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8E087" w14:textId="77777777" w:rsidR="00233D8F" w:rsidRDefault="00233D8F"/>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40BBB1F9" w14:textId="77777777" w:rsidTr="003F46E9">
        <w:trPr>
          <w:trHeight w:hRule="exact" w:val="1418"/>
        </w:trPr>
        <w:tc>
          <w:tcPr>
            <w:tcW w:w="7761" w:type="dxa"/>
            <w:vAlign w:val="center"/>
          </w:tcPr>
          <w:p w14:paraId="58F3CEB2" w14:textId="77777777" w:rsidR="00D602D2" w:rsidRDefault="00824E4F" w:rsidP="009B1003">
            <w:pPr>
              <w:pStyle w:val="Title"/>
              <w:rPr>
                <w:color w:val="FFFFFF" w:themeColor="background1"/>
              </w:rPr>
            </w:pPr>
            <w:r>
              <w:t>Cape to Cape Resilience</w:t>
            </w:r>
            <w:r w:rsidR="001D4DC6">
              <w:t xml:space="preserve"> </w:t>
            </w:r>
            <w:r w:rsidR="001832A0">
              <w:t>P</w:t>
            </w:r>
            <w:r w:rsidR="001D4DC6">
              <w:t>roject</w:t>
            </w:r>
            <w:r w:rsidR="00D602D2" w:rsidRPr="005B7902">
              <w:rPr>
                <w:color w:val="FFFFFF" w:themeColor="background1"/>
              </w:rPr>
              <w:t xml:space="preserve"> </w:t>
            </w:r>
          </w:p>
          <w:p w14:paraId="79B8C71E" w14:textId="6E6CB214" w:rsidR="009B1003" w:rsidRPr="009B1003" w:rsidRDefault="00D602D2" w:rsidP="009B1003">
            <w:pPr>
              <w:pStyle w:val="Title"/>
            </w:pPr>
            <w:r w:rsidRPr="0048518F">
              <w:rPr>
                <w:rStyle w:val="Heading2Char"/>
                <w:color w:val="FFFFFF" w:themeColor="background1"/>
              </w:rPr>
              <w:t xml:space="preserve">PROJECT UPDATE </w:t>
            </w:r>
            <w:r w:rsidR="00A8693F">
              <w:rPr>
                <w:rStyle w:val="Heading2Char"/>
                <w:color w:val="FFFFFF" w:themeColor="background1"/>
              </w:rPr>
              <w:t xml:space="preserve">#10 </w:t>
            </w:r>
            <w:r w:rsidR="00DB49E8">
              <w:rPr>
                <w:rStyle w:val="Heading2Char"/>
                <w:color w:val="FFFFFF" w:themeColor="background1"/>
              </w:rPr>
              <w:t>August</w:t>
            </w:r>
            <w:r w:rsidR="00A8693F">
              <w:rPr>
                <w:rStyle w:val="Heading2Char"/>
                <w:color w:val="FFFFFF" w:themeColor="background1"/>
              </w:rPr>
              <w:t xml:space="preserve"> 2024</w:t>
            </w:r>
          </w:p>
        </w:tc>
      </w:tr>
    </w:tbl>
    <w:p w14:paraId="64531C5D" w14:textId="5B694BBE" w:rsidR="00806AB6" w:rsidRDefault="0066436B" w:rsidP="00622C1E">
      <w:pPr>
        <w:sectPr w:rsidR="00806AB6" w:rsidSect="00622C1E">
          <w:headerReference w:type="even" r:id="rId14"/>
          <w:headerReference w:type="default" r:id="rId15"/>
          <w:footerReference w:type="even" r:id="rId16"/>
          <w:footerReference w:type="default" r:id="rId17"/>
          <w:headerReference w:type="first" r:id="rId18"/>
          <w:footerReference w:type="first" r:id="rId19"/>
          <w:pgSz w:w="11907" w:h="16840" w:code="9"/>
          <w:pgMar w:top="4723" w:right="737" w:bottom="1758" w:left="851" w:header="283" w:footer="113" w:gutter="0"/>
          <w:cols w:space="284"/>
          <w:titlePg/>
          <w:docGrid w:linePitch="360"/>
        </w:sectPr>
      </w:pPr>
      <w:r w:rsidRPr="00806AB6">
        <w:rPr>
          <w:noProof/>
        </w:rPr>
        <mc:AlternateContent>
          <mc:Choice Requires="wps">
            <w:drawing>
              <wp:anchor distT="36195" distB="107950" distL="114300" distR="114300" simplePos="0" relativeHeight="251658240" behindDoc="1" locked="1" layoutInCell="1" allowOverlap="1" wp14:anchorId="2F03C213" wp14:editId="155E7AD1">
                <wp:simplePos x="0" y="0"/>
                <wp:positionH relativeFrom="page">
                  <wp:posOffset>288290</wp:posOffset>
                </wp:positionH>
                <wp:positionV relativeFrom="page">
                  <wp:posOffset>1178560</wp:posOffset>
                </wp:positionV>
                <wp:extent cx="7019925" cy="1799590"/>
                <wp:effectExtent l="0" t="0" r="952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20"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D38C5AF" id="Rectangle 9" o:spid="_x0000_s1026" style="position:absolute;margin-left:22.7pt;margin-top:92.8pt;width:552.75pt;height:141.7pt;z-index:-25165824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21" o:title="" recolor="t" rotate="t" type="frame"/>
                <w10:wrap anchorx="page" anchory="page"/>
                <w10:anchorlock/>
              </v:rect>
            </w:pict>
          </mc:Fallback>
        </mc:AlternateContent>
      </w:r>
    </w:p>
    <w:p w14:paraId="1E9FD670" w14:textId="0C72D1FC" w:rsidR="004F5C30" w:rsidRPr="00DC41C0" w:rsidRDefault="00A8693F" w:rsidP="002E442F">
      <w:pPr>
        <w:pStyle w:val="Heading2"/>
        <w:numPr>
          <w:ilvl w:val="0"/>
          <w:numId w:val="0"/>
        </w:numPr>
        <w:spacing w:after="120" w:line="240" w:lineRule="auto"/>
        <w:rPr>
          <w:sz w:val="24"/>
          <w:szCs w:val="24"/>
        </w:rPr>
      </w:pPr>
      <w:bookmarkStart w:id="0" w:name="Here"/>
      <w:bookmarkEnd w:id="0"/>
      <w:r w:rsidRPr="003F2871">
        <w:rPr>
          <w:b w:val="0"/>
          <w:bCs w:val="0"/>
          <w:sz w:val="32"/>
          <w:szCs w:val="20"/>
        </w:rPr>
        <w:t>The Cape to Cape Resilience Plan will enable management agencies and communities to proactively manage coastal hazard impacts and increase resilience</w:t>
      </w:r>
      <w:r w:rsidR="00E412E0">
        <w:rPr>
          <w:b w:val="0"/>
          <w:bCs w:val="0"/>
          <w:sz w:val="32"/>
          <w:szCs w:val="20"/>
        </w:rPr>
        <w:t xml:space="preserve"> for coastal areas from Cape Paterson to Cape Liptrap</w:t>
      </w:r>
      <w:r w:rsidRPr="003F2871">
        <w:rPr>
          <w:b w:val="0"/>
          <w:bCs w:val="0"/>
          <w:sz w:val="32"/>
          <w:szCs w:val="20"/>
        </w:rPr>
        <w:t>.</w:t>
      </w:r>
      <w:r>
        <w:rPr>
          <w:sz w:val="32"/>
          <w:szCs w:val="20"/>
        </w:rPr>
        <w:br/>
      </w:r>
      <w:r>
        <w:br/>
      </w:r>
      <w:bookmarkStart w:id="1" w:name="_Hlk158299335"/>
      <w:r w:rsidRPr="00DC41C0">
        <w:rPr>
          <w:sz w:val="24"/>
          <w:szCs w:val="24"/>
        </w:rPr>
        <w:t>Project update</w:t>
      </w:r>
    </w:p>
    <w:p w14:paraId="0A25526F" w14:textId="36F6113D" w:rsidR="00DD6739" w:rsidRPr="00BE4174" w:rsidRDefault="00A8693F" w:rsidP="00A8693F">
      <w:pPr>
        <w:pStyle w:val="paragraph"/>
        <w:spacing w:before="0" w:beforeAutospacing="0" w:after="0" w:afterAutospacing="0"/>
        <w:textAlignment w:val="baseline"/>
        <w:rPr>
          <w:rStyle w:val="normaltextrun"/>
          <w:rFonts w:ascii="Arial" w:hAnsi="Arial" w:cs="Arial"/>
          <w:color w:val="363534"/>
          <w:sz w:val="22"/>
          <w:szCs w:val="22"/>
          <w:shd w:val="clear" w:color="auto" w:fill="FFFFFF"/>
        </w:rPr>
      </w:pPr>
      <w:r w:rsidRPr="00BE4174">
        <w:rPr>
          <w:rStyle w:val="normaltextrun"/>
          <w:rFonts w:ascii="Arial" w:hAnsi="Arial" w:cs="Arial"/>
          <w:color w:val="363534"/>
          <w:sz w:val="22"/>
          <w:szCs w:val="22"/>
          <w:shd w:val="clear" w:color="auto" w:fill="FFFFFF"/>
        </w:rPr>
        <w:t xml:space="preserve">The draft Resilience Plan </w:t>
      </w:r>
      <w:r w:rsidRPr="00BE4174">
        <w:rPr>
          <w:rFonts w:ascii="Arial" w:hAnsi="Arial" w:cs="Arial"/>
          <w:color w:val="022528"/>
          <w:sz w:val="22"/>
          <w:szCs w:val="22"/>
          <w:shd w:val="clear" w:color="auto" w:fill="FFFFFF"/>
          <w:lang w:eastAsia="en-US"/>
        </w:rPr>
        <w:t>is a</w:t>
      </w:r>
      <w:r w:rsidRPr="00BE4174">
        <w:rPr>
          <w:rStyle w:val="normaltextrun"/>
          <w:rFonts w:ascii="Arial" w:hAnsi="Arial" w:cs="Arial"/>
          <w:color w:val="363534"/>
          <w:sz w:val="22"/>
          <w:szCs w:val="22"/>
          <w:shd w:val="clear" w:color="auto" w:fill="FFFFFF"/>
        </w:rPr>
        <w:t>vailable for public comment</w:t>
      </w:r>
      <w:r w:rsidR="00DD6739" w:rsidRPr="00BE4174">
        <w:rPr>
          <w:rStyle w:val="normaltextrun"/>
          <w:rFonts w:ascii="Arial" w:hAnsi="Arial" w:cs="Arial"/>
          <w:color w:val="363534"/>
          <w:sz w:val="22"/>
          <w:szCs w:val="22"/>
          <w:shd w:val="clear" w:color="auto" w:fill="FFFFFF"/>
        </w:rPr>
        <w:t xml:space="preserve"> through a formal 28-day public consultation period</w:t>
      </w:r>
      <w:r w:rsidR="002E442F" w:rsidRPr="00BE4174">
        <w:rPr>
          <w:rStyle w:val="normaltextrun"/>
          <w:rFonts w:ascii="Arial" w:hAnsi="Arial" w:cs="Arial"/>
          <w:color w:val="363534"/>
          <w:sz w:val="22"/>
          <w:szCs w:val="22"/>
          <w:shd w:val="clear" w:color="auto" w:fill="FFFFFF"/>
        </w:rPr>
        <w:t xml:space="preserve"> beginning</w:t>
      </w:r>
      <w:r w:rsidR="00415E4C">
        <w:rPr>
          <w:rStyle w:val="normaltextrun"/>
          <w:rFonts w:ascii="Arial" w:hAnsi="Arial" w:cs="Arial"/>
          <w:color w:val="363534"/>
          <w:sz w:val="22"/>
          <w:szCs w:val="22"/>
          <w:shd w:val="clear" w:color="auto" w:fill="FFFFFF"/>
        </w:rPr>
        <w:t xml:space="preserve"> </w:t>
      </w:r>
      <w:bookmarkEnd w:id="1"/>
      <w:r w:rsidR="002129D4">
        <w:rPr>
          <w:rStyle w:val="normaltextrun"/>
          <w:rFonts w:ascii="Arial" w:hAnsi="Arial" w:cs="Arial"/>
          <w:color w:val="363534"/>
          <w:sz w:val="22"/>
          <w:szCs w:val="22"/>
          <w:shd w:val="clear" w:color="auto" w:fill="FFFFFF"/>
        </w:rPr>
        <w:t xml:space="preserve">Friday 23 </w:t>
      </w:r>
      <w:r w:rsidR="00415E4C" w:rsidRPr="004E2005">
        <w:rPr>
          <w:rStyle w:val="normaltextrun"/>
          <w:rFonts w:ascii="Arial" w:hAnsi="Arial" w:cs="Arial"/>
          <w:color w:val="363534"/>
          <w:sz w:val="22"/>
          <w:szCs w:val="22"/>
          <w:shd w:val="clear" w:color="auto" w:fill="FFFFFF"/>
        </w:rPr>
        <w:t>August</w:t>
      </w:r>
      <w:r w:rsidR="004E2005" w:rsidRPr="004E2005">
        <w:rPr>
          <w:rStyle w:val="normaltextrun"/>
          <w:rFonts w:ascii="Arial" w:hAnsi="Arial" w:cs="Arial"/>
          <w:color w:val="363534"/>
          <w:sz w:val="22"/>
          <w:szCs w:val="22"/>
          <w:shd w:val="clear" w:color="auto" w:fill="FFFFFF"/>
        </w:rPr>
        <w:t xml:space="preserve"> 2024</w:t>
      </w:r>
      <w:r w:rsidR="002E442F" w:rsidRPr="004E2005">
        <w:rPr>
          <w:rStyle w:val="normaltextrun"/>
          <w:rFonts w:ascii="Arial" w:hAnsi="Arial" w:cs="Arial"/>
          <w:color w:val="363534"/>
          <w:sz w:val="22"/>
          <w:szCs w:val="22"/>
          <w:shd w:val="clear" w:color="auto" w:fill="FFFFFF"/>
        </w:rPr>
        <w:t>.</w:t>
      </w:r>
      <w:r w:rsidR="00BE4174" w:rsidRPr="00BE4174">
        <w:rPr>
          <w:rFonts w:asciiTheme="minorHAnsi" w:hAnsiTheme="minorHAnsi" w:cs="Arial"/>
          <w:noProof/>
          <w:color w:val="363534" w:themeColor="text1"/>
          <w:sz w:val="20"/>
          <w:szCs w:val="20"/>
        </w:rPr>
        <w:t xml:space="preserve"> </w:t>
      </w:r>
    </w:p>
    <w:p w14:paraId="04FAAE1C" w14:textId="77777777" w:rsidR="00DD6739" w:rsidRPr="00BE4174" w:rsidRDefault="00DD6739" w:rsidP="00A8693F">
      <w:pPr>
        <w:pStyle w:val="paragraph"/>
        <w:spacing w:before="0" w:beforeAutospacing="0" w:after="0" w:afterAutospacing="0"/>
        <w:textAlignment w:val="baseline"/>
        <w:rPr>
          <w:rStyle w:val="normaltextrun"/>
          <w:rFonts w:ascii="Arial" w:hAnsi="Arial" w:cs="Arial"/>
          <w:color w:val="363534"/>
          <w:sz w:val="22"/>
          <w:szCs w:val="22"/>
          <w:shd w:val="clear" w:color="auto" w:fill="FFFFFF"/>
        </w:rPr>
      </w:pPr>
    </w:p>
    <w:p w14:paraId="2E907C32" w14:textId="10EEF4B9" w:rsidR="00A8693F" w:rsidRPr="00BE4174" w:rsidRDefault="00A8693F" w:rsidP="00A8693F">
      <w:pPr>
        <w:pStyle w:val="paragraph"/>
        <w:spacing w:before="0" w:beforeAutospacing="0" w:after="0" w:afterAutospacing="0"/>
        <w:textAlignment w:val="baseline"/>
        <w:rPr>
          <w:rFonts w:ascii="Arial" w:hAnsi="Arial" w:cs="Arial"/>
          <w:color w:val="022528"/>
          <w:sz w:val="22"/>
          <w:szCs w:val="22"/>
          <w:shd w:val="clear" w:color="auto" w:fill="FFFFFF"/>
          <w:lang w:eastAsia="en-US"/>
        </w:rPr>
      </w:pPr>
      <w:r w:rsidRPr="00BE4174">
        <w:rPr>
          <w:rFonts w:ascii="Arial" w:hAnsi="Arial" w:cs="Arial"/>
          <w:color w:val="022528"/>
          <w:sz w:val="22"/>
          <w:szCs w:val="22"/>
          <w:shd w:val="clear" w:color="auto" w:fill="FFFFFF"/>
          <w:lang w:eastAsia="en-US"/>
        </w:rPr>
        <w:t xml:space="preserve">Developed over two years, </w:t>
      </w:r>
      <w:r w:rsidR="00410FCA">
        <w:rPr>
          <w:rFonts w:ascii="Arial" w:hAnsi="Arial" w:cs="Arial"/>
          <w:color w:val="022528"/>
          <w:sz w:val="22"/>
          <w:szCs w:val="22"/>
          <w:shd w:val="clear" w:color="auto" w:fill="FFFFFF"/>
          <w:lang w:eastAsia="en-US"/>
        </w:rPr>
        <w:t xml:space="preserve">agencies, </w:t>
      </w:r>
      <w:r w:rsidRPr="00BE4174">
        <w:rPr>
          <w:rFonts w:ascii="Arial" w:hAnsi="Arial" w:cs="Arial"/>
          <w:color w:val="022528"/>
          <w:sz w:val="22"/>
          <w:szCs w:val="22"/>
          <w:shd w:val="clear" w:color="auto" w:fill="FFFFFF"/>
          <w:lang w:eastAsia="en-US"/>
        </w:rPr>
        <w:t xml:space="preserve">stakeholders and communities actively collaborated to create the plan, which provides a roadmap to build resilience across communities and adapt to coastal </w:t>
      </w:r>
      <w:r w:rsidR="00A354FB" w:rsidRPr="00BE4174">
        <w:rPr>
          <w:rFonts w:ascii="Arial" w:hAnsi="Arial" w:cs="Arial"/>
          <w:color w:val="022528"/>
          <w:sz w:val="22"/>
          <w:szCs w:val="22"/>
          <w:shd w:val="clear" w:color="auto" w:fill="FFFFFF"/>
          <w:lang w:eastAsia="en-US"/>
        </w:rPr>
        <w:t>ha</w:t>
      </w:r>
      <w:r w:rsidR="00A354FB">
        <w:rPr>
          <w:rFonts w:ascii="Arial" w:hAnsi="Arial" w:cs="Arial"/>
          <w:color w:val="022528"/>
          <w:sz w:val="22"/>
          <w:szCs w:val="22"/>
          <w:shd w:val="clear" w:color="auto" w:fill="FFFFFF"/>
          <w:lang w:eastAsia="en-US"/>
        </w:rPr>
        <w:t>z</w:t>
      </w:r>
      <w:r w:rsidR="00A354FB" w:rsidRPr="00BE4174">
        <w:rPr>
          <w:rFonts w:ascii="Arial" w:hAnsi="Arial" w:cs="Arial"/>
          <w:color w:val="022528"/>
          <w:sz w:val="22"/>
          <w:szCs w:val="22"/>
          <w:shd w:val="clear" w:color="auto" w:fill="FFFFFF"/>
          <w:lang w:eastAsia="en-US"/>
        </w:rPr>
        <w:t>ards</w:t>
      </w:r>
      <w:r w:rsidRPr="00BE4174">
        <w:rPr>
          <w:rFonts w:ascii="Arial" w:hAnsi="Arial" w:cs="Arial"/>
          <w:color w:val="022528"/>
          <w:sz w:val="22"/>
          <w:szCs w:val="22"/>
          <w:shd w:val="clear" w:color="auto" w:fill="FFFFFF"/>
          <w:lang w:eastAsia="en-US"/>
        </w:rPr>
        <w:t xml:space="preserve"> both now and into the future.</w:t>
      </w:r>
    </w:p>
    <w:p w14:paraId="28A0C1DE" w14:textId="1C65D6E6" w:rsidR="00382730" w:rsidRDefault="00382730" w:rsidP="00A8693F">
      <w:pPr>
        <w:pStyle w:val="paragraph"/>
        <w:spacing w:before="0" w:beforeAutospacing="0" w:after="0" w:afterAutospacing="0"/>
        <w:textAlignment w:val="baseline"/>
        <w:rPr>
          <w:rFonts w:ascii="Arial" w:hAnsi="Arial" w:cs="Arial"/>
          <w:color w:val="022528"/>
          <w:sz w:val="20"/>
          <w:szCs w:val="20"/>
          <w:shd w:val="clear" w:color="auto" w:fill="FFFFFF"/>
          <w:lang w:eastAsia="en-US"/>
        </w:rPr>
      </w:pPr>
    </w:p>
    <w:p w14:paraId="7C86C229" w14:textId="434B5EB5" w:rsidR="002E442F" w:rsidRDefault="00B640DD" w:rsidP="00A8693F">
      <w:pPr>
        <w:pStyle w:val="paragraph"/>
        <w:spacing w:before="0" w:beforeAutospacing="0" w:after="0" w:afterAutospacing="0"/>
        <w:textAlignment w:val="baseline"/>
        <w:rPr>
          <w:rFonts w:ascii="Arial" w:hAnsi="Arial" w:cs="Arial"/>
          <w:color w:val="022528"/>
          <w:sz w:val="22"/>
          <w:szCs w:val="22"/>
          <w:shd w:val="clear" w:color="auto" w:fill="FFFFFF"/>
          <w:lang w:eastAsia="en-US"/>
        </w:rPr>
      </w:pPr>
      <w:r w:rsidRPr="00BE4174">
        <w:rPr>
          <w:rFonts w:ascii="Arial" w:hAnsi="Arial" w:cs="Arial"/>
          <w:color w:val="022528"/>
          <w:sz w:val="22"/>
          <w:szCs w:val="22"/>
          <w:shd w:val="clear" w:color="auto" w:fill="FFFFFF"/>
          <w:lang w:eastAsia="en-US"/>
        </w:rPr>
        <w:t>The development of this plan has combined comprehensive and robust technical and strategic work with extensive community engagement to inform long-term planning, to manage important places, assets and other values in the future.</w:t>
      </w:r>
    </w:p>
    <w:p w14:paraId="6B7CE4EA" w14:textId="77777777" w:rsidR="002A780A" w:rsidRPr="00BE4174" w:rsidRDefault="002A780A" w:rsidP="00A8693F">
      <w:pPr>
        <w:pStyle w:val="paragraph"/>
        <w:spacing w:before="0" w:beforeAutospacing="0" w:after="0" w:afterAutospacing="0"/>
        <w:textAlignment w:val="baseline"/>
        <w:rPr>
          <w:rFonts w:ascii="Arial" w:hAnsi="Arial" w:cs="Arial"/>
          <w:color w:val="022528"/>
          <w:sz w:val="22"/>
          <w:szCs w:val="22"/>
          <w:shd w:val="clear" w:color="auto" w:fill="FFFFFF"/>
          <w:lang w:eastAsia="en-US"/>
        </w:rPr>
      </w:pPr>
    </w:p>
    <w:p w14:paraId="479A0A47" w14:textId="36DF9362" w:rsidR="002E442F" w:rsidRPr="00BE4174" w:rsidRDefault="002A780A" w:rsidP="00A8693F">
      <w:pPr>
        <w:pStyle w:val="paragraph"/>
        <w:spacing w:before="0" w:beforeAutospacing="0" w:after="0" w:afterAutospacing="0"/>
        <w:textAlignment w:val="baseline"/>
        <w:rPr>
          <w:rFonts w:ascii="Arial" w:hAnsi="Arial" w:cs="Arial"/>
          <w:color w:val="022528"/>
          <w:sz w:val="22"/>
          <w:szCs w:val="22"/>
          <w:shd w:val="clear" w:color="auto" w:fill="FFFFFF"/>
          <w:lang w:eastAsia="en-US"/>
        </w:rPr>
      </w:pPr>
      <w:r w:rsidRPr="00FC60BB">
        <w:rPr>
          <w:rFonts w:ascii="Arial" w:hAnsi="Arial" w:cs="Arial"/>
          <w:color w:val="022528"/>
          <w:sz w:val="22"/>
          <w:szCs w:val="22"/>
          <w:shd w:val="clear" w:color="auto" w:fill="FFFFFF"/>
        </w:rPr>
        <w:t>The draft Resilience plan includes actions and pathways to respond and adapt to climate change impacts on the coast across the Cape to Cape region</w:t>
      </w:r>
    </w:p>
    <w:p w14:paraId="6503DCCC" w14:textId="03471B44" w:rsidR="00005C16" w:rsidRDefault="00005C16" w:rsidP="00A8693F">
      <w:pPr>
        <w:pStyle w:val="paragraph"/>
        <w:spacing w:before="0" w:beforeAutospacing="0" w:after="0" w:afterAutospacing="0"/>
        <w:textAlignment w:val="baseline"/>
        <w:rPr>
          <w:rFonts w:ascii="Arial" w:hAnsi="Arial" w:cs="Arial"/>
          <w:color w:val="022528"/>
          <w:sz w:val="20"/>
          <w:szCs w:val="20"/>
          <w:shd w:val="clear" w:color="auto" w:fill="FFFFFF"/>
          <w:lang w:eastAsia="en-US"/>
        </w:rPr>
      </w:pPr>
    </w:p>
    <w:p w14:paraId="4203DFBA" w14:textId="0A2E575A" w:rsidR="00FC60BB" w:rsidRDefault="00FC60BB" w:rsidP="001418C5">
      <w:pPr>
        <w:pStyle w:val="BodyText"/>
        <w:rPr>
          <w:rFonts w:ascii="Arial" w:hAnsi="Arial" w:cs="Arial"/>
          <w:color w:val="022528"/>
          <w:sz w:val="22"/>
          <w:szCs w:val="22"/>
          <w:shd w:val="clear" w:color="auto" w:fill="FFFFFF"/>
        </w:rPr>
      </w:pPr>
      <w:r w:rsidRPr="00FC60BB">
        <w:rPr>
          <w:rFonts w:cs="Arial"/>
          <w:noProof/>
          <w:lang w:eastAsia="en-AU"/>
        </w:rPr>
        <mc:AlternateContent>
          <mc:Choice Requires="wps">
            <w:drawing>
              <wp:inline distT="0" distB="0" distL="0" distR="0" wp14:anchorId="79C6F5D9" wp14:editId="13775EA6">
                <wp:extent cx="3149600" cy="2762250"/>
                <wp:effectExtent l="0" t="0" r="0" b="0"/>
                <wp:docPr id="29688259" name="Rectangle 29688259"/>
                <wp:cNvGraphicFramePr/>
                <a:graphic xmlns:a="http://schemas.openxmlformats.org/drawingml/2006/main">
                  <a:graphicData uri="http://schemas.microsoft.com/office/word/2010/wordprocessingShape">
                    <wps:wsp>
                      <wps:cNvSpPr/>
                      <wps:spPr>
                        <a:xfrm>
                          <a:off x="0" y="0"/>
                          <a:ext cx="3149600" cy="2762250"/>
                        </a:xfrm>
                        <a:prstGeom prst="rect">
                          <a:avLst/>
                        </a:prstGeom>
                        <a:solidFill>
                          <a:srgbClr val="00B2A9"/>
                        </a:solidFill>
                        <a:ln w="25400" cap="flat" cmpd="sng" algn="ctr">
                          <a:noFill/>
                          <a:prstDash val="solid"/>
                        </a:ln>
                        <a:effectLst/>
                      </wps:spPr>
                      <wps:txbx>
                        <w:txbxContent>
                          <w:p w14:paraId="1C10F4B8" w14:textId="77777777" w:rsidR="00FC60BB" w:rsidRPr="004D122D" w:rsidRDefault="00FC60BB" w:rsidP="00FC60BB">
                            <w:pPr>
                              <w:spacing w:beforeLines="40" w:before="96" w:afterLines="40" w:after="96"/>
                              <w:rPr>
                                <w:rFonts w:ascii="Arial" w:hAnsi="Arial"/>
                                <w:color w:val="FFFFFF" w:themeColor="background1"/>
                                <w:sz w:val="22"/>
                                <w:szCs w:val="22"/>
                              </w:rPr>
                            </w:pPr>
                            <w:r w:rsidRPr="004D122D">
                              <w:rPr>
                                <w:rFonts w:ascii="Arial" w:hAnsi="Arial"/>
                                <w:color w:val="FFFFFF" w:themeColor="background1"/>
                                <w:sz w:val="22"/>
                                <w:szCs w:val="22"/>
                              </w:rPr>
                              <w:t xml:space="preserve">The </w:t>
                            </w:r>
                            <w:r w:rsidRPr="00D42658">
                              <w:rPr>
                                <w:rFonts w:ascii="Arial" w:hAnsi="Arial"/>
                                <w:b/>
                                <w:bCs/>
                                <w:color w:val="FFFFFF" w:themeColor="background1"/>
                                <w:sz w:val="22"/>
                                <w:szCs w:val="22"/>
                              </w:rPr>
                              <w:t>Resilience Plan</w:t>
                            </w:r>
                            <w:r w:rsidRPr="004D122D">
                              <w:rPr>
                                <w:rFonts w:ascii="Arial" w:hAnsi="Arial"/>
                                <w:color w:val="FFFFFF" w:themeColor="background1"/>
                                <w:sz w:val="22"/>
                                <w:szCs w:val="22"/>
                              </w:rPr>
                              <w:t xml:space="preserve"> aims to:</w:t>
                            </w:r>
                          </w:p>
                          <w:p w14:paraId="5188F33C"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Inform future decisions regarding the protection and management of our coast and foreshore.</w:t>
                            </w:r>
                          </w:p>
                          <w:p w14:paraId="0DE82E13"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Inform future land use planning.</w:t>
                            </w:r>
                          </w:p>
                          <w:p w14:paraId="1F3C4A3F"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Guide management of public utilities / facilities</w:t>
                            </w:r>
                          </w:p>
                          <w:p w14:paraId="66F92754"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Guide the management of areas of environmental and cultural significance.</w:t>
                            </w:r>
                          </w:p>
                          <w:p w14:paraId="7F66B68D"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Safeguard our coastal values and lifestyle.</w:t>
                            </w:r>
                          </w:p>
                          <w:p w14:paraId="227634CA"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Foster collaboration and shared care of our coastline.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inline>
            </w:drawing>
          </mc:Choice>
          <mc:Fallback>
            <w:pict>
              <v:rect w14:anchorId="79C6F5D9" id="Rectangle 29688259" o:spid="_x0000_s1026" style="width:248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" fillcolor="#00b2a9" stroked="f" strokeweight="2pt">
                <v:textbox inset=",0">
                  <w:txbxContent>
                    <w:p w14:paraId="1C10F4B8" w14:textId="77777777" w:rsidR="00FC60BB" w:rsidRPr="004D122D" w:rsidRDefault="00FC60BB" w:rsidP="00FC60BB">
                      <w:pPr>
                        <w:spacing w:beforeLines="40" w:before="96" w:afterLines="40" w:after="96"/>
                        <w:rPr>
                          <w:rFonts w:ascii="Arial" w:hAnsi="Arial"/>
                          <w:color w:val="FFFFFF" w:themeColor="background1"/>
                          <w:sz w:val="22"/>
                          <w:szCs w:val="22"/>
                        </w:rPr>
                      </w:pPr>
                      <w:r w:rsidRPr="004D122D">
                        <w:rPr>
                          <w:rFonts w:ascii="Arial" w:hAnsi="Arial"/>
                          <w:color w:val="FFFFFF" w:themeColor="background1"/>
                          <w:sz w:val="22"/>
                          <w:szCs w:val="22"/>
                        </w:rPr>
                        <w:t xml:space="preserve">The </w:t>
                      </w:r>
                      <w:r w:rsidRPr="00D42658">
                        <w:rPr>
                          <w:rFonts w:ascii="Arial" w:hAnsi="Arial"/>
                          <w:b/>
                          <w:bCs/>
                          <w:color w:val="FFFFFF" w:themeColor="background1"/>
                          <w:sz w:val="22"/>
                          <w:szCs w:val="22"/>
                        </w:rPr>
                        <w:t>Resilience Plan</w:t>
                      </w:r>
                      <w:r w:rsidRPr="004D122D">
                        <w:rPr>
                          <w:rFonts w:ascii="Arial" w:hAnsi="Arial"/>
                          <w:color w:val="FFFFFF" w:themeColor="background1"/>
                          <w:sz w:val="22"/>
                          <w:szCs w:val="22"/>
                        </w:rPr>
                        <w:t xml:space="preserve"> aims to:</w:t>
                      </w:r>
                    </w:p>
                    <w:p w14:paraId="5188F33C"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Inform future decisions regarding the protection and management of our coast and foreshore.</w:t>
                      </w:r>
                    </w:p>
                    <w:p w14:paraId="0DE82E13"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Inform future land use planning.</w:t>
                      </w:r>
                    </w:p>
                    <w:p w14:paraId="1F3C4A3F"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Guide management of public utilities / facilities</w:t>
                      </w:r>
                    </w:p>
                    <w:p w14:paraId="66F92754"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Guide the management of areas of environmental and cultural significance.</w:t>
                      </w:r>
                    </w:p>
                    <w:p w14:paraId="7F66B68D"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Safeguard our coastal values and lifestyle.</w:t>
                      </w:r>
                    </w:p>
                    <w:p w14:paraId="227634CA" w14:textId="77777777" w:rsidR="00FC60BB" w:rsidRPr="004D122D" w:rsidRDefault="00FC60BB" w:rsidP="00FC60BB">
                      <w:pPr>
                        <w:pStyle w:val="ListParagraph"/>
                        <w:numPr>
                          <w:ilvl w:val="0"/>
                          <w:numId w:val="30"/>
                        </w:numPr>
                        <w:tabs>
                          <w:tab w:val="num" w:pos="360"/>
                        </w:tabs>
                        <w:autoSpaceDE w:val="0"/>
                        <w:autoSpaceDN w:val="0"/>
                        <w:adjustRightInd w:val="0"/>
                        <w:spacing w:beforeLines="40" w:before="96" w:afterLines="40" w:after="96" w:line="240" w:lineRule="auto"/>
                        <w:ind w:left="284" w:hanging="215"/>
                        <w:contextualSpacing w:val="0"/>
                        <w:rPr>
                          <w:rFonts w:ascii="Arial" w:hAnsi="Arial"/>
                          <w:color w:val="FFFFFF" w:themeColor="background1"/>
                          <w:sz w:val="22"/>
                          <w:szCs w:val="22"/>
                        </w:rPr>
                      </w:pPr>
                      <w:r w:rsidRPr="004D122D">
                        <w:rPr>
                          <w:rFonts w:ascii="Arial" w:hAnsi="Arial"/>
                          <w:color w:val="FFFFFF" w:themeColor="background1"/>
                          <w:sz w:val="22"/>
                          <w:szCs w:val="22"/>
                        </w:rPr>
                        <w:t>Foster collaboration and shared care of our coastline.</w:t>
                      </w:r>
                    </w:p>
                  </w:txbxContent>
                </v:textbox>
                <w10:anchorlock/>
              </v:rect>
            </w:pict>
          </mc:Fallback>
        </mc:AlternateContent>
      </w:r>
    </w:p>
    <w:p w14:paraId="0B5953DC" w14:textId="4F2CEBB6" w:rsidR="004D122D" w:rsidRDefault="004D122D" w:rsidP="001418C5">
      <w:pPr>
        <w:pStyle w:val="BodyText"/>
        <w:rPr>
          <w:rFonts w:ascii="Arial" w:hAnsi="Arial" w:cs="Arial"/>
          <w:color w:val="022528"/>
          <w:sz w:val="22"/>
          <w:szCs w:val="22"/>
          <w:shd w:val="clear" w:color="auto" w:fill="FFFFFF"/>
        </w:rPr>
      </w:pPr>
    </w:p>
    <w:p w14:paraId="52B65258" w14:textId="53B64ADC" w:rsidR="00CC05A9" w:rsidRDefault="00CC05A9" w:rsidP="001418C5">
      <w:pPr>
        <w:pStyle w:val="BodyText"/>
        <w:rPr>
          <w:rFonts w:ascii="Arial" w:hAnsi="Arial" w:cs="Arial"/>
          <w:color w:val="022528"/>
          <w:sz w:val="22"/>
          <w:szCs w:val="22"/>
          <w:shd w:val="clear" w:color="auto" w:fill="FFFFFF"/>
        </w:rPr>
      </w:pPr>
      <w:r>
        <w:rPr>
          <w:rFonts w:ascii="Arial" w:hAnsi="Arial" w:cs="Arial"/>
          <w:color w:val="022528"/>
          <w:sz w:val="22"/>
          <w:szCs w:val="22"/>
          <w:shd w:val="clear" w:color="auto" w:fill="FFFFFF"/>
        </w:rPr>
        <w:t>Developing the Resilience plan included:</w:t>
      </w:r>
    </w:p>
    <w:p w14:paraId="4D46699F" w14:textId="16D94DD1" w:rsidR="00CC05A9" w:rsidRPr="00C85767" w:rsidRDefault="00A06B0B" w:rsidP="00C85767">
      <w:pPr>
        <w:pStyle w:val="BodyText"/>
        <w:numPr>
          <w:ilvl w:val="0"/>
          <w:numId w:val="32"/>
        </w:numPr>
        <w:rPr>
          <w:sz w:val="22"/>
        </w:rPr>
      </w:pPr>
      <w:r w:rsidRPr="00C85767">
        <w:rPr>
          <w:rFonts w:cstheme="minorHAnsi"/>
          <w:sz w:val="22"/>
        </w:rPr>
        <w:t xml:space="preserve">Understanding </w:t>
      </w:r>
      <w:r w:rsidRPr="00C85767">
        <w:rPr>
          <w:rFonts w:cstheme="minorHAnsi"/>
          <w:b/>
          <w:bCs/>
          <w:color w:val="201547" w:themeColor="accent4"/>
          <w:sz w:val="22"/>
        </w:rPr>
        <w:t>community values</w:t>
      </w:r>
      <w:r w:rsidRPr="00C85767">
        <w:rPr>
          <w:b/>
          <w:bCs/>
          <w:color w:val="201547" w:themeColor="accent4"/>
          <w:sz w:val="22"/>
        </w:rPr>
        <w:t xml:space="preserve"> and vision</w:t>
      </w:r>
      <w:r w:rsidRPr="00C85767">
        <w:rPr>
          <w:color w:val="201547" w:themeColor="accent4"/>
          <w:sz w:val="22"/>
        </w:rPr>
        <w:t xml:space="preserve"> </w:t>
      </w:r>
      <w:r w:rsidRPr="00C85767">
        <w:rPr>
          <w:sz w:val="22"/>
        </w:rPr>
        <w:t>for the future, including cultural values, through extensive engagement</w:t>
      </w:r>
    </w:p>
    <w:p w14:paraId="24BB222D" w14:textId="77777777" w:rsidR="00C85767" w:rsidRPr="00C85767" w:rsidRDefault="00C85767" w:rsidP="00C85767">
      <w:pPr>
        <w:pStyle w:val="BodyText"/>
        <w:numPr>
          <w:ilvl w:val="0"/>
          <w:numId w:val="32"/>
        </w:numPr>
        <w:rPr>
          <w:rFonts w:ascii="Arial" w:hAnsi="Arial" w:cs="Arial"/>
          <w:color w:val="022528"/>
          <w:sz w:val="22"/>
          <w:szCs w:val="22"/>
          <w:shd w:val="clear" w:color="auto" w:fill="FFFFFF"/>
        </w:rPr>
      </w:pPr>
      <w:r w:rsidRPr="00C85767">
        <w:rPr>
          <w:rFonts w:ascii="Arial" w:hAnsi="Arial" w:cs="Arial"/>
          <w:color w:val="022528"/>
          <w:sz w:val="22"/>
          <w:szCs w:val="22"/>
          <w:shd w:val="clear" w:color="auto" w:fill="FFFFFF"/>
        </w:rPr>
        <w:t xml:space="preserve">Understanding </w:t>
      </w:r>
      <w:r w:rsidRPr="00C85767">
        <w:rPr>
          <w:rFonts w:ascii="Arial" w:hAnsi="Arial" w:cs="Arial"/>
          <w:b/>
          <w:bCs/>
          <w:color w:val="022528"/>
          <w:sz w:val="22"/>
          <w:szCs w:val="22"/>
          <w:shd w:val="clear" w:color="auto" w:fill="FFFFFF"/>
        </w:rPr>
        <w:t>coastal processes</w:t>
      </w:r>
      <w:r w:rsidRPr="00C85767">
        <w:rPr>
          <w:rFonts w:ascii="Arial" w:hAnsi="Arial" w:cs="Arial"/>
          <w:color w:val="022528"/>
          <w:sz w:val="22"/>
          <w:szCs w:val="22"/>
          <w:shd w:val="clear" w:color="auto" w:fill="FFFFFF"/>
        </w:rPr>
        <w:t xml:space="preserve"> that have shaped the coastline in the past, and what they may look like in the future.</w:t>
      </w:r>
    </w:p>
    <w:p w14:paraId="3A1ADB1C" w14:textId="77AA0E87" w:rsidR="00C85767" w:rsidRPr="00C85767" w:rsidRDefault="00C85767" w:rsidP="00C85767">
      <w:pPr>
        <w:pStyle w:val="BodyText"/>
        <w:numPr>
          <w:ilvl w:val="0"/>
          <w:numId w:val="32"/>
        </w:numPr>
        <w:rPr>
          <w:rFonts w:ascii="Arial" w:hAnsi="Arial" w:cs="Arial"/>
          <w:color w:val="022528"/>
          <w:sz w:val="22"/>
          <w:szCs w:val="22"/>
          <w:shd w:val="clear" w:color="auto" w:fill="FFFFFF"/>
        </w:rPr>
      </w:pPr>
      <w:r w:rsidRPr="00C85767">
        <w:rPr>
          <w:rFonts w:ascii="Arial" w:hAnsi="Arial" w:cs="Arial"/>
          <w:color w:val="022528"/>
          <w:sz w:val="22"/>
          <w:szCs w:val="22"/>
          <w:shd w:val="clear" w:color="auto" w:fill="FFFFFF"/>
        </w:rPr>
        <w:t xml:space="preserve">Identifying coastal hazard areas through a </w:t>
      </w:r>
      <w:r w:rsidRPr="00C85767">
        <w:rPr>
          <w:rFonts w:ascii="Arial" w:hAnsi="Arial" w:cs="Arial"/>
          <w:b/>
          <w:bCs/>
          <w:color w:val="022528"/>
          <w:sz w:val="22"/>
          <w:szCs w:val="22"/>
          <w:shd w:val="clear" w:color="auto" w:fill="FFFFFF"/>
        </w:rPr>
        <w:t>Coastal Hazard Assessment (CHA).</w:t>
      </w:r>
    </w:p>
    <w:p w14:paraId="517BADCB" w14:textId="335494F1" w:rsidR="00A06B0B" w:rsidRDefault="00C85767" w:rsidP="00C85767">
      <w:pPr>
        <w:pStyle w:val="BodyText"/>
        <w:numPr>
          <w:ilvl w:val="0"/>
          <w:numId w:val="32"/>
        </w:numPr>
        <w:rPr>
          <w:rFonts w:ascii="Arial" w:hAnsi="Arial" w:cs="Arial"/>
          <w:color w:val="022528"/>
          <w:sz w:val="22"/>
          <w:szCs w:val="22"/>
          <w:shd w:val="clear" w:color="auto" w:fill="FFFFFF"/>
        </w:rPr>
      </w:pPr>
      <w:r w:rsidRPr="00C85767">
        <w:rPr>
          <w:rFonts w:ascii="Arial" w:hAnsi="Arial" w:cs="Arial"/>
          <w:color w:val="022528"/>
          <w:sz w:val="22"/>
          <w:szCs w:val="22"/>
          <w:shd w:val="clear" w:color="auto" w:fill="FFFFFF"/>
        </w:rPr>
        <w:t xml:space="preserve">Understanding </w:t>
      </w:r>
      <w:r w:rsidRPr="00C85767">
        <w:rPr>
          <w:rFonts w:ascii="Arial" w:hAnsi="Arial" w:cs="Arial"/>
          <w:b/>
          <w:bCs/>
          <w:color w:val="022528"/>
          <w:sz w:val="22"/>
          <w:szCs w:val="22"/>
          <w:shd w:val="clear" w:color="auto" w:fill="FFFFFF"/>
        </w:rPr>
        <w:t>vulnerabilities and risks</w:t>
      </w:r>
      <w:r w:rsidRPr="00C85767">
        <w:rPr>
          <w:rFonts w:ascii="Arial" w:hAnsi="Arial" w:cs="Arial"/>
          <w:color w:val="022528"/>
          <w:sz w:val="22"/>
          <w:szCs w:val="22"/>
          <w:shd w:val="clear" w:color="auto" w:fill="FFFFFF"/>
        </w:rPr>
        <w:t xml:space="preserve"> to assets, including an </w:t>
      </w:r>
      <w:r w:rsidRPr="00C85767">
        <w:rPr>
          <w:rFonts w:ascii="Arial" w:hAnsi="Arial" w:cs="Arial"/>
          <w:b/>
          <w:bCs/>
          <w:color w:val="022528"/>
          <w:sz w:val="22"/>
          <w:szCs w:val="22"/>
          <w:shd w:val="clear" w:color="auto" w:fill="FFFFFF"/>
        </w:rPr>
        <w:t>economic base case</w:t>
      </w:r>
      <w:r w:rsidRPr="00C85767">
        <w:rPr>
          <w:rFonts w:ascii="Arial" w:hAnsi="Arial" w:cs="Arial"/>
          <w:color w:val="022528"/>
          <w:sz w:val="22"/>
          <w:szCs w:val="22"/>
          <w:shd w:val="clear" w:color="auto" w:fill="FFFFFF"/>
        </w:rPr>
        <w:t>.</w:t>
      </w:r>
    </w:p>
    <w:p w14:paraId="1425A86A" w14:textId="77777777" w:rsidR="002A780A" w:rsidRPr="002A780A" w:rsidRDefault="002A780A" w:rsidP="002A780A">
      <w:pPr>
        <w:pStyle w:val="BodyText"/>
        <w:numPr>
          <w:ilvl w:val="0"/>
          <w:numId w:val="32"/>
        </w:numPr>
        <w:rPr>
          <w:rFonts w:ascii="Arial" w:hAnsi="Arial" w:cs="Arial"/>
          <w:color w:val="022528"/>
          <w:sz w:val="22"/>
          <w:szCs w:val="22"/>
          <w:shd w:val="clear" w:color="auto" w:fill="FFFFFF"/>
        </w:rPr>
      </w:pPr>
      <w:r w:rsidRPr="002A780A">
        <w:rPr>
          <w:rFonts w:ascii="Arial" w:hAnsi="Arial" w:cs="Arial"/>
          <w:b/>
          <w:bCs/>
          <w:color w:val="022528"/>
          <w:sz w:val="22"/>
          <w:szCs w:val="22"/>
          <w:shd w:val="clear" w:color="auto" w:fill="FFFFFF"/>
        </w:rPr>
        <w:t>Engaging with the community</w:t>
      </w:r>
      <w:r w:rsidRPr="002A780A">
        <w:rPr>
          <w:rFonts w:ascii="Arial" w:hAnsi="Arial" w:cs="Arial"/>
          <w:color w:val="022528"/>
          <w:sz w:val="22"/>
          <w:szCs w:val="22"/>
          <w:shd w:val="clear" w:color="auto" w:fill="FFFFFF"/>
        </w:rPr>
        <w:t xml:space="preserve"> to understand the preferred approaches to adaptation.</w:t>
      </w:r>
    </w:p>
    <w:p w14:paraId="03BAAC00" w14:textId="0D8CBC01" w:rsidR="002A780A" w:rsidRPr="002A780A" w:rsidRDefault="002A780A" w:rsidP="002A780A">
      <w:pPr>
        <w:pStyle w:val="BodyText"/>
        <w:numPr>
          <w:ilvl w:val="0"/>
          <w:numId w:val="32"/>
        </w:numPr>
        <w:rPr>
          <w:rFonts w:ascii="Arial" w:hAnsi="Arial" w:cs="Arial"/>
          <w:color w:val="022528"/>
          <w:sz w:val="22"/>
          <w:szCs w:val="22"/>
          <w:shd w:val="clear" w:color="auto" w:fill="FFFFFF"/>
        </w:rPr>
      </w:pPr>
      <w:r>
        <w:rPr>
          <w:rFonts w:cstheme="minorHAnsi"/>
          <w:noProof/>
        </w:rPr>
        <w:lastRenderedPageBreak/>
        <w:drawing>
          <wp:anchor distT="0" distB="0" distL="114300" distR="114300" simplePos="0" relativeHeight="251658242" behindDoc="0" locked="0" layoutInCell="1" allowOverlap="1" wp14:anchorId="5D4F383A" wp14:editId="3016D4B9">
            <wp:simplePos x="0" y="0"/>
            <wp:positionH relativeFrom="margin">
              <wp:posOffset>3412490</wp:posOffset>
            </wp:positionH>
            <wp:positionV relativeFrom="paragraph">
              <wp:posOffset>5715</wp:posOffset>
            </wp:positionV>
            <wp:extent cx="3265170" cy="45529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5170" cy="4552950"/>
                    </a:xfrm>
                    <a:prstGeom prst="rect">
                      <a:avLst/>
                    </a:prstGeom>
                    <a:noFill/>
                  </pic:spPr>
                </pic:pic>
              </a:graphicData>
            </a:graphic>
            <wp14:sizeRelH relativeFrom="margin">
              <wp14:pctWidth>0</wp14:pctWidth>
            </wp14:sizeRelH>
            <wp14:sizeRelV relativeFrom="margin">
              <wp14:pctHeight>0</wp14:pctHeight>
            </wp14:sizeRelV>
          </wp:anchor>
        </w:drawing>
      </w:r>
      <w:r w:rsidRPr="002A780A">
        <w:rPr>
          <w:rFonts w:ascii="Arial" w:hAnsi="Arial" w:cs="Arial"/>
          <w:b/>
          <w:bCs/>
          <w:color w:val="022528"/>
          <w:sz w:val="22"/>
          <w:szCs w:val="22"/>
          <w:shd w:val="clear" w:color="auto" w:fill="FFFFFF"/>
        </w:rPr>
        <w:t>Determining adaptation actions, costs, priorities</w:t>
      </w:r>
      <w:r w:rsidRPr="002A780A">
        <w:rPr>
          <w:rFonts w:ascii="Arial" w:hAnsi="Arial" w:cs="Arial"/>
          <w:color w:val="022528"/>
          <w:sz w:val="22"/>
          <w:szCs w:val="22"/>
          <w:shd w:val="clear" w:color="auto" w:fill="FFFFFF"/>
        </w:rPr>
        <w:t>, and timeframes for implementation, including action modelling and assessment.</w:t>
      </w:r>
    </w:p>
    <w:p w14:paraId="2B652609" w14:textId="02D0BEE4" w:rsidR="002A780A" w:rsidRPr="002A780A" w:rsidRDefault="002A780A" w:rsidP="002A780A">
      <w:pPr>
        <w:pStyle w:val="BodyText"/>
        <w:numPr>
          <w:ilvl w:val="0"/>
          <w:numId w:val="32"/>
        </w:numPr>
        <w:rPr>
          <w:rFonts w:ascii="Arial" w:hAnsi="Arial" w:cs="Arial"/>
          <w:b/>
          <w:bCs/>
          <w:color w:val="022528"/>
          <w:sz w:val="22"/>
          <w:szCs w:val="22"/>
          <w:shd w:val="clear" w:color="auto" w:fill="FFFFFF"/>
        </w:rPr>
      </w:pPr>
      <w:r w:rsidRPr="002A780A">
        <w:rPr>
          <w:rFonts w:ascii="Arial" w:hAnsi="Arial" w:cs="Arial"/>
          <w:color w:val="022528"/>
          <w:sz w:val="22"/>
          <w:szCs w:val="22"/>
          <w:shd w:val="clear" w:color="auto" w:fill="FFFFFF"/>
        </w:rPr>
        <w:t xml:space="preserve">Coastal </w:t>
      </w:r>
      <w:r w:rsidRPr="00F71903">
        <w:rPr>
          <w:rFonts w:ascii="Arial" w:hAnsi="Arial" w:cs="Arial"/>
          <w:b/>
          <w:bCs/>
          <w:color w:val="022528"/>
          <w:sz w:val="22"/>
          <w:szCs w:val="22"/>
          <w:shd w:val="clear" w:color="auto" w:fill="FFFFFF"/>
        </w:rPr>
        <w:t>re</w:t>
      </w:r>
      <w:r w:rsidRPr="002A780A">
        <w:rPr>
          <w:rFonts w:ascii="Arial" w:hAnsi="Arial" w:cs="Arial"/>
          <w:b/>
          <w:bCs/>
          <w:color w:val="022528"/>
          <w:sz w:val="22"/>
          <w:szCs w:val="22"/>
          <w:shd w:val="clear" w:color="auto" w:fill="FFFFFF"/>
        </w:rPr>
        <w:t xml:space="preserve">silience planning and adaptation pathways. </w:t>
      </w:r>
    </w:p>
    <w:p w14:paraId="3E751694" w14:textId="314212EB" w:rsidR="002A780A" w:rsidRPr="00913D1D" w:rsidRDefault="002A780A" w:rsidP="002A780A">
      <w:pPr>
        <w:pStyle w:val="BodyText"/>
        <w:numPr>
          <w:ilvl w:val="0"/>
          <w:numId w:val="32"/>
        </w:numPr>
        <w:rPr>
          <w:rFonts w:ascii="Arial" w:hAnsi="Arial" w:cs="Arial"/>
          <w:color w:val="022528"/>
          <w:sz w:val="22"/>
          <w:szCs w:val="22"/>
          <w:shd w:val="clear" w:color="auto" w:fill="FFFFFF"/>
        </w:rPr>
      </w:pPr>
      <w:r w:rsidRPr="002A780A">
        <w:rPr>
          <w:rFonts w:ascii="Arial" w:hAnsi="Arial" w:cs="Arial"/>
          <w:color w:val="022528"/>
          <w:sz w:val="22"/>
          <w:szCs w:val="22"/>
          <w:shd w:val="clear" w:color="auto" w:fill="FFFFFF"/>
        </w:rPr>
        <w:t>Guiding the next stages for</w:t>
      </w:r>
      <w:r w:rsidRPr="002A780A">
        <w:rPr>
          <w:rFonts w:ascii="Arial" w:hAnsi="Arial" w:cs="Arial"/>
          <w:b/>
          <w:bCs/>
          <w:color w:val="022528"/>
          <w:sz w:val="22"/>
          <w:szCs w:val="22"/>
          <w:shd w:val="clear" w:color="auto" w:fill="FFFFFF"/>
        </w:rPr>
        <w:t xml:space="preserve"> implementation</w:t>
      </w:r>
      <w:r w:rsidRPr="002A780A">
        <w:rPr>
          <w:rFonts w:ascii="Arial" w:hAnsi="Arial" w:cs="Arial"/>
          <w:color w:val="022528"/>
          <w:sz w:val="22"/>
          <w:szCs w:val="22"/>
          <w:shd w:val="clear" w:color="auto" w:fill="FFFFFF"/>
        </w:rPr>
        <w:t xml:space="preserve"> of actions.</w:t>
      </w:r>
    </w:p>
    <w:p w14:paraId="51BBA109" w14:textId="7A5AE3F2" w:rsidR="00F838D6" w:rsidRDefault="00021D38" w:rsidP="001418C5">
      <w:pPr>
        <w:pStyle w:val="BodyText"/>
        <w:rPr>
          <w:rFonts w:ascii="Arial" w:hAnsi="Arial" w:cs="Arial"/>
          <w:color w:val="022528"/>
          <w:sz w:val="22"/>
          <w:szCs w:val="22"/>
          <w:shd w:val="clear" w:color="auto" w:fill="FFFFFF"/>
        </w:rPr>
      </w:pPr>
      <w:r w:rsidRPr="00E05C3D">
        <w:rPr>
          <w:rFonts w:ascii="Arial" w:hAnsi="Arial" w:cs="Arial"/>
          <w:noProof/>
          <w:color w:val="022528"/>
          <w:shd w:val="clear" w:color="auto" w:fill="FFFFFF"/>
        </w:rPr>
        <mc:AlternateContent>
          <mc:Choice Requires="wps">
            <w:drawing>
              <wp:anchor distT="91440" distB="91440" distL="114300" distR="114300" simplePos="0" relativeHeight="251658245" behindDoc="0" locked="0" layoutInCell="1" allowOverlap="1" wp14:anchorId="25F80B87" wp14:editId="06D1CFB7">
                <wp:simplePos x="0" y="0"/>
                <wp:positionH relativeFrom="page">
                  <wp:posOffset>3856547</wp:posOffset>
                </wp:positionH>
                <wp:positionV relativeFrom="paragraph">
                  <wp:posOffset>4368165</wp:posOffset>
                </wp:positionV>
                <wp:extent cx="3567665" cy="149838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665" cy="1498387"/>
                        </a:xfrm>
                        <a:prstGeom prst="rect">
                          <a:avLst/>
                        </a:prstGeom>
                        <a:noFill/>
                        <a:ln w="9525">
                          <a:noFill/>
                          <a:miter lim="800000"/>
                          <a:headEnd/>
                          <a:tailEnd/>
                        </a:ln>
                      </wps:spPr>
                      <wps:txbx>
                        <w:txbxContent>
                          <w:p w14:paraId="58071693" w14:textId="13153ECC" w:rsidR="00830634" w:rsidRDefault="00153357" w:rsidP="007F56A1">
                            <w:pPr>
                              <w:pBdr>
                                <w:top w:val="single" w:sz="24" w:space="12" w:color="00B2A9" w:themeColor="accent1"/>
                                <w:bottom w:val="single" w:sz="24" w:space="8" w:color="00B2A9" w:themeColor="accent1"/>
                              </w:pBdr>
                            </w:pPr>
                            <w:r>
                              <w:rPr>
                                <w:i/>
                                <w:iCs/>
                                <w:color w:val="00B2A9" w:themeColor="accent1"/>
                                <w:sz w:val="24"/>
                                <w:szCs w:val="24"/>
                              </w:rPr>
                              <w:t xml:space="preserve">Once you have reviewed the Resilience Plan, Visit </w:t>
                            </w:r>
                            <w:hyperlink r:id="rId23" w:history="1">
                              <w:r w:rsidRPr="00AA0BDA">
                                <w:rPr>
                                  <w:rStyle w:val="Hyperlink"/>
                                  <w:i/>
                                  <w:iCs/>
                                  <w:color w:val="2E1E66" w:themeColor="accent4" w:themeTint="E6"/>
                                  <w:sz w:val="24"/>
                                  <w:szCs w:val="24"/>
                                </w:rPr>
                                <w:t>Engage Victoria</w:t>
                              </w:r>
                            </w:hyperlink>
                            <w:r w:rsidRPr="00153357">
                              <w:rPr>
                                <w:i/>
                                <w:iCs/>
                                <w:color w:val="00B2A9" w:themeColor="accent1"/>
                                <w:sz w:val="24"/>
                                <w:szCs w:val="24"/>
                              </w:rPr>
                              <w:t xml:space="preserve"> and complete our 10 – 15 minute survey to provide us with your feedback on the Resilience Plan’s structure, approach and</w:t>
                            </w:r>
                            <w:r w:rsidR="006B1D23" w:rsidRPr="006B1D23">
                              <w:t xml:space="preserve"> </w:t>
                            </w:r>
                            <w:r w:rsidR="006B1D23" w:rsidRPr="006B1D23">
                              <w:rPr>
                                <w:i/>
                                <w:iCs/>
                                <w:color w:val="00B2A9" w:themeColor="accent1"/>
                                <w:sz w:val="24"/>
                                <w:szCs w:val="24"/>
                              </w:rPr>
                              <w:t>development and the actions and outcomes. The survey will close</w:t>
                            </w:r>
                            <w:r w:rsidR="00867FBB">
                              <w:rPr>
                                <w:i/>
                                <w:iCs/>
                                <w:color w:val="00B2A9" w:themeColor="accent1"/>
                                <w:sz w:val="24"/>
                                <w:szCs w:val="24"/>
                              </w:rPr>
                              <w:t xml:space="preserve"> on Sunday</w:t>
                            </w:r>
                            <w:r w:rsidR="002129D4">
                              <w:rPr>
                                <w:i/>
                                <w:iCs/>
                                <w:color w:val="00B2A9" w:themeColor="accent1"/>
                                <w:sz w:val="24"/>
                                <w:szCs w:val="24"/>
                              </w:rPr>
                              <w:t xml:space="preserve"> </w:t>
                            </w:r>
                            <w:r w:rsidR="00867FBB">
                              <w:rPr>
                                <w:i/>
                                <w:iCs/>
                                <w:color w:val="00B2A9" w:themeColor="accent1"/>
                                <w:sz w:val="24"/>
                                <w:szCs w:val="24"/>
                              </w:rPr>
                              <w:t>2</w:t>
                            </w:r>
                            <w:r w:rsidR="00872C92">
                              <w:rPr>
                                <w:i/>
                                <w:iCs/>
                                <w:color w:val="00B2A9" w:themeColor="accent1"/>
                                <w:sz w:val="24"/>
                                <w:szCs w:val="24"/>
                              </w:rPr>
                              <w:t>2</w:t>
                            </w:r>
                            <w:r w:rsidR="00867FBB">
                              <w:rPr>
                                <w:i/>
                                <w:iCs/>
                                <w:color w:val="00B2A9" w:themeColor="accent1"/>
                                <w:sz w:val="24"/>
                                <w:szCs w:val="24"/>
                              </w:rPr>
                              <w:t xml:space="preserve"> </w:t>
                            </w:r>
                            <w:r w:rsidR="002129D4">
                              <w:rPr>
                                <w:i/>
                                <w:iCs/>
                                <w:color w:val="00B2A9" w:themeColor="accent1"/>
                                <w:sz w:val="24"/>
                                <w:szCs w:val="24"/>
                              </w:rPr>
                              <w:t>September</w:t>
                            </w:r>
                            <w:r w:rsidR="00867FBB">
                              <w:rPr>
                                <w:i/>
                                <w:iCs/>
                                <w:color w:val="00B2A9" w:themeColor="accent1"/>
                                <w:sz w:val="24"/>
                                <w:szCs w:val="24"/>
                              </w:rPr>
                              <w:t xml:space="preserve"> </w:t>
                            </w:r>
                            <w:r w:rsidR="007F56A1">
                              <w:rPr>
                                <w:i/>
                                <w:iCs/>
                                <w:color w:val="00B2A9" w:themeColor="accent1"/>
                                <w:sz w:val="24"/>
                                <w:szCs w:val="24"/>
                              </w:rPr>
                              <w:t xml:space="preserve">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80B87" id="_x0000_t202" coordsize="21600,21600" o:spt="202" path="m,l,21600r21600,l21600,xe">
                <v:stroke joinstyle="miter"/>
                <v:path gradientshapeok="t" o:connecttype="rect"/>
              </v:shapetype>
              <v:shape id="Text Box 2" o:spid="_x0000_s1027" type="#_x0000_t202" style="position:absolute;margin-left:303.65pt;margin-top:343.95pt;width:280.9pt;height:118pt;z-index:251658245;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" filled="f" stroked="f">
                <v:textbox>
                  <w:txbxContent>
                    <w:p w14:paraId="58071693" w14:textId="13153ECC" w:rsidR="00830634" w:rsidRDefault="00153357" w:rsidP="007F56A1">
                      <w:pPr>
                        <w:pBdr>
                          <w:top w:val="single" w:sz="24" w:space="12" w:color="00B2A9" w:themeColor="accent1"/>
                          <w:bottom w:val="single" w:sz="24" w:space="8" w:color="00B2A9" w:themeColor="accent1"/>
                        </w:pBdr>
                      </w:pPr>
                      <w:r>
                        <w:rPr>
                          <w:i/>
                          <w:iCs/>
                          <w:color w:val="00B2A9" w:themeColor="accent1"/>
                          <w:sz w:val="24"/>
                          <w:szCs w:val="24"/>
                        </w:rPr>
                        <w:t xml:space="preserve">Once you have reviewed the Resilience Plan, Visit </w:t>
                      </w:r>
                      <w:hyperlink r:id="rId24" w:history="1">
                        <w:r w:rsidRPr="00AA0BDA">
                          <w:rPr>
                            <w:rStyle w:val="Hyperlink"/>
                            <w:i/>
                            <w:iCs/>
                            <w:color w:val="2E1E66" w:themeColor="accent4" w:themeTint="E6"/>
                            <w:sz w:val="24"/>
                            <w:szCs w:val="24"/>
                          </w:rPr>
                          <w:t>Engage Victoria</w:t>
                        </w:r>
                      </w:hyperlink>
                      <w:r w:rsidRPr="00153357">
                        <w:rPr>
                          <w:i/>
                          <w:iCs/>
                          <w:color w:val="00B2A9" w:themeColor="accent1"/>
                          <w:sz w:val="24"/>
                          <w:szCs w:val="24"/>
                        </w:rPr>
                        <w:t xml:space="preserve"> and complete our 10 – 15 minute survey to provide us with your feedback on the Resilience Plan’s structure, approach and</w:t>
                      </w:r>
                      <w:r w:rsidR="006B1D23" w:rsidRPr="006B1D23">
                        <w:t xml:space="preserve"> </w:t>
                      </w:r>
                      <w:r w:rsidR="006B1D23" w:rsidRPr="006B1D23">
                        <w:rPr>
                          <w:i/>
                          <w:iCs/>
                          <w:color w:val="00B2A9" w:themeColor="accent1"/>
                          <w:sz w:val="24"/>
                          <w:szCs w:val="24"/>
                        </w:rPr>
                        <w:t>development and the actions and outcomes. The survey will close</w:t>
                      </w:r>
                      <w:r w:rsidR="00867FBB">
                        <w:rPr>
                          <w:i/>
                          <w:iCs/>
                          <w:color w:val="00B2A9" w:themeColor="accent1"/>
                          <w:sz w:val="24"/>
                          <w:szCs w:val="24"/>
                        </w:rPr>
                        <w:t xml:space="preserve"> on Sunday</w:t>
                      </w:r>
                      <w:r w:rsidR="002129D4">
                        <w:rPr>
                          <w:i/>
                          <w:iCs/>
                          <w:color w:val="00B2A9" w:themeColor="accent1"/>
                          <w:sz w:val="24"/>
                          <w:szCs w:val="24"/>
                        </w:rPr>
                        <w:t xml:space="preserve"> </w:t>
                      </w:r>
                      <w:r w:rsidR="00867FBB">
                        <w:rPr>
                          <w:i/>
                          <w:iCs/>
                          <w:color w:val="00B2A9" w:themeColor="accent1"/>
                          <w:sz w:val="24"/>
                          <w:szCs w:val="24"/>
                        </w:rPr>
                        <w:t>2</w:t>
                      </w:r>
                      <w:r w:rsidR="00872C92">
                        <w:rPr>
                          <w:i/>
                          <w:iCs/>
                          <w:color w:val="00B2A9" w:themeColor="accent1"/>
                          <w:sz w:val="24"/>
                          <w:szCs w:val="24"/>
                        </w:rPr>
                        <w:t>2</w:t>
                      </w:r>
                      <w:r w:rsidR="00867FBB">
                        <w:rPr>
                          <w:i/>
                          <w:iCs/>
                          <w:color w:val="00B2A9" w:themeColor="accent1"/>
                          <w:sz w:val="24"/>
                          <w:szCs w:val="24"/>
                        </w:rPr>
                        <w:t xml:space="preserve"> </w:t>
                      </w:r>
                      <w:r w:rsidR="002129D4">
                        <w:rPr>
                          <w:i/>
                          <w:iCs/>
                          <w:color w:val="00B2A9" w:themeColor="accent1"/>
                          <w:sz w:val="24"/>
                          <w:szCs w:val="24"/>
                        </w:rPr>
                        <w:t>September</w:t>
                      </w:r>
                      <w:r w:rsidR="00867FBB">
                        <w:rPr>
                          <w:i/>
                          <w:iCs/>
                          <w:color w:val="00B2A9" w:themeColor="accent1"/>
                          <w:sz w:val="24"/>
                          <w:szCs w:val="24"/>
                        </w:rPr>
                        <w:t xml:space="preserve"> </w:t>
                      </w:r>
                      <w:r w:rsidR="007F56A1">
                        <w:rPr>
                          <w:i/>
                          <w:iCs/>
                          <w:color w:val="00B2A9" w:themeColor="accent1"/>
                          <w:sz w:val="24"/>
                          <w:szCs w:val="24"/>
                        </w:rPr>
                        <w:t xml:space="preserve">2024. </w:t>
                      </w:r>
                    </w:p>
                  </w:txbxContent>
                </v:textbox>
                <w10:wrap anchorx="page"/>
              </v:shape>
            </w:pict>
          </mc:Fallback>
        </mc:AlternateContent>
      </w:r>
      <w:r w:rsidR="00F838D6">
        <w:rPr>
          <w:rFonts w:ascii="Arial" w:hAnsi="Arial" w:cs="Arial"/>
          <w:noProof/>
          <w:color w:val="022528"/>
        </w:rPr>
        <mc:AlternateContent>
          <mc:Choice Requires="wps">
            <w:drawing>
              <wp:inline distT="0" distB="0" distL="0" distR="0" wp14:anchorId="059EA641" wp14:editId="19BE1AC5">
                <wp:extent cx="3139440" cy="4438650"/>
                <wp:effectExtent l="0" t="0" r="3810" b="0"/>
                <wp:docPr id="18" name="Rectangle 18"/>
                <wp:cNvGraphicFramePr/>
                <a:graphic xmlns:a="http://schemas.openxmlformats.org/drawingml/2006/main">
                  <a:graphicData uri="http://schemas.microsoft.com/office/word/2010/wordprocessingShape">
                    <wps:wsp>
                      <wps:cNvSpPr/>
                      <wps:spPr>
                        <a:xfrm>
                          <a:off x="0" y="0"/>
                          <a:ext cx="3139440" cy="443865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A8FA2C6" w14:textId="77777777" w:rsidR="00F838D6" w:rsidRPr="002B4D5F" w:rsidRDefault="00F838D6" w:rsidP="00F838D6">
                            <w:pPr>
                              <w:pStyle w:val="Heading3"/>
                              <w:keepNext w:val="0"/>
                              <w:numPr>
                                <w:ilvl w:val="0"/>
                                <w:numId w:val="0"/>
                              </w:numPr>
                              <w:spacing w:before="0"/>
                              <w:rPr>
                                <w:color w:val="FFFFFF" w:themeColor="background1"/>
                                <w:sz w:val="22"/>
                                <w:szCs w:val="22"/>
                              </w:rPr>
                            </w:pPr>
                            <w:r w:rsidRPr="002B4D5F">
                              <w:rPr>
                                <w:color w:val="FFFFFF" w:themeColor="background1"/>
                                <w:sz w:val="22"/>
                                <w:szCs w:val="22"/>
                              </w:rPr>
                              <w:t>What’s included in the Plan?</w:t>
                            </w:r>
                          </w:p>
                          <w:p w14:paraId="43642E51" w14:textId="77777777" w:rsidR="00F838D6" w:rsidRPr="002B4D5F" w:rsidRDefault="00F838D6" w:rsidP="00F838D6">
                            <w:pPr>
                              <w:rPr>
                                <w:color w:val="FFFFFF" w:themeColor="background1"/>
                                <w:sz w:val="22"/>
                                <w:szCs w:val="22"/>
                              </w:rPr>
                            </w:pPr>
                            <w:r w:rsidRPr="002B4D5F">
                              <w:rPr>
                                <w:color w:val="FFFFFF" w:themeColor="background1"/>
                                <w:sz w:val="22"/>
                                <w:szCs w:val="22"/>
                              </w:rPr>
                              <w:t>The draft Cape to Cape Resilience Plan includes:</w:t>
                            </w:r>
                          </w:p>
                          <w:p w14:paraId="7551AF97" w14:textId="77777777" w:rsidR="00F838D6" w:rsidRPr="002B4D5F" w:rsidRDefault="00F838D6" w:rsidP="00F838D6">
                            <w:pPr>
                              <w:rPr>
                                <w:color w:val="FFFFFF" w:themeColor="background1"/>
                                <w:sz w:val="22"/>
                                <w:szCs w:val="22"/>
                              </w:rPr>
                            </w:pPr>
                          </w:p>
                          <w:p w14:paraId="59CA2FB6"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An overview of Statewide marine and coastal policy, adaptation planning guidance, and the journey to develop the Resilience Plan</w:t>
                            </w:r>
                            <w:r w:rsidRPr="002B4D5F">
                              <w:rPr>
                                <w:color w:val="FFFFFF" w:themeColor="background1"/>
                                <w:sz w:val="22"/>
                                <w:szCs w:val="22"/>
                              </w:rPr>
                              <w:br/>
                            </w:r>
                          </w:p>
                          <w:p w14:paraId="3C953CB3"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An understanding of the Cape to Cape coastal landscape, communities, and values</w:t>
                            </w:r>
                          </w:p>
                          <w:p w14:paraId="444661DD" w14:textId="77777777" w:rsidR="00F838D6" w:rsidRPr="002B4D5F" w:rsidRDefault="00F838D6" w:rsidP="00F838D6">
                            <w:pPr>
                              <w:rPr>
                                <w:color w:val="FFFFFF" w:themeColor="background1"/>
                                <w:sz w:val="22"/>
                                <w:szCs w:val="22"/>
                              </w:rPr>
                            </w:pPr>
                          </w:p>
                          <w:p w14:paraId="5B253606"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Coastal hazard modelling and mapping results from the Coastal Hazard Assessment</w:t>
                            </w:r>
                            <w:r w:rsidRPr="002B4D5F">
                              <w:rPr>
                                <w:color w:val="FFFFFF" w:themeColor="background1"/>
                                <w:sz w:val="22"/>
                                <w:szCs w:val="22"/>
                              </w:rPr>
                              <w:br/>
                            </w:r>
                          </w:p>
                          <w:p w14:paraId="3D965CBF"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Exposure and risk assessment results, including vulnerability and economic assessments</w:t>
                            </w:r>
                            <w:r w:rsidRPr="002B4D5F">
                              <w:rPr>
                                <w:color w:val="FFFFFF" w:themeColor="background1"/>
                                <w:sz w:val="22"/>
                                <w:szCs w:val="22"/>
                              </w:rPr>
                              <w:br/>
                            </w:r>
                          </w:p>
                          <w:p w14:paraId="4C70D9B0"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 xml:space="preserve">A strategic approach to adaptation, including adaptation pathways and foundational, regional and location-specific actions.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9EA641" id="Rectangle 18" o:spid="_x0000_s1028" style="width:247.2pt;height:3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" fillcolor="#00b2a9 [3215]" stroked="f">
                <v:textbox>
                  <w:txbxContent>
                    <w:p w14:paraId="0A8FA2C6" w14:textId="77777777" w:rsidR="00F838D6" w:rsidRPr="002B4D5F" w:rsidRDefault="00F838D6" w:rsidP="00F838D6">
                      <w:pPr>
                        <w:pStyle w:val="Heading3"/>
                        <w:keepNext w:val="0"/>
                        <w:numPr>
                          <w:ilvl w:val="0"/>
                          <w:numId w:val="0"/>
                        </w:numPr>
                        <w:spacing w:before="0"/>
                        <w:rPr>
                          <w:color w:val="FFFFFF" w:themeColor="background1"/>
                          <w:sz w:val="22"/>
                          <w:szCs w:val="22"/>
                        </w:rPr>
                      </w:pPr>
                      <w:r w:rsidRPr="002B4D5F">
                        <w:rPr>
                          <w:color w:val="FFFFFF" w:themeColor="background1"/>
                          <w:sz w:val="22"/>
                          <w:szCs w:val="22"/>
                        </w:rPr>
                        <w:t>What’s included in the Plan?</w:t>
                      </w:r>
                    </w:p>
                    <w:p w14:paraId="43642E51" w14:textId="77777777" w:rsidR="00F838D6" w:rsidRPr="002B4D5F" w:rsidRDefault="00F838D6" w:rsidP="00F838D6">
                      <w:pPr>
                        <w:rPr>
                          <w:color w:val="FFFFFF" w:themeColor="background1"/>
                          <w:sz w:val="22"/>
                          <w:szCs w:val="22"/>
                        </w:rPr>
                      </w:pPr>
                      <w:r w:rsidRPr="002B4D5F">
                        <w:rPr>
                          <w:color w:val="FFFFFF" w:themeColor="background1"/>
                          <w:sz w:val="22"/>
                          <w:szCs w:val="22"/>
                        </w:rPr>
                        <w:t>The draft Cape to Cape Resilience Plan includes:</w:t>
                      </w:r>
                    </w:p>
                    <w:p w14:paraId="7551AF97" w14:textId="77777777" w:rsidR="00F838D6" w:rsidRPr="002B4D5F" w:rsidRDefault="00F838D6" w:rsidP="00F838D6">
                      <w:pPr>
                        <w:rPr>
                          <w:color w:val="FFFFFF" w:themeColor="background1"/>
                          <w:sz w:val="22"/>
                          <w:szCs w:val="22"/>
                        </w:rPr>
                      </w:pPr>
                    </w:p>
                    <w:p w14:paraId="59CA2FB6"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An overview of Statewide marine and coastal policy, adaptation planning guidance, and the journey to develop the Resilience Plan</w:t>
                      </w:r>
                      <w:r w:rsidRPr="002B4D5F">
                        <w:rPr>
                          <w:color w:val="FFFFFF" w:themeColor="background1"/>
                          <w:sz w:val="22"/>
                          <w:szCs w:val="22"/>
                        </w:rPr>
                        <w:br/>
                      </w:r>
                    </w:p>
                    <w:p w14:paraId="3C953CB3"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An understanding of the Cape to Cape coastal landscape, communities, and values</w:t>
                      </w:r>
                    </w:p>
                    <w:p w14:paraId="444661DD" w14:textId="77777777" w:rsidR="00F838D6" w:rsidRPr="002B4D5F" w:rsidRDefault="00F838D6" w:rsidP="00F838D6">
                      <w:pPr>
                        <w:rPr>
                          <w:color w:val="FFFFFF" w:themeColor="background1"/>
                          <w:sz w:val="22"/>
                          <w:szCs w:val="22"/>
                        </w:rPr>
                      </w:pPr>
                    </w:p>
                    <w:p w14:paraId="5B253606"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Coastal hazard modelling and mapping results from the Coastal Hazard Assessment</w:t>
                      </w:r>
                      <w:r w:rsidRPr="002B4D5F">
                        <w:rPr>
                          <w:color w:val="FFFFFF" w:themeColor="background1"/>
                          <w:sz w:val="22"/>
                          <w:szCs w:val="22"/>
                        </w:rPr>
                        <w:br/>
                      </w:r>
                    </w:p>
                    <w:p w14:paraId="3D965CBF"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Exposure and risk assessment results, including vulnerability and economic assessments</w:t>
                      </w:r>
                      <w:r w:rsidRPr="002B4D5F">
                        <w:rPr>
                          <w:color w:val="FFFFFF" w:themeColor="background1"/>
                          <w:sz w:val="22"/>
                          <w:szCs w:val="22"/>
                        </w:rPr>
                        <w:br/>
                      </w:r>
                    </w:p>
                    <w:p w14:paraId="4C70D9B0" w14:textId="77777777" w:rsidR="00F838D6" w:rsidRPr="002B4D5F" w:rsidRDefault="00F838D6" w:rsidP="00F838D6">
                      <w:pPr>
                        <w:pStyle w:val="ListParagraph"/>
                        <w:numPr>
                          <w:ilvl w:val="0"/>
                          <w:numId w:val="29"/>
                        </w:numPr>
                        <w:rPr>
                          <w:color w:val="FFFFFF" w:themeColor="background1"/>
                          <w:sz w:val="22"/>
                          <w:szCs w:val="22"/>
                        </w:rPr>
                      </w:pPr>
                      <w:r w:rsidRPr="002B4D5F">
                        <w:rPr>
                          <w:color w:val="FFFFFF" w:themeColor="background1"/>
                          <w:sz w:val="22"/>
                          <w:szCs w:val="22"/>
                        </w:rPr>
                        <w:t xml:space="preserve">A strategic approach to adaptation, including adaptation pathways and foundational, regional and location-specific actions. </w:t>
                      </w:r>
                    </w:p>
                  </w:txbxContent>
                </v:textbox>
                <w10:anchorlock/>
              </v:rect>
            </w:pict>
          </mc:Fallback>
        </mc:AlternateContent>
      </w:r>
    </w:p>
    <w:p w14:paraId="5CD0A85D" w14:textId="44E8BB94" w:rsidR="002A780A" w:rsidRDefault="002A780A" w:rsidP="002A780A">
      <w:pPr>
        <w:pStyle w:val="paragraph"/>
        <w:spacing w:before="0" w:beforeAutospacing="0" w:after="0" w:afterAutospacing="0"/>
        <w:textAlignment w:val="baseline"/>
        <w:rPr>
          <w:rFonts w:ascii="Arial" w:hAnsi="Arial" w:cs="Arial"/>
          <w:color w:val="022528"/>
          <w:sz w:val="22"/>
          <w:szCs w:val="22"/>
          <w:shd w:val="clear" w:color="auto" w:fill="FFFFFF"/>
          <w:lang w:eastAsia="en-US"/>
        </w:rPr>
      </w:pPr>
      <w:r w:rsidRPr="00BE4174">
        <w:rPr>
          <w:rFonts w:ascii="Arial" w:hAnsi="Arial" w:cs="Arial"/>
          <w:color w:val="022528"/>
          <w:sz w:val="22"/>
          <w:szCs w:val="22"/>
          <w:shd w:val="clear" w:color="auto" w:fill="FFFFFF"/>
          <w:lang w:eastAsia="en-US"/>
        </w:rPr>
        <w:t>This Resilience Plan represents the start of an ongoing process of planned adaptation over time.  All stakeholders and community members, including residents, visitors, and workers in the region, share the responsibility of adapting to coastal hazards.</w:t>
      </w:r>
    </w:p>
    <w:p w14:paraId="10BAF453" w14:textId="7844A703" w:rsidR="002A780A" w:rsidRPr="00BE4174" w:rsidRDefault="002A780A" w:rsidP="002A780A">
      <w:pPr>
        <w:pStyle w:val="paragraph"/>
        <w:spacing w:before="0" w:beforeAutospacing="0" w:after="0" w:afterAutospacing="0"/>
        <w:textAlignment w:val="baseline"/>
        <w:rPr>
          <w:rFonts w:ascii="Arial" w:hAnsi="Arial" w:cs="Arial"/>
          <w:color w:val="022528"/>
          <w:sz w:val="22"/>
          <w:szCs w:val="22"/>
          <w:shd w:val="clear" w:color="auto" w:fill="FFFFFF"/>
          <w:lang w:eastAsia="en-US"/>
        </w:rPr>
      </w:pPr>
    </w:p>
    <w:p w14:paraId="02D0F3FF" w14:textId="1CBA7282" w:rsidR="00FC60BB" w:rsidRDefault="00AC75E9" w:rsidP="001418C5">
      <w:pPr>
        <w:pStyle w:val="BodyText"/>
        <w:rPr>
          <w:rFonts w:ascii="Arial" w:hAnsi="Arial" w:cs="Arial"/>
          <w:noProof/>
          <w:color w:val="022528"/>
          <w:sz w:val="22"/>
          <w:szCs w:val="22"/>
        </w:rPr>
      </w:pPr>
      <w:r w:rsidRPr="00FC60BB">
        <w:rPr>
          <w:rFonts w:ascii="Arial" w:hAnsi="Arial" w:cs="Arial"/>
          <w:color w:val="022528"/>
          <w:sz w:val="22"/>
          <w:szCs w:val="22"/>
          <w:shd w:val="clear" w:color="auto" w:fill="FFFFFF"/>
        </w:rPr>
        <w:t xml:space="preserve">Adaptation pathways will be continuously </w:t>
      </w:r>
      <w:r w:rsidR="001418C5" w:rsidRPr="00FC60BB">
        <w:rPr>
          <w:rFonts w:cstheme="minorHAnsi"/>
          <w:sz w:val="22"/>
          <w:szCs w:val="22"/>
        </w:rPr>
        <w:t>refined, updated, and implemented as new information, knowledge, and community aspirations emerge.</w:t>
      </w:r>
      <w:r w:rsidR="00FC60BB" w:rsidRPr="00FC60BB">
        <w:rPr>
          <w:rFonts w:ascii="Arial" w:hAnsi="Arial" w:cs="Arial"/>
          <w:noProof/>
          <w:color w:val="022528"/>
          <w:sz w:val="22"/>
          <w:szCs w:val="22"/>
        </w:rPr>
        <w:t xml:space="preserve"> </w:t>
      </w:r>
    </w:p>
    <w:p w14:paraId="429B5B12" w14:textId="3BCFE9E1" w:rsidR="00F838D6" w:rsidRPr="000E6785" w:rsidRDefault="00F838D6" w:rsidP="00F838D6">
      <w:pPr>
        <w:pStyle w:val="BodyText100ThemeColour"/>
        <w:spacing w:before="240" w:line="240" w:lineRule="auto"/>
        <w:rPr>
          <w:rFonts w:ascii="Arial" w:hAnsi="Arial"/>
          <w:color w:val="022528"/>
          <w:sz w:val="22"/>
          <w:szCs w:val="22"/>
          <w:shd w:val="clear" w:color="auto" w:fill="FFFFFF"/>
        </w:rPr>
      </w:pPr>
      <w:r w:rsidRPr="000E6785">
        <w:rPr>
          <w:rFonts w:ascii="Arial" w:hAnsi="Arial"/>
          <w:color w:val="022528"/>
          <w:sz w:val="22"/>
          <w:szCs w:val="22"/>
          <w:shd w:val="clear" w:color="auto" w:fill="FFFFFF"/>
        </w:rPr>
        <w:t xml:space="preserve">You can read </w:t>
      </w:r>
      <w:r w:rsidR="00F71903">
        <w:rPr>
          <w:rFonts w:ascii="Arial" w:hAnsi="Arial"/>
          <w:color w:val="022528"/>
          <w:sz w:val="22"/>
          <w:szCs w:val="22"/>
          <w:shd w:val="clear" w:color="auto" w:fill="FFFFFF"/>
        </w:rPr>
        <w:t>t</w:t>
      </w:r>
      <w:r w:rsidRPr="000E6785">
        <w:rPr>
          <w:rFonts w:ascii="Arial" w:hAnsi="Arial"/>
          <w:color w:val="022528"/>
          <w:sz w:val="22"/>
          <w:szCs w:val="22"/>
          <w:shd w:val="clear" w:color="auto" w:fill="FFFFFF"/>
        </w:rPr>
        <w:t xml:space="preserve">he </w:t>
      </w:r>
      <w:hyperlink r:id="rId25" w:history="1">
        <w:r w:rsidRPr="00DA2A72">
          <w:rPr>
            <w:rStyle w:val="Hyperlink"/>
            <w:rFonts w:ascii="Arial" w:hAnsi="Arial"/>
            <w:sz w:val="22"/>
            <w:szCs w:val="22"/>
            <w:shd w:val="clear" w:color="auto" w:fill="FFFFFF"/>
          </w:rPr>
          <w:t>Cape to Cape Resilience Plan here</w:t>
        </w:r>
      </w:hyperlink>
      <w:r w:rsidR="007E6AEC">
        <w:rPr>
          <w:rFonts w:ascii="Arial" w:hAnsi="Arial"/>
          <w:color w:val="022528"/>
          <w:sz w:val="22"/>
          <w:szCs w:val="22"/>
          <w:shd w:val="clear" w:color="auto" w:fill="FFFFFF"/>
        </w:rPr>
        <w:t>.</w:t>
      </w:r>
    </w:p>
    <w:p w14:paraId="78CD2A93" w14:textId="1F216DBC" w:rsidR="004E677F" w:rsidRPr="00DC41C0" w:rsidRDefault="008C66C1" w:rsidP="00F838D6">
      <w:pPr>
        <w:pStyle w:val="Heading2"/>
        <w:rPr>
          <w:sz w:val="24"/>
          <w:szCs w:val="24"/>
        </w:rPr>
      </w:pPr>
      <w:r w:rsidRPr="00DC41C0">
        <w:rPr>
          <w:sz w:val="24"/>
          <w:szCs w:val="24"/>
        </w:rPr>
        <w:t>Public Consultation Period (28-days)</w:t>
      </w:r>
    </w:p>
    <w:p w14:paraId="34C4EE3A" w14:textId="30FD1735" w:rsidR="006C2064" w:rsidRDefault="008C66C1" w:rsidP="000E4F8E">
      <w:pPr>
        <w:pStyle w:val="BodyText100ThemeColour"/>
        <w:spacing w:before="240" w:line="240" w:lineRule="auto"/>
        <w:rPr>
          <w:rStyle w:val="normaltextrun"/>
          <w:rFonts w:ascii="Arial" w:hAnsi="Arial" w:cs="Arial"/>
          <w:color w:val="363534"/>
          <w:sz w:val="22"/>
          <w:szCs w:val="22"/>
          <w:shd w:val="clear" w:color="auto" w:fill="FFFFFF"/>
        </w:rPr>
      </w:pPr>
      <w:r w:rsidRPr="000E6785">
        <w:rPr>
          <w:rStyle w:val="normaltextrun"/>
          <w:rFonts w:ascii="Arial" w:hAnsi="Arial" w:cs="Arial"/>
          <w:color w:val="363534"/>
          <w:sz w:val="22"/>
          <w:szCs w:val="22"/>
          <w:shd w:val="clear" w:color="auto" w:fill="FFFFFF"/>
        </w:rPr>
        <w:t xml:space="preserve">We are seeking community feedback on the draft </w:t>
      </w:r>
      <w:r w:rsidR="00075ADF" w:rsidRPr="000E6785">
        <w:rPr>
          <w:rStyle w:val="normaltextrun"/>
          <w:rFonts w:ascii="Arial" w:hAnsi="Arial" w:cs="Arial"/>
          <w:color w:val="363534"/>
          <w:sz w:val="22"/>
          <w:szCs w:val="22"/>
          <w:shd w:val="clear" w:color="auto" w:fill="FFFFFF"/>
        </w:rPr>
        <w:t xml:space="preserve">Resilience </w:t>
      </w:r>
      <w:r w:rsidRPr="000E6785">
        <w:rPr>
          <w:rStyle w:val="normaltextrun"/>
          <w:rFonts w:ascii="Arial" w:hAnsi="Arial" w:cs="Arial"/>
          <w:color w:val="363534"/>
          <w:sz w:val="22"/>
          <w:szCs w:val="22"/>
          <w:shd w:val="clear" w:color="auto" w:fill="FFFFFF"/>
        </w:rPr>
        <w:t xml:space="preserve">Plan through a </w:t>
      </w:r>
      <w:r w:rsidR="003779FC" w:rsidRPr="000E6785">
        <w:rPr>
          <w:rStyle w:val="normaltextrun"/>
          <w:rFonts w:ascii="Arial" w:hAnsi="Arial" w:cs="Arial"/>
          <w:color w:val="363534"/>
          <w:sz w:val="22"/>
          <w:szCs w:val="22"/>
          <w:shd w:val="clear" w:color="auto" w:fill="FFFFFF"/>
        </w:rPr>
        <w:t>28-day</w:t>
      </w:r>
      <w:r w:rsidRPr="000E6785">
        <w:rPr>
          <w:rStyle w:val="normaltextrun"/>
          <w:rFonts w:ascii="Arial" w:hAnsi="Arial" w:cs="Arial"/>
          <w:color w:val="363534"/>
          <w:sz w:val="22"/>
          <w:szCs w:val="22"/>
          <w:shd w:val="clear" w:color="auto" w:fill="FFFFFF"/>
        </w:rPr>
        <w:t xml:space="preserve"> public consultation period</w:t>
      </w:r>
      <w:r w:rsidR="00AB234B" w:rsidRPr="000E6785">
        <w:rPr>
          <w:rStyle w:val="normaltextrun"/>
          <w:rFonts w:ascii="Arial" w:hAnsi="Arial" w:cs="Arial"/>
          <w:color w:val="363534"/>
          <w:sz w:val="22"/>
          <w:szCs w:val="22"/>
          <w:shd w:val="clear" w:color="auto" w:fill="FFFFFF"/>
        </w:rPr>
        <w:t xml:space="preserve"> beginning </w:t>
      </w:r>
      <w:r w:rsidR="00B166A1">
        <w:rPr>
          <w:rStyle w:val="normaltextrun"/>
          <w:rFonts w:ascii="Arial" w:hAnsi="Arial" w:cs="Arial"/>
          <w:color w:val="363534"/>
          <w:sz w:val="22"/>
          <w:szCs w:val="22"/>
          <w:shd w:val="clear" w:color="auto" w:fill="FFFFFF"/>
        </w:rPr>
        <w:t>mid-August 2024</w:t>
      </w:r>
      <w:r w:rsidRPr="000E6785">
        <w:rPr>
          <w:rStyle w:val="normaltextrun"/>
          <w:rFonts w:ascii="Arial" w:hAnsi="Arial" w:cs="Arial"/>
          <w:color w:val="363534"/>
          <w:sz w:val="22"/>
          <w:szCs w:val="22"/>
          <w:shd w:val="clear" w:color="auto" w:fill="FFFFFF"/>
        </w:rPr>
        <w:t xml:space="preserve">. This feedback will assist us in refining the </w:t>
      </w:r>
      <w:r w:rsidR="00090D29" w:rsidRPr="000E6785">
        <w:rPr>
          <w:rStyle w:val="normaltextrun"/>
          <w:rFonts w:ascii="Arial" w:hAnsi="Arial" w:cs="Arial"/>
          <w:color w:val="363534"/>
          <w:sz w:val="22"/>
          <w:szCs w:val="22"/>
          <w:shd w:val="clear" w:color="auto" w:fill="FFFFFF"/>
        </w:rPr>
        <w:t>final Cape to Cape Resilience Plan.</w:t>
      </w:r>
    </w:p>
    <w:p w14:paraId="17A4EA38" w14:textId="5B342421" w:rsidR="00AF6645" w:rsidRPr="00646B9B" w:rsidRDefault="00AF6645" w:rsidP="000E4F8E">
      <w:pPr>
        <w:spacing w:before="240" w:after="120" w:line="240" w:lineRule="auto"/>
        <w:rPr>
          <w:rFonts w:ascii="Arial" w:hAnsi="Arial"/>
          <w:color w:val="022528"/>
          <w:sz w:val="14"/>
          <w:szCs w:val="14"/>
          <w:shd w:val="clear" w:color="auto" w:fill="FFFFFF"/>
          <w:lang w:eastAsia="en-US"/>
        </w:rPr>
      </w:pPr>
    </w:p>
    <w:p w14:paraId="7E8270A9" w14:textId="41C2FCBD" w:rsidR="00AF6645" w:rsidRPr="00646B9B" w:rsidRDefault="00AF6645" w:rsidP="000E4F8E">
      <w:pPr>
        <w:spacing w:before="240" w:after="120" w:line="240" w:lineRule="auto"/>
        <w:rPr>
          <w:rFonts w:ascii="Arial" w:hAnsi="Arial"/>
          <w:color w:val="022528"/>
          <w:sz w:val="14"/>
          <w:szCs w:val="14"/>
          <w:shd w:val="clear" w:color="auto" w:fill="FFFFFF"/>
          <w:lang w:eastAsia="en-US"/>
        </w:rPr>
      </w:pPr>
    </w:p>
    <w:p w14:paraId="56C9F55E" w14:textId="0DB65BEF" w:rsidR="00AF6645" w:rsidRPr="00646B9B" w:rsidRDefault="00AF6645" w:rsidP="000E4F8E">
      <w:pPr>
        <w:spacing w:before="240" w:after="120" w:line="240" w:lineRule="auto"/>
        <w:rPr>
          <w:rFonts w:ascii="Arial" w:hAnsi="Arial"/>
          <w:color w:val="022528"/>
          <w:sz w:val="14"/>
          <w:szCs w:val="14"/>
          <w:shd w:val="clear" w:color="auto" w:fill="FFFFFF"/>
          <w:lang w:eastAsia="en-US"/>
        </w:rPr>
      </w:pPr>
    </w:p>
    <w:p w14:paraId="036AFB5B" w14:textId="17B314AE" w:rsidR="000E4F8E" w:rsidRPr="00646B9B" w:rsidRDefault="000E4F8E" w:rsidP="000E4F8E">
      <w:pPr>
        <w:spacing w:before="240" w:after="120" w:line="240" w:lineRule="auto"/>
        <w:rPr>
          <w:rFonts w:ascii="Arial" w:hAnsi="Arial"/>
          <w:color w:val="022528"/>
          <w:sz w:val="14"/>
          <w:szCs w:val="14"/>
          <w:shd w:val="clear" w:color="auto" w:fill="FFFFFF"/>
          <w:lang w:eastAsia="en-US"/>
        </w:rPr>
      </w:pPr>
    </w:p>
    <w:p w14:paraId="57C151DC" w14:textId="77777777" w:rsidR="00646B9B" w:rsidRPr="000E6785" w:rsidRDefault="00646B9B" w:rsidP="000E4F8E">
      <w:pPr>
        <w:spacing w:before="240" w:after="120" w:line="240" w:lineRule="auto"/>
        <w:rPr>
          <w:rFonts w:ascii="Arial" w:hAnsi="Arial"/>
          <w:color w:val="022528"/>
          <w:sz w:val="22"/>
          <w:szCs w:val="22"/>
          <w:shd w:val="clear" w:color="auto" w:fill="FFFFFF"/>
          <w:lang w:eastAsia="en-US"/>
        </w:rPr>
      </w:pPr>
    </w:p>
    <w:p w14:paraId="1665E165" w14:textId="634EA8C2" w:rsidR="009D0A12" w:rsidRPr="000E6785" w:rsidRDefault="004E060B" w:rsidP="004E060B">
      <w:pPr>
        <w:spacing w:before="240" w:after="120" w:line="240" w:lineRule="auto"/>
        <w:rPr>
          <w:rFonts w:ascii="Arial" w:hAnsi="Arial"/>
          <w:color w:val="022528"/>
          <w:sz w:val="22"/>
          <w:szCs w:val="22"/>
          <w:shd w:val="clear" w:color="auto" w:fill="FFFFFF"/>
          <w:lang w:eastAsia="en-US"/>
        </w:rPr>
      </w:pPr>
      <w:r w:rsidRPr="000E6785">
        <w:rPr>
          <w:rFonts w:ascii="Arial" w:hAnsi="Arial"/>
          <w:color w:val="022528"/>
          <w:sz w:val="22"/>
          <w:szCs w:val="22"/>
          <w:shd w:val="clear" w:color="auto" w:fill="FFFFFF"/>
          <w:lang w:eastAsia="en-US"/>
        </w:rPr>
        <w:t>There are also technical reports, summaries, hazard maps, factsheets,</w:t>
      </w:r>
      <w:r w:rsidR="00D21A29">
        <w:rPr>
          <w:rFonts w:ascii="Arial" w:hAnsi="Arial"/>
          <w:color w:val="022528"/>
          <w:sz w:val="22"/>
          <w:szCs w:val="22"/>
          <w:shd w:val="clear" w:color="auto" w:fill="FFFFFF"/>
          <w:lang w:eastAsia="en-US"/>
        </w:rPr>
        <w:t xml:space="preserve"> updates</w:t>
      </w:r>
      <w:r w:rsidRPr="000E6785">
        <w:rPr>
          <w:rFonts w:ascii="Arial" w:hAnsi="Arial"/>
          <w:color w:val="022528"/>
          <w:sz w:val="22"/>
          <w:szCs w:val="22"/>
          <w:shd w:val="clear" w:color="auto" w:fill="FFFFFF"/>
          <w:lang w:eastAsia="en-US"/>
        </w:rPr>
        <w:t xml:space="preserve"> and other information available on our </w:t>
      </w:r>
      <w:hyperlink r:id="rId26" w:history="1">
        <w:r w:rsidRPr="005A5FF3">
          <w:rPr>
            <w:rStyle w:val="Hyperlink"/>
            <w:rFonts w:ascii="Arial" w:hAnsi="Arial"/>
            <w:sz w:val="22"/>
            <w:szCs w:val="22"/>
            <w:shd w:val="clear" w:color="auto" w:fill="FFFFFF"/>
            <w:lang w:eastAsia="en-US"/>
          </w:rPr>
          <w:t>project website</w:t>
        </w:r>
      </w:hyperlink>
      <w:r w:rsidRPr="000E6785">
        <w:rPr>
          <w:rFonts w:ascii="Arial" w:hAnsi="Arial"/>
          <w:color w:val="022528"/>
          <w:sz w:val="22"/>
          <w:szCs w:val="22"/>
          <w:shd w:val="clear" w:color="auto" w:fill="FFFFFF"/>
          <w:lang w:eastAsia="en-US"/>
        </w:rPr>
        <w:t xml:space="preserve">. </w:t>
      </w:r>
      <w:hyperlink r:id="rId27" w:history="1">
        <w:r w:rsidR="002434FB">
          <w:rPr>
            <w:rStyle w:val="Hyperlink"/>
            <w:rFonts w:ascii="Arial" w:hAnsi="Arial"/>
            <w:sz w:val="22"/>
            <w:szCs w:val="22"/>
            <w:shd w:val="clear" w:color="auto" w:fill="FFFFFF"/>
            <w:lang w:eastAsia="en-US"/>
          </w:rPr>
          <w:t xml:space="preserve"> </w:t>
        </w:r>
        <w:r w:rsidR="005A5FF3" w:rsidRPr="00B96DD7">
          <w:rPr>
            <w:rStyle w:val="Hyperlink"/>
            <w:rFonts w:ascii="Arial" w:hAnsi="Arial"/>
            <w:sz w:val="22"/>
            <w:szCs w:val="22"/>
            <w:shd w:val="clear" w:color="auto" w:fill="FFFFFF"/>
            <w:lang w:eastAsia="en-US"/>
          </w:rPr>
          <w:t>marineandcoasts.vic.gov.au/coastal-programs/cape-to-cape-resilience-project</w:t>
        </w:r>
      </w:hyperlink>
      <w:r w:rsidR="005A5FF3">
        <w:rPr>
          <w:rFonts w:ascii="Arial" w:hAnsi="Arial"/>
          <w:color w:val="022528"/>
          <w:sz w:val="22"/>
          <w:szCs w:val="22"/>
          <w:shd w:val="clear" w:color="auto" w:fill="FFFFFF"/>
          <w:lang w:eastAsia="en-US"/>
        </w:rPr>
        <w:t xml:space="preserve"> </w:t>
      </w:r>
    </w:p>
    <w:p w14:paraId="5936B245" w14:textId="47A4FA7F" w:rsidR="00B74263" w:rsidRPr="000E6785" w:rsidRDefault="0098018B" w:rsidP="00B74263">
      <w:pPr>
        <w:spacing w:before="240" w:after="120" w:line="240" w:lineRule="auto"/>
        <w:rPr>
          <w:color w:val="022528"/>
          <w:sz w:val="22"/>
          <w:szCs w:val="22"/>
          <w:lang w:eastAsia="en-US"/>
        </w:rPr>
      </w:pPr>
      <w:r>
        <w:rPr>
          <w:color w:val="022528"/>
          <w:sz w:val="22"/>
          <w:szCs w:val="22"/>
          <w:lang w:eastAsia="en-US"/>
        </w:rPr>
        <w:t xml:space="preserve"> </w:t>
      </w:r>
    </w:p>
    <w:p w14:paraId="3331DF2C" w14:textId="4CFC56A4" w:rsidR="00446A7A" w:rsidRPr="003175F2" w:rsidRDefault="001572F9" w:rsidP="003175F2">
      <w:pPr>
        <w:pStyle w:val="BodyText"/>
        <w:rPr>
          <w:rFonts w:ascii="Arial" w:hAnsi="Arial"/>
          <w:color w:val="022528"/>
          <w:sz w:val="22"/>
          <w:szCs w:val="22"/>
          <w:shd w:val="clear" w:color="auto" w:fill="FFFFFF"/>
        </w:rPr>
      </w:pPr>
      <w:r w:rsidRPr="003175F2">
        <w:rPr>
          <w:noProof/>
          <w:sz w:val="22"/>
          <w:szCs w:val="22"/>
        </w:rPr>
        <w:lastRenderedPageBreak/>
        <w:drawing>
          <wp:anchor distT="0" distB="0" distL="114300" distR="114300" simplePos="0" relativeHeight="251658243" behindDoc="0" locked="0" layoutInCell="1" allowOverlap="1" wp14:anchorId="10EBFAC3" wp14:editId="60C1EB5B">
            <wp:simplePos x="0" y="0"/>
            <wp:positionH relativeFrom="column">
              <wp:posOffset>3383915</wp:posOffset>
            </wp:positionH>
            <wp:positionV relativeFrom="paragraph">
              <wp:posOffset>0</wp:posOffset>
            </wp:positionV>
            <wp:extent cx="3128010" cy="2638425"/>
            <wp:effectExtent l="0" t="0" r="0" b="9525"/>
            <wp:wrapTopAndBottom/>
            <wp:docPr id="120" name="Picture 120" descr="A group of people looking at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oup of people looking at a map&#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18842" r="43184" b="17254"/>
                    <a:stretch/>
                  </pic:blipFill>
                  <pic:spPr bwMode="auto">
                    <a:xfrm>
                      <a:off x="0" y="0"/>
                      <a:ext cx="312801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6B4" w:rsidRPr="003175F2">
        <w:rPr>
          <w:sz w:val="22"/>
          <w:szCs w:val="22"/>
          <w:shd w:val="clear" w:color="auto" w:fill="FFFFFF"/>
        </w:rPr>
        <w:t xml:space="preserve">Once the </w:t>
      </w:r>
      <w:r w:rsidR="00957297" w:rsidRPr="003175F2">
        <w:rPr>
          <w:sz w:val="22"/>
          <w:szCs w:val="22"/>
          <w:shd w:val="clear" w:color="auto" w:fill="FFFFFF"/>
        </w:rPr>
        <w:t xml:space="preserve">consultation period ends, we will review all the feedback we have gathered and provide a further update with a summary of what we heard.  </w:t>
      </w:r>
      <w:r w:rsidR="00957297" w:rsidRPr="003175F2">
        <w:rPr>
          <w:rFonts w:ascii="Arial" w:hAnsi="Arial"/>
          <w:color w:val="022528"/>
          <w:sz w:val="22"/>
          <w:szCs w:val="22"/>
          <w:shd w:val="clear" w:color="auto" w:fill="FFFFFF"/>
        </w:rPr>
        <w:t xml:space="preserve">We will also draw on </w:t>
      </w:r>
      <w:r w:rsidR="00AB234B" w:rsidRPr="003175F2">
        <w:rPr>
          <w:rFonts w:ascii="Arial" w:hAnsi="Arial"/>
          <w:color w:val="022528"/>
          <w:sz w:val="22"/>
          <w:szCs w:val="22"/>
          <w:shd w:val="clear" w:color="auto" w:fill="FFFFFF"/>
        </w:rPr>
        <w:t>the feedback to refine and finalise our Resilience Plan.</w:t>
      </w:r>
    </w:p>
    <w:p w14:paraId="687D74DA" w14:textId="77777777" w:rsidR="0072383F" w:rsidRPr="0072383F" w:rsidRDefault="0072383F" w:rsidP="0072383F">
      <w:pPr>
        <w:pStyle w:val="Heading2"/>
        <w:rPr>
          <w:sz w:val="24"/>
          <w:szCs w:val="32"/>
          <w:shd w:val="clear" w:color="auto" w:fill="FFFFFF"/>
          <w:lang w:eastAsia="en-US"/>
        </w:rPr>
      </w:pPr>
      <w:r w:rsidRPr="0072383F">
        <w:rPr>
          <w:sz w:val="24"/>
          <w:szCs w:val="32"/>
          <w:shd w:val="clear" w:color="auto" w:fill="FFFFFF"/>
          <w:lang w:eastAsia="en-US"/>
        </w:rPr>
        <w:t>How can I get involved?</w:t>
      </w:r>
    </w:p>
    <w:p w14:paraId="2FF8C0CA" w14:textId="77777777" w:rsidR="0072383F" w:rsidRDefault="0072383F" w:rsidP="0072383F">
      <w:pPr>
        <w:spacing w:before="240" w:after="120" w:line="240" w:lineRule="auto"/>
        <w:rPr>
          <w:rFonts w:ascii="Arial" w:hAnsi="Arial"/>
          <w:color w:val="022528"/>
          <w:sz w:val="22"/>
          <w:szCs w:val="22"/>
          <w:shd w:val="clear" w:color="auto" w:fill="FFFFFF"/>
          <w:lang w:eastAsia="en-US"/>
        </w:rPr>
      </w:pPr>
      <w:r w:rsidRPr="0072383F">
        <w:rPr>
          <w:rFonts w:ascii="Arial" w:hAnsi="Arial"/>
          <w:color w:val="022528"/>
          <w:sz w:val="22"/>
          <w:szCs w:val="22"/>
          <w:shd w:val="clear" w:color="auto" w:fill="FFFFFF"/>
          <w:lang w:eastAsia="en-US"/>
        </w:rPr>
        <w:t>To ensure you keep up to date with the Cape to Cape Resilience Project and upcoming events and activities:</w:t>
      </w:r>
    </w:p>
    <w:p w14:paraId="7508C6F1" w14:textId="77777777" w:rsidR="0072383F" w:rsidRDefault="0072383F" w:rsidP="0072383F">
      <w:pPr>
        <w:pStyle w:val="ListParagraph"/>
        <w:numPr>
          <w:ilvl w:val="0"/>
          <w:numId w:val="34"/>
        </w:numPr>
        <w:spacing w:before="240" w:after="120" w:line="240" w:lineRule="auto"/>
        <w:rPr>
          <w:rFonts w:ascii="Arial" w:hAnsi="Arial"/>
          <w:color w:val="022528"/>
          <w:sz w:val="22"/>
          <w:szCs w:val="22"/>
          <w:shd w:val="clear" w:color="auto" w:fill="FFFFFF"/>
          <w:lang w:eastAsia="en-US"/>
        </w:rPr>
      </w:pPr>
      <w:r w:rsidRPr="0072383F">
        <w:rPr>
          <w:rFonts w:ascii="Arial" w:hAnsi="Arial"/>
          <w:color w:val="022528"/>
          <w:sz w:val="22"/>
          <w:szCs w:val="22"/>
          <w:shd w:val="clear" w:color="auto" w:fill="FFFFFF"/>
          <w:lang w:eastAsia="en-US"/>
        </w:rPr>
        <w:t xml:space="preserve">Visit the project website at </w:t>
      </w:r>
      <w:hyperlink r:id="rId29" w:history="1">
        <w:r w:rsidRPr="0072383F">
          <w:rPr>
            <w:rStyle w:val="Hyperlink"/>
            <w:rFonts w:ascii="Arial" w:hAnsi="Arial"/>
            <w:sz w:val="22"/>
            <w:szCs w:val="22"/>
            <w:shd w:val="clear" w:color="auto" w:fill="FFFFFF"/>
            <w:lang w:eastAsia="en-US"/>
          </w:rPr>
          <w:t>marineandcoasts.vic.gov.au/coastal-programs/cape-to-cape-resilience-project</w:t>
        </w:r>
      </w:hyperlink>
      <w:r w:rsidRPr="0072383F">
        <w:rPr>
          <w:rFonts w:ascii="Arial" w:hAnsi="Arial"/>
          <w:color w:val="022528"/>
          <w:sz w:val="22"/>
          <w:szCs w:val="22"/>
          <w:shd w:val="clear" w:color="auto" w:fill="FFFFFF"/>
          <w:lang w:eastAsia="en-US"/>
        </w:rPr>
        <w:t xml:space="preserve"> </w:t>
      </w:r>
    </w:p>
    <w:p w14:paraId="7FED5994" w14:textId="5BFBF5D6" w:rsidR="003175F2" w:rsidRPr="0072383F" w:rsidRDefault="003175F2" w:rsidP="003175F2">
      <w:pPr>
        <w:pStyle w:val="ListParagraph"/>
        <w:spacing w:before="240" w:after="120" w:line="240" w:lineRule="auto"/>
        <w:ind w:left="360"/>
        <w:rPr>
          <w:rFonts w:ascii="Arial" w:hAnsi="Arial"/>
          <w:color w:val="022528"/>
          <w:sz w:val="22"/>
          <w:szCs w:val="22"/>
          <w:shd w:val="clear" w:color="auto" w:fill="FFFFFF"/>
          <w:lang w:eastAsia="en-US"/>
        </w:rPr>
      </w:pPr>
    </w:p>
    <w:p w14:paraId="6CC50947" w14:textId="0156B89A" w:rsidR="0072383F" w:rsidRPr="00AA5F16" w:rsidRDefault="0072383F" w:rsidP="0072383F">
      <w:pPr>
        <w:pStyle w:val="ListParagraph"/>
        <w:numPr>
          <w:ilvl w:val="0"/>
          <w:numId w:val="34"/>
        </w:numPr>
        <w:spacing w:before="240" w:after="120" w:line="240" w:lineRule="auto"/>
        <w:rPr>
          <w:rFonts w:ascii="Arial" w:hAnsi="Arial"/>
          <w:b/>
          <w:bCs/>
          <w:color w:val="022528"/>
          <w:sz w:val="22"/>
          <w:szCs w:val="22"/>
          <w:shd w:val="clear" w:color="auto" w:fill="FFFFFF"/>
          <w:lang w:eastAsia="en-US"/>
        </w:rPr>
      </w:pPr>
      <w:r w:rsidRPr="0072383F">
        <w:rPr>
          <w:rFonts w:ascii="Arial" w:hAnsi="Arial"/>
          <w:color w:val="022528"/>
          <w:sz w:val="22"/>
          <w:szCs w:val="22"/>
          <w:shd w:val="clear" w:color="auto" w:fill="FFFFFF"/>
          <w:lang w:eastAsia="en-US"/>
        </w:rPr>
        <w:t xml:space="preserve">Sign-up to receive progress updates </w:t>
      </w:r>
      <w:r w:rsidR="003175F2">
        <w:rPr>
          <w:rFonts w:ascii="Arial" w:hAnsi="Arial"/>
          <w:color w:val="022528"/>
          <w:sz w:val="22"/>
          <w:szCs w:val="22"/>
          <w:shd w:val="clear" w:color="auto" w:fill="FFFFFF"/>
          <w:lang w:eastAsia="en-US"/>
        </w:rPr>
        <w:t>or to ask us a question</w:t>
      </w:r>
      <w:r w:rsidR="0035565C">
        <w:rPr>
          <w:rFonts w:ascii="Arial" w:hAnsi="Arial"/>
          <w:color w:val="022528"/>
          <w:sz w:val="22"/>
          <w:szCs w:val="22"/>
          <w:shd w:val="clear" w:color="auto" w:fill="FFFFFF"/>
          <w:lang w:eastAsia="en-US"/>
        </w:rPr>
        <w:t xml:space="preserve"> at </w:t>
      </w:r>
      <w:r w:rsidRPr="0072383F">
        <w:rPr>
          <w:rFonts w:ascii="Arial" w:hAnsi="Arial"/>
          <w:color w:val="022528"/>
          <w:sz w:val="22"/>
          <w:szCs w:val="22"/>
          <w:shd w:val="clear" w:color="auto" w:fill="FFFFFF"/>
          <w:lang w:eastAsia="en-US"/>
        </w:rPr>
        <w:t xml:space="preserve">email </w:t>
      </w:r>
      <w:hyperlink r:id="rId30" w:history="1">
        <w:r w:rsidR="00E93AA7" w:rsidRPr="006F3585">
          <w:rPr>
            <w:rStyle w:val="Hyperlink"/>
            <w:rFonts w:ascii="Arial" w:hAnsi="Arial"/>
            <w:sz w:val="22"/>
            <w:szCs w:val="22"/>
            <w:shd w:val="clear" w:color="auto" w:fill="FFFFFF"/>
            <w:lang w:eastAsia="en-US"/>
          </w:rPr>
          <w:t>capetocape.project@de</w:t>
        </w:r>
        <w:r w:rsidR="00E93AA7" w:rsidRPr="006F3585">
          <w:rPr>
            <w:rStyle w:val="Hyperlink"/>
            <w:rFonts w:ascii="Arial" w:hAnsi="Arial"/>
            <w:sz w:val="22"/>
            <w:szCs w:val="22"/>
            <w:shd w:val="clear" w:color="auto" w:fill="FFFFFF"/>
            <w:lang w:eastAsia="en-US"/>
          </w:rPr>
          <w:t>e</w:t>
        </w:r>
        <w:r w:rsidR="00E93AA7" w:rsidRPr="006F3585">
          <w:rPr>
            <w:rStyle w:val="Hyperlink"/>
            <w:rFonts w:ascii="Arial" w:hAnsi="Arial"/>
            <w:sz w:val="22"/>
            <w:szCs w:val="22"/>
            <w:shd w:val="clear" w:color="auto" w:fill="FFFFFF"/>
            <w:lang w:eastAsia="en-US"/>
          </w:rPr>
          <w:t>ca.vic.gov.au</w:t>
        </w:r>
      </w:hyperlink>
      <w:r w:rsidRPr="0072383F">
        <w:rPr>
          <w:rFonts w:ascii="Arial" w:hAnsi="Arial"/>
          <w:color w:val="022528"/>
          <w:sz w:val="22"/>
          <w:szCs w:val="22"/>
          <w:shd w:val="clear" w:color="auto" w:fill="FFFFFF"/>
          <w:lang w:eastAsia="en-US"/>
        </w:rPr>
        <w:t xml:space="preserve"> </w:t>
      </w:r>
    </w:p>
    <w:p w14:paraId="5E59CD43" w14:textId="47923886" w:rsidR="00AA5F16" w:rsidRPr="00AA5F16" w:rsidRDefault="005A3234" w:rsidP="00AA5F16">
      <w:pPr>
        <w:pStyle w:val="ListParagraph"/>
        <w:rPr>
          <w:rFonts w:ascii="Arial" w:hAnsi="Arial"/>
          <w:b/>
          <w:bCs/>
          <w:color w:val="022528"/>
          <w:sz w:val="22"/>
          <w:szCs w:val="22"/>
          <w:shd w:val="clear" w:color="auto" w:fill="FFFFFF"/>
          <w:lang w:eastAsia="en-US"/>
        </w:rPr>
      </w:pPr>
      <w:r>
        <w:rPr>
          <w:rFonts w:ascii="Arial" w:hAnsi="Arial"/>
          <w:noProof/>
          <w:color w:val="022528"/>
          <w:sz w:val="22"/>
          <w:szCs w:val="22"/>
          <w:lang w:eastAsia="en-US"/>
        </w:rPr>
        <mc:AlternateContent>
          <mc:Choice Requires="wps">
            <w:drawing>
              <wp:anchor distT="0" distB="0" distL="114300" distR="114300" simplePos="0" relativeHeight="251658244" behindDoc="0" locked="0" layoutInCell="1" allowOverlap="1" wp14:anchorId="2EE1E1D2" wp14:editId="48AD95AD">
                <wp:simplePos x="0" y="0"/>
                <wp:positionH relativeFrom="margin">
                  <wp:posOffset>-17871</wp:posOffset>
                </wp:positionH>
                <wp:positionV relativeFrom="paragraph">
                  <wp:posOffset>108144</wp:posOffset>
                </wp:positionV>
                <wp:extent cx="6474707" cy="1019175"/>
                <wp:effectExtent l="0" t="0" r="2540" b="9525"/>
                <wp:wrapNone/>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74707" cy="1019175"/>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267B36" id="Rectangle 19" o:spid="_x0000_s1026" style="position:absolute;margin-left:-1.4pt;margin-top:8.5pt;width:509.8pt;height:80.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" stroked="f" strokeweight="2pt">
                <v:fill r:id="rId32" o:title="" recolor="t" rotate="t" type="frame"/>
                <o:lock v:ext="edit" aspectratio="t"/>
                <w10:wrap anchorx="margin"/>
              </v:rect>
            </w:pict>
          </mc:Fallback>
        </mc:AlternateContent>
      </w:r>
    </w:p>
    <w:p w14:paraId="7F28E081" w14:textId="76D3E4FE" w:rsidR="00AA5F16" w:rsidRPr="0072383F" w:rsidRDefault="00AA5F16" w:rsidP="00AA5F16">
      <w:pPr>
        <w:pStyle w:val="ListParagraph"/>
        <w:spacing w:before="240" w:after="120" w:line="240" w:lineRule="auto"/>
        <w:ind w:left="360"/>
        <w:rPr>
          <w:rFonts w:ascii="Arial" w:hAnsi="Arial"/>
          <w:b/>
          <w:bCs/>
          <w:color w:val="022528"/>
          <w:sz w:val="22"/>
          <w:szCs w:val="22"/>
          <w:shd w:val="clear" w:color="auto" w:fill="FFFFFF"/>
          <w:lang w:eastAsia="en-US"/>
        </w:rPr>
      </w:pPr>
    </w:p>
    <w:p w14:paraId="384FB58A" w14:textId="0CF5B856" w:rsidR="00F838D6" w:rsidRPr="000E6785" w:rsidRDefault="00F838D6" w:rsidP="004E060B">
      <w:pPr>
        <w:spacing w:before="240" w:after="120" w:line="240" w:lineRule="auto"/>
        <w:rPr>
          <w:rFonts w:ascii="Arial" w:hAnsi="Arial"/>
          <w:color w:val="022528"/>
          <w:sz w:val="22"/>
          <w:szCs w:val="22"/>
          <w:shd w:val="clear" w:color="auto" w:fill="FFFFFF"/>
          <w:lang w:eastAsia="en-US"/>
        </w:rPr>
      </w:pPr>
    </w:p>
    <w:p w14:paraId="79C95898" w14:textId="4AA6D9FF" w:rsidR="00953234" w:rsidRDefault="00953234" w:rsidP="00254A01">
      <w:pPr>
        <w:pStyle w:val="BodyText"/>
        <w:sectPr w:rsidR="00953234" w:rsidSect="00622C1E">
          <w:type w:val="continuous"/>
          <w:pgSz w:w="11907" w:h="16840" w:code="9"/>
          <w:pgMar w:top="2211" w:right="708" w:bottom="851" w:left="851" w:header="284" w:footer="0" w:gutter="0"/>
          <w:cols w:num="2" w:space="284"/>
          <w:docGrid w:linePitch="360"/>
        </w:sectPr>
      </w:pPr>
    </w:p>
    <w:p w14:paraId="2105B938" w14:textId="77777777" w:rsidR="00023379" w:rsidRPr="00113CFE" w:rsidRDefault="00023379" w:rsidP="005A3234">
      <w:pPr>
        <w:pStyle w:val="DisclaimerText"/>
        <w:framePr w:wrap="around" w:vAnchor="page" w:x="812" w:y="8881"/>
      </w:pPr>
      <w:bookmarkStart w:id="2" w:name="_Hlk131848832"/>
      <w:bookmarkStart w:id="3" w:name="_Hlk158301673"/>
      <w:r>
        <w:rPr>
          <w:noProof/>
        </w:rPr>
        <mc:AlternateContent>
          <mc:Choice Requires="wps">
            <w:drawing>
              <wp:inline distT="0" distB="0" distL="0" distR="0" wp14:anchorId="6DDE6EF6" wp14:editId="0953C2F0">
                <wp:extent cx="5287198" cy="985860"/>
                <wp:effectExtent l="0" t="0" r="8890" b="5080"/>
                <wp:docPr id="31" name="Freeform: Shape 31"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rgbClr val="000066"/>
                        </a:solidFill>
                        <a:ln w="12677" cap="flat">
                          <a:noFill/>
                          <a:prstDash val="solid"/>
                          <a:miter/>
                        </a:ln>
                      </wps:spPr>
                      <wps:txbx>
                        <w:txbxContent>
                          <w:p w14:paraId="6700B3FC" w14:textId="77777777" w:rsidR="00023379" w:rsidRPr="00B112D9" w:rsidRDefault="00023379" w:rsidP="00023379">
                            <w:pPr>
                              <w:pStyle w:val="SmallBodyText"/>
                              <w:rPr>
                                <w:color w:val="FFFFFF" w:themeColor="background1"/>
                                <w:sz w:val="22"/>
                                <w:szCs w:val="22"/>
                              </w:rPr>
                            </w:pPr>
                            <w:r w:rsidRPr="00B112D9">
                              <w:rPr>
                                <w:color w:val="FFFFFF" w:themeColor="background1"/>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6DDE6EF6" id="Freeform: Shape 31"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" adj="-11796480,,5400" path="m5287199,l,127,,985860r4822626,l5287199,xe" fillcolor="#006" stroked="f" strokeweight=".35214mm">
                <v:stroke joinstyle="miter"/>
                <v:formulas/>
                <v:path arrowok="t" o:connecttype="custom" o:connectlocs="5287199,0;0,127;0,985860;4822626,985860;5287199,0" o:connectangles="0,0,0,0,0" textboxrect="0,0,5287198,985860"/>
                <v:textbox inset="5mm,3mm,9mm">
                  <w:txbxContent>
                    <w:p w14:paraId="6700B3FC" w14:textId="77777777" w:rsidR="00023379" w:rsidRPr="00B112D9" w:rsidRDefault="00023379" w:rsidP="00023379">
                      <w:pPr>
                        <w:pStyle w:val="SmallBodyText"/>
                        <w:rPr>
                          <w:color w:val="FFFFFF" w:themeColor="background1"/>
                          <w:sz w:val="22"/>
                          <w:szCs w:val="22"/>
                        </w:rPr>
                      </w:pPr>
                      <w:r w:rsidRPr="00B112D9">
                        <w:rPr>
                          <w:color w:val="FFFFFF" w:themeColor="background1"/>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41" behindDoc="0" locked="1" layoutInCell="1" allowOverlap="1" wp14:anchorId="6D6A367E" wp14:editId="64BAE568">
            <wp:simplePos x="0" y="0"/>
            <wp:positionH relativeFrom="page">
              <wp:posOffset>4824730</wp:posOffset>
            </wp:positionH>
            <wp:positionV relativeFrom="line">
              <wp:posOffset>0</wp:posOffset>
            </wp:positionV>
            <wp:extent cx="1656000" cy="986400"/>
            <wp:effectExtent l="0" t="0" r="1905" b="444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739F57AE" w14:textId="7430862D" w:rsidR="00023379" w:rsidRPr="00113CFE" w:rsidRDefault="00023379" w:rsidP="005A3234">
      <w:pPr>
        <w:pStyle w:val="DisclaimerText"/>
        <w:framePr w:wrap="around" w:vAnchor="page" w:x="812" w:y="8881"/>
      </w:pPr>
      <w:r w:rsidRPr="00113CFE">
        <w:t>©</w:t>
      </w:r>
      <w:bookmarkStart w:id="4" w:name="_Copyright"/>
      <w:bookmarkEnd w:id="4"/>
      <w:r w:rsidRPr="00113CFE">
        <w:t xml:space="preserve"> The State of Victoria Department of Energy, Environment and Climate Action </w:t>
      </w:r>
      <w:r w:rsidR="00366C78">
        <w:t>August</w:t>
      </w:r>
      <w:r>
        <w:t xml:space="preserve"> 2024</w:t>
      </w:r>
      <w:r w:rsidRPr="00113CFE">
        <w:t>.</w:t>
      </w:r>
    </w:p>
    <w:p w14:paraId="42F3B335" w14:textId="77777777" w:rsidR="00023379" w:rsidRPr="008B65E6" w:rsidRDefault="00023379" w:rsidP="005A3234">
      <w:pPr>
        <w:pStyle w:val="DisclaimerText"/>
        <w:framePr w:wrap="around" w:vAnchor="page" w:x="812" w:y="8881"/>
        <w:rPr>
          <w:rFonts w:ascii="Arial Bold" w:hAnsi="Arial Bold"/>
        </w:rPr>
      </w:pPr>
      <w:bookmarkStart w:id="5" w:name="_CreativeCommonsMarker"/>
      <w:bookmarkStart w:id="6" w:name="_CreativeCommonsContent"/>
      <w:bookmarkEnd w:id="2"/>
      <w:bookmarkEnd w:id="5"/>
      <w:r w:rsidRPr="008B65E6">
        <w:rPr>
          <w:rFonts w:ascii="Arial Bold" w:hAnsi="Arial Bold"/>
        </w:rPr>
        <w:t>Creative Commons</w:t>
      </w:r>
    </w:p>
    <w:p w14:paraId="1A2EE1FB" w14:textId="77777777" w:rsidR="00023379" w:rsidRPr="00113CFE" w:rsidRDefault="00023379" w:rsidP="005A3234">
      <w:pPr>
        <w:pStyle w:val="DisclaimerText"/>
        <w:framePr w:wrap="around" w:vAnchor="page" w:x="812" w:y="8881"/>
        <w:rPr>
          <w:rFonts w:ascii="Arial Bold" w:hAnsi="Arial Bold"/>
        </w:rPr>
      </w:pPr>
      <w:r w:rsidRPr="00113CFE">
        <w:t xml:space="preserve">This work is licensed under a Creative Commons Attribution 4.0 International licence, visit the </w:t>
      </w:r>
      <w:hyperlink r:id="rId34" w:tooltip="Creative Commons website" w:history="1">
        <w:r w:rsidRPr="00113CFE">
          <w:rPr>
            <w:u w:val="single"/>
          </w:rPr>
          <w:t>Creative Commons website</w:t>
        </w:r>
      </w:hyperlink>
      <w:r w:rsidRPr="00113CFE">
        <w:t xml:space="preserve"> (</w:t>
      </w:r>
      <w:hyperlink r:id="rId35" w:history="1">
        <w:r w:rsidRPr="00113CFE">
          <w:t>http://creativecommons.org/licenses/by/4.0/</w:t>
        </w:r>
      </w:hyperlink>
      <w:r w:rsidRPr="00113CFE">
        <w:t>).</w:t>
      </w:r>
    </w:p>
    <w:p w14:paraId="13A018FA" w14:textId="77777777" w:rsidR="00023379" w:rsidRPr="00113CFE" w:rsidRDefault="00023379" w:rsidP="005A3234">
      <w:pPr>
        <w:pStyle w:val="DisclaimerText"/>
        <w:framePr w:wrap="around" w:vAnchor="page" w:x="812" w:y="8881"/>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FEAEA89" w14:textId="3B92D0E8" w:rsidR="00023379" w:rsidRPr="00113CFE" w:rsidRDefault="00023379" w:rsidP="005A3234">
      <w:pPr>
        <w:pStyle w:val="DisclaimerText"/>
        <w:framePr w:wrap="around" w:vAnchor="page" w:x="812" w:y="8881"/>
      </w:pPr>
      <w:r w:rsidRPr="00113CFE">
        <w:t xml:space="preserve">ISBN </w:t>
      </w:r>
      <w:r w:rsidR="00C66C31" w:rsidRPr="00C66C31">
        <w:rPr>
          <w:rFonts w:ascii="Arial" w:hAnsi="Arial"/>
          <w:color w:val="000000"/>
        </w:rPr>
        <w:t>978-1-76136-878-</w:t>
      </w:r>
      <w:r w:rsidR="001F3846" w:rsidRPr="00C66C31">
        <w:rPr>
          <w:rFonts w:ascii="Arial" w:hAnsi="Arial"/>
          <w:color w:val="000000"/>
        </w:rPr>
        <w:t xml:space="preserve">3 </w:t>
      </w:r>
      <w:r w:rsidR="001F3846" w:rsidRPr="001F3846">
        <w:rPr>
          <w:b/>
          <w:bCs/>
        </w:rPr>
        <w:t>(</w:t>
      </w:r>
      <w:r w:rsidRPr="001F3846">
        <w:rPr>
          <w:b/>
          <w:bCs/>
        </w:rPr>
        <w:t xml:space="preserve">print) </w:t>
      </w:r>
      <w:r w:rsidRPr="00113CFE">
        <w:br/>
        <w:t xml:space="preserve">ISBN </w:t>
      </w:r>
      <w:r w:rsidR="00C66C31" w:rsidRPr="00C66C31">
        <w:rPr>
          <w:rFonts w:ascii="Arial" w:hAnsi="Arial"/>
          <w:color w:val="000000"/>
        </w:rPr>
        <w:t>978-1-76136-879-0</w:t>
      </w:r>
      <w:r w:rsidR="001F3846">
        <w:rPr>
          <w:rFonts w:ascii="Arial" w:hAnsi="Arial"/>
          <w:color w:val="000000"/>
        </w:rPr>
        <w:t xml:space="preserve"> </w:t>
      </w:r>
      <w:r w:rsidR="001F3846" w:rsidRPr="001F3846">
        <w:rPr>
          <w:rFonts w:ascii="Arial" w:hAnsi="Arial"/>
          <w:b/>
          <w:bCs/>
          <w:color w:val="000000"/>
        </w:rPr>
        <w:t>(pdf/online/MS word)</w:t>
      </w:r>
    </w:p>
    <w:p w14:paraId="7234810D" w14:textId="77777777" w:rsidR="00023379" w:rsidRPr="008B65E6" w:rsidRDefault="00023379" w:rsidP="005A3234">
      <w:pPr>
        <w:pStyle w:val="DisclaimerText"/>
        <w:framePr w:wrap="around" w:vAnchor="page" w:x="812" w:y="8881"/>
        <w:rPr>
          <w:rFonts w:ascii="Arial Bold" w:hAnsi="Arial Bold"/>
        </w:rPr>
      </w:pPr>
      <w:r w:rsidRPr="008B65E6">
        <w:rPr>
          <w:rFonts w:ascii="Arial Bold" w:hAnsi="Arial Bold"/>
        </w:rPr>
        <w:t>Disclaimer</w:t>
      </w:r>
    </w:p>
    <w:p w14:paraId="6347D684" w14:textId="77777777" w:rsidR="00023379" w:rsidRPr="00113CFE" w:rsidRDefault="00023379" w:rsidP="005A3234">
      <w:pPr>
        <w:pStyle w:val="DisclaimerText"/>
        <w:framePr w:wrap="around" w:vAnchor="page" w:x="812" w:y="8881"/>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5FD7D76" w14:textId="77777777" w:rsidR="00023379" w:rsidRPr="008B65E6" w:rsidRDefault="00023379" w:rsidP="005A3234">
      <w:pPr>
        <w:pStyle w:val="DisclaimerText12pt"/>
        <w:framePr w:wrap="around" w:vAnchor="page" w:x="812" w:y="8881"/>
        <w:rPr>
          <w:rFonts w:ascii="Arial Bold" w:hAnsi="Arial Bold"/>
        </w:rPr>
      </w:pPr>
      <w:r w:rsidRPr="008B65E6">
        <w:rPr>
          <w:rFonts w:ascii="Arial Bold" w:hAnsi="Arial Bold"/>
        </w:rPr>
        <w:t>Accessibility</w:t>
      </w:r>
    </w:p>
    <w:p w14:paraId="78C30D34" w14:textId="77777777" w:rsidR="00023379" w:rsidRPr="00113CFE" w:rsidRDefault="00023379" w:rsidP="005A3234">
      <w:pPr>
        <w:pStyle w:val="DisclaimerText12pt"/>
        <w:framePr w:wrap="around" w:vAnchor="page" w:x="812" w:y="8881"/>
      </w:pPr>
      <w:r w:rsidRPr="00113CFE">
        <w:t xml:space="preserve">To receive this document in an alternative format, phone the Customer Service Centre on 136 186, email </w:t>
      </w:r>
      <w:hyperlink r:id="rId36" w:history="1">
        <w:r w:rsidRPr="00113CFE">
          <w:rPr>
            <w:szCs w:val="24"/>
            <w:u w:val="single"/>
          </w:rPr>
          <w:t>customer.service@delwp.vic.gov.au</w:t>
        </w:r>
      </w:hyperlink>
      <w:r w:rsidRPr="00113CFE">
        <w:t xml:space="preserve">, or contact National Relay Service on 133 677. Available at </w:t>
      </w:r>
      <w:hyperlink r:id="rId37" w:tooltip="Department of Energy, Environment and Climate Action website" w:history="1">
        <w:r w:rsidRPr="00113CFE">
          <w:rPr>
            <w:szCs w:val="24"/>
            <w:u w:val="single"/>
          </w:rPr>
          <w:t>DEECA website</w:t>
        </w:r>
      </w:hyperlink>
      <w:r w:rsidRPr="00113CFE">
        <w:t xml:space="preserve"> (www.deeca.vic.gov.au). </w:t>
      </w:r>
      <w:bookmarkEnd w:id="6"/>
    </w:p>
    <w:bookmarkEnd w:id="3"/>
    <w:p w14:paraId="016FBBC9" w14:textId="7F8E1568" w:rsidR="001572F9" w:rsidRPr="000E6785" w:rsidRDefault="001572F9" w:rsidP="003175F2">
      <w:pPr>
        <w:pStyle w:val="SmallBodyText"/>
        <w:rPr>
          <w:rStyle w:val="HiddenText"/>
          <w:sz w:val="18"/>
          <w:szCs w:val="22"/>
        </w:rPr>
      </w:pPr>
    </w:p>
    <w:sectPr w:rsidR="001572F9" w:rsidRPr="000E6785"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38BA9" w14:textId="77777777" w:rsidR="00080A37" w:rsidRDefault="00080A37">
      <w:r>
        <w:separator/>
      </w:r>
    </w:p>
    <w:p w14:paraId="6351A3EA" w14:textId="77777777" w:rsidR="00080A37" w:rsidRDefault="00080A37"/>
    <w:p w14:paraId="4E0A39D3" w14:textId="77777777" w:rsidR="00080A37" w:rsidRDefault="00080A37"/>
  </w:endnote>
  <w:endnote w:type="continuationSeparator" w:id="0">
    <w:p w14:paraId="6CB1B243" w14:textId="77777777" w:rsidR="00080A37" w:rsidRDefault="00080A37">
      <w:r>
        <w:continuationSeparator/>
      </w:r>
    </w:p>
    <w:p w14:paraId="7810ADCC" w14:textId="77777777" w:rsidR="00080A37" w:rsidRDefault="00080A37"/>
    <w:p w14:paraId="32E855E2" w14:textId="77777777" w:rsidR="00080A37" w:rsidRDefault="00080A37"/>
  </w:endnote>
  <w:endnote w:type="continuationNotice" w:id="1">
    <w:p w14:paraId="539371D4" w14:textId="77777777" w:rsidR="00080A37" w:rsidRDefault="00080A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Pro-Extra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2A069" w14:textId="3E79C8BD" w:rsidR="00B40C2E" w:rsidRPr="00B5221E" w:rsidRDefault="00FA6EB6" w:rsidP="00E97294">
    <w:pPr>
      <w:pStyle w:val="FooterEven"/>
    </w:pPr>
    <w:r>
      <w:rPr>
        <w:noProof/>
      </w:rPr>
      <mc:AlternateContent>
        <mc:Choice Requires="wps">
          <w:drawing>
            <wp:anchor distT="0" distB="0" distL="114300" distR="114300" simplePos="0" relativeHeight="251658258" behindDoc="0" locked="0" layoutInCell="0" allowOverlap="1" wp14:anchorId="72976183" wp14:editId="4F5DE099">
              <wp:simplePos x="0" y="0"/>
              <wp:positionH relativeFrom="page">
                <wp:posOffset>0</wp:posOffset>
              </wp:positionH>
              <wp:positionV relativeFrom="page">
                <wp:posOffset>10229215</wp:posOffset>
              </wp:positionV>
              <wp:extent cx="7560945" cy="273050"/>
              <wp:effectExtent l="0" t="0" r="0" b="12700"/>
              <wp:wrapNone/>
              <wp:docPr id="32" name="Text Box 3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1C664" w14:textId="78E2688D" w:rsidR="00FA6EB6" w:rsidRPr="00FA6EB6" w:rsidRDefault="00FA6EB6" w:rsidP="005319A9">
                          <w:pP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976183" id="_x0000_t202" coordsize="21600,21600" o:spt="202" path="m,l,21600r21600,l21600,xe">
              <v:stroke joinstyle="miter"/>
              <v:path gradientshapeok="t" o:connecttype="rect"/>
            </v:shapetype>
            <v:shape id="Text Box 32"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821C664" w14:textId="78E2688D" w:rsidR="00FA6EB6" w:rsidRPr="00FA6EB6" w:rsidRDefault="00FA6EB6" w:rsidP="005319A9">
                    <w:pPr>
                      <w:rPr>
                        <w:rFonts w:ascii="Calibri" w:hAnsi="Calibri" w:cs="Calibri"/>
                        <w:color w:val="000000"/>
                        <w:sz w:val="24"/>
                      </w:rPr>
                    </w:pPr>
                  </w:p>
                </w:txbxContent>
              </v:textbox>
              <w10:wrap anchorx="page" anchory="page"/>
            </v:shape>
          </w:pict>
        </mc:Fallback>
      </mc:AlternateContent>
    </w:r>
    <w:r w:rsidR="002B7893">
      <w:rPr>
        <w:noProof/>
      </w:rPr>
      <mc:AlternateContent>
        <mc:Choice Requires="wps">
          <w:drawing>
            <wp:anchor distT="0" distB="0" distL="0" distR="0" simplePos="0" relativeHeight="251658256" behindDoc="0" locked="0" layoutInCell="1" allowOverlap="1" wp14:anchorId="2499E272" wp14:editId="3A56C704">
              <wp:simplePos x="0" y="0"/>
              <wp:positionH relativeFrom="margin">
                <wp:posOffset>3009265</wp:posOffset>
              </wp:positionH>
              <wp:positionV relativeFrom="paragraph">
                <wp:posOffset>-332740</wp:posOffset>
              </wp:positionV>
              <wp:extent cx="443865" cy="443865"/>
              <wp:effectExtent l="0" t="0" r="635" b="4445"/>
              <wp:wrapSquare wrapText="bothSides"/>
              <wp:docPr id="23" name="Text Box 2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CD4F1B" w14:textId="2E1DBFCB" w:rsidR="002B7893" w:rsidRPr="002B7893" w:rsidRDefault="002B7893">
                          <w:pPr>
                            <w:rPr>
                              <w:rFonts w:ascii="Calibri" w:eastAsia="Calibri" w:hAnsi="Calibri" w:cs="Calibri"/>
                              <w:color w:val="00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499E272" id="Text Box 23" o:spid="_x0000_s1031" type="#_x0000_t202" alt="OFFICIAL" style="position:absolute;margin-left:236.95pt;margin-top:-26.2pt;width:34.95pt;height:34.95pt;z-index:251658256;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" filled="f" stroked="f">
              <v:textbox style="mso-fit-shape-to-text:t" inset="0,0,0,0">
                <w:txbxContent>
                  <w:p w14:paraId="55CD4F1B" w14:textId="2E1DBFCB" w:rsidR="002B7893" w:rsidRPr="002B7893" w:rsidRDefault="002B7893">
                    <w:pPr>
                      <w:rPr>
                        <w:rFonts w:ascii="Calibri" w:eastAsia="Calibri" w:hAnsi="Calibri" w:cs="Calibri"/>
                        <w:color w:val="000000"/>
                        <w:sz w:val="24"/>
                        <w:szCs w:val="24"/>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896AA" w14:textId="12639AD5" w:rsidR="00B40C2E" w:rsidRDefault="00B40C2E" w:rsidP="00213C82">
    <w:pPr>
      <w:pStyle w:val="Footer"/>
    </w:pPr>
    <w:r w:rsidRPr="00D55628">
      <w:rPr>
        <w:noProof/>
      </w:rPr>
      <mc:AlternateContent>
        <mc:Choice Requires="wps">
          <w:drawing>
            <wp:anchor distT="0" distB="0" distL="114300" distR="114300" simplePos="0" relativeHeight="251658240" behindDoc="1" locked="1" layoutInCell="1" allowOverlap="1" wp14:anchorId="6A257A1C" wp14:editId="123791D6">
              <wp:simplePos x="0" y="0"/>
              <wp:positionH relativeFrom="page">
                <wp:align>center</wp:align>
              </wp:positionH>
              <wp:positionV relativeFrom="page">
                <wp:align>center</wp:align>
              </wp:positionV>
              <wp:extent cx="7560000" cy="1796400"/>
              <wp:effectExtent l="0" t="0" r="0" b="0"/>
              <wp:wrapNone/>
              <wp:docPr id="7" name="Text Box 7"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B34AA" w14:textId="33E4EC35"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57A1C" id="_x0000_t202" coordsize="21600,21600" o:spt="202" path="m,l,21600r21600,l21600,xe">
              <v:stroke joinstyle="miter"/>
              <v:path gradientshapeok="t" o:connecttype="rect"/>
            </v:shapetype>
            <v:shape id="Text Box 7" o:spid="_x0000_s1032"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BEB34AA" w14:textId="33E4EC35"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AECA4" w14:textId="58650F49" w:rsidR="00B40C2E" w:rsidRDefault="00BC54C6" w:rsidP="00BF3066">
    <w:pPr>
      <w:pStyle w:val="Footer"/>
      <w:spacing w:before="1600"/>
    </w:pPr>
    <w:r>
      <w:rPr>
        <w:noProof/>
      </w:rPr>
      <w:drawing>
        <wp:anchor distT="0" distB="0" distL="114300" distR="114300" simplePos="0" relativeHeight="251658259" behindDoc="0" locked="0" layoutInCell="1" allowOverlap="1" wp14:anchorId="43F34678" wp14:editId="5733410C">
          <wp:simplePos x="0" y="0"/>
          <wp:positionH relativeFrom="column">
            <wp:posOffset>4285113</wp:posOffset>
          </wp:positionH>
          <wp:positionV relativeFrom="paragraph">
            <wp:posOffset>371795</wp:posOffset>
          </wp:positionV>
          <wp:extent cx="3342234" cy="798532"/>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extLst>
                      <a:ext uri="{28A0092B-C50C-407E-A947-70E740481C1C}">
                        <a14:useLocalDpi xmlns:a14="http://schemas.microsoft.com/office/drawing/2010/main" val="0"/>
                      </a:ext>
                    </a:extLst>
                  </a:blip>
                  <a:srcRect l="3261" t="17017" r="-3261" b="20637"/>
                  <a:stretch/>
                </pic:blipFill>
                <pic:spPr bwMode="auto">
                  <a:xfrm>
                    <a:off x="0" y="0"/>
                    <a:ext cx="3342234" cy="7985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642">
      <w:rPr>
        <w:noProof/>
      </w:rPr>
      <mc:AlternateContent>
        <mc:Choice Requires="wps">
          <w:drawing>
            <wp:anchor distT="0" distB="0" distL="114300" distR="114300" simplePos="0" relativeHeight="251658257" behindDoc="0" locked="0" layoutInCell="0" allowOverlap="1" wp14:anchorId="1B5E6197" wp14:editId="5868D375">
              <wp:simplePos x="0" y="0"/>
              <wp:positionH relativeFrom="page">
                <wp:posOffset>0</wp:posOffset>
              </wp:positionH>
              <wp:positionV relativeFrom="page">
                <wp:posOffset>10229215</wp:posOffset>
              </wp:positionV>
              <wp:extent cx="7560945" cy="273050"/>
              <wp:effectExtent l="0" t="0" r="0" b="12700"/>
              <wp:wrapNone/>
              <wp:docPr id="26" name="Text Box 26"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E7D5A" w14:textId="2C403706" w:rsidR="00BE1642" w:rsidRPr="00BE1642" w:rsidRDefault="00BE1642" w:rsidP="00BE164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5E6197" id="_x0000_t202" coordsize="21600,21600" o:spt="202" path="m,l,21600r21600,l21600,xe">
              <v:stroke joinstyle="miter"/>
              <v:path gradientshapeok="t" o:connecttype="rect"/>
            </v:shapetype>
            <v:shape id="Text Box 26"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75CE7D5A" w14:textId="2C403706" w:rsidR="00BE1642" w:rsidRPr="00BE1642" w:rsidRDefault="00BE1642" w:rsidP="00BE1642">
                    <w:pPr>
                      <w:jc w:val="center"/>
                      <w:rPr>
                        <w:rFonts w:ascii="Calibri" w:hAnsi="Calibri" w:cs="Calibri"/>
                        <w:color w:val="000000"/>
                        <w:sz w:val="24"/>
                      </w:rPr>
                    </w:pPr>
                  </w:p>
                </w:txbxContent>
              </v:textbox>
              <w10:wrap anchorx="page" anchory="page"/>
            </v:shape>
          </w:pict>
        </mc:Fallback>
      </mc:AlternateContent>
    </w:r>
    <w:r w:rsidR="006B4212">
      <w:rPr>
        <w:noProof/>
      </w:rPr>
      <w:drawing>
        <wp:anchor distT="0" distB="0" distL="114300" distR="114300" simplePos="0" relativeHeight="251658254" behindDoc="1" locked="1" layoutInCell="1" allowOverlap="1" wp14:anchorId="015F6D63" wp14:editId="709B6E90">
          <wp:simplePos x="0" y="0"/>
          <wp:positionH relativeFrom="page">
            <wp:posOffset>-35560</wp:posOffset>
          </wp:positionH>
          <wp:positionV relativeFrom="page">
            <wp:align>bottom</wp:align>
          </wp:positionV>
          <wp:extent cx="2008800" cy="950400"/>
          <wp:effectExtent l="0" t="0" r="0" b="2540"/>
          <wp:wrapNone/>
          <wp:docPr id="50" name="Picture 5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2" behindDoc="1" locked="1" layoutInCell="1" allowOverlap="1" wp14:anchorId="65BA50A2" wp14:editId="37B45388">
          <wp:simplePos x="0" y="0"/>
          <wp:positionH relativeFrom="page">
            <wp:align>right</wp:align>
          </wp:positionH>
          <wp:positionV relativeFrom="page">
            <wp:align>bottom</wp:align>
          </wp:positionV>
          <wp:extent cx="2403762" cy="1083600"/>
          <wp:effectExtent l="0" t="0" r="0" b="0"/>
          <wp:wrapNone/>
          <wp:docPr id="51" name="Picture 5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1BF56BD7" wp14:editId="7BD31EBB">
              <wp:simplePos x="0" y="0"/>
              <wp:positionH relativeFrom="page">
                <wp:align>left</wp:align>
              </wp:positionH>
              <wp:positionV relativeFrom="page">
                <wp:align>bottom</wp:align>
              </wp:positionV>
              <wp:extent cx="3848400" cy="720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7E5D2" w14:textId="6DE9A806" w:rsidR="00B40C2E" w:rsidRPr="009F69FA" w:rsidRDefault="00B40C2E" w:rsidP="00213C82">
                          <w:pPr>
                            <w:pStyle w:val="xWeb"/>
                          </w:pPr>
                          <w:r w:rsidRPr="009F69FA">
                            <w:t>de</w:t>
                          </w:r>
                          <w:r w:rsidR="00BC54C6">
                            <w:t>eca</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BD7" id="Text Box 1" o:spid="_x0000_s1034" type="#_x0000_t202" style="position:absolute;margin-left:0;margin-top:0;width:303pt;height:56.7pt;z-index:25165825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ASJGEycAIAAEUFAAAOAAAAAAAAAAAAAAAA&#10;AC4CAABkcnMvZTJvRG9jLnhtbFBLAQItABQABgAIAAAAIQAYQ1EB2wAAAAUBAAAPAAAAAAAAAAAA&#10;AAAAAMoEAABkcnMvZG93bnJldi54bWxQSwUGAAAAAAQABADzAAAA0gUAAAAA&#10;" filled="f" stroked="f" strokeweight=".5pt">
              <v:textbox inset="15mm">
                <w:txbxContent>
                  <w:p w14:paraId="2737E5D2" w14:textId="6DE9A806" w:rsidR="00B40C2E" w:rsidRPr="009F69FA" w:rsidRDefault="00B40C2E" w:rsidP="00213C82">
                    <w:pPr>
                      <w:pStyle w:val="xWeb"/>
                    </w:pPr>
                    <w:r w:rsidRPr="009F69FA">
                      <w:t>de</w:t>
                    </w:r>
                    <w:r w:rsidR="00BC54C6">
                      <w:t>eca</w:t>
                    </w:r>
                    <w:r w:rsidRPr="009F69FA">
                      <w:t>.vic.gov.au</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20FAD" w14:textId="77777777" w:rsidR="00080A37" w:rsidRPr="008F5280" w:rsidRDefault="00080A37" w:rsidP="008F5280">
      <w:pPr>
        <w:pStyle w:val="FootnoteSeparator"/>
      </w:pPr>
    </w:p>
    <w:p w14:paraId="17200EC1" w14:textId="77777777" w:rsidR="00080A37" w:rsidRDefault="00080A37"/>
  </w:footnote>
  <w:footnote w:type="continuationSeparator" w:id="0">
    <w:p w14:paraId="6F6DC4B5" w14:textId="77777777" w:rsidR="00080A37" w:rsidRDefault="00080A37" w:rsidP="008F5280">
      <w:pPr>
        <w:pStyle w:val="FootnoteSeparator"/>
      </w:pPr>
    </w:p>
    <w:p w14:paraId="612057DA" w14:textId="77777777" w:rsidR="00080A37" w:rsidRDefault="00080A37"/>
    <w:p w14:paraId="30D72907" w14:textId="77777777" w:rsidR="00080A37" w:rsidRDefault="00080A37"/>
  </w:footnote>
  <w:footnote w:type="continuationNotice" w:id="1">
    <w:p w14:paraId="461BFBD2" w14:textId="77777777" w:rsidR="00080A37" w:rsidRDefault="00080A37" w:rsidP="00D55628"/>
    <w:p w14:paraId="3A987C1C" w14:textId="77777777" w:rsidR="00080A37" w:rsidRDefault="00080A37"/>
    <w:p w14:paraId="06DE0954" w14:textId="77777777" w:rsidR="00080A37" w:rsidRDefault="00080A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24F38C1"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E536C" w:rsidRPr="00975ED3" w14:paraId="64C53D5D" w14:textId="77777777" w:rsidTr="00ED38DD">
            <w:trPr>
              <w:trHeight w:hRule="exact" w:val="1418"/>
            </w:trPr>
            <w:tc>
              <w:tcPr>
                <w:tcW w:w="7761" w:type="dxa"/>
                <w:vAlign w:val="center"/>
              </w:tcPr>
              <w:p w14:paraId="7457BB9C" w14:textId="2DF807A3" w:rsidR="00FE536C" w:rsidRPr="00FE536C" w:rsidRDefault="00FE536C" w:rsidP="00FE536C">
                <w:pPr>
                  <w:pStyle w:val="Title"/>
                  <w:rPr>
                    <w:color w:val="FFFFFF" w:themeColor="background1"/>
                  </w:rPr>
                </w:pPr>
                <w:r>
                  <w:t>Cape to Cape Resilience Project</w:t>
                </w:r>
                <w:r w:rsidRPr="005B7902">
                  <w:rPr>
                    <w:color w:val="FFFFFF" w:themeColor="background1"/>
                  </w:rPr>
                  <w:t xml:space="preserve"> </w:t>
                </w:r>
              </w:p>
            </w:tc>
          </w:tr>
        </w:tbl>
        <w:p w14:paraId="319C3FFA" w14:textId="596E370D" w:rsidR="00B40C2E" w:rsidRPr="003B7544" w:rsidRDefault="00B40C2E" w:rsidP="00B40C2E">
          <w:pPr>
            <w:pStyle w:val="Header"/>
          </w:pPr>
        </w:p>
      </w:tc>
    </w:tr>
  </w:tbl>
  <w:p w14:paraId="44412346" w14:textId="77777777" w:rsidR="00B40C2E" w:rsidRDefault="00B40C2E" w:rsidP="00254A01">
    <w:pPr>
      <w:pStyle w:val="Header"/>
    </w:pPr>
    <w:r w:rsidRPr="00806AB6">
      <w:rPr>
        <w:noProof/>
      </w:rPr>
      <mc:AlternateContent>
        <mc:Choice Requires="wps">
          <w:drawing>
            <wp:anchor distT="0" distB="0" distL="114300" distR="114300" simplePos="0" relativeHeight="251658247" behindDoc="1" locked="0" layoutInCell="1" allowOverlap="1" wp14:anchorId="482305AB" wp14:editId="029D4891">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F94BC2C" id="Freeform: Shape 56" o:spid="_x0000_s1026" style="position:absolute;margin-left:56.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66F5952D" wp14:editId="7668C985">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650432" id="Freeform: Shape 58" o:spid="_x0000_s1026" style="position:absolute;margin-left:22.7pt;margin-top:22.7pt;width:6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2D07F2EC" wp14:editId="24FF081A">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69EA51" id="Rectangle 59" o:spid="_x0000_s1026" style="position:absolute;margin-left:22.7pt;margin-top:22.7pt;width:552.7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11F302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BA6AA19" w14:textId="77777777" w:rsidTr="00B40C2E">
      <w:trPr>
        <w:trHeight w:hRule="exact" w:val="1418"/>
      </w:trPr>
      <w:tc>
        <w:tcPr>
          <w:tcW w:w="7761"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F4287" w:rsidRPr="00975ED3" w14:paraId="3C35136A" w14:textId="77777777" w:rsidTr="00ED38DD">
            <w:trPr>
              <w:trHeight w:hRule="exact" w:val="1418"/>
            </w:trPr>
            <w:tc>
              <w:tcPr>
                <w:tcW w:w="7761" w:type="dxa"/>
                <w:vAlign w:val="center"/>
              </w:tcPr>
              <w:p w14:paraId="25F4D250" w14:textId="77777777" w:rsidR="00EF4287" w:rsidRPr="00FE536C" w:rsidRDefault="00EF4287" w:rsidP="00EF4287">
                <w:pPr>
                  <w:pStyle w:val="Title"/>
                  <w:rPr>
                    <w:color w:val="FFFFFF" w:themeColor="background1"/>
                  </w:rPr>
                </w:pPr>
                <w:r>
                  <w:t>Cape to Cape Resilience Project</w:t>
                </w:r>
                <w:r w:rsidRPr="005B7902">
                  <w:rPr>
                    <w:color w:val="FFFFFF" w:themeColor="background1"/>
                  </w:rPr>
                  <w:t xml:space="preserve"> </w:t>
                </w:r>
              </w:p>
            </w:tc>
          </w:tr>
        </w:tbl>
        <w:p w14:paraId="151FAFC4" w14:textId="6B0E7D96" w:rsidR="00B40C2E" w:rsidRPr="00975ED3" w:rsidRDefault="00B40C2E" w:rsidP="00B40C2E">
          <w:pPr>
            <w:pStyle w:val="Header"/>
          </w:pPr>
        </w:p>
      </w:tc>
    </w:tr>
  </w:tbl>
  <w:p w14:paraId="43D86E41" w14:textId="77777777" w:rsidR="00B40C2E" w:rsidRDefault="00B40C2E" w:rsidP="00254A01">
    <w:pPr>
      <w:pStyle w:val="Header"/>
    </w:pPr>
    <w:r w:rsidRPr="00806AB6">
      <w:rPr>
        <w:noProof/>
      </w:rPr>
      <mc:AlternateContent>
        <mc:Choice Requires="wps">
          <w:drawing>
            <wp:anchor distT="0" distB="0" distL="114300" distR="114300" simplePos="0" relativeHeight="251658250" behindDoc="1" locked="0" layoutInCell="1" allowOverlap="1" wp14:anchorId="66E6820B" wp14:editId="3417CD78">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F1EB80" id="Freeform: Shape 5" o:spid="_x0000_s1026" style="position:absolute;margin-left:56.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323689" wp14:editId="7162D340">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0244A3E" id="Freeform: Shape 11" o:spid="_x0000_s1026" style="position:absolute;margin-left:22.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774F21E7" wp14:editId="31D48B3D">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3D508DC" id="Rectangle 12" o:spid="_x0000_s1026" style="position:absolute;margin-left:22.7pt;margin-top:22.7pt;width:552.7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p w14:paraId="610A801D"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2372E" w14:textId="77777777" w:rsidR="00B40C2E" w:rsidRPr="00E97294" w:rsidRDefault="001D4053" w:rsidP="00E97294">
    <w:pPr>
      <w:pStyle w:val="Header"/>
    </w:pPr>
    <w:r>
      <w:rPr>
        <w:noProof/>
      </w:rPr>
      <w:drawing>
        <wp:anchor distT="0" distB="0" distL="114300" distR="114300" simplePos="0" relativeHeight="251658255" behindDoc="1" locked="0" layoutInCell="1" allowOverlap="1" wp14:anchorId="0120A3C8" wp14:editId="5C37EA53">
          <wp:simplePos x="0" y="0"/>
          <wp:positionH relativeFrom="page">
            <wp:posOffset>720090</wp:posOffset>
          </wp:positionH>
          <wp:positionV relativeFrom="page">
            <wp:posOffset>1188085</wp:posOffset>
          </wp:positionV>
          <wp:extent cx="864000" cy="896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3" behindDoc="1" locked="0" layoutInCell="1" allowOverlap="1" wp14:anchorId="6825549B" wp14:editId="7B2BBD89">
          <wp:simplePos x="0" y="0"/>
          <wp:positionH relativeFrom="page">
            <wp:posOffset>720090</wp:posOffset>
          </wp:positionH>
          <wp:positionV relativeFrom="page">
            <wp:posOffset>1188085</wp:posOffset>
          </wp:positionV>
          <wp:extent cx="860400" cy="896400"/>
          <wp:effectExtent l="0" t="0" r="0" b="0"/>
          <wp:wrapNone/>
          <wp:docPr id="49" name="Picture 4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3" behindDoc="1" locked="0" layoutInCell="1" allowOverlap="1" wp14:anchorId="58131AF1" wp14:editId="6FFD7839">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942D55D" id="Freeform: Shape 38" o:spid="_x0000_s1026" style="position:absolute;margin-left:56.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6" behindDoc="1" locked="0" layoutInCell="1" allowOverlap="1" wp14:anchorId="69FA1964" wp14:editId="3AAD06BE">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3BB5B09" id="Freeform: Shape 39" o:spid="_x0000_s1026" style="position:absolute;margin-left:56.7pt;margin-top:93.55pt;width:68.05pt;height:70.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1AE872B4" wp14:editId="62852866">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EFF60A" id="Freeform: Shape 34" o:spid="_x0000_s1026" style="position:absolute;margin-left:22.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296BB60F" wp14:editId="24343199">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293280" id="Rectangle 33" o:spid="_x0000_s1026" style="position:absolute;margin-left:22.7pt;margin-top:22.7pt;width:552.7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213A1D9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D889F8C"/>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3AF2BB18"/>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5CD1F5A"/>
    <w:multiLevelType w:val="hybridMultilevel"/>
    <w:tmpl w:val="F0324298"/>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6" w15:restartNumberingAfterBreak="0">
    <w:nsid w:val="16334FFA"/>
    <w:multiLevelType w:val="hybridMultilevel"/>
    <w:tmpl w:val="1BBC727A"/>
    <w:lvl w:ilvl="0" w:tplc="0C090001">
      <w:start w:val="1"/>
      <w:numFmt w:val="bullet"/>
      <w:lvlText w:val=""/>
      <w:lvlJc w:val="left"/>
      <w:pPr>
        <w:ind w:left="360" w:hanging="360"/>
      </w:pPr>
      <w:rPr>
        <w:rFonts w:ascii="Symbol" w:hAnsi="Symbol" w:hint="default"/>
      </w:rPr>
    </w:lvl>
    <w:lvl w:ilvl="1" w:tplc="11EA91E8">
      <w:numFmt w:val="bullet"/>
      <w:lvlText w:val="•"/>
      <w:lvlJc w:val="left"/>
      <w:pPr>
        <w:ind w:left="1080" w:hanging="360"/>
      </w:pPr>
      <w:rPr>
        <w:rFonts w:ascii="AcuminPro-ExtraLight" w:eastAsia="Times New Roman" w:hAnsi="AcuminPro-ExtraLight" w:cs="AcuminPro-ExtraLight"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ED69D5"/>
    <w:multiLevelType w:val="hybridMultilevel"/>
    <w:tmpl w:val="58C4BDEE"/>
    <w:lvl w:ilvl="0" w:tplc="BACEF3B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CC54E58"/>
    <w:multiLevelType w:val="multilevel"/>
    <w:tmpl w:val="ABF8B3B4"/>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37283184"/>
    <w:multiLevelType w:val="hybridMultilevel"/>
    <w:tmpl w:val="4DAE8A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4B49A7"/>
    <w:multiLevelType w:val="multilevel"/>
    <w:tmpl w:val="A33A73B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3CB05F30"/>
    <w:multiLevelType w:val="hybridMultilevel"/>
    <w:tmpl w:val="124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FDF0922"/>
    <w:multiLevelType w:val="hybridMultilevel"/>
    <w:tmpl w:val="AFD2C0C6"/>
    <w:lvl w:ilvl="0" w:tplc="018EE57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70388"/>
    <w:multiLevelType w:val="hybridMultilevel"/>
    <w:tmpl w:val="6BB0BF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CA1132"/>
    <w:multiLevelType w:val="multilevel"/>
    <w:tmpl w:val="9AD421B6"/>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486502EA"/>
    <w:multiLevelType w:val="hybridMultilevel"/>
    <w:tmpl w:val="4A0C3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FD73C7"/>
    <w:multiLevelType w:val="hybridMultilevel"/>
    <w:tmpl w:val="CFCE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381061"/>
    <w:multiLevelType w:val="hybridMultilevel"/>
    <w:tmpl w:val="2722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47729"/>
    <w:multiLevelType w:val="hybridMultilevel"/>
    <w:tmpl w:val="3F3A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F647688"/>
    <w:multiLevelType w:val="multilevel"/>
    <w:tmpl w:val="34482900"/>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41381544">
    <w:abstractNumId w:val="17"/>
  </w:num>
  <w:num w:numId="2" w16cid:durableId="1411077960">
    <w:abstractNumId w:val="31"/>
  </w:num>
  <w:num w:numId="3" w16cid:durableId="1941260496">
    <w:abstractNumId w:val="29"/>
  </w:num>
  <w:num w:numId="4" w16cid:durableId="1957785442">
    <w:abstractNumId w:val="33"/>
  </w:num>
  <w:num w:numId="5" w16cid:durableId="1359771075">
    <w:abstractNumId w:val="10"/>
  </w:num>
  <w:num w:numId="6" w16cid:durableId="697851328">
    <w:abstractNumId w:val="4"/>
  </w:num>
  <w:num w:numId="7" w16cid:durableId="59520221">
    <w:abstractNumId w:val="3"/>
  </w:num>
  <w:num w:numId="8" w16cid:durableId="1877307803">
    <w:abstractNumId w:val="2"/>
  </w:num>
  <w:num w:numId="9" w16cid:durableId="398095058">
    <w:abstractNumId w:val="32"/>
  </w:num>
  <w:num w:numId="10" w16cid:durableId="1695381146">
    <w:abstractNumId w:val="7"/>
  </w:num>
  <w:num w:numId="11" w16cid:durableId="425662721">
    <w:abstractNumId w:val="13"/>
  </w:num>
  <w:num w:numId="12" w16cid:durableId="1918858797">
    <w:abstractNumId w:val="8"/>
  </w:num>
  <w:num w:numId="13" w16cid:durableId="460415367">
    <w:abstractNumId w:val="20"/>
  </w:num>
  <w:num w:numId="14" w16cid:durableId="255676789">
    <w:abstractNumId w:val="23"/>
  </w:num>
  <w:num w:numId="15" w16cid:durableId="1844317264">
    <w:abstractNumId w:val="34"/>
  </w:num>
  <w:num w:numId="16" w16cid:durableId="193079632">
    <w:abstractNumId w:val="11"/>
  </w:num>
  <w:num w:numId="17" w16cid:durableId="2085299088">
    <w:abstractNumId w:val="18"/>
  </w:num>
  <w:num w:numId="18" w16cid:durableId="2046901868">
    <w:abstractNumId w:val="9"/>
  </w:num>
  <w:num w:numId="19" w16cid:durableId="1694720316">
    <w:abstractNumId w:val="16"/>
  </w:num>
  <w:num w:numId="20" w16cid:durableId="888956939">
    <w:abstractNumId w:val="27"/>
  </w:num>
  <w:num w:numId="21" w16cid:durableId="1160734046">
    <w:abstractNumId w:val="21"/>
  </w:num>
  <w:num w:numId="22" w16cid:durableId="135345510">
    <w:abstractNumId w:val="34"/>
  </w:num>
  <w:num w:numId="23" w16cid:durableId="334501853">
    <w:abstractNumId w:val="34"/>
  </w:num>
  <w:num w:numId="24" w16cid:durableId="1791706845">
    <w:abstractNumId w:val="0"/>
  </w:num>
  <w:num w:numId="25" w16cid:durableId="1014188852">
    <w:abstractNumId w:val="34"/>
  </w:num>
  <w:num w:numId="26" w16cid:durableId="1201672093">
    <w:abstractNumId w:val="28"/>
  </w:num>
  <w:num w:numId="27" w16cid:durableId="221330758">
    <w:abstractNumId w:val="15"/>
  </w:num>
  <w:num w:numId="28" w16cid:durableId="276061834">
    <w:abstractNumId w:val="26"/>
  </w:num>
  <w:num w:numId="29" w16cid:durableId="233394449">
    <w:abstractNumId w:val="22"/>
  </w:num>
  <w:num w:numId="30" w16cid:durableId="687098247">
    <w:abstractNumId w:val="6"/>
  </w:num>
  <w:num w:numId="31" w16cid:durableId="1625380689">
    <w:abstractNumId w:val="5"/>
  </w:num>
  <w:num w:numId="32" w16cid:durableId="534925078">
    <w:abstractNumId w:val="19"/>
  </w:num>
  <w:num w:numId="33" w16cid:durableId="1323856363">
    <w:abstractNumId w:val="1"/>
  </w:num>
  <w:num w:numId="34" w16cid:durableId="842548196">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00125"/>
    <w:rsid w:val="0000012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1DB"/>
    <w:rsid w:val="00003960"/>
    <w:rsid w:val="00004237"/>
    <w:rsid w:val="0000456E"/>
    <w:rsid w:val="00004641"/>
    <w:rsid w:val="0000491E"/>
    <w:rsid w:val="00004CA4"/>
    <w:rsid w:val="00005261"/>
    <w:rsid w:val="00005647"/>
    <w:rsid w:val="0000591C"/>
    <w:rsid w:val="00005C16"/>
    <w:rsid w:val="00006000"/>
    <w:rsid w:val="00006769"/>
    <w:rsid w:val="000068D4"/>
    <w:rsid w:val="00006A2C"/>
    <w:rsid w:val="00006F08"/>
    <w:rsid w:val="00007624"/>
    <w:rsid w:val="000079BC"/>
    <w:rsid w:val="00010A57"/>
    <w:rsid w:val="00010AAD"/>
    <w:rsid w:val="00010E3F"/>
    <w:rsid w:val="00010FAD"/>
    <w:rsid w:val="0001107C"/>
    <w:rsid w:val="000114BD"/>
    <w:rsid w:val="000118FB"/>
    <w:rsid w:val="000118FD"/>
    <w:rsid w:val="00011F39"/>
    <w:rsid w:val="0001226A"/>
    <w:rsid w:val="00012B94"/>
    <w:rsid w:val="00012E66"/>
    <w:rsid w:val="00012EC2"/>
    <w:rsid w:val="00013360"/>
    <w:rsid w:val="0001362A"/>
    <w:rsid w:val="0001365A"/>
    <w:rsid w:val="0001389C"/>
    <w:rsid w:val="0001393A"/>
    <w:rsid w:val="00013BAE"/>
    <w:rsid w:val="00013DC6"/>
    <w:rsid w:val="0001466C"/>
    <w:rsid w:val="00014E15"/>
    <w:rsid w:val="00015BB6"/>
    <w:rsid w:val="000161C5"/>
    <w:rsid w:val="00016478"/>
    <w:rsid w:val="000171F8"/>
    <w:rsid w:val="000171FD"/>
    <w:rsid w:val="00017669"/>
    <w:rsid w:val="00017B90"/>
    <w:rsid w:val="00017D91"/>
    <w:rsid w:val="00020DB2"/>
    <w:rsid w:val="00021A33"/>
    <w:rsid w:val="00021CF5"/>
    <w:rsid w:val="00021D38"/>
    <w:rsid w:val="00022029"/>
    <w:rsid w:val="0002261E"/>
    <w:rsid w:val="000227DA"/>
    <w:rsid w:val="00022F51"/>
    <w:rsid w:val="000230FD"/>
    <w:rsid w:val="0002325E"/>
    <w:rsid w:val="00023379"/>
    <w:rsid w:val="000233ED"/>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7C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504"/>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B63"/>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4F06"/>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5FE"/>
    <w:rsid w:val="00065A52"/>
    <w:rsid w:val="00065B63"/>
    <w:rsid w:val="00066012"/>
    <w:rsid w:val="000660C5"/>
    <w:rsid w:val="00066985"/>
    <w:rsid w:val="00066ABF"/>
    <w:rsid w:val="00066DE7"/>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ADF"/>
    <w:rsid w:val="00076B41"/>
    <w:rsid w:val="0008006E"/>
    <w:rsid w:val="000802A9"/>
    <w:rsid w:val="0008061A"/>
    <w:rsid w:val="00080A37"/>
    <w:rsid w:val="0008129B"/>
    <w:rsid w:val="000816AD"/>
    <w:rsid w:val="0008221A"/>
    <w:rsid w:val="00082224"/>
    <w:rsid w:val="0008252E"/>
    <w:rsid w:val="00082889"/>
    <w:rsid w:val="00082914"/>
    <w:rsid w:val="00082FB3"/>
    <w:rsid w:val="0008309F"/>
    <w:rsid w:val="00083540"/>
    <w:rsid w:val="000838A2"/>
    <w:rsid w:val="00083917"/>
    <w:rsid w:val="00083A12"/>
    <w:rsid w:val="00083CD6"/>
    <w:rsid w:val="00084187"/>
    <w:rsid w:val="00084CB1"/>
    <w:rsid w:val="00085689"/>
    <w:rsid w:val="0008568F"/>
    <w:rsid w:val="0008745F"/>
    <w:rsid w:val="000908D6"/>
    <w:rsid w:val="00090D29"/>
    <w:rsid w:val="0009125C"/>
    <w:rsid w:val="000913AD"/>
    <w:rsid w:val="00091F49"/>
    <w:rsid w:val="0009214D"/>
    <w:rsid w:val="000925C3"/>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97D39"/>
    <w:rsid w:val="000A0179"/>
    <w:rsid w:val="000A04B4"/>
    <w:rsid w:val="000A055B"/>
    <w:rsid w:val="000A059B"/>
    <w:rsid w:val="000A05D6"/>
    <w:rsid w:val="000A09AD"/>
    <w:rsid w:val="000A0D74"/>
    <w:rsid w:val="000A1150"/>
    <w:rsid w:val="000A1512"/>
    <w:rsid w:val="000A15E4"/>
    <w:rsid w:val="000A16B0"/>
    <w:rsid w:val="000A2315"/>
    <w:rsid w:val="000A28BD"/>
    <w:rsid w:val="000A2A90"/>
    <w:rsid w:val="000A2C62"/>
    <w:rsid w:val="000A2E96"/>
    <w:rsid w:val="000A2EE4"/>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457"/>
    <w:rsid w:val="000B0536"/>
    <w:rsid w:val="000B060D"/>
    <w:rsid w:val="000B06A6"/>
    <w:rsid w:val="000B0959"/>
    <w:rsid w:val="000B0A6B"/>
    <w:rsid w:val="000B11F1"/>
    <w:rsid w:val="000B167B"/>
    <w:rsid w:val="000B1B52"/>
    <w:rsid w:val="000B20BF"/>
    <w:rsid w:val="000B22C0"/>
    <w:rsid w:val="000B2568"/>
    <w:rsid w:val="000B2658"/>
    <w:rsid w:val="000B271B"/>
    <w:rsid w:val="000B2D62"/>
    <w:rsid w:val="000B2DE7"/>
    <w:rsid w:val="000B3831"/>
    <w:rsid w:val="000B3DC1"/>
    <w:rsid w:val="000B3FB6"/>
    <w:rsid w:val="000B402E"/>
    <w:rsid w:val="000B40D6"/>
    <w:rsid w:val="000B44D9"/>
    <w:rsid w:val="000B4610"/>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3A3"/>
    <w:rsid w:val="000C55BE"/>
    <w:rsid w:val="000C57F2"/>
    <w:rsid w:val="000C59E2"/>
    <w:rsid w:val="000C6231"/>
    <w:rsid w:val="000C707C"/>
    <w:rsid w:val="000C7611"/>
    <w:rsid w:val="000D050A"/>
    <w:rsid w:val="000D0526"/>
    <w:rsid w:val="000D06EA"/>
    <w:rsid w:val="000D07E3"/>
    <w:rsid w:val="000D0CA4"/>
    <w:rsid w:val="000D1A7B"/>
    <w:rsid w:val="000D1E7B"/>
    <w:rsid w:val="000D22C2"/>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E"/>
    <w:rsid w:val="000E307B"/>
    <w:rsid w:val="000E33C8"/>
    <w:rsid w:val="000E35C7"/>
    <w:rsid w:val="000E36E4"/>
    <w:rsid w:val="000E3AF5"/>
    <w:rsid w:val="000E3B96"/>
    <w:rsid w:val="000E4B54"/>
    <w:rsid w:val="000E4F8E"/>
    <w:rsid w:val="000E53BD"/>
    <w:rsid w:val="000E55A2"/>
    <w:rsid w:val="000E5F4E"/>
    <w:rsid w:val="000E6684"/>
    <w:rsid w:val="000E6777"/>
    <w:rsid w:val="000E6785"/>
    <w:rsid w:val="000E7410"/>
    <w:rsid w:val="000E7936"/>
    <w:rsid w:val="000F03BC"/>
    <w:rsid w:val="000F0A47"/>
    <w:rsid w:val="000F0D60"/>
    <w:rsid w:val="000F1048"/>
    <w:rsid w:val="000F13C5"/>
    <w:rsid w:val="000F147D"/>
    <w:rsid w:val="000F1A3A"/>
    <w:rsid w:val="000F1A53"/>
    <w:rsid w:val="000F1A5A"/>
    <w:rsid w:val="000F1D45"/>
    <w:rsid w:val="000F1FA4"/>
    <w:rsid w:val="000F2014"/>
    <w:rsid w:val="000F2194"/>
    <w:rsid w:val="000F24B2"/>
    <w:rsid w:val="000F2B9D"/>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23B3"/>
    <w:rsid w:val="0010306F"/>
    <w:rsid w:val="001031FC"/>
    <w:rsid w:val="0010384A"/>
    <w:rsid w:val="00103B85"/>
    <w:rsid w:val="00103D73"/>
    <w:rsid w:val="00103F0F"/>
    <w:rsid w:val="00104371"/>
    <w:rsid w:val="00104F66"/>
    <w:rsid w:val="001054A3"/>
    <w:rsid w:val="0010559C"/>
    <w:rsid w:val="0010595C"/>
    <w:rsid w:val="00105C32"/>
    <w:rsid w:val="0010606F"/>
    <w:rsid w:val="0010632A"/>
    <w:rsid w:val="0010632E"/>
    <w:rsid w:val="001064DE"/>
    <w:rsid w:val="001066BE"/>
    <w:rsid w:val="00106A7E"/>
    <w:rsid w:val="00106A81"/>
    <w:rsid w:val="00106B89"/>
    <w:rsid w:val="00106CA2"/>
    <w:rsid w:val="00107257"/>
    <w:rsid w:val="00107EB5"/>
    <w:rsid w:val="001108B2"/>
    <w:rsid w:val="00110A24"/>
    <w:rsid w:val="00110A62"/>
    <w:rsid w:val="00110B1B"/>
    <w:rsid w:val="00110B5D"/>
    <w:rsid w:val="00110C48"/>
    <w:rsid w:val="0011105B"/>
    <w:rsid w:val="0011111B"/>
    <w:rsid w:val="00111483"/>
    <w:rsid w:val="00111886"/>
    <w:rsid w:val="00111CE1"/>
    <w:rsid w:val="0011267E"/>
    <w:rsid w:val="0011271A"/>
    <w:rsid w:val="00112D2F"/>
    <w:rsid w:val="00112E38"/>
    <w:rsid w:val="001131AA"/>
    <w:rsid w:val="001137CE"/>
    <w:rsid w:val="00113C4C"/>
    <w:rsid w:val="00113CDC"/>
    <w:rsid w:val="00113DD9"/>
    <w:rsid w:val="0011467A"/>
    <w:rsid w:val="00114751"/>
    <w:rsid w:val="0011484F"/>
    <w:rsid w:val="001148DA"/>
    <w:rsid w:val="00114F21"/>
    <w:rsid w:val="00114F4E"/>
    <w:rsid w:val="0011523A"/>
    <w:rsid w:val="00115310"/>
    <w:rsid w:val="00115E3D"/>
    <w:rsid w:val="00116ABF"/>
    <w:rsid w:val="001177A2"/>
    <w:rsid w:val="00117819"/>
    <w:rsid w:val="001179D3"/>
    <w:rsid w:val="00117CFE"/>
    <w:rsid w:val="00117D86"/>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BDA"/>
    <w:rsid w:val="00127F2F"/>
    <w:rsid w:val="001300CB"/>
    <w:rsid w:val="001306D2"/>
    <w:rsid w:val="00130CA5"/>
    <w:rsid w:val="00131311"/>
    <w:rsid w:val="001314EF"/>
    <w:rsid w:val="001315CE"/>
    <w:rsid w:val="00131DD2"/>
    <w:rsid w:val="00131F92"/>
    <w:rsid w:val="0013248A"/>
    <w:rsid w:val="001325D7"/>
    <w:rsid w:val="00132744"/>
    <w:rsid w:val="00132777"/>
    <w:rsid w:val="00133770"/>
    <w:rsid w:val="00133A4B"/>
    <w:rsid w:val="00133A9C"/>
    <w:rsid w:val="00133E3D"/>
    <w:rsid w:val="0013436B"/>
    <w:rsid w:val="0013448B"/>
    <w:rsid w:val="001346B4"/>
    <w:rsid w:val="00134874"/>
    <w:rsid w:val="00134898"/>
    <w:rsid w:val="00134CD6"/>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0D"/>
    <w:rsid w:val="001418BB"/>
    <w:rsid w:val="001418C5"/>
    <w:rsid w:val="00141F9F"/>
    <w:rsid w:val="00142101"/>
    <w:rsid w:val="001421E0"/>
    <w:rsid w:val="001422E5"/>
    <w:rsid w:val="00142AFE"/>
    <w:rsid w:val="00142C15"/>
    <w:rsid w:val="00142C6C"/>
    <w:rsid w:val="00142D74"/>
    <w:rsid w:val="00142DFF"/>
    <w:rsid w:val="00142E13"/>
    <w:rsid w:val="0014351C"/>
    <w:rsid w:val="0014395E"/>
    <w:rsid w:val="001439C8"/>
    <w:rsid w:val="00143B42"/>
    <w:rsid w:val="00143CD8"/>
    <w:rsid w:val="00144226"/>
    <w:rsid w:val="001443D1"/>
    <w:rsid w:val="00144714"/>
    <w:rsid w:val="00144766"/>
    <w:rsid w:val="001447E1"/>
    <w:rsid w:val="00144A47"/>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357"/>
    <w:rsid w:val="0015375B"/>
    <w:rsid w:val="0015388E"/>
    <w:rsid w:val="00153FD1"/>
    <w:rsid w:val="00153FDB"/>
    <w:rsid w:val="001541A8"/>
    <w:rsid w:val="001544A7"/>
    <w:rsid w:val="00154503"/>
    <w:rsid w:val="0015452B"/>
    <w:rsid w:val="00154C0E"/>
    <w:rsid w:val="00154F44"/>
    <w:rsid w:val="00155140"/>
    <w:rsid w:val="00155B6F"/>
    <w:rsid w:val="001562D9"/>
    <w:rsid w:val="0015661D"/>
    <w:rsid w:val="001568CE"/>
    <w:rsid w:val="00156F4A"/>
    <w:rsid w:val="001572F9"/>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93"/>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64D"/>
    <w:rsid w:val="00172DA4"/>
    <w:rsid w:val="00173F6E"/>
    <w:rsid w:val="001748A0"/>
    <w:rsid w:val="001756B6"/>
    <w:rsid w:val="0017570D"/>
    <w:rsid w:val="00175826"/>
    <w:rsid w:val="00175894"/>
    <w:rsid w:val="001758D5"/>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39"/>
    <w:rsid w:val="00182759"/>
    <w:rsid w:val="0018296A"/>
    <w:rsid w:val="00182986"/>
    <w:rsid w:val="001829E9"/>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F18"/>
    <w:rsid w:val="0019502C"/>
    <w:rsid w:val="001952E8"/>
    <w:rsid w:val="001957C7"/>
    <w:rsid w:val="00195CF7"/>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5F9A"/>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074"/>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053"/>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8C8"/>
    <w:rsid w:val="001E2E6F"/>
    <w:rsid w:val="001E3382"/>
    <w:rsid w:val="001E3511"/>
    <w:rsid w:val="001E3642"/>
    <w:rsid w:val="001E3DBD"/>
    <w:rsid w:val="001E4751"/>
    <w:rsid w:val="001E4938"/>
    <w:rsid w:val="001E4CD8"/>
    <w:rsid w:val="001E4FB6"/>
    <w:rsid w:val="001E53A9"/>
    <w:rsid w:val="001E55D5"/>
    <w:rsid w:val="001E589C"/>
    <w:rsid w:val="001E6502"/>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824"/>
    <w:rsid w:val="001F1BAB"/>
    <w:rsid w:val="001F1DA7"/>
    <w:rsid w:val="001F1EEE"/>
    <w:rsid w:val="001F203C"/>
    <w:rsid w:val="001F2108"/>
    <w:rsid w:val="001F2A4D"/>
    <w:rsid w:val="001F2BD3"/>
    <w:rsid w:val="001F2EA1"/>
    <w:rsid w:val="001F337E"/>
    <w:rsid w:val="001F353A"/>
    <w:rsid w:val="001F3603"/>
    <w:rsid w:val="001F3846"/>
    <w:rsid w:val="001F386B"/>
    <w:rsid w:val="001F38DD"/>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E42"/>
    <w:rsid w:val="00200A9D"/>
    <w:rsid w:val="00200B2E"/>
    <w:rsid w:val="00201210"/>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B7C"/>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9D4"/>
    <w:rsid w:val="00212DA6"/>
    <w:rsid w:val="002131D1"/>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DA2"/>
    <w:rsid w:val="00220ED6"/>
    <w:rsid w:val="00221747"/>
    <w:rsid w:val="00221FB0"/>
    <w:rsid w:val="0022236B"/>
    <w:rsid w:val="00222411"/>
    <w:rsid w:val="0022253A"/>
    <w:rsid w:val="00222ACC"/>
    <w:rsid w:val="00222D23"/>
    <w:rsid w:val="002234E5"/>
    <w:rsid w:val="00223B9B"/>
    <w:rsid w:val="00223E41"/>
    <w:rsid w:val="00223EC7"/>
    <w:rsid w:val="002240AD"/>
    <w:rsid w:val="002241F7"/>
    <w:rsid w:val="00224234"/>
    <w:rsid w:val="002242F0"/>
    <w:rsid w:val="0022452B"/>
    <w:rsid w:val="002245EC"/>
    <w:rsid w:val="00224EDC"/>
    <w:rsid w:val="00224F1D"/>
    <w:rsid w:val="00225CB2"/>
    <w:rsid w:val="002262A7"/>
    <w:rsid w:val="00227B32"/>
    <w:rsid w:val="0023007D"/>
    <w:rsid w:val="002302F5"/>
    <w:rsid w:val="00230478"/>
    <w:rsid w:val="0023084B"/>
    <w:rsid w:val="00231311"/>
    <w:rsid w:val="00231383"/>
    <w:rsid w:val="0023151E"/>
    <w:rsid w:val="0023219B"/>
    <w:rsid w:val="0023282F"/>
    <w:rsid w:val="00232E2E"/>
    <w:rsid w:val="00232E42"/>
    <w:rsid w:val="00232FB1"/>
    <w:rsid w:val="00233827"/>
    <w:rsid w:val="00233D8F"/>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329"/>
    <w:rsid w:val="002408BA"/>
    <w:rsid w:val="00240AE1"/>
    <w:rsid w:val="00240ED3"/>
    <w:rsid w:val="002412A2"/>
    <w:rsid w:val="00241740"/>
    <w:rsid w:val="00241810"/>
    <w:rsid w:val="00242AB5"/>
    <w:rsid w:val="00242CFC"/>
    <w:rsid w:val="00242E04"/>
    <w:rsid w:val="002430F9"/>
    <w:rsid w:val="002432E0"/>
    <w:rsid w:val="002434FB"/>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73E"/>
    <w:rsid w:val="00254A01"/>
    <w:rsid w:val="00254AB4"/>
    <w:rsid w:val="00254CA1"/>
    <w:rsid w:val="00254D73"/>
    <w:rsid w:val="00254DE3"/>
    <w:rsid w:val="0025505F"/>
    <w:rsid w:val="002550FF"/>
    <w:rsid w:val="0025523C"/>
    <w:rsid w:val="00255D7F"/>
    <w:rsid w:val="00255DD3"/>
    <w:rsid w:val="00256057"/>
    <w:rsid w:val="002560F7"/>
    <w:rsid w:val="002568FE"/>
    <w:rsid w:val="00257427"/>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FFA"/>
    <w:rsid w:val="00265045"/>
    <w:rsid w:val="00265096"/>
    <w:rsid w:val="0026589E"/>
    <w:rsid w:val="002659C1"/>
    <w:rsid w:val="002662BA"/>
    <w:rsid w:val="00266EB3"/>
    <w:rsid w:val="00267693"/>
    <w:rsid w:val="00267CB6"/>
    <w:rsid w:val="00267EF8"/>
    <w:rsid w:val="00270AC9"/>
    <w:rsid w:val="002711F6"/>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A92"/>
    <w:rsid w:val="00275B33"/>
    <w:rsid w:val="00275BCE"/>
    <w:rsid w:val="002760B0"/>
    <w:rsid w:val="0027632F"/>
    <w:rsid w:val="002766CD"/>
    <w:rsid w:val="0027678A"/>
    <w:rsid w:val="00276F63"/>
    <w:rsid w:val="002770AD"/>
    <w:rsid w:val="00277171"/>
    <w:rsid w:val="002779C6"/>
    <w:rsid w:val="00277B3D"/>
    <w:rsid w:val="00277BAB"/>
    <w:rsid w:val="0028044C"/>
    <w:rsid w:val="0028048B"/>
    <w:rsid w:val="0028111A"/>
    <w:rsid w:val="0028155D"/>
    <w:rsid w:val="002815F0"/>
    <w:rsid w:val="0028165D"/>
    <w:rsid w:val="002817EC"/>
    <w:rsid w:val="00281F5E"/>
    <w:rsid w:val="00283592"/>
    <w:rsid w:val="0028363C"/>
    <w:rsid w:val="00283BCF"/>
    <w:rsid w:val="00283E4F"/>
    <w:rsid w:val="00283FA3"/>
    <w:rsid w:val="002845AC"/>
    <w:rsid w:val="00284B07"/>
    <w:rsid w:val="00284DBD"/>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96C"/>
    <w:rsid w:val="00291BB4"/>
    <w:rsid w:val="002925DE"/>
    <w:rsid w:val="00292C66"/>
    <w:rsid w:val="0029318B"/>
    <w:rsid w:val="00293463"/>
    <w:rsid w:val="00293680"/>
    <w:rsid w:val="002940DF"/>
    <w:rsid w:val="002942A8"/>
    <w:rsid w:val="0029457A"/>
    <w:rsid w:val="0029494E"/>
    <w:rsid w:val="00294BC0"/>
    <w:rsid w:val="00294C41"/>
    <w:rsid w:val="0029504B"/>
    <w:rsid w:val="0029505A"/>
    <w:rsid w:val="002958B8"/>
    <w:rsid w:val="00295ED0"/>
    <w:rsid w:val="00295F12"/>
    <w:rsid w:val="00296613"/>
    <w:rsid w:val="00296BEF"/>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AA0"/>
    <w:rsid w:val="002A6C11"/>
    <w:rsid w:val="002A6C41"/>
    <w:rsid w:val="002A6CDD"/>
    <w:rsid w:val="002A6FC7"/>
    <w:rsid w:val="002A7217"/>
    <w:rsid w:val="002A780A"/>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092"/>
    <w:rsid w:val="002B31B2"/>
    <w:rsid w:val="002B32A8"/>
    <w:rsid w:val="002B3396"/>
    <w:rsid w:val="002B3565"/>
    <w:rsid w:val="002B407B"/>
    <w:rsid w:val="002B407C"/>
    <w:rsid w:val="002B4CAF"/>
    <w:rsid w:val="002B4D5F"/>
    <w:rsid w:val="002B509A"/>
    <w:rsid w:val="002B553B"/>
    <w:rsid w:val="002B587D"/>
    <w:rsid w:val="002B58C3"/>
    <w:rsid w:val="002B5B0B"/>
    <w:rsid w:val="002B6A07"/>
    <w:rsid w:val="002B6AE7"/>
    <w:rsid w:val="002B6C6B"/>
    <w:rsid w:val="002B7092"/>
    <w:rsid w:val="002B72F5"/>
    <w:rsid w:val="002B737D"/>
    <w:rsid w:val="002B76BC"/>
    <w:rsid w:val="002B780E"/>
    <w:rsid w:val="002B7893"/>
    <w:rsid w:val="002B78F7"/>
    <w:rsid w:val="002B7AF2"/>
    <w:rsid w:val="002B7D49"/>
    <w:rsid w:val="002B7D71"/>
    <w:rsid w:val="002C043E"/>
    <w:rsid w:val="002C04C2"/>
    <w:rsid w:val="002C09A2"/>
    <w:rsid w:val="002C13EA"/>
    <w:rsid w:val="002C1547"/>
    <w:rsid w:val="002C217B"/>
    <w:rsid w:val="002C223F"/>
    <w:rsid w:val="002C25A0"/>
    <w:rsid w:val="002C2715"/>
    <w:rsid w:val="002C282D"/>
    <w:rsid w:val="002C296E"/>
    <w:rsid w:val="002C2E8E"/>
    <w:rsid w:val="002C321C"/>
    <w:rsid w:val="002C3384"/>
    <w:rsid w:val="002C3560"/>
    <w:rsid w:val="002C35FF"/>
    <w:rsid w:val="002C3EFD"/>
    <w:rsid w:val="002C4E4B"/>
    <w:rsid w:val="002C4FEB"/>
    <w:rsid w:val="002C5235"/>
    <w:rsid w:val="002C536C"/>
    <w:rsid w:val="002C555C"/>
    <w:rsid w:val="002C5995"/>
    <w:rsid w:val="002C5DB1"/>
    <w:rsid w:val="002C5F6C"/>
    <w:rsid w:val="002C6498"/>
    <w:rsid w:val="002C6693"/>
    <w:rsid w:val="002C6948"/>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E8"/>
    <w:rsid w:val="002D4531"/>
    <w:rsid w:val="002D47E6"/>
    <w:rsid w:val="002D4B67"/>
    <w:rsid w:val="002D5353"/>
    <w:rsid w:val="002D5398"/>
    <w:rsid w:val="002D5584"/>
    <w:rsid w:val="002D5767"/>
    <w:rsid w:val="002D5CE8"/>
    <w:rsid w:val="002D652D"/>
    <w:rsid w:val="002D65F7"/>
    <w:rsid w:val="002D66F5"/>
    <w:rsid w:val="002D6A84"/>
    <w:rsid w:val="002D6B9C"/>
    <w:rsid w:val="002D6C05"/>
    <w:rsid w:val="002D70B7"/>
    <w:rsid w:val="002D7C5A"/>
    <w:rsid w:val="002E0210"/>
    <w:rsid w:val="002E0666"/>
    <w:rsid w:val="002E0CE5"/>
    <w:rsid w:val="002E138B"/>
    <w:rsid w:val="002E18B5"/>
    <w:rsid w:val="002E18FF"/>
    <w:rsid w:val="002E2335"/>
    <w:rsid w:val="002E23C3"/>
    <w:rsid w:val="002E2B28"/>
    <w:rsid w:val="002E2FCE"/>
    <w:rsid w:val="002E31D8"/>
    <w:rsid w:val="002E3600"/>
    <w:rsid w:val="002E37F7"/>
    <w:rsid w:val="002E3891"/>
    <w:rsid w:val="002E3909"/>
    <w:rsid w:val="002E3E90"/>
    <w:rsid w:val="002E3F9E"/>
    <w:rsid w:val="002E407A"/>
    <w:rsid w:val="002E429F"/>
    <w:rsid w:val="002E442F"/>
    <w:rsid w:val="002E479B"/>
    <w:rsid w:val="002E4943"/>
    <w:rsid w:val="002E49BC"/>
    <w:rsid w:val="002E49CB"/>
    <w:rsid w:val="002E4A73"/>
    <w:rsid w:val="002E4E56"/>
    <w:rsid w:val="002E52CC"/>
    <w:rsid w:val="002E5808"/>
    <w:rsid w:val="002E584F"/>
    <w:rsid w:val="002E58C5"/>
    <w:rsid w:val="002E5B9E"/>
    <w:rsid w:val="002E5DBF"/>
    <w:rsid w:val="002E661C"/>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355"/>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D37"/>
    <w:rsid w:val="00303661"/>
    <w:rsid w:val="00303961"/>
    <w:rsid w:val="00303BD5"/>
    <w:rsid w:val="00303CCE"/>
    <w:rsid w:val="00303E3A"/>
    <w:rsid w:val="00303E4B"/>
    <w:rsid w:val="003043D2"/>
    <w:rsid w:val="003044A7"/>
    <w:rsid w:val="00305AF5"/>
    <w:rsid w:val="00306030"/>
    <w:rsid w:val="00306185"/>
    <w:rsid w:val="00306780"/>
    <w:rsid w:val="00306796"/>
    <w:rsid w:val="00306B0C"/>
    <w:rsid w:val="00307282"/>
    <w:rsid w:val="00307581"/>
    <w:rsid w:val="003077EA"/>
    <w:rsid w:val="00307850"/>
    <w:rsid w:val="00307C36"/>
    <w:rsid w:val="00307DE3"/>
    <w:rsid w:val="00307EE7"/>
    <w:rsid w:val="00310A6E"/>
    <w:rsid w:val="00310F51"/>
    <w:rsid w:val="003114B3"/>
    <w:rsid w:val="00311AEC"/>
    <w:rsid w:val="00312073"/>
    <w:rsid w:val="00312320"/>
    <w:rsid w:val="00312353"/>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5F2"/>
    <w:rsid w:val="003177C7"/>
    <w:rsid w:val="00317B03"/>
    <w:rsid w:val="00317B60"/>
    <w:rsid w:val="00320D1D"/>
    <w:rsid w:val="00320E0A"/>
    <w:rsid w:val="00321131"/>
    <w:rsid w:val="00321137"/>
    <w:rsid w:val="003217EF"/>
    <w:rsid w:val="00322158"/>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6807"/>
    <w:rsid w:val="00327052"/>
    <w:rsid w:val="00327485"/>
    <w:rsid w:val="003274B6"/>
    <w:rsid w:val="00327FD3"/>
    <w:rsid w:val="0033013A"/>
    <w:rsid w:val="00330174"/>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52F"/>
    <w:rsid w:val="00335A0C"/>
    <w:rsid w:val="00335E10"/>
    <w:rsid w:val="003363DA"/>
    <w:rsid w:val="003365F6"/>
    <w:rsid w:val="00336657"/>
    <w:rsid w:val="003368F1"/>
    <w:rsid w:val="00336A3D"/>
    <w:rsid w:val="00336F65"/>
    <w:rsid w:val="003370FB"/>
    <w:rsid w:val="0033793B"/>
    <w:rsid w:val="00337980"/>
    <w:rsid w:val="00337989"/>
    <w:rsid w:val="00340C4D"/>
    <w:rsid w:val="00341013"/>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9B7"/>
    <w:rsid w:val="00347BA8"/>
    <w:rsid w:val="00350C48"/>
    <w:rsid w:val="00350E09"/>
    <w:rsid w:val="003511D3"/>
    <w:rsid w:val="00351B24"/>
    <w:rsid w:val="003520CF"/>
    <w:rsid w:val="00352130"/>
    <w:rsid w:val="00352289"/>
    <w:rsid w:val="00352C21"/>
    <w:rsid w:val="00353573"/>
    <w:rsid w:val="00353707"/>
    <w:rsid w:val="0035412D"/>
    <w:rsid w:val="00354216"/>
    <w:rsid w:val="00354841"/>
    <w:rsid w:val="00354EFD"/>
    <w:rsid w:val="00354F38"/>
    <w:rsid w:val="00354F4F"/>
    <w:rsid w:val="003555CC"/>
    <w:rsid w:val="0035565C"/>
    <w:rsid w:val="003561B4"/>
    <w:rsid w:val="003574ED"/>
    <w:rsid w:val="003576A7"/>
    <w:rsid w:val="003576FA"/>
    <w:rsid w:val="0036096A"/>
    <w:rsid w:val="00360B61"/>
    <w:rsid w:val="00360F3F"/>
    <w:rsid w:val="00361287"/>
    <w:rsid w:val="0036145D"/>
    <w:rsid w:val="0036198E"/>
    <w:rsid w:val="00361F2F"/>
    <w:rsid w:val="00361FBC"/>
    <w:rsid w:val="003628F9"/>
    <w:rsid w:val="00362D3F"/>
    <w:rsid w:val="00362E3A"/>
    <w:rsid w:val="003630B0"/>
    <w:rsid w:val="00363120"/>
    <w:rsid w:val="00363532"/>
    <w:rsid w:val="00363763"/>
    <w:rsid w:val="003637C3"/>
    <w:rsid w:val="00363BBC"/>
    <w:rsid w:val="00364154"/>
    <w:rsid w:val="003649FB"/>
    <w:rsid w:val="00364CA5"/>
    <w:rsid w:val="00366032"/>
    <w:rsid w:val="00366470"/>
    <w:rsid w:val="003664CB"/>
    <w:rsid w:val="003669E5"/>
    <w:rsid w:val="00366C78"/>
    <w:rsid w:val="00367673"/>
    <w:rsid w:val="00370617"/>
    <w:rsid w:val="00370901"/>
    <w:rsid w:val="003709D8"/>
    <w:rsid w:val="00370D02"/>
    <w:rsid w:val="00371C1B"/>
    <w:rsid w:val="00371D63"/>
    <w:rsid w:val="003727F6"/>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9FC"/>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30"/>
    <w:rsid w:val="003829D2"/>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1B"/>
    <w:rsid w:val="00391E78"/>
    <w:rsid w:val="00391F27"/>
    <w:rsid w:val="003920B2"/>
    <w:rsid w:val="00392E40"/>
    <w:rsid w:val="0039318E"/>
    <w:rsid w:val="00393205"/>
    <w:rsid w:val="003936CD"/>
    <w:rsid w:val="00393765"/>
    <w:rsid w:val="003938BA"/>
    <w:rsid w:val="0039396D"/>
    <w:rsid w:val="00393EA9"/>
    <w:rsid w:val="00394109"/>
    <w:rsid w:val="003947B8"/>
    <w:rsid w:val="00395181"/>
    <w:rsid w:val="0039550C"/>
    <w:rsid w:val="003960AD"/>
    <w:rsid w:val="003963F7"/>
    <w:rsid w:val="003964CC"/>
    <w:rsid w:val="00396652"/>
    <w:rsid w:val="0039686E"/>
    <w:rsid w:val="00396B1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3D39"/>
    <w:rsid w:val="003A434B"/>
    <w:rsid w:val="003A444D"/>
    <w:rsid w:val="003A4505"/>
    <w:rsid w:val="003A5365"/>
    <w:rsid w:val="003A546D"/>
    <w:rsid w:val="003A634F"/>
    <w:rsid w:val="003A6451"/>
    <w:rsid w:val="003A64FA"/>
    <w:rsid w:val="003A6CE9"/>
    <w:rsid w:val="003A6D48"/>
    <w:rsid w:val="003A6F1B"/>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823"/>
    <w:rsid w:val="003B5AD3"/>
    <w:rsid w:val="003B5DE9"/>
    <w:rsid w:val="003B5FA4"/>
    <w:rsid w:val="003B61E9"/>
    <w:rsid w:val="003B6345"/>
    <w:rsid w:val="003B6539"/>
    <w:rsid w:val="003B6F54"/>
    <w:rsid w:val="003B712E"/>
    <w:rsid w:val="003B735C"/>
    <w:rsid w:val="003B7430"/>
    <w:rsid w:val="003B7544"/>
    <w:rsid w:val="003B7EC7"/>
    <w:rsid w:val="003C0482"/>
    <w:rsid w:val="003C05CC"/>
    <w:rsid w:val="003C091E"/>
    <w:rsid w:val="003C09E7"/>
    <w:rsid w:val="003C0BED"/>
    <w:rsid w:val="003C16C4"/>
    <w:rsid w:val="003C18AD"/>
    <w:rsid w:val="003C1EA3"/>
    <w:rsid w:val="003C20D3"/>
    <w:rsid w:val="003C217F"/>
    <w:rsid w:val="003C2217"/>
    <w:rsid w:val="003C23BB"/>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878"/>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540"/>
    <w:rsid w:val="003D6A16"/>
    <w:rsid w:val="003D6AA6"/>
    <w:rsid w:val="003D75A3"/>
    <w:rsid w:val="003D7644"/>
    <w:rsid w:val="003D76D7"/>
    <w:rsid w:val="003D7ECF"/>
    <w:rsid w:val="003D7EE9"/>
    <w:rsid w:val="003E0B36"/>
    <w:rsid w:val="003E0E29"/>
    <w:rsid w:val="003E106A"/>
    <w:rsid w:val="003E12C0"/>
    <w:rsid w:val="003E13A8"/>
    <w:rsid w:val="003E1E9A"/>
    <w:rsid w:val="003E22D4"/>
    <w:rsid w:val="003E24BD"/>
    <w:rsid w:val="003E2C4B"/>
    <w:rsid w:val="003E313F"/>
    <w:rsid w:val="003E3643"/>
    <w:rsid w:val="003E39F6"/>
    <w:rsid w:val="003E3E59"/>
    <w:rsid w:val="003E4332"/>
    <w:rsid w:val="003E5073"/>
    <w:rsid w:val="003E514F"/>
    <w:rsid w:val="003E51F3"/>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45"/>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14F"/>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49"/>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FCA"/>
    <w:rsid w:val="004113E2"/>
    <w:rsid w:val="00411BF4"/>
    <w:rsid w:val="00411F52"/>
    <w:rsid w:val="00412245"/>
    <w:rsid w:val="004122D4"/>
    <w:rsid w:val="0041287F"/>
    <w:rsid w:val="00412DE8"/>
    <w:rsid w:val="00413316"/>
    <w:rsid w:val="004133CE"/>
    <w:rsid w:val="004134DF"/>
    <w:rsid w:val="0041360B"/>
    <w:rsid w:val="004143E5"/>
    <w:rsid w:val="0041469A"/>
    <w:rsid w:val="0041497A"/>
    <w:rsid w:val="00415C01"/>
    <w:rsid w:val="00415E4C"/>
    <w:rsid w:val="00415FBA"/>
    <w:rsid w:val="004162D7"/>
    <w:rsid w:val="004166A0"/>
    <w:rsid w:val="0041692C"/>
    <w:rsid w:val="00416A93"/>
    <w:rsid w:val="00416BD8"/>
    <w:rsid w:val="004179D0"/>
    <w:rsid w:val="00417A6D"/>
    <w:rsid w:val="004200B0"/>
    <w:rsid w:val="00420664"/>
    <w:rsid w:val="00420A87"/>
    <w:rsid w:val="00420AF4"/>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26F"/>
    <w:rsid w:val="00425CF9"/>
    <w:rsid w:val="00425FF4"/>
    <w:rsid w:val="0042629F"/>
    <w:rsid w:val="00426930"/>
    <w:rsid w:val="004269D5"/>
    <w:rsid w:val="0042706D"/>
    <w:rsid w:val="004270FD"/>
    <w:rsid w:val="004271D5"/>
    <w:rsid w:val="00427261"/>
    <w:rsid w:val="004272B9"/>
    <w:rsid w:val="004273F5"/>
    <w:rsid w:val="004277BC"/>
    <w:rsid w:val="00427915"/>
    <w:rsid w:val="004305CC"/>
    <w:rsid w:val="0043065B"/>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43"/>
    <w:rsid w:val="00434708"/>
    <w:rsid w:val="00434848"/>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E0E"/>
    <w:rsid w:val="004400F1"/>
    <w:rsid w:val="0044019A"/>
    <w:rsid w:val="004403B8"/>
    <w:rsid w:val="00440734"/>
    <w:rsid w:val="00440870"/>
    <w:rsid w:val="00441569"/>
    <w:rsid w:val="00441856"/>
    <w:rsid w:val="00441A0D"/>
    <w:rsid w:val="00441B87"/>
    <w:rsid w:val="004422DF"/>
    <w:rsid w:val="00442BAA"/>
    <w:rsid w:val="00442D95"/>
    <w:rsid w:val="00442FB4"/>
    <w:rsid w:val="004430B1"/>
    <w:rsid w:val="00443176"/>
    <w:rsid w:val="00443310"/>
    <w:rsid w:val="004440E9"/>
    <w:rsid w:val="004454C2"/>
    <w:rsid w:val="00445CA0"/>
    <w:rsid w:val="00445E46"/>
    <w:rsid w:val="00446176"/>
    <w:rsid w:val="0044618B"/>
    <w:rsid w:val="00446390"/>
    <w:rsid w:val="004464A2"/>
    <w:rsid w:val="00446920"/>
    <w:rsid w:val="00446A7A"/>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6F3B"/>
    <w:rsid w:val="0045701C"/>
    <w:rsid w:val="0045714E"/>
    <w:rsid w:val="0045724E"/>
    <w:rsid w:val="004575A6"/>
    <w:rsid w:val="004576B7"/>
    <w:rsid w:val="004578A8"/>
    <w:rsid w:val="00457E4C"/>
    <w:rsid w:val="004606CB"/>
    <w:rsid w:val="0046091A"/>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286"/>
    <w:rsid w:val="004674B9"/>
    <w:rsid w:val="00467962"/>
    <w:rsid w:val="00467FA5"/>
    <w:rsid w:val="00471473"/>
    <w:rsid w:val="00471496"/>
    <w:rsid w:val="0047188C"/>
    <w:rsid w:val="00471D90"/>
    <w:rsid w:val="00472154"/>
    <w:rsid w:val="0047291F"/>
    <w:rsid w:val="00472BEA"/>
    <w:rsid w:val="00472D29"/>
    <w:rsid w:val="00472F4B"/>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935"/>
    <w:rsid w:val="00477A42"/>
    <w:rsid w:val="00477C7D"/>
    <w:rsid w:val="0048018C"/>
    <w:rsid w:val="0048066C"/>
    <w:rsid w:val="0048087A"/>
    <w:rsid w:val="00480DA7"/>
    <w:rsid w:val="00481521"/>
    <w:rsid w:val="0048154D"/>
    <w:rsid w:val="0048157D"/>
    <w:rsid w:val="0048179C"/>
    <w:rsid w:val="00481A57"/>
    <w:rsid w:val="004825B9"/>
    <w:rsid w:val="00482867"/>
    <w:rsid w:val="00482A70"/>
    <w:rsid w:val="004831D6"/>
    <w:rsid w:val="0048328C"/>
    <w:rsid w:val="00483326"/>
    <w:rsid w:val="00483480"/>
    <w:rsid w:val="004834A7"/>
    <w:rsid w:val="00483A51"/>
    <w:rsid w:val="00483B71"/>
    <w:rsid w:val="00483D92"/>
    <w:rsid w:val="00483FCE"/>
    <w:rsid w:val="0048408A"/>
    <w:rsid w:val="004842EB"/>
    <w:rsid w:val="0048463F"/>
    <w:rsid w:val="004846DE"/>
    <w:rsid w:val="00484746"/>
    <w:rsid w:val="0048518F"/>
    <w:rsid w:val="00485533"/>
    <w:rsid w:val="0048558F"/>
    <w:rsid w:val="00485759"/>
    <w:rsid w:val="00485BCA"/>
    <w:rsid w:val="00485C6C"/>
    <w:rsid w:val="00485D2C"/>
    <w:rsid w:val="00485DBF"/>
    <w:rsid w:val="0048677F"/>
    <w:rsid w:val="00486AF4"/>
    <w:rsid w:val="00486B9D"/>
    <w:rsid w:val="00486F4D"/>
    <w:rsid w:val="00487104"/>
    <w:rsid w:val="00487573"/>
    <w:rsid w:val="00487712"/>
    <w:rsid w:val="00487851"/>
    <w:rsid w:val="004879B6"/>
    <w:rsid w:val="00487EC0"/>
    <w:rsid w:val="00487EC7"/>
    <w:rsid w:val="00490F9B"/>
    <w:rsid w:val="00491465"/>
    <w:rsid w:val="0049165E"/>
    <w:rsid w:val="00491A11"/>
    <w:rsid w:val="004920F8"/>
    <w:rsid w:val="004922A5"/>
    <w:rsid w:val="004925EC"/>
    <w:rsid w:val="0049261C"/>
    <w:rsid w:val="004926EB"/>
    <w:rsid w:val="00492C0D"/>
    <w:rsid w:val="00492CD9"/>
    <w:rsid w:val="00493934"/>
    <w:rsid w:val="0049412F"/>
    <w:rsid w:val="00494637"/>
    <w:rsid w:val="0049473E"/>
    <w:rsid w:val="0049486B"/>
    <w:rsid w:val="0049493E"/>
    <w:rsid w:val="004953F2"/>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88D"/>
    <w:rsid w:val="004A2B54"/>
    <w:rsid w:val="004A2E41"/>
    <w:rsid w:val="004A30FA"/>
    <w:rsid w:val="004A324F"/>
    <w:rsid w:val="004A35BE"/>
    <w:rsid w:val="004A39FD"/>
    <w:rsid w:val="004A45E4"/>
    <w:rsid w:val="004A4A85"/>
    <w:rsid w:val="004A5164"/>
    <w:rsid w:val="004A5391"/>
    <w:rsid w:val="004A5619"/>
    <w:rsid w:val="004A5897"/>
    <w:rsid w:val="004A593E"/>
    <w:rsid w:val="004A5C57"/>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0B1"/>
    <w:rsid w:val="004B441C"/>
    <w:rsid w:val="004B44C5"/>
    <w:rsid w:val="004B459B"/>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3DB8"/>
    <w:rsid w:val="004C402B"/>
    <w:rsid w:val="004C417C"/>
    <w:rsid w:val="004C4781"/>
    <w:rsid w:val="004C49D5"/>
    <w:rsid w:val="004C4C8A"/>
    <w:rsid w:val="004C4EE4"/>
    <w:rsid w:val="004C5315"/>
    <w:rsid w:val="004C577C"/>
    <w:rsid w:val="004C581E"/>
    <w:rsid w:val="004C5CEB"/>
    <w:rsid w:val="004C6213"/>
    <w:rsid w:val="004C6427"/>
    <w:rsid w:val="004C7235"/>
    <w:rsid w:val="004C72EE"/>
    <w:rsid w:val="004C7366"/>
    <w:rsid w:val="004C77E1"/>
    <w:rsid w:val="004C7F52"/>
    <w:rsid w:val="004D0374"/>
    <w:rsid w:val="004D03AF"/>
    <w:rsid w:val="004D078E"/>
    <w:rsid w:val="004D082D"/>
    <w:rsid w:val="004D09B3"/>
    <w:rsid w:val="004D0BB5"/>
    <w:rsid w:val="004D0ED6"/>
    <w:rsid w:val="004D1061"/>
    <w:rsid w:val="004D122D"/>
    <w:rsid w:val="004D2591"/>
    <w:rsid w:val="004D2824"/>
    <w:rsid w:val="004D2B7A"/>
    <w:rsid w:val="004D2CD3"/>
    <w:rsid w:val="004D2F0B"/>
    <w:rsid w:val="004D3420"/>
    <w:rsid w:val="004D36AE"/>
    <w:rsid w:val="004D4063"/>
    <w:rsid w:val="004D4140"/>
    <w:rsid w:val="004D514B"/>
    <w:rsid w:val="004D528E"/>
    <w:rsid w:val="004D55FF"/>
    <w:rsid w:val="004D5A45"/>
    <w:rsid w:val="004D5B4D"/>
    <w:rsid w:val="004D5BFF"/>
    <w:rsid w:val="004D6211"/>
    <w:rsid w:val="004D6506"/>
    <w:rsid w:val="004D66D1"/>
    <w:rsid w:val="004D68F5"/>
    <w:rsid w:val="004D6C28"/>
    <w:rsid w:val="004D6FAF"/>
    <w:rsid w:val="004D70A6"/>
    <w:rsid w:val="004D7FA5"/>
    <w:rsid w:val="004E0044"/>
    <w:rsid w:val="004E033D"/>
    <w:rsid w:val="004E060B"/>
    <w:rsid w:val="004E0F6C"/>
    <w:rsid w:val="004E12DF"/>
    <w:rsid w:val="004E1600"/>
    <w:rsid w:val="004E1964"/>
    <w:rsid w:val="004E1BB8"/>
    <w:rsid w:val="004E1C8E"/>
    <w:rsid w:val="004E1D08"/>
    <w:rsid w:val="004E1D14"/>
    <w:rsid w:val="004E1F2E"/>
    <w:rsid w:val="004E2005"/>
    <w:rsid w:val="004E2125"/>
    <w:rsid w:val="004E2475"/>
    <w:rsid w:val="004E2566"/>
    <w:rsid w:val="004E2AB6"/>
    <w:rsid w:val="004E313A"/>
    <w:rsid w:val="004E3C09"/>
    <w:rsid w:val="004E3CC5"/>
    <w:rsid w:val="004E3F91"/>
    <w:rsid w:val="004E46A7"/>
    <w:rsid w:val="004E4B5E"/>
    <w:rsid w:val="004E52B6"/>
    <w:rsid w:val="004E53E9"/>
    <w:rsid w:val="004E565A"/>
    <w:rsid w:val="004E5B83"/>
    <w:rsid w:val="004E6424"/>
    <w:rsid w:val="004E6426"/>
    <w:rsid w:val="004E657B"/>
    <w:rsid w:val="004E677F"/>
    <w:rsid w:val="004E6C40"/>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59"/>
    <w:rsid w:val="004F240B"/>
    <w:rsid w:val="004F35E0"/>
    <w:rsid w:val="004F3A12"/>
    <w:rsid w:val="004F3BDF"/>
    <w:rsid w:val="004F3D42"/>
    <w:rsid w:val="004F43A1"/>
    <w:rsid w:val="004F46EA"/>
    <w:rsid w:val="004F4995"/>
    <w:rsid w:val="004F5145"/>
    <w:rsid w:val="004F5160"/>
    <w:rsid w:val="004F5C3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418"/>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A32"/>
    <w:rsid w:val="00515B23"/>
    <w:rsid w:val="00515C39"/>
    <w:rsid w:val="00516381"/>
    <w:rsid w:val="00516487"/>
    <w:rsid w:val="00516C58"/>
    <w:rsid w:val="005173C0"/>
    <w:rsid w:val="00517471"/>
    <w:rsid w:val="0051781F"/>
    <w:rsid w:val="00520415"/>
    <w:rsid w:val="005204AE"/>
    <w:rsid w:val="00520A59"/>
    <w:rsid w:val="00521232"/>
    <w:rsid w:val="00521244"/>
    <w:rsid w:val="005212C4"/>
    <w:rsid w:val="005212DC"/>
    <w:rsid w:val="0052196C"/>
    <w:rsid w:val="005219CA"/>
    <w:rsid w:val="00521BFD"/>
    <w:rsid w:val="00521DB5"/>
    <w:rsid w:val="0052239B"/>
    <w:rsid w:val="00522468"/>
    <w:rsid w:val="00522B13"/>
    <w:rsid w:val="00522B30"/>
    <w:rsid w:val="00522C03"/>
    <w:rsid w:val="005232B3"/>
    <w:rsid w:val="005233A5"/>
    <w:rsid w:val="00523C38"/>
    <w:rsid w:val="00523DDC"/>
    <w:rsid w:val="0052415A"/>
    <w:rsid w:val="0052438E"/>
    <w:rsid w:val="00524DC8"/>
    <w:rsid w:val="00525189"/>
    <w:rsid w:val="005254EF"/>
    <w:rsid w:val="00525B0A"/>
    <w:rsid w:val="0052624A"/>
    <w:rsid w:val="00526266"/>
    <w:rsid w:val="00526493"/>
    <w:rsid w:val="00526A07"/>
    <w:rsid w:val="00526A2E"/>
    <w:rsid w:val="00526EBE"/>
    <w:rsid w:val="00527730"/>
    <w:rsid w:val="005302CE"/>
    <w:rsid w:val="00530BC0"/>
    <w:rsid w:val="005310F3"/>
    <w:rsid w:val="0053160A"/>
    <w:rsid w:val="00531614"/>
    <w:rsid w:val="0053179C"/>
    <w:rsid w:val="005319A9"/>
    <w:rsid w:val="005319CA"/>
    <w:rsid w:val="00531A3D"/>
    <w:rsid w:val="00531DE9"/>
    <w:rsid w:val="00531F4B"/>
    <w:rsid w:val="0053272A"/>
    <w:rsid w:val="00532B77"/>
    <w:rsid w:val="0053349A"/>
    <w:rsid w:val="005334AF"/>
    <w:rsid w:val="005336D9"/>
    <w:rsid w:val="00533DD7"/>
    <w:rsid w:val="00534175"/>
    <w:rsid w:val="0053426F"/>
    <w:rsid w:val="00534527"/>
    <w:rsid w:val="0053497F"/>
    <w:rsid w:val="00534D87"/>
    <w:rsid w:val="00534DA3"/>
    <w:rsid w:val="00534DD6"/>
    <w:rsid w:val="00535E1F"/>
    <w:rsid w:val="0053665B"/>
    <w:rsid w:val="00536848"/>
    <w:rsid w:val="00536B82"/>
    <w:rsid w:val="00536BED"/>
    <w:rsid w:val="00536DA1"/>
    <w:rsid w:val="00537024"/>
    <w:rsid w:val="0053708A"/>
    <w:rsid w:val="00537261"/>
    <w:rsid w:val="00537679"/>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3D2"/>
    <w:rsid w:val="00545662"/>
    <w:rsid w:val="0054585E"/>
    <w:rsid w:val="00545B76"/>
    <w:rsid w:val="00546073"/>
    <w:rsid w:val="00546307"/>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4A26"/>
    <w:rsid w:val="005550AC"/>
    <w:rsid w:val="00555F9D"/>
    <w:rsid w:val="005565AB"/>
    <w:rsid w:val="00556A21"/>
    <w:rsid w:val="00556E29"/>
    <w:rsid w:val="00556EE7"/>
    <w:rsid w:val="00557A63"/>
    <w:rsid w:val="005600AA"/>
    <w:rsid w:val="0056060F"/>
    <w:rsid w:val="005613E8"/>
    <w:rsid w:val="0056158C"/>
    <w:rsid w:val="00561816"/>
    <w:rsid w:val="005619B2"/>
    <w:rsid w:val="00561C27"/>
    <w:rsid w:val="005621AC"/>
    <w:rsid w:val="0056225F"/>
    <w:rsid w:val="0056255F"/>
    <w:rsid w:val="0056269B"/>
    <w:rsid w:val="005626BF"/>
    <w:rsid w:val="0056298E"/>
    <w:rsid w:val="00562C8B"/>
    <w:rsid w:val="00563627"/>
    <w:rsid w:val="0056396A"/>
    <w:rsid w:val="005641CA"/>
    <w:rsid w:val="00564478"/>
    <w:rsid w:val="005647F9"/>
    <w:rsid w:val="00564CE1"/>
    <w:rsid w:val="00565127"/>
    <w:rsid w:val="00565261"/>
    <w:rsid w:val="00566671"/>
    <w:rsid w:val="00566DAC"/>
    <w:rsid w:val="00566FEA"/>
    <w:rsid w:val="0056752C"/>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021"/>
    <w:rsid w:val="00575769"/>
    <w:rsid w:val="005759A1"/>
    <w:rsid w:val="00575CFA"/>
    <w:rsid w:val="00575FB3"/>
    <w:rsid w:val="005760F7"/>
    <w:rsid w:val="00576192"/>
    <w:rsid w:val="005761FD"/>
    <w:rsid w:val="005762E1"/>
    <w:rsid w:val="005763D4"/>
    <w:rsid w:val="00576A48"/>
    <w:rsid w:val="00576A9C"/>
    <w:rsid w:val="00576EC9"/>
    <w:rsid w:val="005771AB"/>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48C"/>
    <w:rsid w:val="0058252A"/>
    <w:rsid w:val="00582C5B"/>
    <w:rsid w:val="00582EE0"/>
    <w:rsid w:val="00582FAB"/>
    <w:rsid w:val="00582FAD"/>
    <w:rsid w:val="005830E5"/>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84D"/>
    <w:rsid w:val="00590903"/>
    <w:rsid w:val="00590B1F"/>
    <w:rsid w:val="00590B89"/>
    <w:rsid w:val="00591309"/>
    <w:rsid w:val="0059138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9AD"/>
    <w:rsid w:val="00597C8C"/>
    <w:rsid w:val="00597D3A"/>
    <w:rsid w:val="005A02B2"/>
    <w:rsid w:val="005A0352"/>
    <w:rsid w:val="005A0DDA"/>
    <w:rsid w:val="005A1360"/>
    <w:rsid w:val="005A1526"/>
    <w:rsid w:val="005A15BB"/>
    <w:rsid w:val="005A15E6"/>
    <w:rsid w:val="005A1C96"/>
    <w:rsid w:val="005A21FA"/>
    <w:rsid w:val="005A24B9"/>
    <w:rsid w:val="005A274F"/>
    <w:rsid w:val="005A2951"/>
    <w:rsid w:val="005A2A5D"/>
    <w:rsid w:val="005A2CB7"/>
    <w:rsid w:val="005A2DF8"/>
    <w:rsid w:val="005A3174"/>
    <w:rsid w:val="005A3234"/>
    <w:rsid w:val="005A4144"/>
    <w:rsid w:val="005A42D6"/>
    <w:rsid w:val="005A44BF"/>
    <w:rsid w:val="005A44DD"/>
    <w:rsid w:val="005A4E7B"/>
    <w:rsid w:val="005A4E82"/>
    <w:rsid w:val="005A5248"/>
    <w:rsid w:val="005A5FF3"/>
    <w:rsid w:val="005A7264"/>
    <w:rsid w:val="005A74DB"/>
    <w:rsid w:val="005A74EC"/>
    <w:rsid w:val="005A78C7"/>
    <w:rsid w:val="005A7E99"/>
    <w:rsid w:val="005B07F8"/>
    <w:rsid w:val="005B0981"/>
    <w:rsid w:val="005B1133"/>
    <w:rsid w:val="005B1263"/>
    <w:rsid w:val="005B18AD"/>
    <w:rsid w:val="005B1C39"/>
    <w:rsid w:val="005B1DA4"/>
    <w:rsid w:val="005B2177"/>
    <w:rsid w:val="005B30D3"/>
    <w:rsid w:val="005B3497"/>
    <w:rsid w:val="005B3C1F"/>
    <w:rsid w:val="005B3CA8"/>
    <w:rsid w:val="005B3D17"/>
    <w:rsid w:val="005B3DA2"/>
    <w:rsid w:val="005B4201"/>
    <w:rsid w:val="005B45D0"/>
    <w:rsid w:val="005B4997"/>
    <w:rsid w:val="005B4CFC"/>
    <w:rsid w:val="005B515B"/>
    <w:rsid w:val="005B5324"/>
    <w:rsid w:val="005B544F"/>
    <w:rsid w:val="005B5597"/>
    <w:rsid w:val="005B57B5"/>
    <w:rsid w:val="005B587D"/>
    <w:rsid w:val="005B6242"/>
    <w:rsid w:val="005B6B73"/>
    <w:rsid w:val="005B6BDB"/>
    <w:rsid w:val="005B6CE4"/>
    <w:rsid w:val="005B6E2E"/>
    <w:rsid w:val="005B6F7A"/>
    <w:rsid w:val="005B7044"/>
    <w:rsid w:val="005B71D8"/>
    <w:rsid w:val="005B7246"/>
    <w:rsid w:val="005B72B3"/>
    <w:rsid w:val="005B7339"/>
    <w:rsid w:val="005B79F9"/>
    <w:rsid w:val="005C0642"/>
    <w:rsid w:val="005C07A1"/>
    <w:rsid w:val="005C0FC8"/>
    <w:rsid w:val="005C104B"/>
    <w:rsid w:val="005C19B1"/>
    <w:rsid w:val="005C23E4"/>
    <w:rsid w:val="005C246E"/>
    <w:rsid w:val="005C2571"/>
    <w:rsid w:val="005C2763"/>
    <w:rsid w:val="005C28E9"/>
    <w:rsid w:val="005C2AAF"/>
    <w:rsid w:val="005C2C1D"/>
    <w:rsid w:val="005C34FA"/>
    <w:rsid w:val="005C382F"/>
    <w:rsid w:val="005C3D75"/>
    <w:rsid w:val="005C4461"/>
    <w:rsid w:val="005C45B4"/>
    <w:rsid w:val="005C498B"/>
    <w:rsid w:val="005C5186"/>
    <w:rsid w:val="005C5402"/>
    <w:rsid w:val="005C57E8"/>
    <w:rsid w:val="005C5DEF"/>
    <w:rsid w:val="005C5ECE"/>
    <w:rsid w:val="005C5ED9"/>
    <w:rsid w:val="005C6825"/>
    <w:rsid w:val="005C6B73"/>
    <w:rsid w:val="005C6BE2"/>
    <w:rsid w:val="005C6CB5"/>
    <w:rsid w:val="005C7A7A"/>
    <w:rsid w:val="005D0397"/>
    <w:rsid w:val="005D0565"/>
    <w:rsid w:val="005D071D"/>
    <w:rsid w:val="005D09B8"/>
    <w:rsid w:val="005D0B1C"/>
    <w:rsid w:val="005D0C94"/>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6E0B"/>
    <w:rsid w:val="005D764B"/>
    <w:rsid w:val="005D773B"/>
    <w:rsid w:val="005E0160"/>
    <w:rsid w:val="005E03CB"/>
    <w:rsid w:val="005E0821"/>
    <w:rsid w:val="005E0966"/>
    <w:rsid w:val="005E0A98"/>
    <w:rsid w:val="005E109D"/>
    <w:rsid w:val="005E12C1"/>
    <w:rsid w:val="005E16C9"/>
    <w:rsid w:val="005E1961"/>
    <w:rsid w:val="005E21D8"/>
    <w:rsid w:val="005E2204"/>
    <w:rsid w:val="005E25C1"/>
    <w:rsid w:val="005E2661"/>
    <w:rsid w:val="005E3167"/>
    <w:rsid w:val="005E36CC"/>
    <w:rsid w:val="005E3CB4"/>
    <w:rsid w:val="005E3E05"/>
    <w:rsid w:val="005E3EFB"/>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763"/>
    <w:rsid w:val="005F1B40"/>
    <w:rsid w:val="005F1D55"/>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25"/>
    <w:rsid w:val="0060058E"/>
    <w:rsid w:val="006008D1"/>
    <w:rsid w:val="006009A8"/>
    <w:rsid w:val="00600A7A"/>
    <w:rsid w:val="0060128F"/>
    <w:rsid w:val="00601453"/>
    <w:rsid w:val="00601ECC"/>
    <w:rsid w:val="006023D9"/>
    <w:rsid w:val="0060269A"/>
    <w:rsid w:val="00602739"/>
    <w:rsid w:val="00602916"/>
    <w:rsid w:val="00602979"/>
    <w:rsid w:val="00602ABB"/>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C84"/>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1E"/>
    <w:rsid w:val="00622CC0"/>
    <w:rsid w:val="00622E33"/>
    <w:rsid w:val="00622FC5"/>
    <w:rsid w:val="0062371C"/>
    <w:rsid w:val="00623C20"/>
    <w:rsid w:val="006243D6"/>
    <w:rsid w:val="00624A25"/>
    <w:rsid w:val="00624FB0"/>
    <w:rsid w:val="006254B4"/>
    <w:rsid w:val="006254FD"/>
    <w:rsid w:val="00625C08"/>
    <w:rsid w:val="006262CF"/>
    <w:rsid w:val="006266D4"/>
    <w:rsid w:val="006266E1"/>
    <w:rsid w:val="006266FA"/>
    <w:rsid w:val="00627067"/>
    <w:rsid w:val="006270D6"/>
    <w:rsid w:val="006279CC"/>
    <w:rsid w:val="006279FA"/>
    <w:rsid w:val="0063014D"/>
    <w:rsid w:val="006302E0"/>
    <w:rsid w:val="00630601"/>
    <w:rsid w:val="00630767"/>
    <w:rsid w:val="006307CD"/>
    <w:rsid w:val="00630E39"/>
    <w:rsid w:val="0063103F"/>
    <w:rsid w:val="0063133D"/>
    <w:rsid w:val="00631925"/>
    <w:rsid w:val="00631D9A"/>
    <w:rsid w:val="00631E91"/>
    <w:rsid w:val="006326EA"/>
    <w:rsid w:val="006330C8"/>
    <w:rsid w:val="006331BD"/>
    <w:rsid w:val="00633361"/>
    <w:rsid w:val="00633D4A"/>
    <w:rsid w:val="00634130"/>
    <w:rsid w:val="00634481"/>
    <w:rsid w:val="00634813"/>
    <w:rsid w:val="00634E22"/>
    <w:rsid w:val="006357F6"/>
    <w:rsid w:val="00635893"/>
    <w:rsid w:val="00635A9E"/>
    <w:rsid w:val="00635B06"/>
    <w:rsid w:val="00635C17"/>
    <w:rsid w:val="00635FEF"/>
    <w:rsid w:val="00636354"/>
    <w:rsid w:val="00636447"/>
    <w:rsid w:val="00636A17"/>
    <w:rsid w:val="0063703B"/>
    <w:rsid w:val="006378C4"/>
    <w:rsid w:val="00640E50"/>
    <w:rsid w:val="00640EC7"/>
    <w:rsid w:val="00641975"/>
    <w:rsid w:val="00641D28"/>
    <w:rsid w:val="00641FE4"/>
    <w:rsid w:val="006421A8"/>
    <w:rsid w:val="00642290"/>
    <w:rsid w:val="006423EC"/>
    <w:rsid w:val="00642B49"/>
    <w:rsid w:val="00642E73"/>
    <w:rsid w:val="00642F60"/>
    <w:rsid w:val="006430E4"/>
    <w:rsid w:val="006434C0"/>
    <w:rsid w:val="006434FB"/>
    <w:rsid w:val="00644027"/>
    <w:rsid w:val="00644260"/>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B9B"/>
    <w:rsid w:val="006473E3"/>
    <w:rsid w:val="0064759D"/>
    <w:rsid w:val="00647777"/>
    <w:rsid w:val="00647AB3"/>
    <w:rsid w:val="00647AD8"/>
    <w:rsid w:val="00647B9B"/>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249"/>
    <w:rsid w:val="006545A2"/>
    <w:rsid w:val="0065474D"/>
    <w:rsid w:val="00654C98"/>
    <w:rsid w:val="00654F06"/>
    <w:rsid w:val="00655501"/>
    <w:rsid w:val="006556BA"/>
    <w:rsid w:val="00655A4B"/>
    <w:rsid w:val="00655BFD"/>
    <w:rsid w:val="00655E3E"/>
    <w:rsid w:val="00655F1F"/>
    <w:rsid w:val="00655F4D"/>
    <w:rsid w:val="00656718"/>
    <w:rsid w:val="00656BAC"/>
    <w:rsid w:val="00657A05"/>
    <w:rsid w:val="00657CBD"/>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217"/>
    <w:rsid w:val="00672399"/>
    <w:rsid w:val="0067295F"/>
    <w:rsid w:val="00672BB1"/>
    <w:rsid w:val="00672D08"/>
    <w:rsid w:val="00673B0F"/>
    <w:rsid w:val="00673B43"/>
    <w:rsid w:val="00673DD5"/>
    <w:rsid w:val="00673F70"/>
    <w:rsid w:val="00674720"/>
    <w:rsid w:val="00674C30"/>
    <w:rsid w:val="00675203"/>
    <w:rsid w:val="00675E8D"/>
    <w:rsid w:val="006760A1"/>
    <w:rsid w:val="00676A93"/>
    <w:rsid w:val="00676B02"/>
    <w:rsid w:val="006770D4"/>
    <w:rsid w:val="006773B8"/>
    <w:rsid w:val="006773E8"/>
    <w:rsid w:val="00677B64"/>
    <w:rsid w:val="00677CFC"/>
    <w:rsid w:val="00677D3D"/>
    <w:rsid w:val="00677DB4"/>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06E"/>
    <w:rsid w:val="00687233"/>
    <w:rsid w:val="006873BE"/>
    <w:rsid w:val="006876AA"/>
    <w:rsid w:val="006903C0"/>
    <w:rsid w:val="0069052A"/>
    <w:rsid w:val="006909B7"/>
    <w:rsid w:val="00690BA0"/>
    <w:rsid w:val="00690F9E"/>
    <w:rsid w:val="00691664"/>
    <w:rsid w:val="0069186E"/>
    <w:rsid w:val="00691BD2"/>
    <w:rsid w:val="0069210E"/>
    <w:rsid w:val="00692502"/>
    <w:rsid w:val="00692877"/>
    <w:rsid w:val="006930DF"/>
    <w:rsid w:val="00693285"/>
    <w:rsid w:val="006934CF"/>
    <w:rsid w:val="00693963"/>
    <w:rsid w:val="00693ACB"/>
    <w:rsid w:val="00693B7A"/>
    <w:rsid w:val="00693C50"/>
    <w:rsid w:val="006945EA"/>
    <w:rsid w:val="006947BD"/>
    <w:rsid w:val="006947C5"/>
    <w:rsid w:val="006947E2"/>
    <w:rsid w:val="00694A77"/>
    <w:rsid w:val="00694D4F"/>
    <w:rsid w:val="00694EFB"/>
    <w:rsid w:val="0069540B"/>
    <w:rsid w:val="006955CD"/>
    <w:rsid w:val="00696530"/>
    <w:rsid w:val="006967A1"/>
    <w:rsid w:val="00696AA6"/>
    <w:rsid w:val="0069749C"/>
    <w:rsid w:val="006979E4"/>
    <w:rsid w:val="00697AB9"/>
    <w:rsid w:val="00697EA6"/>
    <w:rsid w:val="006A0425"/>
    <w:rsid w:val="006A0FAB"/>
    <w:rsid w:val="006A1272"/>
    <w:rsid w:val="006A14B6"/>
    <w:rsid w:val="006A1A20"/>
    <w:rsid w:val="006A1D0F"/>
    <w:rsid w:val="006A2763"/>
    <w:rsid w:val="006A2DEE"/>
    <w:rsid w:val="006A3398"/>
    <w:rsid w:val="006A396B"/>
    <w:rsid w:val="006A3A4C"/>
    <w:rsid w:val="006A3A96"/>
    <w:rsid w:val="006A3ADA"/>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B9B"/>
    <w:rsid w:val="006B1C34"/>
    <w:rsid w:val="006B1D23"/>
    <w:rsid w:val="006B2C90"/>
    <w:rsid w:val="006B30C2"/>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6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F87"/>
    <w:rsid w:val="006C660C"/>
    <w:rsid w:val="006C66D5"/>
    <w:rsid w:val="006C68CD"/>
    <w:rsid w:val="006C7110"/>
    <w:rsid w:val="006C71AB"/>
    <w:rsid w:val="006D0A00"/>
    <w:rsid w:val="006D0A6F"/>
    <w:rsid w:val="006D0E5A"/>
    <w:rsid w:val="006D0EC4"/>
    <w:rsid w:val="006D10E8"/>
    <w:rsid w:val="006D119C"/>
    <w:rsid w:val="006D2216"/>
    <w:rsid w:val="006D27E6"/>
    <w:rsid w:val="006D2A33"/>
    <w:rsid w:val="006D2EB2"/>
    <w:rsid w:val="006D3267"/>
    <w:rsid w:val="006D34C3"/>
    <w:rsid w:val="006D3531"/>
    <w:rsid w:val="006D3855"/>
    <w:rsid w:val="006D3E6B"/>
    <w:rsid w:val="006D4804"/>
    <w:rsid w:val="006D576A"/>
    <w:rsid w:val="006D58B9"/>
    <w:rsid w:val="006D5B8A"/>
    <w:rsid w:val="006D6720"/>
    <w:rsid w:val="006D6905"/>
    <w:rsid w:val="006D6C20"/>
    <w:rsid w:val="006D6CDC"/>
    <w:rsid w:val="006D6D63"/>
    <w:rsid w:val="006D71A0"/>
    <w:rsid w:val="006D74DD"/>
    <w:rsid w:val="006D756A"/>
    <w:rsid w:val="006D7C46"/>
    <w:rsid w:val="006E0006"/>
    <w:rsid w:val="006E0098"/>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06F"/>
    <w:rsid w:val="006E3ACC"/>
    <w:rsid w:val="006E3DCD"/>
    <w:rsid w:val="006E3F7A"/>
    <w:rsid w:val="006E4056"/>
    <w:rsid w:val="006E4181"/>
    <w:rsid w:val="006E443A"/>
    <w:rsid w:val="006E4474"/>
    <w:rsid w:val="006E4856"/>
    <w:rsid w:val="006E4D73"/>
    <w:rsid w:val="006E50C6"/>
    <w:rsid w:val="006E5174"/>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0FE0"/>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4A3"/>
    <w:rsid w:val="006F469D"/>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588"/>
    <w:rsid w:val="00700C18"/>
    <w:rsid w:val="007010C5"/>
    <w:rsid w:val="007011AB"/>
    <w:rsid w:val="00701595"/>
    <w:rsid w:val="00701BC0"/>
    <w:rsid w:val="00701F5E"/>
    <w:rsid w:val="007023F5"/>
    <w:rsid w:val="00702B73"/>
    <w:rsid w:val="00702D28"/>
    <w:rsid w:val="00703877"/>
    <w:rsid w:val="00703986"/>
    <w:rsid w:val="00703AF1"/>
    <w:rsid w:val="00703BC5"/>
    <w:rsid w:val="00704255"/>
    <w:rsid w:val="00704C93"/>
    <w:rsid w:val="00704D0F"/>
    <w:rsid w:val="00705333"/>
    <w:rsid w:val="00705752"/>
    <w:rsid w:val="00706347"/>
    <w:rsid w:val="0070663E"/>
    <w:rsid w:val="00706747"/>
    <w:rsid w:val="00706F9F"/>
    <w:rsid w:val="007070EE"/>
    <w:rsid w:val="00707246"/>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15"/>
    <w:rsid w:val="007202E0"/>
    <w:rsid w:val="007209C2"/>
    <w:rsid w:val="00720CF3"/>
    <w:rsid w:val="00720D32"/>
    <w:rsid w:val="00720D3D"/>
    <w:rsid w:val="007219AA"/>
    <w:rsid w:val="007219FD"/>
    <w:rsid w:val="00721A9C"/>
    <w:rsid w:val="0072212E"/>
    <w:rsid w:val="007221FA"/>
    <w:rsid w:val="0072239F"/>
    <w:rsid w:val="0072260B"/>
    <w:rsid w:val="00722A0A"/>
    <w:rsid w:val="00722E50"/>
    <w:rsid w:val="007230EC"/>
    <w:rsid w:val="00723379"/>
    <w:rsid w:val="0072383F"/>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64D"/>
    <w:rsid w:val="00731798"/>
    <w:rsid w:val="00731D24"/>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0FB"/>
    <w:rsid w:val="007402EF"/>
    <w:rsid w:val="007408FA"/>
    <w:rsid w:val="007408FC"/>
    <w:rsid w:val="007412D4"/>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47B1B"/>
    <w:rsid w:val="007504F3"/>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65"/>
    <w:rsid w:val="00754BEB"/>
    <w:rsid w:val="00754D6D"/>
    <w:rsid w:val="00754F62"/>
    <w:rsid w:val="007554D1"/>
    <w:rsid w:val="00755955"/>
    <w:rsid w:val="00755B35"/>
    <w:rsid w:val="00755CC8"/>
    <w:rsid w:val="00755F55"/>
    <w:rsid w:val="00756497"/>
    <w:rsid w:val="00756552"/>
    <w:rsid w:val="00756819"/>
    <w:rsid w:val="00756FFA"/>
    <w:rsid w:val="0075750E"/>
    <w:rsid w:val="007579AE"/>
    <w:rsid w:val="007579E2"/>
    <w:rsid w:val="00760543"/>
    <w:rsid w:val="00760556"/>
    <w:rsid w:val="00760738"/>
    <w:rsid w:val="007608FB"/>
    <w:rsid w:val="007611B8"/>
    <w:rsid w:val="00761233"/>
    <w:rsid w:val="0076126B"/>
    <w:rsid w:val="007616A6"/>
    <w:rsid w:val="00761940"/>
    <w:rsid w:val="00761AFD"/>
    <w:rsid w:val="00762267"/>
    <w:rsid w:val="0076264F"/>
    <w:rsid w:val="00762D06"/>
    <w:rsid w:val="00762D0E"/>
    <w:rsid w:val="0076306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B6"/>
    <w:rsid w:val="00772BA3"/>
    <w:rsid w:val="00772C6B"/>
    <w:rsid w:val="00773376"/>
    <w:rsid w:val="0077392D"/>
    <w:rsid w:val="00773C98"/>
    <w:rsid w:val="00773E3E"/>
    <w:rsid w:val="00774EEB"/>
    <w:rsid w:val="007753D6"/>
    <w:rsid w:val="007755A5"/>
    <w:rsid w:val="0077571D"/>
    <w:rsid w:val="007759C3"/>
    <w:rsid w:val="007763B8"/>
    <w:rsid w:val="0077641A"/>
    <w:rsid w:val="00776564"/>
    <w:rsid w:val="00776A64"/>
    <w:rsid w:val="00776ADF"/>
    <w:rsid w:val="00776C58"/>
    <w:rsid w:val="00777036"/>
    <w:rsid w:val="00777103"/>
    <w:rsid w:val="0077710D"/>
    <w:rsid w:val="007778FA"/>
    <w:rsid w:val="00777DA8"/>
    <w:rsid w:val="00777FE0"/>
    <w:rsid w:val="00780234"/>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A0"/>
    <w:rsid w:val="007875DF"/>
    <w:rsid w:val="00787867"/>
    <w:rsid w:val="007879D1"/>
    <w:rsid w:val="00787AC4"/>
    <w:rsid w:val="00787C50"/>
    <w:rsid w:val="0079025C"/>
    <w:rsid w:val="00790660"/>
    <w:rsid w:val="00790802"/>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5FB1"/>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407"/>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2AB"/>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135"/>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8EC"/>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6BE1"/>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AEC"/>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6A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1FA"/>
    <w:rsid w:val="00805563"/>
    <w:rsid w:val="00805733"/>
    <w:rsid w:val="00805D15"/>
    <w:rsid w:val="00805E38"/>
    <w:rsid w:val="0080638B"/>
    <w:rsid w:val="0080665C"/>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89B"/>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5C10"/>
    <w:rsid w:val="00816E7C"/>
    <w:rsid w:val="00817873"/>
    <w:rsid w:val="00820451"/>
    <w:rsid w:val="008207F6"/>
    <w:rsid w:val="00820CF6"/>
    <w:rsid w:val="00820F1C"/>
    <w:rsid w:val="00821262"/>
    <w:rsid w:val="008212DD"/>
    <w:rsid w:val="00821EEC"/>
    <w:rsid w:val="008226F0"/>
    <w:rsid w:val="008227BC"/>
    <w:rsid w:val="0082295E"/>
    <w:rsid w:val="00822AEC"/>
    <w:rsid w:val="00822AED"/>
    <w:rsid w:val="00822EB8"/>
    <w:rsid w:val="008230D6"/>
    <w:rsid w:val="00823238"/>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00"/>
    <w:rsid w:val="00827625"/>
    <w:rsid w:val="008276EA"/>
    <w:rsid w:val="00827CEB"/>
    <w:rsid w:val="00827DC6"/>
    <w:rsid w:val="00830017"/>
    <w:rsid w:val="008300F0"/>
    <w:rsid w:val="00830404"/>
    <w:rsid w:val="00830634"/>
    <w:rsid w:val="008307A6"/>
    <w:rsid w:val="00830B7E"/>
    <w:rsid w:val="0083118D"/>
    <w:rsid w:val="008313B0"/>
    <w:rsid w:val="00831538"/>
    <w:rsid w:val="00831A6B"/>
    <w:rsid w:val="00831F08"/>
    <w:rsid w:val="00831F50"/>
    <w:rsid w:val="0083203E"/>
    <w:rsid w:val="0083212F"/>
    <w:rsid w:val="008321FA"/>
    <w:rsid w:val="008329DB"/>
    <w:rsid w:val="008332B4"/>
    <w:rsid w:val="008334B7"/>
    <w:rsid w:val="008336FF"/>
    <w:rsid w:val="00833DD1"/>
    <w:rsid w:val="00834526"/>
    <w:rsid w:val="00834719"/>
    <w:rsid w:val="008352BE"/>
    <w:rsid w:val="008352EE"/>
    <w:rsid w:val="0083594F"/>
    <w:rsid w:val="0083644E"/>
    <w:rsid w:val="00836702"/>
    <w:rsid w:val="00836A4F"/>
    <w:rsid w:val="00836DDA"/>
    <w:rsid w:val="00836EF0"/>
    <w:rsid w:val="0083775B"/>
    <w:rsid w:val="00840464"/>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07B"/>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B0"/>
    <w:rsid w:val="00852C4A"/>
    <w:rsid w:val="00852C8B"/>
    <w:rsid w:val="00852D1D"/>
    <w:rsid w:val="00853053"/>
    <w:rsid w:val="0085362D"/>
    <w:rsid w:val="008536DA"/>
    <w:rsid w:val="008538DB"/>
    <w:rsid w:val="00853987"/>
    <w:rsid w:val="00853B92"/>
    <w:rsid w:val="00853FE8"/>
    <w:rsid w:val="008542BF"/>
    <w:rsid w:val="00854393"/>
    <w:rsid w:val="00854775"/>
    <w:rsid w:val="00854A92"/>
    <w:rsid w:val="00854AFC"/>
    <w:rsid w:val="00854E25"/>
    <w:rsid w:val="00855373"/>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975"/>
    <w:rsid w:val="00864C87"/>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67FBB"/>
    <w:rsid w:val="008704DF"/>
    <w:rsid w:val="00870765"/>
    <w:rsid w:val="00870F09"/>
    <w:rsid w:val="00870F1D"/>
    <w:rsid w:val="008715CB"/>
    <w:rsid w:val="008721A0"/>
    <w:rsid w:val="008727CD"/>
    <w:rsid w:val="008727D8"/>
    <w:rsid w:val="00872ABD"/>
    <w:rsid w:val="00872B1F"/>
    <w:rsid w:val="00872C92"/>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F4D"/>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29AB"/>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04"/>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DAF"/>
    <w:rsid w:val="008B3EB8"/>
    <w:rsid w:val="008B3ED0"/>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2D6"/>
    <w:rsid w:val="008C06D4"/>
    <w:rsid w:val="008C07EB"/>
    <w:rsid w:val="008C0821"/>
    <w:rsid w:val="008C0A56"/>
    <w:rsid w:val="008C0DDC"/>
    <w:rsid w:val="008C0E2F"/>
    <w:rsid w:val="008C0E7D"/>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1"/>
    <w:rsid w:val="008C66C7"/>
    <w:rsid w:val="008C6D4B"/>
    <w:rsid w:val="008C7B4F"/>
    <w:rsid w:val="008C7EC0"/>
    <w:rsid w:val="008D0359"/>
    <w:rsid w:val="008D0497"/>
    <w:rsid w:val="008D0562"/>
    <w:rsid w:val="008D07B8"/>
    <w:rsid w:val="008D0A50"/>
    <w:rsid w:val="008D1098"/>
    <w:rsid w:val="008D165F"/>
    <w:rsid w:val="008D19A7"/>
    <w:rsid w:val="008D1C99"/>
    <w:rsid w:val="008D2349"/>
    <w:rsid w:val="008D23F8"/>
    <w:rsid w:val="008D26CC"/>
    <w:rsid w:val="008D30FD"/>
    <w:rsid w:val="008D3196"/>
    <w:rsid w:val="008D3387"/>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675"/>
    <w:rsid w:val="008E2797"/>
    <w:rsid w:val="008E2910"/>
    <w:rsid w:val="008E2C0F"/>
    <w:rsid w:val="008E2CCE"/>
    <w:rsid w:val="008E3389"/>
    <w:rsid w:val="008E3558"/>
    <w:rsid w:val="008E35BF"/>
    <w:rsid w:val="008E3730"/>
    <w:rsid w:val="008E3756"/>
    <w:rsid w:val="008E3E03"/>
    <w:rsid w:val="008E412D"/>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2B3B"/>
    <w:rsid w:val="008F3223"/>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90A"/>
    <w:rsid w:val="00904F14"/>
    <w:rsid w:val="00905031"/>
    <w:rsid w:val="009052C0"/>
    <w:rsid w:val="00905442"/>
    <w:rsid w:val="00905655"/>
    <w:rsid w:val="0090567B"/>
    <w:rsid w:val="00905730"/>
    <w:rsid w:val="00905BEE"/>
    <w:rsid w:val="009063AB"/>
    <w:rsid w:val="0090692F"/>
    <w:rsid w:val="00906C3D"/>
    <w:rsid w:val="009071DE"/>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7E8"/>
    <w:rsid w:val="00913AD8"/>
    <w:rsid w:val="00913D1D"/>
    <w:rsid w:val="00914343"/>
    <w:rsid w:val="009152CB"/>
    <w:rsid w:val="009153FD"/>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313"/>
    <w:rsid w:val="00923921"/>
    <w:rsid w:val="00923981"/>
    <w:rsid w:val="009241E5"/>
    <w:rsid w:val="009247D8"/>
    <w:rsid w:val="00924B71"/>
    <w:rsid w:val="00924BB6"/>
    <w:rsid w:val="00924D79"/>
    <w:rsid w:val="00924DFE"/>
    <w:rsid w:val="00925447"/>
    <w:rsid w:val="009255EB"/>
    <w:rsid w:val="00925652"/>
    <w:rsid w:val="00925EA0"/>
    <w:rsid w:val="009260F5"/>
    <w:rsid w:val="00926150"/>
    <w:rsid w:val="00926221"/>
    <w:rsid w:val="00926B1B"/>
    <w:rsid w:val="00926D3E"/>
    <w:rsid w:val="0092739A"/>
    <w:rsid w:val="00927A7F"/>
    <w:rsid w:val="00927C36"/>
    <w:rsid w:val="00930297"/>
    <w:rsid w:val="009304ED"/>
    <w:rsid w:val="0093064D"/>
    <w:rsid w:val="00930CD3"/>
    <w:rsid w:val="0093122B"/>
    <w:rsid w:val="0093183F"/>
    <w:rsid w:val="00931850"/>
    <w:rsid w:val="0093220A"/>
    <w:rsid w:val="00932326"/>
    <w:rsid w:val="0093234A"/>
    <w:rsid w:val="009329EE"/>
    <w:rsid w:val="00932A18"/>
    <w:rsid w:val="00932B0C"/>
    <w:rsid w:val="00932DED"/>
    <w:rsid w:val="009331EA"/>
    <w:rsid w:val="009336CF"/>
    <w:rsid w:val="00933732"/>
    <w:rsid w:val="009337C6"/>
    <w:rsid w:val="00933BEE"/>
    <w:rsid w:val="00933FE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EF4"/>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34"/>
    <w:rsid w:val="009536CB"/>
    <w:rsid w:val="00953E72"/>
    <w:rsid w:val="00953F59"/>
    <w:rsid w:val="00954751"/>
    <w:rsid w:val="00954784"/>
    <w:rsid w:val="009549AA"/>
    <w:rsid w:val="00954AD6"/>
    <w:rsid w:val="00954CD6"/>
    <w:rsid w:val="00954D1C"/>
    <w:rsid w:val="00954E80"/>
    <w:rsid w:val="00954ED4"/>
    <w:rsid w:val="009557CE"/>
    <w:rsid w:val="0095591B"/>
    <w:rsid w:val="00955B2B"/>
    <w:rsid w:val="00955DFD"/>
    <w:rsid w:val="0095655D"/>
    <w:rsid w:val="00956D8F"/>
    <w:rsid w:val="009570F3"/>
    <w:rsid w:val="0095721E"/>
    <w:rsid w:val="00957297"/>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B73"/>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1B75"/>
    <w:rsid w:val="00972956"/>
    <w:rsid w:val="00972B1E"/>
    <w:rsid w:val="00972B93"/>
    <w:rsid w:val="00972C5B"/>
    <w:rsid w:val="00972F49"/>
    <w:rsid w:val="00972F70"/>
    <w:rsid w:val="00973700"/>
    <w:rsid w:val="00973960"/>
    <w:rsid w:val="00973C50"/>
    <w:rsid w:val="0097539B"/>
    <w:rsid w:val="00975C91"/>
    <w:rsid w:val="00975D72"/>
    <w:rsid w:val="00975ED3"/>
    <w:rsid w:val="00975F39"/>
    <w:rsid w:val="00976B89"/>
    <w:rsid w:val="00977318"/>
    <w:rsid w:val="0097757C"/>
    <w:rsid w:val="0098006D"/>
    <w:rsid w:val="0098018B"/>
    <w:rsid w:val="0098053B"/>
    <w:rsid w:val="009807C6"/>
    <w:rsid w:val="00980ACA"/>
    <w:rsid w:val="00980F14"/>
    <w:rsid w:val="00980F35"/>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5CD2"/>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29CC"/>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7A4"/>
    <w:rsid w:val="009A4CEF"/>
    <w:rsid w:val="009A4F39"/>
    <w:rsid w:val="009A5178"/>
    <w:rsid w:val="009A5D79"/>
    <w:rsid w:val="009A608A"/>
    <w:rsid w:val="009A62E0"/>
    <w:rsid w:val="009A6354"/>
    <w:rsid w:val="009A64BF"/>
    <w:rsid w:val="009A69D0"/>
    <w:rsid w:val="009A6BD5"/>
    <w:rsid w:val="009A6DE2"/>
    <w:rsid w:val="009A6E4C"/>
    <w:rsid w:val="009A74C3"/>
    <w:rsid w:val="009A7712"/>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43C"/>
    <w:rsid w:val="009B5C5C"/>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676"/>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97"/>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12"/>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1F4"/>
    <w:rsid w:val="009E13E5"/>
    <w:rsid w:val="009E1853"/>
    <w:rsid w:val="009E1CCF"/>
    <w:rsid w:val="009E1DC5"/>
    <w:rsid w:val="009E1EAC"/>
    <w:rsid w:val="009E2F3B"/>
    <w:rsid w:val="009E3169"/>
    <w:rsid w:val="009E3528"/>
    <w:rsid w:val="009E35D4"/>
    <w:rsid w:val="009E3B07"/>
    <w:rsid w:val="009E3BBC"/>
    <w:rsid w:val="009E3C3B"/>
    <w:rsid w:val="009E3FD3"/>
    <w:rsid w:val="009E4848"/>
    <w:rsid w:val="009E4D3F"/>
    <w:rsid w:val="009E4F96"/>
    <w:rsid w:val="009E520E"/>
    <w:rsid w:val="009E54A0"/>
    <w:rsid w:val="009E5513"/>
    <w:rsid w:val="009E5734"/>
    <w:rsid w:val="009E5A1A"/>
    <w:rsid w:val="009E5D41"/>
    <w:rsid w:val="009E6606"/>
    <w:rsid w:val="009E681A"/>
    <w:rsid w:val="009E6F7C"/>
    <w:rsid w:val="009E765C"/>
    <w:rsid w:val="009E76AC"/>
    <w:rsid w:val="009E775C"/>
    <w:rsid w:val="009E77D2"/>
    <w:rsid w:val="009F0676"/>
    <w:rsid w:val="009F08E5"/>
    <w:rsid w:val="009F0F39"/>
    <w:rsid w:val="009F10A6"/>
    <w:rsid w:val="009F12E1"/>
    <w:rsid w:val="009F1401"/>
    <w:rsid w:val="009F1416"/>
    <w:rsid w:val="009F1986"/>
    <w:rsid w:val="009F20AA"/>
    <w:rsid w:val="009F24FC"/>
    <w:rsid w:val="009F26D5"/>
    <w:rsid w:val="009F26F4"/>
    <w:rsid w:val="009F28C7"/>
    <w:rsid w:val="009F2912"/>
    <w:rsid w:val="009F2C5B"/>
    <w:rsid w:val="009F30F1"/>
    <w:rsid w:val="009F3538"/>
    <w:rsid w:val="009F3846"/>
    <w:rsid w:val="009F3EBC"/>
    <w:rsid w:val="009F40DE"/>
    <w:rsid w:val="009F4174"/>
    <w:rsid w:val="009F42FF"/>
    <w:rsid w:val="009F4633"/>
    <w:rsid w:val="009F4EA8"/>
    <w:rsid w:val="009F5AD9"/>
    <w:rsid w:val="009F5CF0"/>
    <w:rsid w:val="009F5E97"/>
    <w:rsid w:val="009F61A9"/>
    <w:rsid w:val="009F68BB"/>
    <w:rsid w:val="009F6CC4"/>
    <w:rsid w:val="009F6EC8"/>
    <w:rsid w:val="009F6F55"/>
    <w:rsid w:val="009F71DE"/>
    <w:rsid w:val="009F7316"/>
    <w:rsid w:val="009F7423"/>
    <w:rsid w:val="009F7B97"/>
    <w:rsid w:val="00A00531"/>
    <w:rsid w:val="00A014C6"/>
    <w:rsid w:val="00A025B3"/>
    <w:rsid w:val="00A0276E"/>
    <w:rsid w:val="00A028C3"/>
    <w:rsid w:val="00A0310E"/>
    <w:rsid w:val="00A0424C"/>
    <w:rsid w:val="00A04278"/>
    <w:rsid w:val="00A049CA"/>
    <w:rsid w:val="00A04A55"/>
    <w:rsid w:val="00A05269"/>
    <w:rsid w:val="00A053C9"/>
    <w:rsid w:val="00A053CC"/>
    <w:rsid w:val="00A0540D"/>
    <w:rsid w:val="00A05DC0"/>
    <w:rsid w:val="00A05F57"/>
    <w:rsid w:val="00A06A21"/>
    <w:rsid w:val="00A06AB1"/>
    <w:rsid w:val="00A06B0B"/>
    <w:rsid w:val="00A07034"/>
    <w:rsid w:val="00A07207"/>
    <w:rsid w:val="00A07F76"/>
    <w:rsid w:val="00A10084"/>
    <w:rsid w:val="00A10656"/>
    <w:rsid w:val="00A10897"/>
    <w:rsid w:val="00A10C8A"/>
    <w:rsid w:val="00A11C70"/>
    <w:rsid w:val="00A11F87"/>
    <w:rsid w:val="00A124A0"/>
    <w:rsid w:val="00A128AF"/>
    <w:rsid w:val="00A12996"/>
    <w:rsid w:val="00A12A98"/>
    <w:rsid w:val="00A1340F"/>
    <w:rsid w:val="00A1382A"/>
    <w:rsid w:val="00A139AC"/>
    <w:rsid w:val="00A13CE0"/>
    <w:rsid w:val="00A1416B"/>
    <w:rsid w:val="00A1431F"/>
    <w:rsid w:val="00A14B4E"/>
    <w:rsid w:val="00A14C73"/>
    <w:rsid w:val="00A1526D"/>
    <w:rsid w:val="00A15676"/>
    <w:rsid w:val="00A159CE"/>
    <w:rsid w:val="00A16110"/>
    <w:rsid w:val="00A16714"/>
    <w:rsid w:val="00A16AB7"/>
    <w:rsid w:val="00A16B92"/>
    <w:rsid w:val="00A1747D"/>
    <w:rsid w:val="00A17AB7"/>
    <w:rsid w:val="00A17CDF"/>
    <w:rsid w:val="00A17DD5"/>
    <w:rsid w:val="00A208AA"/>
    <w:rsid w:val="00A209C4"/>
    <w:rsid w:val="00A20E58"/>
    <w:rsid w:val="00A20FFB"/>
    <w:rsid w:val="00A2103D"/>
    <w:rsid w:val="00A21346"/>
    <w:rsid w:val="00A2167F"/>
    <w:rsid w:val="00A219F9"/>
    <w:rsid w:val="00A21F9F"/>
    <w:rsid w:val="00A224CC"/>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421"/>
    <w:rsid w:val="00A25844"/>
    <w:rsid w:val="00A25A01"/>
    <w:rsid w:val="00A25B4B"/>
    <w:rsid w:val="00A25BE9"/>
    <w:rsid w:val="00A25C61"/>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CD8"/>
    <w:rsid w:val="00A31FF7"/>
    <w:rsid w:val="00A32357"/>
    <w:rsid w:val="00A324D5"/>
    <w:rsid w:val="00A3254C"/>
    <w:rsid w:val="00A32595"/>
    <w:rsid w:val="00A3277A"/>
    <w:rsid w:val="00A32D02"/>
    <w:rsid w:val="00A33AF9"/>
    <w:rsid w:val="00A33B2D"/>
    <w:rsid w:val="00A33BC4"/>
    <w:rsid w:val="00A33ECE"/>
    <w:rsid w:val="00A33F26"/>
    <w:rsid w:val="00A3438C"/>
    <w:rsid w:val="00A34864"/>
    <w:rsid w:val="00A348E4"/>
    <w:rsid w:val="00A354FB"/>
    <w:rsid w:val="00A357B2"/>
    <w:rsid w:val="00A357C3"/>
    <w:rsid w:val="00A359E3"/>
    <w:rsid w:val="00A35B40"/>
    <w:rsid w:val="00A35B83"/>
    <w:rsid w:val="00A35CF8"/>
    <w:rsid w:val="00A35EDB"/>
    <w:rsid w:val="00A36B36"/>
    <w:rsid w:val="00A36EC4"/>
    <w:rsid w:val="00A36FD3"/>
    <w:rsid w:val="00A373E0"/>
    <w:rsid w:val="00A37504"/>
    <w:rsid w:val="00A40216"/>
    <w:rsid w:val="00A40257"/>
    <w:rsid w:val="00A4067F"/>
    <w:rsid w:val="00A40952"/>
    <w:rsid w:val="00A4098A"/>
    <w:rsid w:val="00A40ADC"/>
    <w:rsid w:val="00A40BE2"/>
    <w:rsid w:val="00A40CF6"/>
    <w:rsid w:val="00A40E37"/>
    <w:rsid w:val="00A41907"/>
    <w:rsid w:val="00A41996"/>
    <w:rsid w:val="00A41AE6"/>
    <w:rsid w:val="00A41C3C"/>
    <w:rsid w:val="00A427AF"/>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6C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18"/>
    <w:rsid w:val="00A7334C"/>
    <w:rsid w:val="00A73467"/>
    <w:rsid w:val="00A73809"/>
    <w:rsid w:val="00A73A28"/>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7EA"/>
    <w:rsid w:val="00A80817"/>
    <w:rsid w:val="00A809BE"/>
    <w:rsid w:val="00A80A4B"/>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196"/>
    <w:rsid w:val="00A86220"/>
    <w:rsid w:val="00A86289"/>
    <w:rsid w:val="00A8674C"/>
    <w:rsid w:val="00A8693F"/>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ABA"/>
    <w:rsid w:val="00A93233"/>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0BDA"/>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87"/>
    <w:rsid w:val="00AA43E8"/>
    <w:rsid w:val="00AA44B1"/>
    <w:rsid w:val="00AA4A49"/>
    <w:rsid w:val="00AA4BE4"/>
    <w:rsid w:val="00AA5124"/>
    <w:rsid w:val="00AA58B9"/>
    <w:rsid w:val="00AA5B31"/>
    <w:rsid w:val="00AA5F16"/>
    <w:rsid w:val="00AA63C9"/>
    <w:rsid w:val="00AA68B3"/>
    <w:rsid w:val="00AA6991"/>
    <w:rsid w:val="00AA6C49"/>
    <w:rsid w:val="00AA6C65"/>
    <w:rsid w:val="00AA741E"/>
    <w:rsid w:val="00AA7C65"/>
    <w:rsid w:val="00AB14B9"/>
    <w:rsid w:val="00AB225D"/>
    <w:rsid w:val="00AB234B"/>
    <w:rsid w:val="00AB2526"/>
    <w:rsid w:val="00AB2532"/>
    <w:rsid w:val="00AB275F"/>
    <w:rsid w:val="00AB2797"/>
    <w:rsid w:val="00AB27EA"/>
    <w:rsid w:val="00AB2EB2"/>
    <w:rsid w:val="00AB325D"/>
    <w:rsid w:val="00AB3846"/>
    <w:rsid w:val="00AB3877"/>
    <w:rsid w:val="00AB3BD5"/>
    <w:rsid w:val="00AB3C26"/>
    <w:rsid w:val="00AB4154"/>
    <w:rsid w:val="00AB4171"/>
    <w:rsid w:val="00AB4599"/>
    <w:rsid w:val="00AB47E7"/>
    <w:rsid w:val="00AB48D3"/>
    <w:rsid w:val="00AB4979"/>
    <w:rsid w:val="00AB4A5C"/>
    <w:rsid w:val="00AB4BFA"/>
    <w:rsid w:val="00AB52DB"/>
    <w:rsid w:val="00AB5365"/>
    <w:rsid w:val="00AB5AAB"/>
    <w:rsid w:val="00AB5C7E"/>
    <w:rsid w:val="00AB5D12"/>
    <w:rsid w:val="00AB62DB"/>
    <w:rsid w:val="00AB644B"/>
    <w:rsid w:val="00AB6775"/>
    <w:rsid w:val="00AB75FC"/>
    <w:rsid w:val="00AB780B"/>
    <w:rsid w:val="00AB7F96"/>
    <w:rsid w:val="00AC0148"/>
    <w:rsid w:val="00AC0287"/>
    <w:rsid w:val="00AC0A16"/>
    <w:rsid w:val="00AC138D"/>
    <w:rsid w:val="00AC17A3"/>
    <w:rsid w:val="00AC1FFA"/>
    <w:rsid w:val="00AC22F9"/>
    <w:rsid w:val="00AC28C5"/>
    <w:rsid w:val="00AC28FE"/>
    <w:rsid w:val="00AC297B"/>
    <w:rsid w:val="00AC3862"/>
    <w:rsid w:val="00AC4123"/>
    <w:rsid w:val="00AC451A"/>
    <w:rsid w:val="00AC478F"/>
    <w:rsid w:val="00AC4C2C"/>
    <w:rsid w:val="00AC4DE1"/>
    <w:rsid w:val="00AC4FD9"/>
    <w:rsid w:val="00AC537D"/>
    <w:rsid w:val="00AC552C"/>
    <w:rsid w:val="00AC5B6A"/>
    <w:rsid w:val="00AC652C"/>
    <w:rsid w:val="00AC6554"/>
    <w:rsid w:val="00AC658F"/>
    <w:rsid w:val="00AC68D7"/>
    <w:rsid w:val="00AC6AA7"/>
    <w:rsid w:val="00AC6B78"/>
    <w:rsid w:val="00AC6D0B"/>
    <w:rsid w:val="00AC6D19"/>
    <w:rsid w:val="00AC70C0"/>
    <w:rsid w:val="00AC71A6"/>
    <w:rsid w:val="00AC75E9"/>
    <w:rsid w:val="00AC7A2A"/>
    <w:rsid w:val="00AD02B7"/>
    <w:rsid w:val="00AD03D6"/>
    <w:rsid w:val="00AD0593"/>
    <w:rsid w:val="00AD05B0"/>
    <w:rsid w:val="00AD0B66"/>
    <w:rsid w:val="00AD135F"/>
    <w:rsid w:val="00AD1831"/>
    <w:rsid w:val="00AD18EE"/>
    <w:rsid w:val="00AD2747"/>
    <w:rsid w:val="00AD3037"/>
    <w:rsid w:val="00AD3296"/>
    <w:rsid w:val="00AD33BC"/>
    <w:rsid w:val="00AD391C"/>
    <w:rsid w:val="00AD48DA"/>
    <w:rsid w:val="00AD49FA"/>
    <w:rsid w:val="00AD4C26"/>
    <w:rsid w:val="00AD52BD"/>
    <w:rsid w:val="00AD5DB5"/>
    <w:rsid w:val="00AD67D6"/>
    <w:rsid w:val="00AD6B3E"/>
    <w:rsid w:val="00AD70E2"/>
    <w:rsid w:val="00AD7284"/>
    <w:rsid w:val="00AD7588"/>
    <w:rsid w:val="00AD7C28"/>
    <w:rsid w:val="00AD7C88"/>
    <w:rsid w:val="00AD7D4A"/>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226"/>
    <w:rsid w:val="00AE53B1"/>
    <w:rsid w:val="00AE57C0"/>
    <w:rsid w:val="00AE5967"/>
    <w:rsid w:val="00AE5A7C"/>
    <w:rsid w:val="00AE6090"/>
    <w:rsid w:val="00AE6236"/>
    <w:rsid w:val="00AE6583"/>
    <w:rsid w:val="00AE6630"/>
    <w:rsid w:val="00AE6724"/>
    <w:rsid w:val="00AE6BCD"/>
    <w:rsid w:val="00AE710C"/>
    <w:rsid w:val="00AE7375"/>
    <w:rsid w:val="00AE76E7"/>
    <w:rsid w:val="00AE76F3"/>
    <w:rsid w:val="00AE77D6"/>
    <w:rsid w:val="00AF0002"/>
    <w:rsid w:val="00AF0481"/>
    <w:rsid w:val="00AF0AEB"/>
    <w:rsid w:val="00AF0C58"/>
    <w:rsid w:val="00AF1079"/>
    <w:rsid w:val="00AF1D5E"/>
    <w:rsid w:val="00AF203B"/>
    <w:rsid w:val="00AF2484"/>
    <w:rsid w:val="00AF2BC0"/>
    <w:rsid w:val="00AF4268"/>
    <w:rsid w:val="00AF49EA"/>
    <w:rsid w:val="00AF4F20"/>
    <w:rsid w:val="00AF4F66"/>
    <w:rsid w:val="00AF5647"/>
    <w:rsid w:val="00AF56B7"/>
    <w:rsid w:val="00AF5AFE"/>
    <w:rsid w:val="00AF63F6"/>
    <w:rsid w:val="00AF6645"/>
    <w:rsid w:val="00AF666D"/>
    <w:rsid w:val="00AF6804"/>
    <w:rsid w:val="00AF6AA5"/>
    <w:rsid w:val="00AF6AB0"/>
    <w:rsid w:val="00AF6DE2"/>
    <w:rsid w:val="00AF7210"/>
    <w:rsid w:val="00AF7582"/>
    <w:rsid w:val="00B00433"/>
    <w:rsid w:val="00B00AFA"/>
    <w:rsid w:val="00B017D8"/>
    <w:rsid w:val="00B0192F"/>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DAE"/>
    <w:rsid w:val="00B120C0"/>
    <w:rsid w:val="00B124BB"/>
    <w:rsid w:val="00B12647"/>
    <w:rsid w:val="00B1287F"/>
    <w:rsid w:val="00B12922"/>
    <w:rsid w:val="00B12BBF"/>
    <w:rsid w:val="00B12F5A"/>
    <w:rsid w:val="00B1392B"/>
    <w:rsid w:val="00B13AF4"/>
    <w:rsid w:val="00B13F63"/>
    <w:rsid w:val="00B14196"/>
    <w:rsid w:val="00B14836"/>
    <w:rsid w:val="00B1487F"/>
    <w:rsid w:val="00B14921"/>
    <w:rsid w:val="00B14E80"/>
    <w:rsid w:val="00B1501A"/>
    <w:rsid w:val="00B15683"/>
    <w:rsid w:val="00B158D7"/>
    <w:rsid w:val="00B15B7C"/>
    <w:rsid w:val="00B15C7C"/>
    <w:rsid w:val="00B15EDE"/>
    <w:rsid w:val="00B160BA"/>
    <w:rsid w:val="00B1651F"/>
    <w:rsid w:val="00B166A1"/>
    <w:rsid w:val="00B166D4"/>
    <w:rsid w:val="00B16745"/>
    <w:rsid w:val="00B16F4D"/>
    <w:rsid w:val="00B175E1"/>
    <w:rsid w:val="00B175E2"/>
    <w:rsid w:val="00B17922"/>
    <w:rsid w:val="00B179BB"/>
    <w:rsid w:val="00B206CE"/>
    <w:rsid w:val="00B20DA0"/>
    <w:rsid w:val="00B20DB6"/>
    <w:rsid w:val="00B21420"/>
    <w:rsid w:val="00B2149A"/>
    <w:rsid w:val="00B2158E"/>
    <w:rsid w:val="00B21FAC"/>
    <w:rsid w:val="00B22074"/>
    <w:rsid w:val="00B2231F"/>
    <w:rsid w:val="00B223DF"/>
    <w:rsid w:val="00B22493"/>
    <w:rsid w:val="00B224A8"/>
    <w:rsid w:val="00B229BB"/>
    <w:rsid w:val="00B22C57"/>
    <w:rsid w:val="00B23142"/>
    <w:rsid w:val="00B2360C"/>
    <w:rsid w:val="00B23832"/>
    <w:rsid w:val="00B23EFF"/>
    <w:rsid w:val="00B24466"/>
    <w:rsid w:val="00B245CF"/>
    <w:rsid w:val="00B24742"/>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856"/>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42E"/>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2CA"/>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0DD"/>
    <w:rsid w:val="00B6499B"/>
    <w:rsid w:val="00B64CD9"/>
    <w:rsid w:val="00B65160"/>
    <w:rsid w:val="00B6549C"/>
    <w:rsid w:val="00B6553F"/>
    <w:rsid w:val="00B6561B"/>
    <w:rsid w:val="00B6566B"/>
    <w:rsid w:val="00B65C8D"/>
    <w:rsid w:val="00B65DA8"/>
    <w:rsid w:val="00B65EFE"/>
    <w:rsid w:val="00B66B90"/>
    <w:rsid w:val="00B670BF"/>
    <w:rsid w:val="00B670E1"/>
    <w:rsid w:val="00B674B6"/>
    <w:rsid w:val="00B67508"/>
    <w:rsid w:val="00B67A58"/>
    <w:rsid w:val="00B7023B"/>
    <w:rsid w:val="00B702FF"/>
    <w:rsid w:val="00B70436"/>
    <w:rsid w:val="00B70562"/>
    <w:rsid w:val="00B70D3B"/>
    <w:rsid w:val="00B71320"/>
    <w:rsid w:val="00B71327"/>
    <w:rsid w:val="00B71B3E"/>
    <w:rsid w:val="00B71BB3"/>
    <w:rsid w:val="00B7210F"/>
    <w:rsid w:val="00B72791"/>
    <w:rsid w:val="00B73397"/>
    <w:rsid w:val="00B7377D"/>
    <w:rsid w:val="00B739CC"/>
    <w:rsid w:val="00B740EF"/>
    <w:rsid w:val="00B74263"/>
    <w:rsid w:val="00B74861"/>
    <w:rsid w:val="00B74B2A"/>
    <w:rsid w:val="00B74B7C"/>
    <w:rsid w:val="00B75123"/>
    <w:rsid w:val="00B75A06"/>
    <w:rsid w:val="00B75B80"/>
    <w:rsid w:val="00B75C14"/>
    <w:rsid w:val="00B75D1F"/>
    <w:rsid w:val="00B76499"/>
    <w:rsid w:val="00B765CC"/>
    <w:rsid w:val="00B76A62"/>
    <w:rsid w:val="00B76B9F"/>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421"/>
    <w:rsid w:val="00B862EF"/>
    <w:rsid w:val="00B8632C"/>
    <w:rsid w:val="00B86500"/>
    <w:rsid w:val="00B8691D"/>
    <w:rsid w:val="00B870F1"/>
    <w:rsid w:val="00B8751C"/>
    <w:rsid w:val="00B876CB"/>
    <w:rsid w:val="00B8775E"/>
    <w:rsid w:val="00B902C1"/>
    <w:rsid w:val="00B90768"/>
    <w:rsid w:val="00B90893"/>
    <w:rsid w:val="00B908DB"/>
    <w:rsid w:val="00B9168D"/>
    <w:rsid w:val="00B9172A"/>
    <w:rsid w:val="00B91993"/>
    <w:rsid w:val="00B927B5"/>
    <w:rsid w:val="00B92A23"/>
    <w:rsid w:val="00B92BF0"/>
    <w:rsid w:val="00B93490"/>
    <w:rsid w:val="00B9359C"/>
    <w:rsid w:val="00B93856"/>
    <w:rsid w:val="00B93B79"/>
    <w:rsid w:val="00B93BDC"/>
    <w:rsid w:val="00B93FEB"/>
    <w:rsid w:val="00B9406E"/>
    <w:rsid w:val="00B942BD"/>
    <w:rsid w:val="00B94515"/>
    <w:rsid w:val="00B94A33"/>
    <w:rsid w:val="00B94F63"/>
    <w:rsid w:val="00B95327"/>
    <w:rsid w:val="00B95A84"/>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128"/>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3F4"/>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65"/>
    <w:rsid w:val="00BB4B4F"/>
    <w:rsid w:val="00BB5913"/>
    <w:rsid w:val="00BB5B40"/>
    <w:rsid w:val="00BB5B68"/>
    <w:rsid w:val="00BB5B8A"/>
    <w:rsid w:val="00BB6023"/>
    <w:rsid w:val="00BB6235"/>
    <w:rsid w:val="00BB6DCE"/>
    <w:rsid w:val="00BB766C"/>
    <w:rsid w:val="00BB7702"/>
    <w:rsid w:val="00BB7EEF"/>
    <w:rsid w:val="00BC004F"/>
    <w:rsid w:val="00BC0244"/>
    <w:rsid w:val="00BC0602"/>
    <w:rsid w:val="00BC0DC9"/>
    <w:rsid w:val="00BC0FB0"/>
    <w:rsid w:val="00BC12A7"/>
    <w:rsid w:val="00BC12CD"/>
    <w:rsid w:val="00BC15FC"/>
    <w:rsid w:val="00BC1BF9"/>
    <w:rsid w:val="00BC1F14"/>
    <w:rsid w:val="00BC2134"/>
    <w:rsid w:val="00BC2C8D"/>
    <w:rsid w:val="00BC3F46"/>
    <w:rsid w:val="00BC4020"/>
    <w:rsid w:val="00BC49CD"/>
    <w:rsid w:val="00BC5478"/>
    <w:rsid w:val="00BC54C6"/>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259"/>
    <w:rsid w:val="00BD64F1"/>
    <w:rsid w:val="00BD6855"/>
    <w:rsid w:val="00BD6D85"/>
    <w:rsid w:val="00BD6DEA"/>
    <w:rsid w:val="00BD73AF"/>
    <w:rsid w:val="00BD7C73"/>
    <w:rsid w:val="00BE01AD"/>
    <w:rsid w:val="00BE04A5"/>
    <w:rsid w:val="00BE0A86"/>
    <w:rsid w:val="00BE0BE3"/>
    <w:rsid w:val="00BE0BEA"/>
    <w:rsid w:val="00BE0D35"/>
    <w:rsid w:val="00BE0FA2"/>
    <w:rsid w:val="00BE1642"/>
    <w:rsid w:val="00BE1950"/>
    <w:rsid w:val="00BE2571"/>
    <w:rsid w:val="00BE2751"/>
    <w:rsid w:val="00BE2793"/>
    <w:rsid w:val="00BE27D3"/>
    <w:rsid w:val="00BE28E7"/>
    <w:rsid w:val="00BE2E5C"/>
    <w:rsid w:val="00BE36CC"/>
    <w:rsid w:val="00BE3813"/>
    <w:rsid w:val="00BE3873"/>
    <w:rsid w:val="00BE393E"/>
    <w:rsid w:val="00BE3C93"/>
    <w:rsid w:val="00BE3CD3"/>
    <w:rsid w:val="00BE4174"/>
    <w:rsid w:val="00BE426A"/>
    <w:rsid w:val="00BE4301"/>
    <w:rsid w:val="00BE520A"/>
    <w:rsid w:val="00BE5406"/>
    <w:rsid w:val="00BE5BF2"/>
    <w:rsid w:val="00BE64AA"/>
    <w:rsid w:val="00BE6514"/>
    <w:rsid w:val="00BE6801"/>
    <w:rsid w:val="00BE69BB"/>
    <w:rsid w:val="00BE6DFC"/>
    <w:rsid w:val="00BE7094"/>
    <w:rsid w:val="00BE7160"/>
    <w:rsid w:val="00BE7455"/>
    <w:rsid w:val="00BE780B"/>
    <w:rsid w:val="00BE78D1"/>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5F5"/>
    <w:rsid w:val="00BF3903"/>
    <w:rsid w:val="00BF3A0B"/>
    <w:rsid w:val="00BF3BC0"/>
    <w:rsid w:val="00BF44D4"/>
    <w:rsid w:val="00BF44F0"/>
    <w:rsid w:val="00BF4D9D"/>
    <w:rsid w:val="00BF4DA4"/>
    <w:rsid w:val="00BF5778"/>
    <w:rsid w:val="00BF57DE"/>
    <w:rsid w:val="00BF5D87"/>
    <w:rsid w:val="00BF5E1E"/>
    <w:rsid w:val="00BF5ECF"/>
    <w:rsid w:val="00BF65CD"/>
    <w:rsid w:val="00BF730C"/>
    <w:rsid w:val="00BF759E"/>
    <w:rsid w:val="00BF7E75"/>
    <w:rsid w:val="00BF7F62"/>
    <w:rsid w:val="00C006CE"/>
    <w:rsid w:val="00C00A4F"/>
    <w:rsid w:val="00C01033"/>
    <w:rsid w:val="00C012F5"/>
    <w:rsid w:val="00C014C4"/>
    <w:rsid w:val="00C01D3C"/>
    <w:rsid w:val="00C02609"/>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6BDC"/>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35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CF9"/>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0FC"/>
    <w:rsid w:val="00C41558"/>
    <w:rsid w:val="00C41864"/>
    <w:rsid w:val="00C41CD3"/>
    <w:rsid w:val="00C4238C"/>
    <w:rsid w:val="00C42AC9"/>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838"/>
    <w:rsid w:val="00C64EA9"/>
    <w:rsid w:val="00C65140"/>
    <w:rsid w:val="00C652F1"/>
    <w:rsid w:val="00C65D22"/>
    <w:rsid w:val="00C65E23"/>
    <w:rsid w:val="00C66003"/>
    <w:rsid w:val="00C6660B"/>
    <w:rsid w:val="00C666DD"/>
    <w:rsid w:val="00C66C31"/>
    <w:rsid w:val="00C66CF0"/>
    <w:rsid w:val="00C67029"/>
    <w:rsid w:val="00C6714B"/>
    <w:rsid w:val="00C678DC"/>
    <w:rsid w:val="00C67C2A"/>
    <w:rsid w:val="00C67C61"/>
    <w:rsid w:val="00C67D8D"/>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344"/>
    <w:rsid w:val="00C75A98"/>
    <w:rsid w:val="00C75E0F"/>
    <w:rsid w:val="00C76228"/>
    <w:rsid w:val="00C762BE"/>
    <w:rsid w:val="00C763B6"/>
    <w:rsid w:val="00C765D7"/>
    <w:rsid w:val="00C766E2"/>
    <w:rsid w:val="00C77B9A"/>
    <w:rsid w:val="00C80C33"/>
    <w:rsid w:val="00C80F2F"/>
    <w:rsid w:val="00C83B22"/>
    <w:rsid w:val="00C845B7"/>
    <w:rsid w:val="00C8511B"/>
    <w:rsid w:val="00C85767"/>
    <w:rsid w:val="00C858A1"/>
    <w:rsid w:val="00C8600E"/>
    <w:rsid w:val="00C86505"/>
    <w:rsid w:val="00C86F92"/>
    <w:rsid w:val="00C8742E"/>
    <w:rsid w:val="00C87484"/>
    <w:rsid w:val="00C874D1"/>
    <w:rsid w:val="00C876B5"/>
    <w:rsid w:val="00C902AA"/>
    <w:rsid w:val="00C904DF"/>
    <w:rsid w:val="00C9058E"/>
    <w:rsid w:val="00C909AB"/>
    <w:rsid w:val="00C90D1C"/>
    <w:rsid w:val="00C91540"/>
    <w:rsid w:val="00C9158B"/>
    <w:rsid w:val="00C915C7"/>
    <w:rsid w:val="00C91703"/>
    <w:rsid w:val="00C91B1E"/>
    <w:rsid w:val="00C91C4E"/>
    <w:rsid w:val="00C91CF5"/>
    <w:rsid w:val="00C920F6"/>
    <w:rsid w:val="00C923FF"/>
    <w:rsid w:val="00C926C4"/>
    <w:rsid w:val="00C92C19"/>
    <w:rsid w:val="00C9345A"/>
    <w:rsid w:val="00C93460"/>
    <w:rsid w:val="00C93AA0"/>
    <w:rsid w:val="00C93C12"/>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183"/>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5A9"/>
    <w:rsid w:val="00CC091C"/>
    <w:rsid w:val="00CC0B00"/>
    <w:rsid w:val="00CC0E9E"/>
    <w:rsid w:val="00CC10BA"/>
    <w:rsid w:val="00CC11E1"/>
    <w:rsid w:val="00CC1266"/>
    <w:rsid w:val="00CC18C6"/>
    <w:rsid w:val="00CC1AFD"/>
    <w:rsid w:val="00CC1B71"/>
    <w:rsid w:val="00CC29B3"/>
    <w:rsid w:val="00CC2BDE"/>
    <w:rsid w:val="00CC2F9B"/>
    <w:rsid w:val="00CC31EC"/>
    <w:rsid w:val="00CC43B2"/>
    <w:rsid w:val="00CC5179"/>
    <w:rsid w:val="00CC54F6"/>
    <w:rsid w:val="00CC5821"/>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3BE"/>
    <w:rsid w:val="00CD0C2F"/>
    <w:rsid w:val="00CD102F"/>
    <w:rsid w:val="00CD1112"/>
    <w:rsid w:val="00CD19E4"/>
    <w:rsid w:val="00CD1A91"/>
    <w:rsid w:val="00CD1F29"/>
    <w:rsid w:val="00CD2779"/>
    <w:rsid w:val="00CD2BC2"/>
    <w:rsid w:val="00CD2E4B"/>
    <w:rsid w:val="00CD3CE5"/>
    <w:rsid w:val="00CD3CEB"/>
    <w:rsid w:val="00CD420A"/>
    <w:rsid w:val="00CD42BB"/>
    <w:rsid w:val="00CD42D7"/>
    <w:rsid w:val="00CD490E"/>
    <w:rsid w:val="00CD49B8"/>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3CE8"/>
    <w:rsid w:val="00CE4184"/>
    <w:rsid w:val="00CE44DC"/>
    <w:rsid w:val="00CE453E"/>
    <w:rsid w:val="00CE4A76"/>
    <w:rsid w:val="00CE4A97"/>
    <w:rsid w:val="00CE5633"/>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B4A"/>
    <w:rsid w:val="00CF2EBB"/>
    <w:rsid w:val="00CF3444"/>
    <w:rsid w:val="00CF3659"/>
    <w:rsid w:val="00CF3F6E"/>
    <w:rsid w:val="00CF4C20"/>
    <w:rsid w:val="00CF5159"/>
    <w:rsid w:val="00CF57B2"/>
    <w:rsid w:val="00CF5C7A"/>
    <w:rsid w:val="00CF5F8D"/>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E99"/>
    <w:rsid w:val="00D07346"/>
    <w:rsid w:val="00D07793"/>
    <w:rsid w:val="00D078B3"/>
    <w:rsid w:val="00D079ED"/>
    <w:rsid w:val="00D07F22"/>
    <w:rsid w:val="00D101A8"/>
    <w:rsid w:val="00D10310"/>
    <w:rsid w:val="00D10397"/>
    <w:rsid w:val="00D10855"/>
    <w:rsid w:val="00D10A3A"/>
    <w:rsid w:val="00D10BA1"/>
    <w:rsid w:val="00D10CAE"/>
    <w:rsid w:val="00D1112F"/>
    <w:rsid w:val="00D114C0"/>
    <w:rsid w:val="00D11669"/>
    <w:rsid w:val="00D1184C"/>
    <w:rsid w:val="00D11856"/>
    <w:rsid w:val="00D11A2C"/>
    <w:rsid w:val="00D11B5D"/>
    <w:rsid w:val="00D11BDF"/>
    <w:rsid w:val="00D124E5"/>
    <w:rsid w:val="00D12ACC"/>
    <w:rsid w:val="00D13044"/>
    <w:rsid w:val="00D13526"/>
    <w:rsid w:val="00D13655"/>
    <w:rsid w:val="00D13749"/>
    <w:rsid w:val="00D1403F"/>
    <w:rsid w:val="00D14121"/>
    <w:rsid w:val="00D1450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A29"/>
    <w:rsid w:val="00D21CA0"/>
    <w:rsid w:val="00D21CD3"/>
    <w:rsid w:val="00D21E8A"/>
    <w:rsid w:val="00D2221E"/>
    <w:rsid w:val="00D2267C"/>
    <w:rsid w:val="00D226A7"/>
    <w:rsid w:val="00D22768"/>
    <w:rsid w:val="00D22895"/>
    <w:rsid w:val="00D23005"/>
    <w:rsid w:val="00D2333E"/>
    <w:rsid w:val="00D23D0E"/>
    <w:rsid w:val="00D24659"/>
    <w:rsid w:val="00D24D9F"/>
    <w:rsid w:val="00D25604"/>
    <w:rsid w:val="00D25B8C"/>
    <w:rsid w:val="00D26FC2"/>
    <w:rsid w:val="00D270B3"/>
    <w:rsid w:val="00D27135"/>
    <w:rsid w:val="00D2725B"/>
    <w:rsid w:val="00D30DFC"/>
    <w:rsid w:val="00D31D2C"/>
    <w:rsid w:val="00D3264A"/>
    <w:rsid w:val="00D329DB"/>
    <w:rsid w:val="00D32A6E"/>
    <w:rsid w:val="00D32E8E"/>
    <w:rsid w:val="00D33354"/>
    <w:rsid w:val="00D33742"/>
    <w:rsid w:val="00D33F14"/>
    <w:rsid w:val="00D34079"/>
    <w:rsid w:val="00D34502"/>
    <w:rsid w:val="00D34734"/>
    <w:rsid w:val="00D34820"/>
    <w:rsid w:val="00D34D97"/>
    <w:rsid w:val="00D3542A"/>
    <w:rsid w:val="00D35677"/>
    <w:rsid w:val="00D35778"/>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658"/>
    <w:rsid w:val="00D42E52"/>
    <w:rsid w:val="00D43AC8"/>
    <w:rsid w:val="00D43C10"/>
    <w:rsid w:val="00D43D05"/>
    <w:rsid w:val="00D44334"/>
    <w:rsid w:val="00D4447C"/>
    <w:rsid w:val="00D44859"/>
    <w:rsid w:val="00D44C91"/>
    <w:rsid w:val="00D456E2"/>
    <w:rsid w:val="00D45A41"/>
    <w:rsid w:val="00D45ADC"/>
    <w:rsid w:val="00D45B24"/>
    <w:rsid w:val="00D45DAE"/>
    <w:rsid w:val="00D45F21"/>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824"/>
    <w:rsid w:val="00D54DBF"/>
    <w:rsid w:val="00D5556B"/>
    <w:rsid w:val="00D55628"/>
    <w:rsid w:val="00D55663"/>
    <w:rsid w:val="00D5594A"/>
    <w:rsid w:val="00D56808"/>
    <w:rsid w:val="00D57193"/>
    <w:rsid w:val="00D573B4"/>
    <w:rsid w:val="00D5745E"/>
    <w:rsid w:val="00D57B31"/>
    <w:rsid w:val="00D602D2"/>
    <w:rsid w:val="00D60628"/>
    <w:rsid w:val="00D60692"/>
    <w:rsid w:val="00D6071B"/>
    <w:rsid w:val="00D607FB"/>
    <w:rsid w:val="00D60E3D"/>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73C"/>
    <w:rsid w:val="00D66B22"/>
    <w:rsid w:val="00D66BCB"/>
    <w:rsid w:val="00D67569"/>
    <w:rsid w:val="00D67A34"/>
    <w:rsid w:val="00D67BAA"/>
    <w:rsid w:val="00D67EC9"/>
    <w:rsid w:val="00D70537"/>
    <w:rsid w:val="00D7066E"/>
    <w:rsid w:val="00D70792"/>
    <w:rsid w:val="00D70C58"/>
    <w:rsid w:val="00D710A9"/>
    <w:rsid w:val="00D71424"/>
    <w:rsid w:val="00D7153E"/>
    <w:rsid w:val="00D72471"/>
    <w:rsid w:val="00D72A3E"/>
    <w:rsid w:val="00D72BC8"/>
    <w:rsid w:val="00D72D57"/>
    <w:rsid w:val="00D7356A"/>
    <w:rsid w:val="00D73B6C"/>
    <w:rsid w:val="00D73C62"/>
    <w:rsid w:val="00D73E90"/>
    <w:rsid w:val="00D747A7"/>
    <w:rsid w:val="00D74E06"/>
    <w:rsid w:val="00D751AF"/>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078"/>
    <w:rsid w:val="00D841D6"/>
    <w:rsid w:val="00D847D3"/>
    <w:rsid w:val="00D84DD7"/>
    <w:rsid w:val="00D854F7"/>
    <w:rsid w:val="00D8595B"/>
    <w:rsid w:val="00D86022"/>
    <w:rsid w:val="00D8613A"/>
    <w:rsid w:val="00D862B0"/>
    <w:rsid w:val="00D86B2E"/>
    <w:rsid w:val="00D86BBA"/>
    <w:rsid w:val="00D86DB1"/>
    <w:rsid w:val="00D872C1"/>
    <w:rsid w:val="00D874AE"/>
    <w:rsid w:val="00D87640"/>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A4"/>
    <w:rsid w:val="00D91CEB"/>
    <w:rsid w:val="00D91F2C"/>
    <w:rsid w:val="00D91F7E"/>
    <w:rsid w:val="00D9209C"/>
    <w:rsid w:val="00D92153"/>
    <w:rsid w:val="00D921B5"/>
    <w:rsid w:val="00D92719"/>
    <w:rsid w:val="00D92B1C"/>
    <w:rsid w:val="00D931C3"/>
    <w:rsid w:val="00D93E1C"/>
    <w:rsid w:val="00D943AD"/>
    <w:rsid w:val="00D94F01"/>
    <w:rsid w:val="00D94F7E"/>
    <w:rsid w:val="00D9517F"/>
    <w:rsid w:val="00D95B90"/>
    <w:rsid w:val="00D972DF"/>
    <w:rsid w:val="00D9746A"/>
    <w:rsid w:val="00D97B01"/>
    <w:rsid w:val="00D97BA0"/>
    <w:rsid w:val="00D97C41"/>
    <w:rsid w:val="00D97EBB"/>
    <w:rsid w:val="00DA0680"/>
    <w:rsid w:val="00DA09FE"/>
    <w:rsid w:val="00DA0D82"/>
    <w:rsid w:val="00DA1542"/>
    <w:rsid w:val="00DA172A"/>
    <w:rsid w:val="00DA1753"/>
    <w:rsid w:val="00DA1AB5"/>
    <w:rsid w:val="00DA1F6B"/>
    <w:rsid w:val="00DA1F8E"/>
    <w:rsid w:val="00DA2A2F"/>
    <w:rsid w:val="00DA2A72"/>
    <w:rsid w:val="00DA2BA1"/>
    <w:rsid w:val="00DA41DF"/>
    <w:rsid w:val="00DA42A8"/>
    <w:rsid w:val="00DA49C5"/>
    <w:rsid w:val="00DA4A20"/>
    <w:rsid w:val="00DA4F0F"/>
    <w:rsid w:val="00DA5902"/>
    <w:rsid w:val="00DA5F24"/>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8B4"/>
    <w:rsid w:val="00DB2A8D"/>
    <w:rsid w:val="00DB2AD1"/>
    <w:rsid w:val="00DB2F5C"/>
    <w:rsid w:val="00DB343C"/>
    <w:rsid w:val="00DB35A6"/>
    <w:rsid w:val="00DB38A0"/>
    <w:rsid w:val="00DB3A97"/>
    <w:rsid w:val="00DB3C59"/>
    <w:rsid w:val="00DB3CBC"/>
    <w:rsid w:val="00DB3CC4"/>
    <w:rsid w:val="00DB4162"/>
    <w:rsid w:val="00DB48DA"/>
    <w:rsid w:val="00DB49DE"/>
    <w:rsid w:val="00DB49E8"/>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1C0"/>
    <w:rsid w:val="00DC42AF"/>
    <w:rsid w:val="00DC4361"/>
    <w:rsid w:val="00DC455B"/>
    <w:rsid w:val="00DC4B81"/>
    <w:rsid w:val="00DC4B93"/>
    <w:rsid w:val="00DC5F11"/>
    <w:rsid w:val="00DC5FAE"/>
    <w:rsid w:val="00DC62BC"/>
    <w:rsid w:val="00DC62C6"/>
    <w:rsid w:val="00DC6901"/>
    <w:rsid w:val="00DC6BD0"/>
    <w:rsid w:val="00DC6C10"/>
    <w:rsid w:val="00DC7098"/>
    <w:rsid w:val="00DC71F7"/>
    <w:rsid w:val="00DC7231"/>
    <w:rsid w:val="00DC787B"/>
    <w:rsid w:val="00DC78B2"/>
    <w:rsid w:val="00DC7F48"/>
    <w:rsid w:val="00DD07A1"/>
    <w:rsid w:val="00DD09DC"/>
    <w:rsid w:val="00DD12E2"/>
    <w:rsid w:val="00DD16E7"/>
    <w:rsid w:val="00DD177B"/>
    <w:rsid w:val="00DD1CBF"/>
    <w:rsid w:val="00DD22BF"/>
    <w:rsid w:val="00DD2822"/>
    <w:rsid w:val="00DD2D60"/>
    <w:rsid w:val="00DD3022"/>
    <w:rsid w:val="00DD319B"/>
    <w:rsid w:val="00DD3361"/>
    <w:rsid w:val="00DD37D5"/>
    <w:rsid w:val="00DD38FB"/>
    <w:rsid w:val="00DD397F"/>
    <w:rsid w:val="00DD3D5C"/>
    <w:rsid w:val="00DD4200"/>
    <w:rsid w:val="00DD430B"/>
    <w:rsid w:val="00DD47D8"/>
    <w:rsid w:val="00DD482D"/>
    <w:rsid w:val="00DD54FD"/>
    <w:rsid w:val="00DD5A6E"/>
    <w:rsid w:val="00DD5C06"/>
    <w:rsid w:val="00DD5D1D"/>
    <w:rsid w:val="00DD5DD0"/>
    <w:rsid w:val="00DD63FD"/>
    <w:rsid w:val="00DD6739"/>
    <w:rsid w:val="00DD6A76"/>
    <w:rsid w:val="00DD6ACB"/>
    <w:rsid w:val="00DD6E3B"/>
    <w:rsid w:val="00DD70A7"/>
    <w:rsid w:val="00DD7238"/>
    <w:rsid w:val="00DD735B"/>
    <w:rsid w:val="00DD75DF"/>
    <w:rsid w:val="00DD7833"/>
    <w:rsid w:val="00DE008C"/>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2F36"/>
    <w:rsid w:val="00DF3956"/>
    <w:rsid w:val="00DF413F"/>
    <w:rsid w:val="00DF41F4"/>
    <w:rsid w:val="00DF439C"/>
    <w:rsid w:val="00DF44B4"/>
    <w:rsid w:val="00DF4642"/>
    <w:rsid w:val="00DF4993"/>
    <w:rsid w:val="00DF4B20"/>
    <w:rsid w:val="00DF4E15"/>
    <w:rsid w:val="00DF4E4F"/>
    <w:rsid w:val="00DF52EB"/>
    <w:rsid w:val="00DF5489"/>
    <w:rsid w:val="00DF54C2"/>
    <w:rsid w:val="00DF5538"/>
    <w:rsid w:val="00DF58D4"/>
    <w:rsid w:val="00DF5DCE"/>
    <w:rsid w:val="00DF5FCB"/>
    <w:rsid w:val="00DF67BA"/>
    <w:rsid w:val="00DF68B6"/>
    <w:rsid w:val="00DF718F"/>
    <w:rsid w:val="00DF7419"/>
    <w:rsid w:val="00DF74F8"/>
    <w:rsid w:val="00DF7628"/>
    <w:rsid w:val="00DF7FED"/>
    <w:rsid w:val="00E00725"/>
    <w:rsid w:val="00E008B2"/>
    <w:rsid w:val="00E00B08"/>
    <w:rsid w:val="00E00D33"/>
    <w:rsid w:val="00E011D4"/>
    <w:rsid w:val="00E02317"/>
    <w:rsid w:val="00E02965"/>
    <w:rsid w:val="00E03055"/>
    <w:rsid w:val="00E03063"/>
    <w:rsid w:val="00E030C8"/>
    <w:rsid w:val="00E03599"/>
    <w:rsid w:val="00E03B69"/>
    <w:rsid w:val="00E0438E"/>
    <w:rsid w:val="00E044E8"/>
    <w:rsid w:val="00E04631"/>
    <w:rsid w:val="00E04FDF"/>
    <w:rsid w:val="00E05618"/>
    <w:rsid w:val="00E05786"/>
    <w:rsid w:val="00E05944"/>
    <w:rsid w:val="00E05C3D"/>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2F"/>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195"/>
    <w:rsid w:val="00E32A05"/>
    <w:rsid w:val="00E32B43"/>
    <w:rsid w:val="00E32BE3"/>
    <w:rsid w:val="00E32E70"/>
    <w:rsid w:val="00E3371C"/>
    <w:rsid w:val="00E34147"/>
    <w:rsid w:val="00E34CB6"/>
    <w:rsid w:val="00E34D35"/>
    <w:rsid w:val="00E3515A"/>
    <w:rsid w:val="00E3585C"/>
    <w:rsid w:val="00E3586B"/>
    <w:rsid w:val="00E35F9D"/>
    <w:rsid w:val="00E3606E"/>
    <w:rsid w:val="00E368B6"/>
    <w:rsid w:val="00E36E2C"/>
    <w:rsid w:val="00E36ECB"/>
    <w:rsid w:val="00E3707E"/>
    <w:rsid w:val="00E37291"/>
    <w:rsid w:val="00E37602"/>
    <w:rsid w:val="00E37C0C"/>
    <w:rsid w:val="00E4061B"/>
    <w:rsid w:val="00E40C05"/>
    <w:rsid w:val="00E40C6C"/>
    <w:rsid w:val="00E410D6"/>
    <w:rsid w:val="00E412E0"/>
    <w:rsid w:val="00E417BC"/>
    <w:rsid w:val="00E41A79"/>
    <w:rsid w:val="00E42513"/>
    <w:rsid w:val="00E426DA"/>
    <w:rsid w:val="00E4281C"/>
    <w:rsid w:val="00E42B3B"/>
    <w:rsid w:val="00E42C94"/>
    <w:rsid w:val="00E42D78"/>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7A6"/>
    <w:rsid w:val="00E52857"/>
    <w:rsid w:val="00E5396F"/>
    <w:rsid w:val="00E53C6F"/>
    <w:rsid w:val="00E542B6"/>
    <w:rsid w:val="00E54971"/>
    <w:rsid w:val="00E549B0"/>
    <w:rsid w:val="00E54CA9"/>
    <w:rsid w:val="00E550C7"/>
    <w:rsid w:val="00E55516"/>
    <w:rsid w:val="00E55F48"/>
    <w:rsid w:val="00E562E6"/>
    <w:rsid w:val="00E56586"/>
    <w:rsid w:val="00E5662B"/>
    <w:rsid w:val="00E56661"/>
    <w:rsid w:val="00E56EB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6C"/>
    <w:rsid w:val="00E6239D"/>
    <w:rsid w:val="00E626BE"/>
    <w:rsid w:val="00E62825"/>
    <w:rsid w:val="00E62D73"/>
    <w:rsid w:val="00E62E78"/>
    <w:rsid w:val="00E63051"/>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092"/>
    <w:rsid w:val="00E712F5"/>
    <w:rsid w:val="00E71D0B"/>
    <w:rsid w:val="00E72054"/>
    <w:rsid w:val="00E7246B"/>
    <w:rsid w:val="00E72FBA"/>
    <w:rsid w:val="00E73199"/>
    <w:rsid w:val="00E731CB"/>
    <w:rsid w:val="00E73266"/>
    <w:rsid w:val="00E7362F"/>
    <w:rsid w:val="00E739B0"/>
    <w:rsid w:val="00E73C01"/>
    <w:rsid w:val="00E74013"/>
    <w:rsid w:val="00E741AB"/>
    <w:rsid w:val="00E743A9"/>
    <w:rsid w:val="00E74A3E"/>
    <w:rsid w:val="00E74CBF"/>
    <w:rsid w:val="00E74FC7"/>
    <w:rsid w:val="00E75FFA"/>
    <w:rsid w:val="00E76018"/>
    <w:rsid w:val="00E764C6"/>
    <w:rsid w:val="00E768AA"/>
    <w:rsid w:val="00E7716C"/>
    <w:rsid w:val="00E776DD"/>
    <w:rsid w:val="00E77CAE"/>
    <w:rsid w:val="00E77DDD"/>
    <w:rsid w:val="00E77F74"/>
    <w:rsid w:val="00E8018B"/>
    <w:rsid w:val="00E80190"/>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399"/>
    <w:rsid w:val="00E84532"/>
    <w:rsid w:val="00E84542"/>
    <w:rsid w:val="00E84621"/>
    <w:rsid w:val="00E846AF"/>
    <w:rsid w:val="00E856DD"/>
    <w:rsid w:val="00E85754"/>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07D"/>
    <w:rsid w:val="00E92BD6"/>
    <w:rsid w:val="00E92DEA"/>
    <w:rsid w:val="00E93029"/>
    <w:rsid w:val="00E9381A"/>
    <w:rsid w:val="00E93AA7"/>
    <w:rsid w:val="00E93D98"/>
    <w:rsid w:val="00E9404C"/>
    <w:rsid w:val="00E95021"/>
    <w:rsid w:val="00E95025"/>
    <w:rsid w:val="00E95227"/>
    <w:rsid w:val="00E95576"/>
    <w:rsid w:val="00E95DDF"/>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DA"/>
    <w:rsid w:val="00EA2B94"/>
    <w:rsid w:val="00EA3073"/>
    <w:rsid w:val="00EA3163"/>
    <w:rsid w:val="00EA3433"/>
    <w:rsid w:val="00EA3498"/>
    <w:rsid w:val="00EA3505"/>
    <w:rsid w:val="00EA397A"/>
    <w:rsid w:val="00EA3F5A"/>
    <w:rsid w:val="00EA4107"/>
    <w:rsid w:val="00EA4C44"/>
    <w:rsid w:val="00EA4D19"/>
    <w:rsid w:val="00EA4F8A"/>
    <w:rsid w:val="00EA57A3"/>
    <w:rsid w:val="00EA57C6"/>
    <w:rsid w:val="00EA5A7F"/>
    <w:rsid w:val="00EA5C9A"/>
    <w:rsid w:val="00EA654F"/>
    <w:rsid w:val="00EA660E"/>
    <w:rsid w:val="00EA6C70"/>
    <w:rsid w:val="00EA7530"/>
    <w:rsid w:val="00EA7BF6"/>
    <w:rsid w:val="00EA7C61"/>
    <w:rsid w:val="00EA7D03"/>
    <w:rsid w:val="00EB0092"/>
    <w:rsid w:val="00EB042B"/>
    <w:rsid w:val="00EB1712"/>
    <w:rsid w:val="00EB1E86"/>
    <w:rsid w:val="00EB2229"/>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0DEC"/>
    <w:rsid w:val="00EC0EDD"/>
    <w:rsid w:val="00EC1A00"/>
    <w:rsid w:val="00EC1C96"/>
    <w:rsid w:val="00EC27EB"/>
    <w:rsid w:val="00EC3971"/>
    <w:rsid w:val="00EC39A2"/>
    <w:rsid w:val="00EC4250"/>
    <w:rsid w:val="00EC446D"/>
    <w:rsid w:val="00EC46AB"/>
    <w:rsid w:val="00EC483B"/>
    <w:rsid w:val="00EC4911"/>
    <w:rsid w:val="00EC50C9"/>
    <w:rsid w:val="00EC51B4"/>
    <w:rsid w:val="00EC524C"/>
    <w:rsid w:val="00EC5523"/>
    <w:rsid w:val="00EC563C"/>
    <w:rsid w:val="00EC5C13"/>
    <w:rsid w:val="00EC5C28"/>
    <w:rsid w:val="00EC5EE0"/>
    <w:rsid w:val="00EC621C"/>
    <w:rsid w:val="00EC6270"/>
    <w:rsid w:val="00EC6615"/>
    <w:rsid w:val="00EC686D"/>
    <w:rsid w:val="00EC6AA7"/>
    <w:rsid w:val="00EC6B9F"/>
    <w:rsid w:val="00EC6D67"/>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8DD"/>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3EB"/>
    <w:rsid w:val="00ED744E"/>
    <w:rsid w:val="00ED750B"/>
    <w:rsid w:val="00ED7CF4"/>
    <w:rsid w:val="00ED7D94"/>
    <w:rsid w:val="00EE081C"/>
    <w:rsid w:val="00EE0BDC"/>
    <w:rsid w:val="00EE0CC9"/>
    <w:rsid w:val="00EE10E5"/>
    <w:rsid w:val="00EE1603"/>
    <w:rsid w:val="00EE1A55"/>
    <w:rsid w:val="00EE2153"/>
    <w:rsid w:val="00EE2531"/>
    <w:rsid w:val="00EE2FD7"/>
    <w:rsid w:val="00EE30BD"/>
    <w:rsid w:val="00EE36B2"/>
    <w:rsid w:val="00EE3A69"/>
    <w:rsid w:val="00EE3D13"/>
    <w:rsid w:val="00EE3D35"/>
    <w:rsid w:val="00EE3EBB"/>
    <w:rsid w:val="00EE4997"/>
    <w:rsid w:val="00EE4AFC"/>
    <w:rsid w:val="00EE5BD6"/>
    <w:rsid w:val="00EE61AD"/>
    <w:rsid w:val="00EE6A67"/>
    <w:rsid w:val="00EE6C7C"/>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620"/>
    <w:rsid w:val="00EF2927"/>
    <w:rsid w:val="00EF3458"/>
    <w:rsid w:val="00EF373E"/>
    <w:rsid w:val="00EF3D3F"/>
    <w:rsid w:val="00EF3DA8"/>
    <w:rsid w:val="00EF3E44"/>
    <w:rsid w:val="00EF3F56"/>
    <w:rsid w:val="00EF4287"/>
    <w:rsid w:val="00EF430B"/>
    <w:rsid w:val="00EF460B"/>
    <w:rsid w:val="00EF4E35"/>
    <w:rsid w:val="00EF563F"/>
    <w:rsid w:val="00EF5823"/>
    <w:rsid w:val="00EF6341"/>
    <w:rsid w:val="00EF6562"/>
    <w:rsid w:val="00EF682B"/>
    <w:rsid w:val="00EF692B"/>
    <w:rsid w:val="00EF6C57"/>
    <w:rsid w:val="00EF7A5F"/>
    <w:rsid w:val="00F004C1"/>
    <w:rsid w:val="00F004EB"/>
    <w:rsid w:val="00F00518"/>
    <w:rsid w:val="00F0072E"/>
    <w:rsid w:val="00F009B0"/>
    <w:rsid w:val="00F00D99"/>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5D6"/>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5F6"/>
    <w:rsid w:val="00F1473E"/>
    <w:rsid w:val="00F1487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53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BF6"/>
    <w:rsid w:val="00F31C91"/>
    <w:rsid w:val="00F31D19"/>
    <w:rsid w:val="00F3204F"/>
    <w:rsid w:val="00F327AA"/>
    <w:rsid w:val="00F3304D"/>
    <w:rsid w:val="00F331B8"/>
    <w:rsid w:val="00F331DA"/>
    <w:rsid w:val="00F33227"/>
    <w:rsid w:val="00F3389D"/>
    <w:rsid w:val="00F339C5"/>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649"/>
    <w:rsid w:val="00F42A49"/>
    <w:rsid w:val="00F42A7A"/>
    <w:rsid w:val="00F42EFD"/>
    <w:rsid w:val="00F43039"/>
    <w:rsid w:val="00F43CB0"/>
    <w:rsid w:val="00F440C9"/>
    <w:rsid w:val="00F440EE"/>
    <w:rsid w:val="00F44818"/>
    <w:rsid w:val="00F451F3"/>
    <w:rsid w:val="00F4541A"/>
    <w:rsid w:val="00F4559E"/>
    <w:rsid w:val="00F45BB2"/>
    <w:rsid w:val="00F45C9E"/>
    <w:rsid w:val="00F45CA1"/>
    <w:rsid w:val="00F46526"/>
    <w:rsid w:val="00F47012"/>
    <w:rsid w:val="00F47307"/>
    <w:rsid w:val="00F4763B"/>
    <w:rsid w:val="00F47B57"/>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445"/>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1903"/>
    <w:rsid w:val="00F71E5B"/>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1C7"/>
    <w:rsid w:val="00F80204"/>
    <w:rsid w:val="00F80770"/>
    <w:rsid w:val="00F8097E"/>
    <w:rsid w:val="00F80CE0"/>
    <w:rsid w:val="00F8149A"/>
    <w:rsid w:val="00F816B7"/>
    <w:rsid w:val="00F8178C"/>
    <w:rsid w:val="00F81C1E"/>
    <w:rsid w:val="00F81E14"/>
    <w:rsid w:val="00F8291D"/>
    <w:rsid w:val="00F83203"/>
    <w:rsid w:val="00F836D5"/>
    <w:rsid w:val="00F838D6"/>
    <w:rsid w:val="00F83C07"/>
    <w:rsid w:val="00F83F67"/>
    <w:rsid w:val="00F84461"/>
    <w:rsid w:val="00F85101"/>
    <w:rsid w:val="00F851C4"/>
    <w:rsid w:val="00F85475"/>
    <w:rsid w:val="00F858E0"/>
    <w:rsid w:val="00F85B61"/>
    <w:rsid w:val="00F864E7"/>
    <w:rsid w:val="00F8670F"/>
    <w:rsid w:val="00F86963"/>
    <w:rsid w:val="00F87086"/>
    <w:rsid w:val="00F87435"/>
    <w:rsid w:val="00F90134"/>
    <w:rsid w:val="00F907C7"/>
    <w:rsid w:val="00F908F0"/>
    <w:rsid w:val="00F90B17"/>
    <w:rsid w:val="00F9198D"/>
    <w:rsid w:val="00F91B15"/>
    <w:rsid w:val="00F91B7E"/>
    <w:rsid w:val="00F92016"/>
    <w:rsid w:val="00F925B4"/>
    <w:rsid w:val="00F925F6"/>
    <w:rsid w:val="00F93AA3"/>
    <w:rsid w:val="00F94191"/>
    <w:rsid w:val="00F9443B"/>
    <w:rsid w:val="00F94CA5"/>
    <w:rsid w:val="00F952C5"/>
    <w:rsid w:val="00F953FE"/>
    <w:rsid w:val="00F95BD2"/>
    <w:rsid w:val="00F97540"/>
    <w:rsid w:val="00F9767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368"/>
    <w:rsid w:val="00FA3393"/>
    <w:rsid w:val="00FA397C"/>
    <w:rsid w:val="00FA3D5B"/>
    <w:rsid w:val="00FA4C7D"/>
    <w:rsid w:val="00FA4ED6"/>
    <w:rsid w:val="00FA4FD7"/>
    <w:rsid w:val="00FA5750"/>
    <w:rsid w:val="00FA5874"/>
    <w:rsid w:val="00FA6476"/>
    <w:rsid w:val="00FA6A95"/>
    <w:rsid w:val="00FA6E13"/>
    <w:rsid w:val="00FA6EB6"/>
    <w:rsid w:val="00FA70CC"/>
    <w:rsid w:val="00FA7316"/>
    <w:rsid w:val="00FA77D4"/>
    <w:rsid w:val="00FA798A"/>
    <w:rsid w:val="00FA7E20"/>
    <w:rsid w:val="00FB0FF2"/>
    <w:rsid w:val="00FB18B5"/>
    <w:rsid w:val="00FB197F"/>
    <w:rsid w:val="00FB23DD"/>
    <w:rsid w:val="00FB2830"/>
    <w:rsid w:val="00FB312F"/>
    <w:rsid w:val="00FB35C3"/>
    <w:rsid w:val="00FB3907"/>
    <w:rsid w:val="00FB409D"/>
    <w:rsid w:val="00FB4240"/>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B82"/>
    <w:rsid w:val="00FC1D06"/>
    <w:rsid w:val="00FC1F16"/>
    <w:rsid w:val="00FC1FB3"/>
    <w:rsid w:val="00FC200E"/>
    <w:rsid w:val="00FC2855"/>
    <w:rsid w:val="00FC2977"/>
    <w:rsid w:val="00FC2A27"/>
    <w:rsid w:val="00FC317B"/>
    <w:rsid w:val="00FC3AF0"/>
    <w:rsid w:val="00FC3C61"/>
    <w:rsid w:val="00FC3C67"/>
    <w:rsid w:val="00FC3CCA"/>
    <w:rsid w:val="00FC42C3"/>
    <w:rsid w:val="00FC47DE"/>
    <w:rsid w:val="00FC48B4"/>
    <w:rsid w:val="00FC4A9E"/>
    <w:rsid w:val="00FC4DDB"/>
    <w:rsid w:val="00FC4F6D"/>
    <w:rsid w:val="00FC51A3"/>
    <w:rsid w:val="00FC5353"/>
    <w:rsid w:val="00FC539A"/>
    <w:rsid w:val="00FC53AB"/>
    <w:rsid w:val="00FC5DF3"/>
    <w:rsid w:val="00FC5F6D"/>
    <w:rsid w:val="00FC60BB"/>
    <w:rsid w:val="00FC6457"/>
    <w:rsid w:val="00FC66C1"/>
    <w:rsid w:val="00FC6703"/>
    <w:rsid w:val="00FC6BA8"/>
    <w:rsid w:val="00FC723D"/>
    <w:rsid w:val="00FC7248"/>
    <w:rsid w:val="00FD0F80"/>
    <w:rsid w:val="00FD1149"/>
    <w:rsid w:val="00FD1588"/>
    <w:rsid w:val="00FD19A1"/>
    <w:rsid w:val="00FD2043"/>
    <w:rsid w:val="00FD20F4"/>
    <w:rsid w:val="00FD245D"/>
    <w:rsid w:val="00FD296C"/>
    <w:rsid w:val="00FD315A"/>
    <w:rsid w:val="00FD31A5"/>
    <w:rsid w:val="00FD3406"/>
    <w:rsid w:val="00FD3499"/>
    <w:rsid w:val="00FD370A"/>
    <w:rsid w:val="00FD376D"/>
    <w:rsid w:val="00FD37E6"/>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2DA"/>
    <w:rsid w:val="00FE06B4"/>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36C"/>
    <w:rsid w:val="00FE5379"/>
    <w:rsid w:val="00FE55DF"/>
    <w:rsid w:val="00FE5641"/>
    <w:rsid w:val="00FE5A58"/>
    <w:rsid w:val="00FE5CAA"/>
    <w:rsid w:val="00FE6029"/>
    <w:rsid w:val="00FE63B3"/>
    <w:rsid w:val="00FE6915"/>
    <w:rsid w:val="00FE6E29"/>
    <w:rsid w:val="00FE6FE3"/>
    <w:rsid w:val="00FE72AE"/>
    <w:rsid w:val="00FE7300"/>
    <w:rsid w:val="00FE7BC4"/>
    <w:rsid w:val="00FF0A09"/>
    <w:rsid w:val="00FF0BE3"/>
    <w:rsid w:val="00FF0BF3"/>
    <w:rsid w:val="00FF11C6"/>
    <w:rsid w:val="00FF1384"/>
    <w:rsid w:val="00FF13A0"/>
    <w:rsid w:val="00FF1B34"/>
    <w:rsid w:val="00FF1E45"/>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5D4B"/>
    <w:rsid w:val="00FF6263"/>
    <w:rsid w:val="00FF6A50"/>
    <w:rsid w:val="00FF6D0F"/>
    <w:rsid w:val="00FF74EF"/>
    <w:rsid w:val="00FF75FD"/>
    <w:rsid w:val="00FF786F"/>
    <w:rsid w:val="0F37E119"/>
    <w:rsid w:val="1061E8BF"/>
    <w:rsid w:val="17E4C565"/>
    <w:rsid w:val="1DA54DD8"/>
    <w:rsid w:val="2D2D9537"/>
    <w:rsid w:val="38B03C9D"/>
    <w:rsid w:val="42D3BFBF"/>
    <w:rsid w:val="447A4C12"/>
    <w:rsid w:val="46A1EF35"/>
    <w:rsid w:val="4B996CC7"/>
    <w:rsid w:val="598FE262"/>
    <w:rsid w:val="62783332"/>
    <w:rsid w:val="7D8D662D"/>
    <w:rsid w:val="7DE654EA"/>
    <w:rsid w:val="7E7E0F4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2E22F7A5"/>
  <w15:docId w15:val="{F0214AF8-6895-4F6A-8E08-BAF07A255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aliases w:val="EP Table Grid,JBA Bordered Table Style"/>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360"/>
      </w:tabs>
      <w:spacing w:before="120" w:after="120"/>
      <w:ind w:left="360" w:hanging="360"/>
    </w:pPr>
  </w:style>
  <w:style w:type="paragraph" w:styleId="ListBullet2">
    <w:name w:val="List Bullet 2"/>
    <w:basedOn w:val="ListBullet"/>
    <w:unhideWhenUsed/>
    <w:qFormat/>
    <w:rsid w:val="004D4063"/>
    <w:pPr>
      <w:numPr>
        <w:numId w:val="33"/>
      </w:numPr>
    </w:pPr>
  </w:style>
  <w:style w:type="paragraph" w:styleId="ListBullet3">
    <w:name w:val="List Bullet 3"/>
    <w:basedOn w:val="Normal"/>
    <w:unhideWhenUsed/>
    <w:rsid w:val="004D4063"/>
    <w:pPr>
      <w:numPr>
        <w:ilvl w:val="2"/>
        <w:numId w:val="8"/>
      </w:numPr>
      <w:tabs>
        <w:tab w:val="clear" w:pos="510"/>
        <w:tab w:val="num" w:pos="680"/>
      </w:tabs>
      <w:spacing w:before="120" w:after="120"/>
      <w:ind w:left="68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000125"/>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932A18"/>
    <w:rPr>
      <w:color w:val="605E5C"/>
      <w:shd w:val="clear" w:color="auto" w:fill="E1DFDD"/>
    </w:rPr>
  </w:style>
  <w:style w:type="table" w:styleId="GridTable4-Accent2">
    <w:name w:val="Grid Table 4 Accent 2"/>
    <w:basedOn w:val="TableNormal"/>
    <w:uiPriority w:val="49"/>
    <w:rsid w:val="00BF44F0"/>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paragraph" w:styleId="Revision">
    <w:name w:val="Revision"/>
    <w:hidden/>
    <w:uiPriority w:val="99"/>
    <w:semiHidden/>
    <w:rsid w:val="00EC0DEC"/>
    <w:pPr>
      <w:spacing w:line="240" w:lineRule="auto"/>
    </w:pPr>
  </w:style>
  <w:style w:type="paragraph" w:customStyle="1" w:styleId="Default">
    <w:name w:val="Default"/>
    <w:rsid w:val="00FA6EB6"/>
    <w:pPr>
      <w:autoSpaceDE w:val="0"/>
      <w:autoSpaceDN w:val="0"/>
      <w:adjustRightInd w:val="0"/>
      <w:spacing w:line="240" w:lineRule="auto"/>
    </w:pPr>
    <w:rPr>
      <w:rFonts w:ascii="Arial" w:hAnsi="Arial"/>
      <w:color w:val="000000"/>
      <w:sz w:val="24"/>
      <w:szCs w:val="24"/>
    </w:rPr>
  </w:style>
  <w:style w:type="paragraph" w:customStyle="1" w:styleId="paragraph">
    <w:name w:val="paragraph"/>
    <w:basedOn w:val="Normal"/>
    <w:rsid w:val="00A8693F"/>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A8693F"/>
  </w:style>
  <w:style w:type="character" w:customStyle="1" w:styleId="eop">
    <w:name w:val="eop"/>
    <w:basedOn w:val="DefaultParagraphFont"/>
    <w:rsid w:val="00A8693F"/>
  </w:style>
  <w:style w:type="paragraph" w:customStyle="1" w:styleId="DisclaimerText">
    <w:name w:val="Disclaimer Text"/>
    <w:basedOn w:val="Normal"/>
    <w:uiPriority w:val="99"/>
    <w:semiHidden/>
    <w:rsid w:val="00023379"/>
    <w:pPr>
      <w:framePr w:w="10206" w:hSpace="284" w:vSpace="142" w:wrap="around" w:hAnchor="page" w:x="852" w:yAlign="bottom"/>
      <w:spacing w:after="60"/>
      <w:suppressOverlap/>
    </w:pPr>
  </w:style>
  <w:style w:type="paragraph" w:customStyle="1" w:styleId="DisclaimerText12pt">
    <w:name w:val="Disclaimer Text 12 pt"/>
    <w:basedOn w:val="DisclaimerText"/>
    <w:uiPriority w:val="99"/>
    <w:semiHidden/>
    <w:qFormat/>
    <w:rsid w:val="00023379"/>
    <w:pPr>
      <w:framePr w:wrap="around"/>
    </w:pPr>
    <w:rPr>
      <w:sz w:val="24"/>
    </w:rPr>
  </w:style>
  <w:style w:type="character" w:customStyle="1" w:styleId="NoSpacingChar">
    <w:name w:val="No Spacing Char"/>
    <w:basedOn w:val="DefaultParagraphFont"/>
    <w:link w:val="NoSpacing"/>
    <w:uiPriority w:val="1"/>
    <w:rsid w:val="0052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96598">
      <w:bodyDiv w:val="1"/>
      <w:marLeft w:val="0"/>
      <w:marRight w:val="0"/>
      <w:marTop w:val="0"/>
      <w:marBottom w:val="0"/>
      <w:divBdr>
        <w:top w:val="none" w:sz="0" w:space="0" w:color="auto"/>
        <w:left w:val="none" w:sz="0" w:space="0" w:color="auto"/>
        <w:bottom w:val="none" w:sz="0" w:space="0" w:color="auto"/>
        <w:right w:val="none" w:sz="0" w:space="0" w:color="auto"/>
      </w:divBdr>
    </w:div>
    <w:div w:id="24302819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marineandcoasts.vic.gov.au/coastal-programs/cape-to-cape-resilience-project" TargetMode="Externa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creativecommons.org/licenses/by/4.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marineandcoasts.vic.gov.au/__data/assets/pdf_file/0023/715730/CapetoCapeResilienceProject_DEECA_ResiliencePlan_FinalDraft.pdf"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www.marineandcoasts.vic.gov.au/coastal-programs/cape-to-cape-resilience-projec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ngage.vic.gov.au/cape-cape-resilience-project" TargetMode="External"/><Relationship Id="rId32" Type="http://schemas.openxmlformats.org/officeDocument/2006/relationships/image" Target="media/image13.png"/><Relationship Id="rId37" Type="http://schemas.openxmlformats.org/officeDocument/2006/relationships/hyperlink" Target="https://www.marineandcoasts.vic.gov.au/coastal-programs/cape-to-cape-resilience-project"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engage.vic.gov.au/cape-cape-resilience-project" TargetMode="External"/><Relationship Id="rId28" Type="http://schemas.openxmlformats.org/officeDocument/2006/relationships/image" Target="media/image10.jpeg"/><Relationship Id="rId36" Type="http://schemas.openxmlformats.org/officeDocument/2006/relationships/hyperlink" Target="mailto:customer.service@delwp.vic.gov.au" TargetMode="Externa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www.marineandcoasts.vic.gov.au/coastal-programs/cape-to-cape-resilience-project" TargetMode="External"/><Relationship Id="rId30" Type="http://schemas.openxmlformats.org/officeDocument/2006/relationships/hyperlink" Target="mailto:capetocape.project@deeca.vic.gov.au" TargetMode="External"/><Relationship Id="rId35" Type="http://schemas.openxmlformats.org/officeDocument/2006/relationships/hyperlink" Target="http://creativecommons.org/licenses/by/4.0/"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LT Correspondence Crown Land" ma:contentTypeID="0x0101002517F445A0F35E449C98AAD631F2B03800C8963BA27CD30B41BAEE4C1DF2C5FD5E03002BC7EC1F27FA2F48858C6163BA6DC6BD" ma:contentTypeVersion="7627" ma:contentTypeDescription="" ma:contentTypeScope="" ma:versionID="99f6e5d3d7da949eedeb16e969ae6516">
  <xsd:schema xmlns:xsd="http://www.w3.org/2001/XMLSchema" xmlns:xs="http://www.w3.org/2001/XMLSchema" xmlns:p="http://schemas.microsoft.com/office/2006/metadata/properties" xmlns:ns1="http://schemas.microsoft.com/sharepoint/v3" xmlns:ns2="a5f32de4-e402-4188-b034-e71ca7d22e54" xmlns:ns3="30a2c3fd-d3a9-4b3c-b460-5dfb11b6d325" xmlns:ns4="9fd47c19-1c4a-4d7d-b342-c10cef269344" xmlns:ns5="0bbae17b-000d-4da8-b813-eb3d92f9596b" targetNamespace="http://schemas.microsoft.com/office/2006/metadata/properties" ma:root="true" ma:fieldsID="8366a0d4eb9e77868714b3dc469a659c" ns1:_="" ns2:_="" ns3:_="" ns4:_="" ns5:_="">
    <xsd:import namespace="http://schemas.microsoft.com/sharepoint/v3"/>
    <xsd:import namespace="a5f32de4-e402-4188-b034-e71ca7d22e54"/>
    <xsd:import namespace="30a2c3fd-d3a9-4b3c-b460-5dfb11b6d325"/>
    <xsd:import namespace="9fd47c19-1c4a-4d7d-b342-c10cef269344"/>
    <xsd:import namespace="0bbae17b-000d-4da8-b813-eb3d92f9596b"/>
    <xsd:element name="properties">
      <xsd:complexType>
        <xsd:sequence>
          <xsd:element name="documentManagement">
            <xsd:complexType>
              <xsd:all>
                <xsd:element ref="ns1:RoutingRuleDescription" minOccurs="0"/>
                <xsd:element ref="ns1:Language"/>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4:i5551a600e734172b7209c27fd0b6842" minOccurs="0"/>
                <xsd:element ref="ns2:_dlc_DocId" minOccurs="0"/>
                <xsd:element ref="ns4:lfd3071406224809a17b67e55409993d" minOccurs="0"/>
                <xsd:element ref="ns2:_dlc_DocIdUrl" minOccurs="0"/>
                <xsd:element ref="ns5:Document_x0020_Dat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b9b43b809ea4445880dbf70bb9849525" minOccurs="0"/>
                <xsd:element ref="ns3:Doc_x0020_Type"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PersistId" ma:index="19" nillable="true" ma:displayName="Persist ID" ma:description="Keep ID on add." ma:hidden="true" ma:internalName="_dlc_DocIdPersistId" ma:readOnly="true">
      <xsd:simpleType>
        <xsd:restriction base="dms:Boolean"/>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a2c3fd-d3a9-4b3c-b460-5dfb11b6d325" elementFormDefault="qualified">
    <xsd:import namespace="http://schemas.microsoft.com/office/2006/documentManagement/types"/>
    <xsd:import namespace="http://schemas.microsoft.com/office/infopath/2007/PartnerControls"/>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MediaLengthInSeconds" ma:hidden="true" ma:internalName="MediaLengthInSeconds" ma:readOnly="true">
      <xsd:simpleType>
        <xsd:restriction base="dms:Unknown"/>
      </xsd:simpleType>
    </xsd:element>
    <xsd:element name="Doc_x0020_Type" ma:index="47" nillable="true" ma:displayName="Doc Type" ma:format="Dropdown" ma:internalName="Doc_x0020_Type">
      <xsd:simpleType>
        <xsd:restriction base="dms:Choice">
          <xsd:enumeration value="Audio/Visual"/>
          <xsd:enumeration value="Background Information"/>
          <xsd:enumeration value="Communication/Engagement"/>
          <xsd:enumeration value="Correspondence"/>
          <xsd:enumeration value="Internal Proj Planning/Approvals"/>
          <xsd:enumeration value="Media/Publications"/>
          <xsd:enumeration value="Procurement - Contracts"/>
          <xsd:enumeration value="Procurement - Other"/>
          <xsd:enumeration value="Procurement - RFQ Out"/>
          <xsd:enumeration value="Procurement - RFQ In"/>
          <xsd:enumeration value="Procurement - Tender Evaluation"/>
          <xsd:enumeration value="Proj Mgmt - Approvals/Consents/Permits"/>
          <xsd:enumeration value="Proj Mgmt - Consultant"/>
          <xsd:enumeration value="Proj Mgmt - Contractor"/>
          <xsd:enumeration value="Proj Mgmt -  Financial"/>
          <xsd:enumeration value="Proj Mgmt -  Other"/>
          <xsd:enumeration value="Proj Mgmt -  Stakeholders"/>
          <xsd:enumeration value="Proj Mgmt -  Superintendent"/>
          <xsd:enumeration value="Proj Mgmt -  Variations"/>
          <xsd:enumeration value="Risk Management"/>
        </xsd:restrictio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0" nillable="true" ma:displayName="MediaServiceObjectDetectorVersions" ma:hidden="true" ma:indexed="true" ma:internalName="MediaServiceObjectDetectorVersions" ma:readOnly="true">
      <xsd:simpleType>
        <xsd:restriction base="dms:Text"/>
      </xsd:simpleType>
    </xsd:element>
    <xsd:element name="MediaServiceSearchProperties" ma:index="5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5;#Land and Built Environment Programs|9fdbebad-b3ea-4b21-ba49-a08044bb1a1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93f8b63-49c5-4250-91e3-677647c875f0}" ma:internalName="TaxCatchAll" ma:showField="CatchAllData" ma:web="0bbae17b-000d-4da8-b813-eb3d92f9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93f8b63-49c5-4250-91e3-677647c875f0}" ma:internalName="TaxCatchAllLabel" ma:readOnly="true" ma:showField="CatchAllDataLabel" ma:web="0bbae17b-000d-4da8-b813-eb3d92f9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32;#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140;#Regional Directorate|489b7d82-932f-4a62-b214-03f08eb88e6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i5551a600e734172b7209c27fd0b6842" ma:index="31"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lfd3071406224809a17b67e55409993d" ma:index="33"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b9b43b809ea4445880dbf70bb9849525" ma:index="46"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bae17b-000d-4da8-b813-eb3d92f9596b" elementFormDefault="qualified">
    <xsd:import namespace="http://schemas.microsoft.com/office/2006/documentManagement/types"/>
    <xsd:import namespace="http://schemas.microsoft.com/office/infopath/2007/PartnerControls"/>
    <xsd:element name="Document_x0020_Date" ma:index="35" nillable="true" ma:displayName="Document Date" ma:format="DateOnly" ma:indexed="true" ma:internalName="Document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32</Value>
      <Value>30</Value>
      <Value>18</Value>
      <Value>45</Value>
      <Value>1079</Value>
      <Value>140</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_dlc_DocId xmlns="a5f32de4-e402-4188-b034-e71ca7d22e54">DOCID204-2125368275-63991</_dlc_DocId>
    <_dlc_DocIdUrl xmlns="a5f32de4-e402-4188-b034-e71ca7d22e54">
      <Url>https://delwpvicgovau.sharepoint.com/sites/ecm_204/_layouts/15/DocIdRedir.aspx?ID=DOCID204-2125368275-63991</Url>
      <Description>DOCID204-2125368275-63991</Description>
    </_dlc_DocIdUrl>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lcf76f155ced4ddcb4097134ff3c332f xmlns="30a2c3fd-d3a9-4b3c-b460-5dfb11b6d325">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i5551a600e734172b7209c27fd0b6842 xmlns="9fd47c19-1c4a-4d7d-b342-c10cef269344">
      <Terms xmlns="http://schemas.microsoft.com/office/infopath/2007/PartnerControls"/>
    </i5551a600e734172b7209c27fd0b6842>
    <RoutingRuleDescription xmlns="http://schemas.microsoft.com/sharepoint/v3" xsi:nil="true"/>
    <Doc_x0020_Type xmlns="30a2c3fd-d3a9-4b3c-b460-5dfb11b6d325">Communication/Engagement</Doc_x0020_Typ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lfd3071406224809a17b67e55409993d xmlns="9fd47c19-1c4a-4d7d-b342-c10cef269344">
      <Terms xmlns="http://schemas.microsoft.com/office/infopath/2007/PartnerControls"/>
    </lfd3071406224809a17b67e55409993d>
    <Document_x0020_Date xmlns="0bbae17b-000d-4da8-b813-eb3d92f959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00C8963BA27CD30B41BAEE4C1DF2C5FD5E03"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B8A825-362C-4CF0-9BD6-11CA6D7C6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30a2c3fd-d3a9-4b3c-b460-5dfb11b6d325"/>
    <ds:schemaRef ds:uri="9fd47c19-1c4a-4d7d-b342-c10cef269344"/>
    <ds:schemaRef ds:uri="0bbae17b-000d-4da8-b813-eb3d92f95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 ds:uri="9fd47c19-1c4a-4d7d-b342-c10cef269344"/>
    <ds:schemaRef ds:uri="a5f32de4-e402-4188-b034-e71ca7d22e54"/>
    <ds:schemaRef ds:uri="30a2c3fd-d3a9-4b3c-b460-5dfb11b6d325"/>
    <ds:schemaRef ds:uri="http://schemas.microsoft.com/sharepoint/v3"/>
    <ds:schemaRef ds:uri="0bbae17b-000d-4da8-b813-eb3d92f9596b"/>
  </ds:schemaRefs>
</ds:datastoreItem>
</file>

<file path=customXml/itemProps3.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4.xml><?xml version="1.0" encoding="utf-8"?>
<ds:datastoreItem xmlns:ds="http://schemas.openxmlformats.org/officeDocument/2006/customXml" ds:itemID="{C4DFA284-E488-4291-B6A4-D251868433E3}">
  <ds:schemaRefs>
    <ds:schemaRef ds:uri="Microsoft.SharePoint.Taxonomy.ContentTypeSync"/>
  </ds:schemaRefs>
</ds:datastoreItem>
</file>

<file path=customXml/itemProps5.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6.xml><?xml version="1.0" encoding="utf-8"?>
<ds:datastoreItem xmlns:ds="http://schemas.openxmlformats.org/officeDocument/2006/customXml" ds:itemID="{AC033DCC-E082-4762-A055-E212D49A779F}">
  <ds:schemaRefs>
    <ds:schemaRef ds:uri="http://schemas.microsoft.com/office/2006/metadata/customXsn"/>
  </ds:schemaRefs>
</ds:datastoreItem>
</file>

<file path=customXml/itemProps7.xml><?xml version="1.0" encoding="utf-8"?>
<ds:datastoreItem xmlns:ds="http://schemas.openxmlformats.org/officeDocument/2006/customXml" ds:itemID="{35A869D7-A975-47A1-A567-09C4F3BF4E9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DELWP_~2.DOT</Template>
  <TotalTime>29</TotalTime>
  <Pages>3</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5427</CharactersWithSpaces>
  <SharedDoc>false</SharedDoc>
  <HLinks>
    <vt:vector size="60" baseType="variant">
      <vt:variant>
        <vt:i4>3211325</vt:i4>
      </vt:variant>
      <vt:variant>
        <vt:i4>24</vt:i4>
      </vt:variant>
      <vt:variant>
        <vt:i4>0</vt:i4>
      </vt:variant>
      <vt:variant>
        <vt:i4>5</vt:i4>
      </vt:variant>
      <vt:variant>
        <vt:lpwstr>https://www.marineandcoasts.vic.gov.au/coastal-programs/cape-to-cape-resilience-project</vt:lpwstr>
      </vt:variant>
      <vt:variant>
        <vt:lpwstr/>
      </vt:variant>
      <vt:variant>
        <vt:i4>2687044</vt:i4>
      </vt:variant>
      <vt:variant>
        <vt:i4>21</vt:i4>
      </vt:variant>
      <vt:variant>
        <vt:i4>0</vt:i4>
      </vt:variant>
      <vt:variant>
        <vt:i4>5</vt:i4>
      </vt:variant>
      <vt:variant>
        <vt:lpwstr>mailto:customer.service@delwp.vic.gov.au</vt:lpwstr>
      </vt:variant>
      <vt:variant>
        <vt:lpwstr/>
      </vt:variant>
      <vt:variant>
        <vt:i4>6488166</vt:i4>
      </vt:variant>
      <vt:variant>
        <vt:i4>18</vt:i4>
      </vt:variant>
      <vt:variant>
        <vt:i4>0</vt:i4>
      </vt:variant>
      <vt:variant>
        <vt:i4>5</vt:i4>
      </vt:variant>
      <vt:variant>
        <vt:lpwstr>http://creativecommons.org/licenses/by/4.0/</vt:lpwstr>
      </vt:variant>
      <vt:variant>
        <vt:lpwstr/>
      </vt:variant>
      <vt:variant>
        <vt:i4>6488166</vt:i4>
      </vt:variant>
      <vt:variant>
        <vt:i4>15</vt:i4>
      </vt:variant>
      <vt:variant>
        <vt:i4>0</vt:i4>
      </vt:variant>
      <vt:variant>
        <vt:i4>5</vt:i4>
      </vt:variant>
      <vt:variant>
        <vt:lpwstr>http://creativecommons.org/licenses/by/4.0/</vt:lpwstr>
      </vt:variant>
      <vt:variant>
        <vt:lpwstr/>
      </vt:variant>
      <vt:variant>
        <vt:i4>4980790</vt:i4>
      </vt:variant>
      <vt:variant>
        <vt:i4>12</vt:i4>
      </vt:variant>
      <vt:variant>
        <vt:i4>0</vt:i4>
      </vt:variant>
      <vt:variant>
        <vt:i4>5</vt:i4>
      </vt:variant>
      <vt:variant>
        <vt:lpwstr>mailto:capetocape.project@delwp.vic.gov.au</vt:lpwstr>
      </vt:variant>
      <vt:variant>
        <vt:lpwstr/>
      </vt:variant>
      <vt:variant>
        <vt:i4>2228265</vt:i4>
      </vt:variant>
      <vt:variant>
        <vt:i4>9</vt:i4>
      </vt:variant>
      <vt:variant>
        <vt:i4>0</vt:i4>
      </vt:variant>
      <vt:variant>
        <vt:i4>5</vt:i4>
      </vt:variant>
      <vt:variant>
        <vt:lpwstr>http://www.marineandcoasts.vic.gov.au/coastal-programs/cape-to-cape-resilience-project</vt:lpwstr>
      </vt:variant>
      <vt:variant>
        <vt:lpwstr/>
      </vt:variant>
      <vt:variant>
        <vt:i4>3211325</vt:i4>
      </vt:variant>
      <vt:variant>
        <vt:i4>6</vt:i4>
      </vt:variant>
      <vt:variant>
        <vt:i4>0</vt:i4>
      </vt:variant>
      <vt:variant>
        <vt:i4>5</vt:i4>
      </vt:variant>
      <vt:variant>
        <vt:lpwstr>https://www.marineandcoasts.vic.gov.au/coastal-programs/cape-to-cape-resilience-project</vt:lpwstr>
      </vt:variant>
      <vt:variant>
        <vt:lpwstr/>
      </vt:variant>
      <vt:variant>
        <vt:i4>3211325</vt:i4>
      </vt:variant>
      <vt:variant>
        <vt:i4>3</vt:i4>
      </vt:variant>
      <vt:variant>
        <vt:i4>0</vt:i4>
      </vt:variant>
      <vt:variant>
        <vt:i4>5</vt:i4>
      </vt:variant>
      <vt:variant>
        <vt:lpwstr>https://www.marineandcoasts.vic.gov.au/coastal-programs/cape-to-cape-resilience-project</vt:lpwstr>
      </vt:variant>
      <vt:variant>
        <vt:lpwstr/>
      </vt:variant>
      <vt:variant>
        <vt:i4>3211325</vt:i4>
      </vt:variant>
      <vt:variant>
        <vt:i4>0</vt:i4>
      </vt:variant>
      <vt:variant>
        <vt:i4>0</vt:i4>
      </vt:variant>
      <vt:variant>
        <vt:i4>5</vt:i4>
      </vt:variant>
      <vt:variant>
        <vt:lpwstr>https://www.marineandcoasts.vic.gov.au/coastal-programs/cape-to-cape-resilience-project</vt:lpwstr>
      </vt:variant>
      <vt:variant>
        <vt:lpwstr/>
      </vt:variant>
      <vt:variant>
        <vt:i4>7012479</vt:i4>
      </vt:variant>
      <vt:variant>
        <vt:i4>0</vt:i4>
      </vt:variant>
      <vt:variant>
        <vt:i4>0</vt:i4>
      </vt:variant>
      <vt:variant>
        <vt:i4>5</vt:i4>
      </vt:variant>
      <vt:variant>
        <vt:lpwstr>https://engage.vic.gov.au/cape-cape-resilience-project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to Cape Project update#10</dc:title>
  <dc:subject/>
  <dc:creator>Emma Hodson</dc:creator>
  <cp:keywords/>
  <dc:description/>
  <cp:lastModifiedBy>Kirsty L Hannan (DEECA)</cp:lastModifiedBy>
  <cp:revision>27</cp:revision>
  <cp:lastPrinted>2024-08-14T22:32:00Z</cp:lastPrinted>
  <dcterms:created xsi:type="dcterms:W3CDTF">2024-08-05T23:06:00Z</dcterms:created>
  <dcterms:modified xsi:type="dcterms:W3CDTF">2024-08-22T22:49:00Z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0x0101002517F445A0F35E449C98AAD631F2B03800C8963BA27CD30B41BAEE4C1DF2C5FD5E03002BC7EC1F27FA2F48858C6163BA6DC6BD</vt:lpwstr>
  </property>
  <property fmtid="{D5CDD505-2E9C-101B-9397-08002B2CF9AE}" pid="19" name="ClassificationContentMarkingFooterShapeIds">
    <vt:lpwstr>10,17,18</vt:lpwstr>
  </property>
  <property fmtid="{D5CDD505-2E9C-101B-9397-08002B2CF9AE}" pid="20" name="ClassificationContentMarkingFooterFontProps">
    <vt:lpwstr>#000000,12,Calibri</vt:lpwstr>
  </property>
  <property fmtid="{D5CDD505-2E9C-101B-9397-08002B2CF9AE}" pid="21" name="ClassificationContentMarkingFooterText">
    <vt:lpwstr>OFFICIAL</vt:lpwstr>
  </property>
  <property fmtid="{D5CDD505-2E9C-101B-9397-08002B2CF9AE}" pid="22" name="MSIP_Label_4257e2ab-f512-40e2-9c9a-c64247360765_Enabled">
    <vt:lpwstr>true</vt:lpwstr>
  </property>
  <property fmtid="{D5CDD505-2E9C-101B-9397-08002B2CF9AE}" pid="23" name="MSIP_Label_4257e2ab-f512-40e2-9c9a-c64247360765_SetDate">
    <vt:lpwstr>2021-07-21T00:29:12Z</vt:lpwstr>
  </property>
  <property fmtid="{D5CDD505-2E9C-101B-9397-08002B2CF9AE}" pid="24" name="MSIP_Label_4257e2ab-f512-40e2-9c9a-c64247360765_Method">
    <vt:lpwstr>Privileged</vt:lpwstr>
  </property>
  <property fmtid="{D5CDD505-2E9C-101B-9397-08002B2CF9AE}" pid="25" name="MSIP_Label_4257e2ab-f512-40e2-9c9a-c64247360765_Name">
    <vt:lpwstr>OFFICIAL</vt:lpwstr>
  </property>
  <property fmtid="{D5CDD505-2E9C-101B-9397-08002B2CF9AE}" pid="26" name="MSIP_Label_4257e2ab-f512-40e2-9c9a-c64247360765_SiteId">
    <vt:lpwstr>e8bdd6f7-fc18-4e48-a554-7f547927223b</vt:lpwstr>
  </property>
  <property fmtid="{D5CDD505-2E9C-101B-9397-08002B2CF9AE}" pid="27" name="MSIP_Label_4257e2ab-f512-40e2-9c9a-c64247360765_ActionId">
    <vt:lpwstr>e8d7dadc-b80f-48c4-9ee0-feb0888e73b6</vt:lpwstr>
  </property>
  <property fmtid="{D5CDD505-2E9C-101B-9397-08002B2CF9AE}" pid="28" name="MSIP_Label_4257e2ab-f512-40e2-9c9a-c64247360765_ContentBits">
    <vt:lpwstr>2</vt:lpwstr>
  </property>
  <property fmtid="{D5CDD505-2E9C-101B-9397-08002B2CF9AE}" pid="29" name="Security Classification">
    <vt:lpwstr>3;#Unclassified|7fa379f4-4aba-4692-ab80-7d39d3a23cf4</vt:lpwstr>
  </property>
  <property fmtid="{D5CDD505-2E9C-101B-9397-08002B2CF9AE}" pid="30" name="_dlc_DocIdItemGuid">
    <vt:lpwstr>de9bb8f4-f6e2-43ff-bbe5-05353c9deef7</vt:lpwstr>
  </property>
  <property fmtid="{D5CDD505-2E9C-101B-9397-08002B2CF9AE}" pid="31" name="Records_x0020_Class_x0020_Project">
    <vt:lpwstr/>
  </property>
  <property fmtid="{D5CDD505-2E9C-101B-9397-08002B2CF9AE}" pid="32" name="Department Document Type">
    <vt:lpwstr>1079;#Project Update|e9e03a6d-06af-466f-b748-50cbbe605565</vt:lpwstr>
  </property>
  <property fmtid="{D5CDD505-2E9C-101B-9397-08002B2CF9AE}" pid="33" name="Record Purpose">
    <vt:lpwstr/>
  </property>
  <property fmtid="{D5CDD505-2E9C-101B-9397-08002B2CF9AE}" pid="34" name="f2ccc2d036544b63b99cbcec8aa9ae6a">
    <vt:lpwstr/>
  </property>
  <property fmtid="{D5CDD505-2E9C-101B-9397-08002B2CF9AE}" pid="35" name="Records Class Project">
    <vt:lpwstr/>
  </property>
  <property fmtid="{D5CDD505-2E9C-101B-9397-08002B2CF9AE}" pid="36" name="Dissemination Limiting Marker">
    <vt:lpwstr>2;#FOUO|955eb6fc-b35a-4808-8aa5-31e514fa3f26</vt:lpwstr>
  </property>
  <property fmtid="{D5CDD505-2E9C-101B-9397-08002B2CF9AE}" pid="37" name="Agency">
    <vt:lpwstr>1;#Department of Environment, Land, Water and Planning|607a3f87-1228-4cd9-82a5-076aa8776274</vt:lpwstr>
  </property>
  <property fmtid="{D5CDD505-2E9C-101B-9397-08002B2CF9AE}" pid="38" name="Branch">
    <vt:lpwstr>45;#Land and Built Environment Programs|9fdbebad-b3ea-4b21-ba49-a08044bb1a13</vt:lpwstr>
  </property>
  <property fmtid="{D5CDD505-2E9C-101B-9397-08002B2CF9AE}" pid="39" name="Region">
    <vt:lpwstr>18</vt:lpwstr>
  </property>
  <property fmtid="{D5CDD505-2E9C-101B-9397-08002B2CF9AE}" pid="40" name="Division">
    <vt:lpwstr>140;#Regional Directorate|489b7d82-932f-4a62-b214-03f08eb88e63</vt:lpwstr>
  </property>
  <property fmtid="{D5CDD505-2E9C-101B-9397-08002B2CF9AE}" pid="41" name="Group1">
    <vt:lpwstr>32;#Forest, Fire and Regions|2e0654de-dfdc-4793-b2a2-0db9a0abca14</vt:lpwstr>
  </property>
  <property fmtid="{D5CDD505-2E9C-101B-9397-08002B2CF9AE}" pid="42" name="Local Government Authority (LGA)">
    <vt:lpwstr>30</vt:lpwstr>
  </property>
  <property fmtid="{D5CDD505-2E9C-101B-9397-08002B2CF9AE}" pid="43" name="Section">
    <vt:lpwstr/>
  </property>
  <property fmtid="{D5CDD505-2E9C-101B-9397-08002B2CF9AE}" pid="44" name="TaxKeyword">
    <vt:lpwstr/>
  </property>
  <property fmtid="{D5CDD505-2E9C-101B-9397-08002B2CF9AE}" pid="45" name="Sub-Section">
    <vt:lpwstr/>
  </property>
  <property fmtid="{D5CDD505-2E9C-101B-9397-08002B2CF9AE}" pid="46" name="MediaServiceImageTags">
    <vt:lpwstr/>
  </property>
  <property fmtid="{D5CDD505-2E9C-101B-9397-08002B2CF9AE}" pid="47" name="TaxKeywordTaxHTField">
    <vt:lpwstr/>
  </property>
  <property fmtid="{D5CDD505-2E9C-101B-9397-08002B2CF9AE}" pid="48" name="hac6da89613745c7a45897099924d8ee">
    <vt:lpwstr/>
  </property>
  <property fmtid="{D5CDD505-2E9C-101B-9397-08002B2CF9AE}" pid="49" name="Project_x0020_Phase">
    <vt:lpwstr/>
  </property>
  <property fmtid="{D5CDD505-2E9C-101B-9397-08002B2CF9AE}" pid="50" name="Project_x0020_Name">
    <vt:lpwstr/>
  </property>
  <property fmtid="{D5CDD505-2E9C-101B-9397-08002B2CF9AE}" pid="51" name="fa05bf113e114c74b1e0e9e4fcef5007">
    <vt:lpwstr/>
  </property>
  <property fmtid="{D5CDD505-2E9C-101B-9397-08002B2CF9AE}" pid="52" name="Project Phase">
    <vt:lpwstr/>
  </property>
  <property fmtid="{D5CDD505-2E9C-101B-9397-08002B2CF9AE}" pid="53" name="Project Name">
    <vt:lpwstr/>
  </property>
  <property fmtid="{D5CDD505-2E9C-101B-9397-08002B2CF9AE}" pid="54" name="_docset_NoMedatataSyncRequired">
    <vt:lpwstr>True</vt:lpwstr>
  </property>
</Properties>
</file>