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40BBB1F9" w14:textId="77777777" w:rsidTr="003F46E9">
        <w:trPr>
          <w:trHeight w:hRule="exact" w:val="1418"/>
        </w:trPr>
        <w:tc>
          <w:tcPr>
            <w:tcW w:w="7761" w:type="dxa"/>
            <w:vAlign w:val="center"/>
          </w:tcPr>
          <w:p w14:paraId="58F3CEB2" w14:textId="5AACF87A" w:rsidR="00D602D2" w:rsidRDefault="00824E4F" w:rsidP="009B1003">
            <w:pPr>
              <w:pStyle w:val="Title"/>
              <w:rPr>
                <w:color w:val="FFFFFF" w:themeColor="background1"/>
              </w:rPr>
            </w:pPr>
            <w:r>
              <w:t>Cape to Cape Resilience</w:t>
            </w:r>
            <w:r w:rsidR="001D4DC6">
              <w:t xml:space="preserve"> </w:t>
            </w:r>
            <w:r w:rsidR="001832A0">
              <w:t>P</w:t>
            </w:r>
            <w:r w:rsidR="001D4DC6">
              <w:t>roject</w:t>
            </w:r>
            <w:r w:rsidR="00D602D2" w:rsidRPr="005B7902">
              <w:rPr>
                <w:color w:val="FFFFFF" w:themeColor="background1"/>
              </w:rPr>
              <w:t xml:space="preserve"> </w:t>
            </w:r>
          </w:p>
          <w:p w14:paraId="79B8C71E" w14:textId="1E9BD6C1" w:rsidR="009B1003" w:rsidRPr="009B1003" w:rsidRDefault="00D602D2" w:rsidP="009B1003">
            <w:pPr>
              <w:pStyle w:val="Title"/>
            </w:pPr>
            <w:r w:rsidRPr="0048518F">
              <w:rPr>
                <w:rStyle w:val="Heading2Char"/>
                <w:color w:val="FFFFFF" w:themeColor="background1"/>
              </w:rPr>
              <w:t>PROJECT UPDATE #</w:t>
            </w:r>
            <w:r w:rsidR="0054650E">
              <w:rPr>
                <w:rStyle w:val="Heading2Char"/>
                <w:color w:val="FFFFFF" w:themeColor="background1"/>
              </w:rPr>
              <w:t>6</w:t>
            </w:r>
            <w:r w:rsidR="008B3ED0" w:rsidRPr="0048518F">
              <w:rPr>
                <w:rStyle w:val="Heading2Char"/>
                <w:color w:val="FFFFFF" w:themeColor="background1"/>
              </w:rPr>
              <w:t xml:space="preserve">: </w:t>
            </w:r>
            <w:r w:rsidRPr="0048518F">
              <w:rPr>
                <w:rStyle w:val="Heading2Char"/>
                <w:color w:val="FFFFFF" w:themeColor="background1"/>
              </w:rPr>
              <w:t xml:space="preserve"> </w:t>
            </w:r>
            <w:r w:rsidR="0054650E">
              <w:rPr>
                <w:rStyle w:val="Heading2Char"/>
                <w:color w:val="FFFFFF" w:themeColor="background1"/>
              </w:rPr>
              <w:t>October</w:t>
            </w:r>
            <w:r w:rsidR="004A19B7">
              <w:rPr>
                <w:rStyle w:val="Heading2Char"/>
                <w:color w:val="FFFFFF" w:themeColor="background1"/>
              </w:rPr>
              <w:t xml:space="preserve"> </w:t>
            </w:r>
            <w:r w:rsidR="008B3ED0" w:rsidRPr="0048518F">
              <w:rPr>
                <w:rStyle w:val="Heading2Char"/>
                <w:color w:val="FFFFFF" w:themeColor="background1"/>
              </w:rPr>
              <w:t>202</w:t>
            </w:r>
            <w:r w:rsidR="004A19B7">
              <w:rPr>
                <w:rStyle w:val="Heading2Char"/>
                <w:color w:val="FFFFFF" w:themeColor="background1"/>
              </w:rPr>
              <w:t>2</w:t>
            </w:r>
          </w:p>
        </w:tc>
      </w:tr>
    </w:tbl>
    <w:p w14:paraId="64531C5D" w14:textId="0540DAA8" w:rsidR="00806AB6" w:rsidRDefault="0066436B" w:rsidP="00D05055">
      <w:pPr>
        <w:ind w:left="-426"/>
        <w:sectPr w:rsidR="00806AB6" w:rsidSect="00D05055">
          <w:headerReference w:type="even" r:id="rId11"/>
          <w:headerReference w:type="default" r:id="rId12"/>
          <w:footerReference w:type="even" r:id="rId13"/>
          <w:footerReference w:type="default" r:id="rId14"/>
          <w:headerReference w:type="first" r:id="rId15"/>
          <w:footerReference w:type="first" r:id="rId16"/>
          <w:pgSz w:w="11907" w:h="16840" w:code="9"/>
          <w:pgMar w:top="4723" w:right="709" w:bottom="1758" w:left="709" w:header="284" w:footer="113" w:gutter="0"/>
          <w:cols w:space="284"/>
          <w:titlePg/>
          <w:docGrid w:linePitch="360"/>
        </w:sectPr>
      </w:pPr>
      <w:r w:rsidRPr="00806AB6">
        <w:rPr>
          <w:noProof/>
        </w:rPr>
        <mc:AlternateContent>
          <mc:Choice Requires="wps">
            <w:drawing>
              <wp:anchor distT="36195" distB="107950" distL="114300" distR="114300" simplePos="0" relativeHeight="251658241" behindDoc="1" locked="1" layoutInCell="1" allowOverlap="1" wp14:anchorId="2F03C213" wp14:editId="3FCBC235">
                <wp:simplePos x="0" y="0"/>
                <wp:positionH relativeFrom="page">
                  <wp:posOffset>288290</wp:posOffset>
                </wp:positionH>
                <wp:positionV relativeFrom="page">
                  <wp:posOffset>1178560</wp:posOffset>
                </wp:positionV>
                <wp:extent cx="7019925" cy="1799590"/>
                <wp:effectExtent l="0" t="0" r="9525" b="0"/>
                <wp:wrapNone/>
                <wp:docPr id="9" name="PicSingle" descr="P4#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7"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6741B7" id="PicSingle" o:spid="_x0000_s1026" style="position:absolute;margin-left:22.7pt;margin-top:92.8pt;width:552.75pt;height:141.7pt;z-index:-251658239;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" stroked="f">
                <v:fill r:id="rId18" o:title="" recolor="t" rotate="t" type="frame"/>
                <w10:wrap anchorx="page" anchory="page"/>
                <w10:anchorlock/>
              </v:rect>
            </w:pict>
          </mc:Fallback>
        </mc:AlternateContent>
      </w:r>
    </w:p>
    <w:p w14:paraId="50D22A89" w14:textId="091C3F78" w:rsidR="00C5557C" w:rsidRDefault="00EA501D" w:rsidP="009A0360">
      <w:pPr>
        <w:pStyle w:val="IntroFeatureText"/>
        <w:spacing w:after="0"/>
      </w:pPr>
      <w:bookmarkStart w:id="0" w:name="Here"/>
      <w:bookmarkEnd w:id="0"/>
      <w:r>
        <w:t xml:space="preserve">We now have a wealth of knowledge from </w:t>
      </w:r>
      <w:r w:rsidRPr="00274894">
        <w:t>Stage 1</w:t>
      </w:r>
      <w:r w:rsidR="00EA2B1F">
        <w:t xml:space="preserve"> </w:t>
      </w:r>
      <w:r w:rsidRPr="00274894">
        <w:t>of the</w:t>
      </w:r>
      <w:r>
        <w:t xml:space="preserve"> </w:t>
      </w:r>
      <w:proofErr w:type="gramStart"/>
      <w:r>
        <w:t>Cape to Cape</w:t>
      </w:r>
      <w:proofErr w:type="gramEnd"/>
      <w:r>
        <w:t xml:space="preserve"> Resilience Project</w:t>
      </w:r>
      <w:r w:rsidR="008B4565">
        <w:t xml:space="preserve">. </w:t>
      </w:r>
      <w:r w:rsidR="00C5557C">
        <w:t xml:space="preserve">Armed with </w:t>
      </w:r>
      <w:r w:rsidR="005B3045" w:rsidRPr="00156E1E">
        <w:t>technical, strategic and engagement</w:t>
      </w:r>
      <w:r w:rsidR="005B3045">
        <w:t xml:space="preserve"> o</w:t>
      </w:r>
      <w:r w:rsidR="00286136" w:rsidRPr="00274894">
        <w:t>utcomes</w:t>
      </w:r>
      <w:r w:rsidR="00C5557C">
        <w:t xml:space="preserve">, the project team is now working towards shaping our resilience plan. </w:t>
      </w:r>
    </w:p>
    <w:p w14:paraId="36A8F8D2" w14:textId="2E571C22" w:rsidR="0049274C" w:rsidRDefault="006E0AE6" w:rsidP="0049274C">
      <w:pPr>
        <w:pStyle w:val="Heading2"/>
      </w:pPr>
      <w:r>
        <w:t>Project</w:t>
      </w:r>
      <w:r w:rsidR="0049274C">
        <w:t xml:space="preserve"> </w:t>
      </w:r>
      <w:r w:rsidR="00EA501D">
        <w:t xml:space="preserve">update and key milestones </w:t>
      </w:r>
    </w:p>
    <w:p w14:paraId="3B9DC613" w14:textId="65C72E6F" w:rsidR="00DB6B9F" w:rsidRPr="002D5FEF" w:rsidRDefault="00586AC0" w:rsidP="00156E1E">
      <w:pPr>
        <w:pStyle w:val="BodyText"/>
      </w:pPr>
      <w:r w:rsidRPr="002D5FEF">
        <w:t>Over the past two years</w:t>
      </w:r>
      <w:r w:rsidR="00DE1E5C" w:rsidRPr="002D5FEF">
        <w:t>,</w:t>
      </w:r>
      <w:r w:rsidRPr="002D5FEF">
        <w:t xml:space="preserve"> </w:t>
      </w:r>
      <w:r w:rsidR="003B0434" w:rsidRPr="002D5FEF">
        <w:t>we have deliver</w:t>
      </w:r>
      <w:r w:rsidR="00DF4E8E" w:rsidRPr="002D5FEF">
        <w:t>ed</w:t>
      </w:r>
      <w:r w:rsidR="003B0434" w:rsidRPr="002D5FEF">
        <w:t xml:space="preserve"> Stage 1 of the</w:t>
      </w:r>
      <w:r w:rsidR="001A2671" w:rsidRPr="002D5FEF">
        <w:t xml:space="preserve"> </w:t>
      </w:r>
      <w:proofErr w:type="gramStart"/>
      <w:r w:rsidR="00A279A0" w:rsidRPr="002D5FEF">
        <w:t>Cape to Cape</w:t>
      </w:r>
      <w:proofErr w:type="gramEnd"/>
      <w:r w:rsidR="00A279A0" w:rsidRPr="002D5FEF">
        <w:t xml:space="preserve"> Resilience Project</w:t>
      </w:r>
      <w:r w:rsidR="003B0434" w:rsidRPr="002D5FEF">
        <w:t>.</w:t>
      </w:r>
      <w:r w:rsidR="00DB6B9F" w:rsidRPr="002D5FEF">
        <w:t xml:space="preserve"> </w:t>
      </w:r>
      <w:r w:rsidR="00A279A0" w:rsidRPr="002D5FEF">
        <w:t>This</w:t>
      </w:r>
      <w:r w:rsidR="00C957C8" w:rsidRPr="002D5FEF">
        <w:t xml:space="preserve"> extensive</w:t>
      </w:r>
      <w:r w:rsidR="004813DC" w:rsidRPr="002D5FEF">
        <w:t xml:space="preserve"> scope of work</w:t>
      </w:r>
      <w:r w:rsidR="00A279A0" w:rsidRPr="002D5FEF">
        <w:t xml:space="preserve"> has produced </w:t>
      </w:r>
      <w:r w:rsidR="000F0387" w:rsidRPr="002D5FEF">
        <w:t xml:space="preserve">various </w:t>
      </w:r>
      <w:r w:rsidR="00A279A0" w:rsidRPr="002D5FEF">
        <w:t>technical, strategic and engagement assessments</w:t>
      </w:r>
      <w:r w:rsidR="004813DC" w:rsidRPr="002D5FEF">
        <w:t xml:space="preserve">. </w:t>
      </w:r>
    </w:p>
    <w:p w14:paraId="551B4E92" w14:textId="2BA7CAB7" w:rsidR="00D16857" w:rsidRDefault="00926922" w:rsidP="00156E1E">
      <w:pPr>
        <w:pStyle w:val="BodyText"/>
      </w:pPr>
      <w:r w:rsidRPr="002D5FEF">
        <w:t>Th</w:t>
      </w:r>
      <w:r w:rsidR="004813DC" w:rsidRPr="002D5FEF">
        <w:t>e</w:t>
      </w:r>
      <w:r w:rsidR="00DB6B9F" w:rsidRPr="002D5FEF">
        <w:t xml:space="preserve"> outcomes </w:t>
      </w:r>
      <w:r w:rsidR="000F0387" w:rsidRPr="002D5FEF">
        <w:t xml:space="preserve">of this work </w:t>
      </w:r>
      <w:r w:rsidR="00DB6B9F" w:rsidRPr="002D5FEF">
        <w:t xml:space="preserve">allow </w:t>
      </w:r>
      <w:r w:rsidRPr="002D5FEF">
        <w:t>us</w:t>
      </w:r>
      <w:r w:rsidR="00A279A0" w:rsidRPr="002D5FEF">
        <w:t xml:space="preserve"> </w:t>
      </w:r>
      <w:r w:rsidR="007C1EC9" w:rsidRPr="002D5FEF">
        <w:t>to better</w:t>
      </w:r>
      <w:r w:rsidR="00A279A0" w:rsidRPr="002D5FEF">
        <w:t xml:space="preserve"> understand </w:t>
      </w:r>
      <w:r w:rsidR="007C1EC9" w:rsidRPr="002D5FEF">
        <w:t>the region’s coastal hazards and possible implications for our local communities</w:t>
      </w:r>
      <w:r w:rsidR="00D16857" w:rsidRPr="002D5FEF">
        <w:t>, now and into the future</w:t>
      </w:r>
      <w:r w:rsidR="007C1EC9" w:rsidRPr="002D5FEF">
        <w:t>.</w:t>
      </w:r>
    </w:p>
    <w:p w14:paraId="72F6AF42" w14:textId="77777777" w:rsidR="005A5E67" w:rsidRPr="002D5FEF" w:rsidRDefault="005A5E67" w:rsidP="00156E1E">
      <w:pPr>
        <w:pStyle w:val="BodyText"/>
      </w:pPr>
    </w:p>
    <w:tbl>
      <w:tblPr>
        <w:tblW w:w="5000" w:type="pct"/>
        <w:tblBorders>
          <w:top w:val="single" w:sz="4" w:space="0" w:color="00B2A9" w:themeColor="text2"/>
          <w:left w:val="single" w:sz="4" w:space="0" w:color="00B2A9" w:themeColor="text2"/>
          <w:bottom w:val="single" w:sz="4" w:space="0" w:color="00B2A9" w:themeColor="text2"/>
          <w:right w:val="single" w:sz="4" w:space="0" w:color="00B2A9" w:themeColor="text2"/>
          <w:insideH w:val="single" w:sz="4" w:space="0" w:color="00B2A9" w:themeColor="text2"/>
          <w:insideV w:val="single" w:sz="4" w:space="0" w:color="00B2A9" w:themeColor="text2"/>
        </w:tblBorders>
        <w:tblLook w:val="04A0" w:firstRow="1" w:lastRow="0" w:firstColumn="1" w:lastColumn="0" w:noHBand="0" w:noVBand="1"/>
      </w:tblPr>
      <w:tblGrid>
        <w:gridCol w:w="3593"/>
        <w:gridCol w:w="1499"/>
      </w:tblGrid>
      <w:tr w:rsidR="00066FF9" w:rsidRPr="00B64E76" w14:paraId="17B0C4C1" w14:textId="77777777" w:rsidTr="00E93C2B">
        <w:trPr>
          <w:trHeight w:val="416"/>
        </w:trPr>
        <w:tc>
          <w:tcPr>
            <w:tcW w:w="3528" w:type="pct"/>
            <w:shd w:val="clear" w:color="000000" w:fill="00B2A9"/>
            <w:hideMark/>
          </w:tcPr>
          <w:p w14:paraId="07D75520" w14:textId="43F482E1" w:rsidR="00066FF9" w:rsidRPr="00B64E76" w:rsidRDefault="008B70DA" w:rsidP="00B150DA">
            <w:pPr>
              <w:rPr>
                <w:rFonts w:ascii="Calibri Light" w:hAnsi="Calibri Light" w:cs="Calibri Light"/>
                <w:b/>
                <w:bCs/>
                <w:color w:val="FFFFFF"/>
                <w:sz w:val="18"/>
                <w:szCs w:val="18"/>
              </w:rPr>
            </w:pPr>
            <w:r>
              <w:rPr>
                <w:rFonts w:ascii="Calibri Light" w:hAnsi="Calibri Light" w:cs="Calibri Light"/>
                <w:b/>
                <w:bCs/>
                <w:color w:val="FFFFFF"/>
                <w:sz w:val="18"/>
                <w:szCs w:val="18"/>
              </w:rPr>
              <w:t xml:space="preserve">Key outcomes of </w:t>
            </w:r>
            <w:proofErr w:type="gramStart"/>
            <w:r w:rsidR="006E0AE6" w:rsidRPr="00B64E76">
              <w:rPr>
                <w:rFonts w:ascii="Calibri Light" w:hAnsi="Calibri Light" w:cs="Calibri Light"/>
                <w:b/>
                <w:bCs/>
                <w:color w:val="FFFFFF"/>
                <w:sz w:val="18"/>
                <w:szCs w:val="18"/>
              </w:rPr>
              <w:t>Cape to Cape</w:t>
            </w:r>
            <w:proofErr w:type="gramEnd"/>
            <w:r w:rsidR="006E0AE6" w:rsidRPr="00B64E76">
              <w:rPr>
                <w:rFonts w:ascii="Calibri Light" w:hAnsi="Calibri Light" w:cs="Calibri Light"/>
                <w:b/>
                <w:bCs/>
                <w:color w:val="FFFFFF"/>
                <w:sz w:val="18"/>
                <w:szCs w:val="18"/>
              </w:rPr>
              <w:t xml:space="preserve"> Resilience</w:t>
            </w:r>
            <w:r w:rsidR="006E0AE6">
              <w:rPr>
                <w:rFonts w:ascii="Calibri Light" w:hAnsi="Calibri Light" w:cs="Calibri Light"/>
                <w:b/>
                <w:bCs/>
                <w:color w:val="FFFFFF"/>
                <w:sz w:val="18"/>
                <w:szCs w:val="18"/>
              </w:rPr>
              <w:t xml:space="preserve"> Project: </w:t>
            </w:r>
            <w:r>
              <w:rPr>
                <w:rFonts w:ascii="Calibri Light" w:hAnsi="Calibri Light" w:cs="Calibri Light"/>
                <w:b/>
                <w:bCs/>
                <w:color w:val="FFFFFF"/>
                <w:sz w:val="18"/>
                <w:szCs w:val="18"/>
              </w:rPr>
              <w:t>Stage 1</w:t>
            </w:r>
          </w:p>
        </w:tc>
        <w:tc>
          <w:tcPr>
            <w:tcW w:w="1472" w:type="pct"/>
            <w:shd w:val="clear" w:color="000000" w:fill="00B2A9"/>
            <w:hideMark/>
          </w:tcPr>
          <w:p w14:paraId="6AE96ABD" w14:textId="77777777" w:rsidR="00066FF9" w:rsidRPr="00B64E76" w:rsidRDefault="00066FF9" w:rsidP="00E93C2B">
            <w:pPr>
              <w:rPr>
                <w:rFonts w:ascii="Calibri Light" w:hAnsi="Calibri Light" w:cs="Calibri Light"/>
                <w:b/>
                <w:bCs/>
                <w:color w:val="FFFFFF"/>
                <w:sz w:val="18"/>
                <w:szCs w:val="18"/>
              </w:rPr>
            </w:pPr>
            <w:r>
              <w:rPr>
                <w:rFonts w:ascii="Calibri Light" w:hAnsi="Calibri Light" w:cs="Calibri Light"/>
                <w:b/>
                <w:bCs/>
                <w:color w:val="FFFFFF"/>
                <w:sz w:val="18"/>
                <w:szCs w:val="18"/>
              </w:rPr>
              <w:t>T</w:t>
            </w:r>
            <w:r w:rsidRPr="00B64E76">
              <w:rPr>
                <w:rFonts w:ascii="Calibri Light" w:hAnsi="Calibri Light" w:cs="Calibri Light"/>
                <w:b/>
                <w:bCs/>
                <w:color w:val="FFFFFF"/>
                <w:sz w:val="18"/>
                <w:szCs w:val="18"/>
              </w:rPr>
              <w:t>imeline</w:t>
            </w:r>
          </w:p>
        </w:tc>
      </w:tr>
      <w:tr w:rsidR="00066FF9" w:rsidRPr="00B64E76" w14:paraId="7BFDB078" w14:textId="77777777" w:rsidTr="00E93C2B">
        <w:trPr>
          <w:trHeight w:val="350"/>
        </w:trPr>
        <w:tc>
          <w:tcPr>
            <w:tcW w:w="3528" w:type="pct"/>
            <w:shd w:val="clear" w:color="auto" w:fill="F2F2F2" w:themeFill="background1" w:themeFillShade="F2"/>
            <w:vAlign w:val="center"/>
            <w:hideMark/>
          </w:tcPr>
          <w:p w14:paraId="7378EFC2" w14:textId="6F35F4A1" w:rsidR="00066FF9" w:rsidRPr="00B64E76" w:rsidRDefault="00066FF9" w:rsidP="00B150DA">
            <w:pPr>
              <w:rPr>
                <w:rFonts w:ascii="Calibri Light" w:hAnsi="Calibri Light" w:cs="Calibri Light"/>
                <w:color w:val="363534"/>
                <w:sz w:val="18"/>
                <w:szCs w:val="18"/>
              </w:rPr>
            </w:pPr>
            <w:r w:rsidRPr="00B64E76">
              <w:rPr>
                <w:rFonts w:ascii="Calibri Light" w:hAnsi="Calibri Light" w:cs="Calibri Light"/>
                <w:color w:val="363534"/>
                <w:sz w:val="18"/>
                <w:szCs w:val="18"/>
              </w:rPr>
              <w:t>Project plan</w:t>
            </w:r>
          </w:p>
        </w:tc>
        <w:tc>
          <w:tcPr>
            <w:tcW w:w="1472" w:type="pct"/>
            <w:shd w:val="clear" w:color="auto" w:fill="F2F2F2" w:themeFill="background1" w:themeFillShade="F2"/>
            <w:vAlign w:val="center"/>
            <w:hideMark/>
          </w:tcPr>
          <w:p w14:paraId="0192E8E8" w14:textId="77777777" w:rsidR="00066FF9" w:rsidRPr="00B64E76" w:rsidRDefault="00066FF9" w:rsidP="00E93C2B">
            <w:pPr>
              <w:rPr>
                <w:rFonts w:ascii="Calibri Light" w:hAnsi="Calibri Light" w:cs="Calibri Light"/>
                <w:color w:val="363534"/>
                <w:sz w:val="18"/>
                <w:szCs w:val="18"/>
              </w:rPr>
            </w:pPr>
            <w:r w:rsidRPr="00B64E76">
              <w:rPr>
                <w:rFonts w:ascii="Calibri Light" w:hAnsi="Calibri Light" w:cs="Calibri Light"/>
                <w:color w:val="363534"/>
                <w:sz w:val="18"/>
                <w:szCs w:val="18"/>
              </w:rPr>
              <w:t>Mar-21</w:t>
            </w:r>
          </w:p>
        </w:tc>
      </w:tr>
      <w:tr w:rsidR="00066FF9" w:rsidRPr="00B64E76" w14:paraId="05C24D1D" w14:textId="77777777" w:rsidTr="00E93C2B">
        <w:trPr>
          <w:trHeight w:val="350"/>
        </w:trPr>
        <w:tc>
          <w:tcPr>
            <w:tcW w:w="3528" w:type="pct"/>
            <w:shd w:val="clear" w:color="auto" w:fill="F2F2F2" w:themeFill="background1" w:themeFillShade="F2"/>
            <w:vAlign w:val="center"/>
            <w:hideMark/>
          </w:tcPr>
          <w:p w14:paraId="4E67E188" w14:textId="03F6A90C" w:rsidR="00066FF9" w:rsidRPr="00B64E76" w:rsidRDefault="00066FF9" w:rsidP="00B150DA">
            <w:pPr>
              <w:rPr>
                <w:rFonts w:ascii="Calibri Light" w:hAnsi="Calibri Light" w:cs="Calibri Light"/>
                <w:color w:val="363534"/>
                <w:sz w:val="18"/>
                <w:szCs w:val="18"/>
              </w:rPr>
            </w:pPr>
            <w:r w:rsidRPr="00B64E76">
              <w:rPr>
                <w:rFonts w:ascii="Calibri Light" w:hAnsi="Calibri Light" w:cs="Calibri Light"/>
                <w:color w:val="363534"/>
                <w:sz w:val="18"/>
                <w:szCs w:val="18"/>
              </w:rPr>
              <w:t>Engagement plan</w:t>
            </w:r>
          </w:p>
        </w:tc>
        <w:tc>
          <w:tcPr>
            <w:tcW w:w="1472" w:type="pct"/>
            <w:shd w:val="clear" w:color="auto" w:fill="F2F2F2" w:themeFill="background1" w:themeFillShade="F2"/>
            <w:vAlign w:val="center"/>
            <w:hideMark/>
          </w:tcPr>
          <w:p w14:paraId="0244000B" w14:textId="1AA4930B" w:rsidR="00066FF9" w:rsidRPr="00B64E76" w:rsidRDefault="00066FF9" w:rsidP="00E93C2B">
            <w:pPr>
              <w:rPr>
                <w:rFonts w:ascii="Calibri Light" w:hAnsi="Calibri Light" w:cs="Calibri Light"/>
                <w:color w:val="363534"/>
                <w:sz w:val="18"/>
                <w:szCs w:val="18"/>
              </w:rPr>
            </w:pPr>
            <w:r w:rsidRPr="00B64E76">
              <w:rPr>
                <w:rFonts w:ascii="Calibri Light" w:hAnsi="Calibri Light" w:cs="Calibri Light"/>
                <w:color w:val="363534"/>
                <w:sz w:val="18"/>
                <w:szCs w:val="18"/>
              </w:rPr>
              <w:t>Mar</w:t>
            </w:r>
            <w:r w:rsidR="004E7AF7">
              <w:rPr>
                <w:rFonts w:ascii="Calibri Light" w:hAnsi="Calibri Light" w:cs="Calibri Light"/>
                <w:color w:val="363534"/>
                <w:sz w:val="18"/>
                <w:szCs w:val="18"/>
              </w:rPr>
              <w:t>-21</w:t>
            </w:r>
            <w:r w:rsidR="003323E0" w:rsidRPr="00B64E76">
              <w:rPr>
                <w:rFonts w:ascii="Calibri Light" w:hAnsi="Calibri Light" w:cs="Calibri Light"/>
                <w:color w:val="363534"/>
                <w:sz w:val="18"/>
                <w:szCs w:val="18"/>
              </w:rPr>
              <w:t xml:space="preserve"> </w:t>
            </w:r>
            <w:r w:rsidR="003323E0">
              <w:rPr>
                <w:rFonts w:ascii="Calibri Light" w:hAnsi="Calibri Light" w:cs="Calibri Light"/>
                <w:color w:val="363534"/>
                <w:sz w:val="18"/>
                <w:szCs w:val="18"/>
              </w:rPr>
              <w:t>–</w:t>
            </w:r>
            <w:r w:rsidR="003323E0" w:rsidRPr="00B64E76">
              <w:rPr>
                <w:rFonts w:ascii="Calibri Light" w:hAnsi="Calibri Light" w:cs="Calibri Light"/>
                <w:color w:val="363534"/>
                <w:sz w:val="18"/>
                <w:szCs w:val="18"/>
              </w:rPr>
              <w:t xml:space="preserve"> </w:t>
            </w:r>
            <w:r w:rsidRPr="00B64E76">
              <w:rPr>
                <w:rFonts w:ascii="Calibri Light" w:hAnsi="Calibri Light" w:cs="Calibri Light"/>
                <w:color w:val="363534"/>
                <w:sz w:val="18"/>
                <w:szCs w:val="18"/>
              </w:rPr>
              <w:t>Jul</w:t>
            </w:r>
            <w:r w:rsidR="003323E0">
              <w:rPr>
                <w:rFonts w:ascii="Calibri Light" w:hAnsi="Calibri Light" w:cs="Calibri Light"/>
                <w:color w:val="363534"/>
                <w:sz w:val="18"/>
                <w:szCs w:val="18"/>
              </w:rPr>
              <w:t>-</w:t>
            </w:r>
            <w:r w:rsidRPr="00B64E76">
              <w:rPr>
                <w:rFonts w:ascii="Calibri Light" w:hAnsi="Calibri Light" w:cs="Calibri Light"/>
                <w:color w:val="363534"/>
                <w:sz w:val="18"/>
                <w:szCs w:val="18"/>
              </w:rPr>
              <w:t>21</w:t>
            </w:r>
          </w:p>
        </w:tc>
      </w:tr>
      <w:tr w:rsidR="00066FF9" w:rsidRPr="00B64E76" w14:paraId="16DCEDD3" w14:textId="77777777" w:rsidTr="00E93C2B">
        <w:trPr>
          <w:trHeight w:val="273"/>
        </w:trPr>
        <w:tc>
          <w:tcPr>
            <w:tcW w:w="3528" w:type="pct"/>
            <w:shd w:val="clear" w:color="auto" w:fill="F2F2F2" w:themeFill="background1" w:themeFillShade="F2"/>
            <w:vAlign w:val="center"/>
            <w:hideMark/>
          </w:tcPr>
          <w:p w14:paraId="0A14FDF9" w14:textId="28BFDBD8" w:rsidR="00066FF9" w:rsidRPr="00B64E76" w:rsidRDefault="00066FF9" w:rsidP="00B150DA">
            <w:pPr>
              <w:rPr>
                <w:rFonts w:ascii="Calibri Light" w:hAnsi="Calibri Light" w:cs="Calibri Light"/>
                <w:color w:val="363534"/>
                <w:sz w:val="18"/>
                <w:szCs w:val="18"/>
              </w:rPr>
            </w:pPr>
            <w:r w:rsidRPr="00B64E76">
              <w:rPr>
                <w:rFonts w:ascii="Calibri Light" w:hAnsi="Calibri Light" w:cs="Calibri Light"/>
                <w:color w:val="363534"/>
                <w:sz w:val="18"/>
                <w:szCs w:val="18"/>
              </w:rPr>
              <w:t xml:space="preserve">Community values study </w:t>
            </w:r>
          </w:p>
        </w:tc>
        <w:tc>
          <w:tcPr>
            <w:tcW w:w="1472" w:type="pct"/>
            <w:shd w:val="clear" w:color="auto" w:fill="F2F2F2" w:themeFill="background1" w:themeFillShade="F2"/>
            <w:vAlign w:val="center"/>
            <w:hideMark/>
          </w:tcPr>
          <w:p w14:paraId="625FF8E9" w14:textId="77777777" w:rsidR="00066FF9" w:rsidRPr="00B64E76" w:rsidRDefault="00066FF9" w:rsidP="00E93C2B">
            <w:pPr>
              <w:rPr>
                <w:rFonts w:ascii="Calibri Light" w:hAnsi="Calibri Light" w:cs="Calibri Light"/>
                <w:color w:val="363534"/>
                <w:sz w:val="18"/>
                <w:szCs w:val="18"/>
              </w:rPr>
            </w:pPr>
            <w:r w:rsidRPr="00B64E76">
              <w:rPr>
                <w:rFonts w:ascii="Calibri Light" w:hAnsi="Calibri Light" w:cs="Calibri Light"/>
                <w:color w:val="363534"/>
                <w:sz w:val="18"/>
                <w:szCs w:val="18"/>
              </w:rPr>
              <w:t>Oct-21</w:t>
            </w:r>
          </w:p>
        </w:tc>
      </w:tr>
      <w:tr w:rsidR="00066FF9" w:rsidRPr="00B64E76" w14:paraId="57D4342C" w14:textId="77777777" w:rsidTr="00E93C2B">
        <w:trPr>
          <w:trHeight w:val="350"/>
        </w:trPr>
        <w:tc>
          <w:tcPr>
            <w:tcW w:w="3528" w:type="pct"/>
            <w:shd w:val="clear" w:color="auto" w:fill="F2F2F2" w:themeFill="background1" w:themeFillShade="F2"/>
            <w:vAlign w:val="center"/>
            <w:hideMark/>
          </w:tcPr>
          <w:p w14:paraId="349C68CE" w14:textId="77777777" w:rsidR="00066FF9" w:rsidRPr="00B64E76" w:rsidRDefault="00066FF9" w:rsidP="00B150DA">
            <w:pPr>
              <w:rPr>
                <w:rFonts w:ascii="Calibri Light" w:hAnsi="Calibri Light" w:cs="Calibri Light"/>
                <w:color w:val="363534"/>
                <w:sz w:val="18"/>
                <w:szCs w:val="18"/>
              </w:rPr>
            </w:pPr>
            <w:r w:rsidRPr="00B64E76">
              <w:rPr>
                <w:rFonts w:ascii="Calibri Light" w:hAnsi="Calibri Light" w:cs="Calibri Light"/>
                <w:color w:val="363534"/>
                <w:sz w:val="18"/>
                <w:szCs w:val="18"/>
              </w:rPr>
              <w:t>Cultural values assessment</w:t>
            </w:r>
          </w:p>
        </w:tc>
        <w:tc>
          <w:tcPr>
            <w:tcW w:w="1472" w:type="pct"/>
            <w:shd w:val="clear" w:color="auto" w:fill="F2F2F2" w:themeFill="background1" w:themeFillShade="F2"/>
            <w:vAlign w:val="center"/>
            <w:hideMark/>
          </w:tcPr>
          <w:p w14:paraId="6F6D86AB" w14:textId="77777777" w:rsidR="00066FF9" w:rsidRPr="00B64E76" w:rsidRDefault="00066FF9" w:rsidP="00E93C2B">
            <w:pPr>
              <w:rPr>
                <w:rFonts w:ascii="Calibri Light" w:hAnsi="Calibri Light" w:cs="Calibri Light"/>
                <w:color w:val="363534"/>
                <w:sz w:val="18"/>
                <w:szCs w:val="18"/>
              </w:rPr>
            </w:pPr>
            <w:r w:rsidRPr="00B64E76">
              <w:rPr>
                <w:rFonts w:ascii="Calibri Light" w:hAnsi="Calibri Light" w:cs="Calibri Light"/>
                <w:color w:val="363534"/>
                <w:sz w:val="18"/>
                <w:szCs w:val="18"/>
              </w:rPr>
              <w:t>Dec-21</w:t>
            </w:r>
          </w:p>
        </w:tc>
      </w:tr>
      <w:tr w:rsidR="00066FF9" w:rsidRPr="00B64E76" w14:paraId="3A70183D" w14:textId="77777777" w:rsidTr="00E93C2B">
        <w:trPr>
          <w:trHeight w:val="350"/>
        </w:trPr>
        <w:tc>
          <w:tcPr>
            <w:tcW w:w="3528" w:type="pct"/>
            <w:shd w:val="clear" w:color="auto" w:fill="F2F2F2" w:themeFill="background1" w:themeFillShade="F2"/>
            <w:vAlign w:val="center"/>
          </w:tcPr>
          <w:p w14:paraId="02E2651D" w14:textId="77777777" w:rsidR="00066FF9" w:rsidRPr="00B64E76" w:rsidRDefault="00066FF9" w:rsidP="00B150DA">
            <w:pPr>
              <w:rPr>
                <w:rFonts w:ascii="Calibri Light" w:hAnsi="Calibri Light" w:cs="Calibri Light"/>
                <w:color w:val="363534"/>
                <w:sz w:val="18"/>
                <w:szCs w:val="18"/>
              </w:rPr>
            </w:pPr>
            <w:r w:rsidRPr="00107F68">
              <w:rPr>
                <w:rFonts w:ascii="Calibri Light" w:hAnsi="Calibri Light" w:cs="Calibri Light"/>
                <w:color w:val="363534"/>
                <w:sz w:val="18"/>
                <w:szCs w:val="18"/>
              </w:rPr>
              <w:t>Inverloch region coastal hazard assessment</w:t>
            </w:r>
          </w:p>
        </w:tc>
        <w:tc>
          <w:tcPr>
            <w:tcW w:w="1472" w:type="pct"/>
            <w:shd w:val="clear" w:color="auto" w:fill="F2F2F2" w:themeFill="background1" w:themeFillShade="F2"/>
            <w:vAlign w:val="center"/>
          </w:tcPr>
          <w:p w14:paraId="424DB6F1" w14:textId="415DAE1B" w:rsidR="00066FF9" w:rsidRPr="00B64E76" w:rsidRDefault="00066FF9" w:rsidP="00E93C2B">
            <w:pPr>
              <w:rPr>
                <w:rFonts w:ascii="Calibri Light" w:hAnsi="Calibri Light" w:cs="Calibri Light"/>
                <w:color w:val="363534"/>
                <w:sz w:val="18"/>
                <w:szCs w:val="18"/>
              </w:rPr>
            </w:pPr>
            <w:r w:rsidRPr="00107F68">
              <w:rPr>
                <w:rFonts w:ascii="Calibri Light" w:hAnsi="Calibri Light" w:cs="Calibri Light"/>
                <w:color w:val="363534"/>
                <w:sz w:val="18"/>
                <w:szCs w:val="18"/>
              </w:rPr>
              <w:t>Jun</w:t>
            </w:r>
            <w:r w:rsidR="003323E0">
              <w:rPr>
                <w:rFonts w:ascii="Calibri Light" w:hAnsi="Calibri Light" w:cs="Calibri Light"/>
                <w:color w:val="363534"/>
                <w:sz w:val="18"/>
                <w:szCs w:val="18"/>
              </w:rPr>
              <w:t>-</w:t>
            </w:r>
            <w:r w:rsidRPr="00107F68">
              <w:rPr>
                <w:rFonts w:ascii="Calibri Light" w:hAnsi="Calibri Light" w:cs="Calibri Light"/>
                <w:color w:val="363534"/>
                <w:sz w:val="18"/>
                <w:szCs w:val="18"/>
              </w:rPr>
              <w:t xml:space="preserve">21 </w:t>
            </w:r>
            <w:r w:rsidR="003323E0">
              <w:rPr>
                <w:rFonts w:ascii="Calibri Light" w:hAnsi="Calibri Light" w:cs="Calibri Light"/>
                <w:color w:val="363534"/>
                <w:sz w:val="18"/>
                <w:szCs w:val="18"/>
              </w:rPr>
              <w:t>–</w:t>
            </w:r>
            <w:r w:rsidRPr="00107F68">
              <w:rPr>
                <w:rFonts w:ascii="Calibri Light" w:hAnsi="Calibri Light" w:cs="Calibri Light"/>
                <w:color w:val="363534"/>
                <w:sz w:val="18"/>
                <w:szCs w:val="18"/>
              </w:rPr>
              <w:t xml:space="preserve"> </w:t>
            </w:r>
            <w:r w:rsidR="00137F4F">
              <w:rPr>
                <w:rFonts w:ascii="Calibri Light" w:hAnsi="Calibri Light" w:cs="Calibri Light"/>
                <w:color w:val="363534"/>
                <w:sz w:val="18"/>
                <w:szCs w:val="18"/>
              </w:rPr>
              <w:t>Jun</w:t>
            </w:r>
            <w:r w:rsidR="003323E0">
              <w:rPr>
                <w:rFonts w:ascii="Calibri Light" w:hAnsi="Calibri Light" w:cs="Calibri Light"/>
                <w:color w:val="363534"/>
                <w:sz w:val="18"/>
                <w:szCs w:val="18"/>
              </w:rPr>
              <w:t>-</w:t>
            </w:r>
            <w:r w:rsidRPr="00107F68">
              <w:rPr>
                <w:rFonts w:ascii="Calibri Light" w:hAnsi="Calibri Light" w:cs="Calibri Light"/>
                <w:color w:val="363534"/>
                <w:sz w:val="18"/>
                <w:szCs w:val="18"/>
              </w:rPr>
              <w:t>22</w:t>
            </w:r>
          </w:p>
        </w:tc>
      </w:tr>
      <w:tr w:rsidR="00137F4F" w:rsidRPr="00B64E76" w14:paraId="2D2983DA" w14:textId="77777777" w:rsidTr="00B150DA">
        <w:trPr>
          <w:trHeight w:val="350"/>
        </w:trPr>
        <w:tc>
          <w:tcPr>
            <w:tcW w:w="3528" w:type="pct"/>
            <w:shd w:val="clear" w:color="auto" w:fill="F2F2F2" w:themeFill="background1" w:themeFillShade="F2"/>
            <w:vAlign w:val="center"/>
          </w:tcPr>
          <w:p w14:paraId="4F90773F" w14:textId="7E674F36" w:rsidR="00137F4F" w:rsidRPr="00107F68" w:rsidRDefault="00137F4F" w:rsidP="00B150DA">
            <w:pPr>
              <w:rPr>
                <w:rFonts w:ascii="Calibri Light" w:hAnsi="Calibri Light" w:cs="Calibri Light"/>
                <w:color w:val="363534"/>
                <w:sz w:val="18"/>
                <w:szCs w:val="18"/>
              </w:rPr>
            </w:pPr>
            <w:r w:rsidRPr="00B64E76">
              <w:rPr>
                <w:rFonts w:ascii="Calibri Light" w:hAnsi="Calibri Light" w:cs="Calibri Light"/>
                <w:color w:val="363534"/>
                <w:sz w:val="18"/>
                <w:szCs w:val="18"/>
              </w:rPr>
              <w:t xml:space="preserve">Coastal hazard </w:t>
            </w:r>
            <w:r>
              <w:rPr>
                <w:rFonts w:ascii="Calibri Light" w:hAnsi="Calibri Light" w:cs="Calibri Light"/>
                <w:color w:val="363534"/>
                <w:sz w:val="18"/>
                <w:szCs w:val="18"/>
              </w:rPr>
              <w:t xml:space="preserve">modelling and mapping </w:t>
            </w:r>
          </w:p>
        </w:tc>
        <w:tc>
          <w:tcPr>
            <w:tcW w:w="1472" w:type="pct"/>
            <w:shd w:val="clear" w:color="auto" w:fill="F2F2F2" w:themeFill="background1" w:themeFillShade="F2"/>
            <w:vAlign w:val="center"/>
          </w:tcPr>
          <w:p w14:paraId="743B9755" w14:textId="02EA0608" w:rsidR="00137F4F" w:rsidRPr="00107F68" w:rsidRDefault="00137F4F">
            <w:pPr>
              <w:rPr>
                <w:rFonts w:ascii="Calibri Light" w:hAnsi="Calibri Light" w:cs="Calibri Light"/>
                <w:color w:val="363534"/>
                <w:sz w:val="18"/>
                <w:szCs w:val="18"/>
              </w:rPr>
            </w:pPr>
            <w:r>
              <w:rPr>
                <w:rFonts w:ascii="Calibri Light" w:hAnsi="Calibri Light" w:cs="Calibri Light"/>
                <w:color w:val="363534"/>
                <w:sz w:val="18"/>
                <w:szCs w:val="18"/>
              </w:rPr>
              <w:t>Sep</w:t>
            </w:r>
            <w:r w:rsidR="003323E0">
              <w:rPr>
                <w:rFonts w:ascii="Calibri Light" w:hAnsi="Calibri Light" w:cs="Calibri Light"/>
                <w:color w:val="363534"/>
                <w:sz w:val="18"/>
                <w:szCs w:val="18"/>
              </w:rPr>
              <w:t>-</w:t>
            </w:r>
            <w:r w:rsidRPr="00107F68">
              <w:rPr>
                <w:rFonts w:ascii="Calibri Light" w:hAnsi="Calibri Light" w:cs="Calibri Light"/>
                <w:color w:val="363534"/>
                <w:sz w:val="18"/>
                <w:szCs w:val="18"/>
              </w:rPr>
              <w:t xml:space="preserve">21 </w:t>
            </w:r>
            <w:r w:rsidR="003323E0">
              <w:rPr>
                <w:rFonts w:ascii="Calibri Light" w:hAnsi="Calibri Light" w:cs="Calibri Light"/>
                <w:color w:val="363534"/>
                <w:sz w:val="18"/>
                <w:szCs w:val="18"/>
              </w:rPr>
              <w:t>–</w:t>
            </w:r>
            <w:r w:rsidRPr="00107F68">
              <w:rPr>
                <w:rFonts w:ascii="Calibri Light" w:hAnsi="Calibri Light" w:cs="Calibri Light"/>
                <w:color w:val="363534"/>
                <w:sz w:val="18"/>
                <w:szCs w:val="18"/>
              </w:rPr>
              <w:t xml:space="preserve"> Mar</w:t>
            </w:r>
            <w:r w:rsidR="003323E0">
              <w:rPr>
                <w:rFonts w:ascii="Calibri Light" w:hAnsi="Calibri Light" w:cs="Calibri Light"/>
                <w:color w:val="363534"/>
                <w:sz w:val="18"/>
                <w:szCs w:val="18"/>
              </w:rPr>
              <w:t>-</w:t>
            </w:r>
            <w:r w:rsidRPr="00107F68">
              <w:rPr>
                <w:rFonts w:ascii="Calibri Light" w:hAnsi="Calibri Light" w:cs="Calibri Light"/>
                <w:color w:val="363534"/>
                <w:sz w:val="18"/>
                <w:szCs w:val="18"/>
              </w:rPr>
              <w:t>22</w:t>
            </w:r>
          </w:p>
        </w:tc>
      </w:tr>
      <w:tr w:rsidR="00066FF9" w:rsidRPr="00B64E76" w14:paraId="1844AAD8" w14:textId="77777777" w:rsidTr="00E93C2B">
        <w:trPr>
          <w:trHeight w:val="419"/>
        </w:trPr>
        <w:tc>
          <w:tcPr>
            <w:tcW w:w="3528" w:type="pct"/>
            <w:shd w:val="clear" w:color="auto" w:fill="F2F2F2" w:themeFill="background1" w:themeFillShade="F2"/>
            <w:vAlign w:val="center"/>
            <w:hideMark/>
          </w:tcPr>
          <w:p w14:paraId="795EC116" w14:textId="77777777" w:rsidR="00066FF9" w:rsidRPr="00B64E76" w:rsidRDefault="00066FF9" w:rsidP="00B150DA">
            <w:pPr>
              <w:rPr>
                <w:rFonts w:ascii="Calibri Light" w:hAnsi="Calibri Light" w:cs="Calibri Light"/>
                <w:color w:val="363534"/>
                <w:sz w:val="18"/>
                <w:szCs w:val="18"/>
              </w:rPr>
            </w:pPr>
            <w:r w:rsidRPr="00B64E76">
              <w:rPr>
                <w:rFonts w:ascii="Calibri Light" w:hAnsi="Calibri Light" w:cs="Calibri Light"/>
                <w:color w:val="363534"/>
                <w:sz w:val="18"/>
                <w:szCs w:val="18"/>
              </w:rPr>
              <w:t>Coastal hazard asset exposure assessment</w:t>
            </w:r>
          </w:p>
        </w:tc>
        <w:tc>
          <w:tcPr>
            <w:tcW w:w="1472" w:type="pct"/>
            <w:vMerge w:val="restart"/>
            <w:shd w:val="clear" w:color="auto" w:fill="F2F2F2" w:themeFill="background1" w:themeFillShade="F2"/>
            <w:vAlign w:val="center"/>
            <w:hideMark/>
          </w:tcPr>
          <w:p w14:paraId="43225C88" w14:textId="2F7E9FD9" w:rsidR="00066FF9" w:rsidRPr="00B64E76" w:rsidRDefault="000723A9" w:rsidP="00E93C2B">
            <w:pPr>
              <w:rPr>
                <w:rFonts w:ascii="Calibri Light" w:hAnsi="Calibri Light" w:cs="Calibri Light"/>
                <w:color w:val="363534"/>
                <w:sz w:val="18"/>
                <w:szCs w:val="18"/>
              </w:rPr>
            </w:pPr>
            <w:r>
              <w:rPr>
                <w:rFonts w:ascii="Calibri Light" w:hAnsi="Calibri Light" w:cs="Calibri Light"/>
                <w:color w:val="363534"/>
                <w:sz w:val="18"/>
                <w:szCs w:val="18"/>
              </w:rPr>
              <w:t>Mar</w:t>
            </w:r>
            <w:r w:rsidR="00787AD6">
              <w:rPr>
                <w:rFonts w:ascii="Calibri Light" w:hAnsi="Calibri Light" w:cs="Calibri Light"/>
                <w:color w:val="363534"/>
                <w:sz w:val="18"/>
                <w:szCs w:val="18"/>
              </w:rPr>
              <w:t>-22</w:t>
            </w:r>
            <w:r w:rsidR="003323E0">
              <w:rPr>
                <w:rFonts w:ascii="Calibri Light" w:hAnsi="Calibri Light" w:cs="Calibri Light"/>
                <w:color w:val="363534"/>
                <w:sz w:val="18"/>
                <w:szCs w:val="18"/>
              </w:rPr>
              <w:t>–</w:t>
            </w:r>
            <w:r w:rsidR="00066FF9" w:rsidRPr="00B64E76">
              <w:rPr>
                <w:rFonts w:ascii="Calibri Light" w:hAnsi="Calibri Light" w:cs="Calibri Light"/>
                <w:color w:val="363534"/>
                <w:sz w:val="18"/>
                <w:szCs w:val="18"/>
              </w:rPr>
              <w:t xml:space="preserve"> May</w:t>
            </w:r>
            <w:r w:rsidR="003323E0">
              <w:rPr>
                <w:rFonts w:ascii="Calibri Light" w:hAnsi="Calibri Light" w:cs="Calibri Light"/>
                <w:color w:val="363534"/>
                <w:sz w:val="18"/>
                <w:szCs w:val="18"/>
              </w:rPr>
              <w:t>-</w:t>
            </w:r>
            <w:r w:rsidR="00066FF9" w:rsidRPr="00B64E76">
              <w:rPr>
                <w:rFonts w:ascii="Calibri Light" w:hAnsi="Calibri Light" w:cs="Calibri Light"/>
                <w:color w:val="363534"/>
                <w:sz w:val="18"/>
                <w:szCs w:val="18"/>
              </w:rPr>
              <w:t>22</w:t>
            </w:r>
          </w:p>
        </w:tc>
      </w:tr>
      <w:tr w:rsidR="00066FF9" w:rsidRPr="00B64E76" w14:paraId="5D69C190" w14:textId="77777777" w:rsidTr="00E93C2B">
        <w:trPr>
          <w:trHeight w:val="379"/>
        </w:trPr>
        <w:tc>
          <w:tcPr>
            <w:tcW w:w="3528" w:type="pct"/>
            <w:shd w:val="clear" w:color="auto" w:fill="F2F2F2" w:themeFill="background1" w:themeFillShade="F2"/>
            <w:vAlign w:val="center"/>
            <w:hideMark/>
          </w:tcPr>
          <w:p w14:paraId="1D5AE75A" w14:textId="77777777" w:rsidR="00066FF9" w:rsidRPr="00B64E76" w:rsidRDefault="00066FF9" w:rsidP="00B150DA">
            <w:pPr>
              <w:rPr>
                <w:rFonts w:ascii="Calibri Light" w:hAnsi="Calibri Light" w:cs="Calibri Light"/>
                <w:color w:val="363534"/>
                <w:sz w:val="18"/>
                <w:szCs w:val="18"/>
              </w:rPr>
            </w:pPr>
            <w:r w:rsidRPr="00B64E76">
              <w:rPr>
                <w:rFonts w:ascii="Calibri Light" w:hAnsi="Calibri Light" w:cs="Calibri Light"/>
                <w:color w:val="363534"/>
                <w:sz w:val="18"/>
                <w:szCs w:val="18"/>
              </w:rPr>
              <w:t>Coastal hazard risk and vulnerability assessment</w:t>
            </w:r>
          </w:p>
        </w:tc>
        <w:tc>
          <w:tcPr>
            <w:tcW w:w="1472" w:type="pct"/>
            <w:vMerge/>
            <w:shd w:val="clear" w:color="auto" w:fill="F2F2F2" w:themeFill="background1" w:themeFillShade="F2"/>
            <w:vAlign w:val="center"/>
            <w:hideMark/>
          </w:tcPr>
          <w:p w14:paraId="436A3B17" w14:textId="77777777" w:rsidR="00066FF9" w:rsidRPr="00B64E76" w:rsidRDefault="00066FF9" w:rsidP="00E93C2B">
            <w:pPr>
              <w:rPr>
                <w:rFonts w:ascii="Calibri Light" w:hAnsi="Calibri Light" w:cs="Calibri Light"/>
                <w:color w:val="363534"/>
                <w:sz w:val="18"/>
                <w:szCs w:val="18"/>
              </w:rPr>
            </w:pPr>
          </w:p>
        </w:tc>
      </w:tr>
      <w:tr w:rsidR="00066FF9" w:rsidRPr="00B64E76" w14:paraId="7E0994CF" w14:textId="77777777" w:rsidTr="00E93C2B">
        <w:trPr>
          <w:trHeight w:val="413"/>
        </w:trPr>
        <w:tc>
          <w:tcPr>
            <w:tcW w:w="3528" w:type="pct"/>
            <w:shd w:val="clear" w:color="auto" w:fill="F2F2F2" w:themeFill="background1" w:themeFillShade="F2"/>
            <w:vAlign w:val="center"/>
            <w:hideMark/>
          </w:tcPr>
          <w:p w14:paraId="3D3393D8" w14:textId="77777777" w:rsidR="00066FF9" w:rsidRPr="00B64E76" w:rsidRDefault="00066FF9" w:rsidP="00B150DA">
            <w:pPr>
              <w:rPr>
                <w:rFonts w:ascii="Calibri Light" w:hAnsi="Calibri Light" w:cs="Calibri Light"/>
                <w:color w:val="363534"/>
                <w:sz w:val="18"/>
                <w:szCs w:val="18"/>
              </w:rPr>
            </w:pPr>
            <w:r w:rsidRPr="00B64E76">
              <w:rPr>
                <w:rFonts w:ascii="Calibri Light" w:hAnsi="Calibri Light" w:cs="Calibri Light"/>
                <w:color w:val="363534"/>
                <w:sz w:val="18"/>
                <w:szCs w:val="18"/>
              </w:rPr>
              <w:t xml:space="preserve">Economic base case </w:t>
            </w:r>
          </w:p>
        </w:tc>
        <w:tc>
          <w:tcPr>
            <w:tcW w:w="1472" w:type="pct"/>
            <w:vMerge/>
            <w:shd w:val="clear" w:color="auto" w:fill="F2F2F2" w:themeFill="background1" w:themeFillShade="F2"/>
            <w:vAlign w:val="center"/>
            <w:hideMark/>
          </w:tcPr>
          <w:p w14:paraId="7EBB99D6" w14:textId="77777777" w:rsidR="00066FF9" w:rsidRPr="00B64E76" w:rsidRDefault="00066FF9" w:rsidP="00E93C2B">
            <w:pPr>
              <w:rPr>
                <w:rFonts w:ascii="Calibri Light" w:hAnsi="Calibri Light" w:cs="Calibri Light"/>
                <w:color w:val="363534"/>
                <w:sz w:val="18"/>
                <w:szCs w:val="18"/>
              </w:rPr>
            </w:pPr>
          </w:p>
        </w:tc>
      </w:tr>
      <w:tr w:rsidR="00066FF9" w:rsidRPr="00B64E76" w14:paraId="18660705" w14:textId="77777777" w:rsidTr="00E93C2B">
        <w:trPr>
          <w:trHeight w:val="241"/>
        </w:trPr>
        <w:tc>
          <w:tcPr>
            <w:tcW w:w="3528" w:type="pct"/>
            <w:shd w:val="clear" w:color="auto" w:fill="F2F2F2" w:themeFill="background1" w:themeFillShade="F2"/>
            <w:vAlign w:val="center"/>
            <w:hideMark/>
          </w:tcPr>
          <w:p w14:paraId="509EC2F5" w14:textId="53C7C903" w:rsidR="00066FF9" w:rsidRPr="00B64E76" w:rsidRDefault="00066FF9" w:rsidP="00B150DA">
            <w:pPr>
              <w:rPr>
                <w:rFonts w:ascii="Calibri Light" w:hAnsi="Calibri Light" w:cs="Calibri Light"/>
                <w:color w:val="363534"/>
                <w:sz w:val="18"/>
                <w:szCs w:val="18"/>
              </w:rPr>
            </w:pPr>
            <w:r>
              <w:rPr>
                <w:rFonts w:ascii="Calibri Light" w:hAnsi="Calibri Light" w:cs="Calibri Light"/>
                <w:color w:val="363534"/>
                <w:sz w:val="18"/>
                <w:szCs w:val="18"/>
              </w:rPr>
              <w:t xml:space="preserve">Preliminary </w:t>
            </w:r>
            <w:r w:rsidR="00D5212D">
              <w:rPr>
                <w:rFonts w:ascii="Calibri Light" w:hAnsi="Calibri Light" w:cs="Calibri Light"/>
                <w:color w:val="363534"/>
                <w:sz w:val="18"/>
                <w:szCs w:val="18"/>
              </w:rPr>
              <w:t>a</w:t>
            </w:r>
            <w:r w:rsidRPr="00B64E76">
              <w:rPr>
                <w:rFonts w:ascii="Calibri Light" w:hAnsi="Calibri Light" w:cs="Calibri Light"/>
                <w:color w:val="363534"/>
                <w:sz w:val="18"/>
                <w:szCs w:val="18"/>
              </w:rPr>
              <w:t xml:space="preserve">daptation </w:t>
            </w:r>
            <w:r w:rsidR="00107F68">
              <w:rPr>
                <w:rFonts w:ascii="Calibri Light" w:hAnsi="Calibri Light" w:cs="Calibri Light"/>
                <w:color w:val="363534"/>
                <w:sz w:val="18"/>
                <w:szCs w:val="18"/>
              </w:rPr>
              <w:t>action</w:t>
            </w:r>
            <w:r w:rsidR="00374FB1">
              <w:rPr>
                <w:rFonts w:ascii="Calibri Light" w:hAnsi="Calibri Light" w:cs="Calibri Light"/>
                <w:color w:val="363534"/>
                <w:sz w:val="18"/>
                <w:szCs w:val="18"/>
              </w:rPr>
              <w:t>s</w:t>
            </w:r>
            <w:r w:rsidRPr="00B64E76">
              <w:rPr>
                <w:rFonts w:ascii="Calibri Light" w:hAnsi="Calibri Light" w:cs="Calibri Light"/>
                <w:color w:val="363534"/>
                <w:sz w:val="18"/>
                <w:szCs w:val="18"/>
              </w:rPr>
              <w:t xml:space="preserve"> </w:t>
            </w:r>
            <w:r w:rsidR="00374FB1">
              <w:rPr>
                <w:rFonts w:ascii="Calibri Light" w:hAnsi="Calibri Light" w:cs="Calibri Light"/>
                <w:color w:val="363534"/>
                <w:sz w:val="18"/>
                <w:szCs w:val="18"/>
              </w:rPr>
              <w:t xml:space="preserve">planning and modelling and assessment </w:t>
            </w:r>
          </w:p>
        </w:tc>
        <w:tc>
          <w:tcPr>
            <w:tcW w:w="1472" w:type="pct"/>
            <w:shd w:val="clear" w:color="auto" w:fill="F2F2F2" w:themeFill="background1" w:themeFillShade="F2"/>
            <w:vAlign w:val="center"/>
            <w:hideMark/>
          </w:tcPr>
          <w:p w14:paraId="75AA1149" w14:textId="17E35C27" w:rsidR="00066FF9" w:rsidRPr="00B64E76" w:rsidRDefault="00066FF9" w:rsidP="00E93C2B">
            <w:pPr>
              <w:rPr>
                <w:rFonts w:ascii="Calibri Light" w:hAnsi="Calibri Light" w:cs="Calibri Light"/>
                <w:color w:val="363534"/>
                <w:sz w:val="18"/>
                <w:szCs w:val="18"/>
              </w:rPr>
            </w:pPr>
            <w:r w:rsidRPr="00B64E76">
              <w:rPr>
                <w:rFonts w:ascii="Calibri Light" w:hAnsi="Calibri Light" w:cs="Calibri Light"/>
                <w:color w:val="363534"/>
                <w:sz w:val="18"/>
                <w:szCs w:val="18"/>
              </w:rPr>
              <w:t>May</w:t>
            </w:r>
            <w:r w:rsidR="00787AD6">
              <w:rPr>
                <w:rFonts w:ascii="Calibri Light" w:hAnsi="Calibri Light" w:cs="Calibri Light"/>
                <w:color w:val="363534"/>
                <w:sz w:val="18"/>
                <w:szCs w:val="18"/>
              </w:rPr>
              <w:t>-22</w:t>
            </w:r>
            <w:r w:rsidRPr="00B64E76">
              <w:rPr>
                <w:rFonts w:ascii="Calibri Light" w:hAnsi="Calibri Light" w:cs="Calibri Light"/>
                <w:color w:val="363534"/>
                <w:sz w:val="18"/>
                <w:szCs w:val="18"/>
              </w:rPr>
              <w:t xml:space="preserve"> </w:t>
            </w:r>
            <w:r w:rsidR="00137F4F">
              <w:rPr>
                <w:rFonts w:ascii="Calibri Light" w:hAnsi="Calibri Light" w:cs="Calibri Light"/>
                <w:color w:val="363534"/>
                <w:sz w:val="18"/>
                <w:szCs w:val="18"/>
              </w:rPr>
              <w:t>–</w:t>
            </w:r>
            <w:r w:rsidRPr="00B64E76">
              <w:rPr>
                <w:rFonts w:ascii="Calibri Light" w:hAnsi="Calibri Light" w:cs="Calibri Light"/>
                <w:color w:val="363534"/>
                <w:sz w:val="18"/>
                <w:szCs w:val="18"/>
              </w:rPr>
              <w:t xml:space="preserve"> Jun</w:t>
            </w:r>
            <w:r w:rsidR="00137F4F">
              <w:rPr>
                <w:rFonts w:ascii="Calibri Light" w:hAnsi="Calibri Light" w:cs="Calibri Light"/>
                <w:color w:val="363534"/>
                <w:sz w:val="18"/>
                <w:szCs w:val="18"/>
              </w:rPr>
              <w:t xml:space="preserve"> </w:t>
            </w:r>
            <w:r w:rsidRPr="00B64E76">
              <w:rPr>
                <w:rFonts w:ascii="Calibri Light" w:hAnsi="Calibri Light" w:cs="Calibri Light"/>
                <w:color w:val="363534"/>
                <w:sz w:val="18"/>
                <w:szCs w:val="18"/>
              </w:rPr>
              <w:t>22</w:t>
            </w:r>
          </w:p>
        </w:tc>
      </w:tr>
    </w:tbl>
    <w:p w14:paraId="0EB13304" w14:textId="7893A834" w:rsidR="006537C6" w:rsidRDefault="002E2D06" w:rsidP="002D5FEF">
      <w:pPr>
        <w:pStyle w:val="BodyText"/>
      </w:pPr>
      <w:r>
        <w:t>U</w:t>
      </w:r>
      <w:r w:rsidR="006537C6">
        <w:t>se</w:t>
      </w:r>
      <w:r w:rsidR="00225EAC">
        <w:t>f</w:t>
      </w:r>
      <w:r w:rsidR="006537C6">
        <w:t>ul infor</w:t>
      </w:r>
      <w:r w:rsidR="00225EAC">
        <w:t xml:space="preserve">mation we now have includes: </w:t>
      </w:r>
      <w:r w:rsidR="006537C6">
        <w:t xml:space="preserve"> </w:t>
      </w:r>
    </w:p>
    <w:p w14:paraId="671CED50" w14:textId="3105A6B5" w:rsidR="00225EAC" w:rsidRDefault="00C76DAB" w:rsidP="00EA501D">
      <w:pPr>
        <w:pStyle w:val="BodyText"/>
        <w:numPr>
          <w:ilvl w:val="0"/>
          <w:numId w:val="17"/>
        </w:numPr>
        <w:rPr>
          <w:noProof/>
        </w:rPr>
      </w:pPr>
      <w:r>
        <w:rPr>
          <w:noProof/>
        </w:rPr>
        <w:t>New research through a Coastal Hazard Assessment (CHA)</w:t>
      </w:r>
    </w:p>
    <w:p w14:paraId="1A4685B1" w14:textId="5D3DE20D" w:rsidR="00C76DAB" w:rsidRDefault="00225EAC" w:rsidP="005A5E67">
      <w:pPr>
        <w:pStyle w:val="BodyText"/>
        <w:numPr>
          <w:ilvl w:val="0"/>
          <w:numId w:val="17"/>
        </w:numPr>
        <w:ind w:right="-143"/>
        <w:rPr>
          <w:noProof/>
        </w:rPr>
      </w:pPr>
      <w:r>
        <w:rPr>
          <w:noProof/>
        </w:rPr>
        <w:t>C</w:t>
      </w:r>
      <w:r w:rsidR="00C76DAB">
        <w:rPr>
          <w:noProof/>
        </w:rPr>
        <w:t xml:space="preserve">oastal hazard </w:t>
      </w:r>
      <w:r w:rsidR="2E478518" w:rsidRPr="1724987F">
        <w:rPr>
          <w:noProof/>
        </w:rPr>
        <w:t xml:space="preserve">modelling, </w:t>
      </w:r>
      <w:r w:rsidR="00C76DAB">
        <w:rPr>
          <w:noProof/>
        </w:rPr>
        <w:t xml:space="preserve">maps </w:t>
      </w:r>
      <w:r>
        <w:rPr>
          <w:noProof/>
        </w:rPr>
        <w:t>and spatial data layers</w:t>
      </w:r>
    </w:p>
    <w:p w14:paraId="1E839D10" w14:textId="110409E2" w:rsidR="00C76DAB" w:rsidRDefault="00C76DAB" w:rsidP="00EA501D">
      <w:pPr>
        <w:pStyle w:val="BodyText"/>
        <w:numPr>
          <w:ilvl w:val="0"/>
          <w:numId w:val="17"/>
        </w:numPr>
        <w:rPr>
          <w:noProof/>
        </w:rPr>
      </w:pPr>
      <w:r>
        <w:rPr>
          <w:noProof/>
        </w:rPr>
        <w:t xml:space="preserve">Extensive community engagement and Community and Cultural Values </w:t>
      </w:r>
      <w:r w:rsidR="37E8479E" w:rsidRPr="1724987F">
        <w:rPr>
          <w:noProof/>
        </w:rPr>
        <w:t>s</w:t>
      </w:r>
      <w:r>
        <w:rPr>
          <w:noProof/>
        </w:rPr>
        <w:t>tudies,</w:t>
      </w:r>
    </w:p>
    <w:p w14:paraId="77DEE65D" w14:textId="77777777" w:rsidR="00225EAC" w:rsidRDefault="00C76DAB" w:rsidP="00EA501D">
      <w:pPr>
        <w:pStyle w:val="BodyText"/>
        <w:numPr>
          <w:ilvl w:val="0"/>
          <w:numId w:val="17"/>
        </w:numPr>
        <w:rPr>
          <w:noProof/>
        </w:rPr>
      </w:pPr>
      <w:r>
        <w:rPr>
          <w:noProof/>
        </w:rPr>
        <w:t xml:space="preserve">A coastal risk and vulnerability assessment, </w:t>
      </w:r>
    </w:p>
    <w:p w14:paraId="2693A5C5" w14:textId="13BEFC76" w:rsidR="00B20197" w:rsidRDefault="000B56E1" w:rsidP="00F17F5A">
      <w:pPr>
        <w:pStyle w:val="BodyText"/>
        <w:numPr>
          <w:ilvl w:val="0"/>
          <w:numId w:val="17"/>
        </w:numPr>
        <w:rPr>
          <w:noProof/>
        </w:rPr>
      </w:pPr>
      <w:r>
        <w:rPr>
          <w:noProof/>
        </w:rPr>
        <w:t>E</w:t>
      </w:r>
      <w:r w:rsidR="00371C62">
        <w:rPr>
          <w:noProof/>
        </w:rPr>
        <w:t>conomic</w:t>
      </w:r>
      <w:r w:rsidR="005827F0">
        <w:rPr>
          <w:noProof/>
        </w:rPr>
        <w:t xml:space="preserve"> </w:t>
      </w:r>
      <w:r>
        <w:rPr>
          <w:noProof/>
        </w:rPr>
        <w:t>base case for coastal hazards</w:t>
      </w:r>
    </w:p>
    <w:p w14:paraId="4D2C33BE" w14:textId="7E897119" w:rsidR="005A5E67" w:rsidRDefault="005A5E67" w:rsidP="00F17F5A">
      <w:pPr>
        <w:pStyle w:val="BodyText"/>
        <w:rPr>
          <w:noProof/>
        </w:rPr>
      </w:pPr>
      <w:r w:rsidRPr="003B3A12">
        <w:rPr>
          <w:noProof/>
        </w:rPr>
        <w:t xml:space="preserve">The technical reports for these assessmets will soon be </w:t>
      </w:r>
      <w:r w:rsidR="00E93C2B">
        <w:rPr>
          <w:noProof/>
        </w:rPr>
        <w:t xml:space="preserve">publicly </w:t>
      </w:r>
      <w:r w:rsidRPr="003B3A12">
        <w:rPr>
          <w:noProof/>
        </w:rPr>
        <w:t xml:space="preserve">available. </w:t>
      </w:r>
    </w:p>
    <w:p w14:paraId="163AB84C" w14:textId="0E35A41E" w:rsidR="005A5E67" w:rsidRDefault="005A5E67" w:rsidP="00F17F5A">
      <w:pPr>
        <w:pStyle w:val="BodyText"/>
        <w:rPr>
          <w:noProof/>
        </w:rPr>
      </w:pPr>
    </w:p>
    <w:tbl>
      <w:tblPr>
        <w:tblStyle w:val="GridTable4-Accent2"/>
        <w:tblW w:w="5140" w:type="pct"/>
        <w:jc w:val="center"/>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ayout w:type="fixed"/>
        <w:tblCellMar>
          <w:top w:w="28" w:type="dxa"/>
          <w:left w:w="0" w:type="dxa"/>
          <w:bottom w:w="28" w:type="dxa"/>
          <w:right w:w="0" w:type="dxa"/>
        </w:tblCellMar>
        <w:tblLook w:val="04A0" w:firstRow="1" w:lastRow="0" w:firstColumn="1" w:lastColumn="0" w:noHBand="0" w:noVBand="1"/>
      </w:tblPr>
      <w:tblGrid>
        <w:gridCol w:w="719"/>
        <w:gridCol w:w="4526"/>
      </w:tblGrid>
      <w:tr w:rsidR="005A5E67" w:rsidRPr="002D5C6E" w14:paraId="04BA4B50" w14:textId="77777777" w:rsidTr="005A5E67">
        <w:trPr>
          <w:cnfStyle w:val="100000000000" w:firstRow="1" w:lastRow="0" w:firstColumn="0" w:lastColumn="0" w:oddVBand="0" w:evenVBand="0" w:oddHBand="0"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685" w:type="pct"/>
            <w:tcBorders>
              <w:left w:val="nil"/>
            </w:tcBorders>
            <w:shd w:val="clear" w:color="auto" w:fill="E0F5F4" w:themeFill="accent2" w:themeFillTint="33"/>
            <w:vAlign w:val="center"/>
          </w:tcPr>
          <w:p w14:paraId="2B6A526C" w14:textId="77777777" w:rsidR="005A5E67" w:rsidRPr="00A43BDB" w:rsidRDefault="005A5E67">
            <w:pPr>
              <w:pStyle w:val="TableHeadingLeft"/>
              <w:ind w:left="0" w:firstLine="57"/>
              <w:rPr>
                <w:b/>
                <w:bCs w:val="0"/>
                <w:color w:val="auto"/>
              </w:rPr>
            </w:pPr>
            <w:r>
              <w:rPr>
                <w:noProof/>
                <w:color w:val="auto"/>
              </w:rPr>
              <w:drawing>
                <wp:inline distT="0" distB="0" distL="0" distR="0" wp14:anchorId="79E7FD8C" wp14:editId="53F6DA9F">
                  <wp:extent cx="276225" cy="276225"/>
                  <wp:effectExtent l="0" t="0" r="9525" b="0"/>
                  <wp:docPr id="19" name="Graphic 19" descr="P51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P51C1T3#yIS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6225" cy="276225"/>
                          </a:xfrm>
                          <a:prstGeom prst="rect">
                            <a:avLst/>
                          </a:prstGeom>
                        </pic:spPr>
                      </pic:pic>
                    </a:graphicData>
                  </a:graphic>
                </wp:inline>
              </w:drawing>
            </w:r>
          </w:p>
        </w:tc>
        <w:tc>
          <w:tcPr>
            <w:tcW w:w="4315" w:type="pct"/>
            <w:tcBorders>
              <w:right w:val="nil"/>
            </w:tcBorders>
            <w:shd w:val="clear" w:color="auto" w:fill="E0F5F4" w:themeFill="accent2" w:themeFillTint="33"/>
          </w:tcPr>
          <w:p w14:paraId="3D58914D" w14:textId="77777777" w:rsidR="00C35FFE" w:rsidRDefault="005A5E67">
            <w:pPr>
              <w:pStyle w:val="BodyText"/>
              <w:spacing w:line="240" w:lineRule="atLeast"/>
              <w:ind w:right="146"/>
              <w:cnfStyle w:val="100000000000" w:firstRow="1" w:lastRow="0" w:firstColumn="0" w:lastColumn="0" w:oddVBand="0" w:evenVBand="0" w:oddHBand="0" w:evenHBand="0" w:firstRowFirstColumn="0" w:firstRowLastColumn="0" w:lastRowFirstColumn="0" w:lastRowLastColumn="0"/>
              <w:rPr>
                <w:b w:val="0"/>
                <w:bCs w:val="0"/>
              </w:rPr>
            </w:pPr>
            <w:r w:rsidRPr="005827F0">
              <w:rPr>
                <w:b w:val="0"/>
                <w:bCs w:val="0"/>
                <w:color w:val="363534" w:themeColor="text1"/>
                <w:sz w:val="18"/>
                <w:szCs w:val="18"/>
              </w:rPr>
              <w:t xml:space="preserve">You can find </w:t>
            </w:r>
            <w:r>
              <w:rPr>
                <w:b w:val="0"/>
                <w:bCs w:val="0"/>
                <w:color w:val="363534" w:themeColor="text1"/>
                <w:sz w:val="18"/>
                <w:szCs w:val="18"/>
              </w:rPr>
              <w:t>more informatio</w:t>
            </w:r>
            <w:r w:rsidRPr="005A5E67">
              <w:rPr>
                <w:b w:val="0"/>
                <w:bCs w:val="0"/>
                <w:color w:val="363534" w:themeColor="text1"/>
                <w:sz w:val="18"/>
                <w:szCs w:val="18"/>
              </w:rPr>
              <w:t>n</w:t>
            </w:r>
            <w:r>
              <w:rPr>
                <w:b w:val="0"/>
                <w:bCs w:val="0"/>
                <w:color w:val="363534" w:themeColor="text1"/>
                <w:sz w:val="18"/>
                <w:szCs w:val="18"/>
              </w:rPr>
              <w:t xml:space="preserve"> at </w:t>
            </w:r>
            <w:r w:rsidRPr="005827F0">
              <w:rPr>
                <w:b w:val="0"/>
                <w:bCs w:val="0"/>
                <w:color w:val="363534" w:themeColor="text1"/>
                <w:sz w:val="18"/>
                <w:szCs w:val="18"/>
              </w:rPr>
              <w:t>the project website</w:t>
            </w:r>
            <w:r>
              <w:rPr>
                <w:b w:val="0"/>
                <w:bCs w:val="0"/>
                <w:color w:val="363534" w:themeColor="text1"/>
                <w:sz w:val="18"/>
                <w:szCs w:val="18"/>
              </w:rPr>
              <w:t>:</w:t>
            </w:r>
            <w:r w:rsidRPr="005827F0">
              <w:rPr>
                <w:b w:val="0"/>
                <w:bCs w:val="0"/>
                <w:color w:val="363534" w:themeColor="text1"/>
                <w:sz w:val="18"/>
                <w:szCs w:val="18"/>
              </w:rPr>
              <w:t xml:space="preserve"> </w:t>
            </w:r>
          </w:p>
          <w:tbl>
            <w:tblPr>
              <w:tblStyle w:val="DELWPTableNormal"/>
              <w:tblW w:w="0" w:type="auto"/>
              <w:tblLayout w:type="fixed"/>
              <w:tblLook w:val="04A0" w:firstRow="1" w:lastRow="0" w:firstColumn="1" w:lastColumn="0" w:noHBand="0" w:noVBand="1"/>
            </w:tblPr>
            <w:tblGrid>
              <w:gridCol w:w="2682"/>
              <w:gridCol w:w="1844"/>
            </w:tblGrid>
            <w:tr w:rsidR="00C35FFE" w14:paraId="510D86EA" w14:textId="77777777" w:rsidTr="00C35FFE">
              <w:tc>
                <w:tcPr>
                  <w:tcW w:w="2682" w:type="dxa"/>
                </w:tcPr>
                <w:p w14:paraId="4C48357A" w14:textId="491F5C96" w:rsidR="00C35FFE" w:rsidRPr="00C35FFE" w:rsidRDefault="00C35FFE" w:rsidP="00C35FFE">
                  <w:pPr>
                    <w:pStyle w:val="BodyText"/>
                    <w:spacing w:line="240" w:lineRule="atLeast"/>
                    <w:ind w:right="146"/>
                    <w:rPr>
                      <w:b/>
                      <w:bCs/>
                      <w:color w:val="FFFFFF" w:themeColor="background1"/>
                      <w:sz w:val="18"/>
                      <w:szCs w:val="18"/>
                      <w:u w:val="single"/>
                    </w:rPr>
                  </w:pPr>
                  <w:hyperlink r:id="rId21" w:history="1">
                    <w:r w:rsidRPr="005827F0">
                      <w:rPr>
                        <w:sz w:val="18"/>
                        <w:szCs w:val="18"/>
                        <w:u w:val="single"/>
                      </w:rPr>
                      <w:t>marineandcoasts.vic.gov.au/coastal-programs/cape-to-cape-resilience-project</w:t>
                    </w:r>
                  </w:hyperlink>
                </w:p>
              </w:tc>
              <w:tc>
                <w:tcPr>
                  <w:tcW w:w="1844" w:type="dxa"/>
                </w:tcPr>
                <w:p w14:paraId="0938547A" w14:textId="2A859AB1" w:rsidR="00C35FFE" w:rsidRDefault="007E62F0">
                  <w:pPr>
                    <w:pStyle w:val="BodyText"/>
                    <w:ind w:right="146"/>
                  </w:pPr>
                  <w:r>
                    <w:rPr>
                      <w:noProof/>
                    </w:rPr>
                    <w:drawing>
                      <wp:inline distT="0" distB="0" distL="0" distR="0" wp14:anchorId="628C54D6" wp14:editId="2FEAD00A">
                        <wp:extent cx="672273" cy="672273"/>
                        <wp:effectExtent l="0" t="0" r="0" b="0"/>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3615" cy="683615"/>
                                </a:xfrm>
                                <a:prstGeom prst="rect">
                                  <a:avLst/>
                                </a:prstGeom>
                              </pic:spPr>
                            </pic:pic>
                          </a:graphicData>
                        </a:graphic>
                      </wp:inline>
                    </w:drawing>
                  </w:r>
                </w:p>
              </w:tc>
            </w:tr>
          </w:tbl>
          <w:p w14:paraId="28E8C42A" w14:textId="7E53625C" w:rsidR="005A5E67" w:rsidRPr="005827F0" w:rsidRDefault="005A5E67">
            <w:pPr>
              <w:pStyle w:val="BodyText"/>
              <w:spacing w:line="240" w:lineRule="atLeast"/>
              <w:ind w:right="146"/>
              <w:cnfStyle w:val="100000000000" w:firstRow="1" w:lastRow="0" w:firstColumn="0" w:lastColumn="0" w:oddVBand="0" w:evenVBand="0" w:oddHBand="0" w:evenHBand="0" w:firstRowFirstColumn="0" w:firstRowLastColumn="0" w:lastRowFirstColumn="0" w:lastRowLastColumn="0"/>
              <w:rPr>
                <w:b w:val="0"/>
                <w:bCs w:val="0"/>
                <w:color w:val="363534" w:themeColor="text1"/>
                <w:sz w:val="18"/>
                <w:szCs w:val="18"/>
              </w:rPr>
            </w:pPr>
            <w:r>
              <w:rPr>
                <w:b w:val="0"/>
                <w:bCs w:val="0"/>
                <w:color w:val="363534" w:themeColor="text1"/>
                <w:sz w:val="18"/>
                <w:szCs w:val="18"/>
              </w:rPr>
              <w:t>This i</w:t>
            </w:r>
            <w:r w:rsidRPr="005A5E67">
              <w:rPr>
                <w:b w:val="0"/>
                <w:bCs w:val="0"/>
                <w:color w:val="363534" w:themeColor="text1"/>
                <w:sz w:val="18"/>
                <w:szCs w:val="18"/>
              </w:rPr>
              <w:t>nclud</w:t>
            </w:r>
            <w:r>
              <w:rPr>
                <w:b w:val="0"/>
                <w:bCs w:val="0"/>
                <w:color w:val="363534" w:themeColor="text1"/>
                <w:sz w:val="18"/>
                <w:szCs w:val="18"/>
              </w:rPr>
              <w:t>es technical</w:t>
            </w:r>
            <w:r w:rsidRPr="005A5E67">
              <w:rPr>
                <w:b w:val="0"/>
                <w:bCs w:val="0"/>
                <w:color w:val="363534" w:themeColor="text1"/>
                <w:sz w:val="18"/>
                <w:szCs w:val="18"/>
              </w:rPr>
              <w:t xml:space="preserve"> reports, factsheets</w:t>
            </w:r>
            <w:r>
              <w:rPr>
                <w:b w:val="0"/>
                <w:bCs w:val="0"/>
                <w:color w:val="363534" w:themeColor="text1"/>
                <w:sz w:val="18"/>
                <w:szCs w:val="18"/>
              </w:rPr>
              <w:t xml:space="preserve">, project </w:t>
            </w:r>
            <w:r w:rsidRPr="005A5E67">
              <w:rPr>
                <w:b w:val="0"/>
                <w:bCs w:val="0"/>
                <w:color w:val="363534" w:themeColor="text1"/>
                <w:sz w:val="18"/>
                <w:szCs w:val="18"/>
              </w:rPr>
              <w:t>update</w:t>
            </w:r>
            <w:r>
              <w:rPr>
                <w:b w:val="0"/>
                <w:bCs w:val="0"/>
                <w:color w:val="363534" w:themeColor="text1"/>
                <w:sz w:val="18"/>
                <w:szCs w:val="18"/>
              </w:rPr>
              <w:t xml:space="preserve">s, </w:t>
            </w:r>
            <w:proofErr w:type="gramStart"/>
            <w:r w:rsidRPr="005A5E67">
              <w:rPr>
                <w:b w:val="0"/>
                <w:bCs w:val="0"/>
                <w:color w:val="363534" w:themeColor="text1"/>
                <w:sz w:val="18"/>
                <w:szCs w:val="18"/>
              </w:rPr>
              <w:t>maps</w:t>
            </w:r>
            <w:proofErr w:type="gramEnd"/>
            <w:r w:rsidRPr="005A5E67">
              <w:rPr>
                <w:b w:val="0"/>
                <w:bCs w:val="0"/>
                <w:color w:val="363534" w:themeColor="text1"/>
                <w:sz w:val="18"/>
                <w:szCs w:val="18"/>
              </w:rPr>
              <w:t xml:space="preserve"> and other important project information</w:t>
            </w:r>
            <w:r>
              <w:rPr>
                <w:bCs w:val="0"/>
                <w:sz w:val="18"/>
                <w:szCs w:val="18"/>
                <w:u w:val="single"/>
              </w:rPr>
              <w:t xml:space="preserve"> </w:t>
            </w:r>
          </w:p>
        </w:tc>
      </w:tr>
    </w:tbl>
    <w:p w14:paraId="639E9EA4" w14:textId="6B2F6C23" w:rsidR="00F17F5A" w:rsidRDefault="00F17F5A" w:rsidP="00F17F5A">
      <w:pPr>
        <w:pStyle w:val="BodyText"/>
        <w:rPr>
          <w:noProof/>
        </w:rPr>
      </w:pPr>
      <w:r>
        <w:rPr>
          <w:noProof/>
        </w:rPr>
        <w:t xml:space="preserve">We have prepared four summary reports to share some of the outcomes of the Stage 1 technical and strategic work with our community: </w:t>
      </w:r>
    </w:p>
    <w:p w14:paraId="5738E121" w14:textId="79E3A1AD" w:rsidR="00F17F5A" w:rsidRPr="00E93C2B" w:rsidRDefault="005A5E67" w:rsidP="00C60E83">
      <w:pPr>
        <w:pStyle w:val="BodyText100ThemeColour"/>
        <w:numPr>
          <w:ilvl w:val="0"/>
          <w:numId w:val="25"/>
        </w:numPr>
        <w:spacing w:before="240"/>
        <w:ind w:left="425" w:hanging="357"/>
        <w:rPr>
          <w:b/>
          <w:bCs/>
          <w:i/>
          <w:iCs/>
          <w:noProof/>
        </w:rPr>
      </w:pPr>
      <w:r>
        <w:rPr>
          <w:noProof/>
        </w:rPr>
        <w:drawing>
          <wp:anchor distT="0" distB="0" distL="114300" distR="114300" simplePos="0" relativeHeight="251658242" behindDoc="0" locked="0" layoutInCell="1" allowOverlap="1" wp14:anchorId="71B5AF2E" wp14:editId="065B467E">
            <wp:simplePos x="0" y="0"/>
            <wp:positionH relativeFrom="page">
              <wp:posOffset>6096000</wp:posOffset>
            </wp:positionH>
            <wp:positionV relativeFrom="page">
              <wp:posOffset>7639050</wp:posOffset>
            </wp:positionV>
            <wp:extent cx="972000" cy="1344829"/>
            <wp:effectExtent l="0" t="0" r="0" b="8255"/>
            <wp:wrapSquare wrapText="bothSides"/>
            <wp:docPr id="17" name="Picture 17" descr="P57L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7L3#y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2000" cy="1344829"/>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00F17F5A" w:rsidRPr="00EE19BF">
          <w:rPr>
            <w:rStyle w:val="Hyperlink"/>
            <w:b/>
            <w:i/>
          </w:rPr>
          <w:t>Coastal Processes Report Summary</w:t>
        </w:r>
      </w:hyperlink>
      <w:r w:rsidR="00F17F5A" w:rsidRPr="00C60E83">
        <w:rPr>
          <w:b/>
          <w:i/>
        </w:rPr>
        <w:t xml:space="preserve"> </w:t>
      </w:r>
    </w:p>
    <w:p w14:paraId="3C2189E0" w14:textId="2DB42184" w:rsidR="00F17F5A" w:rsidRPr="00E93C2B" w:rsidRDefault="001D511E" w:rsidP="00C60E83">
      <w:pPr>
        <w:pStyle w:val="BodyText100ThemeColour"/>
        <w:numPr>
          <w:ilvl w:val="0"/>
          <w:numId w:val="25"/>
        </w:numPr>
        <w:spacing w:before="240"/>
        <w:ind w:left="425" w:hanging="357"/>
        <w:rPr>
          <w:b/>
          <w:bCs/>
          <w:i/>
          <w:iCs/>
          <w:noProof/>
        </w:rPr>
      </w:pPr>
      <w:hyperlink r:id="rId25" w:history="1">
        <w:r w:rsidR="00F17F5A" w:rsidRPr="00EE19BF">
          <w:rPr>
            <w:rStyle w:val="Hyperlink"/>
            <w:b/>
            <w:bCs/>
            <w:i/>
            <w:iCs/>
            <w:noProof/>
          </w:rPr>
          <w:t>Inundation Report Summary</w:t>
        </w:r>
      </w:hyperlink>
    </w:p>
    <w:p w14:paraId="6DB33CE0" w14:textId="0C09C542" w:rsidR="00F17F5A" w:rsidRPr="00E93C2B" w:rsidRDefault="001D511E" w:rsidP="00C60E83">
      <w:pPr>
        <w:pStyle w:val="BodyText100ThemeColour"/>
        <w:numPr>
          <w:ilvl w:val="0"/>
          <w:numId w:val="25"/>
        </w:numPr>
        <w:spacing w:before="240"/>
        <w:ind w:left="425" w:hanging="357"/>
        <w:rPr>
          <w:b/>
          <w:bCs/>
          <w:i/>
          <w:iCs/>
          <w:noProof/>
        </w:rPr>
      </w:pPr>
      <w:hyperlink r:id="rId26" w:history="1">
        <w:r w:rsidR="00F17F5A" w:rsidRPr="00D25EBC">
          <w:rPr>
            <w:rStyle w:val="Hyperlink"/>
            <w:b/>
            <w:bCs/>
            <w:i/>
            <w:iCs/>
            <w:noProof/>
          </w:rPr>
          <w:t>Adaptation Actions Technical Assessment Report Summary</w:t>
        </w:r>
      </w:hyperlink>
      <w:r w:rsidR="00F17F5A" w:rsidRPr="00E93C2B">
        <w:rPr>
          <w:b/>
          <w:bCs/>
          <w:i/>
          <w:iCs/>
          <w:noProof/>
        </w:rPr>
        <w:t xml:space="preserve"> </w:t>
      </w:r>
    </w:p>
    <w:p w14:paraId="501F783C" w14:textId="250360B9" w:rsidR="00D418ED" w:rsidRDefault="001D511E" w:rsidP="005A5E67">
      <w:pPr>
        <w:pStyle w:val="BodyText100ThemeColour"/>
        <w:numPr>
          <w:ilvl w:val="0"/>
          <w:numId w:val="25"/>
        </w:numPr>
        <w:spacing w:before="240"/>
        <w:ind w:left="425" w:hanging="357"/>
        <w:rPr>
          <w:b/>
          <w:bCs/>
          <w:i/>
          <w:iCs/>
          <w:noProof/>
        </w:rPr>
      </w:pPr>
      <w:hyperlink r:id="rId27" w:history="1">
        <w:r w:rsidR="00F17F5A" w:rsidRPr="00D25EBC">
          <w:rPr>
            <w:rStyle w:val="Hyperlink"/>
            <w:b/>
            <w:bCs/>
            <w:i/>
            <w:iCs/>
            <w:noProof/>
          </w:rPr>
          <w:t>Risk and Vulnerability Report Summary</w:t>
        </w:r>
      </w:hyperlink>
    </w:p>
    <w:p w14:paraId="6F2CE914" w14:textId="77777777" w:rsidR="00F64563" w:rsidRDefault="00F64563" w:rsidP="00F64563">
      <w:pPr>
        <w:pStyle w:val="Heading2"/>
      </w:pPr>
      <w:r>
        <w:lastRenderedPageBreak/>
        <w:t xml:space="preserve">Increasing our resilience to coastal hazards </w:t>
      </w:r>
    </w:p>
    <w:p w14:paraId="39045E21" w14:textId="313D82CF" w:rsidR="00F64563" w:rsidRDefault="00F64563" w:rsidP="00F64563">
      <w:pPr>
        <w:pStyle w:val="BodyText"/>
      </w:pPr>
      <w:r w:rsidRPr="00393477">
        <w:t xml:space="preserve">We have now started Stage 2, </w:t>
      </w:r>
      <w:r>
        <w:t xml:space="preserve">the </w:t>
      </w:r>
      <w:r w:rsidRPr="00393477">
        <w:t xml:space="preserve">development of the </w:t>
      </w:r>
      <w:proofErr w:type="gramStart"/>
      <w:r w:rsidRPr="00393477">
        <w:t>Cape to Cape</w:t>
      </w:r>
      <w:proofErr w:type="gramEnd"/>
      <w:r w:rsidRPr="00393477">
        <w:t xml:space="preserve"> Resilience Plan. </w:t>
      </w:r>
      <w:r w:rsidR="001B08B2">
        <w:t xml:space="preserve">Our </w:t>
      </w:r>
      <w:r w:rsidR="00CE7727">
        <w:t>approach</w:t>
      </w:r>
      <w:r w:rsidR="00A0706E">
        <w:t xml:space="preserve"> for developing the plan</w:t>
      </w:r>
      <w:r w:rsidR="00CE7727">
        <w:t xml:space="preserve"> </w:t>
      </w:r>
      <w:r w:rsidR="001B08B2">
        <w:t xml:space="preserve">aligns </w:t>
      </w:r>
      <w:r w:rsidR="00DB6011">
        <w:t xml:space="preserve">closely </w:t>
      </w:r>
      <w:r>
        <w:t xml:space="preserve">with the </w:t>
      </w:r>
      <w:r w:rsidRPr="00BD7B5F">
        <w:t xml:space="preserve">state-wide </w:t>
      </w:r>
      <w:r w:rsidR="00C06ED4" w:rsidRPr="00BD7B5F">
        <w:t xml:space="preserve">guidance </w:t>
      </w:r>
      <w:r w:rsidR="00C06ED4">
        <w:t>for</w:t>
      </w:r>
      <w:r w:rsidRPr="00BD7B5F">
        <w:t xml:space="preserve"> long-term coastal hazard resilience and adaptation called </w:t>
      </w:r>
      <w:r w:rsidRPr="006D134C">
        <w:rPr>
          <w:i/>
          <w:iCs/>
        </w:rPr>
        <w:t>Victoria’s Resilient Coast – Adapting for 2100+ (VRC)</w:t>
      </w:r>
      <w:r w:rsidRPr="00BD7B5F">
        <w:t>.</w:t>
      </w:r>
      <w:r w:rsidRPr="00F64563">
        <w:t xml:space="preserve"> </w:t>
      </w:r>
    </w:p>
    <w:p w14:paraId="68109B1A" w14:textId="2BD915D2" w:rsidR="00F64563" w:rsidRDefault="00824944" w:rsidP="00F64563">
      <w:pPr>
        <w:pStyle w:val="BodyText"/>
      </w:pPr>
      <w:r>
        <w:rPr>
          <w:noProof/>
        </w:rPr>
        <w:drawing>
          <wp:anchor distT="0" distB="0" distL="114300" distR="114300" simplePos="0" relativeHeight="251658243" behindDoc="0" locked="0" layoutInCell="1" allowOverlap="1" wp14:anchorId="571AA962" wp14:editId="770A1FCE">
            <wp:simplePos x="0" y="0"/>
            <wp:positionH relativeFrom="page">
              <wp:posOffset>3827780</wp:posOffset>
            </wp:positionH>
            <wp:positionV relativeFrom="page">
              <wp:posOffset>5495925</wp:posOffset>
            </wp:positionV>
            <wp:extent cx="3334385" cy="4314825"/>
            <wp:effectExtent l="0" t="0" r="0" b="9525"/>
            <wp:wrapSquare wrapText="bothSides"/>
            <wp:docPr id="16" name="Picture 16" descr="P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64#y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334385"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563" w:rsidRPr="00393477">
        <w:rPr>
          <w:noProof/>
        </w:rPr>
        <w:drawing>
          <wp:inline distT="0" distB="0" distL="0" distR="0" wp14:anchorId="479E44A7" wp14:editId="11E02892">
            <wp:extent cx="3181350" cy="2806597"/>
            <wp:effectExtent l="0" t="0" r="0" b="0"/>
            <wp:docPr id="26" name="Picture 26" descr="P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64#yI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3480" cy="2808476"/>
                    </a:xfrm>
                    <a:prstGeom prst="rect">
                      <a:avLst/>
                    </a:prstGeom>
                  </pic:spPr>
                </pic:pic>
              </a:graphicData>
            </a:graphic>
          </wp:inline>
        </w:drawing>
      </w:r>
    </w:p>
    <w:p w14:paraId="1973A290" w14:textId="6F8390C0" w:rsidR="00824944" w:rsidRDefault="00F64563" w:rsidP="00F64563">
      <w:pPr>
        <w:pStyle w:val="BodyText"/>
      </w:pPr>
      <w:r w:rsidRPr="00393477">
        <w:t xml:space="preserve">A resilience plan will allow us to strategically manage coastal hazards, increasing our region’s resilience into the future. </w:t>
      </w:r>
      <w:r w:rsidR="00824944">
        <w:t>It will</w:t>
      </w:r>
      <w:r w:rsidRPr="00393477">
        <w:t xml:space="preserve"> include</w:t>
      </w:r>
      <w:r w:rsidR="00824944">
        <w:t>:</w:t>
      </w:r>
    </w:p>
    <w:p w14:paraId="5C6B1D4E" w14:textId="3CFC5B80" w:rsidR="00824944" w:rsidRDefault="00F64563" w:rsidP="00824944">
      <w:pPr>
        <w:pStyle w:val="BodyText"/>
        <w:numPr>
          <w:ilvl w:val="0"/>
          <w:numId w:val="26"/>
        </w:numPr>
        <w:ind w:right="424"/>
      </w:pPr>
      <w:r w:rsidRPr="00393477">
        <w:t>managing recent changes seen along Inverloch’s coastline</w:t>
      </w:r>
    </w:p>
    <w:p w14:paraId="1946FEF6" w14:textId="1422ED55" w:rsidR="00F64563" w:rsidRDefault="00F64563" w:rsidP="00824944">
      <w:pPr>
        <w:pStyle w:val="BodyText"/>
        <w:numPr>
          <w:ilvl w:val="0"/>
          <w:numId w:val="26"/>
        </w:numPr>
        <w:ind w:right="424"/>
      </w:pPr>
      <w:r w:rsidRPr="00BD7B5F">
        <w:t>long</w:t>
      </w:r>
      <w:r>
        <w:t>-</w:t>
      </w:r>
      <w:r w:rsidRPr="00BD7B5F">
        <w:t xml:space="preserve">term coastal hazard resilience and adaptation </w:t>
      </w:r>
      <w:r>
        <w:t xml:space="preserve">planning </w:t>
      </w:r>
      <w:r w:rsidRPr="00BD7B5F">
        <w:t xml:space="preserve">to </w:t>
      </w:r>
      <w:r>
        <w:t xml:space="preserve">enable the </w:t>
      </w:r>
      <w:proofErr w:type="gramStart"/>
      <w:r>
        <w:t>Cape to Cape</w:t>
      </w:r>
      <w:proofErr w:type="gramEnd"/>
      <w:r>
        <w:t xml:space="preserve"> community to respond and </w:t>
      </w:r>
      <w:r w:rsidRPr="00BD7B5F">
        <w:t>adapt to climate change impacts on the coast</w:t>
      </w:r>
    </w:p>
    <w:p w14:paraId="7DFEFCBE" w14:textId="41140414" w:rsidR="000D54C3" w:rsidRDefault="009A2601" w:rsidP="00A01A2D">
      <w:pPr>
        <w:pStyle w:val="BodyText"/>
      </w:pPr>
      <w:r>
        <w:t>Stage 2 will</w:t>
      </w:r>
      <w:r w:rsidR="00EA67B9" w:rsidRPr="00293125">
        <w:t xml:space="preserve"> determine which adaptation options and actions are the most</w:t>
      </w:r>
      <w:r w:rsidR="00EA67B9">
        <w:t xml:space="preserve"> suitable for</w:t>
      </w:r>
      <w:r w:rsidR="00EA67B9" w:rsidRPr="00293125">
        <w:t xml:space="preserve"> </w:t>
      </w:r>
      <w:r w:rsidR="00EA67B9">
        <w:t>managing hazard risk for the region</w:t>
      </w:r>
      <w:r w:rsidR="00EA67B9" w:rsidRPr="00293125">
        <w:t>.</w:t>
      </w:r>
      <w:r w:rsidR="00EA67B9">
        <w:t xml:space="preserve"> </w:t>
      </w:r>
      <w:r w:rsidR="000202E8">
        <w:t>We</w:t>
      </w:r>
      <w:r w:rsidR="00AC6B82">
        <w:t xml:space="preserve"> w</w:t>
      </w:r>
      <w:r w:rsidR="00293125" w:rsidRPr="00293125">
        <w:t>ill be considering a range of adaptation</w:t>
      </w:r>
      <w:r w:rsidR="00AC6B82">
        <w:t xml:space="preserve"> themes</w:t>
      </w:r>
      <w:r w:rsidR="00293125">
        <w:t xml:space="preserve"> - from </w:t>
      </w:r>
      <w:r w:rsidR="00293125" w:rsidRPr="00A01A2D">
        <w:t xml:space="preserve">land management, planning and design, </w:t>
      </w:r>
      <w:r w:rsidR="008A5C2A">
        <w:t>through to on</w:t>
      </w:r>
      <w:r w:rsidR="00AC6B82">
        <w:t>-</w:t>
      </w:r>
      <w:r w:rsidR="008A5C2A">
        <w:t>the</w:t>
      </w:r>
      <w:r w:rsidR="00AC6B82">
        <w:t>-</w:t>
      </w:r>
      <w:r w:rsidR="008A5C2A">
        <w:t>ground works</w:t>
      </w:r>
      <w:r w:rsidR="00AC6B82">
        <w:t xml:space="preserve"> with</w:t>
      </w:r>
      <w:r w:rsidR="008A5C2A" w:rsidRPr="00A01A2D">
        <w:t xml:space="preserve"> </w:t>
      </w:r>
      <w:r w:rsidR="00293125" w:rsidRPr="00A01A2D">
        <w:t xml:space="preserve">nature based and engineering </w:t>
      </w:r>
      <w:r w:rsidR="006D3B49">
        <w:t>solutions</w:t>
      </w:r>
      <w:r w:rsidR="00293125" w:rsidRPr="00A01A2D">
        <w:t>.</w:t>
      </w:r>
      <w:r w:rsidR="00293125" w:rsidRPr="00293125">
        <w:t xml:space="preserve"> </w:t>
      </w:r>
      <w:r w:rsidR="00293125">
        <w:t>It</w:t>
      </w:r>
      <w:r w:rsidR="00AC6B82">
        <w:t>’</w:t>
      </w:r>
      <w:r w:rsidR="00293125">
        <w:t>s like</w:t>
      </w:r>
      <w:r w:rsidR="00ED3613">
        <w:t>ly</w:t>
      </w:r>
      <w:r w:rsidR="00293125">
        <w:t xml:space="preserve"> that a suite</w:t>
      </w:r>
      <w:r w:rsidR="008A5C2A">
        <w:t xml:space="preserve"> </w:t>
      </w:r>
      <w:r w:rsidR="00293125">
        <w:t>of integrated measures may be required</w:t>
      </w:r>
      <w:r w:rsidR="008A5C2A">
        <w:t xml:space="preserve">. </w:t>
      </w:r>
      <w:r w:rsidR="00293125">
        <w:t xml:space="preserve"> </w:t>
      </w:r>
    </w:p>
    <w:p w14:paraId="2235E4F0" w14:textId="41201D25" w:rsidR="000D54C3" w:rsidRDefault="00F17B9B" w:rsidP="000D54C3">
      <w:pPr>
        <w:pStyle w:val="BodyText100ThemeColour"/>
      </w:pPr>
      <w:r>
        <w:t xml:space="preserve">Progressing </w:t>
      </w:r>
      <w:r w:rsidR="005576FF">
        <w:t xml:space="preserve">on the work so far </w:t>
      </w:r>
      <w:r>
        <w:t xml:space="preserve"> </w:t>
      </w:r>
    </w:p>
    <w:p w14:paraId="04C60158" w14:textId="77777777" w:rsidR="00AC6B82" w:rsidRDefault="00F64563" w:rsidP="00F64563">
      <w:pPr>
        <w:pStyle w:val="BodyText"/>
      </w:pPr>
      <w:r>
        <w:t>Our next steps bring together all the results and knowledge from the project work to date. We are considering all the findings</w:t>
      </w:r>
      <w:r w:rsidRPr="00DC0F51">
        <w:t xml:space="preserve">, at both a regional and localised scale, </w:t>
      </w:r>
      <w:r>
        <w:t>and using this to</w:t>
      </w:r>
      <w:r w:rsidRPr="00DC0F51">
        <w:t xml:space="preserve"> </w:t>
      </w:r>
      <w:r>
        <w:t xml:space="preserve">shape </w:t>
      </w:r>
      <w:r w:rsidRPr="00DC0F51">
        <w:t>appropriate adaptation</w:t>
      </w:r>
      <w:r>
        <w:t xml:space="preserve"> </w:t>
      </w:r>
      <w:r w:rsidRPr="00DC0F51">
        <w:t>response/</w:t>
      </w:r>
      <w:r>
        <w:t xml:space="preserve">s and resilience planning. </w:t>
      </w:r>
    </w:p>
    <w:p w14:paraId="4F400919" w14:textId="35BF3E4E" w:rsidR="00F64563" w:rsidRDefault="00F64563" w:rsidP="00F64563">
      <w:pPr>
        <w:pStyle w:val="BodyText"/>
      </w:pPr>
      <w:r>
        <w:t>Our work will build upon s</w:t>
      </w:r>
      <w:r w:rsidRPr="00156E1E">
        <w:t xml:space="preserve">ome preliminary thinking already </w:t>
      </w:r>
      <w:r>
        <w:t>happening</w:t>
      </w:r>
      <w:r w:rsidRPr="00156E1E">
        <w:t xml:space="preserve"> for Inverloch</w:t>
      </w:r>
      <w:r>
        <w:t>, and across the region</w:t>
      </w:r>
      <w:r w:rsidRPr="00156E1E">
        <w:t>.</w:t>
      </w:r>
      <w:r>
        <w:t xml:space="preserve"> </w:t>
      </w:r>
    </w:p>
    <w:p w14:paraId="40376D92" w14:textId="478E5066" w:rsidR="006E0AE6" w:rsidRDefault="008B4565" w:rsidP="006E0AE6">
      <w:pPr>
        <w:pStyle w:val="Heading2"/>
      </w:pPr>
      <w:r>
        <w:t xml:space="preserve">Hearing from </w:t>
      </w:r>
      <w:r w:rsidR="006E0AE6">
        <w:t xml:space="preserve">our community </w:t>
      </w:r>
    </w:p>
    <w:p w14:paraId="0AF0C159" w14:textId="57B73D2B" w:rsidR="005A5E67" w:rsidRDefault="00F17F5A" w:rsidP="00F17F5A">
      <w:pPr>
        <w:pStyle w:val="BodyText"/>
      </w:pPr>
      <w:r>
        <w:rPr>
          <w:noProof/>
        </w:rPr>
        <w:t>En</w:t>
      </w:r>
      <w:r w:rsidR="009D6986">
        <w:rPr>
          <w:noProof/>
        </w:rPr>
        <w:t>g</w:t>
      </w:r>
      <w:r>
        <w:rPr>
          <w:noProof/>
        </w:rPr>
        <w:t xml:space="preserve">aging with our community as part of this project </w:t>
      </w:r>
      <w:r>
        <w:t>is essential for decision</w:t>
      </w:r>
      <w:r w:rsidR="009D6986">
        <w:t>-</w:t>
      </w:r>
      <w:r>
        <w:t xml:space="preserve">making </w:t>
      </w:r>
      <w:r w:rsidR="003575DB">
        <w:t>on</w:t>
      </w:r>
      <w:r>
        <w:t xml:space="preserve"> a</w:t>
      </w:r>
      <w:r w:rsidRPr="00677B97">
        <w:t>daptation and resilience planning</w:t>
      </w:r>
      <w:r>
        <w:t>.</w:t>
      </w:r>
      <w:r w:rsidR="00861294">
        <w:t xml:space="preserve"> </w:t>
      </w:r>
    </w:p>
    <w:p w14:paraId="65CA43D8" w14:textId="5171A8ED" w:rsidR="005A5E67" w:rsidRDefault="00D17F6A" w:rsidP="00F17F5A">
      <w:pPr>
        <w:pStyle w:val="BodyText"/>
      </w:pPr>
      <w:r w:rsidRPr="00EA5809">
        <w:rPr>
          <w:noProof/>
          <w:lang w:eastAsia="en-AU"/>
        </w:rPr>
        <w:drawing>
          <wp:inline distT="0" distB="0" distL="0" distR="0" wp14:anchorId="106A7753" wp14:editId="03B9A883">
            <wp:extent cx="3180715" cy="1476235"/>
            <wp:effectExtent l="0" t="0" r="635" b="0"/>
            <wp:docPr id="685442733" name="Picture 15" descr="P74#yIS1">
              <a:extLst xmlns:a="http://schemas.openxmlformats.org/drawingml/2006/main">
                <a:ext uri="{FF2B5EF4-FFF2-40B4-BE49-F238E27FC236}">
                  <a16:creationId xmlns:a16="http://schemas.microsoft.com/office/drawing/2014/main" id="{8C579659-5279-A7B5-DF97-1B1ABB631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42733" name="Picture 15" descr="P74#yIS1">
                      <a:extLst>
                        <a:ext uri="{FF2B5EF4-FFF2-40B4-BE49-F238E27FC236}">
                          <a16:creationId xmlns:a16="http://schemas.microsoft.com/office/drawing/2014/main" id="{8C579659-5279-A7B5-DF97-1B1ABB6310DD}"/>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21529" t="36812" r="27702" b="31770"/>
                    <a:stretch/>
                  </pic:blipFill>
                  <pic:spPr bwMode="auto">
                    <a:xfrm>
                      <a:off x="0" y="0"/>
                      <a:ext cx="3188588" cy="1479889"/>
                    </a:xfrm>
                    <a:prstGeom prst="rect">
                      <a:avLst/>
                    </a:prstGeom>
                    <a:ln>
                      <a:noFill/>
                    </a:ln>
                    <a:extLst>
                      <a:ext uri="{53640926-AAD7-44D8-BBD7-CCE9431645EC}">
                        <a14:shadowObscured xmlns:a14="http://schemas.microsoft.com/office/drawing/2010/main"/>
                      </a:ext>
                    </a:extLst>
                  </pic:spPr>
                </pic:pic>
              </a:graphicData>
            </a:graphic>
          </wp:inline>
        </w:drawing>
      </w:r>
    </w:p>
    <w:p w14:paraId="7DD4E093" w14:textId="502C0B3F" w:rsidR="00F17F5A" w:rsidRDefault="00861294" w:rsidP="00F17F5A">
      <w:pPr>
        <w:pStyle w:val="BodyText"/>
        <w:rPr>
          <w:noProof/>
        </w:rPr>
      </w:pPr>
      <w:r>
        <w:t>O</w:t>
      </w:r>
      <w:r w:rsidR="00F17F5A">
        <w:rPr>
          <w:noProof/>
        </w:rPr>
        <w:t>ur work to date ha</w:t>
      </w:r>
      <w:r>
        <w:rPr>
          <w:noProof/>
        </w:rPr>
        <w:t>s</w:t>
      </w:r>
      <w:r w:rsidR="00F17F5A">
        <w:rPr>
          <w:noProof/>
        </w:rPr>
        <w:t xml:space="preserve"> </w:t>
      </w:r>
      <w:r w:rsidR="00F17B9B">
        <w:rPr>
          <w:noProof/>
        </w:rPr>
        <w:t xml:space="preserve">already </w:t>
      </w:r>
      <w:r w:rsidR="00F17F5A">
        <w:rPr>
          <w:noProof/>
        </w:rPr>
        <w:t>explored a range of topic</w:t>
      </w:r>
      <w:r w:rsidR="00E03042">
        <w:rPr>
          <w:noProof/>
        </w:rPr>
        <w:t>s</w:t>
      </w:r>
      <w:r w:rsidR="00F17F5A">
        <w:rPr>
          <w:noProof/>
        </w:rPr>
        <w:t xml:space="preserve"> relating to coastal hazards and their management</w:t>
      </w:r>
      <w:r w:rsidR="002C2642">
        <w:rPr>
          <w:noProof/>
        </w:rPr>
        <w:t xml:space="preserve"> </w:t>
      </w:r>
      <w:r w:rsidR="361DDC6F" w:rsidRPr="1724987F">
        <w:rPr>
          <w:noProof/>
        </w:rPr>
        <w:t>with our community</w:t>
      </w:r>
      <w:r w:rsidR="002C2642" w:rsidRPr="1724987F">
        <w:rPr>
          <w:noProof/>
        </w:rPr>
        <w:t>:</w:t>
      </w:r>
    </w:p>
    <w:p w14:paraId="6AB85193" w14:textId="6E8C43BF" w:rsidR="00F17F5A" w:rsidRDefault="00F17F5A" w:rsidP="00EA501D">
      <w:pPr>
        <w:pStyle w:val="BodyText"/>
        <w:numPr>
          <w:ilvl w:val="0"/>
          <w:numId w:val="18"/>
        </w:numPr>
      </w:pPr>
      <w:r w:rsidRPr="00677B97">
        <w:t>communit</w:t>
      </w:r>
      <w:r>
        <w:t xml:space="preserve">y </w:t>
      </w:r>
      <w:r w:rsidRPr="00677B97">
        <w:t>value</w:t>
      </w:r>
      <w:r>
        <w:t>s</w:t>
      </w:r>
      <w:r w:rsidR="00861294">
        <w:t>,</w:t>
      </w:r>
      <w:r>
        <w:t xml:space="preserve"> </w:t>
      </w:r>
      <w:r w:rsidR="003E49D7">
        <w:t>us</w:t>
      </w:r>
      <w:r w:rsidR="002C2642">
        <w:t>age</w:t>
      </w:r>
      <w:r w:rsidR="003E49D7">
        <w:t xml:space="preserve"> and enjoy</w:t>
      </w:r>
      <w:r w:rsidR="002C2642">
        <w:t>ment</w:t>
      </w:r>
      <w:r w:rsidR="003E49D7">
        <w:t xml:space="preserve"> </w:t>
      </w:r>
      <w:r>
        <w:t>of</w:t>
      </w:r>
      <w:r w:rsidRPr="00677B97">
        <w:t xml:space="preserve"> th</w:t>
      </w:r>
      <w:r>
        <w:t xml:space="preserve">e </w:t>
      </w:r>
      <w:proofErr w:type="gramStart"/>
      <w:r w:rsidR="00861294">
        <w:t>Cape to Cape</w:t>
      </w:r>
      <w:proofErr w:type="gramEnd"/>
      <w:r w:rsidR="41B51423">
        <w:t xml:space="preserve"> region</w:t>
      </w:r>
      <w:r w:rsidR="00861294">
        <w:t xml:space="preserve">’s </w:t>
      </w:r>
      <w:r w:rsidRPr="00677B97">
        <w:t>coast</w:t>
      </w:r>
      <w:r>
        <w:t>al areas</w:t>
      </w:r>
    </w:p>
    <w:p w14:paraId="75A044AB" w14:textId="7ECB4D57" w:rsidR="00F17F5A" w:rsidRDefault="00F17F5A" w:rsidP="00EA501D">
      <w:pPr>
        <w:pStyle w:val="BodyText"/>
        <w:numPr>
          <w:ilvl w:val="0"/>
          <w:numId w:val="18"/>
        </w:numPr>
      </w:pPr>
      <w:r>
        <w:t>perceived threats to these values and uses</w:t>
      </w:r>
    </w:p>
    <w:p w14:paraId="20775B12" w14:textId="5C830AC8" w:rsidR="00F17F5A" w:rsidRDefault="00F17F5A" w:rsidP="00EA501D">
      <w:pPr>
        <w:pStyle w:val="BodyText"/>
        <w:numPr>
          <w:ilvl w:val="0"/>
          <w:numId w:val="18"/>
        </w:numPr>
        <w:rPr>
          <w:noProof/>
        </w:rPr>
      </w:pPr>
      <w:r>
        <w:t xml:space="preserve">what </w:t>
      </w:r>
      <w:r w:rsidR="00AD776D">
        <w:t>the community</w:t>
      </w:r>
      <w:r>
        <w:t xml:space="preserve"> hope</w:t>
      </w:r>
      <w:r w:rsidR="00AD776D">
        <w:t>s</w:t>
      </w:r>
      <w:r>
        <w:t xml:space="preserve"> to see in the future </w:t>
      </w:r>
    </w:p>
    <w:p w14:paraId="2B755172" w14:textId="3B3ECC07" w:rsidR="00CF11CB" w:rsidRDefault="00F17F5A" w:rsidP="00824944">
      <w:pPr>
        <w:pStyle w:val="BodyText"/>
        <w:numPr>
          <w:ilvl w:val="0"/>
          <w:numId w:val="18"/>
        </w:numPr>
        <w:rPr>
          <w:noProof/>
        </w:rPr>
      </w:pPr>
      <w:r>
        <w:t xml:space="preserve">ideas, perspectives and preferences that may enable us to adapt and increase our resilience </w:t>
      </w:r>
    </w:p>
    <w:p w14:paraId="37C497A3" w14:textId="063A607F" w:rsidR="00E20A57" w:rsidRDefault="00E20A57" w:rsidP="00633477">
      <w:pPr>
        <w:pStyle w:val="Heading2"/>
      </w:pPr>
      <w:r w:rsidRPr="00000125">
        <w:lastRenderedPageBreak/>
        <w:t>Next steps</w:t>
      </w:r>
      <w:r w:rsidRPr="00AE4743">
        <w:t xml:space="preserve"> </w:t>
      </w:r>
    </w:p>
    <w:p w14:paraId="1888FF94" w14:textId="79703CE4" w:rsidR="00870FBC" w:rsidRDefault="00870FBC" w:rsidP="00870FBC">
      <w:pPr>
        <w:pStyle w:val="BodyText"/>
      </w:pPr>
      <w:r>
        <w:t xml:space="preserve">As our project team continue with our adaptation and resilience planning, we </w:t>
      </w:r>
      <w:r w:rsidR="00F34B03">
        <w:t>will</w:t>
      </w:r>
      <w:r>
        <w:t xml:space="preserve"> also continue to talk to our key stakeholders and our community. </w:t>
      </w:r>
    </w:p>
    <w:p w14:paraId="36D106B4" w14:textId="02DCEAFC" w:rsidR="00870FBC" w:rsidRDefault="00870FBC" w:rsidP="002D5FEF">
      <w:pPr>
        <w:pStyle w:val="BodyText"/>
      </w:pPr>
      <w:r>
        <w:t xml:space="preserve">Hearing ideas and perspectives from the </w:t>
      </w:r>
      <w:proofErr w:type="gramStart"/>
      <w:r>
        <w:t>Cape to Cape</w:t>
      </w:r>
      <w:proofErr w:type="gramEnd"/>
      <w:r>
        <w:t xml:space="preserve"> communities remains an important part of this project and will help to shape the adaptation pathways and actions for the region.</w:t>
      </w:r>
    </w:p>
    <w:p w14:paraId="349BBCBD" w14:textId="6C4E369C" w:rsidR="00CF11CB" w:rsidRDefault="000B56E1" w:rsidP="002D5FEF">
      <w:pPr>
        <w:pStyle w:val="BodyText"/>
      </w:pPr>
      <w:r>
        <w:t xml:space="preserve">Extensive and targeted community and stakeholder engagement </w:t>
      </w:r>
      <w:r w:rsidR="00E20A57">
        <w:t>is</w:t>
      </w:r>
      <w:r>
        <w:t xml:space="preserve"> happening </w:t>
      </w:r>
      <w:r w:rsidR="00AB1F87">
        <w:t>through</w:t>
      </w:r>
      <w:r w:rsidR="00FB14EB">
        <w:t>out</w:t>
      </w:r>
      <w:r w:rsidR="00AB1F87">
        <w:t xml:space="preserve"> Stage 2, </w:t>
      </w:r>
      <w:r>
        <w:t xml:space="preserve">over the </w:t>
      </w:r>
      <w:r w:rsidR="00E20A57">
        <w:t>c</w:t>
      </w:r>
      <w:r>
        <w:t xml:space="preserve">oming </w:t>
      </w:r>
      <w:r w:rsidR="0054650E">
        <w:t>six</w:t>
      </w:r>
      <w:r>
        <w:t xml:space="preserve"> months</w:t>
      </w:r>
      <w:r w:rsidR="00100FEB">
        <w:t>,</w:t>
      </w:r>
      <w:r>
        <w:t xml:space="preserve"> to help inform our Resilience Plan.</w:t>
      </w:r>
      <w:r w:rsidR="005477A9">
        <w:t xml:space="preserve"> </w:t>
      </w:r>
    </w:p>
    <w:p w14:paraId="0243852A" w14:textId="4B7E54F9" w:rsidR="00A375CF" w:rsidRDefault="402F01ED" w:rsidP="00A375CF">
      <w:pPr>
        <w:pStyle w:val="BodyText"/>
      </w:pPr>
      <w:r>
        <w:t>We’ll be popping up around the region over summer to talk to residents and holiday makers</w:t>
      </w:r>
      <w:r w:rsidR="00DF770B">
        <w:t>. T</w:t>
      </w:r>
      <w:r w:rsidR="0AAE191B">
        <w:t xml:space="preserve">he range of engagement activities will </w:t>
      </w:r>
      <w:r w:rsidR="0773B15C">
        <w:t xml:space="preserve">also </w:t>
      </w:r>
      <w:r w:rsidR="0AAE191B">
        <w:t>include</w:t>
      </w:r>
      <w:r>
        <w:t xml:space="preserve"> </w:t>
      </w:r>
      <w:r w:rsidR="3541545D">
        <w:t>drop</w:t>
      </w:r>
      <w:r w:rsidR="40B3340F">
        <w:t>-</w:t>
      </w:r>
      <w:r w:rsidR="3541545D">
        <w:t>in sessions</w:t>
      </w:r>
      <w:r>
        <w:t xml:space="preserve"> and </w:t>
      </w:r>
      <w:r w:rsidR="3EEAB5F9">
        <w:t xml:space="preserve">stakeholder </w:t>
      </w:r>
      <w:r>
        <w:t>roundtables.</w:t>
      </w:r>
    </w:p>
    <w:p w14:paraId="6A300A55" w14:textId="0ECEAD53" w:rsidR="00A375CF" w:rsidRDefault="00A375CF" w:rsidP="00A375CF">
      <w:pPr>
        <w:pStyle w:val="BodyText"/>
      </w:pPr>
      <w:r>
        <w:t>If you’d like to be involved, please get in touch via the project’s email address</w:t>
      </w:r>
      <w:r w:rsidR="00D17F6A">
        <w:t xml:space="preserve"> (see text box)</w:t>
      </w:r>
      <w:r>
        <w:t>.</w:t>
      </w:r>
    </w:p>
    <w:p w14:paraId="1D5DA121" w14:textId="268BB870" w:rsidR="00901631" w:rsidRDefault="00674F2F" w:rsidP="00674F2F">
      <w:pPr>
        <w:pStyle w:val="BodyText100ThemeColour"/>
      </w:pPr>
      <w:r>
        <w:t xml:space="preserve">Keep an eye out on Engage Victoria for further details about our upcoming engagement.  </w:t>
      </w:r>
    </w:p>
    <w:p w14:paraId="4B9F0A44" w14:textId="033B38D1" w:rsidR="00674F2F" w:rsidRDefault="00674F2F" w:rsidP="00674F2F">
      <w:pPr>
        <w:pStyle w:val="BodyText100ThemeColour"/>
      </w:pPr>
    </w:p>
    <w:p w14:paraId="2A3F76ED" w14:textId="11FF4B59" w:rsidR="007B5971" w:rsidRDefault="00795567" w:rsidP="007B5971">
      <w:pPr>
        <w:pStyle w:val="BodyText"/>
      </w:pPr>
      <w:r>
        <w:rPr>
          <w:noProof/>
        </w:rPr>
        <w:drawing>
          <wp:anchor distT="0" distB="0" distL="114300" distR="114300" simplePos="0" relativeHeight="251658244" behindDoc="0" locked="0" layoutInCell="1" allowOverlap="1" wp14:anchorId="73FE5BD7" wp14:editId="2339F3CF">
            <wp:simplePos x="0" y="0"/>
            <wp:positionH relativeFrom="page">
              <wp:posOffset>542925</wp:posOffset>
            </wp:positionH>
            <wp:positionV relativeFrom="page">
              <wp:posOffset>5406997</wp:posOffset>
            </wp:positionV>
            <wp:extent cx="6543675" cy="2371725"/>
            <wp:effectExtent l="0" t="0" r="9525" b="9525"/>
            <wp:wrapSquare wrapText="bothSides"/>
            <wp:docPr id="69" name="Picture 69" descr="P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88#y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2706" r="9985" b="23784"/>
                    <a:stretch/>
                  </pic:blipFill>
                  <pic:spPr bwMode="auto">
                    <a:xfrm>
                      <a:off x="0" y="0"/>
                      <a:ext cx="6543675"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102"/>
      </w:tblGrid>
      <w:tr w:rsidR="007B5971" w14:paraId="4712F6C9"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Pr>
          <w:tbl>
            <w:tblPr>
              <w:tblStyle w:val="PlainTable2"/>
              <w:tblpPr w:leftFromText="180" w:rightFromText="180" w:vertAnchor="text" w:horzAnchor="margin" w:tblpXSpec="right" w:tblpY="-80"/>
              <w:tblW w:w="5000" w:type="pct"/>
              <w:tblBorders>
                <w:top w:val="none" w:sz="0" w:space="0" w:color="auto"/>
                <w:bottom w:val="none" w:sz="0" w:space="0" w:color="auto"/>
              </w:tblBorders>
              <w:shd w:val="clear" w:color="auto" w:fill="00B2A9" w:themeFill="text2"/>
              <w:tblCellMar>
                <w:top w:w="28" w:type="dxa"/>
                <w:left w:w="142" w:type="dxa"/>
                <w:bottom w:w="28" w:type="dxa"/>
                <w:right w:w="142" w:type="dxa"/>
              </w:tblCellMar>
              <w:tblLook w:val="04A0" w:firstRow="1" w:lastRow="0" w:firstColumn="1" w:lastColumn="0" w:noHBand="0" w:noVBand="1"/>
            </w:tblPr>
            <w:tblGrid>
              <w:gridCol w:w="5102"/>
            </w:tblGrid>
            <w:tr w:rsidR="007B5971" w:rsidRPr="00C05DBD" w14:paraId="3CCBC966" w14:textId="77777777">
              <w:trPr>
                <w:cnfStyle w:val="100000000000" w:firstRow="1" w:lastRow="0" w:firstColumn="0" w:lastColumn="0" w:oddVBand="0" w:evenVBand="0" w:oddHBand="0" w:evenHBand="0" w:firstRowFirstColumn="0" w:firstRowLastColumn="0" w:lastRowFirstColumn="0" w:lastRowLastColumn="0"/>
                <w:trHeight w:val="2012"/>
              </w:trPr>
              <w:tc>
                <w:tcPr>
                  <w:cnfStyle w:val="001000000000" w:firstRow="0" w:lastRow="0" w:firstColumn="1" w:lastColumn="0" w:oddVBand="0" w:evenVBand="0" w:oddHBand="0" w:evenHBand="0" w:firstRowFirstColumn="0" w:firstRowLastColumn="0" w:lastRowFirstColumn="0" w:lastRowLastColumn="0"/>
                  <w:tcW w:w="5000" w:type="pct"/>
                  <w:tcBorders>
                    <w:bottom w:val="none" w:sz="0" w:space="0" w:color="auto"/>
                  </w:tcBorders>
                  <w:shd w:val="clear" w:color="auto" w:fill="00B2A9" w:themeFill="text2"/>
                </w:tcPr>
                <w:p w14:paraId="5FC238CA" w14:textId="78707964" w:rsidR="007B5971" w:rsidRPr="004E7AF7" w:rsidRDefault="004F2200">
                  <w:pPr>
                    <w:pStyle w:val="Heading2"/>
                    <w:numPr>
                      <w:ilvl w:val="0"/>
                      <w:numId w:val="0"/>
                    </w:numPr>
                    <w:spacing w:before="120"/>
                    <w:outlineLvl w:val="1"/>
                    <w:rPr>
                      <w:b/>
                      <w:color w:val="FFFFFF" w:themeColor="background1"/>
                    </w:rPr>
                  </w:pPr>
                  <w:r>
                    <w:rPr>
                      <w:rFonts w:ascii="ZWAdobeF" w:hAnsi="ZWAdobeF" w:cs="ZWAdobeF"/>
                      <w:color w:val="auto"/>
                      <w:sz w:val="2"/>
                      <w:szCs w:val="2"/>
                    </w:rPr>
                    <w:t>0B</w:t>
                  </w:r>
                  <w:r w:rsidR="007B5971" w:rsidRPr="004E7AF7">
                    <w:rPr>
                      <w:b/>
                      <w:color w:val="FFFFFF" w:themeColor="background1"/>
                    </w:rPr>
                    <w:t>How can I get involved?</w:t>
                  </w:r>
                </w:p>
                <w:p w14:paraId="39097D4B" w14:textId="77777777" w:rsidR="007B5971" w:rsidRPr="004E7AF7" w:rsidRDefault="007B5971">
                  <w:pPr>
                    <w:pStyle w:val="BodyText"/>
                    <w:spacing w:after="0"/>
                    <w:rPr>
                      <w:b w:val="0"/>
                      <w:color w:val="FFFFFF" w:themeColor="background1"/>
                    </w:rPr>
                  </w:pPr>
                  <w:r w:rsidRPr="004E7AF7">
                    <w:rPr>
                      <w:b w:val="0"/>
                      <w:color w:val="FFFFFF" w:themeColor="background1"/>
                    </w:rPr>
                    <w:t xml:space="preserve">To ensure you keep up to date with the </w:t>
                  </w:r>
                  <w:proofErr w:type="gramStart"/>
                  <w:r w:rsidRPr="004E7AF7">
                    <w:rPr>
                      <w:b w:val="0"/>
                      <w:color w:val="FFFFFF" w:themeColor="background1"/>
                    </w:rPr>
                    <w:t>Cape to Cape</w:t>
                  </w:r>
                  <w:proofErr w:type="gramEnd"/>
                  <w:r w:rsidRPr="004E7AF7">
                    <w:rPr>
                      <w:b w:val="0"/>
                      <w:color w:val="FFFFFF" w:themeColor="background1"/>
                    </w:rPr>
                    <w:t xml:space="preserve"> Resilience Project and upcoming events and activities:</w:t>
                  </w:r>
                </w:p>
                <w:p w14:paraId="3C186CE7" w14:textId="77777777" w:rsidR="007B5971" w:rsidRPr="004E7AF7" w:rsidRDefault="007B5971" w:rsidP="00B71EFD">
                  <w:pPr>
                    <w:pStyle w:val="ListBullet"/>
                    <w:tabs>
                      <w:tab w:val="clear" w:pos="360"/>
                      <w:tab w:val="num" w:pos="574"/>
                    </w:tabs>
                    <w:spacing w:before="240" w:after="0"/>
                    <w:ind w:left="431" w:hanging="284"/>
                    <w:rPr>
                      <w:b w:val="0"/>
                      <w:color w:val="FFFFFF" w:themeColor="background1"/>
                    </w:rPr>
                  </w:pPr>
                  <w:r w:rsidRPr="004E7AF7">
                    <w:rPr>
                      <w:b w:val="0"/>
                      <w:color w:val="FFFFFF" w:themeColor="background1"/>
                    </w:rPr>
                    <w:t xml:space="preserve">Visit the project website at </w:t>
                  </w:r>
                  <w:hyperlink r:id="rId32" w:history="1">
                    <w:r w:rsidRPr="004E7AF7">
                      <w:rPr>
                        <w:rStyle w:val="Hyperlink"/>
                        <w:b w:val="0"/>
                        <w:color w:val="FFFFFF" w:themeColor="background1"/>
                      </w:rPr>
                      <w:t>marineandcoasts.vic.gov.au/coastal-programs/cape-to-cape-resilience-project</w:t>
                    </w:r>
                  </w:hyperlink>
                  <w:r w:rsidRPr="004E7AF7">
                    <w:rPr>
                      <w:b w:val="0"/>
                      <w:color w:val="FFFFFF" w:themeColor="background1"/>
                    </w:rPr>
                    <w:t xml:space="preserve"> </w:t>
                  </w:r>
                </w:p>
                <w:p w14:paraId="1016BEC6" w14:textId="77777777" w:rsidR="007B5971" w:rsidRPr="004E7AF7" w:rsidRDefault="007B5971" w:rsidP="00B71EFD">
                  <w:pPr>
                    <w:pStyle w:val="ListBullet"/>
                    <w:tabs>
                      <w:tab w:val="clear" w:pos="360"/>
                      <w:tab w:val="num" w:pos="574"/>
                    </w:tabs>
                    <w:spacing w:before="240" w:after="0"/>
                    <w:ind w:left="431" w:hanging="284"/>
                    <w:rPr>
                      <w:b w:val="0"/>
                      <w:color w:val="FFFFFF" w:themeColor="background1"/>
                    </w:rPr>
                  </w:pPr>
                  <w:r w:rsidRPr="004E7AF7">
                    <w:rPr>
                      <w:b w:val="0"/>
                      <w:color w:val="FFFFFF" w:themeColor="background1"/>
                    </w:rPr>
                    <w:t xml:space="preserve">Sign-up to receive progress updates and notifications – email </w:t>
                  </w:r>
                  <w:hyperlink r:id="rId33" w:history="1">
                    <w:r w:rsidRPr="004E7AF7">
                      <w:rPr>
                        <w:rStyle w:val="Hyperlink"/>
                        <w:b w:val="0"/>
                        <w:color w:val="FFFFFF" w:themeColor="background1"/>
                      </w:rPr>
                      <w:t>capetocape.project@delwp.vic.gov.au</w:t>
                    </w:r>
                  </w:hyperlink>
                  <w:r w:rsidRPr="004E7AF7">
                    <w:rPr>
                      <w:b w:val="0"/>
                      <w:color w:val="FFFFFF" w:themeColor="background1"/>
                    </w:rPr>
                    <w:t xml:space="preserve"> </w:t>
                  </w:r>
                </w:p>
                <w:p w14:paraId="53A17823" w14:textId="77777777" w:rsidR="007B5971" w:rsidRPr="004E7AF7" w:rsidRDefault="007B5971" w:rsidP="00B71EFD">
                  <w:pPr>
                    <w:pStyle w:val="ListBullet"/>
                    <w:tabs>
                      <w:tab w:val="clear" w:pos="360"/>
                      <w:tab w:val="num" w:pos="574"/>
                    </w:tabs>
                    <w:spacing w:before="240" w:after="0"/>
                    <w:ind w:left="431" w:hanging="284"/>
                    <w:rPr>
                      <w:b w:val="0"/>
                      <w:color w:val="FFFFFF" w:themeColor="background1"/>
                    </w:rPr>
                  </w:pPr>
                  <w:r w:rsidRPr="004E7AF7">
                    <w:rPr>
                      <w:b w:val="0"/>
                      <w:color w:val="FFFFFF" w:themeColor="background1"/>
                    </w:rPr>
                    <w:t xml:space="preserve">Read our latest factsheets updates and technical summaries via the website </w:t>
                  </w:r>
                </w:p>
                <w:p w14:paraId="748AB81E" w14:textId="77777777" w:rsidR="007B5971" w:rsidRPr="004E7AF7" w:rsidRDefault="007B5971" w:rsidP="00B71EFD">
                  <w:pPr>
                    <w:pStyle w:val="ListBullet"/>
                    <w:tabs>
                      <w:tab w:val="clear" w:pos="360"/>
                      <w:tab w:val="num" w:pos="574"/>
                    </w:tabs>
                    <w:spacing w:before="240"/>
                    <w:ind w:left="431" w:hanging="284"/>
                    <w:rPr>
                      <w:b w:val="0"/>
                      <w:color w:val="FFFFFF" w:themeColor="background1"/>
                      <w:sz w:val="22"/>
                      <w:szCs w:val="22"/>
                    </w:rPr>
                  </w:pPr>
                  <w:r w:rsidRPr="004E7AF7">
                    <w:rPr>
                      <w:b w:val="0"/>
                      <w:color w:val="FFFFFF" w:themeColor="background1"/>
                    </w:rPr>
                    <w:t xml:space="preserve">Ask us a question – email </w:t>
                  </w:r>
                  <w:hyperlink r:id="rId34" w:history="1">
                    <w:r w:rsidRPr="004E7AF7">
                      <w:rPr>
                        <w:rStyle w:val="Hyperlink"/>
                        <w:b w:val="0"/>
                        <w:color w:val="FFFFFF" w:themeColor="background1"/>
                      </w:rPr>
                      <w:t>capetocape.project@delwp.vic.gov.au</w:t>
                    </w:r>
                  </w:hyperlink>
                </w:p>
                <w:p w14:paraId="08C65C33" w14:textId="2EB1F2E2" w:rsidR="00674F2F" w:rsidRPr="004E7AF7" w:rsidRDefault="007B5971" w:rsidP="004E7AF7">
                  <w:pPr>
                    <w:pStyle w:val="ListBullet"/>
                    <w:tabs>
                      <w:tab w:val="clear" w:pos="360"/>
                      <w:tab w:val="num" w:pos="574"/>
                    </w:tabs>
                    <w:spacing w:before="240" w:after="0"/>
                    <w:ind w:left="431" w:hanging="284"/>
                    <w:rPr>
                      <w:b w:val="0"/>
                      <w:color w:val="FFFFFF" w:themeColor="background1"/>
                      <w:szCs w:val="22"/>
                    </w:rPr>
                  </w:pPr>
                  <w:r w:rsidRPr="004E7AF7">
                    <w:rPr>
                      <w:b w:val="0"/>
                      <w:color w:val="FFFFFF" w:themeColor="background1"/>
                    </w:rPr>
                    <w:t xml:space="preserve">Visit our Engage Victoria page at </w:t>
                  </w:r>
                  <w:hyperlink r:id="rId35" w:history="1">
                    <w:r w:rsidRPr="004E7AF7">
                      <w:rPr>
                        <w:b w:val="0"/>
                        <w:color w:val="FFFFFF" w:themeColor="background1"/>
                        <w:szCs w:val="22"/>
                        <w:u w:val="single"/>
                      </w:rPr>
                      <w:t>engage.vic.gov.au/cape-cape-resilience-projec</w:t>
                    </w:r>
                  </w:hyperlink>
                  <w:r w:rsidRPr="004E7AF7">
                    <w:rPr>
                      <w:b w:val="0"/>
                      <w:color w:val="FFFFFF" w:themeColor="background1"/>
                      <w:szCs w:val="22"/>
                      <w:u w:val="single"/>
                    </w:rPr>
                    <w:t>t</w:t>
                  </w:r>
                  <w:r w:rsidRPr="004E7AF7">
                    <w:rPr>
                      <w:color w:val="FFFFFF" w:themeColor="background1"/>
                      <w:szCs w:val="22"/>
                    </w:rPr>
                    <w:t xml:space="preserve"> </w:t>
                  </w:r>
                </w:p>
              </w:tc>
            </w:tr>
          </w:tbl>
          <w:p w14:paraId="70FA22B9" w14:textId="77777777" w:rsidR="007B5971" w:rsidRDefault="007B5971"/>
        </w:tc>
      </w:tr>
    </w:tbl>
    <w:p w14:paraId="0FDF0B79" w14:textId="77777777" w:rsidR="00901631" w:rsidRDefault="00901631" w:rsidP="00901631">
      <w:pPr>
        <w:pStyle w:val="BodyText"/>
      </w:pPr>
    </w:p>
    <w:p w14:paraId="592A56C4" w14:textId="77777777" w:rsidR="00A375CF" w:rsidRDefault="00A375CF" w:rsidP="00901631">
      <w:pPr>
        <w:pStyle w:val="BodyText"/>
      </w:pPr>
    </w:p>
    <w:p w14:paraId="5EAF0539" w14:textId="77777777" w:rsidR="00674F2F" w:rsidRDefault="00674F2F" w:rsidP="00901631">
      <w:pPr>
        <w:pStyle w:val="BodyText"/>
      </w:pPr>
    </w:p>
    <w:p w14:paraId="66B26950" w14:textId="77777777" w:rsidR="00A375CF" w:rsidRDefault="00A375CF" w:rsidP="00901631">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4B94CAC6" w14:textId="77777777" w:rsidTr="00824E4F">
        <w:trPr>
          <w:trHeight w:val="2608"/>
        </w:trPr>
        <w:tc>
          <w:tcPr>
            <w:tcW w:w="5216" w:type="dxa"/>
            <w:shd w:val="clear" w:color="auto" w:fill="auto"/>
          </w:tcPr>
          <w:p w14:paraId="24D13855" w14:textId="2560AD80"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786B71">
              <w:rPr>
                <w:noProof/>
              </w:rPr>
              <w:t>2022</w:t>
            </w:r>
            <w:r>
              <w:fldChar w:fldCharType="end"/>
            </w:r>
          </w:p>
          <w:p w14:paraId="096AE67B" w14:textId="77777777" w:rsidR="00254A01" w:rsidRDefault="00254A01" w:rsidP="00B40C2E">
            <w:pPr>
              <w:pStyle w:val="SmallBodyText"/>
            </w:pPr>
            <w:r>
              <w:rPr>
                <w:noProof/>
              </w:rPr>
              <w:drawing>
                <wp:anchor distT="0" distB="0" distL="114300" distR="36195" simplePos="0" relativeHeight="251658240" behindDoc="0" locked="1" layoutInCell="1" allowOverlap="1" wp14:anchorId="0E208E28" wp14:editId="2287643F">
                  <wp:simplePos x="0" y="0"/>
                  <wp:positionH relativeFrom="column">
                    <wp:posOffset>0</wp:posOffset>
                  </wp:positionH>
                  <wp:positionV relativeFrom="paragraph">
                    <wp:posOffset>28575</wp:posOffset>
                  </wp:positionV>
                  <wp:extent cx="658800" cy="237600"/>
                  <wp:effectExtent l="0" t="0" r="8255" b="0"/>
                  <wp:wrapSquare wrapText="bothSides"/>
                  <wp:docPr id="3" name="Picture 3" descr="P104C1T5#y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04C1T5#y1" title="Logo"/>
                          <pic:cNvPicPr/>
                        </pic:nvPicPr>
                        <pic:blipFill>
                          <a:blip r:embed="rId3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7E0E535E" w14:textId="2B184C27" w:rsidR="00254A01" w:rsidRDefault="00254A01" w:rsidP="00B40C2E">
            <w:pPr>
              <w:pStyle w:val="SmallBodyText"/>
            </w:pPr>
            <w:r w:rsidRPr="00C255C2">
              <w:t>ISBN</w:t>
            </w:r>
            <w:r>
              <w:t xml:space="preserve"> </w:t>
            </w:r>
            <w:r w:rsidR="00C43B5E">
              <w:rPr>
                <w:color w:val="auto"/>
              </w:rPr>
              <w:t xml:space="preserve">978-1-76136-150-0 </w:t>
            </w:r>
            <w:r w:rsidR="00C43B5E">
              <w:rPr>
                <w:b/>
                <w:bCs/>
                <w:color w:val="auto"/>
              </w:rPr>
              <w:t>(pdf/online/MS word)</w:t>
            </w:r>
            <w:r w:rsidR="00C43B5E">
              <w:rPr>
                <w:color w:val="auto"/>
              </w:rPr>
              <w:t xml:space="preserve"> </w:t>
            </w:r>
            <w:r>
              <w:t xml:space="preserve"> </w:t>
            </w:r>
          </w:p>
          <w:p w14:paraId="06A12EE5" w14:textId="77777777" w:rsidR="00254A01" w:rsidRPr="008F559C" w:rsidRDefault="00254A01" w:rsidP="00B40C2E">
            <w:pPr>
              <w:pStyle w:val="SmallHeading"/>
            </w:pPr>
            <w:r w:rsidRPr="00C255C2">
              <w:t>Disclaimer</w:t>
            </w:r>
          </w:p>
          <w:p w14:paraId="7090B079" w14:textId="77777777" w:rsidR="00254A01" w:rsidRDefault="00254A01" w:rsidP="00B40C2E">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9CF1561" w14:textId="77777777" w:rsidR="00254A01" w:rsidRPr="00E97294" w:rsidRDefault="00254A01" w:rsidP="00B40C2E">
            <w:pPr>
              <w:pStyle w:val="xAccessibilityHeading"/>
            </w:pPr>
            <w:bookmarkStart w:id="2" w:name="_Accessibility"/>
            <w:bookmarkEnd w:id="2"/>
            <w:r w:rsidRPr="00E97294">
              <w:t>Accessibility</w:t>
            </w:r>
          </w:p>
          <w:p w14:paraId="18741B28" w14:textId="0EFD5434" w:rsidR="00254A01" w:rsidRDefault="00254A01" w:rsidP="00B40C2E">
            <w:pPr>
              <w:pStyle w:val="xAccessibilityText"/>
            </w:pPr>
            <w:r>
              <w:t>If you would like to receive this publication in an alternative format, please telephone the DELWP Customer Service Centre on 136186, email </w:t>
            </w:r>
            <w:hyperlink r:id="rId37" w:history="1">
              <w:r w:rsidRPr="003C5C56">
                <w:t>customer.service@delwp.vic.gov.au</w:t>
              </w:r>
            </w:hyperlink>
            <w:r>
              <w:t xml:space="preserve">, or via the National Relay Service on 133 677 </w:t>
            </w:r>
            <w:hyperlink r:id="rId38" w:history="1">
              <w:r w:rsidRPr="00AE3298">
                <w:t>www.relayservice.com.au</w:t>
              </w:r>
            </w:hyperlink>
            <w:r>
              <w:t xml:space="preserve">. This document is also available on the internet at </w:t>
            </w:r>
            <w:hyperlink r:id="rId39" w:history="1">
              <w:r w:rsidRPr="00AE3298">
                <w:t>www.delwp.vic.gov.au</w:t>
              </w:r>
            </w:hyperlink>
            <w:r>
              <w:t xml:space="preserve">. </w:t>
            </w:r>
          </w:p>
          <w:p w14:paraId="39429D2E" w14:textId="77777777" w:rsidR="00254A01" w:rsidRDefault="00254A01" w:rsidP="00B40C2E">
            <w:pPr>
              <w:pStyle w:val="SmallBodyText"/>
            </w:pPr>
          </w:p>
        </w:tc>
      </w:tr>
    </w:tbl>
    <w:p w14:paraId="659A60C6" w14:textId="77777777" w:rsidR="005F1763" w:rsidRDefault="005F1763" w:rsidP="00254A01">
      <w:pPr>
        <w:pStyle w:val="SmallBodyText"/>
        <w:rPr>
          <w:rStyle w:val="HiddenText"/>
        </w:rPr>
      </w:pPr>
    </w:p>
    <w:sectPr w:rsidR="005F1763" w:rsidSect="00AC6B82">
      <w:type w:val="continuous"/>
      <w:pgSz w:w="11907" w:h="16840" w:code="9"/>
      <w:pgMar w:top="2211" w:right="709" w:bottom="1560" w:left="709"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1BD28" w14:textId="77777777" w:rsidR="001D511E" w:rsidRDefault="001D511E">
      <w:r>
        <w:separator/>
      </w:r>
    </w:p>
    <w:p w14:paraId="427297D9" w14:textId="77777777" w:rsidR="001D511E" w:rsidRDefault="001D511E"/>
    <w:p w14:paraId="41384463" w14:textId="77777777" w:rsidR="001D511E" w:rsidRDefault="001D511E"/>
  </w:endnote>
  <w:endnote w:type="continuationSeparator" w:id="0">
    <w:p w14:paraId="0A36F74A" w14:textId="77777777" w:rsidR="001D511E" w:rsidRDefault="001D511E">
      <w:r>
        <w:continuationSeparator/>
      </w:r>
    </w:p>
    <w:p w14:paraId="79B988F4" w14:textId="77777777" w:rsidR="001D511E" w:rsidRDefault="001D511E"/>
    <w:p w14:paraId="5DC7E5E2" w14:textId="77777777" w:rsidR="001D511E" w:rsidRDefault="001D511E"/>
  </w:endnote>
  <w:endnote w:type="continuationNotice" w:id="1">
    <w:p w14:paraId="00257FE0" w14:textId="77777777" w:rsidR="001D511E" w:rsidRDefault="001D51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A069" w14:textId="6E7D15F8" w:rsidR="00B40C2E" w:rsidRPr="00B5221E" w:rsidRDefault="005859E2" w:rsidP="00E97294">
    <w:pPr>
      <w:pStyle w:val="FooterEven"/>
    </w:pPr>
    <w:r>
      <w:rPr>
        <w:noProof/>
      </w:rPr>
      <mc:AlternateContent>
        <mc:Choice Requires="wps">
          <w:drawing>
            <wp:anchor distT="0" distB="0" distL="114300" distR="114300" simplePos="0" relativeHeight="251658260" behindDoc="0" locked="0" layoutInCell="0" allowOverlap="1" wp14:anchorId="4FC0C5E7" wp14:editId="0F666ED9">
              <wp:simplePos x="0" y="0"/>
              <wp:positionH relativeFrom="page">
                <wp:posOffset>0</wp:posOffset>
              </wp:positionH>
              <wp:positionV relativeFrom="page">
                <wp:posOffset>10229215</wp:posOffset>
              </wp:positionV>
              <wp:extent cx="7560945" cy="273050"/>
              <wp:effectExtent l="0" t="0" r="0" b="12700"/>
              <wp:wrapNone/>
              <wp:docPr id="23" name="MSIPCM5dbb48d0947d608cf48f140d"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86F61" w14:textId="389BA56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C0C5E7" id="_x0000_t202" coordsize="21600,21600" o:spt="202" path="m,l,21600r21600,l21600,xe">
              <v:stroke joinstyle="miter"/>
              <v:path gradientshapeok="t" o:connecttype="rect"/>
            </v:shapetype>
            <v:shape id="MSIPCM5dbb48d0947d608cf48f140d"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4386F61" w14:textId="389BA56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41EE616D" wp14:editId="711C6A4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7C0B" w14:textId="6D61372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616D"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059F7C0B" w14:textId="6D61372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96AA" w14:textId="5A25F353" w:rsidR="00B40C2E" w:rsidRDefault="005859E2" w:rsidP="00213C82">
    <w:pPr>
      <w:pStyle w:val="Footer"/>
    </w:pPr>
    <w:r>
      <w:rPr>
        <w:noProof/>
      </w:rPr>
      <mc:AlternateContent>
        <mc:Choice Requires="wps">
          <w:drawing>
            <wp:anchor distT="0" distB="0" distL="114300" distR="114300" simplePos="0" relativeHeight="251658258" behindDoc="0" locked="0" layoutInCell="0" allowOverlap="1" wp14:anchorId="7CF49290" wp14:editId="74FA0023">
              <wp:simplePos x="0" y="0"/>
              <wp:positionH relativeFrom="page">
                <wp:posOffset>0</wp:posOffset>
              </wp:positionH>
              <wp:positionV relativeFrom="page">
                <wp:posOffset>10229215</wp:posOffset>
              </wp:positionV>
              <wp:extent cx="7560945" cy="273050"/>
              <wp:effectExtent l="0" t="0" r="0" b="12700"/>
              <wp:wrapNone/>
              <wp:docPr id="21" name="MSIPCM7ada4758a5bccbcf3e6c2de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4DD0FE" w14:textId="53EA2BB1"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F49290" id="_x0000_t202" coordsize="21600,21600" o:spt="202" path="m,l,21600r21600,l21600,xe">
              <v:stroke joinstyle="miter"/>
              <v:path gradientshapeok="t" o:connecttype="rect"/>
            </v:shapetype>
            <v:shape id="MSIPCM7ada4758a5bccbcf3e6c2de2"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454DD0FE" w14:textId="53EA2BB1"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A257A1C" wp14:editId="3ACA620F">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34AA" w14:textId="68B7061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57A1C"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3BEB34AA" w14:textId="68B7061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ECA4" w14:textId="10A1EB4C" w:rsidR="00B40C2E" w:rsidRDefault="005859E2" w:rsidP="00BF3066">
    <w:pPr>
      <w:pStyle w:val="Footer"/>
      <w:spacing w:before="1600"/>
    </w:pPr>
    <w:r>
      <w:rPr>
        <w:noProof/>
      </w:rPr>
      <mc:AlternateContent>
        <mc:Choice Requires="wps">
          <w:drawing>
            <wp:anchor distT="0" distB="0" distL="114300" distR="114300" simplePos="0" relativeHeight="251658259" behindDoc="0" locked="0" layoutInCell="0" allowOverlap="1" wp14:anchorId="2ECC7137" wp14:editId="49DCB626">
              <wp:simplePos x="0" y="0"/>
              <wp:positionH relativeFrom="page">
                <wp:posOffset>0</wp:posOffset>
              </wp:positionH>
              <wp:positionV relativeFrom="page">
                <wp:posOffset>10229215</wp:posOffset>
              </wp:positionV>
              <wp:extent cx="7560945" cy="273050"/>
              <wp:effectExtent l="0" t="0" r="0" b="12700"/>
              <wp:wrapNone/>
              <wp:docPr id="22" name="MSIPCMf15b4d3c82ab0c20d13f5c0b"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2E5CDB" w14:textId="550C1C8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CC7137" id="_x0000_t202" coordsize="21600,21600" o:spt="202" path="m,l,21600r21600,l21600,xe">
              <v:stroke joinstyle="miter"/>
              <v:path gradientshapeok="t" o:connecttype="rect"/>
            </v:shapetype>
            <v:shape id="MSIPCMf15b4d3c82ab0c20d13f5c0b"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022E5CDB" w14:textId="550C1C8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6" behindDoc="1" locked="1" layoutInCell="1" allowOverlap="1" wp14:anchorId="015F6D63" wp14:editId="44F42849">
          <wp:simplePos x="0" y="0"/>
          <wp:positionH relativeFrom="page">
            <wp:posOffset>-35560</wp:posOffset>
          </wp:positionH>
          <wp:positionV relativeFrom="page">
            <wp:align>bottom</wp:align>
          </wp:positionV>
          <wp:extent cx="2008800" cy="950400"/>
          <wp:effectExtent l="0" t="0" r="0" b="2540"/>
          <wp:wrapNone/>
          <wp:docPr id="4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65BA50A2" wp14:editId="37B45388">
          <wp:simplePos x="0" y="0"/>
          <wp:positionH relativeFrom="page">
            <wp:align>right</wp:align>
          </wp:positionH>
          <wp:positionV relativeFrom="page">
            <wp:align>bottom</wp:align>
          </wp:positionV>
          <wp:extent cx="2403762" cy="1083600"/>
          <wp:effectExtent l="0" t="0" r="0" b="0"/>
          <wp:wrapNone/>
          <wp:docPr id="43"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1BF56BD7" wp14:editId="3136CC02">
              <wp:simplePos x="0" y="0"/>
              <wp:positionH relativeFrom="page">
                <wp:align>left</wp:align>
              </wp:positionH>
              <wp:positionV relativeFrom="page">
                <wp:align>bottom</wp:align>
              </wp:positionV>
              <wp:extent cx="3848400" cy="720000"/>
              <wp:effectExtent l="0" t="0" r="0" b="0"/>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7E5D2"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6BD7" id="WebAddress" o:spid="_x0000_s1031" type="#_x0000_t202" style="position:absolute;margin-left:0;margin-top:0;width:303pt;height:56.7pt;z-index:25165825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ANBw7ycAIAAEUFAAAOAAAAAAAAAAAAAAAA&#10;AC4CAABkcnMvZTJvRG9jLnhtbFBLAQItABQABgAIAAAAIQAYQ1EB2wAAAAUBAAAPAAAAAAAAAAAA&#10;AAAAAMoEAABkcnMvZG93bnJldi54bWxQSwUGAAAAAAQABADzAAAA0gUAAAAA&#10;" filled="f" stroked="f" strokeweight=".5pt">
              <v:textbox inset="15mm">
                <w:txbxContent>
                  <w:p w14:paraId="2737E5D2"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1E3D2559" wp14:editId="2ACE78C9">
          <wp:simplePos x="0" y="0"/>
          <wp:positionH relativeFrom="page">
            <wp:align>right</wp:align>
          </wp:positionH>
          <wp:positionV relativeFrom="page">
            <wp:align>bottom</wp:align>
          </wp:positionV>
          <wp:extent cx="2422800" cy="1083600"/>
          <wp:effectExtent l="0" t="0" r="0" b="0"/>
          <wp:wrapNone/>
          <wp:docPr id="4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D7B3F" w14:textId="77777777" w:rsidR="001D511E" w:rsidRPr="008F5280" w:rsidRDefault="001D511E" w:rsidP="008F5280">
      <w:pPr>
        <w:pStyle w:val="FootnoteSeparator"/>
      </w:pPr>
    </w:p>
    <w:p w14:paraId="3D4DF4DB" w14:textId="77777777" w:rsidR="001D511E" w:rsidRDefault="001D511E"/>
  </w:footnote>
  <w:footnote w:type="continuationSeparator" w:id="0">
    <w:p w14:paraId="7D510F04" w14:textId="77777777" w:rsidR="001D511E" w:rsidRDefault="001D511E" w:rsidP="008F5280">
      <w:pPr>
        <w:pStyle w:val="FootnoteSeparator"/>
      </w:pPr>
    </w:p>
    <w:p w14:paraId="29BA0F0E" w14:textId="77777777" w:rsidR="001D511E" w:rsidRDefault="001D511E"/>
    <w:p w14:paraId="61E056A3" w14:textId="77777777" w:rsidR="001D511E" w:rsidRDefault="001D511E"/>
  </w:footnote>
  <w:footnote w:type="continuationNotice" w:id="1">
    <w:p w14:paraId="26FB2B43" w14:textId="77777777" w:rsidR="001D511E" w:rsidRDefault="001D511E" w:rsidP="00D55628"/>
    <w:p w14:paraId="0CB777F1" w14:textId="77777777" w:rsidR="001D511E" w:rsidRDefault="001D511E"/>
    <w:p w14:paraId="758120C7" w14:textId="77777777" w:rsidR="001D511E" w:rsidRDefault="001D51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24F38C1"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FE536C" w:rsidRPr="00975ED3" w14:paraId="64C53D5D" w14:textId="77777777" w:rsidTr="00234FA0">
            <w:trPr>
              <w:trHeight w:hRule="exact" w:val="1418"/>
            </w:trPr>
            <w:tc>
              <w:tcPr>
                <w:tcW w:w="7761" w:type="dxa"/>
                <w:vAlign w:val="center"/>
              </w:tcPr>
              <w:p w14:paraId="7457BB9C" w14:textId="2DF807A3" w:rsidR="00FE536C" w:rsidRPr="00FE536C" w:rsidRDefault="00FE536C" w:rsidP="00FE536C">
                <w:pPr>
                  <w:pStyle w:val="Title"/>
                  <w:rPr>
                    <w:color w:val="FFFFFF" w:themeColor="background1"/>
                  </w:rPr>
                </w:pPr>
                <w:r>
                  <w:t>Cape to Cape Resilience Project</w:t>
                </w:r>
                <w:r w:rsidRPr="005B7902">
                  <w:rPr>
                    <w:color w:val="FFFFFF" w:themeColor="background1"/>
                  </w:rPr>
                  <w:t xml:space="preserve"> </w:t>
                </w:r>
              </w:p>
            </w:tc>
          </w:tr>
        </w:tbl>
        <w:p w14:paraId="319C3FFA" w14:textId="596E370D" w:rsidR="00B40C2E" w:rsidRPr="003B7544" w:rsidRDefault="00B40C2E" w:rsidP="00B40C2E">
          <w:pPr>
            <w:pStyle w:val="Header"/>
          </w:pPr>
        </w:p>
      </w:tc>
    </w:tr>
  </w:tbl>
  <w:p w14:paraId="44412346"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482305AB" wp14:editId="029D489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3ACE9"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66F5952D" wp14:editId="7668C98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FA1E6"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2D07F2EC" wp14:editId="24FF08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A624F5"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11F302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BA6AA19"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F4287" w:rsidRPr="00975ED3" w14:paraId="3C35136A" w14:textId="77777777" w:rsidTr="00234FA0">
            <w:trPr>
              <w:trHeight w:hRule="exact" w:val="1418"/>
            </w:trPr>
            <w:tc>
              <w:tcPr>
                <w:tcW w:w="7761" w:type="dxa"/>
                <w:vAlign w:val="center"/>
              </w:tcPr>
              <w:p w14:paraId="25F4D250" w14:textId="77777777" w:rsidR="00EF4287" w:rsidRPr="00FE536C" w:rsidRDefault="00EF4287" w:rsidP="00EF4287">
                <w:pPr>
                  <w:pStyle w:val="Title"/>
                  <w:rPr>
                    <w:color w:val="FFFFFF" w:themeColor="background1"/>
                  </w:rPr>
                </w:pPr>
                <w:r>
                  <w:t>Cape to Cape Resilience Project</w:t>
                </w:r>
                <w:r w:rsidRPr="005B7902">
                  <w:rPr>
                    <w:color w:val="FFFFFF" w:themeColor="background1"/>
                  </w:rPr>
                  <w:t xml:space="preserve"> </w:t>
                </w:r>
              </w:p>
            </w:tc>
          </w:tr>
        </w:tbl>
        <w:p w14:paraId="151FAFC4" w14:textId="6B0E7D96" w:rsidR="00B40C2E" w:rsidRPr="00975ED3" w:rsidRDefault="00B40C2E" w:rsidP="00B40C2E">
          <w:pPr>
            <w:pStyle w:val="Header"/>
          </w:pPr>
        </w:p>
      </w:tc>
    </w:tr>
  </w:tbl>
  <w:p w14:paraId="43D86E41"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6E6820B" wp14:editId="3417CD78">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1DA78"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323689" wp14:editId="7162D34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ADCD7"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774F21E7" wp14:editId="31D48B3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E05A56"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610A801D"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372E" w14:textId="77777777" w:rsidR="00B40C2E" w:rsidRPr="00E97294" w:rsidRDefault="001D4053" w:rsidP="00E97294">
    <w:pPr>
      <w:pStyle w:val="Header"/>
    </w:pPr>
    <w:r>
      <w:rPr>
        <w:noProof/>
      </w:rPr>
      <w:drawing>
        <wp:anchor distT="0" distB="0" distL="114300" distR="114300" simplePos="0" relativeHeight="251658257" behindDoc="1" locked="0" layoutInCell="1" allowOverlap="1" wp14:anchorId="0120A3C8" wp14:editId="5C37EA53">
          <wp:simplePos x="0" y="0"/>
          <wp:positionH relativeFrom="page">
            <wp:posOffset>720090</wp:posOffset>
          </wp:positionH>
          <wp:positionV relativeFrom="page">
            <wp:posOffset>1188085</wp:posOffset>
          </wp:positionV>
          <wp:extent cx="864000" cy="896400"/>
          <wp:effectExtent l="0" t="0" r="0" b="0"/>
          <wp:wrapNone/>
          <wp:docPr id="3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6825549B" wp14:editId="7B2BBD89">
          <wp:simplePos x="0" y="0"/>
          <wp:positionH relativeFrom="page">
            <wp:posOffset>720090</wp:posOffset>
          </wp:positionH>
          <wp:positionV relativeFrom="page">
            <wp:posOffset>1188085</wp:posOffset>
          </wp:positionV>
          <wp:extent cx="860400" cy="896400"/>
          <wp:effectExtent l="0" t="0" r="0" b="0"/>
          <wp:wrapNone/>
          <wp:docPr id="4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58131AF1" wp14:editId="6FFD7839">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D9588"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69FA1964" wp14:editId="3AAD06B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84BE2"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1AE872B4" wp14:editId="6285286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7AB9E"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296BB60F" wp14:editId="2434319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F3DB3C"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9885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1C9AF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91EA348"/>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36B82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C406350"/>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B02D1C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010899"/>
    <w:multiLevelType w:val="hybridMultilevel"/>
    <w:tmpl w:val="1AE63924"/>
    <w:lvl w:ilvl="0" w:tplc="EDAEEBEA">
      <w:start w:val="1"/>
      <w:numFmt w:val="bullet"/>
      <w:lvlText w:val=""/>
      <w:lvlJc w:val="left"/>
      <w:pPr>
        <w:ind w:left="720" w:hanging="360"/>
      </w:pPr>
      <w:rPr>
        <w:rFonts w:ascii="Symbol" w:hAnsi="Symbol" w:hint="default"/>
        <w:color w:val="99E0DD"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8B37FE"/>
    <w:multiLevelType w:val="multilevel"/>
    <w:tmpl w:val="3AF2BB18"/>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decimal"/>
      <w:pStyle w:val="Heading3"/>
      <w:suff w:val="nothing"/>
      <w:lvlText w:val=""/>
      <w:lvlJc w:val="left"/>
      <w:pPr>
        <w:ind w:left="0" w:firstLine="0"/>
      </w:p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18F3C8A"/>
    <w:multiLevelType w:val="hybridMultilevel"/>
    <w:tmpl w:val="9886E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EDC73EF"/>
    <w:multiLevelType w:val="hybridMultilevel"/>
    <w:tmpl w:val="E4CE3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DA5D31"/>
    <w:multiLevelType w:val="hybridMultilevel"/>
    <w:tmpl w:val="DF60D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C8113C"/>
    <w:multiLevelType w:val="hybridMultilevel"/>
    <w:tmpl w:val="D5C0D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4FD6172B"/>
    <w:multiLevelType w:val="hybridMultilevel"/>
    <w:tmpl w:val="B58EAF6C"/>
    <w:lvl w:ilvl="0" w:tplc="0C090003">
      <w:start w:val="1"/>
      <w:numFmt w:val="bullet"/>
      <w:lvlText w:val="o"/>
      <w:lvlJc w:val="left"/>
      <w:pPr>
        <w:ind w:left="720" w:hanging="360"/>
      </w:pPr>
      <w:rPr>
        <w:rFonts w:ascii="Courier New" w:hAnsi="Courier New" w:cs="Courier New" w:hint="default"/>
        <w:color w:val="99E0DD"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F647688"/>
    <w:multiLevelType w:val="multilevel"/>
    <w:tmpl w:val="34482900"/>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5"/>
  </w:num>
  <w:num w:numId="4">
    <w:abstractNumId w:val="29"/>
  </w:num>
  <w:num w:numId="5">
    <w:abstractNumId w:val="13"/>
  </w:num>
  <w:num w:numId="6">
    <w:abstractNumId w:val="9"/>
  </w:num>
  <w:num w:numId="7">
    <w:abstractNumId w:val="8"/>
  </w:num>
  <w:num w:numId="8">
    <w:abstractNumId w:val="7"/>
  </w:num>
  <w:num w:numId="9">
    <w:abstractNumId w:val="28"/>
  </w:num>
  <w:num w:numId="10">
    <w:abstractNumId w:val="11"/>
  </w:num>
  <w:num w:numId="11">
    <w:abstractNumId w:val="16"/>
  </w:num>
  <w:num w:numId="12">
    <w:abstractNumId w:val="12"/>
  </w:num>
  <w:num w:numId="13">
    <w:abstractNumId w:val="19"/>
  </w:num>
  <w:num w:numId="14">
    <w:abstractNumId w:val="21"/>
  </w:num>
  <w:num w:numId="15">
    <w:abstractNumId w:val="30"/>
  </w:num>
  <w:num w:numId="16">
    <w:abstractNumId w:val="4"/>
  </w:num>
  <w:num w:numId="17">
    <w:abstractNumId w:val="14"/>
  </w:num>
  <w:num w:numId="18">
    <w:abstractNumId w:val="15"/>
  </w:num>
  <w:num w:numId="19">
    <w:abstractNumId w:val="10"/>
  </w:num>
  <w:num w:numId="20">
    <w:abstractNumId w:val="8"/>
  </w:num>
  <w:num w:numId="21">
    <w:abstractNumId w:val="8"/>
  </w:num>
  <w:num w:numId="22">
    <w:abstractNumId w:val="5"/>
  </w:num>
  <w:num w:numId="23">
    <w:abstractNumId w:val="8"/>
  </w:num>
  <w:num w:numId="24">
    <w:abstractNumId w:val="6"/>
  </w:num>
  <w:num w:numId="25">
    <w:abstractNumId w:val="22"/>
  </w:num>
  <w:num w:numId="26">
    <w:abstractNumId w:val="20"/>
  </w:num>
  <w:num w:numId="27">
    <w:abstractNumId w:val="3"/>
  </w:num>
  <w:num w:numId="28">
    <w:abstractNumId w:val="2"/>
  </w:num>
  <w:num w:numId="29">
    <w:abstractNumId w:val="1"/>
  </w:num>
  <w:num w:numId="3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000125"/>
    <w:rsid w:val="0000012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1DB"/>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624"/>
    <w:rsid w:val="000079BC"/>
    <w:rsid w:val="00007D72"/>
    <w:rsid w:val="00010A57"/>
    <w:rsid w:val="00010AAD"/>
    <w:rsid w:val="00010C9B"/>
    <w:rsid w:val="00010D76"/>
    <w:rsid w:val="00010E3F"/>
    <w:rsid w:val="00010FAD"/>
    <w:rsid w:val="0001107C"/>
    <w:rsid w:val="000114BD"/>
    <w:rsid w:val="000118FB"/>
    <w:rsid w:val="000118FD"/>
    <w:rsid w:val="00011F39"/>
    <w:rsid w:val="0001226A"/>
    <w:rsid w:val="00012B94"/>
    <w:rsid w:val="00012E4E"/>
    <w:rsid w:val="00012E66"/>
    <w:rsid w:val="00012EC2"/>
    <w:rsid w:val="00013360"/>
    <w:rsid w:val="0001362A"/>
    <w:rsid w:val="0001389C"/>
    <w:rsid w:val="0001393A"/>
    <w:rsid w:val="00013BAE"/>
    <w:rsid w:val="00013DC6"/>
    <w:rsid w:val="000142D8"/>
    <w:rsid w:val="0001466C"/>
    <w:rsid w:val="00014E15"/>
    <w:rsid w:val="00015BB6"/>
    <w:rsid w:val="000161C5"/>
    <w:rsid w:val="00016478"/>
    <w:rsid w:val="000171F8"/>
    <w:rsid w:val="000171FD"/>
    <w:rsid w:val="00017669"/>
    <w:rsid w:val="00017B90"/>
    <w:rsid w:val="00017D91"/>
    <w:rsid w:val="000202E8"/>
    <w:rsid w:val="00020DB2"/>
    <w:rsid w:val="000215D0"/>
    <w:rsid w:val="00021A33"/>
    <w:rsid w:val="00021CF5"/>
    <w:rsid w:val="00022029"/>
    <w:rsid w:val="0002261E"/>
    <w:rsid w:val="000227DA"/>
    <w:rsid w:val="00022F51"/>
    <w:rsid w:val="000230FD"/>
    <w:rsid w:val="0002325E"/>
    <w:rsid w:val="00023536"/>
    <w:rsid w:val="000236AE"/>
    <w:rsid w:val="00023AFB"/>
    <w:rsid w:val="0002404B"/>
    <w:rsid w:val="000240C6"/>
    <w:rsid w:val="00024572"/>
    <w:rsid w:val="00024574"/>
    <w:rsid w:val="00024896"/>
    <w:rsid w:val="00024990"/>
    <w:rsid w:val="00024D99"/>
    <w:rsid w:val="000251A3"/>
    <w:rsid w:val="00025217"/>
    <w:rsid w:val="000252E7"/>
    <w:rsid w:val="0002541C"/>
    <w:rsid w:val="0002575A"/>
    <w:rsid w:val="00025A62"/>
    <w:rsid w:val="00025ADB"/>
    <w:rsid w:val="00025F6C"/>
    <w:rsid w:val="00026290"/>
    <w:rsid w:val="000263AA"/>
    <w:rsid w:val="00026700"/>
    <w:rsid w:val="00026706"/>
    <w:rsid w:val="0002674C"/>
    <w:rsid w:val="00026AC5"/>
    <w:rsid w:val="00026B17"/>
    <w:rsid w:val="00026F85"/>
    <w:rsid w:val="0002719A"/>
    <w:rsid w:val="0002752C"/>
    <w:rsid w:val="00027779"/>
    <w:rsid w:val="00027AD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555"/>
    <w:rsid w:val="0003294B"/>
    <w:rsid w:val="00032D71"/>
    <w:rsid w:val="000330A6"/>
    <w:rsid w:val="00033137"/>
    <w:rsid w:val="00033178"/>
    <w:rsid w:val="00033331"/>
    <w:rsid w:val="00033A8A"/>
    <w:rsid w:val="0003451C"/>
    <w:rsid w:val="0003464F"/>
    <w:rsid w:val="000347EB"/>
    <w:rsid w:val="00034B8D"/>
    <w:rsid w:val="00034E46"/>
    <w:rsid w:val="00035139"/>
    <w:rsid w:val="00035163"/>
    <w:rsid w:val="000351EF"/>
    <w:rsid w:val="00035B4E"/>
    <w:rsid w:val="00035F72"/>
    <w:rsid w:val="000362D6"/>
    <w:rsid w:val="00036908"/>
    <w:rsid w:val="00036A70"/>
    <w:rsid w:val="00036D9C"/>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D13"/>
    <w:rsid w:val="000430CC"/>
    <w:rsid w:val="000430E6"/>
    <w:rsid w:val="00043650"/>
    <w:rsid w:val="00043BC5"/>
    <w:rsid w:val="00043E65"/>
    <w:rsid w:val="000441FC"/>
    <w:rsid w:val="00044882"/>
    <w:rsid w:val="00044BDC"/>
    <w:rsid w:val="00045123"/>
    <w:rsid w:val="000455E1"/>
    <w:rsid w:val="00045AA1"/>
    <w:rsid w:val="0004622F"/>
    <w:rsid w:val="00046864"/>
    <w:rsid w:val="000468C7"/>
    <w:rsid w:val="00046B63"/>
    <w:rsid w:val="00046EE3"/>
    <w:rsid w:val="000473A1"/>
    <w:rsid w:val="0004761D"/>
    <w:rsid w:val="00047C72"/>
    <w:rsid w:val="00047CE9"/>
    <w:rsid w:val="000501F1"/>
    <w:rsid w:val="00050257"/>
    <w:rsid w:val="00050487"/>
    <w:rsid w:val="000504A5"/>
    <w:rsid w:val="000507C3"/>
    <w:rsid w:val="000507DB"/>
    <w:rsid w:val="000509CB"/>
    <w:rsid w:val="000518BC"/>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3A3"/>
    <w:rsid w:val="000570E5"/>
    <w:rsid w:val="00057EB2"/>
    <w:rsid w:val="0006013C"/>
    <w:rsid w:val="00060538"/>
    <w:rsid w:val="00060EE0"/>
    <w:rsid w:val="00060FD9"/>
    <w:rsid w:val="000613DF"/>
    <w:rsid w:val="00061573"/>
    <w:rsid w:val="000617D7"/>
    <w:rsid w:val="000620DA"/>
    <w:rsid w:val="000623CA"/>
    <w:rsid w:val="000626EE"/>
    <w:rsid w:val="00062985"/>
    <w:rsid w:val="00062CE8"/>
    <w:rsid w:val="0006349B"/>
    <w:rsid w:val="00063E71"/>
    <w:rsid w:val="000640A9"/>
    <w:rsid w:val="0006422E"/>
    <w:rsid w:val="00064489"/>
    <w:rsid w:val="00065584"/>
    <w:rsid w:val="000655FD"/>
    <w:rsid w:val="00065A52"/>
    <w:rsid w:val="00065B63"/>
    <w:rsid w:val="00065E8C"/>
    <w:rsid w:val="00066012"/>
    <w:rsid w:val="000660C5"/>
    <w:rsid w:val="00066985"/>
    <w:rsid w:val="00066ABF"/>
    <w:rsid w:val="00066F02"/>
    <w:rsid w:val="00066FF9"/>
    <w:rsid w:val="00067098"/>
    <w:rsid w:val="0006742D"/>
    <w:rsid w:val="000676F8"/>
    <w:rsid w:val="00067769"/>
    <w:rsid w:val="000704F3"/>
    <w:rsid w:val="00070AAB"/>
    <w:rsid w:val="00070C97"/>
    <w:rsid w:val="00070D77"/>
    <w:rsid w:val="0007112E"/>
    <w:rsid w:val="00071B67"/>
    <w:rsid w:val="00071CA4"/>
    <w:rsid w:val="00071DE2"/>
    <w:rsid w:val="00071F5F"/>
    <w:rsid w:val="00072074"/>
    <w:rsid w:val="00072288"/>
    <w:rsid w:val="000723A9"/>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5EC"/>
    <w:rsid w:val="00076B41"/>
    <w:rsid w:val="0008006E"/>
    <w:rsid w:val="000802A9"/>
    <w:rsid w:val="0008061A"/>
    <w:rsid w:val="0008129B"/>
    <w:rsid w:val="000816AD"/>
    <w:rsid w:val="0008221A"/>
    <w:rsid w:val="00082224"/>
    <w:rsid w:val="0008252E"/>
    <w:rsid w:val="00082889"/>
    <w:rsid w:val="00082914"/>
    <w:rsid w:val="0008309F"/>
    <w:rsid w:val="00083540"/>
    <w:rsid w:val="000838A2"/>
    <w:rsid w:val="00083917"/>
    <w:rsid w:val="00083CD6"/>
    <w:rsid w:val="00084187"/>
    <w:rsid w:val="00084CB1"/>
    <w:rsid w:val="00085689"/>
    <w:rsid w:val="0008568F"/>
    <w:rsid w:val="0008745F"/>
    <w:rsid w:val="000908D6"/>
    <w:rsid w:val="0009125C"/>
    <w:rsid w:val="000913AD"/>
    <w:rsid w:val="000913EC"/>
    <w:rsid w:val="0009190A"/>
    <w:rsid w:val="00091E9C"/>
    <w:rsid w:val="00091F49"/>
    <w:rsid w:val="0009214D"/>
    <w:rsid w:val="00093051"/>
    <w:rsid w:val="000935F8"/>
    <w:rsid w:val="000938C5"/>
    <w:rsid w:val="00093F02"/>
    <w:rsid w:val="000948CF"/>
    <w:rsid w:val="00094A84"/>
    <w:rsid w:val="00094F27"/>
    <w:rsid w:val="0009521E"/>
    <w:rsid w:val="00095E8A"/>
    <w:rsid w:val="00096627"/>
    <w:rsid w:val="00096723"/>
    <w:rsid w:val="00096B2D"/>
    <w:rsid w:val="00096B35"/>
    <w:rsid w:val="00097170"/>
    <w:rsid w:val="00097538"/>
    <w:rsid w:val="00097763"/>
    <w:rsid w:val="000979B3"/>
    <w:rsid w:val="00097BCF"/>
    <w:rsid w:val="00097C1B"/>
    <w:rsid w:val="00097D39"/>
    <w:rsid w:val="000A0179"/>
    <w:rsid w:val="000A04B4"/>
    <w:rsid w:val="000A055B"/>
    <w:rsid w:val="000A059B"/>
    <w:rsid w:val="000A05D6"/>
    <w:rsid w:val="000A09AD"/>
    <w:rsid w:val="000A0D74"/>
    <w:rsid w:val="000A1150"/>
    <w:rsid w:val="000A1512"/>
    <w:rsid w:val="000A15E4"/>
    <w:rsid w:val="000A16B0"/>
    <w:rsid w:val="000A2315"/>
    <w:rsid w:val="000A28BD"/>
    <w:rsid w:val="000A2A90"/>
    <w:rsid w:val="000A2C62"/>
    <w:rsid w:val="000A2E96"/>
    <w:rsid w:val="000A2EE4"/>
    <w:rsid w:val="000A300F"/>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65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6E1"/>
    <w:rsid w:val="000B5A4E"/>
    <w:rsid w:val="000B5EA3"/>
    <w:rsid w:val="000B64B7"/>
    <w:rsid w:val="000B669C"/>
    <w:rsid w:val="000B66BB"/>
    <w:rsid w:val="000B6BF6"/>
    <w:rsid w:val="000B7CAB"/>
    <w:rsid w:val="000B7CC2"/>
    <w:rsid w:val="000C005D"/>
    <w:rsid w:val="000C015B"/>
    <w:rsid w:val="000C0411"/>
    <w:rsid w:val="000C0A3E"/>
    <w:rsid w:val="000C1DDD"/>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684B"/>
    <w:rsid w:val="000C707C"/>
    <w:rsid w:val="000C7611"/>
    <w:rsid w:val="000C7739"/>
    <w:rsid w:val="000D050A"/>
    <w:rsid w:val="000D0526"/>
    <w:rsid w:val="000D06EA"/>
    <w:rsid w:val="000D07E3"/>
    <w:rsid w:val="000D0CA4"/>
    <w:rsid w:val="000D0D0C"/>
    <w:rsid w:val="000D13CE"/>
    <w:rsid w:val="000D1A7B"/>
    <w:rsid w:val="000D1E7B"/>
    <w:rsid w:val="000D22C2"/>
    <w:rsid w:val="000D2526"/>
    <w:rsid w:val="000D2759"/>
    <w:rsid w:val="000D2813"/>
    <w:rsid w:val="000D3282"/>
    <w:rsid w:val="000D3AE8"/>
    <w:rsid w:val="000D3B59"/>
    <w:rsid w:val="000D3D33"/>
    <w:rsid w:val="000D3E39"/>
    <w:rsid w:val="000D3F7B"/>
    <w:rsid w:val="000D42D6"/>
    <w:rsid w:val="000D45A7"/>
    <w:rsid w:val="000D464F"/>
    <w:rsid w:val="000D4B58"/>
    <w:rsid w:val="000D4EC1"/>
    <w:rsid w:val="000D532D"/>
    <w:rsid w:val="000D54C3"/>
    <w:rsid w:val="000D6DC7"/>
    <w:rsid w:val="000D703A"/>
    <w:rsid w:val="000D7202"/>
    <w:rsid w:val="000D7482"/>
    <w:rsid w:val="000D76CB"/>
    <w:rsid w:val="000D76D9"/>
    <w:rsid w:val="000D7891"/>
    <w:rsid w:val="000D7E1F"/>
    <w:rsid w:val="000E01C1"/>
    <w:rsid w:val="000E01D0"/>
    <w:rsid w:val="000E07B9"/>
    <w:rsid w:val="000E1779"/>
    <w:rsid w:val="000E1BEC"/>
    <w:rsid w:val="000E1C86"/>
    <w:rsid w:val="000E1F1D"/>
    <w:rsid w:val="000E21E5"/>
    <w:rsid w:val="000E2207"/>
    <w:rsid w:val="000E24E1"/>
    <w:rsid w:val="000E2520"/>
    <w:rsid w:val="000E25A9"/>
    <w:rsid w:val="000E27B6"/>
    <w:rsid w:val="000E2CE7"/>
    <w:rsid w:val="000E307B"/>
    <w:rsid w:val="000E33C8"/>
    <w:rsid w:val="000E35C7"/>
    <w:rsid w:val="000E39F5"/>
    <w:rsid w:val="000E3AF5"/>
    <w:rsid w:val="000E3B96"/>
    <w:rsid w:val="000E4B54"/>
    <w:rsid w:val="000E53BD"/>
    <w:rsid w:val="000E55A2"/>
    <w:rsid w:val="000E5F4E"/>
    <w:rsid w:val="000E65A0"/>
    <w:rsid w:val="000E6667"/>
    <w:rsid w:val="000E6684"/>
    <w:rsid w:val="000E6777"/>
    <w:rsid w:val="000E6AE6"/>
    <w:rsid w:val="000E7410"/>
    <w:rsid w:val="000E7840"/>
    <w:rsid w:val="000E7936"/>
    <w:rsid w:val="000E7C95"/>
    <w:rsid w:val="000F0387"/>
    <w:rsid w:val="000F03BC"/>
    <w:rsid w:val="000F0A47"/>
    <w:rsid w:val="000F0D60"/>
    <w:rsid w:val="000F0E59"/>
    <w:rsid w:val="000F1048"/>
    <w:rsid w:val="000F13C5"/>
    <w:rsid w:val="000F147D"/>
    <w:rsid w:val="000F1A3A"/>
    <w:rsid w:val="000F1A53"/>
    <w:rsid w:val="000F1A5A"/>
    <w:rsid w:val="000F1D45"/>
    <w:rsid w:val="000F1FA4"/>
    <w:rsid w:val="000F2014"/>
    <w:rsid w:val="000F2194"/>
    <w:rsid w:val="000F24B2"/>
    <w:rsid w:val="000F2B9D"/>
    <w:rsid w:val="000F306B"/>
    <w:rsid w:val="000F31D9"/>
    <w:rsid w:val="000F376E"/>
    <w:rsid w:val="000F3FC7"/>
    <w:rsid w:val="000F449E"/>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D03"/>
    <w:rsid w:val="000F7F8C"/>
    <w:rsid w:val="001000DA"/>
    <w:rsid w:val="00100611"/>
    <w:rsid w:val="001006AD"/>
    <w:rsid w:val="0010072A"/>
    <w:rsid w:val="001009C3"/>
    <w:rsid w:val="00100B5E"/>
    <w:rsid w:val="00100FEB"/>
    <w:rsid w:val="00101435"/>
    <w:rsid w:val="00101451"/>
    <w:rsid w:val="001023B3"/>
    <w:rsid w:val="0010306F"/>
    <w:rsid w:val="001031CF"/>
    <w:rsid w:val="001031FC"/>
    <w:rsid w:val="0010384A"/>
    <w:rsid w:val="00103D73"/>
    <w:rsid w:val="00103F0F"/>
    <w:rsid w:val="00104371"/>
    <w:rsid w:val="00104D5A"/>
    <w:rsid w:val="00104F66"/>
    <w:rsid w:val="001054A3"/>
    <w:rsid w:val="0010559C"/>
    <w:rsid w:val="00105C32"/>
    <w:rsid w:val="0010606F"/>
    <w:rsid w:val="0010632A"/>
    <w:rsid w:val="0010632E"/>
    <w:rsid w:val="001066BE"/>
    <w:rsid w:val="00106A7E"/>
    <w:rsid w:val="00106A81"/>
    <w:rsid w:val="00106B89"/>
    <w:rsid w:val="00106CA2"/>
    <w:rsid w:val="00107EB5"/>
    <w:rsid w:val="00107F68"/>
    <w:rsid w:val="001108B2"/>
    <w:rsid w:val="00110A24"/>
    <w:rsid w:val="00110A62"/>
    <w:rsid w:val="00110B1B"/>
    <w:rsid w:val="00110B5D"/>
    <w:rsid w:val="00110C48"/>
    <w:rsid w:val="00110DDB"/>
    <w:rsid w:val="0011105B"/>
    <w:rsid w:val="0011111B"/>
    <w:rsid w:val="00111483"/>
    <w:rsid w:val="0011164D"/>
    <w:rsid w:val="00111886"/>
    <w:rsid w:val="00111CE1"/>
    <w:rsid w:val="0011267E"/>
    <w:rsid w:val="0011271A"/>
    <w:rsid w:val="00112D2F"/>
    <w:rsid w:val="00112E38"/>
    <w:rsid w:val="001131AA"/>
    <w:rsid w:val="001137CE"/>
    <w:rsid w:val="00113C4C"/>
    <w:rsid w:val="00113CDC"/>
    <w:rsid w:val="00113DD9"/>
    <w:rsid w:val="0011467A"/>
    <w:rsid w:val="00114751"/>
    <w:rsid w:val="0011484F"/>
    <w:rsid w:val="001148DA"/>
    <w:rsid w:val="00114F21"/>
    <w:rsid w:val="00114F4E"/>
    <w:rsid w:val="0011523A"/>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307"/>
    <w:rsid w:val="001266B1"/>
    <w:rsid w:val="001269E0"/>
    <w:rsid w:val="001270B7"/>
    <w:rsid w:val="00127385"/>
    <w:rsid w:val="00127410"/>
    <w:rsid w:val="0012741A"/>
    <w:rsid w:val="00127532"/>
    <w:rsid w:val="00127BDA"/>
    <w:rsid w:val="00127F2F"/>
    <w:rsid w:val="001300CB"/>
    <w:rsid w:val="001306D2"/>
    <w:rsid w:val="00130F28"/>
    <w:rsid w:val="00130F8D"/>
    <w:rsid w:val="00131311"/>
    <w:rsid w:val="001314EF"/>
    <w:rsid w:val="001315CE"/>
    <w:rsid w:val="00131DD2"/>
    <w:rsid w:val="0013248A"/>
    <w:rsid w:val="001325D7"/>
    <w:rsid w:val="00132744"/>
    <w:rsid w:val="00132777"/>
    <w:rsid w:val="00133770"/>
    <w:rsid w:val="00133A4B"/>
    <w:rsid w:val="00133A9C"/>
    <w:rsid w:val="00133C92"/>
    <w:rsid w:val="00133E3D"/>
    <w:rsid w:val="0013436B"/>
    <w:rsid w:val="0013448B"/>
    <w:rsid w:val="001346B4"/>
    <w:rsid w:val="00134898"/>
    <w:rsid w:val="00134ABD"/>
    <w:rsid w:val="00134BF0"/>
    <w:rsid w:val="00134CD6"/>
    <w:rsid w:val="00134E87"/>
    <w:rsid w:val="001350A7"/>
    <w:rsid w:val="00135A18"/>
    <w:rsid w:val="00135C33"/>
    <w:rsid w:val="00136584"/>
    <w:rsid w:val="00136666"/>
    <w:rsid w:val="00136A8B"/>
    <w:rsid w:val="00136BEF"/>
    <w:rsid w:val="00136CE3"/>
    <w:rsid w:val="00136D91"/>
    <w:rsid w:val="00136EBF"/>
    <w:rsid w:val="001374EB"/>
    <w:rsid w:val="0013757A"/>
    <w:rsid w:val="001376E5"/>
    <w:rsid w:val="00137829"/>
    <w:rsid w:val="0013799D"/>
    <w:rsid w:val="00137F4F"/>
    <w:rsid w:val="0014019B"/>
    <w:rsid w:val="00140262"/>
    <w:rsid w:val="001406D0"/>
    <w:rsid w:val="001408BD"/>
    <w:rsid w:val="001409C8"/>
    <w:rsid w:val="00140AE9"/>
    <w:rsid w:val="00140B0D"/>
    <w:rsid w:val="0014140D"/>
    <w:rsid w:val="001418BB"/>
    <w:rsid w:val="00141F9F"/>
    <w:rsid w:val="00142101"/>
    <w:rsid w:val="001421E0"/>
    <w:rsid w:val="001422E5"/>
    <w:rsid w:val="00142AFE"/>
    <w:rsid w:val="00142C15"/>
    <w:rsid w:val="00142C6C"/>
    <w:rsid w:val="00142D74"/>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226"/>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995"/>
    <w:rsid w:val="00155B6F"/>
    <w:rsid w:val="001562D9"/>
    <w:rsid w:val="0015661D"/>
    <w:rsid w:val="001568CE"/>
    <w:rsid w:val="00156E1E"/>
    <w:rsid w:val="00156F4A"/>
    <w:rsid w:val="001571B0"/>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7E"/>
    <w:rsid w:val="00164B93"/>
    <w:rsid w:val="00164D40"/>
    <w:rsid w:val="0016502A"/>
    <w:rsid w:val="0016509E"/>
    <w:rsid w:val="00165678"/>
    <w:rsid w:val="001656F8"/>
    <w:rsid w:val="00165754"/>
    <w:rsid w:val="0016579F"/>
    <w:rsid w:val="001658FA"/>
    <w:rsid w:val="00165D74"/>
    <w:rsid w:val="001664DC"/>
    <w:rsid w:val="00166B17"/>
    <w:rsid w:val="00166FEF"/>
    <w:rsid w:val="00167413"/>
    <w:rsid w:val="001676F4"/>
    <w:rsid w:val="00167865"/>
    <w:rsid w:val="00170713"/>
    <w:rsid w:val="00170F85"/>
    <w:rsid w:val="001715D8"/>
    <w:rsid w:val="00171E5B"/>
    <w:rsid w:val="00171FD1"/>
    <w:rsid w:val="00172031"/>
    <w:rsid w:val="0017264D"/>
    <w:rsid w:val="00172DA4"/>
    <w:rsid w:val="00173F6E"/>
    <w:rsid w:val="001748A0"/>
    <w:rsid w:val="001756B6"/>
    <w:rsid w:val="0017570D"/>
    <w:rsid w:val="00175826"/>
    <w:rsid w:val="00175894"/>
    <w:rsid w:val="001758D5"/>
    <w:rsid w:val="0017593D"/>
    <w:rsid w:val="00175B81"/>
    <w:rsid w:val="00175C26"/>
    <w:rsid w:val="00175E2D"/>
    <w:rsid w:val="00176238"/>
    <w:rsid w:val="001762C8"/>
    <w:rsid w:val="00176368"/>
    <w:rsid w:val="00176A24"/>
    <w:rsid w:val="00176DBD"/>
    <w:rsid w:val="00176DF9"/>
    <w:rsid w:val="00176FE8"/>
    <w:rsid w:val="0017720A"/>
    <w:rsid w:val="00177415"/>
    <w:rsid w:val="00177AC3"/>
    <w:rsid w:val="00177B23"/>
    <w:rsid w:val="00177B82"/>
    <w:rsid w:val="00180234"/>
    <w:rsid w:val="001811ED"/>
    <w:rsid w:val="0018138B"/>
    <w:rsid w:val="0018157F"/>
    <w:rsid w:val="00182739"/>
    <w:rsid w:val="00182759"/>
    <w:rsid w:val="0018296A"/>
    <w:rsid w:val="00182986"/>
    <w:rsid w:val="001829E9"/>
    <w:rsid w:val="00183265"/>
    <w:rsid w:val="001832A0"/>
    <w:rsid w:val="00183484"/>
    <w:rsid w:val="00183DC3"/>
    <w:rsid w:val="00183F0D"/>
    <w:rsid w:val="0018400C"/>
    <w:rsid w:val="00184D8A"/>
    <w:rsid w:val="00184FE9"/>
    <w:rsid w:val="00185004"/>
    <w:rsid w:val="001856A2"/>
    <w:rsid w:val="0018593D"/>
    <w:rsid w:val="00185AFB"/>
    <w:rsid w:val="00185D75"/>
    <w:rsid w:val="00185F4B"/>
    <w:rsid w:val="0018600C"/>
    <w:rsid w:val="00186036"/>
    <w:rsid w:val="0018616D"/>
    <w:rsid w:val="00186951"/>
    <w:rsid w:val="00186ECA"/>
    <w:rsid w:val="00187485"/>
    <w:rsid w:val="00187860"/>
    <w:rsid w:val="00187A24"/>
    <w:rsid w:val="00190073"/>
    <w:rsid w:val="00190242"/>
    <w:rsid w:val="0019095F"/>
    <w:rsid w:val="00190C34"/>
    <w:rsid w:val="001911C7"/>
    <w:rsid w:val="001911F6"/>
    <w:rsid w:val="0019138F"/>
    <w:rsid w:val="00191688"/>
    <w:rsid w:val="0019194F"/>
    <w:rsid w:val="00191D9C"/>
    <w:rsid w:val="00192396"/>
    <w:rsid w:val="001924D8"/>
    <w:rsid w:val="00192793"/>
    <w:rsid w:val="001929A8"/>
    <w:rsid w:val="001932CF"/>
    <w:rsid w:val="001939A5"/>
    <w:rsid w:val="00193BEE"/>
    <w:rsid w:val="001940EC"/>
    <w:rsid w:val="0019417D"/>
    <w:rsid w:val="001942B8"/>
    <w:rsid w:val="00194471"/>
    <w:rsid w:val="00194C55"/>
    <w:rsid w:val="00194CF5"/>
    <w:rsid w:val="00194F18"/>
    <w:rsid w:val="0019502C"/>
    <w:rsid w:val="001950F8"/>
    <w:rsid w:val="001952E8"/>
    <w:rsid w:val="00195CF7"/>
    <w:rsid w:val="00195EAE"/>
    <w:rsid w:val="00196016"/>
    <w:rsid w:val="00196165"/>
    <w:rsid w:val="00196393"/>
    <w:rsid w:val="00196667"/>
    <w:rsid w:val="001966C9"/>
    <w:rsid w:val="00197033"/>
    <w:rsid w:val="0019725F"/>
    <w:rsid w:val="00197717"/>
    <w:rsid w:val="001977C0"/>
    <w:rsid w:val="00197F7F"/>
    <w:rsid w:val="001A0827"/>
    <w:rsid w:val="001A0B19"/>
    <w:rsid w:val="001A0EF8"/>
    <w:rsid w:val="001A13E9"/>
    <w:rsid w:val="001A150E"/>
    <w:rsid w:val="001A18D2"/>
    <w:rsid w:val="001A245B"/>
    <w:rsid w:val="001A25AC"/>
    <w:rsid w:val="001A2671"/>
    <w:rsid w:val="001A37A6"/>
    <w:rsid w:val="001A4197"/>
    <w:rsid w:val="001A45A0"/>
    <w:rsid w:val="001A4BB8"/>
    <w:rsid w:val="001A50A5"/>
    <w:rsid w:val="001A548E"/>
    <w:rsid w:val="001A5625"/>
    <w:rsid w:val="001A5F9A"/>
    <w:rsid w:val="001A677B"/>
    <w:rsid w:val="001A74EA"/>
    <w:rsid w:val="001A7616"/>
    <w:rsid w:val="001A788A"/>
    <w:rsid w:val="001A788D"/>
    <w:rsid w:val="001A7B3F"/>
    <w:rsid w:val="001A7B61"/>
    <w:rsid w:val="001A7EF5"/>
    <w:rsid w:val="001A7F0C"/>
    <w:rsid w:val="001B025E"/>
    <w:rsid w:val="001B0693"/>
    <w:rsid w:val="001B0706"/>
    <w:rsid w:val="001B07BB"/>
    <w:rsid w:val="001B0807"/>
    <w:rsid w:val="001B08B2"/>
    <w:rsid w:val="001B0F9E"/>
    <w:rsid w:val="001B101F"/>
    <w:rsid w:val="001B136D"/>
    <w:rsid w:val="001B1442"/>
    <w:rsid w:val="001B1470"/>
    <w:rsid w:val="001B1932"/>
    <w:rsid w:val="001B1C97"/>
    <w:rsid w:val="001B1F30"/>
    <w:rsid w:val="001B2BCC"/>
    <w:rsid w:val="001B3445"/>
    <w:rsid w:val="001B36B4"/>
    <w:rsid w:val="001B38B7"/>
    <w:rsid w:val="001B39AE"/>
    <w:rsid w:val="001B3F7F"/>
    <w:rsid w:val="001B411F"/>
    <w:rsid w:val="001B4653"/>
    <w:rsid w:val="001B4880"/>
    <w:rsid w:val="001B4A22"/>
    <w:rsid w:val="001B4A40"/>
    <w:rsid w:val="001B4E7E"/>
    <w:rsid w:val="001B58BC"/>
    <w:rsid w:val="001B5E7A"/>
    <w:rsid w:val="001B6912"/>
    <w:rsid w:val="001B6EDC"/>
    <w:rsid w:val="001B7723"/>
    <w:rsid w:val="001B7979"/>
    <w:rsid w:val="001B7F16"/>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153"/>
    <w:rsid w:val="001C63D2"/>
    <w:rsid w:val="001C6526"/>
    <w:rsid w:val="001C6A87"/>
    <w:rsid w:val="001C6E3A"/>
    <w:rsid w:val="001C7078"/>
    <w:rsid w:val="001C709B"/>
    <w:rsid w:val="001C7813"/>
    <w:rsid w:val="001C7B37"/>
    <w:rsid w:val="001D1792"/>
    <w:rsid w:val="001D2509"/>
    <w:rsid w:val="001D29ED"/>
    <w:rsid w:val="001D2DA8"/>
    <w:rsid w:val="001D3116"/>
    <w:rsid w:val="001D347F"/>
    <w:rsid w:val="001D3B9E"/>
    <w:rsid w:val="001D3E83"/>
    <w:rsid w:val="001D3F6F"/>
    <w:rsid w:val="001D4053"/>
    <w:rsid w:val="001D45D9"/>
    <w:rsid w:val="001D4A29"/>
    <w:rsid w:val="001D4DC6"/>
    <w:rsid w:val="001D4F9A"/>
    <w:rsid w:val="001D5114"/>
    <w:rsid w:val="001D511E"/>
    <w:rsid w:val="001D55F2"/>
    <w:rsid w:val="001D5C0F"/>
    <w:rsid w:val="001D5F7D"/>
    <w:rsid w:val="001D6553"/>
    <w:rsid w:val="001D65FF"/>
    <w:rsid w:val="001D686B"/>
    <w:rsid w:val="001D68CD"/>
    <w:rsid w:val="001D6914"/>
    <w:rsid w:val="001D69FE"/>
    <w:rsid w:val="001D70F5"/>
    <w:rsid w:val="001D729D"/>
    <w:rsid w:val="001D74DB"/>
    <w:rsid w:val="001E0190"/>
    <w:rsid w:val="001E031F"/>
    <w:rsid w:val="001E0734"/>
    <w:rsid w:val="001E0ACF"/>
    <w:rsid w:val="001E0ADE"/>
    <w:rsid w:val="001E0B0D"/>
    <w:rsid w:val="001E1098"/>
    <w:rsid w:val="001E11E8"/>
    <w:rsid w:val="001E1E96"/>
    <w:rsid w:val="001E24D4"/>
    <w:rsid w:val="001E25C4"/>
    <w:rsid w:val="001E28C8"/>
    <w:rsid w:val="001E2E6F"/>
    <w:rsid w:val="001E3382"/>
    <w:rsid w:val="001E3511"/>
    <w:rsid w:val="001E354D"/>
    <w:rsid w:val="001E3642"/>
    <w:rsid w:val="001E3DBD"/>
    <w:rsid w:val="001E3FB6"/>
    <w:rsid w:val="001E4751"/>
    <w:rsid w:val="001E4938"/>
    <w:rsid w:val="001E4CD8"/>
    <w:rsid w:val="001E4FB6"/>
    <w:rsid w:val="001E53A9"/>
    <w:rsid w:val="001E55D5"/>
    <w:rsid w:val="001E589C"/>
    <w:rsid w:val="001E6502"/>
    <w:rsid w:val="001E6920"/>
    <w:rsid w:val="001E693A"/>
    <w:rsid w:val="001E6EC8"/>
    <w:rsid w:val="001E74C1"/>
    <w:rsid w:val="001E7905"/>
    <w:rsid w:val="001F014B"/>
    <w:rsid w:val="001F0190"/>
    <w:rsid w:val="001F0858"/>
    <w:rsid w:val="001F0883"/>
    <w:rsid w:val="001F08A4"/>
    <w:rsid w:val="001F0A0A"/>
    <w:rsid w:val="001F0B61"/>
    <w:rsid w:val="001F0DCF"/>
    <w:rsid w:val="001F11E2"/>
    <w:rsid w:val="001F1294"/>
    <w:rsid w:val="001F141F"/>
    <w:rsid w:val="001F14F2"/>
    <w:rsid w:val="001F1818"/>
    <w:rsid w:val="001F1824"/>
    <w:rsid w:val="001F183A"/>
    <w:rsid w:val="001F1BAB"/>
    <w:rsid w:val="001F1DA7"/>
    <w:rsid w:val="001F1EEE"/>
    <w:rsid w:val="001F203C"/>
    <w:rsid w:val="001F2108"/>
    <w:rsid w:val="001F2A4D"/>
    <w:rsid w:val="001F2BD3"/>
    <w:rsid w:val="001F2EA1"/>
    <w:rsid w:val="001F337E"/>
    <w:rsid w:val="001F353A"/>
    <w:rsid w:val="001F3603"/>
    <w:rsid w:val="001F386B"/>
    <w:rsid w:val="001F38DD"/>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E42"/>
    <w:rsid w:val="00200406"/>
    <w:rsid w:val="00200A9D"/>
    <w:rsid w:val="00200B2E"/>
    <w:rsid w:val="0020121C"/>
    <w:rsid w:val="00201324"/>
    <w:rsid w:val="00201841"/>
    <w:rsid w:val="0020194C"/>
    <w:rsid w:val="00201AB2"/>
    <w:rsid w:val="0020205B"/>
    <w:rsid w:val="00202C45"/>
    <w:rsid w:val="00202E4A"/>
    <w:rsid w:val="00203011"/>
    <w:rsid w:val="002031FC"/>
    <w:rsid w:val="0020332E"/>
    <w:rsid w:val="00203733"/>
    <w:rsid w:val="0020390A"/>
    <w:rsid w:val="002041DB"/>
    <w:rsid w:val="002041F4"/>
    <w:rsid w:val="0020460C"/>
    <w:rsid w:val="00204BA9"/>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E8B"/>
    <w:rsid w:val="00211046"/>
    <w:rsid w:val="002112B2"/>
    <w:rsid w:val="00211AE6"/>
    <w:rsid w:val="00211FE8"/>
    <w:rsid w:val="00212DA6"/>
    <w:rsid w:val="002130C2"/>
    <w:rsid w:val="002131D1"/>
    <w:rsid w:val="00213289"/>
    <w:rsid w:val="002139D9"/>
    <w:rsid w:val="00213B45"/>
    <w:rsid w:val="00213C82"/>
    <w:rsid w:val="002147CA"/>
    <w:rsid w:val="002154DF"/>
    <w:rsid w:val="002158A2"/>
    <w:rsid w:val="00215AEB"/>
    <w:rsid w:val="00215CE4"/>
    <w:rsid w:val="00215E20"/>
    <w:rsid w:val="0021610D"/>
    <w:rsid w:val="002165C1"/>
    <w:rsid w:val="00216A8E"/>
    <w:rsid w:val="00217266"/>
    <w:rsid w:val="00217339"/>
    <w:rsid w:val="00217538"/>
    <w:rsid w:val="00217563"/>
    <w:rsid w:val="00217998"/>
    <w:rsid w:val="00217DA5"/>
    <w:rsid w:val="00217EC2"/>
    <w:rsid w:val="00220268"/>
    <w:rsid w:val="00220B8F"/>
    <w:rsid w:val="00220DA2"/>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0DD"/>
    <w:rsid w:val="00225194"/>
    <w:rsid w:val="00225284"/>
    <w:rsid w:val="00225CB2"/>
    <w:rsid w:val="00225EAC"/>
    <w:rsid w:val="002262A7"/>
    <w:rsid w:val="00227B32"/>
    <w:rsid w:val="00227EA9"/>
    <w:rsid w:val="0023007D"/>
    <w:rsid w:val="002302F5"/>
    <w:rsid w:val="00230478"/>
    <w:rsid w:val="0023061B"/>
    <w:rsid w:val="0023084B"/>
    <w:rsid w:val="00231311"/>
    <w:rsid w:val="00231383"/>
    <w:rsid w:val="0023151E"/>
    <w:rsid w:val="002317A7"/>
    <w:rsid w:val="0023219B"/>
    <w:rsid w:val="0023282F"/>
    <w:rsid w:val="00232C0A"/>
    <w:rsid w:val="00232E2E"/>
    <w:rsid w:val="00232E42"/>
    <w:rsid w:val="00232FB1"/>
    <w:rsid w:val="002334B7"/>
    <w:rsid w:val="00233827"/>
    <w:rsid w:val="00233EB7"/>
    <w:rsid w:val="00233F42"/>
    <w:rsid w:val="00234272"/>
    <w:rsid w:val="002347C3"/>
    <w:rsid w:val="00234809"/>
    <w:rsid w:val="00234856"/>
    <w:rsid w:val="00234FA0"/>
    <w:rsid w:val="00235450"/>
    <w:rsid w:val="002359C3"/>
    <w:rsid w:val="00235ABC"/>
    <w:rsid w:val="00235C2D"/>
    <w:rsid w:val="00235CBD"/>
    <w:rsid w:val="00235F0A"/>
    <w:rsid w:val="00236737"/>
    <w:rsid w:val="00236778"/>
    <w:rsid w:val="00236E1C"/>
    <w:rsid w:val="00236F25"/>
    <w:rsid w:val="0023749F"/>
    <w:rsid w:val="002374F6"/>
    <w:rsid w:val="002375F5"/>
    <w:rsid w:val="0023766E"/>
    <w:rsid w:val="00237BD5"/>
    <w:rsid w:val="00237D72"/>
    <w:rsid w:val="00237EDD"/>
    <w:rsid w:val="00240237"/>
    <w:rsid w:val="00240329"/>
    <w:rsid w:val="0024073B"/>
    <w:rsid w:val="002408BA"/>
    <w:rsid w:val="00240AE1"/>
    <w:rsid w:val="00240ED3"/>
    <w:rsid w:val="002412A2"/>
    <w:rsid w:val="00241740"/>
    <w:rsid w:val="00241810"/>
    <w:rsid w:val="00242AB5"/>
    <w:rsid w:val="00242C27"/>
    <w:rsid w:val="00242CFC"/>
    <w:rsid w:val="00242E04"/>
    <w:rsid w:val="002430F9"/>
    <w:rsid w:val="002432E0"/>
    <w:rsid w:val="00243622"/>
    <w:rsid w:val="002436B2"/>
    <w:rsid w:val="00243D2B"/>
    <w:rsid w:val="00243E8D"/>
    <w:rsid w:val="00244224"/>
    <w:rsid w:val="00244533"/>
    <w:rsid w:val="00244AFB"/>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2F3E"/>
    <w:rsid w:val="00253077"/>
    <w:rsid w:val="00253368"/>
    <w:rsid w:val="00253752"/>
    <w:rsid w:val="00253DF7"/>
    <w:rsid w:val="00254047"/>
    <w:rsid w:val="002544FC"/>
    <w:rsid w:val="00254708"/>
    <w:rsid w:val="0025473E"/>
    <w:rsid w:val="002548B6"/>
    <w:rsid w:val="00254A01"/>
    <w:rsid w:val="00254AB4"/>
    <w:rsid w:val="00254CA1"/>
    <w:rsid w:val="00254D73"/>
    <w:rsid w:val="00254DE3"/>
    <w:rsid w:val="0025505F"/>
    <w:rsid w:val="002550FF"/>
    <w:rsid w:val="0025523C"/>
    <w:rsid w:val="00255352"/>
    <w:rsid w:val="00255D7F"/>
    <w:rsid w:val="00255DD3"/>
    <w:rsid w:val="00256057"/>
    <w:rsid w:val="002560F7"/>
    <w:rsid w:val="002568FE"/>
    <w:rsid w:val="00257427"/>
    <w:rsid w:val="0025775A"/>
    <w:rsid w:val="002578D4"/>
    <w:rsid w:val="002579C1"/>
    <w:rsid w:val="00257CC9"/>
    <w:rsid w:val="00257EF7"/>
    <w:rsid w:val="002604DA"/>
    <w:rsid w:val="00260781"/>
    <w:rsid w:val="00260992"/>
    <w:rsid w:val="00260A76"/>
    <w:rsid w:val="00260FC1"/>
    <w:rsid w:val="002611D2"/>
    <w:rsid w:val="002614DA"/>
    <w:rsid w:val="00261BDD"/>
    <w:rsid w:val="00261C51"/>
    <w:rsid w:val="00261DCD"/>
    <w:rsid w:val="0026285F"/>
    <w:rsid w:val="0026287A"/>
    <w:rsid w:val="00262E05"/>
    <w:rsid w:val="00262E69"/>
    <w:rsid w:val="0026369F"/>
    <w:rsid w:val="002636AB"/>
    <w:rsid w:val="0026373B"/>
    <w:rsid w:val="00263BE7"/>
    <w:rsid w:val="00263EB4"/>
    <w:rsid w:val="00264677"/>
    <w:rsid w:val="00264968"/>
    <w:rsid w:val="00264A62"/>
    <w:rsid w:val="00264FFA"/>
    <w:rsid w:val="00265045"/>
    <w:rsid w:val="00265096"/>
    <w:rsid w:val="0026589E"/>
    <w:rsid w:val="002659C1"/>
    <w:rsid w:val="002662BA"/>
    <w:rsid w:val="0026685D"/>
    <w:rsid w:val="00266EB3"/>
    <w:rsid w:val="00267693"/>
    <w:rsid w:val="00267CB6"/>
    <w:rsid w:val="00267EF8"/>
    <w:rsid w:val="00270AC9"/>
    <w:rsid w:val="00270F5F"/>
    <w:rsid w:val="002711F6"/>
    <w:rsid w:val="00271B90"/>
    <w:rsid w:val="00271BC9"/>
    <w:rsid w:val="00271BFC"/>
    <w:rsid w:val="00272039"/>
    <w:rsid w:val="00272184"/>
    <w:rsid w:val="00272283"/>
    <w:rsid w:val="0027244F"/>
    <w:rsid w:val="0027300A"/>
    <w:rsid w:val="00273651"/>
    <w:rsid w:val="0027369B"/>
    <w:rsid w:val="0027393A"/>
    <w:rsid w:val="00273DB4"/>
    <w:rsid w:val="00273FD5"/>
    <w:rsid w:val="00273FDB"/>
    <w:rsid w:val="00274089"/>
    <w:rsid w:val="00274894"/>
    <w:rsid w:val="0027492F"/>
    <w:rsid w:val="00274F3B"/>
    <w:rsid w:val="002753C1"/>
    <w:rsid w:val="00275624"/>
    <w:rsid w:val="0027562D"/>
    <w:rsid w:val="0027598E"/>
    <w:rsid w:val="00275B33"/>
    <w:rsid w:val="00275BCE"/>
    <w:rsid w:val="00275C09"/>
    <w:rsid w:val="002760B0"/>
    <w:rsid w:val="0027632F"/>
    <w:rsid w:val="002766CD"/>
    <w:rsid w:val="0027678A"/>
    <w:rsid w:val="002770AD"/>
    <w:rsid w:val="002770FF"/>
    <w:rsid w:val="00277171"/>
    <w:rsid w:val="002779C6"/>
    <w:rsid w:val="00277B3D"/>
    <w:rsid w:val="00277BAB"/>
    <w:rsid w:val="0028044C"/>
    <w:rsid w:val="0028048B"/>
    <w:rsid w:val="0028111A"/>
    <w:rsid w:val="0028155D"/>
    <w:rsid w:val="002815F0"/>
    <w:rsid w:val="0028165D"/>
    <w:rsid w:val="002817EC"/>
    <w:rsid w:val="00281F5E"/>
    <w:rsid w:val="00283592"/>
    <w:rsid w:val="0028363C"/>
    <w:rsid w:val="00283649"/>
    <w:rsid w:val="00283E4F"/>
    <w:rsid w:val="00283FA3"/>
    <w:rsid w:val="002845AC"/>
    <w:rsid w:val="00284B07"/>
    <w:rsid w:val="00284DBD"/>
    <w:rsid w:val="00285A5B"/>
    <w:rsid w:val="00285C44"/>
    <w:rsid w:val="00285E6C"/>
    <w:rsid w:val="00285F04"/>
    <w:rsid w:val="00286136"/>
    <w:rsid w:val="00286201"/>
    <w:rsid w:val="00286C19"/>
    <w:rsid w:val="00286F08"/>
    <w:rsid w:val="00287075"/>
    <w:rsid w:val="00287146"/>
    <w:rsid w:val="00287609"/>
    <w:rsid w:val="002878A6"/>
    <w:rsid w:val="00287D08"/>
    <w:rsid w:val="00290136"/>
    <w:rsid w:val="0029046B"/>
    <w:rsid w:val="002905D9"/>
    <w:rsid w:val="00290935"/>
    <w:rsid w:val="002913D6"/>
    <w:rsid w:val="0029196C"/>
    <w:rsid w:val="00291BB4"/>
    <w:rsid w:val="002925DE"/>
    <w:rsid w:val="00292C66"/>
    <w:rsid w:val="00293125"/>
    <w:rsid w:val="0029318B"/>
    <w:rsid w:val="00293463"/>
    <w:rsid w:val="00293680"/>
    <w:rsid w:val="002940DF"/>
    <w:rsid w:val="002942A8"/>
    <w:rsid w:val="0029457A"/>
    <w:rsid w:val="0029494E"/>
    <w:rsid w:val="00294BC0"/>
    <w:rsid w:val="00294C41"/>
    <w:rsid w:val="0029504B"/>
    <w:rsid w:val="0029505A"/>
    <w:rsid w:val="002958B8"/>
    <w:rsid w:val="00295ED0"/>
    <w:rsid w:val="00295F12"/>
    <w:rsid w:val="00296613"/>
    <w:rsid w:val="00296BEF"/>
    <w:rsid w:val="00297236"/>
    <w:rsid w:val="002972FC"/>
    <w:rsid w:val="00297462"/>
    <w:rsid w:val="00297BA1"/>
    <w:rsid w:val="00297CA9"/>
    <w:rsid w:val="00297EC6"/>
    <w:rsid w:val="002A0AED"/>
    <w:rsid w:val="002A1146"/>
    <w:rsid w:val="002A13AD"/>
    <w:rsid w:val="002A17B4"/>
    <w:rsid w:val="002A2754"/>
    <w:rsid w:val="002A289B"/>
    <w:rsid w:val="002A2E90"/>
    <w:rsid w:val="002A307B"/>
    <w:rsid w:val="002A314B"/>
    <w:rsid w:val="002A333C"/>
    <w:rsid w:val="002A36DE"/>
    <w:rsid w:val="002A38F1"/>
    <w:rsid w:val="002A3DA4"/>
    <w:rsid w:val="002A4235"/>
    <w:rsid w:val="002A4489"/>
    <w:rsid w:val="002A4B40"/>
    <w:rsid w:val="002A4CF9"/>
    <w:rsid w:val="002A4DF9"/>
    <w:rsid w:val="002A5358"/>
    <w:rsid w:val="002A5D8B"/>
    <w:rsid w:val="002A67CE"/>
    <w:rsid w:val="002A6829"/>
    <w:rsid w:val="002A6AA0"/>
    <w:rsid w:val="002A6C11"/>
    <w:rsid w:val="002A6C41"/>
    <w:rsid w:val="002A6CDD"/>
    <w:rsid w:val="002A6FC7"/>
    <w:rsid w:val="002A7217"/>
    <w:rsid w:val="002A783B"/>
    <w:rsid w:val="002A7AC5"/>
    <w:rsid w:val="002A7DF3"/>
    <w:rsid w:val="002B00B5"/>
    <w:rsid w:val="002B0CFA"/>
    <w:rsid w:val="002B113C"/>
    <w:rsid w:val="002B1252"/>
    <w:rsid w:val="002B171F"/>
    <w:rsid w:val="002B1C2D"/>
    <w:rsid w:val="002B1DB7"/>
    <w:rsid w:val="002B1DE7"/>
    <w:rsid w:val="002B1EC4"/>
    <w:rsid w:val="002B1F25"/>
    <w:rsid w:val="002B2336"/>
    <w:rsid w:val="002B234F"/>
    <w:rsid w:val="002B2563"/>
    <w:rsid w:val="002B25C0"/>
    <w:rsid w:val="002B2FCD"/>
    <w:rsid w:val="002B2FF1"/>
    <w:rsid w:val="002B31B2"/>
    <w:rsid w:val="002B32A8"/>
    <w:rsid w:val="002B3396"/>
    <w:rsid w:val="002B3565"/>
    <w:rsid w:val="002B407B"/>
    <w:rsid w:val="002B407C"/>
    <w:rsid w:val="002B4CAF"/>
    <w:rsid w:val="002B509A"/>
    <w:rsid w:val="002B553B"/>
    <w:rsid w:val="002B5574"/>
    <w:rsid w:val="002B587D"/>
    <w:rsid w:val="002B58C3"/>
    <w:rsid w:val="002B5B0B"/>
    <w:rsid w:val="002B65B8"/>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17B"/>
    <w:rsid w:val="002C223F"/>
    <w:rsid w:val="002C25A0"/>
    <w:rsid w:val="002C2642"/>
    <w:rsid w:val="002C2715"/>
    <w:rsid w:val="002C282D"/>
    <w:rsid w:val="002C296E"/>
    <w:rsid w:val="002C2E8E"/>
    <w:rsid w:val="002C2FC1"/>
    <w:rsid w:val="002C321C"/>
    <w:rsid w:val="002C3384"/>
    <w:rsid w:val="002C3560"/>
    <w:rsid w:val="002C35FF"/>
    <w:rsid w:val="002C3607"/>
    <w:rsid w:val="002C3EFD"/>
    <w:rsid w:val="002C4E4B"/>
    <w:rsid w:val="002C4FEB"/>
    <w:rsid w:val="002C5235"/>
    <w:rsid w:val="002C536C"/>
    <w:rsid w:val="002C555C"/>
    <w:rsid w:val="002C5995"/>
    <w:rsid w:val="002C5BB7"/>
    <w:rsid w:val="002C5DB1"/>
    <w:rsid w:val="002C5F6C"/>
    <w:rsid w:val="002C6498"/>
    <w:rsid w:val="002C6693"/>
    <w:rsid w:val="002C6948"/>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676"/>
    <w:rsid w:val="002D47E6"/>
    <w:rsid w:val="002D4B67"/>
    <w:rsid w:val="002D5353"/>
    <w:rsid w:val="002D5398"/>
    <w:rsid w:val="002D5584"/>
    <w:rsid w:val="002D5728"/>
    <w:rsid w:val="002D5767"/>
    <w:rsid w:val="002D5FEF"/>
    <w:rsid w:val="002D65F7"/>
    <w:rsid w:val="002D66F5"/>
    <w:rsid w:val="002D6A84"/>
    <w:rsid w:val="002D6B9C"/>
    <w:rsid w:val="002D6C05"/>
    <w:rsid w:val="002D70B7"/>
    <w:rsid w:val="002D7C5A"/>
    <w:rsid w:val="002E0210"/>
    <w:rsid w:val="002E0666"/>
    <w:rsid w:val="002E0CE5"/>
    <w:rsid w:val="002E0E7E"/>
    <w:rsid w:val="002E138B"/>
    <w:rsid w:val="002E18B5"/>
    <w:rsid w:val="002E18FF"/>
    <w:rsid w:val="002E1A22"/>
    <w:rsid w:val="002E2335"/>
    <w:rsid w:val="002E23C3"/>
    <w:rsid w:val="002E2D06"/>
    <w:rsid w:val="002E2FCE"/>
    <w:rsid w:val="002E31D8"/>
    <w:rsid w:val="002E3600"/>
    <w:rsid w:val="002E37F7"/>
    <w:rsid w:val="002E3891"/>
    <w:rsid w:val="002E3909"/>
    <w:rsid w:val="002E3E90"/>
    <w:rsid w:val="002E3F9E"/>
    <w:rsid w:val="002E407A"/>
    <w:rsid w:val="002E429F"/>
    <w:rsid w:val="002E479B"/>
    <w:rsid w:val="002E4943"/>
    <w:rsid w:val="002E49BC"/>
    <w:rsid w:val="002E49CB"/>
    <w:rsid w:val="002E4A73"/>
    <w:rsid w:val="002E4E56"/>
    <w:rsid w:val="002E52CC"/>
    <w:rsid w:val="002E533A"/>
    <w:rsid w:val="002E5808"/>
    <w:rsid w:val="002E584F"/>
    <w:rsid w:val="002E58C5"/>
    <w:rsid w:val="002E5B9E"/>
    <w:rsid w:val="002E5DBF"/>
    <w:rsid w:val="002E661C"/>
    <w:rsid w:val="002E6B7A"/>
    <w:rsid w:val="002E6DC0"/>
    <w:rsid w:val="002E7001"/>
    <w:rsid w:val="002E7991"/>
    <w:rsid w:val="002E7A32"/>
    <w:rsid w:val="002E7EE9"/>
    <w:rsid w:val="002F0A6E"/>
    <w:rsid w:val="002F0BF5"/>
    <w:rsid w:val="002F1D03"/>
    <w:rsid w:val="002F1ECC"/>
    <w:rsid w:val="002F2340"/>
    <w:rsid w:val="002F25E9"/>
    <w:rsid w:val="002F3E23"/>
    <w:rsid w:val="002F4165"/>
    <w:rsid w:val="002F44C2"/>
    <w:rsid w:val="002F4606"/>
    <w:rsid w:val="002F4916"/>
    <w:rsid w:val="002F4B98"/>
    <w:rsid w:val="002F4FB6"/>
    <w:rsid w:val="002F57C5"/>
    <w:rsid w:val="002F57C9"/>
    <w:rsid w:val="002F5CA3"/>
    <w:rsid w:val="002F5DE3"/>
    <w:rsid w:val="002F5FA8"/>
    <w:rsid w:val="002F6355"/>
    <w:rsid w:val="002F636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926"/>
    <w:rsid w:val="00302A79"/>
    <w:rsid w:val="00302C18"/>
    <w:rsid w:val="00302C1B"/>
    <w:rsid w:val="00303661"/>
    <w:rsid w:val="00303961"/>
    <w:rsid w:val="00303BD5"/>
    <w:rsid w:val="00303CCE"/>
    <w:rsid w:val="00303CF6"/>
    <w:rsid w:val="00303E3A"/>
    <w:rsid w:val="00303E4B"/>
    <w:rsid w:val="003043D2"/>
    <w:rsid w:val="003044A7"/>
    <w:rsid w:val="00305AF5"/>
    <w:rsid w:val="00306030"/>
    <w:rsid w:val="00306185"/>
    <w:rsid w:val="00306780"/>
    <w:rsid w:val="00306796"/>
    <w:rsid w:val="00306B0C"/>
    <w:rsid w:val="00307282"/>
    <w:rsid w:val="00307581"/>
    <w:rsid w:val="00307850"/>
    <w:rsid w:val="00307943"/>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D34"/>
    <w:rsid w:val="00315F65"/>
    <w:rsid w:val="00316EE5"/>
    <w:rsid w:val="003170E5"/>
    <w:rsid w:val="003177C7"/>
    <w:rsid w:val="00317843"/>
    <w:rsid w:val="00317B03"/>
    <w:rsid w:val="00317B60"/>
    <w:rsid w:val="00320D1D"/>
    <w:rsid w:val="00320E0A"/>
    <w:rsid w:val="00321131"/>
    <w:rsid w:val="00321137"/>
    <w:rsid w:val="003217EF"/>
    <w:rsid w:val="00321EBB"/>
    <w:rsid w:val="00321FD1"/>
    <w:rsid w:val="00322158"/>
    <w:rsid w:val="003229CA"/>
    <w:rsid w:val="00323061"/>
    <w:rsid w:val="00323063"/>
    <w:rsid w:val="003234E6"/>
    <w:rsid w:val="0032380A"/>
    <w:rsid w:val="0032380D"/>
    <w:rsid w:val="00323975"/>
    <w:rsid w:val="0032407D"/>
    <w:rsid w:val="00324330"/>
    <w:rsid w:val="00324361"/>
    <w:rsid w:val="003243D5"/>
    <w:rsid w:val="0032492D"/>
    <w:rsid w:val="00324C65"/>
    <w:rsid w:val="00324E02"/>
    <w:rsid w:val="003251E1"/>
    <w:rsid w:val="00325B4F"/>
    <w:rsid w:val="00325C0C"/>
    <w:rsid w:val="00325DE2"/>
    <w:rsid w:val="003260D0"/>
    <w:rsid w:val="0032673B"/>
    <w:rsid w:val="00326A72"/>
    <w:rsid w:val="00327052"/>
    <w:rsid w:val="00327485"/>
    <w:rsid w:val="003274B6"/>
    <w:rsid w:val="00327FD3"/>
    <w:rsid w:val="0033013A"/>
    <w:rsid w:val="00330174"/>
    <w:rsid w:val="00330302"/>
    <w:rsid w:val="00330504"/>
    <w:rsid w:val="00330949"/>
    <w:rsid w:val="00330A9E"/>
    <w:rsid w:val="00330F50"/>
    <w:rsid w:val="00331509"/>
    <w:rsid w:val="003316FD"/>
    <w:rsid w:val="00331705"/>
    <w:rsid w:val="003319CC"/>
    <w:rsid w:val="00332131"/>
    <w:rsid w:val="0033220C"/>
    <w:rsid w:val="003323E0"/>
    <w:rsid w:val="00332539"/>
    <w:rsid w:val="003327A3"/>
    <w:rsid w:val="00332B70"/>
    <w:rsid w:val="00332CA3"/>
    <w:rsid w:val="00332CF8"/>
    <w:rsid w:val="003331F6"/>
    <w:rsid w:val="003334C7"/>
    <w:rsid w:val="003335F7"/>
    <w:rsid w:val="0033364B"/>
    <w:rsid w:val="003336C5"/>
    <w:rsid w:val="003339DE"/>
    <w:rsid w:val="00334389"/>
    <w:rsid w:val="00334614"/>
    <w:rsid w:val="00334747"/>
    <w:rsid w:val="00334955"/>
    <w:rsid w:val="00334ED7"/>
    <w:rsid w:val="0033552F"/>
    <w:rsid w:val="00335A0C"/>
    <w:rsid w:val="00335BD6"/>
    <w:rsid w:val="00335E10"/>
    <w:rsid w:val="003363DA"/>
    <w:rsid w:val="003365F6"/>
    <w:rsid w:val="00336657"/>
    <w:rsid w:val="003368F1"/>
    <w:rsid w:val="00336A3D"/>
    <w:rsid w:val="00336F65"/>
    <w:rsid w:val="003370FB"/>
    <w:rsid w:val="0033793B"/>
    <w:rsid w:val="00337980"/>
    <w:rsid w:val="00337989"/>
    <w:rsid w:val="00337EC5"/>
    <w:rsid w:val="00340C4D"/>
    <w:rsid w:val="00341013"/>
    <w:rsid w:val="00341C58"/>
    <w:rsid w:val="00341DE0"/>
    <w:rsid w:val="003420E0"/>
    <w:rsid w:val="00342173"/>
    <w:rsid w:val="00342444"/>
    <w:rsid w:val="003428F3"/>
    <w:rsid w:val="00342C49"/>
    <w:rsid w:val="00342D06"/>
    <w:rsid w:val="00342E36"/>
    <w:rsid w:val="00343B7B"/>
    <w:rsid w:val="003440FE"/>
    <w:rsid w:val="00344406"/>
    <w:rsid w:val="003446A9"/>
    <w:rsid w:val="00344C80"/>
    <w:rsid w:val="00344D5B"/>
    <w:rsid w:val="00344FFD"/>
    <w:rsid w:val="0034574D"/>
    <w:rsid w:val="00345B5F"/>
    <w:rsid w:val="00345C40"/>
    <w:rsid w:val="00346305"/>
    <w:rsid w:val="003468F1"/>
    <w:rsid w:val="00346B3F"/>
    <w:rsid w:val="00346F16"/>
    <w:rsid w:val="00346F99"/>
    <w:rsid w:val="0034750A"/>
    <w:rsid w:val="003479B7"/>
    <w:rsid w:val="003479E3"/>
    <w:rsid w:val="00347BA8"/>
    <w:rsid w:val="00350C48"/>
    <w:rsid w:val="00350E09"/>
    <w:rsid w:val="003511D3"/>
    <w:rsid w:val="00351B24"/>
    <w:rsid w:val="00351DAF"/>
    <w:rsid w:val="00352130"/>
    <w:rsid w:val="00352289"/>
    <w:rsid w:val="00352C21"/>
    <w:rsid w:val="00353573"/>
    <w:rsid w:val="00353707"/>
    <w:rsid w:val="0035412D"/>
    <w:rsid w:val="00354216"/>
    <w:rsid w:val="00354841"/>
    <w:rsid w:val="00354EFD"/>
    <w:rsid w:val="00354F38"/>
    <w:rsid w:val="00354F4F"/>
    <w:rsid w:val="003555CC"/>
    <w:rsid w:val="003561B4"/>
    <w:rsid w:val="00356C23"/>
    <w:rsid w:val="003574ED"/>
    <w:rsid w:val="003575DB"/>
    <w:rsid w:val="003576A7"/>
    <w:rsid w:val="003576FA"/>
    <w:rsid w:val="0035780F"/>
    <w:rsid w:val="0036096A"/>
    <w:rsid w:val="00360B61"/>
    <w:rsid w:val="00360F3F"/>
    <w:rsid w:val="00361246"/>
    <w:rsid w:val="00361287"/>
    <w:rsid w:val="0036136F"/>
    <w:rsid w:val="0036145D"/>
    <w:rsid w:val="00361865"/>
    <w:rsid w:val="0036198E"/>
    <w:rsid w:val="00361B68"/>
    <w:rsid w:val="00361F2F"/>
    <w:rsid w:val="00361FBC"/>
    <w:rsid w:val="003628F9"/>
    <w:rsid w:val="00362D3F"/>
    <w:rsid w:val="00362E3A"/>
    <w:rsid w:val="003630B0"/>
    <w:rsid w:val="00363120"/>
    <w:rsid w:val="003634E9"/>
    <w:rsid w:val="00363532"/>
    <w:rsid w:val="00363763"/>
    <w:rsid w:val="00363BBC"/>
    <w:rsid w:val="00364154"/>
    <w:rsid w:val="003649FB"/>
    <w:rsid w:val="00364CA5"/>
    <w:rsid w:val="00365BCA"/>
    <w:rsid w:val="00365F4D"/>
    <w:rsid w:val="00366032"/>
    <w:rsid w:val="0036629A"/>
    <w:rsid w:val="00366470"/>
    <w:rsid w:val="003664CB"/>
    <w:rsid w:val="003669E5"/>
    <w:rsid w:val="00367600"/>
    <w:rsid w:val="00367673"/>
    <w:rsid w:val="0036797D"/>
    <w:rsid w:val="00367CEC"/>
    <w:rsid w:val="00370617"/>
    <w:rsid w:val="00370901"/>
    <w:rsid w:val="003709D8"/>
    <w:rsid w:val="00370D02"/>
    <w:rsid w:val="00371C1B"/>
    <w:rsid w:val="00371C62"/>
    <w:rsid w:val="00371D63"/>
    <w:rsid w:val="003727F6"/>
    <w:rsid w:val="003728DE"/>
    <w:rsid w:val="00373317"/>
    <w:rsid w:val="0037344B"/>
    <w:rsid w:val="0037377A"/>
    <w:rsid w:val="00373994"/>
    <w:rsid w:val="00373A4D"/>
    <w:rsid w:val="00373D12"/>
    <w:rsid w:val="00374140"/>
    <w:rsid w:val="00374298"/>
    <w:rsid w:val="003744C5"/>
    <w:rsid w:val="00374FB1"/>
    <w:rsid w:val="0037511C"/>
    <w:rsid w:val="003751ED"/>
    <w:rsid w:val="003752C3"/>
    <w:rsid w:val="003752DA"/>
    <w:rsid w:val="003752E2"/>
    <w:rsid w:val="003759CE"/>
    <w:rsid w:val="0037615F"/>
    <w:rsid w:val="003765AD"/>
    <w:rsid w:val="00377171"/>
    <w:rsid w:val="0037763B"/>
    <w:rsid w:val="00377690"/>
    <w:rsid w:val="00377989"/>
    <w:rsid w:val="00377A51"/>
    <w:rsid w:val="00377B78"/>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093"/>
    <w:rsid w:val="003832A8"/>
    <w:rsid w:val="003833EC"/>
    <w:rsid w:val="00383499"/>
    <w:rsid w:val="00383D60"/>
    <w:rsid w:val="00383FA3"/>
    <w:rsid w:val="0038434D"/>
    <w:rsid w:val="003845A7"/>
    <w:rsid w:val="003846E5"/>
    <w:rsid w:val="003847E7"/>
    <w:rsid w:val="003857BF"/>
    <w:rsid w:val="00385BBB"/>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9A4"/>
    <w:rsid w:val="00392E40"/>
    <w:rsid w:val="0039318E"/>
    <w:rsid w:val="00393205"/>
    <w:rsid w:val="00393477"/>
    <w:rsid w:val="003936CD"/>
    <w:rsid w:val="00393720"/>
    <w:rsid w:val="00393765"/>
    <w:rsid w:val="003938BA"/>
    <w:rsid w:val="0039396D"/>
    <w:rsid w:val="00393EA9"/>
    <w:rsid w:val="00394109"/>
    <w:rsid w:val="003947B8"/>
    <w:rsid w:val="00395181"/>
    <w:rsid w:val="0039550C"/>
    <w:rsid w:val="003960AD"/>
    <w:rsid w:val="003963F7"/>
    <w:rsid w:val="003964CC"/>
    <w:rsid w:val="00396652"/>
    <w:rsid w:val="0039686E"/>
    <w:rsid w:val="00396CF0"/>
    <w:rsid w:val="003973A1"/>
    <w:rsid w:val="00397703"/>
    <w:rsid w:val="0039796C"/>
    <w:rsid w:val="00397E67"/>
    <w:rsid w:val="00397F27"/>
    <w:rsid w:val="003A0227"/>
    <w:rsid w:val="003A024F"/>
    <w:rsid w:val="003A036C"/>
    <w:rsid w:val="003A038B"/>
    <w:rsid w:val="003A054A"/>
    <w:rsid w:val="003A058B"/>
    <w:rsid w:val="003A07AC"/>
    <w:rsid w:val="003A0EF8"/>
    <w:rsid w:val="003A0F29"/>
    <w:rsid w:val="003A13C5"/>
    <w:rsid w:val="003A1988"/>
    <w:rsid w:val="003A1F80"/>
    <w:rsid w:val="003A2A8A"/>
    <w:rsid w:val="003A2A8F"/>
    <w:rsid w:val="003A2B1C"/>
    <w:rsid w:val="003A2BFD"/>
    <w:rsid w:val="003A2D2C"/>
    <w:rsid w:val="003A2E51"/>
    <w:rsid w:val="003A34C6"/>
    <w:rsid w:val="003A37BF"/>
    <w:rsid w:val="003A3AE7"/>
    <w:rsid w:val="003A3B9B"/>
    <w:rsid w:val="003A3D39"/>
    <w:rsid w:val="003A434B"/>
    <w:rsid w:val="003A444D"/>
    <w:rsid w:val="003A4505"/>
    <w:rsid w:val="003A46AE"/>
    <w:rsid w:val="003A5365"/>
    <w:rsid w:val="003A546D"/>
    <w:rsid w:val="003A634F"/>
    <w:rsid w:val="003A6451"/>
    <w:rsid w:val="003A64FA"/>
    <w:rsid w:val="003A6CE9"/>
    <w:rsid w:val="003A6D48"/>
    <w:rsid w:val="003A7183"/>
    <w:rsid w:val="003A7910"/>
    <w:rsid w:val="003A79F1"/>
    <w:rsid w:val="003A7D28"/>
    <w:rsid w:val="003A7D9F"/>
    <w:rsid w:val="003A7EA3"/>
    <w:rsid w:val="003B0339"/>
    <w:rsid w:val="003B0406"/>
    <w:rsid w:val="003B0434"/>
    <w:rsid w:val="003B061E"/>
    <w:rsid w:val="003B06BF"/>
    <w:rsid w:val="003B0724"/>
    <w:rsid w:val="003B12B7"/>
    <w:rsid w:val="003B148C"/>
    <w:rsid w:val="003B1774"/>
    <w:rsid w:val="003B223E"/>
    <w:rsid w:val="003B24FF"/>
    <w:rsid w:val="003B2E3A"/>
    <w:rsid w:val="003B32F7"/>
    <w:rsid w:val="003B3A12"/>
    <w:rsid w:val="003B3E59"/>
    <w:rsid w:val="003B4022"/>
    <w:rsid w:val="003B41AD"/>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544"/>
    <w:rsid w:val="003B7EC7"/>
    <w:rsid w:val="003C0482"/>
    <w:rsid w:val="003C05CC"/>
    <w:rsid w:val="003C091E"/>
    <w:rsid w:val="003C09E7"/>
    <w:rsid w:val="003C0BED"/>
    <w:rsid w:val="003C0C37"/>
    <w:rsid w:val="003C108E"/>
    <w:rsid w:val="003C16C4"/>
    <w:rsid w:val="003C18AD"/>
    <w:rsid w:val="003C1EA3"/>
    <w:rsid w:val="003C20D3"/>
    <w:rsid w:val="003C217F"/>
    <w:rsid w:val="003C2217"/>
    <w:rsid w:val="003C23BB"/>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C7DEC"/>
    <w:rsid w:val="003D0360"/>
    <w:rsid w:val="003D0CA7"/>
    <w:rsid w:val="003D1288"/>
    <w:rsid w:val="003D12AE"/>
    <w:rsid w:val="003D142B"/>
    <w:rsid w:val="003D1E04"/>
    <w:rsid w:val="003D1EBB"/>
    <w:rsid w:val="003D25C4"/>
    <w:rsid w:val="003D2878"/>
    <w:rsid w:val="003D29CC"/>
    <w:rsid w:val="003D2C4D"/>
    <w:rsid w:val="003D3447"/>
    <w:rsid w:val="003D3468"/>
    <w:rsid w:val="003D357E"/>
    <w:rsid w:val="003D3695"/>
    <w:rsid w:val="003D3A4A"/>
    <w:rsid w:val="003D3F0D"/>
    <w:rsid w:val="003D4055"/>
    <w:rsid w:val="003D4483"/>
    <w:rsid w:val="003D4C15"/>
    <w:rsid w:val="003D4DC8"/>
    <w:rsid w:val="003D545B"/>
    <w:rsid w:val="003D5476"/>
    <w:rsid w:val="003D5A45"/>
    <w:rsid w:val="003D5EA3"/>
    <w:rsid w:val="003D6113"/>
    <w:rsid w:val="003D6245"/>
    <w:rsid w:val="003D6540"/>
    <w:rsid w:val="003D6A16"/>
    <w:rsid w:val="003D6AA6"/>
    <w:rsid w:val="003D75A3"/>
    <w:rsid w:val="003D7644"/>
    <w:rsid w:val="003D76D7"/>
    <w:rsid w:val="003D7ECF"/>
    <w:rsid w:val="003D7EE9"/>
    <w:rsid w:val="003E029D"/>
    <w:rsid w:val="003E0B36"/>
    <w:rsid w:val="003E0E29"/>
    <w:rsid w:val="003E106A"/>
    <w:rsid w:val="003E10F5"/>
    <w:rsid w:val="003E13A8"/>
    <w:rsid w:val="003E1E9A"/>
    <w:rsid w:val="003E22D4"/>
    <w:rsid w:val="003E24BD"/>
    <w:rsid w:val="003E2575"/>
    <w:rsid w:val="003E2C4B"/>
    <w:rsid w:val="003E313F"/>
    <w:rsid w:val="003E3263"/>
    <w:rsid w:val="003E3643"/>
    <w:rsid w:val="003E39F6"/>
    <w:rsid w:val="003E3E59"/>
    <w:rsid w:val="003E4332"/>
    <w:rsid w:val="003E49D7"/>
    <w:rsid w:val="003E5073"/>
    <w:rsid w:val="003E514F"/>
    <w:rsid w:val="003E51F3"/>
    <w:rsid w:val="003E5442"/>
    <w:rsid w:val="003E5AAB"/>
    <w:rsid w:val="003E6066"/>
    <w:rsid w:val="003E60CA"/>
    <w:rsid w:val="003E6458"/>
    <w:rsid w:val="003E690B"/>
    <w:rsid w:val="003E6917"/>
    <w:rsid w:val="003E6A4C"/>
    <w:rsid w:val="003E6CA0"/>
    <w:rsid w:val="003E724B"/>
    <w:rsid w:val="003E7449"/>
    <w:rsid w:val="003E7618"/>
    <w:rsid w:val="003E7784"/>
    <w:rsid w:val="003F0989"/>
    <w:rsid w:val="003F0C86"/>
    <w:rsid w:val="003F1131"/>
    <w:rsid w:val="003F13AC"/>
    <w:rsid w:val="003F1523"/>
    <w:rsid w:val="003F168A"/>
    <w:rsid w:val="003F183B"/>
    <w:rsid w:val="003F1886"/>
    <w:rsid w:val="003F19DB"/>
    <w:rsid w:val="003F1A89"/>
    <w:rsid w:val="003F1D97"/>
    <w:rsid w:val="003F2501"/>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14F"/>
    <w:rsid w:val="003F635B"/>
    <w:rsid w:val="003F6842"/>
    <w:rsid w:val="003F6B4D"/>
    <w:rsid w:val="003F6E4F"/>
    <w:rsid w:val="003F7759"/>
    <w:rsid w:val="003F7913"/>
    <w:rsid w:val="003F7B68"/>
    <w:rsid w:val="003F7E66"/>
    <w:rsid w:val="0040016A"/>
    <w:rsid w:val="004002A8"/>
    <w:rsid w:val="00400760"/>
    <w:rsid w:val="00400A90"/>
    <w:rsid w:val="00400C6A"/>
    <w:rsid w:val="0040102D"/>
    <w:rsid w:val="004010B3"/>
    <w:rsid w:val="00401465"/>
    <w:rsid w:val="00401E9C"/>
    <w:rsid w:val="00402149"/>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D1"/>
    <w:rsid w:val="00410A0F"/>
    <w:rsid w:val="00410BB0"/>
    <w:rsid w:val="00410E71"/>
    <w:rsid w:val="004113E2"/>
    <w:rsid w:val="00411BF4"/>
    <w:rsid w:val="00411F52"/>
    <w:rsid w:val="00412245"/>
    <w:rsid w:val="004122D4"/>
    <w:rsid w:val="0041287F"/>
    <w:rsid w:val="00412A5A"/>
    <w:rsid w:val="00412DE8"/>
    <w:rsid w:val="00413316"/>
    <w:rsid w:val="004133CE"/>
    <w:rsid w:val="004134DF"/>
    <w:rsid w:val="0041360B"/>
    <w:rsid w:val="0041380B"/>
    <w:rsid w:val="004143E5"/>
    <w:rsid w:val="0041469A"/>
    <w:rsid w:val="0041497A"/>
    <w:rsid w:val="00415262"/>
    <w:rsid w:val="00415C01"/>
    <w:rsid w:val="00415FBA"/>
    <w:rsid w:val="004162D7"/>
    <w:rsid w:val="00416390"/>
    <w:rsid w:val="004166A0"/>
    <w:rsid w:val="0041692C"/>
    <w:rsid w:val="00416A93"/>
    <w:rsid w:val="00416BD8"/>
    <w:rsid w:val="004171EA"/>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29D"/>
    <w:rsid w:val="00423925"/>
    <w:rsid w:val="00423F52"/>
    <w:rsid w:val="00423FEB"/>
    <w:rsid w:val="00424A25"/>
    <w:rsid w:val="00424A5A"/>
    <w:rsid w:val="004250A5"/>
    <w:rsid w:val="0042526F"/>
    <w:rsid w:val="00425CF9"/>
    <w:rsid w:val="00425FF4"/>
    <w:rsid w:val="0042629F"/>
    <w:rsid w:val="00426930"/>
    <w:rsid w:val="004269D5"/>
    <w:rsid w:val="0042706D"/>
    <w:rsid w:val="004270FD"/>
    <w:rsid w:val="004271D5"/>
    <w:rsid w:val="00427261"/>
    <w:rsid w:val="004272B9"/>
    <w:rsid w:val="004273F5"/>
    <w:rsid w:val="004277BC"/>
    <w:rsid w:val="00427915"/>
    <w:rsid w:val="004305CC"/>
    <w:rsid w:val="004308E9"/>
    <w:rsid w:val="00430AF9"/>
    <w:rsid w:val="00431066"/>
    <w:rsid w:val="004311F9"/>
    <w:rsid w:val="004313EF"/>
    <w:rsid w:val="00431441"/>
    <w:rsid w:val="00431F16"/>
    <w:rsid w:val="00432296"/>
    <w:rsid w:val="0043253C"/>
    <w:rsid w:val="0043383B"/>
    <w:rsid w:val="0043384A"/>
    <w:rsid w:val="004339B7"/>
    <w:rsid w:val="00433C3F"/>
    <w:rsid w:val="00433CB8"/>
    <w:rsid w:val="00433EF9"/>
    <w:rsid w:val="00433F44"/>
    <w:rsid w:val="00433F6B"/>
    <w:rsid w:val="00434143"/>
    <w:rsid w:val="00434848"/>
    <w:rsid w:val="0043497B"/>
    <w:rsid w:val="00434B0F"/>
    <w:rsid w:val="00434B87"/>
    <w:rsid w:val="004352F3"/>
    <w:rsid w:val="0043533B"/>
    <w:rsid w:val="004356E2"/>
    <w:rsid w:val="00435833"/>
    <w:rsid w:val="00435D9E"/>
    <w:rsid w:val="00436000"/>
    <w:rsid w:val="004361BB"/>
    <w:rsid w:val="00436277"/>
    <w:rsid w:val="004362F8"/>
    <w:rsid w:val="00436A6D"/>
    <w:rsid w:val="00436BD5"/>
    <w:rsid w:val="00436FF9"/>
    <w:rsid w:val="004371AE"/>
    <w:rsid w:val="004373A7"/>
    <w:rsid w:val="004374CC"/>
    <w:rsid w:val="0043764E"/>
    <w:rsid w:val="00437960"/>
    <w:rsid w:val="00437972"/>
    <w:rsid w:val="004379D8"/>
    <w:rsid w:val="00437A5E"/>
    <w:rsid w:val="00437E0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212"/>
    <w:rsid w:val="00443310"/>
    <w:rsid w:val="004435B8"/>
    <w:rsid w:val="0044398F"/>
    <w:rsid w:val="004440E9"/>
    <w:rsid w:val="00444F23"/>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22"/>
    <w:rsid w:val="004512D8"/>
    <w:rsid w:val="0045153F"/>
    <w:rsid w:val="00451B45"/>
    <w:rsid w:val="00451D03"/>
    <w:rsid w:val="00451DF6"/>
    <w:rsid w:val="00451DFE"/>
    <w:rsid w:val="00452268"/>
    <w:rsid w:val="0045230A"/>
    <w:rsid w:val="00452AEA"/>
    <w:rsid w:val="00452D17"/>
    <w:rsid w:val="00452E0B"/>
    <w:rsid w:val="00453540"/>
    <w:rsid w:val="00453663"/>
    <w:rsid w:val="004538BB"/>
    <w:rsid w:val="00453F26"/>
    <w:rsid w:val="0045400B"/>
    <w:rsid w:val="0045406B"/>
    <w:rsid w:val="0045426D"/>
    <w:rsid w:val="00454408"/>
    <w:rsid w:val="0045442F"/>
    <w:rsid w:val="0045465A"/>
    <w:rsid w:val="0045510B"/>
    <w:rsid w:val="00455124"/>
    <w:rsid w:val="00455385"/>
    <w:rsid w:val="004556CC"/>
    <w:rsid w:val="0045598B"/>
    <w:rsid w:val="00455BCE"/>
    <w:rsid w:val="004561E6"/>
    <w:rsid w:val="0045626E"/>
    <w:rsid w:val="00456F3B"/>
    <w:rsid w:val="0045701C"/>
    <w:rsid w:val="0045714E"/>
    <w:rsid w:val="0045724E"/>
    <w:rsid w:val="004575A6"/>
    <w:rsid w:val="004576B7"/>
    <w:rsid w:val="004578A8"/>
    <w:rsid w:val="00457E4C"/>
    <w:rsid w:val="004606CB"/>
    <w:rsid w:val="0046091A"/>
    <w:rsid w:val="0046109E"/>
    <w:rsid w:val="004610CD"/>
    <w:rsid w:val="00461293"/>
    <w:rsid w:val="004613ED"/>
    <w:rsid w:val="004614C6"/>
    <w:rsid w:val="004615D2"/>
    <w:rsid w:val="00462073"/>
    <w:rsid w:val="004621F0"/>
    <w:rsid w:val="004623BF"/>
    <w:rsid w:val="004627AB"/>
    <w:rsid w:val="0046283F"/>
    <w:rsid w:val="00462D4E"/>
    <w:rsid w:val="00462F2F"/>
    <w:rsid w:val="004631BC"/>
    <w:rsid w:val="004634CE"/>
    <w:rsid w:val="004635A7"/>
    <w:rsid w:val="00463645"/>
    <w:rsid w:val="00463BC7"/>
    <w:rsid w:val="00463E97"/>
    <w:rsid w:val="004649D9"/>
    <w:rsid w:val="00464D36"/>
    <w:rsid w:val="00464F86"/>
    <w:rsid w:val="0046503A"/>
    <w:rsid w:val="004652D7"/>
    <w:rsid w:val="00465713"/>
    <w:rsid w:val="00465882"/>
    <w:rsid w:val="004659BD"/>
    <w:rsid w:val="00465F2A"/>
    <w:rsid w:val="004666A9"/>
    <w:rsid w:val="0046684C"/>
    <w:rsid w:val="004668C7"/>
    <w:rsid w:val="00466A37"/>
    <w:rsid w:val="00466E27"/>
    <w:rsid w:val="00467286"/>
    <w:rsid w:val="004674B9"/>
    <w:rsid w:val="00467962"/>
    <w:rsid w:val="00467FA5"/>
    <w:rsid w:val="0047125A"/>
    <w:rsid w:val="00471473"/>
    <w:rsid w:val="00471496"/>
    <w:rsid w:val="0047188C"/>
    <w:rsid w:val="004719E2"/>
    <w:rsid w:val="00471D90"/>
    <w:rsid w:val="00472154"/>
    <w:rsid w:val="004721F0"/>
    <w:rsid w:val="0047291F"/>
    <w:rsid w:val="00472D29"/>
    <w:rsid w:val="00473915"/>
    <w:rsid w:val="004741FF"/>
    <w:rsid w:val="0047431D"/>
    <w:rsid w:val="00474492"/>
    <w:rsid w:val="0047481C"/>
    <w:rsid w:val="00474924"/>
    <w:rsid w:val="004749BC"/>
    <w:rsid w:val="00474A93"/>
    <w:rsid w:val="00474AB4"/>
    <w:rsid w:val="00474C65"/>
    <w:rsid w:val="0047533C"/>
    <w:rsid w:val="00475575"/>
    <w:rsid w:val="00475DC7"/>
    <w:rsid w:val="00475E92"/>
    <w:rsid w:val="00476D9E"/>
    <w:rsid w:val="00477146"/>
    <w:rsid w:val="004772B4"/>
    <w:rsid w:val="004778C7"/>
    <w:rsid w:val="00477935"/>
    <w:rsid w:val="00477A42"/>
    <w:rsid w:val="00477B2D"/>
    <w:rsid w:val="0048018C"/>
    <w:rsid w:val="0048066C"/>
    <w:rsid w:val="0048087A"/>
    <w:rsid w:val="00480DA7"/>
    <w:rsid w:val="004813DC"/>
    <w:rsid w:val="00481521"/>
    <w:rsid w:val="0048154D"/>
    <w:rsid w:val="0048157D"/>
    <w:rsid w:val="0048179C"/>
    <w:rsid w:val="00481A57"/>
    <w:rsid w:val="004825B9"/>
    <w:rsid w:val="00482867"/>
    <w:rsid w:val="00482A70"/>
    <w:rsid w:val="004831D6"/>
    <w:rsid w:val="0048328C"/>
    <w:rsid w:val="00483326"/>
    <w:rsid w:val="004834A7"/>
    <w:rsid w:val="00483A51"/>
    <w:rsid w:val="00483B71"/>
    <w:rsid w:val="00483D92"/>
    <w:rsid w:val="00483FCE"/>
    <w:rsid w:val="0048408A"/>
    <w:rsid w:val="004842EB"/>
    <w:rsid w:val="00484746"/>
    <w:rsid w:val="00484F77"/>
    <w:rsid w:val="0048518F"/>
    <w:rsid w:val="00485533"/>
    <w:rsid w:val="0048558F"/>
    <w:rsid w:val="00485759"/>
    <w:rsid w:val="00485BCA"/>
    <w:rsid w:val="00485D2C"/>
    <w:rsid w:val="00485DBF"/>
    <w:rsid w:val="0048677F"/>
    <w:rsid w:val="00486AF4"/>
    <w:rsid w:val="00486B9D"/>
    <w:rsid w:val="00486C4F"/>
    <w:rsid w:val="00486F4D"/>
    <w:rsid w:val="00487104"/>
    <w:rsid w:val="00487573"/>
    <w:rsid w:val="00487851"/>
    <w:rsid w:val="004879B6"/>
    <w:rsid w:val="00487EC0"/>
    <w:rsid w:val="00487EC7"/>
    <w:rsid w:val="00490F9B"/>
    <w:rsid w:val="00491465"/>
    <w:rsid w:val="0049165E"/>
    <w:rsid w:val="00491A11"/>
    <w:rsid w:val="004922A5"/>
    <w:rsid w:val="004925EC"/>
    <w:rsid w:val="0049261C"/>
    <w:rsid w:val="0049274C"/>
    <w:rsid w:val="0049292A"/>
    <w:rsid w:val="00492C0D"/>
    <w:rsid w:val="00492CD9"/>
    <w:rsid w:val="00493934"/>
    <w:rsid w:val="0049412F"/>
    <w:rsid w:val="00494637"/>
    <w:rsid w:val="0049473E"/>
    <w:rsid w:val="0049486B"/>
    <w:rsid w:val="0049493E"/>
    <w:rsid w:val="00494BCF"/>
    <w:rsid w:val="004953F2"/>
    <w:rsid w:val="004956B2"/>
    <w:rsid w:val="0049587E"/>
    <w:rsid w:val="00495986"/>
    <w:rsid w:val="00496446"/>
    <w:rsid w:val="00496465"/>
    <w:rsid w:val="00496982"/>
    <w:rsid w:val="00496C3E"/>
    <w:rsid w:val="0049713E"/>
    <w:rsid w:val="00497A05"/>
    <w:rsid w:val="00497E9E"/>
    <w:rsid w:val="004A0535"/>
    <w:rsid w:val="004A0570"/>
    <w:rsid w:val="004A0717"/>
    <w:rsid w:val="004A07E7"/>
    <w:rsid w:val="004A0D32"/>
    <w:rsid w:val="004A0E8E"/>
    <w:rsid w:val="004A142F"/>
    <w:rsid w:val="004A19B7"/>
    <w:rsid w:val="004A200E"/>
    <w:rsid w:val="004A2164"/>
    <w:rsid w:val="004A2515"/>
    <w:rsid w:val="004A288D"/>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193"/>
    <w:rsid w:val="004A650C"/>
    <w:rsid w:val="004A66A8"/>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0B1"/>
    <w:rsid w:val="004B441C"/>
    <w:rsid w:val="004B44C5"/>
    <w:rsid w:val="004B459B"/>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1F2"/>
    <w:rsid w:val="004C6213"/>
    <w:rsid w:val="004C6427"/>
    <w:rsid w:val="004C7235"/>
    <w:rsid w:val="004C72EE"/>
    <w:rsid w:val="004C7366"/>
    <w:rsid w:val="004C77E1"/>
    <w:rsid w:val="004C7AF9"/>
    <w:rsid w:val="004C7F52"/>
    <w:rsid w:val="004D0374"/>
    <w:rsid w:val="004D03AF"/>
    <w:rsid w:val="004D078E"/>
    <w:rsid w:val="004D082D"/>
    <w:rsid w:val="004D09B3"/>
    <w:rsid w:val="004D0BB5"/>
    <w:rsid w:val="004D0ED6"/>
    <w:rsid w:val="004D1061"/>
    <w:rsid w:val="004D1AFF"/>
    <w:rsid w:val="004D2591"/>
    <w:rsid w:val="004D2824"/>
    <w:rsid w:val="004D2B7A"/>
    <w:rsid w:val="004D2F0B"/>
    <w:rsid w:val="004D3420"/>
    <w:rsid w:val="004D36AE"/>
    <w:rsid w:val="004D4063"/>
    <w:rsid w:val="004D4140"/>
    <w:rsid w:val="004D514B"/>
    <w:rsid w:val="004D528E"/>
    <w:rsid w:val="004D55FF"/>
    <w:rsid w:val="004D5A45"/>
    <w:rsid w:val="004D5B4D"/>
    <w:rsid w:val="004D5BFF"/>
    <w:rsid w:val="004D63C4"/>
    <w:rsid w:val="004D6506"/>
    <w:rsid w:val="004D66D1"/>
    <w:rsid w:val="004D68F5"/>
    <w:rsid w:val="004D6C28"/>
    <w:rsid w:val="004D6FAF"/>
    <w:rsid w:val="004D70A6"/>
    <w:rsid w:val="004D7824"/>
    <w:rsid w:val="004D799F"/>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3CE"/>
    <w:rsid w:val="004E3C09"/>
    <w:rsid w:val="004E3CC5"/>
    <w:rsid w:val="004E3F91"/>
    <w:rsid w:val="004E46A7"/>
    <w:rsid w:val="004E4B5E"/>
    <w:rsid w:val="004E52B6"/>
    <w:rsid w:val="004E53E9"/>
    <w:rsid w:val="004E565A"/>
    <w:rsid w:val="004E6424"/>
    <w:rsid w:val="004E6426"/>
    <w:rsid w:val="004E657B"/>
    <w:rsid w:val="004E6C40"/>
    <w:rsid w:val="004E6F7C"/>
    <w:rsid w:val="004E7AF7"/>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D59"/>
    <w:rsid w:val="004F2200"/>
    <w:rsid w:val="004F240B"/>
    <w:rsid w:val="004F35E0"/>
    <w:rsid w:val="004F38E3"/>
    <w:rsid w:val="004F3A12"/>
    <w:rsid w:val="004F3BDF"/>
    <w:rsid w:val="004F3D42"/>
    <w:rsid w:val="004F43A1"/>
    <w:rsid w:val="004F46EA"/>
    <w:rsid w:val="004F4995"/>
    <w:rsid w:val="004F5145"/>
    <w:rsid w:val="004F5160"/>
    <w:rsid w:val="004F5C6D"/>
    <w:rsid w:val="004F5D45"/>
    <w:rsid w:val="004F6035"/>
    <w:rsid w:val="004F6157"/>
    <w:rsid w:val="004F6690"/>
    <w:rsid w:val="004F698A"/>
    <w:rsid w:val="004F6BF1"/>
    <w:rsid w:val="004F6F43"/>
    <w:rsid w:val="004F6F5E"/>
    <w:rsid w:val="004F739E"/>
    <w:rsid w:val="004F73BE"/>
    <w:rsid w:val="004F74CA"/>
    <w:rsid w:val="004F7787"/>
    <w:rsid w:val="004F79B1"/>
    <w:rsid w:val="004F7CC3"/>
    <w:rsid w:val="004F7D83"/>
    <w:rsid w:val="004F7EDF"/>
    <w:rsid w:val="00500110"/>
    <w:rsid w:val="0050016D"/>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418"/>
    <w:rsid w:val="00506A1F"/>
    <w:rsid w:val="005071A3"/>
    <w:rsid w:val="005077C6"/>
    <w:rsid w:val="005079BF"/>
    <w:rsid w:val="00507CFB"/>
    <w:rsid w:val="00510114"/>
    <w:rsid w:val="00510245"/>
    <w:rsid w:val="00510405"/>
    <w:rsid w:val="0051067C"/>
    <w:rsid w:val="00510833"/>
    <w:rsid w:val="0051089A"/>
    <w:rsid w:val="005108EF"/>
    <w:rsid w:val="00510A01"/>
    <w:rsid w:val="00510BDC"/>
    <w:rsid w:val="00511120"/>
    <w:rsid w:val="00511156"/>
    <w:rsid w:val="0051118C"/>
    <w:rsid w:val="0051138B"/>
    <w:rsid w:val="00511A66"/>
    <w:rsid w:val="00512229"/>
    <w:rsid w:val="005122F6"/>
    <w:rsid w:val="00512DFB"/>
    <w:rsid w:val="00512E08"/>
    <w:rsid w:val="0051304C"/>
    <w:rsid w:val="005135E4"/>
    <w:rsid w:val="00513957"/>
    <w:rsid w:val="00513DA2"/>
    <w:rsid w:val="00513EDA"/>
    <w:rsid w:val="00513F6B"/>
    <w:rsid w:val="005142A8"/>
    <w:rsid w:val="00514425"/>
    <w:rsid w:val="00514E2D"/>
    <w:rsid w:val="00514ECF"/>
    <w:rsid w:val="005153DD"/>
    <w:rsid w:val="005156AE"/>
    <w:rsid w:val="00515B23"/>
    <w:rsid w:val="00515C39"/>
    <w:rsid w:val="00516381"/>
    <w:rsid w:val="00516487"/>
    <w:rsid w:val="00516AC0"/>
    <w:rsid w:val="00516C58"/>
    <w:rsid w:val="005173C0"/>
    <w:rsid w:val="00517471"/>
    <w:rsid w:val="00517FB4"/>
    <w:rsid w:val="00520415"/>
    <w:rsid w:val="005204AE"/>
    <w:rsid w:val="00520A59"/>
    <w:rsid w:val="00521232"/>
    <w:rsid w:val="00521244"/>
    <w:rsid w:val="005212C4"/>
    <w:rsid w:val="005212DC"/>
    <w:rsid w:val="005217FC"/>
    <w:rsid w:val="0052196C"/>
    <w:rsid w:val="005219CA"/>
    <w:rsid w:val="00521BFD"/>
    <w:rsid w:val="00521DB5"/>
    <w:rsid w:val="00522118"/>
    <w:rsid w:val="0052239B"/>
    <w:rsid w:val="00522468"/>
    <w:rsid w:val="00522B13"/>
    <w:rsid w:val="00522B30"/>
    <w:rsid w:val="00522C03"/>
    <w:rsid w:val="00522E2D"/>
    <w:rsid w:val="005232B3"/>
    <w:rsid w:val="005233A5"/>
    <w:rsid w:val="00523C38"/>
    <w:rsid w:val="00523DDC"/>
    <w:rsid w:val="0052415A"/>
    <w:rsid w:val="0052438E"/>
    <w:rsid w:val="00525B0A"/>
    <w:rsid w:val="00525B50"/>
    <w:rsid w:val="0052624A"/>
    <w:rsid w:val="00526266"/>
    <w:rsid w:val="00526316"/>
    <w:rsid w:val="00526493"/>
    <w:rsid w:val="00526723"/>
    <w:rsid w:val="00526A07"/>
    <w:rsid w:val="00526A2E"/>
    <w:rsid w:val="00526EBE"/>
    <w:rsid w:val="00527730"/>
    <w:rsid w:val="005302CE"/>
    <w:rsid w:val="00530BC0"/>
    <w:rsid w:val="005310F3"/>
    <w:rsid w:val="0053160A"/>
    <w:rsid w:val="00531614"/>
    <w:rsid w:val="0053180F"/>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99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8C0"/>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3D2"/>
    <w:rsid w:val="00545662"/>
    <w:rsid w:val="0054585E"/>
    <w:rsid w:val="00545B76"/>
    <w:rsid w:val="00546073"/>
    <w:rsid w:val="00546307"/>
    <w:rsid w:val="0054650E"/>
    <w:rsid w:val="0054736B"/>
    <w:rsid w:val="005477A9"/>
    <w:rsid w:val="005478BB"/>
    <w:rsid w:val="00547BC4"/>
    <w:rsid w:val="00550BE8"/>
    <w:rsid w:val="00550C69"/>
    <w:rsid w:val="00551607"/>
    <w:rsid w:val="00552423"/>
    <w:rsid w:val="005534BB"/>
    <w:rsid w:val="00553651"/>
    <w:rsid w:val="0055365C"/>
    <w:rsid w:val="00553668"/>
    <w:rsid w:val="00553ADF"/>
    <w:rsid w:val="005541D4"/>
    <w:rsid w:val="00554534"/>
    <w:rsid w:val="00554A10"/>
    <w:rsid w:val="005550AC"/>
    <w:rsid w:val="00555413"/>
    <w:rsid w:val="00555F9D"/>
    <w:rsid w:val="005565AB"/>
    <w:rsid w:val="00556A21"/>
    <w:rsid w:val="00556E29"/>
    <w:rsid w:val="00556EE7"/>
    <w:rsid w:val="005576FF"/>
    <w:rsid w:val="00557A63"/>
    <w:rsid w:val="005600AA"/>
    <w:rsid w:val="0056060F"/>
    <w:rsid w:val="005613E8"/>
    <w:rsid w:val="0056158C"/>
    <w:rsid w:val="005617D9"/>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261"/>
    <w:rsid w:val="00566671"/>
    <w:rsid w:val="00566DAC"/>
    <w:rsid w:val="00566FEA"/>
    <w:rsid w:val="0056752C"/>
    <w:rsid w:val="005676F5"/>
    <w:rsid w:val="00567C79"/>
    <w:rsid w:val="00570012"/>
    <w:rsid w:val="00570018"/>
    <w:rsid w:val="005704B3"/>
    <w:rsid w:val="005705A3"/>
    <w:rsid w:val="00570BFE"/>
    <w:rsid w:val="00570C1D"/>
    <w:rsid w:val="005715BD"/>
    <w:rsid w:val="00572C10"/>
    <w:rsid w:val="00572F3A"/>
    <w:rsid w:val="00572FD2"/>
    <w:rsid w:val="005735B8"/>
    <w:rsid w:val="005735BB"/>
    <w:rsid w:val="005738C8"/>
    <w:rsid w:val="00573ABC"/>
    <w:rsid w:val="00573EC6"/>
    <w:rsid w:val="005746CB"/>
    <w:rsid w:val="00574A48"/>
    <w:rsid w:val="00574A5F"/>
    <w:rsid w:val="00574C1C"/>
    <w:rsid w:val="00574E66"/>
    <w:rsid w:val="00575021"/>
    <w:rsid w:val="00575769"/>
    <w:rsid w:val="005759A1"/>
    <w:rsid w:val="00575CFA"/>
    <w:rsid w:val="00575FB3"/>
    <w:rsid w:val="005760F7"/>
    <w:rsid w:val="00576192"/>
    <w:rsid w:val="005761FD"/>
    <w:rsid w:val="005763D4"/>
    <w:rsid w:val="00576A48"/>
    <w:rsid w:val="00576A9C"/>
    <w:rsid w:val="00576EC9"/>
    <w:rsid w:val="005771AB"/>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A99"/>
    <w:rsid w:val="00581FFE"/>
    <w:rsid w:val="0058204D"/>
    <w:rsid w:val="0058252A"/>
    <w:rsid w:val="005827F0"/>
    <w:rsid w:val="00582C5B"/>
    <w:rsid w:val="00582EE0"/>
    <w:rsid w:val="00582FAB"/>
    <w:rsid w:val="00582FAD"/>
    <w:rsid w:val="005830E5"/>
    <w:rsid w:val="00583129"/>
    <w:rsid w:val="005835F6"/>
    <w:rsid w:val="00583D40"/>
    <w:rsid w:val="00583E2B"/>
    <w:rsid w:val="00583E96"/>
    <w:rsid w:val="005840D6"/>
    <w:rsid w:val="00584B8F"/>
    <w:rsid w:val="00584E40"/>
    <w:rsid w:val="0058551B"/>
    <w:rsid w:val="005859E2"/>
    <w:rsid w:val="00585C73"/>
    <w:rsid w:val="00585FF4"/>
    <w:rsid w:val="005867AE"/>
    <w:rsid w:val="005868CB"/>
    <w:rsid w:val="00586AC0"/>
    <w:rsid w:val="00586AFC"/>
    <w:rsid w:val="00587A9A"/>
    <w:rsid w:val="00587AB3"/>
    <w:rsid w:val="00587F6A"/>
    <w:rsid w:val="00587FAB"/>
    <w:rsid w:val="0059071B"/>
    <w:rsid w:val="0059084D"/>
    <w:rsid w:val="00590903"/>
    <w:rsid w:val="00590B1F"/>
    <w:rsid w:val="00590B89"/>
    <w:rsid w:val="00591309"/>
    <w:rsid w:val="00591389"/>
    <w:rsid w:val="00591420"/>
    <w:rsid w:val="005915F9"/>
    <w:rsid w:val="00591B0B"/>
    <w:rsid w:val="00591CE2"/>
    <w:rsid w:val="005922AA"/>
    <w:rsid w:val="00592C66"/>
    <w:rsid w:val="00592D66"/>
    <w:rsid w:val="00592E64"/>
    <w:rsid w:val="00593021"/>
    <w:rsid w:val="005930BC"/>
    <w:rsid w:val="005938B8"/>
    <w:rsid w:val="00594595"/>
    <w:rsid w:val="005945EB"/>
    <w:rsid w:val="00594764"/>
    <w:rsid w:val="0059485F"/>
    <w:rsid w:val="005949B0"/>
    <w:rsid w:val="00595627"/>
    <w:rsid w:val="0059590E"/>
    <w:rsid w:val="0059613A"/>
    <w:rsid w:val="0059627F"/>
    <w:rsid w:val="00596F26"/>
    <w:rsid w:val="0059717E"/>
    <w:rsid w:val="00597359"/>
    <w:rsid w:val="005979AD"/>
    <w:rsid w:val="00597C8C"/>
    <w:rsid w:val="00597D3A"/>
    <w:rsid w:val="005A02B2"/>
    <w:rsid w:val="005A0352"/>
    <w:rsid w:val="005A0DDA"/>
    <w:rsid w:val="005A1360"/>
    <w:rsid w:val="005A1526"/>
    <w:rsid w:val="005A15BB"/>
    <w:rsid w:val="005A15E6"/>
    <w:rsid w:val="005A164E"/>
    <w:rsid w:val="005A1C96"/>
    <w:rsid w:val="005A1F14"/>
    <w:rsid w:val="005A21FA"/>
    <w:rsid w:val="005A24B9"/>
    <w:rsid w:val="005A274F"/>
    <w:rsid w:val="005A2951"/>
    <w:rsid w:val="005A2A5D"/>
    <w:rsid w:val="005A2CB7"/>
    <w:rsid w:val="005A3174"/>
    <w:rsid w:val="005A4144"/>
    <w:rsid w:val="005A42D6"/>
    <w:rsid w:val="005A44BF"/>
    <w:rsid w:val="005A44DD"/>
    <w:rsid w:val="005A45D1"/>
    <w:rsid w:val="005A4E7B"/>
    <w:rsid w:val="005A4E82"/>
    <w:rsid w:val="005A50B6"/>
    <w:rsid w:val="005A5248"/>
    <w:rsid w:val="005A57E0"/>
    <w:rsid w:val="005A5E67"/>
    <w:rsid w:val="005A6967"/>
    <w:rsid w:val="005A7204"/>
    <w:rsid w:val="005A7264"/>
    <w:rsid w:val="005A74DB"/>
    <w:rsid w:val="005A74EC"/>
    <w:rsid w:val="005A78C7"/>
    <w:rsid w:val="005A7E99"/>
    <w:rsid w:val="005A7FED"/>
    <w:rsid w:val="005B0794"/>
    <w:rsid w:val="005B07F8"/>
    <w:rsid w:val="005B0981"/>
    <w:rsid w:val="005B0D64"/>
    <w:rsid w:val="005B1133"/>
    <w:rsid w:val="005B1263"/>
    <w:rsid w:val="005B18AD"/>
    <w:rsid w:val="005B1C0A"/>
    <w:rsid w:val="005B1C39"/>
    <w:rsid w:val="005B1DA4"/>
    <w:rsid w:val="005B2177"/>
    <w:rsid w:val="005B3045"/>
    <w:rsid w:val="005B30D3"/>
    <w:rsid w:val="005B3497"/>
    <w:rsid w:val="005B3747"/>
    <w:rsid w:val="005B3C1F"/>
    <w:rsid w:val="005B3CA8"/>
    <w:rsid w:val="005B3D17"/>
    <w:rsid w:val="005B3DA2"/>
    <w:rsid w:val="005B4201"/>
    <w:rsid w:val="005B45D0"/>
    <w:rsid w:val="005B4997"/>
    <w:rsid w:val="005B4CFC"/>
    <w:rsid w:val="005B515B"/>
    <w:rsid w:val="005B5324"/>
    <w:rsid w:val="005B544F"/>
    <w:rsid w:val="005B5597"/>
    <w:rsid w:val="005B57B5"/>
    <w:rsid w:val="005B587D"/>
    <w:rsid w:val="005B6242"/>
    <w:rsid w:val="005B6BDB"/>
    <w:rsid w:val="005B6CE4"/>
    <w:rsid w:val="005B6E2E"/>
    <w:rsid w:val="005B6F7A"/>
    <w:rsid w:val="005B7044"/>
    <w:rsid w:val="005B71D8"/>
    <w:rsid w:val="005B7246"/>
    <w:rsid w:val="005B72B3"/>
    <w:rsid w:val="005B7339"/>
    <w:rsid w:val="005B79F9"/>
    <w:rsid w:val="005B7EDD"/>
    <w:rsid w:val="005C0642"/>
    <w:rsid w:val="005C07A1"/>
    <w:rsid w:val="005C0FC8"/>
    <w:rsid w:val="005C104B"/>
    <w:rsid w:val="005C19B1"/>
    <w:rsid w:val="005C1EF6"/>
    <w:rsid w:val="005C23E4"/>
    <w:rsid w:val="005C246E"/>
    <w:rsid w:val="005C2571"/>
    <w:rsid w:val="005C2763"/>
    <w:rsid w:val="005C28E9"/>
    <w:rsid w:val="005C2AAF"/>
    <w:rsid w:val="005C2C1D"/>
    <w:rsid w:val="005C34FA"/>
    <w:rsid w:val="005C382F"/>
    <w:rsid w:val="005C3D75"/>
    <w:rsid w:val="005C4337"/>
    <w:rsid w:val="005C4461"/>
    <w:rsid w:val="005C5186"/>
    <w:rsid w:val="005C5402"/>
    <w:rsid w:val="005C57E8"/>
    <w:rsid w:val="005C5D3A"/>
    <w:rsid w:val="005C5DEF"/>
    <w:rsid w:val="005C5ECE"/>
    <w:rsid w:val="005C5ED9"/>
    <w:rsid w:val="005C6825"/>
    <w:rsid w:val="005C6B73"/>
    <w:rsid w:val="005C6BE2"/>
    <w:rsid w:val="005C6CB5"/>
    <w:rsid w:val="005C7A7A"/>
    <w:rsid w:val="005D0397"/>
    <w:rsid w:val="005D0565"/>
    <w:rsid w:val="005D071D"/>
    <w:rsid w:val="005D09B8"/>
    <w:rsid w:val="005D0B1C"/>
    <w:rsid w:val="005D0C94"/>
    <w:rsid w:val="005D1075"/>
    <w:rsid w:val="005D10D8"/>
    <w:rsid w:val="005D1248"/>
    <w:rsid w:val="005D1255"/>
    <w:rsid w:val="005D12C4"/>
    <w:rsid w:val="005D141F"/>
    <w:rsid w:val="005D1494"/>
    <w:rsid w:val="005D2102"/>
    <w:rsid w:val="005D2885"/>
    <w:rsid w:val="005D3632"/>
    <w:rsid w:val="005D3750"/>
    <w:rsid w:val="005D395A"/>
    <w:rsid w:val="005D48A2"/>
    <w:rsid w:val="005D497A"/>
    <w:rsid w:val="005D4AA8"/>
    <w:rsid w:val="005D62B3"/>
    <w:rsid w:val="005D6A00"/>
    <w:rsid w:val="005D6CC9"/>
    <w:rsid w:val="005D6E0B"/>
    <w:rsid w:val="005D6EB5"/>
    <w:rsid w:val="005D764B"/>
    <w:rsid w:val="005D773B"/>
    <w:rsid w:val="005E0160"/>
    <w:rsid w:val="005E03CB"/>
    <w:rsid w:val="005E0821"/>
    <w:rsid w:val="005E0A98"/>
    <w:rsid w:val="005E109D"/>
    <w:rsid w:val="005E16C9"/>
    <w:rsid w:val="005E1961"/>
    <w:rsid w:val="005E21D8"/>
    <w:rsid w:val="005E2204"/>
    <w:rsid w:val="005E25C1"/>
    <w:rsid w:val="005E2661"/>
    <w:rsid w:val="005E3167"/>
    <w:rsid w:val="005E36CC"/>
    <w:rsid w:val="005E3CB4"/>
    <w:rsid w:val="005E3E05"/>
    <w:rsid w:val="005E3EFB"/>
    <w:rsid w:val="005E43AE"/>
    <w:rsid w:val="005E462C"/>
    <w:rsid w:val="005E4816"/>
    <w:rsid w:val="005E5100"/>
    <w:rsid w:val="005E52F3"/>
    <w:rsid w:val="005E5351"/>
    <w:rsid w:val="005E542C"/>
    <w:rsid w:val="005E5983"/>
    <w:rsid w:val="005E59CF"/>
    <w:rsid w:val="005E651B"/>
    <w:rsid w:val="005E6A00"/>
    <w:rsid w:val="005E6DD2"/>
    <w:rsid w:val="005E74A0"/>
    <w:rsid w:val="005E7D5F"/>
    <w:rsid w:val="005E7D9F"/>
    <w:rsid w:val="005E7E2C"/>
    <w:rsid w:val="005E7ECE"/>
    <w:rsid w:val="005E7FAB"/>
    <w:rsid w:val="005F0BB2"/>
    <w:rsid w:val="005F0C5A"/>
    <w:rsid w:val="005F0D01"/>
    <w:rsid w:val="005F106A"/>
    <w:rsid w:val="005F1763"/>
    <w:rsid w:val="005F1B40"/>
    <w:rsid w:val="005F1D55"/>
    <w:rsid w:val="005F1F06"/>
    <w:rsid w:val="005F2030"/>
    <w:rsid w:val="005F2104"/>
    <w:rsid w:val="005F2738"/>
    <w:rsid w:val="005F2CD9"/>
    <w:rsid w:val="005F2DD4"/>
    <w:rsid w:val="005F40BB"/>
    <w:rsid w:val="005F459A"/>
    <w:rsid w:val="005F472E"/>
    <w:rsid w:val="005F4CC2"/>
    <w:rsid w:val="005F4FED"/>
    <w:rsid w:val="005F551C"/>
    <w:rsid w:val="005F5CE7"/>
    <w:rsid w:val="005F5E45"/>
    <w:rsid w:val="005F5F36"/>
    <w:rsid w:val="005F618D"/>
    <w:rsid w:val="005F6F53"/>
    <w:rsid w:val="005F70DA"/>
    <w:rsid w:val="005F73D0"/>
    <w:rsid w:val="005F7770"/>
    <w:rsid w:val="005F7C8F"/>
    <w:rsid w:val="0060043D"/>
    <w:rsid w:val="00600525"/>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E15"/>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C84"/>
    <w:rsid w:val="00614254"/>
    <w:rsid w:val="00614317"/>
    <w:rsid w:val="0061433C"/>
    <w:rsid w:val="006143BD"/>
    <w:rsid w:val="0061445B"/>
    <w:rsid w:val="00614C53"/>
    <w:rsid w:val="00615263"/>
    <w:rsid w:val="0061599C"/>
    <w:rsid w:val="00615AD4"/>
    <w:rsid w:val="0061619C"/>
    <w:rsid w:val="00616BFE"/>
    <w:rsid w:val="00617236"/>
    <w:rsid w:val="00617567"/>
    <w:rsid w:val="00617C5A"/>
    <w:rsid w:val="00617D36"/>
    <w:rsid w:val="006207C4"/>
    <w:rsid w:val="00620A75"/>
    <w:rsid w:val="00621089"/>
    <w:rsid w:val="00621407"/>
    <w:rsid w:val="00621757"/>
    <w:rsid w:val="00621D27"/>
    <w:rsid w:val="0062225C"/>
    <w:rsid w:val="006228F2"/>
    <w:rsid w:val="00622B92"/>
    <w:rsid w:val="00622C1E"/>
    <w:rsid w:val="00622CC0"/>
    <w:rsid w:val="00622CD9"/>
    <w:rsid w:val="00622E33"/>
    <w:rsid w:val="00622FC5"/>
    <w:rsid w:val="0062371C"/>
    <w:rsid w:val="00623C20"/>
    <w:rsid w:val="0062434D"/>
    <w:rsid w:val="006243D6"/>
    <w:rsid w:val="00624A25"/>
    <w:rsid w:val="00624F44"/>
    <w:rsid w:val="00624FB0"/>
    <w:rsid w:val="006253C3"/>
    <w:rsid w:val="006254B4"/>
    <w:rsid w:val="006254FD"/>
    <w:rsid w:val="006255D9"/>
    <w:rsid w:val="006262CF"/>
    <w:rsid w:val="006266D4"/>
    <w:rsid w:val="006266E1"/>
    <w:rsid w:val="006266FA"/>
    <w:rsid w:val="00626B89"/>
    <w:rsid w:val="00627067"/>
    <w:rsid w:val="00627557"/>
    <w:rsid w:val="006279CC"/>
    <w:rsid w:val="00627A63"/>
    <w:rsid w:val="00627D86"/>
    <w:rsid w:val="0063014D"/>
    <w:rsid w:val="006302E0"/>
    <w:rsid w:val="00630767"/>
    <w:rsid w:val="006307CD"/>
    <w:rsid w:val="00630E39"/>
    <w:rsid w:val="0063103F"/>
    <w:rsid w:val="0063133D"/>
    <w:rsid w:val="00631925"/>
    <w:rsid w:val="00631D9A"/>
    <w:rsid w:val="0063247A"/>
    <w:rsid w:val="006326EA"/>
    <w:rsid w:val="006330C8"/>
    <w:rsid w:val="006331BD"/>
    <w:rsid w:val="00633361"/>
    <w:rsid w:val="00633477"/>
    <w:rsid w:val="00633D4A"/>
    <w:rsid w:val="00634481"/>
    <w:rsid w:val="00634813"/>
    <w:rsid w:val="00634C02"/>
    <w:rsid w:val="00634E22"/>
    <w:rsid w:val="006357F6"/>
    <w:rsid w:val="00635893"/>
    <w:rsid w:val="00635A9E"/>
    <w:rsid w:val="00635B06"/>
    <w:rsid w:val="00635C17"/>
    <w:rsid w:val="00635FEF"/>
    <w:rsid w:val="00636354"/>
    <w:rsid w:val="00636447"/>
    <w:rsid w:val="00636A17"/>
    <w:rsid w:val="00636F44"/>
    <w:rsid w:val="0063703B"/>
    <w:rsid w:val="0063777E"/>
    <w:rsid w:val="006378C4"/>
    <w:rsid w:val="00640E50"/>
    <w:rsid w:val="00640EC7"/>
    <w:rsid w:val="006415DC"/>
    <w:rsid w:val="00641975"/>
    <w:rsid w:val="00641D28"/>
    <w:rsid w:val="00641FE4"/>
    <w:rsid w:val="006421A8"/>
    <w:rsid w:val="00642290"/>
    <w:rsid w:val="006423EC"/>
    <w:rsid w:val="00642B49"/>
    <w:rsid w:val="00642E73"/>
    <w:rsid w:val="00642F60"/>
    <w:rsid w:val="006430E4"/>
    <w:rsid w:val="006434C0"/>
    <w:rsid w:val="006434FB"/>
    <w:rsid w:val="00644027"/>
    <w:rsid w:val="00644260"/>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7C6"/>
    <w:rsid w:val="0065399C"/>
    <w:rsid w:val="00653DCF"/>
    <w:rsid w:val="00653EDD"/>
    <w:rsid w:val="00653F71"/>
    <w:rsid w:val="00654249"/>
    <w:rsid w:val="006545A2"/>
    <w:rsid w:val="0065474D"/>
    <w:rsid w:val="00654C98"/>
    <w:rsid w:val="00654F06"/>
    <w:rsid w:val="00655501"/>
    <w:rsid w:val="006556BA"/>
    <w:rsid w:val="00655A4B"/>
    <w:rsid w:val="00655BFD"/>
    <w:rsid w:val="00655E3E"/>
    <w:rsid w:val="00655F1F"/>
    <w:rsid w:val="00655F4D"/>
    <w:rsid w:val="00656718"/>
    <w:rsid w:val="00656BAC"/>
    <w:rsid w:val="0065791D"/>
    <w:rsid w:val="00657A05"/>
    <w:rsid w:val="00657CBD"/>
    <w:rsid w:val="00660173"/>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36D"/>
    <w:rsid w:val="006637E3"/>
    <w:rsid w:val="006638C7"/>
    <w:rsid w:val="0066436B"/>
    <w:rsid w:val="00664914"/>
    <w:rsid w:val="00664BF0"/>
    <w:rsid w:val="00664C0B"/>
    <w:rsid w:val="00665335"/>
    <w:rsid w:val="0066539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217"/>
    <w:rsid w:val="00672399"/>
    <w:rsid w:val="006727A5"/>
    <w:rsid w:val="0067295F"/>
    <w:rsid w:val="00672BB1"/>
    <w:rsid w:val="00672D08"/>
    <w:rsid w:val="00673B0F"/>
    <w:rsid w:val="00673B43"/>
    <w:rsid w:val="00673F70"/>
    <w:rsid w:val="00674720"/>
    <w:rsid w:val="00674C30"/>
    <w:rsid w:val="00674F2F"/>
    <w:rsid w:val="00675203"/>
    <w:rsid w:val="006758DA"/>
    <w:rsid w:val="006759E2"/>
    <w:rsid w:val="00675E8D"/>
    <w:rsid w:val="006760A1"/>
    <w:rsid w:val="00676A93"/>
    <w:rsid w:val="00676B02"/>
    <w:rsid w:val="00676BC1"/>
    <w:rsid w:val="006770D4"/>
    <w:rsid w:val="006773B8"/>
    <w:rsid w:val="006773E8"/>
    <w:rsid w:val="006776C8"/>
    <w:rsid w:val="00677CFC"/>
    <w:rsid w:val="00677D3D"/>
    <w:rsid w:val="00677DB4"/>
    <w:rsid w:val="00677DE9"/>
    <w:rsid w:val="0068078B"/>
    <w:rsid w:val="00680CBA"/>
    <w:rsid w:val="006813EB"/>
    <w:rsid w:val="00681603"/>
    <w:rsid w:val="006817C4"/>
    <w:rsid w:val="006819A9"/>
    <w:rsid w:val="00681AB0"/>
    <w:rsid w:val="00681B66"/>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5E66"/>
    <w:rsid w:val="0068664E"/>
    <w:rsid w:val="00686997"/>
    <w:rsid w:val="00686BAD"/>
    <w:rsid w:val="00686C6D"/>
    <w:rsid w:val="0068706E"/>
    <w:rsid w:val="00687233"/>
    <w:rsid w:val="006872E3"/>
    <w:rsid w:val="006873BE"/>
    <w:rsid w:val="006876AA"/>
    <w:rsid w:val="006903C0"/>
    <w:rsid w:val="0069052A"/>
    <w:rsid w:val="006909B7"/>
    <w:rsid w:val="00690BA0"/>
    <w:rsid w:val="00690F9E"/>
    <w:rsid w:val="0069104D"/>
    <w:rsid w:val="00691664"/>
    <w:rsid w:val="0069186E"/>
    <w:rsid w:val="00691BD2"/>
    <w:rsid w:val="0069210E"/>
    <w:rsid w:val="00692502"/>
    <w:rsid w:val="00692877"/>
    <w:rsid w:val="006930DF"/>
    <w:rsid w:val="00693285"/>
    <w:rsid w:val="006934CF"/>
    <w:rsid w:val="00693963"/>
    <w:rsid w:val="00693ACB"/>
    <w:rsid w:val="00693B7A"/>
    <w:rsid w:val="00693C50"/>
    <w:rsid w:val="006945EA"/>
    <w:rsid w:val="006947BD"/>
    <w:rsid w:val="006947C5"/>
    <w:rsid w:val="006947E2"/>
    <w:rsid w:val="00694A77"/>
    <w:rsid w:val="00694D4F"/>
    <w:rsid w:val="00694E01"/>
    <w:rsid w:val="00694EFB"/>
    <w:rsid w:val="0069540B"/>
    <w:rsid w:val="006955CD"/>
    <w:rsid w:val="00696530"/>
    <w:rsid w:val="006967A1"/>
    <w:rsid w:val="00696AA6"/>
    <w:rsid w:val="0069749C"/>
    <w:rsid w:val="006979E4"/>
    <w:rsid w:val="00697AB9"/>
    <w:rsid w:val="00697EA6"/>
    <w:rsid w:val="006A0425"/>
    <w:rsid w:val="006A0FAB"/>
    <w:rsid w:val="006A1272"/>
    <w:rsid w:val="006A14B6"/>
    <w:rsid w:val="006A1A20"/>
    <w:rsid w:val="006A1D0F"/>
    <w:rsid w:val="006A2763"/>
    <w:rsid w:val="006A2DEE"/>
    <w:rsid w:val="006A3398"/>
    <w:rsid w:val="006A396B"/>
    <w:rsid w:val="006A3A4C"/>
    <w:rsid w:val="006A3A96"/>
    <w:rsid w:val="006A3ADA"/>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86"/>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130"/>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6A3"/>
    <w:rsid w:val="006D0A00"/>
    <w:rsid w:val="006D0A6F"/>
    <w:rsid w:val="006D0E5A"/>
    <w:rsid w:val="006D0EC4"/>
    <w:rsid w:val="006D10E8"/>
    <w:rsid w:val="006D119C"/>
    <w:rsid w:val="006D134C"/>
    <w:rsid w:val="006D2216"/>
    <w:rsid w:val="006D27E6"/>
    <w:rsid w:val="006D2A33"/>
    <w:rsid w:val="006D2EB2"/>
    <w:rsid w:val="006D3267"/>
    <w:rsid w:val="006D34C3"/>
    <w:rsid w:val="006D3855"/>
    <w:rsid w:val="006D3B49"/>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098"/>
    <w:rsid w:val="006E01B1"/>
    <w:rsid w:val="006E035D"/>
    <w:rsid w:val="006E083A"/>
    <w:rsid w:val="006E0857"/>
    <w:rsid w:val="006E0861"/>
    <w:rsid w:val="006E0970"/>
    <w:rsid w:val="006E0AE6"/>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8DB"/>
    <w:rsid w:val="006E6B4D"/>
    <w:rsid w:val="006E6C8C"/>
    <w:rsid w:val="006E7019"/>
    <w:rsid w:val="006E711E"/>
    <w:rsid w:val="006E71FE"/>
    <w:rsid w:val="006E77E2"/>
    <w:rsid w:val="006E7867"/>
    <w:rsid w:val="006E7875"/>
    <w:rsid w:val="006E7900"/>
    <w:rsid w:val="006E7D6C"/>
    <w:rsid w:val="006F06E8"/>
    <w:rsid w:val="006F08C0"/>
    <w:rsid w:val="006F08EF"/>
    <w:rsid w:val="006F0AA8"/>
    <w:rsid w:val="006F0D9F"/>
    <w:rsid w:val="006F0ED7"/>
    <w:rsid w:val="006F0FD3"/>
    <w:rsid w:val="006F17CE"/>
    <w:rsid w:val="006F1955"/>
    <w:rsid w:val="006F1C41"/>
    <w:rsid w:val="006F1E76"/>
    <w:rsid w:val="006F21E5"/>
    <w:rsid w:val="006F231D"/>
    <w:rsid w:val="006F277E"/>
    <w:rsid w:val="006F2852"/>
    <w:rsid w:val="006F2F98"/>
    <w:rsid w:val="006F31D9"/>
    <w:rsid w:val="006F337D"/>
    <w:rsid w:val="006F345F"/>
    <w:rsid w:val="006F34A5"/>
    <w:rsid w:val="006F34BB"/>
    <w:rsid w:val="006F3881"/>
    <w:rsid w:val="006F3B0E"/>
    <w:rsid w:val="006F3D39"/>
    <w:rsid w:val="006F404A"/>
    <w:rsid w:val="006F44A3"/>
    <w:rsid w:val="006F4752"/>
    <w:rsid w:val="006F4DE0"/>
    <w:rsid w:val="006F4FC1"/>
    <w:rsid w:val="006F536D"/>
    <w:rsid w:val="006F5405"/>
    <w:rsid w:val="006F5447"/>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1FC4"/>
    <w:rsid w:val="007023F5"/>
    <w:rsid w:val="00702B73"/>
    <w:rsid w:val="00702D28"/>
    <w:rsid w:val="00703877"/>
    <w:rsid w:val="00703986"/>
    <w:rsid w:val="00703AF1"/>
    <w:rsid w:val="00703BC5"/>
    <w:rsid w:val="00704255"/>
    <w:rsid w:val="00704863"/>
    <w:rsid w:val="00704C93"/>
    <w:rsid w:val="00704D0F"/>
    <w:rsid w:val="00705333"/>
    <w:rsid w:val="00705340"/>
    <w:rsid w:val="00705752"/>
    <w:rsid w:val="00705EF6"/>
    <w:rsid w:val="00706347"/>
    <w:rsid w:val="0070663E"/>
    <w:rsid w:val="00706747"/>
    <w:rsid w:val="0070681C"/>
    <w:rsid w:val="00706F9F"/>
    <w:rsid w:val="007070EE"/>
    <w:rsid w:val="00707246"/>
    <w:rsid w:val="00707264"/>
    <w:rsid w:val="00707373"/>
    <w:rsid w:val="00707B50"/>
    <w:rsid w:val="0071000C"/>
    <w:rsid w:val="0071056B"/>
    <w:rsid w:val="0071108E"/>
    <w:rsid w:val="007112FA"/>
    <w:rsid w:val="007114A6"/>
    <w:rsid w:val="0071156E"/>
    <w:rsid w:val="0071164A"/>
    <w:rsid w:val="0071172A"/>
    <w:rsid w:val="0071198A"/>
    <w:rsid w:val="00711F73"/>
    <w:rsid w:val="007120C9"/>
    <w:rsid w:val="0071253A"/>
    <w:rsid w:val="007129C3"/>
    <w:rsid w:val="0071329F"/>
    <w:rsid w:val="0071343A"/>
    <w:rsid w:val="00713B45"/>
    <w:rsid w:val="00713B8A"/>
    <w:rsid w:val="00714FD3"/>
    <w:rsid w:val="0071530E"/>
    <w:rsid w:val="00715952"/>
    <w:rsid w:val="00715EE8"/>
    <w:rsid w:val="00716513"/>
    <w:rsid w:val="00716791"/>
    <w:rsid w:val="00716795"/>
    <w:rsid w:val="007169A1"/>
    <w:rsid w:val="00716CA0"/>
    <w:rsid w:val="00716CA3"/>
    <w:rsid w:val="007172B7"/>
    <w:rsid w:val="007178CC"/>
    <w:rsid w:val="00717B97"/>
    <w:rsid w:val="00720154"/>
    <w:rsid w:val="00720215"/>
    <w:rsid w:val="007202E0"/>
    <w:rsid w:val="007209C2"/>
    <w:rsid w:val="00720A9D"/>
    <w:rsid w:val="00720CF3"/>
    <w:rsid w:val="00720D32"/>
    <w:rsid w:val="00720D3D"/>
    <w:rsid w:val="007219AA"/>
    <w:rsid w:val="007219FD"/>
    <w:rsid w:val="00721A9C"/>
    <w:rsid w:val="0072212E"/>
    <w:rsid w:val="007221FA"/>
    <w:rsid w:val="0072239F"/>
    <w:rsid w:val="0072260B"/>
    <w:rsid w:val="00722A0A"/>
    <w:rsid w:val="00722E50"/>
    <w:rsid w:val="007230EC"/>
    <w:rsid w:val="0072314D"/>
    <w:rsid w:val="00723379"/>
    <w:rsid w:val="007239D7"/>
    <w:rsid w:val="00723A02"/>
    <w:rsid w:val="00723CAA"/>
    <w:rsid w:val="007244C5"/>
    <w:rsid w:val="00724536"/>
    <w:rsid w:val="00724CB1"/>
    <w:rsid w:val="007251B4"/>
    <w:rsid w:val="007253F3"/>
    <w:rsid w:val="00725BC7"/>
    <w:rsid w:val="007261D2"/>
    <w:rsid w:val="00726283"/>
    <w:rsid w:val="00726A4B"/>
    <w:rsid w:val="00726B50"/>
    <w:rsid w:val="00726E5A"/>
    <w:rsid w:val="00727294"/>
    <w:rsid w:val="00727346"/>
    <w:rsid w:val="0072748C"/>
    <w:rsid w:val="0072771D"/>
    <w:rsid w:val="00727BF4"/>
    <w:rsid w:val="00727D59"/>
    <w:rsid w:val="00730640"/>
    <w:rsid w:val="007312FD"/>
    <w:rsid w:val="0073164D"/>
    <w:rsid w:val="00731798"/>
    <w:rsid w:val="00731D24"/>
    <w:rsid w:val="007322F9"/>
    <w:rsid w:val="00732B3E"/>
    <w:rsid w:val="00732B4D"/>
    <w:rsid w:val="0073302E"/>
    <w:rsid w:val="007332A4"/>
    <w:rsid w:val="007334AC"/>
    <w:rsid w:val="00733737"/>
    <w:rsid w:val="00733881"/>
    <w:rsid w:val="00733AA2"/>
    <w:rsid w:val="00733B4D"/>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CFD"/>
    <w:rsid w:val="007362BC"/>
    <w:rsid w:val="00736637"/>
    <w:rsid w:val="00737041"/>
    <w:rsid w:val="00737046"/>
    <w:rsid w:val="007370B4"/>
    <w:rsid w:val="0073737D"/>
    <w:rsid w:val="00737D06"/>
    <w:rsid w:val="007400FB"/>
    <w:rsid w:val="007402EF"/>
    <w:rsid w:val="007408FA"/>
    <w:rsid w:val="007408FC"/>
    <w:rsid w:val="0074145A"/>
    <w:rsid w:val="00741475"/>
    <w:rsid w:val="007418C9"/>
    <w:rsid w:val="0074192A"/>
    <w:rsid w:val="00741B02"/>
    <w:rsid w:val="00741FE3"/>
    <w:rsid w:val="007420BB"/>
    <w:rsid w:val="0074211D"/>
    <w:rsid w:val="007423AB"/>
    <w:rsid w:val="00742476"/>
    <w:rsid w:val="0074286B"/>
    <w:rsid w:val="00742974"/>
    <w:rsid w:val="00742E83"/>
    <w:rsid w:val="00743731"/>
    <w:rsid w:val="00743779"/>
    <w:rsid w:val="00743C5A"/>
    <w:rsid w:val="00743E88"/>
    <w:rsid w:val="007444C1"/>
    <w:rsid w:val="0074479B"/>
    <w:rsid w:val="00744CCB"/>
    <w:rsid w:val="0074545B"/>
    <w:rsid w:val="00745495"/>
    <w:rsid w:val="00745643"/>
    <w:rsid w:val="007458C6"/>
    <w:rsid w:val="007459A9"/>
    <w:rsid w:val="00745DFB"/>
    <w:rsid w:val="00746166"/>
    <w:rsid w:val="00746362"/>
    <w:rsid w:val="00746592"/>
    <w:rsid w:val="00746853"/>
    <w:rsid w:val="007470BB"/>
    <w:rsid w:val="007474E3"/>
    <w:rsid w:val="007477CB"/>
    <w:rsid w:val="007504F3"/>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365"/>
    <w:rsid w:val="00754BEB"/>
    <w:rsid w:val="00754D6D"/>
    <w:rsid w:val="00754F62"/>
    <w:rsid w:val="007554D1"/>
    <w:rsid w:val="007557E8"/>
    <w:rsid w:val="00755955"/>
    <w:rsid w:val="00755B35"/>
    <w:rsid w:val="00755CC8"/>
    <w:rsid w:val="00755F55"/>
    <w:rsid w:val="00756497"/>
    <w:rsid w:val="00756552"/>
    <w:rsid w:val="00756819"/>
    <w:rsid w:val="00756964"/>
    <w:rsid w:val="00756FFA"/>
    <w:rsid w:val="00757263"/>
    <w:rsid w:val="007579AE"/>
    <w:rsid w:val="007579E2"/>
    <w:rsid w:val="0076033B"/>
    <w:rsid w:val="00760491"/>
    <w:rsid w:val="00760543"/>
    <w:rsid w:val="00760556"/>
    <w:rsid w:val="007608FB"/>
    <w:rsid w:val="00760F75"/>
    <w:rsid w:val="007611B8"/>
    <w:rsid w:val="00761233"/>
    <w:rsid w:val="0076126B"/>
    <w:rsid w:val="007616A6"/>
    <w:rsid w:val="00761940"/>
    <w:rsid w:val="00761AFD"/>
    <w:rsid w:val="00761E43"/>
    <w:rsid w:val="00762267"/>
    <w:rsid w:val="0076264F"/>
    <w:rsid w:val="00762D06"/>
    <w:rsid w:val="00762D0E"/>
    <w:rsid w:val="0076407E"/>
    <w:rsid w:val="00764110"/>
    <w:rsid w:val="00764456"/>
    <w:rsid w:val="007645BF"/>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049"/>
    <w:rsid w:val="0077067E"/>
    <w:rsid w:val="00770D11"/>
    <w:rsid w:val="007712BF"/>
    <w:rsid w:val="007714DC"/>
    <w:rsid w:val="0077170E"/>
    <w:rsid w:val="0077186C"/>
    <w:rsid w:val="00771F80"/>
    <w:rsid w:val="0077215A"/>
    <w:rsid w:val="0077220B"/>
    <w:rsid w:val="00772910"/>
    <w:rsid w:val="00772A08"/>
    <w:rsid w:val="00772AB6"/>
    <w:rsid w:val="00772BA3"/>
    <w:rsid w:val="00772C6B"/>
    <w:rsid w:val="00773376"/>
    <w:rsid w:val="0077392D"/>
    <w:rsid w:val="00773C98"/>
    <w:rsid w:val="00773E3E"/>
    <w:rsid w:val="00773F7D"/>
    <w:rsid w:val="00774EEB"/>
    <w:rsid w:val="007753D6"/>
    <w:rsid w:val="007755A5"/>
    <w:rsid w:val="0077571D"/>
    <w:rsid w:val="007759C3"/>
    <w:rsid w:val="007763B8"/>
    <w:rsid w:val="0077641A"/>
    <w:rsid w:val="00776564"/>
    <w:rsid w:val="00776785"/>
    <w:rsid w:val="00776A64"/>
    <w:rsid w:val="00776ADF"/>
    <w:rsid w:val="00776C58"/>
    <w:rsid w:val="00776CA4"/>
    <w:rsid w:val="00777036"/>
    <w:rsid w:val="00777103"/>
    <w:rsid w:val="0077710D"/>
    <w:rsid w:val="007778FA"/>
    <w:rsid w:val="00777DA8"/>
    <w:rsid w:val="00777FE0"/>
    <w:rsid w:val="00780234"/>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B71"/>
    <w:rsid w:val="007871A0"/>
    <w:rsid w:val="007875DF"/>
    <w:rsid w:val="00787867"/>
    <w:rsid w:val="007879D1"/>
    <w:rsid w:val="00787AC4"/>
    <w:rsid w:val="00787AD6"/>
    <w:rsid w:val="00787C50"/>
    <w:rsid w:val="007901DC"/>
    <w:rsid w:val="0079025C"/>
    <w:rsid w:val="00790660"/>
    <w:rsid w:val="00790B01"/>
    <w:rsid w:val="00790C4F"/>
    <w:rsid w:val="00790E9E"/>
    <w:rsid w:val="00790FAA"/>
    <w:rsid w:val="00791401"/>
    <w:rsid w:val="00791FC1"/>
    <w:rsid w:val="00792161"/>
    <w:rsid w:val="0079241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567"/>
    <w:rsid w:val="00795609"/>
    <w:rsid w:val="0079581E"/>
    <w:rsid w:val="00795C30"/>
    <w:rsid w:val="00795EC4"/>
    <w:rsid w:val="0079687A"/>
    <w:rsid w:val="00796C23"/>
    <w:rsid w:val="00796C84"/>
    <w:rsid w:val="00796EA4"/>
    <w:rsid w:val="00797148"/>
    <w:rsid w:val="00797272"/>
    <w:rsid w:val="007979BE"/>
    <w:rsid w:val="00797BC5"/>
    <w:rsid w:val="00797C88"/>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93D"/>
    <w:rsid w:val="007A4A0B"/>
    <w:rsid w:val="007A4B65"/>
    <w:rsid w:val="007A4BA3"/>
    <w:rsid w:val="007A4C6F"/>
    <w:rsid w:val="007A4DE7"/>
    <w:rsid w:val="007A4E1C"/>
    <w:rsid w:val="007A5407"/>
    <w:rsid w:val="007A5CB8"/>
    <w:rsid w:val="007A606A"/>
    <w:rsid w:val="007A63BF"/>
    <w:rsid w:val="007A6488"/>
    <w:rsid w:val="007A68BD"/>
    <w:rsid w:val="007A71E7"/>
    <w:rsid w:val="007A766B"/>
    <w:rsid w:val="007A7A5E"/>
    <w:rsid w:val="007A7DED"/>
    <w:rsid w:val="007A7DF2"/>
    <w:rsid w:val="007B000E"/>
    <w:rsid w:val="007B00D1"/>
    <w:rsid w:val="007B053C"/>
    <w:rsid w:val="007B0B6E"/>
    <w:rsid w:val="007B0F02"/>
    <w:rsid w:val="007B1164"/>
    <w:rsid w:val="007B140D"/>
    <w:rsid w:val="007B197C"/>
    <w:rsid w:val="007B1F76"/>
    <w:rsid w:val="007B27B4"/>
    <w:rsid w:val="007B2802"/>
    <w:rsid w:val="007B3314"/>
    <w:rsid w:val="007B384D"/>
    <w:rsid w:val="007B3BA0"/>
    <w:rsid w:val="007B3F52"/>
    <w:rsid w:val="007B4113"/>
    <w:rsid w:val="007B431B"/>
    <w:rsid w:val="007B4412"/>
    <w:rsid w:val="007B47D4"/>
    <w:rsid w:val="007B4823"/>
    <w:rsid w:val="007B49BF"/>
    <w:rsid w:val="007B4EC0"/>
    <w:rsid w:val="007B5135"/>
    <w:rsid w:val="007B5174"/>
    <w:rsid w:val="007B51F1"/>
    <w:rsid w:val="007B5837"/>
    <w:rsid w:val="007B5971"/>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8D5"/>
    <w:rsid w:val="007C0961"/>
    <w:rsid w:val="007C11ED"/>
    <w:rsid w:val="007C177D"/>
    <w:rsid w:val="007C193F"/>
    <w:rsid w:val="007C1A65"/>
    <w:rsid w:val="007C1DE3"/>
    <w:rsid w:val="007C1EC9"/>
    <w:rsid w:val="007C2272"/>
    <w:rsid w:val="007C22CA"/>
    <w:rsid w:val="007C263F"/>
    <w:rsid w:val="007C2698"/>
    <w:rsid w:val="007C27BC"/>
    <w:rsid w:val="007C2A32"/>
    <w:rsid w:val="007C2A69"/>
    <w:rsid w:val="007C2CCA"/>
    <w:rsid w:val="007C2F76"/>
    <w:rsid w:val="007C30CE"/>
    <w:rsid w:val="007C3122"/>
    <w:rsid w:val="007C33A4"/>
    <w:rsid w:val="007C348B"/>
    <w:rsid w:val="007C364B"/>
    <w:rsid w:val="007C36CA"/>
    <w:rsid w:val="007C3D2F"/>
    <w:rsid w:val="007C4181"/>
    <w:rsid w:val="007C472A"/>
    <w:rsid w:val="007C477E"/>
    <w:rsid w:val="007C4BCE"/>
    <w:rsid w:val="007C4EA8"/>
    <w:rsid w:val="007C518E"/>
    <w:rsid w:val="007C5400"/>
    <w:rsid w:val="007C5554"/>
    <w:rsid w:val="007C57D5"/>
    <w:rsid w:val="007C5958"/>
    <w:rsid w:val="007C6706"/>
    <w:rsid w:val="007C6777"/>
    <w:rsid w:val="007C6AA2"/>
    <w:rsid w:val="007C6EB3"/>
    <w:rsid w:val="007C6ECA"/>
    <w:rsid w:val="007C78EC"/>
    <w:rsid w:val="007C7BB4"/>
    <w:rsid w:val="007C7BDE"/>
    <w:rsid w:val="007C7E1E"/>
    <w:rsid w:val="007D0049"/>
    <w:rsid w:val="007D00DF"/>
    <w:rsid w:val="007D02A3"/>
    <w:rsid w:val="007D0435"/>
    <w:rsid w:val="007D0603"/>
    <w:rsid w:val="007D082B"/>
    <w:rsid w:val="007D0C23"/>
    <w:rsid w:val="007D145F"/>
    <w:rsid w:val="007D1854"/>
    <w:rsid w:val="007D1C4B"/>
    <w:rsid w:val="007D1C7D"/>
    <w:rsid w:val="007D1D38"/>
    <w:rsid w:val="007D1D3B"/>
    <w:rsid w:val="007D2187"/>
    <w:rsid w:val="007D229D"/>
    <w:rsid w:val="007D25BC"/>
    <w:rsid w:val="007D29CE"/>
    <w:rsid w:val="007D2F8D"/>
    <w:rsid w:val="007D394C"/>
    <w:rsid w:val="007D45FF"/>
    <w:rsid w:val="007D4AB6"/>
    <w:rsid w:val="007D4B22"/>
    <w:rsid w:val="007D4B73"/>
    <w:rsid w:val="007D4E91"/>
    <w:rsid w:val="007D50FD"/>
    <w:rsid w:val="007D5363"/>
    <w:rsid w:val="007D5449"/>
    <w:rsid w:val="007D5534"/>
    <w:rsid w:val="007D5758"/>
    <w:rsid w:val="007D57DF"/>
    <w:rsid w:val="007D5923"/>
    <w:rsid w:val="007D5C33"/>
    <w:rsid w:val="007D605B"/>
    <w:rsid w:val="007D7DE0"/>
    <w:rsid w:val="007D7FEE"/>
    <w:rsid w:val="007E0104"/>
    <w:rsid w:val="007E08CF"/>
    <w:rsid w:val="007E0B6F"/>
    <w:rsid w:val="007E0C13"/>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2F0"/>
    <w:rsid w:val="007E64CE"/>
    <w:rsid w:val="007E679C"/>
    <w:rsid w:val="007E6818"/>
    <w:rsid w:val="007E6819"/>
    <w:rsid w:val="007E6F77"/>
    <w:rsid w:val="007E743B"/>
    <w:rsid w:val="007E7B22"/>
    <w:rsid w:val="007E7E4B"/>
    <w:rsid w:val="007E7F34"/>
    <w:rsid w:val="007F0226"/>
    <w:rsid w:val="007F17C0"/>
    <w:rsid w:val="007F1A6B"/>
    <w:rsid w:val="007F1D7C"/>
    <w:rsid w:val="007F2545"/>
    <w:rsid w:val="007F26D5"/>
    <w:rsid w:val="007F297D"/>
    <w:rsid w:val="007F2BA6"/>
    <w:rsid w:val="007F3088"/>
    <w:rsid w:val="007F32C9"/>
    <w:rsid w:val="007F35A0"/>
    <w:rsid w:val="007F4249"/>
    <w:rsid w:val="007F4643"/>
    <w:rsid w:val="007F4F8F"/>
    <w:rsid w:val="007F52F1"/>
    <w:rsid w:val="007F570B"/>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45"/>
    <w:rsid w:val="00802595"/>
    <w:rsid w:val="00802698"/>
    <w:rsid w:val="00802711"/>
    <w:rsid w:val="00802A6A"/>
    <w:rsid w:val="00803081"/>
    <w:rsid w:val="008037C4"/>
    <w:rsid w:val="0080394D"/>
    <w:rsid w:val="00803E7F"/>
    <w:rsid w:val="00804136"/>
    <w:rsid w:val="00804202"/>
    <w:rsid w:val="0080475D"/>
    <w:rsid w:val="008049A7"/>
    <w:rsid w:val="00804B47"/>
    <w:rsid w:val="00805563"/>
    <w:rsid w:val="00805D15"/>
    <w:rsid w:val="00805E38"/>
    <w:rsid w:val="0080638B"/>
    <w:rsid w:val="008065D3"/>
    <w:rsid w:val="00806AB6"/>
    <w:rsid w:val="00806E23"/>
    <w:rsid w:val="00807076"/>
    <w:rsid w:val="0080709E"/>
    <w:rsid w:val="0080759B"/>
    <w:rsid w:val="0080764C"/>
    <w:rsid w:val="00807662"/>
    <w:rsid w:val="00807809"/>
    <w:rsid w:val="00807858"/>
    <w:rsid w:val="008078C4"/>
    <w:rsid w:val="00807AA5"/>
    <w:rsid w:val="00807B86"/>
    <w:rsid w:val="00807EA8"/>
    <w:rsid w:val="00807FD2"/>
    <w:rsid w:val="008102DA"/>
    <w:rsid w:val="00810394"/>
    <w:rsid w:val="0081053C"/>
    <w:rsid w:val="00810583"/>
    <w:rsid w:val="00810594"/>
    <w:rsid w:val="00810B9B"/>
    <w:rsid w:val="00810C97"/>
    <w:rsid w:val="00810DB7"/>
    <w:rsid w:val="0081130A"/>
    <w:rsid w:val="008113A3"/>
    <w:rsid w:val="008114B8"/>
    <w:rsid w:val="00811A6B"/>
    <w:rsid w:val="00811BE4"/>
    <w:rsid w:val="00812471"/>
    <w:rsid w:val="008125FD"/>
    <w:rsid w:val="00812815"/>
    <w:rsid w:val="0081289B"/>
    <w:rsid w:val="00812942"/>
    <w:rsid w:val="00812A2A"/>
    <w:rsid w:val="008130E7"/>
    <w:rsid w:val="008132D8"/>
    <w:rsid w:val="008134CB"/>
    <w:rsid w:val="0081365B"/>
    <w:rsid w:val="00813897"/>
    <w:rsid w:val="00813B7A"/>
    <w:rsid w:val="00813D0E"/>
    <w:rsid w:val="00813F7E"/>
    <w:rsid w:val="008141F0"/>
    <w:rsid w:val="008144C5"/>
    <w:rsid w:val="00814695"/>
    <w:rsid w:val="0081521B"/>
    <w:rsid w:val="00815479"/>
    <w:rsid w:val="00815A5C"/>
    <w:rsid w:val="00815BDC"/>
    <w:rsid w:val="00816E7C"/>
    <w:rsid w:val="00817873"/>
    <w:rsid w:val="00817A03"/>
    <w:rsid w:val="00820061"/>
    <w:rsid w:val="00820451"/>
    <w:rsid w:val="008207F6"/>
    <w:rsid w:val="00820CF6"/>
    <w:rsid w:val="00820F1C"/>
    <w:rsid w:val="00821262"/>
    <w:rsid w:val="008212DD"/>
    <w:rsid w:val="00821EEC"/>
    <w:rsid w:val="008226F0"/>
    <w:rsid w:val="008227BC"/>
    <w:rsid w:val="0082295E"/>
    <w:rsid w:val="00822AEC"/>
    <w:rsid w:val="00822AED"/>
    <w:rsid w:val="00822EB8"/>
    <w:rsid w:val="008230D6"/>
    <w:rsid w:val="00823238"/>
    <w:rsid w:val="00823550"/>
    <w:rsid w:val="008236C5"/>
    <w:rsid w:val="00823F98"/>
    <w:rsid w:val="00824171"/>
    <w:rsid w:val="0082438E"/>
    <w:rsid w:val="00824944"/>
    <w:rsid w:val="00824E4F"/>
    <w:rsid w:val="00824EDE"/>
    <w:rsid w:val="00825088"/>
    <w:rsid w:val="0082545D"/>
    <w:rsid w:val="00825489"/>
    <w:rsid w:val="00825C51"/>
    <w:rsid w:val="00825CA2"/>
    <w:rsid w:val="00825D71"/>
    <w:rsid w:val="00825DF1"/>
    <w:rsid w:val="0082647E"/>
    <w:rsid w:val="0082677C"/>
    <w:rsid w:val="00826FF7"/>
    <w:rsid w:val="008273E7"/>
    <w:rsid w:val="00827600"/>
    <w:rsid w:val="00827625"/>
    <w:rsid w:val="008276EA"/>
    <w:rsid w:val="00827AF3"/>
    <w:rsid w:val="00827CEB"/>
    <w:rsid w:val="00827D55"/>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9EC"/>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85E"/>
    <w:rsid w:val="00840D81"/>
    <w:rsid w:val="00840DFB"/>
    <w:rsid w:val="00840EEC"/>
    <w:rsid w:val="008411FB"/>
    <w:rsid w:val="00841202"/>
    <w:rsid w:val="00841303"/>
    <w:rsid w:val="00841F95"/>
    <w:rsid w:val="00842269"/>
    <w:rsid w:val="008423CE"/>
    <w:rsid w:val="0084291E"/>
    <w:rsid w:val="00842BC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2D1D"/>
    <w:rsid w:val="00853053"/>
    <w:rsid w:val="0085362D"/>
    <w:rsid w:val="008536DA"/>
    <w:rsid w:val="008538DB"/>
    <w:rsid w:val="00853987"/>
    <w:rsid w:val="00853B92"/>
    <w:rsid w:val="00853FE8"/>
    <w:rsid w:val="00854393"/>
    <w:rsid w:val="0085450B"/>
    <w:rsid w:val="00854775"/>
    <w:rsid w:val="0085490F"/>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294"/>
    <w:rsid w:val="00861311"/>
    <w:rsid w:val="00861513"/>
    <w:rsid w:val="00861AF5"/>
    <w:rsid w:val="0086233C"/>
    <w:rsid w:val="0086279C"/>
    <w:rsid w:val="008637EB"/>
    <w:rsid w:val="00863896"/>
    <w:rsid w:val="008638D3"/>
    <w:rsid w:val="00863AA4"/>
    <w:rsid w:val="00863B8B"/>
    <w:rsid w:val="008641E8"/>
    <w:rsid w:val="0086429F"/>
    <w:rsid w:val="00864302"/>
    <w:rsid w:val="00864309"/>
    <w:rsid w:val="0086451D"/>
    <w:rsid w:val="0086483B"/>
    <w:rsid w:val="00864975"/>
    <w:rsid w:val="00864C87"/>
    <w:rsid w:val="00864DAF"/>
    <w:rsid w:val="00864E4E"/>
    <w:rsid w:val="00865097"/>
    <w:rsid w:val="008652B7"/>
    <w:rsid w:val="00865535"/>
    <w:rsid w:val="00865EBE"/>
    <w:rsid w:val="00865EE9"/>
    <w:rsid w:val="0086636C"/>
    <w:rsid w:val="00866511"/>
    <w:rsid w:val="008666A0"/>
    <w:rsid w:val="008668ED"/>
    <w:rsid w:val="00866B22"/>
    <w:rsid w:val="00867115"/>
    <w:rsid w:val="008671AA"/>
    <w:rsid w:val="00867573"/>
    <w:rsid w:val="00867831"/>
    <w:rsid w:val="00867877"/>
    <w:rsid w:val="008678D0"/>
    <w:rsid w:val="00867C64"/>
    <w:rsid w:val="008704DF"/>
    <w:rsid w:val="00870765"/>
    <w:rsid w:val="00870F09"/>
    <w:rsid w:val="00870F12"/>
    <w:rsid w:val="00870F1D"/>
    <w:rsid w:val="00870FBC"/>
    <w:rsid w:val="00871302"/>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4F2B"/>
    <w:rsid w:val="00875406"/>
    <w:rsid w:val="008759AC"/>
    <w:rsid w:val="00875CD3"/>
    <w:rsid w:val="00876BC7"/>
    <w:rsid w:val="00876EAC"/>
    <w:rsid w:val="00877975"/>
    <w:rsid w:val="00880347"/>
    <w:rsid w:val="00880657"/>
    <w:rsid w:val="00880672"/>
    <w:rsid w:val="00880758"/>
    <w:rsid w:val="008811B0"/>
    <w:rsid w:val="00881251"/>
    <w:rsid w:val="008814CC"/>
    <w:rsid w:val="00881C82"/>
    <w:rsid w:val="00881F0A"/>
    <w:rsid w:val="00882A32"/>
    <w:rsid w:val="00883406"/>
    <w:rsid w:val="00883A64"/>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1DB"/>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5B0"/>
    <w:rsid w:val="008948B8"/>
    <w:rsid w:val="00895015"/>
    <w:rsid w:val="0089550A"/>
    <w:rsid w:val="00895D57"/>
    <w:rsid w:val="00895DD3"/>
    <w:rsid w:val="00896414"/>
    <w:rsid w:val="008965E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77E"/>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C2A"/>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D8B"/>
    <w:rsid w:val="008B1F69"/>
    <w:rsid w:val="008B1FC0"/>
    <w:rsid w:val="008B1FE2"/>
    <w:rsid w:val="008B2035"/>
    <w:rsid w:val="008B2488"/>
    <w:rsid w:val="008B2DAF"/>
    <w:rsid w:val="008B3EB8"/>
    <w:rsid w:val="008B3ED0"/>
    <w:rsid w:val="008B43D4"/>
    <w:rsid w:val="008B4565"/>
    <w:rsid w:val="008B4600"/>
    <w:rsid w:val="008B4D0A"/>
    <w:rsid w:val="008B4D8B"/>
    <w:rsid w:val="008B4FF4"/>
    <w:rsid w:val="008B5226"/>
    <w:rsid w:val="008B5BFA"/>
    <w:rsid w:val="008B61AB"/>
    <w:rsid w:val="008B6359"/>
    <w:rsid w:val="008B64BF"/>
    <w:rsid w:val="008B65D8"/>
    <w:rsid w:val="008B6F4B"/>
    <w:rsid w:val="008B70DA"/>
    <w:rsid w:val="008B7302"/>
    <w:rsid w:val="008B7EEF"/>
    <w:rsid w:val="008C01E9"/>
    <w:rsid w:val="008C06D4"/>
    <w:rsid w:val="008C07EB"/>
    <w:rsid w:val="008C0821"/>
    <w:rsid w:val="008C0A56"/>
    <w:rsid w:val="008C0B85"/>
    <w:rsid w:val="008C0DDC"/>
    <w:rsid w:val="008C0E2F"/>
    <w:rsid w:val="008C0E7D"/>
    <w:rsid w:val="008C17E1"/>
    <w:rsid w:val="008C18B2"/>
    <w:rsid w:val="008C20C8"/>
    <w:rsid w:val="008C2691"/>
    <w:rsid w:val="008C27BC"/>
    <w:rsid w:val="008C2B05"/>
    <w:rsid w:val="008C2B8E"/>
    <w:rsid w:val="008C2D6D"/>
    <w:rsid w:val="008C2E48"/>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86A"/>
    <w:rsid w:val="008C6BC4"/>
    <w:rsid w:val="008C6D4B"/>
    <w:rsid w:val="008C7B4F"/>
    <w:rsid w:val="008C7EC0"/>
    <w:rsid w:val="008D0359"/>
    <w:rsid w:val="008D0497"/>
    <w:rsid w:val="008D0548"/>
    <w:rsid w:val="008D0562"/>
    <w:rsid w:val="008D07B8"/>
    <w:rsid w:val="008D0A50"/>
    <w:rsid w:val="008D1098"/>
    <w:rsid w:val="008D165F"/>
    <w:rsid w:val="008D19A7"/>
    <w:rsid w:val="008D1C99"/>
    <w:rsid w:val="008D2349"/>
    <w:rsid w:val="008D23F8"/>
    <w:rsid w:val="008D26CC"/>
    <w:rsid w:val="008D30FD"/>
    <w:rsid w:val="008D3196"/>
    <w:rsid w:val="008D3387"/>
    <w:rsid w:val="008D3406"/>
    <w:rsid w:val="008D3726"/>
    <w:rsid w:val="008D3D69"/>
    <w:rsid w:val="008D4368"/>
    <w:rsid w:val="008D4A26"/>
    <w:rsid w:val="008D53EE"/>
    <w:rsid w:val="008D5511"/>
    <w:rsid w:val="008D5930"/>
    <w:rsid w:val="008D5ED7"/>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056"/>
    <w:rsid w:val="008E2797"/>
    <w:rsid w:val="008E2910"/>
    <w:rsid w:val="008E2C0F"/>
    <w:rsid w:val="008E2CCE"/>
    <w:rsid w:val="008E3389"/>
    <w:rsid w:val="008E3558"/>
    <w:rsid w:val="008E35BF"/>
    <w:rsid w:val="008E3730"/>
    <w:rsid w:val="008E3756"/>
    <w:rsid w:val="008E3E03"/>
    <w:rsid w:val="008E412D"/>
    <w:rsid w:val="008E46FA"/>
    <w:rsid w:val="008E4F41"/>
    <w:rsid w:val="008E55E1"/>
    <w:rsid w:val="008E5BC6"/>
    <w:rsid w:val="008E6A3D"/>
    <w:rsid w:val="008E6D8A"/>
    <w:rsid w:val="008E77A1"/>
    <w:rsid w:val="008E78E9"/>
    <w:rsid w:val="008E7C84"/>
    <w:rsid w:val="008E7C9D"/>
    <w:rsid w:val="008F0282"/>
    <w:rsid w:val="008F0554"/>
    <w:rsid w:val="008F06A2"/>
    <w:rsid w:val="008F0B33"/>
    <w:rsid w:val="008F0CD7"/>
    <w:rsid w:val="008F0D5D"/>
    <w:rsid w:val="008F10CE"/>
    <w:rsid w:val="008F15EA"/>
    <w:rsid w:val="008F16D5"/>
    <w:rsid w:val="008F27C7"/>
    <w:rsid w:val="008F286B"/>
    <w:rsid w:val="008F2B3B"/>
    <w:rsid w:val="008F3DCC"/>
    <w:rsid w:val="008F4787"/>
    <w:rsid w:val="008F4C6F"/>
    <w:rsid w:val="008F4D3D"/>
    <w:rsid w:val="008F4E79"/>
    <w:rsid w:val="008F4E88"/>
    <w:rsid w:val="008F50A6"/>
    <w:rsid w:val="008F51FC"/>
    <w:rsid w:val="008F5280"/>
    <w:rsid w:val="008F5A1D"/>
    <w:rsid w:val="008F5C97"/>
    <w:rsid w:val="008F5CA9"/>
    <w:rsid w:val="008F64A9"/>
    <w:rsid w:val="008F677C"/>
    <w:rsid w:val="008F68C6"/>
    <w:rsid w:val="008F6979"/>
    <w:rsid w:val="008F69E2"/>
    <w:rsid w:val="008F6E57"/>
    <w:rsid w:val="008F71DC"/>
    <w:rsid w:val="008F7250"/>
    <w:rsid w:val="008F7297"/>
    <w:rsid w:val="008F759F"/>
    <w:rsid w:val="008F7FF9"/>
    <w:rsid w:val="009001F7"/>
    <w:rsid w:val="0090044F"/>
    <w:rsid w:val="00900D1F"/>
    <w:rsid w:val="00901031"/>
    <w:rsid w:val="00901348"/>
    <w:rsid w:val="00901631"/>
    <w:rsid w:val="0090177D"/>
    <w:rsid w:val="00901A42"/>
    <w:rsid w:val="00901CD1"/>
    <w:rsid w:val="00901D90"/>
    <w:rsid w:val="009026C9"/>
    <w:rsid w:val="00902DB3"/>
    <w:rsid w:val="009031E8"/>
    <w:rsid w:val="00903B1A"/>
    <w:rsid w:val="009040AA"/>
    <w:rsid w:val="0090490A"/>
    <w:rsid w:val="00904F14"/>
    <w:rsid w:val="00905031"/>
    <w:rsid w:val="009052C0"/>
    <w:rsid w:val="00905442"/>
    <w:rsid w:val="00905655"/>
    <w:rsid w:val="0090567B"/>
    <w:rsid w:val="00905730"/>
    <w:rsid w:val="00905BEE"/>
    <w:rsid w:val="0090692F"/>
    <w:rsid w:val="00906C3D"/>
    <w:rsid w:val="009071DE"/>
    <w:rsid w:val="0090723D"/>
    <w:rsid w:val="00907749"/>
    <w:rsid w:val="00907A52"/>
    <w:rsid w:val="00910716"/>
    <w:rsid w:val="00910751"/>
    <w:rsid w:val="00910990"/>
    <w:rsid w:val="0091100C"/>
    <w:rsid w:val="009113A1"/>
    <w:rsid w:val="009116AD"/>
    <w:rsid w:val="009116DB"/>
    <w:rsid w:val="00911A16"/>
    <w:rsid w:val="00911B2D"/>
    <w:rsid w:val="00912881"/>
    <w:rsid w:val="00912AD2"/>
    <w:rsid w:val="00912B89"/>
    <w:rsid w:val="00912BD5"/>
    <w:rsid w:val="00912D89"/>
    <w:rsid w:val="0091319E"/>
    <w:rsid w:val="009131EE"/>
    <w:rsid w:val="009133EF"/>
    <w:rsid w:val="009138FD"/>
    <w:rsid w:val="00913AD8"/>
    <w:rsid w:val="009152CB"/>
    <w:rsid w:val="009158DF"/>
    <w:rsid w:val="00916324"/>
    <w:rsid w:val="00916382"/>
    <w:rsid w:val="00916905"/>
    <w:rsid w:val="00916BCF"/>
    <w:rsid w:val="0091707E"/>
    <w:rsid w:val="009170D3"/>
    <w:rsid w:val="00917241"/>
    <w:rsid w:val="0091727B"/>
    <w:rsid w:val="0091745D"/>
    <w:rsid w:val="00917B5E"/>
    <w:rsid w:val="00920652"/>
    <w:rsid w:val="00920A0C"/>
    <w:rsid w:val="00920F57"/>
    <w:rsid w:val="00921411"/>
    <w:rsid w:val="00921449"/>
    <w:rsid w:val="00921B1C"/>
    <w:rsid w:val="00921E43"/>
    <w:rsid w:val="00921F13"/>
    <w:rsid w:val="00922379"/>
    <w:rsid w:val="00922550"/>
    <w:rsid w:val="00922660"/>
    <w:rsid w:val="00922A95"/>
    <w:rsid w:val="00922B08"/>
    <w:rsid w:val="0092374E"/>
    <w:rsid w:val="00923921"/>
    <w:rsid w:val="00923981"/>
    <w:rsid w:val="009241E5"/>
    <w:rsid w:val="009247D8"/>
    <w:rsid w:val="00924BB6"/>
    <w:rsid w:val="00924D79"/>
    <w:rsid w:val="00924DFE"/>
    <w:rsid w:val="009255EB"/>
    <w:rsid w:val="00925652"/>
    <w:rsid w:val="009256E6"/>
    <w:rsid w:val="00925EA0"/>
    <w:rsid w:val="009260F5"/>
    <w:rsid w:val="00926150"/>
    <w:rsid w:val="00926221"/>
    <w:rsid w:val="00926922"/>
    <w:rsid w:val="00926B1B"/>
    <w:rsid w:val="00926D3E"/>
    <w:rsid w:val="00927836"/>
    <w:rsid w:val="00927A7F"/>
    <w:rsid w:val="00927C36"/>
    <w:rsid w:val="00930297"/>
    <w:rsid w:val="009304ED"/>
    <w:rsid w:val="0093064D"/>
    <w:rsid w:val="00930CD3"/>
    <w:rsid w:val="0093122B"/>
    <w:rsid w:val="0093183F"/>
    <w:rsid w:val="00931850"/>
    <w:rsid w:val="0093220A"/>
    <w:rsid w:val="00932326"/>
    <w:rsid w:val="0093234A"/>
    <w:rsid w:val="009329EE"/>
    <w:rsid w:val="00932A18"/>
    <w:rsid w:val="00932B0C"/>
    <w:rsid w:val="00932DED"/>
    <w:rsid w:val="009331EA"/>
    <w:rsid w:val="009336CF"/>
    <w:rsid w:val="00933732"/>
    <w:rsid w:val="0093375F"/>
    <w:rsid w:val="009337C6"/>
    <w:rsid w:val="00933BEE"/>
    <w:rsid w:val="00933FEF"/>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2DE"/>
    <w:rsid w:val="00944072"/>
    <w:rsid w:val="009445E0"/>
    <w:rsid w:val="00944CE8"/>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33"/>
    <w:rsid w:val="00953234"/>
    <w:rsid w:val="009536CB"/>
    <w:rsid w:val="00953E72"/>
    <w:rsid w:val="00953F0D"/>
    <w:rsid w:val="00953F59"/>
    <w:rsid w:val="00954751"/>
    <w:rsid w:val="00954784"/>
    <w:rsid w:val="009549AA"/>
    <w:rsid w:val="00954AD6"/>
    <w:rsid w:val="00954CD6"/>
    <w:rsid w:val="00954D1C"/>
    <w:rsid w:val="00954E80"/>
    <w:rsid w:val="00954ED4"/>
    <w:rsid w:val="009557CE"/>
    <w:rsid w:val="0095591B"/>
    <w:rsid w:val="00955B2B"/>
    <w:rsid w:val="00955DFD"/>
    <w:rsid w:val="0095655D"/>
    <w:rsid w:val="0095665F"/>
    <w:rsid w:val="00956D8F"/>
    <w:rsid w:val="009570F3"/>
    <w:rsid w:val="009572F2"/>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B73"/>
    <w:rsid w:val="00961F8C"/>
    <w:rsid w:val="009621A5"/>
    <w:rsid w:val="009623CA"/>
    <w:rsid w:val="0096287B"/>
    <w:rsid w:val="009628F7"/>
    <w:rsid w:val="009637FD"/>
    <w:rsid w:val="00963DD1"/>
    <w:rsid w:val="0096411E"/>
    <w:rsid w:val="0096416C"/>
    <w:rsid w:val="0096474D"/>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100A"/>
    <w:rsid w:val="00971208"/>
    <w:rsid w:val="00971B75"/>
    <w:rsid w:val="0097219F"/>
    <w:rsid w:val="00972956"/>
    <w:rsid w:val="00972B1E"/>
    <w:rsid w:val="00972B93"/>
    <w:rsid w:val="00972C5B"/>
    <w:rsid w:val="00972F49"/>
    <w:rsid w:val="00972F70"/>
    <w:rsid w:val="00973700"/>
    <w:rsid w:val="00973960"/>
    <w:rsid w:val="00973C50"/>
    <w:rsid w:val="0097539B"/>
    <w:rsid w:val="00975C91"/>
    <w:rsid w:val="00975D72"/>
    <w:rsid w:val="00975ED3"/>
    <w:rsid w:val="00976B89"/>
    <w:rsid w:val="00977318"/>
    <w:rsid w:val="0097757C"/>
    <w:rsid w:val="00980022"/>
    <w:rsid w:val="00980368"/>
    <w:rsid w:val="0098053B"/>
    <w:rsid w:val="009807C6"/>
    <w:rsid w:val="00980ACA"/>
    <w:rsid w:val="00980F14"/>
    <w:rsid w:val="00980F35"/>
    <w:rsid w:val="0098125C"/>
    <w:rsid w:val="0098146B"/>
    <w:rsid w:val="00981877"/>
    <w:rsid w:val="00981BF1"/>
    <w:rsid w:val="009828BD"/>
    <w:rsid w:val="009829FD"/>
    <w:rsid w:val="00982A6F"/>
    <w:rsid w:val="00982C23"/>
    <w:rsid w:val="00982D58"/>
    <w:rsid w:val="00982DD4"/>
    <w:rsid w:val="00982F90"/>
    <w:rsid w:val="009837D2"/>
    <w:rsid w:val="00983984"/>
    <w:rsid w:val="00983BA8"/>
    <w:rsid w:val="00983C3B"/>
    <w:rsid w:val="00984DFF"/>
    <w:rsid w:val="0098555E"/>
    <w:rsid w:val="009856E1"/>
    <w:rsid w:val="009857FB"/>
    <w:rsid w:val="00986154"/>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0DE0"/>
    <w:rsid w:val="00991123"/>
    <w:rsid w:val="0099117B"/>
    <w:rsid w:val="00991550"/>
    <w:rsid w:val="0099181B"/>
    <w:rsid w:val="00992505"/>
    <w:rsid w:val="009929CC"/>
    <w:rsid w:val="00993756"/>
    <w:rsid w:val="00993ACA"/>
    <w:rsid w:val="00993DAE"/>
    <w:rsid w:val="009942BA"/>
    <w:rsid w:val="0099462D"/>
    <w:rsid w:val="00994EAF"/>
    <w:rsid w:val="00995139"/>
    <w:rsid w:val="009953FE"/>
    <w:rsid w:val="009959E3"/>
    <w:rsid w:val="0099603B"/>
    <w:rsid w:val="00996446"/>
    <w:rsid w:val="009965A7"/>
    <w:rsid w:val="0099677A"/>
    <w:rsid w:val="00997040"/>
    <w:rsid w:val="0099721E"/>
    <w:rsid w:val="00997271"/>
    <w:rsid w:val="00997461"/>
    <w:rsid w:val="00997A4A"/>
    <w:rsid w:val="009A0360"/>
    <w:rsid w:val="009A0B18"/>
    <w:rsid w:val="009A0B30"/>
    <w:rsid w:val="009A0B77"/>
    <w:rsid w:val="009A0FBA"/>
    <w:rsid w:val="009A1781"/>
    <w:rsid w:val="009A1DFB"/>
    <w:rsid w:val="009A1E37"/>
    <w:rsid w:val="009A2131"/>
    <w:rsid w:val="009A2189"/>
    <w:rsid w:val="009A228A"/>
    <w:rsid w:val="009A253C"/>
    <w:rsid w:val="009A2601"/>
    <w:rsid w:val="009A2627"/>
    <w:rsid w:val="009A28F9"/>
    <w:rsid w:val="009A2E7A"/>
    <w:rsid w:val="009A2F7F"/>
    <w:rsid w:val="009A347B"/>
    <w:rsid w:val="009A39B3"/>
    <w:rsid w:val="009A3A46"/>
    <w:rsid w:val="009A47A4"/>
    <w:rsid w:val="009A4CE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5DE"/>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43C"/>
    <w:rsid w:val="009B5711"/>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C36"/>
    <w:rsid w:val="009C1DA9"/>
    <w:rsid w:val="009C1E7C"/>
    <w:rsid w:val="009C1FBF"/>
    <w:rsid w:val="009C1FD9"/>
    <w:rsid w:val="009C21E0"/>
    <w:rsid w:val="009C23FF"/>
    <w:rsid w:val="009C256D"/>
    <w:rsid w:val="009C30D7"/>
    <w:rsid w:val="009C30E1"/>
    <w:rsid w:val="009C3555"/>
    <w:rsid w:val="009C3562"/>
    <w:rsid w:val="009C379A"/>
    <w:rsid w:val="009C37C7"/>
    <w:rsid w:val="009C3849"/>
    <w:rsid w:val="009C38A5"/>
    <w:rsid w:val="009C3936"/>
    <w:rsid w:val="009C3B97"/>
    <w:rsid w:val="009C473C"/>
    <w:rsid w:val="009C4F42"/>
    <w:rsid w:val="009C51DE"/>
    <w:rsid w:val="009C5224"/>
    <w:rsid w:val="009C5419"/>
    <w:rsid w:val="009C5BEB"/>
    <w:rsid w:val="009C5E27"/>
    <w:rsid w:val="009C603F"/>
    <w:rsid w:val="009C64FA"/>
    <w:rsid w:val="009C6C1D"/>
    <w:rsid w:val="009C6EDB"/>
    <w:rsid w:val="009C76E4"/>
    <w:rsid w:val="009C7BA4"/>
    <w:rsid w:val="009C7CE6"/>
    <w:rsid w:val="009D046D"/>
    <w:rsid w:val="009D0AFD"/>
    <w:rsid w:val="009D0E38"/>
    <w:rsid w:val="009D0E99"/>
    <w:rsid w:val="009D0F7A"/>
    <w:rsid w:val="009D1640"/>
    <w:rsid w:val="009D1A17"/>
    <w:rsid w:val="009D1A2B"/>
    <w:rsid w:val="009D244A"/>
    <w:rsid w:val="009D27D6"/>
    <w:rsid w:val="009D2A17"/>
    <w:rsid w:val="009D3554"/>
    <w:rsid w:val="009D4157"/>
    <w:rsid w:val="009D434D"/>
    <w:rsid w:val="009D4394"/>
    <w:rsid w:val="009D45AE"/>
    <w:rsid w:val="009D47EB"/>
    <w:rsid w:val="009D4EBA"/>
    <w:rsid w:val="009D50B3"/>
    <w:rsid w:val="009D53C5"/>
    <w:rsid w:val="009D5AA8"/>
    <w:rsid w:val="009D691C"/>
    <w:rsid w:val="009D6986"/>
    <w:rsid w:val="009D6B60"/>
    <w:rsid w:val="009D6F6C"/>
    <w:rsid w:val="009D756C"/>
    <w:rsid w:val="009D7C0D"/>
    <w:rsid w:val="009D7D08"/>
    <w:rsid w:val="009D7DA0"/>
    <w:rsid w:val="009E0728"/>
    <w:rsid w:val="009E0B37"/>
    <w:rsid w:val="009E0BF0"/>
    <w:rsid w:val="009E0C93"/>
    <w:rsid w:val="009E0E9E"/>
    <w:rsid w:val="009E0F8F"/>
    <w:rsid w:val="009E1066"/>
    <w:rsid w:val="009E11F4"/>
    <w:rsid w:val="009E13E5"/>
    <w:rsid w:val="009E1853"/>
    <w:rsid w:val="009E1B58"/>
    <w:rsid w:val="009E1CCF"/>
    <w:rsid w:val="009E1EAC"/>
    <w:rsid w:val="009E24FF"/>
    <w:rsid w:val="009E2F3B"/>
    <w:rsid w:val="009E3169"/>
    <w:rsid w:val="009E341A"/>
    <w:rsid w:val="009E3528"/>
    <w:rsid w:val="009E35D4"/>
    <w:rsid w:val="009E3942"/>
    <w:rsid w:val="009E3B07"/>
    <w:rsid w:val="009E3BBC"/>
    <w:rsid w:val="009E3C3B"/>
    <w:rsid w:val="009E3FD3"/>
    <w:rsid w:val="009E4848"/>
    <w:rsid w:val="009E4D3F"/>
    <w:rsid w:val="009E4F96"/>
    <w:rsid w:val="009E520E"/>
    <w:rsid w:val="009E54A0"/>
    <w:rsid w:val="009E5513"/>
    <w:rsid w:val="009E5734"/>
    <w:rsid w:val="009E5A1A"/>
    <w:rsid w:val="009E5D41"/>
    <w:rsid w:val="009E6606"/>
    <w:rsid w:val="009E681A"/>
    <w:rsid w:val="009E6CCD"/>
    <w:rsid w:val="009E6F7C"/>
    <w:rsid w:val="009E765C"/>
    <w:rsid w:val="009E76AC"/>
    <w:rsid w:val="009E775C"/>
    <w:rsid w:val="009E77D2"/>
    <w:rsid w:val="009F0676"/>
    <w:rsid w:val="009F08E5"/>
    <w:rsid w:val="009F0F39"/>
    <w:rsid w:val="009F12E1"/>
    <w:rsid w:val="009F1401"/>
    <w:rsid w:val="009F1416"/>
    <w:rsid w:val="009F18F5"/>
    <w:rsid w:val="009F1986"/>
    <w:rsid w:val="009F20AA"/>
    <w:rsid w:val="009F24FC"/>
    <w:rsid w:val="009F26D5"/>
    <w:rsid w:val="009F26F4"/>
    <w:rsid w:val="009F28C7"/>
    <w:rsid w:val="009F2912"/>
    <w:rsid w:val="009F2BA4"/>
    <w:rsid w:val="009F2D9D"/>
    <w:rsid w:val="009F30F1"/>
    <w:rsid w:val="009F3538"/>
    <w:rsid w:val="009F3846"/>
    <w:rsid w:val="009F3EBC"/>
    <w:rsid w:val="009F40DE"/>
    <w:rsid w:val="009F4174"/>
    <w:rsid w:val="009F42FF"/>
    <w:rsid w:val="009F4633"/>
    <w:rsid w:val="009F4EA8"/>
    <w:rsid w:val="009F513F"/>
    <w:rsid w:val="009F5AD9"/>
    <w:rsid w:val="009F5CF0"/>
    <w:rsid w:val="009F5E97"/>
    <w:rsid w:val="009F61A9"/>
    <w:rsid w:val="009F6548"/>
    <w:rsid w:val="009F68BB"/>
    <w:rsid w:val="009F6CC4"/>
    <w:rsid w:val="009F6F55"/>
    <w:rsid w:val="009F71D3"/>
    <w:rsid w:val="009F71DE"/>
    <w:rsid w:val="009F7316"/>
    <w:rsid w:val="009F7423"/>
    <w:rsid w:val="009F7B97"/>
    <w:rsid w:val="00A00531"/>
    <w:rsid w:val="00A014C6"/>
    <w:rsid w:val="00A01A2D"/>
    <w:rsid w:val="00A025B3"/>
    <w:rsid w:val="00A0276E"/>
    <w:rsid w:val="00A028C3"/>
    <w:rsid w:val="00A0310E"/>
    <w:rsid w:val="00A0424C"/>
    <w:rsid w:val="00A04278"/>
    <w:rsid w:val="00A049CA"/>
    <w:rsid w:val="00A04A55"/>
    <w:rsid w:val="00A05269"/>
    <w:rsid w:val="00A053CC"/>
    <w:rsid w:val="00A0540D"/>
    <w:rsid w:val="00A05DC0"/>
    <w:rsid w:val="00A05F57"/>
    <w:rsid w:val="00A06402"/>
    <w:rsid w:val="00A06A21"/>
    <w:rsid w:val="00A06AB1"/>
    <w:rsid w:val="00A07034"/>
    <w:rsid w:val="00A0706E"/>
    <w:rsid w:val="00A07207"/>
    <w:rsid w:val="00A07F76"/>
    <w:rsid w:val="00A10084"/>
    <w:rsid w:val="00A10656"/>
    <w:rsid w:val="00A10897"/>
    <w:rsid w:val="00A10C8A"/>
    <w:rsid w:val="00A11850"/>
    <w:rsid w:val="00A11A93"/>
    <w:rsid w:val="00A11C70"/>
    <w:rsid w:val="00A11F87"/>
    <w:rsid w:val="00A122C9"/>
    <w:rsid w:val="00A124A0"/>
    <w:rsid w:val="00A128AF"/>
    <w:rsid w:val="00A12996"/>
    <w:rsid w:val="00A12A98"/>
    <w:rsid w:val="00A12CE5"/>
    <w:rsid w:val="00A1340F"/>
    <w:rsid w:val="00A139AC"/>
    <w:rsid w:val="00A13CE0"/>
    <w:rsid w:val="00A1416B"/>
    <w:rsid w:val="00A1431F"/>
    <w:rsid w:val="00A14B4E"/>
    <w:rsid w:val="00A14C73"/>
    <w:rsid w:val="00A15676"/>
    <w:rsid w:val="00A159CE"/>
    <w:rsid w:val="00A16110"/>
    <w:rsid w:val="00A16714"/>
    <w:rsid w:val="00A16AB7"/>
    <w:rsid w:val="00A16B92"/>
    <w:rsid w:val="00A16D49"/>
    <w:rsid w:val="00A1747D"/>
    <w:rsid w:val="00A17AB7"/>
    <w:rsid w:val="00A17CDF"/>
    <w:rsid w:val="00A17DD5"/>
    <w:rsid w:val="00A208AA"/>
    <w:rsid w:val="00A209C4"/>
    <w:rsid w:val="00A20FFB"/>
    <w:rsid w:val="00A2103D"/>
    <w:rsid w:val="00A21346"/>
    <w:rsid w:val="00A2167F"/>
    <w:rsid w:val="00A218DF"/>
    <w:rsid w:val="00A219F9"/>
    <w:rsid w:val="00A21F9F"/>
    <w:rsid w:val="00A229D0"/>
    <w:rsid w:val="00A22B57"/>
    <w:rsid w:val="00A232F4"/>
    <w:rsid w:val="00A23383"/>
    <w:rsid w:val="00A2342A"/>
    <w:rsid w:val="00A2376F"/>
    <w:rsid w:val="00A2431B"/>
    <w:rsid w:val="00A246E5"/>
    <w:rsid w:val="00A2472D"/>
    <w:rsid w:val="00A247FD"/>
    <w:rsid w:val="00A249F6"/>
    <w:rsid w:val="00A24DD7"/>
    <w:rsid w:val="00A24E69"/>
    <w:rsid w:val="00A24F5C"/>
    <w:rsid w:val="00A2512F"/>
    <w:rsid w:val="00A2520C"/>
    <w:rsid w:val="00A253D5"/>
    <w:rsid w:val="00A25421"/>
    <w:rsid w:val="00A25844"/>
    <w:rsid w:val="00A25A01"/>
    <w:rsid w:val="00A25B4B"/>
    <w:rsid w:val="00A25F79"/>
    <w:rsid w:val="00A25FF6"/>
    <w:rsid w:val="00A260D7"/>
    <w:rsid w:val="00A26164"/>
    <w:rsid w:val="00A262BB"/>
    <w:rsid w:val="00A26603"/>
    <w:rsid w:val="00A269D4"/>
    <w:rsid w:val="00A26AF5"/>
    <w:rsid w:val="00A26BCA"/>
    <w:rsid w:val="00A26E4A"/>
    <w:rsid w:val="00A275DF"/>
    <w:rsid w:val="00A278A4"/>
    <w:rsid w:val="00A279A0"/>
    <w:rsid w:val="00A27A41"/>
    <w:rsid w:val="00A3009A"/>
    <w:rsid w:val="00A3084E"/>
    <w:rsid w:val="00A30995"/>
    <w:rsid w:val="00A30ABB"/>
    <w:rsid w:val="00A311E7"/>
    <w:rsid w:val="00A3137B"/>
    <w:rsid w:val="00A31534"/>
    <w:rsid w:val="00A31BA7"/>
    <w:rsid w:val="00A31CD8"/>
    <w:rsid w:val="00A31FF7"/>
    <w:rsid w:val="00A322A9"/>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504"/>
    <w:rsid w:val="00A375CF"/>
    <w:rsid w:val="00A40216"/>
    <w:rsid w:val="00A40257"/>
    <w:rsid w:val="00A4067F"/>
    <w:rsid w:val="00A40693"/>
    <w:rsid w:val="00A40952"/>
    <w:rsid w:val="00A4098A"/>
    <w:rsid w:val="00A40ADC"/>
    <w:rsid w:val="00A40BE2"/>
    <w:rsid w:val="00A40CF6"/>
    <w:rsid w:val="00A40E37"/>
    <w:rsid w:val="00A41362"/>
    <w:rsid w:val="00A41907"/>
    <w:rsid w:val="00A41996"/>
    <w:rsid w:val="00A41AE6"/>
    <w:rsid w:val="00A41C3C"/>
    <w:rsid w:val="00A41CF1"/>
    <w:rsid w:val="00A427AF"/>
    <w:rsid w:val="00A42B8E"/>
    <w:rsid w:val="00A42DF0"/>
    <w:rsid w:val="00A43557"/>
    <w:rsid w:val="00A4361D"/>
    <w:rsid w:val="00A436C4"/>
    <w:rsid w:val="00A4399E"/>
    <w:rsid w:val="00A43AC9"/>
    <w:rsid w:val="00A44135"/>
    <w:rsid w:val="00A444AD"/>
    <w:rsid w:val="00A4454A"/>
    <w:rsid w:val="00A44B1D"/>
    <w:rsid w:val="00A44BE8"/>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8BD"/>
    <w:rsid w:val="00A51A9F"/>
    <w:rsid w:val="00A52470"/>
    <w:rsid w:val="00A5290F"/>
    <w:rsid w:val="00A52E7D"/>
    <w:rsid w:val="00A53095"/>
    <w:rsid w:val="00A5321D"/>
    <w:rsid w:val="00A53756"/>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05C"/>
    <w:rsid w:val="00A57420"/>
    <w:rsid w:val="00A576D4"/>
    <w:rsid w:val="00A577F3"/>
    <w:rsid w:val="00A57929"/>
    <w:rsid w:val="00A57B08"/>
    <w:rsid w:val="00A601C6"/>
    <w:rsid w:val="00A60355"/>
    <w:rsid w:val="00A6046E"/>
    <w:rsid w:val="00A60ADB"/>
    <w:rsid w:val="00A60CB7"/>
    <w:rsid w:val="00A61063"/>
    <w:rsid w:val="00A613D9"/>
    <w:rsid w:val="00A61413"/>
    <w:rsid w:val="00A61530"/>
    <w:rsid w:val="00A61580"/>
    <w:rsid w:val="00A61B2C"/>
    <w:rsid w:val="00A61B81"/>
    <w:rsid w:val="00A61DDD"/>
    <w:rsid w:val="00A62811"/>
    <w:rsid w:val="00A631C8"/>
    <w:rsid w:val="00A63E8C"/>
    <w:rsid w:val="00A63EEE"/>
    <w:rsid w:val="00A641A4"/>
    <w:rsid w:val="00A64417"/>
    <w:rsid w:val="00A64C9F"/>
    <w:rsid w:val="00A653F3"/>
    <w:rsid w:val="00A665C7"/>
    <w:rsid w:val="00A66C93"/>
    <w:rsid w:val="00A66F00"/>
    <w:rsid w:val="00A67702"/>
    <w:rsid w:val="00A67CF0"/>
    <w:rsid w:val="00A67E3F"/>
    <w:rsid w:val="00A7027C"/>
    <w:rsid w:val="00A70ECB"/>
    <w:rsid w:val="00A70F74"/>
    <w:rsid w:val="00A712F7"/>
    <w:rsid w:val="00A71437"/>
    <w:rsid w:val="00A7235A"/>
    <w:rsid w:val="00A72531"/>
    <w:rsid w:val="00A7303D"/>
    <w:rsid w:val="00A73291"/>
    <w:rsid w:val="00A7334C"/>
    <w:rsid w:val="00A73467"/>
    <w:rsid w:val="00A73809"/>
    <w:rsid w:val="00A73A28"/>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A4B"/>
    <w:rsid w:val="00A80B1C"/>
    <w:rsid w:val="00A80E34"/>
    <w:rsid w:val="00A817F3"/>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D18"/>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6A9"/>
    <w:rsid w:val="00A919D6"/>
    <w:rsid w:val="00A91DA2"/>
    <w:rsid w:val="00A92200"/>
    <w:rsid w:val="00A923C7"/>
    <w:rsid w:val="00A92A9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87"/>
    <w:rsid w:val="00AA43E8"/>
    <w:rsid w:val="00AA44B1"/>
    <w:rsid w:val="00AA4A49"/>
    <w:rsid w:val="00AA4BE4"/>
    <w:rsid w:val="00AA53FA"/>
    <w:rsid w:val="00AA55CE"/>
    <w:rsid w:val="00AA58B9"/>
    <w:rsid w:val="00AA5A63"/>
    <w:rsid w:val="00AA63C9"/>
    <w:rsid w:val="00AA68B3"/>
    <w:rsid w:val="00AA6991"/>
    <w:rsid w:val="00AA6C49"/>
    <w:rsid w:val="00AA6C65"/>
    <w:rsid w:val="00AA741E"/>
    <w:rsid w:val="00AA77E7"/>
    <w:rsid w:val="00AA7C65"/>
    <w:rsid w:val="00AB14B9"/>
    <w:rsid w:val="00AB1F87"/>
    <w:rsid w:val="00AB225D"/>
    <w:rsid w:val="00AB2526"/>
    <w:rsid w:val="00AB2532"/>
    <w:rsid w:val="00AB275F"/>
    <w:rsid w:val="00AB2797"/>
    <w:rsid w:val="00AB27EA"/>
    <w:rsid w:val="00AB2EB2"/>
    <w:rsid w:val="00AB325D"/>
    <w:rsid w:val="00AB3846"/>
    <w:rsid w:val="00AB3877"/>
    <w:rsid w:val="00AB3BD5"/>
    <w:rsid w:val="00AB3C26"/>
    <w:rsid w:val="00AB4154"/>
    <w:rsid w:val="00AB4171"/>
    <w:rsid w:val="00AB4599"/>
    <w:rsid w:val="00AB47E7"/>
    <w:rsid w:val="00AB48D3"/>
    <w:rsid w:val="00AB4979"/>
    <w:rsid w:val="00AB4A5C"/>
    <w:rsid w:val="00AB4BFA"/>
    <w:rsid w:val="00AB52DB"/>
    <w:rsid w:val="00AB5365"/>
    <w:rsid w:val="00AB5AAB"/>
    <w:rsid w:val="00AB5C7E"/>
    <w:rsid w:val="00AB62DB"/>
    <w:rsid w:val="00AB644B"/>
    <w:rsid w:val="00AB6775"/>
    <w:rsid w:val="00AB6E2F"/>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2F6"/>
    <w:rsid w:val="00AC652C"/>
    <w:rsid w:val="00AC6554"/>
    <w:rsid w:val="00AC668B"/>
    <w:rsid w:val="00AC68D7"/>
    <w:rsid w:val="00AC6AA7"/>
    <w:rsid w:val="00AC6B78"/>
    <w:rsid w:val="00AC6B82"/>
    <w:rsid w:val="00AC6BEE"/>
    <w:rsid w:val="00AC6D0B"/>
    <w:rsid w:val="00AC6D19"/>
    <w:rsid w:val="00AC70C0"/>
    <w:rsid w:val="00AC71A6"/>
    <w:rsid w:val="00AD02B7"/>
    <w:rsid w:val="00AD03D6"/>
    <w:rsid w:val="00AD0593"/>
    <w:rsid w:val="00AD05B0"/>
    <w:rsid w:val="00AD0B66"/>
    <w:rsid w:val="00AD0BE9"/>
    <w:rsid w:val="00AD135F"/>
    <w:rsid w:val="00AD1578"/>
    <w:rsid w:val="00AD1831"/>
    <w:rsid w:val="00AD18EE"/>
    <w:rsid w:val="00AD2747"/>
    <w:rsid w:val="00AD2927"/>
    <w:rsid w:val="00AD3037"/>
    <w:rsid w:val="00AD3296"/>
    <w:rsid w:val="00AD33BC"/>
    <w:rsid w:val="00AD391C"/>
    <w:rsid w:val="00AD46C5"/>
    <w:rsid w:val="00AD4827"/>
    <w:rsid w:val="00AD48DA"/>
    <w:rsid w:val="00AD49FA"/>
    <w:rsid w:val="00AD4C26"/>
    <w:rsid w:val="00AD52BD"/>
    <w:rsid w:val="00AD5DB5"/>
    <w:rsid w:val="00AD67D6"/>
    <w:rsid w:val="00AD6A66"/>
    <w:rsid w:val="00AD6B3E"/>
    <w:rsid w:val="00AD6EBF"/>
    <w:rsid w:val="00AD70E2"/>
    <w:rsid w:val="00AD7284"/>
    <w:rsid w:val="00AD7588"/>
    <w:rsid w:val="00AD776D"/>
    <w:rsid w:val="00AD7C28"/>
    <w:rsid w:val="00AD7C88"/>
    <w:rsid w:val="00AD7D4A"/>
    <w:rsid w:val="00AE07C1"/>
    <w:rsid w:val="00AE0962"/>
    <w:rsid w:val="00AE0A91"/>
    <w:rsid w:val="00AE0FCB"/>
    <w:rsid w:val="00AE17DB"/>
    <w:rsid w:val="00AE1B7D"/>
    <w:rsid w:val="00AE1C38"/>
    <w:rsid w:val="00AE1D21"/>
    <w:rsid w:val="00AE2C29"/>
    <w:rsid w:val="00AE2FBA"/>
    <w:rsid w:val="00AE3242"/>
    <w:rsid w:val="00AE3298"/>
    <w:rsid w:val="00AE36B4"/>
    <w:rsid w:val="00AE382A"/>
    <w:rsid w:val="00AE38F7"/>
    <w:rsid w:val="00AE3CF0"/>
    <w:rsid w:val="00AE4098"/>
    <w:rsid w:val="00AE4226"/>
    <w:rsid w:val="00AE4743"/>
    <w:rsid w:val="00AE4CD3"/>
    <w:rsid w:val="00AE4F2B"/>
    <w:rsid w:val="00AE5226"/>
    <w:rsid w:val="00AE53B1"/>
    <w:rsid w:val="00AE57C0"/>
    <w:rsid w:val="00AE5967"/>
    <w:rsid w:val="00AE5A7C"/>
    <w:rsid w:val="00AE5BE9"/>
    <w:rsid w:val="00AE6090"/>
    <w:rsid w:val="00AE61A7"/>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5E5"/>
    <w:rsid w:val="00AF1D5E"/>
    <w:rsid w:val="00AF203B"/>
    <w:rsid w:val="00AF2484"/>
    <w:rsid w:val="00AF2BC0"/>
    <w:rsid w:val="00AF2DD0"/>
    <w:rsid w:val="00AF4268"/>
    <w:rsid w:val="00AF49EA"/>
    <w:rsid w:val="00AF4F20"/>
    <w:rsid w:val="00AF4F66"/>
    <w:rsid w:val="00AF5647"/>
    <w:rsid w:val="00AF56B7"/>
    <w:rsid w:val="00AF5AFE"/>
    <w:rsid w:val="00AF63F6"/>
    <w:rsid w:val="00AF666D"/>
    <w:rsid w:val="00AF6804"/>
    <w:rsid w:val="00AF6AA5"/>
    <w:rsid w:val="00AF6AB0"/>
    <w:rsid w:val="00AF6DE2"/>
    <w:rsid w:val="00AF7210"/>
    <w:rsid w:val="00AF7582"/>
    <w:rsid w:val="00AF7A81"/>
    <w:rsid w:val="00AF7CD5"/>
    <w:rsid w:val="00B00433"/>
    <w:rsid w:val="00B0051A"/>
    <w:rsid w:val="00B00AFA"/>
    <w:rsid w:val="00B017D8"/>
    <w:rsid w:val="00B018A1"/>
    <w:rsid w:val="00B01A56"/>
    <w:rsid w:val="00B01E99"/>
    <w:rsid w:val="00B01F04"/>
    <w:rsid w:val="00B025A5"/>
    <w:rsid w:val="00B0383E"/>
    <w:rsid w:val="00B03852"/>
    <w:rsid w:val="00B03B76"/>
    <w:rsid w:val="00B03C53"/>
    <w:rsid w:val="00B03D71"/>
    <w:rsid w:val="00B043D6"/>
    <w:rsid w:val="00B04FF3"/>
    <w:rsid w:val="00B052EF"/>
    <w:rsid w:val="00B05AD9"/>
    <w:rsid w:val="00B06117"/>
    <w:rsid w:val="00B06278"/>
    <w:rsid w:val="00B06780"/>
    <w:rsid w:val="00B069A8"/>
    <w:rsid w:val="00B06ADB"/>
    <w:rsid w:val="00B06CC6"/>
    <w:rsid w:val="00B06E1B"/>
    <w:rsid w:val="00B070B9"/>
    <w:rsid w:val="00B075AD"/>
    <w:rsid w:val="00B0787B"/>
    <w:rsid w:val="00B07891"/>
    <w:rsid w:val="00B07980"/>
    <w:rsid w:val="00B07B63"/>
    <w:rsid w:val="00B07DA6"/>
    <w:rsid w:val="00B1005D"/>
    <w:rsid w:val="00B10795"/>
    <w:rsid w:val="00B10956"/>
    <w:rsid w:val="00B10E0B"/>
    <w:rsid w:val="00B11876"/>
    <w:rsid w:val="00B11DAE"/>
    <w:rsid w:val="00B120C0"/>
    <w:rsid w:val="00B124BB"/>
    <w:rsid w:val="00B12647"/>
    <w:rsid w:val="00B1287F"/>
    <w:rsid w:val="00B12922"/>
    <w:rsid w:val="00B12BBF"/>
    <w:rsid w:val="00B12F5A"/>
    <w:rsid w:val="00B1392B"/>
    <w:rsid w:val="00B13AF4"/>
    <w:rsid w:val="00B13F63"/>
    <w:rsid w:val="00B14196"/>
    <w:rsid w:val="00B14836"/>
    <w:rsid w:val="00B1487F"/>
    <w:rsid w:val="00B14921"/>
    <w:rsid w:val="00B14E80"/>
    <w:rsid w:val="00B1501A"/>
    <w:rsid w:val="00B150DA"/>
    <w:rsid w:val="00B15683"/>
    <w:rsid w:val="00B158D7"/>
    <w:rsid w:val="00B15B7C"/>
    <w:rsid w:val="00B15C7C"/>
    <w:rsid w:val="00B15EDE"/>
    <w:rsid w:val="00B160BA"/>
    <w:rsid w:val="00B1651F"/>
    <w:rsid w:val="00B166D4"/>
    <w:rsid w:val="00B16745"/>
    <w:rsid w:val="00B16F4D"/>
    <w:rsid w:val="00B175E1"/>
    <w:rsid w:val="00B175E2"/>
    <w:rsid w:val="00B17922"/>
    <w:rsid w:val="00B179BB"/>
    <w:rsid w:val="00B20197"/>
    <w:rsid w:val="00B206CE"/>
    <w:rsid w:val="00B20DA0"/>
    <w:rsid w:val="00B20DB6"/>
    <w:rsid w:val="00B21420"/>
    <w:rsid w:val="00B2149A"/>
    <w:rsid w:val="00B2158E"/>
    <w:rsid w:val="00B21FAC"/>
    <w:rsid w:val="00B22074"/>
    <w:rsid w:val="00B2231F"/>
    <w:rsid w:val="00B223DF"/>
    <w:rsid w:val="00B22493"/>
    <w:rsid w:val="00B224A8"/>
    <w:rsid w:val="00B2281D"/>
    <w:rsid w:val="00B229BB"/>
    <w:rsid w:val="00B22C57"/>
    <w:rsid w:val="00B23142"/>
    <w:rsid w:val="00B2360C"/>
    <w:rsid w:val="00B23832"/>
    <w:rsid w:val="00B23EFF"/>
    <w:rsid w:val="00B245CF"/>
    <w:rsid w:val="00B24742"/>
    <w:rsid w:val="00B24765"/>
    <w:rsid w:val="00B24FBC"/>
    <w:rsid w:val="00B2560F"/>
    <w:rsid w:val="00B25AB2"/>
    <w:rsid w:val="00B261F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B49"/>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24"/>
    <w:rsid w:val="00B37B74"/>
    <w:rsid w:val="00B37BA4"/>
    <w:rsid w:val="00B4072C"/>
    <w:rsid w:val="00B40856"/>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5984"/>
    <w:rsid w:val="00B4690A"/>
    <w:rsid w:val="00B4717F"/>
    <w:rsid w:val="00B4780B"/>
    <w:rsid w:val="00B47AF6"/>
    <w:rsid w:val="00B50623"/>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C6A"/>
    <w:rsid w:val="00B57E69"/>
    <w:rsid w:val="00B601AA"/>
    <w:rsid w:val="00B60C53"/>
    <w:rsid w:val="00B60DC1"/>
    <w:rsid w:val="00B60F9D"/>
    <w:rsid w:val="00B61B16"/>
    <w:rsid w:val="00B62003"/>
    <w:rsid w:val="00B62110"/>
    <w:rsid w:val="00B62425"/>
    <w:rsid w:val="00B62BAF"/>
    <w:rsid w:val="00B63B96"/>
    <w:rsid w:val="00B63F44"/>
    <w:rsid w:val="00B6404F"/>
    <w:rsid w:val="00B6499B"/>
    <w:rsid w:val="00B64CD9"/>
    <w:rsid w:val="00B65160"/>
    <w:rsid w:val="00B65383"/>
    <w:rsid w:val="00B6549C"/>
    <w:rsid w:val="00B6553F"/>
    <w:rsid w:val="00B6561B"/>
    <w:rsid w:val="00B6566B"/>
    <w:rsid w:val="00B65C8D"/>
    <w:rsid w:val="00B65DA8"/>
    <w:rsid w:val="00B65EFE"/>
    <w:rsid w:val="00B66B90"/>
    <w:rsid w:val="00B670BF"/>
    <w:rsid w:val="00B670E1"/>
    <w:rsid w:val="00B67313"/>
    <w:rsid w:val="00B674B6"/>
    <w:rsid w:val="00B67A58"/>
    <w:rsid w:val="00B7023B"/>
    <w:rsid w:val="00B702FF"/>
    <w:rsid w:val="00B70436"/>
    <w:rsid w:val="00B70562"/>
    <w:rsid w:val="00B708D0"/>
    <w:rsid w:val="00B70A22"/>
    <w:rsid w:val="00B70D3B"/>
    <w:rsid w:val="00B71320"/>
    <w:rsid w:val="00B71327"/>
    <w:rsid w:val="00B716C9"/>
    <w:rsid w:val="00B71834"/>
    <w:rsid w:val="00B71B3E"/>
    <w:rsid w:val="00B71BB3"/>
    <w:rsid w:val="00B71EFD"/>
    <w:rsid w:val="00B7210F"/>
    <w:rsid w:val="00B72791"/>
    <w:rsid w:val="00B73397"/>
    <w:rsid w:val="00B736F2"/>
    <w:rsid w:val="00B7377D"/>
    <w:rsid w:val="00B739CC"/>
    <w:rsid w:val="00B73BE2"/>
    <w:rsid w:val="00B74069"/>
    <w:rsid w:val="00B740EF"/>
    <w:rsid w:val="00B74861"/>
    <w:rsid w:val="00B74B2A"/>
    <w:rsid w:val="00B74B7C"/>
    <w:rsid w:val="00B75123"/>
    <w:rsid w:val="00B75A06"/>
    <w:rsid w:val="00B75B80"/>
    <w:rsid w:val="00B75C14"/>
    <w:rsid w:val="00B75D1F"/>
    <w:rsid w:val="00B76499"/>
    <w:rsid w:val="00B765CC"/>
    <w:rsid w:val="00B76A62"/>
    <w:rsid w:val="00B76B9F"/>
    <w:rsid w:val="00B76FAE"/>
    <w:rsid w:val="00B77603"/>
    <w:rsid w:val="00B77C75"/>
    <w:rsid w:val="00B77F09"/>
    <w:rsid w:val="00B8027E"/>
    <w:rsid w:val="00B80466"/>
    <w:rsid w:val="00B80545"/>
    <w:rsid w:val="00B80BE4"/>
    <w:rsid w:val="00B80CD3"/>
    <w:rsid w:val="00B81AA9"/>
    <w:rsid w:val="00B81EC8"/>
    <w:rsid w:val="00B82061"/>
    <w:rsid w:val="00B8248A"/>
    <w:rsid w:val="00B82664"/>
    <w:rsid w:val="00B82A0A"/>
    <w:rsid w:val="00B82EA0"/>
    <w:rsid w:val="00B82F66"/>
    <w:rsid w:val="00B83024"/>
    <w:rsid w:val="00B836F9"/>
    <w:rsid w:val="00B83743"/>
    <w:rsid w:val="00B8374F"/>
    <w:rsid w:val="00B83BCF"/>
    <w:rsid w:val="00B83E0A"/>
    <w:rsid w:val="00B84996"/>
    <w:rsid w:val="00B8504C"/>
    <w:rsid w:val="00B85139"/>
    <w:rsid w:val="00B861F2"/>
    <w:rsid w:val="00B862EF"/>
    <w:rsid w:val="00B8632C"/>
    <w:rsid w:val="00B86500"/>
    <w:rsid w:val="00B8691D"/>
    <w:rsid w:val="00B870F1"/>
    <w:rsid w:val="00B874A0"/>
    <w:rsid w:val="00B8751C"/>
    <w:rsid w:val="00B876CB"/>
    <w:rsid w:val="00B8775E"/>
    <w:rsid w:val="00B902C1"/>
    <w:rsid w:val="00B90768"/>
    <w:rsid w:val="00B90893"/>
    <w:rsid w:val="00B908DB"/>
    <w:rsid w:val="00B9168D"/>
    <w:rsid w:val="00B9172A"/>
    <w:rsid w:val="00B91993"/>
    <w:rsid w:val="00B927B5"/>
    <w:rsid w:val="00B92A23"/>
    <w:rsid w:val="00B92BF0"/>
    <w:rsid w:val="00B9359C"/>
    <w:rsid w:val="00B93856"/>
    <w:rsid w:val="00B93B79"/>
    <w:rsid w:val="00B93BDC"/>
    <w:rsid w:val="00B93FEB"/>
    <w:rsid w:val="00B9406E"/>
    <w:rsid w:val="00B942BD"/>
    <w:rsid w:val="00B94515"/>
    <w:rsid w:val="00B9499F"/>
    <w:rsid w:val="00B94A33"/>
    <w:rsid w:val="00B94F63"/>
    <w:rsid w:val="00B95327"/>
    <w:rsid w:val="00B9578B"/>
    <w:rsid w:val="00B95AEA"/>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7F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C01"/>
    <w:rsid w:val="00BA655E"/>
    <w:rsid w:val="00BA7507"/>
    <w:rsid w:val="00BA7958"/>
    <w:rsid w:val="00BA7B4C"/>
    <w:rsid w:val="00BB03B6"/>
    <w:rsid w:val="00BB03F4"/>
    <w:rsid w:val="00BB06D7"/>
    <w:rsid w:val="00BB09F9"/>
    <w:rsid w:val="00BB0AD0"/>
    <w:rsid w:val="00BB122A"/>
    <w:rsid w:val="00BB1304"/>
    <w:rsid w:val="00BB15B8"/>
    <w:rsid w:val="00BB16A9"/>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5B9C"/>
    <w:rsid w:val="00BB5F97"/>
    <w:rsid w:val="00BB6023"/>
    <w:rsid w:val="00BB6235"/>
    <w:rsid w:val="00BB6DCE"/>
    <w:rsid w:val="00BB766C"/>
    <w:rsid w:val="00BB7EEF"/>
    <w:rsid w:val="00BC004F"/>
    <w:rsid w:val="00BC0244"/>
    <w:rsid w:val="00BC0602"/>
    <w:rsid w:val="00BC0DC9"/>
    <w:rsid w:val="00BC0FB0"/>
    <w:rsid w:val="00BC12A7"/>
    <w:rsid w:val="00BC15FC"/>
    <w:rsid w:val="00BC1A75"/>
    <w:rsid w:val="00BC1BF9"/>
    <w:rsid w:val="00BC1E11"/>
    <w:rsid w:val="00BC1F14"/>
    <w:rsid w:val="00BC2134"/>
    <w:rsid w:val="00BC2C8D"/>
    <w:rsid w:val="00BC3D33"/>
    <w:rsid w:val="00BC3F46"/>
    <w:rsid w:val="00BC4020"/>
    <w:rsid w:val="00BC49CD"/>
    <w:rsid w:val="00BC5478"/>
    <w:rsid w:val="00BC54EF"/>
    <w:rsid w:val="00BC5557"/>
    <w:rsid w:val="00BC559A"/>
    <w:rsid w:val="00BC5632"/>
    <w:rsid w:val="00BC5780"/>
    <w:rsid w:val="00BC5D9E"/>
    <w:rsid w:val="00BC5DFA"/>
    <w:rsid w:val="00BC5EC4"/>
    <w:rsid w:val="00BC62FE"/>
    <w:rsid w:val="00BC6D72"/>
    <w:rsid w:val="00BC7173"/>
    <w:rsid w:val="00BC71BC"/>
    <w:rsid w:val="00BC7202"/>
    <w:rsid w:val="00BC7622"/>
    <w:rsid w:val="00BC7888"/>
    <w:rsid w:val="00BC79F4"/>
    <w:rsid w:val="00BC7C79"/>
    <w:rsid w:val="00BC7DA5"/>
    <w:rsid w:val="00BC7E2F"/>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259"/>
    <w:rsid w:val="00BD64F1"/>
    <w:rsid w:val="00BD6855"/>
    <w:rsid w:val="00BD6D85"/>
    <w:rsid w:val="00BD6DEA"/>
    <w:rsid w:val="00BD7C73"/>
    <w:rsid w:val="00BD7CA8"/>
    <w:rsid w:val="00BE01AD"/>
    <w:rsid w:val="00BE01DA"/>
    <w:rsid w:val="00BE04A5"/>
    <w:rsid w:val="00BE0A86"/>
    <w:rsid w:val="00BE0BE3"/>
    <w:rsid w:val="00BE0BEA"/>
    <w:rsid w:val="00BE0D35"/>
    <w:rsid w:val="00BE1950"/>
    <w:rsid w:val="00BE2571"/>
    <w:rsid w:val="00BE2751"/>
    <w:rsid w:val="00BE2793"/>
    <w:rsid w:val="00BE27D3"/>
    <w:rsid w:val="00BE28E7"/>
    <w:rsid w:val="00BE2E5C"/>
    <w:rsid w:val="00BE36CC"/>
    <w:rsid w:val="00BE3813"/>
    <w:rsid w:val="00BE393E"/>
    <w:rsid w:val="00BE3C93"/>
    <w:rsid w:val="00BE3CD3"/>
    <w:rsid w:val="00BE4131"/>
    <w:rsid w:val="00BE426A"/>
    <w:rsid w:val="00BE4301"/>
    <w:rsid w:val="00BE4607"/>
    <w:rsid w:val="00BE520A"/>
    <w:rsid w:val="00BE526F"/>
    <w:rsid w:val="00BE5406"/>
    <w:rsid w:val="00BE5BF2"/>
    <w:rsid w:val="00BE64AA"/>
    <w:rsid w:val="00BE6514"/>
    <w:rsid w:val="00BE6801"/>
    <w:rsid w:val="00BE69BB"/>
    <w:rsid w:val="00BE6DFC"/>
    <w:rsid w:val="00BE7094"/>
    <w:rsid w:val="00BE7160"/>
    <w:rsid w:val="00BE7455"/>
    <w:rsid w:val="00BE780B"/>
    <w:rsid w:val="00BF01F9"/>
    <w:rsid w:val="00BF0A04"/>
    <w:rsid w:val="00BF0A20"/>
    <w:rsid w:val="00BF0C82"/>
    <w:rsid w:val="00BF0D9D"/>
    <w:rsid w:val="00BF1255"/>
    <w:rsid w:val="00BF162E"/>
    <w:rsid w:val="00BF191E"/>
    <w:rsid w:val="00BF1E7D"/>
    <w:rsid w:val="00BF1F2E"/>
    <w:rsid w:val="00BF2016"/>
    <w:rsid w:val="00BF203C"/>
    <w:rsid w:val="00BF22B6"/>
    <w:rsid w:val="00BF23DD"/>
    <w:rsid w:val="00BF264D"/>
    <w:rsid w:val="00BF28C3"/>
    <w:rsid w:val="00BF2B62"/>
    <w:rsid w:val="00BF2BAA"/>
    <w:rsid w:val="00BF2CCE"/>
    <w:rsid w:val="00BF2E18"/>
    <w:rsid w:val="00BF2F5D"/>
    <w:rsid w:val="00BF3066"/>
    <w:rsid w:val="00BF35B1"/>
    <w:rsid w:val="00BF35F5"/>
    <w:rsid w:val="00BF3903"/>
    <w:rsid w:val="00BF3A0B"/>
    <w:rsid w:val="00BF3BC0"/>
    <w:rsid w:val="00BF44D4"/>
    <w:rsid w:val="00BF44F0"/>
    <w:rsid w:val="00BF4D9D"/>
    <w:rsid w:val="00BF4DA4"/>
    <w:rsid w:val="00BF5140"/>
    <w:rsid w:val="00BF5778"/>
    <w:rsid w:val="00BF57DE"/>
    <w:rsid w:val="00BF5C66"/>
    <w:rsid w:val="00BF5D87"/>
    <w:rsid w:val="00BF5E1E"/>
    <w:rsid w:val="00BF5ECF"/>
    <w:rsid w:val="00BF65CD"/>
    <w:rsid w:val="00BF66D1"/>
    <w:rsid w:val="00BF730C"/>
    <w:rsid w:val="00BF759E"/>
    <w:rsid w:val="00BF7E75"/>
    <w:rsid w:val="00BF7F62"/>
    <w:rsid w:val="00C00A4F"/>
    <w:rsid w:val="00C01033"/>
    <w:rsid w:val="00C012F5"/>
    <w:rsid w:val="00C014C4"/>
    <w:rsid w:val="00C01D3C"/>
    <w:rsid w:val="00C01FC6"/>
    <w:rsid w:val="00C02609"/>
    <w:rsid w:val="00C0287D"/>
    <w:rsid w:val="00C02CB7"/>
    <w:rsid w:val="00C03D86"/>
    <w:rsid w:val="00C04246"/>
    <w:rsid w:val="00C047B0"/>
    <w:rsid w:val="00C0483E"/>
    <w:rsid w:val="00C04C50"/>
    <w:rsid w:val="00C04DEA"/>
    <w:rsid w:val="00C052D9"/>
    <w:rsid w:val="00C0597C"/>
    <w:rsid w:val="00C05B57"/>
    <w:rsid w:val="00C05B94"/>
    <w:rsid w:val="00C05C59"/>
    <w:rsid w:val="00C05DBD"/>
    <w:rsid w:val="00C06105"/>
    <w:rsid w:val="00C0649A"/>
    <w:rsid w:val="00C06879"/>
    <w:rsid w:val="00C06B28"/>
    <w:rsid w:val="00C06BC8"/>
    <w:rsid w:val="00C06BDC"/>
    <w:rsid w:val="00C06ED4"/>
    <w:rsid w:val="00C070BF"/>
    <w:rsid w:val="00C07303"/>
    <w:rsid w:val="00C07364"/>
    <w:rsid w:val="00C07BA7"/>
    <w:rsid w:val="00C07D46"/>
    <w:rsid w:val="00C07EB0"/>
    <w:rsid w:val="00C07EFB"/>
    <w:rsid w:val="00C101EC"/>
    <w:rsid w:val="00C1090A"/>
    <w:rsid w:val="00C109A6"/>
    <w:rsid w:val="00C11023"/>
    <w:rsid w:val="00C11036"/>
    <w:rsid w:val="00C111ED"/>
    <w:rsid w:val="00C11813"/>
    <w:rsid w:val="00C11E10"/>
    <w:rsid w:val="00C12492"/>
    <w:rsid w:val="00C12DE9"/>
    <w:rsid w:val="00C1322C"/>
    <w:rsid w:val="00C132C8"/>
    <w:rsid w:val="00C1346B"/>
    <w:rsid w:val="00C134BA"/>
    <w:rsid w:val="00C13504"/>
    <w:rsid w:val="00C140F7"/>
    <w:rsid w:val="00C14361"/>
    <w:rsid w:val="00C14669"/>
    <w:rsid w:val="00C146B2"/>
    <w:rsid w:val="00C14DD9"/>
    <w:rsid w:val="00C150EB"/>
    <w:rsid w:val="00C15A13"/>
    <w:rsid w:val="00C15D91"/>
    <w:rsid w:val="00C15DF5"/>
    <w:rsid w:val="00C15E9D"/>
    <w:rsid w:val="00C1611A"/>
    <w:rsid w:val="00C162AA"/>
    <w:rsid w:val="00C162BC"/>
    <w:rsid w:val="00C16533"/>
    <w:rsid w:val="00C165B7"/>
    <w:rsid w:val="00C1677A"/>
    <w:rsid w:val="00C167F8"/>
    <w:rsid w:val="00C170C0"/>
    <w:rsid w:val="00C17627"/>
    <w:rsid w:val="00C17BE6"/>
    <w:rsid w:val="00C17E17"/>
    <w:rsid w:val="00C17E34"/>
    <w:rsid w:val="00C203E9"/>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9DA"/>
    <w:rsid w:val="00C2413D"/>
    <w:rsid w:val="00C2419D"/>
    <w:rsid w:val="00C2477D"/>
    <w:rsid w:val="00C24E74"/>
    <w:rsid w:val="00C2505C"/>
    <w:rsid w:val="00C251D9"/>
    <w:rsid w:val="00C25432"/>
    <w:rsid w:val="00C255C2"/>
    <w:rsid w:val="00C25749"/>
    <w:rsid w:val="00C25915"/>
    <w:rsid w:val="00C25B9A"/>
    <w:rsid w:val="00C25C9E"/>
    <w:rsid w:val="00C25FC0"/>
    <w:rsid w:val="00C265D7"/>
    <w:rsid w:val="00C26C8E"/>
    <w:rsid w:val="00C270CC"/>
    <w:rsid w:val="00C2728B"/>
    <w:rsid w:val="00C272C4"/>
    <w:rsid w:val="00C27473"/>
    <w:rsid w:val="00C27AC0"/>
    <w:rsid w:val="00C30017"/>
    <w:rsid w:val="00C30843"/>
    <w:rsid w:val="00C30987"/>
    <w:rsid w:val="00C30AFA"/>
    <w:rsid w:val="00C30B58"/>
    <w:rsid w:val="00C30D8E"/>
    <w:rsid w:val="00C30DEB"/>
    <w:rsid w:val="00C30E89"/>
    <w:rsid w:val="00C31358"/>
    <w:rsid w:val="00C31439"/>
    <w:rsid w:val="00C31C12"/>
    <w:rsid w:val="00C31E6E"/>
    <w:rsid w:val="00C324FF"/>
    <w:rsid w:val="00C32630"/>
    <w:rsid w:val="00C32704"/>
    <w:rsid w:val="00C328E9"/>
    <w:rsid w:val="00C32A12"/>
    <w:rsid w:val="00C32AF1"/>
    <w:rsid w:val="00C32EF3"/>
    <w:rsid w:val="00C3322C"/>
    <w:rsid w:val="00C3344C"/>
    <w:rsid w:val="00C33833"/>
    <w:rsid w:val="00C33981"/>
    <w:rsid w:val="00C3417C"/>
    <w:rsid w:val="00C34A5D"/>
    <w:rsid w:val="00C34D97"/>
    <w:rsid w:val="00C34EAD"/>
    <w:rsid w:val="00C3507E"/>
    <w:rsid w:val="00C35370"/>
    <w:rsid w:val="00C359E1"/>
    <w:rsid w:val="00C35AC0"/>
    <w:rsid w:val="00C35BCB"/>
    <w:rsid w:val="00C35CF9"/>
    <w:rsid w:val="00C35FAE"/>
    <w:rsid w:val="00C35FFE"/>
    <w:rsid w:val="00C362EF"/>
    <w:rsid w:val="00C36605"/>
    <w:rsid w:val="00C36B01"/>
    <w:rsid w:val="00C36BCF"/>
    <w:rsid w:val="00C36C82"/>
    <w:rsid w:val="00C37BB6"/>
    <w:rsid w:val="00C37D0B"/>
    <w:rsid w:val="00C37DBE"/>
    <w:rsid w:val="00C4027A"/>
    <w:rsid w:val="00C40346"/>
    <w:rsid w:val="00C406F8"/>
    <w:rsid w:val="00C4097C"/>
    <w:rsid w:val="00C40BD7"/>
    <w:rsid w:val="00C40EFB"/>
    <w:rsid w:val="00C40FD6"/>
    <w:rsid w:val="00C41558"/>
    <w:rsid w:val="00C41864"/>
    <w:rsid w:val="00C41CD3"/>
    <w:rsid w:val="00C4238C"/>
    <w:rsid w:val="00C42B7C"/>
    <w:rsid w:val="00C42CCE"/>
    <w:rsid w:val="00C42D07"/>
    <w:rsid w:val="00C434B3"/>
    <w:rsid w:val="00C4364B"/>
    <w:rsid w:val="00C43B5E"/>
    <w:rsid w:val="00C43C5C"/>
    <w:rsid w:val="00C43E12"/>
    <w:rsid w:val="00C443F2"/>
    <w:rsid w:val="00C448BB"/>
    <w:rsid w:val="00C44E9F"/>
    <w:rsid w:val="00C450A2"/>
    <w:rsid w:val="00C4516D"/>
    <w:rsid w:val="00C455E7"/>
    <w:rsid w:val="00C4577D"/>
    <w:rsid w:val="00C45EDF"/>
    <w:rsid w:val="00C4642D"/>
    <w:rsid w:val="00C46590"/>
    <w:rsid w:val="00C46DE1"/>
    <w:rsid w:val="00C46E67"/>
    <w:rsid w:val="00C46F79"/>
    <w:rsid w:val="00C46FC9"/>
    <w:rsid w:val="00C474A3"/>
    <w:rsid w:val="00C509E0"/>
    <w:rsid w:val="00C51011"/>
    <w:rsid w:val="00C51174"/>
    <w:rsid w:val="00C515AB"/>
    <w:rsid w:val="00C515D3"/>
    <w:rsid w:val="00C51B84"/>
    <w:rsid w:val="00C52067"/>
    <w:rsid w:val="00C52634"/>
    <w:rsid w:val="00C52AA6"/>
    <w:rsid w:val="00C52B31"/>
    <w:rsid w:val="00C5304D"/>
    <w:rsid w:val="00C532A1"/>
    <w:rsid w:val="00C537ED"/>
    <w:rsid w:val="00C53AA8"/>
    <w:rsid w:val="00C53C60"/>
    <w:rsid w:val="00C5431F"/>
    <w:rsid w:val="00C5456C"/>
    <w:rsid w:val="00C54994"/>
    <w:rsid w:val="00C54C74"/>
    <w:rsid w:val="00C54DE2"/>
    <w:rsid w:val="00C54E27"/>
    <w:rsid w:val="00C5546B"/>
    <w:rsid w:val="00C5557C"/>
    <w:rsid w:val="00C557C0"/>
    <w:rsid w:val="00C56020"/>
    <w:rsid w:val="00C565FD"/>
    <w:rsid w:val="00C56F5D"/>
    <w:rsid w:val="00C575DC"/>
    <w:rsid w:val="00C579C8"/>
    <w:rsid w:val="00C57C36"/>
    <w:rsid w:val="00C6039F"/>
    <w:rsid w:val="00C60451"/>
    <w:rsid w:val="00C60670"/>
    <w:rsid w:val="00C60737"/>
    <w:rsid w:val="00C60E83"/>
    <w:rsid w:val="00C61257"/>
    <w:rsid w:val="00C6136E"/>
    <w:rsid w:val="00C617D8"/>
    <w:rsid w:val="00C61968"/>
    <w:rsid w:val="00C61B60"/>
    <w:rsid w:val="00C62679"/>
    <w:rsid w:val="00C629D9"/>
    <w:rsid w:val="00C6361D"/>
    <w:rsid w:val="00C636D5"/>
    <w:rsid w:val="00C63817"/>
    <w:rsid w:val="00C63B82"/>
    <w:rsid w:val="00C63B87"/>
    <w:rsid w:val="00C63BB3"/>
    <w:rsid w:val="00C63C0B"/>
    <w:rsid w:val="00C6414E"/>
    <w:rsid w:val="00C642B6"/>
    <w:rsid w:val="00C6479D"/>
    <w:rsid w:val="00C64838"/>
    <w:rsid w:val="00C64EA9"/>
    <w:rsid w:val="00C65140"/>
    <w:rsid w:val="00C652F1"/>
    <w:rsid w:val="00C65D22"/>
    <w:rsid w:val="00C65E23"/>
    <w:rsid w:val="00C6660B"/>
    <w:rsid w:val="00C666DD"/>
    <w:rsid w:val="00C66CF0"/>
    <w:rsid w:val="00C67029"/>
    <w:rsid w:val="00C6714B"/>
    <w:rsid w:val="00C678DC"/>
    <w:rsid w:val="00C67C2A"/>
    <w:rsid w:val="00C67C61"/>
    <w:rsid w:val="00C67D8D"/>
    <w:rsid w:val="00C701F5"/>
    <w:rsid w:val="00C70382"/>
    <w:rsid w:val="00C705E4"/>
    <w:rsid w:val="00C70786"/>
    <w:rsid w:val="00C7081B"/>
    <w:rsid w:val="00C70FF3"/>
    <w:rsid w:val="00C715E0"/>
    <w:rsid w:val="00C71A8C"/>
    <w:rsid w:val="00C72E75"/>
    <w:rsid w:val="00C734A5"/>
    <w:rsid w:val="00C7376F"/>
    <w:rsid w:val="00C73B96"/>
    <w:rsid w:val="00C73C80"/>
    <w:rsid w:val="00C73FD8"/>
    <w:rsid w:val="00C74A5B"/>
    <w:rsid w:val="00C74D6F"/>
    <w:rsid w:val="00C74F1F"/>
    <w:rsid w:val="00C7508F"/>
    <w:rsid w:val="00C75344"/>
    <w:rsid w:val="00C75A98"/>
    <w:rsid w:val="00C75E0F"/>
    <w:rsid w:val="00C76228"/>
    <w:rsid w:val="00C762BE"/>
    <w:rsid w:val="00C763B6"/>
    <w:rsid w:val="00C765D7"/>
    <w:rsid w:val="00C766E2"/>
    <w:rsid w:val="00C76DAB"/>
    <w:rsid w:val="00C77B9A"/>
    <w:rsid w:val="00C80BED"/>
    <w:rsid w:val="00C80C33"/>
    <w:rsid w:val="00C80F2F"/>
    <w:rsid w:val="00C82A20"/>
    <w:rsid w:val="00C83B22"/>
    <w:rsid w:val="00C845B7"/>
    <w:rsid w:val="00C84A9B"/>
    <w:rsid w:val="00C850DB"/>
    <w:rsid w:val="00C858A1"/>
    <w:rsid w:val="00C8600E"/>
    <w:rsid w:val="00C86505"/>
    <w:rsid w:val="00C86F92"/>
    <w:rsid w:val="00C8742E"/>
    <w:rsid w:val="00C87484"/>
    <w:rsid w:val="00C874D1"/>
    <w:rsid w:val="00C876B5"/>
    <w:rsid w:val="00C902AA"/>
    <w:rsid w:val="00C904DF"/>
    <w:rsid w:val="00C9058E"/>
    <w:rsid w:val="00C9083E"/>
    <w:rsid w:val="00C909AB"/>
    <w:rsid w:val="00C91540"/>
    <w:rsid w:val="00C9158B"/>
    <w:rsid w:val="00C915C7"/>
    <w:rsid w:val="00C91703"/>
    <w:rsid w:val="00C91B1E"/>
    <w:rsid w:val="00C91C4E"/>
    <w:rsid w:val="00C91CF5"/>
    <w:rsid w:val="00C920F6"/>
    <w:rsid w:val="00C923FF"/>
    <w:rsid w:val="00C92B28"/>
    <w:rsid w:val="00C92C19"/>
    <w:rsid w:val="00C9345A"/>
    <w:rsid w:val="00C93460"/>
    <w:rsid w:val="00C93AA0"/>
    <w:rsid w:val="00C93C12"/>
    <w:rsid w:val="00C94090"/>
    <w:rsid w:val="00C949F5"/>
    <w:rsid w:val="00C94FBE"/>
    <w:rsid w:val="00C95433"/>
    <w:rsid w:val="00C955D1"/>
    <w:rsid w:val="00C957C8"/>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D88"/>
    <w:rsid w:val="00CA6EE9"/>
    <w:rsid w:val="00CA77E7"/>
    <w:rsid w:val="00CA7FBB"/>
    <w:rsid w:val="00CB0597"/>
    <w:rsid w:val="00CB0687"/>
    <w:rsid w:val="00CB08DC"/>
    <w:rsid w:val="00CB148D"/>
    <w:rsid w:val="00CB1C0C"/>
    <w:rsid w:val="00CB1C2D"/>
    <w:rsid w:val="00CB1CA5"/>
    <w:rsid w:val="00CB1CC6"/>
    <w:rsid w:val="00CB1FB7"/>
    <w:rsid w:val="00CB2183"/>
    <w:rsid w:val="00CB2443"/>
    <w:rsid w:val="00CB2579"/>
    <w:rsid w:val="00CB2D0D"/>
    <w:rsid w:val="00CB33B9"/>
    <w:rsid w:val="00CB3710"/>
    <w:rsid w:val="00CB395E"/>
    <w:rsid w:val="00CB3A8F"/>
    <w:rsid w:val="00CB4215"/>
    <w:rsid w:val="00CB4229"/>
    <w:rsid w:val="00CB43FE"/>
    <w:rsid w:val="00CB45F8"/>
    <w:rsid w:val="00CB4A05"/>
    <w:rsid w:val="00CB5131"/>
    <w:rsid w:val="00CB5179"/>
    <w:rsid w:val="00CB568D"/>
    <w:rsid w:val="00CB56C5"/>
    <w:rsid w:val="00CB5968"/>
    <w:rsid w:val="00CB596C"/>
    <w:rsid w:val="00CB6640"/>
    <w:rsid w:val="00CB6AFC"/>
    <w:rsid w:val="00CB77DC"/>
    <w:rsid w:val="00CB7E6A"/>
    <w:rsid w:val="00CB7ECA"/>
    <w:rsid w:val="00CB7F5E"/>
    <w:rsid w:val="00CC0119"/>
    <w:rsid w:val="00CC091C"/>
    <w:rsid w:val="00CC0B00"/>
    <w:rsid w:val="00CC0E9E"/>
    <w:rsid w:val="00CC10BA"/>
    <w:rsid w:val="00CC11E1"/>
    <w:rsid w:val="00CC1266"/>
    <w:rsid w:val="00CC18C6"/>
    <w:rsid w:val="00CC1AFD"/>
    <w:rsid w:val="00CC1B71"/>
    <w:rsid w:val="00CC1DBB"/>
    <w:rsid w:val="00CC1F9B"/>
    <w:rsid w:val="00CC29B3"/>
    <w:rsid w:val="00CC2BDE"/>
    <w:rsid w:val="00CC2F9B"/>
    <w:rsid w:val="00CC31EC"/>
    <w:rsid w:val="00CC4304"/>
    <w:rsid w:val="00CC43B2"/>
    <w:rsid w:val="00CC462C"/>
    <w:rsid w:val="00CC5179"/>
    <w:rsid w:val="00CC531F"/>
    <w:rsid w:val="00CC5426"/>
    <w:rsid w:val="00CC54F6"/>
    <w:rsid w:val="00CC5821"/>
    <w:rsid w:val="00CC5A45"/>
    <w:rsid w:val="00CC5BE8"/>
    <w:rsid w:val="00CC65DB"/>
    <w:rsid w:val="00CC673D"/>
    <w:rsid w:val="00CC67D4"/>
    <w:rsid w:val="00CC6E76"/>
    <w:rsid w:val="00CC731B"/>
    <w:rsid w:val="00CC744A"/>
    <w:rsid w:val="00CC7676"/>
    <w:rsid w:val="00CC7832"/>
    <w:rsid w:val="00CC7B75"/>
    <w:rsid w:val="00CC7BC7"/>
    <w:rsid w:val="00CC7E21"/>
    <w:rsid w:val="00CC7FEC"/>
    <w:rsid w:val="00CD02E6"/>
    <w:rsid w:val="00CD081C"/>
    <w:rsid w:val="00CD0C2F"/>
    <w:rsid w:val="00CD102F"/>
    <w:rsid w:val="00CD1112"/>
    <w:rsid w:val="00CD19E4"/>
    <w:rsid w:val="00CD1A91"/>
    <w:rsid w:val="00CD1F29"/>
    <w:rsid w:val="00CD2779"/>
    <w:rsid w:val="00CD2BC2"/>
    <w:rsid w:val="00CD2E4B"/>
    <w:rsid w:val="00CD3CE5"/>
    <w:rsid w:val="00CD3CEB"/>
    <w:rsid w:val="00CD420A"/>
    <w:rsid w:val="00CD42BB"/>
    <w:rsid w:val="00CD42D7"/>
    <w:rsid w:val="00CD490E"/>
    <w:rsid w:val="00CD49B8"/>
    <w:rsid w:val="00CD5284"/>
    <w:rsid w:val="00CD5946"/>
    <w:rsid w:val="00CD5BD2"/>
    <w:rsid w:val="00CD6279"/>
    <w:rsid w:val="00CD63DA"/>
    <w:rsid w:val="00CD6A39"/>
    <w:rsid w:val="00CD6B96"/>
    <w:rsid w:val="00CD6CA0"/>
    <w:rsid w:val="00CD7156"/>
    <w:rsid w:val="00CD71C6"/>
    <w:rsid w:val="00CE029F"/>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91C"/>
    <w:rsid w:val="00CE4A76"/>
    <w:rsid w:val="00CE4A97"/>
    <w:rsid w:val="00CE5F7A"/>
    <w:rsid w:val="00CE61A8"/>
    <w:rsid w:val="00CE6E54"/>
    <w:rsid w:val="00CE6F2A"/>
    <w:rsid w:val="00CE713D"/>
    <w:rsid w:val="00CE7727"/>
    <w:rsid w:val="00CE7BD0"/>
    <w:rsid w:val="00CE7E48"/>
    <w:rsid w:val="00CF0247"/>
    <w:rsid w:val="00CF036F"/>
    <w:rsid w:val="00CF063E"/>
    <w:rsid w:val="00CF065E"/>
    <w:rsid w:val="00CF11CB"/>
    <w:rsid w:val="00CF12E0"/>
    <w:rsid w:val="00CF1F26"/>
    <w:rsid w:val="00CF1F40"/>
    <w:rsid w:val="00CF26A1"/>
    <w:rsid w:val="00CF2886"/>
    <w:rsid w:val="00CF2ABF"/>
    <w:rsid w:val="00CF2EBB"/>
    <w:rsid w:val="00CF3444"/>
    <w:rsid w:val="00CF34A0"/>
    <w:rsid w:val="00CF3659"/>
    <w:rsid w:val="00CF3F6E"/>
    <w:rsid w:val="00CF4C20"/>
    <w:rsid w:val="00CF5159"/>
    <w:rsid w:val="00CF57AB"/>
    <w:rsid w:val="00CF57B2"/>
    <w:rsid w:val="00CF5C7A"/>
    <w:rsid w:val="00CF5F8D"/>
    <w:rsid w:val="00CF603F"/>
    <w:rsid w:val="00CF67DF"/>
    <w:rsid w:val="00CF68B1"/>
    <w:rsid w:val="00CF6922"/>
    <w:rsid w:val="00CF6C84"/>
    <w:rsid w:val="00CF6D76"/>
    <w:rsid w:val="00CF6E23"/>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89C"/>
    <w:rsid w:val="00D0293F"/>
    <w:rsid w:val="00D02A71"/>
    <w:rsid w:val="00D02F06"/>
    <w:rsid w:val="00D030D5"/>
    <w:rsid w:val="00D033CA"/>
    <w:rsid w:val="00D03940"/>
    <w:rsid w:val="00D039FC"/>
    <w:rsid w:val="00D03D23"/>
    <w:rsid w:val="00D03DBD"/>
    <w:rsid w:val="00D043DB"/>
    <w:rsid w:val="00D0452E"/>
    <w:rsid w:val="00D04A29"/>
    <w:rsid w:val="00D05055"/>
    <w:rsid w:val="00D05416"/>
    <w:rsid w:val="00D05502"/>
    <w:rsid w:val="00D056C0"/>
    <w:rsid w:val="00D05892"/>
    <w:rsid w:val="00D058A3"/>
    <w:rsid w:val="00D05C75"/>
    <w:rsid w:val="00D05F26"/>
    <w:rsid w:val="00D06063"/>
    <w:rsid w:val="00D06084"/>
    <w:rsid w:val="00D06131"/>
    <w:rsid w:val="00D06E99"/>
    <w:rsid w:val="00D07346"/>
    <w:rsid w:val="00D07793"/>
    <w:rsid w:val="00D078B3"/>
    <w:rsid w:val="00D079ED"/>
    <w:rsid w:val="00D07F22"/>
    <w:rsid w:val="00D101A8"/>
    <w:rsid w:val="00D10310"/>
    <w:rsid w:val="00D10397"/>
    <w:rsid w:val="00D10855"/>
    <w:rsid w:val="00D10A3A"/>
    <w:rsid w:val="00D10BA1"/>
    <w:rsid w:val="00D10CAE"/>
    <w:rsid w:val="00D10FA5"/>
    <w:rsid w:val="00D1112F"/>
    <w:rsid w:val="00D114C0"/>
    <w:rsid w:val="00D11669"/>
    <w:rsid w:val="00D1184C"/>
    <w:rsid w:val="00D11856"/>
    <w:rsid w:val="00D11A2C"/>
    <w:rsid w:val="00D11B5D"/>
    <w:rsid w:val="00D11BDF"/>
    <w:rsid w:val="00D124E5"/>
    <w:rsid w:val="00D12ACC"/>
    <w:rsid w:val="00D13044"/>
    <w:rsid w:val="00D13526"/>
    <w:rsid w:val="00D13655"/>
    <w:rsid w:val="00D13749"/>
    <w:rsid w:val="00D1403F"/>
    <w:rsid w:val="00D14121"/>
    <w:rsid w:val="00D14125"/>
    <w:rsid w:val="00D14501"/>
    <w:rsid w:val="00D14D48"/>
    <w:rsid w:val="00D14E24"/>
    <w:rsid w:val="00D14EE7"/>
    <w:rsid w:val="00D14F29"/>
    <w:rsid w:val="00D14F40"/>
    <w:rsid w:val="00D15210"/>
    <w:rsid w:val="00D15362"/>
    <w:rsid w:val="00D16623"/>
    <w:rsid w:val="00D16857"/>
    <w:rsid w:val="00D16A40"/>
    <w:rsid w:val="00D16DEC"/>
    <w:rsid w:val="00D16E03"/>
    <w:rsid w:val="00D1715D"/>
    <w:rsid w:val="00D175A9"/>
    <w:rsid w:val="00D17D12"/>
    <w:rsid w:val="00D17E99"/>
    <w:rsid w:val="00D17F6A"/>
    <w:rsid w:val="00D17F9A"/>
    <w:rsid w:val="00D2011A"/>
    <w:rsid w:val="00D20494"/>
    <w:rsid w:val="00D20BB8"/>
    <w:rsid w:val="00D20CD6"/>
    <w:rsid w:val="00D214E7"/>
    <w:rsid w:val="00D21CA0"/>
    <w:rsid w:val="00D21CD3"/>
    <w:rsid w:val="00D21E8A"/>
    <w:rsid w:val="00D2221E"/>
    <w:rsid w:val="00D2267C"/>
    <w:rsid w:val="00D226A7"/>
    <w:rsid w:val="00D22768"/>
    <w:rsid w:val="00D22895"/>
    <w:rsid w:val="00D23005"/>
    <w:rsid w:val="00D2333E"/>
    <w:rsid w:val="00D23D0E"/>
    <w:rsid w:val="00D24459"/>
    <w:rsid w:val="00D24D9F"/>
    <w:rsid w:val="00D25604"/>
    <w:rsid w:val="00D25B8C"/>
    <w:rsid w:val="00D25EBC"/>
    <w:rsid w:val="00D26FC2"/>
    <w:rsid w:val="00D270B3"/>
    <w:rsid w:val="00D27135"/>
    <w:rsid w:val="00D2725B"/>
    <w:rsid w:val="00D3013A"/>
    <w:rsid w:val="00D30DFC"/>
    <w:rsid w:val="00D3145D"/>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6F3"/>
    <w:rsid w:val="00D37D9C"/>
    <w:rsid w:val="00D40641"/>
    <w:rsid w:val="00D40820"/>
    <w:rsid w:val="00D40DF5"/>
    <w:rsid w:val="00D41091"/>
    <w:rsid w:val="00D41403"/>
    <w:rsid w:val="00D41678"/>
    <w:rsid w:val="00D418ED"/>
    <w:rsid w:val="00D41AAD"/>
    <w:rsid w:val="00D41FB8"/>
    <w:rsid w:val="00D42003"/>
    <w:rsid w:val="00D42173"/>
    <w:rsid w:val="00D42E52"/>
    <w:rsid w:val="00D43AC8"/>
    <w:rsid w:val="00D43C10"/>
    <w:rsid w:val="00D43D05"/>
    <w:rsid w:val="00D44334"/>
    <w:rsid w:val="00D4447C"/>
    <w:rsid w:val="00D44859"/>
    <w:rsid w:val="00D44C91"/>
    <w:rsid w:val="00D44DB0"/>
    <w:rsid w:val="00D456E2"/>
    <w:rsid w:val="00D45A41"/>
    <w:rsid w:val="00D45ADC"/>
    <w:rsid w:val="00D45B24"/>
    <w:rsid w:val="00D460F1"/>
    <w:rsid w:val="00D46251"/>
    <w:rsid w:val="00D468F2"/>
    <w:rsid w:val="00D469D5"/>
    <w:rsid w:val="00D472AF"/>
    <w:rsid w:val="00D4761C"/>
    <w:rsid w:val="00D47663"/>
    <w:rsid w:val="00D47C8E"/>
    <w:rsid w:val="00D47FF7"/>
    <w:rsid w:val="00D500BD"/>
    <w:rsid w:val="00D503C0"/>
    <w:rsid w:val="00D50917"/>
    <w:rsid w:val="00D50BAF"/>
    <w:rsid w:val="00D50FB2"/>
    <w:rsid w:val="00D51001"/>
    <w:rsid w:val="00D5101B"/>
    <w:rsid w:val="00D519BB"/>
    <w:rsid w:val="00D51A24"/>
    <w:rsid w:val="00D51DD0"/>
    <w:rsid w:val="00D5212D"/>
    <w:rsid w:val="00D5273C"/>
    <w:rsid w:val="00D53636"/>
    <w:rsid w:val="00D536EF"/>
    <w:rsid w:val="00D538D4"/>
    <w:rsid w:val="00D538D8"/>
    <w:rsid w:val="00D54DBF"/>
    <w:rsid w:val="00D5556B"/>
    <w:rsid w:val="00D55628"/>
    <w:rsid w:val="00D55663"/>
    <w:rsid w:val="00D5594A"/>
    <w:rsid w:val="00D56808"/>
    <w:rsid w:val="00D56AD9"/>
    <w:rsid w:val="00D57193"/>
    <w:rsid w:val="00D573B4"/>
    <w:rsid w:val="00D5745E"/>
    <w:rsid w:val="00D57B31"/>
    <w:rsid w:val="00D600BF"/>
    <w:rsid w:val="00D600E8"/>
    <w:rsid w:val="00D60215"/>
    <w:rsid w:val="00D602D2"/>
    <w:rsid w:val="00D60628"/>
    <w:rsid w:val="00D60692"/>
    <w:rsid w:val="00D6071B"/>
    <w:rsid w:val="00D607FB"/>
    <w:rsid w:val="00D60DFF"/>
    <w:rsid w:val="00D60E3D"/>
    <w:rsid w:val="00D60E96"/>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7A"/>
    <w:rsid w:val="00D63796"/>
    <w:rsid w:val="00D639B5"/>
    <w:rsid w:val="00D63A6C"/>
    <w:rsid w:val="00D63D48"/>
    <w:rsid w:val="00D63F84"/>
    <w:rsid w:val="00D6449A"/>
    <w:rsid w:val="00D647A4"/>
    <w:rsid w:val="00D64D89"/>
    <w:rsid w:val="00D64FD1"/>
    <w:rsid w:val="00D65004"/>
    <w:rsid w:val="00D65096"/>
    <w:rsid w:val="00D6546E"/>
    <w:rsid w:val="00D6569D"/>
    <w:rsid w:val="00D6586A"/>
    <w:rsid w:val="00D65B43"/>
    <w:rsid w:val="00D65C51"/>
    <w:rsid w:val="00D66196"/>
    <w:rsid w:val="00D6673C"/>
    <w:rsid w:val="00D66B22"/>
    <w:rsid w:val="00D66BCB"/>
    <w:rsid w:val="00D67569"/>
    <w:rsid w:val="00D67A34"/>
    <w:rsid w:val="00D67BAA"/>
    <w:rsid w:val="00D67EC9"/>
    <w:rsid w:val="00D702DF"/>
    <w:rsid w:val="00D70537"/>
    <w:rsid w:val="00D7066E"/>
    <w:rsid w:val="00D70792"/>
    <w:rsid w:val="00D70C58"/>
    <w:rsid w:val="00D710A9"/>
    <w:rsid w:val="00D71424"/>
    <w:rsid w:val="00D7153E"/>
    <w:rsid w:val="00D72471"/>
    <w:rsid w:val="00D7272E"/>
    <w:rsid w:val="00D72A3E"/>
    <w:rsid w:val="00D72BC8"/>
    <w:rsid w:val="00D72D57"/>
    <w:rsid w:val="00D7356A"/>
    <w:rsid w:val="00D73B6C"/>
    <w:rsid w:val="00D73C62"/>
    <w:rsid w:val="00D73CA5"/>
    <w:rsid w:val="00D73D16"/>
    <w:rsid w:val="00D73E90"/>
    <w:rsid w:val="00D747A7"/>
    <w:rsid w:val="00D7587C"/>
    <w:rsid w:val="00D7591E"/>
    <w:rsid w:val="00D75FF5"/>
    <w:rsid w:val="00D765B1"/>
    <w:rsid w:val="00D769DF"/>
    <w:rsid w:val="00D76AA4"/>
    <w:rsid w:val="00D76EF0"/>
    <w:rsid w:val="00D779E9"/>
    <w:rsid w:val="00D77C22"/>
    <w:rsid w:val="00D77C87"/>
    <w:rsid w:val="00D77DA6"/>
    <w:rsid w:val="00D80648"/>
    <w:rsid w:val="00D809C1"/>
    <w:rsid w:val="00D80B5C"/>
    <w:rsid w:val="00D80D2C"/>
    <w:rsid w:val="00D80DD3"/>
    <w:rsid w:val="00D81894"/>
    <w:rsid w:val="00D82181"/>
    <w:rsid w:val="00D823AA"/>
    <w:rsid w:val="00D824DF"/>
    <w:rsid w:val="00D82A76"/>
    <w:rsid w:val="00D82C6F"/>
    <w:rsid w:val="00D83191"/>
    <w:rsid w:val="00D831F1"/>
    <w:rsid w:val="00D8336B"/>
    <w:rsid w:val="00D835C6"/>
    <w:rsid w:val="00D835CD"/>
    <w:rsid w:val="00D836CF"/>
    <w:rsid w:val="00D83BD4"/>
    <w:rsid w:val="00D83BFB"/>
    <w:rsid w:val="00D84078"/>
    <w:rsid w:val="00D841D6"/>
    <w:rsid w:val="00D847D3"/>
    <w:rsid w:val="00D84DD7"/>
    <w:rsid w:val="00D854F7"/>
    <w:rsid w:val="00D8595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0F87"/>
    <w:rsid w:val="00D910FE"/>
    <w:rsid w:val="00D9150D"/>
    <w:rsid w:val="00D919A4"/>
    <w:rsid w:val="00D91B16"/>
    <w:rsid w:val="00D91CEB"/>
    <w:rsid w:val="00D91F2C"/>
    <w:rsid w:val="00D91F68"/>
    <w:rsid w:val="00D91F7E"/>
    <w:rsid w:val="00D9209C"/>
    <w:rsid w:val="00D92153"/>
    <w:rsid w:val="00D921CC"/>
    <w:rsid w:val="00D92719"/>
    <w:rsid w:val="00D92B1C"/>
    <w:rsid w:val="00D931C3"/>
    <w:rsid w:val="00D93E1C"/>
    <w:rsid w:val="00D943AD"/>
    <w:rsid w:val="00D94B06"/>
    <w:rsid w:val="00D94F01"/>
    <w:rsid w:val="00D94F48"/>
    <w:rsid w:val="00D94F7E"/>
    <w:rsid w:val="00D9517F"/>
    <w:rsid w:val="00D958B3"/>
    <w:rsid w:val="00D95B90"/>
    <w:rsid w:val="00D96EF4"/>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308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A7B9F"/>
    <w:rsid w:val="00DB0F93"/>
    <w:rsid w:val="00DB17F5"/>
    <w:rsid w:val="00DB19B1"/>
    <w:rsid w:val="00DB230F"/>
    <w:rsid w:val="00DB278D"/>
    <w:rsid w:val="00DB28B4"/>
    <w:rsid w:val="00DB2A8D"/>
    <w:rsid w:val="00DB2AD1"/>
    <w:rsid w:val="00DB2F5C"/>
    <w:rsid w:val="00DB38A0"/>
    <w:rsid w:val="00DB3A97"/>
    <w:rsid w:val="00DB3C59"/>
    <w:rsid w:val="00DB3CBC"/>
    <w:rsid w:val="00DB3CC4"/>
    <w:rsid w:val="00DB4162"/>
    <w:rsid w:val="00DB48DA"/>
    <w:rsid w:val="00DB49DE"/>
    <w:rsid w:val="00DB4BD2"/>
    <w:rsid w:val="00DB4E90"/>
    <w:rsid w:val="00DB4EA5"/>
    <w:rsid w:val="00DB571D"/>
    <w:rsid w:val="00DB59FD"/>
    <w:rsid w:val="00DB5A9B"/>
    <w:rsid w:val="00DB6011"/>
    <w:rsid w:val="00DB60EF"/>
    <w:rsid w:val="00DB62AD"/>
    <w:rsid w:val="00DB6631"/>
    <w:rsid w:val="00DB67A2"/>
    <w:rsid w:val="00DB690A"/>
    <w:rsid w:val="00DB6B9F"/>
    <w:rsid w:val="00DB6E34"/>
    <w:rsid w:val="00DB768E"/>
    <w:rsid w:val="00DB79E5"/>
    <w:rsid w:val="00DB7B81"/>
    <w:rsid w:val="00DB7BC4"/>
    <w:rsid w:val="00DC02B2"/>
    <w:rsid w:val="00DC04E1"/>
    <w:rsid w:val="00DC0F5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098"/>
    <w:rsid w:val="00DC71F7"/>
    <w:rsid w:val="00DC7231"/>
    <w:rsid w:val="00DC7709"/>
    <w:rsid w:val="00DC787B"/>
    <w:rsid w:val="00DC78B2"/>
    <w:rsid w:val="00DD07A1"/>
    <w:rsid w:val="00DD09DC"/>
    <w:rsid w:val="00DD12E2"/>
    <w:rsid w:val="00DD16E7"/>
    <w:rsid w:val="00DD177B"/>
    <w:rsid w:val="00DD1CBF"/>
    <w:rsid w:val="00DD2822"/>
    <w:rsid w:val="00DD2BF8"/>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5E21"/>
    <w:rsid w:val="00DD63FD"/>
    <w:rsid w:val="00DD6A76"/>
    <w:rsid w:val="00DD6ACB"/>
    <w:rsid w:val="00DD6D95"/>
    <w:rsid w:val="00DD6E3B"/>
    <w:rsid w:val="00DD70A7"/>
    <w:rsid w:val="00DD7238"/>
    <w:rsid w:val="00DD729E"/>
    <w:rsid w:val="00DD735B"/>
    <w:rsid w:val="00DD75DF"/>
    <w:rsid w:val="00DD7833"/>
    <w:rsid w:val="00DD798E"/>
    <w:rsid w:val="00DE03C3"/>
    <w:rsid w:val="00DE07DE"/>
    <w:rsid w:val="00DE08B2"/>
    <w:rsid w:val="00DE0987"/>
    <w:rsid w:val="00DE09EA"/>
    <w:rsid w:val="00DE0E1F"/>
    <w:rsid w:val="00DE1126"/>
    <w:rsid w:val="00DE14DB"/>
    <w:rsid w:val="00DE1BB0"/>
    <w:rsid w:val="00DE1E5C"/>
    <w:rsid w:val="00DE20CE"/>
    <w:rsid w:val="00DE27B9"/>
    <w:rsid w:val="00DE291C"/>
    <w:rsid w:val="00DE3281"/>
    <w:rsid w:val="00DE32BD"/>
    <w:rsid w:val="00DE364E"/>
    <w:rsid w:val="00DE38EC"/>
    <w:rsid w:val="00DE4C6A"/>
    <w:rsid w:val="00DE4F04"/>
    <w:rsid w:val="00DE522B"/>
    <w:rsid w:val="00DE5C5D"/>
    <w:rsid w:val="00DE710A"/>
    <w:rsid w:val="00DE7976"/>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32"/>
    <w:rsid w:val="00DF254F"/>
    <w:rsid w:val="00DF26F1"/>
    <w:rsid w:val="00DF27D5"/>
    <w:rsid w:val="00DF2D87"/>
    <w:rsid w:val="00DF2EF3"/>
    <w:rsid w:val="00DF3956"/>
    <w:rsid w:val="00DF413F"/>
    <w:rsid w:val="00DF41F4"/>
    <w:rsid w:val="00DF439C"/>
    <w:rsid w:val="00DF44B4"/>
    <w:rsid w:val="00DF45AE"/>
    <w:rsid w:val="00DF4642"/>
    <w:rsid w:val="00DF480D"/>
    <w:rsid w:val="00DF4993"/>
    <w:rsid w:val="00DF4B20"/>
    <w:rsid w:val="00DF4E4F"/>
    <w:rsid w:val="00DF4E8E"/>
    <w:rsid w:val="00DF52EB"/>
    <w:rsid w:val="00DF5489"/>
    <w:rsid w:val="00DF54C2"/>
    <w:rsid w:val="00DF5538"/>
    <w:rsid w:val="00DF58D4"/>
    <w:rsid w:val="00DF5DCE"/>
    <w:rsid w:val="00DF5FCB"/>
    <w:rsid w:val="00DF67BA"/>
    <w:rsid w:val="00DF68B6"/>
    <w:rsid w:val="00DF6F84"/>
    <w:rsid w:val="00DF7419"/>
    <w:rsid w:val="00DF7628"/>
    <w:rsid w:val="00DF770B"/>
    <w:rsid w:val="00DF7FED"/>
    <w:rsid w:val="00E00725"/>
    <w:rsid w:val="00E008B2"/>
    <w:rsid w:val="00E00B08"/>
    <w:rsid w:val="00E00D33"/>
    <w:rsid w:val="00E011D4"/>
    <w:rsid w:val="00E02317"/>
    <w:rsid w:val="00E02965"/>
    <w:rsid w:val="00E03042"/>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3AF"/>
    <w:rsid w:val="00E1279C"/>
    <w:rsid w:val="00E12E8A"/>
    <w:rsid w:val="00E132A2"/>
    <w:rsid w:val="00E135E3"/>
    <w:rsid w:val="00E140DB"/>
    <w:rsid w:val="00E14410"/>
    <w:rsid w:val="00E1547E"/>
    <w:rsid w:val="00E157B3"/>
    <w:rsid w:val="00E15996"/>
    <w:rsid w:val="00E15B7C"/>
    <w:rsid w:val="00E15CE9"/>
    <w:rsid w:val="00E16144"/>
    <w:rsid w:val="00E162F9"/>
    <w:rsid w:val="00E16B94"/>
    <w:rsid w:val="00E16D5B"/>
    <w:rsid w:val="00E175F1"/>
    <w:rsid w:val="00E176D3"/>
    <w:rsid w:val="00E1798C"/>
    <w:rsid w:val="00E179E9"/>
    <w:rsid w:val="00E17BB7"/>
    <w:rsid w:val="00E17C6D"/>
    <w:rsid w:val="00E17F95"/>
    <w:rsid w:val="00E202D0"/>
    <w:rsid w:val="00E2047C"/>
    <w:rsid w:val="00E20680"/>
    <w:rsid w:val="00E20A57"/>
    <w:rsid w:val="00E20C81"/>
    <w:rsid w:val="00E21688"/>
    <w:rsid w:val="00E21BAB"/>
    <w:rsid w:val="00E21E91"/>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5E3F"/>
    <w:rsid w:val="00E2612E"/>
    <w:rsid w:val="00E268F3"/>
    <w:rsid w:val="00E26977"/>
    <w:rsid w:val="00E269D3"/>
    <w:rsid w:val="00E26A34"/>
    <w:rsid w:val="00E26E66"/>
    <w:rsid w:val="00E27A00"/>
    <w:rsid w:val="00E27A19"/>
    <w:rsid w:val="00E27CF0"/>
    <w:rsid w:val="00E27F2C"/>
    <w:rsid w:val="00E301D1"/>
    <w:rsid w:val="00E30EAD"/>
    <w:rsid w:val="00E30EE0"/>
    <w:rsid w:val="00E30F72"/>
    <w:rsid w:val="00E31287"/>
    <w:rsid w:val="00E31B8A"/>
    <w:rsid w:val="00E3206C"/>
    <w:rsid w:val="00E3215F"/>
    <w:rsid w:val="00E32195"/>
    <w:rsid w:val="00E32A05"/>
    <w:rsid w:val="00E32BE3"/>
    <w:rsid w:val="00E32E70"/>
    <w:rsid w:val="00E32FE2"/>
    <w:rsid w:val="00E3371C"/>
    <w:rsid w:val="00E34147"/>
    <w:rsid w:val="00E34CB6"/>
    <w:rsid w:val="00E34D35"/>
    <w:rsid w:val="00E3515A"/>
    <w:rsid w:val="00E3585C"/>
    <w:rsid w:val="00E35F9D"/>
    <w:rsid w:val="00E3606E"/>
    <w:rsid w:val="00E368B6"/>
    <w:rsid w:val="00E36DF7"/>
    <w:rsid w:val="00E36E2C"/>
    <w:rsid w:val="00E36ECB"/>
    <w:rsid w:val="00E3707E"/>
    <w:rsid w:val="00E37291"/>
    <w:rsid w:val="00E37602"/>
    <w:rsid w:val="00E37C0C"/>
    <w:rsid w:val="00E4061B"/>
    <w:rsid w:val="00E40C05"/>
    <w:rsid w:val="00E40C6C"/>
    <w:rsid w:val="00E410D6"/>
    <w:rsid w:val="00E417BC"/>
    <w:rsid w:val="00E41A79"/>
    <w:rsid w:val="00E42513"/>
    <w:rsid w:val="00E426DA"/>
    <w:rsid w:val="00E4281C"/>
    <w:rsid w:val="00E42B3B"/>
    <w:rsid w:val="00E42C94"/>
    <w:rsid w:val="00E42D78"/>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42"/>
    <w:rsid w:val="00E52857"/>
    <w:rsid w:val="00E5396F"/>
    <w:rsid w:val="00E53C6F"/>
    <w:rsid w:val="00E53D74"/>
    <w:rsid w:val="00E542B6"/>
    <w:rsid w:val="00E54971"/>
    <w:rsid w:val="00E549B0"/>
    <w:rsid w:val="00E54CA9"/>
    <w:rsid w:val="00E550C7"/>
    <w:rsid w:val="00E55516"/>
    <w:rsid w:val="00E55F48"/>
    <w:rsid w:val="00E562E6"/>
    <w:rsid w:val="00E56586"/>
    <w:rsid w:val="00E5662B"/>
    <w:rsid w:val="00E56EB0"/>
    <w:rsid w:val="00E5721E"/>
    <w:rsid w:val="00E5734B"/>
    <w:rsid w:val="00E57724"/>
    <w:rsid w:val="00E57739"/>
    <w:rsid w:val="00E57BBE"/>
    <w:rsid w:val="00E57D32"/>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051"/>
    <w:rsid w:val="00E63761"/>
    <w:rsid w:val="00E63879"/>
    <w:rsid w:val="00E63EF1"/>
    <w:rsid w:val="00E63F97"/>
    <w:rsid w:val="00E641BF"/>
    <w:rsid w:val="00E6422A"/>
    <w:rsid w:val="00E644BF"/>
    <w:rsid w:val="00E6468D"/>
    <w:rsid w:val="00E64788"/>
    <w:rsid w:val="00E64B70"/>
    <w:rsid w:val="00E6537D"/>
    <w:rsid w:val="00E65528"/>
    <w:rsid w:val="00E6553D"/>
    <w:rsid w:val="00E657E4"/>
    <w:rsid w:val="00E65B40"/>
    <w:rsid w:val="00E65E5B"/>
    <w:rsid w:val="00E65FE0"/>
    <w:rsid w:val="00E66042"/>
    <w:rsid w:val="00E66F17"/>
    <w:rsid w:val="00E672F0"/>
    <w:rsid w:val="00E67381"/>
    <w:rsid w:val="00E67BA4"/>
    <w:rsid w:val="00E70A71"/>
    <w:rsid w:val="00E70F61"/>
    <w:rsid w:val="00E712F5"/>
    <w:rsid w:val="00E71C4D"/>
    <w:rsid w:val="00E71D0B"/>
    <w:rsid w:val="00E72054"/>
    <w:rsid w:val="00E7246B"/>
    <w:rsid w:val="00E72FBA"/>
    <w:rsid w:val="00E73199"/>
    <w:rsid w:val="00E73266"/>
    <w:rsid w:val="00E7362F"/>
    <w:rsid w:val="00E73831"/>
    <w:rsid w:val="00E739B0"/>
    <w:rsid w:val="00E73C01"/>
    <w:rsid w:val="00E74013"/>
    <w:rsid w:val="00E741AB"/>
    <w:rsid w:val="00E743A9"/>
    <w:rsid w:val="00E74A3E"/>
    <w:rsid w:val="00E74CBF"/>
    <w:rsid w:val="00E74FC7"/>
    <w:rsid w:val="00E75FFA"/>
    <w:rsid w:val="00E76018"/>
    <w:rsid w:val="00E764C6"/>
    <w:rsid w:val="00E76554"/>
    <w:rsid w:val="00E768AA"/>
    <w:rsid w:val="00E77204"/>
    <w:rsid w:val="00E776DD"/>
    <w:rsid w:val="00E77CAE"/>
    <w:rsid w:val="00E77DDD"/>
    <w:rsid w:val="00E77F74"/>
    <w:rsid w:val="00E8018B"/>
    <w:rsid w:val="00E80190"/>
    <w:rsid w:val="00E80430"/>
    <w:rsid w:val="00E807E2"/>
    <w:rsid w:val="00E816AF"/>
    <w:rsid w:val="00E81C5F"/>
    <w:rsid w:val="00E81D89"/>
    <w:rsid w:val="00E81E6A"/>
    <w:rsid w:val="00E825EC"/>
    <w:rsid w:val="00E829ED"/>
    <w:rsid w:val="00E82B4E"/>
    <w:rsid w:val="00E83286"/>
    <w:rsid w:val="00E8372C"/>
    <w:rsid w:val="00E838B5"/>
    <w:rsid w:val="00E83A82"/>
    <w:rsid w:val="00E83CF0"/>
    <w:rsid w:val="00E84126"/>
    <w:rsid w:val="00E84399"/>
    <w:rsid w:val="00E84532"/>
    <w:rsid w:val="00E84542"/>
    <w:rsid w:val="00E84621"/>
    <w:rsid w:val="00E846AF"/>
    <w:rsid w:val="00E84ABC"/>
    <w:rsid w:val="00E855B8"/>
    <w:rsid w:val="00E856DD"/>
    <w:rsid w:val="00E85754"/>
    <w:rsid w:val="00E85A14"/>
    <w:rsid w:val="00E85D3D"/>
    <w:rsid w:val="00E863D6"/>
    <w:rsid w:val="00E864BC"/>
    <w:rsid w:val="00E86D91"/>
    <w:rsid w:val="00E86F02"/>
    <w:rsid w:val="00E87202"/>
    <w:rsid w:val="00E87347"/>
    <w:rsid w:val="00E87B3F"/>
    <w:rsid w:val="00E904D3"/>
    <w:rsid w:val="00E90569"/>
    <w:rsid w:val="00E9072E"/>
    <w:rsid w:val="00E908B6"/>
    <w:rsid w:val="00E910FD"/>
    <w:rsid w:val="00E914BF"/>
    <w:rsid w:val="00E915BF"/>
    <w:rsid w:val="00E9176C"/>
    <w:rsid w:val="00E91FF4"/>
    <w:rsid w:val="00E924E3"/>
    <w:rsid w:val="00E92BD6"/>
    <w:rsid w:val="00E92DEA"/>
    <w:rsid w:val="00E93029"/>
    <w:rsid w:val="00E931FB"/>
    <w:rsid w:val="00E9381A"/>
    <w:rsid w:val="00E93C2B"/>
    <w:rsid w:val="00E93D98"/>
    <w:rsid w:val="00E9404C"/>
    <w:rsid w:val="00E95021"/>
    <w:rsid w:val="00E95025"/>
    <w:rsid w:val="00E95063"/>
    <w:rsid w:val="00E95073"/>
    <w:rsid w:val="00E95227"/>
    <w:rsid w:val="00E95576"/>
    <w:rsid w:val="00E95643"/>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ADA"/>
    <w:rsid w:val="00EA2B1F"/>
    <w:rsid w:val="00EA3073"/>
    <w:rsid w:val="00EA3163"/>
    <w:rsid w:val="00EA3253"/>
    <w:rsid w:val="00EA3433"/>
    <w:rsid w:val="00EA3498"/>
    <w:rsid w:val="00EA397A"/>
    <w:rsid w:val="00EA3F5A"/>
    <w:rsid w:val="00EA4107"/>
    <w:rsid w:val="00EA4C44"/>
    <w:rsid w:val="00EA4D19"/>
    <w:rsid w:val="00EA4F8A"/>
    <w:rsid w:val="00EA501D"/>
    <w:rsid w:val="00EA57A3"/>
    <w:rsid w:val="00EA5A7F"/>
    <w:rsid w:val="00EA5C9A"/>
    <w:rsid w:val="00EA654F"/>
    <w:rsid w:val="00EA660E"/>
    <w:rsid w:val="00EA67B9"/>
    <w:rsid w:val="00EA6C70"/>
    <w:rsid w:val="00EA7530"/>
    <w:rsid w:val="00EA7BF6"/>
    <w:rsid w:val="00EA7C61"/>
    <w:rsid w:val="00EA7D03"/>
    <w:rsid w:val="00EB0092"/>
    <w:rsid w:val="00EB042B"/>
    <w:rsid w:val="00EB149E"/>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17"/>
    <w:rsid w:val="00EB5940"/>
    <w:rsid w:val="00EB5F11"/>
    <w:rsid w:val="00EB61ED"/>
    <w:rsid w:val="00EB65AC"/>
    <w:rsid w:val="00EB6BC8"/>
    <w:rsid w:val="00EB74D6"/>
    <w:rsid w:val="00EB7608"/>
    <w:rsid w:val="00EB760C"/>
    <w:rsid w:val="00EC07D1"/>
    <w:rsid w:val="00EC08F4"/>
    <w:rsid w:val="00EC0A69"/>
    <w:rsid w:val="00EC0D4A"/>
    <w:rsid w:val="00EC0DEC"/>
    <w:rsid w:val="00EC1A00"/>
    <w:rsid w:val="00EC1C96"/>
    <w:rsid w:val="00EC239C"/>
    <w:rsid w:val="00EC27EB"/>
    <w:rsid w:val="00EC3971"/>
    <w:rsid w:val="00EC39A2"/>
    <w:rsid w:val="00EC3C5F"/>
    <w:rsid w:val="00EC419D"/>
    <w:rsid w:val="00EC4250"/>
    <w:rsid w:val="00EC446D"/>
    <w:rsid w:val="00EC483B"/>
    <w:rsid w:val="00EC4911"/>
    <w:rsid w:val="00EC50C9"/>
    <w:rsid w:val="00EC51B4"/>
    <w:rsid w:val="00EC524C"/>
    <w:rsid w:val="00EC5523"/>
    <w:rsid w:val="00EC563C"/>
    <w:rsid w:val="00EC5A73"/>
    <w:rsid w:val="00EC5C13"/>
    <w:rsid w:val="00EC5C28"/>
    <w:rsid w:val="00EC5EE0"/>
    <w:rsid w:val="00EC621C"/>
    <w:rsid w:val="00EC6270"/>
    <w:rsid w:val="00EC6615"/>
    <w:rsid w:val="00EC686D"/>
    <w:rsid w:val="00EC6AA7"/>
    <w:rsid w:val="00EC6B9F"/>
    <w:rsid w:val="00EC729A"/>
    <w:rsid w:val="00EC756D"/>
    <w:rsid w:val="00EC77BC"/>
    <w:rsid w:val="00EC7833"/>
    <w:rsid w:val="00EC7A43"/>
    <w:rsid w:val="00EC7AAB"/>
    <w:rsid w:val="00ED00CE"/>
    <w:rsid w:val="00ED09D9"/>
    <w:rsid w:val="00ED0C6B"/>
    <w:rsid w:val="00ED0EAE"/>
    <w:rsid w:val="00ED0F86"/>
    <w:rsid w:val="00ED1197"/>
    <w:rsid w:val="00ED12C1"/>
    <w:rsid w:val="00ED1C00"/>
    <w:rsid w:val="00ED1FE7"/>
    <w:rsid w:val="00ED23BA"/>
    <w:rsid w:val="00ED2657"/>
    <w:rsid w:val="00ED2A41"/>
    <w:rsid w:val="00ED2EB8"/>
    <w:rsid w:val="00ED2EFB"/>
    <w:rsid w:val="00ED32BA"/>
    <w:rsid w:val="00ED34F6"/>
    <w:rsid w:val="00ED35C0"/>
    <w:rsid w:val="00ED3613"/>
    <w:rsid w:val="00ED3911"/>
    <w:rsid w:val="00ED3DA0"/>
    <w:rsid w:val="00ED42F0"/>
    <w:rsid w:val="00ED477D"/>
    <w:rsid w:val="00ED47B6"/>
    <w:rsid w:val="00ED4CAD"/>
    <w:rsid w:val="00ED4E3E"/>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3EB"/>
    <w:rsid w:val="00ED744E"/>
    <w:rsid w:val="00ED750B"/>
    <w:rsid w:val="00ED7CF4"/>
    <w:rsid w:val="00ED7D94"/>
    <w:rsid w:val="00EE081C"/>
    <w:rsid w:val="00EE0BDC"/>
    <w:rsid w:val="00EE0CC9"/>
    <w:rsid w:val="00EE10E5"/>
    <w:rsid w:val="00EE1603"/>
    <w:rsid w:val="00EE19BF"/>
    <w:rsid w:val="00EE19D9"/>
    <w:rsid w:val="00EE1A55"/>
    <w:rsid w:val="00EE2153"/>
    <w:rsid w:val="00EE2531"/>
    <w:rsid w:val="00EE2FD7"/>
    <w:rsid w:val="00EE36B2"/>
    <w:rsid w:val="00EE3A69"/>
    <w:rsid w:val="00EE3D13"/>
    <w:rsid w:val="00EE3D35"/>
    <w:rsid w:val="00EE3EBB"/>
    <w:rsid w:val="00EE4997"/>
    <w:rsid w:val="00EE4AFC"/>
    <w:rsid w:val="00EE565F"/>
    <w:rsid w:val="00EE5BD6"/>
    <w:rsid w:val="00EE61AD"/>
    <w:rsid w:val="00EE6A67"/>
    <w:rsid w:val="00EE6C7C"/>
    <w:rsid w:val="00EE6E5F"/>
    <w:rsid w:val="00EE6EE7"/>
    <w:rsid w:val="00EE6EF4"/>
    <w:rsid w:val="00EE77FD"/>
    <w:rsid w:val="00EE782E"/>
    <w:rsid w:val="00EE78DF"/>
    <w:rsid w:val="00EE7946"/>
    <w:rsid w:val="00EE7CAB"/>
    <w:rsid w:val="00EE7D42"/>
    <w:rsid w:val="00EF00BE"/>
    <w:rsid w:val="00EF0C8E"/>
    <w:rsid w:val="00EF0D1B"/>
    <w:rsid w:val="00EF0D5E"/>
    <w:rsid w:val="00EF0F35"/>
    <w:rsid w:val="00EF110A"/>
    <w:rsid w:val="00EF123C"/>
    <w:rsid w:val="00EF14C9"/>
    <w:rsid w:val="00EF14F8"/>
    <w:rsid w:val="00EF1BF6"/>
    <w:rsid w:val="00EF202A"/>
    <w:rsid w:val="00EF2620"/>
    <w:rsid w:val="00EF2927"/>
    <w:rsid w:val="00EF3458"/>
    <w:rsid w:val="00EF373E"/>
    <w:rsid w:val="00EF3D3F"/>
    <w:rsid w:val="00EF3DA8"/>
    <w:rsid w:val="00EF3E44"/>
    <w:rsid w:val="00EF3F56"/>
    <w:rsid w:val="00EF4287"/>
    <w:rsid w:val="00EF430B"/>
    <w:rsid w:val="00EF460B"/>
    <w:rsid w:val="00EF563F"/>
    <w:rsid w:val="00EF5823"/>
    <w:rsid w:val="00EF6341"/>
    <w:rsid w:val="00EF6562"/>
    <w:rsid w:val="00EF682B"/>
    <w:rsid w:val="00EF692B"/>
    <w:rsid w:val="00EF7A5F"/>
    <w:rsid w:val="00F004EB"/>
    <w:rsid w:val="00F00518"/>
    <w:rsid w:val="00F0072E"/>
    <w:rsid w:val="00F009B0"/>
    <w:rsid w:val="00F00A06"/>
    <w:rsid w:val="00F01211"/>
    <w:rsid w:val="00F018EC"/>
    <w:rsid w:val="00F01E57"/>
    <w:rsid w:val="00F01F96"/>
    <w:rsid w:val="00F024B5"/>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5D6"/>
    <w:rsid w:val="00F10954"/>
    <w:rsid w:val="00F11097"/>
    <w:rsid w:val="00F11189"/>
    <w:rsid w:val="00F11349"/>
    <w:rsid w:val="00F11738"/>
    <w:rsid w:val="00F11892"/>
    <w:rsid w:val="00F11CCD"/>
    <w:rsid w:val="00F12070"/>
    <w:rsid w:val="00F124C4"/>
    <w:rsid w:val="00F124EA"/>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17B9B"/>
    <w:rsid w:val="00F17F5A"/>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1ED"/>
    <w:rsid w:val="00F24333"/>
    <w:rsid w:val="00F244FE"/>
    <w:rsid w:val="00F247C5"/>
    <w:rsid w:val="00F248B9"/>
    <w:rsid w:val="00F24944"/>
    <w:rsid w:val="00F24C06"/>
    <w:rsid w:val="00F24DDE"/>
    <w:rsid w:val="00F25298"/>
    <w:rsid w:val="00F25616"/>
    <w:rsid w:val="00F25B71"/>
    <w:rsid w:val="00F2653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191"/>
    <w:rsid w:val="00F31A5B"/>
    <w:rsid w:val="00F31C91"/>
    <w:rsid w:val="00F31D19"/>
    <w:rsid w:val="00F3204F"/>
    <w:rsid w:val="00F327AA"/>
    <w:rsid w:val="00F3304D"/>
    <w:rsid w:val="00F331B8"/>
    <w:rsid w:val="00F331DA"/>
    <w:rsid w:val="00F33227"/>
    <w:rsid w:val="00F339C5"/>
    <w:rsid w:val="00F33D77"/>
    <w:rsid w:val="00F33DEA"/>
    <w:rsid w:val="00F33E93"/>
    <w:rsid w:val="00F3465B"/>
    <w:rsid w:val="00F34A54"/>
    <w:rsid w:val="00F34B03"/>
    <w:rsid w:val="00F34EAC"/>
    <w:rsid w:val="00F3523F"/>
    <w:rsid w:val="00F35840"/>
    <w:rsid w:val="00F3585E"/>
    <w:rsid w:val="00F35D9B"/>
    <w:rsid w:val="00F35FDF"/>
    <w:rsid w:val="00F368D7"/>
    <w:rsid w:val="00F36C78"/>
    <w:rsid w:val="00F375AE"/>
    <w:rsid w:val="00F40403"/>
    <w:rsid w:val="00F406BF"/>
    <w:rsid w:val="00F4095F"/>
    <w:rsid w:val="00F40AB4"/>
    <w:rsid w:val="00F41112"/>
    <w:rsid w:val="00F411B4"/>
    <w:rsid w:val="00F41594"/>
    <w:rsid w:val="00F4185B"/>
    <w:rsid w:val="00F418D3"/>
    <w:rsid w:val="00F41BA6"/>
    <w:rsid w:val="00F42107"/>
    <w:rsid w:val="00F42446"/>
    <w:rsid w:val="00F42A49"/>
    <w:rsid w:val="00F42A7A"/>
    <w:rsid w:val="00F42EFD"/>
    <w:rsid w:val="00F43039"/>
    <w:rsid w:val="00F4310D"/>
    <w:rsid w:val="00F43CB0"/>
    <w:rsid w:val="00F440C9"/>
    <w:rsid w:val="00F440EE"/>
    <w:rsid w:val="00F44818"/>
    <w:rsid w:val="00F451F3"/>
    <w:rsid w:val="00F4541A"/>
    <w:rsid w:val="00F4559E"/>
    <w:rsid w:val="00F45678"/>
    <w:rsid w:val="00F45BB2"/>
    <w:rsid w:val="00F45C9E"/>
    <w:rsid w:val="00F45CA1"/>
    <w:rsid w:val="00F45DD2"/>
    <w:rsid w:val="00F46526"/>
    <w:rsid w:val="00F46FBA"/>
    <w:rsid w:val="00F47012"/>
    <w:rsid w:val="00F47307"/>
    <w:rsid w:val="00F4763B"/>
    <w:rsid w:val="00F47B57"/>
    <w:rsid w:val="00F47BB9"/>
    <w:rsid w:val="00F47E7E"/>
    <w:rsid w:val="00F501F3"/>
    <w:rsid w:val="00F5023D"/>
    <w:rsid w:val="00F504BA"/>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43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DE"/>
    <w:rsid w:val="00F6141B"/>
    <w:rsid w:val="00F6158A"/>
    <w:rsid w:val="00F619F6"/>
    <w:rsid w:val="00F61ADE"/>
    <w:rsid w:val="00F62154"/>
    <w:rsid w:val="00F62FAC"/>
    <w:rsid w:val="00F630AA"/>
    <w:rsid w:val="00F63E68"/>
    <w:rsid w:val="00F63EC8"/>
    <w:rsid w:val="00F6440A"/>
    <w:rsid w:val="00F644B9"/>
    <w:rsid w:val="00F64563"/>
    <w:rsid w:val="00F64CE5"/>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A1"/>
    <w:rsid w:val="00F672D7"/>
    <w:rsid w:val="00F674E3"/>
    <w:rsid w:val="00F67C55"/>
    <w:rsid w:val="00F67C84"/>
    <w:rsid w:val="00F700B6"/>
    <w:rsid w:val="00F7012D"/>
    <w:rsid w:val="00F7061C"/>
    <w:rsid w:val="00F70890"/>
    <w:rsid w:val="00F71E5B"/>
    <w:rsid w:val="00F7215C"/>
    <w:rsid w:val="00F726C0"/>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1C7"/>
    <w:rsid w:val="00F80204"/>
    <w:rsid w:val="00F80770"/>
    <w:rsid w:val="00F8097E"/>
    <w:rsid w:val="00F80CE0"/>
    <w:rsid w:val="00F8143A"/>
    <w:rsid w:val="00F8149A"/>
    <w:rsid w:val="00F816B7"/>
    <w:rsid w:val="00F8178C"/>
    <w:rsid w:val="00F818BA"/>
    <w:rsid w:val="00F81C1E"/>
    <w:rsid w:val="00F81E14"/>
    <w:rsid w:val="00F8291D"/>
    <w:rsid w:val="00F82939"/>
    <w:rsid w:val="00F83203"/>
    <w:rsid w:val="00F836D5"/>
    <w:rsid w:val="00F83BB5"/>
    <w:rsid w:val="00F83C07"/>
    <w:rsid w:val="00F83F67"/>
    <w:rsid w:val="00F84461"/>
    <w:rsid w:val="00F85101"/>
    <w:rsid w:val="00F851C4"/>
    <w:rsid w:val="00F85475"/>
    <w:rsid w:val="00F858E0"/>
    <w:rsid w:val="00F864E7"/>
    <w:rsid w:val="00F8670F"/>
    <w:rsid w:val="00F86963"/>
    <w:rsid w:val="00F87086"/>
    <w:rsid w:val="00F90134"/>
    <w:rsid w:val="00F907C7"/>
    <w:rsid w:val="00F90B17"/>
    <w:rsid w:val="00F9198D"/>
    <w:rsid w:val="00F91B15"/>
    <w:rsid w:val="00F91B7E"/>
    <w:rsid w:val="00F92016"/>
    <w:rsid w:val="00F925B4"/>
    <w:rsid w:val="00F925F6"/>
    <w:rsid w:val="00F93AA3"/>
    <w:rsid w:val="00F94191"/>
    <w:rsid w:val="00F9443B"/>
    <w:rsid w:val="00F94CA5"/>
    <w:rsid w:val="00F952C5"/>
    <w:rsid w:val="00F953FE"/>
    <w:rsid w:val="00F95BD2"/>
    <w:rsid w:val="00F97540"/>
    <w:rsid w:val="00F9767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4EB"/>
    <w:rsid w:val="00FB18B5"/>
    <w:rsid w:val="00FB197F"/>
    <w:rsid w:val="00FB23DD"/>
    <w:rsid w:val="00FB2830"/>
    <w:rsid w:val="00FB312F"/>
    <w:rsid w:val="00FB35C3"/>
    <w:rsid w:val="00FB3F89"/>
    <w:rsid w:val="00FB409D"/>
    <w:rsid w:val="00FB4272"/>
    <w:rsid w:val="00FB4BD6"/>
    <w:rsid w:val="00FB50D5"/>
    <w:rsid w:val="00FB546C"/>
    <w:rsid w:val="00FB580C"/>
    <w:rsid w:val="00FB584F"/>
    <w:rsid w:val="00FB5D61"/>
    <w:rsid w:val="00FB6343"/>
    <w:rsid w:val="00FB6A75"/>
    <w:rsid w:val="00FB6BF7"/>
    <w:rsid w:val="00FB711F"/>
    <w:rsid w:val="00FB746B"/>
    <w:rsid w:val="00FB74A0"/>
    <w:rsid w:val="00FB7D96"/>
    <w:rsid w:val="00FC0142"/>
    <w:rsid w:val="00FC03A1"/>
    <w:rsid w:val="00FC0623"/>
    <w:rsid w:val="00FC1B82"/>
    <w:rsid w:val="00FC1D06"/>
    <w:rsid w:val="00FC1F16"/>
    <w:rsid w:val="00FC1FB3"/>
    <w:rsid w:val="00FC200E"/>
    <w:rsid w:val="00FC2855"/>
    <w:rsid w:val="00FC2977"/>
    <w:rsid w:val="00FC2A94"/>
    <w:rsid w:val="00FC317B"/>
    <w:rsid w:val="00FC3AF0"/>
    <w:rsid w:val="00FC3BC3"/>
    <w:rsid w:val="00FC3C61"/>
    <w:rsid w:val="00FC3C67"/>
    <w:rsid w:val="00FC3CCA"/>
    <w:rsid w:val="00FC42C3"/>
    <w:rsid w:val="00FC47DE"/>
    <w:rsid w:val="00FC48B4"/>
    <w:rsid w:val="00FC4A9E"/>
    <w:rsid w:val="00FC4DDB"/>
    <w:rsid w:val="00FC51A3"/>
    <w:rsid w:val="00FC5353"/>
    <w:rsid w:val="00FC539A"/>
    <w:rsid w:val="00FC53AB"/>
    <w:rsid w:val="00FC5AF7"/>
    <w:rsid w:val="00FC5DF3"/>
    <w:rsid w:val="00FC5F6D"/>
    <w:rsid w:val="00FC6457"/>
    <w:rsid w:val="00FC66C1"/>
    <w:rsid w:val="00FC6703"/>
    <w:rsid w:val="00FC6BA8"/>
    <w:rsid w:val="00FC723D"/>
    <w:rsid w:val="00FC7248"/>
    <w:rsid w:val="00FD0F80"/>
    <w:rsid w:val="00FD1149"/>
    <w:rsid w:val="00FD1588"/>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A91"/>
    <w:rsid w:val="00FE3C41"/>
    <w:rsid w:val="00FE449C"/>
    <w:rsid w:val="00FE4949"/>
    <w:rsid w:val="00FE4B78"/>
    <w:rsid w:val="00FE4B9D"/>
    <w:rsid w:val="00FE536C"/>
    <w:rsid w:val="00FE5379"/>
    <w:rsid w:val="00FE55DF"/>
    <w:rsid w:val="00FE5641"/>
    <w:rsid w:val="00FE5A58"/>
    <w:rsid w:val="00FE5CAA"/>
    <w:rsid w:val="00FE6077"/>
    <w:rsid w:val="00FE6915"/>
    <w:rsid w:val="00FE6E29"/>
    <w:rsid w:val="00FE6FE3"/>
    <w:rsid w:val="00FE72AE"/>
    <w:rsid w:val="00FE7300"/>
    <w:rsid w:val="00FE7BC4"/>
    <w:rsid w:val="00FF0A09"/>
    <w:rsid w:val="00FF0BE3"/>
    <w:rsid w:val="00FF0BF3"/>
    <w:rsid w:val="00FF11C6"/>
    <w:rsid w:val="00FF11FD"/>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609"/>
    <w:rsid w:val="00FF58A7"/>
    <w:rsid w:val="00FF5D4B"/>
    <w:rsid w:val="00FF6263"/>
    <w:rsid w:val="00FF6A50"/>
    <w:rsid w:val="00FF6D0F"/>
    <w:rsid w:val="00FF74EF"/>
    <w:rsid w:val="00FF75FD"/>
    <w:rsid w:val="00FF786F"/>
    <w:rsid w:val="00FF7A09"/>
    <w:rsid w:val="0773B15C"/>
    <w:rsid w:val="0AAE191B"/>
    <w:rsid w:val="0AEAC9E1"/>
    <w:rsid w:val="0D567A33"/>
    <w:rsid w:val="0EDC27D4"/>
    <w:rsid w:val="16C9F1F3"/>
    <w:rsid w:val="1724987F"/>
    <w:rsid w:val="1A5EF8C4"/>
    <w:rsid w:val="2776E854"/>
    <w:rsid w:val="2793046F"/>
    <w:rsid w:val="28A570E5"/>
    <w:rsid w:val="2C6458B2"/>
    <w:rsid w:val="2E478518"/>
    <w:rsid w:val="3541545D"/>
    <w:rsid w:val="3585F1B9"/>
    <w:rsid w:val="361DDC6F"/>
    <w:rsid w:val="37E8479E"/>
    <w:rsid w:val="3A07BA05"/>
    <w:rsid w:val="3EEAB5F9"/>
    <w:rsid w:val="402F01ED"/>
    <w:rsid w:val="40B3340F"/>
    <w:rsid w:val="41B51423"/>
    <w:rsid w:val="476C1ACC"/>
    <w:rsid w:val="479E4A81"/>
    <w:rsid w:val="4800A393"/>
    <w:rsid w:val="4CE0A44C"/>
    <w:rsid w:val="535C37B6"/>
    <w:rsid w:val="53B2CF1E"/>
    <w:rsid w:val="5CFAAA09"/>
    <w:rsid w:val="61C43568"/>
    <w:rsid w:val="64EC9391"/>
    <w:rsid w:val="679B7565"/>
    <w:rsid w:val="69C004B4"/>
    <w:rsid w:val="6B535112"/>
    <w:rsid w:val="6DFAAB02"/>
    <w:rsid w:val="73D1EAFF"/>
    <w:rsid w:val="7C2C96C9"/>
    <w:rsid w:val="7CC9F743"/>
    <w:rsid w:val="7E7BD621"/>
    <w:rsid w:val="7EA90324"/>
    <w:rsid w:val="7EF54F2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2E22F7A5"/>
  <w15:docId w15:val="{EE20F3EB-ACC5-4C8D-9830-144C0FDE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tabs>
        <w:tab w:val="num" w:pos="360"/>
      </w:tabs>
      <w:spacing w:before="120" w:after="120"/>
      <w:ind w:left="360" w:hanging="360"/>
    </w:pPr>
  </w:style>
  <w:style w:type="paragraph" w:styleId="ListBullet2">
    <w:name w:val="List Bullet 2"/>
    <w:basedOn w:val="ListBullet"/>
    <w:unhideWhenUsed/>
    <w:qFormat/>
    <w:rsid w:val="004D4063"/>
    <w:pPr>
      <w:numPr>
        <w:numId w:val="16"/>
      </w:numPr>
    </w:pPr>
  </w:style>
  <w:style w:type="paragraph" w:styleId="ListBullet3">
    <w:name w:val="List Bullet 3"/>
    <w:basedOn w:val="Normal"/>
    <w:unhideWhenUsed/>
    <w:rsid w:val="004D4063"/>
    <w:pPr>
      <w:numPr>
        <w:ilvl w:val="2"/>
        <w:numId w:val="8"/>
      </w:numPr>
      <w:tabs>
        <w:tab w:val="clear" w:pos="510"/>
        <w:tab w:val="num" w:pos="680"/>
      </w:tabs>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000125"/>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UnresolvedMention">
    <w:name w:val="Unresolved Mention"/>
    <w:basedOn w:val="DefaultParagraphFont"/>
    <w:uiPriority w:val="99"/>
    <w:semiHidden/>
    <w:unhideWhenUsed/>
    <w:rsid w:val="00932A18"/>
    <w:rPr>
      <w:color w:val="605E5C"/>
      <w:shd w:val="clear" w:color="auto" w:fill="E1DFDD"/>
    </w:rPr>
  </w:style>
  <w:style w:type="table" w:styleId="GridTable4-Accent2">
    <w:name w:val="Grid Table 4 Accent 2"/>
    <w:basedOn w:val="TableNormal"/>
    <w:uiPriority w:val="49"/>
    <w:rsid w:val="00BF44F0"/>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paragraph" w:styleId="Revision">
    <w:name w:val="Revision"/>
    <w:hidden/>
    <w:uiPriority w:val="99"/>
    <w:semiHidden/>
    <w:rsid w:val="00EC0DEC"/>
    <w:pPr>
      <w:spacing w:line="240" w:lineRule="auto"/>
    </w:pPr>
  </w:style>
  <w:style w:type="character" w:styleId="Emphasis">
    <w:name w:val="Emphasis"/>
    <w:basedOn w:val="DefaultParagraphFont"/>
    <w:uiPriority w:val="20"/>
    <w:qFormat/>
    <w:rsid w:val="00517FB4"/>
    <w:rPr>
      <w:i/>
      <w:iCs/>
    </w:rPr>
  </w:style>
  <w:style w:type="paragraph" w:customStyle="1" w:styleId="Default">
    <w:name w:val="Default"/>
    <w:rsid w:val="00B06780"/>
    <w:pPr>
      <w:autoSpaceDE w:val="0"/>
      <w:autoSpaceDN w:val="0"/>
      <w:adjustRightInd w:val="0"/>
      <w:spacing w:line="240" w:lineRule="auto"/>
    </w:pPr>
    <w:rPr>
      <w:rFonts w:ascii="Calibri" w:hAnsi="Calibri" w:cs="Calibri"/>
      <w:color w:val="000000"/>
      <w:sz w:val="24"/>
      <w:szCs w:val="24"/>
    </w:rPr>
  </w:style>
  <w:style w:type="paragraph" w:styleId="Bibliography">
    <w:name w:val="Bibliography"/>
    <w:basedOn w:val="Normal"/>
    <w:next w:val="Normal"/>
    <w:uiPriority w:val="37"/>
    <w:semiHidden/>
    <w:unhideWhenUsed/>
    <w:rsid w:val="004F2200"/>
  </w:style>
  <w:style w:type="paragraph" w:styleId="BodyText2">
    <w:name w:val="Body Text 2"/>
    <w:basedOn w:val="Normal"/>
    <w:link w:val="BodyText2Char"/>
    <w:semiHidden/>
    <w:unhideWhenUsed/>
    <w:rsid w:val="004F2200"/>
    <w:pPr>
      <w:spacing w:after="120" w:line="480" w:lineRule="auto"/>
    </w:pPr>
  </w:style>
  <w:style w:type="character" w:customStyle="1" w:styleId="BodyText2Char">
    <w:name w:val="Body Text 2 Char"/>
    <w:basedOn w:val="DefaultParagraphFont"/>
    <w:link w:val="BodyText2"/>
    <w:semiHidden/>
    <w:rsid w:val="004F2200"/>
  </w:style>
  <w:style w:type="paragraph" w:styleId="BodyText3">
    <w:name w:val="Body Text 3"/>
    <w:basedOn w:val="Normal"/>
    <w:link w:val="BodyText3Char"/>
    <w:semiHidden/>
    <w:unhideWhenUsed/>
    <w:rsid w:val="004F2200"/>
    <w:pPr>
      <w:spacing w:after="120"/>
    </w:pPr>
    <w:rPr>
      <w:sz w:val="16"/>
      <w:szCs w:val="16"/>
    </w:rPr>
  </w:style>
  <w:style w:type="character" w:customStyle="1" w:styleId="BodyText3Char">
    <w:name w:val="Body Text 3 Char"/>
    <w:basedOn w:val="DefaultParagraphFont"/>
    <w:link w:val="BodyText3"/>
    <w:semiHidden/>
    <w:rsid w:val="004F2200"/>
    <w:rPr>
      <w:sz w:val="16"/>
      <w:szCs w:val="16"/>
    </w:rPr>
  </w:style>
  <w:style w:type="paragraph" w:styleId="BodyTextFirstIndent">
    <w:name w:val="Body Text First Indent"/>
    <w:basedOn w:val="BodyText"/>
    <w:link w:val="BodyTextFirstIndentChar"/>
    <w:rsid w:val="004F2200"/>
    <w:pPr>
      <w:spacing w:before="0" w:after="0"/>
      <w:ind w:firstLine="360"/>
    </w:pPr>
    <w:rPr>
      <w:rFonts w:cs="Arial"/>
      <w:lang w:eastAsia="en-AU"/>
    </w:rPr>
  </w:style>
  <w:style w:type="character" w:customStyle="1" w:styleId="BodyTextFirstIndentChar">
    <w:name w:val="Body Text First Indent Char"/>
    <w:basedOn w:val="BodyTextChar"/>
    <w:link w:val="BodyTextFirstIndent"/>
    <w:rsid w:val="004F2200"/>
    <w:rPr>
      <w:rFonts w:cs="Times New Roman"/>
      <w:lang w:eastAsia="en-US"/>
    </w:rPr>
  </w:style>
  <w:style w:type="paragraph" w:styleId="BodyTextIndent">
    <w:name w:val="Body Text Indent"/>
    <w:basedOn w:val="Normal"/>
    <w:link w:val="BodyTextIndentChar"/>
    <w:semiHidden/>
    <w:unhideWhenUsed/>
    <w:rsid w:val="004F2200"/>
    <w:pPr>
      <w:spacing w:after="120"/>
      <w:ind w:left="283"/>
    </w:pPr>
  </w:style>
  <w:style w:type="character" w:customStyle="1" w:styleId="BodyTextIndentChar">
    <w:name w:val="Body Text Indent Char"/>
    <w:basedOn w:val="DefaultParagraphFont"/>
    <w:link w:val="BodyTextIndent"/>
    <w:semiHidden/>
    <w:rsid w:val="004F2200"/>
  </w:style>
  <w:style w:type="paragraph" w:styleId="BodyTextFirstIndent2">
    <w:name w:val="Body Text First Indent 2"/>
    <w:basedOn w:val="BodyTextIndent"/>
    <w:link w:val="BodyTextFirstIndent2Char"/>
    <w:semiHidden/>
    <w:unhideWhenUsed/>
    <w:rsid w:val="004F2200"/>
    <w:pPr>
      <w:spacing w:after="0"/>
      <w:ind w:left="360" w:firstLine="360"/>
    </w:pPr>
  </w:style>
  <w:style w:type="character" w:customStyle="1" w:styleId="BodyTextFirstIndent2Char">
    <w:name w:val="Body Text First Indent 2 Char"/>
    <w:basedOn w:val="BodyTextIndentChar"/>
    <w:link w:val="BodyTextFirstIndent2"/>
    <w:semiHidden/>
    <w:rsid w:val="004F2200"/>
  </w:style>
  <w:style w:type="paragraph" w:styleId="BodyTextIndent2">
    <w:name w:val="Body Text Indent 2"/>
    <w:basedOn w:val="Normal"/>
    <w:link w:val="BodyTextIndent2Char"/>
    <w:semiHidden/>
    <w:unhideWhenUsed/>
    <w:rsid w:val="004F2200"/>
    <w:pPr>
      <w:spacing w:after="120" w:line="480" w:lineRule="auto"/>
      <w:ind w:left="283"/>
    </w:pPr>
  </w:style>
  <w:style w:type="character" w:customStyle="1" w:styleId="BodyTextIndent2Char">
    <w:name w:val="Body Text Indent 2 Char"/>
    <w:basedOn w:val="DefaultParagraphFont"/>
    <w:link w:val="BodyTextIndent2"/>
    <w:semiHidden/>
    <w:rsid w:val="004F2200"/>
  </w:style>
  <w:style w:type="paragraph" w:styleId="BodyTextIndent3">
    <w:name w:val="Body Text Indent 3"/>
    <w:basedOn w:val="Normal"/>
    <w:link w:val="BodyTextIndent3Char"/>
    <w:semiHidden/>
    <w:unhideWhenUsed/>
    <w:rsid w:val="004F2200"/>
    <w:pPr>
      <w:spacing w:after="120"/>
      <w:ind w:left="283"/>
    </w:pPr>
    <w:rPr>
      <w:sz w:val="16"/>
      <w:szCs w:val="16"/>
    </w:rPr>
  </w:style>
  <w:style w:type="character" w:customStyle="1" w:styleId="BodyTextIndent3Char">
    <w:name w:val="Body Text Indent 3 Char"/>
    <w:basedOn w:val="DefaultParagraphFont"/>
    <w:link w:val="BodyTextIndent3"/>
    <w:semiHidden/>
    <w:rsid w:val="004F2200"/>
    <w:rPr>
      <w:sz w:val="16"/>
      <w:szCs w:val="16"/>
    </w:rPr>
  </w:style>
  <w:style w:type="paragraph" w:styleId="Closing">
    <w:name w:val="Closing"/>
    <w:basedOn w:val="Normal"/>
    <w:link w:val="ClosingChar"/>
    <w:semiHidden/>
    <w:unhideWhenUsed/>
    <w:rsid w:val="004F2200"/>
    <w:pPr>
      <w:spacing w:line="240" w:lineRule="auto"/>
      <w:ind w:left="4252"/>
    </w:pPr>
  </w:style>
  <w:style w:type="character" w:customStyle="1" w:styleId="ClosingChar">
    <w:name w:val="Closing Char"/>
    <w:basedOn w:val="DefaultParagraphFont"/>
    <w:link w:val="Closing"/>
    <w:semiHidden/>
    <w:rsid w:val="004F2200"/>
  </w:style>
  <w:style w:type="paragraph" w:styleId="DocumentMap">
    <w:name w:val="Document Map"/>
    <w:basedOn w:val="Normal"/>
    <w:link w:val="DocumentMapChar"/>
    <w:semiHidden/>
    <w:unhideWhenUsed/>
    <w:rsid w:val="004F220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4F2200"/>
    <w:rPr>
      <w:rFonts w:ascii="Segoe UI" w:hAnsi="Segoe UI" w:cs="Segoe UI"/>
      <w:sz w:val="16"/>
      <w:szCs w:val="16"/>
    </w:rPr>
  </w:style>
  <w:style w:type="paragraph" w:styleId="E-mailSignature">
    <w:name w:val="E-mail Signature"/>
    <w:basedOn w:val="Normal"/>
    <w:link w:val="E-mailSignatureChar"/>
    <w:semiHidden/>
    <w:unhideWhenUsed/>
    <w:rsid w:val="004F2200"/>
    <w:pPr>
      <w:spacing w:line="240" w:lineRule="auto"/>
    </w:pPr>
  </w:style>
  <w:style w:type="character" w:customStyle="1" w:styleId="E-mailSignatureChar">
    <w:name w:val="E-mail Signature Char"/>
    <w:basedOn w:val="DefaultParagraphFont"/>
    <w:link w:val="E-mailSignature"/>
    <w:semiHidden/>
    <w:rsid w:val="004F2200"/>
  </w:style>
  <w:style w:type="paragraph" w:styleId="EndnoteText">
    <w:name w:val="endnote text"/>
    <w:basedOn w:val="Normal"/>
    <w:link w:val="EndnoteTextChar"/>
    <w:semiHidden/>
    <w:unhideWhenUsed/>
    <w:rsid w:val="004F2200"/>
    <w:pPr>
      <w:spacing w:line="240" w:lineRule="auto"/>
    </w:pPr>
  </w:style>
  <w:style w:type="character" w:customStyle="1" w:styleId="EndnoteTextChar">
    <w:name w:val="Endnote Text Char"/>
    <w:basedOn w:val="DefaultParagraphFont"/>
    <w:link w:val="EndnoteText"/>
    <w:semiHidden/>
    <w:rsid w:val="004F2200"/>
  </w:style>
  <w:style w:type="paragraph" w:styleId="EnvelopeAddress">
    <w:name w:val="envelope address"/>
    <w:basedOn w:val="Normal"/>
    <w:semiHidden/>
    <w:unhideWhenUsed/>
    <w:rsid w:val="004F220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4F2200"/>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4F2200"/>
    <w:pPr>
      <w:spacing w:line="240" w:lineRule="auto"/>
    </w:pPr>
    <w:rPr>
      <w:i/>
      <w:iCs/>
    </w:rPr>
  </w:style>
  <w:style w:type="character" w:customStyle="1" w:styleId="HTMLAddressChar">
    <w:name w:val="HTML Address Char"/>
    <w:basedOn w:val="DefaultParagraphFont"/>
    <w:link w:val="HTMLAddress"/>
    <w:semiHidden/>
    <w:rsid w:val="004F2200"/>
    <w:rPr>
      <w:i/>
      <w:iCs/>
    </w:rPr>
  </w:style>
  <w:style w:type="paragraph" w:styleId="HTMLPreformatted">
    <w:name w:val="HTML Preformatted"/>
    <w:basedOn w:val="Normal"/>
    <w:link w:val="HTMLPreformattedChar"/>
    <w:semiHidden/>
    <w:unhideWhenUsed/>
    <w:rsid w:val="004F2200"/>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4F2200"/>
    <w:rPr>
      <w:rFonts w:ascii="Consolas" w:hAnsi="Consolas"/>
    </w:rPr>
  </w:style>
  <w:style w:type="paragraph" w:styleId="Index1">
    <w:name w:val="index 1"/>
    <w:basedOn w:val="Normal"/>
    <w:next w:val="Normal"/>
    <w:autoRedefine/>
    <w:semiHidden/>
    <w:unhideWhenUsed/>
    <w:rsid w:val="004F2200"/>
    <w:pPr>
      <w:spacing w:line="240" w:lineRule="auto"/>
      <w:ind w:left="200" w:hanging="200"/>
    </w:pPr>
  </w:style>
  <w:style w:type="paragraph" w:styleId="Index2">
    <w:name w:val="index 2"/>
    <w:basedOn w:val="Normal"/>
    <w:next w:val="Normal"/>
    <w:autoRedefine/>
    <w:semiHidden/>
    <w:unhideWhenUsed/>
    <w:rsid w:val="004F2200"/>
    <w:pPr>
      <w:spacing w:line="240" w:lineRule="auto"/>
      <w:ind w:left="400" w:hanging="200"/>
    </w:pPr>
  </w:style>
  <w:style w:type="paragraph" w:styleId="Index3">
    <w:name w:val="index 3"/>
    <w:basedOn w:val="Normal"/>
    <w:next w:val="Normal"/>
    <w:autoRedefine/>
    <w:semiHidden/>
    <w:unhideWhenUsed/>
    <w:rsid w:val="004F2200"/>
    <w:pPr>
      <w:spacing w:line="240" w:lineRule="auto"/>
      <w:ind w:left="600" w:hanging="200"/>
    </w:pPr>
  </w:style>
  <w:style w:type="paragraph" w:styleId="Index4">
    <w:name w:val="index 4"/>
    <w:basedOn w:val="Normal"/>
    <w:next w:val="Normal"/>
    <w:autoRedefine/>
    <w:semiHidden/>
    <w:unhideWhenUsed/>
    <w:rsid w:val="004F2200"/>
    <w:pPr>
      <w:spacing w:line="240" w:lineRule="auto"/>
      <w:ind w:left="800" w:hanging="200"/>
    </w:pPr>
  </w:style>
  <w:style w:type="paragraph" w:styleId="Index5">
    <w:name w:val="index 5"/>
    <w:basedOn w:val="Normal"/>
    <w:next w:val="Normal"/>
    <w:autoRedefine/>
    <w:semiHidden/>
    <w:unhideWhenUsed/>
    <w:rsid w:val="004F2200"/>
    <w:pPr>
      <w:spacing w:line="240" w:lineRule="auto"/>
      <w:ind w:left="1000" w:hanging="200"/>
    </w:pPr>
  </w:style>
  <w:style w:type="paragraph" w:styleId="Index6">
    <w:name w:val="index 6"/>
    <w:basedOn w:val="Normal"/>
    <w:next w:val="Normal"/>
    <w:autoRedefine/>
    <w:semiHidden/>
    <w:unhideWhenUsed/>
    <w:rsid w:val="004F2200"/>
    <w:pPr>
      <w:spacing w:line="240" w:lineRule="auto"/>
      <w:ind w:left="1200" w:hanging="200"/>
    </w:pPr>
  </w:style>
  <w:style w:type="paragraph" w:styleId="Index7">
    <w:name w:val="index 7"/>
    <w:basedOn w:val="Normal"/>
    <w:next w:val="Normal"/>
    <w:autoRedefine/>
    <w:semiHidden/>
    <w:unhideWhenUsed/>
    <w:rsid w:val="004F2200"/>
    <w:pPr>
      <w:spacing w:line="240" w:lineRule="auto"/>
      <w:ind w:left="1400" w:hanging="200"/>
    </w:pPr>
  </w:style>
  <w:style w:type="paragraph" w:styleId="Index8">
    <w:name w:val="index 8"/>
    <w:basedOn w:val="Normal"/>
    <w:next w:val="Normal"/>
    <w:autoRedefine/>
    <w:semiHidden/>
    <w:unhideWhenUsed/>
    <w:rsid w:val="004F2200"/>
    <w:pPr>
      <w:spacing w:line="240" w:lineRule="auto"/>
      <w:ind w:left="1600" w:hanging="200"/>
    </w:pPr>
  </w:style>
  <w:style w:type="paragraph" w:styleId="Index9">
    <w:name w:val="index 9"/>
    <w:basedOn w:val="Normal"/>
    <w:next w:val="Normal"/>
    <w:autoRedefine/>
    <w:semiHidden/>
    <w:unhideWhenUsed/>
    <w:rsid w:val="004F2200"/>
    <w:pPr>
      <w:spacing w:line="240" w:lineRule="auto"/>
      <w:ind w:left="1800" w:hanging="200"/>
    </w:pPr>
  </w:style>
  <w:style w:type="paragraph" w:styleId="IndexHeading">
    <w:name w:val="index heading"/>
    <w:basedOn w:val="Normal"/>
    <w:next w:val="Index1"/>
    <w:semiHidden/>
    <w:unhideWhenUsed/>
    <w:rsid w:val="004F2200"/>
    <w:rPr>
      <w:rFonts w:asciiTheme="majorHAnsi" w:eastAsiaTheme="majorEastAsia" w:hAnsiTheme="majorHAnsi" w:cstheme="majorBidi"/>
      <w:b/>
      <w:bCs/>
    </w:rPr>
  </w:style>
  <w:style w:type="paragraph" w:styleId="List">
    <w:name w:val="List"/>
    <w:basedOn w:val="Normal"/>
    <w:semiHidden/>
    <w:unhideWhenUsed/>
    <w:rsid w:val="004F2200"/>
    <w:pPr>
      <w:ind w:left="283" w:hanging="283"/>
      <w:contextualSpacing/>
    </w:pPr>
  </w:style>
  <w:style w:type="paragraph" w:styleId="List2">
    <w:name w:val="List 2"/>
    <w:basedOn w:val="Normal"/>
    <w:semiHidden/>
    <w:unhideWhenUsed/>
    <w:rsid w:val="004F2200"/>
    <w:pPr>
      <w:ind w:left="566" w:hanging="283"/>
      <w:contextualSpacing/>
    </w:pPr>
  </w:style>
  <w:style w:type="paragraph" w:styleId="List3">
    <w:name w:val="List 3"/>
    <w:basedOn w:val="Normal"/>
    <w:semiHidden/>
    <w:unhideWhenUsed/>
    <w:rsid w:val="004F2200"/>
    <w:pPr>
      <w:ind w:left="849" w:hanging="283"/>
      <w:contextualSpacing/>
    </w:pPr>
  </w:style>
  <w:style w:type="paragraph" w:styleId="List4">
    <w:name w:val="List 4"/>
    <w:basedOn w:val="Normal"/>
    <w:rsid w:val="004F2200"/>
    <w:pPr>
      <w:ind w:left="1132" w:hanging="283"/>
      <w:contextualSpacing/>
    </w:pPr>
  </w:style>
  <w:style w:type="paragraph" w:styleId="List5">
    <w:name w:val="List 5"/>
    <w:basedOn w:val="Normal"/>
    <w:rsid w:val="004F2200"/>
    <w:pPr>
      <w:ind w:left="1415" w:hanging="283"/>
      <w:contextualSpacing/>
    </w:pPr>
  </w:style>
  <w:style w:type="paragraph" w:styleId="ListBullet4">
    <w:name w:val="List Bullet 4"/>
    <w:basedOn w:val="Normal"/>
    <w:semiHidden/>
    <w:unhideWhenUsed/>
    <w:rsid w:val="004F2200"/>
    <w:pPr>
      <w:numPr>
        <w:numId w:val="27"/>
      </w:numPr>
      <w:contextualSpacing/>
    </w:pPr>
  </w:style>
  <w:style w:type="paragraph" w:styleId="ListBullet5">
    <w:name w:val="List Bullet 5"/>
    <w:basedOn w:val="Normal"/>
    <w:semiHidden/>
    <w:unhideWhenUsed/>
    <w:rsid w:val="004F2200"/>
    <w:pPr>
      <w:numPr>
        <w:numId w:val="28"/>
      </w:numPr>
      <w:contextualSpacing/>
    </w:pPr>
  </w:style>
  <w:style w:type="paragraph" w:styleId="ListContinue3">
    <w:name w:val="List Continue 3"/>
    <w:basedOn w:val="Normal"/>
    <w:semiHidden/>
    <w:unhideWhenUsed/>
    <w:rsid w:val="004F2200"/>
    <w:pPr>
      <w:spacing w:after="120"/>
      <w:ind w:left="849"/>
      <w:contextualSpacing/>
    </w:pPr>
  </w:style>
  <w:style w:type="paragraph" w:styleId="ListContinue4">
    <w:name w:val="List Continue 4"/>
    <w:basedOn w:val="Normal"/>
    <w:semiHidden/>
    <w:unhideWhenUsed/>
    <w:rsid w:val="004F2200"/>
    <w:pPr>
      <w:spacing w:after="120"/>
      <w:ind w:left="1132"/>
      <w:contextualSpacing/>
    </w:pPr>
  </w:style>
  <w:style w:type="paragraph" w:styleId="ListContinue5">
    <w:name w:val="List Continue 5"/>
    <w:basedOn w:val="Normal"/>
    <w:semiHidden/>
    <w:unhideWhenUsed/>
    <w:rsid w:val="004F2200"/>
    <w:pPr>
      <w:spacing w:after="120"/>
      <w:ind w:left="1415"/>
      <w:contextualSpacing/>
    </w:pPr>
  </w:style>
  <w:style w:type="paragraph" w:styleId="ListNumber4">
    <w:name w:val="List Number 4"/>
    <w:basedOn w:val="Normal"/>
    <w:semiHidden/>
    <w:unhideWhenUsed/>
    <w:rsid w:val="004F2200"/>
    <w:pPr>
      <w:numPr>
        <w:numId w:val="29"/>
      </w:numPr>
      <w:contextualSpacing/>
    </w:pPr>
  </w:style>
  <w:style w:type="paragraph" w:styleId="ListNumber5">
    <w:name w:val="List Number 5"/>
    <w:basedOn w:val="Normal"/>
    <w:semiHidden/>
    <w:unhideWhenUsed/>
    <w:rsid w:val="004F2200"/>
    <w:pPr>
      <w:numPr>
        <w:numId w:val="30"/>
      </w:numPr>
      <w:contextualSpacing/>
    </w:pPr>
  </w:style>
  <w:style w:type="paragraph" w:styleId="MacroText">
    <w:name w:val="macro"/>
    <w:link w:val="MacroTextChar"/>
    <w:semiHidden/>
    <w:unhideWhenUsed/>
    <w:rsid w:val="004F220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4F2200"/>
    <w:rPr>
      <w:rFonts w:ascii="Consolas" w:hAnsi="Consolas"/>
    </w:rPr>
  </w:style>
  <w:style w:type="paragraph" w:styleId="MessageHeader">
    <w:name w:val="Message Header"/>
    <w:basedOn w:val="Normal"/>
    <w:link w:val="MessageHeaderChar"/>
    <w:semiHidden/>
    <w:unhideWhenUsed/>
    <w:rsid w:val="004F220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4F2200"/>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4F2200"/>
    <w:pPr>
      <w:ind w:left="720"/>
    </w:pPr>
  </w:style>
  <w:style w:type="paragraph" w:styleId="NoteHeading">
    <w:name w:val="Note Heading"/>
    <w:basedOn w:val="Normal"/>
    <w:next w:val="Normal"/>
    <w:link w:val="NoteHeadingChar"/>
    <w:semiHidden/>
    <w:unhideWhenUsed/>
    <w:rsid w:val="004F2200"/>
    <w:pPr>
      <w:spacing w:line="240" w:lineRule="auto"/>
    </w:pPr>
  </w:style>
  <w:style w:type="character" w:customStyle="1" w:styleId="NoteHeadingChar">
    <w:name w:val="Note Heading Char"/>
    <w:basedOn w:val="DefaultParagraphFont"/>
    <w:link w:val="NoteHeading"/>
    <w:semiHidden/>
    <w:rsid w:val="004F2200"/>
  </w:style>
  <w:style w:type="paragraph" w:styleId="PlainText">
    <w:name w:val="Plain Text"/>
    <w:basedOn w:val="Normal"/>
    <w:link w:val="PlainTextChar"/>
    <w:semiHidden/>
    <w:unhideWhenUsed/>
    <w:rsid w:val="004F2200"/>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4F2200"/>
    <w:rPr>
      <w:rFonts w:ascii="Consolas" w:hAnsi="Consolas"/>
      <w:sz w:val="21"/>
      <w:szCs w:val="21"/>
    </w:rPr>
  </w:style>
  <w:style w:type="paragraph" w:styleId="Salutation">
    <w:name w:val="Salutation"/>
    <w:basedOn w:val="Normal"/>
    <w:next w:val="Normal"/>
    <w:link w:val="SalutationChar"/>
    <w:rsid w:val="004F2200"/>
  </w:style>
  <w:style w:type="character" w:customStyle="1" w:styleId="SalutationChar">
    <w:name w:val="Salutation Char"/>
    <w:basedOn w:val="DefaultParagraphFont"/>
    <w:link w:val="Salutation"/>
    <w:rsid w:val="004F2200"/>
  </w:style>
  <w:style w:type="paragraph" w:styleId="Signature">
    <w:name w:val="Signature"/>
    <w:basedOn w:val="Normal"/>
    <w:link w:val="SignatureChar"/>
    <w:semiHidden/>
    <w:unhideWhenUsed/>
    <w:rsid w:val="004F2200"/>
    <w:pPr>
      <w:spacing w:line="240" w:lineRule="auto"/>
      <w:ind w:left="4252"/>
    </w:pPr>
  </w:style>
  <w:style w:type="character" w:customStyle="1" w:styleId="SignatureChar">
    <w:name w:val="Signature Char"/>
    <w:basedOn w:val="DefaultParagraphFont"/>
    <w:link w:val="Signature"/>
    <w:semiHidden/>
    <w:rsid w:val="004F2200"/>
  </w:style>
  <w:style w:type="paragraph" w:styleId="TableofAuthorities">
    <w:name w:val="table of authorities"/>
    <w:basedOn w:val="Normal"/>
    <w:next w:val="Normal"/>
    <w:semiHidden/>
    <w:unhideWhenUsed/>
    <w:rsid w:val="004F2200"/>
    <w:pPr>
      <w:ind w:left="200" w:hanging="200"/>
    </w:pPr>
  </w:style>
  <w:style w:type="paragraph" w:styleId="TOAHeading">
    <w:name w:val="toa heading"/>
    <w:basedOn w:val="Normal"/>
    <w:next w:val="Normal"/>
    <w:semiHidden/>
    <w:unhideWhenUsed/>
    <w:rsid w:val="004F2200"/>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4F2200"/>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2819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0522318">
      <w:bodyDiv w:val="1"/>
      <w:marLeft w:val="0"/>
      <w:marRight w:val="0"/>
      <w:marTop w:val="0"/>
      <w:marBottom w:val="0"/>
      <w:divBdr>
        <w:top w:val="none" w:sz="0" w:space="0" w:color="auto"/>
        <w:left w:val="none" w:sz="0" w:space="0" w:color="auto"/>
        <w:bottom w:val="none" w:sz="0" w:space="0" w:color="auto"/>
        <w:right w:val="none" w:sz="0" w:space="0" w:color="auto"/>
      </w:divBdr>
    </w:div>
    <w:div w:id="37369450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0145879">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948507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154370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9758247">
      <w:bodyDiv w:val="1"/>
      <w:marLeft w:val="0"/>
      <w:marRight w:val="0"/>
      <w:marTop w:val="0"/>
      <w:marBottom w:val="0"/>
      <w:divBdr>
        <w:top w:val="none" w:sz="0" w:space="0" w:color="auto"/>
        <w:left w:val="none" w:sz="0" w:space="0" w:color="auto"/>
        <w:bottom w:val="none" w:sz="0" w:space="0" w:color="auto"/>
        <w:right w:val="none" w:sz="0" w:space="0" w:color="auto"/>
      </w:divBdr>
    </w:div>
    <w:div w:id="136074164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460631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29532269">
      <w:bodyDiv w:val="1"/>
      <w:marLeft w:val="0"/>
      <w:marRight w:val="0"/>
      <w:marTop w:val="0"/>
      <w:marBottom w:val="0"/>
      <w:divBdr>
        <w:top w:val="none" w:sz="0" w:space="0" w:color="auto"/>
        <w:left w:val="none" w:sz="0" w:space="0" w:color="auto"/>
        <w:bottom w:val="none" w:sz="0" w:space="0" w:color="auto"/>
        <w:right w:val="none" w:sz="0" w:space="0" w:color="auto"/>
      </w:divBdr>
    </w:div>
    <w:div w:id="203765630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3374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s://www.marineandcoasts.vic.gov.au/__data/assets/pdf_file/0022/602590/Cape-to-Cape-Adaptation-Actions-Technical-Assessment-Summary_OCT22_FINAL.pdf" TargetMode="External"/><Relationship Id="rId39" Type="http://schemas.openxmlformats.org/officeDocument/2006/relationships/hyperlink" Target="http://www.delwp.vic.gov.au" TargetMode="External"/><Relationship Id="rId3" Type="http://schemas.openxmlformats.org/officeDocument/2006/relationships/customXml" Target="../customXml/item3.xml"/><Relationship Id="rId21" Type="http://schemas.openxmlformats.org/officeDocument/2006/relationships/hyperlink" Target="http://www.marineandcoasts.vic.gov.au/coastal-programs/cape-to-cape-resilience-project" TargetMode="External"/><Relationship Id="rId34" Type="http://schemas.openxmlformats.org/officeDocument/2006/relationships/hyperlink" Target="mailto:capetocape.project@delwp.vi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yperlink" Target="https://www.marineandcoasts.vic.gov.au/__data/assets/pdf_file/0024/602592/Cape-to-Cape-Inundation-Report-Summary_OCT22_FINAL.pdf" TargetMode="External"/><Relationship Id="rId33" Type="http://schemas.openxmlformats.org/officeDocument/2006/relationships/hyperlink" Target="mailto:capetocape.project@delwp.vic.gov.au" TargetMode="External"/><Relationship Id="rId38" Type="http://schemas.openxmlformats.org/officeDocument/2006/relationships/hyperlink" Target="http://www.relayservice.com.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sv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arineandcoasts.vic.gov.au/__data/assets/pdf_file/0023/602591/Cape-to-Cape-Coastal-Processes-Report-Summary_OCT22_FINAL.pdf" TargetMode="External"/><Relationship Id="rId32" Type="http://schemas.openxmlformats.org/officeDocument/2006/relationships/hyperlink" Target="http://www.marineandcoasts.vic.gov.au/coastal-programs/cape-to-cape-resilience-project" TargetMode="External"/><Relationship Id="rId37" Type="http://schemas.openxmlformats.org/officeDocument/2006/relationships/hyperlink" Target="mailto:customer.service@delwp.vic.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https://www.marineandcoasts.vic.gov.au/__data/assets/pdf_file/0025/602593/Cape-to-Cape-Risk-and-Vulnerability-Report-Summary_OCT22_FINAL.pdf" TargetMode="External"/><Relationship Id="rId30" Type="http://schemas.openxmlformats.org/officeDocument/2006/relationships/image" Target="media/image14.jpeg"/><Relationship Id="rId35" Type="http://schemas.openxmlformats.org/officeDocument/2006/relationships/hyperlink" Target="https://engage.vic.gov.au/cape-cape-resilience-project"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e8708c-fb92-43e9-927c-c9f19c16e7ff" xsi:nil="true"/>
    <lcf76f155ced4ddcb4097134ff3c332f xmlns="0686c9e3-6415-479e-bba5-4bd53fce7e8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30B9B71EF7384B931476FAF9539103" ma:contentTypeVersion="16" ma:contentTypeDescription="Create a new document." ma:contentTypeScope="" ma:versionID="838d600d817e434b72967de7fcb3bba1">
  <xsd:schema xmlns:xsd="http://www.w3.org/2001/XMLSchema" xmlns:xs="http://www.w3.org/2001/XMLSchema" xmlns:p="http://schemas.microsoft.com/office/2006/metadata/properties" xmlns:ns2="0686c9e3-6415-479e-bba5-4bd53fce7e8e" xmlns:ns3="ace8708c-fb92-43e9-927c-c9f19c16e7ff" targetNamespace="http://schemas.microsoft.com/office/2006/metadata/properties" ma:root="true" ma:fieldsID="19949f9b4ace805f765ab83ce2e7f4b9" ns2:_="" ns3:_="">
    <xsd:import namespace="0686c9e3-6415-479e-bba5-4bd53fce7e8e"/>
    <xsd:import namespace="ace8708c-fb92-43e9-927c-c9f19c16e7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6c9e3-6415-479e-bba5-4bd53fce7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21bcfc-ffc4-46b8-8cbf-fbded4ffe9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e8708c-fb92-43e9-927c-c9f19c16e7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0b9724-1b7f-49c5-b1cd-27b90840d2fa}" ma:internalName="TaxCatchAll" ma:showField="CatchAllData" ma:web="ace8708c-fb92-43e9-927c-c9f19c16e7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2.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 ds:uri="ace8708c-fb92-43e9-927c-c9f19c16e7ff"/>
    <ds:schemaRef ds:uri="0686c9e3-6415-479e-bba5-4bd53fce7e8e"/>
  </ds:schemaRefs>
</ds:datastoreItem>
</file>

<file path=customXml/itemProps3.xml><?xml version="1.0" encoding="utf-8"?>
<ds:datastoreItem xmlns:ds="http://schemas.openxmlformats.org/officeDocument/2006/customXml" ds:itemID="{B467D3DE-2121-4730-BA7F-0C348AD0D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6c9e3-6415-479e-bba5-4bd53fce7e8e"/>
    <ds:schemaRef ds:uri="ace8708c-fb92-43e9-927c-c9f19c16e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DELWP_~2.DOT</Template>
  <TotalTime>9</TotalTime>
  <Pages>3</Pages>
  <Words>1205</Words>
  <Characters>6872</Characters>
  <Application>Microsoft Office Word</Application>
  <DocSecurity>0</DocSecurity>
  <Lines>57</Lines>
  <Paragraphs>16</Paragraphs>
  <ScaleCrop>false</ScaleCrop>
  <Company/>
  <LinksUpToDate>false</LinksUpToDate>
  <CharactersWithSpaces>8061</CharactersWithSpaces>
  <SharedDoc>false</SharedDoc>
  <HLinks>
    <vt:vector size="78" baseType="variant">
      <vt:variant>
        <vt:i4>1638431</vt:i4>
      </vt:variant>
      <vt:variant>
        <vt:i4>41</vt:i4>
      </vt:variant>
      <vt:variant>
        <vt:i4>0</vt:i4>
      </vt:variant>
      <vt:variant>
        <vt:i4>5</vt:i4>
      </vt:variant>
      <vt:variant>
        <vt:lpwstr>http://www.delwp.vic.gov.au/</vt:lpwstr>
      </vt:variant>
      <vt:variant>
        <vt:lpwstr/>
      </vt:variant>
      <vt:variant>
        <vt:i4>2490422</vt:i4>
      </vt:variant>
      <vt:variant>
        <vt:i4>38</vt:i4>
      </vt:variant>
      <vt:variant>
        <vt:i4>0</vt:i4>
      </vt:variant>
      <vt:variant>
        <vt:i4>5</vt:i4>
      </vt:variant>
      <vt:variant>
        <vt:lpwstr>http://www.relayservice.com.au/</vt:lpwstr>
      </vt:variant>
      <vt:variant>
        <vt:lpwstr/>
      </vt:variant>
      <vt:variant>
        <vt:i4>2687044</vt:i4>
      </vt:variant>
      <vt:variant>
        <vt:i4>35</vt:i4>
      </vt:variant>
      <vt:variant>
        <vt:i4>0</vt:i4>
      </vt:variant>
      <vt:variant>
        <vt:i4>5</vt:i4>
      </vt:variant>
      <vt:variant>
        <vt:lpwstr>mailto:customer.service@delwp.vic.gov.au</vt:lpwstr>
      </vt:variant>
      <vt:variant>
        <vt:lpwstr/>
      </vt:variant>
      <vt:variant>
        <vt:i4>7208966</vt:i4>
      </vt:variant>
      <vt:variant>
        <vt:i4>32</vt:i4>
      </vt:variant>
      <vt:variant>
        <vt:i4>0</vt:i4>
      </vt:variant>
      <vt:variant>
        <vt:i4>5</vt:i4>
      </vt:variant>
      <vt:variant>
        <vt:lpwstr>https://library.intranet.vic.gov.au/client/en_AU/vglsweb-depi/?rm=ISBN0%7c%7c%7c1%7c%7c%7c0%7c%7c%7ctrue</vt:lpwstr>
      </vt:variant>
      <vt:variant>
        <vt:lpwstr/>
      </vt:variant>
      <vt:variant>
        <vt:i4>7012479</vt:i4>
      </vt:variant>
      <vt:variant>
        <vt:i4>24</vt:i4>
      </vt:variant>
      <vt:variant>
        <vt:i4>0</vt:i4>
      </vt:variant>
      <vt:variant>
        <vt:i4>5</vt:i4>
      </vt:variant>
      <vt:variant>
        <vt:lpwstr>https://engage.vic.gov.au/cape-cape-resilience-project</vt:lpwstr>
      </vt:variant>
      <vt:variant>
        <vt:lpwstr/>
      </vt:variant>
      <vt:variant>
        <vt:i4>4980790</vt:i4>
      </vt:variant>
      <vt:variant>
        <vt:i4>21</vt:i4>
      </vt:variant>
      <vt:variant>
        <vt:i4>0</vt:i4>
      </vt:variant>
      <vt:variant>
        <vt:i4>5</vt:i4>
      </vt:variant>
      <vt:variant>
        <vt:lpwstr>mailto:capetocape.project@delwp.vic.gov.au</vt:lpwstr>
      </vt:variant>
      <vt:variant>
        <vt:lpwstr/>
      </vt:variant>
      <vt:variant>
        <vt:i4>4980790</vt:i4>
      </vt:variant>
      <vt:variant>
        <vt:i4>18</vt:i4>
      </vt:variant>
      <vt:variant>
        <vt:i4>0</vt:i4>
      </vt:variant>
      <vt:variant>
        <vt:i4>5</vt:i4>
      </vt:variant>
      <vt:variant>
        <vt:lpwstr>mailto:capetocape.project@delwp.vic.gov.au</vt:lpwstr>
      </vt:variant>
      <vt:variant>
        <vt:lpwstr/>
      </vt:variant>
      <vt:variant>
        <vt:i4>2228265</vt:i4>
      </vt:variant>
      <vt:variant>
        <vt:i4>15</vt:i4>
      </vt:variant>
      <vt:variant>
        <vt:i4>0</vt:i4>
      </vt:variant>
      <vt:variant>
        <vt:i4>5</vt:i4>
      </vt:variant>
      <vt:variant>
        <vt:lpwstr>http://www.marineandcoasts.vic.gov.au/coastal-programs/cape-to-cape-resilience-project</vt:lpwstr>
      </vt:variant>
      <vt:variant>
        <vt:lpwstr/>
      </vt:variant>
      <vt:variant>
        <vt:i4>6946816</vt:i4>
      </vt:variant>
      <vt:variant>
        <vt:i4>12</vt:i4>
      </vt:variant>
      <vt:variant>
        <vt:i4>0</vt:i4>
      </vt:variant>
      <vt:variant>
        <vt:i4>5</vt:i4>
      </vt:variant>
      <vt:variant>
        <vt:lpwstr>https://www.marineandcoasts.vic.gov.au/__data/assets/pdf_file/0025/602593/Cape-to-Cape-Risk-and-Vulnerability-Report-Summary_OCT22_FINAL.pdf</vt:lpwstr>
      </vt:variant>
      <vt:variant>
        <vt:lpwstr/>
      </vt:variant>
      <vt:variant>
        <vt:i4>1376380</vt:i4>
      </vt:variant>
      <vt:variant>
        <vt:i4>9</vt:i4>
      </vt:variant>
      <vt:variant>
        <vt:i4>0</vt:i4>
      </vt:variant>
      <vt:variant>
        <vt:i4>5</vt:i4>
      </vt:variant>
      <vt:variant>
        <vt:lpwstr>https://www.marineandcoasts.vic.gov.au/__data/assets/pdf_file/0022/602590/Cape-to-Cape-Adaptation-Actions-Technical-Assessment-Summary_OCT22_FINAL.pdf</vt:lpwstr>
      </vt:variant>
      <vt:variant>
        <vt:lpwstr/>
      </vt:variant>
      <vt:variant>
        <vt:i4>7602183</vt:i4>
      </vt:variant>
      <vt:variant>
        <vt:i4>6</vt:i4>
      </vt:variant>
      <vt:variant>
        <vt:i4>0</vt:i4>
      </vt:variant>
      <vt:variant>
        <vt:i4>5</vt:i4>
      </vt:variant>
      <vt:variant>
        <vt:lpwstr>https://www.marineandcoasts.vic.gov.au/__data/assets/pdf_file/0024/602592/Cape-to-Cape-Inundation-Report-Summary_OCT22_FINAL.pdf</vt:lpwstr>
      </vt:variant>
      <vt:variant>
        <vt:lpwstr/>
      </vt:variant>
      <vt:variant>
        <vt:i4>5898361</vt:i4>
      </vt:variant>
      <vt:variant>
        <vt:i4>3</vt:i4>
      </vt:variant>
      <vt:variant>
        <vt:i4>0</vt:i4>
      </vt:variant>
      <vt:variant>
        <vt:i4>5</vt:i4>
      </vt:variant>
      <vt:variant>
        <vt:lpwstr>https://www.marineandcoasts.vic.gov.au/__data/assets/pdf_file/0023/602591/Cape-to-Cape-Coastal-Processes-Report-Summary_OCT22_FINAL.pdf</vt:lpwstr>
      </vt:variant>
      <vt:variant>
        <vt:lpwstr/>
      </vt:variant>
      <vt:variant>
        <vt:i4>2228265</vt:i4>
      </vt:variant>
      <vt:variant>
        <vt:i4>0</vt:i4>
      </vt:variant>
      <vt:variant>
        <vt:i4>0</vt:i4>
      </vt:variant>
      <vt:variant>
        <vt:i4>5</vt:i4>
      </vt:variant>
      <vt:variant>
        <vt:lpwstr>http://www.marineandcoasts.vic.gov.au/coastal-programs/cape-to-cape-resilience-project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to Cape Resilience Project - Project Update #4 : March 2022</dc:title>
  <dc:subject/>
  <dc:creator>Emma Hodson</dc:creator>
  <cp:keywords/>
  <dc:description/>
  <cp:lastModifiedBy>Tracey Miller-Armstrong (DELWP)</cp:lastModifiedBy>
  <cp:revision>4</cp:revision>
  <cp:lastPrinted>2022-12-12T03:44:00Z</cp:lastPrinted>
  <dcterms:created xsi:type="dcterms:W3CDTF">2022-12-12T03:42:00Z</dcterms:created>
  <dcterms:modified xsi:type="dcterms:W3CDTF">2022-12-12T03:44:00Z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0x0101006130B9B71EF7384B931476FAF9539103</vt:lpwstr>
  </property>
  <property fmtid="{D5CDD505-2E9C-101B-9397-08002B2CF9AE}" pid="19" name="MediaServiceImageTags">
    <vt:lpwstr/>
  </property>
  <property fmtid="{D5CDD505-2E9C-101B-9397-08002B2CF9AE}" pid="20" name="GrammarlyDocumentId">
    <vt:lpwstr>aeb80149cc21090ccd782356aca8e86993d4a401ccd2d1944e383f1e9ff3a4a1</vt:lpwstr>
  </property>
  <property fmtid="{D5CDD505-2E9C-101B-9397-08002B2CF9AE}" pid="21" name="MSIP_Label_4257e2ab-f512-40e2-9c9a-c64247360765_Enabled">
    <vt:lpwstr>true</vt:lpwstr>
  </property>
  <property fmtid="{D5CDD505-2E9C-101B-9397-08002B2CF9AE}" pid="22" name="MSIP_Label_4257e2ab-f512-40e2-9c9a-c64247360765_SetDate">
    <vt:lpwstr>2022-12-12T03:43:56Z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1b5ac662-6480-4c16-bf1f-7883637c4fd6</vt:lpwstr>
  </property>
  <property fmtid="{D5CDD505-2E9C-101B-9397-08002B2CF9AE}" pid="27" name="MSIP_Label_4257e2ab-f512-40e2-9c9a-c64247360765_ContentBits">
    <vt:lpwstr>2</vt:lpwstr>
  </property>
</Properties>
</file>