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543481EE" w14:textId="77777777" w:rsidTr="003F46E9">
        <w:trPr>
          <w:trHeight w:hRule="exact" w:val="1418"/>
        </w:trPr>
        <w:tc>
          <w:tcPr>
            <w:tcW w:w="7761" w:type="dxa"/>
            <w:vAlign w:val="center"/>
          </w:tcPr>
          <w:p w14:paraId="3682D50F" w14:textId="09F7A6DB" w:rsidR="009B1003" w:rsidRPr="009B1003" w:rsidRDefault="00A806CE" w:rsidP="009B1003">
            <w:pPr>
              <w:pStyle w:val="Title"/>
            </w:pPr>
            <w:r w:rsidRPr="00A806CE">
              <w:t>DEECA</w:t>
            </w:r>
            <w:r w:rsidR="00942109">
              <w:t xml:space="preserve"> Biodiversity </w:t>
            </w:r>
            <w:r w:rsidR="008C7DD2">
              <w:t xml:space="preserve">Environment and Community </w:t>
            </w:r>
            <w:r w:rsidR="00942109">
              <w:t>Grants</w:t>
            </w:r>
          </w:p>
        </w:tc>
      </w:tr>
      <w:tr w:rsidR="00DB778B" w:rsidRPr="00DB778B" w14:paraId="509563D3" w14:textId="77777777" w:rsidTr="003F46E9">
        <w:trPr>
          <w:trHeight w:val="1247"/>
        </w:trPr>
        <w:tc>
          <w:tcPr>
            <w:tcW w:w="7761" w:type="dxa"/>
            <w:vAlign w:val="center"/>
          </w:tcPr>
          <w:p w14:paraId="677970FA" w14:textId="390607AB" w:rsidR="006B4DC0" w:rsidRPr="00DB778B" w:rsidRDefault="006B4DC0" w:rsidP="009B1003">
            <w:pPr>
              <w:pStyle w:val="Subtitle"/>
              <w:rPr>
                <w:color w:val="201547"/>
              </w:rPr>
            </w:pPr>
            <w:r w:rsidRPr="00DB778B">
              <w:rPr>
                <w:color w:val="201547"/>
              </w:rPr>
              <w:t xml:space="preserve">Fact Sheet </w:t>
            </w:r>
            <w:r w:rsidR="00657EC7" w:rsidRPr="00DB778B">
              <w:rPr>
                <w:color w:val="201547"/>
              </w:rPr>
              <w:t>2</w:t>
            </w:r>
            <w:r w:rsidRPr="00DB778B">
              <w:rPr>
                <w:color w:val="201547"/>
              </w:rPr>
              <w:t xml:space="preserve"> of </w:t>
            </w:r>
            <w:r w:rsidR="00F6524A" w:rsidRPr="00DB778B">
              <w:rPr>
                <w:color w:val="201547"/>
              </w:rPr>
              <w:t>10</w:t>
            </w:r>
            <w:r w:rsidRPr="00DB778B">
              <w:rPr>
                <w:color w:val="201547"/>
              </w:rPr>
              <w:t xml:space="preserve"> </w:t>
            </w:r>
          </w:p>
          <w:p w14:paraId="7D696D5C" w14:textId="1D4CA810" w:rsidR="009B1003" w:rsidRPr="00DB778B" w:rsidRDefault="007A7F84" w:rsidP="009B1003">
            <w:pPr>
              <w:pStyle w:val="Subtitle"/>
              <w:rPr>
                <w:color w:val="201547"/>
              </w:rPr>
            </w:pPr>
            <w:r w:rsidRPr="00DB778B">
              <w:rPr>
                <w:color w:val="201547"/>
              </w:rPr>
              <w:t>Eligibility and required supporting documentation</w:t>
            </w:r>
            <w:r w:rsidR="00942109" w:rsidRPr="00DB778B">
              <w:rPr>
                <w:color w:val="201547"/>
              </w:rPr>
              <w:t xml:space="preserve"> </w:t>
            </w:r>
          </w:p>
        </w:tc>
      </w:tr>
    </w:tbl>
    <w:p w14:paraId="0E2363CE" w14:textId="051FBB7D" w:rsidR="00806AB6" w:rsidRDefault="00806AB6" w:rsidP="00307C36"/>
    <w:p w14:paraId="7EB89A9E" w14:textId="77777777" w:rsidR="00806AB6" w:rsidRDefault="00806AB6" w:rsidP="00806AB6">
      <w:pPr>
        <w:pStyle w:val="BodyText"/>
        <w:sectPr w:rsidR="00806AB6" w:rsidSect="0033793B">
          <w:headerReference w:type="even" r:id="rId14"/>
          <w:headerReference w:type="default" r:id="rId15"/>
          <w:footerReference w:type="even" r:id="rId16"/>
          <w:footerReference w:type="default" r:id="rId17"/>
          <w:headerReference w:type="first" r:id="rId18"/>
          <w:footerReference w:type="first" r:id="rId19"/>
          <w:pgSz w:w="11907" w:h="16840" w:code="9"/>
          <w:pgMar w:top="2211" w:right="737" w:bottom="1758" w:left="851" w:header="284" w:footer="284" w:gutter="0"/>
          <w:cols w:space="284"/>
          <w:titlePg/>
          <w:docGrid w:linePitch="360"/>
        </w:sectPr>
      </w:pPr>
    </w:p>
    <w:p w14:paraId="0B1095DD" w14:textId="603C3A66" w:rsidR="00254A01" w:rsidRPr="00DB778B" w:rsidRDefault="00A47A49" w:rsidP="00254A01">
      <w:pPr>
        <w:pStyle w:val="IntroFeatureText"/>
        <w:rPr>
          <w:color w:val="201547"/>
        </w:rPr>
      </w:pPr>
      <w:bookmarkStart w:id="0" w:name="Here"/>
      <w:bookmarkEnd w:id="0"/>
      <w:r w:rsidRPr="00DB778B">
        <w:rPr>
          <w:color w:val="201547"/>
        </w:rPr>
        <w:t xml:space="preserve">This Fact Sheet </w:t>
      </w:r>
      <w:r w:rsidR="007A7F84" w:rsidRPr="00DB778B">
        <w:rPr>
          <w:color w:val="201547"/>
        </w:rPr>
        <w:t xml:space="preserve">describes the eligibility and </w:t>
      </w:r>
      <w:r w:rsidR="007C69E4" w:rsidRPr="00DB778B">
        <w:rPr>
          <w:color w:val="201547"/>
        </w:rPr>
        <w:t xml:space="preserve">supporting documentation </w:t>
      </w:r>
      <w:r w:rsidR="00986A0A" w:rsidRPr="00DB778B">
        <w:rPr>
          <w:color w:val="201547"/>
        </w:rPr>
        <w:t xml:space="preserve">requirements </w:t>
      </w:r>
      <w:r w:rsidR="007C69E4" w:rsidRPr="00DB778B">
        <w:rPr>
          <w:color w:val="201547"/>
        </w:rPr>
        <w:t>for your application.</w:t>
      </w:r>
    </w:p>
    <w:p w14:paraId="3C3FFC93" w14:textId="77777777" w:rsidR="00657EC7" w:rsidRPr="00DB778B" w:rsidRDefault="00657EC7" w:rsidP="00657EC7">
      <w:pPr>
        <w:pStyle w:val="Heading1"/>
        <w:rPr>
          <w:color w:val="201547"/>
        </w:rPr>
      </w:pPr>
      <w:r w:rsidRPr="00DB778B">
        <w:rPr>
          <w:color w:val="201547"/>
        </w:rPr>
        <w:t>Eligibility</w:t>
      </w:r>
    </w:p>
    <w:p w14:paraId="7DC96FB6" w14:textId="77777777" w:rsidR="00657EC7" w:rsidRPr="00DB778B" w:rsidRDefault="00657EC7" w:rsidP="00657EC7">
      <w:pPr>
        <w:pStyle w:val="Heading2"/>
        <w:rPr>
          <w:color w:val="201547"/>
        </w:rPr>
      </w:pPr>
      <w:bookmarkStart w:id="1" w:name="_Toc460924660"/>
      <w:r w:rsidRPr="00DB778B">
        <w:rPr>
          <w:color w:val="201547"/>
        </w:rPr>
        <w:t xml:space="preserve">Before applying </w:t>
      </w:r>
      <w:bookmarkEnd w:id="1"/>
    </w:p>
    <w:p w14:paraId="33CF90EE" w14:textId="5ABD7EF4" w:rsidR="00657EC7" w:rsidRPr="00050253" w:rsidRDefault="00657EC7" w:rsidP="00657EC7">
      <w:pPr>
        <w:pStyle w:val="BodyText"/>
      </w:pPr>
      <w:r w:rsidRPr="000A5B82">
        <w:t>Make sure you have check</w:t>
      </w:r>
      <w:r w:rsidR="007C1513">
        <w:t>ed</w:t>
      </w:r>
      <w:r w:rsidRPr="000A5B82">
        <w:t xml:space="preserve"> if you are an eligible applicant.</w:t>
      </w:r>
    </w:p>
    <w:p w14:paraId="3CF7BF05" w14:textId="77777777" w:rsidR="00657EC7" w:rsidRPr="00DB778B" w:rsidRDefault="00657EC7" w:rsidP="00657EC7">
      <w:pPr>
        <w:pStyle w:val="Heading2"/>
        <w:rPr>
          <w:color w:val="201547"/>
        </w:rPr>
      </w:pPr>
      <w:r w:rsidRPr="00DB778B">
        <w:rPr>
          <w:color w:val="201547"/>
        </w:rPr>
        <w:t xml:space="preserve">Eligible applicants </w:t>
      </w:r>
    </w:p>
    <w:p w14:paraId="07680460" w14:textId="3418368F" w:rsidR="00657EC7" w:rsidRDefault="009352C4" w:rsidP="00657EC7">
      <w:pPr>
        <w:pStyle w:val="BodyText"/>
      </w:pPr>
      <w:r>
        <w:t>G</w:t>
      </w:r>
      <w:r w:rsidR="00657EC7">
        <w:t xml:space="preserve">roups and organisations that focus on protecting, </w:t>
      </w:r>
      <w:proofErr w:type="gramStart"/>
      <w:r w:rsidR="00657EC7">
        <w:t>conserving</w:t>
      </w:r>
      <w:proofErr w:type="gramEnd"/>
      <w:r w:rsidR="00657EC7">
        <w:t xml:space="preserve"> and improving of our natural environment</w:t>
      </w:r>
      <w:r w:rsidR="007C1513">
        <w:t xml:space="preserve"> are eligible</w:t>
      </w:r>
      <w:r w:rsidR="00F8461F">
        <w:t xml:space="preserve"> to apply</w:t>
      </w:r>
      <w:r w:rsidR="00657EC7">
        <w:t>. Groups include:</w:t>
      </w:r>
    </w:p>
    <w:p w14:paraId="3C7C9D62" w14:textId="77777777" w:rsidR="00657EC7" w:rsidRDefault="00657EC7" w:rsidP="00B65D46">
      <w:pPr>
        <w:pStyle w:val="ListBullet"/>
        <w:numPr>
          <w:ilvl w:val="0"/>
          <w:numId w:val="21"/>
        </w:numPr>
      </w:pPr>
      <w:r>
        <w:t>Aboriginal groups and organisations, land councils, trusts and co-operatives working on-country, Traditional Custodians of the land</w:t>
      </w:r>
    </w:p>
    <w:p w14:paraId="13AE8F85" w14:textId="77777777" w:rsidR="00657EC7" w:rsidRDefault="00657EC7" w:rsidP="00B65D46">
      <w:pPr>
        <w:pStyle w:val="ListBullet"/>
        <w:numPr>
          <w:ilvl w:val="0"/>
          <w:numId w:val="21"/>
        </w:numPr>
      </w:pPr>
      <w:r>
        <w:t>Community Service Organisations</w:t>
      </w:r>
    </w:p>
    <w:p w14:paraId="2AC4AFC5" w14:textId="77777777" w:rsidR="00657EC7" w:rsidRDefault="00657EC7" w:rsidP="00B65D46">
      <w:pPr>
        <w:pStyle w:val="ListBullet"/>
        <w:numPr>
          <w:ilvl w:val="0"/>
          <w:numId w:val="21"/>
        </w:numPr>
      </w:pPr>
      <w:r>
        <w:t>Educational and research organisations such as schools and universities</w:t>
      </w:r>
    </w:p>
    <w:p w14:paraId="5697D2DC" w14:textId="77777777" w:rsidR="00657EC7" w:rsidRDefault="00657EC7" w:rsidP="00B65D46">
      <w:pPr>
        <w:pStyle w:val="ListBullet"/>
        <w:numPr>
          <w:ilvl w:val="0"/>
          <w:numId w:val="21"/>
        </w:numPr>
      </w:pPr>
      <w:r>
        <w:t>Environmental, naturalist groups or volunteer associations</w:t>
      </w:r>
    </w:p>
    <w:p w14:paraId="198127E7" w14:textId="25FE24B2" w:rsidR="00657EC7" w:rsidRDefault="00657EC7" w:rsidP="00B65D46">
      <w:pPr>
        <w:pStyle w:val="ListBullet"/>
        <w:numPr>
          <w:ilvl w:val="0"/>
          <w:numId w:val="21"/>
        </w:numPr>
      </w:pPr>
      <w:r>
        <w:t>Friends of, Conservation management, Coastcare groups and networks (urban and rural)</w:t>
      </w:r>
    </w:p>
    <w:p w14:paraId="0AE48491" w14:textId="77777777" w:rsidR="00657EC7" w:rsidRDefault="00657EC7" w:rsidP="00B65D46">
      <w:pPr>
        <w:pStyle w:val="ListBullet"/>
        <w:numPr>
          <w:ilvl w:val="0"/>
          <w:numId w:val="21"/>
        </w:numPr>
      </w:pPr>
      <w:r>
        <w:t>Landcare groups and Networks</w:t>
      </w:r>
    </w:p>
    <w:p w14:paraId="7BBE5243" w14:textId="77777777" w:rsidR="00657EC7" w:rsidRDefault="00657EC7" w:rsidP="00B65D46">
      <w:pPr>
        <w:pStyle w:val="ListBullet"/>
        <w:numPr>
          <w:ilvl w:val="0"/>
          <w:numId w:val="21"/>
        </w:numPr>
      </w:pPr>
      <w:r>
        <w:t>Field naturalist groups</w:t>
      </w:r>
    </w:p>
    <w:p w14:paraId="4F66DF42" w14:textId="77777777" w:rsidR="00657EC7" w:rsidRDefault="00657EC7" w:rsidP="00B65D46">
      <w:pPr>
        <w:pStyle w:val="ListBullet"/>
        <w:numPr>
          <w:ilvl w:val="0"/>
          <w:numId w:val="21"/>
        </w:numPr>
      </w:pPr>
      <w:r>
        <w:t>Coastal Committees of Management</w:t>
      </w:r>
    </w:p>
    <w:p w14:paraId="388FB7D3" w14:textId="6D0C43A5" w:rsidR="00657EC7" w:rsidRDefault="004D2AA4" w:rsidP="00B65D46">
      <w:pPr>
        <w:pStyle w:val="ListBullet"/>
        <w:numPr>
          <w:ilvl w:val="0"/>
          <w:numId w:val="21"/>
        </w:numPr>
      </w:pPr>
      <w:r w:rsidRPr="004D2AA4">
        <w:t>DEECA</w:t>
      </w:r>
      <w:r w:rsidR="00657EC7">
        <w:t xml:space="preserve"> Committees of Management</w:t>
      </w:r>
    </w:p>
    <w:p w14:paraId="7C8BF31D" w14:textId="77777777" w:rsidR="00657EC7" w:rsidRDefault="00657EC7" w:rsidP="00B65D46">
      <w:pPr>
        <w:pStyle w:val="ListBullet"/>
        <w:numPr>
          <w:ilvl w:val="0"/>
          <w:numId w:val="21"/>
        </w:numPr>
      </w:pPr>
      <w:r>
        <w:t>Non-government community organisations</w:t>
      </w:r>
    </w:p>
    <w:p w14:paraId="1FFA9B18" w14:textId="77777777" w:rsidR="00657EC7" w:rsidRDefault="00657EC7" w:rsidP="00B65D46">
      <w:pPr>
        <w:pStyle w:val="ListBullet"/>
        <w:numPr>
          <w:ilvl w:val="0"/>
          <w:numId w:val="21"/>
        </w:numPr>
      </w:pPr>
      <w:r>
        <w:t>Not-for-profit conservation organisations</w:t>
      </w:r>
    </w:p>
    <w:p w14:paraId="6C1CAF6C" w14:textId="77777777" w:rsidR="00657EC7" w:rsidRDefault="00657EC7" w:rsidP="00B65D46">
      <w:pPr>
        <w:pStyle w:val="ListBullet"/>
        <w:numPr>
          <w:ilvl w:val="0"/>
          <w:numId w:val="21"/>
        </w:numPr>
      </w:pPr>
      <w:r>
        <w:t>Community service organisations and clubs</w:t>
      </w:r>
    </w:p>
    <w:p w14:paraId="696FFF9C" w14:textId="77777777" w:rsidR="00657EC7" w:rsidRPr="00DB778B" w:rsidRDefault="00657EC7" w:rsidP="00D202E5">
      <w:pPr>
        <w:pStyle w:val="Heading2"/>
        <w:numPr>
          <w:ilvl w:val="0"/>
          <w:numId w:val="0"/>
        </w:numPr>
        <w:rPr>
          <w:color w:val="201547"/>
        </w:rPr>
      </w:pPr>
      <w:r w:rsidRPr="00DB778B">
        <w:rPr>
          <w:color w:val="201547"/>
        </w:rPr>
        <w:t xml:space="preserve">Ineligible applicants </w:t>
      </w:r>
    </w:p>
    <w:p w14:paraId="08ADEA54" w14:textId="77777777" w:rsidR="00657EC7" w:rsidRPr="001A5A90" w:rsidRDefault="00657EC7" w:rsidP="00B65D46">
      <w:pPr>
        <w:pStyle w:val="ListParagraph"/>
        <w:numPr>
          <w:ilvl w:val="0"/>
          <w:numId w:val="21"/>
        </w:numPr>
        <w:spacing w:after="160" w:line="259" w:lineRule="auto"/>
        <w:contextualSpacing w:val="0"/>
      </w:pPr>
      <w:r>
        <w:t xml:space="preserve">Commercial entities, for-profit </w:t>
      </w:r>
      <w:proofErr w:type="gramStart"/>
      <w:r>
        <w:t>organisations</w:t>
      </w:r>
      <w:proofErr w:type="gramEnd"/>
      <w:r>
        <w:t xml:space="preserve"> and for-profit trusts</w:t>
      </w:r>
    </w:p>
    <w:p w14:paraId="7FA6EB07" w14:textId="4A0AF36F" w:rsidR="00657EC7" w:rsidRPr="001A5A90" w:rsidRDefault="00657EC7" w:rsidP="00B65D46">
      <w:pPr>
        <w:pStyle w:val="ListParagraph"/>
        <w:numPr>
          <w:ilvl w:val="0"/>
          <w:numId w:val="21"/>
        </w:numPr>
        <w:spacing w:after="160" w:line="259" w:lineRule="auto"/>
        <w:contextualSpacing w:val="0"/>
      </w:pPr>
      <w:r>
        <w:t xml:space="preserve">Commonwealth </w:t>
      </w:r>
      <w:r w:rsidR="00366B31">
        <w:t xml:space="preserve">and </w:t>
      </w:r>
      <w:r>
        <w:t>State government departments</w:t>
      </w:r>
    </w:p>
    <w:p w14:paraId="51B5B7D2" w14:textId="02D6792E" w:rsidR="00657EC7" w:rsidRPr="001A5A90" w:rsidRDefault="00657EC7" w:rsidP="00B65D46">
      <w:pPr>
        <w:pStyle w:val="ListParagraph"/>
        <w:numPr>
          <w:ilvl w:val="0"/>
          <w:numId w:val="21"/>
        </w:numPr>
        <w:spacing w:after="160" w:line="259" w:lineRule="auto"/>
        <w:contextualSpacing w:val="0"/>
      </w:pPr>
      <w:r>
        <w:t>Private individuals</w:t>
      </w:r>
      <w:r w:rsidR="00366B31">
        <w:t xml:space="preserve"> and </w:t>
      </w:r>
      <w:r>
        <w:t>Industry bodies</w:t>
      </w:r>
    </w:p>
    <w:p w14:paraId="4359CC27" w14:textId="7A99A0C1" w:rsidR="00657EC7" w:rsidRPr="001A5A90" w:rsidRDefault="00657EC7" w:rsidP="00B65D46">
      <w:pPr>
        <w:pStyle w:val="ListParagraph"/>
        <w:numPr>
          <w:ilvl w:val="0"/>
          <w:numId w:val="21"/>
        </w:numPr>
        <w:spacing w:after="160" w:line="259" w:lineRule="auto"/>
        <w:contextualSpacing w:val="0"/>
      </w:pPr>
      <w:r>
        <w:t xml:space="preserve">Recipients of </w:t>
      </w:r>
      <w:r w:rsidR="00D202E5">
        <w:t xml:space="preserve">previous </w:t>
      </w:r>
      <w:r w:rsidR="00C3153A">
        <w:t xml:space="preserve">Biodiversity Environment and Community </w:t>
      </w:r>
      <w:r>
        <w:t>grants with outstanding project reports</w:t>
      </w:r>
    </w:p>
    <w:p w14:paraId="5F37595F" w14:textId="1F7C3402" w:rsidR="00657EC7" w:rsidRPr="00DB778B" w:rsidRDefault="00657EC7" w:rsidP="00657EC7">
      <w:pPr>
        <w:pStyle w:val="Heading1"/>
        <w:rPr>
          <w:color w:val="201547"/>
        </w:rPr>
      </w:pPr>
      <w:r w:rsidRPr="00DB778B">
        <w:rPr>
          <w:color w:val="201547"/>
        </w:rPr>
        <w:t>Gather supporting documents</w:t>
      </w:r>
    </w:p>
    <w:p w14:paraId="35BE3500" w14:textId="2AFB0EE4" w:rsidR="00534FC5" w:rsidRDefault="00657EC7" w:rsidP="00657EC7">
      <w:pPr>
        <w:pStyle w:val="BodyText"/>
      </w:pPr>
      <w:r w:rsidRPr="002C11C8">
        <w:t>Our grant application</w:t>
      </w:r>
      <w:r w:rsidR="007F58B2">
        <w:t>s</w:t>
      </w:r>
      <w:r w:rsidRPr="002C11C8">
        <w:t xml:space="preserve"> require you to provide supporting documents as outlined in the </w:t>
      </w:r>
      <w:r w:rsidR="007F58B2">
        <w:t>application form</w:t>
      </w:r>
      <w:r w:rsidRPr="002C11C8">
        <w:t>. Make sure you can provide all the supporting documents requested in the application as it w</w:t>
      </w:r>
      <w:r w:rsidR="007F58B2">
        <w:t>ill</w:t>
      </w:r>
      <w:r w:rsidRPr="002C11C8">
        <w:t xml:space="preserve"> affect your eligibility or could affect the scoring if they are not provided. </w:t>
      </w:r>
      <w:r w:rsidR="006A1411">
        <w:t xml:space="preserve"> Supporting documents that are emailed </w:t>
      </w:r>
      <w:r w:rsidR="00534FC5">
        <w:t>after the grant closing</w:t>
      </w:r>
      <w:r w:rsidRPr="002C11C8">
        <w:t xml:space="preserve"> </w:t>
      </w:r>
      <w:r w:rsidR="00534FC5">
        <w:t xml:space="preserve">time may not be considered as part of your application, so </w:t>
      </w:r>
      <w:r w:rsidR="00534FC5" w:rsidRPr="00E769B0">
        <w:rPr>
          <w:u w:val="single"/>
        </w:rPr>
        <w:t>don’t leave your application to the last minute to submit</w:t>
      </w:r>
      <w:r w:rsidR="00534FC5">
        <w:t>.</w:t>
      </w:r>
    </w:p>
    <w:p w14:paraId="696C78FC" w14:textId="030E4BC3" w:rsidR="00657EC7" w:rsidRDefault="00657EC7" w:rsidP="00657EC7">
      <w:pPr>
        <w:pStyle w:val="BodyText"/>
      </w:pPr>
      <w:r w:rsidRPr="002C11C8">
        <w:t>Some of the mandatory supporting documents include:</w:t>
      </w:r>
    </w:p>
    <w:p w14:paraId="65882258" w14:textId="545B0A5D" w:rsidR="00ED5452" w:rsidRDefault="00ED5452" w:rsidP="00B65D46">
      <w:pPr>
        <w:pStyle w:val="BodyText"/>
        <w:numPr>
          <w:ilvl w:val="0"/>
          <w:numId w:val="22"/>
        </w:numPr>
      </w:pPr>
      <w:r>
        <w:t xml:space="preserve">Budget </w:t>
      </w:r>
      <w:r w:rsidR="00562D3E">
        <w:t xml:space="preserve">and </w:t>
      </w:r>
      <w:r w:rsidR="009B158C">
        <w:t>Risk</w:t>
      </w:r>
      <w:r w:rsidR="00562D3E">
        <w:t xml:space="preserve"> </w:t>
      </w:r>
      <w:r>
        <w:t>spreadsheet</w:t>
      </w:r>
    </w:p>
    <w:p w14:paraId="53FC82DB" w14:textId="6A3FD626" w:rsidR="00ED5452" w:rsidRDefault="00ED5452" w:rsidP="00B65D46">
      <w:pPr>
        <w:pStyle w:val="BodyText"/>
        <w:numPr>
          <w:ilvl w:val="0"/>
          <w:numId w:val="22"/>
        </w:numPr>
      </w:pPr>
      <w:r>
        <w:t xml:space="preserve">Mapping (pdf </w:t>
      </w:r>
      <w:r w:rsidR="00960BBA">
        <w:t xml:space="preserve">map </w:t>
      </w:r>
      <w:r>
        <w:t xml:space="preserve">and </w:t>
      </w:r>
      <w:r w:rsidR="00960BBA">
        <w:t>shapefiles)</w:t>
      </w:r>
    </w:p>
    <w:p w14:paraId="567D33B5" w14:textId="32511273" w:rsidR="00ED5452" w:rsidRDefault="00ED5452" w:rsidP="00B65D46">
      <w:pPr>
        <w:pStyle w:val="BodyText"/>
        <w:numPr>
          <w:ilvl w:val="0"/>
          <w:numId w:val="22"/>
        </w:numPr>
      </w:pPr>
      <w:r>
        <w:t>Landowner and/or land manager support</w:t>
      </w:r>
    </w:p>
    <w:p w14:paraId="0183D383" w14:textId="68273FB6" w:rsidR="00960BBA" w:rsidRDefault="00960BBA" w:rsidP="00B65D46">
      <w:pPr>
        <w:pStyle w:val="BodyText"/>
        <w:numPr>
          <w:ilvl w:val="0"/>
          <w:numId w:val="22"/>
        </w:numPr>
      </w:pPr>
      <w:r>
        <w:t>Permits already obtained (if applicable)</w:t>
      </w:r>
    </w:p>
    <w:p w14:paraId="6B3D8936" w14:textId="59AA9E32" w:rsidR="00960BBA" w:rsidRDefault="00960BBA" w:rsidP="00B65D46">
      <w:pPr>
        <w:pStyle w:val="BodyText"/>
        <w:numPr>
          <w:ilvl w:val="0"/>
          <w:numId w:val="22"/>
        </w:numPr>
      </w:pPr>
      <w:r>
        <w:t>Quotes for works (if applicable)</w:t>
      </w:r>
    </w:p>
    <w:p w14:paraId="308C9074" w14:textId="30D7BC58" w:rsidR="00960BBA" w:rsidRPr="006756EE" w:rsidRDefault="00960BBA" w:rsidP="00B65D46">
      <w:pPr>
        <w:pStyle w:val="BodyText"/>
        <w:numPr>
          <w:ilvl w:val="0"/>
          <w:numId w:val="22"/>
        </w:numPr>
      </w:pPr>
      <w:r>
        <w:t>Insurance (if applicable)</w:t>
      </w:r>
    </w:p>
    <w:p w14:paraId="676B90A3" w14:textId="553B3166" w:rsidR="00657EC7" w:rsidRPr="00DB778B" w:rsidRDefault="00657EC7" w:rsidP="00545149">
      <w:pPr>
        <w:pStyle w:val="Heading2"/>
        <w:rPr>
          <w:color w:val="201547"/>
        </w:rPr>
      </w:pPr>
      <w:r w:rsidRPr="00DB778B">
        <w:rPr>
          <w:color w:val="201547"/>
        </w:rPr>
        <w:t>Landowner and land manager support</w:t>
      </w:r>
    </w:p>
    <w:p w14:paraId="2498A944" w14:textId="27DA442E" w:rsidR="00657EC7" w:rsidRDefault="00657EC7" w:rsidP="00657EC7">
      <w:r>
        <w:t>All projects that involve on-ground works will need support from the landowner and/or land manager.  Projects that involve events or community activities also require landowner approval.</w:t>
      </w:r>
      <w:r w:rsidR="003C0880">
        <w:t xml:space="preserve"> An example letter of consent is provided </w:t>
      </w:r>
      <w:r w:rsidR="00233A94">
        <w:t>on the last page</w:t>
      </w:r>
      <w:r w:rsidR="00EF6AC8">
        <w:t>.</w:t>
      </w:r>
    </w:p>
    <w:p w14:paraId="0FA251CD" w14:textId="77777777" w:rsidR="00657EC7" w:rsidRPr="000930B6" w:rsidRDefault="00657EC7" w:rsidP="00657EC7">
      <w:r>
        <w:lastRenderedPageBreak/>
        <w:t xml:space="preserve">If your project is on land owned or managed by more than one organisation or person, you will need support </w:t>
      </w:r>
      <w:r w:rsidRPr="000930B6">
        <w:t>from each separate landowner or land manager.</w:t>
      </w:r>
    </w:p>
    <w:p w14:paraId="36E18E61" w14:textId="77777777" w:rsidR="00545149" w:rsidRPr="000930B6" w:rsidRDefault="00545149" w:rsidP="00657EC7">
      <w:pPr>
        <w:rPr>
          <w:b/>
          <w:bCs/>
        </w:rPr>
      </w:pPr>
    </w:p>
    <w:p w14:paraId="6128CC82" w14:textId="022FE3ED" w:rsidR="00657EC7" w:rsidRPr="000930B6" w:rsidRDefault="00657EC7" w:rsidP="00657EC7">
      <w:r w:rsidRPr="000930B6">
        <w:rPr>
          <w:b/>
          <w:bCs/>
        </w:rPr>
        <w:t>Public land</w:t>
      </w:r>
      <w:r w:rsidRPr="000930B6">
        <w:t xml:space="preserve"> – including Department of </w:t>
      </w:r>
      <w:r w:rsidR="009E5949">
        <w:t xml:space="preserve">Energy, Environment and Climate Action </w:t>
      </w:r>
      <w:r w:rsidRPr="000930B6">
        <w:t>(</w:t>
      </w:r>
      <w:r w:rsidR="00136DFD" w:rsidRPr="00136DFD">
        <w:t>DEECA</w:t>
      </w:r>
      <w:r w:rsidRPr="000930B6">
        <w:t>), Parks Victoria and local council. For the grant application, a letter or email demonstrating in-</w:t>
      </w:r>
      <w:proofErr w:type="gramStart"/>
      <w:r w:rsidRPr="000930B6">
        <w:t>principle</w:t>
      </w:r>
      <w:proofErr w:type="gramEnd"/>
      <w:r w:rsidRPr="000930B6">
        <w:t xml:space="preserve"> support is sufficient. If your project is successful in receiving funding, you will need to seek formal approval before works start. Formal approval may take time and may involve a cost – ensure you have taken this into account when designing your project. </w:t>
      </w:r>
    </w:p>
    <w:p w14:paraId="12D5C71C" w14:textId="77777777" w:rsidR="00545149" w:rsidRPr="000930B6" w:rsidRDefault="00545149" w:rsidP="00657EC7"/>
    <w:p w14:paraId="753A896A" w14:textId="416A105C" w:rsidR="00657EC7" w:rsidRDefault="009E5949" w:rsidP="00657EC7">
      <w:r w:rsidRPr="009E5949">
        <w:rPr>
          <w:b/>
          <w:bCs/>
        </w:rPr>
        <w:t>DEECA</w:t>
      </w:r>
      <w:r w:rsidR="00657EC7" w:rsidRPr="40579090">
        <w:rPr>
          <w:b/>
          <w:bCs/>
        </w:rPr>
        <w:t xml:space="preserve"> appointed Committees of Management</w:t>
      </w:r>
      <w:r w:rsidR="00657EC7">
        <w:t xml:space="preserve">. Please note that </w:t>
      </w:r>
      <w:r w:rsidRPr="009E5949">
        <w:t>DEECA</w:t>
      </w:r>
      <w:r w:rsidR="00657EC7">
        <w:t xml:space="preserve"> appointed Committees of Management will need to obtain a letter or email demonstrating in-</w:t>
      </w:r>
      <w:proofErr w:type="gramStart"/>
      <w:r w:rsidR="00657EC7">
        <w:t>principle</w:t>
      </w:r>
      <w:proofErr w:type="gramEnd"/>
      <w:r w:rsidR="00657EC7">
        <w:t xml:space="preserve"> support</w:t>
      </w:r>
      <w:r w:rsidR="00680FD8">
        <w:t xml:space="preserve"> from </w:t>
      </w:r>
      <w:r w:rsidRPr="009E5949">
        <w:t>DEECA</w:t>
      </w:r>
      <w:r w:rsidR="00657EC7">
        <w:t>.</w:t>
      </w:r>
    </w:p>
    <w:p w14:paraId="59EC9445" w14:textId="52975D42" w:rsidR="00C46414" w:rsidRDefault="00C46414" w:rsidP="00657EC7"/>
    <w:p w14:paraId="13E18638" w14:textId="68E798EC" w:rsidR="00574044" w:rsidRDefault="00574044" w:rsidP="00657EC7">
      <w:r w:rsidRPr="00574044">
        <w:rPr>
          <w:b/>
          <w:bCs/>
        </w:rPr>
        <w:t>Private land</w:t>
      </w:r>
      <w:r>
        <w:t xml:space="preserve"> - you will need to list landowner details (name and address) in your application for all private properties where on-ground works will be taking place. </w:t>
      </w:r>
      <w:r w:rsidR="00B85B02">
        <w:t>You</w:t>
      </w:r>
      <w:r>
        <w:t xml:space="preserve"> </w:t>
      </w:r>
      <w:r w:rsidR="00D27CD4">
        <w:t xml:space="preserve">are </w:t>
      </w:r>
      <w:r>
        <w:t xml:space="preserve">required to </w:t>
      </w:r>
      <w:r w:rsidR="00932B41">
        <w:t xml:space="preserve">provide </w:t>
      </w:r>
      <w:r>
        <w:t>landowner's consent for on-ground works to take place</w:t>
      </w:r>
      <w:r w:rsidR="00B85B02">
        <w:t xml:space="preserve"> as part of your application supporting documentation</w:t>
      </w:r>
      <w:r>
        <w:t>.</w:t>
      </w:r>
      <w:r w:rsidR="006E6CF9">
        <w:t xml:space="preserve"> An example letter of consent is provided </w:t>
      </w:r>
      <w:r w:rsidR="000B1787">
        <w:t>on the following page</w:t>
      </w:r>
      <w:r w:rsidR="006E6CF9">
        <w:t>.</w:t>
      </w:r>
    </w:p>
    <w:p w14:paraId="0176777B" w14:textId="77777777" w:rsidR="00574044" w:rsidRDefault="00574044" w:rsidP="00657EC7"/>
    <w:p w14:paraId="61B6A0D1" w14:textId="3FB19E9C" w:rsidR="00657EC7" w:rsidRDefault="00657EC7" w:rsidP="006D5938">
      <w:pPr>
        <w:spacing w:after="120"/>
      </w:pPr>
      <w:r>
        <w:t>For advice about land manager consent please refer to relevant contacts:</w:t>
      </w:r>
    </w:p>
    <w:p w14:paraId="36444EC3" w14:textId="5628DC54" w:rsidR="00657EC7" w:rsidRPr="000930B6" w:rsidRDefault="009E5949" w:rsidP="006D5938">
      <w:pPr>
        <w:pStyle w:val="ListParagraph"/>
        <w:numPr>
          <w:ilvl w:val="0"/>
          <w:numId w:val="23"/>
        </w:numPr>
        <w:spacing w:after="160" w:line="259" w:lineRule="auto"/>
      </w:pPr>
      <w:r w:rsidRPr="009E5949">
        <w:t>DEECA</w:t>
      </w:r>
      <w:r w:rsidR="00657EC7" w:rsidRPr="000930B6">
        <w:t xml:space="preserve"> for Crown land on 136 186 or through your local </w:t>
      </w:r>
      <w:r w:rsidRPr="009E5949">
        <w:t>DEECA</w:t>
      </w:r>
      <w:r w:rsidR="00657EC7" w:rsidRPr="000930B6">
        <w:t xml:space="preserve"> office</w:t>
      </w:r>
      <w:r w:rsidR="00823D29" w:rsidRPr="000930B6">
        <w:t>.</w:t>
      </w:r>
    </w:p>
    <w:p w14:paraId="758E6AB3" w14:textId="247089E4" w:rsidR="00657EC7" w:rsidRPr="000930B6" w:rsidRDefault="00657EC7" w:rsidP="006D5938">
      <w:pPr>
        <w:pStyle w:val="ListParagraph"/>
        <w:numPr>
          <w:ilvl w:val="0"/>
          <w:numId w:val="23"/>
        </w:numPr>
        <w:spacing w:after="160" w:line="259" w:lineRule="auto"/>
      </w:pPr>
      <w:r w:rsidRPr="000930B6">
        <w:t xml:space="preserve">Parks Victoria for parks and reserves on </w:t>
      </w:r>
      <w:r w:rsidR="001D5300">
        <w:t xml:space="preserve">        </w:t>
      </w:r>
      <w:r w:rsidRPr="000930B6">
        <w:t>131</w:t>
      </w:r>
      <w:r w:rsidR="001D5300">
        <w:t xml:space="preserve"> </w:t>
      </w:r>
      <w:r w:rsidRPr="000930B6">
        <w:t>963.</w:t>
      </w:r>
    </w:p>
    <w:p w14:paraId="24213A33" w14:textId="2AB3AAD6" w:rsidR="00B22440" w:rsidRPr="007E5CA0" w:rsidRDefault="00657EC7" w:rsidP="006D5938">
      <w:pPr>
        <w:pStyle w:val="ListParagraph"/>
        <w:numPr>
          <w:ilvl w:val="0"/>
          <w:numId w:val="23"/>
        </w:numPr>
        <w:spacing w:after="160" w:line="259" w:lineRule="auto"/>
        <w:rPr>
          <w:rFonts w:eastAsiaTheme="minorEastAsia"/>
          <w:b/>
          <w:bCs/>
        </w:rPr>
      </w:pPr>
      <w:r w:rsidRPr="000930B6">
        <w:t>Local govern</w:t>
      </w:r>
      <w:r>
        <w:t>ment planning staff for council</w:t>
      </w:r>
      <w:r w:rsidRPr="00B22440">
        <w:rPr>
          <w:rFonts w:ascii="Cambria Math" w:hAnsi="Cambria Math" w:cs="Cambria Math"/>
        </w:rPr>
        <w:t>‑</w:t>
      </w:r>
      <w:r>
        <w:t>owned land</w:t>
      </w:r>
      <w:r w:rsidR="00823D29">
        <w:t>.</w:t>
      </w:r>
      <w:r w:rsidR="009E5949">
        <w:t xml:space="preserve"> </w:t>
      </w:r>
    </w:p>
    <w:p w14:paraId="17FC5234" w14:textId="0E3C523A" w:rsidR="007E5CA0" w:rsidRPr="007E5CA0" w:rsidRDefault="007E5CA0" w:rsidP="006D5938">
      <w:pPr>
        <w:pStyle w:val="ListParagraph"/>
        <w:numPr>
          <w:ilvl w:val="0"/>
          <w:numId w:val="23"/>
        </w:numPr>
        <w:spacing w:after="160" w:line="259" w:lineRule="auto"/>
        <w:rPr>
          <w:rFonts w:eastAsiaTheme="minorEastAsia"/>
        </w:rPr>
      </w:pPr>
      <w:r w:rsidRPr="007E5CA0">
        <w:rPr>
          <w:rFonts w:eastAsiaTheme="minorEastAsia"/>
        </w:rPr>
        <w:t>Water Authorit</w:t>
      </w:r>
      <w:r>
        <w:rPr>
          <w:rFonts w:eastAsiaTheme="minorEastAsia"/>
        </w:rPr>
        <w:t xml:space="preserve">y staff for </w:t>
      </w:r>
      <w:r w:rsidR="00823D29">
        <w:rPr>
          <w:rFonts w:eastAsiaTheme="minorEastAsia"/>
        </w:rPr>
        <w:t>water authority owned or managed land.</w:t>
      </w:r>
    </w:p>
    <w:p w14:paraId="43B5C77A" w14:textId="064F1D3C" w:rsidR="00657EC7" w:rsidRPr="00DB778B" w:rsidRDefault="00657EC7" w:rsidP="00B22440">
      <w:pPr>
        <w:pStyle w:val="Heading2"/>
        <w:rPr>
          <w:rFonts w:eastAsiaTheme="minorEastAsia"/>
          <w:color w:val="201547"/>
        </w:rPr>
      </w:pPr>
      <w:r w:rsidRPr="00DB778B">
        <w:rPr>
          <w:color w:val="201547"/>
        </w:rPr>
        <w:t>Quotations</w:t>
      </w:r>
    </w:p>
    <w:p w14:paraId="2FB26EA9" w14:textId="5C5C2E08" w:rsidR="00657EC7" w:rsidRDefault="00657EC7" w:rsidP="00657EC7">
      <w:pPr>
        <w:pStyle w:val="BodyText"/>
      </w:pPr>
      <w:r>
        <w:t xml:space="preserve">If your project involves contractors or professional services (for goods, services, contractors etc.) with estimated value of more than $2,000 (incl. GST) </w:t>
      </w:r>
      <w:r w:rsidR="0084730D">
        <w:t xml:space="preserve">it is recommended that you </w:t>
      </w:r>
      <w:r>
        <w:t xml:space="preserve">provide at least one written quote. </w:t>
      </w:r>
    </w:p>
    <w:p w14:paraId="6B4C0CFA" w14:textId="77777777" w:rsidR="00657EC7" w:rsidRDefault="00657EC7" w:rsidP="00657EC7">
      <w:pPr>
        <w:pStyle w:val="BodyText"/>
      </w:pPr>
      <w:r>
        <w:t xml:space="preserve">It is important to have accurate costing because if successful projects have costs more than quoted, there is no extra funding to help you cover these costs. </w:t>
      </w:r>
    </w:p>
    <w:p w14:paraId="5F9ACCE0" w14:textId="77777777" w:rsidR="00657EC7" w:rsidRDefault="00657EC7" w:rsidP="00657EC7">
      <w:pPr>
        <w:pStyle w:val="BodyText"/>
      </w:pPr>
      <w:r>
        <w:t>Where possible, ask suppliers to demonstrate environmentally sustainable business practices.</w:t>
      </w:r>
    </w:p>
    <w:p w14:paraId="711E9F6B" w14:textId="409AF896" w:rsidR="00657EC7" w:rsidRDefault="00657EC7" w:rsidP="00657EC7">
      <w:pPr>
        <w:pStyle w:val="BodyText"/>
      </w:pPr>
      <w:r>
        <w:t>When getting quotes, make sure that the cost to provide the quote (request for quote process) is covered by the supplier, rather than you or your organisation (the customer). Make sure you provide the correct number of quote/s when submitting your application</w:t>
      </w:r>
    </w:p>
    <w:p w14:paraId="5029549E" w14:textId="77777777" w:rsidR="00657EC7" w:rsidRPr="00DB778B" w:rsidRDefault="00657EC7" w:rsidP="007C581D">
      <w:pPr>
        <w:pStyle w:val="Heading2"/>
        <w:rPr>
          <w:color w:val="201547"/>
        </w:rPr>
      </w:pPr>
      <w:r w:rsidRPr="00DB778B">
        <w:rPr>
          <w:color w:val="201547"/>
        </w:rPr>
        <w:t>Cultural heritage</w:t>
      </w:r>
    </w:p>
    <w:p w14:paraId="5CA00278" w14:textId="49369062" w:rsidR="00657EC7" w:rsidRDefault="00657EC7" w:rsidP="00657EC7">
      <w:r>
        <w:t>All projects that disturb the ground (</w:t>
      </w:r>
      <w:proofErr w:type="gramStart"/>
      <w:r>
        <w:t>i.e.</w:t>
      </w:r>
      <w:proofErr w:type="gramEnd"/>
      <w:r>
        <w:t xml:space="preserve"> digging, excavating, trenching) must undertake a cultural heritage assessment and seek permission before starting. Ground disturbance includes activities such as tree planting, installing drainage and rabbit warren ripping.</w:t>
      </w:r>
    </w:p>
    <w:p w14:paraId="4D4DE102" w14:textId="77777777" w:rsidR="00B06F30" w:rsidRPr="00DE3426" w:rsidRDefault="00B06F30" w:rsidP="00657EC7"/>
    <w:p w14:paraId="018BA3F8" w14:textId="7929D004" w:rsidR="00657EC7" w:rsidRPr="002147E2" w:rsidRDefault="00657EC7" w:rsidP="00657EC7">
      <w:r>
        <w:t xml:space="preserve">If a cultural heritage assessment is required, it will only need to be undertaken if the project is successful. The cost for cultural heritage assessments and permissions are the applicant’s responsibility and should be factored into the overall project costs. </w:t>
      </w:r>
      <w:r w:rsidR="00400150">
        <w:t xml:space="preserve">If you have already completed a Cultural heritage assessment, then attach this as </w:t>
      </w:r>
      <w:r w:rsidR="001D06A7">
        <w:t xml:space="preserve">a </w:t>
      </w:r>
      <w:r w:rsidR="00400150">
        <w:t>supporting documen</w:t>
      </w:r>
      <w:r w:rsidR="001D06A7">
        <w:t>t</w:t>
      </w:r>
      <w:r w:rsidR="00400150" w:rsidRPr="002147E2">
        <w:t xml:space="preserve">. </w:t>
      </w:r>
      <w:r w:rsidRPr="002147E2">
        <w:t>Refer to Factsheet</w:t>
      </w:r>
      <w:r w:rsidR="00070D63" w:rsidRPr="002147E2">
        <w:t xml:space="preserve"> </w:t>
      </w:r>
      <w:r w:rsidR="00B554BC" w:rsidRPr="002147E2">
        <w:t>8</w:t>
      </w:r>
      <w:r w:rsidR="00070D63" w:rsidRPr="002147E2">
        <w:t xml:space="preserve">: </w:t>
      </w:r>
      <w:r w:rsidR="00B554BC" w:rsidRPr="002147E2">
        <w:t>Traditional Owner</w:t>
      </w:r>
      <w:r w:rsidR="002147E2" w:rsidRPr="002147E2">
        <w:t>s</w:t>
      </w:r>
      <w:r w:rsidR="00B554BC" w:rsidRPr="002147E2">
        <w:t xml:space="preserve"> and Cultural Heritage considerations.</w:t>
      </w:r>
    </w:p>
    <w:p w14:paraId="5A20A3CA" w14:textId="59C30078" w:rsidR="00657EC7" w:rsidRPr="00DB778B" w:rsidRDefault="00657EC7" w:rsidP="007C581D">
      <w:pPr>
        <w:pStyle w:val="Heading2"/>
        <w:rPr>
          <w:color w:val="201547"/>
        </w:rPr>
      </w:pPr>
      <w:r w:rsidRPr="00DB778B">
        <w:rPr>
          <w:color w:val="201547"/>
        </w:rPr>
        <w:t>Insurance</w:t>
      </w:r>
    </w:p>
    <w:p w14:paraId="313860A3" w14:textId="25122C10" w:rsidR="00657EC7" w:rsidRPr="00DE3426" w:rsidRDefault="00657EC7" w:rsidP="00657EC7">
      <w:r w:rsidRPr="00DE3426">
        <w:t xml:space="preserve">Proof of insurance coverage </w:t>
      </w:r>
      <w:r w:rsidRPr="00874CC1">
        <w:t>is required</w:t>
      </w:r>
      <w:r w:rsidRPr="00DE3426">
        <w:t xml:space="preserve"> with applications</w:t>
      </w:r>
      <w:r w:rsidR="009B6873">
        <w:t xml:space="preserve"> for applicants that do not fall in the below categories</w:t>
      </w:r>
      <w:r w:rsidRPr="00DE3426">
        <w:t>. If a project is successful, applicants are required to provide proof and maintain public liability insurance cover for at least $10,000,000</w:t>
      </w:r>
      <w:r w:rsidR="002147E2">
        <w:t xml:space="preserve"> for the duration of the project life</w:t>
      </w:r>
      <w:r w:rsidRPr="00DE3426">
        <w:t>.</w:t>
      </w:r>
    </w:p>
    <w:p w14:paraId="646D94CD" w14:textId="6521104F" w:rsidR="00B5117B" w:rsidRDefault="00B5117B" w:rsidP="00657EC7">
      <w:pPr>
        <w:rPr>
          <w:u w:val="single"/>
        </w:rPr>
      </w:pPr>
    </w:p>
    <w:p w14:paraId="407B8D0D" w14:textId="36359332" w:rsidR="00B5117B" w:rsidRDefault="0096340A" w:rsidP="00657EC7">
      <w:r w:rsidRPr="0096340A">
        <w:rPr>
          <w:b/>
          <w:bCs/>
        </w:rPr>
        <w:t>Landcare Victoria Incorporated.</w:t>
      </w:r>
      <w:r>
        <w:t xml:space="preserve"> </w:t>
      </w:r>
      <w:r w:rsidR="00B5117B" w:rsidRPr="00B5117B">
        <w:t>If your</w:t>
      </w:r>
      <w:r w:rsidR="00B5117B">
        <w:t xml:space="preserve"> organisation is </w:t>
      </w:r>
      <w:r w:rsidR="001C7F91">
        <w:t>a</w:t>
      </w:r>
      <w:r w:rsidR="00785F50">
        <w:t xml:space="preserve"> member of</w:t>
      </w:r>
      <w:r w:rsidR="001C7F91">
        <w:t xml:space="preserve"> Landcare Victoria Incorporated (LVI), </w:t>
      </w:r>
      <w:r w:rsidR="00606FA2">
        <w:t xml:space="preserve">you do not need to supply a certificate as </w:t>
      </w:r>
      <w:r w:rsidR="009E5949" w:rsidRPr="009E5949">
        <w:t>DEECA</w:t>
      </w:r>
      <w:r w:rsidR="001C7F91">
        <w:t xml:space="preserve"> will </w:t>
      </w:r>
      <w:r w:rsidR="00606FA2">
        <w:t>confirm your membership currency with LVI.</w:t>
      </w:r>
    </w:p>
    <w:p w14:paraId="09935FD9" w14:textId="7A3E339A" w:rsidR="00606FA2" w:rsidRDefault="00606FA2" w:rsidP="00657EC7"/>
    <w:p w14:paraId="74BF2B09" w14:textId="6456768A" w:rsidR="00606FA2" w:rsidRPr="000930B6" w:rsidRDefault="009E5949" w:rsidP="00657EC7">
      <w:r w:rsidRPr="009E5949">
        <w:rPr>
          <w:b/>
          <w:bCs/>
        </w:rPr>
        <w:t>DEECA</w:t>
      </w:r>
      <w:r w:rsidR="0096340A" w:rsidRPr="0096340A">
        <w:rPr>
          <w:b/>
          <w:bCs/>
        </w:rPr>
        <w:t xml:space="preserve"> Committee of Management.</w:t>
      </w:r>
      <w:r w:rsidR="0096340A">
        <w:t xml:space="preserve"> </w:t>
      </w:r>
      <w:r w:rsidR="00606FA2">
        <w:t xml:space="preserve">If </w:t>
      </w:r>
      <w:r w:rsidR="00435ADC">
        <w:t xml:space="preserve">you are </w:t>
      </w:r>
      <w:r w:rsidR="00674E3F">
        <w:t xml:space="preserve">an appointed </w:t>
      </w:r>
      <w:r w:rsidRPr="009E5949">
        <w:t>DEECA</w:t>
      </w:r>
      <w:r w:rsidR="00674E3F">
        <w:t xml:space="preserve"> Committee of Management</w:t>
      </w:r>
      <w:r w:rsidR="00FD74C5">
        <w:t>,</w:t>
      </w:r>
      <w:r w:rsidR="007124C7">
        <w:t xml:space="preserve"> we </w:t>
      </w:r>
      <w:r w:rsidR="00674E3F">
        <w:t xml:space="preserve">will </w:t>
      </w:r>
      <w:r w:rsidR="00674E3F" w:rsidRPr="000930B6">
        <w:t>confirm</w:t>
      </w:r>
      <w:r w:rsidR="007124C7" w:rsidRPr="000930B6">
        <w:t xml:space="preserve"> your </w:t>
      </w:r>
      <w:r w:rsidR="00E6521D" w:rsidRPr="000930B6">
        <w:t>currency</w:t>
      </w:r>
      <w:r w:rsidR="00FD74C5" w:rsidRPr="000930B6">
        <w:t xml:space="preserve"> with local officers</w:t>
      </w:r>
      <w:r w:rsidR="00E6521D" w:rsidRPr="000930B6">
        <w:t>.</w:t>
      </w:r>
    </w:p>
    <w:p w14:paraId="7F500D76" w14:textId="776E2807" w:rsidR="00606FA2" w:rsidRPr="000930B6" w:rsidRDefault="00606FA2" w:rsidP="00657EC7"/>
    <w:p w14:paraId="5802793F" w14:textId="65770130" w:rsidR="0096340A" w:rsidRPr="000930B6" w:rsidRDefault="0096340A" w:rsidP="00657EC7">
      <w:r w:rsidRPr="000930B6">
        <w:rPr>
          <w:b/>
          <w:bCs/>
        </w:rPr>
        <w:t>Parks Victoria</w:t>
      </w:r>
      <w:r w:rsidR="001306B0" w:rsidRPr="000930B6">
        <w:t xml:space="preserve">. Applicant groups that </w:t>
      </w:r>
      <w:r w:rsidR="00DE507C" w:rsidRPr="000930B6">
        <w:t xml:space="preserve">operate on </w:t>
      </w:r>
      <w:r w:rsidR="001306B0" w:rsidRPr="000930B6">
        <w:t>P</w:t>
      </w:r>
      <w:r w:rsidR="00DE507C" w:rsidRPr="000930B6">
        <w:t xml:space="preserve">arks Victoria managed land as </w:t>
      </w:r>
      <w:r w:rsidR="009E5949" w:rsidRPr="009E5949">
        <w:t>DEECA</w:t>
      </w:r>
      <w:r w:rsidR="00DE507C" w:rsidRPr="000930B6">
        <w:t xml:space="preserve"> will confirm insurance coverage.</w:t>
      </w:r>
    </w:p>
    <w:p w14:paraId="4EF89286" w14:textId="77777777" w:rsidR="00657EC7" w:rsidRPr="00DB778B" w:rsidRDefault="00657EC7" w:rsidP="007C581D">
      <w:pPr>
        <w:pStyle w:val="Heading2"/>
        <w:rPr>
          <w:color w:val="201547"/>
        </w:rPr>
      </w:pPr>
      <w:r w:rsidRPr="00DB778B">
        <w:rPr>
          <w:color w:val="201547"/>
        </w:rPr>
        <w:t>Other supporting documentation</w:t>
      </w:r>
    </w:p>
    <w:p w14:paraId="3119F7C5" w14:textId="70248893" w:rsidR="00657EC7" w:rsidRPr="008332FB" w:rsidRDefault="00657EC7" w:rsidP="00657EC7">
      <w:r>
        <w:t>Some supporting documentation is mandatory as part of your application; however</w:t>
      </w:r>
      <w:r w:rsidR="001D06A7">
        <w:t>,</w:t>
      </w:r>
      <w:r>
        <w:t xml:space="preserve"> we encourage you to take advantage of the opportunity to provide supporting documentation and provide plans and photos to support your application. Please keep </w:t>
      </w:r>
      <w:r w:rsidR="00E17C92">
        <w:t xml:space="preserve">additional </w:t>
      </w:r>
      <w:r>
        <w:t xml:space="preserve">documents to a maximum of </w:t>
      </w:r>
      <w:r w:rsidR="00D52858">
        <w:t>five (5)</w:t>
      </w:r>
      <w:r>
        <w:t xml:space="preserve"> only.</w:t>
      </w:r>
    </w:p>
    <w:p w14:paraId="248F1BFE" w14:textId="77777777" w:rsidR="00CB4161" w:rsidRPr="00DB778B" w:rsidRDefault="00CB4161" w:rsidP="00823D29">
      <w:pPr>
        <w:pStyle w:val="Heading1"/>
        <w:numPr>
          <w:ilvl w:val="0"/>
          <w:numId w:val="15"/>
        </w:numPr>
        <w:rPr>
          <w:color w:val="201547"/>
        </w:rPr>
      </w:pPr>
      <w:r w:rsidRPr="00DB778B">
        <w:rPr>
          <w:color w:val="201547"/>
        </w:rPr>
        <w:lastRenderedPageBreak/>
        <w:t>Contact us</w:t>
      </w:r>
    </w:p>
    <w:p w14:paraId="0CD89F55" w14:textId="77777777" w:rsidR="0009219D" w:rsidRPr="00DB778B" w:rsidRDefault="0009219D" w:rsidP="0009219D">
      <w:pPr>
        <w:pStyle w:val="Heading2"/>
        <w:numPr>
          <w:ilvl w:val="1"/>
          <w:numId w:val="15"/>
        </w:numPr>
        <w:rPr>
          <w:color w:val="201547"/>
        </w:rPr>
      </w:pPr>
      <w:r w:rsidRPr="00DB778B">
        <w:rPr>
          <w:color w:val="201547"/>
        </w:rPr>
        <w:t>Program enquiries</w:t>
      </w:r>
    </w:p>
    <w:p w14:paraId="6D653CF1" w14:textId="06CDDBF3" w:rsidR="0009219D" w:rsidRDefault="0009219D" w:rsidP="0009219D">
      <w:pPr>
        <w:pStyle w:val="BodyText"/>
      </w:pPr>
      <w:r>
        <w:t xml:space="preserve">If you have any queries, or require more information, please contact the Community Programs team via email at </w:t>
      </w:r>
      <w:hyperlink r:id="rId20" w:history="1">
        <w:r>
          <w:rPr>
            <w:rStyle w:val="Hyperlink"/>
          </w:rPr>
          <w:t>enviro.grants@delwp.vic.gov.au</w:t>
        </w:r>
      </w:hyperlink>
      <w:r>
        <w:t xml:space="preserve"> or contact the </w:t>
      </w:r>
      <w:r w:rsidR="009E5949" w:rsidRPr="009E5949">
        <w:t>DEECA</w:t>
      </w:r>
      <w:r>
        <w:t xml:space="preserve"> Customer Contact Centre on 136 186 during normal business hours.  Please quote your application number and the grant program in your communications with </w:t>
      </w:r>
      <w:r w:rsidR="009E5949" w:rsidRPr="009E5949">
        <w:t>DEECA</w:t>
      </w:r>
      <w:r>
        <w:t>.</w:t>
      </w:r>
    </w:p>
    <w:p w14:paraId="63E10924" w14:textId="77777777" w:rsidR="00CB4161" w:rsidRDefault="00CB4161" w:rsidP="00605009">
      <w:pPr>
        <w:pStyle w:val="Heading1"/>
      </w:pPr>
    </w:p>
    <w:p w14:paraId="763E8179" w14:textId="77777777" w:rsidR="00605009" w:rsidRPr="00DB778B" w:rsidRDefault="00605009" w:rsidP="00605009">
      <w:pPr>
        <w:pStyle w:val="Heading2"/>
        <w:numPr>
          <w:ilvl w:val="1"/>
          <w:numId w:val="15"/>
        </w:numPr>
        <w:rPr>
          <w:color w:val="201547"/>
        </w:rPr>
      </w:pPr>
      <w:r w:rsidRPr="00DB778B">
        <w:rPr>
          <w:color w:val="201547"/>
        </w:rPr>
        <w:t>Technical difficulties</w:t>
      </w:r>
    </w:p>
    <w:p w14:paraId="56F9F651" w14:textId="25A77883" w:rsidR="00605009" w:rsidRDefault="00605009" w:rsidP="00605009">
      <w:r>
        <w:t xml:space="preserve">If you require technical assistance submitting your application online email </w:t>
      </w:r>
      <w:hyperlink r:id="rId21" w:history="1">
        <w:r>
          <w:rPr>
            <w:rStyle w:val="Hyperlink"/>
          </w:rPr>
          <w:t>grantsinfo@delwp.vic.gov.au</w:t>
        </w:r>
      </w:hyperlink>
      <w:r>
        <w:t xml:space="preserve"> or call the </w:t>
      </w:r>
      <w:r w:rsidR="009E5949" w:rsidRPr="009E5949">
        <w:t>DEECA</w:t>
      </w:r>
      <w:r>
        <w:t xml:space="preserve"> Customer Contact Centre on 136 186 during normal business hours.  Please quote your application number and the grant program in your communications with </w:t>
      </w:r>
      <w:r w:rsidR="009E5949" w:rsidRPr="009E5949">
        <w:t>DEECA</w:t>
      </w:r>
      <w:r>
        <w:t>.</w:t>
      </w:r>
    </w:p>
    <w:p w14:paraId="6DDF128E" w14:textId="59D88E89" w:rsidR="00605009" w:rsidRDefault="00605009">
      <w:pPr>
        <w:sectPr w:rsidR="00605009" w:rsidSect="0033793B">
          <w:type w:val="continuous"/>
          <w:pgSz w:w="11907" w:h="16840" w:code="9"/>
          <w:pgMar w:top="2211" w:right="851" w:bottom="1758" w:left="851" w:header="284" w:footer="284" w:gutter="0"/>
          <w:cols w:num="2" w:space="284"/>
          <w:docGrid w:linePitch="360"/>
        </w:sectPr>
      </w:pPr>
    </w:p>
    <w:p w14:paraId="04B1B5BF" w14:textId="1A223B5E" w:rsidR="00315A05" w:rsidRDefault="00315A05" w:rsidP="0002501B">
      <w:pPr>
        <w:pBdr>
          <w:bottom w:val="single" w:sz="4" w:space="1" w:color="auto"/>
        </w:pBdr>
        <w:rPr>
          <w:b/>
          <w:bCs/>
          <w:iCs/>
          <w:color w:val="00B2A9" w:themeColor="accent1"/>
          <w:kern w:val="20"/>
          <w:sz w:val="22"/>
          <w:szCs w:val="28"/>
        </w:rPr>
      </w:pPr>
    </w:p>
    <w:p w14:paraId="2E4C3FBE" w14:textId="77777777" w:rsidR="00605009" w:rsidRDefault="00605009" w:rsidP="0002501B">
      <w:pPr>
        <w:pBdr>
          <w:bottom w:val="single" w:sz="4" w:space="1" w:color="auto"/>
        </w:pBdr>
        <w:rPr>
          <w:b/>
          <w:bCs/>
          <w:iCs/>
          <w:color w:val="00B2A9" w:themeColor="accent1"/>
          <w:kern w:val="20"/>
          <w:sz w:val="22"/>
          <w:szCs w:val="28"/>
        </w:rPr>
      </w:pPr>
    </w:p>
    <w:p w14:paraId="6ADB0FB6" w14:textId="001B9538" w:rsidR="00657EC7" w:rsidRPr="00DB778B" w:rsidRDefault="00340A71" w:rsidP="00BA78FB">
      <w:pPr>
        <w:pStyle w:val="Heading2"/>
        <w:rPr>
          <w:color w:val="201547"/>
        </w:rPr>
      </w:pPr>
      <w:r w:rsidRPr="00DB778B">
        <w:rPr>
          <w:color w:val="201547"/>
        </w:rPr>
        <w:t xml:space="preserve">EXAMPLE </w:t>
      </w:r>
      <w:r w:rsidR="00364BBF" w:rsidRPr="00DB778B">
        <w:rPr>
          <w:color w:val="201547"/>
        </w:rPr>
        <w:t>LETTER FOR LAND MAN</w:t>
      </w:r>
      <w:r w:rsidR="00233A94">
        <w:rPr>
          <w:color w:val="201547"/>
        </w:rPr>
        <w:t>A</w:t>
      </w:r>
      <w:r w:rsidR="00364BBF" w:rsidRPr="00DB778B">
        <w:rPr>
          <w:color w:val="201547"/>
        </w:rPr>
        <w:t>GER</w:t>
      </w:r>
      <w:r w:rsidR="00315A05" w:rsidRPr="00DB778B">
        <w:rPr>
          <w:color w:val="201547"/>
        </w:rPr>
        <w:t xml:space="preserve"> and</w:t>
      </w:r>
      <w:r w:rsidR="004B3B86" w:rsidRPr="00DB778B">
        <w:rPr>
          <w:color w:val="201547"/>
        </w:rPr>
        <w:t>/or</w:t>
      </w:r>
      <w:r w:rsidR="00364BBF" w:rsidRPr="00DB778B">
        <w:rPr>
          <w:color w:val="201547"/>
        </w:rPr>
        <w:t xml:space="preserve"> </w:t>
      </w:r>
      <w:proofErr w:type="gramStart"/>
      <w:r w:rsidR="004B3B86" w:rsidRPr="00DB778B">
        <w:rPr>
          <w:color w:val="201547"/>
        </w:rPr>
        <w:t>LAND OWNER</w:t>
      </w:r>
      <w:proofErr w:type="gramEnd"/>
      <w:r w:rsidR="004B3B86" w:rsidRPr="00DB778B">
        <w:rPr>
          <w:color w:val="201547"/>
        </w:rPr>
        <w:t xml:space="preserve"> </w:t>
      </w:r>
      <w:r w:rsidR="00364BBF" w:rsidRPr="00DB778B">
        <w:rPr>
          <w:color w:val="201547"/>
        </w:rPr>
        <w:t>CONSENT</w:t>
      </w:r>
    </w:p>
    <w:p w14:paraId="48D30E3D" w14:textId="77777777" w:rsidR="004B3B86" w:rsidRDefault="004B3B86" w:rsidP="00657EC7">
      <w:pPr>
        <w:rPr>
          <w:sz w:val="22"/>
          <w:szCs w:val="22"/>
        </w:rPr>
      </w:pPr>
    </w:p>
    <w:p w14:paraId="7E04A8DE" w14:textId="1087E7C4" w:rsidR="00657EC7" w:rsidRPr="00435ADC" w:rsidRDefault="00657EC7" w:rsidP="00657EC7">
      <w:pPr>
        <w:rPr>
          <w:sz w:val="22"/>
          <w:szCs w:val="22"/>
        </w:rPr>
      </w:pPr>
      <w:r w:rsidRPr="00435ADC">
        <w:rPr>
          <w:sz w:val="22"/>
          <w:szCs w:val="22"/>
        </w:rPr>
        <w:t xml:space="preserve">Date: </w:t>
      </w:r>
    </w:p>
    <w:p w14:paraId="0C0CD5AA" w14:textId="169C4F16" w:rsidR="0010167C" w:rsidRPr="00435ADC" w:rsidRDefault="0010167C" w:rsidP="00657EC7">
      <w:pPr>
        <w:rPr>
          <w:sz w:val="22"/>
          <w:szCs w:val="22"/>
        </w:rPr>
      </w:pPr>
    </w:p>
    <w:p w14:paraId="13EC2BB3" w14:textId="335ED3F8" w:rsidR="00657EC7" w:rsidRPr="00435ADC" w:rsidRDefault="00657EC7" w:rsidP="00657EC7">
      <w:pPr>
        <w:rPr>
          <w:sz w:val="22"/>
          <w:szCs w:val="22"/>
        </w:rPr>
      </w:pPr>
      <w:r w:rsidRPr="00435ADC">
        <w:rPr>
          <w:sz w:val="22"/>
          <w:szCs w:val="22"/>
        </w:rPr>
        <w:t xml:space="preserve">To </w:t>
      </w:r>
      <w:r w:rsidR="00B06F30" w:rsidRPr="00435ADC">
        <w:rPr>
          <w:sz w:val="22"/>
          <w:szCs w:val="22"/>
        </w:rPr>
        <w:t xml:space="preserve">the </w:t>
      </w:r>
      <w:r w:rsidR="009E5949" w:rsidRPr="009E5949">
        <w:rPr>
          <w:sz w:val="22"/>
          <w:szCs w:val="22"/>
        </w:rPr>
        <w:t>DEECA</w:t>
      </w:r>
      <w:r w:rsidR="00B06F30" w:rsidRPr="00435ADC">
        <w:rPr>
          <w:sz w:val="22"/>
          <w:szCs w:val="22"/>
        </w:rPr>
        <w:t xml:space="preserve"> </w:t>
      </w:r>
      <w:r w:rsidR="0010167C" w:rsidRPr="00435ADC">
        <w:rPr>
          <w:sz w:val="22"/>
          <w:szCs w:val="22"/>
        </w:rPr>
        <w:t>Biod</w:t>
      </w:r>
      <w:r w:rsidR="00B06F30" w:rsidRPr="00435ADC">
        <w:rPr>
          <w:sz w:val="22"/>
          <w:szCs w:val="22"/>
        </w:rPr>
        <w:t>i</w:t>
      </w:r>
      <w:r w:rsidR="0010167C" w:rsidRPr="00435ADC">
        <w:rPr>
          <w:sz w:val="22"/>
          <w:szCs w:val="22"/>
        </w:rPr>
        <w:t>vers</w:t>
      </w:r>
      <w:r w:rsidR="00B06F30" w:rsidRPr="00435ADC">
        <w:rPr>
          <w:sz w:val="22"/>
          <w:szCs w:val="22"/>
        </w:rPr>
        <w:t>i</w:t>
      </w:r>
      <w:r w:rsidR="0010167C" w:rsidRPr="00435ADC">
        <w:rPr>
          <w:sz w:val="22"/>
          <w:szCs w:val="22"/>
        </w:rPr>
        <w:t>ty Environment</w:t>
      </w:r>
      <w:r w:rsidR="00B06F30" w:rsidRPr="00435ADC">
        <w:rPr>
          <w:sz w:val="22"/>
          <w:szCs w:val="22"/>
        </w:rPr>
        <w:t xml:space="preserve"> and Community Grants Program Manager</w:t>
      </w:r>
      <w:r w:rsidRPr="00435ADC">
        <w:rPr>
          <w:sz w:val="22"/>
          <w:szCs w:val="22"/>
        </w:rPr>
        <w:t>,</w:t>
      </w:r>
    </w:p>
    <w:p w14:paraId="66553084" w14:textId="77777777" w:rsidR="00657EC7" w:rsidRPr="00435ADC" w:rsidRDefault="00657EC7" w:rsidP="00657EC7">
      <w:pPr>
        <w:rPr>
          <w:sz w:val="22"/>
          <w:szCs w:val="22"/>
        </w:rPr>
      </w:pPr>
    </w:p>
    <w:p w14:paraId="6D332486" w14:textId="41EB919B" w:rsidR="00657EC7" w:rsidRDefault="00657EC7" w:rsidP="00657EC7">
      <w:pPr>
        <w:rPr>
          <w:sz w:val="22"/>
          <w:szCs w:val="22"/>
        </w:rPr>
      </w:pPr>
      <w:r w:rsidRPr="00435ADC">
        <w:rPr>
          <w:sz w:val="22"/>
          <w:szCs w:val="22"/>
        </w:rPr>
        <w:t xml:space="preserve">As the </w:t>
      </w:r>
      <w:r w:rsidR="00C27DC6">
        <w:rPr>
          <w:sz w:val="22"/>
          <w:szCs w:val="22"/>
        </w:rPr>
        <w:t>{</w:t>
      </w:r>
      <w:r w:rsidRPr="00435ADC">
        <w:rPr>
          <w:sz w:val="22"/>
          <w:szCs w:val="22"/>
        </w:rPr>
        <w:t>responsible officer representing the manager of this public land</w:t>
      </w:r>
      <w:r w:rsidR="00C27DC6">
        <w:rPr>
          <w:sz w:val="22"/>
          <w:szCs w:val="22"/>
        </w:rPr>
        <w:t xml:space="preserve"> </w:t>
      </w:r>
      <w:r w:rsidR="00363F70" w:rsidRPr="00363F70">
        <w:rPr>
          <w:sz w:val="22"/>
          <w:szCs w:val="22"/>
          <w:u w:val="single"/>
        </w:rPr>
        <w:t>OR</w:t>
      </w:r>
      <w:r w:rsidR="00363F70">
        <w:rPr>
          <w:sz w:val="22"/>
          <w:szCs w:val="22"/>
        </w:rPr>
        <w:t xml:space="preserve"> </w:t>
      </w:r>
      <w:proofErr w:type="gramStart"/>
      <w:r w:rsidR="00C27DC6">
        <w:rPr>
          <w:sz w:val="22"/>
          <w:szCs w:val="22"/>
        </w:rPr>
        <w:t>land owner</w:t>
      </w:r>
      <w:proofErr w:type="gramEnd"/>
      <w:r w:rsidR="00C27DC6">
        <w:rPr>
          <w:sz w:val="22"/>
          <w:szCs w:val="22"/>
        </w:rPr>
        <w:t xml:space="preserve"> of the land</w:t>
      </w:r>
      <w:r w:rsidR="00363F70">
        <w:rPr>
          <w:sz w:val="22"/>
          <w:szCs w:val="22"/>
        </w:rPr>
        <w:t xml:space="preserve"> </w:t>
      </w:r>
      <w:r w:rsidR="00363F70" w:rsidRPr="00391484">
        <w:rPr>
          <w:i/>
          <w:iCs/>
        </w:rPr>
        <w:t xml:space="preserve">delete </w:t>
      </w:r>
      <w:r w:rsidR="00363F70">
        <w:rPr>
          <w:i/>
          <w:iCs/>
        </w:rPr>
        <w:t xml:space="preserve">option that is </w:t>
      </w:r>
      <w:r w:rsidR="00363F70" w:rsidRPr="00391484">
        <w:rPr>
          <w:i/>
          <w:iCs/>
        </w:rPr>
        <w:t>not applicable</w:t>
      </w:r>
      <w:r w:rsidR="00634116">
        <w:rPr>
          <w:sz w:val="22"/>
          <w:szCs w:val="22"/>
        </w:rPr>
        <w:t>}</w:t>
      </w:r>
      <w:r w:rsidRPr="00435ADC">
        <w:rPr>
          <w:sz w:val="22"/>
          <w:szCs w:val="22"/>
        </w:rPr>
        <w:t xml:space="preserve"> </w:t>
      </w:r>
      <w:r w:rsidR="00634116">
        <w:rPr>
          <w:sz w:val="22"/>
          <w:szCs w:val="22"/>
        </w:rPr>
        <w:t>that is described in the application,</w:t>
      </w:r>
      <w:r w:rsidR="00634116" w:rsidRPr="00435ADC">
        <w:rPr>
          <w:sz w:val="22"/>
          <w:szCs w:val="22"/>
        </w:rPr>
        <w:t xml:space="preserve"> </w:t>
      </w:r>
      <w:r w:rsidRPr="00435ADC">
        <w:rPr>
          <w:sz w:val="22"/>
          <w:szCs w:val="22"/>
        </w:rPr>
        <w:t>I declare that:</w:t>
      </w:r>
    </w:p>
    <w:p w14:paraId="1F321AE9" w14:textId="77777777" w:rsidR="00AE2335" w:rsidRPr="00435ADC" w:rsidRDefault="00AE2335" w:rsidP="00657EC7">
      <w:pPr>
        <w:rPr>
          <w:sz w:val="22"/>
          <w:szCs w:val="22"/>
        </w:rPr>
      </w:pPr>
    </w:p>
    <w:p w14:paraId="5E0D0A16" w14:textId="0D13BF50" w:rsidR="00657EC7" w:rsidRPr="00391484" w:rsidRDefault="00657EC7" w:rsidP="00715113">
      <w:pPr>
        <w:pStyle w:val="ListParagraph"/>
        <w:numPr>
          <w:ilvl w:val="0"/>
          <w:numId w:val="18"/>
        </w:numPr>
        <w:rPr>
          <w:sz w:val="22"/>
          <w:szCs w:val="22"/>
        </w:rPr>
      </w:pPr>
      <w:r w:rsidRPr="00391484">
        <w:rPr>
          <w:sz w:val="22"/>
          <w:szCs w:val="22"/>
        </w:rPr>
        <w:t xml:space="preserve">I am authorised to give permission on behalf of the </w:t>
      </w:r>
      <w:proofErr w:type="gramStart"/>
      <w:r w:rsidRPr="00391484">
        <w:rPr>
          <w:sz w:val="22"/>
          <w:szCs w:val="22"/>
        </w:rPr>
        <w:t>land owner</w:t>
      </w:r>
      <w:proofErr w:type="gramEnd"/>
      <w:r w:rsidRPr="00391484">
        <w:rPr>
          <w:sz w:val="22"/>
          <w:szCs w:val="22"/>
        </w:rPr>
        <w:t>/manager</w:t>
      </w:r>
      <w:r w:rsidR="0087125A" w:rsidRPr="00391484">
        <w:rPr>
          <w:sz w:val="22"/>
          <w:szCs w:val="22"/>
        </w:rPr>
        <w:t xml:space="preserve"> </w:t>
      </w:r>
      <w:r w:rsidR="00391484" w:rsidRPr="000D5D07">
        <w:rPr>
          <w:sz w:val="22"/>
          <w:szCs w:val="22"/>
          <w:u w:val="single"/>
        </w:rPr>
        <w:t>OR</w:t>
      </w:r>
      <w:r w:rsidR="00391484" w:rsidRPr="00391484">
        <w:rPr>
          <w:sz w:val="22"/>
          <w:szCs w:val="22"/>
        </w:rPr>
        <w:t xml:space="preserve"> </w:t>
      </w:r>
      <w:r w:rsidR="0087125A" w:rsidRPr="00391484">
        <w:rPr>
          <w:sz w:val="22"/>
          <w:szCs w:val="22"/>
        </w:rPr>
        <w:t xml:space="preserve">I am </w:t>
      </w:r>
      <w:r w:rsidR="000D5D07">
        <w:rPr>
          <w:sz w:val="22"/>
          <w:szCs w:val="22"/>
        </w:rPr>
        <w:t xml:space="preserve">the </w:t>
      </w:r>
      <w:r w:rsidR="0087125A" w:rsidRPr="00391484">
        <w:rPr>
          <w:sz w:val="22"/>
          <w:szCs w:val="22"/>
        </w:rPr>
        <w:t>authorised owner to give permission</w:t>
      </w:r>
      <w:r w:rsidR="00CF389F" w:rsidRPr="00391484">
        <w:rPr>
          <w:sz w:val="22"/>
          <w:szCs w:val="22"/>
        </w:rPr>
        <w:t xml:space="preserve"> </w:t>
      </w:r>
      <w:r w:rsidR="00CF389F" w:rsidRPr="00391484">
        <w:rPr>
          <w:i/>
          <w:iCs/>
        </w:rPr>
        <w:t xml:space="preserve">{delete </w:t>
      </w:r>
      <w:r w:rsidR="00391484">
        <w:rPr>
          <w:i/>
          <w:iCs/>
        </w:rPr>
        <w:t xml:space="preserve">option that is </w:t>
      </w:r>
      <w:r w:rsidR="00CF389F" w:rsidRPr="00391484">
        <w:rPr>
          <w:i/>
          <w:iCs/>
        </w:rPr>
        <w:t>not applicable}</w:t>
      </w:r>
    </w:p>
    <w:p w14:paraId="3548CCED" w14:textId="165CD498" w:rsidR="00657EC7" w:rsidRPr="00435ADC" w:rsidRDefault="00657EC7" w:rsidP="00823D29">
      <w:pPr>
        <w:pStyle w:val="ListParagraph"/>
        <w:numPr>
          <w:ilvl w:val="0"/>
          <w:numId w:val="18"/>
        </w:numPr>
        <w:rPr>
          <w:sz w:val="22"/>
          <w:szCs w:val="22"/>
        </w:rPr>
      </w:pPr>
      <w:r w:rsidRPr="00435ADC">
        <w:rPr>
          <w:sz w:val="22"/>
          <w:szCs w:val="22"/>
        </w:rPr>
        <w:t xml:space="preserve">I have provided </w:t>
      </w:r>
      <w:r w:rsidR="00316DC9">
        <w:rPr>
          <w:sz w:val="22"/>
          <w:szCs w:val="22"/>
        </w:rPr>
        <w:t xml:space="preserve">written </w:t>
      </w:r>
      <w:r w:rsidRPr="00435ADC">
        <w:rPr>
          <w:sz w:val="22"/>
          <w:szCs w:val="22"/>
        </w:rPr>
        <w:t>evidence of this authorisation</w:t>
      </w:r>
      <w:r w:rsidR="00CF389F">
        <w:rPr>
          <w:sz w:val="22"/>
          <w:szCs w:val="22"/>
        </w:rPr>
        <w:t xml:space="preserve"> </w:t>
      </w:r>
    </w:p>
    <w:p w14:paraId="520E1B02" w14:textId="4F4EEE81" w:rsidR="00391484" w:rsidRPr="00435ADC" w:rsidRDefault="00657EC7" w:rsidP="00391484">
      <w:pPr>
        <w:pStyle w:val="ListParagraph"/>
        <w:numPr>
          <w:ilvl w:val="0"/>
          <w:numId w:val="18"/>
        </w:numPr>
        <w:rPr>
          <w:sz w:val="22"/>
          <w:szCs w:val="22"/>
        </w:rPr>
      </w:pPr>
      <w:r w:rsidRPr="00435ADC">
        <w:rPr>
          <w:sz w:val="22"/>
          <w:szCs w:val="22"/>
        </w:rPr>
        <w:t>I agree that the project described in this application can be undertaken on the project site in accordance with relevant occupational health and safety requirements</w:t>
      </w:r>
      <w:r w:rsidR="0055780C">
        <w:rPr>
          <w:sz w:val="22"/>
          <w:szCs w:val="22"/>
        </w:rPr>
        <w:t xml:space="preserve"> </w:t>
      </w:r>
      <w:r w:rsidR="00391484" w:rsidRPr="00316DC9">
        <w:rPr>
          <w:sz w:val="22"/>
          <w:szCs w:val="22"/>
          <w:u w:val="single"/>
        </w:rPr>
        <w:t>OR</w:t>
      </w:r>
      <w:r w:rsidR="00391484">
        <w:rPr>
          <w:sz w:val="22"/>
          <w:szCs w:val="22"/>
        </w:rPr>
        <w:t xml:space="preserve"> </w:t>
      </w:r>
      <w:r w:rsidR="00391484" w:rsidRPr="00435ADC">
        <w:rPr>
          <w:sz w:val="22"/>
          <w:szCs w:val="22"/>
        </w:rPr>
        <w:t xml:space="preserve">I agree that the project described in this application can be undertaken on </w:t>
      </w:r>
      <w:r w:rsidR="00391484">
        <w:rPr>
          <w:sz w:val="22"/>
          <w:szCs w:val="22"/>
        </w:rPr>
        <w:t>my land</w:t>
      </w:r>
      <w:r w:rsidR="00391484" w:rsidRPr="00435ADC">
        <w:rPr>
          <w:sz w:val="22"/>
          <w:szCs w:val="22"/>
        </w:rPr>
        <w:t xml:space="preserve"> in accordance with relevant occupational health and safety requirements</w:t>
      </w:r>
      <w:r w:rsidR="00316DC9">
        <w:rPr>
          <w:sz w:val="22"/>
          <w:szCs w:val="22"/>
        </w:rPr>
        <w:t xml:space="preserve"> </w:t>
      </w:r>
      <w:r w:rsidR="00316DC9" w:rsidRPr="00391484">
        <w:rPr>
          <w:i/>
          <w:iCs/>
        </w:rPr>
        <w:t xml:space="preserve">{delete </w:t>
      </w:r>
      <w:r w:rsidR="00316DC9">
        <w:rPr>
          <w:i/>
          <w:iCs/>
        </w:rPr>
        <w:t xml:space="preserve">option that is </w:t>
      </w:r>
      <w:r w:rsidR="00316DC9" w:rsidRPr="00391484">
        <w:rPr>
          <w:i/>
          <w:iCs/>
        </w:rPr>
        <w:t>not applicable}</w:t>
      </w:r>
    </w:p>
    <w:p w14:paraId="7320D4AD" w14:textId="35D6F010" w:rsidR="00657EC7" w:rsidRPr="00435ADC" w:rsidRDefault="00657EC7" w:rsidP="00823D29">
      <w:pPr>
        <w:pStyle w:val="ListParagraph"/>
        <w:numPr>
          <w:ilvl w:val="0"/>
          <w:numId w:val="18"/>
        </w:numPr>
        <w:rPr>
          <w:sz w:val="22"/>
          <w:szCs w:val="22"/>
        </w:rPr>
      </w:pPr>
      <w:r w:rsidRPr="00435ADC">
        <w:rPr>
          <w:sz w:val="22"/>
          <w:szCs w:val="22"/>
        </w:rPr>
        <w:t xml:space="preserve">It is agreed that </w:t>
      </w:r>
      <w:r w:rsidR="00BA6C5C">
        <w:rPr>
          <w:sz w:val="22"/>
          <w:szCs w:val="22"/>
        </w:rPr>
        <w:t xml:space="preserve">as </w:t>
      </w:r>
      <w:r w:rsidRPr="00435ADC">
        <w:rPr>
          <w:sz w:val="22"/>
          <w:szCs w:val="22"/>
        </w:rPr>
        <w:t xml:space="preserve">the </w:t>
      </w:r>
      <w:proofErr w:type="gramStart"/>
      <w:r w:rsidRPr="00435ADC">
        <w:rPr>
          <w:sz w:val="22"/>
          <w:szCs w:val="22"/>
        </w:rPr>
        <w:t>land owner</w:t>
      </w:r>
      <w:proofErr w:type="gramEnd"/>
      <w:r w:rsidRPr="00435ADC">
        <w:rPr>
          <w:sz w:val="22"/>
          <w:szCs w:val="22"/>
        </w:rPr>
        <w:t>/manager</w:t>
      </w:r>
      <w:r w:rsidR="00BA6C5C">
        <w:rPr>
          <w:sz w:val="22"/>
          <w:szCs w:val="22"/>
        </w:rPr>
        <w:t xml:space="preserve">, </w:t>
      </w:r>
      <w:r w:rsidRPr="00435ADC">
        <w:rPr>
          <w:sz w:val="22"/>
          <w:szCs w:val="22"/>
        </w:rPr>
        <w:t xml:space="preserve">the project site </w:t>
      </w:r>
      <w:r w:rsidR="0002501B">
        <w:rPr>
          <w:sz w:val="22"/>
          <w:szCs w:val="22"/>
        </w:rPr>
        <w:t xml:space="preserve">will be maintained </w:t>
      </w:r>
      <w:r w:rsidRPr="00435ADC">
        <w:rPr>
          <w:sz w:val="22"/>
          <w:szCs w:val="22"/>
        </w:rPr>
        <w:t>for a minimum of five years after completion of the works.</w:t>
      </w:r>
    </w:p>
    <w:p w14:paraId="323CAE15" w14:textId="77777777" w:rsidR="000F72FE" w:rsidRPr="00435ADC" w:rsidRDefault="000F72FE" w:rsidP="00657EC7">
      <w:pPr>
        <w:rPr>
          <w:sz w:val="22"/>
          <w:szCs w:val="22"/>
        </w:rPr>
      </w:pPr>
    </w:p>
    <w:p w14:paraId="3728A9C2" w14:textId="77777777" w:rsidR="00A65F05" w:rsidRPr="000D6E17" w:rsidRDefault="00A65F05" w:rsidP="00A65F05">
      <w:pPr>
        <w:rPr>
          <w:sz w:val="22"/>
          <w:szCs w:val="22"/>
        </w:rPr>
      </w:pPr>
      <w:r w:rsidRPr="000D6E17">
        <w:rPr>
          <w:sz w:val="22"/>
          <w:szCs w:val="22"/>
        </w:rPr>
        <w:t>Name:</w:t>
      </w:r>
      <w:r w:rsidRPr="000D6E17">
        <w:rPr>
          <w:sz w:val="22"/>
          <w:szCs w:val="22"/>
        </w:rPr>
        <w:tab/>
      </w:r>
      <w:r w:rsidRPr="000D6E17">
        <w:rPr>
          <w:sz w:val="22"/>
          <w:szCs w:val="22"/>
        </w:rPr>
        <w:tab/>
      </w:r>
      <w:r>
        <w:rPr>
          <w:sz w:val="22"/>
          <w:szCs w:val="22"/>
        </w:rPr>
        <w:tab/>
      </w:r>
      <w:r>
        <w:rPr>
          <w:sz w:val="22"/>
          <w:szCs w:val="22"/>
        </w:rPr>
        <w:tab/>
      </w:r>
      <w:r w:rsidRPr="000D6E17">
        <w:rPr>
          <w:sz w:val="22"/>
          <w:szCs w:val="22"/>
        </w:rPr>
        <w:tab/>
      </w:r>
      <w:r>
        <w:rPr>
          <w:sz w:val="22"/>
          <w:szCs w:val="22"/>
        </w:rPr>
        <w:tab/>
      </w:r>
      <w:r w:rsidRPr="000D6E17">
        <w:rPr>
          <w:sz w:val="22"/>
          <w:szCs w:val="22"/>
        </w:rPr>
        <w:t xml:space="preserve">Signed: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0D6E17">
        <w:rPr>
          <w:sz w:val="22"/>
          <w:szCs w:val="22"/>
        </w:rPr>
        <w:t>Date:</w:t>
      </w:r>
      <w:r w:rsidRPr="000D6E17">
        <w:rPr>
          <w:sz w:val="22"/>
          <w:szCs w:val="22"/>
        </w:rPr>
        <w:tab/>
      </w:r>
      <w:r w:rsidRPr="000D6E17">
        <w:rPr>
          <w:sz w:val="22"/>
          <w:szCs w:val="22"/>
        </w:rPr>
        <w:tab/>
      </w:r>
    </w:p>
    <w:p w14:paraId="315ADF55" w14:textId="5EE69719" w:rsidR="0002501B" w:rsidRPr="0002501B" w:rsidRDefault="00A65F05" w:rsidP="0002501B">
      <w:pPr>
        <w:rPr>
          <w:sz w:val="22"/>
          <w:szCs w:val="22"/>
        </w:rPr>
      </w:pPr>
      <w:r w:rsidRPr="00435ADC">
        <w:rPr>
          <w:sz w:val="22"/>
          <w:szCs w:val="22"/>
        </w:rPr>
        <w:t xml:space="preserve">Position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657EC7" w:rsidRPr="00435ADC">
        <w:rPr>
          <w:sz w:val="22"/>
          <w:szCs w:val="22"/>
        </w:rPr>
        <w:t>Organisation:</w:t>
      </w:r>
    </w:p>
    <w:tbl>
      <w:tblPr>
        <w:tblpPr w:leftFromText="181" w:rightFromText="181" w:topFromText="113" w:vertAnchor="page" w:horzAnchor="margin" w:tblpY="11862"/>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777D86" w14:paraId="538E515B" w14:textId="77777777" w:rsidTr="00386CB3">
        <w:trPr>
          <w:trHeight w:val="2608"/>
        </w:trPr>
        <w:tc>
          <w:tcPr>
            <w:tcW w:w="5216" w:type="dxa"/>
            <w:shd w:val="clear" w:color="auto" w:fill="auto"/>
          </w:tcPr>
          <w:p w14:paraId="116963F9" w14:textId="7D9C5CE2" w:rsidR="00811238" w:rsidRPr="00811238" w:rsidRDefault="00811238" w:rsidP="00811238">
            <w:pPr>
              <w:pStyle w:val="SmallBodyText"/>
            </w:pPr>
            <w:r w:rsidRPr="00811238">
              <w:t xml:space="preserve">© The State of Victoria Department of Energy, Environment and Climate Change </w:t>
            </w:r>
            <w:r w:rsidRPr="00811238">
              <w:fldChar w:fldCharType="begin"/>
            </w:r>
            <w:r w:rsidRPr="00811238">
              <w:instrText xml:space="preserve"> DATE  \@ "yyyy" \* MERGEFORMAT </w:instrText>
            </w:r>
            <w:r w:rsidRPr="00811238">
              <w:fldChar w:fldCharType="separate"/>
            </w:r>
            <w:r w:rsidR="009E0C36">
              <w:rPr>
                <w:noProof/>
              </w:rPr>
              <w:t>2023</w:t>
            </w:r>
            <w:r w:rsidRPr="00811238">
              <w:fldChar w:fldCharType="end"/>
            </w:r>
          </w:p>
          <w:p w14:paraId="132D122A" w14:textId="77777777" w:rsidR="00811238" w:rsidRPr="00811238" w:rsidRDefault="00811238" w:rsidP="00811238">
            <w:pPr>
              <w:pStyle w:val="SmallBodyText"/>
            </w:pPr>
            <w:r w:rsidRPr="00811238">
              <w:rPr>
                <w:noProof/>
              </w:rPr>
              <w:drawing>
                <wp:anchor distT="0" distB="0" distL="114300" distR="36195" simplePos="0" relativeHeight="251660288" behindDoc="0" locked="1" layoutInCell="1" allowOverlap="1" wp14:anchorId="25282136" wp14:editId="0F8ECD44">
                  <wp:simplePos x="0" y="0"/>
                  <wp:positionH relativeFrom="column">
                    <wp:posOffset>0</wp:posOffset>
                  </wp:positionH>
                  <wp:positionV relativeFrom="paragraph">
                    <wp:posOffset>28575</wp:posOffset>
                  </wp:positionV>
                  <wp:extent cx="658495" cy="237490"/>
                  <wp:effectExtent l="0" t="0" r="8255" b="0"/>
                  <wp:wrapSquare wrapText="bothSides"/>
                  <wp:docPr id="30" name="Picture 30" descr="Creative Commons BY"/>
                  <wp:cNvGraphicFramePr/>
                  <a:graphic xmlns:a="http://schemas.openxmlformats.org/drawingml/2006/main">
                    <a:graphicData uri="http://schemas.openxmlformats.org/drawingml/2006/picture">
                      <pic:pic xmlns:pic="http://schemas.openxmlformats.org/drawingml/2006/picture">
                        <pic:nvPicPr>
                          <pic:cNvPr id="25" name="Picture 25" descr="Creative Commons BY"/>
                          <pic:cNvPicPr/>
                        </pic:nvPicPr>
                        <pic:blipFill>
                          <a:blip r:embed="rId22">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811238">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rsidRPr="00811238">
              <w:t>photographs</w:t>
            </w:r>
            <w:proofErr w:type="gramEnd"/>
            <w:r w:rsidRPr="00811238">
              <w:t xml:space="preserve"> or branding, including the Victorian Coat of Arms, the Victorian Government logo and the Department of Energy, Environment and Climate Change (DEECA) logo. To view a copy of this licence, visit http://creativecommons.org/licenses/by/4.0/ </w:t>
            </w:r>
          </w:p>
          <w:p w14:paraId="431E8C68" w14:textId="77777777" w:rsidR="00811238" w:rsidRPr="00811238" w:rsidRDefault="00811238" w:rsidP="00811238">
            <w:pPr>
              <w:pStyle w:val="SmallBodyText"/>
            </w:pPr>
            <w:r w:rsidRPr="00811238">
              <w:t>ISBN 978-1-76105-853-0 (</w:t>
            </w:r>
            <w:r w:rsidRPr="00811238">
              <w:rPr>
                <w:b/>
                <w:bCs/>
              </w:rPr>
              <w:t>pdf/online/MS word</w:t>
            </w:r>
            <w:r w:rsidRPr="00811238">
              <w:t xml:space="preserve">)  </w:t>
            </w:r>
          </w:p>
          <w:p w14:paraId="05FD3FA3" w14:textId="77777777" w:rsidR="00811238" w:rsidRPr="00811238" w:rsidRDefault="00811238" w:rsidP="00811238">
            <w:pPr>
              <w:pStyle w:val="SmallBodyText"/>
              <w:rPr>
                <w:b/>
              </w:rPr>
            </w:pPr>
            <w:r w:rsidRPr="00811238">
              <w:rPr>
                <w:b/>
              </w:rPr>
              <w:t>Disclaimer</w:t>
            </w:r>
          </w:p>
          <w:p w14:paraId="66F4F243" w14:textId="5F7EF920" w:rsidR="00777D86" w:rsidRDefault="00811238" w:rsidP="00811238">
            <w:pPr>
              <w:pStyle w:val="SmallBodyText"/>
            </w:pPr>
            <w:r w:rsidRPr="00811238">
              <w:t xml:space="preserve">This publication may be of assistance to you, but the State of Victoria and its employees do not guarantee that the publication is without flaw of any kind or is wholly appropriate for your </w:t>
            </w:r>
            <w:proofErr w:type="gramStart"/>
            <w:r w:rsidRPr="00811238">
              <w:t>particular purposes</w:t>
            </w:r>
            <w:proofErr w:type="gramEnd"/>
            <w:r w:rsidRPr="00811238">
              <w:t xml:space="preserve"> and therefore disclaims all liability for any error, loss or other consequence which may arise from you relying on any information in this publication</w:t>
            </w:r>
          </w:p>
        </w:tc>
        <w:tc>
          <w:tcPr>
            <w:tcW w:w="4989" w:type="dxa"/>
            <w:shd w:val="clear" w:color="auto" w:fill="auto"/>
          </w:tcPr>
          <w:p w14:paraId="5DFEE568" w14:textId="77777777" w:rsidR="00777D86" w:rsidRPr="00E97294" w:rsidRDefault="00777D86" w:rsidP="00386CB3">
            <w:pPr>
              <w:pStyle w:val="xAccessibilityHeading"/>
            </w:pPr>
            <w:bookmarkStart w:id="3" w:name="_Accessibility"/>
            <w:bookmarkEnd w:id="3"/>
            <w:r w:rsidRPr="00E97294">
              <w:t>Accessibility</w:t>
            </w:r>
          </w:p>
          <w:p w14:paraId="04B29F1A" w14:textId="028E333E" w:rsidR="00777D86" w:rsidRDefault="009C051B" w:rsidP="0002501B">
            <w:pPr>
              <w:pStyle w:val="xAccessibilityText"/>
            </w:pPr>
            <w:r w:rsidRPr="009C051B">
              <w:t>If you would like to receive this publication in an alternative format, please telephone the DEECA Customer Service Centre on 136186, email customer.service@delwp.vic.gov.au or via the National Relay Service on 133 677 www.relayservice.com.au. This document is also available on the internet at www.deeca.vic.gov.au.</w:t>
            </w:r>
          </w:p>
        </w:tc>
      </w:tr>
    </w:tbl>
    <w:p w14:paraId="29D7C99A" w14:textId="233289A3" w:rsidR="00BA78FB" w:rsidRPr="000D6E17" w:rsidRDefault="00BA78FB" w:rsidP="0002501B">
      <w:pPr>
        <w:rPr>
          <w:sz w:val="22"/>
          <w:szCs w:val="22"/>
        </w:rPr>
      </w:pPr>
    </w:p>
    <w:sectPr w:rsidR="00BA78FB" w:rsidRPr="000D6E17" w:rsidSect="00B432DF">
      <w:type w:val="continuous"/>
      <w:pgSz w:w="11907" w:h="16840"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F01FB" w14:textId="77777777" w:rsidR="00AA0049" w:rsidRDefault="00AA0049">
      <w:r>
        <w:separator/>
      </w:r>
    </w:p>
    <w:p w14:paraId="012BB8D4" w14:textId="77777777" w:rsidR="00AA0049" w:rsidRDefault="00AA0049"/>
    <w:p w14:paraId="055E4ACD" w14:textId="77777777" w:rsidR="00AA0049" w:rsidRDefault="00AA0049"/>
  </w:endnote>
  <w:endnote w:type="continuationSeparator" w:id="0">
    <w:p w14:paraId="7569619B" w14:textId="77777777" w:rsidR="00AA0049" w:rsidRDefault="00AA0049">
      <w:r>
        <w:continuationSeparator/>
      </w:r>
    </w:p>
    <w:p w14:paraId="66D27CCF" w14:textId="77777777" w:rsidR="00AA0049" w:rsidRDefault="00AA0049"/>
    <w:p w14:paraId="340B0D35" w14:textId="77777777" w:rsidR="00AA0049" w:rsidRDefault="00AA0049"/>
  </w:endnote>
  <w:endnote w:type="continuationNotice" w:id="1">
    <w:p w14:paraId="3DD017DE" w14:textId="77777777" w:rsidR="00AA0049" w:rsidRDefault="00AA004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59F82" w14:textId="22969D11" w:rsidR="00B432DF" w:rsidRPr="00B5221E" w:rsidRDefault="00B432DF" w:rsidP="00E97294">
    <w:pPr>
      <w:pStyle w:val="FooterEven"/>
    </w:pPr>
    <w:r>
      <w:rPr>
        <w:noProof/>
      </w:rPr>
      <mc:AlternateContent>
        <mc:Choice Requires="wps">
          <w:drawing>
            <wp:anchor distT="0" distB="0" distL="114300" distR="114300" simplePos="0" relativeHeight="251658260" behindDoc="0" locked="0" layoutInCell="0" allowOverlap="1" wp14:anchorId="0714510C" wp14:editId="0674D87D">
              <wp:simplePos x="0" y="0"/>
              <wp:positionH relativeFrom="page">
                <wp:posOffset>0</wp:posOffset>
              </wp:positionH>
              <wp:positionV relativeFrom="page">
                <wp:posOffset>10229215</wp:posOffset>
              </wp:positionV>
              <wp:extent cx="7560945" cy="273050"/>
              <wp:effectExtent l="0" t="0" r="0" b="12700"/>
              <wp:wrapNone/>
              <wp:docPr id="13" name="MSIPCM9cb84188a9571214d3de56c5"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659C2C" w14:textId="7855D7D7" w:rsidR="00B432DF" w:rsidRPr="00607F23" w:rsidRDefault="00B432DF"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14510C" id="_x0000_t202" coordsize="21600,21600" o:spt="202" path="m,l,21600r21600,l21600,xe">
              <v:stroke joinstyle="miter"/>
              <v:path gradientshapeok="t" o:connecttype="rect"/>
            </v:shapetype>
            <v:shape id="MSIPCM9cb84188a9571214d3de56c5"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6C659C2C" w14:textId="7855D7D7" w:rsidR="00B432DF" w:rsidRPr="00607F23" w:rsidRDefault="00B432DF" w:rsidP="00607F23">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58240" behindDoc="1" locked="1" layoutInCell="1" allowOverlap="1" wp14:anchorId="016A8FBD" wp14:editId="7018F456">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2B9C6" w14:textId="54A1C8F1" w:rsidR="00B432DF" w:rsidRPr="0001226A" w:rsidRDefault="00B432DF"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A8FBD" id="_x0000_t202" coordsize="21600,21600" o:spt="202" path="m,l,21600r21600,l21600,xe">
              <v:stroke joinstyle="miter"/>
              <v:path gradientshapeok="t" o:connecttype="rect"/>
            </v:shapetype>
            <v:shape id="Text Box 224" o:spid="_x0000_s1027"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" filled="f" stroked="f">
              <v:textbox>
                <w:txbxContent>
                  <w:p w14:paraId="33A2B9C6" w14:textId="54A1C8F1" w:rsidR="00B432DF" w:rsidRPr="0001226A" w:rsidRDefault="00B432DF"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214F" w14:textId="5B5F22CE" w:rsidR="00B432DF" w:rsidRDefault="00B432DF" w:rsidP="00213C82">
    <w:pPr>
      <w:pStyle w:val="Footer"/>
    </w:pPr>
    <w:r>
      <w:rPr>
        <w:noProof/>
      </w:rPr>
      <mc:AlternateContent>
        <mc:Choice Requires="wps">
          <w:drawing>
            <wp:anchor distT="0" distB="0" distL="114300" distR="114300" simplePos="0" relativeHeight="251658258" behindDoc="0" locked="0" layoutInCell="0" allowOverlap="1" wp14:anchorId="6BC72E65" wp14:editId="09CF9C71">
              <wp:simplePos x="0" y="0"/>
              <wp:positionH relativeFrom="page">
                <wp:posOffset>0</wp:posOffset>
              </wp:positionH>
              <wp:positionV relativeFrom="page">
                <wp:posOffset>10229215</wp:posOffset>
              </wp:positionV>
              <wp:extent cx="7560945" cy="273050"/>
              <wp:effectExtent l="0" t="0" r="0" b="12700"/>
              <wp:wrapNone/>
              <wp:docPr id="2" name="MSIPCM01c54ef98102ef3dd70f3041"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FE94BF" w14:textId="0B3C1F84" w:rsidR="00B432DF" w:rsidRPr="00607F23" w:rsidRDefault="00B432DF"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C72E65" id="_x0000_t202" coordsize="21600,21600" o:spt="202" path="m,l,21600r21600,l21600,xe">
              <v:stroke joinstyle="miter"/>
              <v:path gradientshapeok="t" o:connecttype="rect"/>
            </v:shapetype>
            <v:shape id="MSIPCM01c54ef98102ef3dd70f3041" o:spid="_x0000_s1028" type="#_x0000_t202" alt="{&quot;HashCode&quot;:-1264680268,&quot;Height&quot;:842.0,&quot;Width&quot;:595.0,&quot;Placement&quot;:&quot;Footer&quot;,&quot;Index&quot;:&quot;Primary&quot;,&quot;Section&quot;:1,&quot;Top&quot;:0.0,&quot;Left&quot;:0.0}" style="position:absolute;margin-left:0;margin-top:805.45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0AFE94BF" w14:textId="0B3C1F84" w:rsidR="00B432DF" w:rsidRPr="00607F23" w:rsidRDefault="00B432DF" w:rsidP="00607F23">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58241" behindDoc="1" locked="1" layoutInCell="1" allowOverlap="1" wp14:anchorId="08628DAB" wp14:editId="47E192E4">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02A79" w14:textId="5DFF6CB9" w:rsidR="00B432DF" w:rsidRPr="0001226A" w:rsidRDefault="00B432DF"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628DAB" id="_x0000_t202" coordsize="21600,21600" o:spt="202" path="m,l,21600r21600,l21600,xe">
              <v:stroke joinstyle="miter"/>
              <v:path gradientshapeok="t" o:connecttype="rect"/>
            </v:shapetype>
            <v:shape id="_x0000_s1029"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Ca5AEAAKk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03F38e6kU0NzYH4IEx+IX/TpgX8xdlAXqm4/7kTqDjrPlvS5LJYLKK5UrC4WM0p&#10;wPNMfZ4RVhJUxQNn0/YmTIbcOTTblipNU7BwTTpqkxi+dHVsn/yQNDp6NxruPE63Xv6wzW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QmuQBAACpAwAADgAAAAAAAAAAAAAAAAAuAgAAZHJzL2Uyb0RvYy54bWxQSwECLQAU&#10;AAYACAAAACEANMVEztsAAAAGAQAADwAAAAAAAAAAAAAAAAA+BAAAZHJzL2Rvd25yZXYueG1sUEsF&#10;BgAAAAAEAAQA8wAAAEYFAAAAAA==&#10;" filled="f" stroked="f">
              <v:textbox>
                <w:txbxContent>
                  <w:p w14:paraId="7AD02A79" w14:textId="5DFF6CB9" w:rsidR="00B432DF" w:rsidRPr="0001226A" w:rsidRDefault="00B432DF"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E7034" w14:textId="1C1ACB6D" w:rsidR="00B432DF" w:rsidRDefault="00342B62" w:rsidP="00BF3066">
    <w:pPr>
      <w:pStyle w:val="Footer"/>
      <w:spacing w:before="1600"/>
    </w:pPr>
    <w:r w:rsidRPr="00F51FF0">
      <w:rPr>
        <w:rFonts w:ascii="Arial" w:hAnsi="Arial"/>
        <w:b/>
        <w:bCs/>
        <w:noProof/>
        <w:color w:val="363534"/>
        <w:sz w:val="24"/>
        <w:szCs w:val="32"/>
      </w:rPr>
      <w:drawing>
        <wp:anchor distT="0" distB="0" distL="114300" distR="114300" simplePos="0" relativeHeight="251660308" behindDoc="0" locked="0" layoutInCell="1" allowOverlap="1" wp14:anchorId="4AFAC5AD" wp14:editId="117E56B7">
          <wp:simplePos x="0" y="0"/>
          <wp:positionH relativeFrom="page">
            <wp:posOffset>5136543</wp:posOffset>
          </wp:positionH>
          <wp:positionV relativeFrom="bottomMargin">
            <wp:posOffset>243067</wp:posOffset>
          </wp:positionV>
          <wp:extent cx="2833200" cy="10800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B432DF">
      <w:rPr>
        <w:noProof/>
      </w:rPr>
      <mc:AlternateContent>
        <mc:Choice Requires="wps">
          <w:drawing>
            <wp:anchor distT="0" distB="0" distL="114300" distR="114300" simplePos="0" relativeHeight="251658259" behindDoc="0" locked="0" layoutInCell="0" allowOverlap="1" wp14:anchorId="61A299BD" wp14:editId="57DA224A">
              <wp:simplePos x="0" y="0"/>
              <wp:positionH relativeFrom="page">
                <wp:posOffset>0</wp:posOffset>
              </wp:positionH>
              <wp:positionV relativeFrom="page">
                <wp:posOffset>10229215</wp:posOffset>
              </wp:positionV>
              <wp:extent cx="7560945" cy="273050"/>
              <wp:effectExtent l="0" t="0" r="0" b="12700"/>
              <wp:wrapNone/>
              <wp:docPr id="4" name="MSIPCM66aa40509da5c4b731cee88d"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869B86" w14:textId="75838F27" w:rsidR="00B432DF" w:rsidRPr="00607F23" w:rsidRDefault="00B432DF"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1A299BD" id="_x0000_t202" coordsize="21600,21600" o:spt="202" path="m,l,21600r21600,l21600,xe">
              <v:stroke joinstyle="miter"/>
              <v:path gradientshapeok="t" o:connecttype="rect"/>
            </v:shapetype>
            <v:shape id="MSIPCM66aa40509da5c4b731cee88d" o:spid="_x0000_s1030" type="#_x0000_t202" alt="{&quot;HashCode&quot;:-1264680268,&quot;Height&quot;:842.0,&quot;Width&quot;:595.0,&quot;Placement&quot;:&quot;Footer&quot;,&quot;Index&quot;:&quot;FirstPage&quot;,&quot;Section&quot;:1,&quot;Top&quot;:0.0,&quot;Left&quot;:0.0}" style="position:absolute;margin-left:0;margin-top:805.45pt;width:595.3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36869B86" w14:textId="75838F27" w:rsidR="00B432DF" w:rsidRPr="00607F23" w:rsidRDefault="00B432DF" w:rsidP="00607F23">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00B432DF">
      <w:rPr>
        <w:noProof/>
      </w:rPr>
      <w:drawing>
        <wp:anchor distT="0" distB="0" distL="114300" distR="114300" simplePos="0" relativeHeight="251658257" behindDoc="1" locked="1" layoutInCell="1" allowOverlap="1" wp14:anchorId="1A187AB4" wp14:editId="38280F5A">
          <wp:simplePos x="0" y="0"/>
          <wp:positionH relativeFrom="page">
            <wp:posOffset>-35560</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2">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32DF">
      <w:rPr>
        <w:noProof/>
      </w:rPr>
      <w:drawing>
        <wp:anchor distT="0" distB="0" distL="114300" distR="114300" simplePos="0" relativeHeight="251658254" behindDoc="1" locked="1" layoutInCell="1" allowOverlap="1" wp14:anchorId="73E1BFDE" wp14:editId="368A8F20">
          <wp:simplePos x="0" y="0"/>
          <wp:positionH relativeFrom="page">
            <wp:align>right</wp:align>
          </wp:positionH>
          <wp:positionV relativeFrom="page">
            <wp:align>bottom</wp:align>
          </wp:positionV>
          <wp:extent cx="2403762" cy="1083600"/>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3">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2DF">
      <w:rPr>
        <w:noProof/>
        <w:sz w:val="18"/>
      </w:rPr>
      <mc:AlternateContent>
        <mc:Choice Requires="wps">
          <w:drawing>
            <wp:anchor distT="0" distB="0" distL="114300" distR="114300" simplePos="0" relativeHeight="251658253" behindDoc="0" locked="1" layoutInCell="1" allowOverlap="1" wp14:anchorId="7CA1929E" wp14:editId="5D82A8FD">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E4557" w14:textId="77777777" w:rsidR="00B432DF" w:rsidRPr="009F69FA" w:rsidRDefault="00B432DF"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1929E" id="WebAddress" o:spid="_x0000_s1031" type="#_x0000_t202" style="position:absolute;margin-left:0;margin-top:0;width:303pt;height:56.7pt;z-index:25165825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" filled="f" stroked="f" strokeweight=".5pt">
              <v:textbox inset="15mm">
                <w:txbxContent>
                  <w:p w14:paraId="048E4557" w14:textId="77777777" w:rsidR="00B432DF" w:rsidRPr="009F69FA" w:rsidRDefault="00B432DF" w:rsidP="00213C82">
                    <w:pPr>
                      <w:pStyle w:val="xWeb"/>
                    </w:pPr>
                    <w:r w:rsidRPr="009F69FA">
                      <w:t>de</w:t>
                    </w:r>
                    <w:r>
                      <w:t>lwp</w:t>
                    </w:r>
                    <w:r w:rsidRPr="009F69FA">
                      <w:t>.vic.gov.au</w:t>
                    </w:r>
                  </w:p>
                </w:txbxContent>
              </v:textbox>
              <w10:wrap anchorx="page" anchory="page"/>
              <w10:anchorlock/>
            </v:shape>
          </w:pict>
        </mc:Fallback>
      </mc:AlternateContent>
    </w:r>
    <w:r w:rsidR="00B432DF">
      <w:rPr>
        <w:noProof/>
        <w:sz w:val="18"/>
      </w:rPr>
      <w:drawing>
        <wp:anchor distT="0" distB="0" distL="114300" distR="114300" simplePos="0" relativeHeight="251658252" behindDoc="1" locked="1" layoutInCell="1" allowOverlap="1" wp14:anchorId="7899D9D5" wp14:editId="4146BE1C">
          <wp:simplePos x="0" y="0"/>
          <wp:positionH relativeFrom="page">
            <wp:align>right</wp:align>
          </wp:positionH>
          <wp:positionV relativeFrom="page">
            <wp:align>bottom</wp:align>
          </wp:positionV>
          <wp:extent cx="2422800"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ogoColour"/>
                  <pic:cNvPicPr/>
                </pic:nvPicPr>
                <pic:blipFill>
                  <a:blip r:embed="rId4">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718CC" w14:textId="77777777" w:rsidR="00AA0049" w:rsidRPr="008F5280" w:rsidRDefault="00AA0049" w:rsidP="008F5280">
      <w:pPr>
        <w:pStyle w:val="FootnoteSeparator"/>
      </w:pPr>
    </w:p>
    <w:p w14:paraId="6C5F1616" w14:textId="77777777" w:rsidR="00AA0049" w:rsidRDefault="00AA0049"/>
  </w:footnote>
  <w:footnote w:type="continuationSeparator" w:id="0">
    <w:p w14:paraId="0CA3D71E" w14:textId="77777777" w:rsidR="00AA0049" w:rsidRDefault="00AA0049" w:rsidP="008F5280">
      <w:pPr>
        <w:pStyle w:val="FootnoteSeparator"/>
      </w:pPr>
    </w:p>
    <w:p w14:paraId="04805A57" w14:textId="77777777" w:rsidR="00AA0049" w:rsidRDefault="00AA0049"/>
    <w:p w14:paraId="4B16772C" w14:textId="77777777" w:rsidR="00AA0049" w:rsidRDefault="00AA0049"/>
  </w:footnote>
  <w:footnote w:type="continuationNotice" w:id="1">
    <w:p w14:paraId="29D3F18E" w14:textId="77777777" w:rsidR="00AA0049" w:rsidRDefault="00AA0049" w:rsidP="00D55628"/>
    <w:p w14:paraId="42E6A4E9" w14:textId="77777777" w:rsidR="00AA0049" w:rsidRDefault="00AA0049"/>
    <w:p w14:paraId="25514DB2" w14:textId="77777777" w:rsidR="00AA0049" w:rsidRDefault="00AA00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32DF" w:rsidRPr="00975ED3" w14:paraId="509CD197" w14:textId="77777777" w:rsidTr="00B40C2E">
      <w:trPr>
        <w:trHeight w:hRule="exact" w:val="1418"/>
      </w:trPr>
      <w:tc>
        <w:tcPr>
          <w:tcW w:w="7761" w:type="dxa"/>
          <w:vAlign w:val="center"/>
        </w:tcPr>
        <w:p w14:paraId="46589D71" w14:textId="2A078E70" w:rsidR="00B432DF" w:rsidRPr="00975ED3" w:rsidRDefault="00B432DF" w:rsidP="00B40C2E">
          <w:pPr>
            <w:pStyle w:val="Header"/>
          </w:pPr>
          <w:r>
            <w:rPr>
              <w:noProof/>
            </w:rPr>
            <w:fldChar w:fldCharType="begin"/>
          </w:r>
          <w:r>
            <w:rPr>
              <w:noProof/>
            </w:rPr>
            <w:instrText xml:space="preserve"> STYLEREF  Title  \* MERGEFORMAT </w:instrText>
          </w:r>
          <w:r>
            <w:rPr>
              <w:noProof/>
            </w:rPr>
            <w:fldChar w:fldCharType="separate"/>
          </w:r>
          <w:r w:rsidR="009E0C36">
            <w:rPr>
              <w:noProof/>
            </w:rPr>
            <w:t>DEECA Biodiversity Environment and Community Grants</w:t>
          </w:r>
          <w:r>
            <w:rPr>
              <w:noProof/>
            </w:rPr>
            <w:fldChar w:fldCharType="end"/>
          </w:r>
        </w:p>
      </w:tc>
    </w:tr>
  </w:tbl>
  <w:p w14:paraId="2B216A05" w14:textId="77777777" w:rsidR="00B432DF" w:rsidRDefault="00B432DF" w:rsidP="00254A01">
    <w:pPr>
      <w:pStyle w:val="Header"/>
    </w:pPr>
    <w:r w:rsidRPr="00806AB6">
      <w:rPr>
        <w:noProof/>
      </w:rPr>
      <mc:AlternateContent>
        <mc:Choice Requires="wps">
          <w:drawing>
            <wp:anchor distT="0" distB="0" distL="114300" distR="114300" simplePos="0" relativeHeight="251658248" behindDoc="1" locked="0" layoutInCell="1" allowOverlap="1" wp14:anchorId="5AD49859" wp14:editId="7E79C34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8829C4" id="TriangleRight" o:spid="_x0000_s1026" style="position:absolute;margin-left:56.7pt;margin-top:22.7pt;width:68.05pt;height:70.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" path="m1339,1419l669,,,1419r1339,xe" fillcolor="#99e0dd"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0807818D" wp14:editId="2A6E9BDF">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671851" id="TriangleLeft" o:spid="_x0000_s1026" style="position:absolute;margin-left:22.7pt;margin-top:22.7pt;width:68.0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" path="m,l665,1419,1334,,,xe" fillcolor="#00b2a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5" behindDoc="1" locked="0" layoutInCell="1" allowOverlap="1" wp14:anchorId="13332FE4" wp14:editId="05DBD3AB">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3B4F00" id="Rectangle" o:spid="_x0000_s1026" style="position:absolute;margin-left:22.7pt;margin-top:22.7pt;width:552.7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" fillcolor="#201547" stroked="f">
              <w10:wrap anchorx="page" anchory="page"/>
            </v:rect>
          </w:pict>
        </mc:Fallback>
      </mc:AlternateContent>
    </w:r>
  </w:p>
  <w:p w14:paraId="3BED0554" w14:textId="77777777" w:rsidR="00B432DF" w:rsidRPr="00254A01" w:rsidRDefault="00B432DF"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32DF" w:rsidRPr="00975ED3" w14:paraId="140CA976" w14:textId="77777777" w:rsidTr="00B40C2E">
      <w:trPr>
        <w:trHeight w:hRule="exact" w:val="1418"/>
      </w:trPr>
      <w:tc>
        <w:tcPr>
          <w:tcW w:w="7761" w:type="dxa"/>
          <w:vAlign w:val="center"/>
        </w:tcPr>
        <w:p w14:paraId="7CCB085C" w14:textId="7494108E" w:rsidR="00B432DF" w:rsidRPr="00975ED3" w:rsidRDefault="00B432DF" w:rsidP="00B40C2E">
          <w:pPr>
            <w:pStyle w:val="Header"/>
          </w:pPr>
          <w:r>
            <w:rPr>
              <w:noProof/>
            </w:rPr>
            <w:fldChar w:fldCharType="begin"/>
          </w:r>
          <w:r>
            <w:rPr>
              <w:noProof/>
            </w:rPr>
            <w:instrText xml:space="preserve"> STYLEREF  Title  \* MERGEFORMAT </w:instrText>
          </w:r>
          <w:r>
            <w:rPr>
              <w:noProof/>
            </w:rPr>
            <w:fldChar w:fldCharType="separate"/>
          </w:r>
          <w:r w:rsidR="009E0C36">
            <w:rPr>
              <w:noProof/>
            </w:rPr>
            <w:t>DEECA Biodiversity Environment and Community Grants</w:t>
          </w:r>
          <w:r>
            <w:rPr>
              <w:noProof/>
            </w:rPr>
            <w:fldChar w:fldCharType="end"/>
          </w:r>
        </w:p>
      </w:tc>
    </w:tr>
  </w:tbl>
  <w:p w14:paraId="44CDC70B" w14:textId="77777777" w:rsidR="00B432DF" w:rsidRDefault="00B432DF" w:rsidP="00254A01">
    <w:pPr>
      <w:pStyle w:val="Header"/>
    </w:pPr>
    <w:r w:rsidRPr="00806AB6">
      <w:rPr>
        <w:noProof/>
      </w:rPr>
      <mc:AlternateContent>
        <mc:Choice Requires="wps">
          <w:drawing>
            <wp:anchor distT="0" distB="0" distL="114300" distR="114300" simplePos="0" relativeHeight="251658251" behindDoc="1" locked="0" layoutInCell="1" allowOverlap="1" wp14:anchorId="60BEEEEF" wp14:editId="6FD38D51">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B3F07B" id="TriangleRight" o:spid="_x0000_s1026"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" path="m1339,1419l669,,,1419r1339,xe" fillcolor="#99e0dd"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34AE9469" wp14:editId="67698030">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B17F13" id="TriangleLeft" o:spid="_x0000_s1026"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" path="m,l665,1419,1334,,,xe" fillcolor="#00b2a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5E457303" wp14:editId="4A9151EE">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1871D7" id="Rectangle" o:spid="_x0000_s1026"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" fillcolor="#201547" stroked="f">
              <w10:wrap anchorx="page" anchory="page"/>
            </v:rect>
          </w:pict>
        </mc:Fallback>
      </mc:AlternateContent>
    </w:r>
  </w:p>
  <w:p w14:paraId="2559CD29" w14:textId="77777777" w:rsidR="00B432DF" w:rsidRDefault="00B432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C4533" w14:textId="1BE30165" w:rsidR="00B432DF" w:rsidRPr="00E97294" w:rsidRDefault="0006525C" w:rsidP="00E97294">
    <w:pPr>
      <w:pStyle w:val="Header"/>
    </w:pPr>
    <w:r w:rsidRPr="00953989">
      <w:rPr>
        <w:rFonts w:ascii="Arial" w:hAnsi="Arial"/>
        <w:b w:val="0"/>
        <w:noProof/>
        <w:color w:val="363534"/>
        <w:sz w:val="20"/>
      </w:rPr>
      <mc:AlternateContent>
        <mc:Choice Requires="wpg">
          <w:drawing>
            <wp:anchor distT="0" distB="0" distL="114300" distR="114300" simplePos="0" relativeHeight="251662356" behindDoc="0" locked="0" layoutInCell="1" allowOverlap="1" wp14:anchorId="6EB9430D" wp14:editId="544E2EE0">
              <wp:simplePos x="0" y="0"/>
              <wp:positionH relativeFrom="column">
                <wp:posOffset>-254138</wp:posOffset>
              </wp:positionH>
              <wp:positionV relativeFrom="paragraph">
                <wp:posOffset>105907</wp:posOffset>
              </wp:positionV>
              <wp:extent cx="7019925" cy="1811614"/>
              <wp:effectExtent l="0" t="0" r="3175" b="5080"/>
              <wp:wrapNone/>
              <wp:docPr id="20" name="Group 20"/>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21" name="Rectangle"/>
                      <wps:cNvSpPr>
                        <a:spLocks noChangeArrowheads="1"/>
                      </wps:cNvSpPr>
                      <wps:spPr bwMode="auto">
                        <a:xfrm>
                          <a:off x="0" y="0"/>
                          <a:ext cx="7019925" cy="899795"/>
                        </a:xfrm>
                        <a:prstGeom prst="rect">
                          <a:avLst/>
                        </a:prstGeom>
                        <a:solidFill>
                          <a:srgbClr val="201547"/>
                        </a:solidFill>
                        <a:ln>
                          <a:noFill/>
                        </a:ln>
                      </wps:spPr>
                      <wps:bodyPr rot="0" vert="horz" wrap="square" lIns="91440" tIns="45720" rIns="91440" bIns="45720" anchor="t" anchorCtr="0" upright="1">
                        <a:noAutofit/>
                      </wps:bodyPr>
                    </wps:wsp>
                    <wps:wsp>
                      <wps:cNvPr id="22"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wps:wsp>
                      <wps:cNvPr id="23"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pic:pic xmlns:pic="http://schemas.openxmlformats.org/drawingml/2006/picture">
                      <pic:nvPicPr>
                        <pic:cNvPr id="24" name="Picture 24"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w:pict>
            <v:group w14:anchorId="1AE462B4" id="Group 20" o:spid="_x0000_s1026" style="position:absolute;margin-left:-20pt;margin-top:8.35pt;width:552.75pt;height:142.65pt;z-index:251662356;mso-height-relative:margin" coordsize="70199,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">
              <v:rect id="Rectangle" o:spid="_x0000_s1027" style="position:absolute;width:70199;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" fillcolor="#201547" stroked="f"/>
              <v:shape id="TriangleLeft" o:spid="_x0000_s1028" style="position:absolute;width:8636;height:8997;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" path="m,l665,1419,1334,,,xe" fillcolor="#00b2a9" stroked="f">
                <v:path arrowok="t" o:connecttype="custom" o:connectlocs="0,0;430505,899795;863600,0;0,0" o:connectangles="0,0,0,0"/>
              </v:shape>
              <v:shape id="TriangleRight" o:spid="_x0000_s1029" style="position:absolute;left:4307;width:8636;height:8997;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" path="m1339,1419l669,,,1419r1339,xe" fillcolor="#99e0dd" stroked="f">
                <v:path arrowok="t" o:connecttype="custom" o:connectlocs="863600,899795;431478,0;0,899795;863600,89979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0" type="#_x0000_t75" alt="A picture containing text, flag&#10;&#10;Description automatically generated" style="position:absolute;left:4302;top:8997;width:8640;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">
                <v:imagedata r:id="rId2" o:title="A picture containing text, flag&#10;&#10;Description automatically generated"/>
              </v:shape>
            </v:group>
          </w:pict>
        </mc:Fallback>
      </mc:AlternateContent>
    </w:r>
    <w:r w:rsidR="00B432DF">
      <w:rPr>
        <w:noProof/>
      </w:rPr>
      <w:drawing>
        <wp:anchor distT="0" distB="0" distL="114300" distR="114300" simplePos="0" relativeHeight="251658256" behindDoc="1" locked="0" layoutInCell="1" allowOverlap="1" wp14:anchorId="33CD1064" wp14:editId="5CFAA4D1">
          <wp:simplePos x="0" y="0"/>
          <wp:positionH relativeFrom="page">
            <wp:posOffset>720090</wp:posOffset>
          </wp:positionH>
          <wp:positionV relativeFrom="page">
            <wp:posOffset>1188085</wp:posOffset>
          </wp:positionV>
          <wp:extent cx="860400" cy="896400"/>
          <wp:effectExtent l="0" t="0" r="0" b="0"/>
          <wp:wrapNone/>
          <wp:docPr id="18"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iangleBottomACIMono" hidden="1"/>
                  <pic:cNvPicPr/>
                </pic:nvPicPr>
                <pic:blipFill>
                  <a:blip r:embed="rId3">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32DF">
      <w:rPr>
        <w:noProof/>
      </w:rPr>
      <w:drawing>
        <wp:anchor distT="0" distB="0" distL="114300" distR="114300" simplePos="0" relativeHeight="251658255" behindDoc="1" locked="0" layoutInCell="1" allowOverlap="1" wp14:anchorId="1691D3A0" wp14:editId="7370519A">
          <wp:simplePos x="0" y="0"/>
          <wp:positionH relativeFrom="page">
            <wp:posOffset>720090</wp:posOffset>
          </wp:positionH>
          <wp:positionV relativeFrom="page">
            <wp:posOffset>1188085</wp:posOffset>
          </wp:positionV>
          <wp:extent cx="864000" cy="896400"/>
          <wp:effectExtent l="0" t="0" r="0" b="0"/>
          <wp:wrapNone/>
          <wp:docPr id="17"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iangleBottomACI"/>
                  <pic:cNvPicPr/>
                </pic:nvPicPr>
                <pic:blipFill>
                  <a:blip r:embed="rId4">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B432DF" w:rsidRPr="00806AB6">
      <w:rPr>
        <w:noProof/>
      </w:rPr>
      <mc:AlternateContent>
        <mc:Choice Requires="wps">
          <w:drawing>
            <wp:anchor distT="0" distB="0" distL="114300" distR="114300" simplePos="0" relativeHeight="251658244" behindDoc="1" locked="0" layoutInCell="1" allowOverlap="1" wp14:anchorId="36F76ECB" wp14:editId="4D622050">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8253A2A"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B432DF" w:rsidRPr="00806AB6">
      <w:rPr>
        <w:noProof/>
      </w:rPr>
      <mc:AlternateContent>
        <mc:Choice Requires="wps">
          <w:drawing>
            <wp:anchor distT="0" distB="0" distL="114300" distR="114300" simplePos="0" relativeHeight="251658247" behindDoc="1" locked="0" layoutInCell="1" allowOverlap="1" wp14:anchorId="487E6A3D" wp14:editId="34BE8372">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4BC7642"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9eeae [3208]" stroked="f">
              <v:path arrowok="t" o:connecttype="custom" o:connectlocs="0,0;431677,900000;864000,0;0,0" o:connectangles="0,0,0,0"/>
              <w10:wrap anchorx="page" anchory="page"/>
            </v:shape>
          </w:pict>
        </mc:Fallback>
      </mc:AlternateContent>
    </w:r>
    <w:r w:rsidR="00B432DF" w:rsidRPr="00806AB6">
      <w:rPr>
        <w:noProof/>
      </w:rPr>
      <mc:AlternateContent>
        <mc:Choice Requires="wps">
          <w:drawing>
            <wp:anchor distT="0" distB="0" distL="114300" distR="114300" simplePos="0" relativeHeight="251658243" behindDoc="1" locked="0" layoutInCell="1" allowOverlap="1" wp14:anchorId="0BC58BBA" wp14:editId="348E13D8">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D22E510"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00B432DF" w:rsidRPr="00806AB6">
      <w:rPr>
        <w:noProof/>
      </w:rPr>
      <mc:AlternateContent>
        <mc:Choice Requires="wps">
          <w:drawing>
            <wp:anchor distT="0" distB="0" distL="114300" distR="114300" simplePos="0" relativeHeight="251658242" behindDoc="1" locked="0" layoutInCell="1" allowOverlap="1" wp14:anchorId="499C24ED" wp14:editId="064181AD">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C5AFD03"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1A630C97"/>
    <w:multiLevelType w:val="hybridMultilevel"/>
    <w:tmpl w:val="48F680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3BE74D1"/>
    <w:multiLevelType w:val="hybridMultilevel"/>
    <w:tmpl w:val="90B03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BA38AB"/>
    <w:multiLevelType w:val="hybridMultilevel"/>
    <w:tmpl w:val="902A488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02A6C84"/>
    <w:multiLevelType w:val="hybridMultilevel"/>
    <w:tmpl w:val="A8928D0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BA3624"/>
    <w:multiLevelType w:val="hybridMultilevel"/>
    <w:tmpl w:val="9A786D58"/>
    <w:lvl w:ilvl="0" w:tplc="DF22DBEE">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6B379B2"/>
    <w:multiLevelType w:val="multilevel"/>
    <w:tmpl w:val="00C00AFC"/>
    <w:lvl w:ilvl="0">
      <w:start w:val="1"/>
      <w:numFmt w:val="bullet"/>
      <w:lvlText w:val=""/>
      <w:lvlJc w:val="left"/>
      <w:pPr>
        <w:tabs>
          <w:tab w:val="num" w:pos="340"/>
        </w:tabs>
        <w:ind w:left="340" w:hanging="170"/>
      </w:pPr>
      <w:rPr>
        <w:rFonts w:ascii="Wingdings" w:hAnsi="Wingdings"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6" w15:restartNumberingAfterBreak="0">
    <w:nsid w:val="4D545EC4"/>
    <w:multiLevelType w:val="multilevel"/>
    <w:tmpl w:val="B778F5E4"/>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AAA7EF9"/>
    <w:multiLevelType w:val="hybridMultilevel"/>
    <w:tmpl w:val="D3446B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1"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2" w15:restartNumberingAfterBreak="0">
    <w:nsid w:val="67F91915"/>
    <w:multiLevelType w:val="hybridMultilevel"/>
    <w:tmpl w:val="0506239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3"/>
  </w:num>
  <w:num w:numId="3">
    <w:abstractNumId w:val="20"/>
  </w:num>
  <w:num w:numId="4">
    <w:abstractNumId w:val="25"/>
  </w:num>
  <w:num w:numId="5">
    <w:abstractNumId w:val="8"/>
  </w:num>
  <w:num w:numId="6">
    <w:abstractNumId w:val="2"/>
  </w:num>
  <w:num w:numId="7">
    <w:abstractNumId w:val="1"/>
  </w:num>
  <w:num w:numId="8">
    <w:abstractNumId w:val="0"/>
  </w:num>
  <w:num w:numId="9">
    <w:abstractNumId w:val="24"/>
  </w:num>
  <w:num w:numId="10">
    <w:abstractNumId w:val="3"/>
  </w:num>
  <w:num w:numId="11">
    <w:abstractNumId w:val="11"/>
  </w:num>
  <w:num w:numId="12">
    <w:abstractNumId w:val="5"/>
  </w:num>
  <w:num w:numId="13">
    <w:abstractNumId w:val="14"/>
  </w:num>
  <w:num w:numId="14">
    <w:abstractNumId w:val="16"/>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15"/>
  </w:num>
  <w:num w:numId="18">
    <w:abstractNumId w:val="10"/>
  </w:num>
  <w:num w:numId="19">
    <w:abstractNumId w:val="7"/>
  </w:num>
  <w:num w:numId="20">
    <w:abstractNumId w:val="9"/>
  </w:num>
  <w:num w:numId="21">
    <w:abstractNumId w:val="4"/>
  </w:num>
  <w:num w:numId="22">
    <w:abstractNumId w:val="6"/>
  </w:num>
  <w:num w:numId="23">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607F23"/>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01B"/>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0BF"/>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30"/>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6163"/>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25C"/>
    <w:rsid w:val="00065584"/>
    <w:rsid w:val="000655FD"/>
    <w:rsid w:val="00065A52"/>
    <w:rsid w:val="00065B63"/>
    <w:rsid w:val="000660C5"/>
    <w:rsid w:val="00066ABF"/>
    <w:rsid w:val="00066F02"/>
    <w:rsid w:val="00067098"/>
    <w:rsid w:val="0006742D"/>
    <w:rsid w:val="000676F8"/>
    <w:rsid w:val="00067769"/>
    <w:rsid w:val="000704F3"/>
    <w:rsid w:val="00070C97"/>
    <w:rsid w:val="00070D63"/>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219D"/>
    <w:rsid w:val="00093051"/>
    <w:rsid w:val="000930B6"/>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787"/>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5D07"/>
    <w:rsid w:val="000D6DC7"/>
    <w:rsid w:val="000D6E1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2FE"/>
    <w:rsid w:val="000F7657"/>
    <w:rsid w:val="000F7921"/>
    <w:rsid w:val="000F7A4B"/>
    <w:rsid w:val="000F7F8C"/>
    <w:rsid w:val="001000DA"/>
    <w:rsid w:val="00100611"/>
    <w:rsid w:val="001006AD"/>
    <w:rsid w:val="0010072A"/>
    <w:rsid w:val="001009C3"/>
    <w:rsid w:val="00100B5E"/>
    <w:rsid w:val="00101435"/>
    <w:rsid w:val="00101451"/>
    <w:rsid w:val="0010167C"/>
    <w:rsid w:val="0010306F"/>
    <w:rsid w:val="001031FC"/>
    <w:rsid w:val="0010384A"/>
    <w:rsid w:val="00103D73"/>
    <w:rsid w:val="00103F0F"/>
    <w:rsid w:val="00104371"/>
    <w:rsid w:val="00104F66"/>
    <w:rsid w:val="001054A3"/>
    <w:rsid w:val="0010559C"/>
    <w:rsid w:val="00105C32"/>
    <w:rsid w:val="0010606F"/>
    <w:rsid w:val="0010632A"/>
    <w:rsid w:val="0010632E"/>
    <w:rsid w:val="00106823"/>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D9B"/>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B0"/>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DFD"/>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C9D"/>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045"/>
    <w:rsid w:val="00155B6F"/>
    <w:rsid w:val="001562D9"/>
    <w:rsid w:val="0015661D"/>
    <w:rsid w:val="001568CE"/>
    <w:rsid w:val="00156BD9"/>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0A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5F9"/>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95C"/>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C7F91"/>
    <w:rsid w:val="001D06A7"/>
    <w:rsid w:val="001D1792"/>
    <w:rsid w:val="001D2509"/>
    <w:rsid w:val="001D2DA8"/>
    <w:rsid w:val="001D3116"/>
    <w:rsid w:val="001D347F"/>
    <w:rsid w:val="001D3B9E"/>
    <w:rsid w:val="001D3E83"/>
    <w:rsid w:val="001D3F6F"/>
    <w:rsid w:val="001D4A29"/>
    <w:rsid w:val="001D4F9A"/>
    <w:rsid w:val="001D5114"/>
    <w:rsid w:val="001D5300"/>
    <w:rsid w:val="001D55F2"/>
    <w:rsid w:val="001D5C0F"/>
    <w:rsid w:val="001D5F7D"/>
    <w:rsid w:val="001D6553"/>
    <w:rsid w:val="001D65FF"/>
    <w:rsid w:val="001D686B"/>
    <w:rsid w:val="001D68CD"/>
    <w:rsid w:val="001D69FE"/>
    <w:rsid w:val="001D70F5"/>
    <w:rsid w:val="001D729D"/>
    <w:rsid w:val="001D72D6"/>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47E2"/>
    <w:rsid w:val="002154DF"/>
    <w:rsid w:val="002158A2"/>
    <w:rsid w:val="00215AEB"/>
    <w:rsid w:val="00215CE4"/>
    <w:rsid w:val="00215E20"/>
    <w:rsid w:val="0021610D"/>
    <w:rsid w:val="002165C1"/>
    <w:rsid w:val="00216A8E"/>
    <w:rsid w:val="00216E16"/>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A94"/>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A54"/>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34E"/>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19C"/>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0F"/>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816"/>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A05"/>
    <w:rsid w:val="00315CFC"/>
    <w:rsid w:val="00315F65"/>
    <w:rsid w:val="00316DC9"/>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A71"/>
    <w:rsid w:val="00340C4D"/>
    <w:rsid w:val="00341DE0"/>
    <w:rsid w:val="003420E0"/>
    <w:rsid w:val="00342173"/>
    <w:rsid w:val="00342444"/>
    <w:rsid w:val="003428F3"/>
    <w:rsid w:val="00342B62"/>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16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3F70"/>
    <w:rsid w:val="00364154"/>
    <w:rsid w:val="003649FB"/>
    <w:rsid w:val="00364BBF"/>
    <w:rsid w:val="00364CA5"/>
    <w:rsid w:val="00366470"/>
    <w:rsid w:val="003664CB"/>
    <w:rsid w:val="003669E5"/>
    <w:rsid w:val="00366B31"/>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3"/>
    <w:rsid w:val="00386CB8"/>
    <w:rsid w:val="00386DE5"/>
    <w:rsid w:val="003870F1"/>
    <w:rsid w:val="00387788"/>
    <w:rsid w:val="00387B23"/>
    <w:rsid w:val="00387F59"/>
    <w:rsid w:val="003901B7"/>
    <w:rsid w:val="00390F45"/>
    <w:rsid w:val="00391137"/>
    <w:rsid w:val="00391484"/>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880"/>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6CF3"/>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50"/>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48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DA6"/>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ADC"/>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6E61"/>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7CE"/>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56D"/>
    <w:rsid w:val="004A7AA8"/>
    <w:rsid w:val="004A7F29"/>
    <w:rsid w:val="004B0796"/>
    <w:rsid w:val="004B09F7"/>
    <w:rsid w:val="004B0E07"/>
    <w:rsid w:val="004B0E1F"/>
    <w:rsid w:val="004B10EC"/>
    <w:rsid w:val="004B141F"/>
    <w:rsid w:val="004B1491"/>
    <w:rsid w:val="004B16BA"/>
    <w:rsid w:val="004B1E8C"/>
    <w:rsid w:val="004B3987"/>
    <w:rsid w:val="004B3A9B"/>
    <w:rsid w:val="004B3B86"/>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A1B"/>
    <w:rsid w:val="004C7F52"/>
    <w:rsid w:val="004D01E8"/>
    <w:rsid w:val="004D0374"/>
    <w:rsid w:val="004D03AF"/>
    <w:rsid w:val="004D078E"/>
    <w:rsid w:val="004D082D"/>
    <w:rsid w:val="004D09B3"/>
    <w:rsid w:val="004D0BB5"/>
    <w:rsid w:val="004D0ED6"/>
    <w:rsid w:val="004D1061"/>
    <w:rsid w:val="004D2591"/>
    <w:rsid w:val="004D2824"/>
    <w:rsid w:val="004D2AA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712"/>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737"/>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4FC5"/>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149"/>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80C"/>
    <w:rsid w:val="00557A63"/>
    <w:rsid w:val="0056060F"/>
    <w:rsid w:val="005613E8"/>
    <w:rsid w:val="0056158C"/>
    <w:rsid w:val="00561816"/>
    <w:rsid w:val="005619B2"/>
    <w:rsid w:val="00561C27"/>
    <w:rsid w:val="0056225F"/>
    <w:rsid w:val="0056255F"/>
    <w:rsid w:val="0056269B"/>
    <w:rsid w:val="005626BF"/>
    <w:rsid w:val="0056298E"/>
    <w:rsid w:val="00562C8B"/>
    <w:rsid w:val="00562D3E"/>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044"/>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571B"/>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009"/>
    <w:rsid w:val="00605B53"/>
    <w:rsid w:val="00605F62"/>
    <w:rsid w:val="00606402"/>
    <w:rsid w:val="00606440"/>
    <w:rsid w:val="00606505"/>
    <w:rsid w:val="0060655A"/>
    <w:rsid w:val="006067FF"/>
    <w:rsid w:val="00606818"/>
    <w:rsid w:val="00606CC0"/>
    <w:rsid w:val="00606FA2"/>
    <w:rsid w:val="006071AD"/>
    <w:rsid w:val="006072AD"/>
    <w:rsid w:val="00607702"/>
    <w:rsid w:val="0060793A"/>
    <w:rsid w:val="0060795D"/>
    <w:rsid w:val="00607F23"/>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5C48"/>
    <w:rsid w:val="006262CF"/>
    <w:rsid w:val="006266D4"/>
    <w:rsid w:val="006266E1"/>
    <w:rsid w:val="006266FA"/>
    <w:rsid w:val="00627067"/>
    <w:rsid w:val="006302E0"/>
    <w:rsid w:val="00630767"/>
    <w:rsid w:val="006307CD"/>
    <w:rsid w:val="00630E39"/>
    <w:rsid w:val="0063103F"/>
    <w:rsid w:val="00631308"/>
    <w:rsid w:val="0063133D"/>
    <w:rsid w:val="00631925"/>
    <w:rsid w:val="00631D9A"/>
    <w:rsid w:val="006326EA"/>
    <w:rsid w:val="006330C8"/>
    <w:rsid w:val="006331BD"/>
    <w:rsid w:val="00633361"/>
    <w:rsid w:val="00633D4A"/>
    <w:rsid w:val="00634116"/>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57EC7"/>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88"/>
    <w:rsid w:val="006717E1"/>
    <w:rsid w:val="00671D89"/>
    <w:rsid w:val="00671FFF"/>
    <w:rsid w:val="00672399"/>
    <w:rsid w:val="0067295F"/>
    <w:rsid w:val="00672BB1"/>
    <w:rsid w:val="00672D08"/>
    <w:rsid w:val="00673B0F"/>
    <w:rsid w:val="00673B43"/>
    <w:rsid w:val="00673F70"/>
    <w:rsid w:val="00674720"/>
    <w:rsid w:val="00674C30"/>
    <w:rsid w:val="00674E3F"/>
    <w:rsid w:val="00675203"/>
    <w:rsid w:val="00675DC1"/>
    <w:rsid w:val="00675E8D"/>
    <w:rsid w:val="006760A1"/>
    <w:rsid w:val="00676A93"/>
    <w:rsid w:val="00676B02"/>
    <w:rsid w:val="006770D4"/>
    <w:rsid w:val="006773B8"/>
    <w:rsid w:val="006773E8"/>
    <w:rsid w:val="00677CFC"/>
    <w:rsid w:val="00677D3D"/>
    <w:rsid w:val="00677DE9"/>
    <w:rsid w:val="0068078B"/>
    <w:rsid w:val="00680CBA"/>
    <w:rsid w:val="00680FD8"/>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99"/>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11"/>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4DC0"/>
    <w:rsid w:val="006B550D"/>
    <w:rsid w:val="006B5CB2"/>
    <w:rsid w:val="006B62DD"/>
    <w:rsid w:val="006B62E9"/>
    <w:rsid w:val="006B65B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938"/>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6CF9"/>
    <w:rsid w:val="006E7019"/>
    <w:rsid w:val="006E711E"/>
    <w:rsid w:val="006E71FE"/>
    <w:rsid w:val="006E77E2"/>
    <w:rsid w:val="006E7867"/>
    <w:rsid w:val="006E7900"/>
    <w:rsid w:val="006E7D6C"/>
    <w:rsid w:val="006F06E8"/>
    <w:rsid w:val="006F08C0"/>
    <w:rsid w:val="006F08EF"/>
    <w:rsid w:val="006F0AA8"/>
    <w:rsid w:val="006F0D6A"/>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D79"/>
    <w:rsid w:val="0071108E"/>
    <w:rsid w:val="007112FA"/>
    <w:rsid w:val="007114A6"/>
    <w:rsid w:val="0071172A"/>
    <w:rsid w:val="0071198A"/>
    <w:rsid w:val="00711F73"/>
    <w:rsid w:val="007120C9"/>
    <w:rsid w:val="007124C7"/>
    <w:rsid w:val="0071253A"/>
    <w:rsid w:val="0071329F"/>
    <w:rsid w:val="00713B45"/>
    <w:rsid w:val="00714FD3"/>
    <w:rsid w:val="0071511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86"/>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50"/>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8BF"/>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8D8"/>
    <w:rsid w:val="007A63BF"/>
    <w:rsid w:val="007A6488"/>
    <w:rsid w:val="007A68BD"/>
    <w:rsid w:val="007A71E7"/>
    <w:rsid w:val="007A766B"/>
    <w:rsid w:val="007A7A5E"/>
    <w:rsid w:val="007A7DED"/>
    <w:rsid w:val="007A7DF2"/>
    <w:rsid w:val="007A7F84"/>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513"/>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581D"/>
    <w:rsid w:val="007C6706"/>
    <w:rsid w:val="007C6777"/>
    <w:rsid w:val="007C69E4"/>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CA0"/>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8B2"/>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238"/>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D29"/>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30D"/>
    <w:rsid w:val="00847A28"/>
    <w:rsid w:val="00850090"/>
    <w:rsid w:val="008500A9"/>
    <w:rsid w:val="00850830"/>
    <w:rsid w:val="00850A6C"/>
    <w:rsid w:val="00850DE6"/>
    <w:rsid w:val="0085205A"/>
    <w:rsid w:val="0085232C"/>
    <w:rsid w:val="00852345"/>
    <w:rsid w:val="008523B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57AFA"/>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25A"/>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CC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3B"/>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691"/>
    <w:rsid w:val="008C5778"/>
    <w:rsid w:val="008C5947"/>
    <w:rsid w:val="008C5E9A"/>
    <w:rsid w:val="008C6168"/>
    <w:rsid w:val="008C650B"/>
    <w:rsid w:val="008C6668"/>
    <w:rsid w:val="008C66C7"/>
    <w:rsid w:val="008C7B4F"/>
    <w:rsid w:val="008C7DD2"/>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B41"/>
    <w:rsid w:val="00932DED"/>
    <w:rsid w:val="009331EA"/>
    <w:rsid w:val="009336CF"/>
    <w:rsid w:val="00933732"/>
    <w:rsid w:val="009337C6"/>
    <w:rsid w:val="00933BEE"/>
    <w:rsid w:val="00934640"/>
    <w:rsid w:val="009347B4"/>
    <w:rsid w:val="00934E7D"/>
    <w:rsid w:val="00934EB8"/>
    <w:rsid w:val="009352C4"/>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109"/>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60"/>
    <w:rsid w:val="00951782"/>
    <w:rsid w:val="009517F4"/>
    <w:rsid w:val="00951CE6"/>
    <w:rsid w:val="00951D98"/>
    <w:rsid w:val="0095215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BBA"/>
    <w:rsid w:val="00960E04"/>
    <w:rsid w:val="00961169"/>
    <w:rsid w:val="00961250"/>
    <w:rsid w:val="009616C2"/>
    <w:rsid w:val="00961A1A"/>
    <w:rsid w:val="00961A4C"/>
    <w:rsid w:val="00961F8C"/>
    <w:rsid w:val="009621A5"/>
    <w:rsid w:val="009623CA"/>
    <w:rsid w:val="0096287B"/>
    <w:rsid w:val="009628F7"/>
    <w:rsid w:val="0096340A"/>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A0A"/>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58C"/>
    <w:rsid w:val="009B1665"/>
    <w:rsid w:val="009B241F"/>
    <w:rsid w:val="009B27B5"/>
    <w:rsid w:val="009B31D6"/>
    <w:rsid w:val="009B385E"/>
    <w:rsid w:val="009B3AE9"/>
    <w:rsid w:val="009B4456"/>
    <w:rsid w:val="009B4E07"/>
    <w:rsid w:val="009B5C61"/>
    <w:rsid w:val="009B5CA5"/>
    <w:rsid w:val="009B5EB0"/>
    <w:rsid w:val="009B5EF9"/>
    <w:rsid w:val="009B5F86"/>
    <w:rsid w:val="009B649A"/>
    <w:rsid w:val="009B6873"/>
    <w:rsid w:val="009B68A3"/>
    <w:rsid w:val="009B69D6"/>
    <w:rsid w:val="009B6AAC"/>
    <w:rsid w:val="009B6F45"/>
    <w:rsid w:val="009B6F5B"/>
    <w:rsid w:val="009B702A"/>
    <w:rsid w:val="009C01F0"/>
    <w:rsid w:val="009C0292"/>
    <w:rsid w:val="009C0303"/>
    <w:rsid w:val="009C051B"/>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36"/>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949"/>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09DE"/>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3DA"/>
    <w:rsid w:val="00A14B4E"/>
    <w:rsid w:val="00A14C73"/>
    <w:rsid w:val="00A15676"/>
    <w:rsid w:val="00A159CE"/>
    <w:rsid w:val="00A15B43"/>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11E7"/>
    <w:rsid w:val="00A3137B"/>
    <w:rsid w:val="00A31534"/>
    <w:rsid w:val="00A31BA7"/>
    <w:rsid w:val="00A31DDD"/>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A49"/>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5F05"/>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2"/>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6CE"/>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049"/>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164"/>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335"/>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6F30"/>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3A7"/>
    <w:rsid w:val="00B175E1"/>
    <w:rsid w:val="00B175E2"/>
    <w:rsid w:val="00B17922"/>
    <w:rsid w:val="00B179BB"/>
    <w:rsid w:val="00B206CE"/>
    <w:rsid w:val="00B20DA0"/>
    <w:rsid w:val="00B20DB6"/>
    <w:rsid w:val="00B21420"/>
    <w:rsid w:val="00B2149A"/>
    <w:rsid w:val="00B2158E"/>
    <w:rsid w:val="00B21FAC"/>
    <w:rsid w:val="00B2231F"/>
    <w:rsid w:val="00B223DF"/>
    <w:rsid w:val="00B22440"/>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2DF"/>
    <w:rsid w:val="00B433DE"/>
    <w:rsid w:val="00B4369C"/>
    <w:rsid w:val="00B437BB"/>
    <w:rsid w:val="00B44444"/>
    <w:rsid w:val="00B44A2B"/>
    <w:rsid w:val="00B44DB0"/>
    <w:rsid w:val="00B4516E"/>
    <w:rsid w:val="00B45389"/>
    <w:rsid w:val="00B457E2"/>
    <w:rsid w:val="00B458C2"/>
    <w:rsid w:val="00B4690A"/>
    <w:rsid w:val="00B46972"/>
    <w:rsid w:val="00B4717F"/>
    <w:rsid w:val="00B4780B"/>
    <w:rsid w:val="00B47AF6"/>
    <w:rsid w:val="00B50F32"/>
    <w:rsid w:val="00B5117B"/>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4BC"/>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46"/>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5B02"/>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6C5C"/>
    <w:rsid w:val="00BA7507"/>
    <w:rsid w:val="00BA78FB"/>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27DC6"/>
    <w:rsid w:val="00C30843"/>
    <w:rsid w:val="00C30987"/>
    <w:rsid w:val="00C30AFA"/>
    <w:rsid w:val="00C30B58"/>
    <w:rsid w:val="00C30D8E"/>
    <w:rsid w:val="00C30DEB"/>
    <w:rsid w:val="00C30E89"/>
    <w:rsid w:val="00C31358"/>
    <w:rsid w:val="00C31439"/>
    <w:rsid w:val="00C3153A"/>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414"/>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4E6"/>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161"/>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2ED6"/>
    <w:rsid w:val="00CF3444"/>
    <w:rsid w:val="00CF3659"/>
    <w:rsid w:val="00CF389F"/>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B86"/>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2E5"/>
    <w:rsid w:val="00D20494"/>
    <w:rsid w:val="00D20BB8"/>
    <w:rsid w:val="00D214E7"/>
    <w:rsid w:val="00D215F9"/>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27CD4"/>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2858"/>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1EF7"/>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14"/>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78B"/>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07C"/>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C92"/>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1523"/>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21D"/>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69B0"/>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10A"/>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2E"/>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452"/>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548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6AC8"/>
    <w:rsid w:val="00EF6AF7"/>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DE1"/>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4A"/>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461F"/>
    <w:rsid w:val="00F85101"/>
    <w:rsid w:val="00F851C4"/>
    <w:rsid w:val="00F85475"/>
    <w:rsid w:val="00F858E0"/>
    <w:rsid w:val="00F864E7"/>
    <w:rsid w:val="00F8670F"/>
    <w:rsid w:val="00F86963"/>
    <w:rsid w:val="00F87086"/>
    <w:rsid w:val="00F90134"/>
    <w:rsid w:val="00F907C7"/>
    <w:rsid w:val="00F90B19"/>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2C7C"/>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139"/>
    <w:rsid w:val="00FD599F"/>
    <w:rsid w:val="00FD5F8B"/>
    <w:rsid w:val="00FD61E3"/>
    <w:rsid w:val="00FD6751"/>
    <w:rsid w:val="00FD6D64"/>
    <w:rsid w:val="00FD701C"/>
    <w:rsid w:val="00FD74C5"/>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 w:val="190B3D25"/>
    <w:rsid w:val="3376186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44298A0F"/>
  <w15:docId w15:val="{A2DE8AF8-6246-4A4F-8C54-37278CE17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607F23"/>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unhideWhenUsed/>
    <w:rsid w:val="00FD5139"/>
    <w:rPr>
      <w:color w:val="605E5C"/>
      <w:shd w:val="clear" w:color="auto" w:fill="E1DFDD"/>
    </w:rPr>
  </w:style>
  <w:style w:type="character" w:styleId="Mention">
    <w:name w:val="Mention"/>
    <w:basedOn w:val="DefaultParagraphFont"/>
    <w:uiPriority w:val="99"/>
    <w:unhideWhenUsed/>
    <w:rsid w:val="00FD513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42896470">
      <w:bodyDiv w:val="1"/>
      <w:marLeft w:val="0"/>
      <w:marRight w:val="0"/>
      <w:marTop w:val="0"/>
      <w:marBottom w:val="0"/>
      <w:divBdr>
        <w:top w:val="none" w:sz="0" w:space="0" w:color="auto"/>
        <w:left w:val="none" w:sz="0" w:space="0" w:color="auto"/>
        <w:bottom w:val="none" w:sz="0" w:space="0" w:color="auto"/>
        <w:right w:val="none" w:sz="0" w:space="0" w:color="auto"/>
      </w:divBdr>
    </w:div>
    <w:div w:id="343363680">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09317091">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grantsinfo@delwp.vic.gov.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enviro.grants@delwp.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9.emf"/></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g"/><Relationship Id="rId1" Type="http://schemas.openxmlformats.org/officeDocument/2006/relationships/image" Target="media/image5.emf"/><Relationship Id="rId4" Type="http://schemas.openxmlformats.org/officeDocument/2006/relationships/image" Target="media/image8.em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DOCID137-1260007579-3205</_dlc_DocId>
    <_dlc_DocIdUrl xmlns="a5f32de4-e402-4188-b034-e71ca7d22e54">
      <Url>https://delwpvicgovau.sharepoint.com/sites/ecm_137/_layouts/15/DocIdRedir.aspx?ID=DOCID137-1260007579-3205</Url>
      <Description>DOCID137-1260007579-3205</Description>
    </_dlc_DocIdUrl>
    <Language xmlns="http://schemas.microsoft.com/sharepoint/v3">English</Language>
    <TaxCatchAll xmlns="9fd47c19-1c4a-4d7d-b342-c10cef269344">
      <Value>15</Value>
      <Value>6</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Originating_x0020_Author xmlns="a5f32de4-e402-4188-b034-e71ca7d22e54" xsi:nil="true"/>
    <File_x0020_Number xmlns="a5f32de4-e402-4188-b034-e71ca7d22e54" xsi:nil="true"/>
    <k1bd994a94c2413797db3bab8f123f6f xmlns="9fd47c19-1c4a-4d7d-b342-c10cef269344">
      <Terms xmlns="http://schemas.microsoft.com/office/infopath/2007/PartnerControls"/>
    </k1bd994a94c2413797db3bab8f123f6f>
    <Review_x0020_Date xmlns="a5f32de4-e402-4188-b034-e71ca7d22e5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Financial_x0020_Year xmlns="a5f32de4-e402-4188-b034-e71ca7d22e54">2022-23</Financial_x0020_Year>
    <Reference_x0020_Number xmlns="a5f32de4-e402-4188-b034-e71ca7d22e54" xsi:nil="true"/>
    <Grant_x0020_Stream xmlns="a5f32de4-e402-4188-b034-e71ca7d22e54" xsi:nil="true"/>
    <Program_x0020_Phase xmlns="d060384a-5d23-4ce3-b9ed-ffc966dd9dbe">Planning and Design</Program_x0020_Phase>
    <Date_x0020_Of_x0020_Original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Environment and Community Programs</TermName>
          <TermId xmlns="http://schemas.microsoft.com/office/infopath/2007/PartnerControls">03c3c717-dc57-4aa9-8ab6-c95a7066b763</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Grant_x0020_Round xmlns="a5f32de4-e402-4188-b034-e71ca7d22e54">2023</Grant_x0020_Round>
    <PPBF_x0020_Project xmlns="d060384a-5d23-4ce3-b9ed-ffc966dd9dbe" xsi:nil="true"/>
    <Date_x0020_Recieved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ld508a88e6264ce89693af80a72862cb xmlns="9fd47c19-1c4a-4d7d-b342-c10cef269344">
      <Terms xmlns="http://schemas.microsoft.com/office/infopath/2007/PartnerControls"/>
    </ld508a88e6264ce89693af80a72862cb>
    <lcf76f155ced4ddcb4097134ff3c332f xmlns="d060384a-5d23-4ce3-b9ed-ffc966dd9dbe">
      <Terms xmlns="http://schemas.microsoft.com/office/infopath/2007/PartnerControls"/>
    </lcf76f155ced4ddcb4097134ff3c332f>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ontract - Small" ma:contentTypeID="0x0101002517F445A0F35E449C98AAD631F2B0384705005FFAA66397914846B011EE82526E76B2" ma:contentTypeVersion="25" ma:contentTypeDescription="Records of contracts for smaller-scale activities  (specialty contracts).&#10;Includes records associated with the negotiation process, excluding tender records." ma:contentTypeScope="" ma:versionID="6d1fc86fc58164151e09a9e8e1ef13c8">
  <xsd:schema xmlns:xsd="http://www.w3.org/2001/XMLSchema" xmlns:xs="http://www.w3.org/2001/XMLSchema" xmlns:p="http://schemas.microsoft.com/office/2006/metadata/properties" xmlns:ns1="http://schemas.microsoft.com/sharepoint/v3" xmlns:ns2="a5f32de4-e402-4188-b034-e71ca7d22e54" xmlns:ns3="9fd47c19-1c4a-4d7d-b342-c10cef269344" xmlns:ns4="d060384a-5d23-4ce3-b9ed-ffc966dd9dbe" targetNamespace="http://schemas.microsoft.com/office/2006/metadata/properties" ma:root="true" ma:fieldsID="047f545d878b9a21dda63b4fb372304b" ns1:_="" ns2:_="" ns3:_="" ns4:_="">
    <xsd:import namespace="http://schemas.microsoft.com/sharepoint/v3"/>
    <xsd:import namespace="a5f32de4-e402-4188-b034-e71ca7d22e54"/>
    <xsd:import namespace="9fd47c19-1c4a-4d7d-b342-c10cef269344"/>
    <xsd:import namespace="d060384a-5d23-4ce3-b9ed-ffc966dd9dbe"/>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Financial_x0020_Year" minOccurs="0"/>
                <xsd:element ref="ns2:Grant_x0020_Round" minOccurs="0"/>
                <xsd:element ref="ns2:Grant_x0020_Stream" minOccurs="0"/>
                <xsd:element ref="ns2:File_x0020_Number" minOccurs="0"/>
                <xsd:element ref="ns4:PPBF_x0020_Project" minOccurs="0"/>
                <xsd:element ref="ns4:Program_x0020_Phase" minOccurs="0"/>
                <xsd:element ref="ns4:MediaServiceAutoKeyPoints" minOccurs="0"/>
                <xsd:element ref="ns4:MediaServiceKeyPoints" minOccurs="0"/>
                <xsd:element ref="ns2:Date_x0020_Recieved" minOccurs="0"/>
                <xsd:element ref="ns2:Date_x0020_Of_x0020_Original" minOccurs="0"/>
                <xsd:element ref="ns2:Originating_x0020_Author" minOccurs="0"/>
                <xsd:element ref="ns2:Reference_x0020_Number" minOccurs="0"/>
                <xsd:element ref="ns3:ld508a88e6264ce89693af80a72862cb" minOccurs="0"/>
                <xsd:element ref="ns2:Review_x0020_Date" minOccurs="0"/>
                <xsd:element ref="ns4:MediaServiceDateTaken" minOccurs="0"/>
                <xsd:element ref="ns4:MediaServiceAutoTags" minOccurs="0"/>
                <xsd:element ref="ns4:MediaServiceOCR" minOccurs="0"/>
                <xsd:element ref="ns4:MediaServiceLocatio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1"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Grant_x0020_Round" ma:index="32"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element name="Grant_x0020_Stream" ma:index="33"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File_x0020_Number" ma:index="34" nillable="true" ma:displayName="File Number" ma:internalName="File_x0020_Number">
      <xsd:simpleType>
        <xsd:restriction base="dms:Text">
          <xsd:maxLength value="255"/>
        </xsd:restriction>
      </xsd:simpleType>
    </xsd:element>
    <xsd:element name="Date_x0020_Recieved" ma:index="40" nillable="true" ma:displayName="Date Received" ma:description="The date stamped on official correspondence." ma:format="DateOnly" ma:internalName="Date_x0020_Recieved">
      <xsd:simpleType>
        <xsd:restriction base="dms:DateTime"/>
      </xsd:simpleType>
    </xsd:element>
    <xsd:element name="Date_x0020_Of_x0020_Original" ma:index="41" nillable="true" ma:displayName="Date Of Original" ma:description="The date which appears on the document." ma:format="DateTime" ma:internalName="Date_x0020_Of_x0020_Original">
      <xsd:simpleType>
        <xsd:restriction base="dms:DateTime"/>
      </xsd:simpleType>
    </xsd:element>
    <xsd:element name="Originating_x0020_Author" ma:index="42" nillable="true" ma:displayName="Originating Author" ma:description="The original person or organisation from which the object came from." ma:internalName="Originating_x0020_Author">
      <xsd:simpleType>
        <xsd:restriction base="dms:Text">
          <xsd:maxLength value="255"/>
        </xsd:restriction>
      </xsd:simpleType>
    </xsd:element>
    <xsd:element name="Reference_x0020_Number" ma:index="43" nillable="true" ma:displayName="Reference Number" ma:internalName="Reference_x0020_Number">
      <xsd:simpleType>
        <xsd:restriction base="dms:Text">
          <xsd:maxLength value="255"/>
        </xsd:restriction>
      </xsd:simpleType>
    </xsd:element>
    <xsd:element name="Review_x0020_Date" ma:index="45" nillable="true" ma:displayName="Review Date" ma:description="This is the date that you will be alerted to review your object."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Environment and Community Programs|03c3c717-dc57-4aa9-8ab6-c95a7066b76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456c24c-f942-4a1d-9716-586e40985c9e}"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456c24c-f942-4a1d-9716-586e40985c9e}"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44"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60384a-5d23-4ce3-b9ed-ffc966dd9dbe" elementFormDefault="qualified">
    <xsd:import namespace="http://schemas.microsoft.com/office/2006/documentManagement/types"/>
    <xsd:import namespace="http://schemas.microsoft.com/office/infopath/2007/PartnerControls"/>
    <xsd:element name="PPBF_x0020_Project" ma:index="35" nillable="true" ma:displayName="PPBF Project" ma:description="Port Phillip Bay Fund project number" ma:internalName="PPBF_x0020_Project">
      <xsd:complexType>
        <xsd:complexContent>
          <xsd:extension base="dms:MultiChoice">
            <xsd:sequence>
              <xsd:element name="Value" maxOccurs="unbounded" minOccurs="0" nillable="true">
                <xsd:simpleType>
                  <xsd:restriction base="dms:Choice">
                    <xsd:enumeration value="1001 - Friends of Williams Road Beach"/>
                    <xsd:enumeration value="1002 - Peter Nicholson"/>
                    <xsd:enumeration value="1014 - AWARE (Australian Wildlife Assistance, Rescue and Education)"/>
                    <xsd:enumeration value="1016 - Darebin Creek Management Committee"/>
                    <xsd:enumeration value="1017 - Balcombe Estuary Reserves Group Mt Martha"/>
                    <xsd:enumeration value="1020 - Farming Moorabool"/>
                    <xsd:enumeration value="1021 - 1st/14th Brighton Sea Scouts Venturer Unit"/>
                    <xsd:enumeration value="1024 - Richmond West Primary School"/>
                    <xsd:enumeration value="2001 - Friends of Westgate Park"/>
                    <xsd:enumeration value="2004 - Balliang Food and Fibre Group"/>
                    <xsd:enumeration value="2005 - Yarra Riverkeeper Association"/>
                    <xsd:enumeration value="2008 - Love Our Street"/>
                    <xsd:enumeration value="2012 - St Columba's Primary School"/>
                    <xsd:enumeration value="2014 - Friends of Merri Creek"/>
                    <xsd:enumeration value="2022 - Tangaroa Blue Foundation"/>
                    <xsd:enumeration value="2025 - Friends of the Hooded Plover (Mornington Peninsula)"/>
                    <xsd:enumeration value="2030 - Department of Environment, Land, Water &amp; Planning"/>
                    <xsd:enumeration value="3001 - Conservation Volunteers Australia"/>
                    <xsd:enumeration value="3002 - Port Phillip EcoCentre"/>
                    <xsd:enumeration value="3004 - Mornington Peninsula Shire"/>
                    <xsd:enumeration value="3005 - Bellarine Catchment Network"/>
                    <xsd:enumeration value="3011 - Port Phillip EcoCentre"/>
                    <xsd:enumeration value="3014 - National Centre for Coasts and Climate, The University of Melbourne"/>
                    <xsd:enumeration value="3023 - Yarra Ranges Shire Council"/>
                    <xsd:enumeration value="3026 - Dolphin Research Institute"/>
                    <xsd:enumeration value="3027 - Black Rock Pre School"/>
                    <xsd:enumeration value="3050 - Loci Environment and Place"/>
                    <xsd:enumeration value="3052 - Boroondara City Council"/>
                    <xsd:enumeration value="3059 - Victorian National Parks Association"/>
                    <xsd:enumeration value="3060 - National Centre for Coasts and Climate, The University of Melbourne"/>
                    <xsd:enumeration value="3061 - National Centre for Coasts and Climate, The University of Melbourne"/>
                    <xsd:enumeration value="3063 - Mornington Peninsula Shire"/>
                    <xsd:enumeration value="3068 - Melbourne Water"/>
                    <xsd:enumeration value="3070 - Melbourne Water"/>
                    <xsd:enumeration value="3081 - Frankston City Council"/>
                    <xsd:enumeration value="3084 - Beach Patrol Australia"/>
                    <xsd:enumeration value="4004 - Friends of Greenwich Bay"/>
                    <xsd:enumeration value="4010 - Fishcare Victoria"/>
                    <xsd:enumeration value="4013 - Friends of Westgate Park"/>
                    <xsd:enumeration value="4016 - AWARE (Australian Wildlife Assistance, Rescue and Education)"/>
                    <xsd:enumeration value="4017 - Cardi Creek Kids"/>
                    <xsd:enumeration value="4024 - White Cliffs to Camerons Bight Foreshore Reserve Committee of Management"/>
                    <xsd:enumeration value="5004 - Frankston Beach Association"/>
                    <xsd:enumeration value="5008 - Community Weed Alliance of the Dandenongs"/>
                    <xsd:enumeration value="5014 - Victorian National Parks Association"/>
                    <xsd:enumeration value="5015 - St Aloysius Primary School"/>
                    <xsd:enumeration value="5016 - Mother of God Primary School"/>
                    <xsd:enumeration value="5017 - Balcombe Estuary Reserves Group Mt Martha"/>
                    <xsd:enumeration value="5018 - Werribee River Association"/>
                    <xsd:enumeration value="5019 - Wurundjeri Land &amp; Compensation Cultural Heritage Council Aboriginal Corporation"/>
                    <xsd:enumeration value="5020 - Jawbone Marine Sanctuary Care"/>
                    <xsd:enumeration value="5021 - Friends of Beware Reef Marine Sanctuary"/>
                    <xsd:enumeration value="5022 - The Scout Association of Australia, Victorian Branch"/>
                    <xsd:enumeration value="5027 - Port Phillip EcoCentre"/>
                    <xsd:enumeration value="6002 - Yarra Riverkeeper Association"/>
                    <xsd:enumeration value="6007 - Geelong Sustainability Group"/>
                    <xsd:enumeration value="6009 - The Nature Conservancy"/>
                    <xsd:enumeration value="6010 - Bellarine Catchment Network"/>
                    <xsd:enumeration value="6013 - PrimeSCI!, Swinburne University of Technology"/>
                    <xsd:enumeration value="6019 - Conservation Volunteers Australia"/>
                    <xsd:enumeration value="6020 - Environment Protection Authority Victoria"/>
                    <xsd:enumeration value="6021 - OzFish Unlimited"/>
                    <xsd:enumeration value="6023 - School of Geography, The University of Melbourne"/>
                    <xsd:enumeration value="6029 - Port Phillip EcoCentre"/>
                    <xsd:enumeration value="6030 - Remember The Wild"/>
                    <xsd:enumeration value="6032 - Mornington Peninsula Shire"/>
                    <xsd:enumeration value="6038 - Tangaroa Blue Foundation"/>
                    <xsd:enumeration value="6047 - BirdLife Australia Ltd"/>
                    <xsd:enumeration value="6052 - Yarra Riverkeeper Association"/>
                    <xsd:enumeration value="6054 - Reef Life Survey"/>
                    <xsd:enumeration value="6055 - Werribee River Association"/>
                    <xsd:enumeration value="6061 - Bunurong Land Council Aboriginal Corporation"/>
                    <xsd:enumeration value="6070 - Centre for Aquatic Pollution Identification and Management, The University of Melbourne"/>
                    <xsd:enumeration value="6075 - Australian Marine Mammal Conservation Foundation Ltd"/>
                    <xsd:enumeration value="6076 - Royal Melbourne Institute of Technology"/>
                    <xsd:enumeration value="50492 - McCrae Homestead Coastal Group"/>
                    <xsd:enumeration value="50493 - Capel Sounds Foreshores Committee of Management w/ Capel Sounds Educational Child Care Centre"/>
                    <xsd:enumeration value="50495 - Hobsons Bay City Council"/>
                    <xsd:enumeration value="50501 - Balcombe Estuary Reserves Group Mt Martha Inc"/>
                    <xsd:enumeration value="50541 - Deakin University"/>
                    <xsd:enumeration value="50542 - Yarra Riverkeeper Association Inc"/>
                    <xsd:enumeration value="50543 - Hobsons Bay City Council"/>
                    <xsd:enumeration value="50544 - Merri Creek Management Committee inc."/>
                    <xsd:enumeration value="50545 - Hobsons Bay City Council"/>
                    <xsd:enumeration value="50548 - Deakin University"/>
                    <xsd:enumeration value="50549 - Victorian National Parks Association"/>
                    <xsd:enumeration value="50551 - Swan Bay Environment Association"/>
                    <xsd:enumeration value="50552 - Remember The Wild"/>
                    <xsd:enumeration value="50553 - Frankston Beach Association"/>
                    <xsd:enumeration value="50554 - The University of Melbourne, Geography"/>
                    <xsd:enumeration value="50555 - Mornington Environment Association w/ Friends of Beleura Cliff Path"/>
                    <xsd:enumeration value="50556 - Port Phillip EcoCentre"/>
                    <xsd:enumeration value="50557 - Mount Eliza Association for Environmental Care w/ Friends of Williams Road Beach Reserve"/>
                    <xsd:enumeration value="50559 - Bellarine Catchment Network"/>
                    <xsd:enumeration value="50560 - Bellarine Bayside Foreshore Committee of Management"/>
                    <xsd:enumeration value="50561 - Safety Beach Foreshore Landscape Committee Incorporated"/>
                    <xsd:enumeration value="50562 - Nepean Conservation Group Inc"/>
                    <xsd:enumeration value="50565 - Trust for Nature"/>
                    <xsd:enumeration value="50566 - Deakin University"/>
                    <xsd:enumeration value="50567 - Deakin University"/>
                    <xsd:enumeration value="50569 - The University Of Melbourne"/>
                  </xsd:restriction>
                </xsd:simpleType>
              </xsd:element>
            </xsd:sequence>
          </xsd:extension>
        </xsd:complexContent>
      </xsd:complexType>
    </xsd:element>
    <xsd:element name="Program_x0020_Phase" ma:index="36" nillable="true" ma:displayName="Program Phase" ma:default="Planning and Design" ma:format="Dropdown" ma:internalName="Program_x0020_Phase">
      <xsd:simpleType>
        <xsd:restriction base="dms:Choice">
          <xsd:enumeration value="Planning and Design"/>
          <xsd:enumeration value="Budget"/>
          <xsd:enumeration value="Approvals"/>
          <xsd:enumeration value="Application"/>
          <xsd:enumeration value="Assessment"/>
          <xsd:enumeration value="Announcements"/>
          <xsd:enumeration value="Contracting and Payments"/>
          <xsd:enumeration value="Acquittals"/>
          <xsd:enumeration value="Communications"/>
          <xsd:enumeration value="Project MER"/>
          <xsd:enumeration value="Program MER"/>
        </xsd:restrictio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element name="MediaServiceAutoTags" ma:index="47" nillable="true" ma:displayName="Tags" ma:internalName="MediaServiceAutoTags" ma:readOnly="true">
      <xsd:simpleType>
        <xsd:restriction base="dms:Text"/>
      </xsd:simpleType>
    </xsd:element>
    <xsd:element name="MediaServiceOCR" ma:index="48" nillable="true" ma:displayName="Extracted Text" ma:internalName="MediaServiceOCR" ma:readOnly="true">
      <xsd:simpleType>
        <xsd:restriction base="dms:Note">
          <xsd:maxLength value="255"/>
        </xsd:restriction>
      </xsd:simpleType>
    </xsd:element>
    <xsd:element name="MediaServiceLocation" ma:index="49" nillable="true" ma:displayName="Location" ma:internalName="MediaServiceLocation" ma:readOnly="true">
      <xsd:simpleType>
        <xsd:restriction base="dms:Text"/>
      </xsd:simpleType>
    </xsd:element>
    <xsd:element name="MediaLengthInSeconds" ma:index="50" nillable="true" ma:displayName="MediaLengthInSeconds" ma:hidden="true"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002517F445A0F35E449C98AAD631F2B0384705" PreviousValue="false"/>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3EED8-944C-4F2B-BBA9-D17CBC017262}">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 ds:uri="d060384a-5d23-4ce3-b9ed-ffc966dd9dbe"/>
  </ds:schemaRefs>
</ds:datastoreItem>
</file>

<file path=customXml/itemProps2.xml><?xml version="1.0" encoding="utf-8"?>
<ds:datastoreItem xmlns:ds="http://schemas.openxmlformats.org/officeDocument/2006/customXml" ds:itemID="{5115BF44-A504-4FED-A893-6331C4C15227}">
  <ds:schemaRefs>
    <ds:schemaRef ds:uri="http://schemas.microsoft.com/sharepoint/events"/>
  </ds:schemaRefs>
</ds:datastoreItem>
</file>

<file path=customXml/itemProps3.xml><?xml version="1.0" encoding="utf-8"?>
<ds:datastoreItem xmlns:ds="http://schemas.openxmlformats.org/officeDocument/2006/customXml" ds:itemID="{B524BE2B-7951-494F-8A0B-A0083312B622}">
  <ds:schemaRefs>
    <ds:schemaRef ds:uri="http://schemas.microsoft.com/sharepoint/v3/contenttype/forms"/>
  </ds:schemaRefs>
</ds:datastoreItem>
</file>

<file path=customXml/itemProps4.xml><?xml version="1.0" encoding="utf-8"?>
<ds:datastoreItem xmlns:ds="http://schemas.openxmlformats.org/officeDocument/2006/customXml" ds:itemID="{3A79D0D3-CD0E-42ED-BF8D-F26856579A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d060384a-5d23-4ce3-b9ed-ffc966dd9d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2F25001-7399-4E08-B4A3-03600DD245C4}">
  <ds:schemaRefs>
    <ds:schemaRef ds:uri="Microsoft.SharePoint.Taxonomy.ContentTypeSync"/>
  </ds:schemaRefs>
</ds:datastoreItem>
</file>

<file path=customXml/itemProps6.xml><?xml version="1.0" encoding="utf-8"?>
<ds:datastoreItem xmlns:ds="http://schemas.openxmlformats.org/officeDocument/2006/customXml" ds:itemID="{51FE7D18-36D8-43F2-A02B-25D7C816BBF3}">
  <ds:schemaRefs>
    <ds:schemaRef ds:uri="http://schemas.microsoft.com/office/2006/metadata/customXsn"/>
  </ds:schemaRefs>
</ds:datastoreItem>
</file>

<file path=customXml/itemProps7.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3</Pages>
  <Words>1446</Words>
  <Characters>8245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9672</CharactersWithSpaces>
  <SharedDoc>false</SharedDoc>
  <HLinks>
    <vt:vector size="36" baseType="variant">
      <vt:variant>
        <vt:i4>1638431</vt:i4>
      </vt:variant>
      <vt:variant>
        <vt:i4>15</vt:i4>
      </vt:variant>
      <vt:variant>
        <vt:i4>0</vt:i4>
      </vt:variant>
      <vt:variant>
        <vt:i4>5</vt:i4>
      </vt:variant>
      <vt:variant>
        <vt:lpwstr>http://www.delwp.vic.gov.au/</vt:lpwstr>
      </vt:variant>
      <vt:variant>
        <vt:lpwstr/>
      </vt:variant>
      <vt:variant>
        <vt:i4>2490422</vt:i4>
      </vt:variant>
      <vt:variant>
        <vt:i4>12</vt:i4>
      </vt:variant>
      <vt:variant>
        <vt:i4>0</vt:i4>
      </vt:variant>
      <vt:variant>
        <vt:i4>5</vt:i4>
      </vt:variant>
      <vt:variant>
        <vt:lpwstr>http://www.relayservice.com.au/</vt:lpwstr>
      </vt:variant>
      <vt:variant>
        <vt:lpwstr/>
      </vt:variant>
      <vt:variant>
        <vt:i4>2687044</vt:i4>
      </vt:variant>
      <vt:variant>
        <vt:i4>9</vt:i4>
      </vt:variant>
      <vt:variant>
        <vt:i4>0</vt:i4>
      </vt:variant>
      <vt:variant>
        <vt:i4>5</vt:i4>
      </vt:variant>
      <vt:variant>
        <vt:lpwstr>mailto:customer.service@delwp.vic.gov.au</vt:lpwstr>
      </vt:variant>
      <vt:variant>
        <vt:lpwstr/>
      </vt:variant>
      <vt:variant>
        <vt:i4>1048633</vt:i4>
      </vt:variant>
      <vt:variant>
        <vt:i4>3</vt:i4>
      </vt:variant>
      <vt:variant>
        <vt:i4>0</vt:i4>
      </vt:variant>
      <vt:variant>
        <vt:i4>5</vt:i4>
      </vt:variant>
      <vt:variant>
        <vt:lpwstr>mailto:grantsinfo@delwp.vic.gov.au</vt:lpwstr>
      </vt:variant>
      <vt:variant>
        <vt:lpwstr/>
      </vt:variant>
      <vt:variant>
        <vt:i4>6225962</vt:i4>
      </vt:variant>
      <vt:variant>
        <vt:i4>0</vt:i4>
      </vt:variant>
      <vt:variant>
        <vt:i4>0</vt:i4>
      </vt:variant>
      <vt:variant>
        <vt:i4>5</vt:i4>
      </vt:variant>
      <vt:variant>
        <vt:lpwstr>mailto:enviro.grants@delwp.vic.gov.au</vt:lpwstr>
      </vt:variant>
      <vt:variant>
        <vt:lpwstr/>
      </vt:variant>
      <vt:variant>
        <vt:i4>8126547</vt:i4>
      </vt:variant>
      <vt:variant>
        <vt:i4>0</vt:i4>
      </vt:variant>
      <vt:variant>
        <vt:i4>0</vt:i4>
      </vt:variant>
      <vt:variant>
        <vt:i4>5</vt:i4>
      </vt:variant>
      <vt:variant>
        <vt:lpwstr>mailto:alham.x.johnson@delwp.vic.gov.au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Erica L Darby (DELWP)</dc:creator>
  <cp:keywords/>
  <dc:description/>
  <cp:lastModifiedBy>Cara J Dowe (DEECA)</cp:lastModifiedBy>
  <cp:revision>164</cp:revision>
  <cp:lastPrinted>2023-01-22T21:54:00Z</cp:lastPrinted>
  <dcterms:created xsi:type="dcterms:W3CDTF">2021-11-11T23:01:00Z</dcterms:created>
  <dcterms:modified xsi:type="dcterms:W3CDTF">2023-01-22T21:54:00Z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0x0101002517F445A0F35E449C98AAD631F2B0384705005FFAA66397914846B011EE82526E76B2</vt:lpwstr>
  </property>
  <property fmtid="{D5CDD505-2E9C-101B-9397-08002B2CF9AE}" pid="19" name="_dlc_DocIdItemGuid">
    <vt:lpwstr>ee22988f-27bd-4819-8803-2cd810b87c45</vt:lpwstr>
  </property>
  <property fmtid="{D5CDD505-2E9C-101B-9397-08002B2CF9AE}" pid="20" name="Agency">
    <vt:lpwstr>1;#Department of Environment, Land, Water and Planning|607a3f87-1228-4cd9-82a5-076aa8776274</vt:lpwstr>
  </property>
  <property fmtid="{D5CDD505-2E9C-101B-9397-08002B2CF9AE}" pid="21" name="Branch">
    <vt:lpwstr>6;#Environment and Community Programs|03c3c717-dc57-4aa9-8ab6-c95a7066b763</vt:lpwstr>
  </property>
  <property fmtid="{D5CDD505-2E9C-101B-9397-08002B2CF9AE}" pid="22" name="Division">
    <vt:lpwstr>5;#Biodiversity|a369ff78-9705-4b66-a29c-499bde0c7988</vt:lpwstr>
  </property>
  <property fmtid="{D5CDD505-2E9C-101B-9397-08002B2CF9AE}" pid="23" name="Group1">
    <vt:lpwstr>15;#Environment and Climate Change|b90772f5-2afa-408f-b8b8-93ad6baba774</vt:lpwstr>
  </property>
  <property fmtid="{D5CDD505-2E9C-101B-9397-08002B2CF9AE}" pid="24" name="Dissemination Limiting Marker">
    <vt:lpwstr>2;#FOUO|955eb6fc-b35a-4808-8aa5-31e514fa3f26</vt:lpwstr>
  </property>
  <property fmtid="{D5CDD505-2E9C-101B-9397-08002B2CF9AE}" pid="25" name="Security Classification">
    <vt:lpwstr>3;#Unclassified|7fa379f4-4aba-4692-ab80-7d39d3a23cf4</vt:lpwstr>
  </property>
  <property fmtid="{D5CDD505-2E9C-101B-9397-08002B2CF9AE}" pid="26" name="a6b8025dacc14cf9b4d4600d95399d54">
    <vt:lpwstr/>
  </property>
  <property fmtid="{D5CDD505-2E9C-101B-9397-08002B2CF9AE}" pid="27" name="Section">
    <vt:lpwstr/>
  </property>
  <property fmtid="{D5CDD505-2E9C-101B-9397-08002B2CF9AE}" pid="28" name="Sub-Section">
    <vt:lpwstr/>
  </property>
  <property fmtid="{D5CDD505-2E9C-101B-9397-08002B2CF9AE}" pid="29" name="o85941e134754762b9719660a258a6e6">
    <vt:lpwstr/>
  </property>
  <property fmtid="{D5CDD505-2E9C-101B-9397-08002B2CF9AE}" pid="30" name="Location_x0020_Type">
    <vt:lpwstr/>
  </property>
  <property fmtid="{D5CDD505-2E9C-101B-9397-08002B2CF9AE}" pid="31" name="Copyright_x0020_Licence_x0020_Name">
    <vt:lpwstr/>
  </property>
  <property fmtid="{D5CDD505-2E9C-101B-9397-08002B2CF9AE}" pid="32" name="df723ab3fe1c4eb7a0b151674e7ac40d">
    <vt:lpwstr/>
  </property>
  <property fmtid="{D5CDD505-2E9C-101B-9397-08002B2CF9AE}" pid="33" name="Copyright_x0020_License_x0020_Type">
    <vt:lpwstr/>
  </property>
  <property fmtid="{D5CDD505-2E9C-101B-9397-08002B2CF9AE}" pid="34" name="o2e611f6ba3e4c8f9a895dfb7980639e">
    <vt:lpwstr/>
  </property>
  <property fmtid="{D5CDD505-2E9C-101B-9397-08002B2CF9AE}" pid="35" name="Month">
    <vt:lpwstr/>
  </property>
  <property fmtid="{D5CDD505-2E9C-101B-9397-08002B2CF9AE}" pid="36" name="Reference Type">
    <vt:lpwstr/>
  </property>
  <property fmtid="{D5CDD505-2E9C-101B-9397-08002B2CF9AE}" pid="37" name="Copyright Licence Name">
    <vt:lpwstr/>
  </property>
  <property fmtid="{D5CDD505-2E9C-101B-9397-08002B2CF9AE}" pid="38" name="Location Type">
    <vt:lpwstr/>
  </property>
  <property fmtid="{D5CDD505-2E9C-101B-9397-08002B2CF9AE}" pid="39" name="Copyright License Type">
    <vt:lpwstr/>
  </property>
  <property fmtid="{D5CDD505-2E9C-101B-9397-08002B2CF9AE}" pid="40" name="MediaServiceImageTags">
    <vt:lpwstr/>
  </property>
  <property fmtid="{D5CDD505-2E9C-101B-9397-08002B2CF9AE}" pid="41" name="MSIP_Label_4257e2ab-f512-40e2-9c9a-c64247360765_Enabled">
    <vt:lpwstr>true</vt:lpwstr>
  </property>
  <property fmtid="{D5CDD505-2E9C-101B-9397-08002B2CF9AE}" pid="42" name="MSIP_Label_4257e2ab-f512-40e2-9c9a-c64247360765_SetDate">
    <vt:lpwstr>2023-01-22T21:53:55Z</vt:lpwstr>
  </property>
  <property fmtid="{D5CDD505-2E9C-101B-9397-08002B2CF9AE}" pid="43" name="MSIP_Label_4257e2ab-f512-40e2-9c9a-c64247360765_Method">
    <vt:lpwstr>Privileged</vt:lpwstr>
  </property>
  <property fmtid="{D5CDD505-2E9C-101B-9397-08002B2CF9AE}" pid="44" name="MSIP_Label_4257e2ab-f512-40e2-9c9a-c64247360765_Name">
    <vt:lpwstr>OFFICIAL</vt:lpwstr>
  </property>
  <property fmtid="{D5CDD505-2E9C-101B-9397-08002B2CF9AE}" pid="45" name="MSIP_Label_4257e2ab-f512-40e2-9c9a-c64247360765_SiteId">
    <vt:lpwstr>e8bdd6f7-fc18-4e48-a554-7f547927223b</vt:lpwstr>
  </property>
  <property fmtid="{D5CDD505-2E9C-101B-9397-08002B2CF9AE}" pid="46" name="MSIP_Label_4257e2ab-f512-40e2-9c9a-c64247360765_ActionId">
    <vt:lpwstr>513b8ede-cf15-4dae-a2b8-e861e11b6bba</vt:lpwstr>
  </property>
  <property fmtid="{D5CDD505-2E9C-101B-9397-08002B2CF9AE}" pid="47" name="MSIP_Label_4257e2ab-f512-40e2-9c9a-c64247360765_ContentBits">
    <vt:lpwstr>2</vt:lpwstr>
  </property>
</Properties>
</file>