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543481EE" w14:textId="77777777" w:rsidTr="003F46E9">
        <w:trPr>
          <w:trHeight w:hRule="exact" w:val="1418"/>
        </w:trPr>
        <w:tc>
          <w:tcPr>
            <w:tcW w:w="7761" w:type="dxa"/>
            <w:vAlign w:val="center"/>
          </w:tcPr>
          <w:p w14:paraId="3682D50F" w14:textId="5D391EF0" w:rsidR="009B1003" w:rsidRPr="009B1003" w:rsidRDefault="0094136A" w:rsidP="009B1003">
            <w:pPr>
              <w:pStyle w:val="Title"/>
            </w:pPr>
            <w:r w:rsidRPr="0094136A">
              <w:t>DEECA</w:t>
            </w:r>
            <w:r w:rsidR="00942109">
              <w:t xml:space="preserve"> Biodiversity </w:t>
            </w:r>
            <w:r w:rsidR="00444083">
              <w:t xml:space="preserve">Environment and Community </w:t>
            </w:r>
            <w:r w:rsidR="00942109">
              <w:t>Grants</w:t>
            </w:r>
          </w:p>
        </w:tc>
      </w:tr>
      <w:tr w:rsidR="00975ED3" w14:paraId="509563D3" w14:textId="77777777" w:rsidTr="003F46E9">
        <w:trPr>
          <w:trHeight w:val="1247"/>
        </w:trPr>
        <w:tc>
          <w:tcPr>
            <w:tcW w:w="7761" w:type="dxa"/>
            <w:vAlign w:val="center"/>
          </w:tcPr>
          <w:p w14:paraId="677970FA" w14:textId="335E475D" w:rsidR="006B4DC0" w:rsidRPr="00111DE9" w:rsidRDefault="006B4DC0" w:rsidP="009B1003">
            <w:pPr>
              <w:pStyle w:val="Subtitle"/>
              <w:rPr>
                <w:color w:val="201547"/>
              </w:rPr>
            </w:pPr>
            <w:r w:rsidRPr="00111DE9">
              <w:rPr>
                <w:color w:val="201547"/>
              </w:rPr>
              <w:t xml:space="preserve">Fact Sheet </w:t>
            </w:r>
            <w:r w:rsidR="00357ADB" w:rsidRPr="00111DE9">
              <w:rPr>
                <w:color w:val="201547"/>
              </w:rPr>
              <w:t>3</w:t>
            </w:r>
            <w:r w:rsidRPr="00111DE9">
              <w:rPr>
                <w:color w:val="201547"/>
              </w:rPr>
              <w:t xml:space="preserve"> of </w:t>
            </w:r>
            <w:r w:rsidR="00357ADB" w:rsidRPr="00111DE9">
              <w:rPr>
                <w:color w:val="201547"/>
              </w:rPr>
              <w:t>10</w:t>
            </w:r>
            <w:r w:rsidRPr="00111DE9">
              <w:rPr>
                <w:color w:val="201547"/>
              </w:rPr>
              <w:t xml:space="preserve"> </w:t>
            </w:r>
          </w:p>
          <w:p w14:paraId="7D696D5C" w14:textId="7FFEB9A8" w:rsidR="009B1003" w:rsidRPr="009B1003" w:rsidRDefault="004B6684" w:rsidP="009B1003">
            <w:pPr>
              <w:pStyle w:val="Subtitle"/>
            </w:pPr>
            <w:r w:rsidRPr="00111DE9">
              <w:rPr>
                <w:color w:val="201547"/>
              </w:rPr>
              <w:t>How to a</w:t>
            </w:r>
            <w:r w:rsidR="0004088B" w:rsidRPr="00111DE9">
              <w:rPr>
                <w:color w:val="201547"/>
              </w:rPr>
              <w:t xml:space="preserve">pply for funding </w:t>
            </w:r>
          </w:p>
        </w:tc>
      </w:tr>
    </w:tbl>
    <w:p w14:paraId="0E2363CE" w14:textId="051FBB7D" w:rsidR="00806AB6" w:rsidRDefault="00806AB6" w:rsidP="00307C36"/>
    <w:p w14:paraId="7EB89A9E" w14:textId="77777777" w:rsidR="00806AB6" w:rsidRDefault="00806AB6" w:rsidP="00806AB6">
      <w:pPr>
        <w:pStyle w:val="BodyText"/>
        <w:sectPr w:rsidR="00806AB6" w:rsidSect="0033793B">
          <w:headerReference w:type="even" r:id="rId14"/>
          <w:headerReference w:type="default" r:id="rId15"/>
          <w:footerReference w:type="even" r:id="rId16"/>
          <w:footerReference w:type="default" r:id="rId17"/>
          <w:headerReference w:type="first" r:id="rId18"/>
          <w:footerReference w:type="first" r:id="rId19"/>
          <w:pgSz w:w="11907" w:h="16840" w:code="9"/>
          <w:pgMar w:top="2211" w:right="737" w:bottom="1758" w:left="851" w:header="284" w:footer="284" w:gutter="0"/>
          <w:cols w:space="284"/>
          <w:titlePg/>
          <w:docGrid w:linePitch="360"/>
        </w:sectPr>
      </w:pPr>
    </w:p>
    <w:p w14:paraId="0B1095DD" w14:textId="67392542" w:rsidR="00254A01" w:rsidRPr="00111DE9" w:rsidRDefault="00A47A49" w:rsidP="00254A01">
      <w:pPr>
        <w:pStyle w:val="IntroFeatureText"/>
        <w:rPr>
          <w:color w:val="201547"/>
        </w:rPr>
      </w:pPr>
      <w:bookmarkStart w:id="0" w:name="Here"/>
      <w:bookmarkEnd w:id="0"/>
      <w:r w:rsidRPr="00111DE9">
        <w:rPr>
          <w:color w:val="201547"/>
        </w:rPr>
        <w:t>This Fact Sheet will</w:t>
      </w:r>
      <w:r w:rsidR="00254A01" w:rsidRPr="00111DE9">
        <w:rPr>
          <w:color w:val="201547"/>
        </w:rPr>
        <w:t xml:space="preserve"> </w:t>
      </w:r>
      <w:r w:rsidR="00A9387A" w:rsidRPr="00111DE9">
        <w:rPr>
          <w:color w:val="201547"/>
        </w:rPr>
        <w:t xml:space="preserve">guide you through how to fill out the Biodiversity </w:t>
      </w:r>
      <w:r w:rsidR="0018263A" w:rsidRPr="00111DE9">
        <w:rPr>
          <w:color w:val="201547"/>
        </w:rPr>
        <w:t xml:space="preserve">Environment and </w:t>
      </w:r>
      <w:r w:rsidR="00A9387A" w:rsidRPr="00111DE9">
        <w:rPr>
          <w:color w:val="201547"/>
        </w:rPr>
        <w:t>Community Grants application form.</w:t>
      </w:r>
    </w:p>
    <w:p w14:paraId="565C49B7" w14:textId="713B84B9" w:rsidR="00067DD4" w:rsidRPr="00096BD5" w:rsidRDefault="00067DD4" w:rsidP="00067DD4">
      <w:pPr>
        <w:pStyle w:val="BodyText"/>
        <w:rPr>
          <w:color w:val="auto"/>
          <w:lang w:eastAsia="en-AU"/>
        </w:rPr>
      </w:pPr>
    </w:p>
    <w:p w14:paraId="0B9350E1" w14:textId="77777777" w:rsidR="003A564D" w:rsidRPr="00111DE9" w:rsidRDefault="003A564D" w:rsidP="00FA3525">
      <w:pPr>
        <w:pStyle w:val="Heading2"/>
        <w:rPr>
          <w:color w:val="201547"/>
        </w:rPr>
      </w:pPr>
      <w:r w:rsidRPr="00111DE9">
        <w:rPr>
          <w:color w:val="201547"/>
        </w:rPr>
        <w:t xml:space="preserve">Before applying </w:t>
      </w:r>
    </w:p>
    <w:p w14:paraId="2D928B66" w14:textId="41620FF8" w:rsidR="003A564D" w:rsidRDefault="003A564D" w:rsidP="00054A31">
      <w:pPr>
        <w:pStyle w:val="ListParagraph"/>
        <w:numPr>
          <w:ilvl w:val="0"/>
          <w:numId w:val="50"/>
        </w:numPr>
        <w:spacing w:before="120" w:after="120"/>
        <w:ind w:left="714" w:hanging="357"/>
        <w:contextualSpacing w:val="0"/>
      </w:pPr>
      <w:r w:rsidRPr="00FA3525">
        <w:t>Make sure you have check</w:t>
      </w:r>
      <w:r w:rsidR="00FA3525">
        <w:t>ed</w:t>
      </w:r>
      <w:r w:rsidRPr="00FA3525">
        <w:t xml:space="preserve"> if you are an eligible applicant.</w:t>
      </w:r>
      <w:r w:rsidR="00982D95" w:rsidRPr="00FA3525">
        <w:t xml:space="preserve"> </w:t>
      </w:r>
      <w:r w:rsidR="00DF55A5" w:rsidRPr="00D54B94">
        <w:t xml:space="preserve">Refer to Fact Sheet </w:t>
      </w:r>
      <w:r w:rsidR="00DF55A5">
        <w:t>2</w:t>
      </w:r>
      <w:r w:rsidR="00DF55A5" w:rsidRPr="00D54B94">
        <w:t xml:space="preserve">: </w:t>
      </w:r>
      <w:r w:rsidR="00DF55A5">
        <w:t xml:space="preserve">Eligibility and required supporting documentation </w:t>
      </w:r>
      <w:r w:rsidR="00DF55A5" w:rsidRPr="00D54B94">
        <w:t>for further</w:t>
      </w:r>
      <w:r w:rsidR="00DF55A5">
        <w:t xml:space="preserve"> information.</w:t>
      </w:r>
    </w:p>
    <w:p w14:paraId="032F76F5" w14:textId="6BDAA9F4" w:rsidR="00FC422C" w:rsidRPr="00FA3525" w:rsidRDefault="002205A3" w:rsidP="00054A31">
      <w:pPr>
        <w:pStyle w:val="ListParagraph"/>
        <w:numPr>
          <w:ilvl w:val="0"/>
          <w:numId w:val="50"/>
        </w:numPr>
        <w:spacing w:before="120" w:after="120"/>
        <w:ind w:left="714" w:hanging="357"/>
        <w:contextualSpacing w:val="0"/>
      </w:pPr>
      <w:r w:rsidRPr="00FA3525">
        <w:t>Make sure you</w:t>
      </w:r>
      <w:r w:rsidR="00FC422C">
        <w:t xml:space="preserve"> </w:t>
      </w:r>
      <w:r w:rsidR="00FC422C" w:rsidRPr="00FC422C">
        <w:t xml:space="preserve">have the relevant </w:t>
      </w:r>
      <w:r w:rsidR="00127B55">
        <w:t>supporting documentation</w:t>
      </w:r>
      <w:r w:rsidR="00FC422C" w:rsidRPr="00FC422C">
        <w:t xml:space="preserve"> for the project before submitting. </w:t>
      </w:r>
      <w:r w:rsidR="00AA4BF7" w:rsidRPr="00FC422C">
        <w:t>Keep copies of your application including supporting documentation. This information will be useful should your application be successful.</w:t>
      </w:r>
      <w:r w:rsidR="00AA4BF7">
        <w:t xml:space="preserve"> </w:t>
      </w:r>
      <w:r w:rsidR="00DF55A5" w:rsidRPr="00D54B94">
        <w:t xml:space="preserve">Refer to Fact Sheet </w:t>
      </w:r>
      <w:r w:rsidR="00DF55A5">
        <w:t>2</w:t>
      </w:r>
      <w:r w:rsidR="00DF55A5" w:rsidRPr="00D54B94">
        <w:t xml:space="preserve">: </w:t>
      </w:r>
      <w:r w:rsidR="00DF55A5">
        <w:t xml:space="preserve">Eligibility and required supporting documentation </w:t>
      </w:r>
      <w:r w:rsidR="00DF55A5" w:rsidRPr="00D54B94">
        <w:t>for further</w:t>
      </w:r>
      <w:r w:rsidR="00DF55A5">
        <w:t xml:space="preserve"> information.</w:t>
      </w:r>
    </w:p>
    <w:p w14:paraId="2DDAD379" w14:textId="5698BFB7" w:rsidR="00096BD5" w:rsidRPr="00096BD5" w:rsidRDefault="00096BD5" w:rsidP="00067DD4">
      <w:pPr>
        <w:pStyle w:val="BodyText"/>
        <w:rPr>
          <w:color w:val="auto"/>
          <w:lang w:eastAsia="en-AU"/>
        </w:rPr>
      </w:pPr>
    </w:p>
    <w:p w14:paraId="7C34708E" w14:textId="7008457B" w:rsidR="00044C2D" w:rsidRPr="00111DE9" w:rsidRDefault="00A041F9" w:rsidP="00A041F9">
      <w:pPr>
        <w:pStyle w:val="Heading2"/>
        <w:rPr>
          <w:color w:val="201547"/>
        </w:rPr>
      </w:pPr>
      <w:r w:rsidRPr="00111DE9">
        <w:rPr>
          <w:color w:val="201547"/>
        </w:rPr>
        <w:t xml:space="preserve">1. </w:t>
      </w:r>
      <w:r w:rsidR="00044C2D" w:rsidRPr="00111DE9">
        <w:rPr>
          <w:color w:val="201547"/>
        </w:rPr>
        <w:t>Register</w:t>
      </w:r>
      <w:r w:rsidR="00BF3E7D" w:rsidRPr="00111DE9">
        <w:rPr>
          <w:color w:val="201547"/>
        </w:rPr>
        <w:t>ing</w:t>
      </w:r>
      <w:r w:rsidR="00044C2D" w:rsidRPr="00111DE9">
        <w:rPr>
          <w:color w:val="201547"/>
        </w:rPr>
        <w:t xml:space="preserve"> with Grants Online</w:t>
      </w:r>
    </w:p>
    <w:p w14:paraId="02CEF10C" w14:textId="01C6C3C4" w:rsidR="00044C2D" w:rsidRPr="00453CE7" w:rsidRDefault="00044C2D" w:rsidP="00C92E1F">
      <w:pPr>
        <w:spacing w:after="120"/>
      </w:pPr>
      <w:r>
        <w:t xml:space="preserve">To apply, you will need to register with Grants Online. </w:t>
      </w:r>
      <w:r w:rsidR="00D34392">
        <w:t>Go to</w:t>
      </w:r>
      <w:r>
        <w:t xml:space="preserve">: </w:t>
      </w:r>
      <w:hyperlink r:id="rId20">
        <w:r w:rsidRPr="5A008A74">
          <w:rPr>
            <w:rStyle w:val="Hyperlink"/>
          </w:rPr>
          <w:t>https://delwp1.force.com/GrantsPortallogin</w:t>
        </w:r>
      </w:hyperlink>
    </w:p>
    <w:p w14:paraId="58021DC5" w14:textId="05ED9ACF" w:rsidR="00044C2D" w:rsidRPr="00453CE7" w:rsidRDefault="00627D5C" w:rsidP="00627D5C">
      <w:pPr>
        <w:jc w:val="center"/>
      </w:pPr>
      <w:r w:rsidRPr="00627D5C">
        <w:rPr>
          <w:noProof/>
        </w:rPr>
        <mc:AlternateContent>
          <mc:Choice Requires="wps">
            <w:drawing>
              <wp:anchor distT="45720" distB="45720" distL="114300" distR="114300" simplePos="0" relativeHeight="251658261" behindDoc="0" locked="0" layoutInCell="1" allowOverlap="1" wp14:anchorId="34C97F71" wp14:editId="0D0B381D">
                <wp:simplePos x="0" y="0"/>
                <wp:positionH relativeFrom="column">
                  <wp:posOffset>4593310</wp:posOffset>
                </wp:positionH>
                <wp:positionV relativeFrom="paragraph">
                  <wp:posOffset>1072160</wp:posOffset>
                </wp:positionV>
                <wp:extent cx="1207008" cy="292608"/>
                <wp:effectExtent l="0" t="0" r="12700" b="1270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008" cy="292608"/>
                        </a:xfrm>
                        <a:prstGeom prst="rect">
                          <a:avLst/>
                        </a:prstGeom>
                        <a:solidFill>
                          <a:schemeClr val="bg1"/>
                        </a:solidFill>
                        <a:ln w="9525">
                          <a:solidFill>
                            <a:srgbClr val="FF0000"/>
                          </a:solidFill>
                          <a:miter lim="800000"/>
                          <a:headEnd/>
                          <a:tailEnd/>
                        </a:ln>
                      </wps:spPr>
                      <wps:txbx>
                        <w:txbxContent>
                          <w:p w14:paraId="5E7451D2" w14:textId="0E5EEEB4" w:rsidR="00627D5C" w:rsidRPr="00F02143" w:rsidRDefault="00627D5C" w:rsidP="00627D5C">
                            <w:pPr>
                              <w:rPr>
                                <w:sz w:val="16"/>
                                <w:szCs w:val="16"/>
                              </w:rPr>
                            </w:pPr>
                            <w:r>
                              <w:rPr>
                                <w:sz w:val="16"/>
                                <w:szCs w:val="16"/>
                              </w:rPr>
                              <w:t>Reset your password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C97F71" id="_x0000_t202" coordsize="21600,21600" o:spt="202" path="m,l,21600r21600,l21600,xe">
                <v:stroke joinstyle="miter"/>
                <v:path gradientshapeok="t" o:connecttype="rect"/>
              </v:shapetype>
              <v:shape id="Text Box 2" o:spid="_x0000_s1026" type="#_x0000_t202" style="position:absolute;left:0;text-align:left;margin-left:361.7pt;margin-top:84.4pt;width:95.05pt;height:23.0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" fillcolor="white [3212]" strokecolor="red">
                <v:textbox>
                  <w:txbxContent>
                    <w:p w14:paraId="5E7451D2" w14:textId="0E5EEEB4" w:rsidR="00627D5C" w:rsidRPr="00F02143" w:rsidRDefault="00627D5C" w:rsidP="00627D5C">
                      <w:pPr>
                        <w:rPr>
                          <w:sz w:val="16"/>
                          <w:szCs w:val="16"/>
                        </w:rPr>
                      </w:pPr>
                      <w:r>
                        <w:rPr>
                          <w:sz w:val="16"/>
                          <w:szCs w:val="16"/>
                        </w:rPr>
                        <w:t>Reset your password</w:t>
                      </w:r>
                    </w:p>
                  </w:txbxContent>
                </v:textbox>
              </v:shape>
            </w:pict>
          </mc:Fallback>
        </mc:AlternateContent>
      </w:r>
      <w:r w:rsidRPr="00627D5C">
        <w:rPr>
          <w:noProof/>
        </w:rPr>
        <mc:AlternateContent>
          <mc:Choice Requires="wps">
            <w:drawing>
              <wp:anchor distT="0" distB="0" distL="114300" distR="114300" simplePos="0" relativeHeight="251658260" behindDoc="0" locked="0" layoutInCell="1" allowOverlap="1" wp14:anchorId="334335CF" wp14:editId="6430E668">
                <wp:simplePos x="0" y="0"/>
                <wp:positionH relativeFrom="margin">
                  <wp:posOffset>4850790</wp:posOffset>
                </wp:positionH>
                <wp:positionV relativeFrom="paragraph">
                  <wp:posOffset>1365733</wp:posOffset>
                </wp:positionV>
                <wp:extent cx="153747" cy="197104"/>
                <wp:effectExtent l="38100" t="0" r="17780" b="50800"/>
                <wp:wrapNone/>
                <wp:docPr id="55" name="Straight Arrow Connector 55"/>
                <wp:cNvGraphicFramePr/>
                <a:graphic xmlns:a="http://schemas.openxmlformats.org/drawingml/2006/main">
                  <a:graphicData uri="http://schemas.microsoft.com/office/word/2010/wordprocessingShape">
                    <wps:wsp>
                      <wps:cNvCnPr/>
                      <wps:spPr>
                        <a:xfrm flipH="1">
                          <a:off x="0" y="0"/>
                          <a:ext cx="153747" cy="197104"/>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093E3D" id="_x0000_t32" coordsize="21600,21600" o:spt="32" o:oned="t" path="m,l21600,21600e" filled="f">
                <v:path arrowok="t" fillok="f" o:connecttype="none"/>
                <o:lock v:ext="edit" shapetype="t"/>
              </v:shapetype>
              <v:shape id="Straight Arrow Connector 55" o:spid="_x0000_s1026" type="#_x0000_t32" style="position:absolute;margin-left:381.95pt;margin-top:107.55pt;width:12.1pt;height:15.5pt;flip:x;z-index:2516981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" strokecolor="red" strokeweight="1.5pt">
                <v:stroke endarrow="open"/>
                <w10:wrap anchorx="margin"/>
              </v:shape>
            </w:pict>
          </mc:Fallback>
        </mc:AlternateContent>
      </w:r>
      <w:r w:rsidRPr="00627D5C">
        <w:rPr>
          <w:noProof/>
        </w:rPr>
        <mc:AlternateContent>
          <mc:Choice Requires="wps">
            <w:drawing>
              <wp:anchor distT="45720" distB="45720" distL="114300" distR="114300" simplePos="0" relativeHeight="251658259" behindDoc="0" locked="0" layoutInCell="1" allowOverlap="1" wp14:anchorId="47A4BA3D" wp14:editId="18BA9A1E">
                <wp:simplePos x="0" y="0"/>
                <wp:positionH relativeFrom="column">
                  <wp:posOffset>578943</wp:posOffset>
                </wp:positionH>
                <wp:positionV relativeFrom="paragraph">
                  <wp:posOffset>1050900</wp:posOffset>
                </wp:positionV>
                <wp:extent cx="1207008" cy="292608"/>
                <wp:effectExtent l="0" t="0" r="12700" b="1270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008" cy="292608"/>
                        </a:xfrm>
                        <a:prstGeom prst="rect">
                          <a:avLst/>
                        </a:prstGeom>
                        <a:solidFill>
                          <a:schemeClr val="bg1"/>
                        </a:solidFill>
                        <a:ln w="9525">
                          <a:solidFill>
                            <a:srgbClr val="FF0000"/>
                          </a:solidFill>
                          <a:miter lim="800000"/>
                          <a:headEnd/>
                          <a:tailEnd/>
                        </a:ln>
                      </wps:spPr>
                      <wps:txbx>
                        <w:txbxContent>
                          <w:p w14:paraId="6A863F18" w14:textId="5ECBB175" w:rsidR="00627D5C" w:rsidRPr="00F02143" w:rsidRDefault="00627D5C" w:rsidP="00627D5C">
                            <w:pPr>
                              <w:rPr>
                                <w:sz w:val="16"/>
                                <w:szCs w:val="16"/>
                              </w:rPr>
                            </w:pPr>
                            <w:r>
                              <w:rPr>
                                <w:sz w:val="16"/>
                                <w:szCs w:val="16"/>
                              </w:rPr>
                              <w:t>Create a new account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4BA3D" id="_x0000_s1027" type="#_x0000_t202" style="position:absolute;left:0;text-align:left;margin-left:45.6pt;margin-top:82.75pt;width:95.05pt;height:23.05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" fillcolor="white [3212]" strokecolor="red">
                <v:textbox>
                  <w:txbxContent>
                    <w:p w14:paraId="6A863F18" w14:textId="5ECBB175" w:rsidR="00627D5C" w:rsidRPr="00F02143" w:rsidRDefault="00627D5C" w:rsidP="00627D5C">
                      <w:pPr>
                        <w:rPr>
                          <w:sz w:val="16"/>
                          <w:szCs w:val="16"/>
                        </w:rPr>
                      </w:pPr>
                      <w:r>
                        <w:rPr>
                          <w:sz w:val="16"/>
                          <w:szCs w:val="16"/>
                        </w:rPr>
                        <w:t>Create a new account</w:t>
                      </w:r>
                    </w:p>
                  </w:txbxContent>
                </v:textbox>
              </v:shape>
            </w:pict>
          </mc:Fallback>
        </mc:AlternateContent>
      </w:r>
      <w:r w:rsidRPr="00627D5C">
        <w:rPr>
          <w:noProof/>
        </w:rPr>
        <mc:AlternateContent>
          <mc:Choice Requires="wps">
            <w:drawing>
              <wp:anchor distT="0" distB="0" distL="114300" distR="114300" simplePos="0" relativeHeight="251658258" behindDoc="0" locked="0" layoutInCell="1" allowOverlap="1" wp14:anchorId="6C62C2A4" wp14:editId="31F10EB4">
                <wp:simplePos x="0" y="0"/>
                <wp:positionH relativeFrom="margin">
                  <wp:posOffset>1785850</wp:posOffset>
                </wp:positionH>
                <wp:positionV relativeFrom="paragraph">
                  <wp:posOffset>1343787</wp:posOffset>
                </wp:positionV>
                <wp:extent cx="256032" cy="234086"/>
                <wp:effectExtent l="0" t="0" r="67945" b="52070"/>
                <wp:wrapNone/>
                <wp:docPr id="52" name="Straight Arrow Connector 52"/>
                <wp:cNvGraphicFramePr/>
                <a:graphic xmlns:a="http://schemas.openxmlformats.org/drawingml/2006/main">
                  <a:graphicData uri="http://schemas.microsoft.com/office/word/2010/wordprocessingShape">
                    <wps:wsp>
                      <wps:cNvCnPr/>
                      <wps:spPr>
                        <a:xfrm>
                          <a:off x="0" y="0"/>
                          <a:ext cx="256032" cy="234086"/>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CA4C91" id="Straight Arrow Connector 52" o:spid="_x0000_s1026" type="#_x0000_t32" style="position:absolute;margin-left:140.6pt;margin-top:105.8pt;width:20.15pt;height:18.45pt;z-index:2516951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" strokecolor="red" strokeweight="1.5pt">
                <v:stroke endarrow="open"/>
                <w10:wrap anchorx="margin"/>
              </v:shape>
            </w:pict>
          </mc:Fallback>
        </mc:AlternateContent>
      </w:r>
      <w:r w:rsidR="00044C2D">
        <w:rPr>
          <w:noProof/>
        </w:rPr>
        <w:drawing>
          <wp:inline distT="0" distB="0" distL="0" distR="0" wp14:anchorId="270342FD" wp14:editId="615057EB">
            <wp:extent cx="5400675" cy="1743968"/>
            <wp:effectExtent l="19050" t="19050" r="9525" b="27940"/>
            <wp:docPr id="1275458177" name="Picture 1275458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675" cy="1743968"/>
                    </a:xfrm>
                    <a:prstGeom prst="rect">
                      <a:avLst/>
                    </a:prstGeom>
                    <a:ln w="12700">
                      <a:solidFill>
                        <a:schemeClr val="tx1"/>
                      </a:solidFill>
                    </a:ln>
                  </pic:spPr>
                </pic:pic>
              </a:graphicData>
            </a:graphic>
          </wp:inline>
        </w:drawing>
      </w:r>
    </w:p>
    <w:p w14:paraId="6DC1EF6D" w14:textId="544FDB25" w:rsidR="00A041F9" w:rsidRDefault="00A041F9" w:rsidP="00044C2D"/>
    <w:p w14:paraId="643CE230" w14:textId="54E378BC" w:rsidR="00044C2D" w:rsidRPr="00453CE7" w:rsidRDefault="00044C2D" w:rsidP="00044C2D">
      <w:r>
        <w:t>If you have previously registered, you will be able to access your Grants Online home page.</w:t>
      </w:r>
    </w:p>
    <w:p w14:paraId="0EBE3132" w14:textId="77777777" w:rsidR="00044C2D" w:rsidRDefault="00044C2D" w:rsidP="00044C2D">
      <w:r>
        <w:t xml:space="preserve">If you don’t have one, click the </w:t>
      </w:r>
      <w:r w:rsidRPr="5A008A74">
        <w:rPr>
          <w:b/>
          <w:bCs/>
        </w:rPr>
        <w:t xml:space="preserve">Create an Account </w:t>
      </w:r>
      <w:r>
        <w:t>button.</w:t>
      </w:r>
    </w:p>
    <w:p w14:paraId="2D1B94F9" w14:textId="77777777" w:rsidR="000F6C45" w:rsidRDefault="000F6C45" w:rsidP="00044C2D">
      <w:pPr>
        <w:rPr>
          <w:rFonts w:ascii="Arial" w:eastAsia="Arial" w:hAnsi="Arial"/>
          <w:color w:val="363534"/>
        </w:rPr>
      </w:pPr>
    </w:p>
    <w:p w14:paraId="214A91C9" w14:textId="1533E4EB" w:rsidR="00A041F9" w:rsidRDefault="00044C2D" w:rsidP="00044C2D">
      <w:pPr>
        <w:rPr>
          <w:rFonts w:ascii="Arial" w:eastAsia="Arial" w:hAnsi="Arial"/>
          <w:color w:val="363534"/>
        </w:rPr>
      </w:pPr>
      <w:r w:rsidRPr="000F6C45">
        <w:rPr>
          <w:rFonts w:ascii="Arial" w:eastAsia="Arial" w:hAnsi="Arial"/>
          <w:b/>
          <w:bCs/>
          <w:color w:val="363534"/>
        </w:rPr>
        <w:t xml:space="preserve">Note </w:t>
      </w:r>
      <w:r w:rsidR="00795D5A">
        <w:rPr>
          <w:rFonts w:ascii="Arial" w:eastAsia="Arial" w:hAnsi="Arial"/>
          <w:b/>
          <w:bCs/>
          <w:color w:val="363534"/>
        </w:rPr>
        <w:t>–</w:t>
      </w:r>
      <w:r w:rsidR="000F6C45">
        <w:rPr>
          <w:rFonts w:ascii="Arial" w:eastAsia="Arial" w:hAnsi="Arial"/>
          <w:color w:val="363534"/>
        </w:rPr>
        <w:t xml:space="preserve"> </w:t>
      </w:r>
      <w:r w:rsidR="00795D5A">
        <w:rPr>
          <w:rFonts w:ascii="Arial" w:eastAsia="Arial" w:hAnsi="Arial"/>
          <w:color w:val="363534"/>
        </w:rPr>
        <w:t xml:space="preserve">ensure that you remember </w:t>
      </w:r>
      <w:r w:rsidRPr="5A008A74">
        <w:rPr>
          <w:rFonts w:ascii="Arial" w:eastAsia="Arial" w:hAnsi="Arial"/>
          <w:color w:val="363534"/>
        </w:rPr>
        <w:t>your username (email) and password for future reference. Try to choose an email that will not change in the future – because over time your account will record your grant history.</w:t>
      </w:r>
    </w:p>
    <w:p w14:paraId="0BCB541A" w14:textId="77777777" w:rsidR="002834A0" w:rsidRPr="002834A0" w:rsidRDefault="002834A0" w:rsidP="00044C2D">
      <w:pPr>
        <w:rPr>
          <w:rFonts w:ascii="Arial" w:eastAsia="Arial" w:hAnsi="Arial"/>
          <w:color w:val="363534"/>
        </w:rPr>
      </w:pPr>
    </w:p>
    <w:p w14:paraId="40E0A43F" w14:textId="3D081176" w:rsidR="00044C2D" w:rsidRPr="00111DE9" w:rsidRDefault="00A041F9" w:rsidP="00A041F9">
      <w:pPr>
        <w:pStyle w:val="Heading2"/>
        <w:rPr>
          <w:color w:val="201547"/>
        </w:rPr>
      </w:pPr>
      <w:r w:rsidRPr="00111DE9">
        <w:rPr>
          <w:color w:val="201547"/>
        </w:rPr>
        <w:t xml:space="preserve">2. </w:t>
      </w:r>
      <w:r w:rsidR="00044C2D" w:rsidRPr="00111DE9">
        <w:rPr>
          <w:color w:val="201547"/>
        </w:rPr>
        <w:t>Complet</w:t>
      </w:r>
      <w:r w:rsidR="00BF3E7D" w:rsidRPr="00111DE9">
        <w:rPr>
          <w:color w:val="201547"/>
        </w:rPr>
        <w:t>ing</w:t>
      </w:r>
      <w:r w:rsidR="00044C2D" w:rsidRPr="00111DE9">
        <w:rPr>
          <w:color w:val="201547"/>
        </w:rPr>
        <w:t xml:space="preserve"> the application</w:t>
      </w:r>
    </w:p>
    <w:p w14:paraId="1FC34062" w14:textId="77777777" w:rsidR="00FE6E56" w:rsidRDefault="000F6C45" w:rsidP="00044C2D">
      <w:r>
        <w:t xml:space="preserve">You can preview the application prior to starting an application by clicking the </w:t>
      </w:r>
      <w:r w:rsidRPr="00632F09">
        <w:rPr>
          <w:b/>
          <w:bCs/>
        </w:rPr>
        <w:t>View as PDF</w:t>
      </w:r>
      <w:r>
        <w:t xml:space="preserve"> button, which appears at the bottom of each page of the application</w:t>
      </w:r>
      <w:r w:rsidR="00FE6E56">
        <w:t xml:space="preserve"> (see screenshot below)</w:t>
      </w:r>
      <w:r>
        <w:t xml:space="preserve">. This allows you to see what is required before beginning an application. </w:t>
      </w:r>
    </w:p>
    <w:p w14:paraId="4595F877" w14:textId="77777777" w:rsidR="00FE6E56" w:rsidRDefault="00FE6E56" w:rsidP="00044C2D"/>
    <w:p w14:paraId="46EE3E3A" w14:textId="30826FA5" w:rsidR="00044C2D" w:rsidRDefault="000F6C45" w:rsidP="00044C2D">
      <w:r w:rsidRPr="00F06650">
        <w:rPr>
          <w:b/>
          <w:bCs/>
        </w:rPr>
        <w:lastRenderedPageBreak/>
        <w:t>Suggestion</w:t>
      </w:r>
      <w:r w:rsidRPr="00627D5C">
        <w:rPr>
          <w:b/>
          <w:bCs/>
        </w:rPr>
        <w:t>:</w:t>
      </w:r>
      <w:r>
        <w:t xml:space="preserve"> Save the PDF on your desktop and copy the questions to a word document. You can draft your responses in a word document before copying and pasting them to the application portal. Keep in mind the word limit for each question and the application closing date.</w:t>
      </w:r>
      <w:r w:rsidR="00205BC9">
        <w:t xml:space="preserve"> </w:t>
      </w:r>
      <w:r w:rsidR="00044C2D">
        <w:t xml:space="preserve">The </w:t>
      </w:r>
      <w:r w:rsidR="00044C2D" w:rsidRPr="00205BC9">
        <w:rPr>
          <w:u w:val="single"/>
        </w:rPr>
        <w:t>application form can be saved as you go</w:t>
      </w:r>
      <w:r w:rsidR="00044C2D">
        <w:t xml:space="preserve">. You can click through the sections and submit or save a draft. You can access your draft application by click on the ‘Access Saved Application’ button. </w:t>
      </w:r>
    </w:p>
    <w:p w14:paraId="6ABFE926" w14:textId="77777777" w:rsidR="004C5968" w:rsidRPr="00BC2944" w:rsidRDefault="004C5968" w:rsidP="00044C2D"/>
    <w:p w14:paraId="6192DC48" w14:textId="0B4F5713" w:rsidR="00044C2D" w:rsidRPr="00BC2944" w:rsidRDefault="00044C2D" w:rsidP="004C5968">
      <w:r w:rsidRPr="00BC2944">
        <w:t>You must answer all fields before submitting your application. If fields are left blank, your application may</w:t>
      </w:r>
      <w:r w:rsidR="004C5968">
        <w:t xml:space="preserve"> be</w:t>
      </w:r>
      <w:r w:rsidRPr="00BC2944">
        <w:t xml:space="preserve"> ineligible</w:t>
      </w:r>
      <w:r w:rsidR="004C5968">
        <w:t xml:space="preserve">, </w:t>
      </w:r>
      <w:r w:rsidRPr="00BC2944">
        <w:t>score</w:t>
      </w:r>
      <w:r w:rsidR="000A2792">
        <w:t>d</w:t>
      </w:r>
      <w:r w:rsidRPr="00BC2944">
        <w:t xml:space="preserve"> lower</w:t>
      </w:r>
      <w:r w:rsidR="004C5968">
        <w:t xml:space="preserve"> as it does not meet the assessment criteria or may not be </w:t>
      </w:r>
      <w:r w:rsidRPr="00BC2944">
        <w:t>submit</w:t>
      </w:r>
      <w:r w:rsidR="004C5968">
        <w:t>ted for consideration.</w:t>
      </w:r>
    </w:p>
    <w:p w14:paraId="27AEB22D" w14:textId="77777777" w:rsidR="002B2807" w:rsidRDefault="002B2807" w:rsidP="009F573B">
      <w:pPr>
        <w:rPr>
          <w:b/>
          <w:bCs/>
        </w:rPr>
      </w:pPr>
    </w:p>
    <w:p w14:paraId="2C009EF5" w14:textId="1518A663" w:rsidR="009F573B" w:rsidRPr="00BC2944" w:rsidRDefault="009F573B" w:rsidP="009F573B">
      <w:r w:rsidRPr="000F6C45">
        <w:rPr>
          <w:b/>
          <w:bCs/>
        </w:rPr>
        <w:t>Note</w:t>
      </w:r>
      <w:r w:rsidRPr="009F573B">
        <w:t xml:space="preserve"> </w:t>
      </w:r>
      <w:r w:rsidR="002B2807">
        <w:t>–</w:t>
      </w:r>
      <w:r>
        <w:t xml:space="preserve"> </w:t>
      </w:r>
      <w:r w:rsidR="002B2807">
        <w:t xml:space="preserve">the symbol </w:t>
      </w:r>
      <w:r>
        <w:t>* denotes mandatory fields. If these fields are left blank, the application form will not save or allow you to move to the next or previous page.</w:t>
      </w:r>
    </w:p>
    <w:p w14:paraId="186D3CC2" w14:textId="2F62F346" w:rsidR="007F199C" w:rsidRDefault="007F199C" w:rsidP="00044C2D"/>
    <w:p w14:paraId="324FB8FF" w14:textId="7A0EA5E2" w:rsidR="00DD6425" w:rsidRDefault="00D46883" w:rsidP="00DD6425">
      <w:pPr>
        <w:spacing w:after="120"/>
      </w:pPr>
      <w:r>
        <w:rPr>
          <w:noProof/>
        </w:rPr>
        <mc:AlternateContent>
          <mc:Choice Requires="wps">
            <w:drawing>
              <wp:anchor distT="0" distB="0" distL="114300" distR="114300" simplePos="0" relativeHeight="251658241" behindDoc="0" locked="0" layoutInCell="1" allowOverlap="1" wp14:anchorId="17EA33B4" wp14:editId="5470965C">
                <wp:simplePos x="0" y="0"/>
                <wp:positionH relativeFrom="column">
                  <wp:posOffset>842188</wp:posOffset>
                </wp:positionH>
                <wp:positionV relativeFrom="paragraph">
                  <wp:posOffset>205359</wp:posOffset>
                </wp:positionV>
                <wp:extent cx="356870" cy="1586865"/>
                <wp:effectExtent l="0" t="0" r="24130" b="13335"/>
                <wp:wrapNone/>
                <wp:docPr id="23" name="Left Brace 23"/>
                <wp:cNvGraphicFramePr/>
                <a:graphic xmlns:a="http://schemas.openxmlformats.org/drawingml/2006/main">
                  <a:graphicData uri="http://schemas.microsoft.com/office/word/2010/wordprocessingShape">
                    <wps:wsp>
                      <wps:cNvSpPr/>
                      <wps:spPr>
                        <a:xfrm>
                          <a:off x="0" y="0"/>
                          <a:ext cx="356870" cy="1586865"/>
                        </a:xfrm>
                        <a:prstGeom prst="leftBrac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BE365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3" o:spid="_x0000_s1026" type="#_x0000_t87" style="position:absolute;margin-left:66.3pt;margin-top:16.15pt;width:28.1pt;height:124.9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" adj="405" strokecolor="red" strokeweight="1.5pt"/>
            </w:pict>
          </mc:Fallback>
        </mc:AlternateContent>
      </w:r>
      <w:r w:rsidR="007F32CD">
        <w:t xml:space="preserve">Below </w:t>
      </w:r>
      <w:r w:rsidR="00DD6425">
        <w:t>is an example of what the front grant</w:t>
      </w:r>
      <w:r w:rsidR="007F32CD">
        <w:t>s home</w:t>
      </w:r>
      <w:r w:rsidR="00DD6425">
        <w:t xml:space="preserve"> page will look like</w:t>
      </w:r>
      <w:r w:rsidR="00473298">
        <w:t xml:space="preserve"> when you click on the application link</w:t>
      </w:r>
      <w:r w:rsidR="007F32CD">
        <w:t>.</w:t>
      </w:r>
    </w:p>
    <w:p w14:paraId="21993C9B" w14:textId="0B9FAA2B" w:rsidR="00044C2D" w:rsidRPr="00BC2944" w:rsidRDefault="00EB54A3" w:rsidP="00DD6425">
      <w:pPr>
        <w:jc w:val="center"/>
      </w:pPr>
      <w:r>
        <w:rPr>
          <w:noProof/>
        </w:rPr>
        <mc:AlternateContent>
          <mc:Choice Requires="wps">
            <w:drawing>
              <wp:anchor distT="0" distB="0" distL="114300" distR="114300" simplePos="0" relativeHeight="251658244" behindDoc="0" locked="0" layoutInCell="1" allowOverlap="1" wp14:anchorId="255B9F66" wp14:editId="7C47A85A">
                <wp:simplePos x="0" y="0"/>
                <wp:positionH relativeFrom="margin">
                  <wp:posOffset>3669665</wp:posOffset>
                </wp:positionH>
                <wp:positionV relativeFrom="paragraph">
                  <wp:posOffset>2982278</wp:posOffset>
                </wp:positionV>
                <wp:extent cx="128588" cy="190500"/>
                <wp:effectExtent l="38100" t="38100" r="24130" b="19050"/>
                <wp:wrapNone/>
                <wp:docPr id="27" name="Straight Arrow Connector 27"/>
                <wp:cNvGraphicFramePr/>
                <a:graphic xmlns:a="http://schemas.openxmlformats.org/drawingml/2006/main">
                  <a:graphicData uri="http://schemas.microsoft.com/office/word/2010/wordprocessingShape">
                    <wps:wsp>
                      <wps:cNvCnPr/>
                      <wps:spPr>
                        <a:xfrm flipH="1" flipV="1">
                          <a:off x="0" y="0"/>
                          <a:ext cx="128588" cy="190500"/>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84D1C3" id="Straight Arrow Connector 27" o:spid="_x0000_s1026" type="#_x0000_t32" style="position:absolute;margin-left:288.95pt;margin-top:234.85pt;width:10.15pt;height:15pt;flip:x y;z-index:2516664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" strokecolor="red" strokeweight="1.5pt">
                <v:stroke endarrow="open"/>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74C14A1F" wp14:editId="4AFD6CF1">
                <wp:simplePos x="0" y="0"/>
                <wp:positionH relativeFrom="margin">
                  <wp:posOffset>2948921</wp:posOffset>
                </wp:positionH>
                <wp:positionV relativeFrom="paragraph">
                  <wp:posOffset>2983125</wp:posOffset>
                </wp:positionV>
                <wp:extent cx="286100" cy="263844"/>
                <wp:effectExtent l="0" t="38100" r="57150" b="22225"/>
                <wp:wrapNone/>
                <wp:docPr id="21" name="Straight Arrow Connector 21"/>
                <wp:cNvGraphicFramePr/>
                <a:graphic xmlns:a="http://schemas.openxmlformats.org/drawingml/2006/main">
                  <a:graphicData uri="http://schemas.microsoft.com/office/word/2010/wordprocessingShape">
                    <wps:wsp>
                      <wps:cNvCnPr/>
                      <wps:spPr>
                        <a:xfrm flipV="1">
                          <a:off x="0" y="0"/>
                          <a:ext cx="286100" cy="263844"/>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1F6E59" id="Straight Arrow Connector 21" o:spid="_x0000_s1026" type="#_x0000_t32" style="position:absolute;margin-left:232.2pt;margin-top:234.9pt;width:22.55pt;height:20.8pt;flip:y;z-index:251659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" strokecolor="red" strokeweight="1.5pt">
                <v:stroke endarrow="open"/>
                <w10:wrap anchorx="margin"/>
              </v:shape>
            </w:pict>
          </mc:Fallback>
        </mc:AlternateContent>
      </w:r>
      <w:r w:rsidR="00D46883">
        <w:rPr>
          <w:noProof/>
        </w:rPr>
        <mc:AlternateContent>
          <mc:Choice Requires="wps">
            <w:drawing>
              <wp:anchor distT="45720" distB="45720" distL="114300" distR="114300" simplePos="0" relativeHeight="251658242" behindDoc="0" locked="0" layoutInCell="1" allowOverlap="1" wp14:anchorId="7330A4BC" wp14:editId="7AED9483">
                <wp:simplePos x="0" y="0"/>
                <wp:positionH relativeFrom="column">
                  <wp:posOffset>-387146</wp:posOffset>
                </wp:positionH>
                <wp:positionV relativeFrom="paragraph">
                  <wp:posOffset>371221</wp:posOffset>
                </wp:positionV>
                <wp:extent cx="1214323" cy="775411"/>
                <wp:effectExtent l="0" t="0" r="24130" b="247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323" cy="775411"/>
                        </a:xfrm>
                        <a:prstGeom prst="rect">
                          <a:avLst/>
                        </a:prstGeom>
                        <a:noFill/>
                        <a:ln w="9525">
                          <a:solidFill>
                            <a:srgbClr val="FF0000"/>
                          </a:solidFill>
                          <a:miter lim="800000"/>
                          <a:headEnd/>
                          <a:tailEnd/>
                        </a:ln>
                      </wps:spPr>
                      <wps:txbx>
                        <w:txbxContent>
                          <w:p w14:paraId="50BFEE41" w14:textId="6C5152B3" w:rsidR="00D46883" w:rsidRPr="00F02143" w:rsidRDefault="00F02143">
                            <w:pPr>
                              <w:rPr>
                                <w:sz w:val="16"/>
                                <w:szCs w:val="16"/>
                              </w:rPr>
                            </w:pPr>
                            <w:r w:rsidRPr="00F02143">
                              <w:rPr>
                                <w:sz w:val="16"/>
                                <w:szCs w:val="16"/>
                              </w:rPr>
                              <w:t>The different sections of the grant application will appear on the left-hand side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0A4BC" id="_x0000_s1028" type="#_x0000_t202" style="position:absolute;left:0;text-align:left;margin-left:-30.5pt;margin-top:29.25pt;width:95.6pt;height:61.0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" filled="f" strokecolor="red">
                <v:textbox>
                  <w:txbxContent>
                    <w:p w14:paraId="50BFEE41" w14:textId="6C5152B3" w:rsidR="00D46883" w:rsidRPr="00F02143" w:rsidRDefault="00F02143">
                      <w:pPr>
                        <w:rPr>
                          <w:sz w:val="16"/>
                          <w:szCs w:val="16"/>
                        </w:rPr>
                      </w:pPr>
                      <w:r w:rsidRPr="00F02143">
                        <w:rPr>
                          <w:sz w:val="16"/>
                          <w:szCs w:val="16"/>
                        </w:rPr>
                        <w:t>The different sections of the grant application will appear on the left-hand side</w:t>
                      </w:r>
                    </w:p>
                  </w:txbxContent>
                </v:textbox>
              </v:shape>
            </w:pict>
          </mc:Fallback>
        </mc:AlternateContent>
      </w:r>
      <w:r w:rsidR="004332E0">
        <w:rPr>
          <w:noProof/>
        </w:rPr>
        <w:drawing>
          <wp:inline distT="0" distB="0" distL="0" distR="0" wp14:anchorId="49C9D2EE" wp14:editId="46A14F24">
            <wp:extent cx="4528109" cy="2983538"/>
            <wp:effectExtent l="19050" t="19050" r="25400" b="266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37943" cy="2990018"/>
                    </a:xfrm>
                    <a:prstGeom prst="rect">
                      <a:avLst/>
                    </a:prstGeom>
                    <a:ln w="12700">
                      <a:solidFill>
                        <a:schemeClr val="tx1"/>
                      </a:solidFill>
                    </a:ln>
                  </pic:spPr>
                </pic:pic>
              </a:graphicData>
            </a:graphic>
          </wp:inline>
        </w:drawing>
      </w:r>
    </w:p>
    <w:p w14:paraId="0539ED4C" w14:textId="6F73FAF0" w:rsidR="00DD6425" w:rsidRDefault="00EB54A3" w:rsidP="00044C2D">
      <w:r>
        <w:rPr>
          <w:noProof/>
        </w:rPr>
        <mc:AlternateContent>
          <mc:Choice Requires="wps">
            <w:drawing>
              <wp:anchor distT="45720" distB="45720" distL="114300" distR="114300" simplePos="0" relativeHeight="251658245" behindDoc="0" locked="0" layoutInCell="1" allowOverlap="1" wp14:anchorId="2328FDCA" wp14:editId="768D9A7A">
                <wp:simplePos x="0" y="0"/>
                <wp:positionH relativeFrom="column">
                  <wp:posOffset>3522657</wp:posOffset>
                </wp:positionH>
                <wp:positionV relativeFrom="paragraph">
                  <wp:posOffset>143378</wp:posOffset>
                </wp:positionV>
                <wp:extent cx="2044700" cy="715993"/>
                <wp:effectExtent l="0" t="0" r="12700" b="2730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715993"/>
                        </a:xfrm>
                        <a:prstGeom prst="rect">
                          <a:avLst/>
                        </a:prstGeom>
                        <a:noFill/>
                        <a:ln w="9525">
                          <a:solidFill>
                            <a:srgbClr val="FF0000"/>
                          </a:solidFill>
                          <a:miter lim="800000"/>
                          <a:headEnd/>
                          <a:tailEnd/>
                        </a:ln>
                      </wps:spPr>
                      <wps:txbx>
                        <w:txbxContent>
                          <w:p w14:paraId="6A71EE06" w14:textId="451BD7A1" w:rsidR="00EB54A3" w:rsidRPr="00F02143" w:rsidRDefault="003864F6" w:rsidP="00EB54A3">
                            <w:pPr>
                              <w:rPr>
                                <w:sz w:val="16"/>
                                <w:szCs w:val="16"/>
                              </w:rPr>
                            </w:pPr>
                            <w:r>
                              <w:rPr>
                                <w:sz w:val="16"/>
                                <w:szCs w:val="16"/>
                              </w:rPr>
                              <w:t>This allows you to preview the whole application in</w:t>
                            </w:r>
                            <w:r w:rsidR="007F199C">
                              <w:rPr>
                                <w:sz w:val="16"/>
                                <w:szCs w:val="16"/>
                              </w:rPr>
                              <w:t xml:space="preserve"> a PDF document, </w:t>
                            </w:r>
                            <w:r w:rsidR="00B252B4">
                              <w:rPr>
                                <w:sz w:val="16"/>
                                <w:szCs w:val="16"/>
                              </w:rPr>
                              <w:t>you can do this before you commence an application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8FDCA" id="_x0000_s1029" type="#_x0000_t202" style="position:absolute;margin-left:277.35pt;margin-top:11.3pt;width:161pt;height:56.4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" filled="f" strokecolor="red">
                <v:textbox>
                  <w:txbxContent>
                    <w:p w14:paraId="6A71EE06" w14:textId="451BD7A1" w:rsidR="00EB54A3" w:rsidRPr="00F02143" w:rsidRDefault="003864F6" w:rsidP="00EB54A3">
                      <w:pPr>
                        <w:rPr>
                          <w:sz w:val="16"/>
                          <w:szCs w:val="16"/>
                        </w:rPr>
                      </w:pPr>
                      <w:r>
                        <w:rPr>
                          <w:sz w:val="16"/>
                          <w:szCs w:val="16"/>
                        </w:rPr>
                        <w:t>This allows you to preview the whole application in</w:t>
                      </w:r>
                      <w:r w:rsidR="007F199C">
                        <w:rPr>
                          <w:sz w:val="16"/>
                          <w:szCs w:val="16"/>
                        </w:rPr>
                        <w:t xml:space="preserve"> a PDF document, </w:t>
                      </w:r>
                      <w:r w:rsidR="00B252B4">
                        <w:rPr>
                          <w:sz w:val="16"/>
                          <w:szCs w:val="16"/>
                        </w:rPr>
                        <w:t>you can do this before you commence an application</w:t>
                      </w:r>
                    </w:p>
                  </w:txbxContent>
                </v:textbox>
              </v:shape>
            </w:pict>
          </mc:Fallback>
        </mc:AlternateContent>
      </w:r>
      <w:r w:rsidR="00E60EC3">
        <w:rPr>
          <w:noProof/>
        </w:rPr>
        <mc:AlternateContent>
          <mc:Choice Requires="wps">
            <w:drawing>
              <wp:anchor distT="45720" distB="45720" distL="114300" distR="114300" simplePos="0" relativeHeight="251658243" behindDoc="0" locked="0" layoutInCell="1" allowOverlap="1" wp14:anchorId="4A89DD43" wp14:editId="1D11D157">
                <wp:simplePos x="0" y="0"/>
                <wp:positionH relativeFrom="column">
                  <wp:posOffset>1778558</wp:posOffset>
                </wp:positionH>
                <wp:positionV relativeFrom="paragraph">
                  <wp:posOffset>144170</wp:posOffset>
                </wp:positionV>
                <wp:extent cx="1170432" cy="577901"/>
                <wp:effectExtent l="0" t="0" r="10795" b="1270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432" cy="577901"/>
                        </a:xfrm>
                        <a:prstGeom prst="rect">
                          <a:avLst/>
                        </a:prstGeom>
                        <a:noFill/>
                        <a:ln w="9525">
                          <a:solidFill>
                            <a:srgbClr val="FF0000"/>
                          </a:solidFill>
                          <a:miter lim="800000"/>
                          <a:headEnd/>
                          <a:tailEnd/>
                        </a:ln>
                      </wps:spPr>
                      <wps:txbx>
                        <w:txbxContent>
                          <w:p w14:paraId="238951CD" w14:textId="53DC6E05" w:rsidR="00E60EC3" w:rsidRPr="00F02143" w:rsidRDefault="00EB54A3" w:rsidP="00E60EC3">
                            <w:pPr>
                              <w:rPr>
                                <w:sz w:val="16"/>
                                <w:szCs w:val="16"/>
                              </w:rPr>
                            </w:pPr>
                            <w:r>
                              <w:rPr>
                                <w:sz w:val="16"/>
                                <w:szCs w:val="16"/>
                              </w:rPr>
                              <w:t>Save your application as a draft and return to it later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9DD43" id="_x0000_s1030" type="#_x0000_t202" style="position:absolute;margin-left:140.05pt;margin-top:11.35pt;width:92.15pt;height:45.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" filled="f" strokecolor="red">
                <v:textbox>
                  <w:txbxContent>
                    <w:p w14:paraId="238951CD" w14:textId="53DC6E05" w:rsidR="00E60EC3" w:rsidRPr="00F02143" w:rsidRDefault="00EB54A3" w:rsidP="00E60EC3">
                      <w:pPr>
                        <w:rPr>
                          <w:sz w:val="16"/>
                          <w:szCs w:val="16"/>
                        </w:rPr>
                      </w:pPr>
                      <w:r>
                        <w:rPr>
                          <w:sz w:val="16"/>
                          <w:szCs w:val="16"/>
                        </w:rPr>
                        <w:t>Save your application as a draft and return to it later</w:t>
                      </w:r>
                    </w:p>
                  </w:txbxContent>
                </v:textbox>
              </v:shape>
            </w:pict>
          </mc:Fallback>
        </mc:AlternateContent>
      </w:r>
    </w:p>
    <w:p w14:paraId="0CCFF896" w14:textId="4BC88AE4" w:rsidR="00DD6425" w:rsidRDefault="00DD6425" w:rsidP="00044C2D"/>
    <w:p w14:paraId="2D7F9B84" w14:textId="7FF06C07" w:rsidR="00DD6425" w:rsidRDefault="00DD6425" w:rsidP="00044C2D"/>
    <w:p w14:paraId="5274EF3B" w14:textId="6693FC8C" w:rsidR="00E60EC3" w:rsidRDefault="00E60EC3" w:rsidP="00044C2D"/>
    <w:p w14:paraId="5357CF10" w14:textId="32E49C28" w:rsidR="00E60EC3" w:rsidRDefault="00E60EC3" w:rsidP="00044C2D"/>
    <w:p w14:paraId="07477D8E" w14:textId="1426960D" w:rsidR="00E60EC3" w:rsidRDefault="00E60EC3" w:rsidP="00044C2D"/>
    <w:p w14:paraId="275729F8" w14:textId="157F471D" w:rsidR="00E60EC3" w:rsidRPr="0060693E" w:rsidRDefault="00E60EC3" w:rsidP="00044C2D">
      <w:pPr>
        <w:rPr>
          <w:color w:val="auto"/>
        </w:rPr>
      </w:pPr>
    </w:p>
    <w:p w14:paraId="7C53298A" w14:textId="291B0757" w:rsidR="002834A0" w:rsidRPr="0060693E" w:rsidRDefault="002834A0" w:rsidP="002834A0">
      <w:r w:rsidRPr="0060693E">
        <w:t xml:space="preserve">To access a saved application, return to </w:t>
      </w:r>
      <w:hyperlink r:id="rId23">
        <w:r w:rsidRPr="0060693E">
          <w:rPr>
            <w:rStyle w:val="Hyperlink"/>
            <w:color w:val="363534" w:themeColor="text1"/>
          </w:rPr>
          <w:t>https://delwp1.force.com/GrantsPortallogin</w:t>
        </w:r>
      </w:hyperlink>
      <w:r w:rsidRPr="6E0DDADF">
        <w:rPr>
          <w:rStyle w:val="Hyperlink"/>
          <w:color w:val="363534" w:themeColor="text1"/>
          <w:u w:val="none"/>
        </w:rPr>
        <w:t>,</w:t>
      </w:r>
      <w:r w:rsidRPr="0060693E">
        <w:rPr>
          <w:rStyle w:val="Hyperlink"/>
          <w:color w:val="363534" w:themeColor="text1"/>
          <w:u w:val="none"/>
        </w:rPr>
        <w:t xml:space="preserve"> all your commenced applications will be listed here, including </w:t>
      </w:r>
      <w:r w:rsidR="00BB68AE" w:rsidRPr="0060693E">
        <w:rPr>
          <w:rStyle w:val="Hyperlink"/>
          <w:color w:val="363534" w:themeColor="text1"/>
          <w:u w:val="none"/>
        </w:rPr>
        <w:t>your previously submitted</w:t>
      </w:r>
      <w:r w:rsidR="0052291A" w:rsidRPr="0060693E">
        <w:rPr>
          <w:rStyle w:val="Hyperlink"/>
          <w:color w:val="363534" w:themeColor="text1"/>
          <w:u w:val="none"/>
        </w:rPr>
        <w:t xml:space="preserve"> applications.</w:t>
      </w:r>
    </w:p>
    <w:p w14:paraId="35716508" w14:textId="6C237D2F" w:rsidR="00BA3480" w:rsidRDefault="00BA3480" w:rsidP="00044C2D"/>
    <w:p w14:paraId="2FCCBD52" w14:textId="4AEC6034" w:rsidR="00BA3480" w:rsidRDefault="00790A99" w:rsidP="00044C2D">
      <w:r>
        <w:rPr>
          <w:noProof/>
        </w:rPr>
        <mc:AlternateContent>
          <mc:Choice Requires="wps">
            <w:drawing>
              <wp:anchor distT="0" distB="0" distL="114300" distR="114300" simplePos="0" relativeHeight="251658250" behindDoc="0" locked="0" layoutInCell="1" allowOverlap="1" wp14:anchorId="19300FAC" wp14:editId="3F3C25C1">
                <wp:simplePos x="0" y="0"/>
                <wp:positionH relativeFrom="margin">
                  <wp:posOffset>476682</wp:posOffset>
                </wp:positionH>
                <wp:positionV relativeFrom="paragraph">
                  <wp:posOffset>1322238</wp:posOffset>
                </wp:positionV>
                <wp:extent cx="128588" cy="190500"/>
                <wp:effectExtent l="38100" t="38100" r="24130" b="19050"/>
                <wp:wrapNone/>
                <wp:docPr id="37" name="Straight Arrow Connector 37"/>
                <wp:cNvGraphicFramePr/>
                <a:graphic xmlns:a="http://schemas.openxmlformats.org/drawingml/2006/main">
                  <a:graphicData uri="http://schemas.microsoft.com/office/word/2010/wordprocessingShape">
                    <wps:wsp>
                      <wps:cNvCnPr/>
                      <wps:spPr>
                        <a:xfrm flipH="1" flipV="1">
                          <a:off x="0" y="0"/>
                          <a:ext cx="128588" cy="190500"/>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ED1114" id="Straight Arrow Connector 37" o:spid="_x0000_s1026" type="#_x0000_t32" style="position:absolute;margin-left:37.55pt;margin-top:104.1pt;width:10.15pt;height:15pt;flip:x y;z-index:2516787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" strokecolor="red" strokeweight="1.5pt">
                <v:stroke endarrow="open"/>
                <w10:wrap anchorx="margin"/>
              </v:shape>
            </w:pict>
          </mc:Fallback>
        </mc:AlternateContent>
      </w:r>
      <w:r>
        <w:rPr>
          <w:noProof/>
        </w:rPr>
        <mc:AlternateContent>
          <mc:Choice Requires="wps">
            <w:drawing>
              <wp:anchor distT="0" distB="0" distL="114300" distR="114300" simplePos="0" relativeHeight="251658249" behindDoc="0" locked="0" layoutInCell="1" allowOverlap="1" wp14:anchorId="7FB86E82" wp14:editId="5B24BF81">
                <wp:simplePos x="0" y="0"/>
                <wp:positionH relativeFrom="margin">
                  <wp:posOffset>5955307</wp:posOffset>
                </wp:positionH>
                <wp:positionV relativeFrom="paragraph">
                  <wp:posOffset>1325149</wp:posOffset>
                </wp:positionV>
                <wp:extent cx="172528" cy="275590"/>
                <wp:effectExtent l="0" t="38100" r="56515" b="29210"/>
                <wp:wrapNone/>
                <wp:docPr id="36" name="Straight Arrow Connector 36"/>
                <wp:cNvGraphicFramePr/>
                <a:graphic xmlns:a="http://schemas.openxmlformats.org/drawingml/2006/main">
                  <a:graphicData uri="http://schemas.microsoft.com/office/word/2010/wordprocessingShape">
                    <wps:wsp>
                      <wps:cNvCnPr/>
                      <wps:spPr>
                        <a:xfrm flipV="1">
                          <a:off x="0" y="0"/>
                          <a:ext cx="172528" cy="275590"/>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C23C59" id="Straight Arrow Connector 36" o:spid="_x0000_s1026" type="#_x0000_t32" style="position:absolute;margin-left:468.9pt;margin-top:104.35pt;width:13.6pt;height:21.7pt;flip:y;z-index:2516766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" strokecolor="red" strokeweight="1.5pt">
                <v:stroke endarrow="open"/>
                <w10:wrap anchorx="margin"/>
              </v:shape>
            </w:pict>
          </mc:Fallback>
        </mc:AlternateContent>
      </w:r>
      <w:r w:rsidR="0052291A">
        <w:rPr>
          <w:noProof/>
        </w:rPr>
        <mc:AlternateContent>
          <mc:Choice Requires="wps">
            <w:drawing>
              <wp:anchor distT="0" distB="0" distL="114300" distR="114300" simplePos="0" relativeHeight="251658247" behindDoc="0" locked="0" layoutInCell="1" allowOverlap="1" wp14:anchorId="0A7E9E32" wp14:editId="1B47D8B1">
                <wp:simplePos x="0" y="0"/>
                <wp:positionH relativeFrom="margin">
                  <wp:posOffset>3246611</wp:posOffset>
                </wp:positionH>
                <wp:positionV relativeFrom="paragraph">
                  <wp:posOffset>1294285</wp:posOffset>
                </wp:positionV>
                <wp:extent cx="303003" cy="315583"/>
                <wp:effectExtent l="0" t="38100" r="59055" b="27940"/>
                <wp:wrapNone/>
                <wp:docPr id="32" name="Straight Arrow Connector 32"/>
                <wp:cNvGraphicFramePr/>
                <a:graphic xmlns:a="http://schemas.openxmlformats.org/drawingml/2006/main">
                  <a:graphicData uri="http://schemas.microsoft.com/office/word/2010/wordprocessingShape">
                    <wps:wsp>
                      <wps:cNvCnPr/>
                      <wps:spPr>
                        <a:xfrm flipV="1">
                          <a:off x="0" y="0"/>
                          <a:ext cx="303003" cy="315583"/>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822FE5" id="Straight Arrow Connector 32" o:spid="_x0000_s1026" type="#_x0000_t32" style="position:absolute;margin-left:255.65pt;margin-top:101.9pt;width:23.85pt;height:24.85pt;flip:y;z-index:2516725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" strokecolor="red" strokeweight="1.5pt">
                <v:stroke endarrow="open"/>
                <w10:wrap anchorx="margin"/>
              </v:shape>
            </w:pict>
          </mc:Fallback>
        </mc:AlternateContent>
      </w:r>
      <w:r w:rsidR="002834A0">
        <w:rPr>
          <w:noProof/>
        </w:rPr>
        <w:drawing>
          <wp:inline distT="0" distB="0" distL="0" distR="0" wp14:anchorId="6DF35CE8" wp14:editId="5AAFE25D">
            <wp:extent cx="6480175" cy="1309370"/>
            <wp:effectExtent l="19050" t="19050" r="15875" b="241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80175" cy="1309370"/>
                    </a:xfrm>
                    <a:prstGeom prst="rect">
                      <a:avLst/>
                    </a:prstGeom>
                    <a:ln w="12700">
                      <a:solidFill>
                        <a:schemeClr val="tx1"/>
                      </a:solidFill>
                    </a:ln>
                  </pic:spPr>
                </pic:pic>
              </a:graphicData>
            </a:graphic>
          </wp:inline>
        </w:drawing>
      </w:r>
    </w:p>
    <w:p w14:paraId="4100F6AB" w14:textId="78D18B39" w:rsidR="00BA3480" w:rsidRDefault="00790A99" w:rsidP="00F92532">
      <w:pPr>
        <w:pStyle w:val="BodyText"/>
      </w:pPr>
      <w:r>
        <w:rPr>
          <w:noProof/>
        </w:rPr>
        <mc:AlternateContent>
          <mc:Choice Requires="wps">
            <w:drawing>
              <wp:anchor distT="45720" distB="45720" distL="114300" distR="114300" simplePos="0" relativeHeight="251658251" behindDoc="0" locked="0" layoutInCell="1" allowOverlap="1" wp14:anchorId="19D71334" wp14:editId="2BF8A0A0">
                <wp:simplePos x="0" y="0"/>
                <wp:positionH relativeFrom="margin">
                  <wp:posOffset>221615</wp:posOffset>
                </wp:positionH>
                <wp:positionV relativeFrom="paragraph">
                  <wp:posOffset>158115</wp:posOffset>
                </wp:positionV>
                <wp:extent cx="1285875" cy="428625"/>
                <wp:effectExtent l="0" t="0" r="28575" b="2857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428625"/>
                        </a:xfrm>
                        <a:prstGeom prst="rect">
                          <a:avLst/>
                        </a:prstGeom>
                        <a:noFill/>
                        <a:ln w="9525">
                          <a:solidFill>
                            <a:srgbClr val="FF0000"/>
                          </a:solidFill>
                          <a:miter lim="800000"/>
                          <a:headEnd/>
                          <a:tailEnd/>
                        </a:ln>
                      </wps:spPr>
                      <wps:txbx>
                        <w:txbxContent>
                          <w:p w14:paraId="23B25C66" w14:textId="105382F5" w:rsidR="00790A99" w:rsidRPr="00F02143" w:rsidRDefault="00790A99" w:rsidP="00790A99">
                            <w:pPr>
                              <w:rPr>
                                <w:sz w:val="16"/>
                                <w:szCs w:val="16"/>
                              </w:rPr>
                            </w:pPr>
                            <w:r>
                              <w:rPr>
                                <w:sz w:val="16"/>
                                <w:szCs w:val="16"/>
                              </w:rPr>
                              <w:t>Click this link to access your draft application</w:t>
                            </w:r>
                            <w:r w:rsidR="0060693E">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71334" id="_x0000_s1031" type="#_x0000_t202" style="position:absolute;margin-left:17.45pt;margin-top:12.45pt;width:101.25pt;height:33.7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" filled="f" strokecolor="red">
                <v:textbox>
                  <w:txbxContent>
                    <w:p w14:paraId="23B25C66" w14:textId="105382F5" w:rsidR="00790A99" w:rsidRPr="00F02143" w:rsidRDefault="00790A99" w:rsidP="00790A99">
                      <w:pPr>
                        <w:rPr>
                          <w:sz w:val="16"/>
                          <w:szCs w:val="16"/>
                        </w:rPr>
                      </w:pPr>
                      <w:r>
                        <w:rPr>
                          <w:sz w:val="16"/>
                          <w:szCs w:val="16"/>
                        </w:rPr>
                        <w:t>Click this link to access your draft application</w:t>
                      </w:r>
                      <w:r w:rsidR="0060693E">
                        <w:rPr>
                          <w:sz w:val="16"/>
                          <w:szCs w:val="16"/>
                        </w:rPr>
                        <w:t xml:space="preserve"> </w:t>
                      </w:r>
                    </w:p>
                  </w:txbxContent>
                </v:textbox>
                <w10:wrap anchorx="margin"/>
              </v:shape>
            </w:pict>
          </mc:Fallback>
        </mc:AlternateContent>
      </w:r>
      <w:r w:rsidR="0052291A">
        <w:rPr>
          <w:noProof/>
        </w:rPr>
        <mc:AlternateContent>
          <mc:Choice Requires="wps">
            <w:drawing>
              <wp:anchor distT="45720" distB="45720" distL="114300" distR="114300" simplePos="0" relativeHeight="251658248" behindDoc="0" locked="0" layoutInCell="1" allowOverlap="1" wp14:anchorId="56FD79D8" wp14:editId="2DC1678D">
                <wp:simplePos x="0" y="0"/>
                <wp:positionH relativeFrom="margin">
                  <wp:align>right</wp:align>
                </wp:positionH>
                <wp:positionV relativeFrom="paragraph">
                  <wp:posOffset>248692</wp:posOffset>
                </wp:positionV>
                <wp:extent cx="1086928" cy="422695"/>
                <wp:effectExtent l="0" t="0" r="18415" b="1587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928" cy="422695"/>
                        </a:xfrm>
                        <a:prstGeom prst="rect">
                          <a:avLst/>
                        </a:prstGeom>
                        <a:noFill/>
                        <a:ln w="9525">
                          <a:solidFill>
                            <a:srgbClr val="FF0000"/>
                          </a:solidFill>
                          <a:miter lim="800000"/>
                          <a:headEnd/>
                          <a:tailEnd/>
                        </a:ln>
                      </wps:spPr>
                      <wps:txbx>
                        <w:txbxContent>
                          <w:p w14:paraId="7EBDAB3C" w14:textId="31F0B299" w:rsidR="0052291A" w:rsidRPr="00F02143" w:rsidRDefault="00790A99" w:rsidP="0052291A">
                            <w:pPr>
                              <w:rPr>
                                <w:sz w:val="16"/>
                                <w:szCs w:val="16"/>
                              </w:rPr>
                            </w:pPr>
                            <w:r>
                              <w:rPr>
                                <w:sz w:val="16"/>
                                <w:szCs w:val="16"/>
                              </w:rPr>
                              <w:t xml:space="preserve">This will delete your draft application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D79D8" id="_x0000_s1032" type="#_x0000_t202" style="position:absolute;margin-left:34.4pt;margin-top:19.6pt;width:85.6pt;height:33.3pt;z-index:251658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" filled="f" strokecolor="red">
                <v:textbox>
                  <w:txbxContent>
                    <w:p w14:paraId="7EBDAB3C" w14:textId="31F0B299" w:rsidR="0052291A" w:rsidRPr="00F02143" w:rsidRDefault="00790A99" w:rsidP="0052291A">
                      <w:pPr>
                        <w:rPr>
                          <w:sz w:val="16"/>
                          <w:szCs w:val="16"/>
                        </w:rPr>
                      </w:pPr>
                      <w:r>
                        <w:rPr>
                          <w:sz w:val="16"/>
                          <w:szCs w:val="16"/>
                        </w:rPr>
                        <w:t xml:space="preserve">This will delete your draft application </w:t>
                      </w:r>
                    </w:p>
                  </w:txbxContent>
                </v:textbox>
                <w10:wrap anchorx="margin"/>
              </v:shape>
            </w:pict>
          </mc:Fallback>
        </mc:AlternateContent>
      </w:r>
      <w:r w:rsidR="0052291A">
        <w:rPr>
          <w:noProof/>
        </w:rPr>
        <mc:AlternateContent>
          <mc:Choice Requires="wps">
            <w:drawing>
              <wp:anchor distT="45720" distB="45720" distL="114300" distR="114300" simplePos="0" relativeHeight="251658246" behindDoc="0" locked="0" layoutInCell="1" allowOverlap="1" wp14:anchorId="7A3F353D" wp14:editId="7148C99D">
                <wp:simplePos x="0" y="0"/>
                <wp:positionH relativeFrom="margin">
                  <wp:align>center</wp:align>
                </wp:positionH>
                <wp:positionV relativeFrom="paragraph">
                  <wp:posOffset>265862</wp:posOffset>
                </wp:positionV>
                <wp:extent cx="1078301" cy="431321"/>
                <wp:effectExtent l="0" t="0" r="26670" b="2603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301" cy="431321"/>
                        </a:xfrm>
                        <a:prstGeom prst="rect">
                          <a:avLst/>
                        </a:prstGeom>
                        <a:noFill/>
                        <a:ln w="9525">
                          <a:solidFill>
                            <a:srgbClr val="FF0000"/>
                          </a:solidFill>
                          <a:miter lim="800000"/>
                          <a:headEnd/>
                          <a:tailEnd/>
                        </a:ln>
                      </wps:spPr>
                      <wps:txbx>
                        <w:txbxContent>
                          <w:p w14:paraId="0E9B056F" w14:textId="2CB21414" w:rsidR="0052291A" w:rsidRPr="00F02143" w:rsidRDefault="0052291A" w:rsidP="0052291A">
                            <w:pPr>
                              <w:rPr>
                                <w:sz w:val="16"/>
                                <w:szCs w:val="16"/>
                              </w:rPr>
                            </w:pPr>
                            <w:r>
                              <w:rPr>
                                <w:sz w:val="16"/>
                                <w:szCs w:val="16"/>
                              </w:rPr>
                              <w:t>This is your grant application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F353D" id="_x0000_s1033" type="#_x0000_t202" style="position:absolute;margin-left:0;margin-top:20.95pt;width:84.9pt;height:33.95pt;z-index:25165824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" filled="f" strokecolor="red">
                <v:textbox>
                  <w:txbxContent>
                    <w:p w14:paraId="0E9B056F" w14:textId="2CB21414" w:rsidR="0052291A" w:rsidRPr="00F02143" w:rsidRDefault="0052291A" w:rsidP="0052291A">
                      <w:pPr>
                        <w:rPr>
                          <w:sz w:val="16"/>
                          <w:szCs w:val="16"/>
                        </w:rPr>
                      </w:pPr>
                      <w:r>
                        <w:rPr>
                          <w:sz w:val="16"/>
                          <w:szCs w:val="16"/>
                        </w:rPr>
                        <w:t>This is your grant application number</w:t>
                      </w:r>
                    </w:p>
                  </w:txbxContent>
                </v:textbox>
                <w10:wrap anchorx="margin"/>
              </v:shape>
            </w:pict>
          </mc:Fallback>
        </mc:AlternateContent>
      </w:r>
    </w:p>
    <w:p w14:paraId="7008D28B" w14:textId="399F68DB" w:rsidR="00F92532" w:rsidRDefault="00F92532" w:rsidP="00F92532">
      <w:pPr>
        <w:pStyle w:val="BodyText"/>
        <w:rPr>
          <w:lang w:eastAsia="en-AU"/>
        </w:rPr>
      </w:pPr>
      <w:r>
        <w:rPr>
          <w:noProof/>
        </w:rPr>
        <w:lastRenderedPageBreak/>
        <mc:AlternateContent>
          <mc:Choice Requires="wps">
            <w:drawing>
              <wp:anchor distT="45720" distB="45720" distL="114300" distR="114300" simplePos="0" relativeHeight="251658252" behindDoc="0" locked="0" layoutInCell="1" allowOverlap="1" wp14:anchorId="5115422A" wp14:editId="6D7B7606">
                <wp:simplePos x="0" y="0"/>
                <wp:positionH relativeFrom="margin">
                  <wp:posOffset>503411</wp:posOffset>
                </wp:positionH>
                <wp:positionV relativeFrom="paragraph">
                  <wp:posOffset>1192565</wp:posOffset>
                </wp:positionV>
                <wp:extent cx="2400300" cy="776377"/>
                <wp:effectExtent l="0" t="0" r="19050" b="2413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76377"/>
                        </a:xfrm>
                        <a:prstGeom prst="rect">
                          <a:avLst/>
                        </a:prstGeom>
                        <a:solidFill>
                          <a:schemeClr val="bg1"/>
                        </a:solidFill>
                        <a:ln w="9525">
                          <a:solidFill>
                            <a:srgbClr val="FF0000"/>
                          </a:solidFill>
                          <a:miter lim="800000"/>
                          <a:headEnd/>
                          <a:tailEnd/>
                        </a:ln>
                      </wps:spPr>
                      <wps:txbx>
                        <w:txbxContent>
                          <w:p w14:paraId="1E04E80C" w14:textId="09188289" w:rsidR="00F92532" w:rsidRPr="00F02143" w:rsidRDefault="00F92532" w:rsidP="00F92532">
                            <w:pPr>
                              <w:rPr>
                                <w:sz w:val="16"/>
                                <w:szCs w:val="16"/>
                              </w:rPr>
                            </w:pPr>
                            <w:r>
                              <w:rPr>
                                <w:sz w:val="16"/>
                                <w:szCs w:val="16"/>
                              </w:rPr>
                              <w:t xml:space="preserve">After clicking the program link on the previous page, you will be directed to this page where you can </w:t>
                            </w:r>
                            <w:r w:rsidR="0060693E">
                              <w:rPr>
                                <w:sz w:val="16"/>
                                <w:szCs w:val="16"/>
                              </w:rPr>
                              <w:t xml:space="preserve">then </w:t>
                            </w:r>
                            <w:r>
                              <w:rPr>
                                <w:sz w:val="16"/>
                                <w:szCs w:val="16"/>
                              </w:rPr>
                              <w:t xml:space="preserve">access your application </w:t>
                            </w:r>
                            <w:r w:rsidR="0060693E">
                              <w:rPr>
                                <w:sz w:val="16"/>
                                <w:szCs w:val="16"/>
                              </w:rPr>
                              <w:t>and continue editing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5422A" id="_x0000_s1034" type="#_x0000_t202" style="position:absolute;margin-left:39.65pt;margin-top:93.9pt;width:189pt;height:61.1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" fillcolor="white [3212]" strokecolor="red">
                <v:textbox>
                  <w:txbxContent>
                    <w:p w14:paraId="1E04E80C" w14:textId="09188289" w:rsidR="00F92532" w:rsidRPr="00F02143" w:rsidRDefault="00F92532" w:rsidP="00F92532">
                      <w:pPr>
                        <w:rPr>
                          <w:sz w:val="16"/>
                          <w:szCs w:val="16"/>
                        </w:rPr>
                      </w:pPr>
                      <w:r>
                        <w:rPr>
                          <w:sz w:val="16"/>
                          <w:szCs w:val="16"/>
                        </w:rPr>
                        <w:t xml:space="preserve">After clicking the program link on the previous page, you will be directed to this page where you can </w:t>
                      </w:r>
                      <w:r w:rsidR="0060693E">
                        <w:rPr>
                          <w:sz w:val="16"/>
                          <w:szCs w:val="16"/>
                        </w:rPr>
                        <w:t xml:space="preserve">then </w:t>
                      </w:r>
                      <w:r>
                        <w:rPr>
                          <w:sz w:val="16"/>
                          <w:szCs w:val="16"/>
                        </w:rPr>
                        <w:t xml:space="preserve">access your application </w:t>
                      </w:r>
                      <w:r w:rsidR="0060693E">
                        <w:rPr>
                          <w:sz w:val="16"/>
                          <w:szCs w:val="16"/>
                        </w:rPr>
                        <w:t>and continue editing it</w:t>
                      </w:r>
                    </w:p>
                  </w:txbxContent>
                </v:textbox>
                <w10:wrap anchorx="margin"/>
              </v:shape>
            </w:pict>
          </mc:Fallback>
        </mc:AlternateContent>
      </w:r>
      <w:r>
        <w:rPr>
          <w:noProof/>
        </w:rPr>
        <mc:AlternateContent>
          <mc:Choice Requires="wps">
            <w:drawing>
              <wp:anchor distT="0" distB="0" distL="114300" distR="114300" simplePos="0" relativeHeight="251658253" behindDoc="0" locked="0" layoutInCell="1" allowOverlap="1" wp14:anchorId="648E49DE" wp14:editId="7CC646A2">
                <wp:simplePos x="0" y="0"/>
                <wp:positionH relativeFrom="margin">
                  <wp:posOffset>685225</wp:posOffset>
                </wp:positionH>
                <wp:positionV relativeFrom="paragraph">
                  <wp:posOffset>977624</wp:posOffset>
                </wp:positionV>
                <wp:extent cx="128588" cy="190500"/>
                <wp:effectExtent l="38100" t="38100" r="24130" b="19050"/>
                <wp:wrapNone/>
                <wp:docPr id="43" name="Straight Arrow Connector 43"/>
                <wp:cNvGraphicFramePr/>
                <a:graphic xmlns:a="http://schemas.openxmlformats.org/drawingml/2006/main">
                  <a:graphicData uri="http://schemas.microsoft.com/office/word/2010/wordprocessingShape">
                    <wps:wsp>
                      <wps:cNvCnPr/>
                      <wps:spPr>
                        <a:xfrm flipH="1" flipV="1">
                          <a:off x="0" y="0"/>
                          <a:ext cx="128588" cy="190500"/>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059E21" id="Straight Arrow Connector 43" o:spid="_x0000_s1026" type="#_x0000_t32" style="position:absolute;margin-left:53.95pt;margin-top:77pt;width:10.15pt;height:15pt;flip:x y;z-index:2516848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" strokecolor="red" strokeweight="1.5pt">
                <v:stroke endarrow="open"/>
                <w10:wrap anchorx="margin"/>
              </v:shape>
            </w:pict>
          </mc:Fallback>
        </mc:AlternateContent>
      </w:r>
      <w:r>
        <w:rPr>
          <w:noProof/>
        </w:rPr>
        <w:drawing>
          <wp:inline distT="0" distB="0" distL="0" distR="0" wp14:anchorId="36DC89F8" wp14:editId="55554383">
            <wp:extent cx="6480175" cy="1362075"/>
            <wp:effectExtent l="19050" t="19050" r="15875" b="285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80175" cy="1362075"/>
                    </a:xfrm>
                    <a:prstGeom prst="rect">
                      <a:avLst/>
                    </a:prstGeom>
                    <a:ln w="12700">
                      <a:solidFill>
                        <a:schemeClr val="tx1"/>
                      </a:solidFill>
                    </a:ln>
                  </pic:spPr>
                </pic:pic>
              </a:graphicData>
            </a:graphic>
          </wp:inline>
        </w:drawing>
      </w:r>
    </w:p>
    <w:p w14:paraId="070F430A" w14:textId="7547E812" w:rsidR="00F92532" w:rsidRDefault="00F92532" w:rsidP="00F92532">
      <w:pPr>
        <w:pStyle w:val="BodyText"/>
        <w:rPr>
          <w:lang w:eastAsia="en-AU"/>
        </w:rPr>
      </w:pPr>
    </w:p>
    <w:p w14:paraId="4A4D1D75" w14:textId="06039AEC" w:rsidR="00F92532" w:rsidRDefault="00F92532" w:rsidP="00F92532">
      <w:pPr>
        <w:pStyle w:val="BodyText"/>
        <w:rPr>
          <w:lang w:eastAsia="en-AU"/>
        </w:rPr>
      </w:pPr>
    </w:p>
    <w:p w14:paraId="1D844FAA" w14:textId="6F221B1D" w:rsidR="00044C2D" w:rsidRPr="00F92532" w:rsidRDefault="00044C2D" w:rsidP="00F92532">
      <w:pPr>
        <w:pStyle w:val="BodyText"/>
        <w:rPr>
          <w:lang w:eastAsia="en-AU"/>
        </w:rPr>
      </w:pPr>
    </w:p>
    <w:p w14:paraId="1D3A0D32" w14:textId="0E2F7CEA" w:rsidR="00044C2D" w:rsidRPr="00111DE9" w:rsidRDefault="007720D9" w:rsidP="007720D9">
      <w:pPr>
        <w:pStyle w:val="Heading2"/>
        <w:rPr>
          <w:color w:val="201547"/>
        </w:rPr>
      </w:pPr>
      <w:r w:rsidRPr="00111DE9">
        <w:rPr>
          <w:color w:val="201547"/>
        </w:rPr>
        <w:t xml:space="preserve">3. </w:t>
      </w:r>
      <w:r w:rsidR="00044C2D" w:rsidRPr="00111DE9">
        <w:rPr>
          <w:color w:val="201547"/>
        </w:rPr>
        <w:t>Submit</w:t>
      </w:r>
      <w:r w:rsidR="00BF3E7D" w:rsidRPr="00111DE9">
        <w:rPr>
          <w:color w:val="201547"/>
        </w:rPr>
        <w:t>ting</w:t>
      </w:r>
      <w:r w:rsidR="00044C2D" w:rsidRPr="00111DE9">
        <w:rPr>
          <w:color w:val="201547"/>
        </w:rPr>
        <w:t xml:space="preserve"> </w:t>
      </w:r>
      <w:r w:rsidR="00BF3E7D" w:rsidRPr="00111DE9">
        <w:rPr>
          <w:color w:val="201547"/>
        </w:rPr>
        <w:t xml:space="preserve">your </w:t>
      </w:r>
      <w:r w:rsidR="00044C2D" w:rsidRPr="00111DE9">
        <w:rPr>
          <w:color w:val="201547"/>
        </w:rPr>
        <w:t>application</w:t>
      </w:r>
    </w:p>
    <w:p w14:paraId="278C7E64" w14:textId="057FBBC8" w:rsidR="000A5B6C" w:rsidRDefault="00044C2D" w:rsidP="00044C2D">
      <w:r>
        <w:t xml:space="preserve">Once you have </w:t>
      </w:r>
      <w:r w:rsidR="004A06F4">
        <w:t xml:space="preserve">completed </w:t>
      </w:r>
      <w:r>
        <w:t>all fields and uploaded all attachments</w:t>
      </w:r>
      <w:r w:rsidR="000B38D4">
        <w:t xml:space="preserve"> and supporting documentation</w:t>
      </w:r>
      <w:r>
        <w:t xml:space="preserve">, </w:t>
      </w:r>
      <w:r w:rsidR="0060693E">
        <w:t>review your</w:t>
      </w:r>
      <w:r>
        <w:t xml:space="preserve"> application </w:t>
      </w:r>
      <w:r w:rsidR="0060693E">
        <w:t xml:space="preserve">in its entirety </w:t>
      </w:r>
      <w:r>
        <w:t xml:space="preserve">before you </w:t>
      </w:r>
      <w:r w:rsidR="0060693E">
        <w:t xml:space="preserve">press </w:t>
      </w:r>
      <w:r w:rsidRPr="0060693E">
        <w:rPr>
          <w:b/>
          <w:bCs/>
        </w:rPr>
        <w:t>submit</w:t>
      </w:r>
      <w:r>
        <w:t xml:space="preserve">. </w:t>
      </w:r>
      <w:r w:rsidR="00EC6415">
        <w:t xml:space="preserve">You will be prompted to do this on the </w:t>
      </w:r>
      <w:r w:rsidR="00EC6415" w:rsidRPr="00800136">
        <w:rPr>
          <w:b/>
          <w:bCs/>
        </w:rPr>
        <w:t xml:space="preserve">Feedback </w:t>
      </w:r>
      <w:r w:rsidR="00800136" w:rsidRPr="00800136">
        <w:rPr>
          <w:b/>
          <w:bCs/>
        </w:rPr>
        <w:t>&amp;</w:t>
      </w:r>
      <w:r w:rsidR="00EC6415" w:rsidRPr="00800136">
        <w:rPr>
          <w:b/>
          <w:bCs/>
        </w:rPr>
        <w:t xml:space="preserve"> Declaration</w:t>
      </w:r>
      <w:r w:rsidR="00EC6415">
        <w:t xml:space="preserve"> page of the application.</w:t>
      </w:r>
    </w:p>
    <w:p w14:paraId="7F29BB34" w14:textId="77D0AFC5" w:rsidR="00800136" w:rsidRDefault="00800136" w:rsidP="00044C2D"/>
    <w:p w14:paraId="7E24AABF" w14:textId="77777777" w:rsidR="00FA0C6E" w:rsidRDefault="00FA0C6E" w:rsidP="00FA0C6E">
      <w:r>
        <w:t xml:space="preserve">Once submitted, you will only be </w:t>
      </w:r>
      <w:r w:rsidRPr="008533CA">
        <w:t xml:space="preserve">able to view your application form the Grants Online portal: </w:t>
      </w:r>
      <w:hyperlink r:id="rId26">
        <w:r w:rsidRPr="008533CA">
          <w:rPr>
            <w:rStyle w:val="Hyperlink"/>
            <w:color w:val="363534" w:themeColor="text1"/>
          </w:rPr>
          <w:t>https://delwp1.force.com/GrantsPortallogin</w:t>
        </w:r>
      </w:hyperlink>
      <w:r>
        <w:t>.</w:t>
      </w:r>
      <w:r w:rsidRPr="008533CA">
        <w:t xml:space="preserve"> You </w:t>
      </w:r>
      <w:r w:rsidRPr="00DF1E1C">
        <w:rPr>
          <w:b/>
          <w:bCs/>
        </w:rPr>
        <w:t>cannot edit</w:t>
      </w:r>
      <w:r>
        <w:t xml:space="preserve"> your application once submitted.</w:t>
      </w:r>
    </w:p>
    <w:p w14:paraId="69046F85" w14:textId="77777777" w:rsidR="00FA0C6E" w:rsidRDefault="00FA0C6E" w:rsidP="00044C2D">
      <w:pPr>
        <w:rPr>
          <w:b/>
          <w:bCs/>
        </w:rPr>
      </w:pPr>
    </w:p>
    <w:p w14:paraId="4C47E052" w14:textId="1DD755D4" w:rsidR="005852A3" w:rsidRDefault="005852A3" w:rsidP="00044C2D">
      <w:r w:rsidRPr="0059540C">
        <w:rPr>
          <w:b/>
          <w:bCs/>
        </w:rPr>
        <w:t>Note -</w:t>
      </w:r>
      <w:r>
        <w:t xml:space="preserve"> </w:t>
      </w:r>
      <w:r w:rsidR="0059540C">
        <w:t>s</w:t>
      </w:r>
      <w:r w:rsidR="0059540C" w:rsidRPr="0059540C">
        <w:t>upporting documents that are emailed after the grant closing time may not be considered as part of your application, so don’t leave your application to the last minute to submit.</w:t>
      </w:r>
    </w:p>
    <w:p w14:paraId="5E2BDE1A" w14:textId="77777777" w:rsidR="00835950" w:rsidRDefault="00835950" w:rsidP="00044C2D"/>
    <w:p w14:paraId="01AE1ED5" w14:textId="66D41163" w:rsidR="00800136" w:rsidRDefault="00800136" w:rsidP="00800136">
      <w:pPr>
        <w:jc w:val="center"/>
      </w:pPr>
      <w:r>
        <w:rPr>
          <w:noProof/>
        </w:rPr>
        <mc:AlternateContent>
          <mc:Choice Requires="wps">
            <w:drawing>
              <wp:anchor distT="0" distB="0" distL="114300" distR="114300" simplePos="0" relativeHeight="251658254" behindDoc="0" locked="0" layoutInCell="1" allowOverlap="1" wp14:anchorId="293C1D06" wp14:editId="50E1EA24">
                <wp:simplePos x="0" y="0"/>
                <wp:positionH relativeFrom="margin">
                  <wp:posOffset>4738981</wp:posOffset>
                </wp:positionH>
                <wp:positionV relativeFrom="paragraph">
                  <wp:posOffset>472978</wp:posOffset>
                </wp:positionV>
                <wp:extent cx="534754" cy="358943"/>
                <wp:effectExtent l="38100" t="38100" r="17780" b="22225"/>
                <wp:wrapNone/>
                <wp:docPr id="45" name="Straight Arrow Connector 45"/>
                <wp:cNvGraphicFramePr/>
                <a:graphic xmlns:a="http://schemas.openxmlformats.org/drawingml/2006/main">
                  <a:graphicData uri="http://schemas.microsoft.com/office/word/2010/wordprocessingShape">
                    <wps:wsp>
                      <wps:cNvCnPr/>
                      <wps:spPr>
                        <a:xfrm flipH="1" flipV="1">
                          <a:off x="0" y="0"/>
                          <a:ext cx="534754" cy="358943"/>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D10B6B" id="Straight Arrow Connector 45" o:spid="_x0000_s1026" type="#_x0000_t32" style="position:absolute;margin-left:373.15pt;margin-top:37.25pt;width:42.1pt;height:28.25pt;flip:x y;z-index:2516869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" strokecolor="red" strokeweight="1.5pt">
                <v:stroke endarrow="open"/>
                <w10:wrap anchorx="margin"/>
              </v:shape>
            </w:pict>
          </mc:Fallback>
        </mc:AlternateContent>
      </w:r>
      <w:r>
        <w:rPr>
          <w:noProof/>
        </w:rPr>
        <w:drawing>
          <wp:inline distT="0" distB="0" distL="0" distR="0" wp14:anchorId="64A5A6A5" wp14:editId="20E0E474">
            <wp:extent cx="4561576" cy="644866"/>
            <wp:effectExtent l="19050" t="19050" r="10795" b="222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41607" cy="656180"/>
                    </a:xfrm>
                    <a:prstGeom prst="rect">
                      <a:avLst/>
                    </a:prstGeom>
                    <a:ln w="12700">
                      <a:solidFill>
                        <a:schemeClr val="tx1"/>
                      </a:solidFill>
                    </a:ln>
                  </pic:spPr>
                </pic:pic>
              </a:graphicData>
            </a:graphic>
          </wp:inline>
        </w:drawing>
      </w:r>
    </w:p>
    <w:p w14:paraId="43BC3A54" w14:textId="67026E0B" w:rsidR="00347325" w:rsidRDefault="00347325" w:rsidP="00800136">
      <w:pPr>
        <w:jc w:val="center"/>
      </w:pPr>
      <w:r>
        <w:rPr>
          <w:noProof/>
        </w:rPr>
        <mc:AlternateContent>
          <mc:Choice Requires="wps">
            <w:drawing>
              <wp:anchor distT="45720" distB="45720" distL="114300" distR="114300" simplePos="0" relativeHeight="251658255" behindDoc="0" locked="0" layoutInCell="1" allowOverlap="1" wp14:anchorId="0A5D8F47" wp14:editId="1AF08270">
                <wp:simplePos x="0" y="0"/>
                <wp:positionH relativeFrom="margin">
                  <wp:posOffset>3979162</wp:posOffset>
                </wp:positionH>
                <wp:positionV relativeFrom="paragraph">
                  <wp:posOffset>15384</wp:posOffset>
                </wp:positionV>
                <wp:extent cx="2216989" cy="474452"/>
                <wp:effectExtent l="0" t="0" r="12065" b="2095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989" cy="474452"/>
                        </a:xfrm>
                        <a:prstGeom prst="rect">
                          <a:avLst/>
                        </a:prstGeom>
                        <a:solidFill>
                          <a:schemeClr val="bg1"/>
                        </a:solidFill>
                        <a:ln w="9525">
                          <a:solidFill>
                            <a:srgbClr val="FF0000"/>
                          </a:solidFill>
                          <a:miter lim="800000"/>
                          <a:headEnd/>
                          <a:tailEnd/>
                        </a:ln>
                      </wps:spPr>
                      <wps:txbx>
                        <w:txbxContent>
                          <w:p w14:paraId="44819883" w14:textId="64152CF1" w:rsidR="00800136" w:rsidRPr="00F02143" w:rsidRDefault="00800136" w:rsidP="00800136">
                            <w:pPr>
                              <w:rPr>
                                <w:sz w:val="16"/>
                                <w:szCs w:val="16"/>
                              </w:rPr>
                            </w:pPr>
                            <w:r>
                              <w:rPr>
                                <w:sz w:val="16"/>
                                <w:szCs w:val="16"/>
                              </w:rPr>
                              <w:t>You must preview your application in its entirety before the submit button will appear.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D8F47" id="_x0000_s1035" type="#_x0000_t202" style="position:absolute;left:0;text-align:left;margin-left:313.3pt;margin-top:1.2pt;width:174.55pt;height:37.35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" fillcolor="white [3212]" strokecolor="red">
                <v:textbox>
                  <w:txbxContent>
                    <w:p w14:paraId="44819883" w14:textId="64152CF1" w:rsidR="00800136" w:rsidRPr="00F02143" w:rsidRDefault="00800136" w:rsidP="00800136">
                      <w:pPr>
                        <w:rPr>
                          <w:sz w:val="16"/>
                          <w:szCs w:val="16"/>
                        </w:rPr>
                      </w:pPr>
                      <w:r>
                        <w:rPr>
                          <w:sz w:val="16"/>
                          <w:szCs w:val="16"/>
                        </w:rPr>
                        <w:t>You must preview your application in its entirety before the submit button will appear.</w:t>
                      </w:r>
                    </w:p>
                  </w:txbxContent>
                </v:textbox>
                <w10:wrap anchorx="margin"/>
              </v:shape>
            </w:pict>
          </mc:Fallback>
        </mc:AlternateContent>
      </w:r>
    </w:p>
    <w:p w14:paraId="084D84B9" w14:textId="6237CA52" w:rsidR="00347325" w:rsidRDefault="00347325" w:rsidP="00800136">
      <w:pPr>
        <w:jc w:val="center"/>
      </w:pPr>
    </w:p>
    <w:p w14:paraId="5C0A8B23" w14:textId="6AAD59E3" w:rsidR="00347325" w:rsidRDefault="00347325" w:rsidP="00800136">
      <w:pPr>
        <w:jc w:val="center"/>
      </w:pPr>
    </w:p>
    <w:p w14:paraId="175E54A6" w14:textId="54E85422" w:rsidR="005852A3" w:rsidRDefault="005852A3" w:rsidP="00800136">
      <w:pPr>
        <w:jc w:val="center"/>
      </w:pPr>
    </w:p>
    <w:p w14:paraId="05A2449D" w14:textId="06B23693" w:rsidR="00FA0C6E" w:rsidRDefault="00FA0C6E" w:rsidP="00800136">
      <w:pPr>
        <w:jc w:val="center"/>
      </w:pPr>
    </w:p>
    <w:p w14:paraId="4A08DC12" w14:textId="70ABFF6B" w:rsidR="00347325" w:rsidRDefault="00347325" w:rsidP="00800136">
      <w:pPr>
        <w:jc w:val="center"/>
      </w:pPr>
      <w:r>
        <w:rPr>
          <w:noProof/>
        </w:rPr>
        <mc:AlternateContent>
          <mc:Choice Requires="wps">
            <w:drawing>
              <wp:anchor distT="0" distB="0" distL="114300" distR="114300" simplePos="0" relativeHeight="251658257" behindDoc="0" locked="0" layoutInCell="1" allowOverlap="1" wp14:anchorId="58163C34" wp14:editId="0C19D06F">
                <wp:simplePos x="0" y="0"/>
                <wp:positionH relativeFrom="margin">
                  <wp:posOffset>4276749</wp:posOffset>
                </wp:positionH>
                <wp:positionV relativeFrom="paragraph">
                  <wp:posOffset>362992</wp:posOffset>
                </wp:positionV>
                <wp:extent cx="453606" cy="332836"/>
                <wp:effectExtent l="38100" t="38100" r="22860" b="29210"/>
                <wp:wrapNone/>
                <wp:docPr id="49" name="Straight Arrow Connector 49"/>
                <wp:cNvGraphicFramePr/>
                <a:graphic xmlns:a="http://schemas.openxmlformats.org/drawingml/2006/main">
                  <a:graphicData uri="http://schemas.microsoft.com/office/word/2010/wordprocessingShape">
                    <wps:wsp>
                      <wps:cNvCnPr/>
                      <wps:spPr>
                        <a:xfrm flipH="1" flipV="1">
                          <a:off x="0" y="0"/>
                          <a:ext cx="453606" cy="332836"/>
                        </a:xfrm>
                        <a:prstGeom prst="straightConnector1">
                          <a:avLst/>
                        </a:prstGeom>
                        <a:ln w="1905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CFC9FB" id="Straight Arrow Connector 49" o:spid="_x0000_s1026" type="#_x0000_t32" style="position:absolute;margin-left:336.75pt;margin-top:28.6pt;width:35.7pt;height:26.2pt;flip:x y;z-index:2516930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" strokecolor="red" strokeweight="1.5pt">
                <v:stroke endarrow="open"/>
                <w10:wrap anchorx="margin"/>
              </v:shape>
            </w:pict>
          </mc:Fallback>
        </mc:AlternateContent>
      </w:r>
      <w:r>
        <w:rPr>
          <w:noProof/>
        </w:rPr>
        <w:drawing>
          <wp:inline distT="0" distB="0" distL="0" distR="0" wp14:anchorId="77B2221D" wp14:editId="1561756F">
            <wp:extent cx="3510287" cy="494594"/>
            <wp:effectExtent l="19050" t="19050" r="13970" b="203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22653"/>
                    <a:stretch/>
                  </pic:blipFill>
                  <pic:spPr bwMode="auto">
                    <a:xfrm>
                      <a:off x="0" y="0"/>
                      <a:ext cx="3569174" cy="502891"/>
                    </a:xfrm>
                    <a:prstGeom prst="rect">
                      <a:avLst/>
                    </a:prstGeom>
                    <a:ln w="12700" cap="flat" cmpd="sng" algn="ctr">
                      <a:solidFill>
                        <a:srgbClr val="36353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25C79B7" w14:textId="6C09987F" w:rsidR="00347325" w:rsidRDefault="00347325" w:rsidP="00800136">
      <w:pPr>
        <w:jc w:val="center"/>
      </w:pPr>
    </w:p>
    <w:p w14:paraId="47451654" w14:textId="6344965A" w:rsidR="00347325" w:rsidRDefault="00347325" w:rsidP="00800136">
      <w:pPr>
        <w:jc w:val="center"/>
      </w:pPr>
      <w:r>
        <w:rPr>
          <w:noProof/>
        </w:rPr>
        <mc:AlternateContent>
          <mc:Choice Requires="wps">
            <w:drawing>
              <wp:anchor distT="45720" distB="45720" distL="114300" distR="114300" simplePos="0" relativeHeight="251658256" behindDoc="0" locked="0" layoutInCell="1" allowOverlap="1" wp14:anchorId="30802194" wp14:editId="794B1DF0">
                <wp:simplePos x="0" y="0"/>
                <wp:positionH relativeFrom="margin">
                  <wp:posOffset>4212770</wp:posOffset>
                </wp:positionH>
                <wp:positionV relativeFrom="paragraph">
                  <wp:posOffset>18655</wp:posOffset>
                </wp:positionV>
                <wp:extent cx="1233577" cy="560717"/>
                <wp:effectExtent l="0" t="0" r="24130" b="1079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577" cy="560717"/>
                        </a:xfrm>
                        <a:prstGeom prst="rect">
                          <a:avLst/>
                        </a:prstGeom>
                        <a:solidFill>
                          <a:schemeClr val="bg1"/>
                        </a:solidFill>
                        <a:ln w="9525">
                          <a:solidFill>
                            <a:srgbClr val="FF0000"/>
                          </a:solidFill>
                          <a:miter lim="800000"/>
                          <a:headEnd/>
                          <a:tailEnd/>
                        </a:ln>
                      </wps:spPr>
                      <wps:txbx>
                        <w:txbxContent>
                          <w:p w14:paraId="3DC41EB2" w14:textId="0E5E3CBC" w:rsidR="00347325" w:rsidRPr="00F02143" w:rsidRDefault="00347325" w:rsidP="00347325">
                            <w:pPr>
                              <w:rPr>
                                <w:sz w:val="16"/>
                                <w:szCs w:val="16"/>
                              </w:rPr>
                            </w:pPr>
                            <w:r>
                              <w:rPr>
                                <w:sz w:val="16"/>
                                <w:szCs w:val="16"/>
                              </w:rPr>
                              <w:t xml:space="preserve">After reviewing your application, </w:t>
                            </w:r>
                            <w:r w:rsidR="005F3D72">
                              <w:rPr>
                                <w:sz w:val="16"/>
                                <w:szCs w:val="16"/>
                              </w:rPr>
                              <w:t>you will be able to click submit.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02194" id="_x0000_s1036" type="#_x0000_t202" style="position:absolute;left:0;text-align:left;margin-left:331.7pt;margin-top:1.45pt;width:97.15pt;height:44.15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" fillcolor="white [3212]" strokecolor="red">
                <v:textbox>
                  <w:txbxContent>
                    <w:p w14:paraId="3DC41EB2" w14:textId="0E5E3CBC" w:rsidR="00347325" w:rsidRPr="00F02143" w:rsidRDefault="00347325" w:rsidP="00347325">
                      <w:pPr>
                        <w:rPr>
                          <w:sz w:val="16"/>
                          <w:szCs w:val="16"/>
                        </w:rPr>
                      </w:pPr>
                      <w:r>
                        <w:rPr>
                          <w:sz w:val="16"/>
                          <w:szCs w:val="16"/>
                        </w:rPr>
                        <w:t xml:space="preserve">After reviewing your application, </w:t>
                      </w:r>
                      <w:r w:rsidR="005F3D72">
                        <w:rPr>
                          <w:sz w:val="16"/>
                          <w:szCs w:val="16"/>
                        </w:rPr>
                        <w:t>you will be able to click submit.</w:t>
                      </w:r>
                    </w:p>
                  </w:txbxContent>
                </v:textbox>
                <w10:wrap anchorx="margin"/>
              </v:shape>
            </w:pict>
          </mc:Fallback>
        </mc:AlternateContent>
      </w:r>
    </w:p>
    <w:p w14:paraId="4EFE99B5" w14:textId="40C16FDB" w:rsidR="00347325" w:rsidRDefault="00347325" w:rsidP="00800136">
      <w:pPr>
        <w:jc w:val="center"/>
      </w:pPr>
    </w:p>
    <w:p w14:paraId="774278E5" w14:textId="5C7F7704" w:rsidR="00FA0C6E" w:rsidRDefault="00FA0C6E" w:rsidP="00800136">
      <w:pPr>
        <w:jc w:val="center"/>
      </w:pPr>
    </w:p>
    <w:p w14:paraId="2105C8AB" w14:textId="72E25D2E" w:rsidR="00FA0C6E" w:rsidRDefault="00FA0C6E" w:rsidP="00800136">
      <w:pPr>
        <w:jc w:val="center"/>
      </w:pPr>
    </w:p>
    <w:p w14:paraId="711DAE0F" w14:textId="77777777" w:rsidR="00114638" w:rsidRDefault="00114638" w:rsidP="00800136">
      <w:pPr>
        <w:jc w:val="center"/>
      </w:pPr>
    </w:p>
    <w:p w14:paraId="0207AB0C" w14:textId="77777777" w:rsidR="00FA0C6E" w:rsidRDefault="00FA0C6E" w:rsidP="00FA0C6E"/>
    <w:p w14:paraId="4C50266D" w14:textId="040EBA20" w:rsidR="00C24CD3" w:rsidRDefault="008533CA" w:rsidP="00FA0C6E">
      <w:pPr>
        <w:jc w:val="center"/>
      </w:pPr>
      <w:r>
        <w:rPr>
          <w:noProof/>
        </w:rPr>
        <mc:AlternateContent>
          <mc:Choice Requires="wps">
            <w:drawing>
              <wp:anchor distT="0" distB="0" distL="114300" distR="114300" simplePos="0" relativeHeight="251658262" behindDoc="0" locked="0" layoutInCell="1" allowOverlap="1" wp14:anchorId="4407099C" wp14:editId="3501E893">
                <wp:simplePos x="0" y="0"/>
                <wp:positionH relativeFrom="column">
                  <wp:posOffset>3982720</wp:posOffset>
                </wp:positionH>
                <wp:positionV relativeFrom="paragraph">
                  <wp:posOffset>830390</wp:posOffset>
                </wp:positionV>
                <wp:extent cx="619125" cy="238125"/>
                <wp:effectExtent l="0" t="0" r="28575" b="28575"/>
                <wp:wrapNone/>
                <wp:docPr id="60" name="Oval 60"/>
                <wp:cNvGraphicFramePr/>
                <a:graphic xmlns:a="http://schemas.openxmlformats.org/drawingml/2006/main">
                  <a:graphicData uri="http://schemas.microsoft.com/office/word/2010/wordprocessingShape">
                    <wps:wsp>
                      <wps:cNvSpPr/>
                      <wps:spPr>
                        <a:xfrm>
                          <a:off x="0" y="0"/>
                          <a:ext cx="619125"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EE9F0B" id="Oval 60" o:spid="_x0000_s1026" style="position:absolute;margin-left:313.6pt;margin-top:65.4pt;width:48.75pt;height:18.75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" filled="f" strokecolor="red" strokeweight="2pt"/>
            </w:pict>
          </mc:Fallback>
        </mc:AlternateContent>
      </w:r>
      <w:r w:rsidR="00C24CD3">
        <w:rPr>
          <w:noProof/>
        </w:rPr>
        <w:drawing>
          <wp:inline distT="0" distB="0" distL="0" distR="0" wp14:anchorId="00C89EA2" wp14:editId="6CB5783A">
            <wp:extent cx="5847360" cy="1028517"/>
            <wp:effectExtent l="19050" t="19050" r="20320" b="196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72722" cy="1032978"/>
                    </a:xfrm>
                    <a:prstGeom prst="rect">
                      <a:avLst/>
                    </a:prstGeom>
                    <a:ln w="12700">
                      <a:solidFill>
                        <a:schemeClr val="tx1"/>
                      </a:solidFill>
                    </a:ln>
                  </pic:spPr>
                </pic:pic>
              </a:graphicData>
            </a:graphic>
          </wp:inline>
        </w:drawing>
      </w:r>
    </w:p>
    <w:p w14:paraId="52E1EF17" w14:textId="7A561E95" w:rsidR="00C24CD3" w:rsidRDefault="00C24CD3" w:rsidP="00044C2D"/>
    <w:p w14:paraId="42137818" w14:textId="6FC57F78" w:rsidR="00044C2D" w:rsidRPr="00111DE9" w:rsidRDefault="00D1027C" w:rsidP="007720D9">
      <w:pPr>
        <w:pStyle w:val="Heading2"/>
        <w:rPr>
          <w:color w:val="201547"/>
        </w:rPr>
      </w:pPr>
      <w:r w:rsidRPr="00111DE9">
        <w:rPr>
          <w:color w:val="201547"/>
        </w:rPr>
        <w:t xml:space="preserve">4. </w:t>
      </w:r>
      <w:r w:rsidR="00044C2D" w:rsidRPr="00111DE9">
        <w:rPr>
          <w:color w:val="201547"/>
        </w:rPr>
        <w:t>What happen</w:t>
      </w:r>
      <w:r w:rsidR="007720D9" w:rsidRPr="00111DE9">
        <w:rPr>
          <w:color w:val="201547"/>
        </w:rPr>
        <w:t>s</w:t>
      </w:r>
      <w:r w:rsidR="00044C2D" w:rsidRPr="00111DE9">
        <w:rPr>
          <w:color w:val="201547"/>
        </w:rPr>
        <w:t xml:space="preserve"> </w:t>
      </w:r>
      <w:r w:rsidRPr="00111DE9">
        <w:rPr>
          <w:color w:val="201547"/>
        </w:rPr>
        <w:t>next</w:t>
      </w:r>
      <w:r w:rsidR="00044C2D" w:rsidRPr="00111DE9">
        <w:rPr>
          <w:color w:val="201547"/>
        </w:rPr>
        <w:t>?</w:t>
      </w:r>
    </w:p>
    <w:p w14:paraId="7FF2F739" w14:textId="58FCBFD7" w:rsidR="00044C2D" w:rsidRDefault="00044C2D" w:rsidP="00044C2D">
      <w:r>
        <w:t>Once submitted, your application will be collated with all other applications and undergo a completeness and eligibility check. Then Independent Assessors will evaluate all the applications against selection criteria which involve</w:t>
      </w:r>
      <w:r w:rsidR="00E61867">
        <w:t>s</w:t>
      </w:r>
      <w:r>
        <w:t xml:space="preserve"> scoring and ranking.</w:t>
      </w:r>
    </w:p>
    <w:p w14:paraId="0A89F2E9" w14:textId="6DD963FD" w:rsidR="008970C7" w:rsidRDefault="008970C7" w:rsidP="00044C2D"/>
    <w:p w14:paraId="3CFFAD37" w14:textId="69527D07" w:rsidR="00096BD5" w:rsidRPr="00096BD5" w:rsidRDefault="008970C7" w:rsidP="006408A4">
      <w:pPr>
        <w:rPr>
          <w:color w:val="auto"/>
        </w:rPr>
      </w:pPr>
      <w:r>
        <w:t xml:space="preserve">It may take </w:t>
      </w:r>
      <w:r w:rsidR="005D15D2" w:rsidRPr="00A3387A">
        <w:rPr>
          <w:u w:val="single"/>
        </w:rPr>
        <w:t xml:space="preserve">several </w:t>
      </w:r>
      <w:r w:rsidR="00BC7753" w:rsidRPr="00A3387A">
        <w:rPr>
          <w:u w:val="single"/>
        </w:rPr>
        <w:t>months</w:t>
      </w:r>
      <w:r w:rsidR="00BC7753">
        <w:t xml:space="preserve"> for the grants team to </w:t>
      </w:r>
      <w:r w:rsidR="006408A4">
        <w:t>undertake the assessment process, so please be patient.  All applicants will be notified once grants have been approved.</w:t>
      </w:r>
    </w:p>
    <w:p w14:paraId="5D872610" w14:textId="2EEB91E8" w:rsidR="00067DD4" w:rsidRPr="00111DE9" w:rsidRDefault="66B7D24A" w:rsidP="0AF3B516">
      <w:pPr>
        <w:pStyle w:val="Heading1"/>
        <w:rPr>
          <w:color w:val="201547"/>
        </w:rPr>
      </w:pPr>
      <w:r w:rsidRPr="00111DE9">
        <w:rPr>
          <w:rFonts w:ascii="Arial" w:eastAsia="Arial" w:hAnsi="Arial"/>
          <w:color w:val="201547"/>
          <w:szCs w:val="40"/>
        </w:rPr>
        <w:t>Contact us</w:t>
      </w:r>
    </w:p>
    <w:p w14:paraId="276AE9A5" w14:textId="6F89EC3B" w:rsidR="00067DD4" w:rsidRPr="00111DE9" w:rsidRDefault="66B7D24A" w:rsidP="0AF3B516">
      <w:pPr>
        <w:pStyle w:val="Heading2"/>
        <w:rPr>
          <w:color w:val="201547"/>
        </w:rPr>
      </w:pPr>
      <w:r w:rsidRPr="00111DE9">
        <w:rPr>
          <w:rFonts w:ascii="Arial" w:eastAsia="Arial" w:hAnsi="Arial"/>
          <w:color w:val="201547"/>
          <w:szCs w:val="22"/>
        </w:rPr>
        <w:t>Program enquiries</w:t>
      </w:r>
    </w:p>
    <w:tbl>
      <w:tblPr>
        <w:tblpPr w:leftFromText="181" w:rightFromText="181" w:topFromText="113" w:vertAnchor="page" w:horzAnchor="margin" w:tblpY="11522"/>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A263D9" w14:paraId="5B4991B3" w14:textId="77777777" w:rsidTr="00A263D9">
        <w:trPr>
          <w:trHeight w:val="2608"/>
        </w:trPr>
        <w:tc>
          <w:tcPr>
            <w:tcW w:w="5216" w:type="dxa"/>
            <w:shd w:val="clear" w:color="auto" w:fill="auto"/>
          </w:tcPr>
          <w:p w14:paraId="37458D2B" w14:textId="3BE89652" w:rsidR="003D1BD5" w:rsidRPr="003D1BD5" w:rsidRDefault="003D1BD5" w:rsidP="003D1BD5">
            <w:pPr>
              <w:pStyle w:val="SmallBodyText"/>
            </w:pPr>
            <w:r w:rsidRPr="003D1BD5">
              <w:t xml:space="preserve">© The State of Victoria Department of Energy, Environment and Climate Change </w:t>
            </w:r>
            <w:r w:rsidRPr="003D1BD5">
              <w:fldChar w:fldCharType="begin"/>
            </w:r>
            <w:r w:rsidRPr="003D1BD5">
              <w:instrText xml:space="preserve"> DATE  \@ "yyyy" \* MERGEFORMAT </w:instrText>
            </w:r>
            <w:r w:rsidRPr="003D1BD5">
              <w:fldChar w:fldCharType="separate"/>
            </w:r>
            <w:r w:rsidR="00422112">
              <w:rPr>
                <w:noProof/>
              </w:rPr>
              <w:t>2023</w:t>
            </w:r>
            <w:r w:rsidRPr="003D1BD5">
              <w:fldChar w:fldCharType="end"/>
            </w:r>
          </w:p>
          <w:p w14:paraId="02458091" w14:textId="77777777" w:rsidR="003D1BD5" w:rsidRPr="003D1BD5" w:rsidRDefault="003D1BD5" w:rsidP="003D1BD5">
            <w:pPr>
              <w:pStyle w:val="SmallBodyText"/>
            </w:pPr>
            <w:r w:rsidRPr="003D1BD5">
              <w:rPr>
                <w:noProof/>
              </w:rPr>
              <w:drawing>
                <wp:anchor distT="0" distB="0" distL="114300" distR="36195" simplePos="0" relativeHeight="251658263" behindDoc="0" locked="1" layoutInCell="1" allowOverlap="1" wp14:anchorId="77E7A624" wp14:editId="0CDDA38D">
                  <wp:simplePos x="0" y="0"/>
                  <wp:positionH relativeFrom="column">
                    <wp:posOffset>0</wp:posOffset>
                  </wp:positionH>
                  <wp:positionV relativeFrom="paragraph">
                    <wp:posOffset>28575</wp:posOffset>
                  </wp:positionV>
                  <wp:extent cx="658495" cy="237490"/>
                  <wp:effectExtent l="0" t="0" r="8255" b="0"/>
                  <wp:wrapSquare wrapText="bothSides"/>
                  <wp:docPr id="62" name="Picture 62" descr="Creative Commons BY"/>
                  <wp:cNvGraphicFramePr/>
                  <a:graphic xmlns:a="http://schemas.openxmlformats.org/drawingml/2006/main">
                    <a:graphicData uri="http://schemas.openxmlformats.org/drawingml/2006/picture">
                      <pic:pic xmlns:pic="http://schemas.openxmlformats.org/drawingml/2006/picture">
                        <pic:nvPicPr>
                          <pic:cNvPr id="25" name="Picture 25" descr="Creative Commons BY"/>
                          <pic:cNvPicPr/>
                        </pic:nvPicPr>
                        <pic:blipFill>
                          <a:blip r:embed="rId30">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page">
                    <wp14:pctWidth>0</wp14:pctWidth>
                  </wp14:sizeRelH>
                  <wp14:sizeRelV relativeFrom="page">
                    <wp14:pctHeight>0</wp14:pctHeight>
                  </wp14:sizeRelV>
                </wp:anchor>
              </w:drawing>
            </w:r>
            <w:bookmarkStart w:id="1" w:name="_ImprintPageOne"/>
            <w:bookmarkEnd w:id="1"/>
            <w:r w:rsidRPr="003D1BD5">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rsidRPr="003D1BD5">
              <w:t>photographs</w:t>
            </w:r>
            <w:proofErr w:type="gramEnd"/>
            <w:r w:rsidRPr="003D1BD5">
              <w:t xml:space="preserve"> or branding, including the Victorian Coat of Arms, the Victorian Government logo and the Department of Energy, Environment and Climate Change (DEECA) logo. To view a copy of this licence, visit http://creativecommons.org/licenses/by/4.0/ </w:t>
            </w:r>
          </w:p>
          <w:p w14:paraId="3F61FB44" w14:textId="77777777" w:rsidR="003D1BD5" w:rsidRPr="003D1BD5" w:rsidRDefault="003D1BD5" w:rsidP="003D1BD5">
            <w:pPr>
              <w:pStyle w:val="SmallBodyText"/>
            </w:pPr>
            <w:r w:rsidRPr="003D1BD5">
              <w:t>ISBN 978-1-76105-853-0 (</w:t>
            </w:r>
            <w:r w:rsidRPr="003D1BD5">
              <w:rPr>
                <w:b/>
                <w:bCs/>
              </w:rPr>
              <w:t>pdf/online/MS word</w:t>
            </w:r>
            <w:r w:rsidRPr="003D1BD5">
              <w:t xml:space="preserve">)  </w:t>
            </w:r>
          </w:p>
          <w:p w14:paraId="2CF12936" w14:textId="77777777" w:rsidR="003D1BD5" w:rsidRPr="003D1BD5" w:rsidRDefault="003D1BD5" w:rsidP="003D1BD5">
            <w:pPr>
              <w:pStyle w:val="SmallBodyText"/>
              <w:rPr>
                <w:b/>
              </w:rPr>
            </w:pPr>
            <w:r w:rsidRPr="003D1BD5">
              <w:rPr>
                <w:b/>
              </w:rPr>
              <w:t>Disclaimer</w:t>
            </w:r>
          </w:p>
          <w:p w14:paraId="18A7DD42" w14:textId="3AC6CE5D" w:rsidR="00A263D9" w:rsidRDefault="003D1BD5" w:rsidP="003D1BD5">
            <w:pPr>
              <w:pStyle w:val="SmallBodyText"/>
            </w:pPr>
            <w:r w:rsidRPr="003D1BD5">
              <w:t xml:space="preserve">This publication may be of assistance to you, but the State of Victoria and its employees do not guarantee that the publication is without flaw of any kind or is wholly appropriate for your </w:t>
            </w:r>
            <w:proofErr w:type="gramStart"/>
            <w:r w:rsidRPr="003D1BD5">
              <w:t>particular purposes</w:t>
            </w:r>
            <w:proofErr w:type="gramEnd"/>
            <w:r w:rsidRPr="003D1BD5">
              <w:t xml:space="preserve"> and therefore disclaims all liability for any error, loss or other consequence which may arise from you relying on any information in this publication</w:t>
            </w:r>
          </w:p>
        </w:tc>
        <w:tc>
          <w:tcPr>
            <w:tcW w:w="4989" w:type="dxa"/>
            <w:shd w:val="clear" w:color="auto" w:fill="auto"/>
          </w:tcPr>
          <w:p w14:paraId="7ADFEDB6" w14:textId="77777777" w:rsidR="00A263D9" w:rsidRPr="00E97294" w:rsidRDefault="00A263D9" w:rsidP="00A263D9">
            <w:pPr>
              <w:pStyle w:val="xAccessibilityHeading"/>
            </w:pPr>
            <w:bookmarkStart w:id="2" w:name="_Accessibility"/>
            <w:bookmarkEnd w:id="2"/>
            <w:r w:rsidRPr="00E97294">
              <w:t>Accessibility</w:t>
            </w:r>
          </w:p>
          <w:p w14:paraId="7BAF5CEB" w14:textId="771A7A63" w:rsidR="00A263D9" w:rsidRDefault="001858C6" w:rsidP="00A263D9">
            <w:pPr>
              <w:pStyle w:val="xAccessibilityText"/>
            </w:pPr>
            <w:r w:rsidRPr="001858C6">
              <w:t>If you would like to receive this publication in an alternative format, please telephone the DEECA Customer Service Centre on 136186, email customer.service@delwp.vic.gov.au or via the National Relay Service on 133 677 www.relayservice.com.au. This document is also available on the internet at www.deeca.vic.gov.au</w:t>
            </w:r>
            <w:r w:rsidR="00A263D9">
              <w:t xml:space="preserve"> </w:t>
            </w:r>
          </w:p>
          <w:p w14:paraId="118CA2AD" w14:textId="77777777" w:rsidR="00A263D9" w:rsidRDefault="00A263D9" w:rsidP="00A263D9">
            <w:pPr>
              <w:pStyle w:val="SmallBodyText"/>
            </w:pPr>
          </w:p>
        </w:tc>
      </w:tr>
    </w:tbl>
    <w:p w14:paraId="28B811CB" w14:textId="0067786D" w:rsidR="00A47A49" w:rsidRDefault="66B7D24A">
      <w:pPr>
        <w:rPr>
          <w:rFonts w:cs="Times New Roman"/>
          <w:lang w:eastAsia="en-US"/>
        </w:rPr>
      </w:pPr>
      <w:r w:rsidRPr="0AF3B516">
        <w:rPr>
          <w:rFonts w:ascii="Arial" w:eastAsia="Arial" w:hAnsi="Arial"/>
        </w:rPr>
        <w:t xml:space="preserve">If you have any queries, or require more information, please contact the Community Programs team via email at </w:t>
      </w:r>
      <w:hyperlink r:id="rId31">
        <w:r w:rsidRPr="0AF3B516">
          <w:rPr>
            <w:rStyle w:val="Hyperlink"/>
            <w:rFonts w:ascii="Arial" w:eastAsia="Arial" w:hAnsi="Arial"/>
          </w:rPr>
          <w:t>enviro.grants@delwp.vic.gov.au</w:t>
        </w:r>
      </w:hyperlink>
      <w:r w:rsidRPr="0AF3B516">
        <w:rPr>
          <w:rFonts w:ascii="Arial" w:eastAsia="Arial" w:hAnsi="Arial"/>
        </w:rPr>
        <w:t xml:space="preserve"> or contact the </w:t>
      </w:r>
      <w:r w:rsidR="00CD4163" w:rsidRPr="00CD4163">
        <w:rPr>
          <w:rFonts w:ascii="Arial" w:eastAsia="Arial" w:hAnsi="Arial"/>
        </w:rPr>
        <w:t>DEECA</w:t>
      </w:r>
      <w:r w:rsidRPr="0AF3B516">
        <w:rPr>
          <w:rFonts w:ascii="Arial" w:eastAsia="Arial" w:hAnsi="Arial"/>
        </w:rPr>
        <w:t xml:space="preserve"> Customer Contact Centre on 136 186 during normal business hours.  Please quote your application number and the grant program in your communications with </w:t>
      </w:r>
      <w:r w:rsidR="00CD4163" w:rsidRPr="00CD4163">
        <w:rPr>
          <w:rFonts w:ascii="Arial" w:eastAsia="Arial" w:hAnsi="Arial"/>
        </w:rPr>
        <w:t>DEECA</w:t>
      </w:r>
      <w:r w:rsidRPr="0AF3B516">
        <w:rPr>
          <w:rFonts w:ascii="Arial" w:eastAsia="Arial" w:hAnsi="Arial"/>
        </w:rPr>
        <w:t>.</w:t>
      </w:r>
    </w:p>
    <w:p w14:paraId="069A3DF2" w14:textId="77777777" w:rsidR="00AA130F" w:rsidRPr="00111DE9" w:rsidRDefault="00AA130F" w:rsidP="00AA130F">
      <w:pPr>
        <w:pStyle w:val="Heading2"/>
        <w:rPr>
          <w:color w:val="201547"/>
        </w:rPr>
      </w:pPr>
      <w:r w:rsidRPr="00111DE9">
        <w:rPr>
          <w:rFonts w:ascii="Arial" w:eastAsia="Arial" w:hAnsi="Arial"/>
          <w:color w:val="201547"/>
          <w:szCs w:val="22"/>
        </w:rPr>
        <w:t>Technical difficulties</w:t>
      </w:r>
    </w:p>
    <w:p w14:paraId="664711B4" w14:textId="04F2C7B3" w:rsidR="00AA130F" w:rsidRPr="00067DD4" w:rsidRDefault="00AA130F" w:rsidP="00AA130F">
      <w:r w:rsidRPr="0AF3B516">
        <w:rPr>
          <w:rFonts w:ascii="Arial" w:eastAsia="Arial" w:hAnsi="Arial"/>
        </w:rPr>
        <w:t xml:space="preserve">If you require technical assistance submitting your application online email </w:t>
      </w:r>
      <w:hyperlink r:id="rId32">
        <w:r w:rsidRPr="0AF3B516">
          <w:rPr>
            <w:rStyle w:val="Hyperlink"/>
            <w:rFonts w:ascii="Arial" w:eastAsia="Arial" w:hAnsi="Arial"/>
          </w:rPr>
          <w:t>grantsinfo@delwp.vic.gov.au</w:t>
        </w:r>
      </w:hyperlink>
      <w:r w:rsidRPr="0AF3B516">
        <w:rPr>
          <w:rFonts w:ascii="Arial" w:eastAsia="Arial" w:hAnsi="Arial"/>
        </w:rPr>
        <w:t xml:space="preserve"> or call the </w:t>
      </w:r>
      <w:r w:rsidR="00CD4163" w:rsidRPr="00CD4163">
        <w:rPr>
          <w:rFonts w:ascii="Arial" w:eastAsia="Arial" w:hAnsi="Arial"/>
        </w:rPr>
        <w:t>DEECA</w:t>
      </w:r>
      <w:r w:rsidRPr="0AF3B516">
        <w:rPr>
          <w:rFonts w:ascii="Arial" w:eastAsia="Arial" w:hAnsi="Arial"/>
        </w:rPr>
        <w:t xml:space="preserve"> Customer Contact Centre on 136 186 during normal business hours.  Please quote your application number and the grant program in your communications with </w:t>
      </w:r>
      <w:r w:rsidR="00CD4163" w:rsidRPr="00CD4163">
        <w:rPr>
          <w:rFonts w:ascii="Arial" w:eastAsia="Arial" w:hAnsi="Arial"/>
        </w:rPr>
        <w:t>DEECA</w:t>
      </w:r>
      <w:r w:rsidRPr="0AF3B516">
        <w:rPr>
          <w:rFonts w:ascii="Arial" w:eastAsia="Arial" w:hAnsi="Arial"/>
        </w:rPr>
        <w:t>.</w:t>
      </w:r>
    </w:p>
    <w:p w14:paraId="0CA168C6" w14:textId="2224007F" w:rsidR="006E1C8D" w:rsidRDefault="006E1C8D" w:rsidP="00056163">
      <w:pPr>
        <w:pStyle w:val="BodyText"/>
      </w:pPr>
    </w:p>
    <w:sectPr w:rsidR="006E1C8D" w:rsidSect="00067DD4">
      <w:type w:val="continuous"/>
      <w:pgSz w:w="11907" w:h="16840" w:code="9"/>
      <w:pgMar w:top="2211" w:right="851" w:bottom="1758"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BE062" w14:textId="77777777" w:rsidR="00C7104B" w:rsidRDefault="00C7104B">
      <w:r>
        <w:separator/>
      </w:r>
    </w:p>
    <w:p w14:paraId="742BF593" w14:textId="77777777" w:rsidR="00C7104B" w:rsidRDefault="00C7104B"/>
    <w:p w14:paraId="557910C5" w14:textId="77777777" w:rsidR="00C7104B" w:rsidRDefault="00C7104B"/>
  </w:endnote>
  <w:endnote w:type="continuationSeparator" w:id="0">
    <w:p w14:paraId="33D6D3A8" w14:textId="77777777" w:rsidR="00C7104B" w:rsidRDefault="00C7104B">
      <w:r>
        <w:continuationSeparator/>
      </w:r>
    </w:p>
    <w:p w14:paraId="5382A4BA" w14:textId="77777777" w:rsidR="00C7104B" w:rsidRDefault="00C7104B"/>
    <w:p w14:paraId="55F66576" w14:textId="77777777" w:rsidR="00C7104B" w:rsidRDefault="00C7104B"/>
  </w:endnote>
  <w:endnote w:type="continuationNotice" w:id="1">
    <w:p w14:paraId="3FFFA038" w14:textId="77777777" w:rsidR="00C7104B" w:rsidRDefault="00C7104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59F82" w14:textId="22969D11" w:rsidR="00B40C2E" w:rsidRPr="00B5221E" w:rsidRDefault="00607F23" w:rsidP="00E97294">
    <w:pPr>
      <w:pStyle w:val="FooterEven"/>
    </w:pPr>
    <w:r>
      <w:rPr>
        <w:noProof/>
      </w:rPr>
      <mc:AlternateContent>
        <mc:Choice Requires="wps">
          <w:drawing>
            <wp:anchor distT="0" distB="0" distL="114300" distR="114300" simplePos="0" relativeHeight="251658260" behindDoc="0" locked="0" layoutInCell="0" allowOverlap="1" wp14:anchorId="0714510C" wp14:editId="0674D87D">
              <wp:simplePos x="0" y="0"/>
              <wp:positionH relativeFrom="page">
                <wp:posOffset>0</wp:posOffset>
              </wp:positionH>
              <wp:positionV relativeFrom="page">
                <wp:posOffset>10229215</wp:posOffset>
              </wp:positionV>
              <wp:extent cx="7560945" cy="273050"/>
              <wp:effectExtent l="0" t="0" r="0" b="12700"/>
              <wp:wrapNone/>
              <wp:docPr id="13" name="MSIPCM9cb84188a9571214d3de56c5"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659C2C" w14:textId="7855D7D7" w:rsidR="00607F23" w:rsidRPr="00607F23" w:rsidRDefault="00607F23" w:rsidP="00607F23">
                          <w:pPr>
                            <w:jc w:val="center"/>
                            <w:rPr>
                              <w:rFonts w:ascii="Calibri" w:hAnsi="Calibri" w:cs="Calibri"/>
                              <w:color w:val="000000"/>
                              <w:sz w:val="24"/>
                            </w:rPr>
                          </w:pPr>
                          <w:r w:rsidRPr="00607F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714510C" id="_x0000_t202" coordsize="21600,21600" o:spt="202" path="m,l,21600r21600,l21600,xe">
              <v:stroke joinstyle="miter"/>
              <v:path gradientshapeok="t" o:connecttype="rect"/>
            </v:shapetype>
            <v:shape id="MSIPCM9cb84188a9571214d3de56c5" o:spid="_x0000_s1037" type="#_x0000_t202" alt="{&quot;HashCode&quot;:-1264680268,&quot;Height&quot;:842.0,&quot;Width&quot;:595.0,&quot;Placement&quot;:&quot;Footer&quot;,&quot;Index&quot;:&quot;OddAndEven&quot;,&quot;Section&quot;:1,&quot;Top&quot;:0.0,&quot;Left&quot;:0.0}" style="position:absolute;margin-left:0;margin-top:805.45pt;width:595.35pt;height:21.5pt;z-index:2516582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6C659C2C" w14:textId="7855D7D7" w:rsidR="00607F23" w:rsidRPr="00607F23" w:rsidRDefault="00607F23" w:rsidP="00607F23">
                    <w:pPr>
                      <w:jc w:val="center"/>
                      <w:rPr>
                        <w:rFonts w:ascii="Calibri" w:hAnsi="Calibri" w:cs="Calibri"/>
                        <w:color w:val="000000"/>
                        <w:sz w:val="24"/>
                      </w:rPr>
                    </w:pPr>
                    <w:r w:rsidRPr="00607F23">
                      <w:rPr>
                        <w:rFonts w:ascii="Calibri" w:hAnsi="Calibri" w:cs="Calibri"/>
                        <w:color w:val="000000"/>
                        <w:sz w:val="24"/>
                      </w:rPr>
                      <w:t>OFFICIAL</w:t>
                    </w:r>
                  </w:p>
                </w:txbxContent>
              </v:textbox>
              <w10:wrap anchorx="page" anchory="page"/>
            </v:shape>
          </w:pict>
        </mc:Fallback>
      </mc:AlternateContent>
    </w:r>
    <w:r w:rsidR="00B40C2E" w:rsidRPr="00D55628">
      <w:rPr>
        <w:noProof/>
      </w:rPr>
      <mc:AlternateContent>
        <mc:Choice Requires="wps">
          <w:drawing>
            <wp:anchor distT="0" distB="0" distL="114300" distR="114300" simplePos="0" relativeHeight="251658240" behindDoc="1" locked="1" layoutInCell="1" allowOverlap="1" wp14:anchorId="016A8FBD" wp14:editId="7018F456">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2B9C6" w14:textId="055D5832"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6A8FBD" id="_x0000_t202" coordsize="21600,21600" o:spt="202" path="m,l,21600r21600,l21600,xe">
              <v:stroke joinstyle="miter"/>
              <v:path gradientshapeok="t" o:connecttype="rect"/>
            </v:shapetype>
            <v:shape id="Text Box 224" o:spid="_x0000_s1038"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" filled="f" stroked="f">
              <v:textbox>
                <w:txbxContent>
                  <w:p w14:paraId="33A2B9C6" w14:textId="055D5832"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9214F" w14:textId="5B5F22CE" w:rsidR="00B40C2E" w:rsidRDefault="00607F23" w:rsidP="00213C82">
    <w:pPr>
      <w:pStyle w:val="Footer"/>
    </w:pPr>
    <w:r>
      <w:rPr>
        <w:noProof/>
      </w:rPr>
      <mc:AlternateContent>
        <mc:Choice Requires="wps">
          <w:drawing>
            <wp:anchor distT="0" distB="0" distL="114300" distR="114300" simplePos="0" relativeHeight="251658258" behindDoc="0" locked="0" layoutInCell="0" allowOverlap="1" wp14:anchorId="6BC72E65" wp14:editId="09CF9C71">
              <wp:simplePos x="0" y="0"/>
              <wp:positionH relativeFrom="page">
                <wp:posOffset>0</wp:posOffset>
              </wp:positionH>
              <wp:positionV relativeFrom="page">
                <wp:posOffset>10229215</wp:posOffset>
              </wp:positionV>
              <wp:extent cx="7560945" cy="273050"/>
              <wp:effectExtent l="0" t="0" r="0" b="12700"/>
              <wp:wrapNone/>
              <wp:docPr id="2" name="MSIPCM01c54ef98102ef3dd70f3041"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FE94BF" w14:textId="0B3C1F84" w:rsidR="00607F23" w:rsidRPr="00607F23" w:rsidRDefault="00607F23" w:rsidP="00607F23">
                          <w:pPr>
                            <w:jc w:val="center"/>
                            <w:rPr>
                              <w:rFonts w:ascii="Calibri" w:hAnsi="Calibri" w:cs="Calibri"/>
                              <w:color w:val="000000"/>
                              <w:sz w:val="24"/>
                            </w:rPr>
                          </w:pPr>
                          <w:r w:rsidRPr="00607F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BC72E65" id="_x0000_t202" coordsize="21600,21600" o:spt="202" path="m,l,21600r21600,l21600,xe">
              <v:stroke joinstyle="miter"/>
              <v:path gradientshapeok="t" o:connecttype="rect"/>
            </v:shapetype>
            <v:shape id="MSIPCM01c54ef98102ef3dd70f3041" o:spid="_x0000_s1039" type="#_x0000_t202" alt="{&quot;HashCode&quot;:-1264680268,&quot;Height&quot;:842.0,&quot;Width&quot;:595.0,&quot;Placement&quot;:&quot;Footer&quot;,&quot;Index&quot;:&quot;Primary&quot;,&quot;Section&quot;:1,&quot;Top&quot;:0.0,&quot;Left&quot;:0.0}" style="position:absolute;margin-left:0;margin-top:805.45pt;width:595.35pt;height:21.5pt;z-index:2516582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0AFE94BF" w14:textId="0B3C1F84" w:rsidR="00607F23" w:rsidRPr="00607F23" w:rsidRDefault="00607F23" w:rsidP="00607F23">
                    <w:pPr>
                      <w:jc w:val="center"/>
                      <w:rPr>
                        <w:rFonts w:ascii="Calibri" w:hAnsi="Calibri" w:cs="Calibri"/>
                        <w:color w:val="000000"/>
                        <w:sz w:val="24"/>
                      </w:rPr>
                    </w:pPr>
                    <w:r w:rsidRPr="00607F23">
                      <w:rPr>
                        <w:rFonts w:ascii="Calibri" w:hAnsi="Calibri" w:cs="Calibri"/>
                        <w:color w:val="000000"/>
                        <w:sz w:val="24"/>
                      </w:rPr>
                      <w:t>OFFICIAL</w:t>
                    </w:r>
                  </w:p>
                </w:txbxContent>
              </v:textbox>
              <w10:wrap anchorx="page" anchory="page"/>
            </v:shape>
          </w:pict>
        </mc:Fallback>
      </mc:AlternateContent>
    </w:r>
    <w:r w:rsidR="00B40C2E" w:rsidRPr="00D55628">
      <w:rPr>
        <w:noProof/>
      </w:rPr>
      <mc:AlternateContent>
        <mc:Choice Requires="wps">
          <w:drawing>
            <wp:anchor distT="0" distB="0" distL="114300" distR="114300" simplePos="0" relativeHeight="251658241" behindDoc="1" locked="1" layoutInCell="1" allowOverlap="1" wp14:anchorId="08628DAB" wp14:editId="47E192E4">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02A79" w14:textId="38A74E64"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628DAB" id="_x0000_t202" coordsize="21600,21600" o:spt="202" path="m,l,21600r21600,l21600,xe">
              <v:stroke joinstyle="miter"/>
              <v:path gradientshapeok="t" o:connecttype="rect"/>
            </v:shapetype>
            <v:shape id="_x0000_s1040"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pj+QmuQBAACpAwAADgAAAAAAAAAAAAAAAAAuAgAAZHJzL2Uyb0RvYy54bWxQSwECLQAU&#10;AAYACAAAACEANMVEztsAAAAGAQAADwAAAAAAAAAAAAAAAAA+BAAAZHJzL2Rvd25yZXYueG1sUEsF&#10;BgAAAAAEAAQA8wAAAEYFAAAAAA==&#10;" filled="f" stroked="f">
              <v:textbox>
                <w:txbxContent>
                  <w:p w14:paraId="7AD02A79" w14:textId="38A74E64"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E7034" w14:textId="7EB54952" w:rsidR="00B40C2E" w:rsidRDefault="005F39ED" w:rsidP="00BF3066">
    <w:pPr>
      <w:pStyle w:val="Footer"/>
      <w:spacing w:before="1600"/>
    </w:pPr>
    <w:r w:rsidRPr="00F51FF0">
      <w:rPr>
        <w:rFonts w:ascii="Arial" w:hAnsi="Arial"/>
        <w:b/>
        <w:bCs/>
        <w:noProof/>
        <w:color w:val="363534"/>
        <w:sz w:val="24"/>
        <w:szCs w:val="32"/>
      </w:rPr>
      <w:drawing>
        <wp:anchor distT="0" distB="0" distL="114300" distR="114300" simplePos="0" relativeHeight="251658261" behindDoc="0" locked="0" layoutInCell="1" allowOverlap="1" wp14:anchorId="0BCABF43" wp14:editId="7C18132D">
          <wp:simplePos x="0" y="0"/>
          <wp:positionH relativeFrom="page">
            <wp:posOffset>5136543</wp:posOffset>
          </wp:positionH>
          <wp:positionV relativeFrom="bottomMargin">
            <wp:posOffset>243067</wp:posOffset>
          </wp:positionV>
          <wp:extent cx="2833200" cy="10800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33200" cy="1080000"/>
                  </a:xfrm>
                  <a:prstGeom prst="rect">
                    <a:avLst/>
                  </a:prstGeom>
                </pic:spPr>
              </pic:pic>
            </a:graphicData>
          </a:graphic>
          <wp14:sizeRelH relativeFrom="page">
            <wp14:pctWidth>0</wp14:pctWidth>
          </wp14:sizeRelH>
          <wp14:sizeRelV relativeFrom="page">
            <wp14:pctHeight>0</wp14:pctHeight>
          </wp14:sizeRelV>
        </wp:anchor>
      </w:drawing>
    </w:r>
    <w:r w:rsidR="00607F23">
      <w:rPr>
        <w:noProof/>
      </w:rPr>
      <mc:AlternateContent>
        <mc:Choice Requires="wps">
          <w:drawing>
            <wp:anchor distT="0" distB="0" distL="114300" distR="114300" simplePos="0" relativeHeight="251658259" behindDoc="0" locked="0" layoutInCell="0" allowOverlap="1" wp14:anchorId="61A299BD" wp14:editId="57DA224A">
              <wp:simplePos x="0" y="0"/>
              <wp:positionH relativeFrom="page">
                <wp:posOffset>0</wp:posOffset>
              </wp:positionH>
              <wp:positionV relativeFrom="page">
                <wp:posOffset>10229215</wp:posOffset>
              </wp:positionV>
              <wp:extent cx="7560945" cy="273050"/>
              <wp:effectExtent l="0" t="0" r="0" b="12700"/>
              <wp:wrapNone/>
              <wp:docPr id="4" name="MSIPCM66aa40509da5c4b731cee88d"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869B86" w14:textId="75838F27" w:rsidR="00607F23" w:rsidRPr="00607F23" w:rsidRDefault="00607F23" w:rsidP="00607F23">
                          <w:pPr>
                            <w:jc w:val="center"/>
                            <w:rPr>
                              <w:rFonts w:ascii="Calibri" w:hAnsi="Calibri" w:cs="Calibri"/>
                              <w:color w:val="000000"/>
                              <w:sz w:val="24"/>
                            </w:rPr>
                          </w:pPr>
                          <w:r w:rsidRPr="00607F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1A299BD" id="_x0000_t202" coordsize="21600,21600" o:spt="202" path="m,l,21600r21600,l21600,xe">
              <v:stroke joinstyle="miter"/>
              <v:path gradientshapeok="t" o:connecttype="rect"/>
            </v:shapetype>
            <v:shape id="MSIPCM66aa40509da5c4b731cee88d" o:spid="_x0000_s1041" type="#_x0000_t202" alt="{&quot;HashCode&quot;:-1264680268,&quot;Height&quot;:842.0,&quot;Width&quot;:595.0,&quot;Placement&quot;:&quot;Footer&quot;,&quot;Index&quot;:&quot;FirstPage&quot;,&quot;Section&quot;:1,&quot;Top&quot;:0.0,&quot;Left&quot;:0.0}" style="position:absolute;margin-left:0;margin-top:805.45pt;width:595.35pt;height:21.5pt;z-index:2516582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CgTot/GAIAACsEAAAOAAAAAAAAAAAAAAAAAC4CAABkcnMvZTJvRG9jLnhtbFBLAQItABQA&#10;BgAIAAAAIQARcqd+3wAAAAsBAAAPAAAAAAAAAAAAAAAAAHIEAABkcnMvZG93bnJldi54bWxQSwUG&#10;AAAAAAQABADzAAAAfgUAAAAA&#10;" o:allowincell="f" filled="f" stroked="f" strokeweight=".5pt">
              <v:textbox inset=",0,,0">
                <w:txbxContent>
                  <w:p w14:paraId="36869B86" w14:textId="75838F27" w:rsidR="00607F23" w:rsidRPr="00607F23" w:rsidRDefault="00607F23" w:rsidP="00607F23">
                    <w:pPr>
                      <w:jc w:val="center"/>
                      <w:rPr>
                        <w:rFonts w:ascii="Calibri" w:hAnsi="Calibri" w:cs="Calibri"/>
                        <w:color w:val="000000"/>
                        <w:sz w:val="24"/>
                      </w:rPr>
                    </w:pPr>
                    <w:r w:rsidRPr="00607F23">
                      <w:rPr>
                        <w:rFonts w:ascii="Calibri" w:hAnsi="Calibri" w:cs="Calibri"/>
                        <w:color w:val="000000"/>
                        <w:sz w:val="24"/>
                      </w:rPr>
                      <w:t>OFFICIAL</w:t>
                    </w:r>
                  </w:p>
                </w:txbxContent>
              </v:textbox>
              <w10:wrap anchorx="page" anchory="page"/>
            </v:shape>
          </w:pict>
        </mc:Fallback>
      </mc:AlternateContent>
    </w:r>
    <w:r w:rsidR="006B4212">
      <w:rPr>
        <w:noProof/>
      </w:rPr>
      <w:drawing>
        <wp:anchor distT="0" distB="0" distL="114300" distR="114300" simplePos="0" relativeHeight="251658257" behindDoc="1" locked="1" layoutInCell="1" allowOverlap="1" wp14:anchorId="1A187AB4" wp14:editId="38280F5A">
          <wp:simplePos x="0" y="0"/>
          <wp:positionH relativeFrom="page">
            <wp:posOffset>-35560</wp:posOffset>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pic:cNvPicPr/>
                </pic:nvPicPr>
                <pic:blipFill>
                  <a:blip r:embed="rId2">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58254" behindDoc="1" locked="1" layoutInCell="1" allowOverlap="1" wp14:anchorId="73E1BFDE" wp14:editId="368A8F20">
          <wp:simplePos x="0" y="0"/>
          <wp:positionH relativeFrom="page">
            <wp:align>right</wp:align>
          </wp:positionH>
          <wp:positionV relativeFrom="page">
            <wp:align>bottom</wp:align>
          </wp:positionV>
          <wp:extent cx="2403762" cy="1083600"/>
          <wp:effectExtent l="0" t="0" r="0" b="0"/>
          <wp:wrapNone/>
          <wp:docPr id="2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pic:cNvPicPr/>
                </pic:nvPicPr>
                <pic:blipFill>
                  <a:blip r:embed="rId3">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58253" behindDoc="0" locked="1" layoutInCell="1" allowOverlap="1" wp14:anchorId="7CA1929E" wp14:editId="5D82A8FD">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8E4557" w14:textId="77777777" w:rsidR="00B40C2E" w:rsidRPr="009F69FA" w:rsidRDefault="00B40C2E"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1929E" id="WebAddress" o:spid="_x0000_s1042" type="#_x0000_t202" style="position:absolute;margin-left:0;margin-top:0;width:303pt;height:56.7pt;z-index:251658253;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" filled="f" stroked="f" strokeweight=".5pt">
              <v:textbox inset="15mm">
                <w:txbxContent>
                  <w:p w14:paraId="048E4557" w14:textId="77777777" w:rsidR="00B40C2E" w:rsidRPr="009F69FA" w:rsidRDefault="00B40C2E" w:rsidP="00213C82">
                    <w:pPr>
                      <w:pStyle w:val="xWeb"/>
                    </w:pPr>
                    <w:r w:rsidRPr="009F69FA">
                      <w:t>de</w:t>
                    </w:r>
                    <w:r>
                      <w:t>lwp</w:t>
                    </w:r>
                    <w:r w:rsidRPr="009F69FA">
                      <w:t>.vic.gov.au</w:t>
                    </w:r>
                  </w:p>
                </w:txbxContent>
              </v:textbox>
              <w10:wrap anchorx="page" anchory="page"/>
              <w10:anchorlock/>
            </v:shape>
          </w:pict>
        </mc:Fallback>
      </mc:AlternateContent>
    </w:r>
    <w:r w:rsidR="00B40C2E">
      <w:rPr>
        <w:noProof/>
        <w:sz w:val="18"/>
      </w:rPr>
      <w:drawing>
        <wp:anchor distT="0" distB="0" distL="114300" distR="114300" simplePos="0" relativeHeight="251658252" behindDoc="1" locked="1" layoutInCell="1" allowOverlap="1" wp14:anchorId="7899D9D5" wp14:editId="4146BE1C">
          <wp:simplePos x="0" y="0"/>
          <wp:positionH relativeFrom="page">
            <wp:align>right</wp:align>
          </wp:positionH>
          <wp:positionV relativeFrom="page">
            <wp:align>bottom</wp:align>
          </wp:positionV>
          <wp:extent cx="2422800"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LogoColour"/>
                  <pic:cNvPicPr/>
                </pic:nvPicPr>
                <pic:blipFill>
                  <a:blip r:embed="rId4">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AE045" w14:textId="77777777" w:rsidR="00C7104B" w:rsidRPr="008F5280" w:rsidRDefault="00C7104B" w:rsidP="008F5280">
      <w:pPr>
        <w:pStyle w:val="FootnoteSeparator"/>
      </w:pPr>
    </w:p>
    <w:p w14:paraId="2C3A8CA3" w14:textId="77777777" w:rsidR="00C7104B" w:rsidRDefault="00C7104B"/>
  </w:footnote>
  <w:footnote w:type="continuationSeparator" w:id="0">
    <w:p w14:paraId="64360743" w14:textId="77777777" w:rsidR="00C7104B" w:rsidRDefault="00C7104B" w:rsidP="008F5280">
      <w:pPr>
        <w:pStyle w:val="FootnoteSeparator"/>
      </w:pPr>
    </w:p>
    <w:p w14:paraId="07C17494" w14:textId="77777777" w:rsidR="00C7104B" w:rsidRDefault="00C7104B"/>
    <w:p w14:paraId="23A20013" w14:textId="77777777" w:rsidR="00C7104B" w:rsidRDefault="00C7104B"/>
  </w:footnote>
  <w:footnote w:type="continuationNotice" w:id="1">
    <w:p w14:paraId="5430E619" w14:textId="77777777" w:rsidR="00C7104B" w:rsidRDefault="00C7104B" w:rsidP="00D55628"/>
    <w:p w14:paraId="72F827D1" w14:textId="77777777" w:rsidR="00C7104B" w:rsidRDefault="00C7104B"/>
    <w:p w14:paraId="351C7BDB" w14:textId="77777777" w:rsidR="00C7104B" w:rsidRDefault="00C710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509CD197" w14:textId="77777777" w:rsidTr="00B40C2E">
      <w:trPr>
        <w:trHeight w:hRule="exact" w:val="1418"/>
      </w:trPr>
      <w:tc>
        <w:tcPr>
          <w:tcW w:w="7761" w:type="dxa"/>
          <w:vAlign w:val="center"/>
        </w:tcPr>
        <w:p w14:paraId="46589D71" w14:textId="517E7011"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422112">
            <w:rPr>
              <w:noProof/>
            </w:rPr>
            <w:t>DEECA Biodiversity Environment and Community Grants</w:t>
          </w:r>
          <w:r>
            <w:rPr>
              <w:noProof/>
            </w:rPr>
            <w:fldChar w:fldCharType="end"/>
          </w:r>
        </w:p>
      </w:tc>
    </w:tr>
  </w:tbl>
  <w:p w14:paraId="2B216A05" w14:textId="77777777" w:rsidR="00B40C2E" w:rsidRDefault="00B40C2E" w:rsidP="00254A01">
    <w:pPr>
      <w:pStyle w:val="Header"/>
    </w:pPr>
    <w:r w:rsidRPr="00806AB6">
      <w:rPr>
        <w:noProof/>
      </w:rPr>
      <mc:AlternateContent>
        <mc:Choice Requires="wps">
          <w:drawing>
            <wp:anchor distT="0" distB="0" distL="114300" distR="114300" simplePos="0" relativeHeight="251658248" behindDoc="1" locked="0" layoutInCell="1" allowOverlap="1" wp14:anchorId="5AD49859" wp14:editId="4E6850AF">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99E0DD"/>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FA14E3" id="TriangleRight" o:spid="_x0000_s1026" style="position:absolute;margin-left:56.7pt;margin-top:22.7pt;width:68.05pt;height:70.8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" path="m1339,1419l669,,,1419r1339,xe" fillcolor="#99e0dd"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6" behindDoc="1" locked="0" layoutInCell="1" allowOverlap="1" wp14:anchorId="0807818D" wp14:editId="7C539300">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00B2A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1F5455" id="TriangleLeft" o:spid="_x0000_s1026" style="position:absolute;margin-left:22.7pt;margin-top:22.7pt;width:68.05pt;height:70.8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" path="m,l665,1419,1334,,,xe" fillcolor="#00b2a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5" behindDoc="1" locked="0" layoutInCell="1" allowOverlap="1" wp14:anchorId="13332FE4" wp14:editId="1186123E">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04860C6" id="Rectangle" o:spid="_x0000_s1026" style="position:absolute;margin-left:22.7pt;margin-top:22.7pt;width:552.75pt;height:70.8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" fillcolor="#201547" stroked="f">
              <w10:wrap anchorx="page" anchory="page"/>
            </v:rect>
          </w:pict>
        </mc:Fallback>
      </mc:AlternateContent>
    </w:r>
  </w:p>
  <w:p w14:paraId="3BED0554"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140CA976" w14:textId="77777777" w:rsidTr="00B40C2E">
      <w:trPr>
        <w:trHeight w:hRule="exact" w:val="1418"/>
      </w:trPr>
      <w:tc>
        <w:tcPr>
          <w:tcW w:w="7761" w:type="dxa"/>
          <w:vAlign w:val="center"/>
        </w:tcPr>
        <w:p w14:paraId="7CCB085C" w14:textId="1A20774B"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422112">
            <w:rPr>
              <w:noProof/>
            </w:rPr>
            <w:t>DEECA Biodiversity Environment and Community Grants</w:t>
          </w:r>
          <w:r>
            <w:rPr>
              <w:noProof/>
            </w:rPr>
            <w:fldChar w:fldCharType="end"/>
          </w:r>
        </w:p>
      </w:tc>
    </w:tr>
  </w:tbl>
  <w:p w14:paraId="44CDC70B" w14:textId="77777777" w:rsidR="00B40C2E" w:rsidRDefault="00B40C2E" w:rsidP="00254A01">
    <w:pPr>
      <w:pStyle w:val="Header"/>
    </w:pPr>
    <w:r w:rsidRPr="00806AB6">
      <w:rPr>
        <w:noProof/>
      </w:rPr>
      <mc:AlternateContent>
        <mc:Choice Requires="wps">
          <w:drawing>
            <wp:anchor distT="0" distB="0" distL="114300" distR="114300" simplePos="0" relativeHeight="251658251" behindDoc="1" locked="0" layoutInCell="1" allowOverlap="1" wp14:anchorId="60BEEEEF" wp14:editId="7285EC16">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99E0DD"/>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5312C3" id="TriangleRight" o:spid="_x0000_s1026"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" path="m1339,1419l669,,,1419r1339,xe" fillcolor="#99e0dd"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34AE9469" wp14:editId="64488C4F">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00B2A9"/>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0DC7BC" id="TriangleLeft" o:spid="_x0000_s1026"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" path="m,l665,1419,1334,,,xe" fillcolor="#00b2a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5E457303" wp14:editId="1374FBC7">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2E93CA9" id="Rectangle" o:spid="_x0000_s1026"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" fillcolor="#201547" stroked="f">
              <w10:wrap anchorx="page" anchory="page"/>
            </v:rect>
          </w:pict>
        </mc:Fallback>
      </mc:AlternateContent>
    </w:r>
  </w:p>
  <w:p w14:paraId="2559CD29"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C4533" w14:textId="550AABAF" w:rsidR="00B40C2E" w:rsidRPr="00E97294" w:rsidRDefault="00FE6844" w:rsidP="00E97294">
    <w:pPr>
      <w:pStyle w:val="Header"/>
    </w:pPr>
    <w:r w:rsidRPr="00953989">
      <w:rPr>
        <w:rFonts w:ascii="Arial" w:hAnsi="Arial"/>
        <w:b w:val="0"/>
        <w:noProof/>
        <w:color w:val="363534"/>
        <w:sz w:val="20"/>
      </w:rPr>
      <mc:AlternateContent>
        <mc:Choice Requires="wpg">
          <w:drawing>
            <wp:anchor distT="0" distB="0" distL="114300" distR="114300" simplePos="0" relativeHeight="251658262" behindDoc="0" locked="0" layoutInCell="1" allowOverlap="1" wp14:anchorId="156928FA" wp14:editId="7E55AE79">
              <wp:simplePos x="0" y="0"/>
              <wp:positionH relativeFrom="column">
                <wp:posOffset>-254138</wp:posOffset>
              </wp:positionH>
              <wp:positionV relativeFrom="paragraph">
                <wp:posOffset>105907</wp:posOffset>
              </wp:positionV>
              <wp:extent cx="7019925" cy="1811614"/>
              <wp:effectExtent l="0" t="0" r="3175" b="5080"/>
              <wp:wrapNone/>
              <wp:docPr id="22" name="Group 22"/>
              <wp:cNvGraphicFramePr/>
              <a:graphic xmlns:a="http://schemas.openxmlformats.org/drawingml/2006/main">
                <a:graphicData uri="http://schemas.microsoft.com/office/word/2010/wordprocessingGroup">
                  <wpg:wgp>
                    <wpg:cNvGrpSpPr/>
                    <wpg:grpSpPr>
                      <a:xfrm>
                        <a:off x="0" y="0"/>
                        <a:ext cx="7019925" cy="1811614"/>
                        <a:chOff x="0" y="0"/>
                        <a:chExt cx="7019925" cy="1811614"/>
                      </a:xfrm>
                    </wpg:grpSpPr>
                    <wps:wsp>
                      <wps:cNvPr id="24" name="Rectangle"/>
                      <wps:cNvSpPr>
                        <a:spLocks noChangeArrowheads="1"/>
                      </wps:cNvSpPr>
                      <wps:spPr bwMode="auto">
                        <a:xfrm>
                          <a:off x="0" y="0"/>
                          <a:ext cx="7019925" cy="899795"/>
                        </a:xfrm>
                        <a:prstGeom prst="rect">
                          <a:avLst/>
                        </a:prstGeom>
                        <a:solidFill>
                          <a:srgbClr val="201547"/>
                        </a:solidFill>
                        <a:ln>
                          <a:noFill/>
                        </a:ln>
                      </wps:spPr>
                      <wps:bodyPr rot="0" vert="horz" wrap="square" lIns="91440" tIns="45720" rIns="91440" bIns="45720" anchor="t" anchorCtr="0" upright="1">
                        <a:noAutofit/>
                      </wps:bodyPr>
                    </wps:wsp>
                    <wps:wsp>
                      <wps:cNvPr id="29" name="TriangleLeft"/>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00B2A9"/>
                        </a:solidFill>
                        <a:ln>
                          <a:noFill/>
                        </a:ln>
                      </wps:spPr>
                      <wps:bodyPr rot="0" vert="horz" wrap="square" lIns="91440" tIns="45720" rIns="91440" bIns="45720" anchor="t" anchorCtr="0" upright="1">
                        <a:noAutofit/>
                      </wps:bodyPr>
                    </wps:wsp>
                    <wps:wsp>
                      <wps:cNvPr id="50" name="TriangleRight"/>
                      <wps:cNvSpPr>
                        <a:spLocks/>
                      </wps:cNvSpPr>
                      <wps:spPr bwMode="auto">
                        <a:xfrm>
                          <a:off x="43075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99E0DD"/>
                        </a:solidFill>
                        <a:ln>
                          <a:noFill/>
                        </a:ln>
                      </wps:spPr>
                      <wps:bodyPr rot="0" vert="horz" wrap="square" lIns="91440" tIns="45720" rIns="91440" bIns="45720" anchor="t" anchorCtr="0" upright="1">
                        <a:noAutofit/>
                      </wps:bodyPr>
                    </wps:wsp>
                    <pic:pic xmlns:pic="http://schemas.openxmlformats.org/drawingml/2006/picture">
                      <pic:nvPicPr>
                        <pic:cNvPr id="61" name="Picture 61" descr="A picture containing text, flag&#10;&#10;Description automatically generated"/>
                        <pic:cNvPicPr>
                          <a:picLocks noChangeAspect="1"/>
                        </pic:cNvPicPr>
                      </pic:nvPicPr>
                      <pic:blipFill>
                        <a:blip r:embed="rId1" cstate="hqprint">
                          <a:extLst>
                            <a:ext uri="{28A0092B-C50C-407E-A947-70E740481C1C}">
                              <a14:useLocalDpi xmlns:a14="http://schemas.microsoft.com/office/drawing/2010/main"/>
                            </a:ext>
                          </a:extLst>
                        </a:blip>
                        <a:stretch>
                          <a:fillRect/>
                        </a:stretch>
                      </pic:blipFill>
                      <pic:spPr>
                        <a:xfrm>
                          <a:off x="430252" y="899794"/>
                          <a:ext cx="864000" cy="911820"/>
                        </a:xfrm>
                        <a:prstGeom prst="rect">
                          <a:avLst/>
                        </a:prstGeom>
                      </pic:spPr>
                    </pic:pic>
                  </wpg:wgp>
                </a:graphicData>
              </a:graphic>
              <wp14:sizeRelV relativeFrom="margin">
                <wp14:pctHeight>0</wp14:pctHeight>
              </wp14:sizeRelV>
            </wp:anchor>
          </w:drawing>
        </mc:Choice>
        <mc:Fallback>
          <w:pict>
            <v:group w14:anchorId="6B1AC1E1" id="Group 22" o:spid="_x0000_s1026" style="position:absolute;margin-left:-20pt;margin-top:8.35pt;width:552.75pt;height:142.65pt;z-index:251662356;mso-height-relative:margin" coordsize="70199,18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">
              <v:rect id="Rectangle" o:spid="_x0000_s1027" style="position:absolute;width:70199;height:8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" fillcolor="#201547" stroked="f"/>
              <v:shape id="TriangleLeft" o:spid="_x0000_s1028" style="position:absolute;width:8636;height:8997;visibility:visible;mso-wrap-style:square;v-text-anchor:top" coordsize="1334,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" path="m,l665,1419,1334,,,xe" fillcolor="#00b2a9" stroked="f">
                <v:path arrowok="t" o:connecttype="custom" o:connectlocs="0,0;430505,899795;863600,0;0,0" o:connectangles="0,0,0,0"/>
              </v:shape>
              <v:shape id="TriangleRight" o:spid="_x0000_s1029" style="position:absolute;left:4307;width:8636;height:8997;visibility:visible;mso-wrap-style:square;v-text-anchor:top" coordsize="1339,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" path="m1339,1419l669,,,1419r1339,xe" fillcolor="#99e0dd" stroked="f">
                <v:path arrowok="t" o:connecttype="custom" o:connectlocs="863600,899795;431478,0;0,899795;863600,899795"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30" type="#_x0000_t75" alt="A picture containing text, flag&#10;&#10;Description automatically generated" style="position:absolute;left:4302;top:8997;width:8640;height:9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">
                <v:imagedata r:id="rId2" o:title="A picture containing text, flag&#10;&#10;Description automatically generated"/>
              </v:shape>
            </v:group>
          </w:pict>
        </mc:Fallback>
      </mc:AlternateContent>
    </w:r>
    <w:r w:rsidR="000B66BB">
      <w:rPr>
        <w:noProof/>
      </w:rPr>
      <w:drawing>
        <wp:anchor distT="0" distB="0" distL="114300" distR="114300" simplePos="0" relativeHeight="251658256" behindDoc="1" locked="0" layoutInCell="1" allowOverlap="1" wp14:anchorId="33CD1064" wp14:editId="5CFAA4D1">
          <wp:simplePos x="0" y="0"/>
          <wp:positionH relativeFrom="page">
            <wp:posOffset>720090</wp:posOffset>
          </wp:positionH>
          <wp:positionV relativeFrom="page">
            <wp:posOffset>1188085</wp:posOffset>
          </wp:positionV>
          <wp:extent cx="860400" cy="896400"/>
          <wp:effectExtent l="0" t="0" r="0" b="0"/>
          <wp:wrapNone/>
          <wp:docPr id="18"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iangleBottomACIMono" hidden="1"/>
                  <pic:cNvPicPr/>
                </pic:nvPicPr>
                <pic:blipFill>
                  <a:blip r:embed="rId3">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0B66BB">
      <w:rPr>
        <w:noProof/>
      </w:rPr>
      <w:drawing>
        <wp:anchor distT="0" distB="0" distL="114300" distR="114300" simplePos="0" relativeHeight="251658255" behindDoc="1" locked="0" layoutInCell="1" allowOverlap="1" wp14:anchorId="1691D3A0" wp14:editId="7370519A">
          <wp:simplePos x="0" y="0"/>
          <wp:positionH relativeFrom="page">
            <wp:posOffset>720090</wp:posOffset>
          </wp:positionH>
          <wp:positionV relativeFrom="page">
            <wp:posOffset>1188085</wp:posOffset>
          </wp:positionV>
          <wp:extent cx="864000" cy="896400"/>
          <wp:effectExtent l="0" t="0" r="0" b="0"/>
          <wp:wrapNone/>
          <wp:docPr id="17"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iangleBottomACI"/>
                  <pic:cNvPicPr/>
                </pic:nvPicPr>
                <pic:blipFill>
                  <a:blip r:embed="rId4">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8244" behindDoc="1" locked="0" layoutInCell="1" allowOverlap="1" wp14:anchorId="36F76ECB" wp14:editId="4D622050">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riangleRight"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48253A2A">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7" behindDoc="1" locked="0" layoutInCell="1" allowOverlap="1" wp14:anchorId="487E6A3D" wp14:editId="34BE8372">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74BC7642">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3" behindDoc="1" locked="0" layoutInCell="1" allowOverlap="1" wp14:anchorId="0BC58BBA" wp14:editId="348E13D8">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riangleLeft"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4D22E510">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2" behindDoc="1" locked="0" layoutInCell="1" allowOverlap="1" wp14:anchorId="499C24ED" wp14:editId="064181AD">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1C5AFD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9BCC82DC"/>
    <w:name w:val="DEPIListBullets"/>
    <w:lvl w:ilvl="0">
      <w:start w:val="1"/>
      <w:numFmt w:val="bullet"/>
      <w:pStyle w:val="ListBullet"/>
      <w:lvlText w:val="•"/>
      <w:lvlJc w:val="left"/>
      <w:pPr>
        <w:tabs>
          <w:tab w:val="num" w:pos="340"/>
        </w:tabs>
        <w:ind w:left="34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314778E"/>
    <w:multiLevelType w:val="hybridMultilevel"/>
    <w:tmpl w:val="9744AD3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3DE6131"/>
    <w:multiLevelType w:val="hybridMultilevel"/>
    <w:tmpl w:val="CF8CD4C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B379B2"/>
    <w:multiLevelType w:val="multilevel"/>
    <w:tmpl w:val="00C00AFC"/>
    <w:lvl w:ilvl="0">
      <w:start w:val="1"/>
      <w:numFmt w:val="bullet"/>
      <w:lvlText w:val=""/>
      <w:lvlJc w:val="left"/>
      <w:pPr>
        <w:tabs>
          <w:tab w:val="num" w:pos="340"/>
        </w:tabs>
        <w:ind w:left="340" w:hanging="170"/>
      </w:pPr>
      <w:rPr>
        <w:rFonts w:ascii="Wingdings" w:hAnsi="Wingdings" w:hint="default"/>
        <w:b w:val="0"/>
        <w:i w:val="0"/>
        <w:color w:val="363534"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23" w15:restartNumberingAfterBreak="0">
    <w:nsid w:val="4D545EC4"/>
    <w:multiLevelType w:val="multilevel"/>
    <w:tmpl w:val="B778F5E4"/>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4" w15:restartNumberingAfterBreak="0">
    <w:nsid w:val="505B0652"/>
    <w:multiLevelType w:val="hybridMultilevel"/>
    <w:tmpl w:val="371ED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6"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7"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9" w15:restartNumberingAfterBreak="0">
    <w:nsid w:val="5D3C7EBA"/>
    <w:multiLevelType w:val="hybridMultilevel"/>
    <w:tmpl w:val="E036F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1"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67F91915"/>
    <w:multiLevelType w:val="hybridMultilevel"/>
    <w:tmpl w:val="0506239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C850378"/>
    <w:multiLevelType w:val="hybridMultilevel"/>
    <w:tmpl w:val="0DDE3B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6"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7"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8"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9"/>
  </w:num>
  <w:num w:numId="2">
    <w:abstractNumId w:val="34"/>
  </w:num>
  <w:num w:numId="3">
    <w:abstractNumId w:val="28"/>
  </w:num>
  <w:num w:numId="4">
    <w:abstractNumId w:val="38"/>
  </w:num>
  <w:num w:numId="5">
    <w:abstractNumId w:val="16"/>
  </w:num>
  <w:num w:numId="6">
    <w:abstractNumId w:val="12"/>
  </w:num>
  <w:num w:numId="7">
    <w:abstractNumId w:val="11"/>
  </w:num>
  <w:num w:numId="8">
    <w:abstractNumId w:val="10"/>
  </w:num>
  <w:num w:numId="9">
    <w:abstractNumId w:val="35"/>
  </w:num>
  <w:num w:numId="10">
    <w:abstractNumId w:val="13"/>
  </w:num>
  <w:num w:numId="11">
    <w:abstractNumId w:val="17"/>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7"/>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7"/>
  </w:num>
  <w:num w:numId="28">
    <w:abstractNumId w:val="37"/>
    <w:lvlOverride w:ilvl="0">
      <w:startOverride w:val="1"/>
    </w:lvlOverride>
  </w:num>
  <w:num w:numId="29">
    <w:abstractNumId w:val="20"/>
  </w:num>
  <w:num w:numId="30">
    <w:abstractNumId w:val="36"/>
  </w:num>
  <w:num w:numId="31">
    <w:abstractNumId w:val="8"/>
  </w:num>
  <w:num w:numId="32">
    <w:abstractNumId w:val="31"/>
  </w:num>
  <w:num w:numId="33">
    <w:abstractNumId w:val="23"/>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num>
  <w:num w:numId="45">
    <w:abstractNumId w:val="32"/>
  </w:num>
  <w:num w:numId="46">
    <w:abstractNumId w:val="22"/>
  </w:num>
  <w:num w:numId="47">
    <w:abstractNumId w:val="33"/>
  </w:num>
  <w:num w:numId="48">
    <w:abstractNumId w:val="29"/>
  </w:num>
  <w:num w:numId="49">
    <w:abstractNumId w:val="21"/>
  </w:num>
  <w:num w:numId="50">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607F23"/>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701"/>
    <w:rsid w:val="000118FD"/>
    <w:rsid w:val="00011F39"/>
    <w:rsid w:val="0001226A"/>
    <w:rsid w:val="00012B94"/>
    <w:rsid w:val="00012E66"/>
    <w:rsid w:val="00012EC2"/>
    <w:rsid w:val="00013360"/>
    <w:rsid w:val="0001362A"/>
    <w:rsid w:val="0001389C"/>
    <w:rsid w:val="0001393A"/>
    <w:rsid w:val="00013BAE"/>
    <w:rsid w:val="00013DC6"/>
    <w:rsid w:val="0001452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88B"/>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4C2D"/>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3F82"/>
    <w:rsid w:val="0005472E"/>
    <w:rsid w:val="000547C6"/>
    <w:rsid w:val="00054A31"/>
    <w:rsid w:val="00054AD4"/>
    <w:rsid w:val="00055546"/>
    <w:rsid w:val="0005568C"/>
    <w:rsid w:val="000557B4"/>
    <w:rsid w:val="00055860"/>
    <w:rsid w:val="00055D0B"/>
    <w:rsid w:val="000560BA"/>
    <w:rsid w:val="00056163"/>
    <w:rsid w:val="00056AA6"/>
    <w:rsid w:val="000570E5"/>
    <w:rsid w:val="00057EB2"/>
    <w:rsid w:val="0006013C"/>
    <w:rsid w:val="00060538"/>
    <w:rsid w:val="00060EE0"/>
    <w:rsid w:val="00060FD9"/>
    <w:rsid w:val="00061573"/>
    <w:rsid w:val="000617D7"/>
    <w:rsid w:val="000620DA"/>
    <w:rsid w:val="0006230B"/>
    <w:rsid w:val="000623CA"/>
    <w:rsid w:val="000626EE"/>
    <w:rsid w:val="00062985"/>
    <w:rsid w:val="000636BC"/>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67DD4"/>
    <w:rsid w:val="000704F3"/>
    <w:rsid w:val="00070C97"/>
    <w:rsid w:val="0007112E"/>
    <w:rsid w:val="00071B67"/>
    <w:rsid w:val="00071CA4"/>
    <w:rsid w:val="00071DE2"/>
    <w:rsid w:val="00071F5F"/>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6BD5"/>
    <w:rsid w:val="00097170"/>
    <w:rsid w:val="00097538"/>
    <w:rsid w:val="00097763"/>
    <w:rsid w:val="000979B3"/>
    <w:rsid w:val="00097A38"/>
    <w:rsid w:val="00097BCF"/>
    <w:rsid w:val="00097C1B"/>
    <w:rsid w:val="000A0179"/>
    <w:rsid w:val="000A04B4"/>
    <w:rsid w:val="000A055B"/>
    <w:rsid w:val="000A059B"/>
    <w:rsid w:val="000A05D6"/>
    <w:rsid w:val="000A09AD"/>
    <w:rsid w:val="000A0D74"/>
    <w:rsid w:val="000A1512"/>
    <w:rsid w:val="000A15E4"/>
    <w:rsid w:val="000A16B0"/>
    <w:rsid w:val="000A2315"/>
    <w:rsid w:val="000A2792"/>
    <w:rsid w:val="000A28BD"/>
    <w:rsid w:val="000A2A90"/>
    <w:rsid w:val="000A2C62"/>
    <w:rsid w:val="000A2E96"/>
    <w:rsid w:val="000A30F9"/>
    <w:rsid w:val="000A3721"/>
    <w:rsid w:val="000A3841"/>
    <w:rsid w:val="000A3B01"/>
    <w:rsid w:val="000A4744"/>
    <w:rsid w:val="000A51F3"/>
    <w:rsid w:val="000A5B6C"/>
    <w:rsid w:val="000A5B82"/>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8D4"/>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384"/>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743"/>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C45"/>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1DE9"/>
    <w:rsid w:val="0011267E"/>
    <w:rsid w:val="0011271A"/>
    <w:rsid w:val="00112E38"/>
    <w:rsid w:val="001131AA"/>
    <w:rsid w:val="001137CE"/>
    <w:rsid w:val="00113C4C"/>
    <w:rsid w:val="00113CDC"/>
    <w:rsid w:val="00113DD9"/>
    <w:rsid w:val="00114638"/>
    <w:rsid w:val="0011467A"/>
    <w:rsid w:val="00114751"/>
    <w:rsid w:val="0011484F"/>
    <w:rsid w:val="001148DA"/>
    <w:rsid w:val="00114F21"/>
    <w:rsid w:val="00114F4E"/>
    <w:rsid w:val="00115310"/>
    <w:rsid w:val="00115824"/>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1"/>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B55"/>
    <w:rsid w:val="00127F2F"/>
    <w:rsid w:val="001300CB"/>
    <w:rsid w:val="001306D2"/>
    <w:rsid w:val="00130B87"/>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0A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11ED"/>
    <w:rsid w:val="0018138B"/>
    <w:rsid w:val="0018157F"/>
    <w:rsid w:val="0018263A"/>
    <w:rsid w:val="00182759"/>
    <w:rsid w:val="0018296A"/>
    <w:rsid w:val="00182986"/>
    <w:rsid w:val="00183265"/>
    <w:rsid w:val="00183DC3"/>
    <w:rsid w:val="00183F0D"/>
    <w:rsid w:val="0018400C"/>
    <w:rsid w:val="00184D8A"/>
    <w:rsid w:val="00184FE9"/>
    <w:rsid w:val="00185004"/>
    <w:rsid w:val="001856A2"/>
    <w:rsid w:val="001858C6"/>
    <w:rsid w:val="0018593D"/>
    <w:rsid w:val="00185D75"/>
    <w:rsid w:val="00185F4B"/>
    <w:rsid w:val="0018600C"/>
    <w:rsid w:val="00186036"/>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DD3"/>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3A"/>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D8B"/>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5BC9"/>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5A3"/>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4A0"/>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A7EA6"/>
    <w:rsid w:val="002B00B5"/>
    <w:rsid w:val="002B0CFA"/>
    <w:rsid w:val="002B171F"/>
    <w:rsid w:val="002B1C2D"/>
    <w:rsid w:val="002B1DB7"/>
    <w:rsid w:val="002B1DE7"/>
    <w:rsid w:val="002B1F25"/>
    <w:rsid w:val="002B2336"/>
    <w:rsid w:val="002B234F"/>
    <w:rsid w:val="002B2563"/>
    <w:rsid w:val="002B25C0"/>
    <w:rsid w:val="002B2807"/>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914"/>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816"/>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325"/>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57ADB"/>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4F6"/>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564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BD5"/>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112"/>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4A2"/>
    <w:rsid w:val="004277BC"/>
    <w:rsid w:val="00427915"/>
    <w:rsid w:val="004308E9"/>
    <w:rsid w:val="00430AF9"/>
    <w:rsid w:val="00431066"/>
    <w:rsid w:val="004311F9"/>
    <w:rsid w:val="004313EF"/>
    <w:rsid w:val="00431441"/>
    <w:rsid w:val="00431F16"/>
    <w:rsid w:val="00432296"/>
    <w:rsid w:val="004332E0"/>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83"/>
    <w:rsid w:val="004440E9"/>
    <w:rsid w:val="004442F5"/>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989"/>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B0A"/>
    <w:rsid w:val="00471473"/>
    <w:rsid w:val="00471496"/>
    <w:rsid w:val="0047188C"/>
    <w:rsid w:val="00471D90"/>
    <w:rsid w:val="00472154"/>
    <w:rsid w:val="0047291F"/>
    <w:rsid w:val="00472D29"/>
    <w:rsid w:val="00473298"/>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6F4"/>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6684"/>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968"/>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ED7"/>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14"/>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1DEB"/>
    <w:rsid w:val="0052239B"/>
    <w:rsid w:val="0052291A"/>
    <w:rsid w:val="00522B13"/>
    <w:rsid w:val="00522B30"/>
    <w:rsid w:val="00522C03"/>
    <w:rsid w:val="005232B3"/>
    <w:rsid w:val="005233A5"/>
    <w:rsid w:val="00523C38"/>
    <w:rsid w:val="00523DDC"/>
    <w:rsid w:val="0052415A"/>
    <w:rsid w:val="0052438E"/>
    <w:rsid w:val="00525B0A"/>
    <w:rsid w:val="005260D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80"/>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2A3"/>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40C"/>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15D2"/>
    <w:rsid w:val="005D2102"/>
    <w:rsid w:val="005D2885"/>
    <w:rsid w:val="005D395A"/>
    <w:rsid w:val="005D4098"/>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39ED"/>
    <w:rsid w:val="005F3D72"/>
    <w:rsid w:val="005F40BB"/>
    <w:rsid w:val="005F4CC2"/>
    <w:rsid w:val="005F4FED"/>
    <w:rsid w:val="005F551C"/>
    <w:rsid w:val="005F5CE7"/>
    <w:rsid w:val="005F5E45"/>
    <w:rsid w:val="005F5F36"/>
    <w:rsid w:val="005F618D"/>
    <w:rsid w:val="005F6F53"/>
    <w:rsid w:val="005F70DA"/>
    <w:rsid w:val="005F73D0"/>
    <w:rsid w:val="005F7770"/>
    <w:rsid w:val="005F7C8F"/>
    <w:rsid w:val="005F7E19"/>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93E"/>
    <w:rsid w:val="00606CC0"/>
    <w:rsid w:val="006071AD"/>
    <w:rsid w:val="006072AD"/>
    <w:rsid w:val="00607702"/>
    <w:rsid w:val="0060793A"/>
    <w:rsid w:val="0060795D"/>
    <w:rsid w:val="00607F23"/>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7067"/>
    <w:rsid w:val="00627D5C"/>
    <w:rsid w:val="006302E0"/>
    <w:rsid w:val="00630767"/>
    <w:rsid w:val="006307CD"/>
    <w:rsid w:val="00630E39"/>
    <w:rsid w:val="0063103F"/>
    <w:rsid w:val="0063133D"/>
    <w:rsid w:val="00631925"/>
    <w:rsid w:val="00631D9A"/>
    <w:rsid w:val="006326EA"/>
    <w:rsid w:val="00632F09"/>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8A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39A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97FB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4DC0"/>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7A6"/>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0D9"/>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A99"/>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46D"/>
    <w:rsid w:val="00793602"/>
    <w:rsid w:val="007939F0"/>
    <w:rsid w:val="007943AF"/>
    <w:rsid w:val="007947CB"/>
    <w:rsid w:val="00794808"/>
    <w:rsid w:val="007948B8"/>
    <w:rsid w:val="0079521E"/>
    <w:rsid w:val="00795366"/>
    <w:rsid w:val="00795609"/>
    <w:rsid w:val="0079581E"/>
    <w:rsid w:val="00795C30"/>
    <w:rsid w:val="00795D5A"/>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2FE8"/>
    <w:rsid w:val="007A3485"/>
    <w:rsid w:val="007A38DD"/>
    <w:rsid w:val="007A3903"/>
    <w:rsid w:val="007A3B3F"/>
    <w:rsid w:val="007A402E"/>
    <w:rsid w:val="007A47C6"/>
    <w:rsid w:val="007A4B65"/>
    <w:rsid w:val="007A4BA3"/>
    <w:rsid w:val="007A4C6F"/>
    <w:rsid w:val="007A4DE7"/>
    <w:rsid w:val="007A4E1C"/>
    <w:rsid w:val="007A63BF"/>
    <w:rsid w:val="007A6488"/>
    <w:rsid w:val="007A652C"/>
    <w:rsid w:val="007A68BD"/>
    <w:rsid w:val="007A71E7"/>
    <w:rsid w:val="007A766B"/>
    <w:rsid w:val="007A7A5E"/>
    <w:rsid w:val="007A7DED"/>
    <w:rsid w:val="007A7DF2"/>
    <w:rsid w:val="007B00D1"/>
    <w:rsid w:val="007B0B6E"/>
    <w:rsid w:val="007B0F02"/>
    <w:rsid w:val="007B1164"/>
    <w:rsid w:val="007B140D"/>
    <w:rsid w:val="007B1456"/>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725"/>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7C0"/>
    <w:rsid w:val="007F199C"/>
    <w:rsid w:val="007F1A6B"/>
    <w:rsid w:val="007F1D7C"/>
    <w:rsid w:val="007F2545"/>
    <w:rsid w:val="007F26D5"/>
    <w:rsid w:val="007F297D"/>
    <w:rsid w:val="007F2BA6"/>
    <w:rsid w:val="007F3088"/>
    <w:rsid w:val="007F32C9"/>
    <w:rsid w:val="007F32CD"/>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136"/>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3FC4"/>
    <w:rsid w:val="00834526"/>
    <w:rsid w:val="00834719"/>
    <w:rsid w:val="008352BE"/>
    <w:rsid w:val="0083594F"/>
    <w:rsid w:val="00835950"/>
    <w:rsid w:val="0083644E"/>
    <w:rsid w:val="00836702"/>
    <w:rsid w:val="00836A4F"/>
    <w:rsid w:val="00836DDA"/>
    <w:rsid w:val="00836EF0"/>
    <w:rsid w:val="0083775B"/>
    <w:rsid w:val="00837B39"/>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3CA"/>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0C7"/>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292"/>
    <w:rsid w:val="008C4536"/>
    <w:rsid w:val="008C4692"/>
    <w:rsid w:val="008C4FA6"/>
    <w:rsid w:val="008C4FB4"/>
    <w:rsid w:val="008C513F"/>
    <w:rsid w:val="008C51E3"/>
    <w:rsid w:val="008C54A7"/>
    <w:rsid w:val="008C5691"/>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6A3D"/>
    <w:rsid w:val="008E6D8A"/>
    <w:rsid w:val="008E77A1"/>
    <w:rsid w:val="008E78E9"/>
    <w:rsid w:val="008E7C84"/>
    <w:rsid w:val="008E7C9D"/>
    <w:rsid w:val="008F0483"/>
    <w:rsid w:val="008F0554"/>
    <w:rsid w:val="008F06A2"/>
    <w:rsid w:val="008F0833"/>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D23"/>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36A"/>
    <w:rsid w:val="0094155E"/>
    <w:rsid w:val="00941868"/>
    <w:rsid w:val="00941B9F"/>
    <w:rsid w:val="00942003"/>
    <w:rsid w:val="00942109"/>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ABC"/>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D95"/>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A7"/>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73B"/>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1F9"/>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3D9"/>
    <w:rsid w:val="00A26603"/>
    <w:rsid w:val="00A269D4"/>
    <w:rsid w:val="00A26AF5"/>
    <w:rsid w:val="00A26BCA"/>
    <w:rsid w:val="00A26E4A"/>
    <w:rsid w:val="00A275DF"/>
    <w:rsid w:val="00A277E6"/>
    <w:rsid w:val="00A278A4"/>
    <w:rsid w:val="00A27A41"/>
    <w:rsid w:val="00A3009A"/>
    <w:rsid w:val="00A3084E"/>
    <w:rsid w:val="00A30995"/>
    <w:rsid w:val="00A30ABB"/>
    <w:rsid w:val="00A311E7"/>
    <w:rsid w:val="00A3137B"/>
    <w:rsid w:val="00A31534"/>
    <w:rsid w:val="00A31BA7"/>
    <w:rsid w:val="00A31DDD"/>
    <w:rsid w:val="00A31FF7"/>
    <w:rsid w:val="00A32357"/>
    <w:rsid w:val="00A324D5"/>
    <w:rsid w:val="00A3254C"/>
    <w:rsid w:val="00A32595"/>
    <w:rsid w:val="00A3277A"/>
    <w:rsid w:val="00A338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47A49"/>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593C"/>
    <w:rsid w:val="00A660B8"/>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49ED"/>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87A"/>
    <w:rsid w:val="00A93932"/>
    <w:rsid w:val="00A93E28"/>
    <w:rsid w:val="00A93F4B"/>
    <w:rsid w:val="00A93FC2"/>
    <w:rsid w:val="00A942BA"/>
    <w:rsid w:val="00A948E8"/>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30F"/>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4BF7"/>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C28"/>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2B4"/>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480"/>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235"/>
    <w:rsid w:val="00BB68AE"/>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753"/>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1D"/>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3E7D"/>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57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CD3"/>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4E27"/>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EA9"/>
    <w:rsid w:val="00C65111"/>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04B"/>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5C7"/>
    <w:rsid w:val="00C91703"/>
    <w:rsid w:val="00C91B1E"/>
    <w:rsid w:val="00C91C4E"/>
    <w:rsid w:val="00C91CF5"/>
    <w:rsid w:val="00C920F6"/>
    <w:rsid w:val="00C923FF"/>
    <w:rsid w:val="00C92C19"/>
    <w:rsid w:val="00C92E1F"/>
    <w:rsid w:val="00C9345A"/>
    <w:rsid w:val="00C93AA0"/>
    <w:rsid w:val="00C94090"/>
    <w:rsid w:val="00C949F5"/>
    <w:rsid w:val="00C94FBE"/>
    <w:rsid w:val="00C95433"/>
    <w:rsid w:val="00C955D1"/>
    <w:rsid w:val="00C95AB8"/>
    <w:rsid w:val="00C95F0C"/>
    <w:rsid w:val="00C96776"/>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163"/>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84F"/>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27C"/>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5F9"/>
    <w:rsid w:val="00D21CA0"/>
    <w:rsid w:val="00D21CD3"/>
    <w:rsid w:val="00D21E8A"/>
    <w:rsid w:val="00D2221E"/>
    <w:rsid w:val="00D2267C"/>
    <w:rsid w:val="00D226A7"/>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392"/>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4CB0"/>
    <w:rsid w:val="00D456E2"/>
    <w:rsid w:val="00D45A41"/>
    <w:rsid w:val="00D45ADC"/>
    <w:rsid w:val="00D460F1"/>
    <w:rsid w:val="00D46251"/>
    <w:rsid w:val="00D46883"/>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401"/>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32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97EBB"/>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C7D2A"/>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425"/>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1E1C"/>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5A5"/>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481"/>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373"/>
    <w:rsid w:val="00E368B6"/>
    <w:rsid w:val="00E36E2C"/>
    <w:rsid w:val="00E36ECB"/>
    <w:rsid w:val="00E3707E"/>
    <w:rsid w:val="00E37291"/>
    <w:rsid w:val="00E37602"/>
    <w:rsid w:val="00E37621"/>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0EC3"/>
    <w:rsid w:val="00E61262"/>
    <w:rsid w:val="00E6130D"/>
    <w:rsid w:val="00E614CE"/>
    <w:rsid w:val="00E61867"/>
    <w:rsid w:val="00E61C7B"/>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8AA"/>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75B"/>
    <w:rsid w:val="00EA4C44"/>
    <w:rsid w:val="00EA4D19"/>
    <w:rsid w:val="00EA4F8A"/>
    <w:rsid w:val="00EA57A3"/>
    <w:rsid w:val="00EA5A7F"/>
    <w:rsid w:val="00EA5C9A"/>
    <w:rsid w:val="00EA660E"/>
    <w:rsid w:val="00EA68A9"/>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4A3"/>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415"/>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143"/>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50"/>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1BC4"/>
    <w:rsid w:val="00F42107"/>
    <w:rsid w:val="00F42A49"/>
    <w:rsid w:val="00F42A7A"/>
    <w:rsid w:val="00F42EFD"/>
    <w:rsid w:val="00F43039"/>
    <w:rsid w:val="00F43CB0"/>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2E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32"/>
    <w:rsid w:val="00F925B4"/>
    <w:rsid w:val="00F925F6"/>
    <w:rsid w:val="00F93AA3"/>
    <w:rsid w:val="00F94191"/>
    <w:rsid w:val="00F9443B"/>
    <w:rsid w:val="00F94CA5"/>
    <w:rsid w:val="00F952C5"/>
    <w:rsid w:val="00F953FE"/>
    <w:rsid w:val="00F97540"/>
    <w:rsid w:val="00F9777B"/>
    <w:rsid w:val="00F979B0"/>
    <w:rsid w:val="00F97FB0"/>
    <w:rsid w:val="00FA0BCC"/>
    <w:rsid w:val="00FA0C6E"/>
    <w:rsid w:val="00FA0FB6"/>
    <w:rsid w:val="00FA1070"/>
    <w:rsid w:val="00FA164F"/>
    <w:rsid w:val="00FA165E"/>
    <w:rsid w:val="00FA1ACB"/>
    <w:rsid w:val="00FA1BB5"/>
    <w:rsid w:val="00FA1FDF"/>
    <w:rsid w:val="00FA21F4"/>
    <w:rsid w:val="00FA2F3A"/>
    <w:rsid w:val="00FA304B"/>
    <w:rsid w:val="00FA3214"/>
    <w:rsid w:val="00FA3525"/>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00E"/>
    <w:rsid w:val="00FC2855"/>
    <w:rsid w:val="00FC2977"/>
    <w:rsid w:val="00FC317B"/>
    <w:rsid w:val="00FC3AF0"/>
    <w:rsid w:val="00FC3C61"/>
    <w:rsid w:val="00FC3C67"/>
    <w:rsid w:val="00FC3CCA"/>
    <w:rsid w:val="00FC422C"/>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844"/>
    <w:rsid w:val="00FE6915"/>
    <w:rsid w:val="00FE6E29"/>
    <w:rsid w:val="00FE6E56"/>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 w:val="0AF3B516"/>
    <w:rsid w:val="4C9B56E4"/>
    <w:rsid w:val="66B7D24A"/>
    <w:rsid w:val="6E0DDAD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44298A0F"/>
  <w15:docId w15:val="{D7A1F578-8C5F-4279-B4C2-A021A2C30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607F23"/>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styleId="UnresolvedMention">
    <w:name w:val="Unresolved Mention"/>
    <w:basedOn w:val="DefaultParagraphFont"/>
    <w:uiPriority w:val="99"/>
    <w:unhideWhenUsed/>
    <w:rsid w:val="008F0483"/>
    <w:rPr>
      <w:color w:val="605E5C"/>
      <w:shd w:val="clear" w:color="auto" w:fill="E1DFDD"/>
    </w:rPr>
  </w:style>
  <w:style w:type="character" w:styleId="Mention">
    <w:name w:val="Mention"/>
    <w:basedOn w:val="DefaultParagraphFont"/>
    <w:uiPriority w:val="99"/>
    <w:unhideWhenUsed/>
    <w:rsid w:val="008F048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42896470">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hyperlink" Target="https://delwp1.force.com/GrantsPortallogin"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delwp1.force.com/GrantsPortallogin"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hyperlink" Target="mailto:grantsinfo@delwp.vic.gov.au"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delwp1.force.com/GrantsPortallogin" TargetMode="External"/><Relationship Id="rId28" Type="http://schemas.openxmlformats.org/officeDocument/2006/relationships/image" Target="media/image14.png"/><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hyperlink" Target="mailto:enviro.grants@delwp.vic.gov.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emf"/></Relationships>
</file>

<file path=word/_rels/footer3.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jpg"/><Relationship Id="rId1" Type="http://schemas.openxmlformats.org/officeDocument/2006/relationships/image" Target="media/image5.emf"/><Relationship Id="rId4" Type="http://schemas.openxmlformats.org/officeDocument/2006/relationships/image" Target="media/image8.emf"/></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Contract - Small" ma:contentTypeID="0x0101002517F445A0F35E449C98AAD631F2B0384705005FFAA66397914846B011EE82526E76B2" ma:contentTypeVersion="25" ma:contentTypeDescription="Records of contracts for smaller-scale activities  (specialty contracts).&#10;Includes records associated with the negotiation process, excluding tender records." ma:contentTypeScope="" ma:versionID="6d1fc86fc58164151e09a9e8e1ef13c8">
  <xsd:schema xmlns:xsd="http://www.w3.org/2001/XMLSchema" xmlns:xs="http://www.w3.org/2001/XMLSchema" xmlns:p="http://schemas.microsoft.com/office/2006/metadata/properties" xmlns:ns1="http://schemas.microsoft.com/sharepoint/v3" xmlns:ns2="a5f32de4-e402-4188-b034-e71ca7d22e54" xmlns:ns3="9fd47c19-1c4a-4d7d-b342-c10cef269344" xmlns:ns4="d060384a-5d23-4ce3-b9ed-ffc966dd9dbe" targetNamespace="http://schemas.microsoft.com/office/2006/metadata/properties" ma:root="true" ma:fieldsID="047f545d878b9a21dda63b4fb372304b" ns1:_="" ns2:_="" ns3:_="" ns4:_="">
    <xsd:import namespace="http://schemas.microsoft.com/sharepoint/v3"/>
    <xsd:import namespace="a5f32de4-e402-4188-b034-e71ca7d22e54"/>
    <xsd:import namespace="9fd47c19-1c4a-4d7d-b342-c10cef269344"/>
    <xsd:import namespace="d060384a-5d23-4ce3-b9ed-ffc966dd9dbe"/>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2:Financial_x0020_Year" minOccurs="0"/>
                <xsd:element ref="ns2:Grant_x0020_Round" minOccurs="0"/>
                <xsd:element ref="ns2:Grant_x0020_Stream" minOccurs="0"/>
                <xsd:element ref="ns2:File_x0020_Number" minOccurs="0"/>
                <xsd:element ref="ns4:PPBF_x0020_Project" minOccurs="0"/>
                <xsd:element ref="ns4:Program_x0020_Phase" minOccurs="0"/>
                <xsd:element ref="ns4:MediaServiceAutoKeyPoints" minOccurs="0"/>
                <xsd:element ref="ns4:MediaServiceKeyPoints" minOccurs="0"/>
                <xsd:element ref="ns2:Date_x0020_Recieved" minOccurs="0"/>
                <xsd:element ref="ns2:Date_x0020_Of_x0020_Original" minOccurs="0"/>
                <xsd:element ref="ns2:Originating_x0020_Author" minOccurs="0"/>
                <xsd:element ref="ns2:Reference_x0020_Number" minOccurs="0"/>
                <xsd:element ref="ns3:ld508a88e6264ce89693af80a72862cb" minOccurs="0"/>
                <xsd:element ref="ns2:Review_x0020_Date" minOccurs="0"/>
                <xsd:element ref="ns4:MediaServiceDateTaken" minOccurs="0"/>
                <xsd:element ref="ns4:MediaServiceAutoTags" minOccurs="0"/>
                <xsd:element ref="ns4:MediaServiceOCR" minOccurs="0"/>
                <xsd:element ref="ns4:MediaServiceLocatio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Financial_x0020_Year" ma:index="31"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Grant_x0020_Round" ma:index="32" nillable="true" ma:displayName="Grant Round" ma:description="Rounds are subsequent funding opportunities offered within the same funding program. Rounds are based on time, and can be annual, but may also be more or less frequent." ma:internalName="Grant_x0020_Round">
      <xsd:simpleType>
        <xsd:restriction base="dms:Text">
          <xsd:maxLength value="255"/>
        </xsd:restriction>
      </xsd:simpleType>
    </xsd:element>
    <xsd:element name="Grant_x0020_Stream" ma:index="33" nillable="true" ma:displayName="Grant Stream" ma:description="Streams are pools of funding that are available for specific target audiences, objectives, funding thresholds. They may run concurrently." ma:internalName="Grant_x0020_Stream">
      <xsd:simpleType>
        <xsd:restriction base="dms:Text">
          <xsd:maxLength value="255"/>
        </xsd:restriction>
      </xsd:simpleType>
    </xsd:element>
    <xsd:element name="File_x0020_Number" ma:index="34" nillable="true" ma:displayName="File Number" ma:internalName="File_x0020_Number">
      <xsd:simpleType>
        <xsd:restriction base="dms:Text">
          <xsd:maxLength value="255"/>
        </xsd:restriction>
      </xsd:simpleType>
    </xsd:element>
    <xsd:element name="Date_x0020_Recieved" ma:index="40" nillable="true" ma:displayName="Date Received" ma:description="The date stamped on official correspondence." ma:format="DateOnly" ma:internalName="Date_x0020_Recieved">
      <xsd:simpleType>
        <xsd:restriction base="dms:DateTime"/>
      </xsd:simpleType>
    </xsd:element>
    <xsd:element name="Date_x0020_Of_x0020_Original" ma:index="41" nillable="true" ma:displayName="Date Of Original" ma:description="The date which appears on the document." ma:format="DateTime" ma:internalName="Date_x0020_Of_x0020_Original">
      <xsd:simpleType>
        <xsd:restriction base="dms:DateTime"/>
      </xsd:simpleType>
    </xsd:element>
    <xsd:element name="Originating_x0020_Author" ma:index="42" nillable="true" ma:displayName="Originating Author" ma:description="The original person or organisation from which the object came from." ma:internalName="Originating_x0020_Author">
      <xsd:simpleType>
        <xsd:restriction base="dms:Text">
          <xsd:maxLength value="255"/>
        </xsd:restriction>
      </xsd:simpleType>
    </xsd:element>
    <xsd:element name="Reference_x0020_Number" ma:index="43" nillable="true" ma:displayName="Reference Number" ma:internalName="Reference_x0020_Number">
      <xsd:simpleType>
        <xsd:restriction base="dms:Text">
          <xsd:maxLength value="255"/>
        </xsd:restriction>
      </xsd:simpleType>
    </xsd:element>
    <xsd:element name="Review_x0020_Date" ma:index="45" nillable="true" ma:displayName="Review Date" ma:description="This is the date that you will be alerted to review your object." ma:format="DateOnly" ma:internalName="Review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6;#Environment and Community Programs|03c3c717-dc57-4aa9-8ab6-c95a7066b763"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7456c24c-f942-4a1d-9716-586e40985c9e}" ma:internalName="TaxCatchAll" ma:showField="CatchAllData"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7456c24c-f942-4a1d-9716-586e40985c9e}" ma:internalName="TaxCatchAllLabel" ma:readOnly="true" ma:showField="CatchAllDataLabel"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5;#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d508a88e6264ce89693af80a72862cb" ma:index="44" nillable="true" ma:taxonomy="true" ma:internalName="ld508a88e6264ce89693af80a72862cb" ma:taxonomyFieldName="Reference_x0020_Type" ma:displayName="Reference Typ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60384a-5d23-4ce3-b9ed-ffc966dd9dbe" elementFormDefault="qualified">
    <xsd:import namespace="http://schemas.microsoft.com/office/2006/documentManagement/types"/>
    <xsd:import namespace="http://schemas.microsoft.com/office/infopath/2007/PartnerControls"/>
    <xsd:element name="PPBF_x0020_Project" ma:index="35" nillable="true" ma:displayName="PPBF Project" ma:description="Port Phillip Bay Fund project number" ma:internalName="PPBF_x0020_Project">
      <xsd:complexType>
        <xsd:complexContent>
          <xsd:extension base="dms:MultiChoice">
            <xsd:sequence>
              <xsd:element name="Value" maxOccurs="unbounded" minOccurs="0" nillable="true">
                <xsd:simpleType>
                  <xsd:restriction base="dms:Choice">
                    <xsd:enumeration value="1001 - Friends of Williams Road Beach"/>
                    <xsd:enumeration value="1002 - Peter Nicholson"/>
                    <xsd:enumeration value="1014 - AWARE (Australian Wildlife Assistance, Rescue and Education)"/>
                    <xsd:enumeration value="1016 - Darebin Creek Management Committee"/>
                    <xsd:enumeration value="1017 - Balcombe Estuary Reserves Group Mt Martha"/>
                    <xsd:enumeration value="1020 - Farming Moorabool"/>
                    <xsd:enumeration value="1021 - 1st/14th Brighton Sea Scouts Venturer Unit"/>
                    <xsd:enumeration value="1024 - Richmond West Primary School"/>
                    <xsd:enumeration value="2001 - Friends of Westgate Park"/>
                    <xsd:enumeration value="2004 - Balliang Food and Fibre Group"/>
                    <xsd:enumeration value="2005 - Yarra Riverkeeper Association"/>
                    <xsd:enumeration value="2008 - Love Our Street"/>
                    <xsd:enumeration value="2012 - St Columba's Primary School"/>
                    <xsd:enumeration value="2014 - Friends of Merri Creek"/>
                    <xsd:enumeration value="2022 - Tangaroa Blue Foundation"/>
                    <xsd:enumeration value="2025 - Friends of the Hooded Plover (Mornington Peninsula)"/>
                    <xsd:enumeration value="2030 - Department of Environment, Land, Water &amp; Planning"/>
                    <xsd:enumeration value="3001 - Conservation Volunteers Australia"/>
                    <xsd:enumeration value="3002 - Port Phillip EcoCentre"/>
                    <xsd:enumeration value="3004 - Mornington Peninsula Shire"/>
                    <xsd:enumeration value="3005 - Bellarine Catchment Network"/>
                    <xsd:enumeration value="3011 - Port Phillip EcoCentre"/>
                    <xsd:enumeration value="3014 - National Centre for Coasts and Climate, The University of Melbourne"/>
                    <xsd:enumeration value="3023 - Yarra Ranges Shire Council"/>
                    <xsd:enumeration value="3026 - Dolphin Research Institute"/>
                    <xsd:enumeration value="3027 - Black Rock Pre School"/>
                    <xsd:enumeration value="3050 - Loci Environment and Place"/>
                    <xsd:enumeration value="3052 - Boroondara City Council"/>
                    <xsd:enumeration value="3059 - Victorian National Parks Association"/>
                    <xsd:enumeration value="3060 - National Centre for Coasts and Climate, The University of Melbourne"/>
                    <xsd:enumeration value="3061 - National Centre for Coasts and Climate, The University of Melbourne"/>
                    <xsd:enumeration value="3063 - Mornington Peninsula Shire"/>
                    <xsd:enumeration value="3068 - Melbourne Water"/>
                    <xsd:enumeration value="3070 - Melbourne Water"/>
                    <xsd:enumeration value="3081 - Frankston City Council"/>
                    <xsd:enumeration value="3084 - Beach Patrol Australia"/>
                    <xsd:enumeration value="4004 - Friends of Greenwich Bay"/>
                    <xsd:enumeration value="4010 - Fishcare Victoria"/>
                    <xsd:enumeration value="4013 - Friends of Westgate Park"/>
                    <xsd:enumeration value="4016 - AWARE (Australian Wildlife Assistance, Rescue and Education)"/>
                    <xsd:enumeration value="4017 - Cardi Creek Kids"/>
                    <xsd:enumeration value="4024 - White Cliffs to Camerons Bight Foreshore Reserve Committee of Management"/>
                    <xsd:enumeration value="5004 - Frankston Beach Association"/>
                    <xsd:enumeration value="5008 - Community Weed Alliance of the Dandenongs"/>
                    <xsd:enumeration value="5014 - Victorian National Parks Association"/>
                    <xsd:enumeration value="5015 - St Aloysius Primary School"/>
                    <xsd:enumeration value="5016 - Mother of God Primary School"/>
                    <xsd:enumeration value="5017 - Balcombe Estuary Reserves Group Mt Martha"/>
                    <xsd:enumeration value="5018 - Werribee River Association"/>
                    <xsd:enumeration value="5019 - Wurundjeri Land &amp; Compensation Cultural Heritage Council Aboriginal Corporation"/>
                    <xsd:enumeration value="5020 - Jawbone Marine Sanctuary Care"/>
                    <xsd:enumeration value="5021 - Friends of Beware Reef Marine Sanctuary"/>
                    <xsd:enumeration value="5022 - The Scout Association of Australia, Victorian Branch"/>
                    <xsd:enumeration value="5027 - Port Phillip EcoCentre"/>
                    <xsd:enumeration value="6002 - Yarra Riverkeeper Association"/>
                    <xsd:enumeration value="6007 - Geelong Sustainability Group"/>
                    <xsd:enumeration value="6009 - The Nature Conservancy"/>
                    <xsd:enumeration value="6010 - Bellarine Catchment Network"/>
                    <xsd:enumeration value="6013 - PrimeSCI!, Swinburne University of Technology"/>
                    <xsd:enumeration value="6019 - Conservation Volunteers Australia"/>
                    <xsd:enumeration value="6020 - Environment Protection Authority Victoria"/>
                    <xsd:enumeration value="6021 - OzFish Unlimited"/>
                    <xsd:enumeration value="6023 - School of Geography, The University of Melbourne"/>
                    <xsd:enumeration value="6029 - Port Phillip EcoCentre"/>
                    <xsd:enumeration value="6030 - Remember The Wild"/>
                    <xsd:enumeration value="6032 - Mornington Peninsula Shire"/>
                    <xsd:enumeration value="6038 - Tangaroa Blue Foundation"/>
                    <xsd:enumeration value="6047 - BirdLife Australia Ltd"/>
                    <xsd:enumeration value="6052 - Yarra Riverkeeper Association"/>
                    <xsd:enumeration value="6054 - Reef Life Survey"/>
                    <xsd:enumeration value="6055 - Werribee River Association"/>
                    <xsd:enumeration value="6061 - Bunurong Land Council Aboriginal Corporation"/>
                    <xsd:enumeration value="6070 - Centre for Aquatic Pollution Identification and Management, The University of Melbourne"/>
                    <xsd:enumeration value="6075 - Australian Marine Mammal Conservation Foundation Ltd"/>
                    <xsd:enumeration value="6076 - Royal Melbourne Institute of Technology"/>
                    <xsd:enumeration value="50492 - McCrae Homestead Coastal Group"/>
                    <xsd:enumeration value="50493 - Capel Sounds Foreshores Committee of Management w/ Capel Sounds Educational Child Care Centre"/>
                    <xsd:enumeration value="50495 - Hobsons Bay City Council"/>
                    <xsd:enumeration value="50501 - Balcombe Estuary Reserves Group Mt Martha Inc"/>
                    <xsd:enumeration value="50541 - Deakin University"/>
                    <xsd:enumeration value="50542 - Yarra Riverkeeper Association Inc"/>
                    <xsd:enumeration value="50543 - Hobsons Bay City Council"/>
                    <xsd:enumeration value="50544 - Merri Creek Management Committee inc."/>
                    <xsd:enumeration value="50545 - Hobsons Bay City Council"/>
                    <xsd:enumeration value="50548 - Deakin University"/>
                    <xsd:enumeration value="50549 - Victorian National Parks Association"/>
                    <xsd:enumeration value="50551 - Swan Bay Environment Association"/>
                    <xsd:enumeration value="50552 - Remember The Wild"/>
                    <xsd:enumeration value="50553 - Frankston Beach Association"/>
                    <xsd:enumeration value="50554 - The University of Melbourne, Geography"/>
                    <xsd:enumeration value="50555 - Mornington Environment Association w/ Friends of Beleura Cliff Path"/>
                    <xsd:enumeration value="50556 - Port Phillip EcoCentre"/>
                    <xsd:enumeration value="50557 - Mount Eliza Association for Environmental Care w/ Friends of Williams Road Beach Reserve"/>
                    <xsd:enumeration value="50559 - Bellarine Catchment Network"/>
                    <xsd:enumeration value="50560 - Bellarine Bayside Foreshore Committee of Management"/>
                    <xsd:enumeration value="50561 - Safety Beach Foreshore Landscape Committee Incorporated"/>
                    <xsd:enumeration value="50562 - Nepean Conservation Group Inc"/>
                    <xsd:enumeration value="50565 - Trust for Nature"/>
                    <xsd:enumeration value="50566 - Deakin University"/>
                    <xsd:enumeration value="50567 - Deakin University"/>
                    <xsd:enumeration value="50569 - The University Of Melbourne"/>
                  </xsd:restriction>
                </xsd:simpleType>
              </xsd:element>
            </xsd:sequence>
          </xsd:extension>
        </xsd:complexContent>
      </xsd:complexType>
    </xsd:element>
    <xsd:element name="Program_x0020_Phase" ma:index="36" nillable="true" ma:displayName="Program Phase" ma:default="Planning and Design" ma:format="Dropdown" ma:internalName="Program_x0020_Phase">
      <xsd:simpleType>
        <xsd:restriction base="dms:Choice">
          <xsd:enumeration value="Planning and Design"/>
          <xsd:enumeration value="Budget"/>
          <xsd:enumeration value="Approvals"/>
          <xsd:enumeration value="Application"/>
          <xsd:enumeration value="Assessment"/>
          <xsd:enumeration value="Announcements"/>
          <xsd:enumeration value="Contracting and Payments"/>
          <xsd:enumeration value="Acquittals"/>
          <xsd:enumeration value="Communications"/>
          <xsd:enumeration value="Project MER"/>
          <xsd:enumeration value="Program MER"/>
        </xsd:restriction>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element name="MediaServiceDateTaken" ma:index="46" nillable="true" ma:displayName="MediaServiceDateTaken" ma:hidden="true" ma:internalName="MediaServiceDateTaken" ma:readOnly="true">
      <xsd:simpleType>
        <xsd:restriction base="dms:Text"/>
      </xsd:simpleType>
    </xsd:element>
    <xsd:element name="MediaServiceAutoTags" ma:index="47" nillable="true" ma:displayName="Tags" ma:internalName="MediaServiceAutoTags" ma:readOnly="true">
      <xsd:simpleType>
        <xsd:restriction base="dms:Text"/>
      </xsd:simpleType>
    </xsd:element>
    <xsd:element name="MediaServiceOCR" ma:index="48" nillable="true" ma:displayName="Extracted Text" ma:internalName="MediaServiceOCR" ma:readOnly="true">
      <xsd:simpleType>
        <xsd:restriction base="dms:Note">
          <xsd:maxLength value="255"/>
        </xsd:restriction>
      </xsd:simpleType>
    </xsd:element>
    <xsd:element name="MediaServiceLocation" ma:index="49" nillable="true" ma:displayName="Location" ma:internalName="MediaServiceLocation" ma:readOnly="true">
      <xsd:simpleType>
        <xsd:restriction base="dms:Text"/>
      </xsd:simpleType>
    </xsd:element>
    <xsd:element name="MediaLengthInSeconds" ma:index="50" nillable="true" ma:displayName="MediaLengthInSeconds" ma:hidden="true" ma:internalName="MediaLengthInSeconds" ma:readOnly="true">
      <xsd:simpleType>
        <xsd:restriction base="dms:Unknown"/>
      </xsd:simpleType>
    </xsd:element>
    <xsd:element name="lcf76f155ced4ddcb4097134ff3c332f" ma:index="52"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797aeec6-0273-40f2-ab3e-beee73212332" ContentTypeId="0x0101002517F445A0F35E449C98AAD631F2B0384705"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_dlc_DocId xmlns="a5f32de4-e402-4188-b034-e71ca7d22e54">DOCID137-1260007579-3204</_dlc_DocId>
    <_dlc_DocIdUrl xmlns="a5f32de4-e402-4188-b034-e71ca7d22e54">
      <Url>https://delwpvicgovau.sharepoint.com/sites/ecm_137/_layouts/15/DocIdRedir.aspx?ID=DOCID137-1260007579-3204</Url>
      <Description>DOCID137-1260007579-3204</Description>
    </_dlc_DocIdUrl>
    <Language xmlns="http://schemas.microsoft.com/sharepoint/v3">English</Language>
    <TaxCatchAll xmlns="9fd47c19-1c4a-4d7d-b342-c10cef269344">
      <Value>15</Value>
      <Value>6</Value>
      <Value>5</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Originating_x0020_Author xmlns="a5f32de4-e402-4188-b034-e71ca7d22e54" xsi:nil="true"/>
    <File_x0020_Number xmlns="a5f32de4-e402-4188-b034-e71ca7d22e54" xsi:nil="true"/>
    <k1bd994a94c2413797db3bab8f123f6f xmlns="9fd47c19-1c4a-4d7d-b342-c10cef269344">
      <Terms xmlns="http://schemas.microsoft.com/office/infopath/2007/PartnerControls"/>
    </k1bd994a94c2413797db3bab8f123f6f>
    <Review_x0020_Date xmlns="a5f32de4-e402-4188-b034-e71ca7d22e54" xsi:nil="tru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Financial_x0020_Year xmlns="a5f32de4-e402-4188-b034-e71ca7d22e54">2022-23</Financial_x0020_Year>
    <Reference_x0020_Number xmlns="a5f32de4-e402-4188-b034-e71ca7d22e54" xsi:nil="true"/>
    <Grant_x0020_Stream xmlns="a5f32de4-e402-4188-b034-e71ca7d22e54" xsi:nil="true"/>
    <Program_x0020_Phase xmlns="d060384a-5d23-4ce3-b9ed-ffc966dd9dbe">Planning and Design</Program_x0020_Phase>
    <Date_x0020_Of_x0020_Original xmlns="a5f32de4-e402-4188-b034-e71ca7d22e54"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Environment and Community Programs</TermName>
          <TermId xmlns="http://schemas.microsoft.com/office/infopath/2007/PartnerControls">03c3c717-dc57-4aa9-8ab6-c95a7066b763</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Grant_x0020_Round xmlns="a5f32de4-e402-4188-b034-e71ca7d22e54">2023</Grant_x0020_Round>
    <PPBF_x0020_Project xmlns="d060384a-5d23-4ce3-b9ed-ffc966dd9dbe" xsi:nil="true"/>
    <Date_x0020_Recieved xmlns="a5f32de4-e402-4188-b034-e71ca7d22e54" xsi:nil="tru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ld508a88e6264ce89693af80a72862cb xmlns="9fd47c19-1c4a-4d7d-b342-c10cef269344">
      <Terms xmlns="http://schemas.microsoft.com/office/infopath/2007/PartnerControls"/>
    </ld508a88e6264ce89693af80a72862cb>
    <lcf76f155ced4ddcb4097134ff3c332f xmlns="d060384a-5d23-4ce3-b9ed-ffc966dd9dbe">
      <Terms xmlns="http://schemas.microsoft.com/office/infopath/2007/PartnerControls"/>
    </lcf76f155ced4ddcb4097134ff3c332f>
  </documentManagement>
</p:properties>
</file>

<file path=customXml/item7.xml><?xml version="1.0" encoding="utf-8"?>
<?mso-contentType ?>
<customXsn xmlns="http://schemas.microsoft.com/office/2006/metadata/customXsn">
  <xsnLocation/>
  <cached>True</cached>
  <openByDefault>True</openByDefault>
  <xsnScope>/sites/contentTypeHub</xsnScope>
</customXsn>
</file>

<file path=customXml/itemProps1.xml><?xml version="1.0" encoding="utf-8"?>
<ds:datastoreItem xmlns:ds="http://schemas.openxmlformats.org/officeDocument/2006/customXml" ds:itemID="{0ABB28DA-F7CD-488A-9E9A-B702DDC08D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d060384a-5d23-4ce3-b9ed-ffc966dd9d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4E4FD1-D2C8-423A-92A1-18FE488CF4E0}">
  <ds:schemaRefs>
    <ds:schemaRef ds:uri="http://schemas.openxmlformats.org/officeDocument/2006/bibliography"/>
  </ds:schemaRefs>
</ds:datastoreItem>
</file>

<file path=customXml/itemProps3.xml><?xml version="1.0" encoding="utf-8"?>
<ds:datastoreItem xmlns:ds="http://schemas.openxmlformats.org/officeDocument/2006/customXml" ds:itemID="{B524BE2B-7951-494F-8A0B-A0083312B622}">
  <ds:schemaRefs>
    <ds:schemaRef ds:uri="http://schemas.microsoft.com/sharepoint/v3/contenttype/forms"/>
  </ds:schemaRefs>
</ds:datastoreItem>
</file>

<file path=customXml/itemProps4.xml><?xml version="1.0" encoding="utf-8"?>
<ds:datastoreItem xmlns:ds="http://schemas.openxmlformats.org/officeDocument/2006/customXml" ds:itemID="{5A510E7D-D8CE-4125-A3CA-F55E2A7BB1FE}">
  <ds:schemaRefs>
    <ds:schemaRef ds:uri="Microsoft.SharePoint.Taxonomy.ContentTypeSync"/>
  </ds:schemaRefs>
</ds:datastoreItem>
</file>

<file path=customXml/itemProps5.xml><?xml version="1.0" encoding="utf-8"?>
<ds:datastoreItem xmlns:ds="http://schemas.openxmlformats.org/officeDocument/2006/customXml" ds:itemID="{5115BF44-A504-4FED-A893-6331C4C15227}">
  <ds:schemaRefs>
    <ds:schemaRef ds:uri="http://schemas.microsoft.com/sharepoint/events"/>
  </ds:schemaRefs>
</ds:datastoreItem>
</file>

<file path=customXml/itemProps6.xml><?xml version="1.0" encoding="utf-8"?>
<ds:datastoreItem xmlns:ds="http://schemas.openxmlformats.org/officeDocument/2006/customXml" ds:itemID="{68D3EED8-944C-4F2B-BBA9-D17CBC017262}">
  <ds:schemaRefs>
    <ds:schemaRef ds:uri="http://schemas.microsoft.com/office/2006/metadata/properties"/>
    <ds:schemaRef ds:uri="http://schemas.microsoft.com/office/infopath/2007/PartnerControls"/>
    <ds:schemaRef ds:uri="a5f32de4-e402-4188-b034-e71ca7d22e54"/>
    <ds:schemaRef ds:uri="http://schemas.microsoft.com/sharepoint/v3"/>
    <ds:schemaRef ds:uri="9fd47c19-1c4a-4d7d-b342-c10cef269344"/>
    <ds:schemaRef ds:uri="d060384a-5d23-4ce3-b9ed-ffc966dd9dbe"/>
  </ds:schemaRefs>
</ds:datastoreItem>
</file>

<file path=customXml/itemProps7.xml><?xml version="1.0" encoding="utf-8"?>
<ds:datastoreItem xmlns:ds="http://schemas.openxmlformats.org/officeDocument/2006/customXml" ds:itemID="{60A5BAE0-26A2-45DC-8980-D829B9DB95C9}">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4</Pages>
  <Words>921</Words>
  <Characters>5250</Characters>
  <Application>Microsoft Office Word</Application>
  <DocSecurity>0</DocSecurity>
  <Lines>43</Lines>
  <Paragraphs>12</Paragraphs>
  <ScaleCrop>false</ScaleCrop>
  <Company/>
  <LinksUpToDate>false</LinksUpToDate>
  <CharactersWithSpaces>6159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Erica L Darby (DELWP)</dc:creator>
  <cp:keywords/>
  <dc:description/>
  <cp:lastModifiedBy>Cara J Dowe (DEECA)</cp:lastModifiedBy>
  <cp:revision>105</cp:revision>
  <cp:lastPrinted>2023-01-22T21:55:00Z</cp:lastPrinted>
  <dcterms:created xsi:type="dcterms:W3CDTF">2021-11-11T23:01:00Z</dcterms:created>
  <dcterms:modified xsi:type="dcterms:W3CDTF">2023-01-22T21:55:00Z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0x0101002517F445A0F35E449C98AAD631F2B0384705005FFAA66397914846B011EE82526E76B2</vt:lpwstr>
  </property>
  <property fmtid="{D5CDD505-2E9C-101B-9397-08002B2CF9AE}" pid="19" name="_dlc_DocIdItemGuid">
    <vt:lpwstr>5d941b7d-4f3f-4d63-b7b0-7f9096a509a4</vt:lpwstr>
  </property>
  <property fmtid="{D5CDD505-2E9C-101B-9397-08002B2CF9AE}" pid="20" name="Agency">
    <vt:lpwstr>1;#Department of Environment, Land, Water and Planning|607a3f87-1228-4cd9-82a5-076aa8776274</vt:lpwstr>
  </property>
  <property fmtid="{D5CDD505-2E9C-101B-9397-08002B2CF9AE}" pid="21" name="Branch">
    <vt:lpwstr>6;#Environment and Community Programs|03c3c717-dc57-4aa9-8ab6-c95a7066b763</vt:lpwstr>
  </property>
  <property fmtid="{D5CDD505-2E9C-101B-9397-08002B2CF9AE}" pid="22" name="Division">
    <vt:lpwstr>5;#Biodiversity|a369ff78-9705-4b66-a29c-499bde0c7988</vt:lpwstr>
  </property>
  <property fmtid="{D5CDD505-2E9C-101B-9397-08002B2CF9AE}" pid="23" name="Group1">
    <vt:lpwstr>15;#Environment and Climate Change|b90772f5-2afa-408f-b8b8-93ad6baba774</vt:lpwstr>
  </property>
  <property fmtid="{D5CDD505-2E9C-101B-9397-08002B2CF9AE}" pid="24" name="Dissemination Limiting Marker">
    <vt:lpwstr>2;#FOUO|955eb6fc-b35a-4808-8aa5-31e514fa3f26</vt:lpwstr>
  </property>
  <property fmtid="{D5CDD505-2E9C-101B-9397-08002B2CF9AE}" pid="25" name="Security Classification">
    <vt:lpwstr>3;#Unclassified|7fa379f4-4aba-4692-ab80-7d39d3a23cf4</vt:lpwstr>
  </property>
  <property fmtid="{D5CDD505-2E9C-101B-9397-08002B2CF9AE}" pid="26" name="a6b8025dacc14cf9b4d4600d95399d54">
    <vt:lpwstr/>
  </property>
  <property fmtid="{D5CDD505-2E9C-101B-9397-08002B2CF9AE}" pid="27" name="Section">
    <vt:lpwstr/>
  </property>
  <property fmtid="{D5CDD505-2E9C-101B-9397-08002B2CF9AE}" pid="28" name="Sub-Section">
    <vt:lpwstr/>
  </property>
  <property fmtid="{D5CDD505-2E9C-101B-9397-08002B2CF9AE}" pid="29" name="o85941e134754762b9719660a258a6e6">
    <vt:lpwstr/>
  </property>
  <property fmtid="{D5CDD505-2E9C-101B-9397-08002B2CF9AE}" pid="30" name="Location_x0020_Type">
    <vt:lpwstr/>
  </property>
  <property fmtid="{D5CDD505-2E9C-101B-9397-08002B2CF9AE}" pid="31" name="Copyright_x0020_Licence_x0020_Name">
    <vt:lpwstr/>
  </property>
  <property fmtid="{D5CDD505-2E9C-101B-9397-08002B2CF9AE}" pid="32" name="df723ab3fe1c4eb7a0b151674e7ac40d">
    <vt:lpwstr/>
  </property>
  <property fmtid="{D5CDD505-2E9C-101B-9397-08002B2CF9AE}" pid="33" name="Copyright_x0020_License_x0020_Type">
    <vt:lpwstr/>
  </property>
  <property fmtid="{D5CDD505-2E9C-101B-9397-08002B2CF9AE}" pid="34" name="o2e611f6ba3e4c8f9a895dfb7980639e">
    <vt:lpwstr/>
  </property>
  <property fmtid="{D5CDD505-2E9C-101B-9397-08002B2CF9AE}" pid="35" name="Month">
    <vt:lpwstr/>
  </property>
  <property fmtid="{D5CDD505-2E9C-101B-9397-08002B2CF9AE}" pid="36" name="Reference Type">
    <vt:lpwstr/>
  </property>
  <property fmtid="{D5CDD505-2E9C-101B-9397-08002B2CF9AE}" pid="37" name="Copyright Licence Name">
    <vt:lpwstr/>
  </property>
  <property fmtid="{D5CDD505-2E9C-101B-9397-08002B2CF9AE}" pid="38" name="Location Type">
    <vt:lpwstr/>
  </property>
  <property fmtid="{D5CDD505-2E9C-101B-9397-08002B2CF9AE}" pid="39" name="Copyright License Type">
    <vt:lpwstr/>
  </property>
  <property fmtid="{D5CDD505-2E9C-101B-9397-08002B2CF9AE}" pid="40" name="MediaServiceImageTags">
    <vt:lpwstr/>
  </property>
  <property fmtid="{D5CDD505-2E9C-101B-9397-08002B2CF9AE}" pid="41" name="MSIP_Label_4257e2ab-f512-40e2-9c9a-c64247360765_Enabled">
    <vt:lpwstr>true</vt:lpwstr>
  </property>
  <property fmtid="{D5CDD505-2E9C-101B-9397-08002B2CF9AE}" pid="42" name="MSIP_Label_4257e2ab-f512-40e2-9c9a-c64247360765_SetDate">
    <vt:lpwstr>2023-01-22T21:55:09Z</vt:lpwstr>
  </property>
  <property fmtid="{D5CDD505-2E9C-101B-9397-08002B2CF9AE}" pid="43" name="MSIP_Label_4257e2ab-f512-40e2-9c9a-c64247360765_Method">
    <vt:lpwstr>Privileged</vt:lpwstr>
  </property>
  <property fmtid="{D5CDD505-2E9C-101B-9397-08002B2CF9AE}" pid="44" name="MSIP_Label_4257e2ab-f512-40e2-9c9a-c64247360765_Name">
    <vt:lpwstr>OFFICIAL</vt:lpwstr>
  </property>
  <property fmtid="{D5CDD505-2E9C-101B-9397-08002B2CF9AE}" pid="45" name="MSIP_Label_4257e2ab-f512-40e2-9c9a-c64247360765_SiteId">
    <vt:lpwstr>e8bdd6f7-fc18-4e48-a554-7f547927223b</vt:lpwstr>
  </property>
  <property fmtid="{D5CDD505-2E9C-101B-9397-08002B2CF9AE}" pid="46" name="MSIP_Label_4257e2ab-f512-40e2-9c9a-c64247360765_ActionId">
    <vt:lpwstr>1f488cfc-ee3f-43b5-8a78-bfa93c4f9777</vt:lpwstr>
  </property>
  <property fmtid="{D5CDD505-2E9C-101B-9397-08002B2CF9AE}" pid="47" name="MSIP_Label_4257e2ab-f512-40e2-9c9a-c64247360765_ContentBits">
    <vt:lpwstr>2</vt:lpwstr>
  </property>
</Properties>
</file>