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43481EE" w14:textId="77777777" w:rsidTr="003F46E9">
        <w:trPr>
          <w:trHeight w:hRule="exact" w:val="1418"/>
        </w:trPr>
        <w:tc>
          <w:tcPr>
            <w:tcW w:w="7761" w:type="dxa"/>
            <w:vAlign w:val="center"/>
          </w:tcPr>
          <w:p w14:paraId="3682D50F" w14:textId="68B93E9B" w:rsidR="009B1003" w:rsidRPr="009B1003" w:rsidRDefault="008325F1" w:rsidP="009B1003">
            <w:pPr>
              <w:pStyle w:val="Title"/>
            </w:pPr>
            <w:r>
              <w:t>DEECA</w:t>
            </w:r>
            <w:r w:rsidR="00942109">
              <w:t xml:space="preserve"> Biodiversity </w:t>
            </w:r>
            <w:r w:rsidR="008C7DD2">
              <w:t xml:space="preserve">Environment and Community </w:t>
            </w:r>
            <w:r w:rsidR="00942109">
              <w:t>Grants</w:t>
            </w:r>
          </w:p>
        </w:tc>
      </w:tr>
      <w:tr w:rsidR="000C1912" w:rsidRPr="000C1912" w14:paraId="509563D3" w14:textId="77777777" w:rsidTr="003F46E9">
        <w:trPr>
          <w:trHeight w:val="1247"/>
        </w:trPr>
        <w:tc>
          <w:tcPr>
            <w:tcW w:w="7761" w:type="dxa"/>
            <w:vAlign w:val="center"/>
          </w:tcPr>
          <w:p w14:paraId="677970FA" w14:textId="798FAFB1" w:rsidR="006B4DC0" w:rsidRPr="000C1912" w:rsidRDefault="006B4DC0" w:rsidP="009B1003">
            <w:pPr>
              <w:pStyle w:val="Subtitle"/>
              <w:rPr>
                <w:color w:val="201547"/>
              </w:rPr>
            </w:pPr>
            <w:r w:rsidRPr="000C1912">
              <w:rPr>
                <w:color w:val="201547"/>
              </w:rPr>
              <w:t xml:space="preserve">Fact Sheet </w:t>
            </w:r>
            <w:r w:rsidR="009F764C" w:rsidRPr="000C1912">
              <w:rPr>
                <w:color w:val="201547"/>
              </w:rPr>
              <w:t>8</w:t>
            </w:r>
            <w:r w:rsidRPr="000C1912">
              <w:rPr>
                <w:color w:val="201547"/>
              </w:rPr>
              <w:t xml:space="preserve"> of </w:t>
            </w:r>
            <w:r w:rsidR="009F764C" w:rsidRPr="000C1912">
              <w:rPr>
                <w:color w:val="201547"/>
              </w:rPr>
              <w:t>10</w:t>
            </w:r>
            <w:r w:rsidRPr="000C1912">
              <w:rPr>
                <w:color w:val="201547"/>
              </w:rPr>
              <w:t xml:space="preserve"> </w:t>
            </w:r>
          </w:p>
          <w:p w14:paraId="7D696D5C" w14:textId="45D9DCB5" w:rsidR="009B1003" w:rsidRPr="000C1912" w:rsidRDefault="05D416F7" w:rsidP="009B1003">
            <w:pPr>
              <w:pStyle w:val="Subtitle"/>
              <w:rPr>
                <w:color w:val="201547"/>
              </w:rPr>
            </w:pPr>
            <w:r w:rsidRPr="000C1912">
              <w:rPr>
                <w:color w:val="201547"/>
              </w:rPr>
              <w:t xml:space="preserve">Aboriginal </w:t>
            </w:r>
            <w:r w:rsidR="000D2054" w:rsidRPr="000C1912">
              <w:rPr>
                <w:color w:val="201547"/>
              </w:rPr>
              <w:t xml:space="preserve">Cultural Heritage considerations </w:t>
            </w:r>
            <w:r w:rsidR="00942109" w:rsidRPr="000C1912">
              <w:rPr>
                <w:color w:val="201547"/>
              </w:rPr>
              <w:t xml:space="preserve"> </w:t>
            </w:r>
          </w:p>
        </w:tc>
      </w:tr>
    </w:tbl>
    <w:p w14:paraId="0E2363CE" w14:textId="051FBB7D" w:rsidR="00806AB6" w:rsidRPr="000C1912" w:rsidRDefault="00806AB6" w:rsidP="00307C36">
      <w:pPr>
        <w:rPr>
          <w:color w:val="201547"/>
        </w:rPr>
      </w:pPr>
    </w:p>
    <w:p w14:paraId="7EB89A9E" w14:textId="77777777" w:rsidR="00806AB6" w:rsidRPr="000C1912" w:rsidRDefault="00806AB6" w:rsidP="00806AB6">
      <w:pPr>
        <w:pStyle w:val="BodyText"/>
        <w:rPr>
          <w:color w:val="201547"/>
        </w:rPr>
        <w:sectPr w:rsidR="00806AB6" w:rsidRPr="000C1912" w:rsidSect="0033793B">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1758" w:left="851" w:header="284" w:footer="284" w:gutter="0"/>
          <w:cols w:space="284"/>
          <w:titlePg/>
          <w:docGrid w:linePitch="360"/>
        </w:sectPr>
      </w:pPr>
    </w:p>
    <w:p w14:paraId="0B1095DD" w14:textId="44ED3E62" w:rsidR="00254A01" w:rsidRPr="000C1912" w:rsidRDefault="00A47A49" w:rsidP="00254A01">
      <w:pPr>
        <w:pStyle w:val="IntroFeatureText"/>
        <w:rPr>
          <w:color w:val="201547"/>
        </w:rPr>
      </w:pPr>
      <w:bookmarkStart w:id="0" w:name="Here"/>
      <w:bookmarkEnd w:id="0"/>
      <w:r w:rsidRPr="000C1912">
        <w:rPr>
          <w:color w:val="201547"/>
        </w:rPr>
        <w:t xml:space="preserve">This Fact Sheet </w:t>
      </w:r>
      <w:r w:rsidR="00194540" w:rsidRPr="000C1912">
        <w:rPr>
          <w:color w:val="201547"/>
        </w:rPr>
        <w:t xml:space="preserve">outlines considerations </w:t>
      </w:r>
      <w:r w:rsidR="25807078" w:rsidRPr="000C1912">
        <w:rPr>
          <w:color w:val="201547"/>
        </w:rPr>
        <w:t>community groups must take to protect Aboriginal cultural heritage when</w:t>
      </w:r>
      <w:r w:rsidR="2BE706DC" w:rsidRPr="000C1912">
        <w:rPr>
          <w:color w:val="201547"/>
        </w:rPr>
        <w:t xml:space="preserve"> applying for a </w:t>
      </w:r>
      <w:r w:rsidR="00194540" w:rsidRPr="000C1912">
        <w:rPr>
          <w:color w:val="201547"/>
        </w:rPr>
        <w:t xml:space="preserve">Biodiversity </w:t>
      </w:r>
      <w:r w:rsidR="004E31EE" w:rsidRPr="000C1912">
        <w:rPr>
          <w:color w:val="201547"/>
        </w:rPr>
        <w:t xml:space="preserve">Environment and </w:t>
      </w:r>
      <w:r w:rsidR="00194540" w:rsidRPr="000C1912">
        <w:rPr>
          <w:color w:val="201547"/>
        </w:rPr>
        <w:t>Community Grant.</w:t>
      </w:r>
    </w:p>
    <w:p w14:paraId="5CF3A3E8" w14:textId="77777777" w:rsidR="00660BEF" w:rsidRPr="000C1912" w:rsidRDefault="00660BEF" w:rsidP="00E11819">
      <w:pPr>
        <w:pStyle w:val="Heading1"/>
        <w:rPr>
          <w:color w:val="201547"/>
        </w:rPr>
      </w:pPr>
      <w:r w:rsidRPr="000C1912">
        <w:rPr>
          <w:color w:val="201547"/>
        </w:rPr>
        <w:t>Aboriginal Cultural Heritage</w:t>
      </w:r>
    </w:p>
    <w:p w14:paraId="2AB6C243" w14:textId="08B72D0B" w:rsidR="00E11819" w:rsidRDefault="00660BEF" w:rsidP="00660BEF">
      <w:r>
        <w:t xml:space="preserve">Aboriginal Cultural Heritage in Victoria including Aboriginal Intangible Heritage (traditional practices and knowledge), Aboriginal sites, places and objects are protected under the </w:t>
      </w:r>
      <w:r w:rsidRPr="00920E59">
        <w:rPr>
          <w:i/>
        </w:rPr>
        <w:t>Aboriginal Heritage Act 2006</w:t>
      </w:r>
      <w:r>
        <w:t xml:space="preserve"> and </w:t>
      </w:r>
      <w:r w:rsidRPr="00920E59">
        <w:rPr>
          <w:i/>
        </w:rPr>
        <w:t>Aboriginal Heritage Act Regulations 2018</w:t>
      </w:r>
      <w:r>
        <w:t xml:space="preserve">. </w:t>
      </w:r>
      <w:r w:rsidR="003B7E37">
        <w:t xml:space="preserve"> </w:t>
      </w:r>
      <w:r>
        <w:t xml:space="preserve">It is the responsibility of </w:t>
      </w:r>
      <w:r w:rsidR="7EDBD57F">
        <w:t xml:space="preserve">everyone working on Country </w:t>
      </w:r>
      <w:r>
        <w:t>to respect, understand, and protect our Aboriginal Heritage.</w:t>
      </w:r>
    </w:p>
    <w:p w14:paraId="542B368E" w14:textId="7EFC2DF0" w:rsidR="008D2CE3" w:rsidRPr="000C1912" w:rsidRDefault="008D2CE3" w:rsidP="003F0881">
      <w:pPr>
        <w:pStyle w:val="Heading2"/>
        <w:rPr>
          <w:color w:val="201547"/>
        </w:rPr>
      </w:pPr>
      <w:r w:rsidRPr="000C1912">
        <w:rPr>
          <w:color w:val="201547"/>
        </w:rPr>
        <w:t>Cultural Heritage Permits</w:t>
      </w:r>
    </w:p>
    <w:p w14:paraId="3C9FDFFF" w14:textId="77777777" w:rsidR="00C45F54" w:rsidRDefault="00C45F54" w:rsidP="00C45F54">
      <w:r>
        <w:t>A Cultural Heritage Permit is required if you plan to:</w:t>
      </w:r>
    </w:p>
    <w:p w14:paraId="1538F9D2" w14:textId="77777777" w:rsidR="00C45F54" w:rsidRDefault="00C45F54" w:rsidP="00C45F54">
      <w:pPr>
        <w:pStyle w:val="ListParagraph"/>
        <w:numPr>
          <w:ilvl w:val="0"/>
          <w:numId w:val="45"/>
        </w:numPr>
        <w:spacing w:before="120" w:after="120"/>
        <w:ind w:left="714" w:hanging="357"/>
        <w:contextualSpacing w:val="0"/>
      </w:pPr>
      <w:r>
        <w:t>disturb or excavate land to uncover or discover Aboriginal Cultural Heritage</w:t>
      </w:r>
    </w:p>
    <w:p w14:paraId="45D498F9" w14:textId="77777777" w:rsidR="00C45F54" w:rsidRDefault="00C45F54" w:rsidP="00C45F54">
      <w:pPr>
        <w:pStyle w:val="ListParagraph"/>
        <w:numPr>
          <w:ilvl w:val="0"/>
          <w:numId w:val="45"/>
        </w:numPr>
        <w:spacing w:before="120" w:after="120"/>
        <w:ind w:left="714" w:hanging="357"/>
        <w:contextualSpacing w:val="0"/>
      </w:pPr>
      <w:r>
        <w:t>rehabilitate land at an Aboriginal place</w:t>
      </w:r>
    </w:p>
    <w:p w14:paraId="07FD5E54" w14:textId="77777777" w:rsidR="00C45F54" w:rsidRDefault="00C45F54" w:rsidP="00C45F54">
      <w:pPr>
        <w:pStyle w:val="ListParagraph"/>
        <w:numPr>
          <w:ilvl w:val="0"/>
          <w:numId w:val="45"/>
        </w:numPr>
        <w:spacing w:before="120" w:after="120"/>
        <w:ind w:left="714" w:hanging="357"/>
        <w:contextualSpacing w:val="0"/>
      </w:pPr>
      <w:r>
        <w:t>carry out research on an Aboriginal place</w:t>
      </w:r>
    </w:p>
    <w:p w14:paraId="1E187623" w14:textId="77777777" w:rsidR="00C45F54" w:rsidRDefault="00C45F54" w:rsidP="00C45F54">
      <w:pPr>
        <w:pStyle w:val="ListParagraph"/>
        <w:numPr>
          <w:ilvl w:val="0"/>
          <w:numId w:val="45"/>
        </w:numPr>
        <w:spacing w:before="120" w:after="120"/>
        <w:ind w:left="714" w:hanging="357"/>
        <w:contextualSpacing w:val="0"/>
      </w:pPr>
      <w:r>
        <w:t>carry out an activity that will, or is likely to, harm Aboriginal cultural heritage</w:t>
      </w:r>
    </w:p>
    <w:p w14:paraId="2B78EA58" w14:textId="77777777" w:rsidR="00C45F54" w:rsidRDefault="00C45F54" w:rsidP="00C45F54">
      <w:pPr>
        <w:pStyle w:val="ListParagraph"/>
        <w:numPr>
          <w:ilvl w:val="0"/>
          <w:numId w:val="45"/>
        </w:numPr>
        <w:spacing w:before="120" w:after="120"/>
        <w:ind w:left="714" w:hanging="357"/>
        <w:contextualSpacing w:val="0"/>
      </w:pPr>
      <w:r>
        <w:t>sell an Aboriginal object (where it was not made for the purpose of sale)</w:t>
      </w:r>
    </w:p>
    <w:p w14:paraId="58C2EC56" w14:textId="77777777" w:rsidR="00C45F54" w:rsidRDefault="00C45F54" w:rsidP="00C45F54">
      <w:pPr>
        <w:pStyle w:val="ListParagraph"/>
        <w:numPr>
          <w:ilvl w:val="0"/>
          <w:numId w:val="45"/>
        </w:numPr>
        <w:spacing w:before="120" w:after="120"/>
        <w:ind w:left="714" w:hanging="357"/>
        <w:contextualSpacing w:val="0"/>
      </w:pPr>
      <w:r>
        <w:t>remove an Aboriginal cultural heritage object from Victoria</w:t>
      </w:r>
    </w:p>
    <w:p w14:paraId="48F18C30" w14:textId="77777777" w:rsidR="00C45F54" w:rsidRDefault="00C45F54" w:rsidP="00C45F54">
      <w:r>
        <w:t>You need a cultural heritage permit for these activities even if you don't require a Cultural Heritage Management Plan.</w:t>
      </w:r>
    </w:p>
    <w:p w14:paraId="759BEB52" w14:textId="77777777" w:rsidR="00C45F54" w:rsidRDefault="00C45F54" w:rsidP="00C45F54"/>
    <w:p w14:paraId="799F997A" w14:textId="37796586" w:rsidR="00C45F54" w:rsidRDefault="00C45F54" w:rsidP="00C45F54">
      <w:r>
        <w:t>For further information, visit</w:t>
      </w:r>
      <w:r w:rsidR="001B67D2">
        <w:t xml:space="preserve"> </w:t>
      </w:r>
      <w:hyperlink r:id="rId20" w:history="1">
        <w:r w:rsidR="001B67D2" w:rsidRPr="001B67D2">
          <w:rPr>
            <w:rStyle w:val="Hyperlink"/>
          </w:rPr>
          <w:t>https://www.firstpeoplesrelations.vic.gov.au/cultural-heritage-management-plans-permits-agreements-and-tests</w:t>
        </w:r>
      </w:hyperlink>
      <w:r>
        <w:t xml:space="preserve"> </w:t>
      </w:r>
    </w:p>
    <w:p w14:paraId="5E79A614" w14:textId="7F926B57" w:rsidR="000F53D2" w:rsidRPr="000C1912" w:rsidRDefault="000F53D2" w:rsidP="000F53D2">
      <w:pPr>
        <w:pStyle w:val="Heading2"/>
        <w:rPr>
          <w:color w:val="201547"/>
        </w:rPr>
      </w:pPr>
      <w:r w:rsidRPr="000C1912">
        <w:rPr>
          <w:color w:val="201547"/>
        </w:rPr>
        <w:t>Checking your project location</w:t>
      </w:r>
    </w:p>
    <w:p w14:paraId="03DE5EAA" w14:textId="03A940F2" w:rsidR="00660BEF" w:rsidRDefault="00660BEF" w:rsidP="00660BEF">
      <w:r>
        <w:t xml:space="preserve">It is recommended that applicants conduct an Aboriginal Cultural Heritage check early in the planning stage. This can be done through the relevant Registered Aboriginal Party or the </w:t>
      </w:r>
      <w:r w:rsidR="007F048D">
        <w:t>First</w:t>
      </w:r>
      <w:r w:rsidR="05B1348E">
        <w:t xml:space="preserve"> Peoples</w:t>
      </w:r>
      <w:r w:rsidR="31F82680">
        <w:t xml:space="preserve"> – </w:t>
      </w:r>
      <w:r w:rsidR="05B1348E">
        <w:t>State</w:t>
      </w:r>
      <w:r>
        <w:t xml:space="preserve"> </w:t>
      </w:r>
      <w:r w:rsidR="31F82680">
        <w:t>Relations</w:t>
      </w:r>
      <w:r>
        <w:t xml:space="preserve"> Heritage </w:t>
      </w:r>
      <w:r w:rsidR="2F6D54DC">
        <w:t xml:space="preserve">Programs </w:t>
      </w:r>
      <w:r>
        <w:t>Team.</w:t>
      </w:r>
    </w:p>
    <w:p w14:paraId="2A99E365" w14:textId="77777777" w:rsidR="00E11819" w:rsidRDefault="00E11819" w:rsidP="00660BEF"/>
    <w:p w14:paraId="04E242E7" w14:textId="3434491A" w:rsidR="00660BEF" w:rsidRDefault="00660BEF" w:rsidP="00660BEF">
      <w:r w:rsidRPr="006C4B3B">
        <w:t>To determine if your planned project is within an area of cultural heritage sensitivity, you will need to look at the online mapping tool, which can be found</w:t>
      </w:r>
      <w:r w:rsidR="006C4B3B" w:rsidRPr="00CE2B4D">
        <w:t xml:space="preserve"> at</w:t>
      </w:r>
      <w:r w:rsidRPr="00CE2B4D">
        <w:t xml:space="preserve"> </w:t>
      </w:r>
      <w:hyperlink r:id="rId21" w:history="1">
        <w:r w:rsidR="006C4B3B" w:rsidRPr="00602695">
          <w:rPr>
            <w:rStyle w:val="Hyperlink"/>
          </w:rPr>
          <w:t>https://achris.vic.gov.au/weave/wca.html</w:t>
        </w:r>
      </w:hyperlink>
      <w:r w:rsidR="006C4B3B">
        <w:t xml:space="preserve"> </w:t>
      </w:r>
    </w:p>
    <w:p w14:paraId="67FCDC3D" w14:textId="77777777" w:rsidR="00E11819" w:rsidRDefault="00E11819" w:rsidP="00660BEF"/>
    <w:p w14:paraId="772D52A9" w14:textId="348329E6" w:rsidR="00660BEF" w:rsidRDefault="00660BEF" w:rsidP="00660BEF">
      <w:r>
        <w:t xml:space="preserve">If your proposed project site is within an area of </w:t>
      </w:r>
      <w:r w:rsidR="5B78127B">
        <w:t>c</w:t>
      </w:r>
      <w:r>
        <w:t xml:space="preserve">ultural </w:t>
      </w:r>
      <w:r w:rsidR="06FFC6E4">
        <w:t>h</w:t>
      </w:r>
      <w:r>
        <w:t xml:space="preserve">eritage sensitivity, please refer to the </w:t>
      </w:r>
      <w:r w:rsidR="7656C41C">
        <w:t>First Peoples – State Relations</w:t>
      </w:r>
      <w:r>
        <w:t xml:space="preserve"> website under the Heritage section for further information. </w:t>
      </w:r>
    </w:p>
    <w:p w14:paraId="1361C962" w14:textId="77777777" w:rsidR="00E11819" w:rsidRDefault="00E11819" w:rsidP="00660BEF"/>
    <w:p w14:paraId="20C906D2" w14:textId="64C63044" w:rsidR="00660BEF" w:rsidRDefault="00660BEF" w:rsidP="00660BEF">
      <w:r>
        <w:t xml:space="preserve">If your project is not within an area of cultural heritage sensitivity, this does not guarantee there are no Aboriginal </w:t>
      </w:r>
      <w:r w:rsidR="289F262C">
        <w:t>cultural heritage</w:t>
      </w:r>
      <w:r>
        <w:t xml:space="preserve"> sites in the area</w:t>
      </w:r>
      <w:r w:rsidR="00F310AB">
        <w:t xml:space="preserve">. </w:t>
      </w:r>
      <w:r>
        <w:t xml:space="preserve">If </w:t>
      </w:r>
      <w:r w:rsidR="00F310AB">
        <w:t>potential Aboriginal</w:t>
      </w:r>
      <w:r>
        <w:t xml:space="preserve"> </w:t>
      </w:r>
      <w:r w:rsidR="5AEF1475">
        <w:t xml:space="preserve">cultural heritage </w:t>
      </w:r>
      <w:r>
        <w:t xml:space="preserve">is found during the delivery of your project, you must </w:t>
      </w:r>
      <w:r w:rsidRPr="004B1F12">
        <w:rPr>
          <w:u w:val="single"/>
        </w:rPr>
        <w:t>STOP IMMEDIATELY</w:t>
      </w:r>
      <w:r>
        <w:t xml:space="preserve"> and contact </w:t>
      </w:r>
      <w:r w:rsidR="07F198C5">
        <w:t xml:space="preserve">First Peoples – State Relations </w:t>
      </w:r>
      <w:r>
        <w:t xml:space="preserve">on </w:t>
      </w:r>
      <w:r w:rsidRPr="00D90C2D">
        <w:rPr>
          <w:u w:val="single"/>
        </w:rPr>
        <w:t>1800 762 003</w:t>
      </w:r>
      <w:r>
        <w:t>.</w:t>
      </w:r>
    </w:p>
    <w:p w14:paraId="0B9C938B" w14:textId="0064CAA7" w:rsidR="003F0881" w:rsidRPr="000C1912" w:rsidRDefault="003F0881" w:rsidP="003F0881">
      <w:pPr>
        <w:pStyle w:val="Heading2"/>
        <w:rPr>
          <w:color w:val="201547"/>
        </w:rPr>
      </w:pPr>
      <w:r w:rsidRPr="000C1912">
        <w:rPr>
          <w:color w:val="201547"/>
        </w:rPr>
        <w:t>Aboriginal Cultural Heritage Guide</w:t>
      </w:r>
    </w:p>
    <w:p w14:paraId="55CF4D70" w14:textId="58D5D297" w:rsidR="00836690" w:rsidRDefault="00826CD2" w:rsidP="00660BEF">
      <w:r>
        <w:t xml:space="preserve">The </w:t>
      </w:r>
      <w:r w:rsidR="00660BEF">
        <w:t>Aboriginal Cultural Heritage Guide</w:t>
      </w:r>
      <w:r>
        <w:t xml:space="preserve"> </w:t>
      </w:r>
      <w:r w:rsidR="00836690" w:rsidRPr="00AE662B">
        <w:t>steps out the process for meeting the requirements of the Aboriginal Heritage Act 2006 and helps groups and networks determine whether a Cultural Heritage Permit is required. The guide also provides the key Aboriginal cultural heritage contacts, including for the 11 Registered Aboriginal Parties (RAPs) in Victoria.</w:t>
      </w:r>
    </w:p>
    <w:p w14:paraId="36143F03" w14:textId="77777777" w:rsidR="00836690" w:rsidRDefault="00836690" w:rsidP="00836690"/>
    <w:p w14:paraId="33C9DCBD" w14:textId="5C4AA120" w:rsidR="00836690" w:rsidRDefault="00836690" w:rsidP="00836690">
      <w:r>
        <w:t xml:space="preserve">For further information, visit </w:t>
      </w:r>
      <w:hyperlink r:id="rId22" w:history="1">
        <w:r w:rsidRPr="002E68E5">
          <w:rPr>
            <w:rStyle w:val="Hyperlink"/>
          </w:rPr>
          <w:t>https://www.landcarevic.org.au/resources/aboriginal-cultural-heritage-guide/</w:t>
        </w:r>
      </w:hyperlink>
      <w:r>
        <w:t xml:space="preserve"> </w:t>
      </w:r>
    </w:p>
    <w:p w14:paraId="34919E04" w14:textId="77777777" w:rsidR="00836690" w:rsidRDefault="00836690" w:rsidP="00660BEF"/>
    <w:p w14:paraId="11555D6D" w14:textId="77777777" w:rsidR="004032C4" w:rsidRDefault="004032C4">
      <w:r>
        <w:br w:type="page"/>
      </w:r>
    </w:p>
    <w:p w14:paraId="1FA1EDB9" w14:textId="77777777" w:rsidR="004032C4" w:rsidRPr="000C1912" w:rsidRDefault="004032C4" w:rsidP="004032C4">
      <w:pPr>
        <w:pStyle w:val="Heading2"/>
        <w:rPr>
          <w:color w:val="201547"/>
        </w:rPr>
      </w:pPr>
      <w:r w:rsidRPr="000C1912">
        <w:rPr>
          <w:color w:val="201547"/>
        </w:rPr>
        <w:lastRenderedPageBreak/>
        <w:t>Application considerations</w:t>
      </w:r>
    </w:p>
    <w:p w14:paraId="23DCE156" w14:textId="77777777" w:rsidR="004032C4" w:rsidRDefault="00660BEF" w:rsidP="00660BEF">
      <w:r>
        <w:t xml:space="preserve">If a Cultural Heritage Permit </w:t>
      </w:r>
      <w:r w:rsidR="650AD784">
        <w:t xml:space="preserve">or Cultural Heritage Management Plan </w:t>
      </w:r>
      <w:r>
        <w:t xml:space="preserve">is required, you may need to include budget in your grant application and allow 30 days to complete the permit </w:t>
      </w:r>
      <w:r w:rsidR="66A0E278">
        <w:t xml:space="preserve">and approval </w:t>
      </w:r>
      <w:r>
        <w:t xml:space="preserve">process. </w:t>
      </w:r>
    </w:p>
    <w:p w14:paraId="15B44076" w14:textId="77777777" w:rsidR="004032C4" w:rsidRDefault="004032C4" w:rsidP="00660BEF"/>
    <w:p w14:paraId="5B176FA4" w14:textId="05B89838" w:rsidR="00660BEF" w:rsidRDefault="00660BEF" w:rsidP="00660BEF">
      <w:r>
        <w:t xml:space="preserve">For more information contact your </w:t>
      </w:r>
      <w:r w:rsidRPr="00A81CC8">
        <w:t>Regional Landcare Coordinator</w:t>
      </w:r>
      <w:r>
        <w:t xml:space="preserve">, Registered Aboriginal Party or </w:t>
      </w:r>
      <w:r w:rsidR="67B2D407">
        <w:t>First Peoples – State Relations</w:t>
      </w:r>
      <w:r>
        <w:t>.</w:t>
      </w:r>
    </w:p>
    <w:p w14:paraId="492B49D4" w14:textId="77777777" w:rsidR="00660BEF" w:rsidRPr="000C1912" w:rsidRDefault="00660BEF" w:rsidP="0069782D">
      <w:pPr>
        <w:pStyle w:val="Heading2"/>
        <w:rPr>
          <w:color w:val="201547"/>
        </w:rPr>
      </w:pPr>
      <w:r w:rsidRPr="000C1912">
        <w:rPr>
          <w:color w:val="201547"/>
        </w:rPr>
        <w:t>Cultural heritage permissions</w:t>
      </w:r>
    </w:p>
    <w:p w14:paraId="1CBC2954" w14:textId="159BD916" w:rsidR="00660BEF" w:rsidRDefault="00502478">
      <w:r>
        <w:t xml:space="preserve">All activities undertaken in Victoria, whether done by </w:t>
      </w:r>
      <w:r w:rsidR="008325F1">
        <w:t>DEECA</w:t>
      </w:r>
      <w:r>
        <w:t xml:space="preserve">, Parks Victoria, Catchment Management Authorities, </w:t>
      </w:r>
      <w:proofErr w:type="gramStart"/>
      <w:r>
        <w:t>volunteers</w:t>
      </w:r>
      <w:proofErr w:type="gramEnd"/>
      <w:r>
        <w:t xml:space="preserve"> or other groups, must comply with the Aboriginal Heritage Act 2006 and should make every effort to avoid harming Aboriginal heritage. </w:t>
      </w:r>
    </w:p>
    <w:p w14:paraId="3DB7D736" w14:textId="42849F50" w:rsidR="0069782D" w:rsidRDefault="0069782D" w:rsidP="00660BEF"/>
    <w:p w14:paraId="798A30C9" w14:textId="41EE2089" w:rsidR="00660BEF" w:rsidRDefault="00660BEF" w:rsidP="51DA3EBB">
      <w:r>
        <w:t>All projects that include ground disturbance (including tree planting) must undertake a cultural heritage assessment to determine the risk to Aboriginal heritage prior to the activity starting</w:t>
      </w:r>
      <w:r w:rsidR="683F2699">
        <w:t xml:space="preserve"> and if </w:t>
      </w:r>
      <w:r w:rsidR="6438FEFF">
        <w:t>permissions</w:t>
      </w:r>
      <w:r w:rsidR="683F2699">
        <w:t xml:space="preserve"> are </w:t>
      </w:r>
      <w:r w:rsidR="00CE2B4D">
        <w:t>required,</w:t>
      </w:r>
      <w:r w:rsidR="683F2699">
        <w:t xml:space="preserve"> they must</w:t>
      </w:r>
      <w:r w:rsidR="217B114E">
        <w:t xml:space="preserve"> be granted from the Registered Aboriginal Party, Traditional </w:t>
      </w:r>
      <w:proofErr w:type="gramStart"/>
      <w:r w:rsidR="217B114E">
        <w:t>Owners</w:t>
      </w:r>
      <w:proofErr w:type="gramEnd"/>
      <w:r w:rsidR="217B114E">
        <w:t xml:space="preserve"> and First Peoples – State Relations.</w:t>
      </w:r>
    </w:p>
    <w:p w14:paraId="2420E5D5" w14:textId="77777777" w:rsidR="00660BEF" w:rsidRPr="000C1912" w:rsidRDefault="00660BEF" w:rsidP="0069782D">
      <w:pPr>
        <w:pStyle w:val="Heading2"/>
        <w:rPr>
          <w:color w:val="201547"/>
        </w:rPr>
      </w:pPr>
      <w:r w:rsidRPr="000C1912">
        <w:rPr>
          <w:color w:val="201547"/>
        </w:rPr>
        <w:t>Cultural Heritage assessment</w:t>
      </w:r>
    </w:p>
    <w:p w14:paraId="1D1DDB2C" w14:textId="367D885B" w:rsidR="00660BEF" w:rsidRDefault="00660BEF" w:rsidP="00660BEF">
      <w:r>
        <w:t xml:space="preserve">A cultural heritage assessment is done by a registered Heritage Advisor. They will do a desktop assessment and possibly a field visit to identify what cultural heritage is known (or is likely to </w:t>
      </w:r>
      <w:r w:rsidR="0DDAD74E">
        <w:t>be</w:t>
      </w:r>
      <w:r w:rsidR="5EAB1B67">
        <w:t xml:space="preserve"> present)</w:t>
      </w:r>
      <w:r>
        <w:t xml:space="preserve"> on the site, and whether the activity is likely to cause harm. Depending on the outcome of the assessment, the </w:t>
      </w:r>
      <w:r w:rsidR="7BF60D73">
        <w:t xml:space="preserve">Heritage </w:t>
      </w:r>
      <w:r>
        <w:t>Advisor may recommend that the project:</w:t>
      </w:r>
    </w:p>
    <w:p w14:paraId="24EC42A3" w14:textId="77777777" w:rsidR="0069782D" w:rsidRDefault="0069782D" w:rsidP="00660BEF"/>
    <w:p w14:paraId="1D6DE2B4" w14:textId="62258C6F" w:rsidR="00660BEF" w:rsidRDefault="00660BEF" w:rsidP="00162F5A">
      <w:pPr>
        <w:pStyle w:val="ListParagraph"/>
        <w:numPr>
          <w:ilvl w:val="0"/>
          <w:numId w:val="44"/>
        </w:numPr>
      </w:pPr>
      <w:r>
        <w:t>go ahead, potentially with a contingency plan or protection plan in place</w:t>
      </w:r>
    </w:p>
    <w:p w14:paraId="1B9EE451" w14:textId="56E552C9" w:rsidR="00660BEF" w:rsidRDefault="00162F5A" w:rsidP="00162F5A">
      <w:pPr>
        <w:pStyle w:val="ListParagraph"/>
        <w:numPr>
          <w:ilvl w:val="0"/>
          <w:numId w:val="44"/>
        </w:numPr>
      </w:pPr>
      <w:r>
        <w:t>b</w:t>
      </w:r>
      <w:r w:rsidR="00660BEF">
        <w:t>e moved or adapted to avoid harming Aboriginal heritage</w:t>
      </w:r>
    </w:p>
    <w:p w14:paraId="39A9B17F" w14:textId="714A2E63" w:rsidR="00660BEF" w:rsidRDefault="00660BEF" w:rsidP="00162F5A">
      <w:pPr>
        <w:pStyle w:val="ListParagraph"/>
        <w:numPr>
          <w:ilvl w:val="0"/>
          <w:numId w:val="44"/>
        </w:numPr>
      </w:pPr>
      <w:r>
        <w:t xml:space="preserve">seek permission to </w:t>
      </w:r>
      <w:r w:rsidR="31B4935A">
        <w:t xml:space="preserve">potentially </w:t>
      </w:r>
      <w:r>
        <w:t xml:space="preserve">harm Aboriginal heritage, through a Cultural Heritage Permit or Cultural Heritage Management Plan. </w:t>
      </w:r>
    </w:p>
    <w:p w14:paraId="4CC5AD9F" w14:textId="77777777" w:rsidR="00660BEF" w:rsidRPr="000C1912" w:rsidRDefault="00660BEF" w:rsidP="0069782D">
      <w:pPr>
        <w:pStyle w:val="Heading2"/>
        <w:rPr>
          <w:color w:val="201547"/>
        </w:rPr>
      </w:pPr>
      <w:r w:rsidRPr="000C1912">
        <w:rPr>
          <w:color w:val="201547"/>
        </w:rPr>
        <w:t>How much will it cost?</w:t>
      </w:r>
    </w:p>
    <w:p w14:paraId="5DE48292" w14:textId="17D103B5" w:rsidR="00947CFC" w:rsidRDefault="00660BEF" w:rsidP="00660BEF">
      <w:r>
        <w:t xml:space="preserve">The cost for a Heritage Advisor to do a cultural heritage assessment will depend on the </w:t>
      </w:r>
      <w:r w:rsidR="7402A8F4">
        <w:t xml:space="preserve">location </w:t>
      </w:r>
      <w:r>
        <w:t xml:space="preserve">of the site and </w:t>
      </w:r>
      <w:r w:rsidR="30CA9E7D">
        <w:t>what type of assessment is required to determine cultural heritage within the site.</w:t>
      </w:r>
    </w:p>
    <w:p w14:paraId="4887F2B2" w14:textId="77777777" w:rsidR="007F0D00" w:rsidRDefault="007F0D00" w:rsidP="00660BEF"/>
    <w:p w14:paraId="4AD8CA46" w14:textId="5BE9D123" w:rsidR="00947CFC" w:rsidRDefault="00947CFC" w:rsidP="00660BEF">
      <w:r>
        <w:t xml:space="preserve">The costs for getting permissions to harm can range from around $600 for a Cultural Heritage Permit to many thousands for a Cultural Heritage Management Plan, which is more likely to be required for </w:t>
      </w:r>
      <w:r w:rsidRPr="005370F0">
        <w:rPr>
          <w:u w:val="single"/>
        </w:rPr>
        <w:t>major works</w:t>
      </w:r>
      <w:r w:rsidRPr="005370F0">
        <w:t>.</w:t>
      </w:r>
    </w:p>
    <w:p w14:paraId="6E444821" w14:textId="409E84F5" w:rsidR="0069782D" w:rsidRDefault="0069782D" w:rsidP="00660BEF"/>
    <w:p w14:paraId="6E861C32" w14:textId="77777777" w:rsidR="00321F61" w:rsidRDefault="00321F61" w:rsidP="00321F61">
      <w:r>
        <w:t>The cost of a cultural heritage assessment and permit (if required) will need to be factored into the grant funds applied for by the applicant.  Projects that are likely to require a Cultural Heritage Management Plan should be reconsidered.</w:t>
      </w:r>
    </w:p>
    <w:p w14:paraId="29F48FD8" w14:textId="77777777" w:rsidR="00321F61" w:rsidRPr="000C1912" w:rsidRDefault="00321F61" w:rsidP="00321F61">
      <w:pPr>
        <w:pStyle w:val="Heading1"/>
        <w:rPr>
          <w:color w:val="201547"/>
        </w:rPr>
      </w:pPr>
      <w:r w:rsidRPr="000C1912">
        <w:rPr>
          <w:rFonts w:ascii="Arial" w:eastAsia="Arial" w:hAnsi="Arial"/>
          <w:color w:val="201547"/>
          <w:szCs w:val="40"/>
        </w:rPr>
        <w:t>Contact us</w:t>
      </w:r>
    </w:p>
    <w:p w14:paraId="263F17AE" w14:textId="77777777" w:rsidR="00321F61" w:rsidRPr="000C1912" w:rsidRDefault="00321F61" w:rsidP="00321F61">
      <w:pPr>
        <w:pStyle w:val="Heading2"/>
        <w:rPr>
          <w:color w:val="201547"/>
        </w:rPr>
      </w:pPr>
      <w:r w:rsidRPr="000C1912">
        <w:rPr>
          <w:rFonts w:ascii="Arial" w:eastAsia="Arial" w:hAnsi="Arial"/>
          <w:color w:val="201547"/>
          <w:szCs w:val="22"/>
        </w:rPr>
        <w:t>Program enquiries</w:t>
      </w:r>
    </w:p>
    <w:p w14:paraId="5D7C2941" w14:textId="029348D4" w:rsidR="00321F61" w:rsidRDefault="00321F61" w:rsidP="00321F61">
      <w:pPr>
        <w:rPr>
          <w:rFonts w:ascii="Arial" w:eastAsia="Arial" w:hAnsi="Arial"/>
        </w:rPr>
      </w:pPr>
      <w:r w:rsidRPr="3D7B7F8E">
        <w:rPr>
          <w:rFonts w:ascii="Arial" w:eastAsia="Arial" w:hAnsi="Arial"/>
        </w:rPr>
        <w:t xml:space="preserve">If you have any queries, or require more information, please contact the Community Programs team via email at </w:t>
      </w:r>
      <w:hyperlink r:id="rId23">
        <w:r w:rsidRPr="3D7B7F8E">
          <w:rPr>
            <w:rStyle w:val="Hyperlink"/>
            <w:rFonts w:ascii="Arial" w:eastAsia="Arial" w:hAnsi="Arial"/>
          </w:rPr>
          <w:t>enviro.grants@delwp.vic.gov.au</w:t>
        </w:r>
      </w:hyperlink>
      <w:r w:rsidRPr="3D7B7F8E">
        <w:rPr>
          <w:rFonts w:ascii="Arial" w:eastAsia="Arial" w:hAnsi="Arial"/>
        </w:rPr>
        <w:t xml:space="preserve"> or contact the </w:t>
      </w:r>
      <w:r w:rsidR="008325F1">
        <w:rPr>
          <w:rFonts w:ascii="Arial" w:eastAsia="Arial" w:hAnsi="Arial"/>
        </w:rPr>
        <w:t>DEECA</w:t>
      </w:r>
      <w:r w:rsidRPr="3D7B7F8E">
        <w:rPr>
          <w:rFonts w:ascii="Arial" w:eastAsia="Arial" w:hAnsi="Arial"/>
        </w:rPr>
        <w:t xml:space="preserve"> Customer Contact Centre on 136 186 during normal business hours.  Please quote your application number and the grant program in your communications with </w:t>
      </w:r>
      <w:r w:rsidR="008325F1">
        <w:rPr>
          <w:rFonts w:ascii="Arial" w:eastAsia="Arial" w:hAnsi="Arial"/>
        </w:rPr>
        <w:t>DEECA</w:t>
      </w:r>
      <w:r w:rsidRPr="3D7B7F8E">
        <w:rPr>
          <w:rFonts w:ascii="Arial" w:eastAsia="Arial" w:hAnsi="Arial"/>
        </w:rPr>
        <w:t>.</w:t>
      </w:r>
    </w:p>
    <w:p w14:paraId="7F47818B" w14:textId="77777777" w:rsidR="00321F61" w:rsidRPr="000C1912" w:rsidRDefault="00321F61" w:rsidP="00321F61">
      <w:pPr>
        <w:pStyle w:val="Heading2"/>
        <w:rPr>
          <w:color w:val="201547"/>
        </w:rPr>
      </w:pPr>
      <w:r w:rsidRPr="000C1912">
        <w:rPr>
          <w:rFonts w:ascii="Arial" w:eastAsia="Arial" w:hAnsi="Arial"/>
          <w:color w:val="201547"/>
          <w:szCs w:val="22"/>
        </w:rPr>
        <w:t>Technical difficulties</w:t>
      </w:r>
    </w:p>
    <w:p w14:paraId="1C5F7AB1" w14:textId="0B783A41" w:rsidR="00321F61" w:rsidRDefault="00321F61" w:rsidP="00660BEF">
      <w:r w:rsidRPr="3D7B7F8E">
        <w:rPr>
          <w:rFonts w:ascii="Arial" w:eastAsia="Arial" w:hAnsi="Arial"/>
        </w:rPr>
        <w:t xml:space="preserve">If you require technical assistance submitting your application online email </w:t>
      </w:r>
      <w:hyperlink r:id="rId24">
        <w:r w:rsidRPr="3D7B7F8E">
          <w:rPr>
            <w:rStyle w:val="Hyperlink"/>
            <w:rFonts w:ascii="Arial" w:eastAsia="Arial" w:hAnsi="Arial"/>
          </w:rPr>
          <w:t>grantsinfo@delwp.vic.gov.au</w:t>
        </w:r>
      </w:hyperlink>
      <w:r w:rsidRPr="3D7B7F8E">
        <w:rPr>
          <w:rFonts w:ascii="Arial" w:eastAsia="Arial" w:hAnsi="Arial"/>
        </w:rPr>
        <w:t xml:space="preserve"> or call the </w:t>
      </w:r>
      <w:r w:rsidR="008325F1">
        <w:rPr>
          <w:rFonts w:ascii="Arial" w:eastAsia="Arial" w:hAnsi="Arial"/>
        </w:rPr>
        <w:t>DEECA</w:t>
      </w:r>
      <w:r w:rsidRPr="3D7B7F8E">
        <w:rPr>
          <w:rFonts w:ascii="Arial" w:eastAsia="Arial" w:hAnsi="Arial"/>
        </w:rPr>
        <w:t xml:space="preserve"> Customer Contact Centre on 136 186 during normal business hours.  Please quote your application number and the grant program in your communications with </w:t>
      </w:r>
      <w:r w:rsidR="008325F1">
        <w:rPr>
          <w:rFonts w:ascii="Arial" w:eastAsia="Arial" w:hAnsi="Arial"/>
        </w:rPr>
        <w:t>DEECA</w:t>
      </w:r>
      <w:r w:rsidRPr="3D7B7F8E">
        <w:rPr>
          <w:rFonts w:ascii="Arial" w:eastAsia="Arial" w:hAnsi="Arial"/>
        </w:rPr>
        <w:t>.</w:t>
      </w:r>
    </w:p>
    <w:tbl>
      <w:tblPr>
        <w:tblpPr w:leftFromText="181" w:rightFromText="181" w:topFromText="113" w:vertAnchor="page" w:horzAnchor="margin" w:tblpY="12717"/>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785933" w14:paraId="6A7EBFFE" w14:textId="77777777" w:rsidTr="00785933">
        <w:trPr>
          <w:trHeight w:val="2608"/>
        </w:trPr>
        <w:tc>
          <w:tcPr>
            <w:tcW w:w="5216" w:type="dxa"/>
            <w:shd w:val="clear" w:color="auto" w:fill="auto"/>
          </w:tcPr>
          <w:p w14:paraId="66A28472" w14:textId="14E8507D" w:rsidR="00871727" w:rsidRPr="00871727" w:rsidRDefault="00871727" w:rsidP="00871727">
            <w:pPr>
              <w:pStyle w:val="SmallBodyText"/>
            </w:pPr>
            <w:r w:rsidRPr="00871727">
              <w:t xml:space="preserve">© The State of Victoria Department of Energy, Environment and Climate Change </w:t>
            </w:r>
            <w:r w:rsidRPr="00871727">
              <w:fldChar w:fldCharType="begin"/>
            </w:r>
            <w:r w:rsidRPr="00871727">
              <w:instrText xml:space="preserve"> DATE  \@ "yyyy" \* MERGEFORMAT </w:instrText>
            </w:r>
            <w:r w:rsidRPr="00871727">
              <w:fldChar w:fldCharType="separate"/>
            </w:r>
            <w:r w:rsidR="00CA5D02">
              <w:rPr>
                <w:noProof/>
              </w:rPr>
              <w:t>2023</w:t>
            </w:r>
            <w:r w:rsidRPr="00871727">
              <w:fldChar w:fldCharType="end"/>
            </w:r>
          </w:p>
          <w:p w14:paraId="03BFFED5" w14:textId="77777777" w:rsidR="00871727" w:rsidRPr="00871727" w:rsidRDefault="00871727" w:rsidP="00871727">
            <w:pPr>
              <w:pStyle w:val="SmallBodyText"/>
            </w:pPr>
            <w:r w:rsidRPr="00871727">
              <w:rPr>
                <w:noProof/>
              </w:rPr>
              <w:drawing>
                <wp:anchor distT="0" distB="0" distL="114300" distR="36195" simplePos="0" relativeHeight="251660288" behindDoc="0" locked="1" layoutInCell="1" allowOverlap="1" wp14:anchorId="0C44756E" wp14:editId="3959ABA4">
                  <wp:simplePos x="0" y="0"/>
                  <wp:positionH relativeFrom="column">
                    <wp:posOffset>0</wp:posOffset>
                  </wp:positionH>
                  <wp:positionV relativeFrom="paragraph">
                    <wp:posOffset>28575</wp:posOffset>
                  </wp:positionV>
                  <wp:extent cx="658495" cy="237490"/>
                  <wp:effectExtent l="0" t="0" r="8255" b="0"/>
                  <wp:wrapSquare wrapText="bothSides"/>
                  <wp:docPr id="30" name="Picture 30"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25">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871727">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871727">
              <w:t>photographs</w:t>
            </w:r>
            <w:proofErr w:type="gramEnd"/>
            <w:r w:rsidRPr="00871727">
              <w:t xml:space="preserve"> or branding, including the Victorian Coat of Arms, the Victorian Government logo and the Department of Energy, Environment and Climate Change (DEECA) logo. To view a copy of this licence, visit http://creativecommons.org/licenses/by/4.0/ </w:t>
            </w:r>
          </w:p>
          <w:p w14:paraId="779FD6B1" w14:textId="77777777" w:rsidR="00871727" w:rsidRPr="00871727" w:rsidRDefault="00871727" w:rsidP="00871727">
            <w:pPr>
              <w:pStyle w:val="SmallBodyText"/>
            </w:pPr>
            <w:r w:rsidRPr="00871727">
              <w:t>ISBN 978-1-76105-853-0 (</w:t>
            </w:r>
            <w:r w:rsidRPr="00871727">
              <w:rPr>
                <w:b/>
                <w:bCs/>
              </w:rPr>
              <w:t>pdf/online/MS word</w:t>
            </w:r>
            <w:r w:rsidRPr="00871727">
              <w:t xml:space="preserve">)  </w:t>
            </w:r>
          </w:p>
          <w:p w14:paraId="49FC2FAC" w14:textId="77777777" w:rsidR="00871727" w:rsidRPr="00871727" w:rsidRDefault="00871727" w:rsidP="00871727">
            <w:pPr>
              <w:pStyle w:val="SmallBodyText"/>
              <w:rPr>
                <w:b/>
              </w:rPr>
            </w:pPr>
            <w:r w:rsidRPr="00871727">
              <w:rPr>
                <w:b/>
              </w:rPr>
              <w:t>Disclaimer</w:t>
            </w:r>
          </w:p>
          <w:p w14:paraId="5CF4E789" w14:textId="6ABDBE8F" w:rsidR="00785933" w:rsidRDefault="00871727" w:rsidP="00871727">
            <w:pPr>
              <w:pStyle w:val="SmallBodyText"/>
            </w:pPr>
            <w:r w:rsidRPr="00871727">
              <w:t xml:space="preserve">This publication may be of assistance to you, but the State of Victoria and its employees do not guarantee that the publication is without flaw of any kind or is wholly appropriate for your </w:t>
            </w:r>
            <w:proofErr w:type="gramStart"/>
            <w:r w:rsidRPr="00871727">
              <w:t>particular purposes</w:t>
            </w:r>
            <w:proofErr w:type="gramEnd"/>
            <w:r w:rsidRPr="00871727">
              <w:t xml:space="preserve"> and therefore disclaims all liability for any error, loss or other consequence which may arise from you relying on any information in this publication</w:t>
            </w:r>
          </w:p>
        </w:tc>
        <w:tc>
          <w:tcPr>
            <w:tcW w:w="4989" w:type="dxa"/>
            <w:shd w:val="clear" w:color="auto" w:fill="auto"/>
          </w:tcPr>
          <w:p w14:paraId="3A63663C" w14:textId="77777777" w:rsidR="00785933" w:rsidRPr="00E97294" w:rsidRDefault="00785933" w:rsidP="00785933">
            <w:pPr>
              <w:pStyle w:val="xAccessibilityHeading"/>
            </w:pPr>
            <w:bookmarkStart w:id="2" w:name="_Accessibility"/>
            <w:bookmarkEnd w:id="2"/>
            <w:r w:rsidRPr="00E97294">
              <w:t>Accessibility</w:t>
            </w:r>
          </w:p>
          <w:p w14:paraId="03D055F8" w14:textId="6785F533" w:rsidR="00785933" w:rsidRDefault="00F17845" w:rsidP="00785933">
            <w:pPr>
              <w:pStyle w:val="SmallBodyText"/>
            </w:pPr>
            <w:r w:rsidRPr="00F17845">
              <w:rPr>
                <w:spacing w:val="0"/>
                <w:sz w:val="24"/>
              </w:rPr>
              <w:t>If you would like to receive this publication in an alternative format, please telephone the DEECA Customer Service Centre on 136186, email customer.service@delwp.vic.gov.au or via the National Relay Service on 133 677 www.relayservice.com.au. This document is also available on the internet at www.deeca.vic.gov.au</w:t>
            </w:r>
          </w:p>
        </w:tc>
      </w:tr>
    </w:tbl>
    <w:p w14:paraId="1DB4E8C8" w14:textId="5728151A" w:rsidR="0030216D" w:rsidRDefault="0030216D" w:rsidP="00840F64"/>
    <w:sectPr w:rsidR="0030216D" w:rsidSect="001B67D2">
      <w:type w:val="continuous"/>
      <w:pgSz w:w="11907" w:h="16840" w:code="9"/>
      <w:pgMar w:top="2211" w:right="851" w:bottom="141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9518F" w14:textId="77777777" w:rsidR="00B07FB0" w:rsidRDefault="00B07FB0">
      <w:r>
        <w:separator/>
      </w:r>
    </w:p>
    <w:p w14:paraId="4DEAD0E3" w14:textId="77777777" w:rsidR="00B07FB0" w:rsidRDefault="00B07FB0"/>
    <w:p w14:paraId="445C6AB5" w14:textId="77777777" w:rsidR="00B07FB0" w:rsidRDefault="00B07FB0"/>
  </w:endnote>
  <w:endnote w:type="continuationSeparator" w:id="0">
    <w:p w14:paraId="64D4E35D" w14:textId="77777777" w:rsidR="00B07FB0" w:rsidRDefault="00B07FB0">
      <w:r>
        <w:continuationSeparator/>
      </w:r>
    </w:p>
    <w:p w14:paraId="56234964" w14:textId="77777777" w:rsidR="00B07FB0" w:rsidRDefault="00B07FB0"/>
    <w:p w14:paraId="22C35CAB" w14:textId="77777777" w:rsidR="00B07FB0" w:rsidRDefault="00B07FB0"/>
  </w:endnote>
  <w:endnote w:type="continuationNotice" w:id="1">
    <w:p w14:paraId="551B2673" w14:textId="77777777" w:rsidR="00B07FB0" w:rsidRDefault="00B07FB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9F82" w14:textId="22969D11" w:rsidR="00B40C2E" w:rsidRPr="00B5221E" w:rsidRDefault="00607F23" w:rsidP="00E97294">
    <w:pPr>
      <w:pStyle w:val="FooterEven"/>
    </w:pPr>
    <w:r>
      <w:rPr>
        <w:noProof/>
      </w:rPr>
      <mc:AlternateContent>
        <mc:Choice Requires="wps">
          <w:drawing>
            <wp:anchor distT="0" distB="0" distL="114300" distR="114300" simplePos="0" relativeHeight="251658260" behindDoc="0" locked="0" layoutInCell="0" allowOverlap="1" wp14:anchorId="0714510C" wp14:editId="0674D87D">
              <wp:simplePos x="0" y="0"/>
              <wp:positionH relativeFrom="page">
                <wp:posOffset>0</wp:posOffset>
              </wp:positionH>
              <wp:positionV relativeFrom="page">
                <wp:posOffset>10229215</wp:posOffset>
              </wp:positionV>
              <wp:extent cx="7560945" cy="273050"/>
              <wp:effectExtent l="0" t="0" r="0" b="12700"/>
              <wp:wrapNone/>
              <wp:docPr id="13" name="MSIPCM9cb84188a9571214d3de56c5"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659C2C" w14:textId="7855D7D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14510C" id="_x0000_t202" coordsize="21600,21600" o:spt="202" path="m,l,21600r21600,l21600,xe">
              <v:stroke joinstyle="miter"/>
              <v:path gradientshapeok="t" o:connecttype="rect"/>
            </v:shapetype>
            <v:shape id="MSIPCM9cb84188a9571214d3de56c5"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6C659C2C" w14:textId="7855D7D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0" behindDoc="1" locked="1" layoutInCell="1" allowOverlap="1" wp14:anchorId="016A8FBD" wp14:editId="7018F456">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2B9C6" w14:textId="4F27623D"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A8FBD"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filled="f" stroked="f">
              <v:textbox>
                <w:txbxContent>
                  <w:p w14:paraId="33A2B9C6" w14:textId="4F27623D"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214F" w14:textId="5B5F22CE" w:rsidR="00B40C2E" w:rsidRDefault="00607F23" w:rsidP="00213C82">
    <w:pPr>
      <w:pStyle w:val="Footer"/>
    </w:pPr>
    <w:r>
      <w:rPr>
        <w:noProof/>
      </w:rPr>
      <mc:AlternateContent>
        <mc:Choice Requires="wps">
          <w:drawing>
            <wp:anchor distT="0" distB="0" distL="114300" distR="114300" simplePos="0" relativeHeight="251658258" behindDoc="0" locked="0" layoutInCell="0" allowOverlap="1" wp14:anchorId="6BC72E65" wp14:editId="09CF9C71">
              <wp:simplePos x="0" y="0"/>
              <wp:positionH relativeFrom="page">
                <wp:posOffset>0</wp:posOffset>
              </wp:positionH>
              <wp:positionV relativeFrom="page">
                <wp:posOffset>10229215</wp:posOffset>
              </wp:positionV>
              <wp:extent cx="7560945" cy="273050"/>
              <wp:effectExtent l="0" t="0" r="0" b="12700"/>
              <wp:wrapNone/>
              <wp:docPr id="2" name="MSIPCM01c54ef98102ef3dd70f304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FE94BF" w14:textId="0B3C1F84"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C72E65" id="_x0000_t202" coordsize="21600,21600" o:spt="202" path="m,l,21600r21600,l21600,xe">
              <v:stroke joinstyle="miter"/>
              <v:path gradientshapeok="t" o:connecttype="rect"/>
            </v:shapetype>
            <v:shape id="MSIPCM01c54ef98102ef3dd70f3041" o:spid="_x0000_s1028" type="#_x0000_t202" alt="{&quot;HashCode&quot;:-1264680268,&quot;Height&quot;:842.0,&quot;Width&quot;:595.0,&quot;Placement&quot;:&quot;Footer&quot;,&quot;Index&quot;:&quot;Primary&quot;,&quot;Section&quot;:1,&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0AFE94BF" w14:textId="0B3C1F84"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08628DAB" wp14:editId="47E192E4">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02A79" w14:textId="0D7144C3"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28DAB" id="_x0000_t202" coordsize="21600,21600" o:spt="202" path="m,l,21600r21600,l21600,xe">
              <v:stroke joinstyle="miter"/>
              <v:path gradientshapeok="t" o:connecttype="rect"/>
            </v:shapetype>
            <v:shape id="_x0000_s1029"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7AD02A79" w14:textId="0D7144C3"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7034" w14:textId="1017F2CC" w:rsidR="00B40C2E" w:rsidRDefault="00B66D52" w:rsidP="00BF3066">
    <w:pPr>
      <w:pStyle w:val="Footer"/>
      <w:spacing w:before="1600"/>
    </w:pPr>
    <w:r w:rsidRPr="00F51FF0">
      <w:rPr>
        <w:rFonts w:ascii="Arial" w:hAnsi="Arial"/>
        <w:b/>
        <w:bCs/>
        <w:noProof/>
        <w:color w:val="363534"/>
        <w:sz w:val="24"/>
        <w:szCs w:val="32"/>
      </w:rPr>
      <w:drawing>
        <wp:anchor distT="0" distB="0" distL="114300" distR="114300" simplePos="0" relativeHeight="251660308" behindDoc="0" locked="0" layoutInCell="1" allowOverlap="1" wp14:anchorId="01CA3D3A" wp14:editId="469B87A0">
          <wp:simplePos x="0" y="0"/>
          <wp:positionH relativeFrom="page">
            <wp:posOffset>5136543</wp:posOffset>
          </wp:positionH>
          <wp:positionV relativeFrom="bottomMargin">
            <wp:posOffset>243067</wp:posOffset>
          </wp:positionV>
          <wp:extent cx="2833200" cy="10800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607F23">
      <w:rPr>
        <w:noProof/>
      </w:rPr>
      <mc:AlternateContent>
        <mc:Choice Requires="wps">
          <w:drawing>
            <wp:anchor distT="0" distB="0" distL="114300" distR="114300" simplePos="0" relativeHeight="251658259" behindDoc="0" locked="0" layoutInCell="0" allowOverlap="1" wp14:anchorId="61A299BD" wp14:editId="57DA224A">
              <wp:simplePos x="0" y="0"/>
              <wp:positionH relativeFrom="page">
                <wp:posOffset>0</wp:posOffset>
              </wp:positionH>
              <wp:positionV relativeFrom="page">
                <wp:posOffset>10229215</wp:posOffset>
              </wp:positionV>
              <wp:extent cx="7560945" cy="273050"/>
              <wp:effectExtent l="0" t="0" r="0" b="12700"/>
              <wp:wrapNone/>
              <wp:docPr id="4" name="MSIPCM66aa40509da5c4b731cee88d"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869B86" w14:textId="75838F2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A299BD" id="_x0000_t202" coordsize="21600,21600" o:spt="202" path="m,l,21600r21600,l21600,xe">
              <v:stroke joinstyle="miter"/>
              <v:path gradientshapeok="t" o:connecttype="rect"/>
            </v:shapetype>
            <v:shape id="MSIPCM66aa40509da5c4b731cee88d"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36869B86" w14:textId="75838F2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57" behindDoc="1" locked="1" layoutInCell="1" allowOverlap="1" wp14:anchorId="1A187AB4" wp14:editId="38280F5A">
          <wp:simplePos x="0" y="0"/>
          <wp:positionH relativeFrom="page">
            <wp:posOffset>-35560</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4" behindDoc="1" locked="1" layoutInCell="1" allowOverlap="1" wp14:anchorId="73E1BFDE" wp14:editId="368A8F20">
          <wp:simplePos x="0" y="0"/>
          <wp:positionH relativeFrom="page">
            <wp:align>right</wp:align>
          </wp:positionH>
          <wp:positionV relativeFrom="page">
            <wp:align>bottom</wp:align>
          </wp:positionV>
          <wp:extent cx="2403762" cy="1083600"/>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3" behindDoc="0" locked="1" layoutInCell="1" allowOverlap="1" wp14:anchorId="7CA1929E" wp14:editId="5D82A8FD">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E4557"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1929E" id="WebAddress" o:spid="_x0000_s1031" type="#_x0000_t202" style="position:absolute;margin-left:0;margin-top:0;width:303pt;height:56.7pt;z-index:25165825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" filled="f" stroked="f" strokeweight=".5pt">
              <v:textbox inset="15mm">
                <w:txbxContent>
                  <w:p w14:paraId="048E4557"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52" behindDoc="1" locked="1" layoutInCell="1" allowOverlap="1" wp14:anchorId="7899D9D5" wp14:editId="4146BE1C">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Colour"/>
                  <pic:cNvPicPr/>
                </pic:nvPicPr>
                <pic:blipFill>
                  <a:blip r:embed="rId4">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2893E" w14:textId="77777777" w:rsidR="00B07FB0" w:rsidRPr="008F5280" w:rsidRDefault="00B07FB0" w:rsidP="008F5280">
      <w:pPr>
        <w:pStyle w:val="FootnoteSeparator"/>
      </w:pPr>
    </w:p>
    <w:p w14:paraId="2BE7E445" w14:textId="77777777" w:rsidR="00B07FB0" w:rsidRDefault="00B07FB0"/>
  </w:footnote>
  <w:footnote w:type="continuationSeparator" w:id="0">
    <w:p w14:paraId="28E34F54" w14:textId="77777777" w:rsidR="00B07FB0" w:rsidRDefault="00B07FB0" w:rsidP="008F5280">
      <w:pPr>
        <w:pStyle w:val="FootnoteSeparator"/>
      </w:pPr>
    </w:p>
    <w:p w14:paraId="336724B4" w14:textId="77777777" w:rsidR="00B07FB0" w:rsidRDefault="00B07FB0"/>
    <w:p w14:paraId="16F7E968" w14:textId="77777777" w:rsidR="00B07FB0" w:rsidRDefault="00B07FB0"/>
  </w:footnote>
  <w:footnote w:type="continuationNotice" w:id="1">
    <w:p w14:paraId="0E2EA808" w14:textId="77777777" w:rsidR="00B07FB0" w:rsidRDefault="00B07FB0" w:rsidP="00D55628"/>
    <w:p w14:paraId="2EF0EDA2" w14:textId="77777777" w:rsidR="00B07FB0" w:rsidRDefault="00B07FB0"/>
    <w:p w14:paraId="6BD93890" w14:textId="77777777" w:rsidR="00B07FB0" w:rsidRDefault="00B07F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09CD197" w14:textId="77777777" w:rsidTr="00B40C2E">
      <w:trPr>
        <w:trHeight w:hRule="exact" w:val="1418"/>
      </w:trPr>
      <w:tc>
        <w:tcPr>
          <w:tcW w:w="7761" w:type="dxa"/>
          <w:vAlign w:val="center"/>
        </w:tcPr>
        <w:p w14:paraId="46589D71" w14:textId="793F1884"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CA5D02">
            <w:rPr>
              <w:noProof/>
            </w:rPr>
            <w:t>DEECA Biodiversity Environment and Community Grants</w:t>
          </w:r>
          <w:r>
            <w:rPr>
              <w:noProof/>
            </w:rPr>
            <w:fldChar w:fldCharType="end"/>
          </w:r>
        </w:p>
      </w:tc>
    </w:tr>
  </w:tbl>
  <w:p w14:paraId="2B216A05" w14:textId="77777777" w:rsidR="00B40C2E" w:rsidRDefault="00B40C2E" w:rsidP="00254A01">
    <w:pPr>
      <w:pStyle w:val="Header"/>
    </w:pPr>
    <w:r w:rsidRPr="00806AB6">
      <w:rPr>
        <w:noProof/>
      </w:rPr>
      <mc:AlternateContent>
        <mc:Choice Requires="wps">
          <w:drawing>
            <wp:anchor distT="0" distB="0" distL="114300" distR="114300" simplePos="0" relativeHeight="251658248" behindDoc="1" locked="0" layoutInCell="1" allowOverlap="1" wp14:anchorId="5AD49859" wp14:editId="0BEDFB17">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F3C89" id="TriangleRight" o:spid="_x0000_s1026"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path="m1339,1419l669,,,1419r1339,xe" fillcolor="#99e0dd"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0807818D" wp14:editId="2F21E983">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F05F2" id="TriangleLeft"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" path="m,l665,1419,1334,,,xe" fillcolor="#00b2a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13332FE4" wp14:editId="47F687E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226053" id="Rectangle" o:spid="_x0000_s1026"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fillcolor="#201547" stroked="f">
              <w10:wrap anchorx="page" anchory="page"/>
            </v:rect>
          </w:pict>
        </mc:Fallback>
      </mc:AlternateContent>
    </w:r>
  </w:p>
  <w:p w14:paraId="3BED0554"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40CA976" w14:textId="77777777" w:rsidTr="00B40C2E">
      <w:trPr>
        <w:trHeight w:hRule="exact" w:val="1418"/>
      </w:trPr>
      <w:tc>
        <w:tcPr>
          <w:tcW w:w="7761" w:type="dxa"/>
          <w:vAlign w:val="center"/>
        </w:tcPr>
        <w:p w14:paraId="7CCB085C" w14:textId="0E583B19"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CA5D02">
            <w:rPr>
              <w:noProof/>
            </w:rPr>
            <w:t>DEECA Biodiversity Environment and Community Grants</w:t>
          </w:r>
          <w:r>
            <w:rPr>
              <w:noProof/>
            </w:rPr>
            <w:fldChar w:fldCharType="end"/>
          </w:r>
        </w:p>
      </w:tc>
    </w:tr>
  </w:tbl>
  <w:p w14:paraId="44CDC70B" w14:textId="77777777" w:rsidR="00B40C2E" w:rsidRDefault="00B40C2E" w:rsidP="00254A01">
    <w:pPr>
      <w:pStyle w:val="Header"/>
    </w:pPr>
    <w:r w:rsidRPr="00806AB6">
      <w:rPr>
        <w:noProof/>
      </w:rPr>
      <mc:AlternateContent>
        <mc:Choice Requires="wps">
          <w:drawing>
            <wp:anchor distT="0" distB="0" distL="114300" distR="114300" simplePos="0" relativeHeight="251658251" behindDoc="1" locked="0" layoutInCell="1" allowOverlap="1" wp14:anchorId="60BEEEEF" wp14:editId="17E12E01">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08A3372">
            <v:shape id="TriangleRight"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w14:anchorId="5838B7D8">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34AE9469" wp14:editId="288054E4">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7768551">
            <v:shape id="TriangleLeft"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749B7D36">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5E457303" wp14:editId="295A1F2B">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1703D0C">
            <v:rect id="Rectangle"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504BF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2559CD29"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C4533" w14:textId="4E8C11C8" w:rsidR="00B40C2E" w:rsidRPr="00E97294" w:rsidRDefault="000C1912" w:rsidP="00E97294">
    <w:pPr>
      <w:pStyle w:val="Header"/>
    </w:pPr>
    <w:r w:rsidRPr="00953989">
      <w:rPr>
        <w:rFonts w:ascii="Arial" w:hAnsi="Arial"/>
        <w:b w:val="0"/>
        <w:noProof/>
        <w:color w:val="363534"/>
        <w:sz w:val="20"/>
      </w:rPr>
      <mc:AlternateContent>
        <mc:Choice Requires="wpg">
          <w:drawing>
            <wp:anchor distT="0" distB="0" distL="114300" distR="114300" simplePos="0" relativeHeight="251662356" behindDoc="0" locked="0" layoutInCell="1" allowOverlap="1" wp14:anchorId="6E93105A" wp14:editId="1AE73FB6">
              <wp:simplePos x="0" y="0"/>
              <wp:positionH relativeFrom="column">
                <wp:posOffset>-254138</wp:posOffset>
              </wp:positionH>
              <wp:positionV relativeFrom="paragraph">
                <wp:posOffset>105907</wp:posOffset>
              </wp:positionV>
              <wp:extent cx="7019925" cy="1811614"/>
              <wp:effectExtent l="0" t="0" r="9525" b="0"/>
              <wp:wrapNone/>
              <wp:docPr id="20" name="Group 20"/>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21" name="Rectangle"/>
                      <wps:cNvSpPr>
                        <a:spLocks noChangeArrowheads="1"/>
                      </wps:cNvSpPr>
                      <wps:spPr bwMode="auto">
                        <a:xfrm>
                          <a:off x="0" y="0"/>
                          <a:ext cx="7019925" cy="899795"/>
                        </a:xfrm>
                        <a:prstGeom prst="rect">
                          <a:avLst/>
                        </a:prstGeom>
                        <a:solidFill>
                          <a:srgbClr val="201547"/>
                        </a:solidFill>
                        <a:ln>
                          <a:noFill/>
                        </a:ln>
                      </wps:spPr>
                      <wps:bodyPr rot="0" vert="horz" wrap="square" lIns="91440" tIns="45720" rIns="91440" bIns="45720" anchor="t" anchorCtr="0" upright="1">
                        <a:noAutofit/>
                      </wps:bodyPr>
                    </wps:wsp>
                    <wps:wsp>
                      <wps:cNvPr id="22"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wps:wsp>
                      <wps:cNvPr id="23"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pic:pic xmlns:pic="http://schemas.openxmlformats.org/drawingml/2006/picture">
                      <pic:nvPicPr>
                        <pic:cNvPr id="24" name="Picture 24"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79914388" id="Group 20" o:spid="_x0000_s1026" style="position:absolute;margin-left:-20pt;margin-top:8.35pt;width:552.75pt;height:142.65pt;z-index:251662356;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" fillcolor="#201547"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" path="m,l665,1419,1334,,,xe" fillcolor="#00b2a9"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" path="m1339,1419l669,,,1419r1339,xe" fillcolor="#99e0dd"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">
                <v:imagedata r:id="rId2" o:title="A picture containing text, flag&#10;&#10;Description automatically generated"/>
              </v:shape>
            </v:group>
          </w:pict>
        </mc:Fallback>
      </mc:AlternateContent>
    </w:r>
    <w:r w:rsidR="000B66BB">
      <w:rPr>
        <w:noProof/>
      </w:rPr>
      <w:drawing>
        <wp:anchor distT="0" distB="0" distL="114300" distR="114300" simplePos="0" relativeHeight="251658256" behindDoc="1" locked="0" layoutInCell="1" allowOverlap="1" wp14:anchorId="33CD1064" wp14:editId="5CFAA4D1">
          <wp:simplePos x="0" y="0"/>
          <wp:positionH relativeFrom="page">
            <wp:posOffset>720090</wp:posOffset>
          </wp:positionH>
          <wp:positionV relativeFrom="page">
            <wp:posOffset>1188085</wp:posOffset>
          </wp:positionV>
          <wp:extent cx="860400" cy="896400"/>
          <wp:effectExtent l="0" t="0" r="0" b="0"/>
          <wp:wrapNone/>
          <wp:docPr id="1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iangleBottomACIMono" hidden="1"/>
                  <pic:cNvPicPr/>
                </pic:nvPicPr>
                <pic:blipFill>
                  <a:blip r:embed="rId3">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5" behindDoc="1" locked="0" layoutInCell="1" allowOverlap="1" wp14:anchorId="1691D3A0" wp14:editId="7370519A">
          <wp:simplePos x="0" y="0"/>
          <wp:positionH relativeFrom="page">
            <wp:posOffset>720090</wp:posOffset>
          </wp:positionH>
          <wp:positionV relativeFrom="page">
            <wp:posOffset>1188085</wp:posOffset>
          </wp:positionV>
          <wp:extent cx="864000" cy="896400"/>
          <wp:effectExtent l="0" t="0" r="0" b="0"/>
          <wp:wrapNone/>
          <wp:docPr id="1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iangleBottomACI"/>
                  <pic:cNvPicPr/>
                </pic:nvPicPr>
                <pic:blipFill>
                  <a:blip r:embed="rId4">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36F76ECB" wp14:editId="4D62205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9B065B5">
            <v:shape id="TriangleRight"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8253A2A">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7" behindDoc="1" locked="0" layoutInCell="1" allowOverlap="1" wp14:anchorId="487E6A3D" wp14:editId="34BE8372">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859CBF3">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74BC7642">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0BC58BBA" wp14:editId="348E13D8">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3B344BD">
            <v:shape id="TriangleLeft"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4D22E510">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499C24ED" wp14:editId="064181A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A31C177">
            <v:rect id="Rectangle"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C5AF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0263DCB"/>
    <w:multiLevelType w:val="hybridMultilevel"/>
    <w:tmpl w:val="C0622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3826E38"/>
    <w:multiLevelType w:val="hybridMultilevel"/>
    <w:tmpl w:val="72384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D545EC4"/>
    <w:multiLevelType w:val="multilevel"/>
    <w:tmpl w:val="B778F5E4"/>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5"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0"/>
  </w:num>
  <w:num w:numId="2">
    <w:abstractNumId w:val="29"/>
  </w:num>
  <w:num w:numId="3">
    <w:abstractNumId w:val="26"/>
  </w:num>
  <w:num w:numId="4">
    <w:abstractNumId w:val="33"/>
  </w:num>
  <w:num w:numId="5">
    <w:abstractNumId w:val="17"/>
  </w:num>
  <w:num w:numId="6">
    <w:abstractNumId w:val="12"/>
  </w:num>
  <w:num w:numId="7">
    <w:abstractNumId w:val="11"/>
  </w:num>
  <w:num w:numId="8">
    <w:abstractNumId w:val="10"/>
  </w:num>
  <w:num w:numId="9">
    <w:abstractNumId w:val="30"/>
  </w:num>
  <w:num w:numId="10">
    <w:abstractNumId w:val="14"/>
  </w:num>
  <w:num w:numId="11">
    <w:abstractNumId w:val="18"/>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5"/>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2"/>
    <w:lvlOverride w:ilvl="0">
      <w:startOverride w:val="1"/>
    </w:lvlOverride>
  </w:num>
  <w:num w:numId="29">
    <w:abstractNumId w:val="21"/>
  </w:num>
  <w:num w:numId="30">
    <w:abstractNumId w:val="31"/>
  </w:num>
  <w:num w:numId="31">
    <w:abstractNumId w:val="8"/>
  </w:num>
  <w:num w:numId="32">
    <w:abstractNumId w:val="28"/>
  </w:num>
  <w:num w:numId="33">
    <w:abstractNumId w:val="22"/>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607F23"/>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606"/>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3C6"/>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5E83"/>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6163"/>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1912"/>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054"/>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3D2"/>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A9F"/>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A6D"/>
    <w:rsid w:val="00162B86"/>
    <w:rsid w:val="00162E29"/>
    <w:rsid w:val="00162F5A"/>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1E"/>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540"/>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3FFB"/>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7D2"/>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2C"/>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34E"/>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492"/>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4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228"/>
    <w:rsid w:val="002E7991"/>
    <w:rsid w:val="002E7A32"/>
    <w:rsid w:val="002E7EE9"/>
    <w:rsid w:val="002F00B6"/>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16D"/>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816"/>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F61"/>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4F0"/>
    <w:rsid w:val="003335F7"/>
    <w:rsid w:val="0033364B"/>
    <w:rsid w:val="003336C5"/>
    <w:rsid w:val="00334389"/>
    <w:rsid w:val="00334614"/>
    <w:rsid w:val="00334747"/>
    <w:rsid w:val="00334955"/>
    <w:rsid w:val="00334ED7"/>
    <w:rsid w:val="003358BA"/>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3EF"/>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9A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37"/>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881"/>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32C4"/>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687"/>
    <w:rsid w:val="0042475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1F12"/>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EAE"/>
    <w:rsid w:val="004E1F2E"/>
    <w:rsid w:val="004E2125"/>
    <w:rsid w:val="004E2475"/>
    <w:rsid w:val="004E2566"/>
    <w:rsid w:val="004E2AB6"/>
    <w:rsid w:val="004E313A"/>
    <w:rsid w:val="004E31EE"/>
    <w:rsid w:val="004E3C09"/>
    <w:rsid w:val="004E3CC5"/>
    <w:rsid w:val="004E3F91"/>
    <w:rsid w:val="004E4B5E"/>
    <w:rsid w:val="004E52B6"/>
    <w:rsid w:val="004E53E9"/>
    <w:rsid w:val="004E565A"/>
    <w:rsid w:val="004E5A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AC"/>
    <w:rsid w:val="00500110"/>
    <w:rsid w:val="00500799"/>
    <w:rsid w:val="00500DE8"/>
    <w:rsid w:val="00501064"/>
    <w:rsid w:val="005014FC"/>
    <w:rsid w:val="005019B5"/>
    <w:rsid w:val="005019C0"/>
    <w:rsid w:val="0050225A"/>
    <w:rsid w:val="00502478"/>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0F0"/>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A49"/>
    <w:rsid w:val="00547BC4"/>
    <w:rsid w:val="00550BE8"/>
    <w:rsid w:val="00550C69"/>
    <w:rsid w:val="0055156E"/>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24"/>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2F0C"/>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4FF"/>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DCF"/>
    <w:rsid w:val="005F1F06"/>
    <w:rsid w:val="005F2030"/>
    <w:rsid w:val="005F2104"/>
    <w:rsid w:val="005F2647"/>
    <w:rsid w:val="005F2738"/>
    <w:rsid w:val="005F2CD9"/>
    <w:rsid w:val="005F2DD4"/>
    <w:rsid w:val="005F40BB"/>
    <w:rsid w:val="005F47C3"/>
    <w:rsid w:val="005F4CC2"/>
    <w:rsid w:val="005F4FED"/>
    <w:rsid w:val="005F551C"/>
    <w:rsid w:val="005F5CE7"/>
    <w:rsid w:val="005F5E45"/>
    <w:rsid w:val="005F5F36"/>
    <w:rsid w:val="005F618D"/>
    <w:rsid w:val="005F6B42"/>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F23"/>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6F3C"/>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0BEF"/>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82D"/>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4DC0"/>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A53"/>
    <w:rsid w:val="006C1C93"/>
    <w:rsid w:val="006C2524"/>
    <w:rsid w:val="006C2583"/>
    <w:rsid w:val="006C26A7"/>
    <w:rsid w:val="006C2AA5"/>
    <w:rsid w:val="006C2CEA"/>
    <w:rsid w:val="006C30E6"/>
    <w:rsid w:val="006C3273"/>
    <w:rsid w:val="006C3B7C"/>
    <w:rsid w:val="006C3D2F"/>
    <w:rsid w:val="006C457A"/>
    <w:rsid w:val="006C45E9"/>
    <w:rsid w:val="006C4B3B"/>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615"/>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3"/>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59B"/>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048D"/>
    <w:rsid w:val="007F0CED"/>
    <w:rsid w:val="007F0D00"/>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2EB"/>
    <w:rsid w:val="0082438E"/>
    <w:rsid w:val="00824EDE"/>
    <w:rsid w:val="0082545D"/>
    <w:rsid w:val="00825489"/>
    <w:rsid w:val="00825C51"/>
    <w:rsid w:val="00825D71"/>
    <w:rsid w:val="00825DF1"/>
    <w:rsid w:val="0082647E"/>
    <w:rsid w:val="0082677C"/>
    <w:rsid w:val="00826CD2"/>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5F1"/>
    <w:rsid w:val="008329DB"/>
    <w:rsid w:val="008332B4"/>
    <w:rsid w:val="008334B7"/>
    <w:rsid w:val="008336FF"/>
    <w:rsid w:val="00833DD1"/>
    <w:rsid w:val="00834526"/>
    <w:rsid w:val="00834719"/>
    <w:rsid w:val="008352BE"/>
    <w:rsid w:val="0083594F"/>
    <w:rsid w:val="0083644E"/>
    <w:rsid w:val="00836690"/>
    <w:rsid w:val="00836702"/>
    <w:rsid w:val="00836A4F"/>
    <w:rsid w:val="00836DDA"/>
    <w:rsid w:val="00836EF0"/>
    <w:rsid w:val="0083775B"/>
    <w:rsid w:val="00840665"/>
    <w:rsid w:val="00840D81"/>
    <w:rsid w:val="00840DFB"/>
    <w:rsid w:val="00840EEC"/>
    <w:rsid w:val="00840F64"/>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1727"/>
    <w:rsid w:val="008721A0"/>
    <w:rsid w:val="008727CD"/>
    <w:rsid w:val="008727D8"/>
    <w:rsid w:val="00872ABD"/>
    <w:rsid w:val="00872B1F"/>
    <w:rsid w:val="008730AA"/>
    <w:rsid w:val="008732E8"/>
    <w:rsid w:val="008732FF"/>
    <w:rsid w:val="00873328"/>
    <w:rsid w:val="0087348D"/>
    <w:rsid w:val="00873EB9"/>
    <w:rsid w:val="008740AC"/>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BB4"/>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691"/>
    <w:rsid w:val="008C5778"/>
    <w:rsid w:val="008C5947"/>
    <w:rsid w:val="008C5E9A"/>
    <w:rsid w:val="008C6168"/>
    <w:rsid w:val="008C650B"/>
    <w:rsid w:val="008C66C7"/>
    <w:rsid w:val="008C7B4F"/>
    <w:rsid w:val="008C7DD2"/>
    <w:rsid w:val="008C7EC0"/>
    <w:rsid w:val="008D0359"/>
    <w:rsid w:val="008D0497"/>
    <w:rsid w:val="008D0562"/>
    <w:rsid w:val="008D07B8"/>
    <w:rsid w:val="008D0A50"/>
    <w:rsid w:val="008D1098"/>
    <w:rsid w:val="008D165F"/>
    <w:rsid w:val="008D19A7"/>
    <w:rsid w:val="008D1C99"/>
    <w:rsid w:val="008D2349"/>
    <w:rsid w:val="008D26CC"/>
    <w:rsid w:val="008D2CE3"/>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E59"/>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109"/>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47CFC"/>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ABB"/>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2FC3"/>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292A"/>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CA9"/>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0CB"/>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B1"/>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64C"/>
    <w:rsid w:val="009F7B97"/>
    <w:rsid w:val="00A00531"/>
    <w:rsid w:val="00A009DE"/>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DDD"/>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674"/>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A49"/>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1CC8"/>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1B"/>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07FB0"/>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76B"/>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C8F"/>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2FC6"/>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6D52"/>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EFC"/>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63D"/>
    <w:rsid w:val="00BC49CD"/>
    <w:rsid w:val="00BC4AC4"/>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4B"/>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6AD"/>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5F54"/>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86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0DF"/>
    <w:rsid w:val="00C761F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5D02"/>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20"/>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5C1D"/>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B4D"/>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27D"/>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8B7"/>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78C"/>
    <w:rsid w:val="00D20BB8"/>
    <w:rsid w:val="00D214E7"/>
    <w:rsid w:val="00D215F9"/>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340"/>
    <w:rsid w:val="00D66B22"/>
    <w:rsid w:val="00D66BCB"/>
    <w:rsid w:val="00D67569"/>
    <w:rsid w:val="00D67A34"/>
    <w:rsid w:val="00D67BAA"/>
    <w:rsid w:val="00D67EC9"/>
    <w:rsid w:val="00D67F28"/>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0C2D"/>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37B"/>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784"/>
    <w:rsid w:val="00E11819"/>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4D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5D"/>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4CAB"/>
    <w:rsid w:val="00F15553"/>
    <w:rsid w:val="00F15559"/>
    <w:rsid w:val="00F159B8"/>
    <w:rsid w:val="00F16146"/>
    <w:rsid w:val="00F16698"/>
    <w:rsid w:val="00F169D7"/>
    <w:rsid w:val="00F1756F"/>
    <w:rsid w:val="00F17845"/>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0AB"/>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57C72"/>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59ED"/>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04BDA5FE"/>
    <w:rsid w:val="05B1348E"/>
    <w:rsid w:val="05D416F7"/>
    <w:rsid w:val="06FFC6E4"/>
    <w:rsid w:val="07EC5E16"/>
    <w:rsid w:val="07F198C5"/>
    <w:rsid w:val="0DDAD74E"/>
    <w:rsid w:val="0E5B9F9A"/>
    <w:rsid w:val="0FF76FFB"/>
    <w:rsid w:val="11D7085B"/>
    <w:rsid w:val="1457A164"/>
    <w:rsid w:val="1633BFB0"/>
    <w:rsid w:val="195F7933"/>
    <w:rsid w:val="1E7B5336"/>
    <w:rsid w:val="210C48A4"/>
    <w:rsid w:val="21451EB7"/>
    <w:rsid w:val="217B114E"/>
    <w:rsid w:val="21ED2C25"/>
    <w:rsid w:val="23AFBCB6"/>
    <w:rsid w:val="25807078"/>
    <w:rsid w:val="289F262C"/>
    <w:rsid w:val="2BE706DC"/>
    <w:rsid w:val="2E15F2BD"/>
    <w:rsid w:val="2F6281C4"/>
    <w:rsid w:val="2F6D54DC"/>
    <w:rsid w:val="2F7BAA21"/>
    <w:rsid w:val="30CA9E7D"/>
    <w:rsid w:val="31B4935A"/>
    <w:rsid w:val="31F82680"/>
    <w:rsid w:val="329A2286"/>
    <w:rsid w:val="33084DB9"/>
    <w:rsid w:val="334A1D7A"/>
    <w:rsid w:val="34E5EDDB"/>
    <w:rsid w:val="376D93A9"/>
    <w:rsid w:val="3D7B7F8E"/>
    <w:rsid w:val="3EE9AE85"/>
    <w:rsid w:val="41A71480"/>
    <w:rsid w:val="429F0B79"/>
    <w:rsid w:val="4357EF17"/>
    <w:rsid w:val="447CE5EC"/>
    <w:rsid w:val="4686A72F"/>
    <w:rsid w:val="4953556A"/>
    <w:rsid w:val="4B14F02B"/>
    <w:rsid w:val="4FC0C2E8"/>
    <w:rsid w:val="51DA3EBB"/>
    <w:rsid w:val="520EC421"/>
    <w:rsid w:val="587C6359"/>
    <w:rsid w:val="5AB7EEFB"/>
    <w:rsid w:val="5AEF1475"/>
    <w:rsid w:val="5B78127B"/>
    <w:rsid w:val="5EAB1B67"/>
    <w:rsid w:val="5F59D010"/>
    <w:rsid w:val="5F8B601E"/>
    <w:rsid w:val="61C84D81"/>
    <w:rsid w:val="6337829D"/>
    <w:rsid w:val="6438FEFF"/>
    <w:rsid w:val="6488D18D"/>
    <w:rsid w:val="650AD784"/>
    <w:rsid w:val="669BBEA4"/>
    <w:rsid w:val="66A0E278"/>
    <w:rsid w:val="67B2D407"/>
    <w:rsid w:val="683F2699"/>
    <w:rsid w:val="69389F7A"/>
    <w:rsid w:val="6CBDEAD8"/>
    <w:rsid w:val="7220410C"/>
    <w:rsid w:val="7402A8F4"/>
    <w:rsid w:val="7656C41C"/>
    <w:rsid w:val="77A5A561"/>
    <w:rsid w:val="79372B57"/>
    <w:rsid w:val="7BF60D73"/>
    <w:rsid w:val="7C259FE2"/>
    <w:rsid w:val="7CBAE645"/>
    <w:rsid w:val="7D291178"/>
    <w:rsid w:val="7EDBD57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4298A0F"/>
  <w15:docId w15:val="{3CBD035A-1819-4AB6-8129-599F43923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07F23"/>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unhideWhenUsed/>
    <w:rsid w:val="0069782D"/>
    <w:rPr>
      <w:color w:val="605E5C"/>
      <w:shd w:val="clear" w:color="auto" w:fill="E1DFDD"/>
    </w:rPr>
  </w:style>
  <w:style w:type="character" w:styleId="Mention">
    <w:name w:val="Mention"/>
    <w:basedOn w:val="DefaultParagraphFont"/>
    <w:uiPriority w:val="99"/>
    <w:unhideWhenUsed/>
    <w:rsid w:val="007C659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426789">
      <w:bodyDiv w:val="1"/>
      <w:marLeft w:val="0"/>
      <w:marRight w:val="0"/>
      <w:marTop w:val="0"/>
      <w:marBottom w:val="0"/>
      <w:divBdr>
        <w:top w:val="none" w:sz="0" w:space="0" w:color="auto"/>
        <w:left w:val="none" w:sz="0" w:space="0" w:color="auto"/>
        <w:bottom w:val="none" w:sz="0" w:space="0" w:color="auto"/>
        <w:right w:val="none" w:sz="0" w:space="0" w:color="auto"/>
      </w:divBdr>
      <w:divsChild>
        <w:div w:id="1301350284">
          <w:marLeft w:val="0"/>
          <w:marRight w:val="0"/>
          <w:marTop w:val="0"/>
          <w:marBottom w:val="0"/>
          <w:divBdr>
            <w:top w:val="none" w:sz="0" w:space="0" w:color="auto"/>
            <w:left w:val="none" w:sz="0" w:space="0" w:color="auto"/>
            <w:bottom w:val="none" w:sz="0" w:space="0" w:color="auto"/>
            <w:right w:val="none" w:sz="0" w:space="0" w:color="auto"/>
          </w:divBdr>
          <w:divsChild>
            <w:div w:id="857083717">
              <w:marLeft w:val="0"/>
              <w:marRight w:val="0"/>
              <w:marTop w:val="30"/>
              <w:marBottom w:val="30"/>
              <w:divBdr>
                <w:top w:val="none" w:sz="0" w:space="0" w:color="auto"/>
                <w:left w:val="none" w:sz="0" w:space="0" w:color="auto"/>
                <w:bottom w:val="none" w:sz="0" w:space="0" w:color="auto"/>
                <w:right w:val="none" w:sz="0" w:space="0" w:color="auto"/>
              </w:divBdr>
            </w:div>
          </w:divsChild>
        </w:div>
        <w:div w:id="1398748035">
          <w:marLeft w:val="0"/>
          <w:marRight w:val="0"/>
          <w:marTop w:val="30"/>
          <w:marBottom w:val="3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4289647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achris.vic.gov.au/weave/wca.html"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firstpeoplesrelations.vic.gov.au/cultural-heritage-management-plans-permits-agreements-and-tes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mailto:grantsinfo@delwp.vic.gov.au"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enviro.grants@delwp.vic.gov.au" TargetMode="Externa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www.landcarevic.org.au/resources/aboriginal-cultural-heritage-guide/" TargetMode="Externa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g"/><Relationship Id="rId1" Type="http://schemas.openxmlformats.org/officeDocument/2006/relationships/image" Target="media/image5.emf"/><Relationship Id="rId4" Type="http://schemas.openxmlformats.org/officeDocument/2006/relationships/image" Target="media/image8.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DOCID137-1260007579-3200</_dlc_DocId>
    <_dlc_DocIdUrl xmlns="a5f32de4-e402-4188-b034-e71ca7d22e54">
      <Url>https://delwpvicgovau.sharepoint.com/sites/ecm_137/_layouts/15/DocIdRedir.aspx?ID=DOCID137-1260007579-3200</Url>
      <Description>DOCID137-1260007579-3200</Description>
    </_dlc_DocIdUrl>
    <Language xmlns="http://schemas.microsoft.com/sharepoint/v3">English</Language>
    <TaxCatchAll xmlns="9fd47c19-1c4a-4d7d-b342-c10cef269344">
      <Value>15</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riginating_x0020_Author xmlns="a5f32de4-e402-4188-b034-e71ca7d22e54" xsi:nil="true"/>
    <File_x0020_Number xmlns="a5f32de4-e402-4188-b034-e71ca7d22e54" xsi:nil="true"/>
    <k1bd994a94c2413797db3bab8f123f6f xmlns="9fd47c19-1c4a-4d7d-b342-c10cef269344">
      <Terms xmlns="http://schemas.microsoft.com/office/infopath/2007/PartnerControl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inancial_x0020_Year xmlns="a5f32de4-e402-4188-b034-e71ca7d22e54">2022-23</Financial_x0020_Year>
    <Reference_x0020_Number xmlns="a5f32de4-e402-4188-b034-e71ca7d22e54" xsi:nil="true"/>
    <Grant_x0020_Stream xmlns="a5f32de4-e402-4188-b034-e71ca7d22e54" xsi:nil="true"/>
    <Program_x0020_Phase xmlns="d060384a-5d23-4ce3-b9ed-ffc966dd9dbe">Planning and Design</Program_x0020_Phas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ant_x0020_Round xmlns="a5f32de4-e402-4188-b034-e71ca7d22e54">2023</Grant_x0020_Round>
    <PPBF_x0020_Project xmlns="d060384a-5d23-4ce3-b9ed-ffc966dd9dbe" xsi:nil="true"/>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ld508a88e6264ce89693af80a72862cb xmlns="9fd47c19-1c4a-4d7d-b342-c10cef269344">
      <Terms xmlns="http://schemas.microsoft.com/office/infopath/2007/PartnerControls"/>
    </ld508a88e6264ce89693af80a72862cb>
    <lcf76f155ced4ddcb4097134ff3c332f xmlns="d060384a-5d23-4ce3-b9ed-ffc966dd9dbe">
      <Terms xmlns="http://schemas.microsoft.com/office/infopath/2007/PartnerControls"/>
    </lcf76f155ced4ddcb4097134ff3c332f>
  </documentManagement>
</p:properties>
</file>

<file path=customXml/item2.xml><?xml version="1.0" encoding="utf-8"?>
<?mso-contentType ?>
<SharedContentType xmlns="Microsoft.SharePoint.Taxonomy.ContentTypeSync" SourceId="797aeec6-0273-40f2-ab3e-beee73212332" ContentTypeId="0x0101002517F445A0F35E449C98AAD631F2B0384705"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Contract - Small" ma:contentTypeID="0x0101002517F445A0F35E449C98AAD631F2B0384705005FFAA66397914846B011EE82526E76B2" ma:contentTypeVersion="25" ma:contentTypeDescription="Records of contracts for smaller-scale activities  (specialty contracts).&#10;Includes records associated with the negotiation process, excluding tender records." ma:contentTypeScope="" ma:versionID="6d1fc86fc58164151e09a9e8e1ef13c8">
  <xsd:schema xmlns:xsd="http://www.w3.org/2001/XMLSchema" xmlns:xs="http://www.w3.org/2001/XMLSchema" xmlns:p="http://schemas.microsoft.com/office/2006/metadata/properties" xmlns:ns1="http://schemas.microsoft.com/sharepoint/v3" xmlns:ns2="a5f32de4-e402-4188-b034-e71ca7d22e54" xmlns:ns3="9fd47c19-1c4a-4d7d-b342-c10cef269344" xmlns:ns4="d060384a-5d23-4ce3-b9ed-ffc966dd9dbe" targetNamespace="http://schemas.microsoft.com/office/2006/metadata/properties" ma:root="true" ma:fieldsID="047f545d878b9a21dda63b4fb372304b" ns1:_="" ns2:_="" ns3:_="" ns4:_="">
    <xsd:import namespace="http://schemas.microsoft.com/sharepoint/v3"/>
    <xsd:import namespace="a5f32de4-e402-4188-b034-e71ca7d22e54"/>
    <xsd:import namespace="9fd47c19-1c4a-4d7d-b342-c10cef269344"/>
    <xsd:import namespace="d060384a-5d23-4ce3-b9ed-ffc966dd9dbe"/>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nancial_x0020_Year" minOccurs="0"/>
                <xsd:element ref="ns2:Grant_x0020_Round" minOccurs="0"/>
                <xsd:element ref="ns2:Grant_x0020_Stream" minOccurs="0"/>
                <xsd:element ref="ns2:File_x0020_Number" minOccurs="0"/>
                <xsd:element ref="ns4:PPBF_x0020_Project" minOccurs="0"/>
                <xsd:element ref="ns4:Program_x0020_Phase" minOccurs="0"/>
                <xsd:element ref="ns4:MediaServiceAutoKeyPoints" minOccurs="0"/>
                <xsd:element ref="ns4:MediaServiceKeyPoints" minOccurs="0"/>
                <xsd:element ref="ns2:Date_x0020_Recieved" minOccurs="0"/>
                <xsd:element ref="ns2:Date_x0020_Of_x0020_Original" minOccurs="0"/>
                <xsd:element ref="ns2:Originating_x0020_Author" minOccurs="0"/>
                <xsd:element ref="ns2:Reference_x0020_Number" minOccurs="0"/>
                <xsd:element ref="ns3:ld508a88e6264ce89693af80a72862cb" minOccurs="0"/>
                <xsd:element ref="ns2:Review_x0020_Date" minOccurs="0"/>
                <xsd:element ref="ns4:MediaServiceDateTaken" minOccurs="0"/>
                <xsd:element ref="ns4:MediaServiceAutoTags" minOccurs="0"/>
                <xsd:element ref="ns4:MediaServiceOCR"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Round" ma:index="3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Grant_x0020_Stream" ma:index="33"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File_x0020_Number" ma:index="34" nillable="true" ma:displayName="File Number" ma:internalName="File_x0020_Number">
      <xsd:simpleType>
        <xsd:restriction base="dms:Text">
          <xsd:maxLength value="255"/>
        </xsd:restriction>
      </xsd:simpleType>
    </xsd:element>
    <xsd:element name="Date_x0020_Recieved" ma:index="40" nillable="true" ma:displayName="Date Received" ma:description="The date stamped on official correspondence." ma:format="DateOnly" ma:internalName="Date_x0020_Recieved">
      <xsd:simpleType>
        <xsd:restriction base="dms:DateTime"/>
      </xsd:simpleType>
    </xsd:element>
    <xsd:element name="Date_x0020_Of_x0020_Original" ma:index="41" nillable="true" ma:displayName="Date Of Original" ma:description="The date which appears on the document." ma:format="DateTime" ma:internalName="Date_x0020_Of_x0020_Original">
      <xsd:simpleType>
        <xsd:restriction base="dms:DateTime"/>
      </xsd:simpleType>
    </xsd:element>
    <xsd:element name="Originating_x0020_Author" ma:index="42"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ference_x0020_Number" ma:index="43" nillable="true" ma:displayName="Reference Number" ma:internalName="Reference_x0020_Number">
      <xsd:simpleType>
        <xsd:restriction base="dms:Text">
          <xsd:maxLength value="255"/>
        </xsd:restriction>
      </xsd:simpleType>
    </xsd:element>
    <xsd:element name="Review_x0020_Date" ma:index="45"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4"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60384a-5d23-4ce3-b9ed-ffc966dd9dbe" elementFormDefault="qualified">
    <xsd:import namespace="http://schemas.microsoft.com/office/2006/documentManagement/types"/>
    <xsd:import namespace="http://schemas.microsoft.com/office/infopath/2007/PartnerControls"/>
    <xsd:element name="PPBF_x0020_Project" ma:index="35" nillable="true" ma:displayName="PPBF Project" ma:description="Port Phillip Bay Fund project number" ma:internalName="PPBF_x0020_Project">
      <xsd:complexType>
        <xsd:complexContent>
          <xsd:extension base="dms:MultiChoice">
            <xsd:sequence>
              <xsd:element name="Value" maxOccurs="unbounded" minOccurs="0" nillable="true">
                <xsd:simpleType>
                  <xsd:restriction base="dms:Choice">
                    <xsd:enumeration value="1001 - Friends of Williams Road Beach"/>
                    <xsd:enumeration value="1002 - Peter Nicholson"/>
                    <xsd:enumeration value="1014 - AWARE (Australian Wildlife Assistance, Rescue and Education)"/>
                    <xsd:enumeration value="1016 - Darebin Creek Management Committee"/>
                    <xsd:enumeration value="1017 - Balcombe Estuary Reserves Group Mt Martha"/>
                    <xsd:enumeration value="1020 - Farming Moorabool"/>
                    <xsd:enumeration value="1021 - 1st/14th Brighton Sea Scouts Venturer Unit"/>
                    <xsd:enumeration value="1024 - Richmond West Primary School"/>
                    <xsd:enumeration value="2001 - Friends of Westgate Park"/>
                    <xsd:enumeration value="2004 - Balliang Food and Fibre Group"/>
                    <xsd:enumeration value="2005 - Yarra Riverkeeper Association"/>
                    <xsd:enumeration value="2008 - Love Our Street"/>
                    <xsd:enumeration value="2012 - St Columba's Primary School"/>
                    <xsd:enumeration value="2014 - Friends of Merri Creek"/>
                    <xsd:enumeration value="2022 - Tangaroa Blue Foundation"/>
                    <xsd:enumeration value="2025 - Friends of the Hooded Plover (Mornington Peninsula)"/>
                    <xsd:enumeration value="2030 - Department of Environment, Land, Water &amp; Planning"/>
                    <xsd:enumeration value="3001 - Conservation Volunteers Australia"/>
                    <xsd:enumeration value="3002 - Port Phillip EcoCentre"/>
                    <xsd:enumeration value="3004 - Mornington Peninsula Shire"/>
                    <xsd:enumeration value="3005 - Bellarine Catchment Network"/>
                    <xsd:enumeration value="3011 - Port Phillip EcoCentre"/>
                    <xsd:enumeration value="3014 - National Centre for Coasts and Climate, The University of Melbourne"/>
                    <xsd:enumeration value="3023 - Yarra Ranges Shire Council"/>
                    <xsd:enumeration value="3026 - Dolphin Research Institute"/>
                    <xsd:enumeration value="3027 - Black Rock Pre School"/>
                    <xsd:enumeration value="3050 - Loci Environment and Place"/>
                    <xsd:enumeration value="3052 - Boroondara City Council"/>
                    <xsd:enumeration value="3059 - Victorian National Parks Association"/>
                    <xsd:enumeration value="3060 - National Centre for Coasts and Climate, The University of Melbourne"/>
                    <xsd:enumeration value="3061 - National Centre for Coasts and Climate, The University of Melbourne"/>
                    <xsd:enumeration value="3063 - Mornington Peninsula Shire"/>
                    <xsd:enumeration value="3068 - Melbourne Water"/>
                    <xsd:enumeration value="3070 - Melbourne Water"/>
                    <xsd:enumeration value="3081 - Frankston City Council"/>
                    <xsd:enumeration value="3084 - Beach Patrol Australia"/>
                    <xsd:enumeration value="4004 - Friends of Greenwich Bay"/>
                    <xsd:enumeration value="4010 - Fishcare Victoria"/>
                    <xsd:enumeration value="4013 - Friends of Westgate Park"/>
                    <xsd:enumeration value="4016 - AWARE (Australian Wildlife Assistance, Rescue and Education)"/>
                    <xsd:enumeration value="4017 - Cardi Creek Kids"/>
                    <xsd:enumeration value="4024 - White Cliffs to Camerons Bight Foreshore Reserve Committee of Management"/>
                    <xsd:enumeration value="5004 - Frankston Beach Association"/>
                    <xsd:enumeration value="5008 - Community Weed Alliance of the Dandenongs"/>
                    <xsd:enumeration value="5014 - Victorian National Parks Association"/>
                    <xsd:enumeration value="5015 - St Aloysius Primary School"/>
                    <xsd:enumeration value="5016 - Mother of God Primary School"/>
                    <xsd:enumeration value="5017 - Balcombe Estuary Reserves Group Mt Martha"/>
                    <xsd:enumeration value="5018 - Werribee River Association"/>
                    <xsd:enumeration value="5019 - Wurundjeri Land &amp; Compensation Cultural Heritage Council Aboriginal Corporation"/>
                    <xsd:enumeration value="5020 - Jawbone Marine Sanctuary Care"/>
                    <xsd:enumeration value="5021 - Friends of Beware Reef Marine Sanctuary"/>
                    <xsd:enumeration value="5022 - The Scout Association of Australia, Victorian Branch"/>
                    <xsd:enumeration value="5027 - Port Phillip EcoCentre"/>
                    <xsd:enumeration value="6002 - Yarra Riverkeeper Association"/>
                    <xsd:enumeration value="6007 - Geelong Sustainability Group"/>
                    <xsd:enumeration value="6009 - The Nature Conservancy"/>
                    <xsd:enumeration value="6010 - Bellarine Catchment Network"/>
                    <xsd:enumeration value="6013 - PrimeSCI!, Swinburne University of Technology"/>
                    <xsd:enumeration value="6019 - Conservation Volunteers Australia"/>
                    <xsd:enumeration value="6020 - Environment Protection Authority Victoria"/>
                    <xsd:enumeration value="6021 - OzFish Unlimited"/>
                    <xsd:enumeration value="6023 - School of Geography, The University of Melbourne"/>
                    <xsd:enumeration value="6029 - Port Phillip EcoCentre"/>
                    <xsd:enumeration value="6030 - Remember The Wild"/>
                    <xsd:enumeration value="6032 - Mornington Peninsula Shire"/>
                    <xsd:enumeration value="6038 - Tangaroa Blue Foundation"/>
                    <xsd:enumeration value="6047 - BirdLife Australia Ltd"/>
                    <xsd:enumeration value="6052 - Yarra Riverkeeper Association"/>
                    <xsd:enumeration value="6054 - Reef Life Survey"/>
                    <xsd:enumeration value="6055 - Werribee River Association"/>
                    <xsd:enumeration value="6061 - Bunurong Land Council Aboriginal Corporation"/>
                    <xsd:enumeration value="6070 - Centre for Aquatic Pollution Identification and Management, The University of Melbourne"/>
                    <xsd:enumeration value="6075 - Australian Marine Mammal Conservation Foundation Ltd"/>
                    <xsd:enumeration value="6076 - Royal Melbourne Institute of Technology"/>
                    <xsd:enumeration value="50492 - McCrae Homestead Coastal Group"/>
                    <xsd:enumeration value="50493 - Capel Sounds Foreshores Committee of Management w/ Capel Sounds Educational Child Care Centre"/>
                    <xsd:enumeration value="50495 - Hobsons Bay City Council"/>
                    <xsd:enumeration value="50501 - Balcombe Estuary Reserves Group Mt Martha Inc"/>
                    <xsd:enumeration value="50541 - Deakin University"/>
                    <xsd:enumeration value="50542 - Yarra Riverkeeper Association Inc"/>
                    <xsd:enumeration value="50543 - Hobsons Bay City Council"/>
                    <xsd:enumeration value="50544 - Merri Creek Management Committee inc."/>
                    <xsd:enumeration value="50545 - Hobsons Bay City Council"/>
                    <xsd:enumeration value="50548 - Deakin University"/>
                    <xsd:enumeration value="50549 - Victorian National Parks Association"/>
                    <xsd:enumeration value="50551 - Swan Bay Environment Association"/>
                    <xsd:enumeration value="50552 - Remember The Wild"/>
                    <xsd:enumeration value="50553 - Frankston Beach Association"/>
                    <xsd:enumeration value="50554 - The University of Melbourne, Geography"/>
                    <xsd:enumeration value="50555 - Mornington Environment Association w/ Friends of Beleura Cliff Path"/>
                    <xsd:enumeration value="50556 - Port Phillip EcoCentre"/>
                    <xsd:enumeration value="50557 - Mount Eliza Association for Environmental Care w/ Friends of Williams Road Beach Reserve"/>
                    <xsd:enumeration value="50559 - Bellarine Catchment Network"/>
                    <xsd:enumeration value="50560 - Bellarine Bayside Foreshore Committee of Management"/>
                    <xsd:enumeration value="50561 - Safety Beach Foreshore Landscape Committee Incorporated"/>
                    <xsd:enumeration value="50562 - Nepean Conservation Group Inc"/>
                    <xsd:enumeration value="50565 - Trust for Nature"/>
                    <xsd:enumeration value="50566 - Deakin University"/>
                    <xsd:enumeration value="50567 - Deakin University"/>
                    <xsd:enumeration value="50569 - The University Of Melbourne"/>
                  </xsd:restriction>
                </xsd:simpleType>
              </xsd:element>
            </xsd:sequence>
          </xsd:extension>
        </xsd:complexContent>
      </xsd:complexType>
    </xsd:element>
    <xsd:element name="Program_x0020_Phase" ma:index="36" nillable="true" ma:displayName="Program Phase" ma:default="Planning and Design" ma:format="Dropdown" ma:internalName="Program_x0020_Phase">
      <xsd:simpleType>
        <xsd:restriction base="dms:Choice">
          <xsd:enumeration value="Planning and Design"/>
          <xsd:enumeration value="Budget"/>
          <xsd:enumeration value="Approvals"/>
          <xsd:enumeration value="Application"/>
          <xsd:enumeration value="Assessment"/>
          <xsd:enumeration value="Announcements"/>
          <xsd:enumeration value="Contracting and Payments"/>
          <xsd:enumeration value="Acquittals"/>
          <xsd:enumeration value="Communications"/>
          <xsd:enumeration value="Project MER"/>
          <xsd:enumeration value="Program MER"/>
        </xsd:restrictio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ServiceAutoTags" ma:index="47" nillable="true" ma:displayName="Tags" ma:internalName="MediaServiceAutoTags"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MediaServiceLocation" ma:index="49"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D3EED8-944C-4F2B-BBA9-D17CBC017262}">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d060384a-5d23-4ce3-b9ed-ffc966dd9dbe"/>
  </ds:schemaRefs>
</ds:datastoreItem>
</file>

<file path=customXml/itemProps2.xml><?xml version="1.0" encoding="utf-8"?>
<ds:datastoreItem xmlns:ds="http://schemas.openxmlformats.org/officeDocument/2006/customXml" ds:itemID="{6D11815F-1736-4B04-9F4E-94EAA90AB3CC}">
  <ds:schemaRefs>
    <ds:schemaRef ds:uri="Microsoft.SharePoint.Taxonomy.ContentTypeSync"/>
  </ds:schemaRefs>
</ds:datastoreItem>
</file>

<file path=customXml/itemProps3.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4.xml><?xml version="1.0" encoding="utf-8"?>
<ds:datastoreItem xmlns:ds="http://schemas.openxmlformats.org/officeDocument/2006/customXml" ds:itemID="{5115BF44-A504-4FED-A893-6331C4C15227}">
  <ds:schemaRefs>
    <ds:schemaRef ds:uri="http://schemas.microsoft.com/sharepoint/events"/>
  </ds:schemaRefs>
</ds:datastoreItem>
</file>

<file path=customXml/itemProps5.xml><?xml version="1.0" encoding="utf-8"?>
<ds:datastoreItem xmlns:ds="http://schemas.openxmlformats.org/officeDocument/2006/customXml" ds:itemID="{156FFFA8-8E74-486A-90A8-ECB4F85252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d060384a-5d23-4ce3-b9ed-ffc966dd9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CDA9DDE-6DB8-4E1E-897A-986AC669F760}">
  <ds:schemaRefs>
    <ds:schemaRef ds:uri="http://schemas.microsoft.com/office/2006/metadata/customXsn"/>
  </ds:schemaRefs>
</ds:datastoreItem>
</file>

<file path=customXml/itemProps7.xml><?xml version="1.0" encoding="utf-8"?>
<ds:datastoreItem xmlns:ds="http://schemas.openxmlformats.org/officeDocument/2006/customXml" ds:itemID="{B524BE2B-7951-494F-8A0B-A0083312B6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1142</Words>
  <Characters>6514</Characters>
  <Application>Microsoft Office Word</Application>
  <DocSecurity>0</DocSecurity>
  <Lines>54</Lines>
  <Paragraphs>15</Paragraphs>
  <ScaleCrop>false</ScaleCrop>
  <Company/>
  <LinksUpToDate>false</LinksUpToDate>
  <CharactersWithSpaces>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Erica L Darby (DELWP)</dc:creator>
  <cp:keywords/>
  <dc:description/>
  <cp:lastModifiedBy>Cara J Dowe (DEECA)</cp:lastModifiedBy>
  <cp:revision>100</cp:revision>
  <cp:lastPrinted>2023-01-22T22:01:00Z</cp:lastPrinted>
  <dcterms:created xsi:type="dcterms:W3CDTF">2021-11-12T18:01:00Z</dcterms:created>
  <dcterms:modified xsi:type="dcterms:W3CDTF">2023-01-22T22:01:00Z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0x0101002517F445A0F35E449C98AAD631F2B0384705005FFAA66397914846B011EE82526E76B2</vt:lpwstr>
  </property>
  <property fmtid="{D5CDD505-2E9C-101B-9397-08002B2CF9AE}" pid="19" name="_dlc_DocIdItemGuid">
    <vt:lpwstr>6c978b8c-b371-4b5a-926b-5c2375512e78</vt:lpwstr>
  </property>
  <property fmtid="{D5CDD505-2E9C-101B-9397-08002B2CF9AE}" pid="20" name="Agency">
    <vt:lpwstr>1;#Department of Environment, Land, Water and Planning|607a3f87-1228-4cd9-82a5-076aa8776274</vt:lpwstr>
  </property>
  <property fmtid="{D5CDD505-2E9C-101B-9397-08002B2CF9AE}" pid="21" name="Branch">
    <vt:lpwstr>6;#Environment and Community Programs|03c3c717-dc57-4aa9-8ab6-c95a7066b763</vt:lpwstr>
  </property>
  <property fmtid="{D5CDD505-2E9C-101B-9397-08002B2CF9AE}" pid="22" name="Division">
    <vt:lpwstr>5;#Biodiversity|a369ff78-9705-4b66-a29c-499bde0c7988</vt:lpwstr>
  </property>
  <property fmtid="{D5CDD505-2E9C-101B-9397-08002B2CF9AE}" pid="23" name="Group1">
    <vt:lpwstr>15;#Environment and Climate Change|b90772f5-2afa-408f-b8b8-93ad6baba774</vt:lpwstr>
  </property>
  <property fmtid="{D5CDD505-2E9C-101B-9397-08002B2CF9AE}" pid="24" name="Dissemination Limiting Marker">
    <vt:lpwstr>2;#FOUO|955eb6fc-b35a-4808-8aa5-31e514fa3f26</vt:lpwstr>
  </property>
  <property fmtid="{D5CDD505-2E9C-101B-9397-08002B2CF9AE}" pid="25" name="Security Classification">
    <vt:lpwstr>3;#Unclassified|7fa379f4-4aba-4692-ab80-7d39d3a23cf4</vt:lpwstr>
  </property>
  <property fmtid="{D5CDD505-2E9C-101B-9397-08002B2CF9AE}" pid="26" name="a6b8025dacc14cf9b4d4600d95399d54">
    <vt:lpwstr/>
  </property>
  <property fmtid="{D5CDD505-2E9C-101B-9397-08002B2CF9AE}" pid="27" name="Section">
    <vt:lpwstr/>
  </property>
  <property fmtid="{D5CDD505-2E9C-101B-9397-08002B2CF9AE}" pid="28" name="Sub-Section">
    <vt:lpwstr/>
  </property>
  <property fmtid="{D5CDD505-2E9C-101B-9397-08002B2CF9AE}" pid="29" name="o85941e134754762b9719660a258a6e6">
    <vt:lpwstr/>
  </property>
  <property fmtid="{D5CDD505-2E9C-101B-9397-08002B2CF9AE}" pid="30" name="Location_x0020_Type">
    <vt:lpwstr/>
  </property>
  <property fmtid="{D5CDD505-2E9C-101B-9397-08002B2CF9AE}" pid="31" name="Copyright_x0020_Licence_x0020_Name">
    <vt:lpwstr/>
  </property>
  <property fmtid="{D5CDD505-2E9C-101B-9397-08002B2CF9AE}" pid="32" name="df723ab3fe1c4eb7a0b151674e7ac40d">
    <vt:lpwstr/>
  </property>
  <property fmtid="{D5CDD505-2E9C-101B-9397-08002B2CF9AE}" pid="33" name="Copyright_x0020_License_x0020_Type">
    <vt:lpwstr/>
  </property>
  <property fmtid="{D5CDD505-2E9C-101B-9397-08002B2CF9AE}" pid="34" name="o2e611f6ba3e4c8f9a895dfb7980639e">
    <vt:lpwstr/>
  </property>
  <property fmtid="{D5CDD505-2E9C-101B-9397-08002B2CF9AE}" pid="35" name="Month">
    <vt:lpwstr/>
  </property>
  <property fmtid="{D5CDD505-2E9C-101B-9397-08002B2CF9AE}" pid="36" name="Reference Type">
    <vt:lpwstr/>
  </property>
  <property fmtid="{D5CDD505-2E9C-101B-9397-08002B2CF9AE}" pid="37" name="Copyright Licence Name">
    <vt:lpwstr/>
  </property>
  <property fmtid="{D5CDD505-2E9C-101B-9397-08002B2CF9AE}" pid="38" name="Location Type">
    <vt:lpwstr/>
  </property>
  <property fmtid="{D5CDD505-2E9C-101B-9397-08002B2CF9AE}" pid="39" name="Copyright License Type">
    <vt:lpwstr/>
  </property>
  <property fmtid="{D5CDD505-2E9C-101B-9397-08002B2CF9AE}" pid="40" name="MediaServiceImageTags">
    <vt:lpwstr/>
  </property>
  <property fmtid="{D5CDD505-2E9C-101B-9397-08002B2CF9AE}" pid="41" name="MSIP_Label_4257e2ab-f512-40e2-9c9a-c64247360765_Enabled">
    <vt:lpwstr>true</vt:lpwstr>
  </property>
  <property fmtid="{D5CDD505-2E9C-101B-9397-08002B2CF9AE}" pid="42" name="MSIP_Label_4257e2ab-f512-40e2-9c9a-c64247360765_SetDate">
    <vt:lpwstr>2023-01-22T22:01:41Z</vt:lpwstr>
  </property>
  <property fmtid="{D5CDD505-2E9C-101B-9397-08002B2CF9AE}" pid="43" name="MSIP_Label_4257e2ab-f512-40e2-9c9a-c64247360765_Method">
    <vt:lpwstr>Privileged</vt:lpwstr>
  </property>
  <property fmtid="{D5CDD505-2E9C-101B-9397-08002B2CF9AE}" pid="44" name="MSIP_Label_4257e2ab-f512-40e2-9c9a-c64247360765_Name">
    <vt:lpwstr>OFFICIAL</vt:lpwstr>
  </property>
  <property fmtid="{D5CDD505-2E9C-101B-9397-08002B2CF9AE}" pid="45" name="MSIP_Label_4257e2ab-f512-40e2-9c9a-c64247360765_SiteId">
    <vt:lpwstr>e8bdd6f7-fc18-4e48-a554-7f547927223b</vt:lpwstr>
  </property>
  <property fmtid="{D5CDD505-2E9C-101B-9397-08002B2CF9AE}" pid="46" name="MSIP_Label_4257e2ab-f512-40e2-9c9a-c64247360765_ActionId">
    <vt:lpwstr>9495db6e-8d2d-461e-bfb6-0d617422f92d</vt:lpwstr>
  </property>
  <property fmtid="{D5CDD505-2E9C-101B-9397-08002B2CF9AE}" pid="47" name="MSIP_Label_4257e2ab-f512-40e2-9c9a-c64247360765_ContentBits">
    <vt:lpwstr>2</vt:lpwstr>
  </property>
</Properties>
</file>