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5CA28F8F" w14:textId="2BBACF5A" w:rsidR="00254F12" w:rsidRPr="00862057" w:rsidRDefault="007D0559" w:rsidP="001806EE">
      <w:pPr>
        <w:pStyle w:val="Heading1"/>
        <w:framePr w:wrap="around"/>
      </w:pPr>
      <w:sdt>
        <w:sdtPr>
          <w:alias w:val="Document Title"/>
          <w:tag w:val=""/>
          <w:id w:val="-432211567"/>
          <w:placeholder>
            <w:docPart w:val="B0450C6FC8904AB29A41FD23DE9FBAA2"/>
          </w:placeholder>
          <w:dataBinding w:prefixMappings="xmlns:ns0='http://purl.org/dc/elements/1.1/' xmlns:ns1='http://schemas.openxmlformats.org/package/2006/metadata/core-properties' " w:xpath="/ns1:coreProperties[1]/ns0:title[1]" w:storeItemID="{6C3C8BC8-F283-45AE-878A-BAB7291924A1}"/>
          <w:text/>
        </w:sdtPr>
        <w:sdtEndPr/>
        <w:sdtContent>
          <w:r w:rsidR="00683D64">
            <w:t>Coastal and Marine Management Plan Resource Kit – Engagement Plan</w:t>
          </w:r>
        </w:sdtContent>
      </w:sdt>
    </w:p>
    <w:p w14:paraId="01C4F65D"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3CB06F0E" wp14:editId="57A14C84">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7C2BFC9D" w14:textId="77777777" w:rsidR="008C06B8" w:rsidRPr="00E42FF2" w:rsidRDefault="00677D56" w:rsidP="00FE7FB1">
      <w:pPr>
        <w:pStyle w:val="BodyText"/>
        <w:rPr>
          <w:color w:val="808080" w:themeColor="background1" w:themeShade="80"/>
        </w:rPr>
      </w:pPr>
      <w:r>
        <w:rPr>
          <w:noProof/>
        </w:rPr>
        <w:drawing>
          <wp:anchor distT="0" distB="0" distL="114300" distR="114300" simplePos="0" relativeHeight="251658240" behindDoc="0" locked="1" layoutInCell="1" allowOverlap="1" wp14:anchorId="62015B63" wp14:editId="691BD355">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6B875312" wp14:editId="39E3A09B">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0440BD43" wp14:editId="33734C69">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txbx>
                        <w:txbxContent>
                          <w:p w14:paraId="77F9565E"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40BD43" id="Freeform: Shape 4"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" adj="-11796480,,5400" path="m6717068,l,,127,2227567r5666892,-241l6717068,xe" fillcolor="#201547 [3215]" stroked="f">
                <v:stroke joinstyle="miter"/>
                <v:formulas/>
                <v:path arrowok="t" o:connecttype="custom" textboxrect="0,0,6717665,2227580"/>
                <v:textbox inset="0,0,0,0">
                  <w:txbxContent>
                    <w:p w14:paraId="77F9565E" w14:textId="77777777" w:rsidR="00195DAC" w:rsidRDefault="00195DAC" w:rsidP="00195DAC">
                      <w:pPr>
                        <w:jc w:val="center"/>
                      </w:pPr>
                    </w:p>
                  </w:txbxContent>
                </v:textbox>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5E8E7F8" wp14:editId="0B0AD6EB">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4B80529A" wp14:editId="6515A940">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01A480B0" wp14:editId="476E1482">
            <wp:simplePos x="0" y="0"/>
            <wp:positionH relativeFrom="page">
              <wp:posOffset>6932930</wp:posOffset>
            </wp:positionH>
            <wp:positionV relativeFrom="page">
              <wp:posOffset>896620</wp:posOffset>
            </wp:positionV>
            <wp:extent cx="630000" cy="13356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7EE93C49" wp14:editId="54BAB497">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19AEF507" wp14:editId="6B12B31B">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1950140D" wp14:editId="301E0181">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0A2C6FFC" wp14:editId="402F65C1">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txbx>
                        <w:txbxContent>
                          <w:p w14:paraId="68A940FF"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2C6FFC" id="Freeform: Shape 7" o:spid="_x0000_s1027"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" adj="-11796480,,5400" path="m1255382,l418833,,,893102r837107,-229l1255382,xe" fillcolor="#00b1a8" stroked="f">
                <v:stroke joinstyle="miter"/>
                <v:formulas/>
                <v:path arrowok="t" o:connecttype="custom" textboxrect="0,0,1255395,893444"/>
                <v:textbox inset="0,0,0,0">
                  <w:txbxContent>
                    <w:p w14:paraId="68A940FF" w14:textId="77777777" w:rsidR="00195DAC" w:rsidRDefault="00195DAC" w:rsidP="00195DAC">
                      <w:pPr>
                        <w:jc w:val="center"/>
                      </w:pPr>
                    </w:p>
                  </w:txbxContent>
                </v:textbox>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137915A9" wp14:editId="433017A5">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txbx>
                        <w:txbxContent>
                          <w:p w14:paraId="6C88479C"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7915A9" id="Freeform: Shape 8" o:spid="_x0000_s1028"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" adj="-11796480,,5400" path="m1048296,l211747,,,449198r837120,-241l1048296,xe" fillcolor="#78be20 [3205]" stroked="f">
                <v:stroke joinstyle="miter"/>
                <v:formulas/>
                <v:path arrowok="t" o:connecttype="custom" textboxrect="0,0,1048385,449580"/>
                <v:textbox inset="0,0,0,0">
                  <w:txbxContent>
                    <w:p w14:paraId="6C88479C" w14:textId="77777777" w:rsidR="00195DAC" w:rsidRDefault="00195DAC" w:rsidP="00195DAC">
                      <w:pPr>
                        <w:jc w:val="center"/>
                      </w:pPr>
                    </w:p>
                  </w:txbxContent>
                </v:textbox>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76F0821F" wp14:editId="65CEEA1E">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txbx>
                        <w:txbxContent>
                          <w:p w14:paraId="74EA9123"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F0821F" id="Freeform: Shape 9" o:spid="_x0000_s1029"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" adj="-11796480,,5400" path="m423494,892873l211747,443674,,892873r423494,xem1053515,449199l841768,,630021,449199r423494,xe" fillcolor="#201547 [3215]" stroked="f">
                <v:stroke joinstyle="miter"/>
                <v:formulas/>
                <v:path arrowok="t" o:connecttype="custom" textboxrect="0,0,1054100,893444"/>
                <v:textbox inset="0,0,0,0">
                  <w:txbxContent>
                    <w:p w14:paraId="74EA9123" w14:textId="77777777" w:rsidR="00195DAC" w:rsidRDefault="00195DAC" w:rsidP="00195DAC">
                      <w:pPr>
                        <w:jc w:val="center"/>
                      </w:pPr>
                    </w:p>
                  </w:txbxContent>
                </v:textbox>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3533AC" wp14:editId="20C19335">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txbx>
                        <w:txbxContent>
                          <w:p w14:paraId="4E3639E1"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3533AC" id="Freeform: Shape 6" o:spid="_x0000_s1030"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" adj="-11796480,,5400" path="m1677733,l841171,,,1781251r837107,-242l1677733,xe" fillcolor="#71c5e8 [3204]" stroked="f">
                <v:stroke joinstyle="miter"/>
                <v:formulas/>
                <v:path arrowok="t" o:connecttype="custom" textboxrect="0,0,1678304,1781810"/>
                <v:textbox inset="0,0,0,0">
                  <w:txbxContent>
                    <w:p w14:paraId="4E3639E1" w14:textId="77777777" w:rsidR="00195DAC" w:rsidRDefault="00195DAC" w:rsidP="00195DAC">
                      <w:pPr>
                        <w:jc w:val="center"/>
                      </w:pPr>
                    </w:p>
                  </w:txbxContent>
                </v:textbox>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13E5F95" wp14:editId="20E5A368">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08BE477D" w14:textId="08EADA95" w:rsidR="00254F12" w:rsidRPr="00484CC4" w:rsidRDefault="007D0559" w:rsidP="00254F12">
                              <w:pPr>
                                <w:pStyle w:val="xWebCoverPage"/>
                              </w:pPr>
                              <w:hyperlink r:id="rId25"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13E5F95" id="Canvas 22" o:spid="_x0000_s1031"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33"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8BE477D" w14:textId="08EADA95" w:rsidR="00254F12" w:rsidRPr="00484CC4" w:rsidRDefault="007D0559" w:rsidP="00254F12">
                        <w:pPr>
                          <w:pStyle w:val="xWebCoverPage"/>
                        </w:pPr>
                        <w:hyperlink r:id="rId26" w:history="1">
                          <w:r w:rsidR="00254F12" w:rsidRPr="00484CC4">
                            <w:t>deeca.vic.gov.au</w:t>
                          </w:r>
                        </w:hyperlink>
                      </w:p>
                    </w:txbxContent>
                  </v:textbox>
                </v:shape>
                <w10:wrap anchorx="page" anchory="page"/>
                <w10:anchorlock/>
              </v:group>
            </w:pict>
          </mc:Fallback>
        </mc:AlternateContent>
      </w:r>
    </w:p>
    <w:bookmarkEnd w:id="0"/>
    <w:p w14:paraId="431B86F3" w14:textId="77777777" w:rsidR="00D47F69" w:rsidRPr="008E1D85" w:rsidRDefault="00D47F69" w:rsidP="00D47F69">
      <w:pPr>
        <w:rPr>
          <w:color w:val="808080" w:themeColor="background1" w:themeShade="80"/>
        </w:rPr>
      </w:pPr>
      <w:r w:rsidRPr="008E1D85">
        <w:rPr>
          <w:color w:val="808080" w:themeColor="background1" w:themeShade="80"/>
        </w:rPr>
        <w:t>The aim of the Coastal and Marine Management Plan (CMMP) Resource Kit is to provide a collection of tools to guide coastal Crown land managers through the necessary steps of preparing a CMMP.</w:t>
      </w:r>
    </w:p>
    <w:p w14:paraId="1214E2DF" w14:textId="77777777" w:rsidR="00D47F69" w:rsidRPr="008E1D85" w:rsidRDefault="00D47F69" w:rsidP="00D47F69">
      <w:pPr>
        <w:rPr>
          <w:color w:val="808080" w:themeColor="background1" w:themeShade="80"/>
          <w:lang w:val="en-US"/>
        </w:rPr>
      </w:pPr>
      <w:r w:rsidRPr="008E1D85">
        <w:rPr>
          <w:color w:val="808080" w:themeColor="background1" w:themeShade="80"/>
        </w:rPr>
        <w:t>Drawing from the CMMP Guidelines, managers can determine how best to use this resource kit for their planning process. However, they should consider using the following order:</w:t>
      </w:r>
    </w:p>
    <w:p w14:paraId="465044DA" w14:textId="77777777" w:rsidR="00D47F69" w:rsidRPr="008E1D85" w:rsidRDefault="00D47F69" w:rsidP="00D47F69">
      <w:pPr>
        <w:pStyle w:val="ListParagraph"/>
        <w:numPr>
          <w:ilvl w:val="0"/>
          <w:numId w:val="29"/>
        </w:numPr>
        <w:spacing w:before="0" w:after="160" w:line="259" w:lineRule="auto"/>
        <w:rPr>
          <w:color w:val="808080" w:themeColor="background1" w:themeShade="80"/>
          <w:lang w:val="en-US"/>
        </w:rPr>
      </w:pPr>
      <w:r w:rsidRPr="008E1D85">
        <w:rPr>
          <w:color w:val="808080" w:themeColor="background1" w:themeShade="80"/>
        </w:rPr>
        <w:t>Scope and Scale template: defines the management area</w:t>
      </w:r>
    </w:p>
    <w:p w14:paraId="106E2FBF" w14:textId="77777777" w:rsidR="00D47F69" w:rsidRPr="008E1D85" w:rsidRDefault="00D47F69" w:rsidP="00D47F69">
      <w:pPr>
        <w:pStyle w:val="ListParagraph"/>
        <w:numPr>
          <w:ilvl w:val="0"/>
          <w:numId w:val="29"/>
        </w:numPr>
        <w:spacing w:before="0" w:after="160" w:line="259" w:lineRule="auto"/>
        <w:rPr>
          <w:color w:val="808080" w:themeColor="background1" w:themeShade="80"/>
          <w:lang w:val="en-US"/>
        </w:rPr>
      </w:pPr>
      <w:r w:rsidRPr="008E1D85">
        <w:rPr>
          <w:color w:val="808080" w:themeColor="background1" w:themeShade="80"/>
        </w:rPr>
        <w:t>Engagement Plan template: to identify and engage all relevant rightsholders and stakeholders</w:t>
      </w:r>
    </w:p>
    <w:p w14:paraId="6E2A6FFA" w14:textId="77777777" w:rsidR="00D47F69" w:rsidRPr="008E1D85" w:rsidRDefault="00D47F69" w:rsidP="00D47F69">
      <w:pPr>
        <w:pStyle w:val="ListParagraph"/>
        <w:numPr>
          <w:ilvl w:val="0"/>
          <w:numId w:val="29"/>
        </w:numPr>
        <w:spacing w:before="0" w:after="160" w:line="259" w:lineRule="auto"/>
        <w:rPr>
          <w:color w:val="808080" w:themeColor="background1" w:themeShade="80"/>
        </w:rPr>
      </w:pPr>
      <w:r w:rsidRPr="008E1D85">
        <w:rPr>
          <w:color w:val="808080" w:themeColor="background1" w:themeShade="80"/>
        </w:rPr>
        <w:t>MERI Program Logic template: defines what and how objectives, activities, and anticipated outcomes of the CMMP will be delivered</w:t>
      </w:r>
    </w:p>
    <w:p w14:paraId="6D16AF7F" w14:textId="77777777" w:rsidR="00D47F69" w:rsidRPr="00CA0078" w:rsidRDefault="00D47F69" w:rsidP="00D47F69">
      <w:pPr>
        <w:pStyle w:val="ListParagraph"/>
        <w:numPr>
          <w:ilvl w:val="0"/>
          <w:numId w:val="29"/>
        </w:numPr>
        <w:spacing w:before="0" w:after="160" w:line="259" w:lineRule="auto"/>
        <w:rPr>
          <w:color w:val="808080" w:themeColor="background1" w:themeShade="80"/>
          <w:lang w:val="en-US"/>
        </w:rPr>
      </w:pPr>
      <w:r w:rsidRPr="008E1D85">
        <w:rPr>
          <w:color w:val="808080" w:themeColor="background1" w:themeShade="80"/>
        </w:rPr>
        <w:t>Management Plan template: in which insights gathered from the above templates are consolidated</w:t>
      </w:r>
    </w:p>
    <w:p w14:paraId="1A5787B6" w14:textId="77777777" w:rsidR="00D47F69" w:rsidRPr="00EB0571" w:rsidRDefault="00D47F69" w:rsidP="00D47F69">
      <w:pPr>
        <w:pStyle w:val="ListParagraph"/>
        <w:numPr>
          <w:ilvl w:val="0"/>
          <w:numId w:val="29"/>
        </w:numPr>
        <w:spacing w:before="0" w:after="160" w:line="259" w:lineRule="auto"/>
        <w:rPr>
          <w:color w:val="808080" w:themeColor="background1" w:themeShade="80"/>
          <w:lang w:val="en-US"/>
        </w:rPr>
      </w:pPr>
      <w:r w:rsidRPr="00CA0078">
        <w:rPr>
          <w:color w:val="808080" w:themeColor="background1" w:themeShade="80"/>
        </w:rPr>
        <w:t>MERI Framework template: establishes robust monitoring, evaluation, reporting and improvement criteria</w:t>
      </w:r>
    </w:p>
    <w:p w14:paraId="4A1A23FE" w14:textId="7C7D8765" w:rsidR="00B6077D" w:rsidRPr="00EB0571" w:rsidRDefault="00B6077D" w:rsidP="00EB0571">
      <w:pPr>
        <w:spacing w:before="0" w:after="160" w:line="259" w:lineRule="auto"/>
        <w:rPr>
          <w:color w:val="808080" w:themeColor="background1" w:themeShade="80"/>
        </w:rPr>
      </w:pPr>
      <w:r w:rsidRPr="00EB0571">
        <w:rPr>
          <w:color w:val="808080" w:themeColor="background1" w:themeShade="80"/>
        </w:rPr>
        <w:t xml:space="preserve">This template can assist with stages </w:t>
      </w:r>
      <w:r w:rsidR="00781BF5">
        <w:rPr>
          <w:color w:val="808080" w:themeColor="background1" w:themeShade="80"/>
        </w:rPr>
        <w:t xml:space="preserve">one and two </w:t>
      </w:r>
      <w:r w:rsidRPr="00EB0571">
        <w:rPr>
          <w:color w:val="808080" w:themeColor="background1" w:themeShade="80"/>
        </w:rPr>
        <w:t>of CMMP preparation.</w:t>
      </w:r>
    </w:p>
    <w:p w14:paraId="2AFE0C3D" w14:textId="77777777" w:rsidR="00D47F69" w:rsidRDefault="00D47F69" w:rsidP="00D47F69"/>
    <w:p w14:paraId="6F283FB2" w14:textId="2E9EE23B" w:rsidR="00D47F69" w:rsidRPr="00CA0078" w:rsidRDefault="00490A10" w:rsidP="00D47F69">
      <w:pPr>
        <w:rPr>
          <w:b/>
          <w:bCs/>
        </w:rPr>
      </w:pPr>
      <w:r w:rsidRPr="0093411E">
        <w:rPr>
          <w:noProof/>
        </w:rPr>
        <w:drawing>
          <wp:inline distT="0" distB="0" distL="0" distR="0" wp14:anchorId="2059B15A" wp14:editId="73F0A2F3">
            <wp:extent cx="6419850" cy="4103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25674" cy="4106992"/>
                    </a:xfrm>
                    <a:prstGeom prst="rect">
                      <a:avLst/>
                    </a:prstGeom>
                  </pic:spPr>
                </pic:pic>
              </a:graphicData>
            </a:graphic>
          </wp:inline>
        </w:drawing>
      </w:r>
    </w:p>
    <w:p w14:paraId="76209110" w14:textId="77777777" w:rsidR="00D47F69" w:rsidRDefault="00D47F69" w:rsidP="00D47F69"/>
    <w:p w14:paraId="4741E66B" w14:textId="77777777" w:rsidR="00195DAC" w:rsidRDefault="00195DAC" w:rsidP="007425C9"/>
    <w:p w14:paraId="62D4B350" w14:textId="77777777" w:rsidR="00D47F69" w:rsidRDefault="00D47F69" w:rsidP="007425C9"/>
    <w:p w14:paraId="4F2E4BE0" w14:textId="77777777" w:rsidR="00195DAC" w:rsidRDefault="00195DAC" w:rsidP="00195DAC">
      <w:pPr>
        <w:pStyle w:val="Heading2"/>
      </w:pPr>
      <w:r w:rsidRPr="00195DAC">
        <w:lastRenderedPageBreak/>
        <w:t>How to use the template</w:t>
      </w:r>
    </w:p>
    <w:p w14:paraId="3E21BB39" w14:textId="22BBC929" w:rsidR="00195DAC" w:rsidRDefault="00195DAC" w:rsidP="00195DAC">
      <w:pPr>
        <w:pStyle w:val="HighlightBoxText"/>
      </w:pPr>
      <w:r>
        <w:t>Use the Engagement Plan Template to:</w:t>
      </w:r>
    </w:p>
    <w:p w14:paraId="2F18544C" w14:textId="432F58A6" w:rsidR="00195DAC" w:rsidRDefault="00195DAC" w:rsidP="00195DAC">
      <w:pPr>
        <w:pStyle w:val="HighlightBoxBullet"/>
      </w:pPr>
      <w:r>
        <w:t>Identify</w:t>
      </w:r>
      <w:r w:rsidR="00A44929">
        <w:t xml:space="preserve"> </w:t>
      </w:r>
      <w:r w:rsidR="00DB0303">
        <w:t>people and groups</w:t>
      </w:r>
      <w:r w:rsidR="001C7459">
        <w:t xml:space="preserve"> (</w:t>
      </w:r>
      <w:r w:rsidR="002F50DE">
        <w:t>r</w:t>
      </w:r>
      <w:r w:rsidR="001C7459">
        <w:t xml:space="preserve">ightsholders and </w:t>
      </w:r>
      <w:r w:rsidR="002F50DE">
        <w:t>s</w:t>
      </w:r>
      <w:r w:rsidR="001C7459">
        <w:t>takeholders)</w:t>
      </w:r>
      <w:r w:rsidR="00A44929">
        <w:t xml:space="preserve"> to engage with </w:t>
      </w:r>
      <w:r>
        <w:t>for the Coastal and Marine Management Plan (CMMP).</w:t>
      </w:r>
    </w:p>
    <w:p w14:paraId="5366B23D" w14:textId="117E4B1D" w:rsidR="00195DAC" w:rsidRDefault="00195DAC" w:rsidP="00195DAC">
      <w:pPr>
        <w:pStyle w:val="HighlightBoxBullet"/>
      </w:pPr>
      <w:r>
        <w:t xml:space="preserve">Identify </w:t>
      </w:r>
      <w:r w:rsidR="00B5006E">
        <w:t xml:space="preserve">the </w:t>
      </w:r>
      <w:r>
        <w:t xml:space="preserve">appropriate level of engagement with </w:t>
      </w:r>
      <w:r w:rsidR="00867047">
        <w:t>rightsholders and stakeholders</w:t>
      </w:r>
      <w:r w:rsidR="00867047" w:rsidDel="00B5006E">
        <w:t xml:space="preserve"> </w:t>
      </w:r>
      <w:r>
        <w:t>using the International Association of Public Participation (IAP2) principles as a guide.</w:t>
      </w:r>
    </w:p>
    <w:p w14:paraId="25D0A4B4" w14:textId="35144997" w:rsidR="00195DAC" w:rsidRDefault="00195DAC" w:rsidP="00195DAC">
      <w:pPr>
        <w:pStyle w:val="HighlightBoxBullet"/>
      </w:pPr>
      <w:r>
        <w:t>Plan for appropriate engagement activities to gather information on values, impacts and opportunities.</w:t>
      </w:r>
    </w:p>
    <w:p w14:paraId="504B5F5D" w14:textId="6657E638" w:rsidR="00195DAC" w:rsidRDefault="00195DAC" w:rsidP="00195DAC">
      <w:pPr>
        <w:pStyle w:val="HighlightBoxBullet"/>
      </w:pPr>
      <w:r>
        <w:t>Identify resources needed and timing for engagement activities.</w:t>
      </w:r>
    </w:p>
    <w:p w14:paraId="769641AF" w14:textId="6AD7D2E5" w:rsidR="00195DAC" w:rsidRDefault="00195DAC" w:rsidP="00195DAC">
      <w:pPr>
        <w:pStyle w:val="HighlightBoxBullet"/>
      </w:pPr>
      <w:r>
        <w:t xml:space="preserve">Identify risks associated </w:t>
      </w:r>
      <w:r w:rsidR="2B4A1972">
        <w:t>with engagement</w:t>
      </w:r>
      <w:r>
        <w:t xml:space="preserve"> and appropriate mitigation.</w:t>
      </w:r>
    </w:p>
    <w:p w14:paraId="7D62BAAD" w14:textId="72FC16CE" w:rsidR="00195DAC" w:rsidRDefault="00195DAC" w:rsidP="00195DAC">
      <w:pPr>
        <w:pStyle w:val="HighlightBoxBullet"/>
      </w:pPr>
      <w:r>
        <w:t>Evaluate the engagement undertaken.</w:t>
      </w:r>
    </w:p>
    <w:p w14:paraId="4FA07276" w14:textId="77777777" w:rsidR="00195DAC" w:rsidRDefault="00195DAC" w:rsidP="00195DAC">
      <w:pPr>
        <w:pStyle w:val="HighlightBoxText"/>
      </w:pPr>
    </w:p>
    <w:p w14:paraId="5953FD32" w14:textId="77777777" w:rsidR="00195DAC" w:rsidRDefault="00195DAC" w:rsidP="00195DAC">
      <w:pPr>
        <w:pStyle w:val="HighlightBoxText"/>
      </w:pPr>
      <w:r>
        <w:t>Grey text – guides what to include under each subheading.</w:t>
      </w:r>
    </w:p>
    <w:p w14:paraId="06254953" w14:textId="77777777" w:rsidR="00195DAC" w:rsidRPr="00195DAC" w:rsidRDefault="00195DAC" w:rsidP="00195DAC">
      <w:pPr>
        <w:pStyle w:val="HighlightBoxText"/>
      </w:pPr>
      <w:r>
        <w:t>Black text – includes generic information that can be included in the Stakeholder Engagement Plan.</w:t>
      </w:r>
    </w:p>
    <w:p w14:paraId="091F3075" w14:textId="77777777" w:rsidR="00195DAC" w:rsidRDefault="00195DAC" w:rsidP="007425C9"/>
    <w:p w14:paraId="4BDE0D8A" w14:textId="77777777" w:rsidR="00195DAC" w:rsidRDefault="00195DAC" w:rsidP="007425C9"/>
    <w:p w14:paraId="0C085AB7" w14:textId="3EE8DFD5" w:rsidR="00EA0AF3" w:rsidRDefault="00EA0AF3" w:rsidP="007425C9">
      <w:r>
        <w:t xml:space="preserve">The </w:t>
      </w:r>
      <w:r w:rsidR="003543C6">
        <w:t xml:space="preserve">Coastal and Marine </w:t>
      </w:r>
      <w:r w:rsidR="007833AD">
        <w:t>M</w:t>
      </w:r>
      <w:r w:rsidR="003543C6">
        <w:t xml:space="preserve">anagement </w:t>
      </w:r>
      <w:r w:rsidR="007833AD">
        <w:t>P</w:t>
      </w:r>
      <w:r w:rsidR="003543C6">
        <w:t xml:space="preserve">lan </w:t>
      </w:r>
      <w:r w:rsidR="007833AD">
        <w:t>G</w:t>
      </w:r>
      <w:r w:rsidR="003543C6">
        <w:t>uidelines 2023</w:t>
      </w:r>
      <w:r>
        <w:t xml:space="preserve"> </w:t>
      </w:r>
      <w:r w:rsidR="00B43191">
        <w:t xml:space="preserve">(CMMP Guidelines) </w:t>
      </w:r>
      <w:r>
        <w:t>will guide the way each section in th</w:t>
      </w:r>
      <w:r w:rsidR="00EF3302">
        <w:t xml:space="preserve">is Engagement Plan template </w:t>
      </w:r>
      <w:r w:rsidR="00C65FAE">
        <w:t>should be filled in</w:t>
      </w:r>
      <w:r>
        <w:t xml:space="preserve">. The relevant sections are referenced. </w:t>
      </w:r>
    </w:p>
    <w:p w14:paraId="24DEB569" w14:textId="77777777" w:rsidR="00EA0AF3" w:rsidRDefault="00EA0AF3" w:rsidP="007425C9"/>
    <w:p w14:paraId="6B19462B" w14:textId="26DEF379" w:rsidR="00C80430" w:rsidRDefault="00EA0AF3" w:rsidP="007425C9">
      <w:r>
        <w:t>Note</w:t>
      </w:r>
      <w:r w:rsidR="007833AD">
        <w:t>:</w:t>
      </w:r>
      <w:r>
        <w:t xml:space="preserve"> </w:t>
      </w:r>
      <w:r w:rsidR="003A20C4">
        <w:t xml:space="preserve">before attempting to fill in this template, please ensure that the following steps have been completed: </w:t>
      </w:r>
    </w:p>
    <w:p w14:paraId="0E3294BA" w14:textId="0ED2F954" w:rsidR="00C80430" w:rsidRDefault="00C80430" w:rsidP="007425C9">
      <w:r>
        <w:t>Step 1 – Engage with the local DEECA office (refer to 1.1 in the CMMP Guidelines)</w:t>
      </w:r>
    </w:p>
    <w:p w14:paraId="7A648E36" w14:textId="11C5889B" w:rsidR="00195DAC" w:rsidRDefault="00C80430" w:rsidP="007425C9">
      <w:r>
        <w:t xml:space="preserve">Step 2 </w:t>
      </w:r>
      <w:r w:rsidR="00587DF5">
        <w:t>–</w:t>
      </w:r>
      <w:r>
        <w:t xml:space="preserve"> </w:t>
      </w:r>
      <w:r w:rsidR="00587DF5">
        <w:t>Contact Traditional Owners (refer 1.2 in the CMMP Guidelines)</w:t>
      </w:r>
    </w:p>
    <w:p w14:paraId="079173FB" w14:textId="77777777" w:rsidR="00195DAC" w:rsidRDefault="00195DAC" w:rsidP="00E713CC">
      <w:pPr>
        <w:pStyle w:val="Heading1"/>
        <w:framePr w:w="11058" w:wrap="around"/>
      </w:pPr>
      <w:r>
        <w:t>1.</w:t>
      </w:r>
      <w:r>
        <w:tab/>
        <w:t>Project Area and Scope</w:t>
      </w:r>
    </w:p>
    <w:p w14:paraId="464C7295" w14:textId="77777777" w:rsidR="00195DAC" w:rsidRDefault="00195DAC" w:rsidP="00195DAC"/>
    <w:p w14:paraId="721B2AFD" w14:textId="0627F772" w:rsidR="00195DAC" w:rsidRPr="00195DAC" w:rsidRDefault="00195DAC" w:rsidP="00195DAC">
      <w:pPr>
        <w:rPr>
          <w:color w:val="A6A6A6" w:themeColor="background1" w:themeShade="A6"/>
        </w:rPr>
      </w:pPr>
      <w:r w:rsidRPr="00195DAC">
        <w:rPr>
          <w:color w:val="A6A6A6" w:themeColor="background1" w:themeShade="A6"/>
        </w:rPr>
        <w:t>Brief description of the area that is covered by the CMMP and the scope of the CMMP.</w:t>
      </w:r>
    </w:p>
    <w:p w14:paraId="70AEBB6F" w14:textId="50D0B930" w:rsidR="00195DAC" w:rsidRPr="00195DAC" w:rsidRDefault="00195DAC" w:rsidP="00195DAC">
      <w:pPr>
        <w:rPr>
          <w:color w:val="A6A6A6" w:themeColor="background1" w:themeShade="A6"/>
        </w:rPr>
      </w:pPr>
      <w:r w:rsidRPr="00195DAC">
        <w:rPr>
          <w:color w:val="A6A6A6" w:themeColor="background1" w:themeShade="A6"/>
        </w:rPr>
        <w:t>Refer to</w:t>
      </w:r>
      <w:r w:rsidR="008720B2">
        <w:rPr>
          <w:color w:val="A6A6A6" w:themeColor="background1" w:themeShade="A6"/>
        </w:rPr>
        <w:t xml:space="preserve"> </w:t>
      </w:r>
      <w:r w:rsidR="00EC4F2D">
        <w:rPr>
          <w:color w:val="A6A6A6" w:themeColor="background1" w:themeShade="A6"/>
        </w:rPr>
        <w:t>section 1.3 of the CMMP guidelines and the</w:t>
      </w:r>
      <w:r w:rsidRPr="00195DAC">
        <w:rPr>
          <w:color w:val="A6A6A6" w:themeColor="background1" w:themeShade="A6"/>
        </w:rPr>
        <w:t xml:space="preserve"> “Scope and Scale Template”.  </w:t>
      </w:r>
    </w:p>
    <w:p w14:paraId="54FACA36" w14:textId="77777777" w:rsidR="00195DAC" w:rsidRDefault="00195DAC" w:rsidP="007425C9"/>
    <w:p w14:paraId="7DD4915F" w14:textId="3658C9C5" w:rsidR="00195DAC" w:rsidRDefault="00195DAC" w:rsidP="007425C9">
      <w:pPr>
        <w:sectPr w:rsidR="00195DAC" w:rsidSect="00D47F69">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1418" w:right="851" w:bottom="992" w:left="851" w:header="284" w:footer="284" w:gutter="0"/>
          <w:cols w:space="284"/>
          <w:docGrid w:linePitch="360"/>
        </w:sectPr>
      </w:pPr>
    </w:p>
    <w:p w14:paraId="461AD60C" w14:textId="62166C1C" w:rsidR="00195DAC" w:rsidRDefault="00195DAC" w:rsidP="00E713CC">
      <w:pPr>
        <w:pStyle w:val="Heading1"/>
        <w:framePr w:w="11058" w:wrap="around"/>
      </w:pPr>
      <w:r>
        <w:lastRenderedPageBreak/>
        <w:t>2.</w:t>
      </w:r>
      <w:r>
        <w:tab/>
        <w:t>Purpose of the Engagement Plan</w:t>
      </w:r>
    </w:p>
    <w:p w14:paraId="0FD08579" w14:textId="77777777" w:rsidR="00195DAC" w:rsidRDefault="00195DAC" w:rsidP="00195DAC"/>
    <w:p w14:paraId="7543D1D5" w14:textId="1C1F4F9C" w:rsidR="00001146" w:rsidRDefault="009057B9" w:rsidP="00195DAC">
      <w:r>
        <w:t xml:space="preserve">Refer </w:t>
      </w:r>
      <w:r w:rsidR="00001146">
        <w:t xml:space="preserve">section 1.5 of the CMMP </w:t>
      </w:r>
      <w:r w:rsidR="00B43191">
        <w:t>G</w:t>
      </w:r>
      <w:r w:rsidR="00001146">
        <w:t>uidelines</w:t>
      </w:r>
      <w:r w:rsidR="00D64B80">
        <w:t xml:space="preserve"> “Plan stakeholder engagement” </w:t>
      </w:r>
    </w:p>
    <w:p w14:paraId="0E92682C" w14:textId="22A1901C" w:rsidR="00195DAC" w:rsidRDefault="00195DAC" w:rsidP="00195DAC">
      <w:r>
        <w:t xml:space="preserve">The purpose of the Engagement Plan (EP) is to outline the process for engaging with </w:t>
      </w:r>
      <w:r w:rsidR="00484306">
        <w:t xml:space="preserve">rightsholders and </w:t>
      </w:r>
      <w:r>
        <w:t>stakeholders throughout the four stages of the CMMP:</w:t>
      </w:r>
    </w:p>
    <w:p w14:paraId="21B32359" w14:textId="12766905" w:rsidR="00195DAC" w:rsidRPr="00195DAC" w:rsidRDefault="00195DAC" w:rsidP="00D92BF6">
      <w:pPr>
        <w:pStyle w:val="ListNumber"/>
        <w:numPr>
          <w:ilvl w:val="0"/>
          <w:numId w:val="15"/>
        </w:numPr>
      </w:pPr>
      <w:r w:rsidRPr="00195DAC">
        <w:t>Identify the scope</w:t>
      </w:r>
    </w:p>
    <w:p w14:paraId="705FCC1F" w14:textId="571BE9D2" w:rsidR="00195DAC" w:rsidRPr="00195DAC" w:rsidRDefault="00195DAC" w:rsidP="00195DAC">
      <w:pPr>
        <w:pStyle w:val="ListNumber"/>
      </w:pPr>
      <w:r w:rsidRPr="00195DAC">
        <w:t>Determine values, impacts and opportunities</w:t>
      </w:r>
    </w:p>
    <w:p w14:paraId="2626A358" w14:textId="5625B50F" w:rsidR="00195DAC" w:rsidRPr="00195DAC" w:rsidRDefault="00195DAC" w:rsidP="00195DAC">
      <w:pPr>
        <w:pStyle w:val="ListNumber"/>
      </w:pPr>
      <w:r w:rsidRPr="00195DAC">
        <w:t>Prepare and finalise the CMMP</w:t>
      </w:r>
    </w:p>
    <w:p w14:paraId="335537F8" w14:textId="5FDAB140" w:rsidR="00195DAC" w:rsidRPr="00195DAC" w:rsidRDefault="00195DAC" w:rsidP="00195DAC">
      <w:pPr>
        <w:pStyle w:val="ListNumber"/>
      </w:pPr>
      <w:r w:rsidRPr="00195DAC">
        <w:t xml:space="preserve">Implement, Monitor, Evaluate and Report.  </w:t>
      </w:r>
    </w:p>
    <w:p w14:paraId="221D1362" w14:textId="77777777" w:rsidR="00195DAC" w:rsidRDefault="00195DAC" w:rsidP="00195DAC"/>
    <w:p w14:paraId="6C35976D" w14:textId="2B224CF4" w:rsidR="00CF1D81" w:rsidRDefault="00195DAC" w:rsidP="00195DAC">
      <w:r>
        <w:t>This EP identifies:</w:t>
      </w:r>
    </w:p>
    <w:p w14:paraId="2599734E" w14:textId="62C91572" w:rsidR="00195DAC" w:rsidRDefault="00CF1D81" w:rsidP="00CF1D81">
      <w:pPr>
        <w:pStyle w:val="ListBullet"/>
      </w:pPr>
      <w:r>
        <w:t>T</w:t>
      </w:r>
      <w:r w:rsidR="00195DAC">
        <w:t xml:space="preserve">he </w:t>
      </w:r>
      <w:r w:rsidR="0095006C">
        <w:t xml:space="preserve">rightsholders and </w:t>
      </w:r>
      <w:r w:rsidR="00195DAC">
        <w:t>stakeholders that will be engaged</w:t>
      </w:r>
    </w:p>
    <w:p w14:paraId="0AE93FB8" w14:textId="5DEEEAC1" w:rsidR="00195DAC" w:rsidRDefault="00CF1D81" w:rsidP="00CF1D81">
      <w:pPr>
        <w:pStyle w:val="ListBullet"/>
      </w:pPr>
      <w:r>
        <w:t>H</w:t>
      </w:r>
      <w:r w:rsidR="00195DAC">
        <w:t xml:space="preserve">ow the </w:t>
      </w:r>
      <w:r w:rsidR="00E52CA1">
        <w:t xml:space="preserve">rightsholders and stakeholders </w:t>
      </w:r>
      <w:r w:rsidR="00195DAC">
        <w:t>will be engaged</w:t>
      </w:r>
    </w:p>
    <w:p w14:paraId="251CEF12" w14:textId="298C7419" w:rsidR="00195DAC" w:rsidRDefault="00CF1D81" w:rsidP="00CF1D81">
      <w:pPr>
        <w:pStyle w:val="ListBullet"/>
      </w:pPr>
      <w:r>
        <w:t>H</w:t>
      </w:r>
      <w:r w:rsidR="00195DAC">
        <w:t>ow the outcomes of engagement will influence the CMMP</w:t>
      </w:r>
    </w:p>
    <w:p w14:paraId="0F692147" w14:textId="77777777" w:rsidR="00195DAC" w:rsidRDefault="00195DAC" w:rsidP="007425C9"/>
    <w:p w14:paraId="20F64312" w14:textId="77777777" w:rsidR="00CE0B0D" w:rsidRDefault="00CE0B0D" w:rsidP="007425C9">
      <w:pPr>
        <w:sectPr w:rsidR="00CE0B0D" w:rsidSect="00195DAC">
          <w:headerReference w:type="default" r:id="rId34"/>
          <w:pgSz w:w="11907" w:h="16839" w:code="9"/>
          <w:pgMar w:top="1418" w:right="851" w:bottom="992" w:left="851" w:header="284" w:footer="284" w:gutter="0"/>
          <w:cols w:space="284"/>
          <w:docGrid w:linePitch="360"/>
        </w:sectPr>
      </w:pPr>
    </w:p>
    <w:p w14:paraId="6FF7D968" w14:textId="620D0652" w:rsidR="006852D8" w:rsidRDefault="006852D8" w:rsidP="00E713CC">
      <w:pPr>
        <w:pStyle w:val="Heading1"/>
        <w:framePr w:w="11058" w:wrap="around"/>
      </w:pPr>
      <w:r>
        <w:lastRenderedPageBreak/>
        <w:t>3.</w:t>
      </w:r>
      <w:r>
        <w:tab/>
      </w:r>
      <w:r w:rsidR="00413EAB">
        <w:t xml:space="preserve">Rightsholders and </w:t>
      </w:r>
      <w:r>
        <w:t>Stakeholders</w:t>
      </w:r>
    </w:p>
    <w:p w14:paraId="616EBAFD" w14:textId="77777777" w:rsidR="00E65FE1" w:rsidRDefault="00E65FE1" w:rsidP="006852D8"/>
    <w:p w14:paraId="128A1F5C" w14:textId="1233A5AA" w:rsidR="004351AA" w:rsidRDefault="009B0D0A" w:rsidP="006852D8">
      <w:pPr>
        <w:rPr>
          <w:color w:val="A6A6A6" w:themeColor="background1" w:themeShade="A6"/>
        </w:rPr>
      </w:pPr>
      <w:r>
        <w:rPr>
          <w:color w:val="A6A6A6" w:themeColor="background1" w:themeShade="A6"/>
        </w:rPr>
        <w:t xml:space="preserve">A rightsholder has rights </w:t>
      </w:r>
      <w:r w:rsidR="004351AA">
        <w:rPr>
          <w:color w:val="A6A6A6" w:themeColor="background1" w:themeShade="A6"/>
        </w:rPr>
        <w:t xml:space="preserve">to the land and waters </w:t>
      </w:r>
    </w:p>
    <w:p w14:paraId="125C53FC" w14:textId="6A3F1EB6" w:rsidR="006852D8" w:rsidRPr="00D112B1" w:rsidRDefault="006852D8" w:rsidP="006852D8">
      <w:pPr>
        <w:rPr>
          <w:color w:val="A6A6A6" w:themeColor="background1" w:themeShade="A6"/>
        </w:rPr>
      </w:pPr>
      <w:r w:rsidRPr="00D112B1">
        <w:rPr>
          <w:color w:val="A6A6A6" w:themeColor="background1" w:themeShade="A6"/>
        </w:rPr>
        <w:t xml:space="preserve">A stakeholder is an individual or group with a specific interest in an issue or area.  </w:t>
      </w:r>
    </w:p>
    <w:p w14:paraId="35D22290" w14:textId="31B0DE35" w:rsidR="00FB0A23" w:rsidRDefault="006852D8" w:rsidP="006852D8">
      <w:pPr>
        <w:rPr>
          <w:color w:val="A6A6A6" w:themeColor="background1" w:themeShade="A6"/>
        </w:rPr>
      </w:pPr>
      <w:r w:rsidRPr="00D112B1">
        <w:rPr>
          <w:color w:val="A6A6A6" w:themeColor="background1" w:themeShade="A6"/>
        </w:rPr>
        <w:t>In relation to the CMMP</w:t>
      </w:r>
      <w:r w:rsidR="00116D30">
        <w:rPr>
          <w:color w:val="A6A6A6" w:themeColor="background1" w:themeShade="A6"/>
        </w:rPr>
        <w:t>:</w:t>
      </w:r>
      <w:r w:rsidR="00FB0A23">
        <w:rPr>
          <w:color w:val="A6A6A6" w:themeColor="background1" w:themeShade="A6"/>
        </w:rPr>
        <w:t xml:space="preserve"> </w:t>
      </w:r>
    </w:p>
    <w:p w14:paraId="1C15EDF8" w14:textId="783DCE0A" w:rsidR="00FB0A23" w:rsidRPr="00483FFD" w:rsidRDefault="006A4B9E" w:rsidP="00483FFD">
      <w:pPr>
        <w:pStyle w:val="ListParagraph"/>
        <w:numPr>
          <w:ilvl w:val="0"/>
          <w:numId w:val="27"/>
        </w:numPr>
        <w:rPr>
          <w:color w:val="A6A6A6" w:themeColor="background1" w:themeShade="A6"/>
        </w:rPr>
      </w:pPr>
      <w:r w:rsidRPr="00483FFD">
        <w:rPr>
          <w:color w:val="A6A6A6" w:themeColor="background1" w:themeShade="A6"/>
        </w:rPr>
        <w:t>Traditional Owners are rightsholders. A CMMP must acknowledge and reflect Traditional</w:t>
      </w:r>
      <w:r w:rsidR="00116D30">
        <w:rPr>
          <w:color w:val="A6A6A6" w:themeColor="background1" w:themeShade="A6"/>
        </w:rPr>
        <w:t xml:space="preserve"> </w:t>
      </w:r>
      <w:r w:rsidRPr="00483FFD">
        <w:rPr>
          <w:color w:val="A6A6A6" w:themeColor="background1" w:themeShade="A6"/>
        </w:rPr>
        <w:t>Owners’ needs, priorities, assertions, and knowledge of Country.</w:t>
      </w:r>
    </w:p>
    <w:p w14:paraId="7B0E9EEB" w14:textId="76164293" w:rsidR="006852D8" w:rsidRPr="00483FFD" w:rsidRDefault="006852D8" w:rsidP="00483FFD">
      <w:pPr>
        <w:pStyle w:val="ListParagraph"/>
        <w:numPr>
          <w:ilvl w:val="0"/>
          <w:numId w:val="27"/>
        </w:numPr>
        <w:rPr>
          <w:color w:val="A6A6A6" w:themeColor="background1" w:themeShade="A6"/>
        </w:rPr>
      </w:pPr>
      <w:r w:rsidRPr="00483FFD">
        <w:rPr>
          <w:color w:val="A6A6A6" w:themeColor="background1" w:themeShade="A6"/>
        </w:rPr>
        <w:t>a stakeholder is an individual or group with an interest in the coastal and marine area, coastal and marine issues, and any issues identified or addressed in the CMMP. These stakeholders should be engaged during the development of the CMMP</w:t>
      </w:r>
      <w:r w:rsidR="00E65FE1" w:rsidRPr="00483FFD">
        <w:rPr>
          <w:color w:val="A6A6A6" w:themeColor="background1" w:themeShade="A6"/>
        </w:rPr>
        <w:t>.</w:t>
      </w:r>
    </w:p>
    <w:p w14:paraId="7AF39C4C" w14:textId="77777777" w:rsidR="006852D8" w:rsidRDefault="006852D8" w:rsidP="006852D8"/>
    <w:p w14:paraId="316CE6DD" w14:textId="7C7CCF96" w:rsidR="0095013E" w:rsidRDefault="006852D8" w:rsidP="006852D8">
      <w:r>
        <w:t>Refer to</w:t>
      </w:r>
      <w:r w:rsidR="003B470C">
        <w:t xml:space="preserve"> section 1.5.1 in the CMMP Guideline</w:t>
      </w:r>
      <w:r w:rsidR="0095013E">
        <w:t xml:space="preserve">s. </w:t>
      </w:r>
    </w:p>
    <w:p w14:paraId="49A57B4C" w14:textId="322D8DBD" w:rsidR="00195DAC" w:rsidRDefault="0095013E" w:rsidP="006852D8">
      <w:r>
        <w:t xml:space="preserve">Fill in </w:t>
      </w:r>
      <w:hyperlink w:anchor="attach1" w:history="1">
        <w:r w:rsidR="006852D8" w:rsidRPr="00CF1D81">
          <w:rPr>
            <w:rStyle w:val="Hyperlink"/>
          </w:rPr>
          <w:t xml:space="preserve">Attachment 1: </w:t>
        </w:r>
        <w:r w:rsidR="00A510FD">
          <w:rPr>
            <w:rStyle w:val="Hyperlink"/>
          </w:rPr>
          <w:t xml:space="preserve"> Rightsholders and </w:t>
        </w:r>
        <w:r w:rsidR="006852D8" w:rsidRPr="00CF1D81">
          <w:rPr>
            <w:rStyle w:val="Hyperlink"/>
          </w:rPr>
          <w:t>Stakeholder Checklist</w:t>
        </w:r>
      </w:hyperlink>
      <w:r w:rsidR="006852D8">
        <w:t>.</w:t>
      </w:r>
    </w:p>
    <w:p w14:paraId="0CFDD8BB" w14:textId="77777777" w:rsidR="00D112B1" w:rsidRDefault="00D112B1" w:rsidP="006852D8"/>
    <w:p w14:paraId="29F62D9D" w14:textId="77777777" w:rsidR="00D112B1" w:rsidRDefault="00D112B1" w:rsidP="006852D8">
      <w:pPr>
        <w:sectPr w:rsidR="00D112B1" w:rsidSect="00195DAC">
          <w:headerReference w:type="even" r:id="rId35"/>
          <w:pgSz w:w="11907" w:h="16839" w:code="9"/>
          <w:pgMar w:top="1418" w:right="851" w:bottom="992" w:left="851" w:header="284" w:footer="284" w:gutter="0"/>
          <w:cols w:space="284"/>
          <w:docGrid w:linePitch="360"/>
        </w:sectPr>
      </w:pPr>
    </w:p>
    <w:p w14:paraId="7FE51673" w14:textId="5B34957E" w:rsidR="00BF2493" w:rsidRDefault="00BF2493" w:rsidP="00E713CC">
      <w:pPr>
        <w:pStyle w:val="Heading1"/>
        <w:framePr w:w="15990" w:wrap="around"/>
      </w:pPr>
      <w:r>
        <w:lastRenderedPageBreak/>
        <w:t>4.</w:t>
      </w:r>
      <w:r>
        <w:tab/>
        <w:t>Engagement Actions</w:t>
      </w:r>
    </w:p>
    <w:p w14:paraId="3E9FF9BD" w14:textId="0BD197A7" w:rsidR="33E03376" w:rsidRDefault="33E03376" w:rsidP="33E03376"/>
    <w:p w14:paraId="129B2EE5" w14:textId="4F0505CD" w:rsidR="00BF2493" w:rsidRDefault="00BF2493" w:rsidP="33E03376">
      <w:r>
        <w:t xml:space="preserve">Refer </w:t>
      </w:r>
      <w:r w:rsidR="68AE6832">
        <w:t>to</w:t>
      </w:r>
      <w:r>
        <w:t xml:space="preserve"> </w:t>
      </w:r>
      <w:r w:rsidR="006B4EA4">
        <w:t>section 1.5</w:t>
      </w:r>
      <w:r w:rsidR="000878AD">
        <w:t>.2</w:t>
      </w:r>
      <w:r w:rsidR="006B4EA4">
        <w:t xml:space="preserve"> of the CMMP </w:t>
      </w:r>
      <w:r w:rsidR="00AB7FB9">
        <w:t>G</w:t>
      </w:r>
      <w:r w:rsidR="006B4EA4">
        <w:t xml:space="preserve">uidelines when filling in this template and </w:t>
      </w:r>
      <w:hyperlink w:anchor="attach2">
        <w:r w:rsidRPr="33E03376">
          <w:rPr>
            <w:rStyle w:val="Hyperlink"/>
          </w:rPr>
          <w:t>to Attachment 2: Key Principles</w:t>
        </w:r>
      </w:hyperlink>
      <w:r>
        <w:t>.</w:t>
      </w:r>
    </w:p>
    <w:p w14:paraId="47E7FD88" w14:textId="6C014852" w:rsidR="00D112B1" w:rsidRDefault="00BF2493" w:rsidP="00BF2493">
      <w:r>
        <w:t>The “engagement activity number” provides identification for the different engagement activities planned for stakeholder groups. Adding rows to the table in “Section 5 – Risk Management” auto-populates the first column with the same engagement activity numbers. This enables cross-referencing of engagement actions and risks between the two tables.</w:t>
      </w:r>
    </w:p>
    <w:tbl>
      <w:tblPr>
        <w:tblStyle w:val="ListTable3-Accent1"/>
        <w:tblpPr w:leftFromText="180" w:rightFromText="180" w:vertAnchor="text" w:horzAnchor="margin" w:tblpY="98"/>
        <w:tblW w:w="15163" w:type="dxa"/>
        <w:tblLook w:val="04A0" w:firstRow="1" w:lastRow="0" w:firstColumn="1" w:lastColumn="0" w:noHBand="0" w:noVBand="1"/>
      </w:tblPr>
      <w:tblGrid>
        <w:gridCol w:w="1763"/>
        <w:gridCol w:w="1376"/>
        <w:gridCol w:w="1409"/>
        <w:gridCol w:w="2418"/>
        <w:gridCol w:w="1927"/>
        <w:gridCol w:w="2038"/>
        <w:gridCol w:w="2041"/>
        <w:gridCol w:w="2191"/>
      </w:tblGrid>
      <w:tr w:rsidR="00B82230" w:rsidRPr="00D619CA" w14:paraId="2ADAF5D4" w14:textId="77777777" w:rsidTr="33E033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3" w:type="dxa"/>
          </w:tcPr>
          <w:p w14:paraId="3BE41F46" w14:textId="77777777" w:rsidR="00B82230" w:rsidRPr="00D619CA" w:rsidRDefault="00B82230" w:rsidP="00B82230">
            <w:pPr>
              <w:pStyle w:val="TableHeadingLeft"/>
            </w:pPr>
            <w:bookmarkStart w:id="2" w:name="_Hlk141170646"/>
            <w:r w:rsidRPr="00D619CA">
              <w:t>Engagement activity number</w:t>
            </w:r>
          </w:p>
        </w:tc>
        <w:tc>
          <w:tcPr>
            <w:tcW w:w="1376" w:type="dxa"/>
          </w:tcPr>
          <w:p w14:paraId="3990A296"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r w:rsidRPr="00D619CA">
              <w:t>Stakeholder group</w:t>
            </w:r>
          </w:p>
        </w:tc>
        <w:tc>
          <w:tcPr>
            <w:tcW w:w="1409" w:type="dxa"/>
          </w:tcPr>
          <w:p w14:paraId="7CBA37D8"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r w:rsidRPr="00D619CA">
              <w:t xml:space="preserve">Engagement approach(es) </w:t>
            </w:r>
          </w:p>
        </w:tc>
        <w:tc>
          <w:tcPr>
            <w:tcW w:w="2418" w:type="dxa"/>
          </w:tcPr>
          <w:p w14:paraId="0EFD5421"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r w:rsidRPr="00D619CA">
              <w:t>Engagement tool(s)</w:t>
            </w:r>
          </w:p>
          <w:p w14:paraId="279136CE"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p>
          <w:p w14:paraId="08F034E3"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p>
        </w:tc>
        <w:tc>
          <w:tcPr>
            <w:tcW w:w="1927" w:type="dxa"/>
          </w:tcPr>
          <w:p w14:paraId="022996D9"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r w:rsidRPr="00D619CA">
              <w:t>Responsibility</w:t>
            </w:r>
          </w:p>
          <w:p w14:paraId="108CC705"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i/>
                <w:iCs/>
              </w:rPr>
            </w:pPr>
          </w:p>
          <w:p w14:paraId="03BBC98A"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p>
        </w:tc>
        <w:tc>
          <w:tcPr>
            <w:tcW w:w="2038" w:type="dxa"/>
          </w:tcPr>
          <w:p w14:paraId="562F5885"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r w:rsidRPr="00D619CA">
              <w:t xml:space="preserve">Timing </w:t>
            </w:r>
          </w:p>
          <w:p w14:paraId="7163D8A7"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i/>
                <w:iCs/>
              </w:rPr>
            </w:pPr>
          </w:p>
          <w:p w14:paraId="1E7B85EA"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p>
        </w:tc>
        <w:tc>
          <w:tcPr>
            <w:tcW w:w="2041" w:type="dxa"/>
          </w:tcPr>
          <w:p w14:paraId="03CD369B"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r w:rsidRPr="00D619CA">
              <w:t xml:space="preserve">Resources </w:t>
            </w:r>
          </w:p>
          <w:p w14:paraId="72B48E8E"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i/>
                <w:iCs/>
              </w:rPr>
            </w:pPr>
          </w:p>
          <w:p w14:paraId="13CDCAE9"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p>
        </w:tc>
        <w:tc>
          <w:tcPr>
            <w:tcW w:w="2191" w:type="dxa"/>
          </w:tcPr>
          <w:p w14:paraId="58EE00B8"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pPr>
            <w:r w:rsidRPr="00D619CA">
              <w:t>Pre- and post-engagement communication</w:t>
            </w:r>
          </w:p>
          <w:p w14:paraId="3D9E75E6"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rPr>
            </w:pPr>
          </w:p>
          <w:p w14:paraId="031DD758" w14:textId="77777777" w:rsidR="00B82230" w:rsidRPr="00D619CA" w:rsidRDefault="00B82230" w:rsidP="00B82230">
            <w:pPr>
              <w:pStyle w:val="TableHeadingLeft"/>
              <w:cnfStyle w:val="100000000000" w:firstRow="1" w:lastRow="0" w:firstColumn="0" w:lastColumn="0" w:oddVBand="0" w:evenVBand="0" w:oddHBand="0" w:evenHBand="0" w:firstRowFirstColumn="0" w:firstRowLastColumn="0" w:lastRowFirstColumn="0" w:lastRowLastColumn="0"/>
              <w:rPr>
                <w:bCs w:val="0"/>
                <w:i/>
                <w:iCs/>
              </w:rPr>
            </w:pPr>
          </w:p>
        </w:tc>
      </w:tr>
      <w:tr w:rsidR="00B82230" w:rsidRPr="00D619CA" w14:paraId="29D13387" w14:textId="77777777" w:rsidTr="33E033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63" w:type="dxa"/>
          </w:tcPr>
          <w:p w14:paraId="2D159BF6" w14:textId="62FAD97E" w:rsidR="00B82230" w:rsidRPr="00B82230" w:rsidRDefault="00B82230" w:rsidP="00D92BF6">
            <w:pPr>
              <w:pStyle w:val="ListNumber"/>
              <w:numPr>
                <w:ilvl w:val="0"/>
                <w:numId w:val="17"/>
              </w:numPr>
            </w:pPr>
          </w:p>
        </w:tc>
        <w:tc>
          <w:tcPr>
            <w:tcW w:w="1376" w:type="dxa"/>
          </w:tcPr>
          <w:p w14:paraId="310D03F6"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5B5DB4C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34EE24C5"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2F055C8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1409" w:type="dxa"/>
          </w:tcPr>
          <w:p w14:paraId="7BBC75E5"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418" w:type="dxa"/>
          </w:tcPr>
          <w:p w14:paraId="0803C8E2" w14:textId="7271C46C"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Think about how you can make engagement inclusive and how you can build value for the stakeholder groups engaged.</w:t>
            </w:r>
            <w:r w:rsidR="00A770B3">
              <w:rPr>
                <w:color w:val="A6A6A6" w:themeColor="background1" w:themeShade="A6"/>
              </w:rPr>
              <w:t xml:space="preserve"> Refer section 1.5.2 CMMP guidelines </w:t>
            </w:r>
          </w:p>
        </w:tc>
        <w:tc>
          <w:tcPr>
            <w:tcW w:w="1927" w:type="dxa"/>
          </w:tcPr>
          <w:p w14:paraId="143E2ECA"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List the lead agency and partner agencies if applicable.</w:t>
            </w:r>
          </w:p>
        </w:tc>
        <w:tc>
          <w:tcPr>
            <w:tcW w:w="2038" w:type="dxa"/>
          </w:tcPr>
          <w:p w14:paraId="3095C710"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When will engagement occur during CMMP development, e.g., at a particular stage or throughout?</w:t>
            </w:r>
          </w:p>
          <w:p w14:paraId="7D0275D1"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626EDE4A"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How much time will be spent on each engagement session?</w:t>
            </w:r>
          </w:p>
          <w:p w14:paraId="5252B764"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4A52507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How often will engagement occur?</w:t>
            </w:r>
          </w:p>
        </w:tc>
        <w:tc>
          <w:tcPr>
            <w:tcW w:w="2041" w:type="dxa"/>
          </w:tcPr>
          <w:p w14:paraId="52E6D175"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What resources do you need to support engagement?</w:t>
            </w:r>
          </w:p>
          <w:p w14:paraId="7BFE4D9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65F4979D"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This might include a publicly accessible room to hold a workshop in or a printer to print an information notice.</w:t>
            </w:r>
          </w:p>
        </w:tc>
        <w:tc>
          <w:tcPr>
            <w:tcW w:w="2191" w:type="dxa"/>
          </w:tcPr>
          <w:p w14:paraId="73694D8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B82230">
              <w:rPr>
                <w:color w:val="A6A6A6" w:themeColor="background1" w:themeShade="A6"/>
              </w:rPr>
              <w:t>How will you keep stakeholders informed before and after engagement?</w:t>
            </w:r>
          </w:p>
        </w:tc>
      </w:tr>
      <w:tr w:rsidR="00B82230" w:rsidRPr="00D619CA" w14:paraId="17B252C2" w14:textId="77777777" w:rsidTr="33E03376">
        <w:tc>
          <w:tcPr>
            <w:cnfStyle w:val="001000000000" w:firstRow="0" w:lastRow="0" w:firstColumn="1" w:lastColumn="0" w:oddVBand="0" w:evenVBand="0" w:oddHBand="0" w:evenHBand="0" w:firstRowFirstColumn="0" w:firstRowLastColumn="0" w:lastRowFirstColumn="0" w:lastRowLastColumn="0"/>
            <w:tcW w:w="1763" w:type="dxa"/>
          </w:tcPr>
          <w:p w14:paraId="59B28E18" w14:textId="13889497" w:rsidR="00B82230" w:rsidRPr="00D619CA" w:rsidRDefault="00B82230" w:rsidP="00B82230">
            <w:pPr>
              <w:pStyle w:val="ListNumber"/>
            </w:pPr>
          </w:p>
        </w:tc>
        <w:tc>
          <w:tcPr>
            <w:tcW w:w="1376" w:type="dxa"/>
          </w:tcPr>
          <w:p w14:paraId="32021692"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1409" w:type="dxa"/>
          </w:tcPr>
          <w:p w14:paraId="1528AF71"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418" w:type="dxa"/>
          </w:tcPr>
          <w:p w14:paraId="54DF31B4"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1927" w:type="dxa"/>
          </w:tcPr>
          <w:p w14:paraId="1182B450"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038" w:type="dxa"/>
          </w:tcPr>
          <w:p w14:paraId="5E4C2672"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041" w:type="dxa"/>
          </w:tcPr>
          <w:p w14:paraId="2A6BC4E6"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191" w:type="dxa"/>
          </w:tcPr>
          <w:p w14:paraId="036D6B19"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r>
      <w:tr w:rsidR="00B82230" w:rsidRPr="00D619CA" w14:paraId="1265F25B" w14:textId="77777777" w:rsidTr="33E03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2F1DAA8E" w14:textId="741C16B9" w:rsidR="00B82230" w:rsidRPr="00D619CA" w:rsidRDefault="00B82230" w:rsidP="00B82230">
            <w:pPr>
              <w:pStyle w:val="ListNumber"/>
            </w:pPr>
          </w:p>
        </w:tc>
        <w:tc>
          <w:tcPr>
            <w:tcW w:w="1376" w:type="dxa"/>
          </w:tcPr>
          <w:p w14:paraId="2024C767"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1409" w:type="dxa"/>
          </w:tcPr>
          <w:p w14:paraId="3E028EA3"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418" w:type="dxa"/>
          </w:tcPr>
          <w:p w14:paraId="0326E35A"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1927" w:type="dxa"/>
          </w:tcPr>
          <w:p w14:paraId="05ECA8E6"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038" w:type="dxa"/>
          </w:tcPr>
          <w:p w14:paraId="631831AF"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041" w:type="dxa"/>
          </w:tcPr>
          <w:p w14:paraId="3236E4E7"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191" w:type="dxa"/>
          </w:tcPr>
          <w:p w14:paraId="7EF83068"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r>
      <w:tr w:rsidR="00B82230" w:rsidRPr="00D619CA" w14:paraId="7DBA81F6" w14:textId="77777777" w:rsidTr="33E03376">
        <w:tc>
          <w:tcPr>
            <w:cnfStyle w:val="001000000000" w:firstRow="0" w:lastRow="0" w:firstColumn="1" w:lastColumn="0" w:oddVBand="0" w:evenVBand="0" w:oddHBand="0" w:evenHBand="0" w:firstRowFirstColumn="0" w:firstRowLastColumn="0" w:lastRowFirstColumn="0" w:lastRowLastColumn="0"/>
            <w:tcW w:w="1763" w:type="dxa"/>
          </w:tcPr>
          <w:p w14:paraId="6C0F482D" w14:textId="77777777" w:rsidR="00B82230" w:rsidRPr="00D619CA" w:rsidRDefault="00B82230" w:rsidP="00B82230">
            <w:pPr>
              <w:pStyle w:val="ListNumber"/>
            </w:pPr>
          </w:p>
        </w:tc>
        <w:tc>
          <w:tcPr>
            <w:tcW w:w="1376" w:type="dxa"/>
          </w:tcPr>
          <w:p w14:paraId="2150CC41"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1409" w:type="dxa"/>
          </w:tcPr>
          <w:p w14:paraId="33B88E4A"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418" w:type="dxa"/>
          </w:tcPr>
          <w:p w14:paraId="4A377AF5"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1927" w:type="dxa"/>
          </w:tcPr>
          <w:p w14:paraId="4D74ED2F"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038" w:type="dxa"/>
          </w:tcPr>
          <w:p w14:paraId="19BBF84C"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041" w:type="dxa"/>
          </w:tcPr>
          <w:p w14:paraId="5B313561"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c>
          <w:tcPr>
            <w:tcW w:w="2191" w:type="dxa"/>
          </w:tcPr>
          <w:p w14:paraId="09D9A5CE" w14:textId="77777777" w:rsidR="00B82230" w:rsidRPr="00B82230" w:rsidRDefault="00B82230" w:rsidP="00B82230">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p>
        </w:tc>
      </w:tr>
      <w:tr w:rsidR="00B82230" w:rsidRPr="00D619CA" w14:paraId="3984A29D" w14:textId="77777777" w:rsidTr="33E033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3" w:type="dxa"/>
          </w:tcPr>
          <w:p w14:paraId="7718A80F" w14:textId="77777777" w:rsidR="00B82230" w:rsidRPr="00D619CA" w:rsidRDefault="00B82230" w:rsidP="00B82230">
            <w:pPr>
              <w:pStyle w:val="ListNumber"/>
            </w:pPr>
          </w:p>
        </w:tc>
        <w:tc>
          <w:tcPr>
            <w:tcW w:w="1376" w:type="dxa"/>
          </w:tcPr>
          <w:p w14:paraId="07F444A8"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1409" w:type="dxa"/>
          </w:tcPr>
          <w:p w14:paraId="40FAA897"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418" w:type="dxa"/>
          </w:tcPr>
          <w:p w14:paraId="6B226E3D"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1927" w:type="dxa"/>
          </w:tcPr>
          <w:p w14:paraId="22EBFBA5"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038" w:type="dxa"/>
          </w:tcPr>
          <w:p w14:paraId="5221A88E"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041" w:type="dxa"/>
          </w:tcPr>
          <w:p w14:paraId="704C3197"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2191" w:type="dxa"/>
          </w:tcPr>
          <w:p w14:paraId="36175E2D" w14:textId="77777777" w:rsidR="00B82230" w:rsidRPr="00B82230" w:rsidRDefault="00B82230" w:rsidP="00B82230">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r>
      <w:bookmarkEnd w:id="2"/>
    </w:tbl>
    <w:p w14:paraId="703FD9BE" w14:textId="77777777" w:rsidR="00B82230" w:rsidRDefault="00B82230" w:rsidP="33E03376">
      <w:pPr>
        <w:sectPr w:rsidR="00B82230" w:rsidSect="00D112B1">
          <w:headerReference w:type="even" r:id="rId36"/>
          <w:headerReference w:type="default" r:id="rId37"/>
          <w:pgSz w:w="16839" w:h="11907" w:orient="landscape" w:code="9"/>
          <w:pgMar w:top="851" w:right="1418" w:bottom="851" w:left="992" w:header="284" w:footer="284" w:gutter="0"/>
          <w:cols w:space="284"/>
          <w:docGrid w:linePitch="360"/>
        </w:sectPr>
      </w:pPr>
    </w:p>
    <w:p w14:paraId="071CED17" w14:textId="77777777" w:rsidR="00202043" w:rsidRDefault="00202043" w:rsidP="00E713CC">
      <w:pPr>
        <w:pStyle w:val="Heading1"/>
        <w:framePr w:w="11058" w:wrap="around"/>
      </w:pPr>
      <w:r>
        <w:lastRenderedPageBreak/>
        <w:t>5.</w:t>
      </w:r>
      <w:r>
        <w:tab/>
        <w:t>Risk Management</w:t>
      </w:r>
    </w:p>
    <w:p w14:paraId="0FE82B46" w14:textId="77777777" w:rsidR="00202043" w:rsidRDefault="00202043" w:rsidP="00202043"/>
    <w:p w14:paraId="495E2248" w14:textId="084050E0" w:rsidR="00A81F96" w:rsidRDefault="00202043" w:rsidP="00202043">
      <w:r>
        <w:t>Consider engagement risks before you undertake engagement activities. Use the examples below as a start</w:t>
      </w:r>
      <w:r w:rsidR="00FE5FF2">
        <w:t>ing point</w:t>
      </w:r>
      <w:r>
        <w:t>.</w:t>
      </w:r>
    </w:p>
    <w:p w14:paraId="50913F9F" w14:textId="77777777" w:rsidR="00195DAC" w:rsidRDefault="00195DAC" w:rsidP="007425C9"/>
    <w:tbl>
      <w:tblPr>
        <w:tblStyle w:val="ListTable3-Accent1"/>
        <w:tblW w:w="0" w:type="auto"/>
        <w:tblLook w:val="04A0" w:firstRow="1" w:lastRow="0" w:firstColumn="1" w:lastColumn="0" w:noHBand="0" w:noVBand="1"/>
      </w:tblPr>
      <w:tblGrid>
        <w:gridCol w:w="1696"/>
        <w:gridCol w:w="3402"/>
        <w:gridCol w:w="4416"/>
      </w:tblGrid>
      <w:tr w:rsidR="00D959E9" w:rsidRPr="00606D8F" w14:paraId="629008C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7F14B145" w14:textId="77777777" w:rsidR="00D959E9" w:rsidRPr="00606D8F" w:rsidRDefault="00D959E9" w:rsidP="00D959E9">
            <w:pPr>
              <w:pStyle w:val="TableHeadingLeft"/>
            </w:pPr>
            <w:r w:rsidRPr="00606D8F">
              <w:t>Engagement activity number</w:t>
            </w:r>
          </w:p>
        </w:tc>
        <w:tc>
          <w:tcPr>
            <w:tcW w:w="3402" w:type="dxa"/>
          </w:tcPr>
          <w:p w14:paraId="57E1A3AB" w14:textId="77777777" w:rsidR="00D959E9" w:rsidRPr="00606D8F" w:rsidRDefault="00D959E9" w:rsidP="00D959E9">
            <w:pPr>
              <w:pStyle w:val="TableHeadingLeft"/>
              <w:cnfStyle w:val="100000000000" w:firstRow="1" w:lastRow="0" w:firstColumn="0" w:lastColumn="0" w:oddVBand="0" w:evenVBand="0" w:oddHBand="0" w:evenHBand="0" w:firstRowFirstColumn="0" w:firstRowLastColumn="0" w:lastRowFirstColumn="0" w:lastRowLastColumn="0"/>
            </w:pPr>
            <w:r w:rsidRPr="00606D8F">
              <w:t>Potential engagement risks</w:t>
            </w:r>
          </w:p>
        </w:tc>
        <w:tc>
          <w:tcPr>
            <w:tcW w:w="4416" w:type="dxa"/>
          </w:tcPr>
          <w:p w14:paraId="0650BDDA" w14:textId="77777777" w:rsidR="00D959E9" w:rsidRPr="00606D8F" w:rsidRDefault="00D959E9" w:rsidP="00D959E9">
            <w:pPr>
              <w:pStyle w:val="TableHeadingLeft"/>
              <w:cnfStyle w:val="100000000000" w:firstRow="1" w:lastRow="0" w:firstColumn="0" w:lastColumn="0" w:oddVBand="0" w:evenVBand="0" w:oddHBand="0" w:evenHBand="0" w:firstRowFirstColumn="0" w:firstRowLastColumn="0" w:lastRowFirstColumn="0" w:lastRowLastColumn="0"/>
            </w:pPr>
            <w:r w:rsidRPr="00606D8F">
              <w:t>Mitigation measures</w:t>
            </w:r>
          </w:p>
        </w:tc>
      </w:tr>
      <w:tr w:rsidR="00D959E9" w:rsidRPr="005D5725" w14:paraId="59ED64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AE4137" w14:textId="77777777" w:rsidR="00D959E9" w:rsidRPr="00D959E9" w:rsidRDefault="00D959E9" w:rsidP="00D92BF6">
            <w:pPr>
              <w:pStyle w:val="ListNumber"/>
              <w:numPr>
                <w:ilvl w:val="0"/>
                <w:numId w:val="18"/>
              </w:numPr>
            </w:pPr>
          </w:p>
        </w:tc>
        <w:tc>
          <w:tcPr>
            <w:tcW w:w="3402" w:type="dxa"/>
          </w:tcPr>
          <w:p w14:paraId="1A08C349" w14:textId="77777777" w:rsidR="00D959E9" w:rsidRPr="00D959E9" w:rsidRDefault="00D959E9" w:rsidP="00D959E9">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D959E9">
              <w:rPr>
                <w:color w:val="A6A6A6" w:themeColor="background1" w:themeShade="A6"/>
              </w:rPr>
              <w:t>Lack of response from key stakeholders.</w:t>
            </w:r>
          </w:p>
        </w:tc>
        <w:tc>
          <w:tcPr>
            <w:tcW w:w="4416" w:type="dxa"/>
          </w:tcPr>
          <w:p w14:paraId="5D387500" w14:textId="77777777" w:rsidR="00D959E9" w:rsidRPr="00D959E9" w:rsidRDefault="00D959E9" w:rsidP="00D959E9">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D959E9">
              <w:rPr>
                <w:color w:val="A6A6A6" w:themeColor="background1" w:themeShade="A6"/>
              </w:rPr>
              <w:t>Consider appropriate way to communicate with each stakeholder, allow enough time (2-4 weeks) for a response and follow up with a phone call.</w:t>
            </w:r>
          </w:p>
        </w:tc>
      </w:tr>
      <w:tr w:rsidR="00D959E9" w:rsidRPr="005D5725" w14:paraId="317AA538" w14:textId="77777777">
        <w:tc>
          <w:tcPr>
            <w:cnfStyle w:val="001000000000" w:firstRow="0" w:lastRow="0" w:firstColumn="1" w:lastColumn="0" w:oddVBand="0" w:evenVBand="0" w:oddHBand="0" w:evenHBand="0" w:firstRowFirstColumn="0" w:firstRowLastColumn="0" w:lastRowFirstColumn="0" w:lastRowLastColumn="0"/>
            <w:tcW w:w="1696" w:type="dxa"/>
          </w:tcPr>
          <w:p w14:paraId="033B4AD7" w14:textId="77777777" w:rsidR="00D959E9" w:rsidRPr="005D5725" w:rsidRDefault="00D959E9" w:rsidP="00D959E9">
            <w:pPr>
              <w:pStyle w:val="ListNumber"/>
            </w:pPr>
          </w:p>
        </w:tc>
        <w:tc>
          <w:tcPr>
            <w:tcW w:w="3402" w:type="dxa"/>
          </w:tcPr>
          <w:p w14:paraId="14B2CA5D" w14:textId="77777777" w:rsidR="00D959E9" w:rsidRPr="00D959E9" w:rsidRDefault="00D959E9" w:rsidP="00D959E9">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D959E9">
              <w:rPr>
                <w:color w:val="A6A6A6" w:themeColor="background1" w:themeShade="A6"/>
              </w:rPr>
              <w:t xml:space="preserve">Information / input / feedback received during engagement that is not relevant / not appropriate / cannot be implemented.  </w:t>
            </w:r>
          </w:p>
          <w:p w14:paraId="2A0A045E" w14:textId="77777777" w:rsidR="00D959E9" w:rsidRPr="00D959E9" w:rsidRDefault="00D959E9" w:rsidP="00D959E9">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D959E9">
              <w:rPr>
                <w:color w:val="A6A6A6" w:themeColor="background1" w:themeShade="A6"/>
              </w:rPr>
              <w:t>This might include participants that have unrealistic expectations, negative or aggressive attitudes.</w:t>
            </w:r>
          </w:p>
        </w:tc>
        <w:tc>
          <w:tcPr>
            <w:tcW w:w="4416" w:type="dxa"/>
          </w:tcPr>
          <w:p w14:paraId="5D564591" w14:textId="77777777" w:rsidR="00D959E9" w:rsidRPr="00D959E9" w:rsidRDefault="00D959E9" w:rsidP="00D959E9">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D959E9">
              <w:rPr>
                <w:color w:val="A6A6A6" w:themeColor="background1" w:themeShade="A6"/>
              </w:rPr>
              <w:t>Be clear from the outset on what is within the scope of the CMMP and what is negotiable and what is not.</w:t>
            </w:r>
          </w:p>
          <w:p w14:paraId="51B7A716" w14:textId="77777777" w:rsidR="00D959E9" w:rsidRPr="00D959E9" w:rsidRDefault="00D959E9" w:rsidP="00D959E9">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D959E9">
              <w:rPr>
                <w:color w:val="A6A6A6" w:themeColor="background1" w:themeShade="A6"/>
              </w:rPr>
              <w:t>Be clear on your engagement approach and the purpose of engagement.</w:t>
            </w:r>
          </w:p>
          <w:p w14:paraId="0D91E7EA" w14:textId="77777777" w:rsidR="00D959E9" w:rsidRPr="00D959E9" w:rsidRDefault="00D959E9" w:rsidP="00D959E9">
            <w:pPr>
              <w:pStyle w:val="TableTextLef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D959E9">
              <w:rPr>
                <w:color w:val="A6A6A6" w:themeColor="background1" w:themeShade="A6"/>
              </w:rPr>
              <w:t>Take time to listen to participants’ concerns and try to find common ground.</w:t>
            </w:r>
          </w:p>
        </w:tc>
      </w:tr>
    </w:tbl>
    <w:p w14:paraId="66B540FF" w14:textId="77777777" w:rsidR="00195DAC" w:rsidRDefault="00195DAC" w:rsidP="007425C9"/>
    <w:p w14:paraId="1F735817" w14:textId="77777777" w:rsidR="002A7D8B" w:rsidRDefault="002A7D8B" w:rsidP="007425C9">
      <w:pPr>
        <w:sectPr w:rsidR="002A7D8B" w:rsidSect="00202043">
          <w:headerReference w:type="default" r:id="rId38"/>
          <w:pgSz w:w="11907" w:h="16839" w:code="9"/>
          <w:pgMar w:top="1418" w:right="851" w:bottom="992" w:left="851" w:header="284" w:footer="284" w:gutter="0"/>
          <w:cols w:space="284"/>
          <w:docGrid w:linePitch="360"/>
        </w:sectPr>
      </w:pPr>
    </w:p>
    <w:p w14:paraId="2BAC7C27" w14:textId="3D152CD8" w:rsidR="002A7D8B" w:rsidRDefault="002A7D8B" w:rsidP="00E713CC">
      <w:pPr>
        <w:pStyle w:val="Heading1"/>
        <w:framePr w:w="11058" w:wrap="around"/>
      </w:pPr>
      <w:r>
        <w:lastRenderedPageBreak/>
        <w:t>6.</w:t>
      </w:r>
      <w:r>
        <w:tab/>
        <w:t xml:space="preserve">Evaluation of </w:t>
      </w:r>
      <w:r w:rsidR="00EF13DF">
        <w:t xml:space="preserve">the </w:t>
      </w:r>
      <w:r>
        <w:t>Engagement</w:t>
      </w:r>
    </w:p>
    <w:p w14:paraId="5718C58A" w14:textId="77777777" w:rsidR="002A7D8B" w:rsidRDefault="002A7D8B" w:rsidP="002A7D8B"/>
    <w:p w14:paraId="7AFCCFBB" w14:textId="0FEE689B" w:rsidR="00EF13DF" w:rsidRDefault="00EF13DF" w:rsidP="002A7D8B">
      <w:pPr>
        <w:rPr>
          <w:color w:val="A6A6A6" w:themeColor="background1" w:themeShade="A6"/>
        </w:rPr>
      </w:pPr>
      <w:r>
        <w:rPr>
          <w:color w:val="A6A6A6" w:themeColor="background1" w:themeShade="A6"/>
        </w:rPr>
        <w:t xml:space="preserve">Refer section 1.5 of the CMMP Guidelines </w:t>
      </w:r>
    </w:p>
    <w:p w14:paraId="1323A788" w14:textId="6CE07BDD" w:rsidR="002A7D8B" w:rsidRPr="00DE4BEC" w:rsidRDefault="002A7D8B" w:rsidP="002A7D8B">
      <w:pPr>
        <w:rPr>
          <w:color w:val="A6A6A6" w:themeColor="background1" w:themeShade="A6"/>
        </w:rPr>
      </w:pPr>
      <w:r w:rsidRPr="00DE4BEC">
        <w:rPr>
          <w:color w:val="A6A6A6" w:themeColor="background1" w:themeShade="A6"/>
        </w:rPr>
        <w:t>Reflect on the effectiveness of your engagement activities and lessons learned:</w:t>
      </w:r>
    </w:p>
    <w:p w14:paraId="59DECB32" w14:textId="4CEC8428" w:rsidR="002A7D8B" w:rsidRPr="00DE4BEC" w:rsidRDefault="002A7D8B" w:rsidP="002A7D8B">
      <w:pPr>
        <w:pStyle w:val="ListBullet"/>
        <w:rPr>
          <w:color w:val="A6A6A6" w:themeColor="background1" w:themeShade="A6"/>
        </w:rPr>
      </w:pPr>
      <w:r w:rsidRPr="00DE4BEC">
        <w:rPr>
          <w:color w:val="A6A6A6" w:themeColor="background1" w:themeShade="A6"/>
        </w:rPr>
        <w:t xml:space="preserve">Seek feedback from </w:t>
      </w:r>
      <w:r w:rsidR="00B05735">
        <w:rPr>
          <w:color w:val="A6A6A6" w:themeColor="background1" w:themeShade="A6"/>
        </w:rPr>
        <w:t xml:space="preserve">rightsholders and </w:t>
      </w:r>
      <w:r w:rsidRPr="00DE4BEC">
        <w:rPr>
          <w:color w:val="A6A6A6" w:themeColor="background1" w:themeShade="A6"/>
        </w:rPr>
        <w:t>stakeholders on how they have been engaged.</w:t>
      </w:r>
    </w:p>
    <w:p w14:paraId="53261F3F" w14:textId="21D098D9" w:rsidR="002A7D8B" w:rsidRPr="00DE4BEC" w:rsidRDefault="002A7D8B" w:rsidP="002A7D8B">
      <w:pPr>
        <w:pStyle w:val="ListBullet"/>
        <w:rPr>
          <w:color w:val="A6A6A6" w:themeColor="background1" w:themeShade="A6"/>
        </w:rPr>
      </w:pPr>
      <w:r w:rsidRPr="00DE4BEC">
        <w:rPr>
          <w:color w:val="A6A6A6" w:themeColor="background1" w:themeShade="A6"/>
        </w:rPr>
        <w:t>Seek feedback from Project Team.</w:t>
      </w:r>
    </w:p>
    <w:p w14:paraId="788984CE" w14:textId="77777777" w:rsidR="002A7D8B" w:rsidRPr="00DE4BEC" w:rsidRDefault="002A7D8B" w:rsidP="002A7D8B">
      <w:pPr>
        <w:rPr>
          <w:color w:val="A6A6A6" w:themeColor="background1" w:themeShade="A6"/>
        </w:rPr>
      </w:pPr>
    </w:p>
    <w:p w14:paraId="4EB8D9A2" w14:textId="266B682F" w:rsidR="002A7D8B" w:rsidRPr="00DE4BEC" w:rsidRDefault="002A7D8B" w:rsidP="002A7D8B">
      <w:pPr>
        <w:rPr>
          <w:color w:val="A6A6A6" w:themeColor="background1" w:themeShade="A6"/>
        </w:rPr>
      </w:pPr>
      <w:r w:rsidRPr="00DE4BEC">
        <w:rPr>
          <w:color w:val="A6A6A6" w:themeColor="background1" w:themeShade="A6"/>
        </w:rPr>
        <w:t>Some useful ways of gathering feedback from include:</w:t>
      </w:r>
    </w:p>
    <w:p w14:paraId="2481ED00" w14:textId="2836BCF5" w:rsidR="002A7D8B" w:rsidRPr="00DE4BEC" w:rsidRDefault="002A7D8B" w:rsidP="002A7D8B">
      <w:pPr>
        <w:pStyle w:val="ListBullet"/>
        <w:rPr>
          <w:color w:val="A6A6A6" w:themeColor="background1" w:themeShade="A6"/>
        </w:rPr>
      </w:pPr>
      <w:r w:rsidRPr="00DE4BEC">
        <w:rPr>
          <w:color w:val="A6A6A6" w:themeColor="background1" w:themeShade="A6"/>
        </w:rPr>
        <w:t>A short online survey.</w:t>
      </w:r>
    </w:p>
    <w:p w14:paraId="276DE7FA" w14:textId="12D09022" w:rsidR="002A7D8B" w:rsidRPr="00DE4BEC" w:rsidRDefault="002A7D8B" w:rsidP="002A7D8B">
      <w:pPr>
        <w:pStyle w:val="ListBullet"/>
        <w:rPr>
          <w:color w:val="A6A6A6" w:themeColor="background1" w:themeShade="A6"/>
        </w:rPr>
      </w:pPr>
      <w:r w:rsidRPr="00DE4BEC">
        <w:rPr>
          <w:color w:val="A6A6A6" w:themeColor="background1" w:themeShade="A6"/>
        </w:rPr>
        <w:t>A short feedback discussion at the end of an engagement activity.</w:t>
      </w:r>
    </w:p>
    <w:p w14:paraId="3E692688" w14:textId="45D35A4F" w:rsidR="002A7D8B" w:rsidRPr="00DE4BEC" w:rsidRDefault="002A7D8B" w:rsidP="002A7D8B">
      <w:pPr>
        <w:pStyle w:val="ListBullet"/>
        <w:rPr>
          <w:color w:val="A6A6A6" w:themeColor="background1" w:themeShade="A6"/>
        </w:rPr>
      </w:pPr>
      <w:r w:rsidRPr="00DE4BEC">
        <w:rPr>
          <w:color w:val="A6A6A6" w:themeColor="background1" w:themeShade="A6"/>
        </w:rPr>
        <w:t>An anonymous feedback box for participants to contribute written comments (if in person).</w:t>
      </w:r>
    </w:p>
    <w:p w14:paraId="20407C29" w14:textId="1CF0F896" w:rsidR="00D959E9" w:rsidRPr="00DE4BEC" w:rsidRDefault="002A7D8B" w:rsidP="002A7D8B">
      <w:pPr>
        <w:pStyle w:val="ListBullet"/>
        <w:rPr>
          <w:color w:val="A6A6A6" w:themeColor="background1" w:themeShade="A6"/>
        </w:rPr>
      </w:pPr>
      <w:r w:rsidRPr="00DE4BEC">
        <w:rPr>
          <w:color w:val="A6A6A6" w:themeColor="background1" w:themeShade="A6"/>
        </w:rPr>
        <w:t>A feedback sheet where participants can use stickers to rate parts of an engagement activity that they liked / did not like (if in person).</w:t>
      </w:r>
    </w:p>
    <w:p w14:paraId="32CB98AC" w14:textId="77777777" w:rsidR="00D959E9" w:rsidRDefault="00D959E9" w:rsidP="007425C9"/>
    <w:p w14:paraId="1E8D275E" w14:textId="77777777" w:rsidR="00DE4BEC" w:rsidRDefault="00DE4BEC" w:rsidP="007425C9">
      <w:pPr>
        <w:sectPr w:rsidR="00DE4BEC" w:rsidSect="00202043">
          <w:headerReference w:type="even" r:id="rId39"/>
          <w:footerReference w:type="even" r:id="rId40"/>
          <w:pgSz w:w="11907" w:h="16839" w:code="9"/>
          <w:pgMar w:top="1418" w:right="851" w:bottom="992" w:left="851" w:header="284" w:footer="284" w:gutter="0"/>
          <w:cols w:space="284"/>
          <w:docGrid w:linePitch="360"/>
        </w:sectPr>
      </w:pPr>
    </w:p>
    <w:p w14:paraId="15F2FD91" w14:textId="77777777" w:rsidR="00DE4BEC" w:rsidRDefault="00DE4BEC" w:rsidP="00E713CC">
      <w:pPr>
        <w:pStyle w:val="Heading1"/>
        <w:framePr w:w="11058" w:wrap="around"/>
      </w:pPr>
      <w:r>
        <w:lastRenderedPageBreak/>
        <w:t>7.</w:t>
      </w:r>
      <w:r>
        <w:tab/>
        <w:t>Reporting information and applying engagement outcomes</w:t>
      </w:r>
    </w:p>
    <w:p w14:paraId="33C0F2AA" w14:textId="77777777" w:rsidR="00DE4BEC" w:rsidRPr="00DE4BEC" w:rsidRDefault="00DE4BEC" w:rsidP="00DE4BEC">
      <w:pPr>
        <w:rPr>
          <w:color w:val="A6A6A6" w:themeColor="background1" w:themeShade="A6"/>
        </w:rPr>
      </w:pPr>
    </w:p>
    <w:p w14:paraId="25F6591A" w14:textId="01889F81" w:rsidR="00DE4BEC" w:rsidRPr="00DE4BEC" w:rsidRDefault="00DE4BEC" w:rsidP="00DE4BEC">
      <w:pPr>
        <w:rPr>
          <w:color w:val="A6A6A6" w:themeColor="background1" w:themeShade="A6"/>
        </w:rPr>
      </w:pPr>
      <w:r w:rsidRPr="33E03376">
        <w:rPr>
          <w:color w:val="A6A6A6" w:themeColor="background1" w:themeShade="A6"/>
        </w:rPr>
        <w:t xml:space="preserve">Following the engagement activity sessions, consolidate engagement information </w:t>
      </w:r>
      <w:r w:rsidR="346A131E" w:rsidRPr="33E03376">
        <w:rPr>
          <w:color w:val="A6A6A6" w:themeColor="background1" w:themeShade="A6"/>
        </w:rPr>
        <w:t xml:space="preserve">to </w:t>
      </w:r>
      <w:r w:rsidR="0086610D" w:rsidRPr="33E03376">
        <w:rPr>
          <w:color w:val="A6A6A6" w:themeColor="background1" w:themeShade="A6"/>
        </w:rPr>
        <w:t>info</w:t>
      </w:r>
      <w:r w:rsidR="00166936" w:rsidRPr="33E03376">
        <w:rPr>
          <w:color w:val="A6A6A6" w:themeColor="background1" w:themeShade="A6"/>
        </w:rPr>
        <w:t xml:space="preserve">rm </w:t>
      </w:r>
      <w:r w:rsidRPr="33E03376">
        <w:rPr>
          <w:color w:val="A6A6A6" w:themeColor="background1" w:themeShade="A6"/>
        </w:rPr>
        <w:t xml:space="preserve">the CMMP. </w:t>
      </w:r>
      <w:r w:rsidR="00166936" w:rsidRPr="33E03376">
        <w:rPr>
          <w:color w:val="A6A6A6" w:themeColor="background1" w:themeShade="A6"/>
        </w:rPr>
        <w:t>Refer</w:t>
      </w:r>
      <w:r w:rsidR="000FCB01" w:rsidRPr="33E03376">
        <w:rPr>
          <w:color w:val="A6A6A6" w:themeColor="background1" w:themeShade="A6"/>
        </w:rPr>
        <w:t xml:space="preserve"> to</w:t>
      </w:r>
      <w:r w:rsidR="00166936" w:rsidRPr="33E03376">
        <w:rPr>
          <w:color w:val="A6A6A6" w:themeColor="background1" w:themeShade="A6"/>
        </w:rPr>
        <w:t xml:space="preserve"> </w:t>
      </w:r>
      <w:r w:rsidR="00E80F5A" w:rsidRPr="33E03376">
        <w:rPr>
          <w:color w:val="A6A6A6" w:themeColor="background1" w:themeShade="A6"/>
        </w:rPr>
        <w:t>section 2</w:t>
      </w:r>
      <w:r w:rsidR="008F4B7E" w:rsidRPr="33E03376">
        <w:rPr>
          <w:color w:val="A6A6A6" w:themeColor="background1" w:themeShade="A6"/>
        </w:rPr>
        <w:t>.3</w:t>
      </w:r>
      <w:r w:rsidR="00E80F5A" w:rsidRPr="33E03376">
        <w:rPr>
          <w:color w:val="A6A6A6" w:themeColor="background1" w:themeShade="A6"/>
        </w:rPr>
        <w:t xml:space="preserve"> and 3 of the CMMP </w:t>
      </w:r>
      <w:r w:rsidR="003543C6" w:rsidRPr="33E03376">
        <w:rPr>
          <w:color w:val="A6A6A6" w:themeColor="background1" w:themeShade="A6"/>
        </w:rPr>
        <w:t>Guidelines</w:t>
      </w:r>
      <w:r w:rsidR="00E80F5A" w:rsidRPr="33E03376">
        <w:rPr>
          <w:color w:val="A6A6A6" w:themeColor="background1" w:themeShade="A6"/>
        </w:rPr>
        <w:t xml:space="preserve"> </w:t>
      </w:r>
      <w:r w:rsidR="003543C6" w:rsidRPr="33E03376">
        <w:rPr>
          <w:color w:val="A6A6A6" w:themeColor="background1" w:themeShade="A6"/>
        </w:rPr>
        <w:t xml:space="preserve">and </w:t>
      </w:r>
      <w:r w:rsidRPr="33E03376">
        <w:rPr>
          <w:color w:val="A6A6A6" w:themeColor="background1" w:themeShade="A6"/>
        </w:rPr>
        <w:t>the “Management Plan Template” for how to structure reporting on the values, opportunities and challenges.</w:t>
      </w:r>
    </w:p>
    <w:p w14:paraId="2D4C4A1C" w14:textId="77777777" w:rsidR="00DE4BEC" w:rsidRPr="00DE4BEC" w:rsidRDefault="00DE4BEC" w:rsidP="00DE4BEC">
      <w:pPr>
        <w:rPr>
          <w:color w:val="A6A6A6" w:themeColor="background1" w:themeShade="A6"/>
        </w:rPr>
      </w:pPr>
    </w:p>
    <w:p w14:paraId="4A1C7A8B" w14:textId="151A4EC3" w:rsidR="00D959E9" w:rsidRPr="00DE4BEC" w:rsidRDefault="00DE4BEC" w:rsidP="00DE4BEC">
      <w:pPr>
        <w:rPr>
          <w:color w:val="A6A6A6" w:themeColor="background1" w:themeShade="A6"/>
        </w:rPr>
      </w:pPr>
      <w:r w:rsidRPr="00DE4BEC">
        <w:rPr>
          <w:color w:val="A6A6A6" w:themeColor="background1" w:themeShade="A6"/>
        </w:rPr>
        <w:t xml:space="preserve">Think about how to use the engagement information gathered to inform decision-making on the nature of the CMMP’s ten-year objectives, five-year actions and everyday management actions.   </w:t>
      </w:r>
    </w:p>
    <w:p w14:paraId="338C09EC" w14:textId="77777777" w:rsidR="00D959E9" w:rsidRDefault="00D959E9" w:rsidP="007425C9"/>
    <w:p w14:paraId="68D2DA3A" w14:textId="77777777" w:rsidR="00DE4BEC" w:rsidRDefault="00DE4BEC" w:rsidP="007425C9">
      <w:pPr>
        <w:sectPr w:rsidR="00DE4BEC" w:rsidSect="00202043">
          <w:headerReference w:type="default" r:id="rId41"/>
          <w:pgSz w:w="11907" w:h="16839" w:code="9"/>
          <w:pgMar w:top="1418" w:right="851" w:bottom="992" w:left="851" w:header="284" w:footer="284" w:gutter="0"/>
          <w:cols w:space="284"/>
          <w:docGrid w:linePitch="360"/>
        </w:sectPr>
      </w:pPr>
    </w:p>
    <w:p w14:paraId="163F89C4" w14:textId="77777777" w:rsidR="00106E06" w:rsidRDefault="00106E06" w:rsidP="00E713CC">
      <w:pPr>
        <w:pStyle w:val="Heading1"/>
        <w:framePr w:w="15990" w:wrap="around"/>
      </w:pPr>
      <w:r>
        <w:lastRenderedPageBreak/>
        <w:t xml:space="preserve">Appendix A: Attachments </w:t>
      </w:r>
    </w:p>
    <w:p w14:paraId="58997E4E" w14:textId="77777777" w:rsidR="00106E06" w:rsidRDefault="00106E06" w:rsidP="00106E06"/>
    <w:p w14:paraId="1E94E3AB" w14:textId="14793338" w:rsidR="00106E06" w:rsidRDefault="00106E06" w:rsidP="00106E06">
      <w:pPr>
        <w:pStyle w:val="Heading2"/>
      </w:pPr>
      <w:bookmarkStart w:id="3" w:name="attach1"/>
      <w:bookmarkEnd w:id="3"/>
      <w:r>
        <w:t xml:space="preserve">Attachment 1: </w:t>
      </w:r>
      <w:r w:rsidR="00D36636">
        <w:t xml:space="preserve">Rightsholder and </w:t>
      </w:r>
      <w:r>
        <w:t xml:space="preserve">Stakeholder Checklist, Matrix and Circle Map </w:t>
      </w:r>
    </w:p>
    <w:p w14:paraId="50EEEB31" w14:textId="77777777" w:rsidR="00106E06" w:rsidRDefault="00106E06" w:rsidP="00106E06">
      <w:r>
        <w:t>Stakeholder mapping is a key step in tailoring your engagement plan and includes:</w:t>
      </w:r>
    </w:p>
    <w:p w14:paraId="78C188FE" w14:textId="15FAF7CB" w:rsidR="00106E06" w:rsidRDefault="00106E06" w:rsidP="00106E06">
      <w:pPr>
        <w:pStyle w:val="ListBullet"/>
      </w:pPr>
      <w:r>
        <w:t xml:space="preserve">Identifying specific </w:t>
      </w:r>
      <w:r w:rsidR="008F1315">
        <w:t xml:space="preserve">rightsholders and </w:t>
      </w:r>
      <w:r>
        <w:t>stakeholders, their interests and capacity to influence aspects of decision making at different stages of CMMP development.</w:t>
      </w:r>
    </w:p>
    <w:p w14:paraId="33B18271" w14:textId="4E751DE2" w:rsidR="00106E06" w:rsidRDefault="00106E06" w:rsidP="00106E06">
      <w:pPr>
        <w:pStyle w:val="ListBullet"/>
      </w:pPr>
      <w:r>
        <w:t xml:space="preserve">Determining the best engagement approach and tools to meet </w:t>
      </w:r>
      <w:r w:rsidR="00BF38EA">
        <w:t xml:space="preserve">rightsholder and </w:t>
      </w:r>
      <w:r>
        <w:t>stakeholder needs and preferences.</w:t>
      </w:r>
    </w:p>
    <w:p w14:paraId="3BE600CB" w14:textId="5371636A" w:rsidR="00106E06" w:rsidRDefault="00106E06" w:rsidP="00106E06">
      <w:pPr>
        <w:pStyle w:val="ListBullet"/>
        <w:rPr>
          <w:color w:val="A6A6A6" w:themeColor="background1" w:themeShade="A6"/>
        </w:rPr>
      </w:pPr>
      <w:r w:rsidRPr="00106E06">
        <w:rPr>
          <w:color w:val="A6A6A6" w:themeColor="background1" w:themeShade="A6"/>
        </w:rPr>
        <w:t>There are several different ways to map stakeholders. Choose one from the selection below (checklist, matrix or circle map</w:t>
      </w:r>
      <w:r w:rsidR="00834FDF">
        <w:rPr>
          <w:color w:val="A6A6A6" w:themeColor="background1" w:themeShade="A6"/>
        </w:rPr>
        <w:t>)</w:t>
      </w:r>
      <w:r w:rsidRPr="00106E06">
        <w:rPr>
          <w:color w:val="A6A6A6" w:themeColor="background1" w:themeShade="A6"/>
        </w:rPr>
        <w:t xml:space="preserve"> to assist in identifying stakeholders and how to engage with them. For the checklist, delete rows that are not relevant and add additional rows where needed. For the matrix and circle map, use the stakeholder groups in the checklist as a starting point.</w:t>
      </w:r>
    </w:p>
    <w:p w14:paraId="7D20F044" w14:textId="77777777" w:rsidR="008951FD" w:rsidRPr="00106E06" w:rsidRDefault="008951FD" w:rsidP="33E03376">
      <w:pPr>
        <w:pStyle w:val="ListBullet"/>
        <w:numPr>
          <w:ilvl w:val="0"/>
          <w:numId w:val="0"/>
        </w:numPr>
        <w:rPr>
          <w:color w:val="A6A6A6" w:themeColor="background1" w:themeShade="A6"/>
        </w:rPr>
      </w:pPr>
    </w:p>
    <w:p w14:paraId="01B93A20" w14:textId="77777777" w:rsidR="00106E06" w:rsidRDefault="00106E06" w:rsidP="00106E06"/>
    <w:p w14:paraId="39F790F4" w14:textId="3FFFB4D9" w:rsidR="00106E06" w:rsidRDefault="00106E06" w:rsidP="00106E06">
      <w:r>
        <w:t xml:space="preserve">The </w:t>
      </w:r>
      <w:hyperlink r:id="rId42" w:history="1">
        <w:r w:rsidRPr="003B6417">
          <w:rPr>
            <w:rStyle w:val="Hyperlink"/>
          </w:rPr>
          <w:t>International Association for Public Participation (IAP2) framework</w:t>
        </w:r>
      </w:hyperlink>
      <w:r>
        <w:t xml:space="preserve"> provides a guide to five engagement approaches which result in different levels of impact on decision making. Different engagement tools are relevant to each engagement approach.  </w:t>
      </w:r>
    </w:p>
    <w:p w14:paraId="6980A460" w14:textId="59CB365D" w:rsidR="00106E06" w:rsidRDefault="00106E06" w:rsidP="00106E06">
      <w:pPr>
        <w:pStyle w:val="ListBullet"/>
      </w:pPr>
      <w:r w:rsidRPr="00106E06">
        <w:rPr>
          <w:b/>
          <w:bCs/>
        </w:rPr>
        <w:t>Inform:</w:t>
      </w:r>
      <w:r>
        <w:t xml:space="preserve"> Provide balanced and objective information to stakeholders to help them understand issues, opportunities and/or solutions.</w:t>
      </w:r>
    </w:p>
    <w:p w14:paraId="072EEF83" w14:textId="41042112" w:rsidR="00106E06" w:rsidRDefault="00106E06" w:rsidP="00106E06">
      <w:pPr>
        <w:pStyle w:val="ListBullet"/>
      </w:pPr>
      <w:r w:rsidRPr="00106E06">
        <w:rPr>
          <w:b/>
          <w:bCs/>
        </w:rPr>
        <w:t>Consult:</w:t>
      </w:r>
      <w:r>
        <w:t xml:space="preserve"> Generate feedback from stakeholders on analysis and/or decisions.</w:t>
      </w:r>
    </w:p>
    <w:p w14:paraId="2EA73900" w14:textId="75CDE3C9" w:rsidR="00106E06" w:rsidRDefault="00106E06" w:rsidP="00106E06">
      <w:pPr>
        <w:pStyle w:val="ListBullet"/>
      </w:pPr>
      <w:r w:rsidRPr="00106E06">
        <w:rPr>
          <w:b/>
          <w:bCs/>
        </w:rPr>
        <w:t>Involve:</w:t>
      </w:r>
      <w:r>
        <w:t xml:space="preserve"> Work with stakeholders to integrate their aspirations and concerns into decision-making and provide feedback to stakeholders on how their inputs influenced decisions.</w:t>
      </w:r>
    </w:p>
    <w:p w14:paraId="6042889E" w14:textId="3DCE4C7D" w:rsidR="00106E06" w:rsidRDefault="00106E06" w:rsidP="00106E06">
      <w:pPr>
        <w:pStyle w:val="ListBullet"/>
      </w:pPr>
      <w:r w:rsidRPr="00106E06">
        <w:rPr>
          <w:b/>
          <w:bCs/>
        </w:rPr>
        <w:t>Collaborate:</w:t>
      </w:r>
      <w:r>
        <w:t xml:space="preserve"> Partner with stakeholders in each step of decision-making to incorporate their advice into decisions as much as possible.</w:t>
      </w:r>
    </w:p>
    <w:p w14:paraId="122019C3" w14:textId="7D3BFC80" w:rsidR="00106E06" w:rsidRDefault="00106E06" w:rsidP="33E03376">
      <w:pPr>
        <w:pStyle w:val="ListBullet"/>
      </w:pPr>
      <w:r w:rsidRPr="33E03376">
        <w:rPr>
          <w:b/>
          <w:bCs/>
        </w:rPr>
        <w:t>Empower:</w:t>
      </w:r>
      <w:r>
        <w:t xml:space="preserve"> Implement what stakeholders decide.</w:t>
      </w:r>
    </w:p>
    <w:p w14:paraId="7488FD1E" w14:textId="77777777" w:rsidR="00106E06" w:rsidRDefault="00106E06" w:rsidP="00106E06"/>
    <w:p w14:paraId="0C62BDB4" w14:textId="1FDE1825" w:rsidR="00FF48D0" w:rsidRDefault="00106E06" w:rsidP="007425C9">
      <w:pPr>
        <w:sectPr w:rsidR="00FF48D0" w:rsidSect="00DE4BEC">
          <w:headerReference w:type="even" r:id="rId43"/>
          <w:pgSz w:w="16839" w:h="11907" w:orient="landscape" w:code="9"/>
          <w:pgMar w:top="851" w:right="1418" w:bottom="851" w:left="992" w:header="284" w:footer="284" w:gutter="0"/>
          <w:cols w:space="284"/>
          <w:docGrid w:linePitch="360"/>
        </w:sectPr>
      </w:pPr>
      <w:r>
        <w:t xml:space="preserve">This </w:t>
      </w:r>
      <w:r w:rsidRPr="33E03376">
        <w:rPr>
          <w:highlight w:val="lightGray"/>
        </w:rPr>
        <w:t>[choose the appropriate option – checklist / matrix / circle map]</w:t>
      </w:r>
      <w:r>
        <w:t xml:space="preserve"> identifies the stakeholders that may have an interest in the development of the </w:t>
      </w:r>
      <w:r w:rsidRPr="33E03376">
        <w:rPr>
          <w:highlight w:val="lightGray"/>
        </w:rPr>
        <w:t>[insert name] CMMP</w:t>
      </w:r>
      <w:r>
        <w:t xml:space="preserve"> and the approach to engagement.</w:t>
      </w:r>
    </w:p>
    <w:p w14:paraId="063C8835" w14:textId="32555DC6" w:rsidR="00DE4BEC" w:rsidRDefault="001357F6" w:rsidP="002C0401">
      <w:pPr>
        <w:pStyle w:val="Heading2"/>
      </w:pPr>
      <w:r>
        <w:lastRenderedPageBreak/>
        <w:t xml:space="preserve">Engagement </w:t>
      </w:r>
      <w:r w:rsidR="002C0401">
        <w:t>checklist</w:t>
      </w:r>
    </w:p>
    <w:tbl>
      <w:tblPr>
        <w:tblStyle w:val="TableGrid"/>
        <w:tblW w:w="0" w:type="auto"/>
        <w:tblLook w:val="04A0" w:firstRow="1" w:lastRow="0" w:firstColumn="1" w:lastColumn="0" w:noHBand="0" w:noVBand="1"/>
      </w:tblPr>
      <w:tblGrid>
        <w:gridCol w:w="1821"/>
        <w:gridCol w:w="1516"/>
        <w:gridCol w:w="1625"/>
        <w:gridCol w:w="1417"/>
        <w:gridCol w:w="1418"/>
        <w:gridCol w:w="1559"/>
        <w:gridCol w:w="1276"/>
        <w:gridCol w:w="3797"/>
      </w:tblGrid>
      <w:tr w:rsidR="00E20770" w14:paraId="43510BA5" w14:textId="77777777" w:rsidTr="00E2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val="restart"/>
          </w:tcPr>
          <w:p w14:paraId="3F897988" w14:textId="188CC81A" w:rsidR="00E20770" w:rsidRPr="00525AB1" w:rsidRDefault="00E20770" w:rsidP="00E20770">
            <w:pPr>
              <w:pStyle w:val="TableHeadingLeft"/>
              <w:rPr>
                <w:b w:val="0"/>
                <w:bCs/>
              </w:rPr>
            </w:pPr>
            <w:r w:rsidRPr="00525AB1">
              <w:rPr>
                <w:b w:val="0"/>
                <w:bCs/>
              </w:rPr>
              <w:t>Stakeholder group</w:t>
            </w:r>
          </w:p>
        </w:tc>
        <w:tc>
          <w:tcPr>
            <w:tcW w:w="8811" w:type="dxa"/>
            <w:gridSpan w:val="6"/>
          </w:tcPr>
          <w:p w14:paraId="466FC11B" w14:textId="033C2E02" w:rsidR="00E20770" w:rsidRPr="00525AB1" w:rsidRDefault="00E20770" w:rsidP="00E20770">
            <w:pPr>
              <w:pStyle w:val="TableHeadingCentre"/>
              <w:cnfStyle w:val="100000000000" w:firstRow="1" w:lastRow="0" w:firstColumn="0" w:lastColumn="0" w:oddVBand="0" w:evenVBand="0" w:oddHBand="0" w:evenHBand="0" w:firstRowFirstColumn="0" w:firstRowLastColumn="0" w:lastRowFirstColumn="0" w:lastRowLastColumn="0"/>
              <w:rPr>
                <w:b w:val="0"/>
                <w:bCs/>
              </w:rPr>
            </w:pPr>
            <w:r w:rsidRPr="00525AB1">
              <w:rPr>
                <w:b w:val="0"/>
                <w:bCs/>
              </w:rPr>
              <w:t>Engagement approach</w:t>
            </w:r>
          </w:p>
        </w:tc>
        <w:tc>
          <w:tcPr>
            <w:tcW w:w="3797" w:type="dxa"/>
            <w:vMerge w:val="restart"/>
          </w:tcPr>
          <w:p w14:paraId="10C2DD3F" w14:textId="77777777" w:rsidR="00E20770" w:rsidRPr="00525AB1" w:rsidRDefault="00E20770" w:rsidP="00E20770">
            <w:pPr>
              <w:pStyle w:val="TableHeadingLeft"/>
              <w:cnfStyle w:val="100000000000" w:firstRow="1" w:lastRow="0" w:firstColumn="0" w:lastColumn="0" w:oddVBand="0" w:evenVBand="0" w:oddHBand="0" w:evenHBand="0" w:firstRowFirstColumn="0" w:firstRowLastColumn="0" w:lastRowFirstColumn="0" w:lastRowLastColumn="0"/>
              <w:rPr>
                <w:b w:val="0"/>
                <w:bCs/>
              </w:rPr>
            </w:pPr>
            <w:r w:rsidRPr="00525AB1">
              <w:rPr>
                <w:b w:val="0"/>
                <w:bCs/>
              </w:rPr>
              <w:t>Comments:</w:t>
            </w:r>
          </w:p>
          <w:p w14:paraId="1EAE6F17" w14:textId="77777777" w:rsidR="00E20770" w:rsidRPr="00525AB1" w:rsidRDefault="00E20770" w:rsidP="00E20770">
            <w:pPr>
              <w:pStyle w:val="TableHeadingLeft"/>
              <w:cnfStyle w:val="100000000000" w:firstRow="1" w:lastRow="0" w:firstColumn="0" w:lastColumn="0" w:oddVBand="0" w:evenVBand="0" w:oddHBand="0" w:evenHBand="0" w:firstRowFirstColumn="0" w:firstRowLastColumn="0" w:lastRowFirstColumn="0" w:lastRowLastColumn="0"/>
              <w:rPr>
                <w:b w:val="0"/>
                <w:bCs/>
              </w:rPr>
            </w:pPr>
            <w:r w:rsidRPr="00525AB1">
              <w:rPr>
                <w:b w:val="0"/>
                <w:bCs/>
              </w:rPr>
              <w:t>What is their role or key interest in the CMMP?</w:t>
            </w:r>
          </w:p>
          <w:p w14:paraId="24E8777C" w14:textId="77777777" w:rsidR="00E20770" w:rsidRPr="00525AB1" w:rsidRDefault="00E20770" w:rsidP="00E20770">
            <w:pPr>
              <w:pStyle w:val="TableHeadingLeft"/>
              <w:cnfStyle w:val="100000000000" w:firstRow="1" w:lastRow="0" w:firstColumn="0" w:lastColumn="0" w:oddVBand="0" w:evenVBand="0" w:oddHBand="0" w:evenHBand="0" w:firstRowFirstColumn="0" w:firstRowLastColumn="0" w:lastRowFirstColumn="0" w:lastRowLastColumn="0"/>
              <w:rPr>
                <w:b w:val="0"/>
                <w:bCs/>
              </w:rPr>
            </w:pPr>
            <w:r w:rsidRPr="00525AB1">
              <w:rPr>
                <w:b w:val="0"/>
                <w:bCs/>
              </w:rPr>
              <w:t xml:space="preserve">Why is the chosen engagement approach appropriate? </w:t>
            </w:r>
          </w:p>
          <w:p w14:paraId="48501561" w14:textId="053C9762" w:rsidR="00E20770" w:rsidRPr="00525AB1" w:rsidRDefault="00E20770" w:rsidP="00E20770">
            <w:pPr>
              <w:pStyle w:val="TableHeadingLeft"/>
              <w:cnfStyle w:val="100000000000" w:firstRow="1" w:lastRow="0" w:firstColumn="0" w:lastColumn="0" w:oddVBand="0" w:evenVBand="0" w:oddHBand="0" w:evenHBand="0" w:firstRowFirstColumn="0" w:firstRowLastColumn="0" w:lastRowFirstColumn="0" w:lastRowLastColumn="0"/>
              <w:rPr>
                <w:b w:val="0"/>
                <w:bCs/>
              </w:rPr>
            </w:pPr>
            <w:r w:rsidRPr="00525AB1">
              <w:rPr>
                <w:b w:val="0"/>
                <w:bCs/>
              </w:rPr>
              <w:t>At what stage (of the 4 stages of the CMMP) should engagement occur?</w:t>
            </w:r>
          </w:p>
        </w:tc>
      </w:tr>
      <w:tr w:rsidR="00E20770" w14:paraId="19AAB5F4" w14:textId="77777777" w:rsidTr="00E20770">
        <w:tc>
          <w:tcPr>
            <w:cnfStyle w:val="001000000000" w:firstRow="0" w:lastRow="0" w:firstColumn="1" w:lastColumn="0" w:oddVBand="0" w:evenVBand="0" w:oddHBand="0" w:evenHBand="0" w:firstRowFirstColumn="0" w:firstRowLastColumn="0" w:lastRowFirstColumn="0" w:lastRowLastColumn="0"/>
            <w:tcW w:w="1821" w:type="dxa"/>
            <w:vMerge/>
          </w:tcPr>
          <w:p w14:paraId="173897E1" w14:textId="77777777" w:rsidR="00E20770" w:rsidRDefault="00E20770" w:rsidP="007425C9"/>
        </w:tc>
        <w:tc>
          <w:tcPr>
            <w:tcW w:w="1516" w:type="dxa"/>
          </w:tcPr>
          <w:p w14:paraId="71274B88" w14:textId="0EE6D502"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r w:rsidRPr="002A048B">
              <w:rPr>
                <w:rFonts w:ascii="Arial" w:hAnsi="Arial" w:cs="Arial"/>
                <w:noProof/>
                <w:sz w:val="18"/>
                <w:szCs w:val="18"/>
              </w:rPr>
              <w:drawing>
                <wp:inline distT="0" distB="0" distL="0" distR="0" wp14:anchorId="48865464" wp14:editId="64604FAD">
                  <wp:extent cx="814508" cy="896894"/>
                  <wp:effectExtent l="0" t="0" r="5080" b="0"/>
                  <wp:docPr id="47" name="Picture 4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font, numb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457" t="8792" r="66315" b="67815"/>
                          <a:stretch/>
                        </pic:blipFill>
                        <pic:spPr bwMode="auto">
                          <a:xfrm>
                            <a:off x="0" y="0"/>
                            <a:ext cx="830325" cy="914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14:paraId="0B899479" w14:textId="7CF2C949"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r w:rsidRPr="002A048B">
              <w:rPr>
                <w:rFonts w:ascii="Arial" w:hAnsi="Arial" w:cs="Arial"/>
                <w:noProof/>
                <w:sz w:val="18"/>
                <w:szCs w:val="18"/>
              </w:rPr>
              <w:drawing>
                <wp:inline distT="0" distB="0" distL="0" distR="0" wp14:anchorId="0920FDBE" wp14:editId="51B31E31">
                  <wp:extent cx="721566" cy="895985"/>
                  <wp:effectExtent l="0" t="0" r="2540" b="0"/>
                  <wp:docPr id="48" name="Picture 4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font, numb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876" t="8792" r="49960" b="67815"/>
                          <a:stretch/>
                        </pic:blipFill>
                        <pic:spPr bwMode="auto">
                          <a:xfrm>
                            <a:off x="0" y="0"/>
                            <a:ext cx="736324" cy="914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71F10AA2" w14:textId="668D42C4"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r w:rsidRPr="002A048B">
              <w:rPr>
                <w:rFonts w:ascii="Arial" w:hAnsi="Arial" w:cs="Arial"/>
                <w:noProof/>
                <w:sz w:val="18"/>
                <w:szCs w:val="18"/>
              </w:rPr>
              <w:drawing>
                <wp:inline distT="0" distB="0" distL="0" distR="0" wp14:anchorId="544735E3" wp14:editId="4AEB39C1">
                  <wp:extent cx="729365" cy="895350"/>
                  <wp:effectExtent l="0" t="0" r="0" b="0"/>
                  <wp:docPr id="49" name="Picture 4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font, numb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239" t="8792" r="33410" b="67815"/>
                          <a:stretch/>
                        </pic:blipFill>
                        <pic:spPr bwMode="auto">
                          <a:xfrm>
                            <a:off x="0" y="0"/>
                            <a:ext cx="744810" cy="914310"/>
                          </a:xfrm>
                          <a:prstGeom prst="rect">
                            <a:avLst/>
                          </a:prstGeom>
                          <a:noFill/>
                          <a:ln>
                            <a:noFill/>
                          </a:ln>
                          <a:extLst>
                            <a:ext uri="{53640926-AAD7-44D8-BBD7-CCE9431645EC}">
                              <a14:shadowObscured xmlns:a14="http://schemas.microsoft.com/office/drawing/2010/main"/>
                            </a:ext>
                          </a:extLst>
                        </pic:spPr>
                      </pic:pic>
                    </a:graphicData>
                  </a:graphic>
                </wp:inline>
              </w:drawing>
            </w:r>
          </w:p>
          <w:p w14:paraId="3811A75F" w14:textId="77777777" w:rsidR="00E20770" w:rsidRPr="00495AB0" w:rsidRDefault="00E20770" w:rsidP="00E20770">
            <w:pPr>
              <w:ind w:firstLine="720"/>
              <w:jc w:val="center"/>
              <w:cnfStyle w:val="000000000000" w:firstRow="0" w:lastRow="0" w:firstColumn="0" w:lastColumn="0" w:oddVBand="0" w:evenVBand="0" w:oddHBand="0" w:evenHBand="0" w:firstRowFirstColumn="0" w:firstRowLastColumn="0" w:lastRowFirstColumn="0" w:lastRowLastColumn="0"/>
            </w:pPr>
          </w:p>
        </w:tc>
        <w:tc>
          <w:tcPr>
            <w:tcW w:w="1418" w:type="dxa"/>
          </w:tcPr>
          <w:p w14:paraId="0F2EA470" w14:textId="1630CD6E"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r w:rsidRPr="002A048B">
              <w:rPr>
                <w:rFonts w:ascii="Arial" w:hAnsi="Arial" w:cs="Arial"/>
                <w:noProof/>
                <w:sz w:val="18"/>
                <w:szCs w:val="18"/>
              </w:rPr>
              <w:drawing>
                <wp:inline distT="0" distB="0" distL="0" distR="0" wp14:anchorId="6945BD7D" wp14:editId="33835E05">
                  <wp:extent cx="752742" cy="894699"/>
                  <wp:effectExtent l="0" t="0" r="0" b="1270"/>
                  <wp:docPr id="50" name="Picture 5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font, numb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6617" t="8792" r="16496" b="67815"/>
                          <a:stretch/>
                        </pic:blipFill>
                        <pic:spPr bwMode="auto">
                          <a:xfrm>
                            <a:off x="0" y="0"/>
                            <a:ext cx="769240" cy="914309"/>
                          </a:xfrm>
                          <a:prstGeom prst="rect">
                            <a:avLst/>
                          </a:prstGeom>
                          <a:noFill/>
                          <a:ln>
                            <a:noFill/>
                          </a:ln>
                          <a:extLst>
                            <a:ext uri="{53640926-AAD7-44D8-BBD7-CCE9431645EC}">
                              <a14:shadowObscured xmlns:a14="http://schemas.microsoft.com/office/drawing/2010/main"/>
                            </a:ext>
                          </a:extLst>
                        </pic:spPr>
                      </pic:pic>
                    </a:graphicData>
                  </a:graphic>
                </wp:inline>
              </w:drawing>
            </w:r>
          </w:p>
          <w:p w14:paraId="2D6BA8A0" w14:textId="77777777"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p>
          <w:p w14:paraId="184EB0F2" w14:textId="77777777" w:rsidR="00E20770" w:rsidRPr="00960FD8" w:rsidRDefault="00E20770" w:rsidP="00E20770">
            <w:p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59529864" w14:textId="23C27A78" w:rsidR="00E20770" w:rsidRPr="002A048B" w:rsidRDefault="00E20770" w:rsidP="00E20770">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2A048B">
              <w:rPr>
                <w:rFonts w:ascii="Arial" w:hAnsi="Arial" w:cs="Arial"/>
                <w:noProof/>
                <w:sz w:val="18"/>
                <w:szCs w:val="18"/>
              </w:rPr>
              <w:drawing>
                <wp:inline distT="0" distB="0" distL="0" distR="0" wp14:anchorId="76E101AA" wp14:editId="3109E02D">
                  <wp:extent cx="706398" cy="894660"/>
                  <wp:effectExtent l="0" t="0" r="0" b="1270"/>
                  <wp:docPr id="51" name="Picture 5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font, numb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3683" t="8792" r="469" b="67815"/>
                          <a:stretch/>
                        </pic:blipFill>
                        <pic:spPr bwMode="auto">
                          <a:xfrm>
                            <a:off x="0" y="0"/>
                            <a:ext cx="721913" cy="9143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71A4F95" w14:textId="77777777"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p>
          <w:p w14:paraId="2C7ACB9E" w14:textId="77777777"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p>
          <w:p w14:paraId="6B26756B" w14:textId="77777777"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p>
          <w:p w14:paraId="1DE6E7B1" w14:textId="7DE23C0B" w:rsidR="00E20770" w:rsidRDefault="00E20770" w:rsidP="00E20770">
            <w:pPr>
              <w:jc w:val="center"/>
              <w:cnfStyle w:val="000000000000" w:firstRow="0" w:lastRow="0" w:firstColumn="0" w:lastColumn="0" w:oddVBand="0" w:evenVBand="0" w:oddHBand="0" w:evenHBand="0" w:firstRowFirstColumn="0" w:firstRowLastColumn="0" w:lastRowFirstColumn="0" w:lastRowLastColumn="0"/>
            </w:pPr>
            <w:r>
              <w:t>Not required</w:t>
            </w:r>
          </w:p>
        </w:tc>
        <w:tc>
          <w:tcPr>
            <w:tcW w:w="3797" w:type="dxa"/>
            <w:vMerge/>
          </w:tcPr>
          <w:p w14:paraId="3E53387C" w14:textId="77777777" w:rsidR="00E20770" w:rsidRDefault="00E20770" w:rsidP="007425C9">
            <w:pPr>
              <w:cnfStyle w:val="000000000000" w:firstRow="0" w:lastRow="0" w:firstColumn="0" w:lastColumn="0" w:oddVBand="0" w:evenVBand="0" w:oddHBand="0" w:evenHBand="0" w:firstRowFirstColumn="0" w:firstRowLastColumn="0" w:lastRowFirstColumn="0" w:lastRowLastColumn="0"/>
            </w:pPr>
          </w:p>
        </w:tc>
      </w:tr>
      <w:tr w:rsidR="009A4292" w14:paraId="21B76216" w14:textId="77777777">
        <w:tc>
          <w:tcPr>
            <w:cnfStyle w:val="001000000000" w:firstRow="0" w:lastRow="0" w:firstColumn="1" w:lastColumn="0" w:oddVBand="0" w:evenVBand="0" w:oddHBand="0" w:evenHBand="0" w:firstRowFirstColumn="0" w:firstRowLastColumn="0" w:lastRowFirstColumn="0" w:lastRowLastColumn="0"/>
            <w:tcW w:w="14429" w:type="dxa"/>
            <w:gridSpan w:val="8"/>
            <w:shd w:val="clear" w:color="auto" w:fill="755CCF" w:themeFill="text2" w:themeFillTint="80"/>
          </w:tcPr>
          <w:p w14:paraId="26478B4A" w14:textId="65958F80" w:rsidR="009A4292" w:rsidRPr="00A1628A" w:rsidRDefault="00657AA6">
            <w:pPr>
              <w:pStyle w:val="TableHeadingLeft"/>
              <w:rPr>
                <w:b w:val="0"/>
                <w:bCs/>
                <w:color w:val="FFFFFF" w:themeColor="background1"/>
              </w:rPr>
            </w:pPr>
            <w:r>
              <w:rPr>
                <w:b w:val="0"/>
                <w:bCs/>
                <w:color w:val="FFFFFF" w:themeColor="background1"/>
              </w:rPr>
              <w:t>Rightsholders</w:t>
            </w:r>
            <w:r w:rsidR="00BF1627">
              <w:rPr>
                <w:b w:val="0"/>
                <w:bCs/>
                <w:color w:val="FFFFFF" w:themeColor="background1"/>
              </w:rPr>
              <w:t xml:space="preserve"> – Traditional Owner Registered Aboriginal Parties (RAPs)</w:t>
            </w:r>
          </w:p>
        </w:tc>
      </w:tr>
      <w:tr w:rsidR="00D203A6" w14:paraId="4A0E59C5" w14:textId="77777777">
        <w:tc>
          <w:tcPr>
            <w:cnfStyle w:val="001000000000" w:firstRow="0" w:lastRow="0" w:firstColumn="1" w:lastColumn="0" w:oddVBand="0" w:evenVBand="0" w:oddHBand="0" w:evenHBand="0" w:firstRowFirstColumn="0" w:firstRowLastColumn="0" w:lastRowFirstColumn="0" w:lastRowLastColumn="0"/>
            <w:tcW w:w="1821" w:type="dxa"/>
          </w:tcPr>
          <w:p w14:paraId="0F16DD33" w14:textId="1BA739D1" w:rsidR="00D203A6" w:rsidRDefault="002D0BC8">
            <w:r w:rsidRPr="00EB0571">
              <w:rPr>
                <w:rFonts w:ascii="Arial" w:hAnsi="Arial" w:cs="Arial"/>
                <w:sz w:val="18"/>
                <w:szCs w:val="18"/>
              </w:rPr>
              <w:t>Bunurong Land Council Aboriginal Corporatio</w:t>
            </w:r>
            <w:r>
              <w:rPr>
                <w:rFonts w:ascii="Arial" w:hAnsi="Arial" w:cs="Arial"/>
                <w:sz w:val="18"/>
                <w:szCs w:val="18"/>
              </w:rPr>
              <w:t>n</w:t>
            </w:r>
          </w:p>
        </w:tc>
        <w:tc>
          <w:tcPr>
            <w:tcW w:w="1516" w:type="dxa"/>
          </w:tcPr>
          <w:p w14:paraId="7B30B5FB"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10756422"/>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1625" w:type="dxa"/>
          </w:tcPr>
          <w:p w14:paraId="16C250D4"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31800012"/>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1417" w:type="dxa"/>
          </w:tcPr>
          <w:p w14:paraId="37A38532"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40712909"/>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1418" w:type="dxa"/>
          </w:tcPr>
          <w:p w14:paraId="1739A123"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766803614"/>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1559" w:type="dxa"/>
          </w:tcPr>
          <w:p w14:paraId="18E78A9E"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29196440"/>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1276" w:type="dxa"/>
          </w:tcPr>
          <w:p w14:paraId="05BD8D25" w14:textId="77777777" w:rsidR="00D203A6" w:rsidRDefault="007D0559">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86939636"/>
                <w14:checkbox>
                  <w14:checked w14:val="0"/>
                  <w14:checkedState w14:val="2612" w14:font="MS Gothic"/>
                  <w14:uncheckedState w14:val="2610" w14:font="MS Gothic"/>
                </w14:checkbox>
              </w:sdtPr>
              <w:sdtEndPr/>
              <w:sdtContent>
                <w:r w:rsidR="00D203A6" w:rsidRPr="002A048B">
                  <w:rPr>
                    <w:rFonts w:ascii="Segoe UI Symbol" w:eastAsia="MS Gothic" w:hAnsi="Segoe UI Symbol" w:cs="Segoe UI Symbol"/>
                    <w:sz w:val="18"/>
                    <w:szCs w:val="18"/>
                  </w:rPr>
                  <w:t>☐</w:t>
                </w:r>
              </w:sdtContent>
            </w:sdt>
          </w:p>
        </w:tc>
        <w:tc>
          <w:tcPr>
            <w:tcW w:w="3797" w:type="dxa"/>
          </w:tcPr>
          <w:p w14:paraId="53DC6B54" w14:textId="77777777" w:rsidR="00D203A6" w:rsidRDefault="00D203A6">
            <w:pPr>
              <w:cnfStyle w:val="000000000000" w:firstRow="0" w:lastRow="0" w:firstColumn="0" w:lastColumn="0" w:oddVBand="0" w:evenVBand="0" w:oddHBand="0" w:evenHBand="0" w:firstRowFirstColumn="0" w:firstRowLastColumn="0" w:lastRowFirstColumn="0" w:lastRowLastColumn="0"/>
            </w:pPr>
          </w:p>
        </w:tc>
      </w:tr>
      <w:tr w:rsidR="001F5857" w14:paraId="5D7CEFC2" w14:textId="77777777">
        <w:tc>
          <w:tcPr>
            <w:cnfStyle w:val="001000000000" w:firstRow="0" w:lastRow="0" w:firstColumn="1" w:lastColumn="0" w:oddVBand="0" w:evenVBand="0" w:oddHBand="0" w:evenHBand="0" w:firstRowFirstColumn="0" w:firstRowLastColumn="0" w:lastRowFirstColumn="0" w:lastRowLastColumn="0"/>
            <w:tcW w:w="1821" w:type="dxa"/>
          </w:tcPr>
          <w:p w14:paraId="6755D53A" w14:textId="4957F91B" w:rsidR="001F5857" w:rsidRPr="001F5857" w:rsidRDefault="00E46E65" w:rsidP="001F5857">
            <w:pPr>
              <w:rPr>
                <w:rFonts w:ascii="Arial" w:hAnsi="Arial" w:cs="Arial"/>
                <w:sz w:val="18"/>
                <w:szCs w:val="18"/>
              </w:rPr>
            </w:pPr>
            <w:r>
              <w:rPr>
                <w:rFonts w:ascii="Arial" w:hAnsi="Arial" w:cs="Arial"/>
                <w:sz w:val="18"/>
                <w:szCs w:val="18"/>
              </w:rPr>
              <w:t>Eastern Marr Aboriginal Corporation</w:t>
            </w:r>
          </w:p>
        </w:tc>
        <w:tc>
          <w:tcPr>
            <w:tcW w:w="1516" w:type="dxa"/>
          </w:tcPr>
          <w:p w14:paraId="62E20409" w14:textId="47C3B11E"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76649982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13C1B1AD" w14:textId="396E9CE6"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9156644"/>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08C9FC9D" w14:textId="6385E497"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3722747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47ECC071" w14:textId="229F682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724025096"/>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609F8BBC" w14:textId="586C285D"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494305384"/>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63C09F95" w14:textId="48556375"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037272980"/>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6FB713BB"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3AD67830" w14:textId="77777777">
        <w:tc>
          <w:tcPr>
            <w:cnfStyle w:val="001000000000" w:firstRow="0" w:lastRow="0" w:firstColumn="1" w:lastColumn="0" w:oddVBand="0" w:evenVBand="0" w:oddHBand="0" w:evenHBand="0" w:firstRowFirstColumn="0" w:firstRowLastColumn="0" w:lastRowFirstColumn="0" w:lastRowLastColumn="0"/>
            <w:tcW w:w="1821" w:type="dxa"/>
          </w:tcPr>
          <w:p w14:paraId="34670D07" w14:textId="1F61B534" w:rsidR="001F5857" w:rsidRPr="001F5857" w:rsidRDefault="003721BE" w:rsidP="001F5857">
            <w:pPr>
              <w:rPr>
                <w:rFonts w:ascii="Arial" w:hAnsi="Arial" w:cs="Arial"/>
                <w:sz w:val="18"/>
                <w:szCs w:val="18"/>
              </w:rPr>
            </w:pPr>
            <w:r w:rsidRPr="00EB0571">
              <w:rPr>
                <w:rFonts w:ascii="Arial" w:hAnsi="Arial" w:cs="Arial"/>
                <w:sz w:val="18"/>
                <w:szCs w:val="18"/>
              </w:rPr>
              <w:t>Gunaikurnai Land and Waters Aboriginal Corporation</w:t>
            </w:r>
          </w:p>
        </w:tc>
        <w:tc>
          <w:tcPr>
            <w:tcW w:w="1516" w:type="dxa"/>
          </w:tcPr>
          <w:p w14:paraId="706B8647" w14:textId="1FA036C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493886245"/>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680B4F98" w14:textId="6063024E"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31796308"/>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14F97986" w14:textId="515C4E24"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971945001"/>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41B7D475" w14:textId="5D2E92D1"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48508077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445E70FC" w14:textId="5EC350AA"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94514716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76213D46" w14:textId="05FA6373"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59216508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74389C70"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186699D5" w14:textId="77777777">
        <w:tc>
          <w:tcPr>
            <w:cnfStyle w:val="001000000000" w:firstRow="0" w:lastRow="0" w:firstColumn="1" w:lastColumn="0" w:oddVBand="0" w:evenVBand="0" w:oddHBand="0" w:evenHBand="0" w:firstRowFirstColumn="0" w:firstRowLastColumn="0" w:lastRowFirstColumn="0" w:lastRowLastColumn="0"/>
            <w:tcW w:w="1821" w:type="dxa"/>
          </w:tcPr>
          <w:p w14:paraId="58F44EB7" w14:textId="23D65BD3" w:rsidR="001F5857" w:rsidRPr="001F5857" w:rsidRDefault="007A157A" w:rsidP="001F5857">
            <w:pPr>
              <w:rPr>
                <w:rFonts w:ascii="Arial" w:hAnsi="Arial" w:cs="Arial"/>
                <w:sz w:val="18"/>
                <w:szCs w:val="18"/>
              </w:rPr>
            </w:pPr>
            <w:r>
              <w:rPr>
                <w:rFonts w:ascii="Arial" w:hAnsi="Arial" w:cs="Arial"/>
                <w:sz w:val="18"/>
                <w:szCs w:val="18"/>
              </w:rPr>
              <w:t>Gund</w:t>
            </w:r>
            <w:r w:rsidR="00B43E60">
              <w:rPr>
                <w:rFonts w:ascii="Arial" w:hAnsi="Arial" w:cs="Arial"/>
                <w:sz w:val="18"/>
                <w:szCs w:val="18"/>
              </w:rPr>
              <w:t>i</w:t>
            </w:r>
            <w:r>
              <w:rPr>
                <w:rFonts w:ascii="Arial" w:hAnsi="Arial" w:cs="Arial"/>
                <w:sz w:val="18"/>
                <w:szCs w:val="18"/>
              </w:rPr>
              <w:t>tj Mirring Traditional Owners Aboriginal Corporation</w:t>
            </w:r>
          </w:p>
        </w:tc>
        <w:tc>
          <w:tcPr>
            <w:tcW w:w="1516" w:type="dxa"/>
          </w:tcPr>
          <w:p w14:paraId="2F7CA756" w14:textId="3208CF1F"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056596267"/>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5C2C5473" w14:textId="16FE9E66"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25634207"/>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2BB0A130" w14:textId="410F6321"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263466136"/>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32246702" w14:textId="065ACC0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43034708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399096E3" w14:textId="6452A0C7"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93677911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7AF9502A" w14:textId="50EEE9E1"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232983637"/>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498542F5"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12A6E45D" w14:textId="77777777">
        <w:tc>
          <w:tcPr>
            <w:cnfStyle w:val="001000000000" w:firstRow="0" w:lastRow="0" w:firstColumn="1" w:lastColumn="0" w:oddVBand="0" w:evenVBand="0" w:oddHBand="0" w:evenHBand="0" w:firstRowFirstColumn="0" w:firstRowLastColumn="0" w:lastRowFirstColumn="0" w:lastRowLastColumn="0"/>
            <w:tcW w:w="1821" w:type="dxa"/>
          </w:tcPr>
          <w:p w14:paraId="17E9BCF7" w14:textId="11410F67" w:rsidR="001F5857" w:rsidRPr="001F5857" w:rsidRDefault="00910F67" w:rsidP="001F5857">
            <w:pPr>
              <w:rPr>
                <w:rFonts w:ascii="Arial" w:hAnsi="Arial" w:cs="Arial"/>
                <w:sz w:val="18"/>
                <w:szCs w:val="18"/>
              </w:rPr>
            </w:pPr>
            <w:r w:rsidRPr="00910F67">
              <w:rPr>
                <w:rFonts w:ascii="Arial" w:hAnsi="Arial" w:cs="Arial"/>
                <w:sz w:val="18"/>
                <w:szCs w:val="18"/>
              </w:rPr>
              <w:t>Wadawurrung Traditional Owners Aboriginal Corporation</w:t>
            </w:r>
          </w:p>
        </w:tc>
        <w:tc>
          <w:tcPr>
            <w:tcW w:w="1516" w:type="dxa"/>
          </w:tcPr>
          <w:p w14:paraId="7D03138A" w14:textId="04570714"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7634654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7A117DBB" w14:textId="19B745F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86774847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0C115EA8" w14:textId="2704A579"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531493375"/>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1168FFEB" w14:textId="784CCD06"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2074536294"/>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042E8648" w14:textId="3562569E"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43770771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07E23C92" w14:textId="18A1B38F"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243074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0D3A5A4D"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72CED996" w14:textId="77777777">
        <w:tc>
          <w:tcPr>
            <w:cnfStyle w:val="001000000000" w:firstRow="0" w:lastRow="0" w:firstColumn="1" w:lastColumn="0" w:oddVBand="0" w:evenVBand="0" w:oddHBand="0" w:evenHBand="0" w:firstRowFirstColumn="0" w:firstRowLastColumn="0" w:lastRowFirstColumn="0" w:lastRowLastColumn="0"/>
            <w:tcW w:w="1821" w:type="dxa"/>
          </w:tcPr>
          <w:p w14:paraId="4A643D52" w14:textId="02E79DE0" w:rsidR="001F5857" w:rsidRPr="001F5857" w:rsidRDefault="007313DD" w:rsidP="001F5857">
            <w:pPr>
              <w:rPr>
                <w:rFonts w:ascii="Arial" w:hAnsi="Arial" w:cs="Arial"/>
                <w:sz w:val="18"/>
                <w:szCs w:val="18"/>
              </w:rPr>
            </w:pPr>
            <w:r w:rsidRPr="007313DD">
              <w:rPr>
                <w:rFonts w:ascii="Arial" w:hAnsi="Arial" w:cs="Arial"/>
                <w:sz w:val="18"/>
                <w:szCs w:val="18"/>
              </w:rPr>
              <w:t>Wurundjeri Woi-Wurrung Cultural Heritage Aboriginal Corporation</w:t>
            </w:r>
          </w:p>
        </w:tc>
        <w:tc>
          <w:tcPr>
            <w:tcW w:w="1516" w:type="dxa"/>
          </w:tcPr>
          <w:p w14:paraId="029158C5" w14:textId="51B714D1"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070079994"/>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1D073936" w14:textId="77A676A8"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0482372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392A9693" w14:textId="4822F7FA"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97697687"/>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31DF5A99" w14:textId="00900FD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5713749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60A36736" w14:textId="31BD1CD3"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3488396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77BB7554" w14:textId="3F07A372" w:rsidR="001F5857" w:rsidRDefault="007D0559" w:rsidP="001F58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59108566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6D911B3D"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4A2C62D2" w14:textId="77777777" w:rsidTr="00A1628A">
        <w:tc>
          <w:tcPr>
            <w:cnfStyle w:val="001000000000" w:firstRow="0" w:lastRow="0" w:firstColumn="1" w:lastColumn="0" w:oddVBand="0" w:evenVBand="0" w:oddHBand="0" w:evenHBand="0" w:firstRowFirstColumn="0" w:firstRowLastColumn="0" w:lastRowFirstColumn="0" w:lastRowLastColumn="0"/>
            <w:tcW w:w="14429" w:type="dxa"/>
            <w:gridSpan w:val="8"/>
            <w:shd w:val="clear" w:color="auto" w:fill="755CCF" w:themeFill="text2" w:themeFillTint="80"/>
          </w:tcPr>
          <w:p w14:paraId="30FBE27B" w14:textId="0DA80DEF" w:rsidR="001F5857" w:rsidRPr="00A1628A" w:rsidRDefault="001F5857" w:rsidP="001F5857">
            <w:pPr>
              <w:pStyle w:val="TableHeadingLeft"/>
              <w:rPr>
                <w:b w:val="0"/>
                <w:bCs/>
              </w:rPr>
            </w:pPr>
            <w:r w:rsidRPr="00A1628A">
              <w:rPr>
                <w:b w:val="0"/>
                <w:bCs/>
                <w:color w:val="FFFFFF" w:themeColor="background1"/>
              </w:rPr>
              <w:lastRenderedPageBreak/>
              <w:t>Victorian government agencies</w:t>
            </w:r>
          </w:p>
        </w:tc>
      </w:tr>
      <w:tr w:rsidR="001F5857" w14:paraId="08876DA1"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6F8BCC63" w14:textId="3F7EA7A5" w:rsidR="001F5857" w:rsidRDefault="001F5857" w:rsidP="001F5857">
            <w:r w:rsidRPr="002A048B">
              <w:rPr>
                <w:rFonts w:ascii="Arial" w:hAnsi="Arial" w:cs="Arial"/>
                <w:sz w:val="18"/>
                <w:szCs w:val="18"/>
              </w:rPr>
              <w:t>Department of Energy, Environment and Climate Action</w:t>
            </w:r>
          </w:p>
        </w:tc>
        <w:tc>
          <w:tcPr>
            <w:tcW w:w="1516" w:type="dxa"/>
          </w:tcPr>
          <w:p w14:paraId="612CECC5" w14:textId="2DC45763"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5257060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625" w:type="dxa"/>
          </w:tcPr>
          <w:p w14:paraId="138436AF" w14:textId="60593FA3"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5923769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52328761" w14:textId="5AEB45C7"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7974154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778069BA" w14:textId="0EE0BCE9"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6045096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14650E71" w14:textId="5EBBF369"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32933762"/>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03E7C0EC" w14:textId="6B75E8E5"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22332233"/>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6CE0D63A"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1F5857" w14:paraId="0B961FAF"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3E07B40" w14:textId="78F23423" w:rsidR="001F5857" w:rsidRDefault="001F5857" w:rsidP="001F5857">
            <w:r w:rsidRPr="002A048B">
              <w:rPr>
                <w:rFonts w:ascii="Arial" w:hAnsi="Arial" w:cs="Arial"/>
                <w:sz w:val="18"/>
                <w:szCs w:val="18"/>
              </w:rPr>
              <w:t>Department of Transport and Planning</w:t>
            </w:r>
          </w:p>
        </w:tc>
        <w:tc>
          <w:tcPr>
            <w:tcW w:w="1516" w:type="dxa"/>
          </w:tcPr>
          <w:p w14:paraId="15E52A6F" w14:textId="25748CA8"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36065894"/>
                <w14:checkbox>
                  <w14:checked w14:val="0"/>
                  <w14:checkedState w14:val="2612" w14:font="MS Gothic"/>
                  <w14:uncheckedState w14:val="2610" w14:font="MS Gothic"/>
                </w14:checkbox>
              </w:sdtPr>
              <w:sdtEndPr/>
              <w:sdtContent>
                <w:r w:rsidR="00024E26">
                  <w:rPr>
                    <w:rFonts w:ascii="MS Gothic" w:eastAsia="MS Gothic" w:hAnsi="MS Gothic" w:cs="Arial" w:hint="eastAsia"/>
                    <w:sz w:val="18"/>
                    <w:szCs w:val="18"/>
                  </w:rPr>
                  <w:t>☐</w:t>
                </w:r>
              </w:sdtContent>
            </w:sdt>
          </w:p>
        </w:tc>
        <w:tc>
          <w:tcPr>
            <w:tcW w:w="1625" w:type="dxa"/>
          </w:tcPr>
          <w:p w14:paraId="1399922F" w14:textId="0344DF6D"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56107365"/>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7" w:type="dxa"/>
          </w:tcPr>
          <w:p w14:paraId="0589CED9" w14:textId="043C1CA3"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23590551"/>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418" w:type="dxa"/>
          </w:tcPr>
          <w:p w14:paraId="12D11009" w14:textId="11234A00"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19437490"/>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559" w:type="dxa"/>
          </w:tcPr>
          <w:p w14:paraId="7960DB65" w14:textId="11DA8FA0"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38373379"/>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1276" w:type="dxa"/>
          </w:tcPr>
          <w:p w14:paraId="13CD9F64" w14:textId="08C4A91C" w:rsidR="001F5857" w:rsidRDefault="007D0559" w:rsidP="001F5857">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77945057"/>
                <w14:checkbox>
                  <w14:checked w14:val="0"/>
                  <w14:checkedState w14:val="2612" w14:font="MS Gothic"/>
                  <w14:uncheckedState w14:val="2610" w14:font="MS Gothic"/>
                </w14:checkbox>
              </w:sdtPr>
              <w:sdtEndPr/>
              <w:sdtContent>
                <w:r w:rsidR="001F5857" w:rsidRPr="002A048B">
                  <w:rPr>
                    <w:rFonts w:ascii="Segoe UI Symbol" w:eastAsia="MS Gothic" w:hAnsi="Segoe UI Symbol" w:cs="Segoe UI Symbol"/>
                    <w:sz w:val="18"/>
                    <w:szCs w:val="18"/>
                  </w:rPr>
                  <w:t>☐</w:t>
                </w:r>
              </w:sdtContent>
            </w:sdt>
          </w:p>
        </w:tc>
        <w:tc>
          <w:tcPr>
            <w:tcW w:w="3797" w:type="dxa"/>
          </w:tcPr>
          <w:p w14:paraId="52686FCE" w14:textId="77777777" w:rsidR="001F5857" w:rsidRDefault="001F5857" w:rsidP="001F5857">
            <w:pPr>
              <w:cnfStyle w:val="000000000000" w:firstRow="0" w:lastRow="0" w:firstColumn="0" w:lastColumn="0" w:oddVBand="0" w:evenVBand="0" w:oddHBand="0" w:evenHBand="0" w:firstRowFirstColumn="0" w:firstRowLastColumn="0" w:lastRowFirstColumn="0" w:lastRowLastColumn="0"/>
            </w:pPr>
          </w:p>
        </w:tc>
      </w:tr>
      <w:tr w:rsidR="00024E26" w14:paraId="1B69D16D"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87513E6" w14:textId="3901BB00" w:rsidR="00024E26" w:rsidRPr="002A048B" w:rsidRDefault="00024E26" w:rsidP="00024E26">
            <w:pPr>
              <w:rPr>
                <w:rFonts w:ascii="Arial" w:hAnsi="Arial" w:cs="Arial"/>
                <w:sz w:val="18"/>
                <w:szCs w:val="18"/>
              </w:rPr>
            </w:pPr>
            <w:r>
              <w:rPr>
                <w:rFonts w:ascii="Arial" w:hAnsi="Arial" w:cs="Arial"/>
                <w:sz w:val="18"/>
                <w:szCs w:val="18"/>
              </w:rPr>
              <w:t>Department of Jobs, Skills, Industry and Regions</w:t>
            </w:r>
          </w:p>
        </w:tc>
        <w:tc>
          <w:tcPr>
            <w:tcW w:w="1516" w:type="dxa"/>
          </w:tcPr>
          <w:p w14:paraId="2E891AE0" w14:textId="13B22211"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569007239"/>
                <w14:checkbox>
                  <w14:checked w14:val="0"/>
                  <w14:checkedState w14:val="2612" w14:font="MS Gothic"/>
                  <w14:uncheckedState w14:val="2610" w14:font="MS Gothic"/>
                </w14:checkbox>
              </w:sdtPr>
              <w:sdtEndPr/>
              <w:sdtContent>
                <w:r w:rsidR="00024E26">
                  <w:rPr>
                    <w:rFonts w:ascii="MS Gothic" w:eastAsia="MS Gothic" w:hAnsi="MS Gothic" w:cs="Arial" w:hint="eastAsia"/>
                    <w:sz w:val="18"/>
                    <w:szCs w:val="18"/>
                  </w:rPr>
                  <w:t>☐</w:t>
                </w:r>
              </w:sdtContent>
            </w:sdt>
          </w:p>
        </w:tc>
        <w:tc>
          <w:tcPr>
            <w:tcW w:w="1625" w:type="dxa"/>
          </w:tcPr>
          <w:p w14:paraId="5CD8BF51" w14:textId="5CBD999C"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76393319"/>
                <w14:checkbox>
                  <w14:checked w14:val="0"/>
                  <w14:checkedState w14:val="2612" w14:font="MS Gothic"/>
                  <w14:uncheckedState w14:val="2610" w14:font="MS Gothic"/>
                </w14:checkbox>
              </w:sdtPr>
              <w:sdtEndPr/>
              <w:sdtContent>
                <w:r w:rsidR="00024E26" w:rsidRPr="002A048B">
                  <w:rPr>
                    <w:rFonts w:ascii="Segoe UI Symbol" w:eastAsia="MS Gothic" w:hAnsi="Segoe UI Symbol" w:cs="Segoe UI Symbol"/>
                    <w:sz w:val="18"/>
                    <w:szCs w:val="18"/>
                  </w:rPr>
                  <w:t>☐</w:t>
                </w:r>
              </w:sdtContent>
            </w:sdt>
          </w:p>
        </w:tc>
        <w:tc>
          <w:tcPr>
            <w:tcW w:w="1417" w:type="dxa"/>
          </w:tcPr>
          <w:p w14:paraId="02306C42" w14:textId="70BADC8C"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205407779"/>
                <w14:checkbox>
                  <w14:checked w14:val="0"/>
                  <w14:checkedState w14:val="2612" w14:font="MS Gothic"/>
                  <w14:uncheckedState w14:val="2610" w14:font="MS Gothic"/>
                </w14:checkbox>
              </w:sdtPr>
              <w:sdtEndPr/>
              <w:sdtContent>
                <w:r w:rsidR="00024E26" w:rsidRPr="002A048B">
                  <w:rPr>
                    <w:rFonts w:ascii="Segoe UI Symbol" w:eastAsia="MS Gothic" w:hAnsi="Segoe UI Symbol" w:cs="Segoe UI Symbol"/>
                    <w:sz w:val="18"/>
                    <w:szCs w:val="18"/>
                  </w:rPr>
                  <w:t>☐</w:t>
                </w:r>
              </w:sdtContent>
            </w:sdt>
          </w:p>
        </w:tc>
        <w:tc>
          <w:tcPr>
            <w:tcW w:w="1418" w:type="dxa"/>
          </w:tcPr>
          <w:p w14:paraId="16B5CDB0" w14:textId="4BABCFC2"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480418509"/>
                <w14:checkbox>
                  <w14:checked w14:val="0"/>
                  <w14:checkedState w14:val="2612" w14:font="MS Gothic"/>
                  <w14:uncheckedState w14:val="2610" w14:font="MS Gothic"/>
                </w14:checkbox>
              </w:sdtPr>
              <w:sdtEndPr/>
              <w:sdtContent>
                <w:r w:rsidR="00024E26" w:rsidRPr="002A048B">
                  <w:rPr>
                    <w:rFonts w:ascii="Segoe UI Symbol" w:eastAsia="MS Gothic" w:hAnsi="Segoe UI Symbol" w:cs="Segoe UI Symbol"/>
                    <w:sz w:val="18"/>
                    <w:szCs w:val="18"/>
                  </w:rPr>
                  <w:t>☐</w:t>
                </w:r>
              </w:sdtContent>
            </w:sdt>
          </w:p>
        </w:tc>
        <w:tc>
          <w:tcPr>
            <w:tcW w:w="1559" w:type="dxa"/>
          </w:tcPr>
          <w:p w14:paraId="57A084C6" w14:textId="194E2AB5"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60194454"/>
                <w14:checkbox>
                  <w14:checked w14:val="0"/>
                  <w14:checkedState w14:val="2612" w14:font="MS Gothic"/>
                  <w14:uncheckedState w14:val="2610" w14:font="MS Gothic"/>
                </w14:checkbox>
              </w:sdtPr>
              <w:sdtEndPr/>
              <w:sdtContent>
                <w:r w:rsidR="00024E26" w:rsidRPr="002A048B">
                  <w:rPr>
                    <w:rFonts w:ascii="Segoe UI Symbol" w:eastAsia="MS Gothic" w:hAnsi="Segoe UI Symbol" w:cs="Segoe UI Symbol"/>
                    <w:sz w:val="18"/>
                    <w:szCs w:val="18"/>
                  </w:rPr>
                  <w:t>☐</w:t>
                </w:r>
              </w:sdtContent>
            </w:sdt>
          </w:p>
        </w:tc>
        <w:tc>
          <w:tcPr>
            <w:tcW w:w="1276" w:type="dxa"/>
          </w:tcPr>
          <w:p w14:paraId="44127460" w14:textId="66C92470" w:rsidR="00024E26" w:rsidRDefault="007D0559" w:rsidP="000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594905205"/>
                <w14:checkbox>
                  <w14:checked w14:val="0"/>
                  <w14:checkedState w14:val="2612" w14:font="MS Gothic"/>
                  <w14:uncheckedState w14:val="2610" w14:font="MS Gothic"/>
                </w14:checkbox>
              </w:sdtPr>
              <w:sdtEndPr/>
              <w:sdtContent>
                <w:r w:rsidR="00024E26" w:rsidRPr="002A048B">
                  <w:rPr>
                    <w:rFonts w:ascii="Segoe UI Symbol" w:eastAsia="MS Gothic" w:hAnsi="Segoe UI Symbol" w:cs="Segoe UI Symbol"/>
                    <w:sz w:val="18"/>
                    <w:szCs w:val="18"/>
                  </w:rPr>
                  <w:t>☐</w:t>
                </w:r>
              </w:sdtContent>
            </w:sdt>
          </w:p>
        </w:tc>
        <w:tc>
          <w:tcPr>
            <w:tcW w:w="3797" w:type="dxa"/>
          </w:tcPr>
          <w:p w14:paraId="1307558E" w14:textId="77777777" w:rsidR="00024E26" w:rsidRDefault="00024E26" w:rsidP="00024E26">
            <w:pPr>
              <w:cnfStyle w:val="000000000000" w:firstRow="0" w:lastRow="0" w:firstColumn="0" w:lastColumn="0" w:oddVBand="0" w:evenVBand="0" w:oddHBand="0" w:evenHBand="0" w:firstRowFirstColumn="0" w:firstRowLastColumn="0" w:lastRowFirstColumn="0" w:lastRowLastColumn="0"/>
            </w:pPr>
          </w:p>
        </w:tc>
      </w:tr>
      <w:tr w:rsidR="00763A7F" w14:paraId="57DEC3B2"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75ACA01C" w14:textId="3361F8C6" w:rsidR="00763A7F" w:rsidRPr="002A048B" w:rsidRDefault="00763A7F" w:rsidP="00763A7F">
            <w:pPr>
              <w:rPr>
                <w:rFonts w:ascii="Arial" w:hAnsi="Arial" w:cs="Arial"/>
                <w:sz w:val="18"/>
                <w:szCs w:val="18"/>
              </w:rPr>
            </w:pPr>
            <w:r>
              <w:rPr>
                <w:rFonts w:ascii="Arial" w:hAnsi="Arial" w:cs="Arial"/>
                <w:sz w:val="18"/>
                <w:szCs w:val="18"/>
              </w:rPr>
              <w:t>Great Ocean Road Coast and Parks Victoria</w:t>
            </w:r>
          </w:p>
        </w:tc>
        <w:tc>
          <w:tcPr>
            <w:tcW w:w="1516" w:type="dxa"/>
          </w:tcPr>
          <w:p w14:paraId="7A874BA1" w14:textId="414194D0"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560218843"/>
                <w14:checkbox>
                  <w14:checked w14:val="0"/>
                  <w14:checkedState w14:val="2612" w14:font="MS Gothic"/>
                  <w14:uncheckedState w14:val="2610" w14:font="MS Gothic"/>
                </w14:checkbox>
              </w:sdtPr>
              <w:sdtEndPr/>
              <w:sdtContent>
                <w:r w:rsidR="00763A7F">
                  <w:rPr>
                    <w:rFonts w:ascii="MS Gothic" w:eastAsia="MS Gothic" w:hAnsi="MS Gothic" w:cs="Arial" w:hint="eastAsia"/>
                    <w:sz w:val="18"/>
                    <w:szCs w:val="18"/>
                  </w:rPr>
                  <w:t>☐</w:t>
                </w:r>
              </w:sdtContent>
            </w:sdt>
          </w:p>
        </w:tc>
        <w:tc>
          <w:tcPr>
            <w:tcW w:w="1625" w:type="dxa"/>
          </w:tcPr>
          <w:p w14:paraId="336D4A43" w14:textId="47E389DF"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2036421804"/>
                <w14:checkbox>
                  <w14:checked w14:val="0"/>
                  <w14:checkedState w14:val="2612" w14:font="MS Gothic"/>
                  <w14:uncheckedState w14:val="2610" w14:font="MS Gothic"/>
                </w14:checkbox>
              </w:sdtPr>
              <w:sdtEndPr/>
              <w:sdtContent>
                <w:r w:rsidR="00763A7F" w:rsidRPr="002A048B">
                  <w:rPr>
                    <w:rFonts w:ascii="Segoe UI Symbol" w:eastAsia="MS Gothic" w:hAnsi="Segoe UI Symbol" w:cs="Segoe UI Symbol"/>
                    <w:sz w:val="18"/>
                    <w:szCs w:val="18"/>
                  </w:rPr>
                  <w:t>☐</w:t>
                </w:r>
              </w:sdtContent>
            </w:sdt>
          </w:p>
        </w:tc>
        <w:tc>
          <w:tcPr>
            <w:tcW w:w="1417" w:type="dxa"/>
          </w:tcPr>
          <w:p w14:paraId="02C6C00A" w14:textId="7F2D13D0"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03616405"/>
                <w14:checkbox>
                  <w14:checked w14:val="0"/>
                  <w14:checkedState w14:val="2612" w14:font="MS Gothic"/>
                  <w14:uncheckedState w14:val="2610" w14:font="MS Gothic"/>
                </w14:checkbox>
              </w:sdtPr>
              <w:sdtEndPr/>
              <w:sdtContent>
                <w:r w:rsidR="00763A7F" w:rsidRPr="002A048B">
                  <w:rPr>
                    <w:rFonts w:ascii="Segoe UI Symbol" w:eastAsia="MS Gothic" w:hAnsi="Segoe UI Symbol" w:cs="Segoe UI Symbol"/>
                    <w:sz w:val="18"/>
                    <w:szCs w:val="18"/>
                  </w:rPr>
                  <w:t>☐</w:t>
                </w:r>
              </w:sdtContent>
            </w:sdt>
          </w:p>
        </w:tc>
        <w:tc>
          <w:tcPr>
            <w:tcW w:w="1418" w:type="dxa"/>
          </w:tcPr>
          <w:p w14:paraId="1DC1EEFD" w14:textId="7F5E10AA"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39511659"/>
                <w14:checkbox>
                  <w14:checked w14:val="0"/>
                  <w14:checkedState w14:val="2612" w14:font="MS Gothic"/>
                  <w14:uncheckedState w14:val="2610" w14:font="MS Gothic"/>
                </w14:checkbox>
              </w:sdtPr>
              <w:sdtEndPr/>
              <w:sdtContent>
                <w:r w:rsidR="00763A7F" w:rsidRPr="002A048B">
                  <w:rPr>
                    <w:rFonts w:ascii="Segoe UI Symbol" w:eastAsia="MS Gothic" w:hAnsi="Segoe UI Symbol" w:cs="Segoe UI Symbol"/>
                    <w:sz w:val="18"/>
                    <w:szCs w:val="18"/>
                  </w:rPr>
                  <w:t>☐</w:t>
                </w:r>
              </w:sdtContent>
            </w:sdt>
          </w:p>
        </w:tc>
        <w:tc>
          <w:tcPr>
            <w:tcW w:w="1559" w:type="dxa"/>
          </w:tcPr>
          <w:p w14:paraId="33FA31F6" w14:textId="56B23E92"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901264896"/>
                <w14:checkbox>
                  <w14:checked w14:val="0"/>
                  <w14:checkedState w14:val="2612" w14:font="MS Gothic"/>
                  <w14:uncheckedState w14:val="2610" w14:font="MS Gothic"/>
                </w14:checkbox>
              </w:sdtPr>
              <w:sdtEndPr/>
              <w:sdtContent>
                <w:r w:rsidR="00763A7F" w:rsidRPr="002A048B">
                  <w:rPr>
                    <w:rFonts w:ascii="Segoe UI Symbol" w:eastAsia="MS Gothic" w:hAnsi="Segoe UI Symbol" w:cs="Segoe UI Symbol"/>
                    <w:sz w:val="18"/>
                    <w:szCs w:val="18"/>
                  </w:rPr>
                  <w:t>☐</w:t>
                </w:r>
              </w:sdtContent>
            </w:sdt>
          </w:p>
        </w:tc>
        <w:tc>
          <w:tcPr>
            <w:tcW w:w="1276" w:type="dxa"/>
          </w:tcPr>
          <w:p w14:paraId="205B70E1" w14:textId="0F1747C6" w:rsidR="00763A7F" w:rsidRDefault="007D0559" w:rsidP="00763A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31468004"/>
                <w14:checkbox>
                  <w14:checked w14:val="0"/>
                  <w14:checkedState w14:val="2612" w14:font="MS Gothic"/>
                  <w14:uncheckedState w14:val="2610" w14:font="MS Gothic"/>
                </w14:checkbox>
              </w:sdtPr>
              <w:sdtEndPr/>
              <w:sdtContent>
                <w:r w:rsidR="00763A7F" w:rsidRPr="002A048B">
                  <w:rPr>
                    <w:rFonts w:ascii="Segoe UI Symbol" w:eastAsia="MS Gothic" w:hAnsi="Segoe UI Symbol" w:cs="Segoe UI Symbol"/>
                    <w:sz w:val="18"/>
                    <w:szCs w:val="18"/>
                  </w:rPr>
                  <w:t>☐</w:t>
                </w:r>
              </w:sdtContent>
            </w:sdt>
          </w:p>
        </w:tc>
        <w:tc>
          <w:tcPr>
            <w:tcW w:w="3797" w:type="dxa"/>
          </w:tcPr>
          <w:p w14:paraId="6F06184A" w14:textId="77777777" w:rsidR="00763A7F" w:rsidRDefault="00763A7F" w:rsidP="00763A7F">
            <w:pPr>
              <w:cnfStyle w:val="000000000000" w:firstRow="0" w:lastRow="0" w:firstColumn="0" w:lastColumn="0" w:oddVBand="0" w:evenVBand="0" w:oddHBand="0" w:evenHBand="0" w:firstRowFirstColumn="0" w:firstRowLastColumn="0" w:lastRowFirstColumn="0" w:lastRowLastColumn="0"/>
            </w:pPr>
          </w:p>
        </w:tc>
      </w:tr>
      <w:tr w:rsidR="00BF122A" w14:paraId="73201ED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5B2D2A53" w14:textId="67C5F905" w:rsidR="00BF122A" w:rsidRPr="002A048B" w:rsidRDefault="00BF122A" w:rsidP="00BF122A">
            <w:pPr>
              <w:rPr>
                <w:rFonts w:ascii="Arial" w:hAnsi="Arial" w:cs="Arial"/>
                <w:sz w:val="18"/>
                <w:szCs w:val="18"/>
              </w:rPr>
            </w:pPr>
            <w:r>
              <w:rPr>
                <w:rFonts w:ascii="Arial" w:hAnsi="Arial" w:cs="Arial"/>
                <w:sz w:val="18"/>
                <w:szCs w:val="18"/>
              </w:rPr>
              <w:t>VicRoads</w:t>
            </w:r>
          </w:p>
        </w:tc>
        <w:tc>
          <w:tcPr>
            <w:tcW w:w="1516" w:type="dxa"/>
          </w:tcPr>
          <w:p w14:paraId="6EBDA6BD" w14:textId="63379D9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678466694"/>
                <w14:checkbox>
                  <w14:checked w14:val="0"/>
                  <w14:checkedState w14:val="2612" w14:font="MS Gothic"/>
                  <w14:uncheckedState w14:val="2610" w14:font="MS Gothic"/>
                </w14:checkbox>
              </w:sdtPr>
              <w:sdtEndPr/>
              <w:sdtContent>
                <w:r w:rsidR="00BF122A">
                  <w:rPr>
                    <w:rFonts w:ascii="MS Gothic" w:eastAsia="MS Gothic" w:hAnsi="MS Gothic" w:cs="Arial" w:hint="eastAsia"/>
                    <w:sz w:val="18"/>
                    <w:szCs w:val="18"/>
                  </w:rPr>
                  <w:t>☐</w:t>
                </w:r>
              </w:sdtContent>
            </w:sdt>
          </w:p>
        </w:tc>
        <w:tc>
          <w:tcPr>
            <w:tcW w:w="1625" w:type="dxa"/>
          </w:tcPr>
          <w:p w14:paraId="7CB292C6" w14:textId="592FF1B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78909427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9B5A858" w14:textId="1F5946D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54318095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79081FE4" w14:textId="3F003B0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6462323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47BC6B8F" w14:textId="06E5D5A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00740099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22771EFF" w14:textId="3A4284D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69892630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4EECF281"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BCA29BE"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7FFC8D3" w14:textId="7EC722B0" w:rsidR="00BF122A" w:rsidRDefault="00BF122A" w:rsidP="00BF122A">
            <w:r w:rsidRPr="002A048B">
              <w:rPr>
                <w:rFonts w:ascii="Arial" w:hAnsi="Arial" w:cs="Arial"/>
                <w:sz w:val="18"/>
                <w:szCs w:val="18"/>
              </w:rPr>
              <w:t>Parks Victoria</w:t>
            </w:r>
          </w:p>
        </w:tc>
        <w:tc>
          <w:tcPr>
            <w:tcW w:w="1516" w:type="dxa"/>
          </w:tcPr>
          <w:p w14:paraId="1AC81E8C" w14:textId="7B9846E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9842367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0A4896D0" w14:textId="1BE64A6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5529371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1DCE54A6" w14:textId="6CC03DBB"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8256606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0F9228CB" w14:textId="260D2E9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9642124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7533A7F8" w14:textId="62C2044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697090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9BFC616" w14:textId="482B811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2849724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2D1F1089"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2A15DA66"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ADA4FEE" w14:textId="388AC36F" w:rsidR="00BF122A" w:rsidRDefault="00BF122A" w:rsidP="00BF122A">
            <w:r w:rsidRPr="002A048B">
              <w:rPr>
                <w:rFonts w:ascii="Arial" w:hAnsi="Arial" w:cs="Arial"/>
                <w:sz w:val="18"/>
                <w:szCs w:val="18"/>
              </w:rPr>
              <w:t>Melbourne Water</w:t>
            </w:r>
          </w:p>
        </w:tc>
        <w:tc>
          <w:tcPr>
            <w:tcW w:w="1516" w:type="dxa"/>
          </w:tcPr>
          <w:p w14:paraId="1439362E" w14:textId="48054DD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3621618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1E03895" w14:textId="0E88FBB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7634859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41E79CF9" w14:textId="382C781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5910015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6D7DC536" w14:textId="1D06D19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7736103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0D0390C5" w14:textId="29A31DD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7227873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CD59B9F" w14:textId="71BBA8D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7026576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09C01C99"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7A15E39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4A86F96" w14:textId="3E7838CA" w:rsidR="00BF122A" w:rsidRDefault="00BF122A" w:rsidP="00BF122A">
            <w:r w:rsidRPr="002A048B">
              <w:rPr>
                <w:rFonts w:ascii="Arial" w:hAnsi="Arial" w:cs="Arial"/>
                <w:sz w:val="18"/>
                <w:szCs w:val="18"/>
              </w:rPr>
              <w:t xml:space="preserve">Environmental Protection Authority </w:t>
            </w:r>
          </w:p>
        </w:tc>
        <w:tc>
          <w:tcPr>
            <w:tcW w:w="1516" w:type="dxa"/>
          </w:tcPr>
          <w:p w14:paraId="6CCD88E8" w14:textId="4749897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4241139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240A2E0F" w14:textId="6B2A6A3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0127239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3595C001" w14:textId="5539F30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294867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4CF3B5F0" w14:textId="2B2E651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3470405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C978E48" w14:textId="2DE8C04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4024951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1D3A2EAF" w14:textId="552541F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2633652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C1DB0D6"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FC5DB0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0E0F934F" w14:textId="25277174" w:rsidR="00BF122A" w:rsidRDefault="00BF122A" w:rsidP="00BF122A">
            <w:r w:rsidRPr="002A048B">
              <w:rPr>
                <w:rFonts w:ascii="Arial" w:hAnsi="Arial" w:cs="Arial"/>
                <w:sz w:val="18"/>
                <w:szCs w:val="18"/>
              </w:rPr>
              <w:t xml:space="preserve">Victorian Fisheries Authority </w:t>
            </w:r>
          </w:p>
        </w:tc>
        <w:tc>
          <w:tcPr>
            <w:tcW w:w="1516" w:type="dxa"/>
          </w:tcPr>
          <w:p w14:paraId="0692EA36" w14:textId="1160FA0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9302814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4D2FC90C" w14:textId="506488B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6238001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3D40AA60" w14:textId="3BDE2B8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4282738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74D4F69E" w14:textId="5538995B"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7568853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2906121F" w14:textId="7760248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2754325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68F1F983" w14:textId="3E67360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6921201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25FE1705"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4C8FE4CD"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D6BE5EE" w14:textId="75384156" w:rsidR="00BF122A" w:rsidRDefault="00BF122A" w:rsidP="00BF122A">
            <w:r w:rsidRPr="002A048B">
              <w:rPr>
                <w:rFonts w:ascii="Arial" w:hAnsi="Arial" w:cs="Arial"/>
                <w:sz w:val="18"/>
                <w:szCs w:val="18"/>
              </w:rPr>
              <w:t>Better Boating Victoria</w:t>
            </w:r>
          </w:p>
        </w:tc>
        <w:tc>
          <w:tcPr>
            <w:tcW w:w="1516" w:type="dxa"/>
          </w:tcPr>
          <w:p w14:paraId="3F60B3F4" w14:textId="1890675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0233013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BE45EF8" w14:textId="76D8277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173797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031C4D4E" w14:textId="5D6E5A3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0570192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6FCE4A87" w14:textId="6D88D2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1851117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580E08CB" w14:textId="3510456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9162361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2D7425F2" w14:textId="4C437DE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8846231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BE0725B"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388A46D7"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6A731D09" w14:textId="0A2F640D" w:rsidR="00BF122A" w:rsidRDefault="00BF122A" w:rsidP="00BF122A">
            <w:r w:rsidRPr="002A048B">
              <w:rPr>
                <w:rFonts w:ascii="Arial" w:hAnsi="Arial" w:cs="Arial"/>
                <w:sz w:val="18"/>
                <w:szCs w:val="18"/>
              </w:rPr>
              <w:t>Catchment Management Authorities</w:t>
            </w:r>
          </w:p>
        </w:tc>
        <w:tc>
          <w:tcPr>
            <w:tcW w:w="1516" w:type="dxa"/>
          </w:tcPr>
          <w:p w14:paraId="5D2DD7FB" w14:textId="5442AA1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5252089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42C39FBC" w14:textId="1C8408A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5702859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5D3CA2F" w14:textId="104CAF6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1291325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09005394" w14:textId="68F2003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5985540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6C931AD2" w14:textId="26FF639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042889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6278E41F" w14:textId="2E9BC23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7334140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2D46096"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24C530FC"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6171F3CF" w14:textId="571DF819" w:rsidR="00BF122A" w:rsidRDefault="00BF122A" w:rsidP="00BF122A">
            <w:r w:rsidRPr="002A048B">
              <w:rPr>
                <w:rFonts w:ascii="Arial" w:hAnsi="Arial" w:cs="Arial"/>
                <w:sz w:val="18"/>
                <w:szCs w:val="18"/>
              </w:rPr>
              <w:t xml:space="preserve">Victorian Marine and Coastal Council </w:t>
            </w:r>
          </w:p>
        </w:tc>
        <w:tc>
          <w:tcPr>
            <w:tcW w:w="1516" w:type="dxa"/>
          </w:tcPr>
          <w:p w14:paraId="6BA32895" w14:textId="28767A3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2123777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6D58DAE8" w14:textId="643B7FB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2896437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04D2DD03" w14:textId="599EC93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7784055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87570C4" w14:textId="3B9974D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4150611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C73DD47" w14:textId="0923D7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0451809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43FCD0F9" w14:textId="3F1ED8E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8837746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4E9B4AD"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04DB5FD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016BC48D" w14:textId="33C3CBD2" w:rsidR="00BF122A" w:rsidRDefault="00BF122A" w:rsidP="00BF122A">
            <w:r w:rsidRPr="002A048B">
              <w:rPr>
                <w:rFonts w:ascii="Arial" w:hAnsi="Arial" w:cs="Arial"/>
                <w:sz w:val="18"/>
                <w:szCs w:val="18"/>
              </w:rPr>
              <w:t xml:space="preserve">Waterway managers, harbour </w:t>
            </w:r>
            <w:r w:rsidRPr="002A048B">
              <w:rPr>
                <w:rFonts w:ascii="Arial" w:hAnsi="Arial" w:cs="Arial"/>
                <w:sz w:val="18"/>
                <w:szCs w:val="18"/>
              </w:rPr>
              <w:lastRenderedPageBreak/>
              <w:t>managers and port operators</w:t>
            </w:r>
          </w:p>
        </w:tc>
        <w:tc>
          <w:tcPr>
            <w:tcW w:w="1516" w:type="dxa"/>
          </w:tcPr>
          <w:p w14:paraId="1E60118B" w14:textId="1D73751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8135557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668DBD70" w14:textId="71602AD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8672348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6A96304" w14:textId="1158E72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9494437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0B487336" w14:textId="1AA99E7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9225054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7578A186" w14:textId="7830EB0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094618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2FD999C0" w14:textId="07B58DC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8876791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49EC2F32"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77CACD43"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0BF3799C" w14:textId="796F10FA" w:rsidR="00BF122A" w:rsidRDefault="00BF122A" w:rsidP="00BF122A">
            <w:r w:rsidRPr="002A048B">
              <w:rPr>
                <w:rFonts w:ascii="Arial" w:hAnsi="Arial" w:cs="Arial"/>
                <w:sz w:val="18"/>
                <w:szCs w:val="18"/>
              </w:rPr>
              <w:t xml:space="preserve">Local Government Victoria </w:t>
            </w:r>
          </w:p>
        </w:tc>
        <w:tc>
          <w:tcPr>
            <w:tcW w:w="1516" w:type="dxa"/>
          </w:tcPr>
          <w:p w14:paraId="168D0A93" w14:textId="5B0C556B"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0847048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3BDB6605" w14:textId="0335D31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7025679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AE5A5A1" w14:textId="42EF344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9011768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07100D33" w14:textId="6DB5605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2288671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0DD70CCF" w14:textId="623E8EB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8985408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0E132C48" w14:textId="14F63F3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70273912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109679C9"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00B16889"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6172A97" w14:textId="34EB30EB" w:rsidR="00BF122A" w:rsidRDefault="00BF122A" w:rsidP="00BF122A">
            <w:r w:rsidRPr="002A048B">
              <w:rPr>
                <w:rFonts w:ascii="Arial" w:hAnsi="Arial" w:cs="Arial"/>
                <w:sz w:val="18"/>
                <w:szCs w:val="18"/>
              </w:rPr>
              <w:t>Heritage Victoria</w:t>
            </w:r>
          </w:p>
        </w:tc>
        <w:tc>
          <w:tcPr>
            <w:tcW w:w="1516" w:type="dxa"/>
          </w:tcPr>
          <w:p w14:paraId="61C9992D" w14:textId="45E45CC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2359216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0E0647A4" w14:textId="64C712E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9885482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21F70E76" w14:textId="442E24D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3440784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1DF27AF8" w14:textId="3948AAB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1018138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7A64351C" w14:textId="33CA216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3521643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71567C23" w14:textId="6C70F82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0775436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1DE54C6B"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4FCD1975"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35E8DE0E" w14:textId="69AD4E12" w:rsidR="00BF122A" w:rsidRPr="00EB0571" w:rsidRDefault="00BF122A" w:rsidP="00BF122A">
            <w:pPr>
              <w:rPr>
                <w:rFonts w:ascii="Arial" w:hAnsi="Arial" w:cs="Arial"/>
                <w:b/>
                <w:bCs/>
                <w:sz w:val="18"/>
                <w:szCs w:val="18"/>
              </w:rPr>
            </w:pPr>
            <w:r>
              <w:rPr>
                <w:rFonts w:ascii="Arial" w:hAnsi="Arial" w:cs="Arial"/>
                <w:sz w:val="18"/>
                <w:szCs w:val="18"/>
              </w:rPr>
              <w:t>Ports Victoria</w:t>
            </w:r>
          </w:p>
        </w:tc>
        <w:tc>
          <w:tcPr>
            <w:tcW w:w="1516" w:type="dxa"/>
          </w:tcPr>
          <w:p w14:paraId="419B8FA2" w14:textId="1461BC1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29912495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07E21DCF" w14:textId="6FC9092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5010521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089E4D84" w14:textId="20EDD19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48444438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3C108716" w14:textId="76C3C01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12207200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611B316E" w14:textId="76FC5C1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65521205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6B442C04" w14:textId="117F1CE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sdt>
              <w:sdtPr>
                <w:rPr>
                  <w:rFonts w:ascii="Arial" w:hAnsi="Arial" w:cs="Arial"/>
                  <w:sz w:val="18"/>
                  <w:szCs w:val="18"/>
                </w:rPr>
                <w:id w:val="-179852376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3159743D"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53F6054E"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3207C4C0" w14:textId="3DC08901" w:rsidR="00BF122A" w:rsidRDefault="00BF122A" w:rsidP="00BF122A">
            <w:r w:rsidRPr="002A048B">
              <w:rPr>
                <w:rFonts w:ascii="Arial" w:hAnsi="Arial" w:cs="Arial"/>
                <w:sz w:val="18"/>
                <w:szCs w:val="18"/>
              </w:rPr>
              <w:t>Emergency Management Victoria</w:t>
            </w:r>
          </w:p>
        </w:tc>
        <w:tc>
          <w:tcPr>
            <w:tcW w:w="1516" w:type="dxa"/>
          </w:tcPr>
          <w:p w14:paraId="6F13BC95" w14:textId="44EC30A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9379612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6336A13B" w14:textId="3412692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415283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41D42D13" w14:textId="4157EC4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0338304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03D2072D" w14:textId="650F6E9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2540054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2B69F196" w14:textId="1C11EC0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5159387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1A65CFBA" w14:textId="7697735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1902504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4EDEC9F1"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85FD3AE"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7D7B8672" w14:textId="3343E2E7" w:rsidR="00BF122A" w:rsidRDefault="007D0559" w:rsidP="00BF122A">
            <w:sdt>
              <w:sdtPr>
                <w:rPr>
                  <w:rFonts w:ascii="Arial" w:hAnsi="Arial" w:cs="Arial"/>
                  <w:sz w:val="18"/>
                  <w:szCs w:val="18"/>
                </w:rPr>
                <w:id w:val="458683805"/>
                <w14:checkbox>
                  <w14:checked w14:val="0"/>
                  <w14:checkedState w14:val="2612" w14:font="MS Gothic"/>
                  <w14:uncheckedState w14:val="2610" w14:font="MS Gothic"/>
                </w14:checkbox>
              </w:sdtPr>
              <w:sdtEndPr/>
              <w:sdtContent>
                <w:r w:rsidR="00BF122A" w:rsidRPr="002A048B">
                  <w:rPr>
                    <w:rFonts w:ascii="Arial" w:hAnsi="Arial" w:cs="Arial"/>
                    <w:sz w:val="18"/>
                    <w:szCs w:val="18"/>
                  </w:rPr>
                  <w:t>C</w:t>
                </w:r>
              </w:sdtContent>
            </w:sdt>
            <w:proofErr w:type="spellStart"/>
            <w:r w:rsidR="00BF122A" w:rsidRPr="002A048B">
              <w:rPr>
                <w:rFonts w:ascii="Arial" w:hAnsi="Arial" w:cs="Arial"/>
                <w:sz w:val="18"/>
                <w:szCs w:val="18"/>
              </w:rPr>
              <w:t>ountry</w:t>
            </w:r>
            <w:proofErr w:type="spellEnd"/>
            <w:r w:rsidR="00BF122A" w:rsidRPr="002A048B">
              <w:rPr>
                <w:rFonts w:ascii="Arial" w:hAnsi="Arial" w:cs="Arial"/>
                <w:sz w:val="18"/>
                <w:szCs w:val="18"/>
              </w:rPr>
              <w:t xml:space="preserve"> Fire Authority</w:t>
            </w:r>
          </w:p>
        </w:tc>
        <w:tc>
          <w:tcPr>
            <w:tcW w:w="1516" w:type="dxa"/>
          </w:tcPr>
          <w:p w14:paraId="06E1C68B" w14:textId="66BE9E3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7625246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1E8A712E" w14:textId="39C8FE1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2125642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4024AB68" w14:textId="6EC8D58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0157804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59D08960" w14:textId="29B5859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506301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033047D" w14:textId="33D21B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551474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303FF65E" w14:textId="1E85ACB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460993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20DB4E84"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98C0BEF"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3D3CDDA6" w14:textId="4E6486BE" w:rsidR="00BF122A" w:rsidRDefault="00BF122A" w:rsidP="00BF122A">
            <w:r w:rsidRPr="002A048B">
              <w:rPr>
                <w:rFonts w:ascii="Arial" w:hAnsi="Arial" w:cs="Arial"/>
                <w:sz w:val="18"/>
                <w:szCs w:val="18"/>
              </w:rPr>
              <w:t xml:space="preserve">Fire Rescue Victoria </w:t>
            </w:r>
          </w:p>
        </w:tc>
        <w:tc>
          <w:tcPr>
            <w:tcW w:w="1516" w:type="dxa"/>
          </w:tcPr>
          <w:p w14:paraId="63100923" w14:textId="0940822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4538300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93B69C4" w14:textId="0ACD4A6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0415569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77556D2D" w14:textId="00AB915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2677028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34A439F" w14:textId="50F41E4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0744788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7310F05E" w14:textId="403AA24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4988788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6BE23C88" w14:textId="24702ED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3038875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61392D4F"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7E20125"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1156E62A" w14:textId="0192042A" w:rsidR="00BF122A" w:rsidRDefault="00BF122A" w:rsidP="00BF122A">
            <w:r w:rsidRPr="002A048B">
              <w:rPr>
                <w:rFonts w:ascii="Arial" w:hAnsi="Arial" w:cs="Arial"/>
                <w:sz w:val="18"/>
                <w:szCs w:val="18"/>
              </w:rPr>
              <w:t>Any other managers of land or water adjacent to the planning area</w:t>
            </w:r>
          </w:p>
        </w:tc>
        <w:tc>
          <w:tcPr>
            <w:tcW w:w="1516" w:type="dxa"/>
          </w:tcPr>
          <w:p w14:paraId="4DC8A2D6" w14:textId="7EC2F9E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6267025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251BD3D2" w14:textId="18F8F08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6704765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3799DE3B" w14:textId="2131138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8369546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4EF4717" w14:textId="72C73F1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1727077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0A87060A" w14:textId="60CC4AC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5078584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78FF6873" w14:textId="185D335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5892154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7956F42B"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5291A68" w14:textId="77777777" w:rsidTr="00A1628A">
        <w:tc>
          <w:tcPr>
            <w:cnfStyle w:val="001000000000" w:firstRow="0" w:lastRow="0" w:firstColumn="1" w:lastColumn="0" w:oddVBand="0" w:evenVBand="0" w:oddHBand="0" w:evenHBand="0" w:firstRowFirstColumn="0" w:firstRowLastColumn="0" w:lastRowFirstColumn="0" w:lastRowLastColumn="0"/>
            <w:tcW w:w="14429" w:type="dxa"/>
            <w:gridSpan w:val="8"/>
            <w:shd w:val="clear" w:color="auto" w:fill="755CCF" w:themeFill="text2" w:themeFillTint="80"/>
          </w:tcPr>
          <w:p w14:paraId="320AD8BA" w14:textId="045C7F89" w:rsidR="00BF122A" w:rsidRPr="00A1628A" w:rsidRDefault="00BF122A" w:rsidP="00BF122A">
            <w:r w:rsidRPr="00A1628A">
              <w:rPr>
                <w:color w:val="FFFFFF" w:themeColor="background1"/>
              </w:rPr>
              <w:t>Local Government</w:t>
            </w:r>
          </w:p>
        </w:tc>
      </w:tr>
      <w:tr w:rsidR="00BF122A" w14:paraId="34510EDC"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0D681775" w14:textId="7E8A1B52" w:rsidR="00BF122A" w:rsidRDefault="00BF122A" w:rsidP="00BF122A">
            <w:r w:rsidRPr="002A048B">
              <w:rPr>
                <w:rFonts w:ascii="Arial" w:hAnsi="Arial" w:cs="Arial"/>
                <w:sz w:val="18"/>
                <w:szCs w:val="18"/>
              </w:rPr>
              <w:t>Mayors and councillors</w:t>
            </w:r>
          </w:p>
        </w:tc>
        <w:tc>
          <w:tcPr>
            <w:tcW w:w="1516" w:type="dxa"/>
          </w:tcPr>
          <w:p w14:paraId="6D58969A" w14:textId="453BA43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8457570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A968D80" w14:textId="1C17719B"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5190886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7CBF5591" w14:textId="4A6DF8E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6319126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5342956F" w14:textId="77F2E5E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9646703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C6BA39C" w14:textId="3C6B826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2712845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08705AD0" w14:textId="0377547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9286505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9588772"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7C1894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B2873E4" w14:textId="134715B3" w:rsidR="00BF122A" w:rsidRDefault="00BF122A" w:rsidP="00BF122A">
            <w:r w:rsidRPr="002A048B">
              <w:rPr>
                <w:rFonts w:ascii="Arial" w:hAnsi="Arial" w:cs="Arial"/>
                <w:sz w:val="18"/>
                <w:szCs w:val="18"/>
              </w:rPr>
              <w:t>Senior leadership team and relevant advisory committees</w:t>
            </w:r>
          </w:p>
        </w:tc>
        <w:tc>
          <w:tcPr>
            <w:tcW w:w="1516" w:type="dxa"/>
          </w:tcPr>
          <w:p w14:paraId="69F2C4FF" w14:textId="13EFE39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8732695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217C5C4E" w14:textId="74FA346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1920323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3AEDE4DE" w14:textId="3DBA120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3443575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5371EBE5" w14:textId="2651E3D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5574312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54738276" w14:textId="2E9DA3E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2861505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6E60D3A3" w14:textId="70A528E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1477736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13A40E33"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2223CF6B"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0C48205F" w14:textId="29181FB6" w:rsidR="00BF122A" w:rsidRDefault="00BF122A" w:rsidP="00BF122A">
            <w:r w:rsidRPr="002A048B">
              <w:rPr>
                <w:rFonts w:ascii="Arial" w:hAnsi="Arial" w:cs="Arial"/>
                <w:sz w:val="18"/>
                <w:szCs w:val="18"/>
              </w:rPr>
              <w:t>Council / Committee of Management staff</w:t>
            </w:r>
          </w:p>
        </w:tc>
        <w:tc>
          <w:tcPr>
            <w:tcW w:w="1516" w:type="dxa"/>
          </w:tcPr>
          <w:p w14:paraId="460E9768" w14:textId="0B20412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4046103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38D341C8" w14:textId="6F6F3C7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2827193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1B8F56B2" w14:textId="196FAB4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852983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64FDB79D" w14:textId="6C098034"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1618719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7479F0C7" w14:textId="43882F7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0855488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0516EDF8" w14:textId="5A90F94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9079410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BB3F751"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2EB9BE53"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683B76ED" w14:textId="1D855EFD" w:rsidR="00BF122A" w:rsidRDefault="00BF122A" w:rsidP="00BF122A">
            <w:r w:rsidRPr="002A048B">
              <w:rPr>
                <w:rFonts w:ascii="Arial" w:hAnsi="Arial" w:cs="Arial"/>
                <w:sz w:val="18"/>
                <w:szCs w:val="18"/>
              </w:rPr>
              <w:t>Neighbouring Councils / Committees of Management</w:t>
            </w:r>
          </w:p>
        </w:tc>
        <w:tc>
          <w:tcPr>
            <w:tcW w:w="1516" w:type="dxa"/>
          </w:tcPr>
          <w:p w14:paraId="4C4E4693" w14:textId="06B758C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4545742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1F6657E" w14:textId="42D6AC0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0568743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14A088CA" w14:textId="4092768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2462417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6DAC6427" w14:textId="4DDA587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75381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098B23E8" w14:textId="4C816A6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7239705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39ED38F3" w14:textId="1BDBFE1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0681704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CAE888F"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54A0622"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AE80E8A" w14:textId="2099C988" w:rsidR="00BF122A" w:rsidRDefault="00BF122A" w:rsidP="00BF122A">
            <w:r w:rsidRPr="002A048B">
              <w:rPr>
                <w:rFonts w:ascii="Arial" w:hAnsi="Arial" w:cs="Arial"/>
                <w:sz w:val="18"/>
                <w:szCs w:val="18"/>
              </w:rPr>
              <w:t>Association of Bayside Municipalities</w:t>
            </w:r>
          </w:p>
        </w:tc>
        <w:tc>
          <w:tcPr>
            <w:tcW w:w="1516" w:type="dxa"/>
          </w:tcPr>
          <w:p w14:paraId="438295E1" w14:textId="61AE5CF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0523278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03BCB91A" w14:textId="79314F9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3646800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7A15BE2F" w14:textId="73C62D5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2800938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F2E0391" w14:textId="14C731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5378590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134B9A22" w14:textId="38D28B7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5967256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664D6A1" w14:textId="003E1E1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6778406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758AB4E1"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51AFD100" w14:textId="77777777" w:rsidTr="00A1628A">
        <w:tc>
          <w:tcPr>
            <w:cnfStyle w:val="001000000000" w:firstRow="0" w:lastRow="0" w:firstColumn="1" w:lastColumn="0" w:oddVBand="0" w:evenVBand="0" w:oddHBand="0" w:evenHBand="0" w:firstRowFirstColumn="0" w:firstRowLastColumn="0" w:lastRowFirstColumn="0" w:lastRowLastColumn="0"/>
            <w:tcW w:w="14429" w:type="dxa"/>
            <w:gridSpan w:val="8"/>
            <w:shd w:val="clear" w:color="auto" w:fill="755CCF" w:themeFill="text2" w:themeFillTint="80"/>
          </w:tcPr>
          <w:p w14:paraId="3768FC9C" w14:textId="4230059F" w:rsidR="00BF122A" w:rsidRPr="00A1628A" w:rsidRDefault="00BF122A" w:rsidP="00BF122A">
            <w:pPr>
              <w:rPr>
                <w:color w:val="FFFFFF" w:themeColor="background1"/>
              </w:rPr>
            </w:pPr>
            <w:r w:rsidRPr="00A1628A">
              <w:rPr>
                <w:color w:val="FFFFFF" w:themeColor="background1"/>
              </w:rPr>
              <w:lastRenderedPageBreak/>
              <w:t>Businesses</w:t>
            </w:r>
          </w:p>
        </w:tc>
      </w:tr>
      <w:tr w:rsidR="00BF122A" w14:paraId="5213EB58"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1FE4DD33" w14:textId="39BE9467" w:rsidR="00BF122A" w:rsidRDefault="00BF122A" w:rsidP="00BF122A">
            <w:r w:rsidRPr="002A048B">
              <w:rPr>
                <w:rFonts w:ascii="Arial" w:hAnsi="Arial" w:cs="Arial"/>
                <w:sz w:val="18"/>
                <w:szCs w:val="18"/>
              </w:rPr>
              <w:t>Business groups (e.g., tourism operators and restaurants)</w:t>
            </w:r>
          </w:p>
        </w:tc>
        <w:tc>
          <w:tcPr>
            <w:tcW w:w="1516" w:type="dxa"/>
          </w:tcPr>
          <w:p w14:paraId="2A06BC6E" w14:textId="4BBF6EA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7195483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5F7785B3" w14:textId="0A03BF4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0995112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075117A5" w14:textId="4CCCCCE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0263293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4D04D2D5" w14:textId="67DD547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0568636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4D191091" w14:textId="30FD586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909142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59D66B0" w14:textId="0236449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1183895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127949E1"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4DC206EE"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38495CA1" w14:textId="5F50107A" w:rsidR="00BF122A" w:rsidRDefault="00BF122A" w:rsidP="00BF122A">
            <w:r w:rsidRPr="002A048B">
              <w:rPr>
                <w:rFonts w:ascii="Arial" w:hAnsi="Arial" w:cs="Arial"/>
                <w:sz w:val="18"/>
                <w:szCs w:val="18"/>
              </w:rPr>
              <w:t>Traditional Owner Organisations</w:t>
            </w:r>
          </w:p>
        </w:tc>
        <w:tc>
          <w:tcPr>
            <w:tcW w:w="1516" w:type="dxa"/>
          </w:tcPr>
          <w:p w14:paraId="71736CFE" w14:textId="76F1F30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40619881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4294AAD" w14:textId="3B061B4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47690390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F22B92B" w14:textId="745176B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2325112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2269D3C" w14:textId="74452BD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2403230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E6ACEF4" w14:textId="1CAFC8A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1955175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22923D69" w14:textId="1EB05CC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3499863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F4AA5A8"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66BB217"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3D7FFD6" w14:textId="1D950917" w:rsidR="00BF122A" w:rsidRDefault="00BF122A" w:rsidP="00BF122A">
            <w:r w:rsidRPr="002A048B">
              <w:rPr>
                <w:rFonts w:ascii="Arial" w:hAnsi="Arial" w:cs="Arial"/>
                <w:sz w:val="18"/>
                <w:szCs w:val="18"/>
              </w:rPr>
              <w:t>Local schools</w:t>
            </w:r>
          </w:p>
        </w:tc>
        <w:tc>
          <w:tcPr>
            <w:tcW w:w="1516" w:type="dxa"/>
          </w:tcPr>
          <w:p w14:paraId="307E7DA6" w14:textId="6EE4BA3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0935725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FA71906" w14:textId="57C82A4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68967366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48780592" w14:textId="350B4B2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88340382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3F7A9EC3" w14:textId="0D4ECAB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727978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18BDE97A" w14:textId="22C3CD7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742046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E2967D2" w14:textId="4CAEE35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5475362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7580B9FA"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E61B9D2" w14:textId="77777777" w:rsidTr="00A1628A">
        <w:tc>
          <w:tcPr>
            <w:cnfStyle w:val="001000000000" w:firstRow="0" w:lastRow="0" w:firstColumn="1" w:lastColumn="0" w:oddVBand="0" w:evenVBand="0" w:oddHBand="0" w:evenHBand="0" w:firstRowFirstColumn="0" w:firstRowLastColumn="0" w:lastRowFirstColumn="0" w:lastRowLastColumn="0"/>
            <w:tcW w:w="14429" w:type="dxa"/>
            <w:gridSpan w:val="8"/>
            <w:shd w:val="clear" w:color="auto" w:fill="755CCF" w:themeFill="text2" w:themeFillTint="80"/>
          </w:tcPr>
          <w:p w14:paraId="33D0DAAC" w14:textId="648444DA" w:rsidR="00BF122A" w:rsidRPr="00A1628A" w:rsidRDefault="00BF122A" w:rsidP="00BF122A">
            <w:r w:rsidRPr="00A1628A">
              <w:rPr>
                <w:color w:val="FFFFFF" w:themeColor="background1"/>
              </w:rPr>
              <w:t>Community</w:t>
            </w:r>
          </w:p>
        </w:tc>
      </w:tr>
      <w:tr w:rsidR="00BF122A" w14:paraId="2F75896F"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29757806" w14:textId="7BBCA16A" w:rsidR="00BF122A" w:rsidRDefault="00BF122A" w:rsidP="00BF122A">
            <w:r w:rsidRPr="002A048B">
              <w:rPr>
                <w:rFonts w:ascii="Arial" w:hAnsi="Arial" w:cs="Arial"/>
                <w:sz w:val="18"/>
                <w:szCs w:val="18"/>
              </w:rPr>
              <w:t xml:space="preserve">Landholders – </w:t>
            </w:r>
            <w:proofErr w:type="gramStart"/>
            <w:r w:rsidRPr="002A048B">
              <w:rPr>
                <w:rFonts w:ascii="Arial" w:hAnsi="Arial" w:cs="Arial"/>
                <w:sz w:val="18"/>
                <w:szCs w:val="18"/>
              </w:rPr>
              <w:t>local residents</w:t>
            </w:r>
            <w:proofErr w:type="gramEnd"/>
            <w:r w:rsidRPr="002A048B">
              <w:rPr>
                <w:rFonts w:ascii="Arial" w:hAnsi="Arial" w:cs="Arial"/>
                <w:sz w:val="18"/>
                <w:szCs w:val="18"/>
              </w:rPr>
              <w:t xml:space="preserve"> and landholder groups</w:t>
            </w:r>
          </w:p>
        </w:tc>
        <w:tc>
          <w:tcPr>
            <w:tcW w:w="1516" w:type="dxa"/>
          </w:tcPr>
          <w:p w14:paraId="1A8A576C" w14:textId="5C8EC5E8"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21737712"/>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48488A86" w14:textId="6C4B3AE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6716461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21F70AAD" w14:textId="1D1ED5A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252233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1D615A14" w14:textId="42F6601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13539917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AC972D4" w14:textId="00D26E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4228845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D470661" w14:textId="23F5BED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36009082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08CCAF80"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65B2C2D2"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192D067" w14:textId="0E895FB7" w:rsidR="00BF122A" w:rsidRDefault="00BF122A" w:rsidP="00BF122A">
            <w:r w:rsidRPr="002A048B">
              <w:rPr>
                <w:rFonts w:ascii="Arial" w:hAnsi="Arial" w:cs="Arial"/>
                <w:sz w:val="18"/>
                <w:szCs w:val="18"/>
              </w:rPr>
              <w:t>Peak environment groups and local environment groups</w:t>
            </w:r>
          </w:p>
        </w:tc>
        <w:tc>
          <w:tcPr>
            <w:tcW w:w="1516" w:type="dxa"/>
          </w:tcPr>
          <w:p w14:paraId="3851E7F2" w14:textId="25A6B13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0248841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393BF14D" w14:textId="06E98D6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5402447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4BA4EE44" w14:textId="48E227EE"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0795140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115571A2" w14:textId="2722BB8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6654096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15F51FE8" w14:textId="7A81E98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465529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77D5C8C4" w14:textId="64E91A63"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8512168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F83FDF6"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6B30295"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73280A31" w14:textId="47299ADD" w:rsidR="00BF122A" w:rsidRDefault="00BF122A" w:rsidP="00BF122A">
            <w:r w:rsidRPr="002A048B">
              <w:rPr>
                <w:rFonts w:ascii="Arial" w:hAnsi="Arial" w:cs="Arial"/>
                <w:sz w:val="18"/>
                <w:szCs w:val="18"/>
              </w:rPr>
              <w:t>Yacht, sailing, boating clubs</w:t>
            </w:r>
          </w:p>
        </w:tc>
        <w:tc>
          <w:tcPr>
            <w:tcW w:w="1516" w:type="dxa"/>
          </w:tcPr>
          <w:p w14:paraId="621BF069" w14:textId="5DA63E4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8698966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64E2DAA9" w14:textId="4DAFFC5D"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2500248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6DEB8286" w14:textId="73715C11"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797845896"/>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7EFB358D" w14:textId="5EE5E1A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0747671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06427190" w14:textId="340F7A1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62562672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3E0B6739" w14:textId="50CBD92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965933853"/>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5683BB3D"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1D2FAE40"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418ED6C0" w14:textId="2226F0A5" w:rsidR="00BF122A" w:rsidRDefault="00BF122A" w:rsidP="00BF122A">
            <w:r w:rsidRPr="002A048B">
              <w:rPr>
                <w:rFonts w:ascii="Arial" w:hAnsi="Arial" w:cs="Arial"/>
                <w:sz w:val="18"/>
                <w:szCs w:val="18"/>
              </w:rPr>
              <w:t>Other recreation-based groups</w:t>
            </w:r>
          </w:p>
        </w:tc>
        <w:tc>
          <w:tcPr>
            <w:tcW w:w="1516" w:type="dxa"/>
          </w:tcPr>
          <w:p w14:paraId="1FD14E88" w14:textId="3756F00F"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17349629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3BBE7586" w14:textId="1D443416"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92994404"/>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14AF5F69" w14:textId="5C8EF227"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1731613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6EC0ECC" w14:textId="72ECAAE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564533860"/>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49005ECF" w14:textId="7C65D0A9"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09718418"/>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2E41F59B" w14:textId="6902D4C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226290665"/>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3377FCF2"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r w:rsidR="00BF122A" w14:paraId="7646F8B2" w14:textId="77777777" w:rsidTr="00E20770">
        <w:tc>
          <w:tcPr>
            <w:cnfStyle w:val="001000000000" w:firstRow="0" w:lastRow="0" w:firstColumn="1" w:lastColumn="0" w:oddVBand="0" w:evenVBand="0" w:oddHBand="0" w:evenHBand="0" w:firstRowFirstColumn="0" w:firstRowLastColumn="0" w:lastRowFirstColumn="0" w:lastRowLastColumn="0"/>
            <w:tcW w:w="1821" w:type="dxa"/>
          </w:tcPr>
          <w:p w14:paraId="37BDBC71" w14:textId="4AEAB40C" w:rsidR="00BF122A" w:rsidRDefault="00BF122A" w:rsidP="00BF122A">
            <w:r w:rsidRPr="002A048B">
              <w:rPr>
                <w:rFonts w:ascii="Arial" w:hAnsi="Arial" w:cs="Arial"/>
                <w:sz w:val="18"/>
                <w:szCs w:val="18"/>
              </w:rPr>
              <w:t>Visitors (e.g., campers and visiting non-local recreational users)</w:t>
            </w:r>
          </w:p>
        </w:tc>
        <w:tc>
          <w:tcPr>
            <w:tcW w:w="1516" w:type="dxa"/>
          </w:tcPr>
          <w:p w14:paraId="04F2FA5E" w14:textId="2CA90FF0"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08727545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625" w:type="dxa"/>
          </w:tcPr>
          <w:p w14:paraId="787BAE47" w14:textId="6CD52E8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93154719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7" w:type="dxa"/>
          </w:tcPr>
          <w:p w14:paraId="3BD9DA98" w14:textId="49669755"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5203373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418" w:type="dxa"/>
          </w:tcPr>
          <w:p w14:paraId="2FA3DC5A" w14:textId="7FC86AD2"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314531069"/>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559" w:type="dxa"/>
          </w:tcPr>
          <w:p w14:paraId="3C492816" w14:textId="46B6FD6A"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188260577"/>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1276" w:type="dxa"/>
          </w:tcPr>
          <w:p w14:paraId="5D93A118" w14:textId="7524A08C" w:rsidR="00BF122A" w:rsidRDefault="007D0559" w:rsidP="00BF122A">
            <w:pPr>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sz w:val="18"/>
                  <w:szCs w:val="18"/>
                </w:rPr>
                <w:id w:val="-204099111"/>
                <w14:checkbox>
                  <w14:checked w14:val="0"/>
                  <w14:checkedState w14:val="2612" w14:font="MS Gothic"/>
                  <w14:uncheckedState w14:val="2610" w14:font="MS Gothic"/>
                </w14:checkbox>
              </w:sdtPr>
              <w:sdtEndPr/>
              <w:sdtContent>
                <w:r w:rsidR="00BF122A" w:rsidRPr="002A048B">
                  <w:rPr>
                    <w:rFonts w:ascii="Segoe UI Symbol" w:eastAsia="MS Gothic" w:hAnsi="Segoe UI Symbol" w:cs="Segoe UI Symbol"/>
                    <w:sz w:val="18"/>
                    <w:szCs w:val="18"/>
                  </w:rPr>
                  <w:t>☐</w:t>
                </w:r>
              </w:sdtContent>
            </w:sdt>
          </w:p>
        </w:tc>
        <w:tc>
          <w:tcPr>
            <w:tcW w:w="3797" w:type="dxa"/>
          </w:tcPr>
          <w:p w14:paraId="0397EC0A" w14:textId="77777777" w:rsidR="00BF122A" w:rsidRDefault="00BF122A" w:rsidP="00BF122A">
            <w:pPr>
              <w:cnfStyle w:val="000000000000" w:firstRow="0" w:lastRow="0" w:firstColumn="0" w:lastColumn="0" w:oddVBand="0" w:evenVBand="0" w:oddHBand="0" w:evenHBand="0" w:firstRowFirstColumn="0" w:firstRowLastColumn="0" w:lastRowFirstColumn="0" w:lastRowLastColumn="0"/>
            </w:pPr>
          </w:p>
        </w:tc>
      </w:tr>
    </w:tbl>
    <w:p w14:paraId="3DAFBF62" w14:textId="77777777" w:rsidR="002C0401" w:rsidRDefault="002C0401" w:rsidP="007425C9"/>
    <w:p w14:paraId="22564E65" w14:textId="77777777" w:rsidR="001323E4" w:rsidRDefault="001323E4" w:rsidP="007425C9">
      <w:pPr>
        <w:sectPr w:rsidR="001323E4" w:rsidSect="00FF48D0">
          <w:headerReference w:type="default" r:id="rId45"/>
          <w:type w:val="continuous"/>
          <w:pgSz w:w="16839" w:h="11907" w:orient="landscape" w:code="9"/>
          <w:pgMar w:top="851" w:right="1418" w:bottom="851" w:left="992" w:header="284" w:footer="284" w:gutter="0"/>
          <w:cols w:space="284"/>
          <w:docGrid w:linePitch="360"/>
        </w:sectPr>
      </w:pPr>
    </w:p>
    <w:p w14:paraId="38F62DEC" w14:textId="1AFA4FDD" w:rsidR="002C0401" w:rsidRDefault="001357F6" w:rsidP="00AC207E">
      <w:pPr>
        <w:pStyle w:val="Heading2"/>
      </w:pPr>
      <w:r>
        <w:lastRenderedPageBreak/>
        <w:t>Engagement</w:t>
      </w:r>
      <w:r w:rsidRPr="00AC207E">
        <w:t xml:space="preserve"> </w:t>
      </w:r>
      <w:r w:rsidR="00AC207E" w:rsidRPr="00AC207E">
        <w:t>matrix</w:t>
      </w:r>
    </w:p>
    <w:p w14:paraId="30E876D7" w14:textId="40A9E8FC" w:rsidR="002C0401" w:rsidRDefault="00FD58C6" w:rsidP="007425C9">
      <w:r>
        <w:rPr>
          <w:noProof/>
        </w:rPr>
        <mc:AlternateContent>
          <mc:Choice Requires="wps">
            <w:drawing>
              <wp:anchor distT="0" distB="0" distL="114300" distR="114300" simplePos="0" relativeHeight="251658255" behindDoc="0" locked="0" layoutInCell="1" allowOverlap="1" wp14:anchorId="1B2FB09B" wp14:editId="0FE34AAE">
                <wp:simplePos x="0" y="0"/>
                <wp:positionH relativeFrom="column">
                  <wp:posOffset>-281305</wp:posOffset>
                </wp:positionH>
                <wp:positionV relativeFrom="paragraph">
                  <wp:posOffset>2241280</wp:posOffset>
                </wp:positionV>
                <wp:extent cx="1229360" cy="5962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596265"/>
                        </a:xfrm>
                        <a:prstGeom prst="rect">
                          <a:avLst/>
                        </a:prstGeom>
                        <a:noFill/>
                        <a:ln w="9525">
                          <a:noFill/>
                          <a:miter lim="800000"/>
                          <a:headEnd/>
                          <a:tailEnd/>
                        </a:ln>
                      </wps:spPr>
                      <wps:txbx>
                        <w:txbxContent>
                          <w:p w14:paraId="0E1EB316" w14:textId="77777777" w:rsidR="00BE42C6" w:rsidRPr="00BE42C6" w:rsidRDefault="00BE42C6" w:rsidP="00BE42C6">
                            <w:pPr>
                              <w:pStyle w:val="BodyText"/>
                              <w:rPr>
                                <w:b/>
                                <w:bCs/>
                                <w:lang w:val="en-US"/>
                              </w:rPr>
                            </w:pPr>
                            <w:r w:rsidRPr="00BE42C6">
                              <w:rPr>
                                <w:b/>
                                <w:bCs/>
                                <w:lang w:val="en-US"/>
                              </w:rPr>
                              <w:t>Stakeholder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B09B" id="Text Box 11" o:spid="_x0000_s1034" type="#_x0000_t202" style="position:absolute;margin-left:-22.15pt;margin-top:176.5pt;width:96.8pt;height:46.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" filled="f" stroked="f">
                <v:textbox>
                  <w:txbxContent>
                    <w:p w14:paraId="0E1EB316" w14:textId="77777777" w:rsidR="00BE42C6" w:rsidRPr="00BE42C6" w:rsidRDefault="00BE42C6" w:rsidP="00BE42C6">
                      <w:pPr>
                        <w:pStyle w:val="BodyText"/>
                        <w:rPr>
                          <w:b/>
                          <w:bCs/>
                          <w:lang w:val="en-US"/>
                        </w:rPr>
                      </w:pPr>
                      <w:r w:rsidRPr="00BE42C6">
                        <w:rPr>
                          <w:b/>
                          <w:bCs/>
                          <w:lang w:val="en-US"/>
                        </w:rPr>
                        <w:t>Stakeholder Influence</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36B7ACE8" wp14:editId="44F7C14B">
                <wp:simplePos x="0" y="0"/>
                <wp:positionH relativeFrom="margin">
                  <wp:posOffset>106045</wp:posOffset>
                </wp:positionH>
                <wp:positionV relativeFrom="paragraph">
                  <wp:posOffset>4939552</wp:posOffset>
                </wp:positionV>
                <wp:extent cx="499079" cy="417444"/>
                <wp:effectExtent l="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79" cy="417444"/>
                        </a:xfrm>
                        <a:prstGeom prst="rect">
                          <a:avLst/>
                        </a:prstGeom>
                        <a:noFill/>
                        <a:ln w="9525">
                          <a:noFill/>
                          <a:miter lim="800000"/>
                          <a:headEnd/>
                          <a:tailEnd/>
                        </a:ln>
                      </wps:spPr>
                      <wps:txbx>
                        <w:txbxContent>
                          <w:p w14:paraId="71DC4D10" w14:textId="77777777" w:rsidR="00556496" w:rsidRPr="00556496" w:rsidRDefault="00556496" w:rsidP="00556496">
                            <w:pPr>
                              <w:pStyle w:val="BodyText"/>
                              <w:rPr>
                                <w:b/>
                                <w:bCs/>
                              </w:rPr>
                            </w:pPr>
                            <w:r w:rsidRPr="00556496">
                              <w:rPr>
                                <w:b/>
                                <w:bCs/>
                              </w:rPr>
                              <w:t>Low</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B7ACE8" id="Text Box 64" o:spid="_x0000_s1035" type="#_x0000_t202" style="position:absolute;margin-left:8.35pt;margin-top:388.95pt;width:39.3pt;height:32.8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" filled="f" stroked="f">
                <v:textbox>
                  <w:txbxContent>
                    <w:p w14:paraId="71DC4D10" w14:textId="77777777" w:rsidR="00556496" w:rsidRPr="00556496" w:rsidRDefault="00556496" w:rsidP="00556496">
                      <w:pPr>
                        <w:pStyle w:val="BodyText"/>
                        <w:rPr>
                          <w:b/>
                          <w:bCs/>
                        </w:rPr>
                      </w:pPr>
                      <w:r w:rsidRPr="00556496">
                        <w:rPr>
                          <w:b/>
                          <w:bCs/>
                        </w:rPr>
                        <w:t>Low</w:t>
                      </w:r>
                    </w:p>
                  </w:txbxContent>
                </v:textbox>
                <w10:wrap anchorx="margin"/>
              </v:shape>
            </w:pict>
          </mc:Fallback>
        </mc:AlternateContent>
      </w:r>
      <w:r w:rsidR="007A5C29">
        <w:rPr>
          <w:noProof/>
        </w:rPr>
        <mc:AlternateContent>
          <mc:Choice Requires="wps">
            <w:drawing>
              <wp:anchor distT="0" distB="0" distL="114300" distR="114300" simplePos="0" relativeHeight="251658254" behindDoc="0" locked="0" layoutInCell="1" allowOverlap="1" wp14:anchorId="365FB578" wp14:editId="2EDD75FF">
                <wp:simplePos x="0" y="0"/>
                <wp:positionH relativeFrom="margin">
                  <wp:posOffset>79513</wp:posOffset>
                </wp:positionH>
                <wp:positionV relativeFrom="paragraph">
                  <wp:posOffset>117033</wp:posOffset>
                </wp:positionV>
                <wp:extent cx="525145" cy="397566"/>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397566"/>
                        </a:xfrm>
                        <a:prstGeom prst="rect">
                          <a:avLst/>
                        </a:prstGeom>
                        <a:noFill/>
                        <a:ln w="9525">
                          <a:noFill/>
                          <a:miter lim="800000"/>
                          <a:headEnd/>
                          <a:tailEnd/>
                        </a:ln>
                      </wps:spPr>
                      <wps:txbx>
                        <w:txbxContent>
                          <w:p w14:paraId="76BE5BBB" w14:textId="77777777" w:rsidR="007A5C29" w:rsidRPr="007A5C29" w:rsidRDefault="007A5C29" w:rsidP="007A5C29">
                            <w:pPr>
                              <w:pStyle w:val="BodyText"/>
                              <w:rPr>
                                <w:b/>
                                <w:bCs/>
                              </w:rPr>
                            </w:pPr>
                            <w:r w:rsidRPr="007A5C29">
                              <w:rPr>
                                <w:b/>
                                <w:bCs/>
                              </w:rPr>
                              <w:t>High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5FB578" id="Text Box 3" o:spid="_x0000_s1036" type="#_x0000_t202" style="position:absolute;margin-left:6.25pt;margin-top:9.2pt;width:41.35pt;height:31.3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Ym+wEAANM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" filled="f" stroked="f">
                <v:textbox>
                  <w:txbxContent>
                    <w:p w14:paraId="76BE5BBB" w14:textId="77777777" w:rsidR="007A5C29" w:rsidRPr="007A5C29" w:rsidRDefault="007A5C29" w:rsidP="007A5C29">
                      <w:pPr>
                        <w:pStyle w:val="BodyText"/>
                        <w:rPr>
                          <w:b/>
                          <w:bCs/>
                        </w:rPr>
                      </w:pPr>
                      <w:r w:rsidRPr="007A5C29">
                        <w:rPr>
                          <w:b/>
                          <w:bCs/>
                        </w:rPr>
                        <w:t>High</w:t>
                      </w:r>
                    </w:p>
                  </w:txbxContent>
                </v:textbox>
                <w10:wrap anchorx="margin"/>
              </v:shape>
            </w:pict>
          </mc:Fallback>
        </mc:AlternateContent>
      </w:r>
    </w:p>
    <w:tbl>
      <w:tblPr>
        <w:tblStyle w:val="ListTable3-Accent1"/>
        <w:tblW w:w="0" w:type="auto"/>
        <w:tblInd w:w="988" w:type="dxa"/>
        <w:tblLook w:val="04A0" w:firstRow="1" w:lastRow="0" w:firstColumn="1" w:lastColumn="0" w:noHBand="0" w:noVBand="1"/>
      </w:tblPr>
      <w:tblGrid>
        <w:gridCol w:w="4257"/>
        <w:gridCol w:w="2303"/>
        <w:gridCol w:w="2285"/>
        <w:gridCol w:w="4586"/>
      </w:tblGrid>
      <w:tr w:rsidR="00774381" w:rsidRPr="00EB79CA" w14:paraId="3C9C5AC4" w14:textId="77777777" w:rsidTr="33E033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7" w:type="dxa"/>
          </w:tcPr>
          <w:p w14:paraId="4C8AD990" w14:textId="77777777" w:rsidR="00774381" w:rsidRPr="00760C9E" w:rsidRDefault="00774381" w:rsidP="00774381">
            <w:pPr>
              <w:pStyle w:val="TableHeadingLeft"/>
            </w:pPr>
            <w:r>
              <w:t>Consult</w:t>
            </w:r>
          </w:p>
        </w:tc>
        <w:tc>
          <w:tcPr>
            <w:tcW w:w="4588" w:type="dxa"/>
            <w:gridSpan w:val="2"/>
          </w:tcPr>
          <w:p w14:paraId="05C94E9F" w14:textId="77777777" w:rsidR="00774381" w:rsidRPr="00760C9E" w:rsidRDefault="00774381" w:rsidP="00774381">
            <w:pPr>
              <w:pStyle w:val="TableHeadingLeft"/>
              <w:cnfStyle w:val="100000000000" w:firstRow="1" w:lastRow="0" w:firstColumn="0" w:lastColumn="0" w:oddVBand="0" w:evenVBand="0" w:oddHBand="0" w:evenHBand="0" w:firstRowFirstColumn="0" w:firstRowLastColumn="0" w:lastRowFirstColumn="0" w:lastRowLastColumn="0"/>
            </w:pPr>
            <w:r>
              <w:t>Collaborate</w:t>
            </w:r>
          </w:p>
        </w:tc>
        <w:tc>
          <w:tcPr>
            <w:tcW w:w="4586" w:type="dxa"/>
          </w:tcPr>
          <w:p w14:paraId="16D9CD0E" w14:textId="77777777" w:rsidR="00774381" w:rsidRPr="00760C9E" w:rsidRDefault="00774381" w:rsidP="00774381">
            <w:pPr>
              <w:pStyle w:val="TableHeadingLeft"/>
              <w:cnfStyle w:val="100000000000" w:firstRow="1" w:lastRow="0" w:firstColumn="0" w:lastColumn="0" w:oddVBand="0" w:evenVBand="0" w:oddHBand="0" w:evenHBand="0" w:firstRowFirstColumn="0" w:firstRowLastColumn="0" w:lastRowFirstColumn="0" w:lastRowLastColumn="0"/>
            </w:pPr>
            <w:r>
              <w:t>Empower</w:t>
            </w:r>
          </w:p>
        </w:tc>
      </w:tr>
      <w:tr w:rsidR="00774381" w:rsidRPr="00EB79CA" w14:paraId="5E8D7B74" w14:textId="77777777" w:rsidTr="33E03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Pr>
          <w:p w14:paraId="5552F262" w14:textId="0558F489" w:rsidR="00774381" w:rsidRDefault="00774381" w:rsidP="00774381">
            <w:pPr>
              <w:pStyle w:val="TableTextLeft"/>
              <w:rPr>
                <w:color w:val="A6A6A6" w:themeColor="background1" w:themeShade="A6"/>
              </w:rPr>
            </w:pPr>
            <w:r w:rsidRPr="00774381">
              <w:rPr>
                <w:b w:val="0"/>
                <w:bCs w:val="0"/>
                <w:color w:val="A6A6A6" w:themeColor="background1" w:themeShade="A6"/>
              </w:rPr>
              <w:t xml:space="preserve">Insert stakeholder groups </w:t>
            </w:r>
          </w:p>
          <w:p w14:paraId="1C387E75" w14:textId="77777777" w:rsidR="00FD58C6" w:rsidRDefault="00FD58C6" w:rsidP="00774381">
            <w:pPr>
              <w:pStyle w:val="TableTextLeft"/>
              <w:rPr>
                <w:color w:val="A6A6A6" w:themeColor="background1" w:themeShade="A6"/>
              </w:rPr>
            </w:pPr>
          </w:p>
          <w:p w14:paraId="54A68572" w14:textId="77777777" w:rsidR="00FD58C6" w:rsidRDefault="00FD58C6" w:rsidP="00774381">
            <w:pPr>
              <w:pStyle w:val="TableTextLeft"/>
              <w:rPr>
                <w:color w:val="A6A6A6" w:themeColor="background1" w:themeShade="A6"/>
              </w:rPr>
            </w:pPr>
          </w:p>
          <w:p w14:paraId="4887BD97" w14:textId="77777777" w:rsidR="00FD58C6" w:rsidRDefault="00FD58C6" w:rsidP="00774381">
            <w:pPr>
              <w:pStyle w:val="TableTextLeft"/>
              <w:rPr>
                <w:color w:val="A6A6A6" w:themeColor="background1" w:themeShade="A6"/>
              </w:rPr>
            </w:pPr>
          </w:p>
          <w:p w14:paraId="65746A28" w14:textId="77777777" w:rsidR="00FD58C6" w:rsidRDefault="00FD58C6" w:rsidP="00774381">
            <w:pPr>
              <w:pStyle w:val="TableTextLeft"/>
              <w:rPr>
                <w:color w:val="A6A6A6" w:themeColor="background1" w:themeShade="A6"/>
              </w:rPr>
            </w:pPr>
          </w:p>
          <w:p w14:paraId="6F4D8D6E" w14:textId="77777777" w:rsidR="00FD58C6" w:rsidRDefault="00FD58C6" w:rsidP="00774381">
            <w:pPr>
              <w:pStyle w:val="TableTextLeft"/>
              <w:rPr>
                <w:color w:val="A6A6A6" w:themeColor="background1" w:themeShade="A6"/>
              </w:rPr>
            </w:pPr>
          </w:p>
          <w:p w14:paraId="29CCA502" w14:textId="77777777" w:rsidR="00FD58C6" w:rsidRDefault="00FD58C6" w:rsidP="00774381">
            <w:pPr>
              <w:pStyle w:val="TableTextLeft"/>
              <w:rPr>
                <w:color w:val="A6A6A6" w:themeColor="background1" w:themeShade="A6"/>
              </w:rPr>
            </w:pPr>
          </w:p>
          <w:p w14:paraId="633D1C2B" w14:textId="77777777" w:rsidR="00FD58C6" w:rsidRDefault="00FD58C6" w:rsidP="00774381">
            <w:pPr>
              <w:pStyle w:val="TableTextLeft"/>
              <w:rPr>
                <w:color w:val="A6A6A6" w:themeColor="background1" w:themeShade="A6"/>
              </w:rPr>
            </w:pPr>
          </w:p>
          <w:p w14:paraId="3C8A88CA" w14:textId="77777777" w:rsidR="00FD58C6" w:rsidRDefault="00FD58C6" w:rsidP="00774381">
            <w:pPr>
              <w:pStyle w:val="TableTextLeft"/>
              <w:rPr>
                <w:color w:val="A6A6A6" w:themeColor="background1" w:themeShade="A6"/>
              </w:rPr>
            </w:pPr>
          </w:p>
          <w:p w14:paraId="24252E4F" w14:textId="77777777" w:rsidR="00FD58C6" w:rsidRPr="00774381" w:rsidRDefault="00FD58C6" w:rsidP="00774381">
            <w:pPr>
              <w:pStyle w:val="TableTextLeft"/>
              <w:rPr>
                <w:b w:val="0"/>
                <w:bCs w:val="0"/>
                <w:color w:val="A6A6A6" w:themeColor="background1" w:themeShade="A6"/>
              </w:rPr>
            </w:pPr>
          </w:p>
          <w:p w14:paraId="6A2989FE" w14:textId="77777777" w:rsidR="00774381" w:rsidRPr="00774381" w:rsidRDefault="00774381" w:rsidP="00774381">
            <w:pPr>
              <w:pStyle w:val="TableTextLeft"/>
              <w:rPr>
                <w:b w:val="0"/>
                <w:bCs w:val="0"/>
                <w:color w:val="A6A6A6" w:themeColor="background1" w:themeShade="A6"/>
              </w:rPr>
            </w:pPr>
          </w:p>
        </w:tc>
        <w:tc>
          <w:tcPr>
            <w:tcW w:w="4588" w:type="dxa"/>
            <w:gridSpan w:val="2"/>
          </w:tcPr>
          <w:p w14:paraId="569FC0CB" w14:textId="63CA04FB" w:rsidR="00774381" w:rsidRPr="00774381" w:rsidRDefault="2291E81F"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33E03376">
              <w:rPr>
                <w:color w:val="A6A6A6" w:themeColor="background1" w:themeShade="A6"/>
              </w:rPr>
              <w:t xml:space="preserve">Insert stakeholder groups </w:t>
            </w:r>
            <w:r w:rsidR="541AD671" w:rsidRPr="33E03376">
              <w:rPr>
                <w:color w:val="A6A6A6" w:themeColor="background1" w:themeShade="A6"/>
              </w:rPr>
              <w:t>E.g. DEECA</w:t>
            </w:r>
          </w:p>
          <w:p w14:paraId="038B7A18" w14:textId="60F624CB" w:rsidR="00774381" w:rsidRDefault="00774381"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p w14:paraId="49B41EB0" w14:textId="77777777" w:rsidR="00774381" w:rsidRPr="00774381" w:rsidRDefault="00774381"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c>
          <w:tcPr>
            <w:tcW w:w="4586" w:type="dxa"/>
          </w:tcPr>
          <w:p w14:paraId="1E0A11D8" w14:textId="77777777" w:rsidR="00774381" w:rsidRPr="00774381" w:rsidRDefault="00774381"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74381">
              <w:rPr>
                <w:color w:val="A6A6A6" w:themeColor="background1" w:themeShade="A6"/>
              </w:rPr>
              <w:t xml:space="preserve">Insert stakeholder groups </w:t>
            </w:r>
          </w:p>
          <w:p w14:paraId="035B3F06" w14:textId="77777777" w:rsidR="00774381" w:rsidRPr="00774381" w:rsidRDefault="00774381"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p>
        </w:tc>
      </w:tr>
      <w:tr w:rsidR="00774381" w:rsidRPr="005F7338" w14:paraId="2206E7B7" w14:textId="77777777" w:rsidTr="33E03376">
        <w:tc>
          <w:tcPr>
            <w:cnfStyle w:val="001000000000" w:firstRow="0" w:lastRow="0" w:firstColumn="1" w:lastColumn="0" w:oddVBand="0" w:evenVBand="0" w:oddHBand="0" w:evenHBand="0" w:firstRowFirstColumn="0" w:firstRowLastColumn="0" w:lastRowFirstColumn="0" w:lastRowLastColumn="0"/>
            <w:tcW w:w="6560" w:type="dxa"/>
            <w:gridSpan w:val="2"/>
            <w:shd w:val="clear" w:color="auto" w:fill="71C5E8" w:themeFill="accent1"/>
          </w:tcPr>
          <w:p w14:paraId="74C60CC5" w14:textId="77777777" w:rsidR="00774381" w:rsidRPr="005F7338" w:rsidRDefault="00774381" w:rsidP="00774381">
            <w:pPr>
              <w:pStyle w:val="TableHeadingLeft"/>
              <w:rPr>
                <w:b/>
                <w:bCs w:val="0"/>
              </w:rPr>
            </w:pPr>
            <w:r>
              <w:t>Inform</w:t>
            </w:r>
          </w:p>
        </w:tc>
        <w:tc>
          <w:tcPr>
            <w:tcW w:w="6871" w:type="dxa"/>
            <w:gridSpan w:val="2"/>
            <w:shd w:val="clear" w:color="auto" w:fill="71C5E8" w:themeFill="accent1"/>
          </w:tcPr>
          <w:p w14:paraId="6CE4D687" w14:textId="77777777" w:rsidR="00774381" w:rsidRPr="00760C9E" w:rsidRDefault="00774381" w:rsidP="00774381">
            <w:pPr>
              <w:pStyle w:val="TableHeadingLeft"/>
              <w:cnfStyle w:val="000000000000" w:firstRow="0" w:lastRow="0" w:firstColumn="0" w:lastColumn="0" w:oddVBand="0" w:evenVBand="0" w:oddHBand="0" w:evenHBand="0" w:firstRowFirstColumn="0" w:firstRowLastColumn="0" w:lastRowFirstColumn="0" w:lastRowLastColumn="0"/>
            </w:pPr>
            <w:r>
              <w:t>Involve</w:t>
            </w:r>
          </w:p>
        </w:tc>
      </w:tr>
      <w:tr w:rsidR="00774381" w:rsidRPr="005F7338" w14:paraId="59F597FD" w14:textId="77777777" w:rsidTr="33E03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0" w:type="dxa"/>
            <w:gridSpan w:val="2"/>
          </w:tcPr>
          <w:p w14:paraId="7DF415E4" w14:textId="77777777" w:rsidR="00774381" w:rsidRDefault="00774381" w:rsidP="00774381">
            <w:pPr>
              <w:pStyle w:val="TableTextLeft"/>
              <w:rPr>
                <w:color w:val="A6A6A6" w:themeColor="background1" w:themeShade="A6"/>
              </w:rPr>
            </w:pPr>
            <w:r w:rsidRPr="00774381">
              <w:rPr>
                <w:b w:val="0"/>
                <w:bCs w:val="0"/>
                <w:color w:val="A6A6A6" w:themeColor="background1" w:themeShade="A6"/>
              </w:rPr>
              <w:t xml:space="preserve">Insert stakeholder groups </w:t>
            </w:r>
          </w:p>
          <w:p w14:paraId="2ADD9C6A" w14:textId="77777777" w:rsidR="00FD58C6" w:rsidRDefault="00FD58C6" w:rsidP="00774381">
            <w:pPr>
              <w:pStyle w:val="TableTextLeft"/>
              <w:rPr>
                <w:color w:val="A6A6A6" w:themeColor="background1" w:themeShade="A6"/>
              </w:rPr>
            </w:pPr>
          </w:p>
          <w:p w14:paraId="5C6520A1" w14:textId="77777777" w:rsidR="00FD58C6" w:rsidRDefault="00FD58C6" w:rsidP="00774381">
            <w:pPr>
              <w:pStyle w:val="TableTextLeft"/>
              <w:rPr>
                <w:color w:val="A6A6A6" w:themeColor="background1" w:themeShade="A6"/>
              </w:rPr>
            </w:pPr>
          </w:p>
          <w:p w14:paraId="0AD8011A" w14:textId="77777777" w:rsidR="00FD58C6" w:rsidRDefault="00FD58C6" w:rsidP="00774381">
            <w:pPr>
              <w:pStyle w:val="TableTextLeft"/>
              <w:rPr>
                <w:color w:val="A6A6A6" w:themeColor="background1" w:themeShade="A6"/>
              </w:rPr>
            </w:pPr>
          </w:p>
          <w:p w14:paraId="22F7A694" w14:textId="77777777" w:rsidR="00FD58C6" w:rsidRDefault="00FD58C6" w:rsidP="00774381">
            <w:pPr>
              <w:pStyle w:val="TableTextLeft"/>
              <w:rPr>
                <w:color w:val="A6A6A6" w:themeColor="background1" w:themeShade="A6"/>
              </w:rPr>
            </w:pPr>
          </w:p>
          <w:p w14:paraId="4CE4389F" w14:textId="77777777" w:rsidR="00FD58C6" w:rsidRDefault="00FD58C6" w:rsidP="00774381">
            <w:pPr>
              <w:pStyle w:val="TableTextLeft"/>
              <w:rPr>
                <w:color w:val="A6A6A6" w:themeColor="background1" w:themeShade="A6"/>
              </w:rPr>
            </w:pPr>
          </w:p>
          <w:p w14:paraId="0BB2CD62" w14:textId="77777777" w:rsidR="00FD58C6" w:rsidRDefault="00FD58C6" w:rsidP="00774381">
            <w:pPr>
              <w:pStyle w:val="TableTextLeft"/>
              <w:rPr>
                <w:color w:val="A6A6A6" w:themeColor="background1" w:themeShade="A6"/>
              </w:rPr>
            </w:pPr>
          </w:p>
          <w:p w14:paraId="27D583EC" w14:textId="77777777" w:rsidR="00FD58C6" w:rsidRDefault="00FD58C6" w:rsidP="00774381">
            <w:pPr>
              <w:pStyle w:val="TableTextLeft"/>
              <w:rPr>
                <w:color w:val="A6A6A6" w:themeColor="background1" w:themeShade="A6"/>
              </w:rPr>
            </w:pPr>
          </w:p>
          <w:p w14:paraId="24854693" w14:textId="77777777" w:rsidR="00FD58C6" w:rsidRPr="00774381" w:rsidRDefault="00FD58C6" w:rsidP="00774381">
            <w:pPr>
              <w:pStyle w:val="TableTextLeft"/>
              <w:rPr>
                <w:b w:val="0"/>
                <w:bCs w:val="0"/>
                <w:color w:val="A6A6A6" w:themeColor="background1" w:themeShade="A6"/>
              </w:rPr>
            </w:pPr>
          </w:p>
          <w:p w14:paraId="17F8D7CC" w14:textId="59CD60FE" w:rsidR="00774381" w:rsidRPr="00774381" w:rsidRDefault="0CC215A0" w:rsidP="00774381">
            <w:pPr>
              <w:pStyle w:val="TableTextLeft"/>
              <w:rPr>
                <w:b w:val="0"/>
                <w:bCs w:val="0"/>
                <w:color w:val="A6A6A6" w:themeColor="background1" w:themeShade="A6"/>
              </w:rPr>
            </w:pPr>
            <w:r w:rsidRPr="33E03376">
              <w:rPr>
                <w:b w:val="0"/>
                <w:bCs w:val="0"/>
                <w:color w:val="A6A6A6" w:themeColor="background1" w:themeShade="A6"/>
              </w:rPr>
              <w:t>E.g. neighbouring councils</w:t>
            </w:r>
          </w:p>
        </w:tc>
        <w:tc>
          <w:tcPr>
            <w:tcW w:w="6871" w:type="dxa"/>
            <w:gridSpan w:val="2"/>
          </w:tcPr>
          <w:p w14:paraId="407B6C46" w14:textId="77777777" w:rsidR="00774381" w:rsidRPr="00774381" w:rsidRDefault="00774381" w:rsidP="00774381">
            <w:pPr>
              <w:pStyle w:val="TableTextLeft"/>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74381">
              <w:rPr>
                <w:color w:val="A6A6A6" w:themeColor="background1" w:themeShade="A6"/>
              </w:rPr>
              <w:t>Insert stakeholder groups</w:t>
            </w:r>
          </w:p>
        </w:tc>
      </w:tr>
    </w:tbl>
    <w:p w14:paraId="39D01310" w14:textId="375288A6" w:rsidR="002C0401" w:rsidRDefault="005A3FE2" w:rsidP="007425C9">
      <w:r>
        <w:rPr>
          <w:noProof/>
        </w:rPr>
        <mc:AlternateContent>
          <mc:Choice Requires="wps">
            <w:drawing>
              <wp:anchor distT="0" distB="0" distL="114300" distR="114300" simplePos="0" relativeHeight="251658258" behindDoc="0" locked="0" layoutInCell="1" allowOverlap="1" wp14:anchorId="7DD7575D" wp14:editId="102D2249">
                <wp:simplePos x="0" y="0"/>
                <wp:positionH relativeFrom="margin">
                  <wp:posOffset>8815705</wp:posOffset>
                </wp:positionH>
                <wp:positionV relativeFrom="paragraph">
                  <wp:posOffset>-1905</wp:posOffset>
                </wp:positionV>
                <wp:extent cx="498475" cy="397510"/>
                <wp:effectExtent l="0" t="0" r="0" b="25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97510"/>
                        </a:xfrm>
                        <a:prstGeom prst="rect">
                          <a:avLst/>
                        </a:prstGeom>
                        <a:solidFill>
                          <a:srgbClr val="FFFFFF"/>
                        </a:solidFill>
                        <a:ln w="9525">
                          <a:noFill/>
                          <a:miter lim="800000"/>
                          <a:headEnd/>
                          <a:tailEnd/>
                        </a:ln>
                      </wps:spPr>
                      <wps:txbx>
                        <w:txbxContent>
                          <w:p w14:paraId="46F4E5BF" w14:textId="77777777" w:rsidR="005A3FE2" w:rsidRPr="005A3FE2" w:rsidRDefault="005A3FE2" w:rsidP="005A3FE2">
                            <w:pPr>
                              <w:pStyle w:val="BodyText"/>
                              <w:rPr>
                                <w:b/>
                                <w:bCs/>
                                <w:lang w:val="en-US"/>
                              </w:rPr>
                            </w:pPr>
                            <w:r w:rsidRPr="005A3FE2">
                              <w:rPr>
                                <w:b/>
                                <w:bCs/>
                                <w:lang w:val="en-US"/>
                              </w:rPr>
                              <w:t>High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D7575D" id="Text Box 65" o:spid="_x0000_s1037" type="#_x0000_t202" style="position:absolute;margin-left:694.15pt;margin-top:-.15pt;width:39.25pt;height:31.3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" stroked="f">
                <v:textbox>
                  <w:txbxContent>
                    <w:p w14:paraId="46F4E5BF" w14:textId="77777777" w:rsidR="005A3FE2" w:rsidRPr="005A3FE2" w:rsidRDefault="005A3FE2" w:rsidP="005A3FE2">
                      <w:pPr>
                        <w:pStyle w:val="BodyText"/>
                        <w:rPr>
                          <w:b/>
                          <w:bCs/>
                          <w:lang w:val="en-US"/>
                        </w:rPr>
                      </w:pPr>
                      <w:r w:rsidRPr="005A3FE2">
                        <w:rPr>
                          <w:b/>
                          <w:bCs/>
                          <w:lang w:val="en-US"/>
                        </w:rPr>
                        <w:t>High</w:t>
                      </w:r>
                    </w:p>
                  </w:txbxContent>
                </v:textbox>
                <w10:wrap anchorx="margin"/>
              </v:shape>
            </w:pict>
          </mc:Fallback>
        </mc:AlternateContent>
      </w:r>
      <w:r w:rsidR="00183416">
        <w:rPr>
          <w:noProof/>
        </w:rPr>
        <mc:AlternateContent>
          <mc:Choice Requires="wps">
            <w:drawing>
              <wp:anchor distT="0" distB="0" distL="114300" distR="114300" simplePos="0" relativeHeight="251658257" behindDoc="0" locked="0" layoutInCell="1" allowOverlap="1" wp14:anchorId="1B976814" wp14:editId="765701A5">
                <wp:simplePos x="0" y="0"/>
                <wp:positionH relativeFrom="margin">
                  <wp:posOffset>4044950</wp:posOffset>
                </wp:positionH>
                <wp:positionV relativeFrom="paragraph">
                  <wp:posOffset>87933</wp:posOffset>
                </wp:positionV>
                <wp:extent cx="1497330" cy="387627"/>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387627"/>
                        </a:xfrm>
                        <a:prstGeom prst="rect">
                          <a:avLst/>
                        </a:prstGeom>
                        <a:solidFill>
                          <a:srgbClr val="FFFFFF"/>
                        </a:solidFill>
                        <a:ln w="9525">
                          <a:noFill/>
                          <a:miter lim="800000"/>
                          <a:headEnd/>
                          <a:tailEnd/>
                        </a:ln>
                      </wps:spPr>
                      <wps:txbx>
                        <w:txbxContent>
                          <w:p w14:paraId="4ED9BD47" w14:textId="77777777" w:rsidR="00183416" w:rsidRPr="00183416" w:rsidRDefault="00183416" w:rsidP="00183416">
                            <w:pPr>
                              <w:pStyle w:val="BodyText"/>
                              <w:rPr>
                                <w:b/>
                                <w:bCs/>
                                <w:lang w:val="en-US"/>
                              </w:rPr>
                            </w:pPr>
                            <w:r w:rsidRPr="00183416">
                              <w:rPr>
                                <w:b/>
                                <w:bCs/>
                                <w:lang w:val="en-US"/>
                              </w:rPr>
                              <w:t>Stakeholder Interest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B976814" id="Text Box 10" o:spid="_x0000_s1038" type="#_x0000_t202" style="position:absolute;margin-left:318.5pt;margin-top:6.9pt;width:117.9pt;height:30.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" stroked="f">
                <v:textbox>
                  <w:txbxContent>
                    <w:p w14:paraId="4ED9BD47" w14:textId="77777777" w:rsidR="00183416" w:rsidRPr="00183416" w:rsidRDefault="00183416" w:rsidP="00183416">
                      <w:pPr>
                        <w:pStyle w:val="BodyText"/>
                        <w:rPr>
                          <w:b/>
                          <w:bCs/>
                          <w:lang w:val="en-US"/>
                        </w:rPr>
                      </w:pPr>
                      <w:r w:rsidRPr="00183416">
                        <w:rPr>
                          <w:b/>
                          <w:bCs/>
                          <w:lang w:val="en-US"/>
                        </w:rPr>
                        <w:t>Stakeholder Interest</w:t>
                      </w:r>
                    </w:p>
                  </w:txbxContent>
                </v:textbox>
                <w10:wrap anchorx="margin"/>
              </v:shape>
            </w:pict>
          </mc:Fallback>
        </mc:AlternateContent>
      </w:r>
    </w:p>
    <w:p w14:paraId="1BCF2823" w14:textId="26D12C89" w:rsidR="00AC207E" w:rsidRDefault="00AC207E" w:rsidP="007425C9"/>
    <w:p w14:paraId="410A9E38" w14:textId="1D50A4FB" w:rsidR="00A030FF" w:rsidRDefault="00A030FF" w:rsidP="33E03376">
      <w:pPr>
        <w:sectPr w:rsidR="00A030FF" w:rsidSect="001323E4">
          <w:headerReference w:type="default" r:id="rId46"/>
          <w:pgSz w:w="16839" w:h="11907" w:orient="landscape" w:code="9"/>
          <w:pgMar w:top="851" w:right="1418" w:bottom="851" w:left="992" w:header="284" w:footer="284" w:gutter="0"/>
          <w:cols w:space="284"/>
          <w:docGrid w:linePitch="360"/>
        </w:sectPr>
      </w:pPr>
    </w:p>
    <w:p w14:paraId="0617E56D" w14:textId="0FD69ACB" w:rsidR="00461785" w:rsidRDefault="00A03DD6" w:rsidP="00461785">
      <w:pPr>
        <w:pStyle w:val="Heading2"/>
      </w:pPr>
      <w:r>
        <w:lastRenderedPageBreak/>
        <w:t>Engagement</w:t>
      </w:r>
      <w:r w:rsidRPr="00942E64">
        <w:t xml:space="preserve"> </w:t>
      </w:r>
      <w:r w:rsidR="00942E64" w:rsidRPr="00942E64">
        <w:t>circle map</w:t>
      </w:r>
    </w:p>
    <w:p w14:paraId="090B3C01" w14:textId="763C35BC" w:rsidR="00461785" w:rsidRDefault="0007794E" w:rsidP="007425C9">
      <w:r>
        <w:rPr>
          <w:noProof/>
        </w:rPr>
        <mc:AlternateContent>
          <mc:Choice Requires="wpg">
            <w:drawing>
              <wp:anchor distT="0" distB="0" distL="114300" distR="114300" simplePos="0" relativeHeight="251658262" behindDoc="0" locked="0" layoutInCell="1" allowOverlap="1" wp14:anchorId="27028481" wp14:editId="67294EA9">
                <wp:simplePos x="0" y="0"/>
                <wp:positionH relativeFrom="margin">
                  <wp:align>left</wp:align>
                </wp:positionH>
                <wp:positionV relativeFrom="paragraph">
                  <wp:posOffset>10160</wp:posOffset>
                </wp:positionV>
                <wp:extent cx="8778240" cy="5835015"/>
                <wp:effectExtent l="0" t="0" r="0" b="0"/>
                <wp:wrapNone/>
                <wp:docPr id="88" name="Group 88"/>
                <wp:cNvGraphicFramePr/>
                <a:graphic xmlns:a="http://schemas.openxmlformats.org/drawingml/2006/main">
                  <a:graphicData uri="http://schemas.microsoft.com/office/word/2010/wordprocessingGroup">
                    <wpg:wgp>
                      <wpg:cNvGrpSpPr/>
                      <wpg:grpSpPr>
                        <a:xfrm>
                          <a:off x="0" y="0"/>
                          <a:ext cx="8778240" cy="5835015"/>
                          <a:chOff x="0" y="0"/>
                          <a:chExt cx="8778555" cy="5835130"/>
                        </a:xfrm>
                      </wpg:grpSpPr>
                      <wpg:grpSp>
                        <wpg:cNvPr id="89" name="Group 89"/>
                        <wpg:cNvGrpSpPr/>
                        <wpg:grpSpPr>
                          <a:xfrm>
                            <a:off x="0" y="0"/>
                            <a:ext cx="8778555" cy="5835130"/>
                            <a:chOff x="0" y="0"/>
                            <a:chExt cx="8778555" cy="5835130"/>
                          </a:xfrm>
                        </wpg:grpSpPr>
                        <wpg:grpSp>
                          <wpg:cNvPr id="90" name="Group 90"/>
                          <wpg:cNvGrpSpPr/>
                          <wpg:grpSpPr>
                            <a:xfrm>
                              <a:off x="0" y="0"/>
                              <a:ext cx="8356600" cy="5250815"/>
                              <a:chOff x="0" y="0"/>
                              <a:chExt cx="10357658" cy="6442363"/>
                            </a:xfrm>
                          </wpg:grpSpPr>
                          <wps:wsp>
                            <wps:cNvPr id="91" name="Oval 91"/>
                            <wps:cNvSpPr/>
                            <wps:spPr>
                              <a:xfrm>
                                <a:off x="0" y="0"/>
                                <a:ext cx="10357658" cy="6442363"/>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24691" y="640080"/>
                                <a:ext cx="8212974" cy="5112327"/>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99258" y="1122218"/>
                                <a:ext cx="6350924" cy="378206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581850" y="1695663"/>
                                <a:ext cx="4164677" cy="2618218"/>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834535" y="1902380"/>
                                <a:ext cx="2116310" cy="2187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Text Box 2"/>
                          <wps:cNvSpPr txBox="1">
                            <a:spLocks noChangeArrowheads="1"/>
                          </wps:cNvSpPr>
                          <wps:spPr bwMode="auto">
                            <a:xfrm>
                              <a:off x="856211" y="2069868"/>
                              <a:ext cx="931025" cy="355328"/>
                            </a:xfrm>
                            <a:prstGeom prst="rect">
                              <a:avLst/>
                            </a:prstGeom>
                            <a:noFill/>
                            <a:ln w="9525">
                              <a:noFill/>
                              <a:miter lim="800000"/>
                              <a:headEnd/>
                              <a:tailEnd/>
                            </a:ln>
                          </wps:spPr>
                          <wps:txbx>
                            <w:txbxContent>
                              <w:p w14:paraId="0D80746A" w14:textId="77777777" w:rsidR="00D92BF6" w:rsidRPr="00760C9E" w:rsidRDefault="00D92BF6" w:rsidP="00D92BF6">
                                <w:pPr>
                                  <w:pStyle w:val="BoldBodyText"/>
                                  <w:rPr>
                                    <w:lang w:val="en-US"/>
                                  </w:rPr>
                                </w:pPr>
                                <w:r w:rsidRPr="00760C9E">
                                  <w:rPr>
                                    <w:lang w:val="en-US"/>
                                  </w:rPr>
                                  <w:t>Empower</w:t>
                                </w:r>
                              </w:p>
                            </w:txbxContent>
                          </wps:txbx>
                          <wps:bodyPr rot="0" vert="horz" wrap="square" lIns="91440" tIns="45720" rIns="91440" bIns="45720" anchor="t" anchorCtr="0">
                            <a:noAutofit/>
                          </wps:bodyPr>
                        </wps:wsp>
                        <wps:wsp>
                          <wps:cNvPr id="97" name="Text Box 2"/>
                          <wps:cNvSpPr txBox="1">
                            <a:spLocks noChangeArrowheads="1"/>
                          </wps:cNvSpPr>
                          <wps:spPr bwMode="auto">
                            <a:xfrm>
                              <a:off x="2369042" y="1837077"/>
                              <a:ext cx="931025" cy="319714"/>
                            </a:xfrm>
                            <a:prstGeom prst="rect">
                              <a:avLst/>
                            </a:prstGeom>
                            <a:noFill/>
                            <a:ln w="9525">
                              <a:noFill/>
                              <a:miter lim="800000"/>
                              <a:headEnd/>
                              <a:tailEnd/>
                            </a:ln>
                          </wps:spPr>
                          <wps:txbx>
                            <w:txbxContent>
                              <w:p w14:paraId="13FECD05" w14:textId="77777777" w:rsidR="00D92BF6" w:rsidRPr="00760C9E" w:rsidRDefault="00D92BF6" w:rsidP="00D92BF6">
                                <w:pPr>
                                  <w:pStyle w:val="BoldBodyText"/>
                                  <w:rPr>
                                    <w:lang w:val="en-US"/>
                                  </w:rPr>
                                </w:pPr>
                                <w:r>
                                  <w:rPr>
                                    <w:lang w:val="en-US"/>
                                  </w:rPr>
                                  <w:t>Collaborate</w:t>
                                </w:r>
                              </w:p>
                            </w:txbxContent>
                          </wps:txbx>
                          <wps:bodyPr rot="0" vert="horz" wrap="square" lIns="91440" tIns="45720" rIns="91440" bIns="45720" anchor="t" anchorCtr="0">
                            <a:noAutofit/>
                          </wps:bodyPr>
                        </wps:wsp>
                        <wps:wsp>
                          <wps:cNvPr id="98" name="Text Box 2"/>
                          <wps:cNvSpPr txBox="1">
                            <a:spLocks noChangeArrowheads="1"/>
                          </wps:cNvSpPr>
                          <wps:spPr bwMode="auto">
                            <a:xfrm>
                              <a:off x="3848792" y="1596043"/>
                              <a:ext cx="931025" cy="411700"/>
                            </a:xfrm>
                            <a:prstGeom prst="rect">
                              <a:avLst/>
                            </a:prstGeom>
                            <a:noFill/>
                            <a:ln w="9525">
                              <a:noFill/>
                              <a:miter lim="800000"/>
                              <a:headEnd/>
                              <a:tailEnd/>
                            </a:ln>
                          </wps:spPr>
                          <wps:txbx>
                            <w:txbxContent>
                              <w:p w14:paraId="310BE95F" w14:textId="77777777" w:rsidR="00D92BF6" w:rsidRPr="00760C9E" w:rsidRDefault="00D92BF6" w:rsidP="00D92BF6">
                                <w:pPr>
                                  <w:pStyle w:val="BoldBodyText"/>
                                  <w:rPr>
                                    <w:lang w:val="en-US"/>
                                  </w:rPr>
                                </w:pPr>
                                <w:r w:rsidRPr="00760C9E">
                                  <w:rPr>
                                    <w:lang w:val="en-US"/>
                                  </w:rPr>
                                  <w:t>Involve</w:t>
                                </w:r>
                              </w:p>
                            </w:txbxContent>
                          </wps:txbx>
                          <wps:bodyPr rot="0" vert="horz" wrap="square" lIns="91440" tIns="45720" rIns="91440" bIns="45720" anchor="t" anchorCtr="0">
                            <a:noAutofit/>
                          </wps:bodyPr>
                        </wps:wsp>
                        <wps:wsp>
                          <wps:cNvPr id="99" name="Text Box 2"/>
                          <wps:cNvSpPr txBox="1">
                            <a:spLocks noChangeArrowheads="1"/>
                          </wps:cNvSpPr>
                          <wps:spPr bwMode="auto">
                            <a:xfrm>
                              <a:off x="5245330" y="1454726"/>
                              <a:ext cx="931025" cy="382351"/>
                            </a:xfrm>
                            <a:prstGeom prst="rect">
                              <a:avLst/>
                            </a:prstGeom>
                            <a:noFill/>
                            <a:ln w="9525">
                              <a:noFill/>
                              <a:miter lim="800000"/>
                              <a:headEnd/>
                              <a:tailEnd/>
                            </a:ln>
                          </wps:spPr>
                          <wps:txbx>
                            <w:txbxContent>
                              <w:p w14:paraId="3104AFF6" w14:textId="77777777" w:rsidR="00D92BF6" w:rsidRPr="00760C9E" w:rsidRDefault="00D92BF6" w:rsidP="00D92BF6">
                                <w:pPr>
                                  <w:pStyle w:val="BoldBodyText"/>
                                  <w:rPr>
                                    <w:lang w:val="en-US"/>
                                  </w:rPr>
                                </w:pPr>
                                <w:r w:rsidRPr="00760C9E">
                                  <w:rPr>
                                    <w:lang w:val="en-US"/>
                                  </w:rPr>
                                  <w:t>Consult</w:t>
                                </w:r>
                              </w:p>
                            </w:txbxContent>
                          </wps:txbx>
                          <wps:bodyPr rot="0" vert="horz" wrap="square" lIns="91440" tIns="45720" rIns="91440" bIns="45720" anchor="t" anchorCtr="0">
                            <a:noAutofit/>
                          </wps:bodyPr>
                        </wps:wsp>
                        <wps:wsp>
                          <wps:cNvPr id="100" name="Text Box 2"/>
                          <wps:cNvSpPr txBox="1">
                            <a:spLocks noChangeArrowheads="1"/>
                          </wps:cNvSpPr>
                          <wps:spPr bwMode="auto">
                            <a:xfrm>
                              <a:off x="6591992" y="1205320"/>
                              <a:ext cx="931025" cy="365092"/>
                            </a:xfrm>
                            <a:prstGeom prst="rect">
                              <a:avLst/>
                            </a:prstGeom>
                            <a:noFill/>
                            <a:ln w="9525">
                              <a:noFill/>
                              <a:miter lim="800000"/>
                              <a:headEnd/>
                              <a:tailEnd/>
                            </a:ln>
                          </wps:spPr>
                          <wps:txbx>
                            <w:txbxContent>
                              <w:p w14:paraId="1BDF5107" w14:textId="77777777" w:rsidR="00D92BF6" w:rsidRPr="00760C9E" w:rsidRDefault="00D92BF6" w:rsidP="00D92BF6">
                                <w:pPr>
                                  <w:pStyle w:val="BoldBodyText"/>
                                  <w:rPr>
                                    <w:lang w:val="en-US"/>
                                  </w:rPr>
                                </w:pPr>
                                <w:r w:rsidRPr="00760C9E">
                                  <w:rPr>
                                    <w:lang w:val="en-US"/>
                                  </w:rPr>
                                  <w:t>Inform</w:t>
                                </w:r>
                              </w:p>
                            </w:txbxContent>
                          </wps:txbx>
                          <wps:bodyPr rot="0" vert="horz" wrap="square" lIns="91440" tIns="45720" rIns="91440" bIns="45720" anchor="t" anchorCtr="0">
                            <a:noAutofit/>
                          </wps:bodyPr>
                        </wps:wsp>
                        <wps:wsp>
                          <wps:cNvPr id="101" name="Straight Arrow Connector 101"/>
                          <wps:cNvCnPr/>
                          <wps:spPr>
                            <a:xfrm flipH="1" flipV="1">
                              <a:off x="1401387" y="5412971"/>
                              <a:ext cx="6858000" cy="166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Text Box 2"/>
                          <wps:cNvSpPr txBox="1">
                            <a:spLocks noChangeArrowheads="1"/>
                          </wps:cNvSpPr>
                          <wps:spPr bwMode="auto">
                            <a:xfrm>
                              <a:off x="8279476" y="5278581"/>
                              <a:ext cx="499079" cy="332509"/>
                            </a:xfrm>
                            <a:prstGeom prst="rect">
                              <a:avLst/>
                            </a:prstGeom>
                            <a:noFill/>
                            <a:ln w="9525">
                              <a:noFill/>
                              <a:miter lim="800000"/>
                              <a:headEnd/>
                              <a:tailEnd/>
                            </a:ln>
                          </wps:spPr>
                          <wps:txbx>
                            <w:txbxContent>
                              <w:p w14:paraId="61343928" w14:textId="77777777" w:rsidR="00D92BF6" w:rsidRPr="00760C9E" w:rsidRDefault="00D92BF6" w:rsidP="00D92BF6">
                                <w:pPr>
                                  <w:pStyle w:val="BoldBodyText"/>
                                </w:pPr>
                                <w:r w:rsidRPr="00760C9E">
                                  <w:t>Low</w:t>
                                </w:r>
                              </w:p>
                            </w:txbxContent>
                          </wps:txbx>
                          <wps:bodyPr rot="0" vert="horz" wrap="square" lIns="91440" tIns="45720" rIns="91440" bIns="45720" anchor="t" anchorCtr="0">
                            <a:noAutofit/>
                          </wps:bodyPr>
                        </wps:wsp>
                        <wps:wsp>
                          <wps:cNvPr id="103" name="Text Box 2"/>
                          <wps:cNvSpPr txBox="1">
                            <a:spLocks noChangeArrowheads="1"/>
                          </wps:cNvSpPr>
                          <wps:spPr bwMode="auto">
                            <a:xfrm>
                              <a:off x="922712" y="5261956"/>
                              <a:ext cx="499079" cy="332509"/>
                            </a:xfrm>
                            <a:prstGeom prst="rect">
                              <a:avLst/>
                            </a:prstGeom>
                            <a:noFill/>
                            <a:ln w="9525">
                              <a:noFill/>
                              <a:miter lim="800000"/>
                              <a:headEnd/>
                              <a:tailEnd/>
                            </a:ln>
                          </wps:spPr>
                          <wps:txbx>
                            <w:txbxContent>
                              <w:p w14:paraId="2B81958A" w14:textId="77777777" w:rsidR="00D92BF6" w:rsidRPr="00760C9E" w:rsidRDefault="00D92BF6" w:rsidP="00D92BF6">
                                <w:pPr>
                                  <w:pStyle w:val="BoldBodyText"/>
                                  <w:rPr>
                                    <w:lang w:val="en-US"/>
                                  </w:rPr>
                                </w:pPr>
                                <w:r>
                                  <w:rPr>
                                    <w:lang w:val="en-US"/>
                                  </w:rPr>
                                  <w:t>High</w:t>
                                </w:r>
                              </w:p>
                            </w:txbxContent>
                          </wps:txbx>
                          <wps:bodyPr rot="0" vert="horz" wrap="square" lIns="91440" tIns="45720" rIns="91440" bIns="45720" anchor="t" anchorCtr="0">
                            <a:noAutofit/>
                          </wps:bodyPr>
                        </wps:wsp>
                        <wps:wsp>
                          <wps:cNvPr id="104" name="Text Box 2"/>
                          <wps:cNvSpPr txBox="1">
                            <a:spLocks noChangeArrowheads="1"/>
                          </wps:cNvSpPr>
                          <wps:spPr bwMode="auto">
                            <a:xfrm>
                              <a:off x="3649287" y="5486400"/>
                              <a:ext cx="2327564" cy="348730"/>
                            </a:xfrm>
                            <a:prstGeom prst="rect">
                              <a:avLst/>
                            </a:prstGeom>
                            <a:noFill/>
                            <a:ln w="9525">
                              <a:noFill/>
                              <a:miter lim="800000"/>
                              <a:headEnd/>
                              <a:tailEnd/>
                            </a:ln>
                          </wps:spPr>
                          <wps:txbx>
                            <w:txbxContent>
                              <w:p w14:paraId="25529917" w14:textId="77777777" w:rsidR="00D92BF6" w:rsidRPr="00760C9E" w:rsidRDefault="00D92BF6" w:rsidP="00D92BF6">
                                <w:pPr>
                                  <w:pStyle w:val="BoldBodyText"/>
                                  <w:rPr>
                                    <w:lang w:val="en-US"/>
                                  </w:rPr>
                                </w:pPr>
                                <w:r>
                                  <w:rPr>
                                    <w:lang w:val="en-US"/>
                                  </w:rPr>
                                  <w:t>Stakeholder Influence and Interest</w:t>
                                </w:r>
                              </w:p>
                            </w:txbxContent>
                          </wps:txbx>
                          <wps:bodyPr rot="0" vert="horz" wrap="square" lIns="91440" tIns="45720" rIns="91440" bIns="45720" anchor="t" anchorCtr="0">
                            <a:noAutofit/>
                          </wps:bodyPr>
                        </wps:wsp>
                      </wpg:grpSp>
                      <wps:wsp>
                        <wps:cNvPr id="105" name="Text Box 2"/>
                        <wps:cNvSpPr txBox="1">
                          <a:spLocks noChangeArrowheads="1"/>
                        </wps:cNvSpPr>
                        <wps:spPr bwMode="auto">
                          <a:xfrm>
                            <a:off x="789709" y="2377440"/>
                            <a:ext cx="1521774" cy="518217"/>
                          </a:xfrm>
                          <a:prstGeom prst="rect">
                            <a:avLst/>
                          </a:prstGeom>
                          <a:noFill/>
                          <a:ln w="9525">
                            <a:noFill/>
                            <a:miter lim="800000"/>
                            <a:headEnd/>
                            <a:tailEnd/>
                          </a:ln>
                        </wps:spPr>
                        <wps:txbx>
                          <w:txbxContent>
                            <w:p w14:paraId="6CC7C58B" w14:textId="4682DCC3" w:rsidR="00D92BF6" w:rsidRPr="00760C9E" w:rsidRDefault="00D92BF6" w:rsidP="00D92BF6">
                              <w:pPr>
                                <w:rPr>
                                  <w:sz w:val="16"/>
                                  <w:szCs w:val="16"/>
                                  <w:lang w:val="en-US"/>
                                </w:rPr>
                              </w:pPr>
                              <w:r w:rsidRPr="00760C9E">
                                <w:rPr>
                                  <w:sz w:val="16"/>
                                  <w:szCs w:val="16"/>
                                  <w:highlight w:val="lightGray"/>
                                  <w:lang w:val="en-US"/>
                                </w:rPr>
                                <w:t xml:space="preserve">[List </w:t>
                              </w:r>
                              <w:r w:rsidR="00A03DD6">
                                <w:rPr>
                                  <w:sz w:val="16"/>
                                  <w:szCs w:val="16"/>
                                  <w:highlight w:val="lightGray"/>
                                  <w:lang w:val="en-US"/>
                                </w:rPr>
                                <w:t>rightsholder</w:t>
                              </w:r>
                              <w:r w:rsidR="00B618DB">
                                <w:rPr>
                                  <w:sz w:val="16"/>
                                  <w:szCs w:val="16"/>
                                  <w:highlight w:val="lightGray"/>
                                  <w:lang w:val="en-US"/>
                                </w:rPr>
                                <w:t xml:space="preserve">/ </w:t>
                              </w:r>
                              <w:r w:rsidRPr="00760C9E">
                                <w:rPr>
                                  <w:sz w:val="16"/>
                                  <w:szCs w:val="16"/>
                                  <w:highlight w:val="lightGray"/>
                                  <w:lang w:val="en-US"/>
                                </w:rPr>
                                <w:t>stakeholder groups]</w:t>
                              </w:r>
                            </w:p>
                          </w:txbxContent>
                        </wps:txbx>
                        <wps:bodyPr rot="0" vert="horz" wrap="square" lIns="91440" tIns="45720" rIns="91440" bIns="45720" anchor="t" anchorCtr="0">
                          <a:noAutofit/>
                        </wps:bodyPr>
                      </wps:wsp>
                      <wps:wsp>
                        <wps:cNvPr id="109" name="Text Box 2"/>
                        <wps:cNvSpPr txBox="1">
                          <a:spLocks noChangeArrowheads="1"/>
                        </wps:cNvSpPr>
                        <wps:spPr bwMode="auto">
                          <a:xfrm>
                            <a:off x="6910055" y="2345681"/>
                            <a:ext cx="1404851" cy="497536"/>
                          </a:xfrm>
                          <a:prstGeom prst="rect">
                            <a:avLst/>
                          </a:prstGeom>
                          <a:noFill/>
                          <a:ln w="9525">
                            <a:noFill/>
                            <a:miter lim="800000"/>
                            <a:headEnd/>
                            <a:tailEnd/>
                          </a:ln>
                        </wps:spPr>
                        <wps:txbx>
                          <w:txbxContent>
                            <w:p w14:paraId="2ACE4140" w14:textId="48128588" w:rsidR="00D92BF6" w:rsidRPr="00760C9E" w:rsidRDefault="00D92BF6" w:rsidP="00D92BF6">
                              <w:pPr>
                                <w:rPr>
                                  <w:sz w:val="16"/>
                                  <w:szCs w:val="16"/>
                                  <w:lang w:val="en-US"/>
                                </w:rPr>
                              </w:pPr>
                              <w:r w:rsidRPr="00760C9E">
                                <w:rPr>
                                  <w:sz w:val="16"/>
                                  <w:szCs w:val="16"/>
                                  <w:highlight w:val="lightGray"/>
                                  <w:lang w:val="en-US"/>
                                </w:rPr>
                                <w:t xml:space="preserve">[List </w:t>
                              </w:r>
                              <w:r w:rsidR="00303677">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wpg:wgp>
                  </a:graphicData>
                </a:graphic>
              </wp:anchor>
            </w:drawing>
          </mc:Choice>
          <mc:Fallback>
            <w:pict>
              <v:group w14:anchorId="27028481" id="Group 88" o:spid="_x0000_s1039" style="position:absolute;margin-left:0;margin-top:.8pt;width:691.2pt;height:459.45pt;z-index:251658262;mso-position-horizontal:left;mso-position-horizontal-relative:margin" coordsize="87785,5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">
                <v:group id="Group 89" o:spid="_x0000_s1040" style="position:absolute;width:87785;height:58351" coordsize="87785,5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41" style="position:absolute;width:83566;height:52508" coordsize="103576,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Oval 91" o:spid="_x0000_s1042" style="position:absolute;width:103576;height:6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" fillcolor="#e4f6cd [661]" strokecolor="#186f93 [1604]" strokeweight="2pt"/>
                    <v:oval id="Oval 92" o:spid="_x0000_s1043" style="position:absolute;left:1246;top:6400;width:82130;height:5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" fillcolor="#eef7e4 [665]" strokecolor="#186f93 [1604]" strokeweight="2pt"/>
                    <v:oval id="Oval 93" o:spid="_x0000_s1044" style="position:absolute;left:2992;top:11222;width:63509;height:3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" fillcolor="#cee7ae [1945]" strokecolor="#186f93 [1604]" strokeweight="2pt"/>
                    <v:oval id="Oval 94" o:spid="_x0000_s1045" style="position:absolute;left:5818;top:16956;width:41647;height:2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" fillcolor="#00b0f0" strokecolor="#186f93 [1604]" strokeweight="2pt"/>
                    <v:oval id="Oval 95" o:spid="_x0000_s1046" style="position:absolute;left:8345;top:19023;width:21163;height:2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" fillcolor="#71c5e8 [3204]" strokecolor="#186f93 [1604]" strokeweight="2pt"/>
                  </v:group>
                  <v:shape id="Text Box 2" o:spid="_x0000_s1047" type="#_x0000_t202" style="position:absolute;left:8562;top:20698;width:9310;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D80746A" w14:textId="77777777" w:rsidR="00D92BF6" w:rsidRPr="00760C9E" w:rsidRDefault="00D92BF6" w:rsidP="00D92BF6">
                          <w:pPr>
                            <w:pStyle w:val="BoldBodyText"/>
                            <w:rPr>
                              <w:lang w:val="en-US"/>
                            </w:rPr>
                          </w:pPr>
                          <w:r w:rsidRPr="00760C9E">
                            <w:rPr>
                              <w:lang w:val="en-US"/>
                            </w:rPr>
                            <w:t>Empower</w:t>
                          </w:r>
                        </w:p>
                      </w:txbxContent>
                    </v:textbox>
                  </v:shape>
                  <v:shape id="Text Box 2" o:spid="_x0000_s1048" type="#_x0000_t202" style="position:absolute;left:23690;top:18370;width:9310;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3FECD05" w14:textId="77777777" w:rsidR="00D92BF6" w:rsidRPr="00760C9E" w:rsidRDefault="00D92BF6" w:rsidP="00D92BF6">
                          <w:pPr>
                            <w:pStyle w:val="BoldBodyText"/>
                            <w:rPr>
                              <w:lang w:val="en-US"/>
                            </w:rPr>
                          </w:pPr>
                          <w:r>
                            <w:rPr>
                              <w:lang w:val="en-US"/>
                            </w:rPr>
                            <w:t>Collaborate</w:t>
                          </w:r>
                        </w:p>
                      </w:txbxContent>
                    </v:textbox>
                  </v:shape>
                  <v:shape id="Text Box 2" o:spid="_x0000_s1049" type="#_x0000_t202" style="position:absolute;left:38487;top:15960;width:9311;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10BE95F" w14:textId="77777777" w:rsidR="00D92BF6" w:rsidRPr="00760C9E" w:rsidRDefault="00D92BF6" w:rsidP="00D92BF6">
                          <w:pPr>
                            <w:pStyle w:val="BoldBodyText"/>
                            <w:rPr>
                              <w:lang w:val="en-US"/>
                            </w:rPr>
                          </w:pPr>
                          <w:r w:rsidRPr="00760C9E">
                            <w:rPr>
                              <w:lang w:val="en-US"/>
                            </w:rPr>
                            <w:t>Involve</w:t>
                          </w:r>
                        </w:p>
                      </w:txbxContent>
                    </v:textbox>
                  </v:shape>
                  <v:shape id="Text Box 2" o:spid="_x0000_s1050" type="#_x0000_t202" style="position:absolute;left:52453;top:14547;width:9310;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3104AFF6" w14:textId="77777777" w:rsidR="00D92BF6" w:rsidRPr="00760C9E" w:rsidRDefault="00D92BF6" w:rsidP="00D92BF6">
                          <w:pPr>
                            <w:pStyle w:val="BoldBodyText"/>
                            <w:rPr>
                              <w:lang w:val="en-US"/>
                            </w:rPr>
                          </w:pPr>
                          <w:r w:rsidRPr="00760C9E">
                            <w:rPr>
                              <w:lang w:val="en-US"/>
                            </w:rPr>
                            <w:t>Consult</w:t>
                          </w:r>
                        </w:p>
                      </w:txbxContent>
                    </v:textbox>
                  </v:shape>
                  <v:shape id="Text Box 2" o:spid="_x0000_s1051" type="#_x0000_t202" style="position:absolute;left:65919;top:12053;width:9311;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BDF5107" w14:textId="77777777" w:rsidR="00D92BF6" w:rsidRPr="00760C9E" w:rsidRDefault="00D92BF6" w:rsidP="00D92BF6">
                          <w:pPr>
                            <w:pStyle w:val="BoldBodyText"/>
                            <w:rPr>
                              <w:lang w:val="en-US"/>
                            </w:rPr>
                          </w:pPr>
                          <w:r w:rsidRPr="00760C9E">
                            <w:rPr>
                              <w:lang w:val="en-US"/>
                            </w:rPr>
                            <w:t>Inform</w:t>
                          </w:r>
                        </w:p>
                      </w:txbxContent>
                    </v:textbox>
                  </v:shape>
                  <v:shapetype id="_x0000_t32" coordsize="21600,21600" o:spt="32" o:oned="t" path="m,l21600,21600e" filled="f">
                    <v:path arrowok="t" fillok="f" o:connecttype="none"/>
                    <o:lock v:ext="edit" shapetype="t"/>
                  </v:shapetype>
                  <v:shape id="Straight Arrow Connector 101" o:spid="_x0000_s1052" type="#_x0000_t32" style="position:absolute;left:14013;top:54129;width:68580;height:1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" strokecolor="#61bee5 [3044]">
                    <v:stroke endarrow="block"/>
                  </v:shape>
                  <v:shape id="Text Box 2" o:spid="_x0000_s1053" type="#_x0000_t202" style="position:absolute;left:82794;top:52785;width:4991;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61343928" w14:textId="77777777" w:rsidR="00D92BF6" w:rsidRPr="00760C9E" w:rsidRDefault="00D92BF6" w:rsidP="00D92BF6">
                          <w:pPr>
                            <w:pStyle w:val="BoldBodyText"/>
                          </w:pPr>
                          <w:r w:rsidRPr="00760C9E">
                            <w:t>Low</w:t>
                          </w:r>
                        </w:p>
                      </w:txbxContent>
                    </v:textbox>
                  </v:shape>
                  <v:shape id="Text Box 2" o:spid="_x0000_s1054" type="#_x0000_t202" style="position:absolute;left:9227;top:52619;width:4990;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2B81958A" w14:textId="77777777" w:rsidR="00D92BF6" w:rsidRPr="00760C9E" w:rsidRDefault="00D92BF6" w:rsidP="00D92BF6">
                          <w:pPr>
                            <w:pStyle w:val="BoldBodyText"/>
                            <w:rPr>
                              <w:lang w:val="en-US"/>
                            </w:rPr>
                          </w:pPr>
                          <w:r>
                            <w:rPr>
                              <w:lang w:val="en-US"/>
                            </w:rPr>
                            <w:t>High</w:t>
                          </w:r>
                        </w:p>
                      </w:txbxContent>
                    </v:textbox>
                  </v:shape>
                  <v:shape id="Text Box 2" o:spid="_x0000_s1055" type="#_x0000_t202" style="position:absolute;left:36492;top:54864;width:23276;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5529917" w14:textId="77777777" w:rsidR="00D92BF6" w:rsidRPr="00760C9E" w:rsidRDefault="00D92BF6" w:rsidP="00D92BF6">
                          <w:pPr>
                            <w:pStyle w:val="BoldBodyText"/>
                            <w:rPr>
                              <w:lang w:val="en-US"/>
                            </w:rPr>
                          </w:pPr>
                          <w:r>
                            <w:rPr>
                              <w:lang w:val="en-US"/>
                            </w:rPr>
                            <w:t>Stakeholder Influence and Interest</w:t>
                          </w:r>
                        </w:p>
                      </w:txbxContent>
                    </v:textbox>
                  </v:shape>
                </v:group>
                <v:shape id="Text Box 2" o:spid="_x0000_s1056" type="#_x0000_t202" style="position:absolute;left:7897;top:23774;width:1521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6CC7C58B" w14:textId="4682DCC3" w:rsidR="00D92BF6" w:rsidRPr="00760C9E" w:rsidRDefault="00D92BF6" w:rsidP="00D92BF6">
                        <w:pPr>
                          <w:rPr>
                            <w:sz w:val="16"/>
                            <w:szCs w:val="16"/>
                            <w:lang w:val="en-US"/>
                          </w:rPr>
                        </w:pPr>
                        <w:r w:rsidRPr="00760C9E">
                          <w:rPr>
                            <w:sz w:val="16"/>
                            <w:szCs w:val="16"/>
                            <w:highlight w:val="lightGray"/>
                            <w:lang w:val="en-US"/>
                          </w:rPr>
                          <w:t xml:space="preserve">[List </w:t>
                        </w:r>
                        <w:r w:rsidR="00A03DD6">
                          <w:rPr>
                            <w:sz w:val="16"/>
                            <w:szCs w:val="16"/>
                            <w:highlight w:val="lightGray"/>
                            <w:lang w:val="en-US"/>
                          </w:rPr>
                          <w:t>rightsholder</w:t>
                        </w:r>
                        <w:r w:rsidR="00B618DB">
                          <w:rPr>
                            <w:sz w:val="16"/>
                            <w:szCs w:val="16"/>
                            <w:highlight w:val="lightGray"/>
                            <w:lang w:val="en-US"/>
                          </w:rPr>
                          <w:t xml:space="preserve">/ </w:t>
                        </w:r>
                        <w:r w:rsidRPr="00760C9E">
                          <w:rPr>
                            <w:sz w:val="16"/>
                            <w:szCs w:val="16"/>
                            <w:highlight w:val="lightGray"/>
                            <w:lang w:val="en-US"/>
                          </w:rPr>
                          <w:t>stakeholder groups]</w:t>
                        </w:r>
                      </w:p>
                    </w:txbxContent>
                  </v:textbox>
                </v:shape>
                <v:shape id="Text Box 2" o:spid="_x0000_s1057" type="#_x0000_t202" style="position:absolute;left:69100;top:23456;width:14049;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ACE4140" w14:textId="48128588" w:rsidR="00D92BF6" w:rsidRPr="00760C9E" w:rsidRDefault="00D92BF6" w:rsidP="00D92BF6">
                        <w:pPr>
                          <w:rPr>
                            <w:sz w:val="16"/>
                            <w:szCs w:val="16"/>
                            <w:lang w:val="en-US"/>
                          </w:rPr>
                        </w:pPr>
                        <w:r w:rsidRPr="00760C9E">
                          <w:rPr>
                            <w:sz w:val="16"/>
                            <w:szCs w:val="16"/>
                            <w:highlight w:val="lightGray"/>
                            <w:lang w:val="en-US"/>
                          </w:rPr>
                          <w:t xml:space="preserve">[List </w:t>
                        </w:r>
                        <w:r w:rsidR="00303677">
                          <w:rPr>
                            <w:sz w:val="16"/>
                            <w:szCs w:val="16"/>
                            <w:highlight w:val="lightGray"/>
                            <w:lang w:val="en-US"/>
                          </w:rPr>
                          <w:t xml:space="preserve">rightsholder/ </w:t>
                        </w:r>
                        <w:r w:rsidRPr="00760C9E">
                          <w:rPr>
                            <w:sz w:val="16"/>
                            <w:szCs w:val="16"/>
                            <w:highlight w:val="lightGray"/>
                            <w:lang w:val="en-US"/>
                          </w:rPr>
                          <w:t>stakeholder groups]</w:t>
                        </w:r>
                      </w:p>
                    </w:txbxContent>
                  </v:textbox>
                </v:shape>
                <w10:wrap anchorx="margin"/>
              </v:group>
            </w:pict>
          </mc:Fallback>
        </mc:AlternateContent>
      </w:r>
      <w:r>
        <w:rPr>
          <w:noProof/>
        </w:rPr>
        <mc:AlternateContent>
          <mc:Choice Requires="wps">
            <w:drawing>
              <wp:anchor distT="0" distB="0" distL="114300" distR="114300" simplePos="0" relativeHeight="251658265" behindDoc="0" locked="0" layoutInCell="1" allowOverlap="1" wp14:anchorId="2662B300" wp14:editId="2B4FC041">
                <wp:simplePos x="0" y="0"/>
                <wp:positionH relativeFrom="column">
                  <wp:posOffset>5516935</wp:posOffset>
                </wp:positionH>
                <wp:positionV relativeFrom="paragraph">
                  <wp:posOffset>2357065</wp:posOffset>
                </wp:positionV>
                <wp:extent cx="1404801" cy="497526"/>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801" cy="497526"/>
                        </a:xfrm>
                        <a:prstGeom prst="rect">
                          <a:avLst/>
                        </a:prstGeom>
                        <a:noFill/>
                        <a:ln w="9525">
                          <a:noFill/>
                          <a:miter lim="800000"/>
                          <a:headEnd/>
                          <a:tailEnd/>
                        </a:ln>
                      </wps:spPr>
                      <wps:txbx>
                        <w:txbxContent>
                          <w:p w14:paraId="5055D80E"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anchor>
            </w:drawing>
          </mc:Choice>
          <mc:Fallback>
            <w:pict>
              <v:shape w14:anchorId="2662B300" id="Text Box 37" o:spid="_x0000_s1058" type="#_x0000_t202" style="position:absolute;margin-left:434.4pt;margin-top:185.6pt;width:110.6pt;height:39.2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" filled="f" stroked="f">
                <v:textbox>
                  <w:txbxContent>
                    <w:p w14:paraId="5055D80E"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5942388" wp14:editId="54DA1A7A">
                <wp:simplePos x="0" y="0"/>
                <wp:positionH relativeFrom="page">
                  <wp:align>center</wp:align>
                </wp:positionH>
                <wp:positionV relativeFrom="paragraph">
                  <wp:posOffset>2372967</wp:posOffset>
                </wp:positionV>
                <wp:extent cx="1404801" cy="497526"/>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801" cy="497526"/>
                        </a:xfrm>
                        <a:prstGeom prst="rect">
                          <a:avLst/>
                        </a:prstGeom>
                        <a:noFill/>
                        <a:ln w="9525">
                          <a:noFill/>
                          <a:miter lim="800000"/>
                          <a:headEnd/>
                          <a:tailEnd/>
                        </a:ln>
                      </wps:spPr>
                      <wps:txbx>
                        <w:txbxContent>
                          <w:p w14:paraId="3083E6D4"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anchor>
            </w:drawing>
          </mc:Choice>
          <mc:Fallback>
            <w:pict>
              <v:shape w14:anchorId="05942388" id="Text Box 35" o:spid="_x0000_s1059" type="#_x0000_t202" style="position:absolute;margin-left:0;margin-top:186.85pt;width:110.6pt;height:39.2pt;z-index:251658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0u/AEAANUDAAAOAAAAZHJzL2Uyb0RvYy54bWysU9Fu2yAUfZ+0f0C8L3Ysp0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" filled="f" stroked="f">
                <v:textbox>
                  <w:txbxContent>
                    <w:p w14:paraId="3083E6D4"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w10:wrap anchorx="page"/>
              </v:shape>
            </w:pict>
          </mc:Fallback>
        </mc:AlternateContent>
      </w:r>
      <w:r>
        <w:rPr>
          <w:noProof/>
        </w:rPr>
        <mc:AlternateContent>
          <mc:Choice Requires="wps">
            <w:drawing>
              <wp:anchor distT="0" distB="0" distL="114300" distR="114300" simplePos="0" relativeHeight="251658263" behindDoc="0" locked="0" layoutInCell="1" allowOverlap="1" wp14:anchorId="4E30D124" wp14:editId="7EE66122">
                <wp:simplePos x="0" y="0"/>
                <wp:positionH relativeFrom="column">
                  <wp:posOffset>2543148</wp:posOffset>
                </wp:positionH>
                <wp:positionV relativeFrom="paragraph">
                  <wp:posOffset>2349114</wp:posOffset>
                </wp:positionV>
                <wp:extent cx="1404801" cy="497526"/>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801" cy="497526"/>
                        </a:xfrm>
                        <a:prstGeom prst="rect">
                          <a:avLst/>
                        </a:prstGeom>
                        <a:noFill/>
                        <a:ln w="9525">
                          <a:noFill/>
                          <a:miter lim="800000"/>
                          <a:headEnd/>
                          <a:tailEnd/>
                        </a:ln>
                      </wps:spPr>
                      <wps:txbx>
                        <w:txbxContent>
                          <w:p w14:paraId="692C0671"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anchor>
            </w:drawing>
          </mc:Choice>
          <mc:Fallback>
            <w:pict>
              <v:shape w14:anchorId="4E30D124" id="Text Box 34" o:spid="_x0000_s1060" type="#_x0000_t202" style="position:absolute;margin-left:200.25pt;margin-top:184.95pt;width:110.6pt;height:39.2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" filled="f" stroked="f">
                <v:textbox>
                  <w:txbxContent>
                    <w:p w14:paraId="692C0671" w14:textId="77777777" w:rsidR="0007794E" w:rsidRPr="00760C9E" w:rsidRDefault="0007794E" w:rsidP="0007794E">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v:shape>
            </w:pict>
          </mc:Fallback>
        </mc:AlternateContent>
      </w:r>
      <w:r w:rsidR="00303677">
        <w:rPr>
          <w:noProof/>
        </w:rPr>
        <mc:AlternateContent>
          <mc:Choice Requires="wps">
            <w:drawing>
              <wp:anchor distT="0" distB="0" distL="114300" distR="114300" simplePos="0" relativeHeight="251658261" behindDoc="0" locked="0" layoutInCell="1" allowOverlap="1" wp14:anchorId="7BA33D5A" wp14:editId="1846FF69">
                <wp:simplePos x="0" y="0"/>
                <wp:positionH relativeFrom="column">
                  <wp:posOffset>5307330</wp:posOffset>
                </wp:positionH>
                <wp:positionV relativeFrom="paragraph">
                  <wp:posOffset>1683385</wp:posOffset>
                </wp:positionV>
                <wp:extent cx="1276350" cy="603250"/>
                <wp:effectExtent l="0" t="0" r="0"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03250"/>
                        </a:xfrm>
                        <a:prstGeom prst="rect">
                          <a:avLst/>
                        </a:prstGeom>
                        <a:noFill/>
                        <a:ln w="9525">
                          <a:noFill/>
                          <a:miter lim="800000"/>
                          <a:headEnd/>
                          <a:tailEnd/>
                        </a:ln>
                      </wps:spPr>
                      <wps:txbx>
                        <w:txbxContent>
                          <w:p w14:paraId="36D23F54"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33D5A" id="Text Box 54" o:spid="_x0000_s1061" type="#_x0000_t202" style="position:absolute;margin-left:417.9pt;margin-top:132.55pt;width:100.5pt;height:4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" filled="f" stroked="f">
                <v:textbox>
                  <w:txbxContent>
                    <w:p w14:paraId="36D23F54"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v:shape>
            </w:pict>
          </mc:Fallback>
        </mc:AlternateContent>
      </w:r>
      <w:r w:rsidR="00303677">
        <w:rPr>
          <w:noProof/>
        </w:rPr>
        <mc:AlternateContent>
          <mc:Choice Requires="wps">
            <w:drawing>
              <wp:anchor distT="0" distB="0" distL="114300" distR="114300" simplePos="0" relativeHeight="251658260" behindDoc="0" locked="0" layoutInCell="1" allowOverlap="1" wp14:anchorId="3D0E0375" wp14:editId="43F5BCD6">
                <wp:simplePos x="0" y="0"/>
                <wp:positionH relativeFrom="column">
                  <wp:posOffset>3751580</wp:posOffset>
                </wp:positionH>
                <wp:positionV relativeFrom="paragraph">
                  <wp:posOffset>1920323</wp:posOffset>
                </wp:positionV>
                <wp:extent cx="1521719" cy="518207"/>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719" cy="518207"/>
                        </a:xfrm>
                        <a:prstGeom prst="rect">
                          <a:avLst/>
                        </a:prstGeom>
                        <a:noFill/>
                        <a:ln w="9525">
                          <a:noFill/>
                          <a:miter lim="800000"/>
                          <a:headEnd/>
                          <a:tailEnd/>
                        </a:ln>
                      </wps:spPr>
                      <wps:txbx>
                        <w:txbxContent>
                          <w:p w14:paraId="5EAA976D"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anchor>
            </w:drawing>
          </mc:Choice>
          <mc:Fallback>
            <w:pict>
              <v:shape w14:anchorId="3D0E0375" id="Text Box 53" o:spid="_x0000_s1062" type="#_x0000_t202" style="position:absolute;margin-left:295.4pt;margin-top:151.2pt;width:119.8pt;height:40.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" filled="f" stroked="f">
                <v:textbox>
                  <w:txbxContent>
                    <w:p w14:paraId="5EAA976D"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v:shape>
            </w:pict>
          </mc:Fallback>
        </mc:AlternateContent>
      </w:r>
      <w:r w:rsidR="00303677">
        <w:rPr>
          <w:noProof/>
        </w:rPr>
        <mc:AlternateContent>
          <mc:Choice Requires="wps">
            <w:drawing>
              <wp:anchor distT="0" distB="0" distL="114300" distR="114300" simplePos="0" relativeHeight="251658259" behindDoc="0" locked="0" layoutInCell="1" allowOverlap="1" wp14:anchorId="14D56ACD" wp14:editId="2479C91B">
                <wp:simplePos x="0" y="0"/>
                <wp:positionH relativeFrom="column">
                  <wp:posOffset>2341880</wp:posOffset>
                </wp:positionH>
                <wp:positionV relativeFrom="paragraph">
                  <wp:posOffset>2083162</wp:posOffset>
                </wp:positionV>
                <wp:extent cx="1521719" cy="518207"/>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719" cy="518207"/>
                        </a:xfrm>
                        <a:prstGeom prst="rect">
                          <a:avLst/>
                        </a:prstGeom>
                        <a:noFill/>
                        <a:ln w="9525">
                          <a:noFill/>
                          <a:miter lim="800000"/>
                          <a:headEnd/>
                          <a:tailEnd/>
                        </a:ln>
                      </wps:spPr>
                      <wps:txbx>
                        <w:txbxContent>
                          <w:p w14:paraId="3E595DC5"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wps:txbx>
                      <wps:bodyPr rot="0" vert="horz" wrap="square" lIns="91440" tIns="45720" rIns="91440" bIns="45720" anchor="t" anchorCtr="0">
                        <a:noAutofit/>
                      </wps:bodyPr>
                    </wps:wsp>
                  </a:graphicData>
                </a:graphic>
              </wp:anchor>
            </w:drawing>
          </mc:Choice>
          <mc:Fallback>
            <w:pict>
              <v:shape w14:anchorId="14D56ACD" id="Text Box 44" o:spid="_x0000_s1063" type="#_x0000_t202" style="position:absolute;margin-left:184.4pt;margin-top:164.05pt;width:119.8pt;height:40.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" filled="f" stroked="f">
                <v:textbox>
                  <w:txbxContent>
                    <w:p w14:paraId="3E595DC5" w14:textId="77777777" w:rsidR="00303677" w:rsidRPr="00760C9E" w:rsidRDefault="00303677" w:rsidP="00303677">
                      <w:pPr>
                        <w:rPr>
                          <w:sz w:val="16"/>
                          <w:szCs w:val="16"/>
                          <w:lang w:val="en-US"/>
                        </w:rPr>
                      </w:pPr>
                      <w:r w:rsidRPr="00760C9E">
                        <w:rPr>
                          <w:sz w:val="16"/>
                          <w:szCs w:val="16"/>
                          <w:highlight w:val="lightGray"/>
                          <w:lang w:val="en-US"/>
                        </w:rPr>
                        <w:t xml:space="preserve">[List </w:t>
                      </w:r>
                      <w:r>
                        <w:rPr>
                          <w:sz w:val="16"/>
                          <w:szCs w:val="16"/>
                          <w:highlight w:val="lightGray"/>
                          <w:lang w:val="en-US"/>
                        </w:rPr>
                        <w:t xml:space="preserve">rightsholder/ </w:t>
                      </w:r>
                      <w:r w:rsidRPr="00760C9E">
                        <w:rPr>
                          <w:sz w:val="16"/>
                          <w:szCs w:val="16"/>
                          <w:highlight w:val="lightGray"/>
                          <w:lang w:val="en-US"/>
                        </w:rPr>
                        <w:t>stakeholder groups]</w:t>
                      </w:r>
                    </w:p>
                  </w:txbxContent>
                </v:textbox>
              </v:shape>
            </w:pict>
          </mc:Fallback>
        </mc:AlternateContent>
      </w:r>
    </w:p>
    <w:p w14:paraId="015B07C6" w14:textId="77777777" w:rsidR="00461785" w:rsidRDefault="00461785" w:rsidP="007425C9">
      <w:pPr>
        <w:sectPr w:rsidR="00461785" w:rsidSect="001323E4">
          <w:pgSz w:w="16839" w:h="11907" w:orient="landscape" w:code="9"/>
          <w:pgMar w:top="851" w:right="1418" w:bottom="851" w:left="992" w:header="284" w:footer="284" w:gutter="0"/>
          <w:cols w:space="284"/>
          <w:docGrid w:linePitch="360"/>
        </w:sectPr>
      </w:pPr>
    </w:p>
    <w:p w14:paraId="038CADB4" w14:textId="12BAA8E5" w:rsidR="00237996" w:rsidRDefault="00237996" w:rsidP="00237996">
      <w:pPr>
        <w:pStyle w:val="Heading2"/>
      </w:pPr>
      <w:bookmarkStart w:id="4" w:name="attach2"/>
      <w:bookmarkEnd w:id="4"/>
      <w:r>
        <w:lastRenderedPageBreak/>
        <w:t xml:space="preserve">Attachment 2: Key Principles </w:t>
      </w:r>
    </w:p>
    <w:p w14:paraId="58BD7DB8" w14:textId="7312CD01" w:rsidR="00237996" w:rsidRDefault="00237996" w:rsidP="00237996">
      <w:r>
        <w:t xml:space="preserve">There are six key principles guiding the design and delivery of engagement during CMMP development which follow the Victorian Government’s </w:t>
      </w:r>
      <w:hyperlink r:id="rId47" w:history="1">
        <w:r w:rsidRPr="006112D4">
          <w:rPr>
            <w:rStyle w:val="Hyperlink"/>
          </w:rPr>
          <w:t>Public Engagement Framework 2021-2025</w:t>
        </w:r>
      </w:hyperlink>
      <w:r>
        <w:t>.</w:t>
      </w:r>
    </w:p>
    <w:p w14:paraId="5D8124E8" w14:textId="7BB93241" w:rsidR="00BF4BA1" w:rsidRDefault="00237996" w:rsidP="00237996">
      <w:r>
        <w:t xml:space="preserve">An overview of the six principles </w:t>
      </w:r>
      <w:r w:rsidR="2A249FD3">
        <w:t>is</w:t>
      </w:r>
      <w:r>
        <w:t xml:space="preserve"> provided in the table below.</w:t>
      </w:r>
    </w:p>
    <w:p w14:paraId="4C083901" w14:textId="77777777" w:rsidR="00461785" w:rsidRDefault="00461785" w:rsidP="00237996"/>
    <w:tbl>
      <w:tblPr>
        <w:tblStyle w:val="ListTable3-Accent1"/>
        <w:tblW w:w="0" w:type="auto"/>
        <w:tblLook w:val="04A0" w:firstRow="1" w:lastRow="0" w:firstColumn="1" w:lastColumn="0" w:noHBand="0" w:noVBand="1"/>
      </w:tblPr>
      <w:tblGrid>
        <w:gridCol w:w="1980"/>
        <w:gridCol w:w="7534"/>
      </w:tblGrid>
      <w:tr w:rsidR="00461785" w:rsidRPr="00DA28DB" w14:paraId="125736D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24E79E54" w14:textId="77777777" w:rsidR="00461785" w:rsidRPr="00DA28DB" w:rsidRDefault="00461785">
            <w:pPr>
              <w:pStyle w:val="BodyText"/>
              <w:spacing w:line="240" w:lineRule="auto"/>
              <w:rPr>
                <w:rFonts w:ascii="Arial" w:hAnsi="Arial" w:cs="Arial"/>
                <w:sz w:val="18"/>
                <w:szCs w:val="18"/>
              </w:rPr>
            </w:pPr>
            <w:r w:rsidRPr="00DA28DB">
              <w:rPr>
                <w:rFonts w:ascii="Arial" w:hAnsi="Arial" w:cs="Arial"/>
                <w:sz w:val="18"/>
                <w:szCs w:val="18"/>
              </w:rPr>
              <w:t>Principle</w:t>
            </w:r>
          </w:p>
        </w:tc>
        <w:tc>
          <w:tcPr>
            <w:tcW w:w="7534" w:type="dxa"/>
          </w:tcPr>
          <w:p w14:paraId="64B1C173" w14:textId="77777777" w:rsidR="00461785" w:rsidRPr="00DA28DB" w:rsidRDefault="00461785">
            <w:pPr>
              <w:pStyle w:val="Body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A28DB">
              <w:rPr>
                <w:rFonts w:ascii="Arial" w:hAnsi="Arial" w:cs="Arial"/>
                <w:sz w:val="18"/>
                <w:szCs w:val="18"/>
              </w:rPr>
              <w:t xml:space="preserve">What </w:t>
            </w:r>
            <w:r>
              <w:rPr>
                <w:rFonts w:ascii="Arial" w:hAnsi="Arial" w:cs="Arial"/>
                <w:sz w:val="18"/>
                <w:szCs w:val="18"/>
              </w:rPr>
              <w:t>the principle</w:t>
            </w:r>
            <w:r w:rsidRPr="00DA28DB">
              <w:rPr>
                <w:rFonts w:ascii="Arial" w:hAnsi="Arial" w:cs="Arial"/>
                <w:sz w:val="18"/>
                <w:szCs w:val="18"/>
              </w:rPr>
              <w:t xml:space="preserve"> looks like in practice</w:t>
            </w:r>
          </w:p>
        </w:tc>
      </w:tr>
      <w:tr w:rsidR="00461785" w:rsidRPr="00DA28DB" w14:paraId="3D047C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DEA1D4"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Meaningful</w:t>
            </w:r>
          </w:p>
        </w:tc>
        <w:tc>
          <w:tcPr>
            <w:tcW w:w="7534" w:type="dxa"/>
          </w:tcPr>
          <w:p w14:paraId="15F31ACF" w14:textId="77777777" w:rsidR="00461785" w:rsidRDefault="00461785" w:rsidP="00D92BF6">
            <w:pPr>
              <w:pStyle w:val="BodyTex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The purpose of engagement is clear.</w:t>
            </w:r>
          </w:p>
          <w:p w14:paraId="2A58340B" w14:textId="6C4D508B" w:rsidR="00461785" w:rsidRDefault="00BA2C7D" w:rsidP="00D92BF6">
            <w:pPr>
              <w:pStyle w:val="BodyTex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Rightsholde</w:t>
            </w:r>
            <w:r w:rsidR="0047490D">
              <w:rPr>
                <w:rFonts w:ascii="Arial" w:hAnsi="Arial" w:cs="Arial"/>
                <w:sz w:val="18"/>
                <w:szCs w:val="18"/>
              </w:rPr>
              <w:t>r</w:t>
            </w:r>
            <w:r>
              <w:rPr>
                <w:rFonts w:ascii="Arial" w:hAnsi="Arial" w:cs="Arial"/>
                <w:sz w:val="18"/>
                <w:szCs w:val="18"/>
              </w:rPr>
              <w:t xml:space="preserve">s/ </w:t>
            </w:r>
            <w:r w:rsidR="00461785">
              <w:rPr>
                <w:rFonts w:ascii="Arial" w:hAnsi="Arial" w:cs="Arial"/>
                <w:sz w:val="18"/>
                <w:szCs w:val="18"/>
              </w:rPr>
              <w:t>Stakeholders have sufficient time, resources and opportunities to participate in the engagement activity.</w:t>
            </w:r>
          </w:p>
          <w:p w14:paraId="14D1505B" w14:textId="0A955DFF" w:rsidR="00461785" w:rsidRPr="00DA28DB" w:rsidRDefault="00BA2C7D" w:rsidP="00D92BF6">
            <w:pPr>
              <w:pStyle w:val="BodyTex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Rightsholde</w:t>
            </w:r>
            <w:r w:rsidR="0047490D">
              <w:rPr>
                <w:rFonts w:ascii="Arial" w:hAnsi="Arial" w:cs="Arial"/>
                <w:sz w:val="18"/>
                <w:szCs w:val="18"/>
              </w:rPr>
              <w:t>r</w:t>
            </w:r>
            <w:r>
              <w:rPr>
                <w:rFonts w:ascii="Arial" w:hAnsi="Arial" w:cs="Arial"/>
                <w:sz w:val="18"/>
                <w:szCs w:val="18"/>
              </w:rPr>
              <w:t xml:space="preserve">s/ </w:t>
            </w:r>
            <w:r w:rsidR="00461785">
              <w:rPr>
                <w:rFonts w:ascii="Arial" w:hAnsi="Arial" w:cs="Arial"/>
                <w:sz w:val="18"/>
                <w:szCs w:val="18"/>
              </w:rPr>
              <w:t>Stakeholders can participate in decision-making that affects them.</w:t>
            </w:r>
          </w:p>
        </w:tc>
      </w:tr>
      <w:tr w:rsidR="00461785" w:rsidRPr="00DA28DB" w14:paraId="3A7E7FFC" w14:textId="77777777">
        <w:tc>
          <w:tcPr>
            <w:cnfStyle w:val="001000000000" w:firstRow="0" w:lastRow="0" w:firstColumn="1" w:lastColumn="0" w:oddVBand="0" w:evenVBand="0" w:oddHBand="0" w:evenHBand="0" w:firstRowFirstColumn="0" w:firstRowLastColumn="0" w:lastRowFirstColumn="0" w:lastRowLastColumn="0"/>
            <w:tcW w:w="1980" w:type="dxa"/>
          </w:tcPr>
          <w:p w14:paraId="70176252"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Inclusive</w:t>
            </w:r>
          </w:p>
        </w:tc>
        <w:tc>
          <w:tcPr>
            <w:tcW w:w="7534" w:type="dxa"/>
          </w:tcPr>
          <w:p w14:paraId="4C23EA0F" w14:textId="036D6E95" w:rsidR="00461785" w:rsidRPr="00E30CB6" w:rsidRDefault="00461785" w:rsidP="00D92BF6">
            <w:pPr>
              <w:pStyle w:val="BodyTex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CB6">
              <w:rPr>
                <w:rFonts w:ascii="Arial" w:hAnsi="Arial" w:cs="Arial"/>
                <w:sz w:val="18"/>
                <w:szCs w:val="18"/>
              </w:rPr>
              <w:t xml:space="preserve">Engage in a way that is accessible to </w:t>
            </w:r>
            <w:r w:rsidR="00BA2C7D">
              <w:rPr>
                <w:rFonts w:ascii="Arial" w:hAnsi="Arial" w:cs="Arial"/>
                <w:sz w:val="18"/>
                <w:szCs w:val="18"/>
              </w:rPr>
              <w:t>rightsholder/</w:t>
            </w:r>
            <w:r w:rsidRPr="00E30CB6">
              <w:rPr>
                <w:rFonts w:ascii="Arial" w:hAnsi="Arial" w:cs="Arial"/>
                <w:sz w:val="18"/>
                <w:szCs w:val="18"/>
              </w:rPr>
              <w:t>stakeholder groups that may require additional consideration.  This includes people with disabilities, people with culturally, ethnically or linguistically diverse backgrounds, elderly people, people in remote locations, and Aboriginal and Torres Strait Islanders.</w:t>
            </w:r>
          </w:p>
          <w:p w14:paraId="18D72E79" w14:textId="3CBF58BF" w:rsidR="00461785" w:rsidRDefault="00461785" w:rsidP="00D92BF6">
            <w:pPr>
              <w:pStyle w:val="BodyTex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Consider how </w:t>
            </w:r>
            <w:r w:rsidR="00BA2C7D">
              <w:rPr>
                <w:rFonts w:ascii="Arial" w:hAnsi="Arial" w:cs="Arial"/>
                <w:sz w:val="18"/>
                <w:szCs w:val="18"/>
              </w:rPr>
              <w:t>rightsholder/</w:t>
            </w:r>
            <w:r>
              <w:rPr>
                <w:rFonts w:ascii="Arial" w:hAnsi="Arial" w:cs="Arial"/>
                <w:sz w:val="18"/>
                <w:szCs w:val="18"/>
              </w:rPr>
              <w:t>stakeholder groups want to participant and design the engagement approach accordingly.</w:t>
            </w:r>
          </w:p>
          <w:p w14:paraId="121E9673" w14:textId="22ED0970" w:rsidR="00461785" w:rsidRPr="00DA28DB" w:rsidRDefault="00461785" w:rsidP="00D92BF6">
            <w:pPr>
              <w:pStyle w:val="BodyTex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Offer several ways for </w:t>
            </w:r>
            <w:r w:rsidR="00931D1B">
              <w:rPr>
                <w:rFonts w:ascii="Arial" w:hAnsi="Arial" w:cs="Arial"/>
                <w:sz w:val="18"/>
                <w:szCs w:val="18"/>
              </w:rPr>
              <w:t>rightsholder/</w:t>
            </w:r>
            <w:r>
              <w:rPr>
                <w:rFonts w:ascii="Arial" w:hAnsi="Arial" w:cs="Arial"/>
                <w:sz w:val="18"/>
                <w:szCs w:val="18"/>
              </w:rPr>
              <w:t>stakeholders to engage.</w:t>
            </w:r>
          </w:p>
        </w:tc>
      </w:tr>
      <w:tr w:rsidR="00461785" w:rsidRPr="00DA28DB" w14:paraId="53AE2C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00C7F5"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 xml:space="preserve">Transparent </w:t>
            </w:r>
          </w:p>
        </w:tc>
        <w:tc>
          <w:tcPr>
            <w:tcW w:w="7534" w:type="dxa"/>
          </w:tcPr>
          <w:p w14:paraId="1303BA94" w14:textId="334F90BB" w:rsidR="00461785" w:rsidRDefault="00461785" w:rsidP="00D92BF6">
            <w:pPr>
              <w:pStyle w:val="BodyTex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Be clear about what the </w:t>
            </w:r>
            <w:r w:rsidR="00931D1B">
              <w:rPr>
                <w:rFonts w:ascii="Arial" w:hAnsi="Arial" w:cs="Arial"/>
                <w:sz w:val="18"/>
                <w:szCs w:val="18"/>
              </w:rPr>
              <w:t>rightsholder/</w:t>
            </w:r>
            <w:r>
              <w:rPr>
                <w:rFonts w:ascii="Arial" w:hAnsi="Arial" w:cs="Arial"/>
                <w:sz w:val="18"/>
                <w:szCs w:val="18"/>
              </w:rPr>
              <w:t>stakeholder group can and cannot influence and explaining why.</w:t>
            </w:r>
          </w:p>
          <w:p w14:paraId="11197891" w14:textId="77777777" w:rsidR="00461785" w:rsidRDefault="00461785" w:rsidP="00D92BF6">
            <w:pPr>
              <w:pStyle w:val="BodyTex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Share background information about the CMMP development process and its purpose.</w:t>
            </w:r>
          </w:p>
          <w:p w14:paraId="1932FA04" w14:textId="3856B46D" w:rsidR="00461785" w:rsidRPr="00D256B4" w:rsidRDefault="00461785" w:rsidP="00D92BF6">
            <w:pPr>
              <w:pStyle w:val="BodyTex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Seek diverse opinions to have a holistic understanding of </w:t>
            </w:r>
            <w:r w:rsidR="00CA24AB">
              <w:rPr>
                <w:rFonts w:ascii="Arial" w:hAnsi="Arial" w:cs="Arial"/>
                <w:sz w:val="18"/>
                <w:szCs w:val="18"/>
              </w:rPr>
              <w:t>rightsholder/</w:t>
            </w:r>
            <w:r>
              <w:rPr>
                <w:rFonts w:ascii="Arial" w:hAnsi="Arial" w:cs="Arial"/>
                <w:sz w:val="18"/>
                <w:szCs w:val="18"/>
              </w:rPr>
              <w:t>stakeholder values, impacts and opportunities.</w:t>
            </w:r>
          </w:p>
        </w:tc>
      </w:tr>
      <w:tr w:rsidR="00461785" w:rsidRPr="00DA28DB" w14:paraId="090DBBC4" w14:textId="77777777">
        <w:tc>
          <w:tcPr>
            <w:cnfStyle w:val="001000000000" w:firstRow="0" w:lastRow="0" w:firstColumn="1" w:lastColumn="0" w:oddVBand="0" w:evenVBand="0" w:oddHBand="0" w:evenHBand="0" w:firstRowFirstColumn="0" w:firstRowLastColumn="0" w:lastRowFirstColumn="0" w:lastRowLastColumn="0"/>
            <w:tcW w:w="1980" w:type="dxa"/>
          </w:tcPr>
          <w:p w14:paraId="5BF92A35"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Informed</w:t>
            </w:r>
          </w:p>
        </w:tc>
        <w:tc>
          <w:tcPr>
            <w:tcW w:w="7534" w:type="dxa"/>
          </w:tcPr>
          <w:p w14:paraId="00D51185" w14:textId="361D05A8" w:rsidR="00461785" w:rsidRPr="00DA28DB" w:rsidRDefault="00461785" w:rsidP="00D92BF6">
            <w:pPr>
              <w:pStyle w:val="BodyText"/>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Provide relevant information to </w:t>
            </w:r>
            <w:r w:rsidR="00CA24AB">
              <w:rPr>
                <w:rFonts w:ascii="Arial" w:hAnsi="Arial" w:cs="Arial"/>
                <w:sz w:val="18"/>
                <w:szCs w:val="18"/>
              </w:rPr>
              <w:t>rightsholder/</w:t>
            </w:r>
            <w:r>
              <w:rPr>
                <w:rFonts w:ascii="Arial" w:hAnsi="Arial" w:cs="Arial"/>
                <w:sz w:val="18"/>
                <w:szCs w:val="18"/>
              </w:rPr>
              <w:t>stakeholder groups in a timely manner.</w:t>
            </w:r>
          </w:p>
        </w:tc>
      </w:tr>
      <w:tr w:rsidR="00461785" w:rsidRPr="00DA28DB" w14:paraId="07BE68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E8F444"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Accountable</w:t>
            </w:r>
          </w:p>
        </w:tc>
        <w:tc>
          <w:tcPr>
            <w:tcW w:w="7534" w:type="dxa"/>
          </w:tcPr>
          <w:p w14:paraId="79EFC488" w14:textId="77777777" w:rsidR="00461785" w:rsidRDefault="00461785" w:rsidP="00D92BF6">
            <w:pPr>
              <w:pStyle w:val="BodyText"/>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When planning for engagement, be clear on its purpose, scope and objectives. </w:t>
            </w:r>
          </w:p>
          <w:p w14:paraId="7E538652" w14:textId="77777777" w:rsidR="00461785" w:rsidRDefault="00461785" w:rsidP="00D92BF6">
            <w:pPr>
              <w:pStyle w:val="BodyText"/>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Understand engagement risks and take steps to mitigate them</w:t>
            </w:r>
          </w:p>
          <w:p w14:paraId="6554EDCD" w14:textId="13BDE95E" w:rsidR="00461785" w:rsidRDefault="00461785" w:rsidP="00D92BF6">
            <w:pPr>
              <w:pStyle w:val="BodyText"/>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Provide the opportunity for </w:t>
            </w:r>
            <w:r w:rsidR="00CA24AB">
              <w:rPr>
                <w:rFonts w:ascii="Arial" w:hAnsi="Arial" w:cs="Arial"/>
                <w:sz w:val="18"/>
                <w:szCs w:val="18"/>
              </w:rPr>
              <w:t>rightsholder/</w:t>
            </w:r>
            <w:r>
              <w:rPr>
                <w:rFonts w:ascii="Arial" w:hAnsi="Arial" w:cs="Arial"/>
                <w:sz w:val="18"/>
                <w:szCs w:val="18"/>
              </w:rPr>
              <w:t xml:space="preserve">stakeholder groups to ask questions and provide feedback.  </w:t>
            </w:r>
          </w:p>
          <w:p w14:paraId="0633AE9D" w14:textId="0E702908" w:rsidR="00461785" w:rsidRPr="00DA28DB" w:rsidRDefault="00461785" w:rsidP="00D92BF6">
            <w:pPr>
              <w:pStyle w:val="BodyText"/>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Address questions and concerns from </w:t>
            </w:r>
            <w:r w:rsidR="00CA24AB">
              <w:rPr>
                <w:rFonts w:ascii="Arial" w:hAnsi="Arial" w:cs="Arial"/>
                <w:sz w:val="18"/>
                <w:szCs w:val="18"/>
              </w:rPr>
              <w:t>rightsholder/stakeholder</w:t>
            </w:r>
            <w:r>
              <w:rPr>
                <w:rFonts w:ascii="Arial" w:hAnsi="Arial" w:cs="Arial"/>
                <w:sz w:val="18"/>
                <w:szCs w:val="18"/>
              </w:rPr>
              <w:t xml:space="preserve"> groups as they occur.  </w:t>
            </w:r>
          </w:p>
        </w:tc>
      </w:tr>
      <w:tr w:rsidR="00461785" w:rsidRPr="00DA28DB" w14:paraId="30155F3F" w14:textId="77777777">
        <w:tc>
          <w:tcPr>
            <w:cnfStyle w:val="001000000000" w:firstRow="0" w:lastRow="0" w:firstColumn="1" w:lastColumn="0" w:oddVBand="0" w:evenVBand="0" w:oddHBand="0" w:evenHBand="0" w:firstRowFirstColumn="0" w:firstRowLastColumn="0" w:lastRowFirstColumn="0" w:lastRowLastColumn="0"/>
            <w:tcW w:w="1980" w:type="dxa"/>
          </w:tcPr>
          <w:p w14:paraId="2EAA51E0" w14:textId="77777777" w:rsidR="00461785" w:rsidRPr="00DA28DB" w:rsidRDefault="00461785">
            <w:pPr>
              <w:pStyle w:val="BodyText"/>
              <w:spacing w:line="240" w:lineRule="auto"/>
              <w:rPr>
                <w:rFonts w:ascii="Arial" w:hAnsi="Arial" w:cs="Arial"/>
                <w:b w:val="0"/>
                <w:bCs w:val="0"/>
                <w:sz w:val="18"/>
                <w:szCs w:val="18"/>
              </w:rPr>
            </w:pPr>
            <w:r w:rsidRPr="00DA28DB">
              <w:rPr>
                <w:rFonts w:ascii="Arial" w:hAnsi="Arial" w:cs="Arial"/>
                <w:b w:val="0"/>
                <w:bCs w:val="0"/>
                <w:sz w:val="18"/>
                <w:szCs w:val="18"/>
              </w:rPr>
              <w:t>Valuable</w:t>
            </w:r>
          </w:p>
        </w:tc>
        <w:tc>
          <w:tcPr>
            <w:tcW w:w="7534" w:type="dxa"/>
          </w:tcPr>
          <w:p w14:paraId="5713DD15" w14:textId="7FE2DC3D" w:rsidR="00461785" w:rsidRPr="00DA28DB" w:rsidRDefault="00461785" w:rsidP="00D92BF6">
            <w:pPr>
              <w:pStyle w:val="BodyText"/>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Build value for </w:t>
            </w:r>
            <w:r w:rsidR="00CA24AB">
              <w:rPr>
                <w:rFonts w:ascii="Arial" w:hAnsi="Arial" w:cs="Arial"/>
                <w:sz w:val="18"/>
                <w:szCs w:val="18"/>
              </w:rPr>
              <w:t>rightsholder/stakeholder</w:t>
            </w:r>
            <w:r>
              <w:rPr>
                <w:rFonts w:ascii="Arial" w:hAnsi="Arial" w:cs="Arial"/>
                <w:sz w:val="18"/>
                <w:szCs w:val="18"/>
              </w:rPr>
              <w:t xml:space="preserve"> groups through engagement, such as through the social impact of informing or involving.  </w:t>
            </w:r>
          </w:p>
        </w:tc>
      </w:tr>
    </w:tbl>
    <w:p w14:paraId="2900F5EF" w14:textId="77777777" w:rsidR="00461785" w:rsidRDefault="00461785" w:rsidP="00237996"/>
    <w:sectPr w:rsidR="00461785" w:rsidSect="00461785">
      <w:headerReference w:type="default" r:id="rId48"/>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62D22" w14:textId="77777777" w:rsidR="008E0014" w:rsidRDefault="008E0014" w:rsidP="00CD157B">
      <w:pPr>
        <w:pStyle w:val="NoSpacing"/>
      </w:pPr>
    </w:p>
    <w:p w14:paraId="51DE25CD" w14:textId="77777777" w:rsidR="008E0014" w:rsidRDefault="008E0014"/>
  </w:endnote>
  <w:endnote w:type="continuationSeparator" w:id="0">
    <w:p w14:paraId="562F5BE8" w14:textId="77777777" w:rsidR="008E0014" w:rsidRDefault="008E0014" w:rsidP="00CD157B">
      <w:pPr>
        <w:pStyle w:val="NoSpacing"/>
      </w:pPr>
    </w:p>
    <w:p w14:paraId="71E5A660" w14:textId="77777777" w:rsidR="008E0014" w:rsidRDefault="008E0014"/>
  </w:endnote>
  <w:endnote w:type="continuationNotice" w:id="1">
    <w:p w14:paraId="5459230E" w14:textId="77777777" w:rsidR="008E0014" w:rsidRDefault="008E0014" w:rsidP="00CD157B">
      <w:pPr>
        <w:pStyle w:val="NoSpacing"/>
      </w:pPr>
    </w:p>
    <w:p w14:paraId="7AA2A2F4" w14:textId="77777777" w:rsidR="008E0014" w:rsidRDefault="008E0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IC-Ligh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7409" w14:textId="46242EC8" w:rsidR="00037BCC" w:rsidRDefault="00037BCC">
    <w:pPr>
      <w:pStyle w:val="Footer"/>
    </w:pPr>
    <w:r>
      <w:t>Engagement Plan Template</w:t>
    </w:r>
  </w:p>
  <w:p w14:paraId="492D715D" w14:textId="66E53EF8" w:rsidR="00037BCC" w:rsidRDefault="00037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FD0E5" w14:textId="77777777" w:rsidR="00122359" w:rsidRDefault="00122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5BFC5" w14:textId="77777777" w:rsidR="00122359" w:rsidRDefault="001223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C7F39" w14:textId="77777777" w:rsidR="006717C7" w:rsidRDefault="006717C7">
    <w:pPr>
      <w:pStyle w:val="Footer"/>
    </w:pPr>
    <w:r>
      <w:t>Engagement Plan Template</w:t>
    </w:r>
  </w:p>
  <w:p w14:paraId="1FD9824E" w14:textId="77777777" w:rsidR="006717C7" w:rsidRDefault="00671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98E9C" w14:textId="77777777" w:rsidR="008E0014" w:rsidRPr="0056073C" w:rsidRDefault="008E0014" w:rsidP="005D764F">
      <w:pPr>
        <w:pStyle w:val="FootnoteSeparator"/>
      </w:pPr>
    </w:p>
    <w:p w14:paraId="6B40D1EF" w14:textId="77777777" w:rsidR="008E0014" w:rsidRDefault="008E0014"/>
  </w:footnote>
  <w:footnote w:type="continuationSeparator" w:id="0">
    <w:p w14:paraId="37AAFF31" w14:textId="77777777" w:rsidR="008E0014" w:rsidRPr="00CA30B7" w:rsidRDefault="008E0014" w:rsidP="006D5A90">
      <w:pPr>
        <w:rPr>
          <w:lang w:val="en-US"/>
        </w:rPr>
      </w:pPr>
      <w:r w:rsidRPr="00CA30B7">
        <w:rPr>
          <w:lang w:val="en-US"/>
        </w:rPr>
        <w:t>_______</w:t>
      </w:r>
    </w:p>
    <w:p w14:paraId="360CC1FC" w14:textId="77777777" w:rsidR="008E0014" w:rsidRDefault="008E0014"/>
  </w:footnote>
  <w:footnote w:type="continuationNotice" w:id="1">
    <w:p w14:paraId="56C396DD" w14:textId="77777777" w:rsidR="008E0014" w:rsidRDefault="008E0014" w:rsidP="006D5A90"/>
    <w:p w14:paraId="287F8051" w14:textId="77777777" w:rsidR="008E0014" w:rsidRDefault="008E0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B5561" w14:textId="5CCE3D85" w:rsidR="005B389F" w:rsidRDefault="00E629F6">
    <w:pPr>
      <w:pStyle w:val="Header"/>
    </w:pPr>
    <w:r w:rsidRPr="00484CC4">
      <w:rPr>
        <w:noProof/>
      </w:rPr>
      <mc:AlternateContent>
        <mc:Choice Requires="wps">
          <w:drawing>
            <wp:anchor distT="0" distB="0" distL="114300" distR="114300" simplePos="0" relativeHeight="251681797" behindDoc="0" locked="1" layoutInCell="1" allowOverlap="1" wp14:anchorId="6F1AF43A" wp14:editId="755603F4">
              <wp:simplePos x="0" y="0"/>
              <wp:positionH relativeFrom="page">
                <wp:posOffset>6518910</wp:posOffset>
              </wp:positionH>
              <wp:positionV relativeFrom="page">
                <wp:posOffset>-26670</wp:posOffset>
              </wp:positionV>
              <wp:extent cx="1054735" cy="445770"/>
              <wp:effectExtent l="0" t="0" r="0" b="0"/>
              <wp:wrapNone/>
              <wp:docPr id="328940538" name="Freeform: Shape 328940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5F42AB90"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1AF43A" id="Freeform: Shape 328940538" o:spid="_x0000_s1064" alt="&quot;&quot;" style="position:absolute;margin-left:513.3pt;margin-top:-2.1pt;width:83.05pt;height:35.1pt;z-index:2516817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" adj="-11796480,,5400" path="m1052207,l,,212255,445516r839952,l1052207,xe" fillcolor="#71c5e8 [3204]" stroked="f">
              <v:stroke joinstyle="miter"/>
              <v:formulas/>
              <v:path arrowok="t" o:connecttype="custom" textboxrect="0,0,1052829,445770"/>
              <v:textbox inset="0,0,0,0">
                <w:txbxContent>
                  <w:p w14:paraId="5F42AB90" w14:textId="77777777" w:rsidR="00E629F6" w:rsidRDefault="00E629F6" w:rsidP="00E629F6">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82821" behindDoc="0" locked="1" layoutInCell="1" allowOverlap="1" wp14:anchorId="55DD2F02" wp14:editId="7FE29CC0">
              <wp:simplePos x="0" y="0"/>
              <wp:positionH relativeFrom="page">
                <wp:posOffset>4631690</wp:posOffset>
              </wp:positionH>
              <wp:positionV relativeFrom="page">
                <wp:posOffset>-26670</wp:posOffset>
              </wp:positionV>
              <wp:extent cx="1468755" cy="445770"/>
              <wp:effectExtent l="0" t="0" r="0" b="0"/>
              <wp:wrapNone/>
              <wp:docPr id="1047344304" name="Freeform: Shape 1047344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2CDE9310"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DD2F02" id="Freeform: Shape 1047344304" o:spid="_x0000_s1065" alt="&quot;&quot;" style="position:absolute;margin-left:364.7pt;margin-top:-2.1pt;width:115.65pt;height:35.1pt;z-index:251682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n/CQIAAHI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2CDE9310" w14:textId="77777777" w:rsidR="00E629F6" w:rsidRDefault="00E629F6" w:rsidP="00E629F6">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83845" behindDoc="0" locked="1" layoutInCell="1" allowOverlap="1" wp14:anchorId="2DBB9561" wp14:editId="33A46E5B">
              <wp:simplePos x="0" y="0"/>
              <wp:positionH relativeFrom="page">
                <wp:posOffset>3790315</wp:posOffset>
              </wp:positionH>
              <wp:positionV relativeFrom="page">
                <wp:posOffset>-26670</wp:posOffset>
              </wp:positionV>
              <wp:extent cx="1050925" cy="445770"/>
              <wp:effectExtent l="0" t="0" r="0" b="0"/>
              <wp:wrapNone/>
              <wp:docPr id="1078836488" name="Freeform: Shape 1078836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6CA5AE19"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BB9561" id="Freeform: Shape 1078836488" o:spid="_x0000_s1066" alt="&quot;&quot;" style="position:absolute;margin-left:298.45pt;margin-top:-2.1pt;width:82.75pt;height:35.1pt;z-index:2516838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6CA5AE19" w14:textId="77777777" w:rsidR="00E629F6" w:rsidRDefault="00E629F6" w:rsidP="00E629F6">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84869" behindDoc="0" locked="1" layoutInCell="1" allowOverlap="1" wp14:anchorId="11EA2860" wp14:editId="462A7598">
              <wp:simplePos x="0" y="0"/>
              <wp:positionH relativeFrom="page">
                <wp:posOffset>4630420</wp:posOffset>
              </wp:positionH>
              <wp:positionV relativeFrom="page">
                <wp:posOffset>-26670</wp:posOffset>
              </wp:positionV>
              <wp:extent cx="421005" cy="445770"/>
              <wp:effectExtent l="0" t="0" r="0" b="0"/>
              <wp:wrapNone/>
              <wp:docPr id="644311103" name="Freeform: Shape 644311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5AD6E883"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EA2860" id="Freeform: Shape 644311103" o:spid="_x0000_s1067" alt="&quot;&quot;" style="position:absolute;margin-left:364.6pt;margin-top:-2.1pt;width:33.15pt;height:35.1pt;z-index:2516848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" adj="-11796480,,5400" path="m210019,l,445516r420027,l210019,xe" fillcolor="#201547 [3215]" stroked="f">
              <v:stroke joinstyle="miter"/>
              <v:formulas/>
              <v:path arrowok="t" o:connecttype="custom" textboxrect="0,0,420370,445770"/>
              <v:textbox inset="0,0,0,0">
                <w:txbxContent>
                  <w:p w14:paraId="5AD6E883" w14:textId="77777777" w:rsidR="00E629F6" w:rsidRDefault="00E629F6" w:rsidP="00E629F6">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79749" behindDoc="0" locked="0" layoutInCell="1" allowOverlap="1" wp14:anchorId="54F25EAB" wp14:editId="625C4037">
              <wp:simplePos x="0" y="0"/>
              <wp:positionH relativeFrom="page">
                <wp:posOffset>6985</wp:posOffset>
              </wp:positionH>
              <wp:positionV relativeFrom="page">
                <wp:posOffset>-27123</wp:posOffset>
              </wp:positionV>
              <wp:extent cx="7560000" cy="446400"/>
              <wp:effectExtent l="0" t="0" r="3175" b="0"/>
              <wp:wrapNone/>
              <wp:docPr id="1841031041" name="Freeform: Shape 184103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62D7D656"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F25EAB" id="Freeform: Shape 1841031041" o:spid="_x0000_s1068" alt="&quot;&quot;" style="position:absolute;margin-left:.55pt;margin-top:-2.15pt;width:595.3pt;height:35.15pt;z-index:251679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" adj="-11796480,,5400" path="m5250116,l127,,,445516r5040109,l5250116,xe" fillcolor="#201547 [3215]" stroked="f">
              <v:stroke joinstyle="miter"/>
              <v:formulas/>
              <v:path arrowok="t" o:connecttype="custom" textboxrect="0,0,5250180,445770"/>
              <v:textbox inset="0,0,0,0">
                <w:txbxContent>
                  <w:p w14:paraId="62D7D656" w14:textId="77777777" w:rsidR="00E629F6" w:rsidRDefault="00E629F6" w:rsidP="00E629F6">
                    <w:pPr>
                      <w:jc w:val="cente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09FC" w14:textId="77777777" w:rsidR="006717C7" w:rsidRPr="00CD157B" w:rsidRDefault="006717C7" w:rsidP="00CD157B">
    <w:pPr>
      <w:pStyle w:val="Header"/>
    </w:pPr>
    <w:r w:rsidRPr="00484CC4">
      <w:rPr>
        <w:noProof/>
      </w:rPr>
      <mc:AlternateContent>
        <mc:Choice Requires="wps">
          <w:drawing>
            <wp:anchor distT="0" distB="0" distL="114300" distR="114300" simplePos="0" relativeHeight="251718661" behindDoc="0" locked="1" layoutInCell="1" allowOverlap="1" wp14:anchorId="070BEC6E" wp14:editId="6F79F061">
              <wp:simplePos x="0" y="0"/>
              <wp:positionH relativeFrom="page">
                <wp:posOffset>6488430</wp:posOffset>
              </wp:positionH>
              <wp:positionV relativeFrom="page">
                <wp:posOffset>0</wp:posOffset>
              </wp:positionV>
              <wp:extent cx="1054735" cy="445770"/>
              <wp:effectExtent l="0" t="0" r="0" b="0"/>
              <wp:wrapNone/>
              <wp:docPr id="97667335" name="Freeform: Shape 97667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531950EE"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0BEC6E" id="Freeform: Shape 97667335" o:spid="_x0000_s1129" alt="&quot;&quot;" style="position:absolute;margin-left:510.9pt;margin-top:0;width:83.05pt;height:35.1pt;z-index:2517186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" adj="-11796480,,5400" path="m1052207,l,,212255,445516r839952,l1052207,xe" fillcolor="#71c5e8 [3204]" stroked="f">
              <v:stroke joinstyle="miter"/>
              <v:formulas/>
              <v:path arrowok="t" o:connecttype="custom" textboxrect="0,0,1052829,445770"/>
              <v:textbox inset="0,0,0,0">
                <w:txbxContent>
                  <w:p w14:paraId="531950EE"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9685" behindDoc="0" locked="1" layoutInCell="1" allowOverlap="1" wp14:anchorId="3407B0D3" wp14:editId="26176499">
              <wp:simplePos x="0" y="0"/>
              <wp:positionH relativeFrom="page">
                <wp:posOffset>4601210</wp:posOffset>
              </wp:positionH>
              <wp:positionV relativeFrom="page">
                <wp:posOffset>0</wp:posOffset>
              </wp:positionV>
              <wp:extent cx="1468755" cy="445770"/>
              <wp:effectExtent l="0" t="0" r="0" b="0"/>
              <wp:wrapNone/>
              <wp:docPr id="1395646357" name="Freeform: Shape 1395646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0D429581"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07B0D3" id="Freeform: Shape 1395646357" o:spid="_x0000_s1130" alt="&quot;&quot;" style="position:absolute;margin-left:362.3pt;margin-top:0;width:115.65pt;height:35.1pt;z-index:2517196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0D429581"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0709" behindDoc="0" locked="1" layoutInCell="1" allowOverlap="1" wp14:anchorId="6A7B022B" wp14:editId="0C0F1B7E">
              <wp:simplePos x="0" y="0"/>
              <wp:positionH relativeFrom="page">
                <wp:posOffset>3759835</wp:posOffset>
              </wp:positionH>
              <wp:positionV relativeFrom="page">
                <wp:posOffset>0</wp:posOffset>
              </wp:positionV>
              <wp:extent cx="1050925" cy="445770"/>
              <wp:effectExtent l="0" t="0" r="0" b="0"/>
              <wp:wrapNone/>
              <wp:docPr id="1867808312" name="Freeform: Shape 1867808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71717494"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7B022B" id="Freeform: Shape 1867808312" o:spid="_x0000_s1131" alt="&quot;&quot;" style="position:absolute;margin-left:296.05pt;margin-top:0;width:82.75pt;height:35.1pt;z-index:251720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71717494"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1733" behindDoc="0" locked="1" layoutInCell="1" allowOverlap="1" wp14:anchorId="3A9E6B85" wp14:editId="6A8F9060">
              <wp:simplePos x="0" y="0"/>
              <wp:positionH relativeFrom="page">
                <wp:posOffset>4599940</wp:posOffset>
              </wp:positionH>
              <wp:positionV relativeFrom="page">
                <wp:posOffset>0</wp:posOffset>
              </wp:positionV>
              <wp:extent cx="421005" cy="445770"/>
              <wp:effectExtent l="0" t="0" r="0" b="0"/>
              <wp:wrapNone/>
              <wp:docPr id="60929089" name="Freeform: Shape 60929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0F87D278"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9E6B85" id="Freeform: Shape 60929089" o:spid="_x0000_s1132" alt="&quot;&quot;" style="position:absolute;margin-left:362.2pt;margin-top:0;width:33.15pt;height:35.1pt;z-index:2517217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0F87D278"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4565" behindDoc="0" locked="1" layoutInCell="1" allowOverlap="1" wp14:anchorId="20A2A285" wp14:editId="1A419485">
              <wp:simplePos x="0" y="0"/>
              <wp:positionH relativeFrom="page">
                <wp:posOffset>9648190</wp:posOffset>
              </wp:positionH>
              <wp:positionV relativeFrom="page">
                <wp:posOffset>3810</wp:posOffset>
              </wp:positionV>
              <wp:extent cx="1054735" cy="445770"/>
              <wp:effectExtent l="0" t="0" r="0" b="0"/>
              <wp:wrapNone/>
              <wp:docPr id="1702637818" name="Freeform: Shape 17026378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291F163D"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A2A285" id="Freeform: Shape 1702637818" o:spid="_x0000_s1133" alt="&quot;&quot;" style="position:absolute;margin-left:759.7pt;margin-top:.3pt;width:83.05pt;height:35.1pt;z-index:251714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291F163D" w14:textId="77777777" w:rsidR="006717C7" w:rsidRDefault="006717C7"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5589" behindDoc="0" locked="1" layoutInCell="1" allowOverlap="1" wp14:anchorId="60EB81BD" wp14:editId="45DD1E2E">
              <wp:simplePos x="0" y="0"/>
              <wp:positionH relativeFrom="page">
                <wp:posOffset>7760970</wp:posOffset>
              </wp:positionH>
              <wp:positionV relativeFrom="page">
                <wp:posOffset>3810</wp:posOffset>
              </wp:positionV>
              <wp:extent cx="1468755" cy="445770"/>
              <wp:effectExtent l="0" t="0" r="0" b="0"/>
              <wp:wrapNone/>
              <wp:docPr id="639517344" name="Freeform: Shape 639517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599E5D9D"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0EB81BD" id="Freeform: Shape 639517344" o:spid="_x0000_s1134" alt="&quot;&quot;" style="position:absolute;margin-left:611.1pt;margin-top:.3pt;width:115.65pt;height:35.1pt;z-index:2517155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MECQIAAHM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" adj="-11796480,,5400" path="m1467726,l210019,,,445516r1257731,l1467726,xe" fillcolor="#00b2a9 [3206]" stroked="f">
              <v:stroke joinstyle="miter"/>
              <v:formulas/>
              <v:path arrowok="t" o:connecttype="custom" textboxrect="0,0,1468120,445770"/>
              <v:textbox inset="0,0,0,0">
                <w:txbxContent>
                  <w:p w14:paraId="599E5D9D" w14:textId="77777777" w:rsidR="006717C7" w:rsidRDefault="006717C7"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6613" behindDoc="0" locked="1" layoutInCell="1" allowOverlap="1" wp14:anchorId="4EDBA17A" wp14:editId="5ACEAC32">
              <wp:simplePos x="0" y="0"/>
              <wp:positionH relativeFrom="page">
                <wp:posOffset>9023350</wp:posOffset>
              </wp:positionH>
              <wp:positionV relativeFrom="page">
                <wp:posOffset>3810</wp:posOffset>
              </wp:positionV>
              <wp:extent cx="838200" cy="445770"/>
              <wp:effectExtent l="0" t="0" r="0" b="0"/>
              <wp:wrapNone/>
              <wp:docPr id="628440277" name="Freeform: Shape 628440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0BA4C585"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DBA17A" id="Freeform: Shape 628440277" o:spid="_x0000_s1135" alt="&quot;&quot;" style="position:absolute;margin-left:710.5pt;margin-top:.3pt;width:66pt;height:35.1pt;z-index:251716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" adj="-11796480,,5400" path="m627608,l205397,,,445516r839863,l627608,xe" fillcolor="#201547 [3215]" stroked="f">
              <v:stroke joinstyle="miter"/>
              <v:formulas/>
              <v:path arrowok="t" o:connecttype="custom" textboxrect="0,0,840104,445770"/>
              <v:textbox inset="0,0,0,0">
                <w:txbxContent>
                  <w:p w14:paraId="0BA4C585" w14:textId="77777777" w:rsidR="006717C7" w:rsidRDefault="006717C7"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7637" behindDoc="0" locked="1" layoutInCell="1" allowOverlap="1" wp14:anchorId="45B0E310" wp14:editId="2E03C20B">
              <wp:simplePos x="0" y="0"/>
              <wp:positionH relativeFrom="page">
                <wp:posOffset>7765415</wp:posOffset>
              </wp:positionH>
              <wp:positionV relativeFrom="page">
                <wp:posOffset>3810</wp:posOffset>
              </wp:positionV>
              <wp:extent cx="421005" cy="445770"/>
              <wp:effectExtent l="0" t="0" r="0" b="0"/>
              <wp:wrapNone/>
              <wp:docPr id="656308090" name="Freeform: Shape 656308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147EB31E"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B0E310" id="Freeform: Shape 656308090" o:spid="_x0000_s1136" alt="&quot;&quot;" style="position:absolute;margin-left:611.45pt;margin-top:.3pt;width:33.15pt;height:35.1pt;z-index:2517176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" adj="-11796480,,5400" path="m210019,l,445516r420027,l210019,xe" fillcolor="#201547 [3215]" stroked="f">
              <v:stroke joinstyle="miter"/>
              <v:formulas/>
              <v:path arrowok="t" o:connecttype="custom" textboxrect="0,0,420370,445770"/>
              <v:textbox inset="0,0,0,0">
                <w:txbxContent>
                  <w:p w14:paraId="147EB31E" w14:textId="77777777" w:rsidR="006717C7" w:rsidRDefault="006717C7" w:rsidP="005B389F">
                    <w:pPr>
                      <w:jc w:val="center"/>
                    </w:pPr>
                  </w:p>
                </w:txbxContent>
              </v:textbox>
              <w10:wrap anchorx="page" anchory="page"/>
              <w10:anchorlock/>
            </v:shape>
          </w:pict>
        </mc:Fallback>
      </mc:AlternateContent>
    </w:r>
    <w:r w:rsidRPr="002D38FC">
      <w:t xml:space="preserve"> </w:t>
    </w:r>
    <w:r w:rsidRPr="00484CC4">
      <w:rPr>
        <w:noProof/>
      </w:rPr>
      <mc:AlternateContent>
        <mc:Choice Requires="wps">
          <w:drawing>
            <wp:anchor distT="0" distB="0" distL="114300" distR="114300" simplePos="0" relativeHeight="251712517" behindDoc="0" locked="0" layoutInCell="1" allowOverlap="1" wp14:anchorId="6137E2AE" wp14:editId="38002060">
              <wp:simplePos x="0" y="0"/>
              <wp:positionH relativeFrom="page">
                <wp:align>left</wp:align>
              </wp:positionH>
              <wp:positionV relativeFrom="page">
                <wp:align>top</wp:align>
              </wp:positionV>
              <wp:extent cx="7560000" cy="446400"/>
              <wp:effectExtent l="0" t="0" r="3175" b="0"/>
              <wp:wrapNone/>
              <wp:docPr id="1327114847" name="Freeform: Shape 1327114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2D1D0167" w14:textId="77777777" w:rsidR="006717C7" w:rsidRDefault="006717C7"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37E2AE" id="Freeform: Shape 1327114847" o:spid="_x0000_s1137" alt="&quot;&quot;" style="position:absolute;margin-left:0;margin-top:0;width:595.3pt;height:35.15pt;z-index:25171251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" adj="-11796480,,5400" path="m5250116,l127,,,445516r5040109,l5250116,xe" fillcolor="#201547 [3215]" stroked="f">
              <v:stroke joinstyle="miter"/>
              <v:formulas/>
              <v:path arrowok="t" o:connecttype="custom" textboxrect="0,0,5250180,445770"/>
              <v:textbox inset="0,0,0,0">
                <w:txbxContent>
                  <w:p w14:paraId="2D1D0167" w14:textId="77777777" w:rsidR="006717C7" w:rsidRDefault="006717C7" w:rsidP="00195DAC">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13541" behindDoc="0" locked="1" layoutInCell="1" allowOverlap="1" wp14:anchorId="77E6E3AE" wp14:editId="6FB97E1F">
              <wp:simplePos x="0" y="0"/>
              <wp:positionH relativeFrom="page">
                <wp:posOffset>4620260</wp:posOffset>
              </wp:positionH>
              <wp:positionV relativeFrom="page">
                <wp:posOffset>0</wp:posOffset>
              </wp:positionV>
              <wp:extent cx="421200" cy="446400"/>
              <wp:effectExtent l="0" t="0" r="0" b="0"/>
              <wp:wrapNone/>
              <wp:docPr id="1653291163" name="Freeform: Shape 165329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373B1740" w14:textId="77777777" w:rsidR="006717C7" w:rsidRDefault="006717C7"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E6E3AE" id="Freeform: Shape 1653291163" o:spid="_x0000_s1138" alt="&quot;&quot;" style="position:absolute;margin-left:363.8pt;margin-top:0;width:33.15pt;height:35.15pt;z-index:2517135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OPGhzP6AQAAQQ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373B1740" w14:textId="77777777" w:rsidR="006717C7" w:rsidRDefault="006717C7" w:rsidP="00195DAC">
                    <w:pPr>
                      <w:jc w:val="center"/>
                    </w:pPr>
                  </w:p>
                </w:txbxContent>
              </v:textbox>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E6A78" w14:textId="40F5EC3A" w:rsidR="006717C7" w:rsidRDefault="006717C7">
    <w:pPr>
      <w:pStyle w:val="Header"/>
    </w:pPr>
    <w:r w:rsidRPr="00484CC4">
      <w:rPr>
        <w:noProof/>
      </w:rPr>
      <mc:AlternateContent>
        <mc:Choice Requires="wps">
          <w:drawing>
            <wp:anchor distT="0" distB="0" distL="114300" distR="114300" simplePos="0" relativeHeight="251782149" behindDoc="0" locked="1" layoutInCell="1" allowOverlap="1" wp14:anchorId="19E750EB" wp14:editId="324838E7">
              <wp:simplePos x="0" y="0"/>
              <wp:positionH relativeFrom="page">
                <wp:posOffset>9638665</wp:posOffset>
              </wp:positionH>
              <wp:positionV relativeFrom="page">
                <wp:posOffset>-10795</wp:posOffset>
              </wp:positionV>
              <wp:extent cx="1054735" cy="445770"/>
              <wp:effectExtent l="0" t="0" r="0" b="0"/>
              <wp:wrapNone/>
              <wp:docPr id="877266456" name="Freeform: Shape 877266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2787148E"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E750EB" id="Freeform: Shape 877266456" o:spid="_x0000_s1139" alt="&quot;&quot;" style="position:absolute;margin-left:758.95pt;margin-top:-.85pt;width:83.05pt;height:35.1pt;z-index:251782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" adj="-11796480,,5400" path="m1052207,l,,212255,445516r839952,l1052207,xe" fillcolor="#71c5e8 [3204]" stroked="f">
              <v:stroke joinstyle="miter"/>
              <v:formulas/>
              <v:path arrowok="t" o:connecttype="custom" textboxrect="0,0,1052829,445770"/>
              <v:textbox inset="0,0,0,0">
                <w:txbxContent>
                  <w:p w14:paraId="2787148E"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83173" behindDoc="0" locked="1" layoutInCell="1" allowOverlap="1" wp14:anchorId="64E82989" wp14:editId="17BBCBB7">
              <wp:simplePos x="0" y="0"/>
              <wp:positionH relativeFrom="page">
                <wp:posOffset>7751445</wp:posOffset>
              </wp:positionH>
              <wp:positionV relativeFrom="page">
                <wp:posOffset>-10795</wp:posOffset>
              </wp:positionV>
              <wp:extent cx="1468755" cy="445770"/>
              <wp:effectExtent l="0" t="0" r="0" b="0"/>
              <wp:wrapNone/>
              <wp:docPr id="1015320077" name="Freeform: Shape 10153200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3236C692"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E82989" id="Freeform: Shape 1015320077" o:spid="_x0000_s1140" alt="&quot;&quot;" style="position:absolute;margin-left:610.35pt;margin-top:-.85pt;width:115.65pt;height:35.1pt;z-index:251783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3236C692"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84197" behindDoc="0" locked="1" layoutInCell="1" allowOverlap="1" wp14:anchorId="27172838" wp14:editId="1A82DE22">
              <wp:simplePos x="0" y="0"/>
              <wp:positionH relativeFrom="page">
                <wp:posOffset>6910705</wp:posOffset>
              </wp:positionH>
              <wp:positionV relativeFrom="page">
                <wp:posOffset>-10795</wp:posOffset>
              </wp:positionV>
              <wp:extent cx="1050925" cy="445770"/>
              <wp:effectExtent l="0" t="0" r="0" b="0"/>
              <wp:wrapNone/>
              <wp:docPr id="1790303325" name="Freeform: Shape 1790303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32673624"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172838" id="Freeform: Shape 1790303325" o:spid="_x0000_s1141" alt="&quot;&quot;" style="position:absolute;margin-left:544.15pt;margin-top:-.85pt;width:82.75pt;height:35.1pt;z-index:251784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" adj="-11796480,,5400" path="m1050048,l210007,,,445516r840028,l1050048,xe" fillcolor="#78be20 [3205]" stroked="f">
              <v:stroke joinstyle="miter"/>
              <v:formulas/>
              <v:path arrowok="t" o:connecttype="custom" textboxrect="0,0,1050289,445770"/>
              <v:textbox inset="0,0,0,0">
                <w:txbxContent>
                  <w:p w14:paraId="32673624"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85221" behindDoc="0" locked="1" layoutInCell="1" allowOverlap="1" wp14:anchorId="371274A6" wp14:editId="2990901A">
              <wp:simplePos x="0" y="0"/>
              <wp:positionH relativeFrom="page">
                <wp:posOffset>7750175</wp:posOffset>
              </wp:positionH>
              <wp:positionV relativeFrom="page">
                <wp:posOffset>-10795</wp:posOffset>
              </wp:positionV>
              <wp:extent cx="421005" cy="445770"/>
              <wp:effectExtent l="0" t="0" r="0" b="0"/>
              <wp:wrapNone/>
              <wp:docPr id="535365621" name="Freeform: Shape 535365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330C1627"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1274A6" id="Freeform: Shape 535365621" o:spid="_x0000_s1142" alt="&quot;&quot;" style="position:absolute;margin-left:610.25pt;margin-top:-.85pt;width:33.15pt;height:35.1pt;z-index:251785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" adj="-11796480,,5400" path="m210019,l,445516r420027,l210019,xe" fillcolor="#201547 [3215]" stroked="f">
              <v:stroke joinstyle="miter"/>
              <v:formulas/>
              <v:path arrowok="t" o:connecttype="custom" textboxrect="0,0,420370,445770"/>
              <v:textbox inset="0,0,0,0">
                <w:txbxContent>
                  <w:p w14:paraId="330C1627"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76005" behindDoc="0" locked="0" layoutInCell="1" allowOverlap="1" wp14:anchorId="795350D2" wp14:editId="0C507085">
              <wp:simplePos x="0" y="0"/>
              <wp:positionH relativeFrom="page">
                <wp:posOffset>-32657</wp:posOffset>
              </wp:positionH>
              <wp:positionV relativeFrom="page">
                <wp:posOffset>-10886</wp:posOffset>
              </wp:positionV>
              <wp:extent cx="10831286" cy="446400"/>
              <wp:effectExtent l="0" t="0" r="8255" b="0"/>
              <wp:wrapNone/>
              <wp:docPr id="1404535940" name="Freeform: Shape 14045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31286"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1F0DF049"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5350D2" id="Freeform: Shape 1404535940" o:spid="_x0000_s1143" alt="&quot;&quot;" style="position:absolute;margin-left:-2.55pt;margin-top:-.85pt;width:852.85pt;height:35.15pt;z-index:251776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" adj="-11796480,,5400" path="m5250116,l127,,,445516r5040109,l5250116,xe" fillcolor="#201547 [3215]" stroked="f">
              <v:stroke joinstyle="miter"/>
              <v:formulas/>
              <v:path arrowok="t" o:connecttype="custom" textboxrect="0,0,5250180,445770"/>
              <v:textbox inset="0,0,0,0">
                <w:txbxContent>
                  <w:p w14:paraId="1F0DF049" w14:textId="77777777" w:rsidR="006717C7" w:rsidRDefault="006717C7" w:rsidP="006717C7">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77029" behindDoc="0" locked="0" layoutInCell="1" allowOverlap="1" wp14:anchorId="4B29BA60" wp14:editId="35743F6B">
              <wp:simplePos x="0" y="0"/>
              <wp:positionH relativeFrom="page">
                <wp:posOffset>-7699375</wp:posOffset>
              </wp:positionH>
              <wp:positionV relativeFrom="page">
                <wp:posOffset>1556385</wp:posOffset>
              </wp:positionV>
              <wp:extent cx="7559675" cy="445770"/>
              <wp:effectExtent l="0" t="0" r="3175" b="0"/>
              <wp:wrapNone/>
              <wp:docPr id="1662439186" name="Freeform: Shape 1662439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76CF574F" w14:textId="77777777" w:rsidR="006717C7" w:rsidRDefault="006717C7"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B29BA60" id="Freeform: Shape 1662439186" o:spid="_x0000_s1144" alt="&quot;&quot;" style="position:absolute;margin-left:-606.25pt;margin-top:122.55pt;width:595.25pt;height:35.1pt;z-index:251777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" adj="-11796480,,5400" path="m5250116,l127,,,445516r5040109,l5250116,xe" fillcolor="#201547 [3215]" stroked="f">
              <v:stroke joinstyle="miter"/>
              <v:formulas/>
              <v:path arrowok="t" o:connecttype="custom" textboxrect="0,0,5250180,445770"/>
              <v:textbox inset="0,0,0,0">
                <w:txbxContent>
                  <w:p w14:paraId="76CF574F" w14:textId="77777777" w:rsidR="006717C7" w:rsidRDefault="006717C7" w:rsidP="00E629F6">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78053" behindDoc="0" locked="0" layoutInCell="1" allowOverlap="1" wp14:anchorId="154F6812" wp14:editId="22584266">
              <wp:simplePos x="0" y="0"/>
              <wp:positionH relativeFrom="page">
                <wp:posOffset>7706995</wp:posOffset>
              </wp:positionH>
              <wp:positionV relativeFrom="page">
                <wp:posOffset>10809605</wp:posOffset>
              </wp:positionV>
              <wp:extent cx="7559675" cy="445770"/>
              <wp:effectExtent l="0" t="0" r="3175" b="0"/>
              <wp:wrapNone/>
              <wp:docPr id="1826836496" name="Freeform: Shape 1826836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6913703F"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4F6812" id="Freeform: Shape 1826836496" o:spid="_x0000_s1145" alt="&quot;&quot;" style="position:absolute;margin-left:606.85pt;margin-top:851.15pt;width:595.25pt;height:35.1pt;z-index:251778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6913703F" w14:textId="77777777" w:rsidR="006717C7" w:rsidRDefault="006717C7" w:rsidP="005B389F">
                    <w:pPr>
                      <w:jc w:val="cente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23E40" w14:textId="3ED04038" w:rsidR="006717C7" w:rsidRPr="00CD157B" w:rsidRDefault="006717C7" w:rsidP="00CD157B">
    <w:pPr>
      <w:pStyle w:val="Header"/>
    </w:pPr>
    <w:r w:rsidRPr="00484CC4">
      <w:rPr>
        <w:noProof/>
      </w:rPr>
      <mc:AlternateContent>
        <mc:Choice Requires="wps">
          <w:drawing>
            <wp:anchor distT="0" distB="0" distL="114300" distR="114300" simplePos="0" relativeHeight="251748357" behindDoc="0" locked="0" layoutInCell="1" allowOverlap="1" wp14:anchorId="2E2B6627" wp14:editId="6DBD468C">
              <wp:simplePos x="0" y="0"/>
              <wp:positionH relativeFrom="page">
                <wp:align>left</wp:align>
              </wp:positionH>
              <wp:positionV relativeFrom="page">
                <wp:align>top</wp:align>
              </wp:positionV>
              <wp:extent cx="10428514" cy="445770"/>
              <wp:effectExtent l="0" t="0" r="0" b="0"/>
              <wp:wrapNone/>
              <wp:docPr id="807130806" name="Freeform: Shape 807130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28514"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178293B0" w14:textId="77777777" w:rsidR="006717C7" w:rsidRDefault="006717C7" w:rsidP="00195DAC">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2B6627" id="Freeform: Shape 807130806" o:spid="_x0000_s1146" alt="&quot;&quot;" style="position:absolute;margin-left:0;margin-top:0;width:821.15pt;height:35.1pt;z-index:25174835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" adj="-11796480,,5400" path="m5250116,l127,,,445516r5040109,l5250116,xe" fillcolor="#201547 [3215]" stroked="f">
              <v:stroke joinstyle="miter"/>
              <v:formulas/>
              <v:path arrowok="t" o:connecttype="custom" textboxrect="0,0,5250180,445770"/>
              <v:textbox inset="0,0,0,0">
                <w:txbxContent>
                  <w:p w14:paraId="178293B0" w14:textId="77777777" w:rsidR="006717C7" w:rsidRDefault="006717C7" w:rsidP="00195DAC">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54501" behindDoc="0" locked="1" layoutInCell="1" allowOverlap="1" wp14:anchorId="79BB01A7" wp14:editId="24A53235">
              <wp:simplePos x="0" y="0"/>
              <wp:positionH relativeFrom="page">
                <wp:posOffset>9645015</wp:posOffset>
              </wp:positionH>
              <wp:positionV relativeFrom="page">
                <wp:posOffset>0</wp:posOffset>
              </wp:positionV>
              <wp:extent cx="1054735" cy="445770"/>
              <wp:effectExtent l="0" t="0" r="0" b="0"/>
              <wp:wrapNone/>
              <wp:docPr id="463301724" name="Freeform: Shape 463301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2C957B00"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BB01A7" id="Freeform: Shape 463301724" o:spid="_x0000_s1147" alt="&quot;&quot;" style="position:absolute;margin-left:759.45pt;margin-top:0;width:83.05pt;height:35.1pt;z-index:2517545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2C957B00"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55525" behindDoc="0" locked="1" layoutInCell="1" allowOverlap="1" wp14:anchorId="7BFDDB96" wp14:editId="7083D219">
              <wp:simplePos x="0" y="0"/>
              <wp:positionH relativeFrom="page">
                <wp:posOffset>7757795</wp:posOffset>
              </wp:positionH>
              <wp:positionV relativeFrom="page">
                <wp:posOffset>0</wp:posOffset>
              </wp:positionV>
              <wp:extent cx="1468755" cy="445770"/>
              <wp:effectExtent l="0" t="0" r="0" b="0"/>
              <wp:wrapNone/>
              <wp:docPr id="804295359" name="Freeform: Shape 804295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746C2920"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FDDB96" id="Freeform: Shape 804295359" o:spid="_x0000_s1148" alt="&quot;&quot;" style="position:absolute;margin-left:610.85pt;margin-top:0;width:115.65pt;height:35.1pt;z-index:2517555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746C2920"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56549" behindDoc="0" locked="1" layoutInCell="1" allowOverlap="1" wp14:anchorId="669F528B" wp14:editId="0C2007CA">
              <wp:simplePos x="0" y="0"/>
              <wp:positionH relativeFrom="page">
                <wp:posOffset>6916420</wp:posOffset>
              </wp:positionH>
              <wp:positionV relativeFrom="page">
                <wp:posOffset>0</wp:posOffset>
              </wp:positionV>
              <wp:extent cx="1050925" cy="445770"/>
              <wp:effectExtent l="0" t="0" r="0" b="0"/>
              <wp:wrapNone/>
              <wp:docPr id="398342326" name="Freeform: Shape 398342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6EC888D4"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9F528B" id="Freeform: Shape 398342326" o:spid="_x0000_s1149" alt="&quot;&quot;" style="position:absolute;margin-left:544.6pt;margin-top:0;width:82.75pt;height:35.1pt;z-index:251756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6EC888D4" w14:textId="77777777" w:rsidR="006717C7" w:rsidRDefault="006717C7"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57573" behindDoc="0" locked="1" layoutInCell="1" allowOverlap="1" wp14:anchorId="58665A6B" wp14:editId="43D789DA">
              <wp:simplePos x="0" y="0"/>
              <wp:positionH relativeFrom="page">
                <wp:posOffset>7756525</wp:posOffset>
              </wp:positionH>
              <wp:positionV relativeFrom="page">
                <wp:posOffset>0</wp:posOffset>
              </wp:positionV>
              <wp:extent cx="421005" cy="445770"/>
              <wp:effectExtent l="0" t="0" r="0" b="0"/>
              <wp:wrapNone/>
              <wp:docPr id="1368143936" name="Freeform: Shape 1368143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1ED09656"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8665A6B" id="Freeform: Shape 1368143936" o:spid="_x0000_s1150" alt="&quot;&quot;" style="position:absolute;margin-left:610.75pt;margin-top:0;width:33.15pt;height:35.1pt;z-index:251757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1ED09656" w14:textId="77777777" w:rsidR="006717C7" w:rsidRDefault="006717C7" w:rsidP="00FD4484">
                    <w:pPr>
                      <w:jc w:val="center"/>
                    </w:pPr>
                  </w:p>
                </w:txbxContent>
              </v:textbox>
              <w10:wrap anchorx="page" anchory="page"/>
              <w10:anchorlock/>
            </v:shape>
          </w:pict>
        </mc:Fallback>
      </mc:AlternateContent>
    </w:r>
    <w:r w:rsidRPr="002D38FC">
      <w:t xml:space="preserve"> </w:t>
    </w:r>
    <w:r w:rsidRPr="00484CC4">
      <w:rPr>
        <w:noProof/>
      </w:rPr>
      <mc:AlternateContent>
        <mc:Choice Requires="wps">
          <w:drawing>
            <wp:anchor distT="0" distB="0" distL="114300" distR="114300" simplePos="0" relativeHeight="251749381" behindDoc="0" locked="1" layoutInCell="1" allowOverlap="1" wp14:anchorId="17D0AA80" wp14:editId="3B29BBBB">
              <wp:simplePos x="0" y="0"/>
              <wp:positionH relativeFrom="page">
                <wp:posOffset>4620260</wp:posOffset>
              </wp:positionH>
              <wp:positionV relativeFrom="page">
                <wp:posOffset>0</wp:posOffset>
              </wp:positionV>
              <wp:extent cx="421200" cy="446400"/>
              <wp:effectExtent l="0" t="0" r="0" b="0"/>
              <wp:wrapNone/>
              <wp:docPr id="2115825352" name="Freeform: Shape 2115825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4E18E716" w14:textId="77777777" w:rsidR="006717C7" w:rsidRDefault="006717C7"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D0AA80" id="Freeform: Shape 2115825352" o:spid="_x0000_s1151" alt="&quot;&quot;" style="position:absolute;margin-left:363.8pt;margin-top:0;width:33.15pt;height:35.15pt;z-index:251749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EGYKGD6AQAAQQ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4E18E716" w14:textId="77777777" w:rsidR="006717C7" w:rsidRDefault="006717C7" w:rsidP="00195DAC">
                    <w:pPr>
                      <w:jc w:val="center"/>
                    </w:pPr>
                  </w:p>
                </w:txbxContent>
              </v:textbox>
              <w10:wrap anchorx="page"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99D59" w14:textId="4453AAD5" w:rsidR="006717C7" w:rsidRPr="00CD157B" w:rsidRDefault="00122359" w:rsidP="00CD157B">
    <w:pPr>
      <w:pStyle w:val="Header"/>
    </w:pPr>
    <w:r w:rsidRPr="00484CC4">
      <w:rPr>
        <w:noProof/>
      </w:rPr>
      <mc:AlternateContent>
        <mc:Choice Requires="wps">
          <w:drawing>
            <wp:anchor distT="0" distB="0" distL="114300" distR="114300" simplePos="0" relativeHeight="251759621" behindDoc="0" locked="0" layoutInCell="1" allowOverlap="1" wp14:anchorId="70ADD47A" wp14:editId="2B35067B">
              <wp:simplePos x="0" y="0"/>
              <wp:positionH relativeFrom="page">
                <wp:align>left</wp:align>
              </wp:positionH>
              <wp:positionV relativeFrom="page">
                <wp:align>top</wp:align>
              </wp:positionV>
              <wp:extent cx="10254343" cy="446400"/>
              <wp:effectExtent l="0" t="0" r="0" b="0"/>
              <wp:wrapNone/>
              <wp:docPr id="1217677665" name="Freeform: Shape 1217677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54343"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08087636" w14:textId="77777777" w:rsidR="006717C7" w:rsidRDefault="006717C7"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ADD47A" id="Freeform: Shape 1217677665" o:spid="_x0000_s1152" alt="&quot;&quot;" style="position:absolute;margin-left:0;margin-top:0;width:807.45pt;height:35.15pt;z-index:25175962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" adj="-11796480,,5400" path="m5250116,l127,,,445516r5040109,l5250116,xe" fillcolor="#201547 [3215]" stroked="f">
              <v:stroke joinstyle="miter"/>
              <v:formulas/>
              <v:path arrowok="t" o:connecttype="custom" textboxrect="0,0,5250180,445770"/>
              <v:textbox inset="0,0,0,0">
                <w:txbxContent>
                  <w:p w14:paraId="08087636" w14:textId="77777777" w:rsidR="006717C7" w:rsidRDefault="006717C7" w:rsidP="00195DAC">
                    <w:pPr>
                      <w:jc w:val="center"/>
                    </w:pPr>
                  </w:p>
                </w:txbxContent>
              </v:textbox>
              <w10:wrap anchorx="page" anchory="page"/>
            </v:shape>
          </w:pict>
        </mc:Fallback>
      </mc:AlternateContent>
    </w:r>
    <w:r w:rsidR="006717C7" w:rsidRPr="00484CC4">
      <w:rPr>
        <w:noProof/>
      </w:rPr>
      <mc:AlternateContent>
        <mc:Choice Requires="wps">
          <w:drawing>
            <wp:anchor distT="0" distB="0" distL="114300" distR="114300" simplePos="0" relativeHeight="251765765" behindDoc="0" locked="1" layoutInCell="1" allowOverlap="1" wp14:anchorId="3A562431" wp14:editId="0BB78B40">
              <wp:simplePos x="0" y="0"/>
              <wp:positionH relativeFrom="page">
                <wp:posOffset>9621520</wp:posOffset>
              </wp:positionH>
              <wp:positionV relativeFrom="page">
                <wp:posOffset>0</wp:posOffset>
              </wp:positionV>
              <wp:extent cx="1054735" cy="445770"/>
              <wp:effectExtent l="0" t="0" r="0" b="0"/>
              <wp:wrapNone/>
              <wp:docPr id="1103937554" name="Freeform: Shape 1103937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653D4043"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562431" id="Freeform: Shape 1103937554" o:spid="_x0000_s1153" alt="&quot;&quot;" style="position:absolute;margin-left:757.6pt;margin-top:0;width:83.05pt;height:35.1pt;z-index:251765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653D4043" w14:textId="77777777" w:rsidR="006717C7" w:rsidRDefault="006717C7" w:rsidP="00FD4484">
                    <w:pPr>
                      <w:jc w:val="center"/>
                    </w:pPr>
                  </w:p>
                </w:txbxContent>
              </v:textbox>
              <w10:wrap anchorx="page" anchory="page"/>
              <w10:anchorlock/>
            </v:shape>
          </w:pict>
        </mc:Fallback>
      </mc:AlternateContent>
    </w:r>
    <w:r w:rsidR="006717C7" w:rsidRPr="00484CC4">
      <w:rPr>
        <w:noProof/>
      </w:rPr>
      <mc:AlternateContent>
        <mc:Choice Requires="wps">
          <w:drawing>
            <wp:anchor distT="0" distB="0" distL="114300" distR="114300" simplePos="0" relativeHeight="251766789" behindDoc="0" locked="1" layoutInCell="1" allowOverlap="1" wp14:anchorId="328D1B09" wp14:editId="1B65D125">
              <wp:simplePos x="0" y="0"/>
              <wp:positionH relativeFrom="page">
                <wp:posOffset>7734300</wp:posOffset>
              </wp:positionH>
              <wp:positionV relativeFrom="page">
                <wp:posOffset>0</wp:posOffset>
              </wp:positionV>
              <wp:extent cx="1468755" cy="445770"/>
              <wp:effectExtent l="0" t="0" r="0" b="0"/>
              <wp:wrapNone/>
              <wp:docPr id="1384184098" name="Freeform: Shape 1384184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502BCC82"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8D1B09" id="Freeform: Shape 1384184098" o:spid="_x0000_s1154" alt="&quot;&quot;" style="position:absolute;margin-left:609pt;margin-top:0;width:115.65pt;height:35.1pt;z-index:251766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502BCC82" w14:textId="77777777" w:rsidR="006717C7" w:rsidRDefault="006717C7" w:rsidP="00FD4484">
                    <w:pPr>
                      <w:jc w:val="center"/>
                    </w:pPr>
                  </w:p>
                </w:txbxContent>
              </v:textbox>
              <w10:wrap anchorx="page" anchory="page"/>
              <w10:anchorlock/>
            </v:shape>
          </w:pict>
        </mc:Fallback>
      </mc:AlternateContent>
    </w:r>
    <w:r w:rsidR="006717C7" w:rsidRPr="00484CC4">
      <w:rPr>
        <w:noProof/>
      </w:rPr>
      <mc:AlternateContent>
        <mc:Choice Requires="wps">
          <w:drawing>
            <wp:anchor distT="0" distB="0" distL="114300" distR="114300" simplePos="0" relativeHeight="251767813" behindDoc="0" locked="1" layoutInCell="1" allowOverlap="1" wp14:anchorId="0D4E204E" wp14:editId="2C154971">
              <wp:simplePos x="0" y="0"/>
              <wp:positionH relativeFrom="page">
                <wp:posOffset>6892925</wp:posOffset>
              </wp:positionH>
              <wp:positionV relativeFrom="page">
                <wp:posOffset>0</wp:posOffset>
              </wp:positionV>
              <wp:extent cx="1050925" cy="445770"/>
              <wp:effectExtent l="0" t="0" r="0" b="0"/>
              <wp:wrapNone/>
              <wp:docPr id="373375106" name="Freeform: Shape 373375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3F6E1F35"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4E204E" id="Freeform: Shape 373375106" o:spid="_x0000_s1155" alt="&quot;&quot;" style="position:absolute;margin-left:542.75pt;margin-top:0;width:82.75pt;height:35.1pt;z-index:251767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3F6E1F35" w14:textId="77777777" w:rsidR="006717C7" w:rsidRDefault="006717C7" w:rsidP="00FD4484">
                    <w:pPr>
                      <w:jc w:val="center"/>
                    </w:pPr>
                  </w:p>
                </w:txbxContent>
              </v:textbox>
              <w10:wrap anchorx="page" anchory="page"/>
              <w10:anchorlock/>
            </v:shape>
          </w:pict>
        </mc:Fallback>
      </mc:AlternateContent>
    </w:r>
    <w:r w:rsidR="006717C7" w:rsidRPr="00484CC4">
      <w:rPr>
        <w:noProof/>
      </w:rPr>
      <mc:AlternateContent>
        <mc:Choice Requires="wps">
          <w:drawing>
            <wp:anchor distT="0" distB="0" distL="114300" distR="114300" simplePos="0" relativeHeight="251768837" behindDoc="0" locked="1" layoutInCell="1" allowOverlap="1" wp14:anchorId="11DC324C" wp14:editId="47AF3517">
              <wp:simplePos x="0" y="0"/>
              <wp:positionH relativeFrom="page">
                <wp:posOffset>7733030</wp:posOffset>
              </wp:positionH>
              <wp:positionV relativeFrom="page">
                <wp:posOffset>0</wp:posOffset>
              </wp:positionV>
              <wp:extent cx="421005" cy="445770"/>
              <wp:effectExtent l="0" t="0" r="0" b="0"/>
              <wp:wrapNone/>
              <wp:docPr id="677871293" name="Freeform: Shape 677871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44F0EB2E" w14:textId="77777777" w:rsidR="006717C7" w:rsidRDefault="006717C7"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DC324C" id="Freeform: Shape 677871293" o:spid="_x0000_s1156" alt="&quot;&quot;" style="position:absolute;margin-left:608.9pt;margin-top:0;width:33.15pt;height:35.1pt;z-index:251768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44F0EB2E" w14:textId="77777777" w:rsidR="006717C7" w:rsidRDefault="006717C7" w:rsidP="00FD4484">
                    <w:pPr>
                      <w:jc w:val="center"/>
                    </w:pPr>
                  </w:p>
                </w:txbxContent>
              </v:textbox>
              <w10:wrap anchorx="page" anchory="page"/>
              <w10:anchorlock/>
            </v:shape>
          </w:pict>
        </mc:Fallback>
      </mc:AlternateContent>
    </w:r>
    <w:r w:rsidR="006717C7" w:rsidRPr="002D38FC">
      <w:t xml:space="preserve"> </w:t>
    </w:r>
    <w:r w:rsidR="006717C7" w:rsidRPr="00484CC4">
      <w:rPr>
        <w:noProof/>
      </w:rPr>
      <mc:AlternateContent>
        <mc:Choice Requires="wps">
          <w:drawing>
            <wp:anchor distT="0" distB="0" distL="114300" distR="114300" simplePos="0" relativeHeight="251760645" behindDoc="0" locked="1" layoutInCell="1" allowOverlap="1" wp14:anchorId="1521D75D" wp14:editId="4E4FB8CA">
              <wp:simplePos x="0" y="0"/>
              <wp:positionH relativeFrom="page">
                <wp:posOffset>4620260</wp:posOffset>
              </wp:positionH>
              <wp:positionV relativeFrom="page">
                <wp:posOffset>0</wp:posOffset>
              </wp:positionV>
              <wp:extent cx="421200" cy="446400"/>
              <wp:effectExtent l="0" t="0" r="0" b="0"/>
              <wp:wrapNone/>
              <wp:docPr id="587766779" name="Freeform: Shape 587766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20A24276" w14:textId="77777777" w:rsidR="006717C7" w:rsidRDefault="006717C7"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21D75D" id="Freeform: Shape 587766779" o:spid="_x0000_s1157" alt="&quot;&quot;" style="position:absolute;margin-left:363.8pt;margin-top:0;width:33.15pt;height:35.15pt;z-index:251760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Cxirk36AQAAQQ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20A24276" w14:textId="77777777" w:rsidR="006717C7" w:rsidRDefault="006717C7" w:rsidP="00195DAC">
                    <w:pPr>
                      <w:jc w:val="center"/>
                    </w:pPr>
                  </w:p>
                </w:txbxContent>
              </v:textbox>
              <w10:wrap anchorx="page"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93E3B" w14:textId="06B3B430" w:rsidR="008053BD" w:rsidRPr="00CD157B" w:rsidRDefault="008053BD" w:rsidP="00CD157B">
    <w:pPr>
      <w:pStyle w:val="Header"/>
    </w:pPr>
    <w:r w:rsidRPr="00484CC4">
      <w:rPr>
        <w:noProof/>
      </w:rPr>
      <mc:AlternateContent>
        <mc:Choice Requires="wps">
          <w:drawing>
            <wp:anchor distT="0" distB="0" distL="114300" distR="114300" simplePos="0" relativeHeight="251794437" behindDoc="0" locked="1" layoutInCell="1" allowOverlap="1" wp14:anchorId="37143835" wp14:editId="37882B82">
              <wp:simplePos x="0" y="0"/>
              <wp:positionH relativeFrom="page">
                <wp:posOffset>6490970</wp:posOffset>
              </wp:positionH>
              <wp:positionV relativeFrom="page">
                <wp:posOffset>-5080</wp:posOffset>
              </wp:positionV>
              <wp:extent cx="1054735" cy="445770"/>
              <wp:effectExtent l="0" t="0" r="0" b="0"/>
              <wp:wrapNone/>
              <wp:docPr id="457426171" name="Freeform: Shape 457426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542DFA34" w14:textId="77777777" w:rsidR="008053BD" w:rsidRDefault="008053BD" w:rsidP="008053BD">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143835" id="Freeform: Shape 457426171" o:spid="_x0000_s1158" alt="&quot;&quot;" style="position:absolute;margin-left:511.1pt;margin-top:-.4pt;width:83.05pt;height:35.1pt;z-index:2517944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542DFA34" w14:textId="77777777" w:rsidR="008053BD" w:rsidRDefault="008053BD" w:rsidP="008053BD">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95461" behindDoc="0" locked="1" layoutInCell="1" allowOverlap="1" wp14:anchorId="77D650FB" wp14:editId="7DF9FBEE">
              <wp:simplePos x="0" y="0"/>
              <wp:positionH relativeFrom="page">
                <wp:posOffset>4603750</wp:posOffset>
              </wp:positionH>
              <wp:positionV relativeFrom="page">
                <wp:posOffset>-5080</wp:posOffset>
              </wp:positionV>
              <wp:extent cx="1468755" cy="445770"/>
              <wp:effectExtent l="0" t="0" r="0" b="0"/>
              <wp:wrapNone/>
              <wp:docPr id="522401293" name="Freeform: Shape 522401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02E47F93" w14:textId="77777777" w:rsidR="008053BD" w:rsidRDefault="008053BD" w:rsidP="008053BD">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D650FB" id="Freeform: Shape 522401293" o:spid="_x0000_s1159" alt="&quot;&quot;" style="position:absolute;margin-left:362.5pt;margin-top:-.4pt;width:115.65pt;height:35.1pt;z-index:2517954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02E47F93" w14:textId="77777777" w:rsidR="008053BD" w:rsidRDefault="008053BD" w:rsidP="008053BD">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96485" behindDoc="0" locked="1" layoutInCell="1" allowOverlap="1" wp14:anchorId="7D5E6086" wp14:editId="7A42D444">
              <wp:simplePos x="0" y="0"/>
              <wp:positionH relativeFrom="page">
                <wp:posOffset>3762375</wp:posOffset>
              </wp:positionH>
              <wp:positionV relativeFrom="page">
                <wp:posOffset>-5080</wp:posOffset>
              </wp:positionV>
              <wp:extent cx="1050925" cy="445770"/>
              <wp:effectExtent l="0" t="0" r="0" b="0"/>
              <wp:wrapNone/>
              <wp:docPr id="1648046923" name="Freeform: Shape 1648046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12FEE659" w14:textId="77777777" w:rsidR="008053BD" w:rsidRDefault="008053BD" w:rsidP="008053BD">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5E6086" id="Freeform: Shape 1648046923" o:spid="_x0000_s1160" alt="&quot;&quot;" style="position:absolute;margin-left:296.25pt;margin-top:-.4pt;width:82.75pt;height:35.1pt;z-index:251796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" adj="-11796480,,5400" path="m1050048,l210007,,,445516r840028,l1050048,xe" fillcolor="#78be20 [3205]" stroked="f">
              <v:stroke joinstyle="miter"/>
              <v:formulas/>
              <v:path arrowok="t" o:connecttype="custom" textboxrect="0,0,1050289,445770"/>
              <v:textbox inset="0,0,0,0">
                <w:txbxContent>
                  <w:p w14:paraId="12FEE659" w14:textId="77777777" w:rsidR="008053BD" w:rsidRDefault="008053BD" w:rsidP="008053BD">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97509" behindDoc="0" locked="1" layoutInCell="1" allowOverlap="1" wp14:anchorId="18D42E7E" wp14:editId="70D629D0">
              <wp:simplePos x="0" y="0"/>
              <wp:positionH relativeFrom="page">
                <wp:posOffset>4602480</wp:posOffset>
              </wp:positionH>
              <wp:positionV relativeFrom="page">
                <wp:posOffset>-5080</wp:posOffset>
              </wp:positionV>
              <wp:extent cx="421005" cy="445770"/>
              <wp:effectExtent l="0" t="0" r="0" b="0"/>
              <wp:wrapNone/>
              <wp:docPr id="1702172363" name="Freeform: Shape 1702172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57D7A3CC" w14:textId="77777777" w:rsidR="008053BD" w:rsidRDefault="008053BD" w:rsidP="008053BD">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8D42E7E" id="Freeform: Shape 1702172363" o:spid="_x0000_s1161" alt="&quot;&quot;" style="position:absolute;margin-left:362.4pt;margin-top:-.4pt;width:33.15pt;height:35.1pt;z-index:2517975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" adj="-11796480,,5400" path="m210019,l,445516r420027,l210019,xe" fillcolor="#201547 [3215]" stroked="f">
              <v:stroke joinstyle="miter"/>
              <v:formulas/>
              <v:path arrowok="t" o:connecttype="custom" textboxrect="0,0,420370,445770"/>
              <v:textbox inset="0,0,0,0">
                <w:txbxContent>
                  <w:p w14:paraId="57D7A3CC" w14:textId="77777777" w:rsidR="008053BD" w:rsidRDefault="008053BD" w:rsidP="008053BD">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87269" behindDoc="0" locked="0" layoutInCell="1" allowOverlap="1" wp14:anchorId="17F544D6" wp14:editId="375E92B2">
              <wp:simplePos x="0" y="0"/>
              <wp:positionH relativeFrom="page">
                <wp:align>left</wp:align>
              </wp:positionH>
              <wp:positionV relativeFrom="page">
                <wp:align>top</wp:align>
              </wp:positionV>
              <wp:extent cx="10254343" cy="446400"/>
              <wp:effectExtent l="0" t="0" r="0" b="0"/>
              <wp:wrapNone/>
              <wp:docPr id="90831988" name="Freeform: Shape 90831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54343"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111DC7D8" w14:textId="77777777" w:rsidR="008053BD" w:rsidRDefault="008053BD"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F544D6" id="Freeform: Shape 90831988" o:spid="_x0000_s1162" alt="&quot;&quot;" style="position:absolute;margin-left:0;margin-top:0;width:807.45pt;height:35.15pt;z-index:25178726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111DC7D8" w14:textId="77777777" w:rsidR="008053BD" w:rsidRDefault="008053BD" w:rsidP="00195DAC">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89317" behindDoc="0" locked="1" layoutInCell="1" allowOverlap="1" wp14:anchorId="422E7F0C" wp14:editId="0CCCB4AC">
              <wp:simplePos x="0" y="0"/>
              <wp:positionH relativeFrom="page">
                <wp:posOffset>9621520</wp:posOffset>
              </wp:positionH>
              <wp:positionV relativeFrom="page">
                <wp:posOffset>0</wp:posOffset>
              </wp:positionV>
              <wp:extent cx="1054735" cy="445770"/>
              <wp:effectExtent l="0" t="0" r="0" b="0"/>
              <wp:wrapNone/>
              <wp:docPr id="126931365" name="Freeform: Shape 126931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3E8870E0" w14:textId="77777777" w:rsidR="008053BD" w:rsidRDefault="008053BD"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2E7F0C" id="Freeform: Shape 126931365" o:spid="_x0000_s1163" alt="&quot;&quot;" style="position:absolute;margin-left:757.6pt;margin-top:0;width:83.05pt;height:35.1pt;z-index:251789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3E8870E0" w14:textId="77777777" w:rsidR="008053BD" w:rsidRDefault="008053BD"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90341" behindDoc="0" locked="1" layoutInCell="1" allowOverlap="1" wp14:anchorId="243BDEA3" wp14:editId="27D8D6E0">
              <wp:simplePos x="0" y="0"/>
              <wp:positionH relativeFrom="page">
                <wp:posOffset>7734300</wp:posOffset>
              </wp:positionH>
              <wp:positionV relativeFrom="page">
                <wp:posOffset>0</wp:posOffset>
              </wp:positionV>
              <wp:extent cx="1468755" cy="445770"/>
              <wp:effectExtent l="0" t="0" r="0" b="0"/>
              <wp:wrapNone/>
              <wp:docPr id="1388107275" name="Freeform: Shape 1388107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135F1F30" w14:textId="77777777" w:rsidR="008053BD" w:rsidRDefault="008053BD"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3BDEA3" id="Freeform: Shape 1388107275" o:spid="_x0000_s1164" alt="&quot;&quot;" style="position:absolute;margin-left:609pt;margin-top:0;width:115.65pt;height:35.1pt;z-index:251790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yCgIAAHQ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135F1F30" w14:textId="77777777" w:rsidR="008053BD" w:rsidRDefault="008053BD"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92389" behindDoc="0" locked="1" layoutInCell="1" allowOverlap="1" wp14:anchorId="50EA10DB" wp14:editId="0C91E5EA">
              <wp:simplePos x="0" y="0"/>
              <wp:positionH relativeFrom="page">
                <wp:posOffset>7733030</wp:posOffset>
              </wp:positionH>
              <wp:positionV relativeFrom="page">
                <wp:posOffset>0</wp:posOffset>
              </wp:positionV>
              <wp:extent cx="421005" cy="445770"/>
              <wp:effectExtent l="0" t="0" r="0" b="0"/>
              <wp:wrapNone/>
              <wp:docPr id="1493254115" name="Freeform: Shape 1493254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78357242" w14:textId="77777777" w:rsidR="008053BD" w:rsidRDefault="008053BD"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EA10DB" id="Freeform: Shape 1493254115" o:spid="_x0000_s1165" alt="&quot;&quot;" style="position:absolute;margin-left:608.9pt;margin-top:0;width:33.15pt;height:35.1pt;z-index:251792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78357242" w14:textId="77777777" w:rsidR="008053BD" w:rsidRDefault="008053BD" w:rsidP="00FD4484">
                    <w:pPr>
                      <w:jc w:val="center"/>
                    </w:pPr>
                  </w:p>
                </w:txbxContent>
              </v:textbox>
              <w10:wrap anchorx="page" anchory="page"/>
              <w10:anchorlock/>
            </v:shape>
          </w:pict>
        </mc:Fallback>
      </mc:AlternateContent>
    </w:r>
    <w:r w:rsidRPr="002D38FC">
      <w:t xml:space="preserve"> </w:t>
    </w:r>
    <w:r w:rsidRPr="00484CC4">
      <w:rPr>
        <w:noProof/>
      </w:rPr>
      <mc:AlternateContent>
        <mc:Choice Requires="wps">
          <w:drawing>
            <wp:anchor distT="0" distB="0" distL="114300" distR="114300" simplePos="0" relativeHeight="251788293" behindDoc="0" locked="1" layoutInCell="1" allowOverlap="1" wp14:anchorId="068C56AA" wp14:editId="50E560E5">
              <wp:simplePos x="0" y="0"/>
              <wp:positionH relativeFrom="page">
                <wp:posOffset>4620260</wp:posOffset>
              </wp:positionH>
              <wp:positionV relativeFrom="page">
                <wp:posOffset>0</wp:posOffset>
              </wp:positionV>
              <wp:extent cx="421200" cy="446400"/>
              <wp:effectExtent l="0" t="0" r="0" b="0"/>
              <wp:wrapNone/>
              <wp:docPr id="2061328118" name="Freeform: Shape 2061328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356D566C" w14:textId="77777777" w:rsidR="008053BD" w:rsidRDefault="008053BD"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8C56AA" id="Freeform: Shape 2061328118" o:spid="_x0000_s1166" alt="&quot;&quot;" style="position:absolute;margin-left:363.8pt;margin-top:0;width:33.15pt;height:35.15pt;z-index:25178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Fyf4Ab6AQAAQg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356D566C" w14:textId="77777777" w:rsidR="008053BD" w:rsidRDefault="008053BD" w:rsidP="00195DAC">
                    <w:pPr>
                      <w:jc w:val="cente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8DF52" w14:textId="407D536F"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0" behindDoc="0" locked="0" layoutInCell="1" allowOverlap="1" wp14:anchorId="11FE4F82" wp14:editId="22F6AA49">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29D24D4D"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FE4F82" id="Freeform: Shape 25" o:spid="_x0000_s1069"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" adj="-11796480,,5400" path="m5250116,l127,,,445516r5040109,l5250116,xe" fillcolor="#201547 [3215]" stroked="f">
              <v:stroke joinstyle="miter"/>
              <v:formulas/>
              <v:path arrowok="t" o:connecttype="custom" textboxrect="0,0,5250180,445770"/>
              <v:textbox inset="0,0,0,0">
                <w:txbxContent>
                  <w:p w14:paraId="29D24D4D" w14:textId="77777777" w:rsidR="00195DAC" w:rsidRDefault="00195DAC" w:rsidP="00195DAC">
                    <w:pPr>
                      <w:jc w:val="center"/>
                    </w:pPr>
                  </w:p>
                </w:txbxContent>
              </v:textbox>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FD95A7D" wp14:editId="05421F18">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051156F8"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D95A7D" id="Freeform: Shape 5" o:spid="_x0000_s1070"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051156F8" w14:textId="77777777" w:rsidR="00195DAC" w:rsidRDefault="00195DAC" w:rsidP="00195DAC">
                    <w:pPr>
                      <w:jc w:val="center"/>
                    </w:pPr>
                  </w:p>
                </w:txbxContent>
              </v:textbox>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D5B2968" wp14:editId="425A8EFB">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6FF26D5D"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5B2968" id="Freeform: Shape 26" o:spid="_x0000_s1071"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" adj="-11796480,,5400" path="m627608,l205397,,,445516r839863,l627608,xe" fillcolor="#201547 [3215]" stroked="f">
              <v:stroke joinstyle="miter"/>
              <v:formulas/>
              <v:path arrowok="t" o:connecttype="custom" textboxrect="0,0,840104,445770"/>
              <v:textbox inset="0,0,0,0">
                <w:txbxContent>
                  <w:p w14:paraId="6FF26D5D" w14:textId="77777777" w:rsidR="00195DAC" w:rsidRDefault="00195DAC" w:rsidP="00195DAC">
                    <w:pPr>
                      <w:jc w:val="center"/>
                    </w:pPr>
                  </w:p>
                </w:txbxContent>
              </v:textbox>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DC289D3" wp14:editId="179E0AA8">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61D3DBA4"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C289D3" id="Freeform: Shape 28" o:spid="_x0000_s1072"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61D3DBA4" w14:textId="77777777" w:rsidR="00195DAC" w:rsidRDefault="00195DAC" w:rsidP="00195DAC">
                    <w:pPr>
                      <w:jc w:val="center"/>
                    </w:pPr>
                  </w:p>
                </w:txbxContent>
              </v:textbox>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54032A19" wp14:editId="3C4B4837">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4752531D" w14:textId="77777777" w:rsidR="00195DAC" w:rsidRDefault="00195DAC"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032A19" id="Freeform: Shape 29" o:spid="_x0000_s1073"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" adj="-11796480,,5400" path="m210019,l,445516r420027,l210019,xe" fillcolor="#201547 [3215]" stroked="f">
              <v:stroke joinstyle="miter"/>
              <v:formulas/>
              <v:path arrowok="t" o:connecttype="custom" textboxrect="0,0,420370,445770"/>
              <v:textbox inset="0,0,0,0">
                <w:txbxContent>
                  <w:p w14:paraId="4752531D" w14:textId="77777777" w:rsidR="00195DAC" w:rsidRDefault="00195DAC" w:rsidP="00195DAC">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C071F" w14:textId="77777777" w:rsidR="00122359" w:rsidRDefault="001223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4F8BD" w14:textId="7D4B0CBC" w:rsidR="005B389F" w:rsidRPr="00CD157B" w:rsidRDefault="005B389F" w:rsidP="00CD157B">
    <w:pPr>
      <w:pStyle w:val="Header"/>
    </w:pPr>
    <w:r w:rsidRPr="00484CC4">
      <w:rPr>
        <w:noProof/>
      </w:rPr>
      <mc:AlternateContent>
        <mc:Choice Requires="wps">
          <w:drawing>
            <wp:anchor distT="0" distB="0" distL="114300" distR="114300" simplePos="0" relativeHeight="251666437" behindDoc="0" locked="1" layoutInCell="1" allowOverlap="1" wp14:anchorId="43347551" wp14:editId="234C7556">
              <wp:simplePos x="0" y="0"/>
              <wp:positionH relativeFrom="page">
                <wp:posOffset>6503670</wp:posOffset>
              </wp:positionH>
              <wp:positionV relativeFrom="page">
                <wp:posOffset>3810</wp:posOffset>
              </wp:positionV>
              <wp:extent cx="1054735" cy="44577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7AB5A26F"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347551" id="Freeform: Shape 32" o:spid="_x0000_s1074" alt="&quot;&quot;" style="position:absolute;margin-left:512.1pt;margin-top:.3pt;width:83.05pt;height:35.1pt;z-index:2516664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" adj="-11796480,,5400" path="m1052207,l,,212255,445516r839952,l1052207,xe" fillcolor="#71c5e8 [3204]" stroked="f">
              <v:stroke joinstyle="miter"/>
              <v:formulas/>
              <v:path arrowok="t" o:connecttype="custom" textboxrect="0,0,1052829,445770"/>
              <v:textbox inset="0,0,0,0">
                <w:txbxContent>
                  <w:p w14:paraId="7AB5A26F" w14:textId="77777777" w:rsidR="005B389F" w:rsidRDefault="005B389F"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7461" behindDoc="0" locked="1" layoutInCell="1" allowOverlap="1" wp14:anchorId="73F3353B" wp14:editId="381771DD">
              <wp:simplePos x="0" y="0"/>
              <wp:positionH relativeFrom="page">
                <wp:posOffset>4616450</wp:posOffset>
              </wp:positionH>
              <wp:positionV relativeFrom="page">
                <wp:posOffset>3810</wp:posOffset>
              </wp:positionV>
              <wp:extent cx="1468755" cy="445770"/>
              <wp:effectExtent l="0" t="0" r="0" b="0"/>
              <wp:wrapNone/>
              <wp:docPr id="2016081057" name="Freeform: Shape 2016081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27F0D258"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3F3353B" id="Freeform: Shape 2016081057" o:spid="_x0000_s1075" alt="&quot;&quot;" style="position:absolute;margin-left:363.5pt;margin-top:.3pt;width:115.65pt;height:35.1pt;z-index:2516674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myCgIAAHM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27F0D258" w14:textId="77777777" w:rsidR="005B389F" w:rsidRDefault="005B389F"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8485" behindDoc="0" locked="1" layoutInCell="1" allowOverlap="1" wp14:anchorId="53983103" wp14:editId="218CF352">
              <wp:simplePos x="0" y="0"/>
              <wp:positionH relativeFrom="page">
                <wp:posOffset>5878830</wp:posOffset>
              </wp:positionH>
              <wp:positionV relativeFrom="page">
                <wp:posOffset>3810</wp:posOffset>
              </wp:positionV>
              <wp:extent cx="838200" cy="445770"/>
              <wp:effectExtent l="0" t="0" r="0" b="0"/>
              <wp:wrapNone/>
              <wp:docPr id="1785989587" name="Freeform: Shape 1785989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234A3E13"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3983103" id="Freeform: Shape 1785989587" o:spid="_x0000_s1076" alt="&quot;&quot;" style="position:absolute;margin-left:462.9pt;margin-top:.3pt;width:66pt;height:35.1pt;z-index:251668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" adj="-11796480,,5400" path="m627608,l205397,,,445516r839863,l627608,xe" fillcolor="#201547 [3215]" stroked="f">
              <v:stroke joinstyle="miter"/>
              <v:formulas/>
              <v:path arrowok="t" o:connecttype="custom" textboxrect="0,0,840104,445770"/>
              <v:textbox inset="0,0,0,0">
                <w:txbxContent>
                  <w:p w14:paraId="234A3E13" w14:textId="77777777" w:rsidR="005B389F" w:rsidRDefault="005B389F"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9509" behindDoc="0" locked="1" layoutInCell="1" allowOverlap="1" wp14:anchorId="7748E200" wp14:editId="75CE09C4">
              <wp:simplePos x="0" y="0"/>
              <wp:positionH relativeFrom="page">
                <wp:posOffset>3775075</wp:posOffset>
              </wp:positionH>
              <wp:positionV relativeFrom="page">
                <wp:posOffset>3810</wp:posOffset>
              </wp:positionV>
              <wp:extent cx="1050925" cy="44577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09D59428"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48E200" id="Freeform: Shape 38" o:spid="_x0000_s1077" alt="&quot;&quot;" style="position:absolute;margin-left:297.25pt;margin-top:.3pt;width:82.75pt;height:35.1pt;z-index:2516695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09D59428" w14:textId="77777777" w:rsidR="005B389F" w:rsidRDefault="005B389F"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70533" behindDoc="0" locked="1" layoutInCell="1" allowOverlap="1" wp14:anchorId="6E8B551F" wp14:editId="17582C45">
              <wp:simplePos x="0" y="0"/>
              <wp:positionH relativeFrom="page">
                <wp:posOffset>4615180</wp:posOffset>
              </wp:positionH>
              <wp:positionV relativeFrom="page">
                <wp:posOffset>3810</wp:posOffset>
              </wp:positionV>
              <wp:extent cx="421005" cy="44577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0D0D5BD0"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8B551F" id="Freeform: Shape 39" o:spid="_x0000_s1078" alt="&quot;&quot;" style="position:absolute;margin-left:363.4pt;margin-top:.3pt;width:33.15pt;height:35.1pt;z-index:2516705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0D0D5BD0" w14:textId="77777777" w:rsidR="005B389F" w:rsidRDefault="005B389F" w:rsidP="005B389F">
                    <w:pPr>
                      <w:jc w:val="center"/>
                    </w:pPr>
                  </w:p>
                </w:txbxContent>
              </v:textbox>
              <w10:wrap anchorx="page" anchory="page"/>
              <w10:anchorlock/>
            </v:shape>
          </w:pict>
        </mc:Fallback>
      </mc:AlternateContent>
    </w:r>
    <w:r w:rsidRPr="002D38FC">
      <w:t xml:space="preserve"> </w:t>
    </w:r>
    <w:r w:rsidRPr="00484CC4">
      <w:rPr>
        <w:noProof/>
      </w:rPr>
      <mc:AlternateContent>
        <mc:Choice Requires="wps">
          <w:drawing>
            <wp:anchor distT="0" distB="0" distL="114300" distR="114300" simplePos="0" relativeHeight="251660293" behindDoc="0" locked="0" layoutInCell="1" allowOverlap="1" wp14:anchorId="54675ECC" wp14:editId="1CACA6EE">
              <wp:simplePos x="0" y="0"/>
              <wp:positionH relativeFrom="page">
                <wp:align>left</wp:align>
              </wp:positionH>
              <wp:positionV relativeFrom="page">
                <wp:align>top</wp:align>
              </wp:positionV>
              <wp:extent cx="7560000" cy="446400"/>
              <wp:effectExtent l="0" t="0" r="3175" b="0"/>
              <wp:wrapNone/>
              <wp:docPr id="2026440932" name="Freeform: Shape 20264409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4F39679E" w14:textId="77777777" w:rsidR="005B389F" w:rsidRDefault="005B389F"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675ECC" id="Freeform: Shape 2026440932" o:spid="_x0000_s1079" alt="&quot;&quot;" style="position:absolute;margin-left:0;margin-top:0;width:595.3pt;height:35.15pt;z-index:25166029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" adj="-11796480,,5400" path="m5250116,l127,,,445516r5040109,l5250116,xe" fillcolor="#201547 [3215]" stroked="f">
              <v:stroke joinstyle="miter"/>
              <v:formulas/>
              <v:path arrowok="t" o:connecttype="custom" textboxrect="0,0,5250180,445770"/>
              <v:textbox inset="0,0,0,0">
                <w:txbxContent>
                  <w:p w14:paraId="4F39679E" w14:textId="77777777" w:rsidR="005B389F" w:rsidRDefault="005B389F" w:rsidP="00195DAC">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661317" behindDoc="0" locked="1" layoutInCell="1" allowOverlap="1" wp14:anchorId="268CC4BD" wp14:editId="01645D0E">
              <wp:simplePos x="0" y="0"/>
              <wp:positionH relativeFrom="page">
                <wp:posOffset>4621530</wp:posOffset>
              </wp:positionH>
              <wp:positionV relativeFrom="page">
                <wp:posOffset>0</wp:posOffset>
              </wp:positionV>
              <wp:extent cx="1468800" cy="446400"/>
              <wp:effectExtent l="0" t="0" r="0" b="0"/>
              <wp:wrapNone/>
              <wp:docPr id="324565782" name="Freeform: Shape 324565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68490A23" w14:textId="77777777" w:rsidR="005B389F" w:rsidRDefault="005B389F"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8CC4BD" id="Freeform: Shape 324565782" o:spid="_x0000_s1080" alt="&quot;&quot;" style="position:absolute;margin-left:363.9pt;margin-top:0;width:115.65pt;height:35.15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" adj="-11796480,,5400" path="m1467726,l210019,,,445516r1257731,l1467726,xe" fillcolor="#00b2a9 [3206]" stroked="f">
              <v:stroke joinstyle="miter"/>
              <v:formulas/>
              <v:path arrowok="t" o:connecttype="custom" textboxrect="0,0,1468120,445770"/>
              <v:textbox inset="0,0,0,0">
                <w:txbxContent>
                  <w:p w14:paraId="68490A23" w14:textId="77777777" w:rsidR="005B389F" w:rsidRDefault="005B389F" w:rsidP="00195DAC">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2341" behindDoc="0" locked="1" layoutInCell="1" allowOverlap="1" wp14:anchorId="0252A620" wp14:editId="37BBCA68">
              <wp:simplePos x="0" y="0"/>
              <wp:positionH relativeFrom="page">
                <wp:posOffset>5883910</wp:posOffset>
              </wp:positionH>
              <wp:positionV relativeFrom="page">
                <wp:posOffset>0</wp:posOffset>
              </wp:positionV>
              <wp:extent cx="838800" cy="446400"/>
              <wp:effectExtent l="0" t="0" r="0" b="0"/>
              <wp:wrapNone/>
              <wp:docPr id="1351644977" name="Freeform: Shape 13516449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6832BAE3" w14:textId="77777777" w:rsidR="005B389F" w:rsidRDefault="005B389F"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252A620" id="Freeform: Shape 1351644977" o:spid="_x0000_s1081" alt="&quot;&quot;" style="position:absolute;margin-left:463.3pt;margin-top:0;width:66.05pt;height:35.15pt;z-index:25166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" adj="-11796480,,5400" path="m627608,l205397,,,445516r839863,l627608,xe" fillcolor="#201547 [3215]" stroked="f">
              <v:stroke joinstyle="miter"/>
              <v:formulas/>
              <v:path arrowok="t" o:connecttype="custom" textboxrect="0,0,840104,445770"/>
              <v:textbox inset="0,0,0,0">
                <w:txbxContent>
                  <w:p w14:paraId="6832BAE3" w14:textId="77777777" w:rsidR="005B389F" w:rsidRDefault="005B389F" w:rsidP="00195DAC">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3365" behindDoc="0" locked="1" layoutInCell="1" allowOverlap="1" wp14:anchorId="3A50C046" wp14:editId="46ED0968">
              <wp:simplePos x="0" y="0"/>
              <wp:positionH relativeFrom="page">
                <wp:posOffset>3780155</wp:posOffset>
              </wp:positionH>
              <wp:positionV relativeFrom="page">
                <wp:posOffset>0</wp:posOffset>
              </wp:positionV>
              <wp:extent cx="1051200" cy="446400"/>
              <wp:effectExtent l="0" t="0" r="0" b="0"/>
              <wp:wrapNone/>
              <wp:docPr id="1469192209" name="Freeform: Shape 1469192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7DE4FC34" w14:textId="77777777" w:rsidR="005B389F" w:rsidRDefault="005B389F"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50C046" id="Freeform: Shape 1469192209" o:spid="_x0000_s1082" alt="&quot;&quot;" style="position:absolute;margin-left:297.65pt;margin-top:0;width:82.75pt;height:35.15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" adj="-11796480,,5400" path="m1050048,l210007,,,445516r840028,l1050048,xe" fillcolor="#78be20 [3205]" stroked="f">
              <v:stroke joinstyle="miter"/>
              <v:formulas/>
              <v:path arrowok="t" o:connecttype="custom" textboxrect="0,0,1050289,445770"/>
              <v:textbox inset="0,0,0,0">
                <w:txbxContent>
                  <w:p w14:paraId="7DE4FC34" w14:textId="77777777" w:rsidR="005B389F" w:rsidRDefault="005B389F" w:rsidP="00195DAC">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64389" behindDoc="0" locked="1" layoutInCell="1" allowOverlap="1" wp14:anchorId="0E8EBBAB" wp14:editId="14C23D48">
              <wp:simplePos x="0" y="0"/>
              <wp:positionH relativeFrom="page">
                <wp:posOffset>4620260</wp:posOffset>
              </wp:positionH>
              <wp:positionV relativeFrom="page">
                <wp:posOffset>0</wp:posOffset>
              </wp:positionV>
              <wp:extent cx="421200" cy="446400"/>
              <wp:effectExtent l="0" t="0" r="0" b="0"/>
              <wp:wrapNone/>
              <wp:docPr id="1926013597" name="Freeform: Shape 1926013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7456714A" w14:textId="77777777" w:rsidR="005B389F" w:rsidRDefault="005B389F"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8EBBAB" id="Freeform: Shape 1926013597" o:spid="_x0000_s1083" alt="&quot;&quot;" style="position:absolute;margin-left:363.8pt;margin-top:0;width:33.15pt;height:35.15pt;z-index:251664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Mr9aXT6AQAAQQ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7456714A" w14:textId="77777777" w:rsidR="005B389F" w:rsidRDefault="005B389F" w:rsidP="00195DAC">
                    <w:pPr>
                      <w:jc w:val="cente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0A5D" w14:textId="2A86198F" w:rsidR="005B389F" w:rsidRDefault="006717C7">
    <w:pPr>
      <w:pStyle w:val="Header"/>
    </w:pPr>
    <w:r w:rsidRPr="00484CC4">
      <w:rPr>
        <w:noProof/>
      </w:rPr>
      <mc:AlternateContent>
        <mc:Choice Requires="wps">
          <w:drawing>
            <wp:anchor distT="0" distB="0" distL="114300" distR="114300" simplePos="0" relativeHeight="251723781" behindDoc="0" locked="1" layoutInCell="1" allowOverlap="1" wp14:anchorId="758F43AF" wp14:editId="07277612">
              <wp:simplePos x="0" y="0"/>
              <wp:positionH relativeFrom="page">
                <wp:posOffset>6485890</wp:posOffset>
              </wp:positionH>
              <wp:positionV relativeFrom="page">
                <wp:posOffset>-15875</wp:posOffset>
              </wp:positionV>
              <wp:extent cx="1054735" cy="445770"/>
              <wp:effectExtent l="0" t="0" r="0" b="0"/>
              <wp:wrapNone/>
              <wp:docPr id="1746601226" name="Freeform: Shape 1746601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343D3C0E"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8F43AF" id="Freeform: Shape 1746601226" o:spid="_x0000_s1084" alt="&quot;&quot;" style="position:absolute;margin-left:510.7pt;margin-top:-1.25pt;width:83.05pt;height:35.1pt;z-index:2517237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343D3C0E"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4805" behindDoc="0" locked="1" layoutInCell="1" allowOverlap="1" wp14:anchorId="5976F82D" wp14:editId="0FE9387B">
              <wp:simplePos x="0" y="0"/>
              <wp:positionH relativeFrom="page">
                <wp:posOffset>4598670</wp:posOffset>
              </wp:positionH>
              <wp:positionV relativeFrom="page">
                <wp:posOffset>-15875</wp:posOffset>
              </wp:positionV>
              <wp:extent cx="1468755" cy="445770"/>
              <wp:effectExtent l="0" t="0" r="0" b="0"/>
              <wp:wrapNone/>
              <wp:docPr id="506473045" name="Freeform: Shape 506473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2C35AD8B"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76F82D" id="Freeform: Shape 506473045" o:spid="_x0000_s1085" alt="&quot;&quot;" style="position:absolute;margin-left:362.1pt;margin-top:-1.25pt;width:115.65pt;height:35.1pt;z-index:251724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Y1CgIAAHM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" adj="-11796480,,5400" path="m1467726,l210019,,,445516r1257731,l1467726,xe" fillcolor="#00b2a9 [3206]" stroked="f">
              <v:stroke joinstyle="miter"/>
              <v:formulas/>
              <v:path arrowok="t" o:connecttype="custom" textboxrect="0,0,1468120,445770"/>
              <v:textbox inset="0,0,0,0">
                <w:txbxContent>
                  <w:p w14:paraId="2C35AD8B"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5829" behindDoc="0" locked="1" layoutInCell="1" allowOverlap="1" wp14:anchorId="78C0EAE3" wp14:editId="0128730C">
              <wp:simplePos x="0" y="0"/>
              <wp:positionH relativeFrom="page">
                <wp:posOffset>3757295</wp:posOffset>
              </wp:positionH>
              <wp:positionV relativeFrom="page">
                <wp:posOffset>-15875</wp:posOffset>
              </wp:positionV>
              <wp:extent cx="1050925" cy="445770"/>
              <wp:effectExtent l="0" t="0" r="0" b="0"/>
              <wp:wrapNone/>
              <wp:docPr id="1940182057" name="Freeform: Shape 194018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5DFF7752"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C0EAE3" id="Freeform: Shape 1940182057" o:spid="_x0000_s1086" alt="&quot;&quot;" style="position:absolute;margin-left:295.85pt;margin-top:-1.25pt;width:82.75pt;height:35.1pt;z-index:2517258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5DFF7752"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6853" behindDoc="0" locked="1" layoutInCell="1" allowOverlap="1" wp14:anchorId="45A29B99" wp14:editId="07D234DB">
              <wp:simplePos x="0" y="0"/>
              <wp:positionH relativeFrom="page">
                <wp:posOffset>4597400</wp:posOffset>
              </wp:positionH>
              <wp:positionV relativeFrom="page">
                <wp:posOffset>-15875</wp:posOffset>
              </wp:positionV>
              <wp:extent cx="421005" cy="445770"/>
              <wp:effectExtent l="0" t="0" r="0" b="0"/>
              <wp:wrapNone/>
              <wp:docPr id="1626174668" name="Freeform: Shape 16261746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62635B94"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A29B99" id="Freeform: Shape 1626174668" o:spid="_x0000_s1087" alt="&quot;&quot;" style="position:absolute;margin-left:362pt;margin-top:-1.25pt;width:33.15pt;height:35.1pt;z-index:2517268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" adj="-11796480,,5400" path="m210019,l,445516r420027,l210019,xe" fillcolor="#201547 [3215]" stroked="f">
              <v:stroke joinstyle="miter"/>
              <v:formulas/>
              <v:path arrowok="t" o:connecttype="custom" textboxrect="0,0,420370,445770"/>
              <v:textbox inset="0,0,0,0">
                <w:txbxContent>
                  <w:p w14:paraId="62635B94" w14:textId="77777777" w:rsidR="006717C7" w:rsidRDefault="006717C7" w:rsidP="006717C7">
                    <w:pPr>
                      <w:jc w:val="center"/>
                    </w:pPr>
                  </w:p>
                </w:txbxContent>
              </v:textbox>
              <w10:wrap anchorx="page" anchory="page"/>
              <w10:anchorlock/>
            </v:shape>
          </w:pict>
        </mc:Fallback>
      </mc:AlternateContent>
    </w:r>
    <w:r w:rsidR="00E629F6" w:rsidRPr="00484CC4">
      <w:rPr>
        <w:noProof/>
      </w:rPr>
      <mc:AlternateContent>
        <mc:Choice Requires="wps">
          <w:drawing>
            <wp:anchor distT="0" distB="0" distL="114300" distR="114300" simplePos="0" relativeHeight="251657215" behindDoc="0" locked="0" layoutInCell="1" allowOverlap="1" wp14:anchorId="08B7C793" wp14:editId="14B4456B">
              <wp:simplePos x="0" y="0"/>
              <wp:positionH relativeFrom="page">
                <wp:posOffset>-20955</wp:posOffset>
              </wp:positionH>
              <wp:positionV relativeFrom="page">
                <wp:posOffset>-15875</wp:posOffset>
              </wp:positionV>
              <wp:extent cx="7559675" cy="445770"/>
              <wp:effectExtent l="0" t="0" r="3175" b="0"/>
              <wp:wrapNone/>
              <wp:docPr id="830770971" name="Freeform: Shape 830770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206522EF" w14:textId="77777777" w:rsidR="00E629F6" w:rsidRDefault="00E629F6"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B7C793" id="Freeform: Shape 830770971" o:spid="_x0000_s1088" alt="&quot;&quot;" style="position:absolute;margin-left:-1.65pt;margin-top:-1.25pt;width:595.25pt;height:35.1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" adj="-11796480,,5400" path="m5250116,l127,,,445516r5040109,l5250116,xe" fillcolor="#201547 [3215]" stroked="f">
              <v:stroke joinstyle="miter"/>
              <v:formulas/>
              <v:path arrowok="t" o:connecttype="custom" textboxrect="0,0,5250180,445770"/>
              <v:textbox inset="0,0,0,0">
                <w:txbxContent>
                  <w:p w14:paraId="206522EF" w14:textId="77777777" w:rsidR="00E629F6" w:rsidRDefault="00E629F6" w:rsidP="00E629F6">
                    <w:pPr>
                      <w:jc w:val="center"/>
                    </w:pPr>
                  </w:p>
                </w:txbxContent>
              </v:textbox>
              <w10:wrap anchorx="page" anchory="page"/>
            </v:shape>
          </w:pict>
        </mc:Fallback>
      </mc:AlternateContent>
    </w:r>
    <w:r w:rsidR="005B389F" w:rsidRPr="00484CC4">
      <w:rPr>
        <w:noProof/>
      </w:rPr>
      <mc:AlternateContent>
        <mc:Choice Requires="wps">
          <w:drawing>
            <wp:anchor distT="0" distB="0" distL="114300" distR="114300" simplePos="0" relativeHeight="251672581" behindDoc="0" locked="0" layoutInCell="1" allowOverlap="1" wp14:anchorId="25D23B87" wp14:editId="788C6558">
              <wp:simplePos x="0" y="0"/>
              <wp:positionH relativeFrom="page">
                <wp:posOffset>7706995</wp:posOffset>
              </wp:positionH>
              <wp:positionV relativeFrom="page">
                <wp:posOffset>10809605</wp:posOffset>
              </wp:positionV>
              <wp:extent cx="7559675" cy="445770"/>
              <wp:effectExtent l="0" t="0" r="3175" b="0"/>
              <wp:wrapNone/>
              <wp:docPr id="572654304" name="Freeform: Shape 572654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741848E0"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D23B87" id="Freeform: Shape 572654304" o:spid="_x0000_s1089" alt="&quot;&quot;" style="position:absolute;margin-left:606.85pt;margin-top:851.15pt;width:595.25pt;height:35.1pt;z-index:2516725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741848E0" w14:textId="77777777" w:rsidR="005B389F" w:rsidRDefault="005B389F" w:rsidP="005B389F">
                    <w:pPr>
                      <w:jc w:val="center"/>
                    </w:pPr>
                  </w:p>
                </w:txbxContent>
              </v:textbox>
              <w10:wrap anchorx="page" anchory="page"/>
            </v:shape>
          </w:pict>
        </mc:Fallback>
      </mc:AlternateContent>
    </w:r>
    <w:r w:rsidR="005B389F" w:rsidRPr="00484CC4">
      <w:rPr>
        <w:noProof/>
      </w:rPr>
      <mc:AlternateContent>
        <mc:Choice Requires="wps">
          <w:drawing>
            <wp:anchor distT="0" distB="0" distL="114300" distR="114300" simplePos="0" relativeHeight="251673605" behindDoc="0" locked="1" layoutInCell="1" allowOverlap="1" wp14:anchorId="4BC48708" wp14:editId="6A17BF5C">
              <wp:simplePos x="0" y="0"/>
              <wp:positionH relativeFrom="page">
                <wp:posOffset>9630410</wp:posOffset>
              </wp:positionH>
              <wp:positionV relativeFrom="page">
                <wp:posOffset>-12065</wp:posOffset>
              </wp:positionV>
              <wp:extent cx="1054735" cy="445770"/>
              <wp:effectExtent l="0" t="0" r="0" b="0"/>
              <wp:wrapNone/>
              <wp:docPr id="1797427536" name="Freeform: Shape 1797427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3008BD4F"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BC48708" id="Freeform: Shape 1797427536" o:spid="_x0000_s1090" alt="&quot;&quot;" style="position:absolute;margin-left:758.3pt;margin-top:-.95pt;width:83.05pt;height:35.1pt;z-index:2516736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3008BD4F" w14:textId="77777777" w:rsidR="005B389F" w:rsidRDefault="005B389F" w:rsidP="005B389F">
                    <w:pPr>
                      <w:jc w:val="center"/>
                    </w:pPr>
                  </w:p>
                </w:txbxContent>
              </v:textbox>
              <w10:wrap anchorx="page" anchory="page"/>
              <w10:anchorlock/>
            </v:shape>
          </w:pict>
        </mc:Fallback>
      </mc:AlternateContent>
    </w:r>
    <w:r w:rsidR="005B389F" w:rsidRPr="00484CC4">
      <w:rPr>
        <w:noProof/>
      </w:rPr>
      <mc:AlternateContent>
        <mc:Choice Requires="wps">
          <w:drawing>
            <wp:anchor distT="0" distB="0" distL="114300" distR="114300" simplePos="0" relativeHeight="251674629" behindDoc="0" locked="1" layoutInCell="1" allowOverlap="1" wp14:anchorId="542FBE9C" wp14:editId="2C151CE4">
              <wp:simplePos x="0" y="0"/>
              <wp:positionH relativeFrom="page">
                <wp:posOffset>7743190</wp:posOffset>
              </wp:positionH>
              <wp:positionV relativeFrom="page">
                <wp:posOffset>-12065</wp:posOffset>
              </wp:positionV>
              <wp:extent cx="1468755" cy="445770"/>
              <wp:effectExtent l="0" t="0" r="0" b="0"/>
              <wp:wrapNone/>
              <wp:docPr id="711099078" name="Freeform: Shape 711099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47999798"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2FBE9C" id="Freeform: Shape 711099078" o:spid="_x0000_s1091" alt="&quot;&quot;" style="position:absolute;margin-left:609.7pt;margin-top:-.95pt;width:115.65pt;height:35.1pt;z-index:251674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" adj="-11796480,,5400" path="m1467726,l210019,,,445516r1257731,l1467726,xe" fillcolor="#00b2a9 [3206]" stroked="f">
              <v:stroke joinstyle="miter"/>
              <v:formulas/>
              <v:path arrowok="t" o:connecttype="custom" textboxrect="0,0,1468120,445770"/>
              <v:textbox inset="0,0,0,0">
                <w:txbxContent>
                  <w:p w14:paraId="47999798" w14:textId="77777777" w:rsidR="005B389F" w:rsidRDefault="005B389F" w:rsidP="005B389F">
                    <w:pPr>
                      <w:jc w:val="center"/>
                    </w:pPr>
                  </w:p>
                </w:txbxContent>
              </v:textbox>
              <w10:wrap anchorx="page" anchory="page"/>
              <w10:anchorlock/>
            </v:shape>
          </w:pict>
        </mc:Fallback>
      </mc:AlternateContent>
    </w:r>
    <w:r w:rsidR="005B389F" w:rsidRPr="00484CC4">
      <w:rPr>
        <w:noProof/>
      </w:rPr>
      <mc:AlternateContent>
        <mc:Choice Requires="wps">
          <w:drawing>
            <wp:anchor distT="0" distB="0" distL="114300" distR="114300" simplePos="0" relativeHeight="251675653" behindDoc="0" locked="1" layoutInCell="1" allowOverlap="1" wp14:anchorId="71997F6A" wp14:editId="410222F5">
              <wp:simplePos x="0" y="0"/>
              <wp:positionH relativeFrom="page">
                <wp:posOffset>9005570</wp:posOffset>
              </wp:positionH>
              <wp:positionV relativeFrom="page">
                <wp:posOffset>-12065</wp:posOffset>
              </wp:positionV>
              <wp:extent cx="838200" cy="445770"/>
              <wp:effectExtent l="0" t="0" r="0" b="0"/>
              <wp:wrapNone/>
              <wp:docPr id="781871930" name="Freeform: Shape 781871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054F84C1"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1997F6A" id="Freeform: Shape 781871930" o:spid="_x0000_s1092" alt="&quot;&quot;" style="position:absolute;margin-left:709.1pt;margin-top:-.95pt;width:66pt;height:35.1pt;z-index:2516756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" adj="-11796480,,5400" path="m627608,l205397,,,445516r839863,l627608,xe" fillcolor="#201547 [3215]" stroked="f">
              <v:stroke joinstyle="miter"/>
              <v:formulas/>
              <v:path arrowok="t" o:connecttype="custom" textboxrect="0,0,840104,445770"/>
              <v:textbox inset="0,0,0,0">
                <w:txbxContent>
                  <w:p w14:paraId="054F84C1" w14:textId="77777777" w:rsidR="005B389F" w:rsidRDefault="005B389F" w:rsidP="005B389F">
                    <w:pPr>
                      <w:jc w:val="center"/>
                    </w:pPr>
                  </w:p>
                </w:txbxContent>
              </v:textbox>
              <w10:wrap anchorx="page" anchory="page"/>
              <w10:anchorlock/>
            </v:shape>
          </w:pict>
        </mc:Fallback>
      </mc:AlternateContent>
    </w:r>
    <w:r w:rsidR="005B389F" w:rsidRPr="00484CC4">
      <w:rPr>
        <w:noProof/>
      </w:rPr>
      <mc:AlternateContent>
        <mc:Choice Requires="wps">
          <w:drawing>
            <wp:anchor distT="0" distB="0" distL="114300" distR="114300" simplePos="0" relativeHeight="251677701" behindDoc="0" locked="1" layoutInCell="1" allowOverlap="1" wp14:anchorId="32ABBAF8" wp14:editId="2247B6D1">
              <wp:simplePos x="0" y="0"/>
              <wp:positionH relativeFrom="page">
                <wp:posOffset>7741920</wp:posOffset>
              </wp:positionH>
              <wp:positionV relativeFrom="page">
                <wp:posOffset>-12065</wp:posOffset>
              </wp:positionV>
              <wp:extent cx="421005" cy="445770"/>
              <wp:effectExtent l="0" t="0" r="0" b="0"/>
              <wp:wrapNone/>
              <wp:docPr id="1929093273" name="Freeform: Shape 1929093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7AEF6768" w14:textId="77777777" w:rsidR="005B389F" w:rsidRDefault="005B389F"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ABBAF8" id="Freeform: Shape 1929093273" o:spid="_x0000_s1093" alt="&quot;&quot;" style="position:absolute;margin-left:609.6pt;margin-top:-.95pt;width:33.15pt;height:35.1pt;z-index:251677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" adj="-11796480,,5400" path="m210019,l,445516r420027,l210019,xe" fillcolor="#201547 [3215]" stroked="f">
              <v:stroke joinstyle="miter"/>
              <v:formulas/>
              <v:path arrowok="t" o:connecttype="custom" textboxrect="0,0,420370,445770"/>
              <v:textbox inset="0,0,0,0">
                <w:txbxContent>
                  <w:p w14:paraId="7AEF6768" w14:textId="77777777" w:rsidR="005B389F" w:rsidRDefault="005B389F" w:rsidP="005B389F">
                    <w:pPr>
                      <w:jc w:val="center"/>
                    </w:pP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7E3CF" w14:textId="5771ACDA" w:rsidR="006717C7" w:rsidRDefault="006717C7">
    <w:pPr>
      <w:pStyle w:val="Header"/>
    </w:pPr>
    <w:r w:rsidRPr="00484CC4">
      <w:rPr>
        <w:noProof/>
      </w:rPr>
      <mc:AlternateContent>
        <mc:Choice Requires="wps">
          <w:drawing>
            <wp:anchor distT="0" distB="0" distL="114300" distR="114300" simplePos="0" relativeHeight="251656190" behindDoc="0" locked="0" layoutInCell="1" allowOverlap="1" wp14:anchorId="3F011EDB" wp14:editId="5DC7EE62">
              <wp:simplePos x="0" y="0"/>
              <wp:positionH relativeFrom="page">
                <wp:posOffset>-32657</wp:posOffset>
              </wp:positionH>
              <wp:positionV relativeFrom="page">
                <wp:posOffset>-10886</wp:posOffset>
              </wp:positionV>
              <wp:extent cx="10831286" cy="446400"/>
              <wp:effectExtent l="0" t="0" r="8255" b="0"/>
              <wp:wrapNone/>
              <wp:docPr id="1805183809" name="Freeform: Shape 1805183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31286"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695AB229"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F011EDB" id="Freeform: Shape 1805183809" o:spid="_x0000_s1094" alt="&quot;&quot;" style="position:absolute;margin-left:-2.55pt;margin-top:-.85pt;width:852.85pt;height:35.1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" adj="-11796480,,5400" path="m5250116,l127,,,445516r5040109,l5250116,xe" fillcolor="#201547 [3215]" stroked="f">
              <v:stroke joinstyle="miter"/>
              <v:formulas/>
              <v:path arrowok="t" o:connecttype="custom" textboxrect="0,0,5250180,445770"/>
              <v:textbox inset="0,0,0,0">
                <w:txbxContent>
                  <w:p w14:paraId="695AB229" w14:textId="77777777" w:rsidR="006717C7" w:rsidRDefault="006717C7" w:rsidP="006717C7">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35045" behindDoc="0" locked="1" layoutInCell="1" allowOverlap="1" wp14:anchorId="136B83D3" wp14:editId="0BEE5C9D">
              <wp:simplePos x="0" y="0"/>
              <wp:positionH relativeFrom="page">
                <wp:posOffset>9617710</wp:posOffset>
              </wp:positionH>
              <wp:positionV relativeFrom="page">
                <wp:posOffset>-15875</wp:posOffset>
              </wp:positionV>
              <wp:extent cx="1054735" cy="445770"/>
              <wp:effectExtent l="0" t="0" r="0" b="0"/>
              <wp:wrapNone/>
              <wp:docPr id="1803665331" name="Freeform: Shape 1803665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3670C6E3"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6B83D3" id="Freeform: Shape 1803665331" o:spid="_x0000_s1095" alt="&quot;&quot;" style="position:absolute;margin-left:757.3pt;margin-top:-1.25pt;width:83.05pt;height:35.1pt;z-index:251735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" adj="-11796480,,5400" path="m1052207,l,,212255,445516r839952,l1052207,xe" fillcolor="#71c5e8 [3204]" stroked="f">
              <v:stroke joinstyle="miter"/>
              <v:formulas/>
              <v:path arrowok="t" o:connecttype="custom" textboxrect="0,0,1052829,445770"/>
              <v:textbox inset="0,0,0,0">
                <w:txbxContent>
                  <w:p w14:paraId="3670C6E3"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36069" behindDoc="0" locked="1" layoutInCell="1" allowOverlap="1" wp14:anchorId="6ADFE401" wp14:editId="5263B379">
              <wp:simplePos x="0" y="0"/>
              <wp:positionH relativeFrom="page">
                <wp:posOffset>7730490</wp:posOffset>
              </wp:positionH>
              <wp:positionV relativeFrom="page">
                <wp:posOffset>-15875</wp:posOffset>
              </wp:positionV>
              <wp:extent cx="1468755" cy="445770"/>
              <wp:effectExtent l="0" t="0" r="0" b="0"/>
              <wp:wrapNone/>
              <wp:docPr id="632316518" name="Freeform: Shape 632316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2BE09198"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DFE401" id="Freeform: Shape 632316518" o:spid="_x0000_s1096" alt="&quot;&quot;" style="position:absolute;margin-left:608.7pt;margin-top:-1.25pt;width:115.65pt;height:35.1pt;z-index:251736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" adj="-11796480,,5400" path="m1467726,l210019,,,445516r1257731,l1467726,xe" fillcolor="#00b2a9 [3206]" stroked="f">
              <v:stroke joinstyle="miter"/>
              <v:formulas/>
              <v:path arrowok="t" o:connecttype="custom" textboxrect="0,0,1468120,445770"/>
              <v:textbox inset="0,0,0,0">
                <w:txbxContent>
                  <w:p w14:paraId="2BE09198"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37093" behindDoc="0" locked="1" layoutInCell="1" allowOverlap="1" wp14:anchorId="2E9DD89F" wp14:editId="55E90AE3">
              <wp:simplePos x="0" y="0"/>
              <wp:positionH relativeFrom="page">
                <wp:posOffset>6889115</wp:posOffset>
              </wp:positionH>
              <wp:positionV relativeFrom="page">
                <wp:posOffset>-15875</wp:posOffset>
              </wp:positionV>
              <wp:extent cx="1050925" cy="445770"/>
              <wp:effectExtent l="0" t="0" r="0" b="0"/>
              <wp:wrapNone/>
              <wp:docPr id="1341968793" name="Freeform: Shape 1341968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2C683C97"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E9DD89F" id="Freeform: Shape 1341968793" o:spid="_x0000_s1097" alt="&quot;&quot;" style="position:absolute;margin-left:542.45pt;margin-top:-1.25pt;width:82.75pt;height:35.1pt;z-index:251737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" adj="-11796480,,5400" path="m1050048,l210007,,,445516r840028,l1050048,xe" fillcolor="#78be20 [3205]" stroked="f">
              <v:stroke joinstyle="miter"/>
              <v:formulas/>
              <v:path arrowok="t" o:connecttype="custom" textboxrect="0,0,1050289,445770"/>
              <v:textbox inset="0,0,0,0">
                <w:txbxContent>
                  <w:p w14:paraId="2C683C97"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38117" behindDoc="0" locked="1" layoutInCell="1" allowOverlap="1" wp14:anchorId="30B9D714" wp14:editId="68538FD0">
              <wp:simplePos x="0" y="0"/>
              <wp:positionH relativeFrom="page">
                <wp:posOffset>7729220</wp:posOffset>
              </wp:positionH>
              <wp:positionV relativeFrom="page">
                <wp:posOffset>-15875</wp:posOffset>
              </wp:positionV>
              <wp:extent cx="421005" cy="445770"/>
              <wp:effectExtent l="0" t="0" r="0" b="0"/>
              <wp:wrapNone/>
              <wp:docPr id="464287547" name="Freeform: Shape 464287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5041783C"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B9D714" id="Freeform: Shape 464287547" o:spid="_x0000_s1098" alt="&quot;&quot;" style="position:absolute;margin-left:608.6pt;margin-top:-1.25pt;width:33.15pt;height:35.1pt;z-index:25173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" adj="-11796480,,5400" path="m210019,l,445516r420027,l210019,xe" fillcolor="#201547 [3215]" stroked="f">
              <v:stroke joinstyle="miter"/>
              <v:formulas/>
              <v:path arrowok="t" o:connecttype="custom" textboxrect="0,0,420370,445770"/>
              <v:textbox inset="0,0,0,0">
                <w:txbxContent>
                  <w:p w14:paraId="5041783C"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28901" behindDoc="0" locked="0" layoutInCell="1" allowOverlap="1" wp14:anchorId="28688496" wp14:editId="68C1073C">
              <wp:simplePos x="0" y="0"/>
              <wp:positionH relativeFrom="page">
                <wp:posOffset>-7699375</wp:posOffset>
              </wp:positionH>
              <wp:positionV relativeFrom="page">
                <wp:posOffset>1556385</wp:posOffset>
              </wp:positionV>
              <wp:extent cx="7559675" cy="445770"/>
              <wp:effectExtent l="0" t="0" r="3175" b="0"/>
              <wp:wrapNone/>
              <wp:docPr id="59570480" name="Freeform: Shape 59570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103FDA6D" w14:textId="77777777" w:rsidR="006717C7" w:rsidRDefault="006717C7"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688496" id="Freeform: Shape 59570480" o:spid="_x0000_s1099" alt="&quot;&quot;" style="position:absolute;margin-left:-606.25pt;margin-top:122.55pt;width:595.25pt;height:35.1pt;z-index:2517289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103FDA6D" w14:textId="77777777" w:rsidR="006717C7" w:rsidRDefault="006717C7" w:rsidP="00E629F6">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29925" behindDoc="0" locked="0" layoutInCell="1" allowOverlap="1" wp14:anchorId="126C9344" wp14:editId="6A5A44E2">
              <wp:simplePos x="0" y="0"/>
              <wp:positionH relativeFrom="page">
                <wp:posOffset>7706995</wp:posOffset>
              </wp:positionH>
              <wp:positionV relativeFrom="page">
                <wp:posOffset>10809605</wp:posOffset>
              </wp:positionV>
              <wp:extent cx="7559675" cy="445770"/>
              <wp:effectExtent l="0" t="0" r="3175" b="0"/>
              <wp:wrapNone/>
              <wp:docPr id="264638747" name="Freeform: Shape 264638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50791467"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6C9344" id="Freeform: Shape 264638747" o:spid="_x0000_s1100" alt="&quot;&quot;" style="position:absolute;margin-left:606.85pt;margin-top:851.15pt;width:595.25pt;height:35.1pt;z-index:2517299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50791467" w14:textId="77777777" w:rsidR="006717C7" w:rsidRDefault="006717C7" w:rsidP="005B389F">
                    <w:pPr>
                      <w:jc w:val="cente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33831" w14:textId="363C196E" w:rsidR="00C331EA" w:rsidRPr="00CD157B" w:rsidRDefault="00C331EA" w:rsidP="00CD157B">
    <w:pPr>
      <w:pStyle w:val="Header"/>
    </w:pPr>
    <w:r w:rsidRPr="00484CC4">
      <w:rPr>
        <w:noProof/>
      </w:rPr>
      <mc:AlternateContent>
        <mc:Choice Requires="wps">
          <w:drawing>
            <wp:anchor distT="0" distB="0" distL="114300" distR="114300" simplePos="0" relativeHeight="251692037" behindDoc="0" locked="1" layoutInCell="1" allowOverlap="1" wp14:anchorId="581F5650" wp14:editId="6537F42D">
              <wp:simplePos x="0" y="0"/>
              <wp:positionH relativeFrom="page">
                <wp:posOffset>9648190</wp:posOffset>
              </wp:positionH>
              <wp:positionV relativeFrom="page">
                <wp:posOffset>3810</wp:posOffset>
              </wp:positionV>
              <wp:extent cx="1054735" cy="445770"/>
              <wp:effectExtent l="0" t="0" r="0" b="0"/>
              <wp:wrapNone/>
              <wp:docPr id="294150146" name="Freeform: Shape 294150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53675150"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81F5650" id="Freeform: Shape 294150146" o:spid="_x0000_s1101" alt="&quot;&quot;" style="position:absolute;margin-left:759.7pt;margin-top:.3pt;width:83.05pt;height:35.1pt;z-index:251692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" adj="-11796480,,5400" path="m1052207,l,,212255,445516r839952,l1052207,xe" fillcolor="#71c5e8 [3204]" stroked="f">
              <v:stroke joinstyle="miter"/>
              <v:formulas/>
              <v:path arrowok="t" o:connecttype="custom" textboxrect="0,0,1052829,445770"/>
              <v:textbox inset="0,0,0,0">
                <w:txbxContent>
                  <w:p w14:paraId="53675150" w14:textId="77777777" w:rsidR="00C331EA" w:rsidRDefault="00C331EA"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93061" behindDoc="0" locked="1" layoutInCell="1" allowOverlap="1" wp14:anchorId="22285B8A" wp14:editId="2E9F434E">
              <wp:simplePos x="0" y="0"/>
              <wp:positionH relativeFrom="page">
                <wp:posOffset>7760970</wp:posOffset>
              </wp:positionH>
              <wp:positionV relativeFrom="page">
                <wp:posOffset>3810</wp:posOffset>
              </wp:positionV>
              <wp:extent cx="1468755" cy="445770"/>
              <wp:effectExtent l="0" t="0" r="0" b="0"/>
              <wp:wrapNone/>
              <wp:docPr id="1998373745" name="Freeform: Shape 1998373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541B8FA4"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285B8A" id="Freeform: Shape 1998373745" o:spid="_x0000_s1102" alt="&quot;&quot;" style="position:absolute;margin-left:611.1pt;margin-top:.3pt;width:115.65pt;height:35.1pt;z-index:251693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541B8FA4" w14:textId="77777777" w:rsidR="00C331EA" w:rsidRDefault="00C331EA"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94085" behindDoc="0" locked="1" layoutInCell="1" allowOverlap="1" wp14:anchorId="6C9461D3" wp14:editId="2EE5E2D3">
              <wp:simplePos x="0" y="0"/>
              <wp:positionH relativeFrom="page">
                <wp:posOffset>9023350</wp:posOffset>
              </wp:positionH>
              <wp:positionV relativeFrom="page">
                <wp:posOffset>3810</wp:posOffset>
              </wp:positionV>
              <wp:extent cx="838200" cy="445770"/>
              <wp:effectExtent l="0" t="0" r="0" b="0"/>
              <wp:wrapNone/>
              <wp:docPr id="949153094" name="Freeform: Shape 949153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1C0518EC"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9461D3" id="Freeform: Shape 949153094" o:spid="_x0000_s1103" alt="&quot;&quot;" style="position:absolute;margin-left:710.5pt;margin-top:.3pt;width:66pt;height:35.1pt;z-index:251694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" adj="-11796480,,5400" path="m627608,l205397,,,445516r839863,l627608,xe" fillcolor="#201547 [3215]" stroked="f">
              <v:stroke joinstyle="miter"/>
              <v:formulas/>
              <v:path arrowok="t" o:connecttype="custom" textboxrect="0,0,840104,445770"/>
              <v:textbox inset="0,0,0,0">
                <w:txbxContent>
                  <w:p w14:paraId="1C0518EC" w14:textId="77777777" w:rsidR="00C331EA" w:rsidRDefault="00C331EA"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95109" behindDoc="0" locked="1" layoutInCell="1" allowOverlap="1" wp14:anchorId="426A9B12" wp14:editId="443B8A2D">
              <wp:simplePos x="0" y="0"/>
              <wp:positionH relativeFrom="page">
                <wp:posOffset>6919595</wp:posOffset>
              </wp:positionH>
              <wp:positionV relativeFrom="page">
                <wp:posOffset>3810</wp:posOffset>
              </wp:positionV>
              <wp:extent cx="1050925" cy="445770"/>
              <wp:effectExtent l="0" t="0" r="0" b="0"/>
              <wp:wrapNone/>
              <wp:docPr id="1122159693" name="Freeform: Shape 11221596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491F2A69"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6A9B12" id="Freeform: Shape 1122159693" o:spid="_x0000_s1104" alt="&quot;&quot;" style="position:absolute;margin-left:544.85pt;margin-top:.3pt;width:82.75pt;height:35.1pt;z-index:251695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491F2A69" w14:textId="77777777" w:rsidR="00C331EA" w:rsidRDefault="00C331EA" w:rsidP="005B389F">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96133" behindDoc="0" locked="1" layoutInCell="1" allowOverlap="1" wp14:anchorId="4015EE1B" wp14:editId="7BDC9393">
              <wp:simplePos x="0" y="0"/>
              <wp:positionH relativeFrom="page">
                <wp:posOffset>7765415</wp:posOffset>
              </wp:positionH>
              <wp:positionV relativeFrom="page">
                <wp:posOffset>3810</wp:posOffset>
              </wp:positionV>
              <wp:extent cx="421005" cy="445770"/>
              <wp:effectExtent l="0" t="0" r="0" b="0"/>
              <wp:wrapNone/>
              <wp:docPr id="946236720" name="Freeform: Shape 946236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72D3BFBC"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15EE1B" id="Freeform: Shape 946236720" o:spid="_x0000_s1105" alt="&quot;&quot;" style="position:absolute;margin-left:611.45pt;margin-top:.3pt;width:33.15pt;height:35.1pt;z-index:251696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" adj="-11796480,,5400" path="m210019,l,445516r420027,l210019,xe" fillcolor="#201547 [3215]" stroked="f">
              <v:stroke joinstyle="miter"/>
              <v:formulas/>
              <v:path arrowok="t" o:connecttype="custom" textboxrect="0,0,420370,445770"/>
              <v:textbox inset="0,0,0,0">
                <w:txbxContent>
                  <w:p w14:paraId="72D3BFBC" w14:textId="77777777" w:rsidR="00C331EA" w:rsidRDefault="00C331EA" w:rsidP="005B389F">
                    <w:pPr>
                      <w:jc w:val="center"/>
                    </w:pPr>
                  </w:p>
                </w:txbxContent>
              </v:textbox>
              <w10:wrap anchorx="page" anchory="page"/>
              <w10:anchorlock/>
            </v:shape>
          </w:pict>
        </mc:Fallback>
      </mc:AlternateContent>
    </w:r>
    <w:r w:rsidRPr="002D38FC">
      <w:t xml:space="preserve"> </w:t>
    </w:r>
    <w:r w:rsidRPr="00484CC4">
      <w:rPr>
        <w:noProof/>
      </w:rPr>
      <mc:AlternateContent>
        <mc:Choice Requires="wps">
          <w:drawing>
            <wp:anchor distT="0" distB="0" distL="114300" distR="114300" simplePos="0" relativeHeight="251686917" behindDoc="0" locked="0" layoutInCell="1" allowOverlap="1" wp14:anchorId="0596A818" wp14:editId="7FBB5038">
              <wp:simplePos x="0" y="0"/>
              <wp:positionH relativeFrom="page">
                <wp:align>left</wp:align>
              </wp:positionH>
              <wp:positionV relativeFrom="page">
                <wp:align>top</wp:align>
              </wp:positionV>
              <wp:extent cx="7560000" cy="446400"/>
              <wp:effectExtent l="0" t="0" r="3175" b="0"/>
              <wp:wrapNone/>
              <wp:docPr id="449532194" name="Freeform: Shape 449532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122EBB45" w14:textId="77777777" w:rsidR="00C331EA" w:rsidRDefault="00C331EA"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96A818" id="Freeform: Shape 449532194" o:spid="_x0000_s1106" alt="&quot;&quot;" style="position:absolute;margin-left:0;margin-top:0;width:595.3pt;height:35.15pt;z-index:25168691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" adj="-11796480,,5400" path="m5250116,l127,,,445516r5040109,l5250116,xe" fillcolor="#201547 [3215]" stroked="f">
              <v:stroke joinstyle="miter"/>
              <v:formulas/>
              <v:path arrowok="t" o:connecttype="custom" textboxrect="0,0,5250180,445770"/>
              <v:textbox inset="0,0,0,0">
                <w:txbxContent>
                  <w:p w14:paraId="122EBB45" w14:textId="77777777" w:rsidR="00C331EA" w:rsidRDefault="00C331EA" w:rsidP="00195DAC">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688965" behindDoc="0" locked="1" layoutInCell="1" allowOverlap="1" wp14:anchorId="3D0935B4" wp14:editId="3AA851D9">
              <wp:simplePos x="0" y="0"/>
              <wp:positionH relativeFrom="page">
                <wp:posOffset>5883910</wp:posOffset>
              </wp:positionH>
              <wp:positionV relativeFrom="page">
                <wp:posOffset>0</wp:posOffset>
              </wp:positionV>
              <wp:extent cx="838800" cy="446400"/>
              <wp:effectExtent l="0" t="0" r="0" b="0"/>
              <wp:wrapNone/>
              <wp:docPr id="1093552273" name="Freeform: Shape 1093552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78E271AC" w14:textId="77777777" w:rsidR="00C331EA" w:rsidRDefault="00C331EA"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0935B4" id="Freeform: Shape 1093552273" o:spid="_x0000_s1107" alt="&quot;&quot;" style="position:absolute;margin-left:463.3pt;margin-top:0;width:66.05pt;height:35.15pt;z-index:251688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" adj="-11796480,,5400" path="m627608,l205397,,,445516r839863,l627608,xe" fillcolor="#201547 [3215]" stroked="f">
              <v:stroke joinstyle="miter"/>
              <v:formulas/>
              <v:path arrowok="t" o:connecttype="custom" textboxrect="0,0,840104,445770"/>
              <v:textbox inset="0,0,0,0">
                <w:txbxContent>
                  <w:p w14:paraId="78E271AC" w14:textId="77777777" w:rsidR="00C331EA" w:rsidRDefault="00C331EA" w:rsidP="00195DAC">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691013" behindDoc="0" locked="1" layoutInCell="1" allowOverlap="1" wp14:anchorId="7C70F97C" wp14:editId="4BEA379B">
              <wp:simplePos x="0" y="0"/>
              <wp:positionH relativeFrom="page">
                <wp:posOffset>4620260</wp:posOffset>
              </wp:positionH>
              <wp:positionV relativeFrom="page">
                <wp:posOffset>0</wp:posOffset>
              </wp:positionV>
              <wp:extent cx="421200" cy="446400"/>
              <wp:effectExtent l="0" t="0" r="0" b="0"/>
              <wp:wrapNone/>
              <wp:docPr id="2086746402" name="Freeform: Shape 2086746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156CC680" w14:textId="77777777" w:rsidR="00C331EA" w:rsidRDefault="00C331EA"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70F97C" id="Freeform: Shape 2086746402" o:spid="_x0000_s1108" alt="&quot;&quot;" style="position:absolute;margin-left:363.8pt;margin-top:0;width:33.15pt;height:35.15pt;z-index:251691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" adj="-11796480,,5400" path="m210019,l,445516r420027,l210019,xe" fillcolor="#201547 [3215]" stroked="f">
              <v:stroke joinstyle="miter"/>
              <v:formulas/>
              <v:path arrowok="t" o:connecttype="custom" textboxrect="0,0,420370,445770"/>
              <v:textbox inset="0,0,0,0">
                <w:txbxContent>
                  <w:p w14:paraId="156CC680" w14:textId="77777777" w:rsidR="00C331EA" w:rsidRDefault="00C331EA" w:rsidP="00195DAC">
                    <w:pPr>
                      <w:jc w:val="cente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52D8C" w14:textId="7B3626B1" w:rsidR="00C331EA" w:rsidRPr="00CD157B" w:rsidRDefault="00FD4484" w:rsidP="00CD157B">
    <w:pPr>
      <w:pStyle w:val="Header"/>
    </w:pPr>
    <w:r w:rsidRPr="00484CC4">
      <w:rPr>
        <w:noProof/>
      </w:rPr>
      <mc:AlternateContent>
        <mc:Choice Requires="wps">
          <w:drawing>
            <wp:anchor distT="0" distB="0" distL="114300" distR="114300" simplePos="0" relativeHeight="251707397" behindDoc="0" locked="1" layoutInCell="1" allowOverlap="1" wp14:anchorId="00EF8F76" wp14:editId="77B69D03">
              <wp:simplePos x="0" y="0"/>
              <wp:positionH relativeFrom="page">
                <wp:posOffset>6488430</wp:posOffset>
              </wp:positionH>
              <wp:positionV relativeFrom="page">
                <wp:posOffset>0</wp:posOffset>
              </wp:positionV>
              <wp:extent cx="1054735" cy="445770"/>
              <wp:effectExtent l="0" t="0" r="0" b="0"/>
              <wp:wrapNone/>
              <wp:docPr id="872165931" name="Freeform: Shape 872165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2DBDF1AA" w14:textId="77777777" w:rsidR="00FD4484" w:rsidRDefault="00FD4484"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0EF8F76" id="Freeform: Shape 872165931" o:spid="_x0000_s1109" alt="&quot;&quot;" style="position:absolute;margin-left:510.9pt;margin-top:0;width:83.05pt;height:35.1pt;z-index:251707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" adj="-11796480,,5400" path="m1052207,l,,212255,445516r839952,l1052207,xe" fillcolor="#71c5e8 [3204]" stroked="f">
              <v:stroke joinstyle="miter"/>
              <v:formulas/>
              <v:path arrowok="t" o:connecttype="custom" textboxrect="0,0,1052829,445770"/>
              <v:textbox inset="0,0,0,0">
                <w:txbxContent>
                  <w:p w14:paraId="2DBDF1AA" w14:textId="77777777" w:rsidR="00FD4484" w:rsidRDefault="00FD4484"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08421" behindDoc="0" locked="1" layoutInCell="1" allowOverlap="1" wp14:anchorId="3F0C9D27" wp14:editId="33B26BF5">
              <wp:simplePos x="0" y="0"/>
              <wp:positionH relativeFrom="page">
                <wp:posOffset>4601210</wp:posOffset>
              </wp:positionH>
              <wp:positionV relativeFrom="page">
                <wp:posOffset>0</wp:posOffset>
              </wp:positionV>
              <wp:extent cx="1468755" cy="445770"/>
              <wp:effectExtent l="0" t="0" r="0" b="0"/>
              <wp:wrapNone/>
              <wp:docPr id="1313860470" name="Freeform: Shape 1313860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6AECD44E" w14:textId="77777777" w:rsidR="00FD4484" w:rsidRDefault="00FD4484"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F0C9D27" id="Freeform: Shape 1313860470" o:spid="_x0000_s1110" alt="&quot;&quot;" style="position:absolute;margin-left:362.3pt;margin-top:0;width:115.65pt;height:35.1pt;z-index:251708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" adj="-11796480,,5400" path="m1467726,l210019,,,445516r1257731,l1467726,xe" fillcolor="#00b2a9 [3206]" stroked="f">
              <v:stroke joinstyle="miter"/>
              <v:formulas/>
              <v:path arrowok="t" o:connecttype="custom" textboxrect="0,0,1468120,445770"/>
              <v:textbox inset="0,0,0,0">
                <w:txbxContent>
                  <w:p w14:paraId="6AECD44E" w14:textId="77777777" w:rsidR="00FD4484" w:rsidRDefault="00FD4484"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09445" behindDoc="0" locked="1" layoutInCell="1" allowOverlap="1" wp14:anchorId="2CDB91F0" wp14:editId="5EE4772F">
              <wp:simplePos x="0" y="0"/>
              <wp:positionH relativeFrom="page">
                <wp:posOffset>3759835</wp:posOffset>
              </wp:positionH>
              <wp:positionV relativeFrom="page">
                <wp:posOffset>0</wp:posOffset>
              </wp:positionV>
              <wp:extent cx="1050925" cy="445770"/>
              <wp:effectExtent l="0" t="0" r="0" b="0"/>
              <wp:wrapNone/>
              <wp:docPr id="622800461" name="Freeform: Shape 622800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15AD0416" w14:textId="77777777" w:rsidR="00FD4484" w:rsidRDefault="00FD4484"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DB91F0" id="Freeform: Shape 622800461" o:spid="_x0000_s1111" alt="&quot;&quot;" style="position:absolute;margin-left:296.05pt;margin-top:0;width:82.75pt;height:35.1pt;z-index:251709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" adj="-11796480,,5400" path="m1050048,l210007,,,445516r840028,l1050048,xe" fillcolor="#78be20 [3205]" stroked="f">
              <v:stroke joinstyle="miter"/>
              <v:formulas/>
              <v:path arrowok="t" o:connecttype="custom" textboxrect="0,0,1050289,445770"/>
              <v:textbox inset="0,0,0,0">
                <w:txbxContent>
                  <w:p w14:paraId="15AD0416" w14:textId="77777777" w:rsidR="00FD4484" w:rsidRDefault="00FD4484" w:rsidP="00FD4484">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10469" behindDoc="0" locked="1" layoutInCell="1" allowOverlap="1" wp14:anchorId="382B534A" wp14:editId="7DBD3677">
              <wp:simplePos x="0" y="0"/>
              <wp:positionH relativeFrom="page">
                <wp:posOffset>4599940</wp:posOffset>
              </wp:positionH>
              <wp:positionV relativeFrom="page">
                <wp:posOffset>0</wp:posOffset>
              </wp:positionV>
              <wp:extent cx="421005" cy="445770"/>
              <wp:effectExtent l="0" t="0" r="0" b="0"/>
              <wp:wrapNone/>
              <wp:docPr id="2047289255" name="Freeform: Shape 2047289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0F3815E1" w14:textId="77777777" w:rsidR="00FD4484" w:rsidRDefault="00FD4484" w:rsidP="00FD4484">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2B534A" id="Freeform: Shape 2047289255" o:spid="_x0000_s1112" alt="&quot;&quot;" style="position:absolute;margin-left:362.2pt;margin-top:0;width:33.15pt;height:35.1pt;z-index:251710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" adj="-11796480,,5400" path="m210019,l,445516r420027,l210019,xe" fillcolor="#201547 [3215]" stroked="f">
              <v:stroke joinstyle="miter"/>
              <v:formulas/>
              <v:path arrowok="t" o:connecttype="custom" textboxrect="0,0,420370,445770"/>
              <v:textbox inset="0,0,0,0">
                <w:txbxContent>
                  <w:p w14:paraId="0F3815E1" w14:textId="77777777" w:rsidR="00FD4484" w:rsidRDefault="00FD4484" w:rsidP="00FD4484">
                    <w:pPr>
                      <w:jc w:val="center"/>
                    </w:pPr>
                  </w:p>
                </w:txbxContent>
              </v:textbox>
              <w10:wrap anchorx="page" anchory="page"/>
              <w10:anchorlock/>
            </v:shape>
          </w:pict>
        </mc:Fallback>
      </mc:AlternateContent>
    </w:r>
    <w:r w:rsidR="00C331EA" w:rsidRPr="00484CC4">
      <w:rPr>
        <w:noProof/>
      </w:rPr>
      <mc:AlternateContent>
        <mc:Choice Requires="wps">
          <w:drawing>
            <wp:anchor distT="0" distB="0" distL="114300" distR="114300" simplePos="0" relativeHeight="251701253" behindDoc="0" locked="1" layoutInCell="1" allowOverlap="1" wp14:anchorId="68712A1A" wp14:editId="7F86ABAF">
              <wp:simplePos x="0" y="0"/>
              <wp:positionH relativeFrom="page">
                <wp:posOffset>9648190</wp:posOffset>
              </wp:positionH>
              <wp:positionV relativeFrom="page">
                <wp:posOffset>3810</wp:posOffset>
              </wp:positionV>
              <wp:extent cx="1054735" cy="445770"/>
              <wp:effectExtent l="0" t="0" r="0" b="0"/>
              <wp:wrapNone/>
              <wp:docPr id="1596043158" name="Freeform: Shape 1596043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366A36D6"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8712A1A" id="Freeform: Shape 1596043158" o:spid="_x0000_s1113" alt="&quot;&quot;" style="position:absolute;margin-left:759.7pt;margin-top:.3pt;width:83.05pt;height:35.1pt;z-index:251701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" adj="-11796480,,5400" path="m1052207,l,,212255,445516r839952,l1052207,xe" fillcolor="#71c5e8 [3204]" stroked="f">
              <v:stroke joinstyle="miter"/>
              <v:formulas/>
              <v:path arrowok="t" o:connecttype="custom" textboxrect="0,0,1052829,445770"/>
              <v:textbox inset="0,0,0,0">
                <w:txbxContent>
                  <w:p w14:paraId="366A36D6" w14:textId="77777777" w:rsidR="00C331EA" w:rsidRDefault="00C331EA" w:rsidP="005B389F">
                    <w:pPr>
                      <w:jc w:val="center"/>
                    </w:pPr>
                  </w:p>
                </w:txbxContent>
              </v:textbox>
              <w10:wrap anchorx="page" anchory="page"/>
              <w10:anchorlock/>
            </v:shape>
          </w:pict>
        </mc:Fallback>
      </mc:AlternateContent>
    </w:r>
    <w:r w:rsidR="00C331EA" w:rsidRPr="00484CC4">
      <w:rPr>
        <w:noProof/>
      </w:rPr>
      <mc:AlternateContent>
        <mc:Choice Requires="wps">
          <w:drawing>
            <wp:anchor distT="0" distB="0" distL="114300" distR="114300" simplePos="0" relativeHeight="251702277" behindDoc="0" locked="1" layoutInCell="1" allowOverlap="1" wp14:anchorId="4FC7BAAA" wp14:editId="6C75600B">
              <wp:simplePos x="0" y="0"/>
              <wp:positionH relativeFrom="page">
                <wp:posOffset>7760970</wp:posOffset>
              </wp:positionH>
              <wp:positionV relativeFrom="page">
                <wp:posOffset>3810</wp:posOffset>
              </wp:positionV>
              <wp:extent cx="1468755" cy="445770"/>
              <wp:effectExtent l="0" t="0" r="0" b="0"/>
              <wp:wrapNone/>
              <wp:docPr id="2118301162" name="Freeform: Shape 2118301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23C686A9"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C7BAAA" id="Freeform: Shape 2118301162" o:spid="_x0000_s1114" alt="&quot;&quot;" style="position:absolute;margin-left:611.1pt;margin-top:.3pt;width:115.65pt;height:35.1pt;z-index:251702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" adj="-11796480,,5400" path="m1467726,l210019,,,445516r1257731,l1467726,xe" fillcolor="#00b2a9 [3206]" stroked="f">
              <v:stroke joinstyle="miter"/>
              <v:formulas/>
              <v:path arrowok="t" o:connecttype="custom" textboxrect="0,0,1468120,445770"/>
              <v:textbox inset="0,0,0,0">
                <w:txbxContent>
                  <w:p w14:paraId="23C686A9" w14:textId="77777777" w:rsidR="00C331EA" w:rsidRDefault="00C331EA" w:rsidP="005B389F">
                    <w:pPr>
                      <w:jc w:val="center"/>
                    </w:pPr>
                  </w:p>
                </w:txbxContent>
              </v:textbox>
              <w10:wrap anchorx="page" anchory="page"/>
              <w10:anchorlock/>
            </v:shape>
          </w:pict>
        </mc:Fallback>
      </mc:AlternateContent>
    </w:r>
    <w:r w:rsidR="00C331EA" w:rsidRPr="00484CC4">
      <w:rPr>
        <w:noProof/>
      </w:rPr>
      <mc:AlternateContent>
        <mc:Choice Requires="wps">
          <w:drawing>
            <wp:anchor distT="0" distB="0" distL="114300" distR="114300" simplePos="0" relativeHeight="251703301" behindDoc="0" locked="1" layoutInCell="1" allowOverlap="1" wp14:anchorId="07D54120" wp14:editId="6DF26F6B">
              <wp:simplePos x="0" y="0"/>
              <wp:positionH relativeFrom="page">
                <wp:posOffset>9023350</wp:posOffset>
              </wp:positionH>
              <wp:positionV relativeFrom="page">
                <wp:posOffset>3810</wp:posOffset>
              </wp:positionV>
              <wp:extent cx="838200" cy="445770"/>
              <wp:effectExtent l="0" t="0" r="0" b="0"/>
              <wp:wrapNone/>
              <wp:docPr id="724642768" name="Freeform: Shape 72464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txbx>
                      <w:txbxContent>
                        <w:p w14:paraId="1228CFD9"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D54120" id="Freeform: Shape 724642768" o:spid="_x0000_s1115" alt="&quot;&quot;" style="position:absolute;margin-left:710.5pt;margin-top:.3pt;width:66pt;height:35.1pt;z-index:251703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" adj="-11796480,,5400" path="m627608,l205397,,,445516r839863,l627608,xe" fillcolor="#201547 [3215]" stroked="f">
              <v:stroke joinstyle="miter"/>
              <v:formulas/>
              <v:path arrowok="t" o:connecttype="custom" textboxrect="0,0,840104,445770"/>
              <v:textbox inset="0,0,0,0">
                <w:txbxContent>
                  <w:p w14:paraId="1228CFD9" w14:textId="77777777" w:rsidR="00C331EA" w:rsidRDefault="00C331EA" w:rsidP="005B389F">
                    <w:pPr>
                      <w:jc w:val="center"/>
                    </w:pPr>
                  </w:p>
                </w:txbxContent>
              </v:textbox>
              <w10:wrap anchorx="page" anchory="page"/>
              <w10:anchorlock/>
            </v:shape>
          </w:pict>
        </mc:Fallback>
      </mc:AlternateContent>
    </w:r>
    <w:r w:rsidR="00C331EA" w:rsidRPr="00484CC4">
      <w:rPr>
        <w:noProof/>
      </w:rPr>
      <mc:AlternateContent>
        <mc:Choice Requires="wps">
          <w:drawing>
            <wp:anchor distT="0" distB="0" distL="114300" distR="114300" simplePos="0" relativeHeight="251705349" behindDoc="0" locked="1" layoutInCell="1" allowOverlap="1" wp14:anchorId="1A9773B5" wp14:editId="08A94B98">
              <wp:simplePos x="0" y="0"/>
              <wp:positionH relativeFrom="page">
                <wp:posOffset>7765415</wp:posOffset>
              </wp:positionH>
              <wp:positionV relativeFrom="page">
                <wp:posOffset>3810</wp:posOffset>
              </wp:positionV>
              <wp:extent cx="421005" cy="445770"/>
              <wp:effectExtent l="0" t="0" r="0" b="0"/>
              <wp:wrapNone/>
              <wp:docPr id="868364467" name="Freeform: Shape 868364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19E48E99" w14:textId="77777777" w:rsidR="00C331EA" w:rsidRDefault="00C331EA"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9773B5" id="Freeform: Shape 868364467" o:spid="_x0000_s1116" alt="&quot;&quot;" style="position:absolute;margin-left:611.45pt;margin-top:.3pt;width:33.15pt;height:35.1pt;z-index:251705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" adj="-11796480,,5400" path="m210019,l,445516r420027,l210019,xe" fillcolor="#201547 [3215]" stroked="f">
              <v:stroke joinstyle="miter"/>
              <v:formulas/>
              <v:path arrowok="t" o:connecttype="custom" textboxrect="0,0,420370,445770"/>
              <v:textbox inset="0,0,0,0">
                <w:txbxContent>
                  <w:p w14:paraId="19E48E99" w14:textId="77777777" w:rsidR="00C331EA" w:rsidRDefault="00C331EA" w:rsidP="005B389F">
                    <w:pPr>
                      <w:jc w:val="center"/>
                    </w:pPr>
                  </w:p>
                </w:txbxContent>
              </v:textbox>
              <w10:wrap anchorx="page" anchory="page"/>
              <w10:anchorlock/>
            </v:shape>
          </w:pict>
        </mc:Fallback>
      </mc:AlternateContent>
    </w:r>
    <w:r w:rsidR="00C331EA" w:rsidRPr="002D38FC">
      <w:t xml:space="preserve"> </w:t>
    </w:r>
    <w:r w:rsidR="00C331EA" w:rsidRPr="00484CC4">
      <w:rPr>
        <w:noProof/>
      </w:rPr>
      <mc:AlternateContent>
        <mc:Choice Requires="wps">
          <w:drawing>
            <wp:anchor distT="0" distB="0" distL="114300" distR="114300" simplePos="0" relativeHeight="251698181" behindDoc="0" locked="0" layoutInCell="1" allowOverlap="1" wp14:anchorId="5F1741F5" wp14:editId="61C5B319">
              <wp:simplePos x="0" y="0"/>
              <wp:positionH relativeFrom="page">
                <wp:align>left</wp:align>
              </wp:positionH>
              <wp:positionV relativeFrom="page">
                <wp:align>top</wp:align>
              </wp:positionV>
              <wp:extent cx="7560000" cy="446400"/>
              <wp:effectExtent l="0" t="0" r="3175" b="0"/>
              <wp:wrapNone/>
              <wp:docPr id="1298745434" name="Freeform: Shape 1298745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45CB19A1" w14:textId="77777777" w:rsidR="00C331EA" w:rsidRDefault="00C331EA"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F1741F5" id="Freeform: Shape 1298745434" o:spid="_x0000_s1117" alt="&quot;&quot;" style="position:absolute;margin-left:0;margin-top:0;width:595.3pt;height:35.15pt;z-index:25169818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" adj="-11796480,,5400" path="m5250116,l127,,,445516r5040109,l5250116,xe" fillcolor="#201547 [3215]" stroked="f">
              <v:stroke joinstyle="miter"/>
              <v:formulas/>
              <v:path arrowok="t" o:connecttype="custom" textboxrect="0,0,5250180,445770"/>
              <v:textbox inset="0,0,0,0">
                <w:txbxContent>
                  <w:p w14:paraId="45CB19A1" w14:textId="77777777" w:rsidR="00C331EA" w:rsidRDefault="00C331EA" w:rsidP="00195DAC">
                    <w:pPr>
                      <w:jc w:val="center"/>
                    </w:pPr>
                  </w:p>
                </w:txbxContent>
              </v:textbox>
              <w10:wrap anchorx="page" anchory="page"/>
            </v:shape>
          </w:pict>
        </mc:Fallback>
      </mc:AlternateContent>
    </w:r>
    <w:r w:rsidR="00C331EA" w:rsidRPr="00484CC4">
      <w:rPr>
        <w:noProof/>
      </w:rPr>
      <mc:AlternateContent>
        <mc:Choice Requires="wps">
          <w:drawing>
            <wp:anchor distT="0" distB="0" distL="114300" distR="114300" simplePos="0" relativeHeight="251700229" behindDoc="0" locked="1" layoutInCell="1" allowOverlap="1" wp14:anchorId="35823796" wp14:editId="677753AD">
              <wp:simplePos x="0" y="0"/>
              <wp:positionH relativeFrom="page">
                <wp:posOffset>4620260</wp:posOffset>
              </wp:positionH>
              <wp:positionV relativeFrom="page">
                <wp:posOffset>0</wp:posOffset>
              </wp:positionV>
              <wp:extent cx="421200" cy="446400"/>
              <wp:effectExtent l="0" t="0" r="0" b="0"/>
              <wp:wrapNone/>
              <wp:docPr id="171117929" name="Freeform: Shape 171117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63EEA1B7" w14:textId="77777777" w:rsidR="00C331EA" w:rsidRDefault="00C331EA" w:rsidP="00195DA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823796" id="Freeform: Shape 171117929" o:spid="_x0000_s1118" alt="&quot;&quot;" style="position:absolute;margin-left:363.8pt;margin-top:0;width:33.15pt;height:35.15pt;z-index:251700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" adj="-11796480,,5400" path="m210019,l,445516r420027,l210019,xe" fillcolor="#201547 [3215]" stroked="f">
              <v:stroke joinstyle="miter"/>
              <v:formulas/>
              <v:path arrowok="t" o:connecttype="custom" textboxrect="0,0,420370,445770"/>
              <v:textbox inset="0,0,0,0">
                <w:txbxContent>
                  <w:p w14:paraId="63EEA1B7" w14:textId="77777777" w:rsidR="00C331EA" w:rsidRDefault="00C331EA" w:rsidP="00195DAC">
                    <w:pPr>
                      <w:jc w:val="cente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4251" w14:textId="53907EFA" w:rsidR="006717C7" w:rsidRDefault="006717C7">
    <w:pPr>
      <w:pStyle w:val="Header"/>
    </w:pPr>
    <w:r w:rsidRPr="00484CC4">
      <w:rPr>
        <w:noProof/>
      </w:rPr>
      <mc:AlternateContent>
        <mc:Choice Requires="wps">
          <w:drawing>
            <wp:anchor distT="0" distB="0" distL="114300" distR="114300" simplePos="0" relativeHeight="251770885" behindDoc="0" locked="1" layoutInCell="1" allowOverlap="1" wp14:anchorId="6964195B" wp14:editId="1C5AE638">
              <wp:simplePos x="0" y="0"/>
              <wp:positionH relativeFrom="page">
                <wp:posOffset>6492875</wp:posOffset>
              </wp:positionH>
              <wp:positionV relativeFrom="page">
                <wp:posOffset>-10795</wp:posOffset>
              </wp:positionV>
              <wp:extent cx="1054735" cy="445770"/>
              <wp:effectExtent l="0" t="0" r="0" b="0"/>
              <wp:wrapNone/>
              <wp:docPr id="877132885" name="Freeform: Shape 877132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715ECAA2"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64195B" id="Freeform: Shape 877132885" o:spid="_x0000_s1119" alt="&quot;&quot;" style="position:absolute;margin-left:511.25pt;margin-top:-.85pt;width:83.05pt;height:35.1pt;z-index:251770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" adj="-11796480,,5400" path="m1052207,l,,212255,445516r839952,l1052207,xe" fillcolor="#71c5e8 [3204]" stroked="f">
              <v:stroke joinstyle="miter"/>
              <v:formulas/>
              <v:path arrowok="t" o:connecttype="custom" textboxrect="0,0,1052829,445770"/>
              <v:textbox inset="0,0,0,0">
                <w:txbxContent>
                  <w:p w14:paraId="715ECAA2"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71909" behindDoc="0" locked="1" layoutInCell="1" allowOverlap="1" wp14:anchorId="312300A1" wp14:editId="663EB122">
              <wp:simplePos x="0" y="0"/>
              <wp:positionH relativeFrom="page">
                <wp:posOffset>4605655</wp:posOffset>
              </wp:positionH>
              <wp:positionV relativeFrom="page">
                <wp:posOffset>-10795</wp:posOffset>
              </wp:positionV>
              <wp:extent cx="1468755" cy="445770"/>
              <wp:effectExtent l="0" t="0" r="0" b="0"/>
              <wp:wrapNone/>
              <wp:docPr id="1976161876" name="Freeform: Shape 1976161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5C90A322"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2300A1" id="Freeform: Shape 1976161876" o:spid="_x0000_s1120" alt="&quot;&quot;" style="position:absolute;margin-left:362.65pt;margin-top:-.85pt;width:115.65pt;height:35.1pt;z-index:2517719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" adj="-11796480,,5400" path="m1467726,l210019,,,445516r1257731,l1467726,xe" fillcolor="#00b2a9 [3206]" stroked="f">
              <v:stroke joinstyle="miter"/>
              <v:formulas/>
              <v:path arrowok="t" o:connecttype="custom" textboxrect="0,0,1468120,445770"/>
              <v:textbox inset="0,0,0,0">
                <w:txbxContent>
                  <w:p w14:paraId="5C90A322"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72933" behindDoc="0" locked="1" layoutInCell="1" allowOverlap="1" wp14:anchorId="606716F4" wp14:editId="0E1E4770">
              <wp:simplePos x="0" y="0"/>
              <wp:positionH relativeFrom="page">
                <wp:posOffset>3764915</wp:posOffset>
              </wp:positionH>
              <wp:positionV relativeFrom="page">
                <wp:posOffset>-10795</wp:posOffset>
              </wp:positionV>
              <wp:extent cx="1050925" cy="445770"/>
              <wp:effectExtent l="0" t="0" r="0" b="0"/>
              <wp:wrapNone/>
              <wp:docPr id="831975922" name="Freeform: Shape 831975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txbx>
                      <w:txbxContent>
                        <w:p w14:paraId="33CF39FA"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06716F4" id="Freeform: Shape 831975922" o:spid="_x0000_s1121" alt="&quot;&quot;" style="position:absolute;margin-left:296.45pt;margin-top:-.85pt;width:82.75pt;height:35.1pt;z-index:251772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" adj="-11796480,,5400" path="m1050048,l210007,,,445516r840028,l1050048,xe" fillcolor="#78be20 [3205]" stroked="f">
              <v:stroke joinstyle="miter"/>
              <v:formulas/>
              <v:path arrowok="t" o:connecttype="custom" textboxrect="0,0,1050289,445770"/>
              <v:textbox inset="0,0,0,0">
                <w:txbxContent>
                  <w:p w14:paraId="33CF39FA"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73957" behindDoc="0" locked="1" layoutInCell="1" allowOverlap="1" wp14:anchorId="09BA9450" wp14:editId="3AA73E3F">
              <wp:simplePos x="0" y="0"/>
              <wp:positionH relativeFrom="page">
                <wp:posOffset>4604385</wp:posOffset>
              </wp:positionH>
              <wp:positionV relativeFrom="page">
                <wp:posOffset>-10795</wp:posOffset>
              </wp:positionV>
              <wp:extent cx="421005" cy="445770"/>
              <wp:effectExtent l="0" t="0" r="0" b="0"/>
              <wp:wrapNone/>
              <wp:docPr id="830851164" name="Freeform: Shape 830851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2FEFF181"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BA9450" id="Freeform: Shape 830851164" o:spid="_x0000_s1122" alt="&quot;&quot;" style="position:absolute;margin-left:362.55pt;margin-top:-.85pt;width:33.15pt;height:35.1pt;z-index:251773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" adj="-11796480,,5400" path="m210019,l,445516r420027,l210019,xe" fillcolor="#201547 [3215]" stroked="f">
              <v:stroke joinstyle="miter"/>
              <v:formulas/>
              <v:path arrowok="t" o:connecttype="custom" textboxrect="0,0,420370,445770"/>
              <v:textbox inset="0,0,0,0">
                <w:txbxContent>
                  <w:p w14:paraId="2FEFF181"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40165" behindDoc="0" locked="0" layoutInCell="1" allowOverlap="1" wp14:anchorId="4682032E" wp14:editId="04C0C8D1">
              <wp:simplePos x="0" y="0"/>
              <wp:positionH relativeFrom="page">
                <wp:posOffset>-32657</wp:posOffset>
              </wp:positionH>
              <wp:positionV relativeFrom="page">
                <wp:posOffset>-10886</wp:posOffset>
              </wp:positionV>
              <wp:extent cx="10831286" cy="446400"/>
              <wp:effectExtent l="0" t="0" r="8255" b="0"/>
              <wp:wrapNone/>
              <wp:docPr id="1467689393" name="Freeform: Shape 1467689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31286"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6EB7A815"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82032E" id="Freeform: Shape 1467689393" o:spid="_x0000_s1123" alt="&quot;&quot;" style="position:absolute;margin-left:-2.55pt;margin-top:-.85pt;width:852.85pt;height:35.15pt;z-index:251740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" adj="-11796480,,5400" path="m5250116,l127,,,445516r5040109,l5250116,xe" fillcolor="#201547 [3215]" stroked="f">
              <v:stroke joinstyle="miter"/>
              <v:formulas/>
              <v:path arrowok="t" o:connecttype="custom" textboxrect="0,0,5250180,445770"/>
              <v:textbox inset="0,0,0,0">
                <w:txbxContent>
                  <w:p w14:paraId="6EB7A815" w14:textId="77777777" w:rsidR="006717C7" w:rsidRDefault="006717C7" w:rsidP="006717C7">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43237" behindDoc="0" locked="1" layoutInCell="1" allowOverlap="1" wp14:anchorId="72E4A9E1" wp14:editId="4956002B">
              <wp:simplePos x="0" y="0"/>
              <wp:positionH relativeFrom="page">
                <wp:posOffset>9617710</wp:posOffset>
              </wp:positionH>
              <wp:positionV relativeFrom="page">
                <wp:posOffset>-15875</wp:posOffset>
              </wp:positionV>
              <wp:extent cx="1054735" cy="445770"/>
              <wp:effectExtent l="0" t="0" r="0" b="0"/>
              <wp:wrapNone/>
              <wp:docPr id="436031271" name="Freeform: Shape 436031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txbx>
                      <w:txbxContent>
                        <w:p w14:paraId="16B82FDB"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E4A9E1" id="Freeform: Shape 436031271" o:spid="_x0000_s1124" alt="&quot;&quot;" style="position:absolute;margin-left:757.3pt;margin-top:-1.25pt;width:83.05pt;height:35.1pt;z-index:251743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" adj="-11796480,,5400" path="m1052207,l,,212255,445516r839952,l1052207,xe" fillcolor="#71c5e8 [3204]" stroked="f">
              <v:stroke joinstyle="miter"/>
              <v:formulas/>
              <v:path arrowok="t" o:connecttype="custom" textboxrect="0,0,1052829,445770"/>
              <v:textbox inset="0,0,0,0">
                <w:txbxContent>
                  <w:p w14:paraId="16B82FDB"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44261" behindDoc="0" locked="1" layoutInCell="1" allowOverlap="1" wp14:anchorId="03514CF6" wp14:editId="61023CF3">
              <wp:simplePos x="0" y="0"/>
              <wp:positionH relativeFrom="page">
                <wp:posOffset>7730490</wp:posOffset>
              </wp:positionH>
              <wp:positionV relativeFrom="page">
                <wp:posOffset>-15875</wp:posOffset>
              </wp:positionV>
              <wp:extent cx="1468755" cy="445770"/>
              <wp:effectExtent l="0" t="0" r="0" b="0"/>
              <wp:wrapNone/>
              <wp:docPr id="1915510461" name="Freeform: Shape 1915510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txbx>
                      <w:txbxContent>
                        <w:p w14:paraId="3310B2B6"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514CF6" id="Freeform: Shape 1915510461" o:spid="_x0000_s1125" alt="&quot;&quot;" style="position:absolute;margin-left:608.7pt;margin-top:-1.25pt;width:115.65pt;height:35.1pt;z-index:251744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" adj="-11796480,,5400" path="m1467726,l210019,,,445516r1257731,l1467726,xe" fillcolor="#00b2a9 [3206]" stroked="f">
              <v:stroke joinstyle="miter"/>
              <v:formulas/>
              <v:path arrowok="t" o:connecttype="custom" textboxrect="0,0,1468120,445770"/>
              <v:textbox inset="0,0,0,0">
                <w:txbxContent>
                  <w:p w14:paraId="3310B2B6"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46309" behindDoc="0" locked="1" layoutInCell="1" allowOverlap="1" wp14:anchorId="4CD2AFB6" wp14:editId="63C7ADE8">
              <wp:simplePos x="0" y="0"/>
              <wp:positionH relativeFrom="page">
                <wp:posOffset>7729220</wp:posOffset>
              </wp:positionH>
              <wp:positionV relativeFrom="page">
                <wp:posOffset>-15875</wp:posOffset>
              </wp:positionV>
              <wp:extent cx="421005" cy="445770"/>
              <wp:effectExtent l="0" t="0" r="0" b="0"/>
              <wp:wrapNone/>
              <wp:docPr id="606074403" name="Freeform: Shape 606074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txbx>
                      <w:txbxContent>
                        <w:p w14:paraId="1DD1C3F7" w14:textId="77777777" w:rsidR="006717C7" w:rsidRDefault="006717C7" w:rsidP="006717C7">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D2AFB6" id="Freeform: Shape 606074403" o:spid="_x0000_s1126" alt="&quot;&quot;" style="position:absolute;margin-left:608.6pt;margin-top:-1.25pt;width:33.15pt;height:35.1pt;z-index:251746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" adj="-11796480,,5400" path="m210019,l,445516r420027,l210019,xe" fillcolor="#201547 [3215]" stroked="f">
              <v:stroke joinstyle="miter"/>
              <v:formulas/>
              <v:path arrowok="t" o:connecttype="custom" textboxrect="0,0,420370,445770"/>
              <v:textbox inset="0,0,0,0">
                <w:txbxContent>
                  <w:p w14:paraId="1DD1C3F7" w14:textId="77777777" w:rsidR="006717C7" w:rsidRDefault="006717C7" w:rsidP="006717C7">
                    <w:pPr>
                      <w:jc w:val="center"/>
                    </w:pPr>
                  </w:p>
                </w:txbxContent>
              </v:textbox>
              <w10:wrap anchorx="page" anchory="page"/>
              <w10:anchorlock/>
            </v:shape>
          </w:pict>
        </mc:Fallback>
      </mc:AlternateContent>
    </w:r>
    <w:r w:rsidRPr="00484CC4">
      <w:rPr>
        <w:noProof/>
      </w:rPr>
      <mc:AlternateContent>
        <mc:Choice Requires="wps">
          <w:drawing>
            <wp:anchor distT="0" distB="0" distL="114300" distR="114300" simplePos="0" relativeHeight="251741189" behindDoc="0" locked="0" layoutInCell="1" allowOverlap="1" wp14:anchorId="5A84781B" wp14:editId="270090D5">
              <wp:simplePos x="0" y="0"/>
              <wp:positionH relativeFrom="page">
                <wp:posOffset>-7699375</wp:posOffset>
              </wp:positionH>
              <wp:positionV relativeFrom="page">
                <wp:posOffset>1556385</wp:posOffset>
              </wp:positionV>
              <wp:extent cx="7559675" cy="445770"/>
              <wp:effectExtent l="0" t="0" r="3175" b="0"/>
              <wp:wrapNone/>
              <wp:docPr id="497151450" name="Freeform: Shape 497151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20B25C08" w14:textId="77777777" w:rsidR="006717C7" w:rsidRDefault="006717C7" w:rsidP="00E629F6">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A84781B" id="Freeform: Shape 497151450" o:spid="_x0000_s1127" alt="&quot;&quot;" style="position:absolute;margin-left:-606.25pt;margin-top:122.55pt;width:595.25pt;height:35.1pt;z-index:251741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20B25C08" w14:textId="77777777" w:rsidR="006717C7" w:rsidRDefault="006717C7" w:rsidP="00E629F6">
                    <w:pPr>
                      <w:jc w:val="center"/>
                    </w:pPr>
                  </w:p>
                </w:txbxContent>
              </v:textbox>
              <w10:wrap anchorx="page" anchory="page"/>
            </v:shape>
          </w:pict>
        </mc:Fallback>
      </mc:AlternateContent>
    </w:r>
    <w:r w:rsidRPr="00484CC4">
      <w:rPr>
        <w:noProof/>
      </w:rPr>
      <mc:AlternateContent>
        <mc:Choice Requires="wps">
          <w:drawing>
            <wp:anchor distT="0" distB="0" distL="114300" distR="114300" simplePos="0" relativeHeight="251742213" behindDoc="0" locked="0" layoutInCell="1" allowOverlap="1" wp14:anchorId="5BC0F9DE" wp14:editId="153EA639">
              <wp:simplePos x="0" y="0"/>
              <wp:positionH relativeFrom="page">
                <wp:posOffset>7706995</wp:posOffset>
              </wp:positionH>
              <wp:positionV relativeFrom="page">
                <wp:posOffset>10809605</wp:posOffset>
              </wp:positionV>
              <wp:extent cx="7559675" cy="445770"/>
              <wp:effectExtent l="0" t="0" r="3175" b="0"/>
              <wp:wrapNone/>
              <wp:docPr id="188883501" name="Freeform: Shape 188883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txbx>
                      <w:txbxContent>
                        <w:p w14:paraId="0083E5C6" w14:textId="77777777" w:rsidR="006717C7" w:rsidRDefault="006717C7" w:rsidP="005B389F">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C0F9DE" id="Freeform: Shape 188883501" o:spid="_x0000_s1128" alt="&quot;&quot;" style="position:absolute;margin-left:606.85pt;margin-top:851.15pt;width:595.25pt;height:35.1pt;z-index:251742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" adj="-11796480,,5400" path="m5250116,l127,,,445516r5040109,l5250116,xe" fillcolor="#201547 [3215]" stroked="f">
              <v:stroke joinstyle="miter"/>
              <v:formulas/>
              <v:path arrowok="t" o:connecttype="custom" textboxrect="0,0,5250180,445770"/>
              <v:textbox inset="0,0,0,0">
                <w:txbxContent>
                  <w:p w14:paraId="0083E5C6" w14:textId="77777777" w:rsidR="006717C7" w:rsidRDefault="006717C7" w:rsidP="005B389F">
                    <w:pPr>
                      <w:jc w:val="cent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4BDFC79"/>
    <w:multiLevelType w:val="hybridMultilevel"/>
    <w:tmpl w:val="FFFFFFFF"/>
    <w:lvl w:ilvl="0" w:tplc="7BEEE660">
      <w:start w:val="1"/>
      <w:numFmt w:val="decimal"/>
      <w:lvlText w:val="%1."/>
      <w:lvlJc w:val="left"/>
      <w:pPr>
        <w:ind w:left="720" w:hanging="360"/>
      </w:pPr>
    </w:lvl>
    <w:lvl w:ilvl="1" w:tplc="A08490A6">
      <w:start w:val="1"/>
      <w:numFmt w:val="lowerLetter"/>
      <w:lvlText w:val="%2."/>
      <w:lvlJc w:val="left"/>
      <w:pPr>
        <w:ind w:left="1440" w:hanging="360"/>
      </w:pPr>
    </w:lvl>
    <w:lvl w:ilvl="2" w:tplc="9E1C17F4">
      <w:start w:val="1"/>
      <w:numFmt w:val="lowerRoman"/>
      <w:lvlText w:val="%3."/>
      <w:lvlJc w:val="right"/>
      <w:pPr>
        <w:ind w:left="2160" w:hanging="180"/>
      </w:pPr>
    </w:lvl>
    <w:lvl w:ilvl="3" w:tplc="5A085360">
      <w:start w:val="1"/>
      <w:numFmt w:val="decimal"/>
      <w:lvlText w:val="%4."/>
      <w:lvlJc w:val="left"/>
      <w:pPr>
        <w:ind w:left="2880" w:hanging="360"/>
      </w:pPr>
    </w:lvl>
    <w:lvl w:ilvl="4" w:tplc="E076D108">
      <w:start w:val="1"/>
      <w:numFmt w:val="lowerLetter"/>
      <w:lvlText w:val="%5."/>
      <w:lvlJc w:val="left"/>
      <w:pPr>
        <w:ind w:left="3600" w:hanging="360"/>
      </w:pPr>
    </w:lvl>
    <w:lvl w:ilvl="5" w:tplc="C14ACE26">
      <w:start w:val="1"/>
      <w:numFmt w:val="lowerRoman"/>
      <w:lvlText w:val="%6."/>
      <w:lvlJc w:val="right"/>
      <w:pPr>
        <w:ind w:left="4320" w:hanging="180"/>
      </w:pPr>
    </w:lvl>
    <w:lvl w:ilvl="6" w:tplc="1D2EBF52">
      <w:start w:val="1"/>
      <w:numFmt w:val="decimal"/>
      <w:lvlText w:val="%7."/>
      <w:lvlJc w:val="left"/>
      <w:pPr>
        <w:ind w:left="5040" w:hanging="360"/>
      </w:pPr>
    </w:lvl>
    <w:lvl w:ilvl="7" w:tplc="5484A4C0">
      <w:start w:val="1"/>
      <w:numFmt w:val="lowerLetter"/>
      <w:lvlText w:val="%8."/>
      <w:lvlJc w:val="left"/>
      <w:pPr>
        <w:ind w:left="5760" w:hanging="360"/>
      </w:pPr>
    </w:lvl>
    <w:lvl w:ilvl="8" w:tplc="C60A204A">
      <w:start w:val="1"/>
      <w:numFmt w:val="lowerRoman"/>
      <w:lvlText w:val="%9."/>
      <w:lvlJc w:val="right"/>
      <w:pPr>
        <w:ind w:left="6480" w:hanging="180"/>
      </w:p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7B57907"/>
    <w:multiLevelType w:val="multilevel"/>
    <w:tmpl w:val="C3E264BE"/>
    <w:styleLink w:val="ListTableBullet"/>
    <w:lvl w:ilvl="0">
      <w:start w:val="1"/>
      <w:numFmt w:val="bullet"/>
      <w:pStyle w:val="TableBullet"/>
      <w:lvlText w:val="–"/>
      <w:lvlJc w:val="left"/>
      <w:pPr>
        <w:tabs>
          <w:tab w:val="num" w:pos="397"/>
        </w:tabs>
        <w:ind w:left="397" w:hanging="284"/>
      </w:pPr>
      <w:rPr>
        <w:rFonts w:ascii="Arial Rounded MT" w:hAnsi="Arial Rounded MT" w:hint="default"/>
      </w:rPr>
    </w:lvl>
    <w:lvl w:ilvl="1">
      <w:start w:val="1"/>
      <w:numFmt w:val="bullet"/>
      <w:pStyle w:val="TableBullet2"/>
      <w:lvlText w:val=""/>
      <w:lvlJc w:val="left"/>
      <w:pPr>
        <w:tabs>
          <w:tab w:val="num" w:pos="680"/>
        </w:tabs>
        <w:ind w:left="680" w:hanging="283"/>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6C447AE"/>
    <w:multiLevelType w:val="multilevel"/>
    <w:tmpl w:val="679A11C6"/>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BF26A71"/>
    <w:multiLevelType w:val="multilevel"/>
    <w:tmpl w:val="679A11C6"/>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23B072C"/>
    <w:multiLevelType w:val="hybridMultilevel"/>
    <w:tmpl w:val="82AA5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E20ECE"/>
    <w:multiLevelType w:val="hybridMultilevel"/>
    <w:tmpl w:val="2DF47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6" w15:restartNumberingAfterBreak="0">
    <w:nsid w:val="46173042"/>
    <w:multiLevelType w:val="multilevel"/>
    <w:tmpl w:val="C3E264BE"/>
    <w:numStyleLink w:val="ListTableBullet"/>
  </w:abstractNum>
  <w:abstractNum w:abstractNumId="2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0E3661D"/>
    <w:multiLevelType w:val="hybridMultilevel"/>
    <w:tmpl w:val="7B7A9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5D8467DA"/>
    <w:multiLevelType w:val="hybridMultilevel"/>
    <w:tmpl w:val="C750B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6980109D"/>
    <w:multiLevelType w:val="hybridMultilevel"/>
    <w:tmpl w:val="F52C5944"/>
    <w:lvl w:ilvl="0" w:tplc="825A1F9E">
      <w:start w:val="3"/>
      <w:numFmt w:val="bullet"/>
      <w:lvlText w:val="-"/>
      <w:lvlJc w:val="left"/>
      <w:pPr>
        <w:ind w:left="1440" w:hanging="360"/>
      </w:pPr>
      <w:rPr>
        <w:rFonts w:ascii="VIC-Light" w:eastAsia="Times New Roman" w:hAnsi="VIC-Light" w:cs="VIC-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71372C6"/>
    <w:multiLevelType w:val="hybridMultilevel"/>
    <w:tmpl w:val="3CFCEC94"/>
    <w:lvl w:ilvl="0" w:tplc="825A1F9E">
      <w:start w:val="3"/>
      <w:numFmt w:val="bullet"/>
      <w:lvlText w:val="-"/>
      <w:lvlJc w:val="left"/>
      <w:pPr>
        <w:ind w:left="720" w:hanging="360"/>
      </w:pPr>
      <w:rPr>
        <w:rFonts w:ascii="VIC-Light" w:eastAsia="Times New Roman"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E4067F"/>
    <w:multiLevelType w:val="hybridMultilevel"/>
    <w:tmpl w:val="42E25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284207"/>
    <w:multiLevelType w:val="multilevel"/>
    <w:tmpl w:val="E21254AE"/>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0"/>
  </w:num>
  <w:num w:numId="2" w16cid:durableId="170411264">
    <w:abstractNumId w:val="39"/>
  </w:num>
  <w:num w:numId="3" w16cid:durableId="985085104">
    <w:abstractNumId w:val="8"/>
  </w:num>
  <w:num w:numId="4" w16cid:durableId="1872112631">
    <w:abstractNumId w:val="11"/>
  </w:num>
  <w:num w:numId="5" w16cid:durableId="336812815">
    <w:abstractNumId w:val="25"/>
  </w:num>
  <w:num w:numId="6" w16cid:durableId="155153463">
    <w:abstractNumId w:val="0"/>
  </w:num>
  <w:num w:numId="7" w16cid:durableId="1428236886">
    <w:abstractNumId w:val="28"/>
  </w:num>
  <w:num w:numId="8" w16cid:durableId="103154041">
    <w:abstractNumId w:val="30"/>
  </w:num>
  <w:num w:numId="9" w16cid:durableId="1308436166">
    <w:abstractNumId w:val="27"/>
  </w:num>
  <w:num w:numId="10" w16cid:durableId="1335643199">
    <w:abstractNumId w:val="37"/>
  </w:num>
  <w:num w:numId="11" w16cid:durableId="1160577431">
    <w:abstractNumId w:val="29"/>
  </w:num>
  <w:num w:numId="12" w16cid:durableId="1673139647">
    <w:abstractNumId w:val="14"/>
  </w:num>
  <w:num w:numId="13" w16cid:durableId="1742215375">
    <w:abstractNumId w:val="50"/>
  </w:num>
  <w:num w:numId="14" w16cid:durableId="664823544">
    <w:abstractNumId w:val="45"/>
  </w:num>
  <w:num w:numId="15" w16cid:durableId="1169324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9876519">
    <w:abstractNumId w:val="16"/>
  </w:num>
  <w:num w:numId="17" w16cid:durableId="4667782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09120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8824214">
    <w:abstractNumId w:val="9"/>
  </w:num>
  <w:num w:numId="20" w16cid:durableId="851457609">
    <w:abstractNumId w:val="26"/>
  </w:num>
  <w:num w:numId="21" w16cid:durableId="483743500">
    <w:abstractNumId w:val="24"/>
  </w:num>
  <w:num w:numId="22" w16cid:durableId="871695693">
    <w:abstractNumId w:val="23"/>
  </w:num>
  <w:num w:numId="23" w16cid:durableId="458495750">
    <w:abstractNumId w:val="31"/>
  </w:num>
  <w:num w:numId="24" w16cid:durableId="25496153">
    <w:abstractNumId w:val="49"/>
  </w:num>
  <w:num w:numId="25" w16cid:durableId="980116602">
    <w:abstractNumId w:val="40"/>
  </w:num>
  <w:num w:numId="26" w16cid:durableId="931625253">
    <w:abstractNumId w:val="48"/>
  </w:num>
  <w:num w:numId="27" w16cid:durableId="1780485179">
    <w:abstractNumId w:val="44"/>
  </w:num>
  <w:num w:numId="28" w16cid:durableId="737820275">
    <w:abstractNumId w:val="21"/>
  </w:num>
  <w:num w:numId="29" w16cid:durableId="158868583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Water and Catchment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195DAC"/>
    <w:rsid w:val="00000194"/>
    <w:rsid w:val="00000812"/>
    <w:rsid w:val="00000901"/>
    <w:rsid w:val="00001146"/>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0AFE"/>
    <w:rsid w:val="000112BF"/>
    <w:rsid w:val="000112F2"/>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165D"/>
    <w:rsid w:val="00022FC9"/>
    <w:rsid w:val="0002313E"/>
    <w:rsid w:val="00023619"/>
    <w:rsid w:val="00024DE5"/>
    <w:rsid w:val="00024E26"/>
    <w:rsid w:val="00024F9A"/>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E7A"/>
    <w:rsid w:val="0003565D"/>
    <w:rsid w:val="00036064"/>
    <w:rsid w:val="000360F2"/>
    <w:rsid w:val="00036D45"/>
    <w:rsid w:val="00036DCC"/>
    <w:rsid w:val="0003726A"/>
    <w:rsid w:val="00037321"/>
    <w:rsid w:val="000374E9"/>
    <w:rsid w:val="00037830"/>
    <w:rsid w:val="00037BCC"/>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889"/>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C8D"/>
    <w:rsid w:val="00074EF6"/>
    <w:rsid w:val="000751D5"/>
    <w:rsid w:val="00075748"/>
    <w:rsid w:val="000759A7"/>
    <w:rsid w:val="00075B1E"/>
    <w:rsid w:val="00075E0B"/>
    <w:rsid w:val="000764DD"/>
    <w:rsid w:val="00076662"/>
    <w:rsid w:val="00076B5B"/>
    <w:rsid w:val="00076C8C"/>
    <w:rsid w:val="00076CEC"/>
    <w:rsid w:val="000770EF"/>
    <w:rsid w:val="0007794E"/>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8AD"/>
    <w:rsid w:val="00087AA2"/>
    <w:rsid w:val="00087CE5"/>
    <w:rsid w:val="00087DBC"/>
    <w:rsid w:val="0009026C"/>
    <w:rsid w:val="00090C31"/>
    <w:rsid w:val="00090CB5"/>
    <w:rsid w:val="00090D68"/>
    <w:rsid w:val="0009129D"/>
    <w:rsid w:val="000913B9"/>
    <w:rsid w:val="00091C6D"/>
    <w:rsid w:val="00091E67"/>
    <w:rsid w:val="000922A4"/>
    <w:rsid w:val="00092C13"/>
    <w:rsid w:val="00092D85"/>
    <w:rsid w:val="00093AB0"/>
    <w:rsid w:val="00093DB2"/>
    <w:rsid w:val="00094652"/>
    <w:rsid w:val="00094887"/>
    <w:rsid w:val="00094C04"/>
    <w:rsid w:val="00094F38"/>
    <w:rsid w:val="00095774"/>
    <w:rsid w:val="000957C3"/>
    <w:rsid w:val="00095B03"/>
    <w:rsid w:val="00095BF8"/>
    <w:rsid w:val="00095E93"/>
    <w:rsid w:val="0009618E"/>
    <w:rsid w:val="0009636C"/>
    <w:rsid w:val="00096C33"/>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C9D"/>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5CB"/>
    <w:rsid w:val="000E79F7"/>
    <w:rsid w:val="000E7E4A"/>
    <w:rsid w:val="000E7F29"/>
    <w:rsid w:val="000F0977"/>
    <w:rsid w:val="000F0AB0"/>
    <w:rsid w:val="000F1017"/>
    <w:rsid w:val="000F1954"/>
    <w:rsid w:val="000F1B2C"/>
    <w:rsid w:val="000F1E52"/>
    <w:rsid w:val="000F26D5"/>
    <w:rsid w:val="000F292F"/>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0FCB01"/>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4FF"/>
    <w:rsid w:val="00106BF0"/>
    <w:rsid w:val="00106E06"/>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6D30"/>
    <w:rsid w:val="001176AC"/>
    <w:rsid w:val="00117809"/>
    <w:rsid w:val="00120092"/>
    <w:rsid w:val="0012041B"/>
    <w:rsid w:val="00120D59"/>
    <w:rsid w:val="001218C4"/>
    <w:rsid w:val="00122359"/>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3A0"/>
    <w:rsid w:val="001320DB"/>
    <w:rsid w:val="001323E4"/>
    <w:rsid w:val="00132534"/>
    <w:rsid w:val="00132ECF"/>
    <w:rsid w:val="00133CEB"/>
    <w:rsid w:val="00133DA1"/>
    <w:rsid w:val="00133EF1"/>
    <w:rsid w:val="00133FBF"/>
    <w:rsid w:val="00134222"/>
    <w:rsid w:val="00134985"/>
    <w:rsid w:val="001357F6"/>
    <w:rsid w:val="001359FC"/>
    <w:rsid w:val="00135A21"/>
    <w:rsid w:val="0013609B"/>
    <w:rsid w:val="001369F7"/>
    <w:rsid w:val="00136DBE"/>
    <w:rsid w:val="001378AA"/>
    <w:rsid w:val="00137A24"/>
    <w:rsid w:val="00137E68"/>
    <w:rsid w:val="001406CA"/>
    <w:rsid w:val="001417FF"/>
    <w:rsid w:val="00141FDF"/>
    <w:rsid w:val="0014246C"/>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6D96"/>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936"/>
    <w:rsid w:val="00166DAD"/>
    <w:rsid w:val="00166E6D"/>
    <w:rsid w:val="00166FB5"/>
    <w:rsid w:val="00167022"/>
    <w:rsid w:val="0016718E"/>
    <w:rsid w:val="0017060B"/>
    <w:rsid w:val="00170701"/>
    <w:rsid w:val="00171B4D"/>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41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0A1A"/>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AC"/>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4FB"/>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459"/>
    <w:rsid w:val="001C78A3"/>
    <w:rsid w:val="001D064C"/>
    <w:rsid w:val="001D0889"/>
    <w:rsid w:val="001D11E7"/>
    <w:rsid w:val="001D134B"/>
    <w:rsid w:val="001D15F7"/>
    <w:rsid w:val="001D1915"/>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857"/>
    <w:rsid w:val="001F5BF9"/>
    <w:rsid w:val="001F618A"/>
    <w:rsid w:val="001F61BB"/>
    <w:rsid w:val="001F6460"/>
    <w:rsid w:val="001F6826"/>
    <w:rsid w:val="001F6991"/>
    <w:rsid w:val="001F6E03"/>
    <w:rsid w:val="001F7585"/>
    <w:rsid w:val="001F75D2"/>
    <w:rsid w:val="001F75DA"/>
    <w:rsid w:val="001F797E"/>
    <w:rsid w:val="001F79DC"/>
    <w:rsid w:val="001F7BC3"/>
    <w:rsid w:val="00201CDB"/>
    <w:rsid w:val="00202043"/>
    <w:rsid w:val="0020269C"/>
    <w:rsid w:val="0020272B"/>
    <w:rsid w:val="00202D57"/>
    <w:rsid w:val="00202F7A"/>
    <w:rsid w:val="0020352B"/>
    <w:rsid w:val="002041CA"/>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0FE"/>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37996"/>
    <w:rsid w:val="00240884"/>
    <w:rsid w:val="002408CA"/>
    <w:rsid w:val="0024178C"/>
    <w:rsid w:val="002421DA"/>
    <w:rsid w:val="00242490"/>
    <w:rsid w:val="00242651"/>
    <w:rsid w:val="00242821"/>
    <w:rsid w:val="002429C2"/>
    <w:rsid w:val="00242BBE"/>
    <w:rsid w:val="00242D5F"/>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2B6"/>
    <w:rsid w:val="0024761A"/>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14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D13"/>
    <w:rsid w:val="002A5F7A"/>
    <w:rsid w:val="002A738D"/>
    <w:rsid w:val="002A73A1"/>
    <w:rsid w:val="002A7ACA"/>
    <w:rsid w:val="002A7D81"/>
    <w:rsid w:val="002A7D8B"/>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401"/>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0BC8"/>
    <w:rsid w:val="002D10C1"/>
    <w:rsid w:val="002D11F9"/>
    <w:rsid w:val="002D1BB5"/>
    <w:rsid w:val="002D21C9"/>
    <w:rsid w:val="002D2498"/>
    <w:rsid w:val="002D2577"/>
    <w:rsid w:val="002D25B6"/>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A7B"/>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0DE"/>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677"/>
    <w:rsid w:val="0030427C"/>
    <w:rsid w:val="003042D4"/>
    <w:rsid w:val="00304AC1"/>
    <w:rsid w:val="003055C4"/>
    <w:rsid w:val="00305B2B"/>
    <w:rsid w:val="003060A8"/>
    <w:rsid w:val="00306252"/>
    <w:rsid w:val="00306727"/>
    <w:rsid w:val="00307DFA"/>
    <w:rsid w:val="0031041C"/>
    <w:rsid w:val="0031053E"/>
    <w:rsid w:val="003119B0"/>
    <w:rsid w:val="0031210E"/>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27D86"/>
    <w:rsid w:val="003306A2"/>
    <w:rsid w:val="00330D46"/>
    <w:rsid w:val="00330F1F"/>
    <w:rsid w:val="00331625"/>
    <w:rsid w:val="00331931"/>
    <w:rsid w:val="00331C3A"/>
    <w:rsid w:val="0033218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6BB7"/>
    <w:rsid w:val="00347812"/>
    <w:rsid w:val="00347C3F"/>
    <w:rsid w:val="00347DED"/>
    <w:rsid w:val="0035068B"/>
    <w:rsid w:val="003506D7"/>
    <w:rsid w:val="0035116D"/>
    <w:rsid w:val="00351996"/>
    <w:rsid w:val="00351B0C"/>
    <w:rsid w:val="00351C28"/>
    <w:rsid w:val="0035206E"/>
    <w:rsid w:val="003521D1"/>
    <w:rsid w:val="00352E5F"/>
    <w:rsid w:val="00353F59"/>
    <w:rsid w:val="003541B7"/>
    <w:rsid w:val="003543C6"/>
    <w:rsid w:val="0035460D"/>
    <w:rsid w:val="00354A7F"/>
    <w:rsid w:val="00355335"/>
    <w:rsid w:val="00355697"/>
    <w:rsid w:val="00355826"/>
    <w:rsid w:val="00355864"/>
    <w:rsid w:val="003558F6"/>
    <w:rsid w:val="00355FA7"/>
    <w:rsid w:val="00356026"/>
    <w:rsid w:val="003563B4"/>
    <w:rsid w:val="003569EA"/>
    <w:rsid w:val="00356A79"/>
    <w:rsid w:val="003609B4"/>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1BE"/>
    <w:rsid w:val="003727CD"/>
    <w:rsid w:val="00372BE5"/>
    <w:rsid w:val="003731E8"/>
    <w:rsid w:val="00373597"/>
    <w:rsid w:val="0037482F"/>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309"/>
    <w:rsid w:val="003837A0"/>
    <w:rsid w:val="00383FF6"/>
    <w:rsid w:val="0038400F"/>
    <w:rsid w:val="00384122"/>
    <w:rsid w:val="00384ADF"/>
    <w:rsid w:val="00384E94"/>
    <w:rsid w:val="00384FF4"/>
    <w:rsid w:val="0038559E"/>
    <w:rsid w:val="00386B09"/>
    <w:rsid w:val="00386D61"/>
    <w:rsid w:val="00386EA2"/>
    <w:rsid w:val="00387193"/>
    <w:rsid w:val="00390747"/>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1A8A"/>
    <w:rsid w:val="003A20C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682"/>
    <w:rsid w:val="003B3A12"/>
    <w:rsid w:val="003B3D40"/>
    <w:rsid w:val="003B443D"/>
    <w:rsid w:val="003B470C"/>
    <w:rsid w:val="003B4750"/>
    <w:rsid w:val="003B47C3"/>
    <w:rsid w:val="003B4C37"/>
    <w:rsid w:val="003B53BD"/>
    <w:rsid w:val="003B5600"/>
    <w:rsid w:val="003B57ED"/>
    <w:rsid w:val="003B5908"/>
    <w:rsid w:val="003B6417"/>
    <w:rsid w:val="003B68B1"/>
    <w:rsid w:val="003B6C97"/>
    <w:rsid w:val="003B71A1"/>
    <w:rsid w:val="003B7362"/>
    <w:rsid w:val="003B74BE"/>
    <w:rsid w:val="003B75ED"/>
    <w:rsid w:val="003B7771"/>
    <w:rsid w:val="003B781C"/>
    <w:rsid w:val="003C0011"/>
    <w:rsid w:val="003C074C"/>
    <w:rsid w:val="003C0A6C"/>
    <w:rsid w:val="003C1F69"/>
    <w:rsid w:val="003C22F2"/>
    <w:rsid w:val="003C25F9"/>
    <w:rsid w:val="003C2BDA"/>
    <w:rsid w:val="003C2C0D"/>
    <w:rsid w:val="003C2C66"/>
    <w:rsid w:val="003C2CB3"/>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995"/>
    <w:rsid w:val="003D70B4"/>
    <w:rsid w:val="003D70C8"/>
    <w:rsid w:val="003E00FF"/>
    <w:rsid w:val="003E07D5"/>
    <w:rsid w:val="003E0F81"/>
    <w:rsid w:val="003E11F5"/>
    <w:rsid w:val="003E1457"/>
    <w:rsid w:val="003E1BAD"/>
    <w:rsid w:val="003E1D35"/>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07C0A"/>
    <w:rsid w:val="004100F3"/>
    <w:rsid w:val="00410659"/>
    <w:rsid w:val="00411642"/>
    <w:rsid w:val="00411972"/>
    <w:rsid w:val="00412A85"/>
    <w:rsid w:val="00413AAE"/>
    <w:rsid w:val="00413EAB"/>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1AA"/>
    <w:rsid w:val="00435F95"/>
    <w:rsid w:val="00436175"/>
    <w:rsid w:val="00436860"/>
    <w:rsid w:val="004371A0"/>
    <w:rsid w:val="00437284"/>
    <w:rsid w:val="00437842"/>
    <w:rsid w:val="00437C9B"/>
    <w:rsid w:val="00437F3B"/>
    <w:rsid w:val="00440146"/>
    <w:rsid w:val="00440438"/>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0641"/>
    <w:rsid w:val="0045102D"/>
    <w:rsid w:val="0045185B"/>
    <w:rsid w:val="00451D86"/>
    <w:rsid w:val="00451E77"/>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785"/>
    <w:rsid w:val="00461991"/>
    <w:rsid w:val="004620C7"/>
    <w:rsid w:val="0046214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854"/>
    <w:rsid w:val="00473E66"/>
    <w:rsid w:val="00474212"/>
    <w:rsid w:val="004744DC"/>
    <w:rsid w:val="0047490D"/>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3FFD"/>
    <w:rsid w:val="00484306"/>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A10"/>
    <w:rsid w:val="00490C15"/>
    <w:rsid w:val="00490C8A"/>
    <w:rsid w:val="004918EE"/>
    <w:rsid w:val="00491A4E"/>
    <w:rsid w:val="00492DE1"/>
    <w:rsid w:val="00493124"/>
    <w:rsid w:val="0049316F"/>
    <w:rsid w:val="0049351D"/>
    <w:rsid w:val="00493F24"/>
    <w:rsid w:val="00494252"/>
    <w:rsid w:val="004944B4"/>
    <w:rsid w:val="00494963"/>
    <w:rsid w:val="00494D37"/>
    <w:rsid w:val="00494F94"/>
    <w:rsid w:val="0049582F"/>
    <w:rsid w:val="00495AB0"/>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175"/>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68"/>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5929"/>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AB1"/>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4D7"/>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24E"/>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496"/>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87DF5"/>
    <w:rsid w:val="00590AEE"/>
    <w:rsid w:val="00591195"/>
    <w:rsid w:val="005914CB"/>
    <w:rsid w:val="005916FB"/>
    <w:rsid w:val="00591BB6"/>
    <w:rsid w:val="00591BC1"/>
    <w:rsid w:val="00592C65"/>
    <w:rsid w:val="00593334"/>
    <w:rsid w:val="0059378B"/>
    <w:rsid w:val="00593EF8"/>
    <w:rsid w:val="005945CD"/>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442"/>
    <w:rsid w:val="005A09FD"/>
    <w:rsid w:val="005A0F88"/>
    <w:rsid w:val="005A135A"/>
    <w:rsid w:val="005A187B"/>
    <w:rsid w:val="005A2B11"/>
    <w:rsid w:val="005A2FCF"/>
    <w:rsid w:val="005A3440"/>
    <w:rsid w:val="005A38D8"/>
    <w:rsid w:val="005A3FE2"/>
    <w:rsid w:val="005A46E2"/>
    <w:rsid w:val="005A5C3A"/>
    <w:rsid w:val="005A62C9"/>
    <w:rsid w:val="005A65A1"/>
    <w:rsid w:val="005A67D7"/>
    <w:rsid w:val="005A6B62"/>
    <w:rsid w:val="005A6CE9"/>
    <w:rsid w:val="005A73B1"/>
    <w:rsid w:val="005A758E"/>
    <w:rsid w:val="005A7A95"/>
    <w:rsid w:val="005B0545"/>
    <w:rsid w:val="005B12FA"/>
    <w:rsid w:val="005B1A75"/>
    <w:rsid w:val="005B280F"/>
    <w:rsid w:val="005B389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DA"/>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3DDA"/>
    <w:rsid w:val="005D4710"/>
    <w:rsid w:val="005D5F39"/>
    <w:rsid w:val="005D65AD"/>
    <w:rsid w:val="005D6763"/>
    <w:rsid w:val="005D72DA"/>
    <w:rsid w:val="005D73FF"/>
    <w:rsid w:val="005D764F"/>
    <w:rsid w:val="005D77B5"/>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2D4"/>
    <w:rsid w:val="0061158B"/>
    <w:rsid w:val="006116F7"/>
    <w:rsid w:val="00612169"/>
    <w:rsid w:val="00612A47"/>
    <w:rsid w:val="006131BC"/>
    <w:rsid w:val="0061394B"/>
    <w:rsid w:val="00613FA7"/>
    <w:rsid w:val="0061535D"/>
    <w:rsid w:val="006154C5"/>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0CC"/>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AA6"/>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67CEC"/>
    <w:rsid w:val="00670F4A"/>
    <w:rsid w:val="00671029"/>
    <w:rsid w:val="00671194"/>
    <w:rsid w:val="006717C7"/>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1A1A"/>
    <w:rsid w:val="006828B9"/>
    <w:rsid w:val="00682AC9"/>
    <w:rsid w:val="00682B18"/>
    <w:rsid w:val="006838F2"/>
    <w:rsid w:val="00683D64"/>
    <w:rsid w:val="006846EA"/>
    <w:rsid w:val="00684FD1"/>
    <w:rsid w:val="006852D8"/>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2AB8"/>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9E"/>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4EA4"/>
    <w:rsid w:val="006B511E"/>
    <w:rsid w:val="006B5643"/>
    <w:rsid w:val="006B5BA4"/>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575"/>
    <w:rsid w:val="006D788B"/>
    <w:rsid w:val="006D7ABD"/>
    <w:rsid w:val="006D7B18"/>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0FC1"/>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063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3F0"/>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3DD"/>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6E9"/>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A7F"/>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381"/>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1BF5"/>
    <w:rsid w:val="0078255C"/>
    <w:rsid w:val="0078260C"/>
    <w:rsid w:val="00782A2E"/>
    <w:rsid w:val="00782E31"/>
    <w:rsid w:val="007833AD"/>
    <w:rsid w:val="007837DE"/>
    <w:rsid w:val="007837E1"/>
    <w:rsid w:val="00783B9A"/>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038"/>
    <w:rsid w:val="00797573"/>
    <w:rsid w:val="00797622"/>
    <w:rsid w:val="00797CC4"/>
    <w:rsid w:val="00797CDB"/>
    <w:rsid w:val="007A157A"/>
    <w:rsid w:val="007A1C6A"/>
    <w:rsid w:val="007A2523"/>
    <w:rsid w:val="007A2922"/>
    <w:rsid w:val="007A41A5"/>
    <w:rsid w:val="007A42F5"/>
    <w:rsid w:val="007A5309"/>
    <w:rsid w:val="007A5338"/>
    <w:rsid w:val="007A559C"/>
    <w:rsid w:val="007A55C4"/>
    <w:rsid w:val="007A56AC"/>
    <w:rsid w:val="007A5C29"/>
    <w:rsid w:val="007A6721"/>
    <w:rsid w:val="007A69E1"/>
    <w:rsid w:val="007A6F5D"/>
    <w:rsid w:val="007A74BE"/>
    <w:rsid w:val="007B02E3"/>
    <w:rsid w:val="007B0AAB"/>
    <w:rsid w:val="007B1032"/>
    <w:rsid w:val="007B10C8"/>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6EE"/>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3A6C"/>
    <w:rsid w:val="007C42C1"/>
    <w:rsid w:val="007C4DBF"/>
    <w:rsid w:val="007C5053"/>
    <w:rsid w:val="007C513C"/>
    <w:rsid w:val="007C6D10"/>
    <w:rsid w:val="007C71CA"/>
    <w:rsid w:val="007C7D6F"/>
    <w:rsid w:val="007D051A"/>
    <w:rsid w:val="007D0559"/>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144"/>
    <w:rsid w:val="007F12FF"/>
    <w:rsid w:val="007F1347"/>
    <w:rsid w:val="007F1526"/>
    <w:rsid w:val="007F17D1"/>
    <w:rsid w:val="007F1A74"/>
    <w:rsid w:val="007F2A15"/>
    <w:rsid w:val="007F2AD9"/>
    <w:rsid w:val="007F30EA"/>
    <w:rsid w:val="007F3358"/>
    <w:rsid w:val="007F360E"/>
    <w:rsid w:val="007F3BE7"/>
    <w:rsid w:val="007F4196"/>
    <w:rsid w:val="007F4298"/>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3BD"/>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93C"/>
    <w:rsid w:val="00826B73"/>
    <w:rsid w:val="0082784D"/>
    <w:rsid w:val="00827C33"/>
    <w:rsid w:val="008303F6"/>
    <w:rsid w:val="00830A76"/>
    <w:rsid w:val="00830AEF"/>
    <w:rsid w:val="008310EA"/>
    <w:rsid w:val="00831C65"/>
    <w:rsid w:val="00831CBA"/>
    <w:rsid w:val="00832059"/>
    <w:rsid w:val="0083215A"/>
    <w:rsid w:val="0083274E"/>
    <w:rsid w:val="0083275D"/>
    <w:rsid w:val="00832F8E"/>
    <w:rsid w:val="008338F1"/>
    <w:rsid w:val="00833F28"/>
    <w:rsid w:val="008343EF"/>
    <w:rsid w:val="008346EA"/>
    <w:rsid w:val="00834C64"/>
    <w:rsid w:val="00834EE1"/>
    <w:rsid w:val="00834F75"/>
    <w:rsid w:val="00834FDF"/>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43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5A3"/>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10D"/>
    <w:rsid w:val="00866DAF"/>
    <w:rsid w:val="00866EA2"/>
    <w:rsid w:val="00867047"/>
    <w:rsid w:val="0086785A"/>
    <w:rsid w:val="00867BC6"/>
    <w:rsid w:val="00867CE4"/>
    <w:rsid w:val="00867D73"/>
    <w:rsid w:val="00867EFE"/>
    <w:rsid w:val="0087004D"/>
    <w:rsid w:val="00870214"/>
    <w:rsid w:val="008703CC"/>
    <w:rsid w:val="00870A00"/>
    <w:rsid w:val="00870FA5"/>
    <w:rsid w:val="008717E0"/>
    <w:rsid w:val="008719A5"/>
    <w:rsid w:val="008720B2"/>
    <w:rsid w:val="008725E0"/>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CA8"/>
    <w:rsid w:val="00883E8B"/>
    <w:rsid w:val="00884822"/>
    <w:rsid w:val="008857B7"/>
    <w:rsid w:val="00885909"/>
    <w:rsid w:val="008862EE"/>
    <w:rsid w:val="00887033"/>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1FD"/>
    <w:rsid w:val="008956D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5B52"/>
    <w:rsid w:val="008A6607"/>
    <w:rsid w:val="008A67A7"/>
    <w:rsid w:val="008A6B48"/>
    <w:rsid w:val="008A6B90"/>
    <w:rsid w:val="008A7EC1"/>
    <w:rsid w:val="008B0065"/>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D748C"/>
    <w:rsid w:val="008D7CAC"/>
    <w:rsid w:val="008E0014"/>
    <w:rsid w:val="008E051A"/>
    <w:rsid w:val="008E05B3"/>
    <w:rsid w:val="008E0899"/>
    <w:rsid w:val="008E0AAD"/>
    <w:rsid w:val="008E14C9"/>
    <w:rsid w:val="008E1714"/>
    <w:rsid w:val="008E17CF"/>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315"/>
    <w:rsid w:val="008F15A1"/>
    <w:rsid w:val="008F1DDA"/>
    <w:rsid w:val="008F26B4"/>
    <w:rsid w:val="008F2755"/>
    <w:rsid w:val="008F2B26"/>
    <w:rsid w:val="008F2C95"/>
    <w:rsid w:val="008F2E1D"/>
    <w:rsid w:val="008F2EF1"/>
    <w:rsid w:val="008F3169"/>
    <w:rsid w:val="008F350F"/>
    <w:rsid w:val="008F37F3"/>
    <w:rsid w:val="008F4B7E"/>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7B9"/>
    <w:rsid w:val="00905833"/>
    <w:rsid w:val="00906019"/>
    <w:rsid w:val="0090660F"/>
    <w:rsid w:val="00906DA2"/>
    <w:rsid w:val="009071FB"/>
    <w:rsid w:val="00907A00"/>
    <w:rsid w:val="00907F64"/>
    <w:rsid w:val="0091029D"/>
    <w:rsid w:val="0091073A"/>
    <w:rsid w:val="00910879"/>
    <w:rsid w:val="00910F67"/>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1D1B"/>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46A"/>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2E64"/>
    <w:rsid w:val="0094313E"/>
    <w:rsid w:val="009435EC"/>
    <w:rsid w:val="00943D1A"/>
    <w:rsid w:val="00943D76"/>
    <w:rsid w:val="009445B6"/>
    <w:rsid w:val="00944611"/>
    <w:rsid w:val="009446B4"/>
    <w:rsid w:val="00944A28"/>
    <w:rsid w:val="00944A94"/>
    <w:rsid w:val="00944F8C"/>
    <w:rsid w:val="00945CD2"/>
    <w:rsid w:val="00945D93"/>
    <w:rsid w:val="00945EB7"/>
    <w:rsid w:val="00946416"/>
    <w:rsid w:val="0094658C"/>
    <w:rsid w:val="0094698A"/>
    <w:rsid w:val="00947363"/>
    <w:rsid w:val="0094798C"/>
    <w:rsid w:val="0095006C"/>
    <w:rsid w:val="0095013E"/>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0FD8"/>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68"/>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1D6E"/>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932"/>
    <w:rsid w:val="00993D33"/>
    <w:rsid w:val="00993E4A"/>
    <w:rsid w:val="00993EF6"/>
    <w:rsid w:val="0099409A"/>
    <w:rsid w:val="00994A7A"/>
    <w:rsid w:val="00994B23"/>
    <w:rsid w:val="00994E74"/>
    <w:rsid w:val="0099539D"/>
    <w:rsid w:val="009953CD"/>
    <w:rsid w:val="009966AB"/>
    <w:rsid w:val="009978B7"/>
    <w:rsid w:val="009979D5"/>
    <w:rsid w:val="00997A86"/>
    <w:rsid w:val="009A083C"/>
    <w:rsid w:val="009A144F"/>
    <w:rsid w:val="009A1F4F"/>
    <w:rsid w:val="009A2B0C"/>
    <w:rsid w:val="009A2C7E"/>
    <w:rsid w:val="009A2DA7"/>
    <w:rsid w:val="009A331D"/>
    <w:rsid w:val="009A370B"/>
    <w:rsid w:val="009A3D30"/>
    <w:rsid w:val="009A3D84"/>
    <w:rsid w:val="009A4292"/>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D0A"/>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3899"/>
    <w:rsid w:val="009C46F8"/>
    <w:rsid w:val="009C4885"/>
    <w:rsid w:val="009C5D3E"/>
    <w:rsid w:val="009C6B5A"/>
    <w:rsid w:val="009C76BC"/>
    <w:rsid w:val="009C7877"/>
    <w:rsid w:val="009C795A"/>
    <w:rsid w:val="009C79FA"/>
    <w:rsid w:val="009C7BFA"/>
    <w:rsid w:val="009C7E16"/>
    <w:rsid w:val="009D01DD"/>
    <w:rsid w:val="009D062B"/>
    <w:rsid w:val="009D11B3"/>
    <w:rsid w:val="009D11DB"/>
    <w:rsid w:val="009D16FC"/>
    <w:rsid w:val="009D1828"/>
    <w:rsid w:val="009D1BC9"/>
    <w:rsid w:val="009D1D76"/>
    <w:rsid w:val="009D21FE"/>
    <w:rsid w:val="009D246B"/>
    <w:rsid w:val="009D2787"/>
    <w:rsid w:val="009D2B29"/>
    <w:rsid w:val="009D3777"/>
    <w:rsid w:val="009D4706"/>
    <w:rsid w:val="009D5092"/>
    <w:rsid w:val="009D51AF"/>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593"/>
    <w:rsid w:val="009F6867"/>
    <w:rsid w:val="009F6AA5"/>
    <w:rsid w:val="009F7A8D"/>
    <w:rsid w:val="009F7F58"/>
    <w:rsid w:val="00A00C65"/>
    <w:rsid w:val="00A010A7"/>
    <w:rsid w:val="00A016AF"/>
    <w:rsid w:val="00A029F4"/>
    <w:rsid w:val="00A030FF"/>
    <w:rsid w:val="00A037E2"/>
    <w:rsid w:val="00A03DD6"/>
    <w:rsid w:val="00A04AB2"/>
    <w:rsid w:val="00A059B5"/>
    <w:rsid w:val="00A05B0B"/>
    <w:rsid w:val="00A06056"/>
    <w:rsid w:val="00A0688C"/>
    <w:rsid w:val="00A068E4"/>
    <w:rsid w:val="00A07CED"/>
    <w:rsid w:val="00A10499"/>
    <w:rsid w:val="00A1198A"/>
    <w:rsid w:val="00A11C02"/>
    <w:rsid w:val="00A120F3"/>
    <w:rsid w:val="00A12E40"/>
    <w:rsid w:val="00A13BA1"/>
    <w:rsid w:val="00A1473C"/>
    <w:rsid w:val="00A14905"/>
    <w:rsid w:val="00A1573D"/>
    <w:rsid w:val="00A1582B"/>
    <w:rsid w:val="00A158EC"/>
    <w:rsid w:val="00A158FD"/>
    <w:rsid w:val="00A1606D"/>
    <w:rsid w:val="00A1628A"/>
    <w:rsid w:val="00A163FA"/>
    <w:rsid w:val="00A17676"/>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6994"/>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2FF4"/>
    <w:rsid w:val="00A4386C"/>
    <w:rsid w:val="00A43997"/>
    <w:rsid w:val="00A43D2A"/>
    <w:rsid w:val="00A43D59"/>
    <w:rsid w:val="00A43DF2"/>
    <w:rsid w:val="00A443A8"/>
    <w:rsid w:val="00A443D0"/>
    <w:rsid w:val="00A44929"/>
    <w:rsid w:val="00A44CBD"/>
    <w:rsid w:val="00A451A2"/>
    <w:rsid w:val="00A455D9"/>
    <w:rsid w:val="00A455E4"/>
    <w:rsid w:val="00A45760"/>
    <w:rsid w:val="00A457D1"/>
    <w:rsid w:val="00A45F52"/>
    <w:rsid w:val="00A46732"/>
    <w:rsid w:val="00A46AD1"/>
    <w:rsid w:val="00A46F6D"/>
    <w:rsid w:val="00A46FFA"/>
    <w:rsid w:val="00A475EE"/>
    <w:rsid w:val="00A478CC"/>
    <w:rsid w:val="00A47B05"/>
    <w:rsid w:val="00A50AF4"/>
    <w:rsid w:val="00A51014"/>
    <w:rsid w:val="00A510FD"/>
    <w:rsid w:val="00A512F8"/>
    <w:rsid w:val="00A51573"/>
    <w:rsid w:val="00A516B8"/>
    <w:rsid w:val="00A51A13"/>
    <w:rsid w:val="00A51DA8"/>
    <w:rsid w:val="00A51E51"/>
    <w:rsid w:val="00A51ECF"/>
    <w:rsid w:val="00A52913"/>
    <w:rsid w:val="00A52FE5"/>
    <w:rsid w:val="00A53210"/>
    <w:rsid w:val="00A536AF"/>
    <w:rsid w:val="00A547B3"/>
    <w:rsid w:val="00A54DE0"/>
    <w:rsid w:val="00A55AF8"/>
    <w:rsid w:val="00A60698"/>
    <w:rsid w:val="00A608E7"/>
    <w:rsid w:val="00A60E14"/>
    <w:rsid w:val="00A61A2B"/>
    <w:rsid w:val="00A61B12"/>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B3"/>
    <w:rsid w:val="00A770F0"/>
    <w:rsid w:val="00A7714E"/>
    <w:rsid w:val="00A81609"/>
    <w:rsid w:val="00A817E5"/>
    <w:rsid w:val="00A81F96"/>
    <w:rsid w:val="00A82130"/>
    <w:rsid w:val="00A82200"/>
    <w:rsid w:val="00A82495"/>
    <w:rsid w:val="00A82567"/>
    <w:rsid w:val="00A826AE"/>
    <w:rsid w:val="00A82DC0"/>
    <w:rsid w:val="00A82EF3"/>
    <w:rsid w:val="00A8313C"/>
    <w:rsid w:val="00A83F87"/>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67A"/>
    <w:rsid w:val="00A94064"/>
    <w:rsid w:val="00A94789"/>
    <w:rsid w:val="00A9596E"/>
    <w:rsid w:val="00A95EFD"/>
    <w:rsid w:val="00A95F86"/>
    <w:rsid w:val="00A96357"/>
    <w:rsid w:val="00A965FE"/>
    <w:rsid w:val="00A9679B"/>
    <w:rsid w:val="00A96887"/>
    <w:rsid w:val="00A97603"/>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B7FB9"/>
    <w:rsid w:val="00AC001C"/>
    <w:rsid w:val="00AC02FA"/>
    <w:rsid w:val="00AC133E"/>
    <w:rsid w:val="00AC1415"/>
    <w:rsid w:val="00AC1C83"/>
    <w:rsid w:val="00AC1DB1"/>
    <w:rsid w:val="00AC207E"/>
    <w:rsid w:val="00AC2338"/>
    <w:rsid w:val="00AC277F"/>
    <w:rsid w:val="00AC2F85"/>
    <w:rsid w:val="00AC3B49"/>
    <w:rsid w:val="00AC3FA1"/>
    <w:rsid w:val="00AC4139"/>
    <w:rsid w:val="00AC4785"/>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275"/>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3DE5"/>
    <w:rsid w:val="00AE4ABE"/>
    <w:rsid w:val="00AE4D23"/>
    <w:rsid w:val="00AE5749"/>
    <w:rsid w:val="00AE599C"/>
    <w:rsid w:val="00AE5BE7"/>
    <w:rsid w:val="00AE5FD3"/>
    <w:rsid w:val="00AE64AC"/>
    <w:rsid w:val="00AE6FD4"/>
    <w:rsid w:val="00AE6FDF"/>
    <w:rsid w:val="00AE70ED"/>
    <w:rsid w:val="00AE74B2"/>
    <w:rsid w:val="00AE74DF"/>
    <w:rsid w:val="00AE752E"/>
    <w:rsid w:val="00AE7B8F"/>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3FCA"/>
    <w:rsid w:val="00B0441A"/>
    <w:rsid w:val="00B04DFB"/>
    <w:rsid w:val="00B05017"/>
    <w:rsid w:val="00B05733"/>
    <w:rsid w:val="00B05735"/>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191"/>
    <w:rsid w:val="00B43659"/>
    <w:rsid w:val="00B4398B"/>
    <w:rsid w:val="00B439BF"/>
    <w:rsid w:val="00B43D8E"/>
    <w:rsid w:val="00B43E60"/>
    <w:rsid w:val="00B43FF7"/>
    <w:rsid w:val="00B4458D"/>
    <w:rsid w:val="00B44EB6"/>
    <w:rsid w:val="00B45695"/>
    <w:rsid w:val="00B45BB7"/>
    <w:rsid w:val="00B4601B"/>
    <w:rsid w:val="00B46913"/>
    <w:rsid w:val="00B46943"/>
    <w:rsid w:val="00B47309"/>
    <w:rsid w:val="00B47577"/>
    <w:rsid w:val="00B47812"/>
    <w:rsid w:val="00B5006E"/>
    <w:rsid w:val="00B50B42"/>
    <w:rsid w:val="00B50E2F"/>
    <w:rsid w:val="00B517EA"/>
    <w:rsid w:val="00B51E7B"/>
    <w:rsid w:val="00B5220B"/>
    <w:rsid w:val="00B527AB"/>
    <w:rsid w:val="00B52A44"/>
    <w:rsid w:val="00B531EB"/>
    <w:rsid w:val="00B542E1"/>
    <w:rsid w:val="00B543C4"/>
    <w:rsid w:val="00B54560"/>
    <w:rsid w:val="00B545BD"/>
    <w:rsid w:val="00B548A1"/>
    <w:rsid w:val="00B54DEE"/>
    <w:rsid w:val="00B557AC"/>
    <w:rsid w:val="00B55A2A"/>
    <w:rsid w:val="00B56476"/>
    <w:rsid w:val="00B56796"/>
    <w:rsid w:val="00B5752C"/>
    <w:rsid w:val="00B57880"/>
    <w:rsid w:val="00B57B9D"/>
    <w:rsid w:val="00B6009E"/>
    <w:rsid w:val="00B60235"/>
    <w:rsid w:val="00B603F1"/>
    <w:rsid w:val="00B6077D"/>
    <w:rsid w:val="00B60BD5"/>
    <w:rsid w:val="00B60C9E"/>
    <w:rsid w:val="00B612D2"/>
    <w:rsid w:val="00B61507"/>
    <w:rsid w:val="00B617FF"/>
    <w:rsid w:val="00B618DB"/>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3E84"/>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230"/>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2C7D"/>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6DFB"/>
    <w:rsid w:val="00BC79F3"/>
    <w:rsid w:val="00BD054B"/>
    <w:rsid w:val="00BD165F"/>
    <w:rsid w:val="00BD17E8"/>
    <w:rsid w:val="00BD1E9F"/>
    <w:rsid w:val="00BD3600"/>
    <w:rsid w:val="00BD388F"/>
    <w:rsid w:val="00BD47A8"/>
    <w:rsid w:val="00BD4E31"/>
    <w:rsid w:val="00BD5500"/>
    <w:rsid w:val="00BD586A"/>
    <w:rsid w:val="00BD6B2F"/>
    <w:rsid w:val="00BD76DA"/>
    <w:rsid w:val="00BD79BE"/>
    <w:rsid w:val="00BD7D0F"/>
    <w:rsid w:val="00BE00B2"/>
    <w:rsid w:val="00BE056B"/>
    <w:rsid w:val="00BE0D93"/>
    <w:rsid w:val="00BE174A"/>
    <w:rsid w:val="00BE268B"/>
    <w:rsid w:val="00BE2975"/>
    <w:rsid w:val="00BE3035"/>
    <w:rsid w:val="00BE3E9B"/>
    <w:rsid w:val="00BE42C6"/>
    <w:rsid w:val="00BE489A"/>
    <w:rsid w:val="00BE584B"/>
    <w:rsid w:val="00BE5933"/>
    <w:rsid w:val="00BE5E33"/>
    <w:rsid w:val="00BE68A7"/>
    <w:rsid w:val="00BE7D49"/>
    <w:rsid w:val="00BF0652"/>
    <w:rsid w:val="00BF081E"/>
    <w:rsid w:val="00BF0B78"/>
    <w:rsid w:val="00BF0BFA"/>
    <w:rsid w:val="00BF0FE7"/>
    <w:rsid w:val="00BF122A"/>
    <w:rsid w:val="00BF1627"/>
    <w:rsid w:val="00BF1830"/>
    <w:rsid w:val="00BF2493"/>
    <w:rsid w:val="00BF2581"/>
    <w:rsid w:val="00BF38EA"/>
    <w:rsid w:val="00BF3C8D"/>
    <w:rsid w:val="00BF4168"/>
    <w:rsid w:val="00BF424D"/>
    <w:rsid w:val="00BF4BA1"/>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BFF"/>
    <w:rsid w:val="00C03FCA"/>
    <w:rsid w:val="00C05C9F"/>
    <w:rsid w:val="00C05FA2"/>
    <w:rsid w:val="00C0612E"/>
    <w:rsid w:val="00C06464"/>
    <w:rsid w:val="00C067F3"/>
    <w:rsid w:val="00C06B22"/>
    <w:rsid w:val="00C06B3A"/>
    <w:rsid w:val="00C06BE8"/>
    <w:rsid w:val="00C06D90"/>
    <w:rsid w:val="00C07796"/>
    <w:rsid w:val="00C10CC0"/>
    <w:rsid w:val="00C110A1"/>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D00"/>
    <w:rsid w:val="00C26F31"/>
    <w:rsid w:val="00C27679"/>
    <w:rsid w:val="00C27BE7"/>
    <w:rsid w:val="00C3034D"/>
    <w:rsid w:val="00C31760"/>
    <w:rsid w:val="00C31BCF"/>
    <w:rsid w:val="00C322C5"/>
    <w:rsid w:val="00C32994"/>
    <w:rsid w:val="00C32D32"/>
    <w:rsid w:val="00C331EA"/>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69CE"/>
    <w:rsid w:val="00C47369"/>
    <w:rsid w:val="00C4752A"/>
    <w:rsid w:val="00C4780E"/>
    <w:rsid w:val="00C47920"/>
    <w:rsid w:val="00C47E51"/>
    <w:rsid w:val="00C5005D"/>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5FAE"/>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0"/>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E94"/>
    <w:rsid w:val="00C96FF1"/>
    <w:rsid w:val="00C971EA"/>
    <w:rsid w:val="00C97831"/>
    <w:rsid w:val="00C979EE"/>
    <w:rsid w:val="00C97A0F"/>
    <w:rsid w:val="00CA0F03"/>
    <w:rsid w:val="00CA0FD6"/>
    <w:rsid w:val="00CA1BF5"/>
    <w:rsid w:val="00CA1DF5"/>
    <w:rsid w:val="00CA1FAB"/>
    <w:rsid w:val="00CA24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1D91"/>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B35"/>
    <w:rsid w:val="00CD4A96"/>
    <w:rsid w:val="00CD51BB"/>
    <w:rsid w:val="00CD6538"/>
    <w:rsid w:val="00CD73C1"/>
    <w:rsid w:val="00CD7E51"/>
    <w:rsid w:val="00CD7E93"/>
    <w:rsid w:val="00CD7ED1"/>
    <w:rsid w:val="00CE0671"/>
    <w:rsid w:val="00CE0AEB"/>
    <w:rsid w:val="00CE0B0D"/>
    <w:rsid w:val="00CE0C94"/>
    <w:rsid w:val="00CE0D01"/>
    <w:rsid w:val="00CE156E"/>
    <w:rsid w:val="00CE1ED6"/>
    <w:rsid w:val="00CE23A4"/>
    <w:rsid w:val="00CE2BB8"/>
    <w:rsid w:val="00CE33DF"/>
    <w:rsid w:val="00CE36FC"/>
    <w:rsid w:val="00CE3861"/>
    <w:rsid w:val="00CE3DFD"/>
    <w:rsid w:val="00CE3EFE"/>
    <w:rsid w:val="00CE40E2"/>
    <w:rsid w:val="00CE4474"/>
    <w:rsid w:val="00CE4A19"/>
    <w:rsid w:val="00CE4C6C"/>
    <w:rsid w:val="00CE4CE1"/>
    <w:rsid w:val="00CE4DC6"/>
    <w:rsid w:val="00CE5644"/>
    <w:rsid w:val="00CE5820"/>
    <w:rsid w:val="00CE5B07"/>
    <w:rsid w:val="00CE641E"/>
    <w:rsid w:val="00CE6BDC"/>
    <w:rsid w:val="00CE6DFB"/>
    <w:rsid w:val="00CE700D"/>
    <w:rsid w:val="00CE73D9"/>
    <w:rsid w:val="00CE7CF8"/>
    <w:rsid w:val="00CF0706"/>
    <w:rsid w:val="00CF0BD9"/>
    <w:rsid w:val="00CF1778"/>
    <w:rsid w:val="00CF1D81"/>
    <w:rsid w:val="00CF3020"/>
    <w:rsid w:val="00CF3278"/>
    <w:rsid w:val="00CF346F"/>
    <w:rsid w:val="00CF3A3C"/>
    <w:rsid w:val="00CF4175"/>
    <w:rsid w:val="00CF4245"/>
    <w:rsid w:val="00CF45DD"/>
    <w:rsid w:val="00CF4D45"/>
    <w:rsid w:val="00CF5406"/>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2B1"/>
    <w:rsid w:val="00D11532"/>
    <w:rsid w:val="00D11902"/>
    <w:rsid w:val="00D11A9C"/>
    <w:rsid w:val="00D11AC3"/>
    <w:rsid w:val="00D12095"/>
    <w:rsid w:val="00D123C8"/>
    <w:rsid w:val="00D12B7A"/>
    <w:rsid w:val="00D12BD0"/>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1776E"/>
    <w:rsid w:val="00D17B8A"/>
    <w:rsid w:val="00D20376"/>
    <w:rsid w:val="00D203A6"/>
    <w:rsid w:val="00D20671"/>
    <w:rsid w:val="00D207AB"/>
    <w:rsid w:val="00D20E72"/>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DB3"/>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36"/>
    <w:rsid w:val="00D3669C"/>
    <w:rsid w:val="00D402CC"/>
    <w:rsid w:val="00D407E4"/>
    <w:rsid w:val="00D409EB"/>
    <w:rsid w:val="00D40A74"/>
    <w:rsid w:val="00D40CC2"/>
    <w:rsid w:val="00D40D70"/>
    <w:rsid w:val="00D41724"/>
    <w:rsid w:val="00D42208"/>
    <w:rsid w:val="00D42BBE"/>
    <w:rsid w:val="00D437EF"/>
    <w:rsid w:val="00D43D10"/>
    <w:rsid w:val="00D44DE0"/>
    <w:rsid w:val="00D45815"/>
    <w:rsid w:val="00D45E0D"/>
    <w:rsid w:val="00D45FE2"/>
    <w:rsid w:val="00D46335"/>
    <w:rsid w:val="00D4671B"/>
    <w:rsid w:val="00D4710B"/>
    <w:rsid w:val="00D47E5F"/>
    <w:rsid w:val="00D47F69"/>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069B"/>
    <w:rsid w:val="00D61FAE"/>
    <w:rsid w:val="00D6253D"/>
    <w:rsid w:val="00D6289B"/>
    <w:rsid w:val="00D62EEE"/>
    <w:rsid w:val="00D63133"/>
    <w:rsid w:val="00D6390E"/>
    <w:rsid w:val="00D6471F"/>
    <w:rsid w:val="00D64ADC"/>
    <w:rsid w:val="00D64B80"/>
    <w:rsid w:val="00D654BD"/>
    <w:rsid w:val="00D654E8"/>
    <w:rsid w:val="00D65A37"/>
    <w:rsid w:val="00D65B15"/>
    <w:rsid w:val="00D65BEB"/>
    <w:rsid w:val="00D6600F"/>
    <w:rsid w:val="00D66682"/>
    <w:rsid w:val="00D6680B"/>
    <w:rsid w:val="00D700E9"/>
    <w:rsid w:val="00D716F8"/>
    <w:rsid w:val="00D719F8"/>
    <w:rsid w:val="00D71DCF"/>
    <w:rsid w:val="00D725F5"/>
    <w:rsid w:val="00D7293C"/>
    <w:rsid w:val="00D72CD7"/>
    <w:rsid w:val="00D72DAB"/>
    <w:rsid w:val="00D739C2"/>
    <w:rsid w:val="00D741BC"/>
    <w:rsid w:val="00D7477B"/>
    <w:rsid w:val="00D7487A"/>
    <w:rsid w:val="00D74AE4"/>
    <w:rsid w:val="00D7555B"/>
    <w:rsid w:val="00D7618E"/>
    <w:rsid w:val="00D763C9"/>
    <w:rsid w:val="00D76F8D"/>
    <w:rsid w:val="00D77246"/>
    <w:rsid w:val="00D778A4"/>
    <w:rsid w:val="00D800CD"/>
    <w:rsid w:val="00D801A0"/>
    <w:rsid w:val="00D80C7B"/>
    <w:rsid w:val="00D8111B"/>
    <w:rsid w:val="00D811CF"/>
    <w:rsid w:val="00D813D4"/>
    <w:rsid w:val="00D81E31"/>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2BF6"/>
    <w:rsid w:val="00D938C3"/>
    <w:rsid w:val="00D93902"/>
    <w:rsid w:val="00D94560"/>
    <w:rsid w:val="00D94B21"/>
    <w:rsid w:val="00D94D40"/>
    <w:rsid w:val="00D94FFF"/>
    <w:rsid w:val="00D9562C"/>
    <w:rsid w:val="00D959E9"/>
    <w:rsid w:val="00D95ACE"/>
    <w:rsid w:val="00D95BF2"/>
    <w:rsid w:val="00D95EA5"/>
    <w:rsid w:val="00D95EDF"/>
    <w:rsid w:val="00D96166"/>
    <w:rsid w:val="00D96271"/>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A36"/>
    <w:rsid w:val="00DA5BD5"/>
    <w:rsid w:val="00DA5EFA"/>
    <w:rsid w:val="00DA6204"/>
    <w:rsid w:val="00DA6B1C"/>
    <w:rsid w:val="00DA7044"/>
    <w:rsid w:val="00DA797F"/>
    <w:rsid w:val="00DA7C57"/>
    <w:rsid w:val="00DB02F7"/>
    <w:rsid w:val="00DB0303"/>
    <w:rsid w:val="00DB0B10"/>
    <w:rsid w:val="00DB0EEF"/>
    <w:rsid w:val="00DB1CCB"/>
    <w:rsid w:val="00DB226E"/>
    <w:rsid w:val="00DB25B6"/>
    <w:rsid w:val="00DB2660"/>
    <w:rsid w:val="00DB2A3E"/>
    <w:rsid w:val="00DB2EDD"/>
    <w:rsid w:val="00DB3982"/>
    <w:rsid w:val="00DB3C19"/>
    <w:rsid w:val="00DB3D1C"/>
    <w:rsid w:val="00DB3D80"/>
    <w:rsid w:val="00DB41F2"/>
    <w:rsid w:val="00DB4619"/>
    <w:rsid w:val="00DB5046"/>
    <w:rsid w:val="00DB506A"/>
    <w:rsid w:val="00DB5112"/>
    <w:rsid w:val="00DB534F"/>
    <w:rsid w:val="00DB5A3B"/>
    <w:rsid w:val="00DB63E7"/>
    <w:rsid w:val="00DB675D"/>
    <w:rsid w:val="00DB6DA7"/>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BEC"/>
    <w:rsid w:val="00DE4CB0"/>
    <w:rsid w:val="00DE52AC"/>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0770"/>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0A04"/>
    <w:rsid w:val="00E41993"/>
    <w:rsid w:val="00E41EDE"/>
    <w:rsid w:val="00E4201F"/>
    <w:rsid w:val="00E42FF2"/>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E65"/>
    <w:rsid w:val="00E46F8B"/>
    <w:rsid w:val="00E470F3"/>
    <w:rsid w:val="00E47100"/>
    <w:rsid w:val="00E4770F"/>
    <w:rsid w:val="00E4790E"/>
    <w:rsid w:val="00E50382"/>
    <w:rsid w:val="00E50E19"/>
    <w:rsid w:val="00E50F38"/>
    <w:rsid w:val="00E514E3"/>
    <w:rsid w:val="00E5184B"/>
    <w:rsid w:val="00E51AF9"/>
    <w:rsid w:val="00E5234E"/>
    <w:rsid w:val="00E52CA1"/>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9F6"/>
    <w:rsid w:val="00E63D14"/>
    <w:rsid w:val="00E64905"/>
    <w:rsid w:val="00E64A11"/>
    <w:rsid w:val="00E64CC9"/>
    <w:rsid w:val="00E64D2A"/>
    <w:rsid w:val="00E64DCE"/>
    <w:rsid w:val="00E654A3"/>
    <w:rsid w:val="00E65977"/>
    <w:rsid w:val="00E65D1E"/>
    <w:rsid w:val="00E65FE1"/>
    <w:rsid w:val="00E661E7"/>
    <w:rsid w:val="00E66A4B"/>
    <w:rsid w:val="00E66DDE"/>
    <w:rsid w:val="00E66F30"/>
    <w:rsid w:val="00E670F9"/>
    <w:rsid w:val="00E671AC"/>
    <w:rsid w:val="00E7013C"/>
    <w:rsid w:val="00E704CD"/>
    <w:rsid w:val="00E711FC"/>
    <w:rsid w:val="00E713CC"/>
    <w:rsid w:val="00E71C72"/>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0F5A"/>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4D1"/>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AF3"/>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0571"/>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4F2D"/>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C6A"/>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328"/>
    <w:rsid w:val="00EE59CC"/>
    <w:rsid w:val="00EE6450"/>
    <w:rsid w:val="00EE64AC"/>
    <w:rsid w:val="00EE6632"/>
    <w:rsid w:val="00EE75D4"/>
    <w:rsid w:val="00EE7E53"/>
    <w:rsid w:val="00EF05F4"/>
    <w:rsid w:val="00EF13DF"/>
    <w:rsid w:val="00EF140E"/>
    <w:rsid w:val="00EF1B03"/>
    <w:rsid w:val="00EF2922"/>
    <w:rsid w:val="00EF2C83"/>
    <w:rsid w:val="00EF2DB4"/>
    <w:rsid w:val="00EF2E32"/>
    <w:rsid w:val="00EF2F56"/>
    <w:rsid w:val="00EF32AC"/>
    <w:rsid w:val="00EF3302"/>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564"/>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904"/>
    <w:rsid w:val="00F16E67"/>
    <w:rsid w:val="00F17078"/>
    <w:rsid w:val="00F17081"/>
    <w:rsid w:val="00F17568"/>
    <w:rsid w:val="00F175AC"/>
    <w:rsid w:val="00F20D23"/>
    <w:rsid w:val="00F212BC"/>
    <w:rsid w:val="00F21701"/>
    <w:rsid w:val="00F220F0"/>
    <w:rsid w:val="00F22FAF"/>
    <w:rsid w:val="00F2342D"/>
    <w:rsid w:val="00F239E2"/>
    <w:rsid w:val="00F243E5"/>
    <w:rsid w:val="00F244B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57E01"/>
    <w:rsid w:val="00F600CB"/>
    <w:rsid w:val="00F602AC"/>
    <w:rsid w:val="00F60717"/>
    <w:rsid w:val="00F61065"/>
    <w:rsid w:val="00F6107F"/>
    <w:rsid w:val="00F625B2"/>
    <w:rsid w:val="00F628EA"/>
    <w:rsid w:val="00F62CF9"/>
    <w:rsid w:val="00F62F9F"/>
    <w:rsid w:val="00F636BD"/>
    <w:rsid w:val="00F64215"/>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0B4"/>
    <w:rsid w:val="00F7124C"/>
    <w:rsid w:val="00F713AA"/>
    <w:rsid w:val="00F71AB3"/>
    <w:rsid w:val="00F71C51"/>
    <w:rsid w:val="00F7207B"/>
    <w:rsid w:val="00F720DA"/>
    <w:rsid w:val="00F7242A"/>
    <w:rsid w:val="00F72A80"/>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A1A"/>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A23"/>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7C8"/>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424"/>
    <w:rsid w:val="00FC656A"/>
    <w:rsid w:val="00FC65E9"/>
    <w:rsid w:val="00FC66A8"/>
    <w:rsid w:val="00FC6D6A"/>
    <w:rsid w:val="00FC7E20"/>
    <w:rsid w:val="00FD0722"/>
    <w:rsid w:val="00FD0BCD"/>
    <w:rsid w:val="00FD1288"/>
    <w:rsid w:val="00FD1F76"/>
    <w:rsid w:val="00FD2666"/>
    <w:rsid w:val="00FD2C3F"/>
    <w:rsid w:val="00FD30A3"/>
    <w:rsid w:val="00FD30C6"/>
    <w:rsid w:val="00FD32C6"/>
    <w:rsid w:val="00FD3706"/>
    <w:rsid w:val="00FD38E2"/>
    <w:rsid w:val="00FD4385"/>
    <w:rsid w:val="00FD4484"/>
    <w:rsid w:val="00FD4A7F"/>
    <w:rsid w:val="00FD4CF8"/>
    <w:rsid w:val="00FD52A0"/>
    <w:rsid w:val="00FD583D"/>
    <w:rsid w:val="00FD58C6"/>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1F1"/>
    <w:rsid w:val="00FE3363"/>
    <w:rsid w:val="00FE34F4"/>
    <w:rsid w:val="00FE43D2"/>
    <w:rsid w:val="00FE4707"/>
    <w:rsid w:val="00FE4BA0"/>
    <w:rsid w:val="00FE5915"/>
    <w:rsid w:val="00FE5FF2"/>
    <w:rsid w:val="00FE67E3"/>
    <w:rsid w:val="00FE6A61"/>
    <w:rsid w:val="00FE7768"/>
    <w:rsid w:val="00FE7FB1"/>
    <w:rsid w:val="00FF002A"/>
    <w:rsid w:val="00FF0053"/>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8D0"/>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CC215A0"/>
    <w:rsid w:val="14FB029C"/>
    <w:rsid w:val="2291E81F"/>
    <w:rsid w:val="2A249FD3"/>
    <w:rsid w:val="2A395130"/>
    <w:rsid w:val="2B4A1972"/>
    <w:rsid w:val="2B5F664E"/>
    <w:rsid w:val="2E0F7F3E"/>
    <w:rsid w:val="333BB449"/>
    <w:rsid w:val="33E03376"/>
    <w:rsid w:val="346A131E"/>
    <w:rsid w:val="3716F322"/>
    <w:rsid w:val="3D1FDAF5"/>
    <w:rsid w:val="3D5770BC"/>
    <w:rsid w:val="3F4D85BF"/>
    <w:rsid w:val="40E95620"/>
    <w:rsid w:val="41995114"/>
    <w:rsid w:val="44D0F1D6"/>
    <w:rsid w:val="45252B5E"/>
    <w:rsid w:val="456F7F22"/>
    <w:rsid w:val="48F3073F"/>
    <w:rsid w:val="498AD5F5"/>
    <w:rsid w:val="4B3101A4"/>
    <w:rsid w:val="4EE49357"/>
    <w:rsid w:val="50776E78"/>
    <w:rsid w:val="5266421C"/>
    <w:rsid w:val="541AD671"/>
    <w:rsid w:val="557507B8"/>
    <w:rsid w:val="56B1931E"/>
    <w:rsid w:val="6329C13A"/>
    <w:rsid w:val="68AE6832"/>
    <w:rsid w:val="6917E9A5"/>
    <w:rsid w:val="6E03FD39"/>
    <w:rsid w:val="6F1845C8"/>
    <w:rsid w:val="759B0936"/>
    <w:rsid w:val="78A776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C86F4"/>
  <w15:docId w15:val="{5DD64262-9AB4-4458-BE36-0AC10AA4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195DA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ListParagraph2">
    <w:name w:val="List Paragraph 2"/>
    <w:basedOn w:val="ListParagraph"/>
    <w:uiPriority w:val="19"/>
    <w:rsid w:val="00B82230"/>
    <w:pPr>
      <w:spacing w:before="60" w:after="60" w:line="264" w:lineRule="auto"/>
      <w:ind w:left="851" w:hanging="1"/>
      <w:contextualSpacing w:val="0"/>
    </w:pPr>
    <w:rPr>
      <w:rFonts w:eastAsiaTheme="minorHAnsi" w:cstheme="minorBidi"/>
      <w:szCs w:val="22"/>
      <w:lang w:eastAsia="en-US"/>
    </w:rPr>
  </w:style>
  <w:style w:type="paragraph" w:customStyle="1" w:styleId="ListParagraph3">
    <w:name w:val="List Paragraph 3"/>
    <w:basedOn w:val="ListParagraph"/>
    <w:uiPriority w:val="19"/>
    <w:rsid w:val="00B82230"/>
    <w:pPr>
      <w:spacing w:before="60" w:after="60" w:line="264" w:lineRule="auto"/>
      <w:ind w:left="1276" w:hanging="1"/>
      <w:contextualSpacing w:val="0"/>
    </w:pPr>
    <w:rPr>
      <w:rFonts w:eastAsiaTheme="minorHAnsi" w:cstheme="minorBidi"/>
      <w:szCs w:val="22"/>
      <w:lang w:eastAsia="en-US"/>
    </w:rPr>
  </w:style>
  <w:style w:type="paragraph" w:customStyle="1" w:styleId="ListParagraph4">
    <w:name w:val="List Paragraph 4"/>
    <w:basedOn w:val="ListParagraph"/>
    <w:uiPriority w:val="19"/>
    <w:rsid w:val="00B82230"/>
    <w:pPr>
      <w:spacing w:before="60" w:after="60" w:line="264" w:lineRule="auto"/>
      <w:ind w:left="1701" w:hanging="1"/>
      <w:contextualSpacing w:val="0"/>
    </w:pPr>
    <w:rPr>
      <w:rFonts w:eastAsiaTheme="minorHAnsi" w:cstheme="minorBidi"/>
      <w:szCs w:val="22"/>
      <w:lang w:eastAsia="en-US"/>
    </w:rPr>
  </w:style>
  <w:style w:type="paragraph" w:customStyle="1" w:styleId="ListParagraph5">
    <w:name w:val="List Paragraph 5"/>
    <w:basedOn w:val="ListParagraph"/>
    <w:uiPriority w:val="19"/>
    <w:rsid w:val="00B82230"/>
    <w:pPr>
      <w:spacing w:before="60" w:after="60" w:line="264" w:lineRule="auto"/>
      <w:ind w:left="2126" w:hanging="1"/>
      <w:contextualSpacing w:val="0"/>
    </w:pPr>
    <w:rPr>
      <w:rFonts w:eastAsiaTheme="minorHAnsi" w:cstheme="minorBidi"/>
      <w:szCs w:val="22"/>
      <w:lang w:eastAsia="en-US"/>
    </w:rPr>
  </w:style>
  <w:style w:type="paragraph" w:customStyle="1" w:styleId="ListParagraph6">
    <w:name w:val="List Paragraph 6"/>
    <w:basedOn w:val="ListParagraph"/>
    <w:uiPriority w:val="19"/>
    <w:rsid w:val="00B82230"/>
    <w:pPr>
      <w:tabs>
        <w:tab w:val="num" w:pos="4320"/>
      </w:tabs>
      <w:spacing w:before="60" w:after="60" w:line="264" w:lineRule="auto"/>
      <w:ind w:left="2552" w:hanging="2"/>
      <w:contextualSpacing w:val="0"/>
    </w:pPr>
    <w:rPr>
      <w:rFonts w:eastAsiaTheme="minorHAnsi" w:cstheme="minorBidi"/>
      <w:szCs w:val="22"/>
      <w:lang w:eastAsia="en-US"/>
    </w:rPr>
  </w:style>
  <w:style w:type="paragraph" w:customStyle="1" w:styleId="TableBullet">
    <w:name w:val="Table Bullet"/>
    <w:basedOn w:val="Normal"/>
    <w:uiPriority w:val="4"/>
    <w:qFormat/>
    <w:rsid w:val="00A46732"/>
    <w:pPr>
      <w:numPr>
        <w:numId w:val="20"/>
      </w:numPr>
      <w:spacing w:before="60" w:after="60" w:line="240" w:lineRule="auto"/>
      <w:ind w:right="113"/>
    </w:pPr>
    <w:rPr>
      <w:rFonts w:eastAsiaTheme="minorHAnsi" w:cstheme="minorBidi"/>
      <w:sz w:val="18"/>
      <w:szCs w:val="22"/>
      <w:lang w:eastAsia="en-US"/>
    </w:rPr>
  </w:style>
  <w:style w:type="paragraph" w:customStyle="1" w:styleId="TableBullet2">
    <w:name w:val="Table Bullet 2"/>
    <w:basedOn w:val="TableBullet"/>
    <w:uiPriority w:val="19"/>
    <w:rsid w:val="00A46732"/>
    <w:pPr>
      <w:numPr>
        <w:ilvl w:val="1"/>
      </w:numPr>
    </w:pPr>
  </w:style>
  <w:style w:type="numbering" w:customStyle="1" w:styleId="ListTableBullet">
    <w:name w:val="List_TableBullet"/>
    <w:uiPriority w:val="99"/>
    <w:rsid w:val="00A46732"/>
    <w:pPr>
      <w:numPr>
        <w:numId w:val="19"/>
      </w:numPr>
    </w:pPr>
  </w:style>
  <w:style w:type="numbering" w:customStyle="1" w:styleId="ListParagraph0">
    <w:name w:val="List Paragraph0"/>
    <w:uiPriority w:val="99"/>
    <w:rsid w:val="0035460D"/>
    <w:pPr>
      <w:numPr>
        <w:numId w:val="28"/>
      </w:numPr>
    </w:pPr>
  </w:style>
  <w:style w:type="character" w:customStyle="1" w:styleId="cf01">
    <w:name w:val="cf01"/>
    <w:basedOn w:val="DefaultParagraphFont"/>
    <w:rsid w:val="00B6077D"/>
    <w:rPr>
      <w:rFonts w:ascii="Segoe UI" w:hAnsi="Segoe UI" w:cs="Segoe UI" w:hint="default"/>
      <w:sz w:val="18"/>
      <w:szCs w:val="18"/>
    </w:rPr>
  </w:style>
  <w:style w:type="character" w:styleId="Mention">
    <w:name w:val="Mention"/>
    <w:basedOn w:val="DefaultParagraphFont"/>
    <w:uiPriority w:val="99"/>
    <w:unhideWhenUsed/>
    <w:rsid w:val="00BF16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projectsportal.ghd.com/Users/fionadurante/Downloads/deeca.vic.gov.au" TargetMode="Externa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yperlink" Target="https://iap2.org.au/resources/spectrum/" TargetMode="External"/><Relationship Id="rId47" Type="http://schemas.openxmlformats.org/officeDocument/2006/relationships/hyperlink" Target="https://www.vic.gov.au/public-engagement-framework-2021-2025/print-all" TargetMode="External"/><Relationship Id="rId50"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header" Target="header7.xml"/><Relationship Id="rId40" Type="http://schemas.openxmlformats.org/officeDocument/2006/relationships/footer" Target="footer4.xm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header" Target="header11.xml"/><Relationship Id="rId48" Type="http://schemas.openxmlformats.org/officeDocument/2006/relationships/header" Target="header14.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https://projectsportal.ghd.com/Users/fionadurante/Downloads/deeca.vic.gov.au" TargetMode="External"/><Relationship Id="rId33" Type="http://schemas.openxmlformats.org/officeDocument/2006/relationships/footer" Target="footer3.xml"/><Relationship Id="rId38" Type="http://schemas.openxmlformats.org/officeDocument/2006/relationships/header" Target="header8.xml"/><Relationship Id="rId46"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ng6\Downloads\DEECA%20A4%20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450C6FC8904AB29A41FD23DE9FBAA2"/>
        <w:category>
          <w:name w:val="General"/>
          <w:gallery w:val="placeholder"/>
        </w:category>
        <w:types>
          <w:type w:val="bbPlcHdr"/>
        </w:types>
        <w:behaviors>
          <w:behavior w:val="content"/>
        </w:behaviors>
        <w:guid w:val="{94C74C96-838E-4586-873A-B0158E82CE36}"/>
      </w:docPartPr>
      <w:docPartBody>
        <w:p w:rsidR="00877953" w:rsidRDefault="00877953">
          <w:pPr>
            <w:pStyle w:val="B0450C6FC8904AB29A41FD23DE9FBAA2"/>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IC-Ligh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953"/>
    <w:rsid w:val="00030349"/>
    <w:rsid w:val="0004639C"/>
    <w:rsid w:val="000537B7"/>
    <w:rsid w:val="000A2A20"/>
    <w:rsid w:val="00107DE0"/>
    <w:rsid w:val="00275FAE"/>
    <w:rsid w:val="002E0D87"/>
    <w:rsid w:val="003F2DB6"/>
    <w:rsid w:val="004C6553"/>
    <w:rsid w:val="00572DAA"/>
    <w:rsid w:val="00773CF8"/>
    <w:rsid w:val="00790B47"/>
    <w:rsid w:val="007E2A34"/>
    <w:rsid w:val="0083420E"/>
    <w:rsid w:val="00877953"/>
    <w:rsid w:val="00905646"/>
    <w:rsid w:val="00937F03"/>
    <w:rsid w:val="00A04AB2"/>
    <w:rsid w:val="00BA1934"/>
    <w:rsid w:val="00BD5500"/>
    <w:rsid w:val="00C8236E"/>
    <w:rsid w:val="00C96D0A"/>
    <w:rsid w:val="00D83FDC"/>
    <w:rsid w:val="00E13694"/>
    <w:rsid w:val="00E726CB"/>
    <w:rsid w:val="00EC039B"/>
    <w:rsid w:val="00FB2C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B0450C6FC8904AB29A41FD23DE9FBAA2">
    <w:name w:val="B0450C6FC8904AB29A41FD23DE9FB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DOCID149-2124834372-291</_dlc_DocId>
    <_dlc_DocIdUrl xmlns="a5f32de4-e402-4188-b034-e71ca7d22e54">
      <Url>https://delwpvicgovau.sharepoint.com/sites/ecm_149/_layouts/15/DocIdRedir.aspx?ID=DOCID149-2124834372-291</Url>
      <Description>DOCID149-2124834372-291</Description>
    </_dlc_DocIdUrl>
    <SharedWithUsers xmlns="bd7ba2a5-f47d-4c97-9d59-3f16e5162700">
      <UserInfo>
        <DisplayName>Nicola C Waldron (DEECA)</DisplayName>
        <AccountId>99</AccountId>
        <AccountType/>
      </UserInfo>
      <UserInfo>
        <DisplayName>Rebecca G Price (DEECA)</DisplayName>
        <AccountId>71</AccountId>
        <AccountType/>
      </UserInfo>
      <UserInfo>
        <DisplayName>Tarryn A Coward (DEECA)</DisplayName>
        <AccountId>419</AccountId>
        <AccountType/>
      </UserInfo>
      <UserInfo>
        <DisplayName>Isabel M Campbell-Taylor (DEECA)</DisplayName>
        <AccountId>6837</AccountId>
        <AccountType/>
      </UserInfo>
      <UserInfo>
        <DisplayName>Jeremy Neilson (DEECA)</DisplayName>
        <AccountId>272</AccountId>
        <AccountType/>
      </UserInfo>
      <UserInfo>
        <DisplayName>Victoria S Butcher (DEECA)</DisplayName>
        <AccountId>180</AccountId>
        <AccountType/>
      </UserInfo>
      <UserInfo>
        <DisplayName>Frances Northeast (DEECA)</DisplayName>
        <AccountId>109</AccountId>
        <AccountType/>
      </UserInfo>
      <UserInfo>
        <DisplayName>Michael A Noelker (DEECA)</DisplayName>
        <AccountId>125</AccountId>
        <AccountType/>
      </UserInfo>
      <UserInfo>
        <DisplayName>Sharon L Hilliar (DEECA)</DisplayName>
        <AccountId>659</AccountId>
        <AccountType/>
      </UserInfo>
      <UserInfo>
        <DisplayName>Pat Lambert (DEECA)</DisplayName>
        <AccountId>688</AccountId>
        <AccountType/>
      </UserInfo>
      <UserInfo>
        <DisplayName>Will J Guthrie (DEECA)</DisplayName>
        <AccountId>102</AccountId>
        <AccountType/>
      </UserInfo>
      <UserInfo>
        <DisplayName>Amanda M May (DEECA)</DisplayName>
        <AccountId>5478</AccountId>
        <AccountType/>
      </UserInfo>
      <UserInfo>
        <DisplayName>Franca De Luca (DEECA)</DisplayName>
        <AccountId>274</AccountId>
        <AccountType/>
      </UserInfo>
      <UserInfo>
        <DisplayName>Jacob Mathieson (DEECA)</DisplayName>
        <AccountId>4901</AccountId>
        <AccountType/>
      </UserInfo>
      <UserInfo>
        <DisplayName>Aiden G Campbell (DEECA)</DisplayName>
        <AccountId>5733</AccountId>
        <AccountType/>
      </UserInfo>
      <UserInfo>
        <DisplayName>Robyn M Bush (DEECA)</DisplayName>
        <AccountId>4317</AccountId>
        <AccountType/>
      </UserInfo>
      <UserInfo>
        <DisplayName>Petrina A Harris (DEECA)</DisplayName>
        <AccountId>3051</AccountId>
        <AccountType/>
      </UserInfo>
      <UserInfo>
        <DisplayName>Steph J Gaut (DEECA)</DisplayName>
        <AccountId>5952</AccountId>
        <AccountType/>
      </UserInfo>
      <UserInfo>
        <DisplayName>Jess J Bounds (DEECA)</DisplayName>
        <AccountId>7213</AccountId>
        <AccountType/>
      </UserInfo>
    </SharedWithUsers>
    <_activity xmlns="5e575a25-7d84-42fa-979f-41a456df14de"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37DCE3ED12E7184F905760729F36F49E" ma:contentTypeVersion="26" ma:contentTypeDescription="Create a new document." ma:contentTypeScope="" ma:versionID="d94f5a4569d8e5c2969b84392b4fa84a">
  <xsd:schema xmlns:xsd="http://www.w3.org/2001/XMLSchema" xmlns:xs="http://www.w3.org/2001/XMLSchema" xmlns:p="http://schemas.microsoft.com/office/2006/metadata/properties" xmlns:ns3="a5f32de4-e402-4188-b034-e71ca7d22e54" xmlns:ns4="5e575a25-7d84-42fa-979f-41a456df14de" xmlns:ns5="bd7ba2a5-f47d-4c97-9d59-3f16e5162700" targetNamespace="http://schemas.microsoft.com/office/2006/metadata/properties" ma:root="true" ma:fieldsID="b5a39245e2e0dac93419408e9408b6e1" ns3:_="" ns4:_="" ns5:_="">
    <xsd:import namespace="a5f32de4-e402-4188-b034-e71ca7d22e54"/>
    <xsd:import namespace="5e575a25-7d84-42fa-979f-41a456df14de"/>
    <xsd:import namespace="bd7ba2a5-f47d-4c97-9d59-3f16e5162700"/>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e575a25-7d84-42fa-979f-41a456df14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_activity" ma:index="25" nillable="true" ma:displayName="_activity" ma:hidden="true" ma:internalName="_activity">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ba2a5-f47d-4c97-9d59-3f16e51627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purl.org/dc/terms/"/>
    <ds:schemaRef ds:uri="http://schemas.microsoft.com/office/2006/documentManagement/types"/>
    <ds:schemaRef ds:uri="5e575a25-7d84-42fa-979f-41a456df14de"/>
    <ds:schemaRef ds:uri="http://schemas.microsoft.com/office/2006/metadata/properties"/>
    <ds:schemaRef ds:uri="http://www.w3.org/XML/1998/namespace"/>
    <ds:schemaRef ds:uri="http://purl.org/dc/dcmitype/"/>
    <ds:schemaRef ds:uri="a5f32de4-e402-4188-b034-e71ca7d22e54"/>
    <ds:schemaRef ds:uri="http://purl.org/dc/elements/1.1/"/>
    <ds:schemaRef ds:uri="http://schemas.microsoft.com/office/infopath/2007/PartnerControls"/>
    <ds:schemaRef ds:uri="http://schemas.openxmlformats.org/package/2006/metadata/core-properties"/>
    <ds:schemaRef ds:uri="bd7ba2a5-f47d-4c97-9d59-3f16e5162700"/>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CB51EA7F-7CEA-4DB9-97B3-3E4A21EBE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5e575a25-7d84-42fa-979f-41a456df14de"/>
    <ds:schemaRef ds:uri="bd7ba2a5-f47d-4c97-9d59-3f16e5162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312501-1CFE-4E70-8EA1-197BBAD87635}">
  <ds:schemaRefs>
    <ds:schemaRef ds:uri="Microsoft.SharePoint.Taxonomy.ContentTypeSync"/>
  </ds:schemaRefs>
</ds:datastoreItem>
</file>

<file path=customXml/itemProps7.xml><?xml version="1.0" encoding="utf-8"?>
<ds:datastoreItem xmlns:ds="http://schemas.openxmlformats.org/officeDocument/2006/customXml" ds:itemID="{ECFC1CE5-6532-40A3-B259-35AB17E3170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A4 Blank.dotm</Template>
  <TotalTime>1</TotalTime>
  <Pages>17</Pages>
  <Words>2140</Words>
  <Characters>12199</Characters>
  <Application>Microsoft Office Word</Application>
  <DocSecurity>0</DocSecurity>
  <Lines>101</Lines>
  <Paragraphs>28</Paragraphs>
  <ScaleCrop>false</ScaleCrop>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and Marine Management Plan Resource Kit – Engagement Plan</dc:title>
  <dc:subject/>
  <dc:creator>Fiona</dc:creator>
  <cp:keywords/>
  <dc:description/>
  <cp:lastModifiedBy>Ryan J Bath (DEECA)</cp:lastModifiedBy>
  <cp:revision>2</cp:revision>
  <cp:lastPrinted>2022-06-19T05:14:00Z</cp:lastPrinted>
  <dcterms:created xsi:type="dcterms:W3CDTF">2024-09-06T01:10:00Z</dcterms:created>
  <dcterms:modified xsi:type="dcterms:W3CDTF">2024-09-06T01:10:00Z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Stakeholder Engagement Plan</vt:lpwstr>
  </property>
  <property fmtid="{D5CDD505-2E9C-101B-9397-08002B2CF9AE}" pid="3" name="xFooterSubtitle">
    <vt:lpwstr/>
  </property>
  <property fmtid="{D5CDD505-2E9C-101B-9397-08002B2CF9AE}" pid="4" name="ContentTypeId">
    <vt:lpwstr>0x01010037DCE3ED12E7184F905760729F36F49E</vt:lpwstr>
  </property>
  <property fmtid="{D5CDD505-2E9C-101B-9397-08002B2CF9AE}" pid="5" name="MediaServiceImageTags">
    <vt:lpwstr/>
  </property>
  <property fmtid="{D5CDD505-2E9C-101B-9397-08002B2CF9AE}" pid="6" name="Agency">
    <vt:i4>1</vt:i4>
  </property>
  <property fmtid="{D5CDD505-2E9C-101B-9397-08002B2CF9AE}" pid="7" name="Division">
    <vt:i4>5</vt:i4>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_dlc_DocIdItemGuid">
    <vt:lpwstr>1a92e3c2-351f-411c-af4e-23535ceccfdd</vt:lpwstr>
  </property>
  <property fmtid="{D5CDD505-2E9C-101B-9397-08002B2CF9AE}" pid="11" name="TaxKeyword">
    <vt:lpwstr/>
  </property>
  <property fmtid="{D5CDD505-2E9C-101B-9397-08002B2CF9AE}" pid="12" name="GHDRegion">
    <vt:lpwstr>3;#Australia|4b5dc0ee-7645-4358-b0c1-3ec636294e6b</vt:lpwstr>
  </property>
  <property fmtid="{D5CDD505-2E9C-101B-9397-08002B2CF9AE}" pid="13" name="ProjectDocumentCategory">
    <vt:lpwstr>10;#(Not Categorised)|f4f9c753-b57a-44c0-a441-0f219a3b091b</vt:lpwstr>
  </property>
  <property fmtid="{D5CDD505-2E9C-101B-9397-08002B2CF9AE}" pid="14" name="GHDOperatingCentre">
    <vt:lpwstr>2;#Victoria|dac0b128-dd9a-4785-991b-62e5de2e885b</vt:lpwstr>
  </property>
  <property fmtid="{D5CDD505-2E9C-101B-9397-08002B2CF9AE}" pid="15" name="Classification">
    <vt:lpwstr>1;#Unclassified|5bcd1335-87be-43aa-9aa8-adc620b22826</vt:lpwstr>
  </property>
  <property fmtid="{D5CDD505-2E9C-101B-9397-08002B2CF9AE}" pid="16" name="ProjectDocumentType">
    <vt:lpwstr/>
  </property>
  <property fmtid="{D5CDD505-2E9C-101B-9397-08002B2CF9AE}" pid="17" name="GHDCountry">
    <vt:lpwstr/>
  </property>
  <property fmtid="{D5CDD505-2E9C-101B-9397-08002B2CF9AE}" pid="18" name="Discipline">
    <vt:lpwstr/>
  </property>
  <property fmtid="{D5CDD505-2E9C-101B-9397-08002B2CF9AE}" pid="19" name="MSIP_Label_4257e2ab-f512-40e2-9c9a-c64247360765_Enabled">
    <vt:lpwstr>true</vt:lpwstr>
  </property>
  <property fmtid="{D5CDD505-2E9C-101B-9397-08002B2CF9AE}" pid="20" name="MSIP_Label_4257e2ab-f512-40e2-9c9a-c64247360765_SetDate">
    <vt:lpwstr>2023-08-14T01:13:14Z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6cf9cf90-9e5d-4350-b229-f66f24d7da66</vt:lpwstr>
  </property>
  <property fmtid="{D5CDD505-2E9C-101B-9397-08002B2CF9AE}" pid="25" name="MSIP_Label_4257e2ab-f512-40e2-9c9a-c64247360765_ContentBits">
    <vt:lpwstr>2</vt:lpwstr>
  </property>
  <property fmtid="{D5CDD505-2E9C-101B-9397-08002B2CF9AE}" pid="26" name="Records Class Project">
    <vt:lpwstr>135;#Policies and Procedures|106771be-6573-4a30-b5c8-d3b1f646d5eb</vt:lpwstr>
  </property>
  <property fmtid="{D5CDD505-2E9C-101B-9397-08002B2CF9AE}" pid="27" name="Department Document Type">
    <vt:lpwstr/>
  </property>
  <property fmtid="{D5CDD505-2E9C-101B-9397-08002B2CF9AE}" pid="28" name="Record Purpose">
    <vt:lpwstr/>
  </property>
</Properties>
</file>