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43481EE" w14:textId="77777777" w:rsidTr="003F46E9">
        <w:trPr>
          <w:trHeight w:hRule="exact" w:val="1418"/>
        </w:trPr>
        <w:tc>
          <w:tcPr>
            <w:tcW w:w="7761" w:type="dxa"/>
            <w:vAlign w:val="center"/>
          </w:tcPr>
          <w:p w14:paraId="3682D50F" w14:textId="38226BD4" w:rsidR="009B1003" w:rsidRPr="009B1003" w:rsidRDefault="00A24672" w:rsidP="009B1003">
            <w:pPr>
              <w:pStyle w:val="Title"/>
            </w:pPr>
            <w:r w:rsidRPr="00A24672">
              <w:t>DEECA</w:t>
            </w:r>
            <w:r w:rsidR="00654843">
              <w:t xml:space="preserve"> Biodiversity Environment and Community Grants</w:t>
            </w:r>
          </w:p>
        </w:tc>
      </w:tr>
      <w:tr w:rsidR="008B3C6E" w:rsidRPr="008B3C6E" w14:paraId="509563D3" w14:textId="77777777" w:rsidTr="003F46E9">
        <w:trPr>
          <w:trHeight w:val="1247"/>
        </w:trPr>
        <w:tc>
          <w:tcPr>
            <w:tcW w:w="7761" w:type="dxa"/>
            <w:vAlign w:val="center"/>
          </w:tcPr>
          <w:p w14:paraId="677970FA" w14:textId="2E271384" w:rsidR="006B4DC0" w:rsidRPr="008B3C6E" w:rsidRDefault="006B4DC0" w:rsidP="009B1003">
            <w:pPr>
              <w:pStyle w:val="Subtitle"/>
              <w:rPr>
                <w:color w:val="201547"/>
              </w:rPr>
            </w:pPr>
            <w:r w:rsidRPr="008B3C6E">
              <w:rPr>
                <w:color w:val="201547"/>
              </w:rPr>
              <w:t xml:space="preserve">Fact Sheet </w:t>
            </w:r>
            <w:r w:rsidR="0056769F" w:rsidRPr="008B3C6E">
              <w:rPr>
                <w:color w:val="201547"/>
              </w:rPr>
              <w:t>4</w:t>
            </w:r>
            <w:r w:rsidRPr="008B3C6E">
              <w:rPr>
                <w:color w:val="201547"/>
              </w:rPr>
              <w:t xml:space="preserve"> of </w:t>
            </w:r>
            <w:r w:rsidR="0056769F" w:rsidRPr="008B3C6E">
              <w:rPr>
                <w:color w:val="201547"/>
              </w:rPr>
              <w:t>10</w:t>
            </w:r>
            <w:r w:rsidRPr="008B3C6E">
              <w:rPr>
                <w:color w:val="201547"/>
              </w:rPr>
              <w:t xml:space="preserve"> </w:t>
            </w:r>
          </w:p>
          <w:p w14:paraId="7D696D5C" w14:textId="7A1DE1B3" w:rsidR="009B1003" w:rsidRPr="008B3C6E" w:rsidRDefault="0056769F" w:rsidP="009B1003">
            <w:pPr>
              <w:pStyle w:val="Subtitle"/>
              <w:rPr>
                <w:color w:val="201547"/>
              </w:rPr>
            </w:pPr>
            <w:proofErr w:type="spellStart"/>
            <w:r w:rsidRPr="008B3C6E">
              <w:rPr>
                <w:color w:val="201547"/>
              </w:rPr>
              <w:t>Auspicing</w:t>
            </w:r>
            <w:proofErr w:type="spellEnd"/>
            <w:r w:rsidRPr="008B3C6E">
              <w:rPr>
                <w:color w:val="201547"/>
              </w:rPr>
              <w:t xml:space="preserve"> projects</w:t>
            </w:r>
          </w:p>
        </w:tc>
      </w:tr>
    </w:tbl>
    <w:p w14:paraId="0E2363CE" w14:textId="051FBB7D" w:rsidR="00806AB6" w:rsidRDefault="00806AB6" w:rsidP="00307C36"/>
    <w:p w14:paraId="7EB89A9E" w14:textId="77777777" w:rsidR="00806AB6" w:rsidRDefault="00806AB6" w:rsidP="00806AB6">
      <w:pPr>
        <w:pStyle w:val="BodyText"/>
        <w:sectPr w:rsidR="00806AB6"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0B1095DD" w14:textId="7303D0D0" w:rsidR="00254A01" w:rsidRPr="008B3C6E" w:rsidRDefault="00E76E1B" w:rsidP="00254A01">
      <w:pPr>
        <w:pStyle w:val="IntroFeatureText"/>
        <w:rPr>
          <w:color w:val="201547"/>
        </w:rPr>
      </w:pPr>
      <w:bookmarkStart w:id="0" w:name="Here"/>
      <w:bookmarkEnd w:id="0"/>
      <w:r w:rsidRPr="008B3C6E">
        <w:rPr>
          <w:color w:val="201547"/>
        </w:rPr>
        <w:t xml:space="preserve">This Fact Sheet will give you an overview </w:t>
      </w:r>
      <w:r w:rsidR="006F5768" w:rsidRPr="008B3C6E">
        <w:rPr>
          <w:color w:val="201547"/>
        </w:rPr>
        <w:t>i</w:t>
      </w:r>
      <w:r w:rsidRPr="008B3C6E">
        <w:rPr>
          <w:color w:val="201547"/>
        </w:rPr>
        <w:t>f auspice support i</w:t>
      </w:r>
      <w:r w:rsidR="006F5768" w:rsidRPr="008B3C6E">
        <w:rPr>
          <w:color w:val="201547"/>
        </w:rPr>
        <w:t>s</w:t>
      </w:r>
      <w:r w:rsidRPr="008B3C6E">
        <w:rPr>
          <w:color w:val="201547"/>
        </w:rPr>
        <w:t xml:space="preserve"> required for your Biodiversity Environment and Community Grant application.</w:t>
      </w:r>
    </w:p>
    <w:p w14:paraId="25CB2B8A" w14:textId="6C2C163E" w:rsidR="00E76E1B" w:rsidRPr="008B3C6E" w:rsidRDefault="009A1FA5" w:rsidP="00CF69A4">
      <w:pPr>
        <w:pStyle w:val="Heading1"/>
        <w:rPr>
          <w:color w:val="201547"/>
        </w:rPr>
      </w:pPr>
      <w:proofErr w:type="spellStart"/>
      <w:r w:rsidRPr="008B3C6E">
        <w:rPr>
          <w:color w:val="201547"/>
        </w:rPr>
        <w:t>Auspicing</w:t>
      </w:r>
      <w:proofErr w:type="spellEnd"/>
      <w:r w:rsidRPr="008B3C6E">
        <w:rPr>
          <w:color w:val="201547"/>
        </w:rPr>
        <w:t xml:space="preserve"> projects</w:t>
      </w:r>
    </w:p>
    <w:p w14:paraId="3EC72B6E" w14:textId="0D087C78" w:rsidR="009A1FA5" w:rsidRPr="008B3C6E" w:rsidRDefault="009A1FA5" w:rsidP="009A1FA5">
      <w:pPr>
        <w:pStyle w:val="Heading2"/>
        <w:rPr>
          <w:color w:val="201547"/>
        </w:rPr>
      </w:pPr>
      <w:r w:rsidRPr="008B3C6E">
        <w:rPr>
          <w:color w:val="201547"/>
        </w:rPr>
        <w:t>What is an auspice?</w:t>
      </w:r>
    </w:p>
    <w:p w14:paraId="2B6F8C87" w14:textId="555A2520" w:rsidR="00E76E1B" w:rsidRDefault="00E76E1B" w:rsidP="00E76E1B">
      <w:pPr>
        <w:pStyle w:val="BodyText"/>
      </w:pPr>
      <w:r>
        <w:t xml:space="preserve">If you are not eligible according to the funding guidelines, there is an opportunity to have your project supported (sponsored) by another organisation. This is called </w:t>
      </w:r>
      <w:proofErr w:type="spellStart"/>
      <w:r>
        <w:t>auspicing</w:t>
      </w:r>
      <w:proofErr w:type="spellEnd"/>
      <w:r>
        <w:t xml:space="preserve">. You may choose to seek an auspice if you do not meet </w:t>
      </w:r>
      <w:proofErr w:type="gramStart"/>
      <w:r>
        <w:t>all of</w:t>
      </w:r>
      <w:proofErr w:type="gramEnd"/>
      <w:r>
        <w:t xml:space="preserve"> the eligibility criteria or would like help managing the funding</w:t>
      </w:r>
      <w:r w:rsidR="00E67283">
        <w:t xml:space="preserve"> and project</w:t>
      </w:r>
      <w:r>
        <w:t xml:space="preserve">. </w:t>
      </w:r>
    </w:p>
    <w:p w14:paraId="49334995" w14:textId="78E2FE90" w:rsidR="00E76E1B" w:rsidRDefault="00E76E1B" w:rsidP="00E76E1B">
      <w:pPr>
        <w:pStyle w:val="BodyText"/>
      </w:pPr>
      <w:r>
        <w:t>In a funding context, an auspicor is an organisation that manages project funding on behalf of a successful applicant (</w:t>
      </w:r>
      <w:proofErr w:type="spellStart"/>
      <w:r>
        <w:t>auspicee</w:t>
      </w:r>
      <w:proofErr w:type="spellEnd"/>
      <w:r>
        <w:t xml:space="preserve">). The auspicor will receive and manage the funding, while the </w:t>
      </w:r>
      <w:proofErr w:type="spellStart"/>
      <w:r>
        <w:t>auspicee</w:t>
      </w:r>
      <w:proofErr w:type="spellEnd"/>
      <w:r>
        <w:t xml:space="preserve"> will undertake the project. The auspicor takes legal and financial responsibility for the project. </w:t>
      </w:r>
    </w:p>
    <w:p w14:paraId="4F9AA70E" w14:textId="77777777" w:rsidR="00E76E1B" w:rsidRPr="008B3C6E" w:rsidRDefault="00E76E1B" w:rsidP="009A1FA5">
      <w:pPr>
        <w:pStyle w:val="Heading2"/>
        <w:rPr>
          <w:color w:val="201547"/>
        </w:rPr>
      </w:pPr>
      <w:r w:rsidRPr="008B3C6E">
        <w:rPr>
          <w:color w:val="201547"/>
        </w:rPr>
        <w:t xml:space="preserve">Do I need an auspice? </w:t>
      </w:r>
    </w:p>
    <w:p w14:paraId="6B4A7218" w14:textId="3DAC5A35" w:rsidR="00DF1FF3" w:rsidRDefault="00E76E1B" w:rsidP="005D78EB">
      <w:pPr>
        <w:pStyle w:val="BodyText"/>
        <w:numPr>
          <w:ilvl w:val="0"/>
          <w:numId w:val="44"/>
        </w:numPr>
      </w:pPr>
      <w:r>
        <w:t xml:space="preserve">Is your group </w:t>
      </w:r>
      <w:r w:rsidR="00DF1FF3" w:rsidRPr="00422B69">
        <w:rPr>
          <w:u w:val="single"/>
        </w:rPr>
        <w:t>one</w:t>
      </w:r>
      <w:r w:rsidR="00DF1FF3">
        <w:t xml:space="preserve"> of the following </w:t>
      </w:r>
      <w:r w:rsidR="00F96BAD">
        <w:t>four</w:t>
      </w:r>
      <w:r w:rsidR="00DF1FF3">
        <w:t xml:space="preserve"> types of organisation</w:t>
      </w:r>
      <w:r w:rsidR="00F96BAD">
        <w:t>s</w:t>
      </w:r>
      <w:r w:rsidR="00DF1FF3">
        <w:t>?</w:t>
      </w:r>
    </w:p>
    <w:p w14:paraId="28B1C169" w14:textId="2B565059" w:rsidR="008E37AE" w:rsidRDefault="00E76E1B" w:rsidP="0027118A">
      <w:pPr>
        <w:pStyle w:val="BodyText"/>
        <w:numPr>
          <w:ilvl w:val="1"/>
          <w:numId w:val="44"/>
        </w:numPr>
      </w:pPr>
      <w:r>
        <w:t xml:space="preserve">incorporated </w:t>
      </w:r>
      <w:r w:rsidR="008E37AE">
        <w:t xml:space="preserve">through Consumer Affairs Victoria </w:t>
      </w:r>
      <w:r w:rsidRPr="008E37AE">
        <w:rPr>
          <w:u w:val="single"/>
        </w:rPr>
        <w:t>OR</w:t>
      </w:r>
      <w:r>
        <w:t xml:space="preserve"> </w:t>
      </w:r>
    </w:p>
    <w:p w14:paraId="2FBB4388" w14:textId="77777777" w:rsidR="008E37AE" w:rsidRDefault="00E76E1B" w:rsidP="0027118A">
      <w:pPr>
        <w:pStyle w:val="BodyText"/>
        <w:numPr>
          <w:ilvl w:val="1"/>
          <w:numId w:val="44"/>
        </w:numPr>
      </w:pPr>
      <w:r>
        <w:t>registered as a</w:t>
      </w:r>
      <w:r w:rsidR="005D78EB" w:rsidRPr="005D78EB">
        <w:t xml:space="preserve"> </w:t>
      </w:r>
      <w:r w:rsidR="005D78EB">
        <w:t>not-for-profit organisation with the Australian Charities and Not for Profit Commission (ACNC)</w:t>
      </w:r>
      <w:r w:rsidR="009961E0">
        <w:t xml:space="preserve"> </w:t>
      </w:r>
      <w:r w:rsidR="009961E0" w:rsidRPr="008E37AE">
        <w:rPr>
          <w:u w:val="single"/>
        </w:rPr>
        <w:t>OR</w:t>
      </w:r>
      <w:r w:rsidR="009961E0">
        <w:t xml:space="preserve"> </w:t>
      </w:r>
    </w:p>
    <w:p w14:paraId="30026D73" w14:textId="2311AC34" w:rsidR="005D78EB" w:rsidRDefault="00052CFA" w:rsidP="0027118A">
      <w:pPr>
        <w:pStyle w:val="BodyText"/>
        <w:numPr>
          <w:ilvl w:val="1"/>
          <w:numId w:val="44"/>
        </w:numPr>
      </w:pPr>
      <w:r>
        <w:t xml:space="preserve">registered with the Office of </w:t>
      </w:r>
      <w:r w:rsidR="009F657B">
        <w:t>the Registrar of Indigenous Corporations (ORIC)</w:t>
      </w:r>
      <w:r w:rsidR="005B5335">
        <w:t xml:space="preserve"> </w:t>
      </w:r>
      <w:r w:rsidR="005B5335" w:rsidRPr="008E37AE">
        <w:rPr>
          <w:u w:val="single"/>
        </w:rPr>
        <w:t>OR</w:t>
      </w:r>
    </w:p>
    <w:p w14:paraId="5283F019" w14:textId="4B1BCEFC" w:rsidR="005B5335" w:rsidRDefault="005B5335" w:rsidP="0027118A">
      <w:pPr>
        <w:pStyle w:val="BodyText"/>
        <w:numPr>
          <w:ilvl w:val="1"/>
          <w:numId w:val="44"/>
        </w:numPr>
      </w:pPr>
      <w:r w:rsidRPr="005B5335">
        <w:t xml:space="preserve">a </w:t>
      </w:r>
      <w:r w:rsidR="00A24672" w:rsidRPr="00A24672">
        <w:t>DEECA</w:t>
      </w:r>
      <w:r w:rsidRPr="005B5335">
        <w:t xml:space="preserve"> Public Land Committee of Management?</w:t>
      </w:r>
    </w:p>
    <w:p w14:paraId="6DB864FA" w14:textId="375776BE" w:rsidR="00E76E1B" w:rsidRDefault="00E76E1B" w:rsidP="00E76E1B">
      <w:pPr>
        <w:pStyle w:val="BodyText"/>
      </w:pPr>
      <w:r>
        <w:tab/>
      </w:r>
      <w:r w:rsidR="005D78EB">
        <w:tab/>
      </w:r>
      <w:r>
        <w:t xml:space="preserve">Yes </w:t>
      </w:r>
      <w:r>
        <w:rPr>
          <w:rFonts w:ascii="Segoe UI Symbol" w:hAnsi="Segoe UI Symbol" w:cs="Segoe UI Symbol"/>
        </w:rPr>
        <w:t>☐</w:t>
      </w:r>
      <w:r>
        <w:t xml:space="preserve">     No </w:t>
      </w:r>
      <w:r>
        <w:rPr>
          <w:rFonts w:ascii="Segoe UI Symbol" w:hAnsi="Segoe UI Symbol" w:cs="Segoe UI Symbol"/>
        </w:rPr>
        <w:t>☐</w:t>
      </w:r>
      <w:r>
        <w:t xml:space="preserve"> </w:t>
      </w:r>
    </w:p>
    <w:p w14:paraId="1E87EC95" w14:textId="39394F58" w:rsidR="00E76E1B" w:rsidRDefault="00E76E1B" w:rsidP="00E76E1B">
      <w:pPr>
        <w:pStyle w:val="BodyText"/>
      </w:pPr>
      <w:r>
        <w:t xml:space="preserve">To check to see if your organisation is incorporated or to find your group’s incorporation number, please visit the Consumer Affairs Victoria website </w:t>
      </w:r>
      <w:hyperlink r:id="rId20" w:history="1">
        <w:r w:rsidR="005D78EB" w:rsidRPr="00523FBD">
          <w:rPr>
            <w:rStyle w:val="Hyperlink"/>
          </w:rPr>
          <w:t>https://www.consumer.vic.gov.au/clubs-and-fundraising/incorporated-associations/search-for-an-incorporated-association</w:t>
        </w:r>
      </w:hyperlink>
      <w:r w:rsidR="005D78EB">
        <w:t xml:space="preserve">. </w:t>
      </w:r>
      <w:r>
        <w:t xml:space="preserve"> </w:t>
      </w:r>
    </w:p>
    <w:p w14:paraId="66A5B0AB" w14:textId="77777777" w:rsidR="00CF7084" w:rsidRDefault="00CF7084" w:rsidP="00E76E1B">
      <w:pPr>
        <w:pStyle w:val="BodyText"/>
      </w:pPr>
    </w:p>
    <w:p w14:paraId="7AB4B8D9" w14:textId="32FBAEC8" w:rsidR="00E76E1B" w:rsidRDefault="00E76E1B" w:rsidP="008437C7">
      <w:pPr>
        <w:pStyle w:val="BodyText"/>
        <w:numPr>
          <w:ilvl w:val="0"/>
          <w:numId w:val="44"/>
        </w:numPr>
      </w:pPr>
      <w:r>
        <w:t xml:space="preserve">Do you have at least $10 million public liability and </w:t>
      </w:r>
      <w:r w:rsidR="004C5841">
        <w:t>personal accident insurance?</w:t>
      </w:r>
    </w:p>
    <w:p w14:paraId="5DF68857" w14:textId="423C692E" w:rsidR="00E76E1B" w:rsidRDefault="00E76E1B" w:rsidP="005B5335">
      <w:pPr>
        <w:pStyle w:val="BodyText"/>
      </w:pPr>
      <w:r>
        <w:tab/>
      </w:r>
      <w:r>
        <w:tab/>
        <w:t xml:space="preserve">Yes </w:t>
      </w:r>
      <w:r>
        <w:rPr>
          <w:rFonts w:ascii="Segoe UI Symbol" w:hAnsi="Segoe UI Symbol" w:cs="Segoe UI Symbol"/>
        </w:rPr>
        <w:t>☐</w:t>
      </w:r>
      <w:r>
        <w:t xml:space="preserve">     No </w:t>
      </w:r>
      <w:r>
        <w:rPr>
          <w:rFonts w:ascii="Segoe UI Symbol" w:hAnsi="Segoe UI Symbol" w:cs="Segoe UI Symbol"/>
        </w:rPr>
        <w:t>☐</w:t>
      </w:r>
      <w:r>
        <w:t xml:space="preserve">  </w:t>
      </w:r>
    </w:p>
    <w:p w14:paraId="792FFFE5" w14:textId="75593ADE" w:rsidR="00947B60" w:rsidRDefault="00E76E1B" w:rsidP="00E76E1B">
      <w:pPr>
        <w:pStyle w:val="BodyText"/>
      </w:pPr>
      <w:r>
        <w:t xml:space="preserve">If you answered ‘no’ to </w:t>
      </w:r>
      <w:r w:rsidR="00422B69">
        <w:t xml:space="preserve">either </w:t>
      </w:r>
      <w:r>
        <w:t xml:space="preserve">of the above questions, you need an auspice to apply for a Biodiversity </w:t>
      </w:r>
      <w:r w:rsidR="00DB795C">
        <w:t xml:space="preserve">Environment and </w:t>
      </w:r>
      <w:r>
        <w:t xml:space="preserve">Community Grant. </w:t>
      </w:r>
    </w:p>
    <w:p w14:paraId="7ADEEFC1" w14:textId="19700301" w:rsidR="00E76E1B" w:rsidRDefault="00E76E1B" w:rsidP="00E76E1B">
      <w:pPr>
        <w:pStyle w:val="BodyText"/>
      </w:pPr>
      <w:r>
        <w:t xml:space="preserve">Applicants that meet the eligibility criteria, can also have an auspice if they choose to. </w:t>
      </w:r>
    </w:p>
    <w:p w14:paraId="76107C75" w14:textId="77777777" w:rsidR="00E76E1B" w:rsidRPr="008B3C6E" w:rsidRDefault="00E76E1B" w:rsidP="00616251">
      <w:pPr>
        <w:pStyle w:val="Heading2"/>
        <w:rPr>
          <w:color w:val="201547"/>
        </w:rPr>
      </w:pPr>
      <w:r w:rsidRPr="008B3C6E">
        <w:rPr>
          <w:color w:val="201547"/>
        </w:rPr>
        <w:t xml:space="preserve">What if I partner with an organisation? </w:t>
      </w:r>
    </w:p>
    <w:p w14:paraId="60349231" w14:textId="03E4C594" w:rsidR="00E76E1B" w:rsidRDefault="00E76E1B" w:rsidP="00E76E1B">
      <w:pPr>
        <w:pStyle w:val="BodyText"/>
      </w:pPr>
      <w:r>
        <w:t xml:space="preserve">Applicants can partner on projects with other organisations, including those that do not meet the eligibility criteria. If one of the partner organisations is eligible to apply, they can apply as the ‘lead applicant’. In this instance an auspice is not required. The lead applicant will take legal and financial responsibility for the project. Include details of all partnering organisations in your application. </w:t>
      </w:r>
    </w:p>
    <w:p w14:paraId="32B06570" w14:textId="77777777" w:rsidR="00E76E1B" w:rsidRPr="008B3C6E" w:rsidRDefault="00E76E1B" w:rsidP="001C0B99">
      <w:pPr>
        <w:pStyle w:val="Heading2"/>
        <w:rPr>
          <w:color w:val="201547"/>
        </w:rPr>
      </w:pPr>
      <w:r w:rsidRPr="008B3C6E">
        <w:rPr>
          <w:color w:val="201547"/>
        </w:rPr>
        <w:t xml:space="preserve">Who can auspice my project?  </w:t>
      </w:r>
    </w:p>
    <w:p w14:paraId="390D613D" w14:textId="77777777" w:rsidR="00E76E1B" w:rsidRDefault="00E76E1B" w:rsidP="00CF7084">
      <w:pPr>
        <w:pStyle w:val="BodyText"/>
      </w:pPr>
      <w:r>
        <w:t xml:space="preserve">Applicants can ask any organisation that meets the funding eligibility requirements.  For these grants the following organisations can auspice a project: </w:t>
      </w:r>
    </w:p>
    <w:p w14:paraId="3FB70DDD" w14:textId="77777777" w:rsidR="00E76E1B" w:rsidRDefault="00E76E1B" w:rsidP="00CF7084">
      <w:pPr>
        <w:pStyle w:val="ListBullet"/>
        <w:numPr>
          <w:ilvl w:val="0"/>
          <w:numId w:val="48"/>
        </w:numPr>
      </w:pPr>
      <w:r>
        <w:t>State Government statutory bodies/authorities or portfolio agencies (</w:t>
      </w:r>
      <w:proofErr w:type="gramStart"/>
      <w:r>
        <w:t>e.g.</w:t>
      </w:r>
      <w:proofErr w:type="gramEnd"/>
      <w:r>
        <w:t xml:space="preserve"> Local Government, Catchment Management Authorities, Parks Victoria, water authorities, etc). </w:t>
      </w:r>
    </w:p>
    <w:p w14:paraId="2B966DEB" w14:textId="77777777" w:rsidR="00E76E1B" w:rsidRDefault="00E76E1B" w:rsidP="00CF7084">
      <w:pPr>
        <w:pStyle w:val="ListBullet"/>
        <w:numPr>
          <w:ilvl w:val="0"/>
          <w:numId w:val="48"/>
        </w:numPr>
      </w:pPr>
      <w:r>
        <w:t>Umbrella community networks (</w:t>
      </w:r>
      <w:proofErr w:type="gramStart"/>
      <w:r>
        <w:t>e.g.</w:t>
      </w:r>
      <w:proofErr w:type="gramEnd"/>
      <w:r>
        <w:t xml:space="preserve"> Landcare Victoria Incorporated) </w:t>
      </w:r>
    </w:p>
    <w:p w14:paraId="38A5AB4A" w14:textId="77777777" w:rsidR="00E76E1B" w:rsidRDefault="00E76E1B" w:rsidP="00CF7084">
      <w:pPr>
        <w:pStyle w:val="ListBullet"/>
        <w:numPr>
          <w:ilvl w:val="0"/>
          <w:numId w:val="48"/>
        </w:numPr>
      </w:pPr>
      <w:r>
        <w:t xml:space="preserve">Incorporated organisations or organisations registered as a not-for-profit with ACNC. </w:t>
      </w:r>
    </w:p>
    <w:p w14:paraId="46A90F46" w14:textId="77777777" w:rsidR="00E76E1B" w:rsidRDefault="00E76E1B" w:rsidP="00CF7084">
      <w:pPr>
        <w:pStyle w:val="BodyText"/>
      </w:pPr>
    </w:p>
    <w:p w14:paraId="5EBBBEA7" w14:textId="0591E2A2" w:rsidR="00E76E1B" w:rsidRDefault="00E76E1B" w:rsidP="00E76E1B">
      <w:pPr>
        <w:pStyle w:val="BodyText"/>
      </w:pPr>
      <w:r>
        <w:lastRenderedPageBreak/>
        <w:t xml:space="preserve">It is suggested you set up a written </w:t>
      </w:r>
      <w:r w:rsidR="00B86B84">
        <w:t xml:space="preserve">auspice </w:t>
      </w:r>
      <w:r>
        <w:t xml:space="preserve">agreement between the organisations, outlining the roles and responsibilities of each party. This agreement is the responsibility of the applicant. </w:t>
      </w:r>
    </w:p>
    <w:p w14:paraId="597430FF" w14:textId="77777777" w:rsidR="00E76E1B" w:rsidRDefault="00E76E1B" w:rsidP="00E76E1B">
      <w:pPr>
        <w:pStyle w:val="BodyText"/>
      </w:pPr>
      <w:r>
        <w:t xml:space="preserve">You must provide a letter or email from your auspicor (sponsor), that confirms they agree to act as your auspicor, as part of your application. An example letter can be found at the end of this fact sheet. </w:t>
      </w:r>
    </w:p>
    <w:p w14:paraId="0CCA810C" w14:textId="77777777" w:rsidR="00E76E1B" w:rsidRPr="008B3C6E" w:rsidRDefault="00E76E1B" w:rsidP="004D1DA6">
      <w:pPr>
        <w:pStyle w:val="Heading2"/>
        <w:rPr>
          <w:color w:val="201547"/>
        </w:rPr>
      </w:pPr>
      <w:r w:rsidRPr="008B3C6E">
        <w:rPr>
          <w:color w:val="201547"/>
        </w:rPr>
        <w:t xml:space="preserve">What will the auspice be responsible for? </w:t>
      </w:r>
    </w:p>
    <w:p w14:paraId="618D0F27" w14:textId="7EAB6543" w:rsidR="00E76E1B" w:rsidRDefault="00E76E1B" w:rsidP="00E76E1B">
      <w:pPr>
        <w:pStyle w:val="BodyText"/>
      </w:pPr>
      <w:proofErr w:type="spellStart"/>
      <w:r>
        <w:t>Auspicors</w:t>
      </w:r>
      <w:proofErr w:type="spellEnd"/>
      <w:r>
        <w:t xml:space="preserve"> of a Biodiversity </w:t>
      </w:r>
      <w:r w:rsidR="003F6B72">
        <w:t xml:space="preserve">Environment and </w:t>
      </w:r>
      <w:r>
        <w:t xml:space="preserve">Community Grant will be responsible for the following </w:t>
      </w:r>
      <w:proofErr w:type="gramStart"/>
      <w:r>
        <w:t>during the course of</w:t>
      </w:r>
      <w:proofErr w:type="gramEnd"/>
      <w:r>
        <w:t xml:space="preserve"> the project: </w:t>
      </w:r>
    </w:p>
    <w:p w14:paraId="2889DC30" w14:textId="77777777" w:rsidR="00E76E1B" w:rsidRDefault="00E76E1B" w:rsidP="003F6B72">
      <w:pPr>
        <w:pStyle w:val="ListBullet"/>
        <w:numPr>
          <w:ilvl w:val="0"/>
          <w:numId w:val="49"/>
        </w:numPr>
      </w:pPr>
      <w:r>
        <w:t xml:space="preserve">Hold at least $10 million public liability insurance and personal accident insurance. </w:t>
      </w:r>
    </w:p>
    <w:p w14:paraId="278654AE" w14:textId="77777777" w:rsidR="00E76E1B" w:rsidRDefault="00E76E1B" w:rsidP="003F6B72">
      <w:pPr>
        <w:pStyle w:val="ListBullet"/>
        <w:numPr>
          <w:ilvl w:val="0"/>
          <w:numId w:val="49"/>
        </w:numPr>
      </w:pPr>
      <w:r>
        <w:t xml:space="preserve">Sign the funding agreement and provide supporting documentation if required.  </w:t>
      </w:r>
    </w:p>
    <w:p w14:paraId="1A7ECF37" w14:textId="77777777" w:rsidR="00E76E1B" w:rsidRDefault="00E76E1B" w:rsidP="003F6B72">
      <w:pPr>
        <w:pStyle w:val="ListBullet"/>
        <w:numPr>
          <w:ilvl w:val="0"/>
          <w:numId w:val="49"/>
        </w:numPr>
      </w:pPr>
      <w:r>
        <w:t xml:space="preserve">Receive and manage the grant funds. </w:t>
      </w:r>
    </w:p>
    <w:p w14:paraId="6CD1D7EE" w14:textId="54DDE2EC" w:rsidR="00E76E1B" w:rsidRDefault="00E76E1B" w:rsidP="003F6B72">
      <w:pPr>
        <w:pStyle w:val="ListBullet"/>
        <w:numPr>
          <w:ilvl w:val="0"/>
          <w:numId w:val="49"/>
        </w:numPr>
      </w:pPr>
      <w:r>
        <w:t xml:space="preserve">Be accountable for the delivery and reporting of the project.  </w:t>
      </w:r>
    </w:p>
    <w:p w14:paraId="5F576DD2" w14:textId="4D7190AF" w:rsidR="00590E75" w:rsidRDefault="00590E75" w:rsidP="00590E75">
      <w:pPr>
        <w:pStyle w:val="ListBullet"/>
        <w:numPr>
          <w:ilvl w:val="0"/>
          <w:numId w:val="0"/>
        </w:numPr>
        <w:ind w:left="340" w:hanging="170"/>
      </w:pPr>
    </w:p>
    <w:p w14:paraId="18C85C73" w14:textId="26CA67B6" w:rsidR="00590E75" w:rsidRDefault="00590E75" w:rsidP="00590E75">
      <w:pPr>
        <w:pStyle w:val="ListBullet"/>
        <w:numPr>
          <w:ilvl w:val="0"/>
          <w:numId w:val="0"/>
        </w:numPr>
        <w:ind w:left="340" w:hanging="170"/>
      </w:pPr>
    </w:p>
    <w:p w14:paraId="3DF97920" w14:textId="77777777" w:rsidR="00590E75" w:rsidRDefault="00590E75" w:rsidP="00590E75">
      <w:pPr>
        <w:pStyle w:val="ListBullet"/>
        <w:numPr>
          <w:ilvl w:val="0"/>
          <w:numId w:val="0"/>
        </w:numPr>
        <w:ind w:left="340" w:hanging="170"/>
      </w:pPr>
    </w:p>
    <w:p w14:paraId="2183024C" w14:textId="77777777" w:rsidR="00590E75" w:rsidRPr="008B3C6E" w:rsidRDefault="00590E75" w:rsidP="00590E75">
      <w:pPr>
        <w:pStyle w:val="Heading2"/>
        <w:rPr>
          <w:color w:val="201547"/>
        </w:rPr>
      </w:pPr>
      <w:r w:rsidRPr="008B3C6E">
        <w:rPr>
          <w:color w:val="201547"/>
        </w:rPr>
        <w:t xml:space="preserve">Further information </w:t>
      </w:r>
    </w:p>
    <w:p w14:paraId="39FBDC40" w14:textId="77777777" w:rsidR="00590E75" w:rsidRDefault="00590E75" w:rsidP="00590E75">
      <w:pPr>
        <w:pStyle w:val="BodyText"/>
      </w:pPr>
      <w:r>
        <w:t xml:space="preserve">You can find further information on </w:t>
      </w:r>
      <w:proofErr w:type="spellStart"/>
      <w:r>
        <w:t>auspicing</w:t>
      </w:r>
      <w:proofErr w:type="spellEnd"/>
      <w:r>
        <w:t xml:space="preserve"> here </w:t>
      </w:r>
      <w:hyperlink r:id="rId21" w:history="1">
        <w:r w:rsidRPr="00523FBD">
          <w:rPr>
            <w:rStyle w:val="Hyperlink"/>
          </w:rPr>
          <w:t>https://www.nfplaw.org.au/auspicing</w:t>
        </w:r>
      </w:hyperlink>
      <w:r>
        <w:t xml:space="preserve"> </w:t>
      </w:r>
    </w:p>
    <w:p w14:paraId="715FA1FA" w14:textId="5BE014C3" w:rsidR="1C82E638" w:rsidRPr="008B3C6E" w:rsidRDefault="1C82E638" w:rsidP="001C204E">
      <w:pPr>
        <w:pStyle w:val="Heading1"/>
        <w:rPr>
          <w:color w:val="201547"/>
        </w:rPr>
      </w:pPr>
      <w:r w:rsidRPr="008B3C6E">
        <w:rPr>
          <w:rFonts w:eastAsia="Arial"/>
          <w:color w:val="201547"/>
        </w:rPr>
        <w:t>Contact us</w:t>
      </w:r>
    </w:p>
    <w:p w14:paraId="54B54B48" w14:textId="0CF171DF" w:rsidR="1C82E638" w:rsidRPr="008B3C6E" w:rsidRDefault="1C82E638" w:rsidP="749B94C9">
      <w:pPr>
        <w:pStyle w:val="Heading2"/>
        <w:rPr>
          <w:color w:val="201547"/>
        </w:rPr>
      </w:pPr>
      <w:r w:rsidRPr="008B3C6E">
        <w:rPr>
          <w:rFonts w:ascii="Arial" w:eastAsia="Arial" w:hAnsi="Arial"/>
          <w:color w:val="201547"/>
          <w:szCs w:val="22"/>
        </w:rPr>
        <w:t>Program enquiries</w:t>
      </w:r>
    </w:p>
    <w:p w14:paraId="1CC65F71" w14:textId="5D2E4D6E" w:rsidR="006245C5" w:rsidRDefault="1C82E638">
      <w:pPr>
        <w:rPr>
          <w:rFonts w:ascii="Arial" w:eastAsia="Arial" w:hAnsi="Arial"/>
        </w:rPr>
      </w:pPr>
      <w:r w:rsidRPr="749B94C9">
        <w:rPr>
          <w:rFonts w:ascii="Arial" w:eastAsia="Arial" w:hAnsi="Arial"/>
        </w:rPr>
        <w:t xml:space="preserve">If you have any queries, or require more information, please contact the Community Programs team via email at </w:t>
      </w:r>
      <w:hyperlink r:id="rId22">
        <w:r w:rsidRPr="749B94C9">
          <w:rPr>
            <w:rStyle w:val="Hyperlink"/>
            <w:rFonts w:ascii="Arial" w:eastAsia="Arial" w:hAnsi="Arial"/>
          </w:rPr>
          <w:t>enviro.grants@delwp.vic.gov.au</w:t>
        </w:r>
      </w:hyperlink>
      <w:r w:rsidRPr="749B94C9">
        <w:rPr>
          <w:rFonts w:ascii="Arial" w:eastAsia="Arial" w:hAnsi="Arial"/>
        </w:rPr>
        <w:t xml:space="preserve"> or contact the </w:t>
      </w:r>
      <w:r w:rsidR="005C73CD" w:rsidRPr="005C73CD">
        <w:rPr>
          <w:rFonts w:ascii="Arial" w:eastAsia="Arial" w:hAnsi="Arial"/>
        </w:rPr>
        <w:t>DEECA</w:t>
      </w:r>
      <w:r w:rsidRPr="749B94C9">
        <w:rPr>
          <w:rFonts w:ascii="Arial" w:eastAsia="Arial" w:hAnsi="Arial"/>
        </w:rPr>
        <w:t xml:space="preserve"> Customer Contact Centre on 136 186 during normal business hours.  Please quote your application number and the grant program in your communications with </w:t>
      </w:r>
      <w:r w:rsidR="005C73CD" w:rsidRPr="005C73CD">
        <w:rPr>
          <w:rFonts w:ascii="Arial" w:eastAsia="Arial" w:hAnsi="Arial"/>
        </w:rPr>
        <w:t>DEECA</w:t>
      </w:r>
      <w:r w:rsidRPr="749B94C9">
        <w:rPr>
          <w:rFonts w:ascii="Arial" w:eastAsia="Arial" w:hAnsi="Arial"/>
        </w:rPr>
        <w:t>.</w:t>
      </w:r>
    </w:p>
    <w:p w14:paraId="05CB2E09" w14:textId="77777777" w:rsidR="00C13C61" w:rsidRPr="008B3C6E" w:rsidRDefault="00C13C61" w:rsidP="00C13C61">
      <w:pPr>
        <w:pStyle w:val="Heading2"/>
        <w:rPr>
          <w:color w:val="201547"/>
        </w:rPr>
      </w:pPr>
      <w:r w:rsidRPr="008B3C6E">
        <w:rPr>
          <w:rFonts w:ascii="Arial" w:eastAsia="Arial" w:hAnsi="Arial"/>
          <w:color w:val="201547"/>
          <w:szCs w:val="22"/>
        </w:rPr>
        <w:t>Technical difficulties</w:t>
      </w:r>
    </w:p>
    <w:p w14:paraId="5EB1BE66" w14:textId="71CD5915" w:rsidR="00C13C61" w:rsidRDefault="00C13C61" w:rsidP="00C13C61">
      <w:r w:rsidRPr="749B94C9">
        <w:rPr>
          <w:rFonts w:ascii="Arial" w:eastAsia="Arial" w:hAnsi="Arial"/>
        </w:rPr>
        <w:t xml:space="preserve">If you require technical assistance submitting your application online email </w:t>
      </w:r>
      <w:hyperlink r:id="rId23">
        <w:r w:rsidRPr="749B94C9">
          <w:rPr>
            <w:rStyle w:val="Hyperlink"/>
            <w:rFonts w:ascii="Arial" w:eastAsia="Arial" w:hAnsi="Arial"/>
          </w:rPr>
          <w:t>grantsinfo@delwp.vic.gov.au</w:t>
        </w:r>
      </w:hyperlink>
      <w:r w:rsidRPr="749B94C9">
        <w:rPr>
          <w:rFonts w:ascii="Arial" w:eastAsia="Arial" w:hAnsi="Arial"/>
        </w:rPr>
        <w:t xml:space="preserve"> or call the </w:t>
      </w:r>
      <w:r w:rsidR="005C73CD" w:rsidRPr="005C73CD">
        <w:rPr>
          <w:rFonts w:ascii="Arial" w:eastAsia="Arial" w:hAnsi="Arial"/>
        </w:rPr>
        <w:t>DEECA</w:t>
      </w:r>
      <w:r w:rsidRPr="749B94C9">
        <w:rPr>
          <w:rFonts w:ascii="Arial" w:eastAsia="Arial" w:hAnsi="Arial"/>
        </w:rPr>
        <w:t xml:space="preserve"> Customer Contact Centre on 136 186 during normal business hours.  Please quote your application number and the grant program in your communications with </w:t>
      </w:r>
      <w:r w:rsidR="005C73CD" w:rsidRPr="005C73CD">
        <w:rPr>
          <w:rFonts w:ascii="Arial" w:eastAsia="Arial" w:hAnsi="Arial"/>
        </w:rPr>
        <w:t>DEECA</w:t>
      </w:r>
      <w:r w:rsidRPr="749B94C9">
        <w:rPr>
          <w:rFonts w:ascii="Arial" w:eastAsia="Arial" w:hAnsi="Arial"/>
        </w:rPr>
        <w:t>.</w:t>
      </w:r>
    </w:p>
    <w:p w14:paraId="1505D49B" w14:textId="6FBEE810" w:rsidR="00C13C61" w:rsidRDefault="00C13C61">
      <w:pPr>
        <w:sectPr w:rsidR="00C13C61" w:rsidSect="0033793B">
          <w:type w:val="continuous"/>
          <w:pgSz w:w="11907" w:h="16840" w:code="9"/>
          <w:pgMar w:top="2211" w:right="851" w:bottom="1758" w:left="851" w:header="284" w:footer="284" w:gutter="0"/>
          <w:cols w:num="2" w:space="284"/>
          <w:docGrid w:linePitch="360"/>
        </w:sectPr>
      </w:pPr>
    </w:p>
    <w:p w14:paraId="1A186654" w14:textId="7FF70AA0" w:rsidR="00781CD9" w:rsidRDefault="00781CD9">
      <w:r>
        <w:br w:type="page"/>
      </w:r>
    </w:p>
    <w:p w14:paraId="435F8DF1" w14:textId="77777777" w:rsidR="00A31DDD" w:rsidRDefault="00A31DDD" w:rsidP="00723C98"/>
    <w:tbl>
      <w:tblPr>
        <w:tblpPr w:leftFromText="181" w:rightFromText="181" w:topFromText="113" w:vertAnchor="page" w:horzAnchor="margin" w:tblpY="11843"/>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6245C5" w14:paraId="388BD247" w14:textId="77777777" w:rsidTr="006245C5">
        <w:trPr>
          <w:trHeight w:val="2608"/>
        </w:trPr>
        <w:tc>
          <w:tcPr>
            <w:tcW w:w="5216" w:type="dxa"/>
            <w:shd w:val="clear" w:color="auto" w:fill="auto"/>
          </w:tcPr>
          <w:p w14:paraId="45E4AECF" w14:textId="513EB8B1" w:rsidR="00E34DC7" w:rsidRPr="00E34DC7" w:rsidRDefault="00E34DC7" w:rsidP="00E34DC7">
            <w:pPr>
              <w:pStyle w:val="SmallBodyText"/>
            </w:pPr>
            <w:r w:rsidRPr="00E34DC7">
              <w:t xml:space="preserve">© The State of Victoria Department of Energy, Environment and Climate Change </w:t>
            </w:r>
            <w:r w:rsidRPr="00E34DC7">
              <w:fldChar w:fldCharType="begin"/>
            </w:r>
            <w:r w:rsidRPr="00E34DC7">
              <w:instrText xml:space="preserve"> DATE  \@ "yyyy" \* MERGEFORMAT </w:instrText>
            </w:r>
            <w:r w:rsidRPr="00E34DC7">
              <w:fldChar w:fldCharType="separate"/>
            </w:r>
            <w:r w:rsidR="00423F1B">
              <w:rPr>
                <w:noProof/>
              </w:rPr>
              <w:t>2023</w:t>
            </w:r>
            <w:r w:rsidRPr="00E34DC7">
              <w:fldChar w:fldCharType="end"/>
            </w:r>
          </w:p>
          <w:p w14:paraId="71130A9F" w14:textId="77777777" w:rsidR="00E34DC7" w:rsidRPr="00E34DC7" w:rsidRDefault="00E34DC7" w:rsidP="00E34DC7">
            <w:pPr>
              <w:pStyle w:val="SmallBodyText"/>
            </w:pPr>
            <w:r w:rsidRPr="00E34DC7">
              <w:rPr>
                <w:noProof/>
              </w:rPr>
              <w:drawing>
                <wp:anchor distT="0" distB="0" distL="114300" distR="36195" simplePos="0" relativeHeight="251660288" behindDoc="0" locked="1" layoutInCell="1" allowOverlap="1" wp14:anchorId="09911278" wp14:editId="1D7E3BC5">
                  <wp:simplePos x="0" y="0"/>
                  <wp:positionH relativeFrom="column">
                    <wp:posOffset>0</wp:posOffset>
                  </wp:positionH>
                  <wp:positionV relativeFrom="paragraph">
                    <wp:posOffset>28575</wp:posOffset>
                  </wp:positionV>
                  <wp:extent cx="658495" cy="237490"/>
                  <wp:effectExtent l="0" t="0" r="8255" b="0"/>
                  <wp:wrapSquare wrapText="bothSides"/>
                  <wp:docPr id="30" name="Picture 30"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24">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E34DC7">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E34DC7">
              <w:t>photographs</w:t>
            </w:r>
            <w:proofErr w:type="gramEnd"/>
            <w:r w:rsidRPr="00E34DC7">
              <w:t xml:space="preserve"> or branding, including the Victorian Coat of Arms, the Victorian Government logo and the Department of Energy, Environment and Climate Change (DEECA) logo. To view a copy of this licence, visit http://creativecommons.org/licenses/by/4.0/ </w:t>
            </w:r>
          </w:p>
          <w:p w14:paraId="028B6449" w14:textId="77777777" w:rsidR="00E34DC7" w:rsidRPr="00E34DC7" w:rsidRDefault="00E34DC7" w:rsidP="00E34DC7">
            <w:pPr>
              <w:pStyle w:val="SmallBodyText"/>
            </w:pPr>
            <w:r w:rsidRPr="00E34DC7">
              <w:t>ISBN 978-1-76105-853-0 (</w:t>
            </w:r>
            <w:r w:rsidRPr="00E34DC7">
              <w:rPr>
                <w:b/>
                <w:bCs/>
              </w:rPr>
              <w:t>pdf/online/MS word</w:t>
            </w:r>
            <w:r w:rsidRPr="00E34DC7">
              <w:t xml:space="preserve">)  </w:t>
            </w:r>
          </w:p>
          <w:p w14:paraId="3892F500" w14:textId="77777777" w:rsidR="00E34DC7" w:rsidRPr="00E34DC7" w:rsidRDefault="00E34DC7" w:rsidP="00E34DC7">
            <w:pPr>
              <w:pStyle w:val="SmallBodyText"/>
              <w:rPr>
                <w:b/>
              </w:rPr>
            </w:pPr>
            <w:r w:rsidRPr="00E34DC7">
              <w:rPr>
                <w:b/>
              </w:rPr>
              <w:t>Disclaimer</w:t>
            </w:r>
          </w:p>
          <w:p w14:paraId="4CBD52A6" w14:textId="78CDC87B" w:rsidR="006245C5" w:rsidRDefault="00E34DC7" w:rsidP="00E34DC7">
            <w:pPr>
              <w:pStyle w:val="SmallBodyText"/>
            </w:pPr>
            <w:r w:rsidRPr="00E34DC7">
              <w:t xml:space="preserve">This publication may be of assistance to you, but the State of Victoria and its employees do not guarantee that the publication is without flaw of any kind or is wholly appropriate for your </w:t>
            </w:r>
            <w:proofErr w:type="gramStart"/>
            <w:r w:rsidRPr="00E34DC7">
              <w:t>particular purposes</w:t>
            </w:r>
            <w:proofErr w:type="gramEnd"/>
            <w:r w:rsidRPr="00E34DC7">
              <w:t xml:space="preserve"> and therefore disclaims all liability for any error, loss or other consequence which may arise from you relying on any information in this publication</w:t>
            </w:r>
          </w:p>
        </w:tc>
        <w:tc>
          <w:tcPr>
            <w:tcW w:w="4989" w:type="dxa"/>
            <w:shd w:val="clear" w:color="auto" w:fill="auto"/>
          </w:tcPr>
          <w:p w14:paraId="16188DBD" w14:textId="77777777" w:rsidR="006245C5" w:rsidRPr="00E97294" w:rsidRDefault="006245C5" w:rsidP="006245C5">
            <w:pPr>
              <w:pStyle w:val="xAccessibilityHeading"/>
            </w:pPr>
            <w:bookmarkStart w:id="2" w:name="_Accessibility"/>
            <w:bookmarkEnd w:id="2"/>
            <w:r w:rsidRPr="00E97294">
              <w:t>Accessibility</w:t>
            </w:r>
          </w:p>
          <w:p w14:paraId="3C7390EE" w14:textId="6BF9250E" w:rsidR="006245C5" w:rsidRDefault="002343E9" w:rsidP="006245C5">
            <w:pPr>
              <w:pStyle w:val="SmallBodyText"/>
            </w:pPr>
            <w:r w:rsidRPr="002343E9">
              <w:rPr>
                <w:spacing w:val="0"/>
                <w:sz w:val="24"/>
              </w:rPr>
              <w:t>If you would like to receive this publication in an alternative format, please telephone the DEECA Customer Service Centre on 136186, email customer.service@delwp.vic.gov.au or via the National Relay Service on 133 677 www.relayservice.com.au. This document is also available on the internet at www.deeca.vic.gov.au</w:t>
            </w:r>
          </w:p>
        </w:tc>
      </w:tr>
    </w:tbl>
    <w:p w14:paraId="0303D892" w14:textId="6930709E" w:rsidR="00D468C1" w:rsidRPr="008B3C6E" w:rsidRDefault="00D468C1" w:rsidP="00723C98">
      <w:pPr>
        <w:pStyle w:val="Heading1"/>
        <w:rPr>
          <w:color w:val="201547"/>
        </w:rPr>
      </w:pPr>
      <w:r w:rsidRPr="008B3C6E">
        <w:rPr>
          <w:color w:val="201547"/>
        </w:rPr>
        <w:t xml:space="preserve">EXAMPLE </w:t>
      </w:r>
      <w:r w:rsidR="00112579" w:rsidRPr="008B3C6E">
        <w:rPr>
          <w:color w:val="201547"/>
        </w:rPr>
        <w:t xml:space="preserve">SUPPORT </w:t>
      </w:r>
      <w:r w:rsidR="00AB52FC" w:rsidRPr="008B3C6E">
        <w:rPr>
          <w:color w:val="201547"/>
        </w:rPr>
        <w:t>FOR AUSPICING A PROJECT</w:t>
      </w:r>
    </w:p>
    <w:p w14:paraId="3723F4DB" w14:textId="77777777" w:rsidR="00781CD9" w:rsidRPr="00723C98" w:rsidRDefault="00781CD9" w:rsidP="00D468C1">
      <w:pPr>
        <w:pStyle w:val="BodyText"/>
        <w:rPr>
          <w:sz w:val="22"/>
          <w:szCs w:val="22"/>
        </w:rPr>
      </w:pPr>
    </w:p>
    <w:p w14:paraId="18ACEC74" w14:textId="4183BB89" w:rsidR="00D468C1" w:rsidRPr="00723C98" w:rsidRDefault="00D468C1" w:rsidP="00D468C1">
      <w:pPr>
        <w:pStyle w:val="BodyText"/>
        <w:rPr>
          <w:sz w:val="22"/>
          <w:szCs w:val="22"/>
        </w:rPr>
      </w:pPr>
      <w:r w:rsidRPr="00723C98">
        <w:rPr>
          <w:sz w:val="22"/>
          <w:szCs w:val="22"/>
        </w:rPr>
        <w:t xml:space="preserve">Date:  </w:t>
      </w:r>
      <w:r w:rsidR="00723C98" w:rsidRPr="00723C98">
        <w:rPr>
          <w:sz w:val="22"/>
          <w:szCs w:val="22"/>
        </w:rPr>
        <w:tab/>
      </w:r>
      <w:r w:rsidR="00631DF0" w:rsidRPr="00723C98">
        <w:rPr>
          <w:sz w:val="22"/>
          <w:szCs w:val="22"/>
        </w:rPr>
        <w:t>{insert date}</w:t>
      </w:r>
    </w:p>
    <w:p w14:paraId="2F9D3051" w14:textId="4E97BFF2" w:rsidR="00781CD9" w:rsidRDefault="00781CD9" w:rsidP="00D468C1">
      <w:pPr>
        <w:pStyle w:val="BodyText"/>
        <w:rPr>
          <w:sz w:val="22"/>
          <w:szCs w:val="22"/>
        </w:rPr>
      </w:pPr>
    </w:p>
    <w:p w14:paraId="2EAB784A" w14:textId="77777777" w:rsidR="00723C98" w:rsidRPr="00723C98" w:rsidRDefault="00723C98" w:rsidP="00D468C1">
      <w:pPr>
        <w:pStyle w:val="BodyText"/>
        <w:rPr>
          <w:sz w:val="22"/>
          <w:szCs w:val="22"/>
        </w:rPr>
      </w:pPr>
    </w:p>
    <w:p w14:paraId="44DC6343" w14:textId="06EFFAB3" w:rsidR="00D468C1" w:rsidRPr="00723C98" w:rsidRDefault="00D468C1" w:rsidP="00D468C1">
      <w:pPr>
        <w:pStyle w:val="BodyText"/>
        <w:rPr>
          <w:sz w:val="22"/>
          <w:szCs w:val="22"/>
        </w:rPr>
      </w:pPr>
      <w:r w:rsidRPr="00723C98">
        <w:rPr>
          <w:sz w:val="22"/>
          <w:szCs w:val="22"/>
        </w:rPr>
        <w:t xml:space="preserve">To the </w:t>
      </w:r>
      <w:r w:rsidR="005C73CD" w:rsidRPr="005C73CD">
        <w:rPr>
          <w:sz w:val="22"/>
          <w:szCs w:val="22"/>
        </w:rPr>
        <w:t>DEECA</w:t>
      </w:r>
      <w:r w:rsidRPr="00723C98">
        <w:rPr>
          <w:sz w:val="22"/>
          <w:szCs w:val="22"/>
        </w:rPr>
        <w:t xml:space="preserve"> Biodiversity Environment and Community Grants Program Manager, </w:t>
      </w:r>
    </w:p>
    <w:p w14:paraId="544DDAD6" w14:textId="77777777" w:rsidR="00781CD9" w:rsidRPr="00723C98" w:rsidRDefault="00781CD9" w:rsidP="00D468C1">
      <w:pPr>
        <w:pStyle w:val="BodyText"/>
        <w:rPr>
          <w:sz w:val="22"/>
          <w:szCs w:val="22"/>
        </w:rPr>
      </w:pPr>
    </w:p>
    <w:p w14:paraId="2B4C332B" w14:textId="1216FCD6" w:rsidR="00D468C1" w:rsidRDefault="00282944" w:rsidP="00D468C1">
      <w:pPr>
        <w:pStyle w:val="BodyText"/>
        <w:rPr>
          <w:sz w:val="22"/>
          <w:szCs w:val="22"/>
        </w:rPr>
      </w:pPr>
      <w:r w:rsidRPr="00723C98">
        <w:rPr>
          <w:sz w:val="22"/>
          <w:szCs w:val="22"/>
        </w:rPr>
        <w:t xml:space="preserve">{insert your organisation name and </w:t>
      </w:r>
      <w:r w:rsidR="006F3274" w:rsidRPr="00723C98">
        <w:rPr>
          <w:sz w:val="22"/>
          <w:szCs w:val="22"/>
        </w:rPr>
        <w:t>ABN</w:t>
      </w:r>
      <w:r w:rsidRPr="00723C98">
        <w:rPr>
          <w:sz w:val="22"/>
          <w:szCs w:val="22"/>
        </w:rPr>
        <w:t>}</w:t>
      </w:r>
      <w:r w:rsidR="006F3274" w:rsidRPr="00723C98">
        <w:rPr>
          <w:sz w:val="22"/>
          <w:szCs w:val="22"/>
        </w:rPr>
        <w:t xml:space="preserve"> agrees to Auspice </w:t>
      </w:r>
      <w:r w:rsidRPr="00723C98">
        <w:rPr>
          <w:sz w:val="22"/>
          <w:szCs w:val="22"/>
        </w:rPr>
        <w:t xml:space="preserve">{insert applicant </w:t>
      </w:r>
      <w:r w:rsidR="00032367" w:rsidRPr="00723C98">
        <w:rPr>
          <w:sz w:val="22"/>
          <w:szCs w:val="22"/>
        </w:rPr>
        <w:t>organisation</w:t>
      </w:r>
      <w:r w:rsidRPr="00723C98">
        <w:rPr>
          <w:sz w:val="22"/>
          <w:szCs w:val="22"/>
        </w:rPr>
        <w:t xml:space="preserve"> name}’s </w:t>
      </w:r>
      <w:r w:rsidR="00032367" w:rsidRPr="00723C98">
        <w:rPr>
          <w:sz w:val="22"/>
          <w:szCs w:val="22"/>
        </w:rPr>
        <w:t xml:space="preserve">project </w:t>
      </w:r>
      <w:r w:rsidR="006F3274" w:rsidRPr="00723C98">
        <w:rPr>
          <w:sz w:val="22"/>
          <w:szCs w:val="22"/>
        </w:rPr>
        <w:t xml:space="preserve">application </w:t>
      </w:r>
      <w:r w:rsidR="00032367" w:rsidRPr="00723C98">
        <w:rPr>
          <w:sz w:val="22"/>
          <w:szCs w:val="22"/>
        </w:rPr>
        <w:t>for</w:t>
      </w:r>
      <w:r w:rsidR="00D1795C" w:rsidRPr="00723C98">
        <w:rPr>
          <w:sz w:val="22"/>
          <w:szCs w:val="22"/>
        </w:rPr>
        <w:t xml:space="preserve"> the</w:t>
      </w:r>
      <w:r w:rsidR="00032367" w:rsidRPr="00723C98">
        <w:rPr>
          <w:sz w:val="22"/>
          <w:szCs w:val="22"/>
        </w:rPr>
        <w:t xml:space="preserve"> </w:t>
      </w:r>
      <w:r w:rsidR="002514F9" w:rsidRPr="00723C98">
        <w:rPr>
          <w:sz w:val="22"/>
          <w:szCs w:val="22"/>
        </w:rPr>
        <w:t>{insert project name}</w:t>
      </w:r>
      <w:r w:rsidR="001D0EAA" w:rsidRPr="00723C98">
        <w:rPr>
          <w:sz w:val="22"/>
          <w:szCs w:val="22"/>
        </w:rPr>
        <w:t xml:space="preserve"> </w:t>
      </w:r>
      <w:r w:rsidR="00D1795C" w:rsidRPr="00723C98">
        <w:rPr>
          <w:sz w:val="22"/>
          <w:szCs w:val="22"/>
        </w:rPr>
        <w:t xml:space="preserve">project </w:t>
      </w:r>
      <w:r w:rsidR="006F3274" w:rsidRPr="00723C98">
        <w:rPr>
          <w:sz w:val="22"/>
          <w:szCs w:val="22"/>
        </w:rPr>
        <w:t xml:space="preserve">if it is </w:t>
      </w:r>
      <w:r w:rsidR="001D0EAA" w:rsidRPr="00723C98">
        <w:rPr>
          <w:sz w:val="22"/>
          <w:szCs w:val="22"/>
        </w:rPr>
        <w:t xml:space="preserve">successful </w:t>
      </w:r>
      <w:r w:rsidR="006F3274" w:rsidRPr="00723C98">
        <w:rPr>
          <w:sz w:val="22"/>
          <w:szCs w:val="22"/>
        </w:rPr>
        <w:t>for funding through the</w:t>
      </w:r>
      <w:r w:rsidR="00D1795C" w:rsidRPr="00723C98">
        <w:rPr>
          <w:sz w:val="22"/>
          <w:szCs w:val="22"/>
        </w:rPr>
        <w:t xml:space="preserve"> </w:t>
      </w:r>
      <w:r w:rsidR="001D0EAA" w:rsidRPr="00723C98">
        <w:rPr>
          <w:sz w:val="22"/>
          <w:szCs w:val="22"/>
        </w:rPr>
        <w:t>{insert grant program name}</w:t>
      </w:r>
      <w:r w:rsidR="006F3274" w:rsidRPr="00723C98">
        <w:rPr>
          <w:sz w:val="22"/>
          <w:szCs w:val="22"/>
        </w:rPr>
        <w:t xml:space="preserve"> </w:t>
      </w:r>
      <w:r w:rsidR="002514F9" w:rsidRPr="00723C98">
        <w:rPr>
          <w:sz w:val="22"/>
          <w:szCs w:val="22"/>
        </w:rPr>
        <w:t>program.</w:t>
      </w:r>
    </w:p>
    <w:p w14:paraId="16EE54D1" w14:textId="77777777" w:rsidR="00723C98" w:rsidRPr="00723C98" w:rsidRDefault="00723C98" w:rsidP="00D468C1">
      <w:pPr>
        <w:pStyle w:val="BodyText"/>
        <w:rPr>
          <w:sz w:val="22"/>
          <w:szCs w:val="22"/>
        </w:rPr>
      </w:pPr>
    </w:p>
    <w:p w14:paraId="535F6086" w14:textId="77777777" w:rsidR="00781CD9" w:rsidRPr="00723C98" w:rsidRDefault="00781CD9" w:rsidP="00781CD9">
      <w:pPr>
        <w:pStyle w:val="BodyText"/>
        <w:rPr>
          <w:sz w:val="22"/>
          <w:szCs w:val="22"/>
        </w:rPr>
      </w:pPr>
      <w:r w:rsidRPr="00723C98">
        <w:rPr>
          <w:sz w:val="22"/>
          <w:szCs w:val="22"/>
        </w:rPr>
        <w:t>We understand our legal contractual obligations including, but not limited to, maintaining public liability insurance, O&amp;HS requirements and reporting for the works being undertaken should {insert applicant organisation name}’s applicant be successful, and we are willing to meet those obligations.</w:t>
      </w:r>
    </w:p>
    <w:p w14:paraId="000D7CAD" w14:textId="765975CA" w:rsidR="00781CD9" w:rsidRDefault="00781CD9" w:rsidP="00D468C1">
      <w:pPr>
        <w:pStyle w:val="BodyText"/>
        <w:rPr>
          <w:sz w:val="22"/>
          <w:szCs w:val="22"/>
        </w:rPr>
      </w:pPr>
    </w:p>
    <w:p w14:paraId="6108C60F" w14:textId="77777777" w:rsidR="00723C98" w:rsidRPr="00723C98" w:rsidRDefault="00723C98" w:rsidP="00D468C1">
      <w:pPr>
        <w:pStyle w:val="BodyText"/>
        <w:rPr>
          <w:sz w:val="22"/>
          <w:szCs w:val="22"/>
        </w:rPr>
      </w:pPr>
    </w:p>
    <w:p w14:paraId="122D5975" w14:textId="627A11E6" w:rsidR="00EC4DFC" w:rsidRPr="00723C98" w:rsidRDefault="00EC4DFC" w:rsidP="00D468C1">
      <w:pPr>
        <w:pStyle w:val="BodyText"/>
        <w:rPr>
          <w:sz w:val="22"/>
          <w:szCs w:val="22"/>
        </w:rPr>
      </w:pPr>
      <w:r w:rsidRPr="00723C98">
        <w:rPr>
          <w:sz w:val="22"/>
          <w:szCs w:val="22"/>
        </w:rPr>
        <w:t xml:space="preserve">{insert signature block including name, contact details and signature} </w:t>
      </w:r>
    </w:p>
    <w:sectPr w:rsidR="00EC4DFC" w:rsidRPr="00723C98" w:rsidSect="006245C5">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A4780" w14:textId="77777777" w:rsidR="00614B2E" w:rsidRDefault="00614B2E">
      <w:r>
        <w:separator/>
      </w:r>
    </w:p>
    <w:p w14:paraId="4FB5B96A" w14:textId="77777777" w:rsidR="00614B2E" w:rsidRDefault="00614B2E"/>
    <w:p w14:paraId="0996EF07" w14:textId="77777777" w:rsidR="00614B2E" w:rsidRDefault="00614B2E"/>
  </w:endnote>
  <w:endnote w:type="continuationSeparator" w:id="0">
    <w:p w14:paraId="4166EE24" w14:textId="77777777" w:rsidR="00614B2E" w:rsidRDefault="00614B2E">
      <w:r>
        <w:continuationSeparator/>
      </w:r>
    </w:p>
    <w:p w14:paraId="24CAC434" w14:textId="77777777" w:rsidR="00614B2E" w:rsidRDefault="00614B2E"/>
    <w:p w14:paraId="11D5D2AA" w14:textId="77777777" w:rsidR="00614B2E" w:rsidRDefault="00614B2E"/>
  </w:endnote>
  <w:endnote w:type="continuationNotice" w:id="1">
    <w:p w14:paraId="2DFB458E" w14:textId="77777777" w:rsidR="00614B2E" w:rsidRDefault="00614B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9F82" w14:textId="22969D11" w:rsidR="00B40C2E" w:rsidRPr="00B5221E" w:rsidRDefault="00607F23" w:rsidP="00E97294">
    <w:pPr>
      <w:pStyle w:val="FooterEven"/>
    </w:pPr>
    <w:r>
      <w:rPr>
        <w:noProof/>
      </w:rPr>
      <mc:AlternateContent>
        <mc:Choice Requires="wps">
          <w:drawing>
            <wp:anchor distT="0" distB="0" distL="114300" distR="114300" simplePos="0" relativeHeight="251658260" behindDoc="0" locked="0" layoutInCell="0" allowOverlap="1" wp14:anchorId="0714510C" wp14:editId="0674D87D">
              <wp:simplePos x="0" y="0"/>
              <wp:positionH relativeFrom="page">
                <wp:posOffset>0</wp:posOffset>
              </wp:positionH>
              <wp:positionV relativeFrom="page">
                <wp:posOffset>10229215</wp:posOffset>
              </wp:positionV>
              <wp:extent cx="7560945" cy="273050"/>
              <wp:effectExtent l="0" t="0" r="0" b="12700"/>
              <wp:wrapNone/>
              <wp:docPr id="13" name="MSIPCM9cb84188a9571214d3de56c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14510C" id="_x0000_t202" coordsize="21600,21600" o:spt="202" path="m,l,21600r21600,l21600,xe">
              <v:stroke joinstyle="miter"/>
              <v:path gradientshapeok="t" o:connecttype="rect"/>
            </v:shapetype>
            <v:shape id="MSIPCM9cb84188a9571214d3de56c5"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016A8FBD" wp14:editId="7018F45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B9C6" w14:textId="155EED6F"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A8FBD"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33A2B9C6" w14:textId="155EED6F"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214F" w14:textId="5B5F22CE" w:rsidR="00B40C2E" w:rsidRDefault="00607F23" w:rsidP="00213C82">
    <w:pPr>
      <w:pStyle w:val="Footer"/>
    </w:pPr>
    <w:r>
      <w:rPr>
        <w:noProof/>
      </w:rPr>
      <mc:AlternateContent>
        <mc:Choice Requires="wps">
          <w:drawing>
            <wp:anchor distT="0" distB="0" distL="114300" distR="114300" simplePos="0" relativeHeight="251658258" behindDoc="0" locked="0" layoutInCell="0" allowOverlap="1" wp14:anchorId="6BC72E65" wp14:editId="09CF9C71">
              <wp:simplePos x="0" y="0"/>
              <wp:positionH relativeFrom="page">
                <wp:posOffset>0</wp:posOffset>
              </wp:positionH>
              <wp:positionV relativeFrom="page">
                <wp:posOffset>10229215</wp:posOffset>
              </wp:positionV>
              <wp:extent cx="7560945" cy="273050"/>
              <wp:effectExtent l="0" t="0" r="0" b="12700"/>
              <wp:wrapNone/>
              <wp:docPr id="2" name="MSIPCM01c54ef98102ef3dd70f304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C72E65" id="_x0000_t202" coordsize="21600,21600" o:spt="202" path="m,l,21600r21600,l21600,xe">
              <v:stroke joinstyle="miter"/>
              <v:path gradientshapeok="t" o:connecttype="rect"/>
            </v:shapetype>
            <v:shape id="MSIPCM01c54ef98102ef3dd70f3041"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08628DAB" wp14:editId="47E192E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2A79" w14:textId="00A48C9F"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28DAB" id="_x0000_t202" coordsize="21600,21600" o:spt="202" path="m,l,21600r21600,l21600,xe">
              <v:stroke joinstyle="miter"/>
              <v:path gradientshapeok="t" o:connecttype="rect"/>
            </v:shapetype>
            <v:shape 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7AD02A79" w14:textId="00A48C9F"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7034" w14:textId="56ABD199" w:rsidR="00B40C2E" w:rsidRDefault="003C7D05" w:rsidP="00BF3066">
    <w:pPr>
      <w:pStyle w:val="Footer"/>
      <w:spacing w:before="1600"/>
    </w:pPr>
    <w:r w:rsidRPr="00F51FF0">
      <w:rPr>
        <w:rFonts w:ascii="Arial" w:hAnsi="Arial"/>
        <w:b/>
        <w:bCs/>
        <w:noProof/>
        <w:color w:val="363534"/>
        <w:sz w:val="24"/>
        <w:szCs w:val="32"/>
      </w:rPr>
      <w:drawing>
        <wp:anchor distT="0" distB="0" distL="114300" distR="114300" simplePos="0" relativeHeight="251660308" behindDoc="0" locked="0" layoutInCell="1" allowOverlap="1" wp14:anchorId="1894B399" wp14:editId="1BBAC655">
          <wp:simplePos x="0" y="0"/>
          <wp:positionH relativeFrom="page">
            <wp:posOffset>5136543</wp:posOffset>
          </wp:positionH>
          <wp:positionV relativeFrom="bottomMargin">
            <wp:posOffset>243067</wp:posOffset>
          </wp:positionV>
          <wp:extent cx="2833200" cy="1080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607F23">
      <w:rPr>
        <w:noProof/>
      </w:rPr>
      <mc:AlternateContent>
        <mc:Choice Requires="wps">
          <w:drawing>
            <wp:anchor distT="0" distB="0" distL="114300" distR="114300" simplePos="0" relativeHeight="251658259" behindDoc="0" locked="0" layoutInCell="0" allowOverlap="1" wp14:anchorId="61A299BD" wp14:editId="57DA224A">
              <wp:simplePos x="0" y="0"/>
              <wp:positionH relativeFrom="page">
                <wp:posOffset>0</wp:posOffset>
              </wp:positionH>
              <wp:positionV relativeFrom="page">
                <wp:posOffset>10229215</wp:posOffset>
              </wp:positionV>
              <wp:extent cx="7560945" cy="273050"/>
              <wp:effectExtent l="0" t="0" r="0" b="12700"/>
              <wp:wrapNone/>
              <wp:docPr id="4" name="MSIPCM66aa40509da5c4b731cee88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A299BD" id="_x0000_t202" coordsize="21600,21600" o:spt="202" path="m,l,21600r21600,l21600,xe">
              <v:stroke joinstyle="miter"/>
              <v:path gradientshapeok="t" o:connecttype="rect"/>
            </v:shapetype>
            <v:shape id="MSIPCM66aa40509da5c4b731cee88d"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7" behindDoc="1" locked="1" layoutInCell="1" allowOverlap="1" wp14:anchorId="1A187AB4" wp14:editId="38280F5A">
          <wp:simplePos x="0" y="0"/>
          <wp:positionH relativeFrom="page">
            <wp:posOffset>-35560</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4" behindDoc="1" locked="1" layoutInCell="1" allowOverlap="1" wp14:anchorId="73E1BFDE" wp14:editId="368A8F20">
          <wp:simplePos x="0" y="0"/>
          <wp:positionH relativeFrom="page">
            <wp:align>right</wp:align>
          </wp:positionH>
          <wp:positionV relativeFrom="page">
            <wp:align>bottom</wp:align>
          </wp:positionV>
          <wp:extent cx="2403762" cy="1083600"/>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3" behindDoc="0" locked="1" layoutInCell="1" allowOverlap="1" wp14:anchorId="7CA1929E" wp14:editId="5D82A8FD">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E455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929E" id="WebAddress" o:spid="_x0000_s1031" type="#_x0000_t202" style="position:absolute;margin-left:0;margin-top:0;width:303pt;height:56.7pt;z-index:25165825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" filled="f" stroked="f" strokeweight=".5pt">
              <v:textbox inset="15mm">
                <w:txbxContent>
                  <w:p w14:paraId="048E455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7899D9D5" wp14:editId="4146BE1C">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A15A5" w14:textId="77777777" w:rsidR="00614B2E" w:rsidRPr="008F5280" w:rsidRDefault="00614B2E" w:rsidP="008F5280">
      <w:pPr>
        <w:pStyle w:val="FootnoteSeparator"/>
      </w:pPr>
    </w:p>
    <w:p w14:paraId="0B9D554E" w14:textId="77777777" w:rsidR="00614B2E" w:rsidRDefault="00614B2E"/>
  </w:footnote>
  <w:footnote w:type="continuationSeparator" w:id="0">
    <w:p w14:paraId="40D22A74" w14:textId="77777777" w:rsidR="00614B2E" w:rsidRDefault="00614B2E" w:rsidP="008F5280">
      <w:pPr>
        <w:pStyle w:val="FootnoteSeparator"/>
      </w:pPr>
    </w:p>
    <w:p w14:paraId="59B37B81" w14:textId="77777777" w:rsidR="00614B2E" w:rsidRDefault="00614B2E"/>
    <w:p w14:paraId="5595FC1F" w14:textId="77777777" w:rsidR="00614B2E" w:rsidRDefault="00614B2E"/>
  </w:footnote>
  <w:footnote w:type="continuationNotice" w:id="1">
    <w:p w14:paraId="7E2572CF" w14:textId="77777777" w:rsidR="00614B2E" w:rsidRDefault="00614B2E" w:rsidP="00D55628"/>
    <w:p w14:paraId="7DB26283" w14:textId="77777777" w:rsidR="00614B2E" w:rsidRDefault="00614B2E"/>
    <w:p w14:paraId="3F7A2A69" w14:textId="77777777" w:rsidR="00614B2E" w:rsidRDefault="00614B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09CD197" w14:textId="77777777" w:rsidTr="00B40C2E">
      <w:trPr>
        <w:trHeight w:hRule="exact" w:val="1418"/>
      </w:trPr>
      <w:tc>
        <w:tcPr>
          <w:tcW w:w="7761" w:type="dxa"/>
          <w:vAlign w:val="center"/>
        </w:tcPr>
        <w:p w14:paraId="46589D71" w14:textId="76076650"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423F1B">
            <w:rPr>
              <w:noProof/>
            </w:rPr>
            <w:t>DEECA Biodiversity Environment and Community Grants</w:t>
          </w:r>
          <w:r>
            <w:rPr>
              <w:noProof/>
            </w:rPr>
            <w:fldChar w:fldCharType="end"/>
          </w:r>
        </w:p>
      </w:tc>
    </w:tr>
  </w:tbl>
  <w:p w14:paraId="2B216A05"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5AD49859" wp14:editId="46698DCB">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28765"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0807818D" wp14:editId="062C548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DB18F"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13332FE4" wp14:editId="6CF7705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3FBAD8"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3BED055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40CA976" w14:textId="77777777" w:rsidTr="00B40C2E">
      <w:trPr>
        <w:trHeight w:hRule="exact" w:val="1418"/>
      </w:trPr>
      <w:tc>
        <w:tcPr>
          <w:tcW w:w="7761" w:type="dxa"/>
          <w:vAlign w:val="center"/>
        </w:tcPr>
        <w:p w14:paraId="7CCB085C" w14:textId="658F51D4"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423F1B">
            <w:rPr>
              <w:noProof/>
            </w:rPr>
            <w:t>DEECA Biodiversity Environment and Community Grants</w:t>
          </w:r>
          <w:r>
            <w:rPr>
              <w:noProof/>
            </w:rPr>
            <w:fldChar w:fldCharType="end"/>
          </w:r>
        </w:p>
      </w:tc>
    </w:tr>
  </w:tbl>
  <w:p w14:paraId="44CDC70B"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0BEEEEF" wp14:editId="46F7208F">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C7BEBC"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4AE9469" wp14:editId="635CA71A">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5D6D3"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5E457303" wp14:editId="30E3C887">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43DD41"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2559CD29"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4533" w14:textId="612AF984" w:rsidR="00B40C2E" w:rsidRPr="00E97294" w:rsidRDefault="000A5D24" w:rsidP="00E97294">
    <w:pPr>
      <w:pStyle w:val="Header"/>
    </w:pPr>
    <w:r w:rsidRPr="00953989">
      <w:rPr>
        <w:rFonts w:ascii="Arial" w:hAnsi="Arial"/>
        <w:b w:val="0"/>
        <w:noProof/>
        <w:color w:val="363534"/>
        <w:sz w:val="20"/>
      </w:rPr>
      <mc:AlternateContent>
        <mc:Choice Requires="wpg">
          <w:drawing>
            <wp:anchor distT="0" distB="0" distL="114300" distR="114300" simplePos="0" relativeHeight="251662356" behindDoc="0" locked="0" layoutInCell="1" allowOverlap="1" wp14:anchorId="48B32507" wp14:editId="1BA062D9">
              <wp:simplePos x="0" y="0"/>
              <wp:positionH relativeFrom="column">
                <wp:posOffset>-254138</wp:posOffset>
              </wp:positionH>
              <wp:positionV relativeFrom="paragraph">
                <wp:posOffset>105907</wp:posOffset>
              </wp:positionV>
              <wp:extent cx="7019925" cy="1811614"/>
              <wp:effectExtent l="0" t="0" r="3175" b="5080"/>
              <wp:wrapNone/>
              <wp:docPr id="20" name="Group 20"/>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21" name="Rectangle"/>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wps:wsp>
                      <wps:cNvPr id="22"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wps:wsp>
                      <wps:cNvPr id="23"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pic:pic xmlns:pic="http://schemas.openxmlformats.org/drawingml/2006/picture">
                      <pic:nvPicPr>
                        <pic:cNvPr id="24" name="Picture 24"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312CA2EC" id="Group 20" o:spid="_x0000_s1026" style="position:absolute;margin-left:-20pt;margin-top:8.35pt;width:552.75pt;height:142.65pt;z-index:25166235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" fillcolor="#201547"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" path="m,l665,1419,1334,,,xe" fillcolor="#00b2a9"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" path="m1339,1419l669,,,1419r1339,xe" fillcolor="#99e0dd"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">
                <v:imagedata r:id="rId2" o:title="A picture containing text, flag&#10;&#10;Description automatically generated"/>
              </v:shape>
            </v:group>
          </w:pict>
        </mc:Fallback>
      </mc:AlternateContent>
    </w:r>
    <w:r w:rsidR="000B66BB">
      <w:rPr>
        <w:noProof/>
      </w:rPr>
      <w:drawing>
        <wp:anchor distT="0" distB="0" distL="114300" distR="114300" simplePos="0" relativeHeight="251658256" behindDoc="1" locked="0" layoutInCell="1" allowOverlap="1" wp14:anchorId="33CD1064" wp14:editId="5CFAA4D1">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5" behindDoc="1" locked="0" layoutInCell="1" allowOverlap="1" wp14:anchorId="1691D3A0" wp14:editId="7370519A">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4">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36F76ECB" wp14:editId="4D62205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5B744"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487E6A3D" wp14:editId="34BE8372">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182EF6" id="TriangleBottom" o:spid="_x0000_s1026"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0BC58BBA" wp14:editId="348E13D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B8755"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99C24ED" wp14:editId="064181A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8F21CF"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5DE4A82"/>
    <w:multiLevelType w:val="hybridMultilevel"/>
    <w:tmpl w:val="2D047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020F72"/>
    <w:multiLevelType w:val="multilevel"/>
    <w:tmpl w:val="6EB0CC3E"/>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0A714A9"/>
    <w:multiLevelType w:val="multilevel"/>
    <w:tmpl w:val="AFFE1A14"/>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545EC4"/>
    <w:multiLevelType w:val="multilevel"/>
    <w:tmpl w:val="B778F5E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4E974C9A"/>
    <w:multiLevelType w:val="hybridMultilevel"/>
    <w:tmpl w:val="E9CA7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66700AD"/>
    <w:multiLevelType w:val="hybridMultilevel"/>
    <w:tmpl w:val="607CEE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5A7F7A"/>
    <w:multiLevelType w:val="multilevel"/>
    <w:tmpl w:val="73C49DDE"/>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2"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0"/>
  </w:num>
  <w:num w:numId="2">
    <w:abstractNumId w:val="33"/>
  </w:num>
  <w:num w:numId="3">
    <w:abstractNumId w:val="30"/>
  </w:num>
  <w:num w:numId="4">
    <w:abstractNumId w:val="37"/>
  </w:num>
  <w:num w:numId="5">
    <w:abstractNumId w:val="15"/>
  </w:num>
  <w:num w:numId="6">
    <w:abstractNumId w:val="12"/>
  </w:num>
  <w:num w:numId="7">
    <w:abstractNumId w:val="11"/>
  </w:num>
  <w:num w:numId="8">
    <w:abstractNumId w:val="10"/>
  </w:num>
  <w:num w:numId="9">
    <w:abstractNumId w:val="34"/>
  </w:num>
  <w:num w:numId="10">
    <w:abstractNumId w:val="13"/>
  </w:num>
  <w:num w:numId="11">
    <w:abstractNumId w:val="1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7"/>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36"/>
    <w:lvlOverride w:ilvl="0">
      <w:startOverride w:val="1"/>
    </w:lvlOverride>
  </w:num>
  <w:num w:numId="29">
    <w:abstractNumId w:val="22"/>
  </w:num>
  <w:num w:numId="30">
    <w:abstractNumId w:val="35"/>
  </w:num>
  <w:num w:numId="31">
    <w:abstractNumId w:val="8"/>
  </w:num>
  <w:num w:numId="32">
    <w:abstractNumId w:val="32"/>
  </w:num>
  <w:num w:numId="33">
    <w:abstractNumId w:val="23"/>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29"/>
  </w:num>
  <w:num w:numId="46">
    <w:abstractNumId w:val="17"/>
  </w:num>
  <w:num w:numId="47">
    <w:abstractNumId w:val="21"/>
  </w:num>
  <w:num w:numId="48">
    <w:abstractNumId w:val="24"/>
  </w:num>
  <w:num w:numId="49">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607F2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3F9F"/>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67"/>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2CFA"/>
    <w:rsid w:val="00053244"/>
    <w:rsid w:val="000534E2"/>
    <w:rsid w:val="00053C43"/>
    <w:rsid w:val="0005472E"/>
    <w:rsid w:val="000547C6"/>
    <w:rsid w:val="00054AD4"/>
    <w:rsid w:val="00055546"/>
    <w:rsid w:val="0005568C"/>
    <w:rsid w:val="000557B4"/>
    <w:rsid w:val="00055860"/>
    <w:rsid w:val="00055D0B"/>
    <w:rsid w:val="000560BA"/>
    <w:rsid w:val="00056163"/>
    <w:rsid w:val="000570E5"/>
    <w:rsid w:val="00057EB2"/>
    <w:rsid w:val="0006013C"/>
    <w:rsid w:val="00060538"/>
    <w:rsid w:val="00060CA0"/>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1A6"/>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D24"/>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8DE"/>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E7F09"/>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579"/>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168"/>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6DF"/>
    <w:rsid w:val="00146CDE"/>
    <w:rsid w:val="0014701F"/>
    <w:rsid w:val="001470F1"/>
    <w:rsid w:val="001474AE"/>
    <w:rsid w:val="001474D5"/>
    <w:rsid w:val="00147B75"/>
    <w:rsid w:val="00147B9C"/>
    <w:rsid w:val="00147EC2"/>
    <w:rsid w:val="00150172"/>
    <w:rsid w:val="001501A0"/>
    <w:rsid w:val="00150BC2"/>
    <w:rsid w:val="001513CA"/>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6BE"/>
    <w:rsid w:val="001B6912"/>
    <w:rsid w:val="001B7723"/>
    <w:rsid w:val="001B7979"/>
    <w:rsid w:val="001B7FBD"/>
    <w:rsid w:val="001C03D1"/>
    <w:rsid w:val="001C0AC9"/>
    <w:rsid w:val="001C0B99"/>
    <w:rsid w:val="001C0ECA"/>
    <w:rsid w:val="001C1735"/>
    <w:rsid w:val="001C1769"/>
    <w:rsid w:val="001C1C28"/>
    <w:rsid w:val="001C204E"/>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EAA"/>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3E9"/>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32E"/>
    <w:rsid w:val="002514F9"/>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2944"/>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ABE"/>
    <w:rsid w:val="002C3EFD"/>
    <w:rsid w:val="002C4336"/>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A92"/>
    <w:rsid w:val="00300B22"/>
    <w:rsid w:val="0030152A"/>
    <w:rsid w:val="0030153A"/>
    <w:rsid w:val="003015B7"/>
    <w:rsid w:val="003017BE"/>
    <w:rsid w:val="00301B40"/>
    <w:rsid w:val="00301C03"/>
    <w:rsid w:val="00301EAE"/>
    <w:rsid w:val="00302572"/>
    <w:rsid w:val="003027A8"/>
    <w:rsid w:val="00302A79"/>
    <w:rsid w:val="00302C18"/>
    <w:rsid w:val="00302C1B"/>
    <w:rsid w:val="00303203"/>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16"/>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C7D05"/>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B72"/>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33F"/>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0F5"/>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B69"/>
    <w:rsid w:val="00422E51"/>
    <w:rsid w:val="0042317C"/>
    <w:rsid w:val="00423925"/>
    <w:rsid w:val="00423F1B"/>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30E"/>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A25"/>
    <w:rsid w:val="00476D9E"/>
    <w:rsid w:val="00477146"/>
    <w:rsid w:val="004772B4"/>
    <w:rsid w:val="00477416"/>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841"/>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DA6"/>
    <w:rsid w:val="004D2591"/>
    <w:rsid w:val="004D2824"/>
    <w:rsid w:val="004D2B7A"/>
    <w:rsid w:val="004D2F0B"/>
    <w:rsid w:val="004D36AE"/>
    <w:rsid w:val="004D4063"/>
    <w:rsid w:val="004D4140"/>
    <w:rsid w:val="004D4959"/>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DA6"/>
    <w:rsid w:val="004E3F91"/>
    <w:rsid w:val="004E4B5E"/>
    <w:rsid w:val="004E52B6"/>
    <w:rsid w:val="004E53E9"/>
    <w:rsid w:val="004E565A"/>
    <w:rsid w:val="004E5DA8"/>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C2"/>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9F"/>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0E75"/>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335"/>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3CD"/>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D78E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F23"/>
    <w:rsid w:val="00610620"/>
    <w:rsid w:val="0061110A"/>
    <w:rsid w:val="006112CD"/>
    <w:rsid w:val="00611A84"/>
    <w:rsid w:val="00611AEA"/>
    <w:rsid w:val="00611B10"/>
    <w:rsid w:val="00611D72"/>
    <w:rsid w:val="00611ED0"/>
    <w:rsid w:val="0061201A"/>
    <w:rsid w:val="006120DB"/>
    <w:rsid w:val="00612230"/>
    <w:rsid w:val="0061265C"/>
    <w:rsid w:val="00612DE6"/>
    <w:rsid w:val="00612EAE"/>
    <w:rsid w:val="00613A36"/>
    <w:rsid w:val="00614254"/>
    <w:rsid w:val="00614317"/>
    <w:rsid w:val="0061433C"/>
    <w:rsid w:val="006143BD"/>
    <w:rsid w:val="0061445B"/>
    <w:rsid w:val="00614B2E"/>
    <w:rsid w:val="00614C53"/>
    <w:rsid w:val="00615263"/>
    <w:rsid w:val="0061599C"/>
    <w:rsid w:val="00615AD4"/>
    <w:rsid w:val="0061619C"/>
    <w:rsid w:val="00616251"/>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5C5"/>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1DF0"/>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843"/>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A10"/>
    <w:rsid w:val="006B2C90"/>
    <w:rsid w:val="006B3157"/>
    <w:rsid w:val="006B36E4"/>
    <w:rsid w:val="006B41FB"/>
    <w:rsid w:val="006B4212"/>
    <w:rsid w:val="006B4566"/>
    <w:rsid w:val="006B460D"/>
    <w:rsid w:val="006B460E"/>
    <w:rsid w:val="006B46AE"/>
    <w:rsid w:val="006B47DA"/>
    <w:rsid w:val="006B4A3A"/>
    <w:rsid w:val="006B4DC0"/>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274"/>
    <w:rsid w:val="006F345F"/>
    <w:rsid w:val="006F34A5"/>
    <w:rsid w:val="006F34BB"/>
    <w:rsid w:val="006F3881"/>
    <w:rsid w:val="006F3B0E"/>
    <w:rsid w:val="006F3D39"/>
    <w:rsid w:val="006F404A"/>
    <w:rsid w:val="006F4752"/>
    <w:rsid w:val="006F4DE0"/>
    <w:rsid w:val="006F4FC1"/>
    <w:rsid w:val="006F536D"/>
    <w:rsid w:val="006F55BB"/>
    <w:rsid w:val="006F56E3"/>
    <w:rsid w:val="006F5768"/>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98"/>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CD9"/>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0B4"/>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273"/>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862"/>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952"/>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4F8B"/>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4B4"/>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B7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C6E"/>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7AE"/>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28D9"/>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109"/>
    <w:rsid w:val="0094228A"/>
    <w:rsid w:val="0094266F"/>
    <w:rsid w:val="0094287B"/>
    <w:rsid w:val="00942F07"/>
    <w:rsid w:val="00943105"/>
    <w:rsid w:val="00944072"/>
    <w:rsid w:val="009445E0"/>
    <w:rsid w:val="00944F33"/>
    <w:rsid w:val="00944FA0"/>
    <w:rsid w:val="0094513E"/>
    <w:rsid w:val="0094554E"/>
    <w:rsid w:val="00945E56"/>
    <w:rsid w:val="00946B85"/>
    <w:rsid w:val="0094707D"/>
    <w:rsid w:val="009472D7"/>
    <w:rsid w:val="00947B3D"/>
    <w:rsid w:val="00947B60"/>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1E0"/>
    <w:rsid w:val="00996446"/>
    <w:rsid w:val="00997040"/>
    <w:rsid w:val="0099721E"/>
    <w:rsid w:val="00997271"/>
    <w:rsid w:val="00997461"/>
    <w:rsid w:val="00997A4A"/>
    <w:rsid w:val="009A0B18"/>
    <w:rsid w:val="009A0B30"/>
    <w:rsid w:val="009A0B77"/>
    <w:rsid w:val="009A0FBA"/>
    <w:rsid w:val="009A1781"/>
    <w:rsid w:val="009A1DFB"/>
    <w:rsid w:val="009A1E37"/>
    <w:rsid w:val="009A1FA5"/>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18D"/>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E39"/>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7BC"/>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57B"/>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36F"/>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72"/>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DDD"/>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A49"/>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D20"/>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57C03"/>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2FC"/>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45C"/>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00"/>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6F59"/>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4A7"/>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A3"/>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7F2"/>
    <w:rsid w:val="00B84996"/>
    <w:rsid w:val="00B8504C"/>
    <w:rsid w:val="00B862EF"/>
    <w:rsid w:val="00B86500"/>
    <w:rsid w:val="00B8691D"/>
    <w:rsid w:val="00B86B84"/>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900"/>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C61"/>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640"/>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392"/>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9A4"/>
    <w:rsid w:val="00CF6C84"/>
    <w:rsid w:val="00CF6D76"/>
    <w:rsid w:val="00CF7084"/>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95C"/>
    <w:rsid w:val="00D17F9A"/>
    <w:rsid w:val="00D2011A"/>
    <w:rsid w:val="00D20494"/>
    <w:rsid w:val="00D20BB8"/>
    <w:rsid w:val="00D214E7"/>
    <w:rsid w:val="00D215F9"/>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C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023"/>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5C"/>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1FF3"/>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9E9"/>
    <w:rsid w:val="00E32A05"/>
    <w:rsid w:val="00E32BE3"/>
    <w:rsid w:val="00E32E70"/>
    <w:rsid w:val="00E3371C"/>
    <w:rsid w:val="00E34147"/>
    <w:rsid w:val="00E34CB6"/>
    <w:rsid w:val="00E34D35"/>
    <w:rsid w:val="00E34DC7"/>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8CC"/>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83"/>
    <w:rsid w:val="00E672F0"/>
    <w:rsid w:val="00E67381"/>
    <w:rsid w:val="00E67BA4"/>
    <w:rsid w:val="00E704BB"/>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6E1B"/>
    <w:rsid w:val="00E776DD"/>
    <w:rsid w:val="00E77CAE"/>
    <w:rsid w:val="00E77DDD"/>
    <w:rsid w:val="00E8018B"/>
    <w:rsid w:val="00E80430"/>
    <w:rsid w:val="00E807E2"/>
    <w:rsid w:val="00E80B20"/>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4DFC"/>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6B6"/>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93B"/>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BAD"/>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982"/>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1C82E638"/>
    <w:rsid w:val="749B94C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298A0F"/>
  <w15:docId w15:val="{D7A1F578-8C5F-4279-B4C2-A021A2C30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07F2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402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289647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31482837">
      <w:bodyDiv w:val="1"/>
      <w:marLeft w:val="0"/>
      <w:marRight w:val="0"/>
      <w:marTop w:val="0"/>
      <w:marBottom w:val="0"/>
      <w:divBdr>
        <w:top w:val="none" w:sz="0" w:space="0" w:color="auto"/>
        <w:left w:val="none" w:sz="0" w:space="0" w:color="auto"/>
        <w:bottom w:val="none" w:sz="0" w:space="0" w:color="auto"/>
        <w:right w:val="none" w:sz="0" w:space="0" w:color="auto"/>
      </w:divBdr>
      <w:divsChild>
        <w:div w:id="508982159">
          <w:marLeft w:val="0"/>
          <w:marRight w:val="0"/>
          <w:marTop w:val="0"/>
          <w:marBottom w:val="0"/>
          <w:divBdr>
            <w:top w:val="none" w:sz="0" w:space="0" w:color="auto"/>
            <w:left w:val="none" w:sz="0" w:space="0" w:color="auto"/>
            <w:bottom w:val="none" w:sz="0" w:space="0" w:color="auto"/>
            <w:right w:val="none" w:sz="0" w:space="0" w:color="auto"/>
          </w:divBdr>
        </w:div>
        <w:div w:id="1653023611">
          <w:marLeft w:val="0"/>
          <w:marRight w:val="0"/>
          <w:marTop w:val="0"/>
          <w:marBottom w:val="0"/>
          <w:divBdr>
            <w:top w:val="none" w:sz="0" w:space="0" w:color="auto"/>
            <w:left w:val="none" w:sz="0" w:space="0" w:color="auto"/>
            <w:bottom w:val="none" w:sz="0" w:space="0" w:color="auto"/>
            <w:right w:val="none" w:sz="0" w:space="0" w:color="auto"/>
          </w:divBdr>
        </w:div>
        <w:div w:id="622809940">
          <w:marLeft w:val="0"/>
          <w:marRight w:val="0"/>
          <w:marTop w:val="0"/>
          <w:marBottom w:val="0"/>
          <w:divBdr>
            <w:top w:val="none" w:sz="0" w:space="0" w:color="auto"/>
            <w:left w:val="none" w:sz="0" w:space="0" w:color="auto"/>
            <w:bottom w:val="none" w:sz="0" w:space="0" w:color="auto"/>
            <w:right w:val="none" w:sz="0" w:space="0" w:color="auto"/>
          </w:divBdr>
        </w:div>
        <w:div w:id="1658535313">
          <w:marLeft w:val="0"/>
          <w:marRight w:val="0"/>
          <w:marTop w:val="0"/>
          <w:marBottom w:val="0"/>
          <w:divBdr>
            <w:top w:val="none" w:sz="0" w:space="0" w:color="auto"/>
            <w:left w:val="none" w:sz="0" w:space="0" w:color="auto"/>
            <w:bottom w:val="none" w:sz="0" w:space="0" w:color="auto"/>
            <w:right w:val="none" w:sz="0" w:space="0" w:color="auto"/>
          </w:divBdr>
        </w:div>
        <w:div w:id="1961103689">
          <w:marLeft w:val="0"/>
          <w:marRight w:val="0"/>
          <w:marTop w:val="0"/>
          <w:marBottom w:val="0"/>
          <w:divBdr>
            <w:top w:val="none" w:sz="0" w:space="0" w:color="auto"/>
            <w:left w:val="none" w:sz="0" w:space="0" w:color="auto"/>
            <w:bottom w:val="none" w:sz="0" w:space="0" w:color="auto"/>
            <w:right w:val="none" w:sz="0" w:space="0" w:color="auto"/>
          </w:divBdr>
        </w:div>
        <w:div w:id="640958802">
          <w:marLeft w:val="0"/>
          <w:marRight w:val="0"/>
          <w:marTop w:val="0"/>
          <w:marBottom w:val="0"/>
          <w:divBdr>
            <w:top w:val="none" w:sz="0" w:space="0" w:color="auto"/>
            <w:left w:val="none" w:sz="0" w:space="0" w:color="auto"/>
            <w:bottom w:val="none" w:sz="0" w:space="0" w:color="auto"/>
            <w:right w:val="none" w:sz="0" w:space="0" w:color="auto"/>
          </w:divBdr>
        </w:div>
        <w:div w:id="2108110473">
          <w:marLeft w:val="0"/>
          <w:marRight w:val="0"/>
          <w:marTop w:val="0"/>
          <w:marBottom w:val="0"/>
          <w:divBdr>
            <w:top w:val="none" w:sz="0" w:space="0" w:color="auto"/>
            <w:left w:val="none" w:sz="0" w:space="0" w:color="auto"/>
            <w:bottom w:val="none" w:sz="0" w:space="0" w:color="auto"/>
            <w:right w:val="none" w:sz="0" w:space="0" w:color="auto"/>
          </w:divBdr>
        </w:div>
        <w:div w:id="1028603274">
          <w:marLeft w:val="0"/>
          <w:marRight w:val="0"/>
          <w:marTop w:val="0"/>
          <w:marBottom w:val="0"/>
          <w:divBdr>
            <w:top w:val="none" w:sz="0" w:space="0" w:color="auto"/>
            <w:left w:val="none" w:sz="0" w:space="0" w:color="auto"/>
            <w:bottom w:val="none" w:sz="0" w:space="0" w:color="auto"/>
            <w:right w:val="none" w:sz="0" w:space="0" w:color="auto"/>
          </w:divBdr>
        </w:div>
        <w:div w:id="2055543450">
          <w:marLeft w:val="0"/>
          <w:marRight w:val="0"/>
          <w:marTop w:val="0"/>
          <w:marBottom w:val="0"/>
          <w:divBdr>
            <w:top w:val="none" w:sz="0" w:space="0" w:color="auto"/>
            <w:left w:val="none" w:sz="0" w:space="0" w:color="auto"/>
            <w:bottom w:val="none" w:sz="0" w:space="0" w:color="auto"/>
            <w:right w:val="none" w:sz="0" w:space="0" w:color="auto"/>
          </w:divBdr>
        </w:div>
        <w:div w:id="388768229">
          <w:marLeft w:val="0"/>
          <w:marRight w:val="0"/>
          <w:marTop w:val="0"/>
          <w:marBottom w:val="0"/>
          <w:divBdr>
            <w:top w:val="none" w:sz="0" w:space="0" w:color="auto"/>
            <w:left w:val="none" w:sz="0" w:space="0" w:color="auto"/>
            <w:bottom w:val="none" w:sz="0" w:space="0" w:color="auto"/>
            <w:right w:val="none" w:sz="0" w:space="0" w:color="auto"/>
          </w:divBdr>
        </w:div>
        <w:div w:id="1506702381">
          <w:marLeft w:val="0"/>
          <w:marRight w:val="0"/>
          <w:marTop w:val="0"/>
          <w:marBottom w:val="0"/>
          <w:divBdr>
            <w:top w:val="none" w:sz="0" w:space="0" w:color="auto"/>
            <w:left w:val="none" w:sz="0" w:space="0" w:color="auto"/>
            <w:bottom w:val="none" w:sz="0" w:space="0" w:color="auto"/>
            <w:right w:val="none" w:sz="0" w:space="0" w:color="auto"/>
          </w:divBdr>
        </w:div>
        <w:div w:id="483133468">
          <w:marLeft w:val="0"/>
          <w:marRight w:val="0"/>
          <w:marTop w:val="0"/>
          <w:marBottom w:val="0"/>
          <w:divBdr>
            <w:top w:val="none" w:sz="0" w:space="0" w:color="auto"/>
            <w:left w:val="none" w:sz="0" w:space="0" w:color="auto"/>
            <w:bottom w:val="none" w:sz="0" w:space="0" w:color="auto"/>
            <w:right w:val="none" w:sz="0" w:space="0" w:color="auto"/>
          </w:divBdr>
        </w:div>
        <w:div w:id="539321876">
          <w:marLeft w:val="0"/>
          <w:marRight w:val="0"/>
          <w:marTop w:val="0"/>
          <w:marBottom w:val="0"/>
          <w:divBdr>
            <w:top w:val="none" w:sz="0" w:space="0" w:color="auto"/>
            <w:left w:val="none" w:sz="0" w:space="0" w:color="auto"/>
            <w:bottom w:val="none" w:sz="0" w:space="0" w:color="auto"/>
            <w:right w:val="none" w:sz="0" w:space="0" w:color="auto"/>
          </w:divBdr>
        </w:div>
        <w:div w:id="861430782">
          <w:marLeft w:val="0"/>
          <w:marRight w:val="0"/>
          <w:marTop w:val="0"/>
          <w:marBottom w:val="0"/>
          <w:divBdr>
            <w:top w:val="none" w:sz="0" w:space="0" w:color="auto"/>
            <w:left w:val="none" w:sz="0" w:space="0" w:color="auto"/>
            <w:bottom w:val="none" w:sz="0" w:space="0" w:color="auto"/>
            <w:right w:val="none" w:sz="0" w:space="0" w:color="auto"/>
          </w:divBdr>
        </w:div>
        <w:div w:id="1022778321">
          <w:marLeft w:val="0"/>
          <w:marRight w:val="0"/>
          <w:marTop w:val="0"/>
          <w:marBottom w:val="0"/>
          <w:divBdr>
            <w:top w:val="none" w:sz="0" w:space="0" w:color="auto"/>
            <w:left w:val="none" w:sz="0" w:space="0" w:color="auto"/>
            <w:bottom w:val="none" w:sz="0" w:space="0" w:color="auto"/>
            <w:right w:val="none" w:sz="0" w:space="0" w:color="auto"/>
          </w:divBdr>
        </w:div>
        <w:div w:id="11692984">
          <w:marLeft w:val="0"/>
          <w:marRight w:val="0"/>
          <w:marTop w:val="0"/>
          <w:marBottom w:val="0"/>
          <w:divBdr>
            <w:top w:val="none" w:sz="0" w:space="0" w:color="auto"/>
            <w:left w:val="none" w:sz="0" w:space="0" w:color="auto"/>
            <w:bottom w:val="none" w:sz="0" w:space="0" w:color="auto"/>
            <w:right w:val="none" w:sz="0" w:space="0" w:color="auto"/>
          </w:divBdr>
        </w:div>
        <w:div w:id="129903703">
          <w:marLeft w:val="0"/>
          <w:marRight w:val="0"/>
          <w:marTop w:val="0"/>
          <w:marBottom w:val="0"/>
          <w:divBdr>
            <w:top w:val="none" w:sz="0" w:space="0" w:color="auto"/>
            <w:left w:val="none" w:sz="0" w:space="0" w:color="auto"/>
            <w:bottom w:val="none" w:sz="0" w:space="0" w:color="auto"/>
            <w:right w:val="none" w:sz="0" w:space="0" w:color="auto"/>
          </w:divBdr>
        </w:div>
        <w:div w:id="724110195">
          <w:marLeft w:val="0"/>
          <w:marRight w:val="0"/>
          <w:marTop w:val="0"/>
          <w:marBottom w:val="0"/>
          <w:divBdr>
            <w:top w:val="none" w:sz="0" w:space="0" w:color="auto"/>
            <w:left w:val="none" w:sz="0" w:space="0" w:color="auto"/>
            <w:bottom w:val="none" w:sz="0" w:space="0" w:color="auto"/>
            <w:right w:val="none" w:sz="0" w:space="0" w:color="auto"/>
          </w:divBdr>
        </w:div>
        <w:div w:id="1140154071">
          <w:marLeft w:val="0"/>
          <w:marRight w:val="0"/>
          <w:marTop w:val="0"/>
          <w:marBottom w:val="0"/>
          <w:divBdr>
            <w:top w:val="none" w:sz="0" w:space="0" w:color="auto"/>
            <w:left w:val="none" w:sz="0" w:space="0" w:color="auto"/>
            <w:bottom w:val="none" w:sz="0" w:space="0" w:color="auto"/>
            <w:right w:val="none" w:sz="0" w:space="0" w:color="auto"/>
          </w:divBdr>
        </w:div>
        <w:div w:id="204756514">
          <w:marLeft w:val="0"/>
          <w:marRight w:val="0"/>
          <w:marTop w:val="0"/>
          <w:marBottom w:val="0"/>
          <w:divBdr>
            <w:top w:val="none" w:sz="0" w:space="0" w:color="auto"/>
            <w:left w:val="none" w:sz="0" w:space="0" w:color="auto"/>
            <w:bottom w:val="none" w:sz="0" w:space="0" w:color="auto"/>
            <w:right w:val="none" w:sz="0" w:space="0" w:color="auto"/>
          </w:divBdr>
        </w:div>
        <w:div w:id="2144686456">
          <w:marLeft w:val="0"/>
          <w:marRight w:val="0"/>
          <w:marTop w:val="0"/>
          <w:marBottom w:val="0"/>
          <w:divBdr>
            <w:top w:val="none" w:sz="0" w:space="0" w:color="auto"/>
            <w:left w:val="none" w:sz="0" w:space="0" w:color="auto"/>
            <w:bottom w:val="none" w:sz="0" w:space="0" w:color="auto"/>
            <w:right w:val="none" w:sz="0" w:space="0" w:color="auto"/>
          </w:divBdr>
        </w:div>
        <w:div w:id="292642562">
          <w:marLeft w:val="0"/>
          <w:marRight w:val="0"/>
          <w:marTop w:val="0"/>
          <w:marBottom w:val="0"/>
          <w:divBdr>
            <w:top w:val="none" w:sz="0" w:space="0" w:color="auto"/>
            <w:left w:val="none" w:sz="0" w:space="0" w:color="auto"/>
            <w:bottom w:val="none" w:sz="0" w:space="0" w:color="auto"/>
            <w:right w:val="none" w:sz="0" w:space="0" w:color="auto"/>
          </w:divBdr>
        </w:div>
        <w:div w:id="31345978">
          <w:marLeft w:val="0"/>
          <w:marRight w:val="0"/>
          <w:marTop w:val="0"/>
          <w:marBottom w:val="0"/>
          <w:divBdr>
            <w:top w:val="none" w:sz="0" w:space="0" w:color="auto"/>
            <w:left w:val="none" w:sz="0" w:space="0" w:color="auto"/>
            <w:bottom w:val="none" w:sz="0" w:space="0" w:color="auto"/>
            <w:right w:val="none" w:sz="0" w:space="0" w:color="auto"/>
          </w:divBdr>
        </w:div>
        <w:div w:id="215747801">
          <w:marLeft w:val="0"/>
          <w:marRight w:val="0"/>
          <w:marTop w:val="0"/>
          <w:marBottom w:val="0"/>
          <w:divBdr>
            <w:top w:val="none" w:sz="0" w:space="0" w:color="auto"/>
            <w:left w:val="none" w:sz="0" w:space="0" w:color="auto"/>
            <w:bottom w:val="none" w:sz="0" w:space="0" w:color="auto"/>
            <w:right w:val="none" w:sz="0" w:space="0" w:color="auto"/>
          </w:divBdr>
          <w:divsChild>
            <w:div w:id="1327587506">
              <w:marLeft w:val="0"/>
              <w:marRight w:val="0"/>
              <w:marTop w:val="0"/>
              <w:marBottom w:val="0"/>
              <w:divBdr>
                <w:top w:val="none" w:sz="0" w:space="0" w:color="auto"/>
                <w:left w:val="none" w:sz="0" w:space="0" w:color="auto"/>
                <w:bottom w:val="none" w:sz="0" w:space="0" w:color="auto"/>
                <w:right w:val="none" w:sz="0" w:space="0" w:color="auto"/>
              </w:divBdr>
            </w:div>
            <w:div w:id="1138300073">
              <w:marLeft w:val="0"/>
              <w:marRight w:val="0"/>
              <w:marTop w:val="0"/>
              <w:marBottom w:val="0"/>
              <w:divBdr>
                <w:top w:val="none" w:sz="0" w:space="0" w:color="auto"/>
                <w:left w:val="none" w:sz="0" w:space="0" w:color="auto"/>
                <w:bottom w:val="none" w:sz="0" w:space="0" w:color="auto"/>
                <w:right w:val="none" w:sz="0" w:space="0" w:color="auto"/>
              </w:divBdr>
            </w:div>
            <w:div w:id="865558926">
              <w:marLeft w:val="0"/>
              <w:marRight w:val="0"/>
              <w:marTop w:val="0"/>
              <w:marBottom w:val="0"/>
              <w:divBdr>
                <w:top w:val="none" w:sz="0" w:space="0" w:color="auto"/>
                <w:left w:val="none" w:sz="0" w:space="0" w:color="auto"/>
                <w:bottom w:val="none" w:sz="0" w:space="0" w:color="auto"/>
                <w:right w:val="none" w:sz="0" w:space="0" w:color="auto"/>
              </w:divBdr>
            </w:div>
            <w:div w:id="1299650261">
              <w:marLeft w:val="0"/>
              <w:marRight w:val="0"/>
              <w:marTop w:val="0"/>
              <w:marBottom w:val="0"/>
              <w:divBdr>
                <w:top w:val="none" w:sz="0" w:space="0" w:color="auto"/>
                <w:left w:val="none" w:sz="0" w:space="0" w:color="auto"/>
                <w:bottom w:val="none" w:sz="0" w:space="0" w:color="auto"/>
                <w:right w:val="none" w:sz="0" w:space="0" w:color="auto"/>
              </w:divBdr>
            </w:div>
            <w:div w:id="429811586">
              <w:marLeft w:val="0"/>
              <w:marRight w:val="0"/>
              <w:marTop w:val="0"/>
              <w:marBottom w:val="0"/>
              <w:divBdr>
                <w:top w:val="none" w:sz="0" w:space="0" w:color="auto"/>
                <w:left w:val="none" w:sz="0" w:space="0" w:color="auto"/>
                <w:bottom w:val="none" w:sz="0" w:space="0" w:color="auto"/>
                <w:right w:val="none" w:sz="0" w:space="0" w:color="auto"/>
              </w:divBdr>
            </w:div>
          </w:divsChild>
        </w:div>
        <w:div w:id="1957561464">
          <w:marLeft w:val="0"/>
          <w:marRight w:val="0"/>
          <w:marTop w:val="0"/>
          <w:marBottom w:val="0"/>
          <w:divBdr>
            <w:top w:val="none" w:sz="0" w:space="0" w:color="auto"/>
            <w:left w:val="none" w:sz="0" w:space="0" w:color="auto"/>
            <w:bottom w:val="none" w:sz="0" w:space="0" w:color="auto"/>
            <w:right w:val="none" w:sz="0" w:space="0" w:color="auto"/>
          </w:divBdr>
          <w:divsChild>
            <w:div w:id="2057312339">
              <w:marLeft w:val="0"/>
              <w:marRight w:val="0"/>
              <w:marTop w:val="0"/>
              <w:marBottom w:val="0"/>
              <w:divBdr>
                <w:top w:val="none" w:sz="0" w:space="0" w:color="auto"/>
                <w:left w:val="none" w:sz="0" w:space="0" w:color="auto"/>
                <w:bottom w:val="none" w:sz="0" w:space="0" w:color="auto"/>
                <w:right w:val="none" w:sz="0" w:space="0" w:color="auto"/>
              </w:divBdr>
            </w:div>
            <w:div w:id="1216771449">
              <w:marLeft w:val="0"/>
              <w:marRight w:val="0"/>
              <w:marTop w:val="0"/>
              <w:marBottom w:val="0"/>
              <w:divBdr>
                <w:top w:val="none" w:sz="0" w:space="0" w:color="auto"/>
                <w:left w:val="none" w:sz="0" w:space="0" w:color="auto"/>
                <w:bottom w:val="none" w:sz="0" w:space="0" w:color="auto"/>
                <w:right w:val="none" w:sz="0" w:space="0" w:color="auto"/>
              </w:divBdr>
            </w:div>
            <w:div w:id="1342195175">
              <w:marLeft w:val="0"/>
              <w:marRight w:val="0"/>
              <w:marTop w:val="0"/>
              <w:marBottom w:val="0"/>
              <w:divBdr>
                <w:top w:val="none" w:sz="0" w:space="0" w:color="auto"/>
                <w:left w:val="none" w:sz="0" w:space="0" w:color="auto"/>
                <w:bottom w:val="none" w:sz="0" w:space="0" w:color="auto"/>
                <w:right w:val="none" w:sz="0" w:space="0" w:color="auto"/>
              </w:divBdr>
            </w:div>
            <w:div w:id="1382942465">
              <w:marLeft w:val="0"/>
              <w:marRight w:val="0"/>
              <w:marTop w:val="0"/>
              <w:marBottom w:val="0"/>
              <w:divBdr>
                <w:top w:val="none" w:sz="0" w:space="0" w:color="auto"/>
                <w:left w:val="none" w:sz="0" w:space="0" w:color="auto"/>
                <w:bottom w:val="none" w:sz="0" w:space="0" w:color="auto"/>
                <w:right w:val="none" w:sz="0" w:space="0" w:color="auto"/>
              </w:divBdr>
            </w:div>
            <w:div w:id="813986593">
              <w:marLeft w:val="0"/>
              <w:marRight w:val="0"/>
              <w:marTop w:val="0"/>
              <w:marBottom w:val="0"/>
              <w:divBdr>
                <w:top w:val="none" w:sz="0" w:space="0" w:color="auto"/>
                <w:left w:val="none" w:sz="0" w:space="0" w:color="auto"/>
                <w:bottom w:val="none" w:sz="0" w:space="0" w:color="auto"/>
                <w:right w:val="none" w:sz="0" w:space="0" w:color="auto"/>
              </w:divBdr>
            </w:div>
          </w:divsChild>
        </w:div>
        <w:div w:id="735397293">
          <w:marLeft w:val="0"/>
          <w:marRight w:val="0"/>
          <w:marTop w:val="0"/>
          <w:marBottom w:val="0"/>
          <w:divBdr>
            <w:top w:val="none" w:sz="0" w:space="0" w:color="auto"/>
            <w:left w:val="none" w:sz="0" w:space="0" w:color="auto"/>
            <w:bottom w:val="none" w:sz="0" w:space="0" w:color="auto"/>
            <w:right w:val="none" w:sz="0" w:space="0" w:color="auto"/>
          </w:divBdr>
          <w:divsChild>
            <w:div w:id="1883396237">
              <w:marLeft w:val="0"/>
              <w:marRight w:val="0"/>
              <w:marTop w:val="0"/>
              <w:marBottom w:val="0"/>
              <w:divBdr>
                <w:top w:val="none" w:sz="0" w:space="0" w:color="auto"/>
                <w:left w:val="none" w:sz="0" w:space="0" w:color="auto"/>
                <w:bottom w:val="none" w:sz="0" w:space="0" w:color="auto"/>
                <w:right w:val="none" w:sz="0" w:space="0" w:color="auto"/>
              </w:divBdr>
            </w:div>
            <w:div w:id="862547963">
              <w:marLeft w:val="0"/>
              <w:marRight w:val="0"/>
              <w:marTop w:val="0"/>
              <w:marBottom w:val="0"/>
              <w:divBdr>
                <w:top w:val="none" w:sz="0" w:space="0" w:color="auto"/>
                <w:left w:val="none" w:sz="0" w:space="0" w:color="auto"/>
                <w:bottom w:val="none" w:sz="0" w:space="0" w:color="auto"/>
                <w:right w:val="none" w:sz="0" w:space="0" w:color="auto"/>
              </w:divBdr>
            </w:div>
            <w:div w:id="980157224">
              <w:marLeft w:val="0"/>
              <w:marRight w:val="0"/>
              <w:marTop w:val="0"/>
              <w:marBottom w:val="0"/>
              <w:divBdr>
                <w:top w:val="none" w:sz="0" w:space="0" w:color="auto"/>
                <w:left w:val="none" w:sz="0" w:space="0" w:color="auto"/>
                <w:bottom w:val="none" w:sz="0" w:space="0" w:color="auto"/>
                <w:right w:val="none" w:sz="0" w:space="0" w:color="auto"/>
              </w:divBdr>
            </w:div>
            <w:div w:id="1317880675">
              <w:marLeft w:val="0"/>
              <w:marRight w:val="0"/>
              <w:marTop w:val="0"/>
              <w:marBottom w:val="0"/>
              <w:divBdr>
                <w:top w:val="none" w:sz="0" w:space="0" w:color="auto"/>
                <w:left w:val="none" w:sz="0" w:space="0" w:color="auto"/>
                <w:bottom w:val="none" w:sz="0" w:space="0" w:color="auto"/>
                <w:right w:val="none" w:sz="0" w:space="0" w:color="auto"/>
              </w:divBdr>
            </w:div>
            <w:div w:id="321736557">
              <w:marLeft w:val="0"/>
              <w:marRight w:val="0"/>
              <w:marTop w:val="0"/>
              <w:marBottom w:val="0"/>
              <w:divBdr>
                <w:top w:val="none" w:sz="0" w:space="0" w:color="auto"/>
                <w:left w:val="none" w:sz="0" w:space="0" w:color="auto"/>
                <w:bottom w:val="none" w:sz="0" w:space="0" w:color="auto"/>
                <w:right w:val="none" w:sz="0" w:space="0" w:color="auto"/>
              </w:divBdr>
            </w:div>
          </w:divsChild>
        </w:div>
        <w:div w:id="628055217">
          <w:marLeft w:val="0"/>
          <w:marRight w:val="0"/>
          <w:marTop w:val="0"/>
          <w:marBottom w:val="0"/>
          <w:divBdr>
            <w:top w:val="none" w:sz="0" w:space="0" w:color="auto"/>
            <w:left w:val="none" w:sz="0" w:space="0" w:color="auto"/>
            <w:bottom w:val="none" w:sz="0" w:space="0" w:color="auto"/>
            <w:right w:val="none" w:sz="0" w:space="0" w:color="auto"/>
          </w:divBdr>
        </w:div>
        <w:div w:id="664826421">
          <w:marLeft w:val="0"/>
          <w:marRight w:val="0"/>
          <w:marTop w:val="0"/>
          <w:marBottom w:val="0"/>
          <w:divBdr>
            <w:top w:val="none" w:sz="0" w:space="0" w:color="auto"/>
            <w:left w:val="none" w:sz="0" w:space="0" w:color="auto"/>
            <w:bottom w:val="none" w:sz="0" w:space="0" w:color="auto"/>
            <w:right w:val="none" w:sz="0" w:space="0" w:color="auto"/>
          </w:divBdr>
        </w:div>
        <w:div w:id="1947761367">
          <w:marLeft w:val="0"/>
          <w:marRight w:val="0"/>
          <w:marTop w:val="0"/>
          <w:marBottom w:val="0"/>
          <w:divBdr>
            <w:top w:val="none" w:sz="0" w:space="0" w:color="auto"/>
            <w:left w:val="none" w:sz="0" w:space="0" w:color="auto"/>
            <w:bottom w:val="none" w:sz="0" w:space="0" w:color="auto"/>
            <w:right w:val="none" w:sz="0" w:space="0" w:color="auto"/>
          </w:divBdr>
        </w:div>
      </w:divsChild>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nfplaw.org.au/auspicing"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consumer.vic.gov.au/clubs-and-fundraising/incorporated-associations/search-for-an-incorporated-associatio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grantsinfo@delwp.vic.gov.au" TargetMode="Externa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mailto:enviro.grants@delwp.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SharedContentType xmlns="Microsoft.SharePoint.Taxonomy.ContentTypeSync" SourceId="797aeec6-0273-40f2-ab3e-beee73212332" ContentTypeId="0x0101002517F445A0F35E449C98AAD631F2B0384705" PreviousValue="false"/>
</file>

<file path=customXml/item6.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5" ma:contentTypeDescription="Records of contracts for smaller-scale activities  (specialty contracts).&#10;Includes records associated with the negotiation process, excluding tender records." ma:contentTypeScope="" ma:versionID="6d1fc86fc58164151e09a9e8e1ef13c8">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047f545d878b9a21dda63b4fb372304b"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DOCID137-1260007579-3203</_dlc_DocId>
    <_dlc_DocIdUrl xmlns="a5f32de4-e402-4188-b034-e71ca7d22e54">
      <Url>https://delwpvicgovau.sharepoint.com/sites/ecm_137/_layouts/15/DocIdRedir.aspx?ID=DOCID137-1260007579-3203</Url>
      <Description>DOCID137-1260007579-3203</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2022-23</Financial_x0020_Year>
    <Reference_x0020_Number xmlns="a5f32de4-e402-4188-b034-e71ca7d22e54" xsi:nil="true"/>
    <Grant_x0020_Stream xmlns="a5f32de4-e402-4188-b034-e71ca7d22e54" xsi:nil="true"/>
    <Program_x0020_Phase xmlns="d060384a-5d23-4ce3-b9ed-ffc966dd9dbe">Planning and Design</Program_x0020_Phas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2023</Grant_x0020_Round>
    <PPBF_x0020_Project xmlns="d060384a-5d23-4ce3-b9ed-ffc966dd9dbe" xsi:nil="true"/>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ld508a88e6264ce89693af80a72862cb xmlns="9fd47c19-1c4a-4d7d-b342-c10cef269344">
      <Terms xmlns="http://schemas.microsoft.com/office/infopath/2007/PartnerControls"/>
    </ld508a88e6264ce89693af80a72862cb>
    <lcf76f155ced4ddcb4097134ff3c332f xmlns="d060384a-5d23-4ce3-b9ed-ffc966dd9d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15BF44-A504-4FED-A893-6331C4C15227}">
  <ds:schemaRefs>
    <ds:schemaRef ds:uri="http://schemas.microsoft.com/sharepoint/events"/>
  </ds:schemaRefs>
</ds:datastoreItem>
</file>

<file path=customXml/itemProps2.xml><?xml version="1.0" encoding="utf-8"?>
<ds:datastoreItem xmlns:ds="http://schemas.openxmlformats.org/officeDocument/2006/customXml" ds:itemID="{B524BE2B-7951-494F-8A0B-A0083312B622}">
  <ds:schemaRefs>
    <ds:schemaRef ds:uri="http://schemas.microsoft.com/sharepoint/v3/contenttype/forms"/>
  </ds:schemaRefs>
</ds:datastoreItem>
</file>

<file path=customXml/itemProps3.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4.xml><?xml version="1.0" encoding="utf-8"?>
<ds:datastoreItem xmlns:ds="http://schemas.openxmlformats.org/officeDocument/2006/customXml" ds:itemID="{4CB173E0-1DE5-4FF1-B209-01A14C8CC592}">
  <ds:schemaRefs>
    <ds:schemaRef ds:uri="http://schemas.microsoft.com/office/2006/metadata/customXsn"/>
  </ds:schemaRefs>
</ds:datastoreItem>
</file>

<file path=customXml/itemProps5.xml><?xml version="1.0" encoding="utf-8"?>
<ds:datastoreItem xmlns:ds="http://schemas.openxmlformats.org/officeDocument/2006/customXml" ds:itemID="{95A09C6A-0CBD-46B9-B345-B506645C5275}">
  <ds:schemaRefs>
    <ds:schemaRef ds:uri="Microsoft.SharePoint.Taxonomy.ContentTypeSync"/>
  </ds:schemaRefs>
</ds:datastoreItem>
</file>

<file path=customXml/itemProps6.xml><?xml version="1.0" encoding="utf-8"?>
<ds:datastoreItem xmlns:ds="http://schemas.openxmlformats.org/officeDocument/2006/customXml" ds:itemID="{393B8327-EF67-4472-AA17-6BFC451E3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8D3EED8-944C-4F2B-BBA9-D17CBC01726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d060384a-5d23-4ce3-b9ed-ffc966dd9dbe"/>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Pages>
  <Words>1027</Words>
  <Characters>5860</Characters>
  <Application>Microsoft Office Word</Application>
  <DocSecurity>0</DocSecurity>
  <Lines>48</Lines>
  <Paragraphs>13</Paragraphs>
  <ScaleCrop>false</ScaleCrop>
  <Company/>
  <LinksUpToDate>false</LinksUpToDate>
  <CharactersWithSpaces>6874</CharactersWithSpaces>
  <SharedDoc>false</SharedDoc>
  <HLinks>
    <vt:vector size="48" baseType="variant">
      <vt:variant>
        <vt:i4>1638431</vt:i4>
      </vt:variant>
      <vt:variant>
        <vt:i4>30</vt:i4>
      </vt:variant>
      <vt:variant>
        <vt:i4>0</vt:i4>
      </vt:variant>
      <vt:variant>
        <vt:i4>5</vt:i4>
      </vt:variant>
      <vt:variant>
        <vt:lpwstr>http://www.delwp.vic.gov.au/</vt:lpwstr>
      </vt:variant>
      <vt:variant>
        <vt:lpwstr/>
      </vt:variant>
      <vt:variant>
        <vt:i4>2490422</vt:i4>
      </vt:variant>
      <vt:variant>
        <vt:i4>27</vt:i4>
      </vt:variant>
      <vt:variant>
        <vt:i4>0</vt:i4>
      </vt:variant>
      <vt:variant>
        <vt:i4>5</vt:i4>
      </vt:variant>
      <vt:variant>
        <vt:lpwstr>http://www.relayservice.com.au/</vt:lpwstr>
      </vt:variant>
      <vt:variant>
        <vt:lpwstr/>
      </vt:variant>
      <vt:variant>
        <vt:i4>2687044</vt:i4>
      </vt:variant>
      <vt:variant>
        <vt:i4>22</vt:i4>
      </vt:variant>
      <vt:variant>
        <vt:i4>0</vt:i4>
      </vt:variant>
      <vt:variant>
        <vt:i4>5</vt:i4>
      </vt:variant>
      <vt:variant>
        <vt:lpwstr>mailto:customer.service@delwp.vic.gov.au</vt:lpwstr>
      </vt:variant>
      <vt:variant>
        <vt:lpwstr/>
      </vt:variant>
      <vt:variant>
        <vt:i4>7208966</vt:i4>
      </vt:variant>
      <vt:variant>
        <vt:i4>19</vt:i4>
      </vt:variant>
      <vt:variant>
        <vt:i4>0</vt:i4>
      </vt:variant>
      <vt:variant>
        <vt:i4>5</vt:i4>
      </vt:variant>
      <vt:variant>
        <vt:lpwstr>https://library.intranet.vic.gov.au/client/en_AU/vglsweb-depi/?rm=ISBN0%7c%7c%7c1%7c%7c%7c0%7c%7c%7ctrue</vt:lpwstr>
      </vt:variant>
      <vt:variant>
        <vt:lpwstr/>
      </vt:variant>
      <vt:variant>
        <vt:i4>6225962</vt:i4>
      </vt:variant>
      <vt:variant>
        <vt:i4>9</vt:i4>
      </vt:variant>
      <vt:variant>
        <vt:i4>0</vt:i4>
      </vt:variant>
      <vt:variant>
        <vt:i4>5</vt:i4>
      </vt:variant>
      <vt:variant>
        <vt:lpwstr>mailto:enviro.grants@delwp.vic.gov.au</vt:lpwstr>
      </vt:variant>
      <vt:variant>
        <vt:lpwstr/>
      </vt:variant>
      <vt:variant>
        <vt:i4>1048633</vt:i4>
      </vt:variant>
      <vt:variant>
        <vt:i4>6</vt:i4>
      </vt:variant>
      <vt:variant>
        <vt:i4>0</vt:i4>
      </vt:variant>
      <vt:variant>
        <vt:i4>5</vt:i4>
      </vt:variant>
      <vt:variant>
        <vt:lpwstr>mailto:grantsinfo@delwp.vic.gov.au</vt:lpwstr>
      </vt:variant>
      <vt:variant>
        <vt:lpwstr/>
      </vt:variant>
      <vt:variant>
        <vt:i4>8060970</vt:i4>
      </vt:variant>
      <vt:variant>
        <vt:i4>3</vt:i4>
      </vt:variant>
      <vt:variant>
        <vt:i4>0</vt:i4>
      </vt:variant>
      <vt:variant>
        <vt:i4>5</vt:i4>
      </vt:variant>
      <vt:variant>
        <vt:lpwstr>https://www.nfplaw.org.au/auspicing</vt:lpwstr>
      </vt:variant>
      <vt:variant>
        <vt:lpwstr/>
      </vt:variant>
      <vt:variant>
        <vt:i4>2818174</vt:i4>
      </vt:variant>
      <vt:variant>
        <vt:i4>0</vt:i4>
      </vt:variant>
      <vt:variant>
        <vt:i4>0</vt:i4>
      </vt:variant>
      <vt:variant>
        <vt:i4>5</vt:i4>
      </vt:variant>
      <vt:variant>
        <vt:lpwstr>https://www.consumer.vic.gov.au/clubs-and-fundraising/incorporated-associations/search-for-an-incorporated-association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Erica L Darby (DELWP)</dc:creator>
  <cp:keywords/>
  <dc:description/>
  <cp:lastModifiedBy>Cara J Dowe (DEECA)</cp:lastModifiedBy>
  <cp:revision>105</cp:revision>
  <cp:lastPrinted>2023-01-22T21:56:00Z</cp:lastPrinted>
  <dcterms:created xsi:type="dcterms:W3CDTF">2021-11-11T23:01:00Z</dcterms:created>
  <dcterms:modified xsi:type="dcterms:W3CDTF">2023-01-22T21:56:00Z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0x0101002517F445A0F35E449C98AAD631F2B0384705005FFAA66397914846B011EE82526E76B2</vt:lpwstr>
  </property>
  <property fmtid="{D5CDD505-2E9C-101B-9397-08002B2CF9AE}" pid="19" name="_dlc_DocIdItemGuid">
    <vt:lpwstr>6dc7bc4b-50c8-4ba0-8837-50ffad8ccf13</vt:lpwstr>
  </property>
  <property fmtid="{D5CDD505-2E9C-101B-9397-08002B2CF9AE}" pid="20" name="Agency">
    <vt:lpwstr>1;#Department of Environment, Land, Water and Planning|607a3f87-1228-4cd9-82a5-076aa8776274</vt:lpwstr>
  </property>
  <property fmtid="{D5CDD505-2E9C-101B-9397-08002B2CF9AE}" pid="21" name="Branch">
    <vt:lpwstr>6;#Environment and Community Programs|03c3c717-dc57-4aa9-8ab6-c95a7066b763</vt:lpwstr>
  </property>
  <property fmtid="{D5CDD505-2E9C-101B-9397-08002B2CF9AE}" pid="22" name="Division">
    <vt:lpwstr>5;#Biodiversity|a369ff78-9705-4b66-a29c-499bde0c7988</vt:lpwstr>
  </property>
  <property fmtid="{D5CDD505-2E9C-101B-9397-08002B2CF9AE}" pid="23" name="Group1">
    <vt:lpwstr>15;#Environment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a6b8025dacc14cf9b4d4600d95399d54">
    <vt:lpwstr/>
  </property>
  <property fmtid="{D5CDD505-2E9C-101B-9397-08002B2CF9AE}" pid="27" name="Section">
    <vt:lpwstr/>
  </property>
  <property fmtid="{D5CDD505-2E9C-101B-9397-08002B2CF9AE}" pid="28" name="Sub-Section">
    <vt:lpwstr/>
  </property>
  <property fmtid="{D5CDD505-2E9C-101B-9397-08002B2CF9AE}" pid="29" name="o85941e134754762b9719660a258a6e6">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Copyright_x0020_License_x0020_Type">
    <vt:lpwstr/>
  </property>
  <property fmtid="{D5CDD505-2E9C-101B-9397-08002B2CF9AE}" pid="34" name="o2e611f6ba3e4c8f9a895dfb7980639e">
    <vt:lpwstr/>
  </property>
  <property fmtid="{D5CDD505-2E9C-101B-9397-08002B2CF9AE}" pid="35" name="Month">
    <vt:lpwstr/>
  </property>
  <property fmtid="{D5CDD505-2E9C-101B-9397-08002B2CF9AE}" pid="36" name="Reference Type">
    <vt:lpwstr/>
  </property>
  <property fmtid="{D5CDD505-2E9C-101B-9397-08002B2CF9AE}" pid="37" name="Copyright Licence Name">
    <vt:lpwstr/>
  </property>
  <property fmtid="{D5CDD505-2E9C-101B-9397-08002B2CF9AE}" pid="38" name="Location Type">
    <vt:lpwstr/>
  </property>
  <property fmtid="{D5CDD505-2E9C-101B-9397-08002B2CF9AE}" pid="39" name="Copyright License Type">
    <vt:lpwstr/>
  </property>
  <property fmtid="{D5CDD505-2E9C-101B-9397-08002B2CF9AE}" pid="40" name="MediaServiceImageTags">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2023-01-22T21:56:29Z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32fcffe9-3640-40f0-82a0-1e0b2b4c11d7</vt:lpwstr>
  </property>
  <property fmtid="{D5CDD505-2E9C-101B-9397-08002B2CF9AE}" pid="47" name="MSIP_Label_4257e2ab-f512-40e2-9c9a-c64247360765_ContentBits">
    <vt:lpwstr>2</vt:lpwstr>
  </property>
</Properties>
</file>