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5670" w:rightFromText="5670" w:bottomFromText="284" w:vertAnchor="page" w:horzAnchor="page" w:tblpX="3403" w:tblpY="455"/>
        <w:tblOverlap w:val="never"/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761"/>
      </w:tblGrid>
      <w:tr w:rsidR="00975ED3" w:rsidRPr="00975ED3" w14:paraId="40BBB1F9" w14:textId="77777777" w:rsidTr="003F46E9">
        <w:trPr>
          <w:trHeight w:hRule="exact" w:val="1418"/>
        </w:trPr>
        <w:tc>
          <w:tcPr>
            <w:tcW w:w="7761" w:type="dxa"/>
            <w:vAlign w:val="center"/>
          </w:tcPr>
          <w:p w14:paraId="58F3CEB2" w14:textId="77777777" w:rsidR="00D602D2" w:rsidRDefault="00824E4F" w:rsidP="009B1003">
            <w:pPr>
              <w:pStyle w:val="Title"/>
              <w:rPr>
                <w:color w:val="FFFFFF" w:themeColor="background1"/>
              </w:rPr>
            </w:pPr>
            <w:r>
              <w:t>Cape to Cape Resilience</w:t>
            </w:r>
            <w:r w:rsidR="001D4DC6">
              <w:t xml:space="preserve"> </w:t>
            </w:r>
            <w:r w:rsidR="001832A0">
              <w:t>P</w:t>
            </w:r>
            <w:r w:rsidR="001D4DC6">
              <w:t>roject</w:t>
            </w:r>
            <w:r w:rsidR="00D602D2" w:rsidRPr="005B7902">
              <w:rPr>
                <w:color w:val="FFFFFF" w:themeColor="background1"/>
              </w:rPr>
              <w:t xml:space="preserve"> </w:t>
            </w:r>
          </w:p>
          <w:p w14:paraId="79B8C71E" w14:textId="68C2255B" w:rsidR="009B1003" w:rsidRPr="009B1003" w:rsidRDefault="00D602D2" w:rsidP="009B1003">
            <w:pPr>
              <w:pStyle w:val="Title"/>
            </w:pPr>
            <w:r w:rsidRPr="0048518F">
              <w:rPr>
                <w:rStyle w:val="Heading2Char"/>
                <w:color w:val="FFFFFF" w:themeColor="background1"/>
              </w:rPr>
              <w:t>PROJECT UPDATE #</w:t>
            </w:r>
            <w:r w:rsidR="004A19B7">
              <w:rPr>
                <w:rStyle w:val="Heading2Char"/>
                <w:color w:val="FFFFFF" w:themeColor="background1"/>
              </w:rPr>
              <w:t>4</w:t>
            </w:r>
            <w:r w:rsidR="008B3ED0" w:rsidRPr="0048518F">
              <w:rPr>
                <w:rStyle w:val="Heading2Char"/>
                <w:color w:val="FFFFFF" w:themeColor="background1"/>
              </w:rPr>
              <w:t xml:space="preserve">: </w:t>
            </w:r>
            <w:r w:rsidRPr="0048518F">
              <w:rPr>
                <w:rStyle w:val="Heading2Char"/>
                <w:color w:val="FFFFFF" w:themeColor="background1"/>
              </w:rPr>
              <w:t xml:space="preserve"> </w:t>
            </w:r>
            <w:r w:rsidR="00B052EF">
              <w:rPr>
                <w:rStyle w:val="Heading2Char"/>
                <w:color w:val="FFFFFF" w:themeColor="background1"/>
              </w:rPr>
              <w:t>April</w:t>
            </w:r>
            <w:r w:rsidR="004A19B7">
              <w:rPr>
                <w:rStyle w:val="Heading2Char"/>
                <w:color w:val="FFFFFF" w:themeColor="background1"/>
              </w:rPr>
              <w:t xml:space="preserve"> </w:t>
            </w:r>
            <w:r w:rsidR="008B3ED0" w:rsidRPr="0048518F">
              <w:rPr>
                <w:rStyle w:val="Heading2Char"/>
                <w:color w:val="FFFFFF" w:themeColor="background1"/>
              </w:rPr>
              <w:t>202</w:t>
            </w:r>
            <w:r w:rsidR="004A19B7">
              <w:rPr>
                <w:rStyle w:val="Heading2Char"/>
                <w:color w:val="FFFFFF" w:themeColor="background1"/>
              </w:rPr>
              <w:t>2</w:t>
            </w:r>
          </w:p>
        </w:tc>
      </w:tr>
    </w:tbl>
    <w:p w14:paraId="64531C5D" w14:textId="53BDA491" w:rsidR="00806AB6" w:rsidRDefault="0066436B" w:rsidP="00622C1E">
      <w:pPr>
        <w:sectPr w:rsidR="00806AB6" w:rsidSect="00622C1E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7" w:h="16840" w:code="9"/>
          <w:pgMar w:top="4723" w:right="737" w:bottom="1758" w:left="851" w:header="283" w:footer="113" w:gutter="0"/>
          <w:cols w:space="284"/>
          <w:titlePg/>
          <w:docGrid w:linePitch="360"/>
        </w:sectPr>
      </w:pPr>
      <w:r w:rsidRPr="00806AB6">
        <w:rPr>
          <w:noProof/>
        </w:rPr>
        <mc:AlternateContent>
          <mc:Choice Requires="wps">
            <w:drawing>
              <wp:anchor distT="36195" distB="107950" distL="114300" distR="114300" simplePos="0" relativeHeight="251658242" behindDoc="1" locked="1" layoutInCell="1" allowOverlap="1" wp14:anchorId="2F03C213" wp14:editId="3A8A749F">
                <wp:simplePos x="0" y="0"/>
                <wp:positionH relativeFrom="page">
                  <wp:posOffset>288290</wp:posOffset>
                </wp:positionH>
                <wp:positionV relativeFrom="page">
                  <wp:posOffset>1178560</wp:posOffset>
                </wp:positionV>
                <wp:extent cx="7019925" cy="1799590"/>
                <wp:effectExtent l="0" t="0" r="9525" b="0"/>
                <wp:wrapNone/>
                <wp:docPr id="9" name="PicSingl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19925" cy="1799590"/>
                        </a:xfrm>
                        <a:prstGeom prst="rect">
                          <a:avLst/>
                        </a:prstGeom>
                        <a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 xmlns:asvg="http://schemas.microsoft.com/office/drawing/2016/SVG/main">
            <w:pict>
              <v:rect id="PicSingle" style="position:absolute;margin-left:22.7pt;margin-top:92.8pt;width:552.75pt;height:141.7pt;z-index:-251659262;visibility:visible;mso-wrap-style:square;mso-width-percent:0;mso-height-percent:0;mso-wrap-distance-left:9pt;mso-wrap-distance-top:2.85pt;mso-wrap-distance-right:9pt;mso-wrap-distance-bottom:8.5pt;mso-position-horizontal:absolute;mso-position-horizontal-relative:page;mso-position-vertical:absolute;mso-position-vertical-relative:page;mso-width-percent:0;mso-height-percent:0;mso-width-relative:margin;mso-height-relative:margin;v-text-anchor:top" o:spid="_x0000_s1026" stroked="f" w14:anchorId="12D49ECB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">
                <v:fill type="frame" o:title="" recolor="t" rotate="t" r:id="rId18"/>
                <w10:wrap anchorx="page" anchory="page"/>
                <w10:anchorlock/>
              </v:rect>
            </w:pict>
          </mc:Fallback>
        </mc:AlternateContent>
      </w:r>
    </w:p>
    <w:p w14:paraId="1E2F404D" w14:textId="7C30329B" w:rsidR="00912BD5" w:rsidRPr="00465882" w:rsidRDefault="00E71C4D" w:rsidP="000E39F5">
      <w:pPr>
        <w:pStyle w:val="IntroFeatureText"/>
        <w:spacing w:after="0"/>
        <w:rPr>
          <w:sz w:val="24"/>
          <w:szCs w:val="16"/>
        </w:rPr>
      </w:pPr>
      <w:bookmarkStart w:id="0" w:name="Here"/>
      <w:bookmarkEnd w:id="0"/>
      <w:r w:rsidRPr="00465882">
        <w:rPr>
          <w:sz w:val="24"/>
          <w:szCs w:val="16"/>
        </w:rPr>
        <w:t>T</w:t>
      </w:r>
      <w:r w:rsidR="00DE364E" w:rsidRPr="00465882">
        <w:rPr>
          <w:sz w:val="24"/>
          <w:szCs w:val="16"/>
        </w:rPr>
        <w:t xml:space="preserve">he </w:t>
      </w:r>
      <w:r w:rsidR="00E176D3" w:rsidRPr="00465882">
        <w:rPr>
          <w:sz w:val="24"/>
          <w:szCs w:val="16"/>
        </w:rPr>
        <w:t xml:space="preserve">project </w:t>
      </w:r>
      <w:r w:rsidR="000518BC" w:rsidRPr="00465882">
        <w:rPr>
          <w:sz w:val="24"/>
          <w:szCs w:val="16"/>
        </w:rPr>
        <w:t>team</w:t>
      </w:r>
      <w:r w:rsidR="009F18F5" w:rsidRPr="00465882">
        <w:rPr>
          <w:sz w:val="24"/>
          <w:szCs w:val="16"/>
        </w:rPr>
        <w:t xml:space="preserve"> </w:t>
      </w:r>
      <w:r w:rsidR="00136584" w:rsidRPr="00465882">
        <w:rPr>
          <w:sz w:val="24"/>
          <w:szCs w:val="16"/>
        </w:rPr>
        <w:t>ha</w:t>
      </w:r>
      <w:r w:rsidR="00396CF0" w:rsidRPr="00465882">
        <w:rPr>
          <w:sz w:val="24"/>
          <w:szCs w:val="16"/>
        </w:rPr>
        <w:t>s</w:t>
      </w:r>
      <w:r w:rsidR="00136584" w:rsidRPr="00465882">
        <w:rPr>
          <w:sz w:val="24"/>
          <w:szCs w:val="16"/>
        </w:rPr>
        <w:t xml:space="preserve"> been</w:t>
      </w:r>
      <w:r w:rsidR="00912BD5" w:rsidRPr="00465882">
        <w:rPr>
          <w:sz w:val="24"/>
          <w:szCs w:val="16"/>
        </w:rPr>
        <w:t xml:space="preserve"> using </w:t>
      </w:r>
      <w:r w:rsidRPr="00465882">
        <w:rPr>
          <w:sz w:val="24"/>
          <w:szCs w:val="16"/>
        </w:rPr>
        <w:t>the Inverloch Coastal Hazard Assessment (CHA) modelling results</w:t>
      </w:r>
      <w:r w:rsidR="002C3607" w:rsidRPr="00465882">
        <w:rPr>
          <w:sz w:val="24"/>
          <w:szCs w:val="16"/>
        </w:rPr>
        <w:t xml:space="preserve">, </w:t>
      </w:r>
      <w:r w:rsidR="00912BD5" w:rsidRPr="00465882">
        <w:rPr>
          <w:sz w:val="24"/>
          <w:szCs w:val="16"/>
        </w:rPr>
        <w:t>e</w:t>
      </w:r>
      <w:r w:rsidR="000E39F5" w:rsidRPr="00465882">
        <w:rPr>
          <w:sz w:val="24"/>
          <w:szCs w:val="16"/>
        </w:rPr>
        <w:t>xplor</w:t>
      </w:r>
      <w:r w:rsidR="002C3607" w:rsidRPr="00465882">
        <w:rPr>
          <w:sz w:val="24"/>
          <w:szCs w:val="16"/>
        </w:rPr>
        <w:t>ing</w:t>
      </w:r>
      <w:r w:rsidR="000E39F5" w:rsidRPr="00465882">
        <w:rPr>
          <w:sz w:val="24"/>
          <w:szCs w:val="16"/>
        </w:rPr>
        <w:t xml:space="preserve"> </w:t>
      </w:r>
      <w:r w:rsidR="002F5FA8" w:rsidRPr="00465882">
        <w:rPr>
          <w:sz w:val="24"/>
          <w:szCs w:val="16"/>
        </w:rPr>
        <w:t>how coastal hazard</w:t>
      </w:r>
      <w:r w:rsidR="00F241ED" w:rsidRPr="00465882">
        <w:rPr>
          <w:sz w:val="24"/>
          <w:szCs w:val="16"/>
        </w:rPr>
        <w:t>s m</w:t>
      </w:r>
      <w:r w:rsidR="00F644B9" w:rsidRPr="00465882">
        <w:rPr>
          <w:sz w:val="24"/>
          <w:szCs w:val="16"/>
        </w:rPr>
        <w:t>ight</w:t>
      </w:r>
      <w:r w:rsidR="00F241ED" w:rsidRPr="00465882">
        <w:rPr>
          <w:sz w:val="24"/>
          <w:szCs w:val="16"/>
        </w:rPr>
        <w:t xml:space="preserve"> </w:t>
      </w:r>
      <w:r w:rsidR="000E39F5" w:rsidRPr="00465882">
        <w:rPr>
          <w:sz w:val="24"/>
          <w:szCs w:val="16"/>
        </w:rPr>
        <w:t xml:space="preserve">interact and impact on values, uses and </w:t>
      </w:r>
      <w:r w:rsidR="00953F0D" w:rsidRPr="00465882">
        <w:rPr>
          <w:sz w:val="24"/>
          <w:szCs w:val="16"/>
        </w:rPr>
        <w:t>i</w:t>
      </w:r>
      <w:r w:rsidR="000E39F5" w:rsidRPr="00465882">
        <w:rPr>
          <w:sz w:val="24"/>
          <w:szCs w:val="16"/>
        </w:rPr>
        <w:t>nfrastructure in the region’s coastal areas</w:t>
      </w:r>
      <w:r w:rsidR="00912BD5" w:rsidRPr="00465882">
        <w:rPr>
          <w:sz w:val="24"/>
          <w:szCs w:val="16"/>
        </w:rPr>
        <w:t xml:space="preserve">. </w:t>
      </w:r>
      <w:r w:rsidR="00B9578B" w:rsidRPr="00465882">
        <w:rPr>
          <w:sz w:val="24"/>
          <w:szCs w:val="16"/>
        </w:rPr>
        <w:t xml:space="preserve">This understanding is important </w:t>
      </w:r>
      <w:r w:rsidR="0023061B" w:rsidRPr="00465882">
        <w:rPr>
          <w:sz w:val="24"/>
          <w:szCs w:val="16"/>
        </w:rPr>
        <w:t>for</w:t>
      </w:r>
      <w:r w:rsidR="00B9578B" w:rsidRPr="00465882">
        <w:rPr>
          <w:sz w:val="24"/>
          <w:szCs w:val="16"/>
        </w:rPr>
        <w:t xml:space="preserve"> informing our adaptation approach. </w:t>
      </w:r>
    </w:p>
    <w:p w14:paraId="36A8F8D2" w14:textId="7CA927E7" w:rsidR="0049274C" w:rsidRDefault="0049274C" w:rsidP="0049274C">
      <w:pPr>
        <w:pStyle w:val="Heading2"/>
      </w:pPr>
      <w:r>
        <w:t>Technical work update</w:t>
      </w:r>
    </w:p>
    <w:p w14:paraId="25B1CF23" w14:textId="5A03D9A5" w:rsidR="00986154" w:rsidRDefault="00DE38EC" w:rsidP="008C2691">
      <w:pPr>
        <w:pStyle w:val="BodyText"/>
        <w:rPr>
          <w:lang w:eastAsia="en-AU"/>
        </w:rPr>
      </w:pPr>
      <w:r>
        <w:rPr>
          <w:lang w:eastAsia="en-AU"/>
        </w:rPr>
        <w:t xml:space="preserve">The completion of the CHA modelling has allowed the </w:t>
      </w:r>
      <w:r w:rsidR="00986154">
        <w:rPr>
          <w:lang w:eastAsia="en-AU"/>
        </w:rPr>
        <w:t xml:space="preserve">project </w:t>
      </w:r>
      <w:r>
        <w:rPr>
          <w:lang w:eastAsia="en-AU"/>
        </w:rPr>
        <w:t>team to</w:t>
      </w:r>
      <w:r w:rsidR="00986154">
        <w:rPr>
          <w:lang w:eastAsia="en-AU"/>
        </w:rPr>
        <w:t xml:space="preserve"> </w:t>
      </w:r>
      <w:r w:rsidR="00A5705C">
        <w:rPr>
          <w:lang w:eastAsia="en-AU"/>
        </w:rPr>
        <w:t>begin</w:t>
      </w:r>
      <w:r w:rsidR="00986154">
        <w:rPr>
          <w:lang w:eastAsia="en-AU"/>
        </w:rPr>
        <w:t xml:space="preserve"> the next stages of the project with </w:t>
      </w:r>
      <w:r>
        <w:rPr>
          <w:lang w:eastAsia="en-AU"/>
        </w:rPr>
        <w:t xml:space="preserve">various key </w:t>
      </w:r>
      <w:r w:rsidR="005408C0">
        <w:rPr>
          <w:lang w:eastAsia="en-AU"/>
        </w:rPr>
        <w:t>technical</w:t>
      </w:r>
      <w:r>
        <w:rPr>
          <w:lang w:eastAsia="en-AU"/>
        </w:rPr>
        <w:t xml:space="preserve"> and </w:t>
      </w:r>
      <w:r w:rsidR="00986154">
        <w:rPr>
          <w:lang w:eastAsia="en-AU"/>
        </w:rPr>
        <w:t>strategic</w:t>
      </w:r>
      <w:r>
        <w:rPr>
          <w:lang w:eastAsia="en-AU"/>
        </w:rPr>
        <w:t xml:space="preserve"> </w:t>
      </w:r>
      <w:r w:rsidR="00986154">
        <w:rPr>
          <w:lang w:eastAsia="en-AU"/>
        </w:rPr>
        <w:t>assessments.</w:t>
      </w:r>
      <w:r w:rsidR="00B052EF">
        <w:rPr>
          <w:lang w:eastAsia="en-AU"/>
        </w:rPr>
        <w:t xml:space="preserve"> </w:t>
      </w:r>
      <w:r w:rsidR="005408C0">
        <w:rPr>
          <w:lang w:eastAsia="en-AU"/>
        </w:rPr>
        <w:t>R</w:t>
      </w:r>
      <w:r w:rsidR="00986154">
        <w:rPr>
          <w:lang w:eastAsia="en-AU"/>
        </w:rPr>
        <w:t xml:space="preserve">ecent work has included: </w:t>
      </w:r>
    </w:p>
    <w:p w14:paraId="5D5E9715" w14:textId="3C5FC3B9" w:rsidR="008C2691" w:rsidRPr="004A19B7" w:rsidRDefault="00986154" w:rsidP="00465882">
      <w:pPr>
        <w:pStyle w:val="ListBullet2"/>
      </w:pPr>
      <w:r>
        <w:t xml:space="preserve">Hazard mapping </w:t>
      </w:r>
      <w:r w:rsidR="00DE38EC">
        <w:t xml:space="preserve"> </w:t>
      </w:r>
    </w:p>
    <w:p w14:paraId="7FCF474F" w14:textId="00598E68" w:rsidR="00986154" w:rsidRDefault="00986154" w:rsidP="00465882">
      <w:pPr>
        <w:pStyle w:val="ListBullet2"/>
      </w:pPr>
      <w:r>
        <w:t>V</w:t>
      </w:r>
      <w:r w:rsidRPr="00286930">
        <w:t>alues, uses and infrastructure</w:t>
      </w:r>
      <w:r w:rsidRPr="00986154">
        <w:t xml:space="preserve"> </w:t>
      </w:r>
      <w:r>
        <w:t>database</w:t>
      </w:r>
    </w:p>
    <w:p w14:paraId="21D0958D" w14:textId="0A64E911" w:rsidR="00986154" w:rsidRDefault="00986154" w:rsidP="00465882">
      <w:pPr>
        <w:pStyle w:val="ListBullet2"/>
      </w:pPr>
      <w:r>
        <w:t xml:space="preserve">Hazard exposure assessment </w:t>
      </w:r>
    </w:p>
    <w:p w14:paraId="63699E34" w14:textId="5DA54720" w:rsidR="00986154" w:rsidRDefault="00986154" w:rsidP="00465882">
      <w:pPr>
        <w:pStyle w:val="ListBullet2"/>
      </w:pPr>
      <w:r w:rsidRPr="00286930">
        <w:t xml:space="preserve">Vulnerability and risk  </w:t>
      </w:r>
    </w:p>
    <w:p w14:paraId="0769E492" w14:textId="77777777" w:rsidR="00986154" w:rsidRPr="004A19B7" w:rsidRDefault="00986154" w:rsidP="00465882">
      <w:pPr>
        <w:pStyle w:val="ListBullet2"/>
        <w:rPr>
          <w:color w:val="494847"/>
        </w:rPr>
      </w:pPr>
      <w:r w:rsidRPr="00286930">
        <w:t>Economics</w:t>
      </w:r>
      <w:r w:rsidRPr="004A19B7">
        <w:t xml:space="preserve"> </w:t>
      </w:r>
      <w:r>
        <w:t xml:space="preserve">assessment </w:t>
      </w:r>
    </w:p>
    <w:p w14:paraId="7B397930" w14:textId="2BAE52AB" w:rsidR="00A641A4" w:rsidRPr="00286930" w:rsidRDefault="00A641A4" w:rsidP="00465882">
      <w:pPr>
        <w:pStyle w:val="ListBullet2"/>
      </w:pPr>
      <w:r>
        <w:t xml:space="preserve">Adaptation option development </w:t>
      </w:r>
    </w:p>
    <w:p w14:paraId="277A2E18" w14:textId="77777777" w:rsidR="00986154" w:rsidRPr="00286930" w:rsidRDefault="00986154" w:rsidP="004A19B7">
      <w:pPr>
        <w:pStyle w:val="Heading3"/>
      </w:pPr>
      <w:r>
        <w:t xml:space="preserve">Hazard mapping  </w:t>
      </w:r>
    </w:p>
    <w:p w14:paraId="230DAA8A" w14:textId="3E07227D" w:rsidR="00F406BF" w:rsidRDefault="006255D9" w:rsidP="0049274C">
      <w:pPr>
        <w:pStyle w:val="BodyText"/>
        <w:rPr>
          <w:lang w:eastAsia="en-AU"/>
        </w:rPr>
      </w:pPr>
      <w:r w:rsidRPr="004A19B7">
        <w:rPr>
          <w:lang w:eastAsia="en-AU"/>
        </w:rPr>
        <w:t xml:space="preserve">Estimated as “coastal hazard extents”, </w:t>
      </w:r>
      <w:r w:rsidR="008132D8" w:rsidRPr="007950D5">
        <w:rPr>
          <w:lang w:eastAsia="en-AU"/>
        </w:rPr>
        <w:t>mapp</w:t>
      </w:r>
      <w:r w:rsidR="008132D8">
        <w:rPr>
          <w:lang w:eastAsia="en-AU"/>
        </w:rPr>
        <w:t xml:space="preserve">ing </w:t>
      </w:r>
      <w:r w:rsidRPr="004A19B7">
        <w:rPr>
          <w:lang w:eastAsia="en-AU"/>
        </w:rPr>
        <w:t xml:space="preserve">the </w:t>
      </w:r>
      <w:r w:rsidR="00C406F8">
        <w:rPr>
          <w:lang w:eastAsia="en-AU"/>
        </w:rPr>
        <w:t>CHA</w:t>
      </w:r>
      <w:r w:rsidR="00C406F8" w:rsidRPr="00694E01">
        <w:rPr>
          <w:lang w:eastAsia="en-AU"/>
        </w:rPr>
        <w:t xml:space="preserve"> </w:t>
      </w:r>
      <w:r w:rsidRPr="004A19B7">
        <w:rPr>
          <w:lang w:eastAsia="en-AU"/>
        </w:rPr>
        <w:t>modelling results indicate</w:t>
      </w:r>
      <w:r w:rsidR="00953F0D">
        <w:rPr>
          <w:lang w:eastAsia="en-AU"/>
        </w:rPr>
        <w:t>s</w:t>
      </w:r>
      <w:r w:rsidRPr="004A19B7">
        <w:rPr>
          <w:lang w:eastAsia="en-AU"/>
        </w:rPr>
        <w:t xml:space="preserve"> areas along</w:t>
      </w:r>
      <w:r w:rsidR="00BD7CA8">
        <w:rPr>
          <w:lang w:eastAsia="en-AU"/>
        </w:rPr>
        <w:t xml:space="preserve"> the</w:t>
      </w:r>
      <w:r w:rsidRPr="004A19B7">
        <w:rPr>
          <w:lang w:eastAsia="en-AU"/>
        </w:rPr>
        <w:t xml:space="preserve"> </w:t>
      </w:r>
      <w:proofErr w:type="gramStart"/>
      <w:r w:rsidRPr="004A19B7">
        <w:rPr>
          <w:lang w:eastAsia="en-AU"/>
        </w:rPr>
        <w:t>Cape to Cape</w:t>
      </w:r>
      <w:proofErr w:type="gramEnd"/>
      <w:r w:rsidRPr="004A19B7">
        <w:rPr>
          <w:lang w:eastAsia="en-AU"/>
        </w:rPr>
        <w:t xml:space="preserve"> coastline</w:t>
      </w:r>
      <w:r w:rsidR="009C3849">
        <w:rPr>
          <w:lang w:eastAsia="en-AU"/>
        </w:rPr>
        <w:t>s</w:t>
      </w:r>
      <w:r w:rsidRPr="004A19B7">
        <w:rPr>
          <w:lang w:eastAsia="en-AU"/>
        </w:rPr>
        <w:t xml:space="preserve"> that may be exposed to inundation</w:t>
      </w:r>
      <w:r w:rsidR="001940EC">
        <w:rPr>
          <w:lang w:eastAsia="en-AU"/>
        </w:rPr>
        <w:t xml:space="preserve"> (flooding)</w:t>
      </w:r>
      <w:r w:rsidRPr="004A19B7">
        <w:rPr>
          <w:lang w:eastAsia="en-AU"/>
        </w:rPr>
        <w:t>, erosion</w:t>
      </w:r>
      <w:r w:rsidR="001940EC">
        <w:rPr>
          <w:lang w:eastAsia="en-AU"/>
        </w:rPr>
        <w:t xml:space="preserve"> (sand loss)</w:t>
      </w:r>
      <w:r w:rsidRPr="004A19B7">
        <w:rPr>
          <w:lang w:eastAsia="en-AU"/>
        </w:rPr>
        <w:t xml:space="preserve"> or sea level rise.</w:t>
      </w:r>
    </w:p>
    <w:p w14:paraId="295218BB" w14:textId="43282C46" w:rsidR="006255D9" w:rsidRDefault="00694E01" w:rsidP="0049274C">
      <w:pPr>
        <w:pStyle w:val="BodyText"/>
      </w:pPr>
      <w:r>
        <w:rPr>
          <w:lang w:eastAsia="en-AU"/>
        </w:rPr>
        <w:t>Many</w:t>
      </w:r>
      <w:r w:rsidR="003E3263">
        <w:rPr>
          <w:lang w:eastAsia="en-AU"/>
        </w:rPr>
        <w:t xml:space="preserve"> </w:t>
      </w:r>
      <w:r w:rsidR="00825088">
        <w:rPr>
          <w:lang w:eastAsia="en-AU"/>
        </w:rPr>
        <w:t>map</w:t>
      </w:r>
      <w:r w:rsidR="00E65B40">
        <w:rPr>
          <w:lang w:eastAsia="en-AU"/>
        </w:rPr>
        <w:t xml:space="preserve">s have been produced by the </w:t>
      </w:r>
      <w:r w:rsidR="006207C4">
        <w:rPr>
          <w:lang w:eastAsia="en-AU"/>
        </w:rPr>
        <w:t>project team,</w:t>
      </w:r>
      <w:r>
        <w:rPr>
          <w:lang w:eastAsia="en-AU"/>
        </w:rPr>
        <w:t xml:space="preserve"> </w:t>
      </w:r>
      <w:r w:rsidR="00E95063">
        <w:rPr>
          <w:lang w:eastAsia="en-AU"/>
        </w:rPr>
        <w:t xml:space="preserve">showing </w:t>
      </w:r>
      <w:r w:rsidR="009138FD">
        <w:rPr>
          <w:lang w:eastAsia="en-AU"/>
        </w:rPr>
        <w:t xml:space="preserve">combinations of </w:t>
      </w:r>
      <w:r w:rsidR="00065E8C">
        <w:rPr>
          <w:lang w:eastAsia="en-AU"/>
        </w:rPr>
        <w:t xml:space="preserve">the </w:t>
      </w:r>
      <w:r>
        <w:rPr>
          <w:lang w:eastAsia="en-AU"/>
        </w:rPr>
        <w:t>different hazard types, storm events and timeframes. This helps to</w:t>
      </w:r>
      <w:r w:rsidR="006207C4">
        <w:rPr>
          <w:lang w:eastAsia="en-AU"/>
        </w:rPr>
        <w:t xml:space="preserve"> highlight how hazards and exposure varies for </w:t>
      </w:r>
      <w:r>
        <w:rPr>
          <w:lang w:eastAsia="en-AU"/>
        </w:rPr>
        <w:t>each</w:t>
      </w:r>
      <w:r w:rsidR="006207C4">
        <w:rPr>
          <w:lang w:eastAsia="en-AU"/>
        </w:rPr>
        <w:t xml:space="preserve"> hazard type, </w:t>
      </w:r>
      <w:r w:rsidR="008132D8">
        <w:rPr>
          <w:lang w:eastAsia="en-AU"/>
        </w:rPr>
        <w:t xml:space="preserve">storm </w:t>
      </w:r>
      <w:r w:rsidR="006207C4">
        <w:rPr>
          <w:lang w:eastAsia="en-AU"/>
        </w:rPr>
        <w:t xml:space="preserve">events, climate conditions and over different timeframes. </w:t>
      </w:r>
      <w:r w:rsidR="00D14125">
        <w:t>T</w:t>
      </w:r>
      <w:r w:rsidR="001B6EDC">
        <w:t>his spatial understanding</w:t>
      </w:r>
      <w:r w:rsidR="00E95063">
        <w:t xml:space="preserve"> </w:t>
      </w:r>
      <w:r w:rsidR="00BC1A75">
        <w:t>inform</w:t>
      </w:r>
      <w:r w:rsidR="00D14125">
        <w:t>s</w:t>
      </w:r>
      <w:r w:rsidR="00BC1A75">
        <w:t xml:space="preserve"> our understanding </w:t>
      </w:r>
      <w:r w:rsidR="00465882">
        <w:t xml:space="preserve">of </w:t>
      </w:r>
      <w:r w:rsidR="00BC1A75">
        <w:t xml:space="preserve">exposure, </w:t>
      </w:r>
      <w:proofErr w:type="gramStart"/>
      <w:r w:rsidR="00BC1A75">
        <w:t>vulnerability</w:t>
      </w:r>
      <w:proofErr w:type="gramEnd"/>
      <w:r w:rsidR="00BC1A75">
        <w:t xml:space="preserve"> and risk. </w:t>
      </w:r>
    </w:p>
    <w:p w14:paraId="69D8DBB6" w14:textId="44738F94" w:rsidR="00B052EF" w:rsidRDefault="0085450B" w:rsidP="0049274C">
      <w:pPr>
        <w:pStyle w:val="BodyText"/>
      </w:pPr>
      <w:r>
        <w:t xml:space="preserve">These maps are an excellent way to communicate some of the CHA outcomes with the </w:t>
      </w:r>
      <w:proofErr w:type="gramStart"/>
      <w:r>
        <w:t>Cape to Cape</w:t>
      </w:r>
      <w:proofErr w:type="gramEnd"/>
      <w:r>
        <w:t xml:space="preserve"> community</w:t>
      </w:r>
      <w:r w:rsidR="00B052EF">
        <w:t>.</w:t>
      </w:r>
    </w:p>
    <w:p w14:paraId="3CC0BE60" w14:textId="77777777" w:rsidR="003744C5" w:rsidRDefault="003744C5" w:rsidP="003744C5">
      <w:pPr>
        <w:pStyle w:val="BodyText"/>
        <w:spacing w:before="0" w:after="0"/>
      </w:pPr>
    </w:p>
    <w:tbl>
      <w:tblPr>
        <w:tblStyle w:val="GridTable4-Accent2"/>
        <w:tblW w:w="5000" w:type="pct"/>
        <w:jc w:val="center"/>
        <w:tblBorders>
          <w:top w:val="single" w:sz="4" w:space="0" w:color="66D1CB" w:themeColor="accent2"/>
          <w:left w:val="none" w:sz="0" w:space="0" w:color="auto"/>
          <w:bottom w:val="single" w:sz="4" w:space="0" w:color="66D1CB" w:themeColor="accent2"/>
          <w:right w:val="none" w:sz="0" w:space="0" w:color="auto"/>
          <w:insideH w:val="single" w:sz="4" w:space="0" w:color="66D1CB" w:themeColor="accent2"/>
          <w:insideV w:val="single" w:sz="4" w:space="0" w:color="66D1CB" w:themeColor="accent2"/>
        </w:tblBorders>
        <w:tblCellMar>
          <w:top w:w="28" w:type="dxa"/>
          <w:left w:w="0" w:type="dxa"/>
          <w:bottom w:w="28" w:type="dxa"/>
          <w:right w:w="0" w:type="dxa"/>
        </w:tblCellMar>
        <w:tblLook w:val="04A0" w:firstRow="1" w:lastRow="0" w:firstColumn="1" w:lastColumn="0" w:noHBand="0" w:noVBand="1"/>
      </w:tblPr>
      <w:tblGrid>
        <w:gridCol w:w="662"/>
        <w:gridCol w:w="4370"/>
      </w:tblGrid>
      <w:tr w:rsidR="0085450B" w:rsidRPr="002D5C6E" w14:paraId="6D77E2CB" w14:textId="77777777" w:rsidTr="4A652AE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0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8" w:type="pct"/>
            <w:tcBorders>
              <w:left w:val="nil"/>
            </w:tcBorders>
            <w:shd w:val="clear" w:color="auto" w:fill="E0F5F4" w:themeFill="accent2" w:themeFillTint="33"/>
          </w:tcPr>
          <w:p w14:paraId="7DECB11A" w14:textId="00873EA1" w:rsidR="0085450B" w:rsidRPr="00A43BDB" w:rsidRDefault="0085450B" w:rsidP="00286930">
            <w:pPr>
              <w:pStyle w:val="TableHeadingLeft"/>
              <w:ind w:left="0" w:firstLine="57"/>
              <w:jc w:val="center"/>
              <w:rPr>
                <w:b/>
                <w:bCs w:val="0"/>
                <w:color w:val="auto"/>
              </w:rPr>
            </w:pPr>
            <w:r>
              <w:rPr>
                <w:noProof/>
                <w:color w:val="auto"/>
              </w:rPr>
              <w:drawing>
                <wp:inline distT="0" distB="0" distL="0" distR="0" wp14:anchorId="2B448713" wp14:editId="7EFEAB28">
                  <wp:extent cx="276225" cy="276225"/>
                  <wp:effectExtent l="0" t="0" r="9525" b="0"/>
                  <wp:docPr id="35" name="Graphic 35" descr="Eyes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Graphic 35" descr="Eyes with solid fill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225" cy="27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42" w:type="pct"/>
            <w:tcBorders>
              <w:right w:val="nil"/>
            </w:tcBorders>
            <w:shd w:val="clear" w:color="auto" w:fill="E0F5F4" w:themeFill="accent2" w:themeFillTint="33"/>
          </w:tcPr>
          <w:p w14:paraId="7C532C20" w14:textId="7A072CA8" w:rsidR="0085450B" w:rsidRPr="000913EC" w:rsidRDefault="0085450B" w:rsidP="00286930">
            <w:pPr>
              <w:pStyle w:val="BodyTex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0913EC">
              <w:rPr>
                <w:b w:val="0"/>
                <w:bCs w:val="0"/>
                <w:color w:val="auto"/>
              </w:rPr>
              <w:t xml:space="preserve">Some of these maps are now available to view on the </w:t>
            </w:r>
            <w:proofErr w:type="gramStart"/>
            <w:r w:rsidRPr="000913EC">
              <w:rPr>
                <w:color w:val="auto"/>
              </w:rPr>
              <w:t>Cape to Cape</w:t>
            </w:r>
            <w:proofErr w:type="gramEnd"/>
            <w:r w:rsidR="002334B7" w:rsidRPr="000913EC">
              <w:rPr>
                <w:color w:val="auto"/>
              </w:rPr>
              <w:t xml:space="preserve"> Resilience P</w:t>
            </w:r>
            <w:r w:rsidRPr="000913EC">
              <w:rPr>
                <w:color w:val="auto"/>
              </w:rPr>
              <w:t xml:space="preserve">roject </w:t>
            </w:r>
            <w:r w:rsidRPr="000913EC">
              <w:rPr>
                <w:b w:val="0"/>
                <w:bCs w:val="0"/>
                <w:color w:val="auto"/>
              </w:rPr>
              <w:t>website</w:t>
            </w:r>
          </w:p>
          <w:p w14:paraId="72B006DA" w14:textId="3F337A69" w:rsidR="00335BD6" w:rsidRDefault="00EE60E5" w:rsidP="00286930">
            <w:pPr>
              <w:pStyle w:val="BodyTex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hyperlink r:id="rId21" w:history="1">
              <w:r w:rsidR="00335BD6" w:rsidRPr="00FF5B15">
                <w:rPr>
                  <w:rStyle w:val="Hyperlink"/>
                </w:rPr>
                <w:t>engage.vic.gov.au/cape-cape-resilience-project</w:t>
              </w:r>
            </w:hyperlink>
          </w:p>
          <w:p w14:paraId="1DD0C73B" w14:textId="2605AC5D" w:rsidR="009138FD" w:rsidRPr="000913EC" w:rsidRDefault="00BF5140" w:rsidP="00286930">
            <w:pPr>
              <w:pStyle w:val="BodyTex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color w:val="auto"/>
              </w:rPr>
            </w:pPr>
            <w:r w:rsidRPr="4A652AE8">
              <w:rPr>
                <w:b w:val="0"/>
                <w:bCs w:val="0"/>
                <w:color w:val="auto"/>
              </w:rPr>
              <w:t xml:space="preserve">Our </w:t>
            </w:r>
            <w:r w:rsidRPr="4A652AE8">
              <w:rPr>
                <w:color w:val="auto"/>
                <w:u w:val="single"/>
              </w:rPr>
              <w:t>Hazard Mapping Information Sheet</w:t>
            </w:r>
            <w:r w:rsidR="00D376F3" w:rsidRPr="4A652AE8">
              <w:rPr>
                <w:b w:val="0"/>
                <w:bCs w:val="0"/>
                <w:color w:val="auto"/>
              </w:rPr>
              <w:t>,</w:t>
            </w:r>
            <w:r w:rsidR="000913EC" w:rsidRPr="4A652AE8">
              <w:rPr>
                <w:b w:val="0"/>
                <w:bCs w:val="0"/>
                <w:color w:val="auto"/>
              </w:rPr>
              <w:t xml:space="preserve"> </w:t>
            </w:r>
            <w:r w:rsidRPr="4A652AE8">
              <w:rPr>
                <w:b w:val="0"/>
                <w:bCs w:val="0"/>
                <w:color w:val="auto"/>
              </w:rPr>
              <w:t>also on our website</w:t>
            </w:r>
            <w:r w:rsidR="000913EC" w:rsidRPr="4A652AE8">
              <w:rPr>
                <w:b w:val="0"/>
                <w:bCs w:val="0"/>
                <w:color w:val="auto"/>
              </w:rPr>
              <w:t xml:space="preserve">, explains more </w:t>
            </w:r>
            <w:r w:rsidR="00C33981" w:rsidRPr="4A652AE8">
              <w:rPr>
                <w:b w:val="0"/>
                <w:bCs w:val="0"/>
                <w:color w:val="auto"/>
              </w:rPr>
              <w:t>about the maps</w:t>
            </w:r>
            <w:r w:rsidR="00B85139" w:rsidRPr="4A652AE8">
              <w:rPr>
                <w:b w:val="0"/>
                <w:bCs w:val="0"/>
                <w:color w:val="auto"/>
              </w:rPr>
              <w:t xml:space="preserve"> and </w:t>
            </w:r>
            <w:r w:rsidRPr="4A652AE8">
              <w:rPr>
                <w:b w:val="0"/>
                <w:bCs w:val="0"/>
                <w:color w:val="auto"/>
              </w:rPr>
              <w:t>provide</w:t>
            </w:r>
            <w:r w:rsidR="00D376F3" w:rsidRPr="4A652AE8">
              <w:rPr>
                <w:b w:val="0"/>
                <w:bCs w:val="0"/>
                <w:color w:val="auto"/>
              </w:rPr>
              <w:t>s you with</w:t>
            </w:r>
            <w:r w:rsidRPr="4A652AE8">
              <w:rPr>
                <w:b w:val="0"/>
                <w:bCs w:val="0"/>
                <w:color w:val="auto"/>
              </w:rPr>
              <w:t xml:space="preserve"> addition</w:t>
            </w:r>
            <w:r w:rsidR="000913EC" w:rsidRPr="4A652AE8">
              <w:rPr>
                <w:b w:val="0"/>
                <w:bCs w:val="0"/>
                <w:color w:val="auto"/>
              </w:rPr>
              <w:t>al</w:t>
            </w:r>
            <w:r w:rsidRPr="4A652AE8">
              <w:rPr>
                <w:b w:val="0"/>
                <w:bCs w:val="0"/>
                <w:color w:val="auto"/>
              </w:rPr>
              <w:t xml:space="preserve"> information </w:t>
            </w:r>
            <w:r w:rsidR="00D376F3" w:rsidRPr="4A652AE8">
              <w:rPr>
                <w:b w:val="0"/>
                <w:bCs w:val="0"/>
                <w:color w:val="auto"/>
              </w:rPr>
              <w:t xml:space="preserve">on the maps </w:t>
            </w:r>
            <w:r w:rsidR="00B85139" w:rsidRPr="4A652AE8">
              <w:rPr>
                <w:b w:val="0"/>
                <w:bCs w:val="0"/>
                <w:color w:val="auto"/>
              </w:rPr>
              <w:t>to better interpret of coastal hazard</w:t>
            </w:r>
            <w:r w:rsidR="00627A63" w:rsidRPr="4A652AE8">
              <w:rPr>
                <w:b w:val="0"/>
                <w:bCs w:val="0"/>
                <w:color w:val="auto"/>
              </w:rPr>
              <w:t>.</w:t>
            </w:r>
          </w:p>
        </w:tc>
      </w:tr>
    </w:tbl>
    <w:p w14:paraId="7F9688D8" w14:textId="48961E65" w:rsidR="009E24FF" w:rsidRDefault="00052C92" w:rsidP="0049274C">
      <w:pPr>
        <w:pStyle w:val="BodyText"/>
      </w:pPr>
      <w:r>
        <w:rPr>
          <w:noProof/>
        </w:rPr>
        <w:drawing>
          <wp:anchor distT="0" distB="0" distL="114300" distR="114300" simplePos="0" relativeHeight="251658244" behindDoc="0" locked="0" layoutInCell="1" allowOverlap="1" wp14:anchorId="3ABA6C4B" wp14:editId="5C3F3247">
            <wp:simplePos x="0" y="0"/>
            <wp:positionH relativeFrom="column">
              <wp:align>left</wp:align>
            </wp:positionH>
            <wp:positionV relativeFrom="page">
              <wp:posOffset>5487035</wp:posOffset>
            </wp:positionV>
            <wp:extent cx="2657475" cy="1878216"/>
            <wp:effectExtent l="0" t="0" r="0" b="8255"/>
            <wp:wrapSquare wrapText="bothSides"/>
            <wp:docPr id="27" name="Picture 27" descr="Map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Map&#10;&#10;Description automatically generated with medium confidence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7475" cy="18782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450B">
        <w:t xml:space="preserve"> </w:t>
      </w:r>
    </w:p>
    <w:p w14:paraId="4E539B7A" w14:textId="22CA5E73" w:rsidR="009E24FF" w:rsidRDefault="009E24FF" w:rsidP="0049274C">
      <w:pPr>
        <w:pStyle w:val="BodyText"/>
      </w:pPr>
    </w:p>
    <w:p w14:paraId="729622A9" w14:textId="05EF1753" w:rsidR="009E24FF" w:rsidRDefault="009E24FF" w:rsidP="0049274C">
      <w:pPr>
        <w:pStyle w:val="BodyText"/>
      </w:pPr>
    </w:p>
    <w:p w14:paraId="3DDF3F33" w14:textId="7A552FFD" w:rsidR="00A641A4" w:rsidRDefault="00A641A4" w:rsidP="0049274C">
      <w:pPr>
        <w:pStyle w:val="BodyText"/>
      </w:pPr>
    </w:p>
    <w:p w14:paraId="62611C7A" w14:textId="74203466" w:rsidR="00A641A4" w:rsidRDefault="00A641A4" w:rsidP="0049274C">
      <w:pPr>
        <w:pStyle w:val="BodyText"/>
      </w:pPr>
    </w:p>
    <w:p w14:paraId="6A02B96D" w14:textId="59FEB4BB" w:rsidR="00A641A4" w:rsidRDefault="00A641A4" w:rsidP="0049274C">
      <w:pPr>
        <w:pStyle w:val="BodyText"/>
      </w:pPr>
    </w:p>
    <w:p w14:paraId="0FEE286A" w14:textId="4B270444" w:rsidR="00A641A4" w:rsidRDefault="00A641A4" w:rsidP="0049274C">
      <w:pPr>
        <w:pStyle w:val="BodyText"/>
      </w:pPr>
    </w:p>
    <w:p w14:paraId="50FB8AC4" w14:textId="4184B8FA" w:rsidR="009E24FF" w:rsidRDefault="009E24FF" w:rsidP="0049274C">
      <w:pPr>
        <w:pStyle w:val="BodyText"/>
      </w:pPr>
    </w:p>
    <w:p w14:paraId="31D16F70" w14:textId="7E8C3DA3" w:rsidR="005D6A00" w:rsidRDefault="005D6A00" w:rsidP="005D6A00">
      <w:pPr>
        <w:pStyle w:val="BodyText"/>
        <w:rPr>
          <w:b/>
          <w:bCs/>
          <w:lang w:eastAsia="en-AU"/>
        </w:rPr>
      </w:pPr>
    </w:p>
    <w:p w14:paraId="57EF240B" w14:textId="01CF3578" w:rsidR="00A641A4" w:rsidRDefault="00052C92" w:rsidP="002E533A">
      <w:pPr>
        <w:pStyle w:val="BodyText"/>
        <w:rPr>
          <w:b/>
          <w:bCs/>
          <w:lang w:eastAsia="en-AU"/>
        </w:rPr>
      </w:pPr>
      <w:r>
        <w:rPr>
          <w:noProof/>
        </w:rPr>
        <w:drawing>
          <wp:anchor distT="0" distB="0" distL="114300" distR="114300" simplePos="0" relativeHeight="251658245" behindDoc="0" locked="0" layoutInCell="1" allowOverlap="1" wp14:anchorId="0AEA013E" wp14:editId="0542E2BC">
            <wp:simplePos x="0" y="0"/>
            <wp:positionH relativeFrom="column">
              <wp:align>left</wp:align>
            </wp:positionH>
            <wp:positionV relativeFrom="page">
              <wp:posOffset>7479030</wp:posOffset>
            </wp:positionV>
            <wp:extent cx="2682875" cy="1895475"/>
            <wp:effectExtent l="0" t="0" r="3175" b="9525"/>
            <wp:wrapSquare wrapText="bothSides"/>
            <wp:docPr id="26" name="Picture 26" descr="A picture containing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A picture containing char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2875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B8E575" w14:textId="0E6CDFB7" w:rsidR="00A641A4" w:rsidRDefault="00A641A4" w:rsidP="005D6A00">
      <w:pPr>
        <w:pStyle w:val="BodyText"/>
        <w:rPr>
          <w:b/>
          <w:bCs/>
          <w:lang w:eastAsia="en-AU"/>
        </w:rPr>
      </w:pPr>
    </w:p>
    <w:p w14:paraId="5E57F46D" w14:textId="77777777" w:rsidR="00A641A4" w:rsidRDefault="00A641A4" w:rsidP="005D6A00">
      <w:pPr>
        <w:pStyle w:val="BodyText"/>
        <w:rPr>
          <w:b/>
          <w:bCs/>
          <w:lang w:eastAsia="en-AU"/>
        </w:rPr>
      </w:pPr>
    </w:p>
    <w:p w14:paraId="594011B6" w14:textId="77777777" w:rsidR="00A641A4" w:rsidRDefault="00A641A4" w:rsidP="005D6A00">
      <w:pPr>
        <w:pStyle w:val="BodyText"/>
        <w:rPr>
          <w:b/>
          <w:bCs/>
          <w:lang w:eastAsia="en-AU"/>
        </w:rPr>
      </w:pPr>
    </w:p>
    <w:p w14:paraId="75743C73" w14:textId="77777777" w:rsidR="00A641A4" w:rsidRDefault="00A641A4" w:rsidP="005D6A00">
      <w:pPr>
        <w:pStyle w:val="BodyText"/>
        <w:rPr>
          <w:b/>
          <w:bCs/>
          <w:lang w:eastAsia="en-AU"/>
        </w:rPr>
      </w:pPr>
    </w:p>
    <w:p w14:paraId="564D4B56" w14:textId="77777777" w:rsidR="0026685D" w:rsidRDefault="0026685D" w:rsidP="008871DB">
      <w:pPr>
        <w:pStyle w:val="Heading3"/>
      </w:pPr>
    </w:p>
    <w:p w14:paraId="0CAC0D22" w14:textId="77777777" w:rsidR="0026685D" w:rsidRDefault="0026685D" w:rsidP="0026685D">
      <w:pPr>
        <w:pStyle w:val="BodyText"/>
        <w:rPr>
          <w:lang w:eastAsia="en-AU"/>
        </w:rPr>
      </w:pPr>
    </w:p>
    <w:p w14:paraId="6E0A83F6" w14:textId="2DA8DCB8" w:rsidR="0026685D" w:rsidRDefault="007F4F8F" w:rsidP="0026685D">
      <w:pPr>
        <w:pStyle w:val="BodyText"/>
        <w:rPr>
          <w:lang w:eastAsia="en-AU"/>
        </w:rPr>
      </w:pPr>
      <w:r>
        <w:rPr>
          <w:noProof/>
        </w:rPr>
        <w:lastRenderedPageBreak/>
        <w:drawing>
          <wp:inline distT="0" distB="0" distL="0" distR="0" wp14:anchorId="6F0AB538" wp14:editId="4F9F2B56">
            <wp:extent cx="1524000" cy="2390775"/>
            <wp:effectExtent l="0" t="0" r="0" b="9525"/>
            <wp:docPr id="16" name="Picture 16" descr="People walking on a trail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People walking on a trail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03" t="1" r="37102" b="238"/>
                    <a:stretch/>
                  </pic:blipFill>
                  <pic:spPr bwMode="auto">
                    <a:xfrm>
                      <a:off x="0" y="0"/>
                      <a:ext cx="1524000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05DBD">
        <w:rPr>
          <w:noProof/>
        </w:rPr>
        <w:drawing>
          <wp:inline distT="0" distB="0" distL="0" distR="0" wp14:anchorId="084760B7" wp14:editId="2E8B72BC">
            <wp:extent cx="1495425" cy="2390775"/>
            <wp:effectExtent l="0" t="0" r="9525" b="9525"/>
            <wp:docPr id="17" name="Picture 17" descr="A dock with a city in the backgroun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A dock with a city in the background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107" t="-1" r="23092" b="239"/>
                    <a:stretch/>
                  </pic:blipFill>
                  <pic:spPr bwMode="auto">
                    <a:xfrm>
                      <a:off x="0" y="0"/>
                      <a:ext cx="1495425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DACED2" w14:textId="4CAE5059" w:rsidR="005738C8" w:rsidRDefault="0026685D" w:rsidP="008871DB">
      <w:pPr>
        <w:pStyle w:val="Heading3"/>
      </w:pPr>
      <w:r>
        <w:t>V</w:t>
      </w:r>
      <w:r w:rsidR="007D0049" w:rsidRPr="004A19B7">
        <w:t>alues, uses and infrastructure</w:t>
      </w:r>
      <w:r w:rsidR="00986154">
        <w:t xml:space="preserve"> database</w:t>
      </w:r>
    </w:p>
    <w:p w14:paraId="28E1857A" w14:textId="62D6A287" w:rsidR="00D41091" w:rsidRDefault="00BE4607" w:rsidP="001A0B19">
      <w:pPr>
        <w:pStyle w:val="BodyText"/>
        <w:rPr>
          <w:lang w:eastAsia="en-AU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3" behindDoc="0" locked="0" layoutInCell="1" allowOverlap="1" wp14:anchorId="30D78820" wp14:editId="485E8564">
                <wp:simplePos x="0" y="0"/>
                <wp:positionH relativeFrom="column">
                  <wp:posOffset>-86995</wp:posOffset>
                </wp:positionH>
                <wp:positionV relativeFrom="paragraph">
                  <wp:posOffset>838250</wp:posOffset>
                </wp:positionV>
                <wp:extent cx="3195320" cy="1344295"/>
                <wp:effectExtent l="0" t="0" r="5080" b="8255"/>
                <wp:wrapSquare wrapText="bothSides"/>
                <wp:docPr id="30" name="Group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95320" cy="1344295"/>
                          <a:chOff x="0" y="0"/>
                          <a:chExt cx="3195320" cy="1344295"/>
                        </a:xfrm>
                      </wpg:grpSpPr>
                      <pic:pic xmlns:pic="http://schemas.openxmlformats.org/drawingml/2006/picture">
                        <pic:nvPicPr>
                          <pic:cNvPr id="28" name="Picture 28" descr="Graphical user interface, text, application, chat or text messag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5320" cy="6781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Picture 29" descr="Graphical user interface, text, application, chat or text messag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657225"/>
                            <a:ext cx="3195320" cy="6870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 xmlns:asvg="http://schemas.microsoft.com/office/drawing/2016/SVG/main">
            <w:pict>
              <v:group id="Group 30" style="position:absolute;margin-left:-6.85pt;margin-top:66pt;width:251.6pt;height:105.85pt;z-index:251658243" coordsize="31953,13442" o:spid="_x0000_s1026" w14:anchorId="303338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">
                <v:shapetype id="_x0000_t75" coordsize="21600,21600" filled="f" stroked="f" o:spt="75" o:preferrelative="t" path="m@4@5l@4@11@9@11@9@5xe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v:ext="edit" aspectratio="t"/>
                </v:shapetype>
                <v:shape id="Picture 28" style="position:absolute;width:31953;height:6781;visibility:visible;mso-wrap-style:square" alt="Graphical user interface, text, application, chat or text message&#10;&#10;Description automatically generated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">
                  <v:imagedata o:title="Graphical user interface, text, application, chat or text message&#10;&#10;Description automatically generated" r:id="rId29"/>
                </v:shape>
                <v:shape id="Picture 29" style="position:absolute;top:6572;width:31953;height:6870;visibility:visible;mso-wrap-style:square" alt="Graphical user interface, text, application, chat or text message&#10;&#10;Description automatically generated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">
                  <v:imagedata o:title="Graphical user interface, text, application, chat or text message&#10;&#10;Description automatically generated" r:id="rId30"/>
                </v:shape>
                <w10:wrap type="square"/>
              </v:group>
            </w:pict>
          </mc:Fallback>
        </mc:AlternateContent>
      </w:r>
      <w:r w:rsidR="00185AFB">
        <w:rPr>
          <w:lang w:eastAsia="en-AU"/>
        </w:rPr>
        <w:t xml:space="preserve">Building on the </w:t>
      </w:r>
      <w:r w:rsidR="00BC1A75">
        <w:rPr>
          <w:lang w:eastAsia="en-AU"/>
        </w:rPr>
        <w:t>Community Values Study, the Cultural Values Assessment an</w:t>
      </w:r>
      <w:r w:rsidR="00B2281D">
        <w:rPr>
          <w:lang w:eastAsia="en-AU"/>
        </w:rPr>
        <w:t>d the extensive data gathering und</w:t>
      </w:r>
      <w:r w:rsidR="00E57D32">
        <w:rPr>
          <w:lang w:eastAsia="en-AU"/>
        </w:rPr>
        <w:t>e</w:t>
      </w:r>
      <w:r w:rsidR="00B2281D">
        <w:rPr>
          <w:lang w:eastAsia="en-AU"/>
        </w:rPr>
        <w:t>rtak</w:t>
      </w:r>
      <w:r w:rsidR="00E57D32">
        <w:rPr>
          <w:lang w:eastAsia="en-AU"/>
        </w:rPr>
        <w:t xml:space="preserve">en </w:t>
      </w:r>
      <w:proofErr w:type="gramStart"/>
      <w:r w:rsidR="00E57D32">
        <w:rPr>
          <w:lang w:eastAsia="en-AU"/>
        </w:rPr>
        <w:t>early on in the</w:t>
      </w:r>
      <w:proofErr w:type="gramEnd"/>
      <w:r w:rsidR="00E57D32">
        <w:rPr>
          <w:lang w:eastAsia="en-AU"/>
        </w:rPr>
        <w:t xml:space="preserve"> project, </w:t>
      </w:r>
      <w:r w:rsidR="00510405">
        <w:rPr>
          <w:lang w:eastAsia="en-AU"/>
        </w:rPr>
        <w:t>w</w:t>
      </w:r>
      <w:r w:rsidR="003D29CC">
        <w:rPr>
          <w:lang w:eastAsia="en-AU"/>
        </w:rPr>
        <w:t xml:space="preserve">e have </w:t>
      </w:r>
      <w:r w:rsidR="00510405">
        <w:rPr>
          <w:lang w:eastAsia="en-AU"/>
        </w:rPr>
        <w:t xml:space="preserve">created </w:t>
      </w:r>
      <w:r w:rsidR="00D41091">
        <w:rPr>
          <w:lang w:eastAsia="en-AU"/>
        </w:rPr>
        <w:t xml:space="preserve">a spatial database of local </w:t>
      </w:r>
      <w:r w:rsidR="00510405">
        <w:rPr>
          <w:lang w:eastAsia="en-AU"/>
        </w:rPr>
        <w:t>values</w:t>
      </w:r>
      <w:r w:rsidR="009C30D7">
        <w:rPr>
          <w:lang w:eastAsia="en-AU"/>
        </w:rPr>
        <w:t>, uses and infrastructure.</w:t>
      </w:r>
      <w:r>
        <w:rPr>
          <w:lang w:eastAsia="en-AU"/>
        </w:rPr>
        <w:t xml:space="preserve"> This includes:</w:t>
      </w:r>
    </w:p>
    <w:p w14:paraId="736AB113" w14:textId="05E2A4BD" w:rsidR="00981BF1" w:rsidRDefault="00981BF1" w:rsidP="00981BF1">
      <w:pPr>
        <w:pStyle w:val="BodyText"/>
      </w:pPr>
    </w:p>
    <w:p w14:paraId="03E17434" w14:textId="022795D7" w:rsidR="00E838B5" w:rsidRDefault="0044398F" w:rsidP="004A19B7">
      <w:pPr>
        <w:pStyle w:val="Heading3"/>
      </w:pPr>
      <w:r>
        <w:t>Hazard e</w:t>
      </w:r>
      <w:r w:rsidR="00E838B5">
        <w:t xml:space="preserve">xposure </w:t>
      </w:r>
    </w:p>
    <w:p w14:paraId="00251746" w14:textId="75AA5AA4" w:rsidR="00254047" w:rsidRDefault="002317A7" w:rsidP="008D5ED7">
      <w:pPr>
        <w:autoSpaceDE w:val="0"/>
        <w:autoSpaceDN w:val="0"/>
        <w:adjustRightInd w:val="0"/>
        <w:spacing w:line="240" w:lineRule="auto"/>
      </w:pPr>
      <w:r>
        <w:t>U</w:t>
      </w:r>
      <w:r w:rsidR="00254047">
        <w:t>s</w:t>
      </w:r>
      <w:r>
        <w:t>ing</w:t>
      </w:r>
      <w:r w:rsidR="00254047">
        <w:t xml:space="preserve"> the hazard extents and the spatial database of values, uses and infrastructure, </w:t>
      </w:r>
      <w:r>
        <w:t xml:space="preserve">we have </w:t>
      </w:r>
      <w:r w:rsidR="006E6B4D">
        <w:t>assessed what things</w:t>
      </w:r>
      <w:r w:rsidR="008F69E2">
        <w:t xml:space="preserve"> we have </w:t>
      </w:r>
      <w:r w:rsidR="006E6B4D">
        <w:t xml:space="preserve">located in the hazard areas </w:t>
      </w:r>
      <w:r w:rsidR="008F69E2">
        <w:t>that may</w:t>
      </w:r>
      <w:r w:rsidR="006E6B4D">
        <w:t xml:space="preserve"> potentially </w:t>
      </w:r>
      <w:r>
        <w:t>impacted by hazards.</w:t>
      </w:r>
      <w:r w:rsidR="003170E5">
        <w:t xml:space="preserve"> This assessment </w:t>
      </w:r>
      <w:r w:rsidR="001F1818">
        <w:t xml:space="preserve">has </w:t>
      </w:r>
      <w:r w:rsidR="009965A7">
        <w:t>calculate</w:t>
      </w:r>
      <w:r w:rsidR="001F1818">
        <w:t>d</w:t>
      </w:r>
      <w:r w:rsidR="009965A7">
        <w:t xml:space="preserve"> </w:t>
      </w:r>
      <w:r w:rsidR="0070681C">
        <w:t>lengths, areas and counts of values and assets</w:t>
      </w:r>
      <w:r w:rsidR="00FC2A94">
        <w:t xml:space="preserve"> that may be </w:t>
      </w:r>
      <w:r w:rsidR="0070681C">
        <w:t>expo</w:t>
      </w:r>
      <w:r w:rsidR="00FC2A94">
        <w:t>sed</w:t>
      </w:r>
      <w:r w:rsidR="009965A7">
        <w:t xml:space="preserve"> </w:t>
      </w:r>
      <w:r w:rsidR="00FC2A94">
        <w:t xml:space="preserve">to each </w:t>
      </w:r>
      <w:r w:rsidR="003170E5">
        <w:t>hazard</w:t>
      </w:r>
      <w:r w:rsidR="0070681C">
        <w:t xml:space="preserve"> event. </w:t>
      </w:r>
    </w:p>
    <w:p w14:paraId="577DBF52" w14:textId="251A1EAF" w:rsidR="000E39F5" w:rsidRDefault="005738C8" w:rsidP="008871DB">
      <w:pPr>
        <w:pStyle w:val="Heading3"/>
      </w:pPr>
      <w:r w:rsidRPr="004A19B7">
        <w:t xml:space="preserve">Vulnerability and risk </w:t>
      </w:r>
      <w:r w:rsidR="000E39F5" w:rsidRPr="004A19B7">
        <w:t xml:space="preserve"> </w:t>
      </w:r>
    </w:p>
    <w:p w14:paraId="62B404ED" w14:textId="1D025AC8" w:rsidR="007C08D5" w:rsidRDefault="006F5447" w:rsidP="004A19B7">
      <w:pPr>
        <w:pStyle w:val="BodyText"/>
        <w:rPr>
          <w:lang w:eastAsia="en-AU"/>
        </w:rPr>
      </w:pPr>
      <w:r>
        <w:rPr>
          <w:lang w:eastAsia="en-AU"/>
        </w:rPr>
        <w:t xml:space="preserve">Guided by </w:t>
      </w:r>
      <w:r w:rsidR="00D17E99">
        <w:rPr>
          <w:lang w:eastAsia="en-AU"/>
        </w:rPr>
        <w:t>our</w:t>
      </w:r>
      <w:r>
        <w:rPr>
          <w:lang w:eastAsia="en-AU"/>
        </w:rPr>
        <w:t xml:space="preserve"> tailored risk framework, w</w:t>
      </w:r>
      <w:r w:rsidR="0044398F">
        <w:rPr>
          <w:lang w:eastAsia="en-AU"/>
        </w:rPr>
        <w:t>e are using the results of the exposure analysis to inform the risk and vulnerability assessment</w:t>
      </w:r>
      <w:r w:rsidR="007C08D5">
        <w:rPr>
          <w:lang w:eastAsia="en-AU"/>
        </w:rPr>
        <w:t xml:space="preserve">. </w:t>
      </w:r>
      <w:r w:rsidR="00134BF0">
        <w:rPr>
          <w:lang w:eastAsia="en-AU"/>
        </w:rPr>
        <w:t>Our</w:t>
      </w:r>
      <w:r w:rsidR="00330949">
        <w:rPr>
          <w:lang w:eastAsia="en-AU"/>
        </w:rPr>
        <w:t xml:space="preserve"> </w:t>
      </w:r>
      <w:r w:rsidR="007C08D5">
        <w:t xml:space="preserve">analysis </w:t>
      </w:r>
      <w:r w:rsidR="007C08D5">
        <w:rPr>
          <w:rFonts w:ascii="Arial" w:hAnsi="Arial"/>
          <w:color w:val="363534"/>
        </w:rPr>
        <w:t xml:space="preserve">combines </w:t>
      </w:r>
      <w:r w:rsidR="007C08D5" w:rsidRPr="004A19B7">
        <w:rPr>
          <w:lang w:eastAsia="en-AU"/>
        </w:rPr>
        <w:t>likelihood of the coastal hazard (</w:t>
      </w:r>
      <w:proofErr w:type="gramStart"/>
      <w:r w:rsidR="007C08D5" w:rsidRPr="004A19B7">
        <w:rPr>
          <w:lang w:eastAsia="en-AU"/>
        </w:rPr>
        <w:t>i.e.</w:t>
      </w:r>
      <w:proofErr w:type="gramEnd"/>
      <w:r w:rsidR="007C08D5" w:rsidRPr="004A19B7">
        <w:rPr>
          <w:lang w:eastAsia="en-AU"/>
        </w:rPr>
        <w:t xml:space="preserve"> a hazard event) and the potential consequence to the value/use exposed to that hazard.</w:t>
      </w:r>
      <w:r w:rsidRPr="004A19B7">
        <w:rPr>
          <w:lang w:eastAsia="en-AU"/>
        </w:rPr>
        <w:t xml:space="preserve"> </w:t>
      </w:r>
      <w:r w:rsidR="00CC4304">
        <w:rPr>
          <w:lang w:eastAsia="en-AU"/>
        </w:rPr>
        <w:t>We</w:t>
      </w:r>
      <w:r w:rsidR="0091319E">
        <w:rPr>
          <w:lang w:eastAsia="en-AU"/>
        </w:rPr>
        <w:t xml:space="preserve"> will </w:t>
      </w:r>
      <w:r w:rsidR="00CC4304">
        <w:rPr>
          <w:lang w:eastAsia="en-AU"/>
        </w:rPr>
        <w:t xml:space="preserve">then </w:t>
      </w:r>
      <w:r w:rsidR="0091319E">
        <w:rPr>
          <w:lang w:eastAsia="en-AU"/>
        </w:rPr>
        <w:t>be able to q</w:t>
      </w:r>
      <w:r w:rsidRPr="004A19B7">
        <w:rPr>
          <w:lang w:eastAsia="en-AU"/>
        </w:rPr>
        <w:t>uantify risk</w:t>
      </w:r>
      <w:r w:rsidR="0091319E">
        <w:rPr>
          <w:lang w:eastAsia="en-AU"/>
        </w:rPr>
        <w:t>,</w:t>
      </w:r>
      <w:r w:rsidRPr="004A19B7">
        <w:rPr>
          <w:lang w:eastAsia="en-AU"/>
        </w:rPr>
        <w:t xml:space="preserve"> </w:t>
      </w:r>
      <w:r w:rsidR="00CC4304">
        <w:rPr>
          <w:lang w:eastAsia="en-AU"/>
        </w:rPr>
        <w:t xml:space="preserve">which will help us </w:t>
      </w:r>
      <w:r w:rsidRPr="004A19B7">
        <w:rPr>
          <w:lang w:eastAsia="en-AU"/>
        </w:rPr>
        <w:t>strategically prioritise and manage (mitigate) risk, through adaptation</w:t>
      </w:r>
      <w:r w:rsidR="0091319E">
        <w:rPr>
          <w:lang w:eastAsia="en-AU"/>
        </w:rPr>
        <w:t>.</w:t>
      </w:r>
      <w:r w:rsidRPr="004A19B7">
        <w:rPr>
          <w:lang w:eastAsia="en-AU"/>
        </w:rPr>
        <w:t xml:space="preserve"> </w:t>
      </w:r>
    </w:p>
    <w:p w14:paraId="1025834B" w14:textId="77777777" w:rsidR="00981BF1" w:rsidRDefault="00981BF1" w:rsidP="004A19B7">
      <w:pPr>
        <w:pStyle w:val="BodyText"/>
        <w:rPr>
          <w:lang w:eastAsia="en-AU"/>
        </w:rPr>
      </w:pPr>
    </w:p>
    <w:p w14:paraId="1ADF6A51" w14:textId="77777777" w:rsidR="00981BF1" w:rsidRDefault="00981BF1" w:rsidP="004A19B7">
      <w:pPr>
        <w:pStyle w:val="BodyText"/>
        <w:rPr>
          <w:lang w:eastAsia="en-AU"/>
        </w:rPr>
      </w:pPr>
    </w:p>
    <w:p w14:paraId="436BEA2D" w14:textId="77777777" w:rsidR="00981BF1" w:rsidRDefault="00981BF1" w:rsidP="004A19B7">
      <w:pPr>
        <w:pStyle w:val="BodyText"/>
        <w:rPr>
          <w:lang w:eastAsia="en-AU"/>
        </w:rPr>
      </w:pPr>
    </w:p>
    <w:p w14:paraId="2F2DDB74" w14:textId="76963785" w:rsidR="007C08D5" w:rsidRPr="004A19B7" w:rsidRDefault="00986154" w:rsidP="004A19B7">
      <w:pPr>
        <w:pStyle w:val="Heading3"/>
      </w:pPr>
      <w:r w:rsidRPr="004A19B7">
        <w:t>Economics</w:t>
      </w:r>
      <w:r w:rsidR="00CC4304" w:rsidRPr="004A19B7">
        <w:t xml:space="preserve"> </w:t>
      </w:r>
      <w:r>
        <w:t xml:space="preserve">assessment </w:t>
      </w:r>
    </w:p>
    <w:p w14:paraId="0EC81F4D" w14:textId="77777777" w:rsidR="00C80BED" w:rsidRDefault="00C71A8C">
      <w:pPr>
        <w:pStyle w:val="BodyText"/>
      </w:pPr>
      <w:r>
        <w:rPr>
          <w:lang w:eastAsia="en-AU"/>
        </w:rPr>
        <w:t>Our</w:t>
      </w:r>
      <w:r w:rsidR="002F2340">
        <w:rPr>
          <w:lang w:eastAsia="en-AU"/>
        </w:rPr>
        <w:t xml:space="preserve"> </w:t>
      </w:r>
      <w:r w:rsidR="00CC4304">
        <w:rPr>
          <w:lang w:eastAsia="en-AU"/>
        </w:rPr>
        <w:t xml:space="preserve">economic analysis is </w:t>
      </w:r>
      <w:r>
        <w:rPr>
          <w:lang w:eastAsia="en-AU"/>
        </w:rPr>
        <w:t xml:space="preserve">also </w:t>
      </w:r>
      <w:r w:rsidR="00CC4304">
        <w:rPr>
          <w:lang w:eastAsia="en-AU"/>
        </w:rPr>
        <w:t>using the exposure analysis to establish</w:t>
      </w:r>
      <w:r w:rsidR="002F2340">
        <w:rPr>
          <w:lang w:eastAsia="en-AU"/>
        </w:rPr>
        <w:t xml:space="preserve"> </w:t>
      </w:r>
      <w:r w:rsidR="00330949">
        <w:rPr>
          <w:lang w:eastAsia="en-AU"/>
        </w:rPr>
        <w:t>an</w:t>
      </w:r>
      <w:r w:rsidR="002F2340">
        <w:rPr>
          <w:lang w:eastAsia="en-AU"/>
        </w:rPr>
        <w:t xml:space="preserve"> </w:t>
      </w:r>
      <w:r w:rsidR="00330949">
        <w:rPr>
          <w:lang w:eastAsia="en-AU"/>
        </w:rPr>
        <w:t xml:space="preserve">economic </w:t>
      </w:r>
      <w:r w:rsidR="002B65B8">
        <w:rPr>
          <w:lang w:eastAsia="en-AU"/>
        </w:rPr>
        <w:t>“</w:t>
      </w:r>
      <w:r w:rsidR="00330949">
        <w:rPr>
          <w:lang w:eastAsia="en-AU"/>
        </w:rPr>
        <w:t>base case</w:t>
      </w:r>
      <w:r w:rsidR="002B65B8">
        <w:rPr>
          <w:lang w:eastAsia="en-AU"/>
        </w:rPr>
        <w:t>”</w:t>
      </w:r>
      <w:r w:rsidR="00330949">
        <w:rPr>
          <w:lang w:eastAsia="en-AU"/>
        </w:rPr>
        <w:t>.</w:t>
      </w:r>
      <w:r w:rsidR="003B223E">
        <w:rPr>
          <w:lang w:eastAsia="en-AU"/>
        </w:rPr>
        <w:t xml:space="preserve"> </w:t>
      </w:r>
      <w:r w:rsidR="005E5100">
        <w:t xml:space="preserve">This assessment </w:t>
      </w:r>
      <w:r w:rsidR="005E5100" w:rsidRPr="00B31B49">
        <w:t xml:space="preserve">can be used to </w:t>
      </w:r>
      <w:r w:rsidR="005E5100">
        <w:t>help</w:t>
      </w:r>
      <w:r w:rsidR="005E5100" w:rsidRPr="00B31B49">
        <w:t xml:space="preserve"> justify the case for adaptation</w:t>
      </w:r>
      <w:r w:rsidR="005E5100">
        <w:t>, p</w:t>
      </w:r>
      <w:r w:rsidR="00705EF6">
        <w:t>roviding an</w:t>
      </w:r>
      <w:r w:rsidR="00AA55CE" w:rsidRPr="004A19B7">
        <w:t xml:space="preserve"> u</w:t>
      </w:r>
      <w:r w:rsidR="00FE3C41" w:rsidRPr="004A19B7">
        <w:t>nderstand</w:t>
      </w:r>
      <w:r w:rsidR="00AA55CE" w:rsidRPr="004A19B7">
        <w:t>ing</w:t>
      </w:r>
      <w:r w:rsidR="00FE3C41" w:rsidRPr="004A19B7">
        <w:t xml:space="preserve"> </w:t>
      </w:r>
      <w:r w:rsidR="005E5100">
        <w:t xml:space="preserve">of </w:t>
      </w:r>
      <w:r w:rsidR="00FE3C41" w:rsidRPr="004A19B7">
        <w:t xml:space="preserve">potential </w:t>
      </w:r>
      <w:r w:rsidR="00B861F2" w:rsidRPr="004A19B7">
        <w:t xml:space="preserve">financial </w:t>
      </w:r>
      <w:r w:rsidR="00FE3C41" w:rsidRPr="004A19B7">
        <w:t>cost</w:t>
      </w:r>
      <w:r w:rsidR="005E5100">
        <w:t>s</w:t>
      </w:r>
      <w:r w:rsidR="00FE3C41" w:rsidRPr="004A19B7">
        <w:t xml:space="preserve"> of hazards </w:t>
      </w:r>
      <w:r w:rsidR="00B861F2" w:rsidRPr="004A19B7">
        <w:t>(</w:t>
      </w:r>
      <w:r w:rsidR="00B861F2" w:rsidRPr="00B31B49">
        <w:t xml:space="preserve">through damages and loss) </w:t>
      </w:r>
      <w:r w:rsidR="00FE3C41" w:rsidRPr="00B31B49">
        <w:t>without adaptation (intervention)</w:t>
      </w:r>
      <w:r w:rsidR="00C80BED">
        <w:t xml:space="preserve">. </w:t>
      </w:r>
    </w:p>
    <w:p w14:paraId="0B16CD58" w14:textId="5AB14FEC" w:rsidR="00FE6077" w:rsidRDefault="003B223E" w:rsidP="00AD4827">
      <w:pPr>
        <w:pStyle w:val="BodyText"/>
        <w:rPr>
          <w:lang w:eastAsia="en-AU"/>
        </w:rPr>
      </w:pPr>
      <w:r w:rsidRPr="000913EC">
        <w:t xml:space="preserve">Part of this work looks to </w:t>
      </w:r>
      <w:r w:rsidR="00297BA1" w:rsidRPr="000913EC">
        <w:t xml:space="preserve">explore the </w:t>
      </w:r>
      <w:r w:rsidR="00811A6B" w:rsidRPr="000913EC">
        <w:t>value o</w:t>
      </w:r>
      <w:r w:rsidR="00705EF6">
        <w:t>f</w:t>
      </w:r>
      <w:r w:rsidR="00811A6B" w:rsidRPr="000913EC">
        <w:t xml:space="preserve"> </w:t>
      </w:r>
      <w:r w:rsidR="00705EF6">
        <w:t>a</w:t>
      </w:r>
      <w:r w:rsidR="00811A6B" w:rsidRPr="000913EC">
        <w:t xml:space="preserve"> sandy</w:t>
      </w:r>
      <w:r w:rsidR="00705EF6">
        <w:t xml:space="preserve"> and accessible</w:t>
      </w:r>
      <w:r w:rsidR="00297BA1" w:rsidRPr="000913EC">
        <w:t xml:space="preserve"> Inverloch Surf Beach in </w:t>
      </w:r>
      <w:r w:rsidR="004A66A8" w:rsidRPr="000913EC">
        <w:t>driving tourism</w:t>
      </w:r>
      <w:r w:rsidR="00297BA1" w:rsidRPr="000913EC">
        <w:t xml:space="preserve"> </w:t>
      </w:r>
      <w:r w:rsidR="004A66A8" w:rsidRPr="000913EC">
        <w:t xml:space="preserve">and </w:t>
      </w:r>
      <w:r w:rsidR="00297BA1" w:rsidRPr="000913EC">
        <w:t>visitation</w:t>
      </w:r>
      <w:r w:rsidR="00D03940">
        <w:t>,</w:t>
      </w:r>
      <w:r w:rsidR="004A66A8" w:rsidRPr="000913EC">
        <w:t xml:space="preserve"> </w:t>
      </w:r>
      <w:r w:rsidR="00297BA1" w:rsidRPr="000913EC">
        <w:t xml:space="preserve">and its role in the </w:t>
      </w:r>
      <w:r w:rsidRPr="000913EC">
        <w:t>local economy.</w:t>
      </w:r>
      <w:r w:rsidRPr="000913EC">
        <w:rPr>
          <w:lang w:eastAsia="en-AU"/>
        </w:rPr>
        <w:t xml:space="preserve"> </w:t>
      </w:r>
    </w:p>
    <w:p w14:paraId="366FBA9E" w14:textId="6CEE0209" w:rsidR="00AE4743" w:rsidRDefault="00AE4743" w:rsidP="00AD4827">
      <w:pPr>
        <w:pStyle w:val="Heading2"/>
      </w:pPr>
      <w:r>
        <w:t xml:space="preserve">Engagement update </w:t>
      </w:r>
    </w:p>
    <w:p w14:paraId="6E9CD5B6" w14:textId="47102C0F" w:rsidR="00B043D6" w:rsidRDefault="00AC668B" w:rsidP="004106D1">
      <w:pPr>
        <w:autoSpaceDE w:val="0"/>
        <w:autoSpaceDN w:val="0"/>
        <w:adjustRightInd w:val="0"/>
        <w:spacing w:line="240" w:lineRule="auto"/>
      </w:pPr>
      <w:r w:rsidRPr="004A19B7">
        <w:t>In recent months</w:t>
      </w:r>
      <w:r w:rsidR="00DA7B9F">
        <w:t>,</w:t>
      </w:r>
      <w:r w:rsidRPr="004A19B7">
        <w:t xml:space="preserve"> we have </w:t>
      </w:r>
      <w:r w:rsidR="00356C23">
        <w:t>had a range</w:t>
      </w:r>
      <w:r w:rsidR="00B043D6">
        <w:t xml:space="preserve"> of</w:t>
      </w:r>
      <w:r w:rsidR="00356C23">
        <w:t xml:space="preserve"> workshops with our </w:t>
      </w:r>
      <w:r w:rsidR="00B043D6">
        <w:t>project</w:t>
      </w:r>
      <w:r w:rsidR="00356C23">
        <w:t xml:space="preserve"> working group </w:t>
      </w:r>
      <w:r w:rsidR="00B043D6">
        <w:t xml:space="preserve">(PWG) </w:t>
      </w:r>
      <w:r w:rsidR="00356C23">
        <w:t>and project control board (PCB)</w:t>
      </w:r>
      <w:r w:rsidR="00B043D6">
        <w:t>, as well as with various land and asset manager</w:t>
      </w:r>
      <w:r w:rsidR="004F73BE">
        <w:t>s</w:t>
      </w:r>
      <w:r w:rsidR="00B043D6">
        <w:t xml:space="preserve">, discussing key outcomes from the technical work. </w:t>
      </w:r>
    </w:p>
    <w:p w14:paraId="449AC6E1" w14:textId="77777777" w:rsidR="00B043D6" w:rsidRDefault="00B043D6" w:rsidP="004106D1">
      <w:pPr>
        <w:autoSpaceDE w:val="0"/>
        <w:autoSpaceDN w:val="0"/>
        <w:adjustRightInd w:val="0"/>
        <w:spacing w:line="240" w:lineRule="auto"/>
      </w:pPr>
    </w:p>
    <w:p w14:paraId="63B29B5C" w14:textId="10E99A90" w:rsidR="00920A0C" w:rsidRDefault="00CC1DBB">
      <w:pPr>
        <w:autoSpaceDE w:val="0"/>
        <w:autoSpaceDN w:val="0"/>
        <w:adjustRightInd w:val="0"/>
        <w:spacing w:line="240" w:lineRule="auto"/>
      </w:pPr>
      <w:r>
        <w:t>We</w:t>
      </w:r>
      <w:r w:rsidR="003D1EBB">
        <w:t>’</w:t>
      </w:r>
      <w:r>
        <w:t>ve also met</w:t>
      </w:r>
      <w:r w:rsidR="00B043D6">
        <w:t xml:space="preserve"> several times </w:t>
      </w:r>
      <w:r w:rsidR="00AC668B" w:rsidRPr="004A19B7">
        <w:t xml:space="preserve">with our </w:t>
      </w:r>
      <w:r w:rsidR="004106D1">
        <w:t>Stakeholder Reference Group</w:t>
      </w:r>
      <w:r w:rsidR="00920A0C">
        <w:t xml:space="preserve"> (SRG)</w:t>
      </w:r>
      <w:r w:rsidR="006B4D86">
        <w:t xml:space="preserve">, </w:t>
      </w:r>
      <w:r w:rsidR="00297236">
        <w:t>with workshop</w:t>
      </w:r>
      <w:r w:rsidR="00307943">
        <w:t>s</w:t>
      </w:r>
      <w:r w:rsidR="00297236">
        <w:t xml:space="preserve"> on</w:t>
      </w:r>
      <w:r w:rsidR="004106D1">
        <w:t xml:space="preserve">: </w:t>
      </w:r>
    </w:p>
    <w:p w14:paraId="332EF377" w14:textId="4E1B0DF2" w:rsidR="004106D1" w:rsidRPr="00920A0C" w:rsidRDefault="00297236" w:rsidP="00307943">
      <w:pPr>
        <w:pStyle w:val="ListBullet2"/>
      </w:pPr>
      <w:r w:rsidRPr="00920A0C">
        <w:t>Approach to r</w:t>
      </w:r>
      <w:r w:rsidR="004106D1" w:rsidRPr="00920A0C">
        <w:t>isk (virtually</w:t>
      </w:r>
      <w:r w:rsidR="00CC1DBB" w:rsidRPr="00920A0C">
        <w:t xml:space="preserve">, </w:t>
      </w:r>
      <w:r w:rsidR="004106D1" w:rsidRPr="00920A0C">
        <w:t>Dec 2021)</w:t>
      </w:r>
    </w:p>
    <w:p w14:paraId="2C9CA01B" w14:textId="433E6CA6" w:rsidR="00484F77" w:rsidRDefault="004106D1" w:rsidP="00307943">
      <w:pPr>
        <w:pStyle w:val="ListBullet2"/>
      </w:pPr>
      <w:r w:rsidRPr="00920A0C">
        <w:t xml:space="preserve">Exposure, </w:t>
      </w:r>
      <w:proofErr w:type="gramStart"/>
      <w:r w:rsidRPr="00920A0C">
        <w:t>risk</w:t>
      </w:r>
      <w:proofErr w:type="gramEnd"/>
      <w:r w:rsidRPr="00920A0C">
        <w:t xml:space="preserve"> and adaptation (</w:t>
      </w:r>
      <w:r w:rsidR="00CC1DBB" w:rsidRPr="00920A0C">
        <w:t>in-person</w:t>
      </w:r>
      <w:r w:rsidR="00356C23" w:rsidRPr="00920A0C">
        <w:t xml:space="preserve">, </w:t>
      </w:r>
      <w:r w:rsidR="00CC1DBB" w:rsidRPr="00920A0C">
        <w:t>M</w:t>
      </w:r>
      <w:r w:rsidRPr="00920A0C">
        <w:t>ar</w:t>
      </w:r>
      <w:r w:rsidR="00CC1DBB" w:rsidRPr="00920A0C">
        <w:t xml:space="preserve"> </w:t>
      </w:r>
      <w:r w:rsidRPr="00920A0C">
        <w:t>2022</w:t>
      </w:r>
      <w:r w:rsidR="00307943">
        <w:t>)</w:t>
      </w:r>
    </w:p>
    <w:p w14:paraId="094C8228" w14:textId="77777777" w:rsidR="00307943" w:rsidRDefault="00307943" w:rsidP="00307943">
      <w:pPr>
        <w:pStyle w:val="ListBullet2"/>
        <w:numPr>
          <w:ilvl w:val="0"/>
          <w:numId w:val="0"/>
        </w:numPr>
        <w:ind w:left="643" w:hanging="360"/>
      </w:pPr>
    </w:p>
    <w:p w14:paraId="0E0D77ED" w14:textId="54190B23" w:rsidR="004106D1" w:rsidRDefault="00484F77" w:rsidP="00AC668B">
      <w:pPr>
        <w:autoSpaceDE w:val="0"/>
        <w:autoSpaceDN w:val="0"/>
        <w:adjustRightInd w:val="0"/>
        <w:spacing w:line="240" w:lineRule="auto"/>
      </w:pPr>
      <w:r>
        <w:rPr>
          <w:noProof/>
        </w:rPr>
        <w:drawing>
          <wp:inline distT="0" distB="0" distL="0" distR="0" wp14:anchorId="79C20758" wp14:editId="413B3E32">
            <wp:extent cx="3195320" cy="1935480"/>
            <wp:effectExtent l="0" t="0" r="5080" b="7620"/>
            <wp:docPr id="25" name="Picture 25" descr="A person standing in front of a group of people sitting at a tab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A person standing in front of a group of people sitting at a table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31" r:link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5320" cy="193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A3D16E" w14:textId="0D38325A" w:rsidR="00D91B16" w:rsidRPr="00E73831" w:rsidRDefault="00920A0C" w:rsidP="00AC668B">
      <w:pPr>
        <w:autoSpaceDE w:val="0"/>
        <w:autoSpaceDN w:val="0"/>
        <w:adjustRightInd w:val="0"/>
        <w:spacing w:line="240" w:lineRule="auto"/>
        <w:rPr>
          <w:i/>
          <w:iCs/>
          <w:color w:val="888583" w:themeColor="text1" w:themeTint="99"/>
        </w:rPr>
      </w:pPr>
      <w:r w:rsidRPr="00E73831">
        <w:rPr>
          <w:i/>
          <w:iCs/>
          <w:color w:val="888583" w:themeColor="text1" w:themeTint="99"/>
        </w:rPr>
        <w:t xml:space="preserve">Recent SRG </w:t>
      </w:r>
      <w:r w:rsidR="00E73831" w:rsidRPr="00E73831">
        <w:rPr>
          <w:i/>
          <w:iCs/>
          <w:color w:val="888583" w:themeColor="text1" w:themeTint="99"/>
        </w:rPr>
        <w:t xml:space="preserve">workshop on exposure, </w:t>
      </w:r>
      <w:proofErr w:type="gramStart"/>
      <w:r w:rsidR="00E73831" w:rsidRPr="00E73831">
        <w:rPr>
          <w:i/>
          <w:iCs/>
          <w:color w:val="888583" w:themeColor="text1" w:themeTint="99"/>
        </w:rPr>
        <w:t>risk</w:t>
      </w:r>
      <w:proofErr w:type="gramEnd"/>
      <w:r w:rsidR="00E73831" w:rsidRPr="00E73831">
        <w:rPr>
          <w:i/>
          <w:iCs/>
          <w:color w:val="888583" w:themeColor="text1" w:themeTint="99"/>
        </w:rPr>
        <w:t xml:space="preserve"> and adaptation</w:t>
      </w:r>
    </w:p>
    <w:p w14:paraId="498FEB1F" w14:textId="77777777" w:rsidR="00920A0C" w:rsidRDefault="00920A0C" w:rsidP="00AC668B">
      <w:pPr>
        <w:autoSpaceDE w:val="0"/>
        <w:autoSpaceDN w:val="0"/>
        <w:adjustRightInd w:val="0"/>
        <w:spacing w:line="240" w:lineRule="auto"/>
      </w:pPr>
    </w:p>
    <w:p w14:paraId="59FD67C3" w14:textId="77777777" w:rsidR="00920A0C" w:rsidRDefault="00920A0C" w:rsidP="00AC668B">
      <w:pPr>
        <w:autoSpaceDE w:val="0"/>
        <w:autoSpaceDN w:val="0"/>
        <w:adjustRightInd w:val="0"/>
        <w:spacing w:line="240" w:lineRule="auto"/>
      </w:pPr>
    </w:p>
    <w:p w14:paraId="57678D5B" w14:textId="0440EB4F" w:rsidR="00484F77" w:rsidRDefault="00484F77" w:rsidP="00AC668B">
      <w:pPr>
        <w:autoSpaceDE w:val="0"/>
        <w:autoSpaceDN w:val="0"/>
        <w:adjustRightInd w:val="0"/>
        <w:spacing w:line="240" w:lineRule="auto"/>
      </w:pPr>
      <w:r>
        <w:t>Th</w:t>
      </w:r>
      <w:r w:rsidR="007714DC">
        <w:t>e</w:t>
      </w:r>
      <w:r>
        <w:t>s</w:t>
      </w:r>
      <w:r w:rsidR="007714DC">
        <w:t>e session</w:t>
      </w:r>
      <w:r w:rsidR="00FF7A09">
        <w:t>s</w:t>
      </w:r>
      <w:r w:rsidR="007714DC">
        <w:t xml:space="preserve"> have allowed us to share </w:t>
      </w:r>
      <w:r w:rsidR="00526723">
        <w:t>key project findings to date</w:t>
      </w:r>
      <w:r w:rsidR="0053180F">
        <w:t xml:space="preserve"> and </w:t>
      </w:r>
      <w:r w:rsidR="00FF7A09">
        <w:t xml:space="preserve">to </w:t>
      </w:r>
      <w:r w:rsidR="00526723">
        <w:t>discuss</w:t>
      </w:r>
      <w:r w:rsidR="0053180F">
        <w:t xml:space="preserve"> </w:t>
      </w:r>
      <w:r w:rsidR="00526723">
        <w:t>potential implications for the region</w:t>
      </w:r>
      <w:r w:rsidR="00F31191">
        <w:t>. Fe</w:t>
      </w:r>
      <w:r w:rsidR="00526723">
        <w:t>edback</w:t>
      </w:r>
      <w:r w:rsidR="007714DC">
        <w:t xml:space="preserve"> from our community representatives</w:t>
      </w:r>
      <w:r w:rsidR="00F31191">
        <w:t xml:space="preserve"> is </w:t>
      </w:r>
      <w:r w:rsidR="00FF7A09">
        <w:t xml:space="preserve">guiding </w:t>
      </w:r>
      <w:r w:rsidR="00F31191">
        <w:t xml:space="preserve">the </w:t>
      </w:r>
      <w:r w:rsidR="00FF7A09">
        <w:t xml:space="preserve">next </w:t>
      </w:r>
      <w:r w:rsidR="00F31191">
        <w:t xml:space="preserve">stages of </w:t>
      </w:r>
      <w:r w:rsidR="00A61063">
        <w:t xml:space="preserve">our </w:t>
      </w:r>
      <w:r w:rsidR="00F31191">
        <w:t>strategic thinking</w:t>
      </w:r>
      <w:r w:rsidR="00526723">
        <w:t>.</w:t>
      </w:r>
    </w:p>
    <w:p w14:paraId="37F6A194" w14:textId="77777777" w:rsidR="00981BF1" w:rsidRDefault="00981BF1" w:rsidP="00AC668B">
      <w:pPr>
        <w:autoSpaceDE w:val="0"/>
        <w:autoSpaceDN w:val="0"/>
        <w:adjustRightInd w:val="0"/>
        <w:spacing w:line="240" w:lineRule="auto"/>
      </w:pPr>
    </w:p>
    <w:p w14:paraId="4F20F7B4" w14:textId="77777777" w:rsidR="00981BF1" w:rsidRDefault="00981BF1" w:rsidP="00AC668B">
      <w:pPr>
        <w:autoSpaceDE w:val="0"/>
        <w:autoSpaceDN w:val="0"/>
        <w:adjustRightInd w:val="0"/>
        <w:spacing w:line="240" w:lineRule="auto"/>
      </w:pPr>
    </w:p>
    <w:p w14:paraId="22C2F79B" w14:textId="77777777" w:rsidR="00981BF1" w:rsidRDefault="00981BF1" w:rsidP="00AC668B">
      <w:pPr>
        <w:autoSpaceDE w:val="0"/>
        <w:autoSpaceDN w:val="0"/>
        <w:adjustRightInd w:val="0"/>
        <w:spacing w:line="240" w:lineRule="auto"/>
      </w:pPr>
    </w:p>
    <w:p w14:paraId="55304683" w14:textId="77777777" w:rsidR="00981BF1" w:rsidRDefault="00981BF1" w:rsidP="00AC668B">
      <w:pPr>
        <w:autoSpaceDE w:val="0"/>
        <w:autoSpaceDN w:val="0"/>
        <w:adjustRightInd w:val="0"/>
        <w:spacing w:line="240" w:lineRule="auto"/>
      </w:pPr>
    </w:p>
    <w:p w14:paraId="586C68AB" w14:textId="77777777" w:rsidR="00E73831" w:rsidRDefault="00E73831" w:rsidP="00AC668B">
      <w:pPr>
        <w:autoSpaceDE w:val="0"/>
        <w:autoSpaceDN w:val="0"/>
        <w:adjustRightInd w:val="0"/>
        <w:spacing w:line="240" w:lineRule="auto"/>
      </w:pPr>
    </w:p>
    <w:p w14:paraId="406299DC" w14:textId="77777777" w:rsidR="00E73831" w:rsidRDefault="00E73831" w:rsidP="00AC668B">
      <w:pPr>
        <w:autoSpaceDE w:val="0"/>
        <w:autoSpaceDN w:val="0"/>
        <w:adjustRightInd w:val="0"/>
        <w:spacing w:line="240" w:lineRule="auto"/>
      </w:pPr>
    </w:p>
    <w:p w14:paraId="0A871E34" w14:textId="77777777" w:rsidR="00981BF1" w:rsidRDefault="00981BF1" w:rsidP="00AC668B">
      <w:pPr>
        <w:autoSpaceDE w:val="0"/>
        <w:autoSpaceDN w:val="0"/>
        <w:adjustRightInd w:val="0"/>
        <w:spacing w:line="240" w:lineRule="auto"/>
      </w:pPr>
    </w:p>
    <w:p w14:paraId="48B722AA" w14:textId="74FB4EFB" w:rsidR="00D91B16" w:rsidRDefault="006B4D86" w:rsidP="006B4D86">
      <w:pPr>
        <w:pStyle w:val="Heading3"/>
      </w:pPr>
      <w:r>
        <w:lastRenderedPageBreak/>
        <w:t>Upcoming</w:t>
      </w:r>
      <w:r w:rsidR="00D91B16">
        <w:t xml:space="preserve"> </w:t>
      </w:r>
      <w:r>
        <w:t xml:space="preserve">community engagement </w:t>
      </w:r>
    </w:p>
    <w:p w14:paraId="1A677898" w14:textId="7A1F2733" w:rsidR="00183484" w:rsidRPr="00007D72" w:rsidRDefault="007D57DF" w:rsidP="00BB5B9C">
      <w:pPr>
        <w:pStyle w:val="BodyText"/>
        <w:rPr>
          <w:color w:val="auto"/>
        </w:rPr>
      </w:pPr>
      <w:r w:rsidRPr="00007D72">
        <w:rPr>
          <w:color w:val="auto"/>
        </w:rPr>
        <w:t xml:space="preserve">The community </w:t>
      </w:r>
      <w:r w:rsidR="0072314D" w:rsidRPr="00007D72">
        <w:rPr>
          <w:color w:val="auto"/>
        </w:rPr>
        <w:t xml:space="preserve">continue to have a </w:t>
      </w:r>
      <w:r w:rsidRPr="00007D72">
        <w:rPr>
          <w:color w:val="auto"/>
        </w:rPr>
        <w:t>role in</w:t>
      </w:r>
      <w:r w:rsidR="00AE07C1" w:rsidRPr="00007D72">
        <w:rPr>
          <w:color w:val="auto"/>
        </w:rPr>
        <w:t xml:space="preserve"> informing</w:t>
      </w:r>
      <w:r w:rsidRPr="00007D72">
        <w:rPr>
          <w:color w:val="auto"/>
        </w:rPr>
        <w:t xml:space="preserve"> </w:t>
      </w:r>
      <w:r w:rsidR="00743731" w:rsidRPr="00007D72">
        <w:rPr>
          <w:color w:val="auto"/>
        </w:rPr>
        <w:t>our adaptation approach, i</w:t>
      </w:r>
      <w:r w:rsidR="00133C92" w:rsidRPr="00007D72">
        <w:rPr>
          <w:color w:val="auto"/>
        </w:rPr>
        <w:t>ncluding</w:t>
      </w:r>
      <w:r w:rsidR="00743731" w:rsidRPr="00007D72">
        <w:rPr>
          <w:color w:val="auto"/>
        </w:rPr>
        <w:t xml:space="preserve"> </w:t>
      </w:r>
      <w:r w:rsidR="00C05DBD" w:rsidRPr="00007D72">
        <w:rPr>
          <w:color w:val="auto"/>
        </w:rPr>
        <w:t>adaptation ac</w:t>
      </w:r>
      <w:r w:rsidR="00012E4E" w:rsidRPr="00007D72">
        <w:rPr>
          <w:color w:val="auto"/>
        </w:rPr>
        <w:t>tions that we consider for</w:t>
      </w:r>
      <w:r w:rsidR="00136BEF" w:rsidRPr="00007D72">
        <w:rPr>
          <w:color w:val="auto"/>
        </w:rPr>
        <w:t xml:space="preserve"> </w:t>
      </w:r>
      <w:r w:rsidR="001939A5" w:rsidRPr="00007D72">
        <w:rPr>
          <w:color w:val="auto"/>
        </w:rPr>
        <w:t>managing hazard</w:t>
      </w:r>
      <w:r w:rsidR="00183484" w:rsidRPr="00007D72">
        <w:rPr>
          <w:color w:val="auto"/>
        </w:rPr>
        <w:t xml:space="preserve"> ri</w:t>
      </w:r>
      <w:r w:rsidR="001939A5" w:rsidRPr="00007D72">
        <w:rPr>
          <w:color w:val="auto"/>
        </w:rPr>
        <w:t>s</w:t>
      </w:r>
      <w:r w:rsidR="00183484" w:rsidRPr="00007D72">
        <w:rPr>
          <w:color w:val="auto"/>
        </w:rPr>
        <w:t>k</w:t>
      </w:r>
      <w:r w:rsidR="009F2D9D" w:rsidRPr="00007D72">
        <w:rPr>
          <w:color w:val="auto"/>
        </w:rPr>
        <w:t>.</w:t>
      </w:r>
      <w:r w:rsidRPr="00007D72">
        <w:rPr>
          <w:color w:val="auto"/>
        </w:rPr>
        <w:t xml:space="preserve"> </w:t>
      </w:r>
    </w:p>
    <w:p w14:paraId="3E0C6BBA" w14:textId="1B4D26EB" w:rsidR="00BB5B9C" w:rsidRDefault="002334B7" w:rsidP="00BB5B9C">
      <w:pPr>
        <w:pStyle w:val="BodyText"/>
        <w:rPr>
          <w:color w:val="auto"/>
        </w:rPr>
      </w:pPr>
      <w:r w:rsidRPr="00007D72">
        <w:rPr>
          <w:color w:val="auto"/>
        </w:rPr>
        <w:t xml:space="preserve">We have just launched our next round of online engagement </w:t>
      </w:r>
      <w:r w:rsidR="000C684B" w:rsidRPr="00007D72">
        <w:rPr>
          <w:color w:val="auto"/>
        </w:rPr>
        <w:t xml:space="preserve">the </w:t>
      </w:r>
      <w:proofErr w:type="gramStart"/>
      <w:r w:rsidR="000C684B" w:rsidRPr="00007D72">
        <w:rPr>
          <w:color w:val="auto"/>
        </w:rPr>
        <w:t>Cape to Cape</w:t>
      </w:r>
      <w:proofErr w:type="gramEnd"/>
      <w:r w:rsidR="000C684B" w:rsidRPr="00007D72">
        <w:rPr>
          <w:color w:val="auto"/>
        </w:rPr>
        <w:t xml:space="preserve"> Resilience Project website</w:t>
      </w:r>
      <w:r w:rsidR="007D394C" w:rsidRPr="00007D72">
        <w:rPr>
          <w:color w:val="auto"/>
        </w:rPr>
        <w:t>. We’re keen to hear you views, ideas</w:t>
      </w:r>
      <w:r w:rsidR="002A17B4" w:rsidRPr="00007D72">
        <w:rPr>
          <w:color w:val="auto"/>
        </w:rPr>
        <w:t xml:space="preserve">. </w:t>
      </w:r>
    </w:p>
    <w:p w14:paraId="79DABADE" w14:textId="77777777" w:rsidR="00052C92" w:rsidRPr="00052C92" w:rsidRDefault="00052C92" w:rsidP="00BB5B9C">
      <w:pPr>
        <w:pStyle w:val="BodyText"/>
        <w:rPr>
          <w:color w:val="auto"/>
        </w:rPr>
      </w:pPr>
    </w:p>
    <w:tbl>
      <w:tblPr>
        <w:tblStyle w:val="GridTable4-Accent2"/>
        <w:tblW w:w="5071" w:type="pct"/>
        <w:jc w:val="center"/>
        <w:tblBorders>
          <w:top w:val="single" w:sz="4" w:space="0" w:color="66D1CB" w:themeColor="accent2"/>
          <w:left w:val="none" w:sz="0" w:space="0" w:color="auto"/>
          <w:bottom w:val="single" w:sz="4" w:space="0" w:color="66D1CB" w:themeColor="accent2"/>
          <w:right w:val="none" w:sz="0" w:space="0" w:color="auto"/>
          <w:insideH w:val="single" w:sz="4" w:space="0" w:color="66D1CB" w:themeColor="accent2"/>
          <w:insideV w:val="single" w:sz="4" w:space="0" w:color="66D1CB" w:themeColor="accent2"/>
        </w:tblBorders>
        <w:tblLayout w:type="fixed"/>
        <w:tblCellMar>
          <w:top w:w="28" w:type="dxa"/>
          <w:left w:w="0" w:type="dxa"/>
          <w:bottom w:w="28" w:type="dxa"/>
          <w:right w:w="0" w:type="dxa"/>
        </w:tblCellMar>
        <w:tblLook w:val="04A0" w:firstRow="1" w:lastRow="0" w:firstColumn="1" w:lastColumn="0" w:noHBand="0" w:noVBand="1"/>
      </w:tblPr>
      <w:tblGrid>
        <w:gridCol w:w="709"/>
        <w:gridCol w:w="4394"/>
      </w:tblGrid>
      <w:tr w:rsidR="00C05DBD" w:rsidRPr="002D5C6E" w14:paraId="69768954" w14:textId="77777777" w:rsidTr="0094547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0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5" w:type="pct"/>
            <w:tcBorders>
              <w:left w:val="nil"/>
            </w:tcBorders>
            <w:shd w:val="clear" w:color="auto" w:fill="E0F5F4" w:themeFill="accent2" w:themeFillTint="33"/>
            <w:vAlign w:val="center"/>
          </w:tcPr>
          <w:p w14:paraId="61CB6F22" w14:textId="77777777" w:rsidR="00C05DBD" w:rsidRPr="00A43BDB" w:rsidRDefault="00C05DBD" w:rsidP="00D03DBD">
            <w:pPr>
              <w:pStyle w:val="TableHeadingLeft"/>
              <w:ind w:left="0" w:firstLine="57"/>
              <w:jc w:val="center"/>
              <w:rPr>
                <w:b/>
                <w:bCs w:val="0"/>
                <w:color w:val="auto"/>
              </w:rPr>
            </w:pPr>
            <w:r>
              <w:rPr>
                <w:noProof/>
              </w:rPr>
              <w:drawing>
                <wp:inline distT="0" distB="0" distL="0" distR="0" wp14:anchorId="037F3BCD" wp14:editId="4325EA9C">
                  <wp:extent cx="216000" cy="216000"/>
                  <wp:effectExtent l="0" t="0" r="0" b="0"/>
                  <wp:docPr id="36" name="Graphic 36" descr="Information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phic 42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05" w:type="pct"/>
            <w:tcBorders>
              <w:right w:val="nil"/>
            </w:tcBorders>
            <w:shd w:val="clear" w:color="auto" w:fill="E0F5F4" w:themeFill="accent2" w:themeFillTint="33"/>
          </w:tcPr>
          <w:p w14:paraId="547361AA" w14:textId="7D8D854D" w:rsidR="00C05DBD" w:rsidRPr="00C05DBD" w:rsidRDefault="00C05DBD" w:rsidP="00945470">
            <w:pPr>
              <w:pStyle w:val="BodyText"/>
              <w:spacing w:line="240" w:lineRule="atLeast"/>
              <w:ind w:right="146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color w:val="363534" w:themeColor="text1"/>
              </w:rPr>
            </w:pPr>
            <w:r w:rsidRPr="00C05DBD">
              <w:rPr>
                <w:b w:val="0"/>
                <w:bCs w:val="0"/>
                <w:color w:val="363534" w:themeColor="text1"/>
              </w:rPr>
              <w:t xml:space="preserve">Visit our Engage Victoria page at </w:t>
            </w:r>
            <w:hyperlink r:id="rId35" w:history="1">
              <w:r w:rsidRPr="00BB5B9C">
                <w:rPr>
                  <w:b w:val="0"/>
                  <w:bCs w:val="0"/>
                  <w:color w:val="363534" w:themeColor="text1"/>
                  <w:u w:val="single"/>
                </w:rPr>
                <w:t>engage.vic.gov.au/cape-cape-resilience-projec</w:t>
              </w:r>
            </w:hyperlink>
            <w:r w:rsidRPr="00BB5B9C">
              <w:rPr>
                <w:b w:val="0"/>
                <w:bCs w:val="0"/>
                <w:color w:val="363534" w:themeColor="text1"/>
                <w:u w:val="single"/>
              </w:rPr>
              <w:t>t</w:t>
            </w:r>
            <w:r w:rsidR="00BB5B9C" w:rsidRPr="00BB5B9C">
              <w:rPr>
                <w:b w:val="0"/>
                <w:bCs w:val="0"/>
                <w:color w:val="363534" w:themeColor="text1"/>
                <w:u w:val="single"/>
              </w:rPr>
              <w:t xml:space="preserve"> </w:t>
            </w:r>
          </w:p>
        </w:tc>
      </w:tr>
    </w:tbl>
    <w:p w14:paraId="42869CE8" w14:textId="2AE280A1" w:rsidR="002334B7" w:rsidRDefault="00735CFD" w:rsidP="00E123AF">
      <w:pPr>
        <w:pStyle w:val="BodyText"/>
        <w:spacing w:after="360"/>
      </w:pPr>
      <w:r>
        <w:br/>
      </w:r>
      <w:r w:rsidR="007D394C">
        <w:t>There are also maps</w:t>
      </w:r>
      <w:r w:rsidR="003B223E">
        <w:t xml:space="preserve">, </w:t>
      </w:r>
      <w:r w:rsidR="007D394C">
        <w:t>new factshee</w:t>
      </w:r>
      <w:r w:rsidR="00525B50">
        <w:t xml:space="preserve">ts, and summaries of some of the earlier technical work </w:t>
      </w:r>
    </w:p>
    <w:p w14:paraId="76459407" w14:textId="3C678734" w:rsidR="00D03DBD" w:rsidRPr="006C1130" w:rsidRDefault="00BF66D1" w:rsidP="00AC668B">
      <w:pPr>
        <w:pStyle w:val="BodyText"/>
        <w:spacing w:before="0" w:after="0"/>
        <w:rPr>
          <w:rFonts w:cs="Arial"/>
          <w:b/>
          <w:bCs/>
          <w:iCs/>
          <w:color w:val="auto"/>
          <w:kern w:val="20"/>
          <w:sz w:val="22"/>
          <w:szCs w:val="28"/>
          <w:lang w:eastAsia="en-AU"/>
        </w:rPr>
      </w:pPr>
      <w:r>
        <w:rPr>
          <w:noProof/>
        </w:rPr>
        <w:drawing>
          <wp:anchor distT="0" distB="0" distL="114300" distR="114300" simplePos="0" relativeHeight="251658246" behindDoc="0" locked="0" layoutInCell="1" allowOverlap="1" wp14:anchorId="3188C742" wp14:editId="01414802">
            <wp:simplePos x="0" y="0"/>
            <wp:positionH relativeFrom="page">
              <wp:posOffset>1304290</wp:posOffset>
            </wp:positionH>
            <wp:positionV relativeFrom="page">
              <wp:posOffset>5516880</wp:posOffset>
            </wp:positionV>
            <wp:extent cx="2149408" cy="1459992"/>
            <wp:effectExtent l="76200" t="95250" r="80010" b="102235"/>
            <wp:wrapNone/>
            <wp:docPr id="24" name="Picture 24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Text&#10;&#10;Description automatically generated with medium confidence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9408" cy="145999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472E">
        <w:rPr>
          <w:noProof/>
        </w:rPr>
        <w:drawing>
          <wp:inline distT="0" distB="0" distL="0" distR="0" wp14:anchorId="25AC34AA" wp14:editId="3C6D31DB">
            <wp:extent cx="2915926" cy="1440000"/>
            <wp:effectExtent l="95250" t="95250" r="74930" b="103505"/>
            <wp:docPr id="18" name="Picture 18" descr="Graphical user interface, text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Graphical user interface, text, website&#10;&#10;Description automatically generated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915926" cy="144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46A96C0" w14:textId="4D3B5BA7" w:rsidR="00E73831" w:rsidRPr="006C1130" w:rsidRDefault="00E73831" w:rsidP="00AC668B">
      <w:pPr>
        <w:pStyle w:val="BodyText"/>
        <w:spacing w:before="0" w:after="0"/>
        <w:rPr>
          <w:rFonts w:cs="Arial"/>
          <w:b/>
          <w:bCs/>
          <w:iCs/>
          <w:color w:val="auto"/>
          <w:kern w:val="20"/>
          <w:sz w:val="22"/>
          <w:szCs w:val="28"/>
          <w:lang w:eastAsia="en-AU"/>
        </w:rPr>
      </w:pPr>
    </w:p>
    <w:p w14:paraId="08B48242" w14:textId="17D0A295" w:rsidR="00E73831" w:rsidRDefault="00E73831" w:rsidP="00AC668B">
      <w:pPr>
        <w:pStyle w:val="BodyText"/>
        <w:spacing w:before="0" w:after="0"/>
        <w:rPr>
          <w:rFonts w:cs="Arial"/>
          <w:b/>
          <w:bCs/>
          <w:iCs/>
          <w:color w:val="auto"/>
          <w:kern w:val="20"/>
          <w:sz w:val="22"/>
          <w:szCs w:val="28"/>
          <w:lang w:eastAsia="en-AU"/>
        </w:rPr>
      </w:pPr>
    </w:p>
    <w:p w14:paraId="32A3EC32" w14:textId="661F0593" w:rsidR="00A86D18" w:rsidRDefault="00A86D18" w:rsidP="00AC668B">
      <w:pPr>
        <w:pStyle w:val="BodyText"/>
        <w:spacing w:before="0" w:after="0"/>
        <w:rPr>
          <w:rFonts w:cs="Arial"/>
          <w:b/>
          <w:bCs/>
          <w:iCs/>
          <w:color w:val="auto"/>
          <w:kern w:val="20"/>
          <w:sz w:val="22"/>
          <w:szCs w:val="28"/>
          <w:lang w:eastAsia="en-AU"/>
        </w:rPr>
      </w:pPr>
    </w:p>
    <w:p w14:paraId="3683A835" w14:textId="77777777" w:rsidR="00C05DBD" w:rsidRPr="006C1130" w:rsidRDefault="00C05DBD" w:rsidP="00AC668B">
      <w:pPr>
        <w:pStyle w:val="BodyText"/>
        <w:spacing w:before="0" w:after="0"/>
        <w:rPr>
          <w:rFonts w:cs="Arial"/>
          <w:b/>
          <w:bCs/>
          <w:iCs/>
          <w:color w:val="auto"/>
          <w:kern w:val="20"/>
          <w:sz w:val="22"/>
          <w:szCs w:val="28"/>
          <w:lang w:eastAsia="en-AU"/>
        </w:rPr>
      </w:pPr>
    </w:p>
    <w:p w14:paraId="57EDB6A8" w14:textId="15C4491C" w:rsidR="00AC668B" w:rsidRDefault="00AC668B" w:rsidP="00007D72">
      <w:pPr>
        <w:pStyle w:val="Heading2"/>
      </w:pPr>
      <w:r w:rsidRPr="00000125">
        <w:t>Next steps</w:t>
      </w:r>
      <w:r w:rsidRPr="00AE4743">
        <w:t xml:space="preserve"> </w:t>
      </w:r>
    </w:p>
    <w:p w14:paraId="64A87DB0" w14:textId="5D06657B" w:rsidR="00D96EF4" w:rsidRDefault="00D96EF4" w:rsidP="00D96EF4">
      <w:pPr>
        <w:pStyle w:val="BodyText"/>
        <w:spacing w:before="0" w:after="60"/>
      </w:pPr>
      <w:r>
        <w:t xml:space="preserve">As we complete different sections of the </w:t>
      </w:r>
      <w:r w:rsidRPr="004A19B7">
        <w:rPr>
          <w:lang w:eastAsia="en-AU"/>
        </w:rPr>
        <w:t xml:space="preserve">technical work, </w:t>
      </w:r>
      <w:r>
        <w:t>we are establishing a better understanding of hazards and risks. W</w:t>
      </w:r>
      <w:r w:rsidRPr="004A19B7">
        <w:rPr>
          <w:lang w:eastAsia="en-AU"/>
        </w:rPr>
        <w:t>e are</w:t>
      </w:r>
      <w:r>
        <w:rPr>
          <w:lang w:eastAsia="en-AU"/>
        </w:rPr>
        <w:t xml:space="preserve"> starting to </w:t>
      </w:r>
      <w:r w:rsidRPr="004A19B7">
        <w:rPr>
          <w:lang w:eastAsia="en-AU"/>
        </w:rPr>
        <w:t>bring</w:t>
      </w:r>
      <w:r>
        <w:rPr>
          <w:lang w:eastAsia="en-AU"/>
        </w:rPr>
        <w:t xml:space="preserve"> </w:t>
      </w:r>
      <w:r w:rsidRPr="004A19B7">
        <w:rPr>
          <w:lang w:eastAsia="en-AU"/>
        </w:rPr>
        <w:t>together</w:t>
      </w:r>
      <w:r>
        <w:rPr>
          <w:lang w:eastAsia="en-AU"/>
        </w:rPr>
        <w:t xml:space="preserve"> </w:t>
      </w:r>
      <w:r w:rsidRPr="004A19B7">
        <w:rPr>
          <w:lang w:eastAsia="en-AU"/>
        </w:rPr>
        <w:t>what we know</w:t>
      </w:r>
      <w:r>
        <w:rPr>
          <w:lang w:eastAsia="en-AU"/>
        </w:rPr>
        <w:t xml:space="preserve"> from all the</w:t>
      </w:r>
      <w:r w:rsidR="00DD6D95">
        <w:rPr>
          <w:lang w:eastAsia="en-AU"/>
        </w:rPr>
        <w:t xml:space="preserve"> </w:t>
      </w:r>
      <w:r>
        <w:rPr>
          <w:lang w:eastAsia="en-AU"/>
        </w:rPr>
        <w:t>work</w:t>
      </w:r>
      <w:r w:rsidR="00DD6D95">
        <w:rPr>
          <w:lang w:eastAsia="en-AU"/>
        </w:rPr>
        <w:t xml:space="preserve"> so far</w:t>
      </w:r>
      <w:r>
        <w:rPr>
          <w:lang w:eastAsia="en-AU"/>
        </w:rPr>
        <w:t xml:space="preserve">, and we’re now using it to start shaping up </w:t>
      </w:r>
      <w:r>
        <w:t xml:space="preserve">potential adaptation options. </w:t>
      </w:r>
    </w:p>
    <w:p w14:paraId="63838D7F" w14:textId="77777777" w:rsidR="00DD6D95" w:rsidRDefault="00DD6D95" w:rsidP="00D96EF4">
      <w:pPr>
        <w:pStyle w:val="BodyText"/>
        <w:spacing w:before="0" w:after="60"/>
      </w:pPr>
    </w:p>
    <w:tbl>
      <w:tblPr>
        <w:tblStyle w:val="GridTable4-Accent2"/>
        <w:tblW w:w="5071" w:type="pct"/>
        <w:jc w:val="center"/>
        <w:tblBorders>
          <w:top w:val="single" w:sz="4" w:space="0" w:color="66D1CB" w:themeColor="accent2"/>
          <w:left w:val="none" w:sz="0" w:space="0" w:color="auto"/>
          <w:bottom w:val="single" w:sz="4" w:space="0" w:color="66D1CB" w:themeColor="accent2"/>
          <w:right w:val="none" w:sz="0" w:space="0" w:color="auto"/>
          <w:insideH w:val="single" w:sz="4" w:space="0" w:color="66D1CB" w:themeColor="accent2"/>
          <w:insideV w:val="single" w:sz="4" w:space="0" w:color="66D1CB" w:themeColor="accent2"/>
        </w:tblBorders>
        <w:tblLayout w:type="fixed"/>
        <w:tblCellMar>
          <w:top w:w="28" w:type="dxa"/>
          <w:left w:w="0" w:type="dxa"/>
          <w:bottom w:w="28" w:type="dxa"/>
          <w:right w:w="0" w:type="dxa"/>
        </w:tblCellMar>
        <w:tblLook w:val="04A0" w:firstRow="1" w:lastRow="0" w:firstColumn="1" w:lastColumn="0" w:noHBand="0" w:noVBand="1"/>
      </w:tblPr>
      <w:tblGrid>
        <w:gridCol w:w="709"/>
        <w:gridCol w:w="4394"/>
      </w:tblGrid>
      <w:tr w:rsidR="00761E43" w:rsidRPr="002D5C6E" w14:paraId="642C7EB0" w14:textId="77777777" w:rsidTr="0094547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0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5" w:type="pct"/>
            <w:tcBorders>
              <w:left w:val="nil"/>
            </w:tcBorders>
            <w:shd w:val="clear" w:color="auto" w:fill="E0F5F4" w:themeFill="accent2" w:themeFillTint="33"/>
            <w:vAlign w:val="center"/>
          </w:tcPr>
          <w:p w14:paraId="14B90984" w14:textId="77777777" w:rsidR="00761E43" w:rsidRPr="00A43BDB" w:rsidRDefault="00761E43" w:rsidP="00945470">
            <w:pPr>
              <w:pStyle w:val="TableHeadingLeft"/>
              <w:ind w:left="0" w:firstLine="57"/>
              <w:rPr>
                <w:b/>
                <w:bCs w:val="0"/>
                <w:color w:val="auto"/>
              </w:rPr>
            </w:pPr>
            <w:r>
              <w:rPr>
                <w:noProof/>
              </w:rPr>
              <w:drawing>
                <wp:inline distT="0" distB="0" distL="0" distR="0" wp14:anchorId="1A04FF8E" wp14:editId="4CCCA75A">
                  <wp:extent cx="216000" cy="216000"/>
                  <wp:effectExtent l="0" t="0" r="0" b="0"/>
                  <wp:docPr id="42" name="Graphic 42" descr="Information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phic 42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05" w:type="pct"/>
            <w:tcBorders>
              <w:right w:val="nil"/>
            </w:tcBorders>
            <w:shd w:val="clear" w:color="auto" w:fill="E0F5F4" w:themeFill="accent2" w:themeFillTint="33"/>
          </w:tcPr>
          <w:p w14:paraId="19AEDBA1" w14:textId="79974805" w:rsidR="00761E43" w:rsidRPr="00C05DBD" w:rsidRDefault="00761E43" w:rsidP="00945470">
            <w:pPr>
              <w:pStyle w:val="BodyText"/>
              <w:spacing w:line="240" w:lineRule="atLeast"/>
              <w:ind w:right="146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color w:val="363534" w:themeColor="text1"/>
              </w:rPr>
            </w:pPr>
            <w:r w:rsidRPr="00EF63F4">
              <w:rPr>
                <w:b w:val="0"/>
                <w:bCs w:val="0"/>
                <w:color w:val="363534" w:themeColor="text1"/>
                <w:sz w:val="18"/>
                <w:szCs w:val="18"/>
              </w:rPr>
              <w:t xml:space="preserve">Further information about coastal hazard </w:t>
            </w:r>
            <w:r>
              <w:rPr>
                <w:b w:val="0"/>
                <w:bCs w:val="0"/>
                <w:color w:val="363534" w:themeColor="text1"/>
                <w:sz w:val="18"/>
                <w:szCs w:val="18"/>
              </w:rPr>
              <w:t>adaptation</w:t>
            </w:r>
            <w:r w:rsidRPr="00EF63F4">
              <w:rPr>
                <w:b w:val="0"/>
                <w:bCs w:val="0"/>
                <w:color w:val="363534" w:themeColor="text1"/>
                <w:sz w:val="18"/>
                <w:szCs w:val="18"/>
              </w:rPr>
              <w:t xml:space="preserve"> can be found in</w:t>
            </w:r>
            <w:r w:rsidRPr="00EF63F4">
              <w:rPr>
                <w:i/>
                <w:iCs/>
                <w:color w:val="363534" w:themeColor="text1"/>
                <w:sz w:val="18"/>
                <w:szCs w:val="18"/>
              </w:rPr>
              <w:t xml:space="preserve"> </w:t>
            </w:r>
            <w:hyperlink r:id="rId38" w:history="1">
              <w:r w:rsidRPr="00746853">
                <w:rPr>
                  <w:rStyle w:val="Hyperlink"/>
                  <w:b w:val="0"/>
                  <w:bCs w:val="0"/>
                  <w:i/>
                  <w:iCs/>
                  <w:sz w:val="18"/>
                  <w:szCs w:val="18"/>
                </w:rPr>
                <w:t xml:space="preserve">Factsheet #6 Strategic approach to adaptation </w:t>
              </w:r>
            </w:hyperlink>
            <w:r w:rsidR="003759CE" w:rsidRPr="00746853">
              <w:rPr>
                <w:b w:val="0"/>
                <w:bCs w:val="0"/>
                <w:color w:val="auto"/>
                <w:sz w:val="18"/>
                <w:szCs w:val="18"/>
              </w:rPr>
              <w:t xml:space="preserve">and </w:t>
            </w:r>
            <w:hyperlink r:id="rId39" w:history="1">
              <w:r w:rsidR="00746853" w:rsidRPr="00746853">
                <w:rPr>
                  <w:rStyle w:val="Hyperlink"/>
                  <w:b w:val="0"/>
                  <w:bCs w:val="0"/>
                  <w:i/>
                  <w:iCs/>
                  <w:sz w:val="18"/>
                  <w:szCs w:val="18"/>
                </w:rPr>
                <w:t>Factsheet #7 Adaptation actions</w:t>
              </w:r>
            </w:hyperlink>
            <w:r w:rsidRPr="00746853">
              <w:rPr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</w:tr>
    </w:tbl>
    <w:p w14:paraId="57E7873F" w14:textId="77777777" w:rsidR="00DF6F84" w:rsidRDefault="00DF6F84" w:rsidP="00E123AF">
      <w:pPr>
        <w:pStyle w:val="BodyText"/>
        <w:spacing w:after="360"/>
      </w:pPr>
    </w:p>
    <w:tbl>
      <w:tblPr>
        <w:tblStyle w:val="PlainTable2"/>
        <w:tblpPr w:leftFromText="180" w:rightFromText="180" w:vertAnchor="text" w:horzAnchor="margin" w:tblpXSpec="right" w:tblpY="-65"/>
        <w:tblW w:w="5000" w:type="pct"/>
        <w:tblBorders>
          <w:top w:val="single" w:sz="4" w:space="0" w:color="66D1CB" w:themeColor="accent2"/>
          <w:left w:val="single" w:sz="4" w:space="0" w:color="66D1CB" w:themeColor="accent2"/>
          <w:bottom w:val="single" w:sz="4" w:space="0" w:color="66D1CB" w:themeColor="accent2"/>
          <w:right w:val="single" w:sz="4" w:space="0" w:color="66D1CB" w:themeColor="accent2"/>
        </w:tblBorders>
        <w:shd w:val="clear" w:color="auto" w:fill="00B2A9" w:themeFill="text2"/>
        <w:tblCellMar>
          <w:top w:w="28" w:type="dxa"/>
          <w:left w:w="142" w:type="dxa"/>
          <w:bottom w:w="28" w:type="dxa"/>
          <w:right w:w="142" w:type="dxa"/>
        </w:tblCellMar>
        <w:tblLook w:val="04A0" w:firstRow="1" w:lastRow="0" w:firstColumn="1" w:lastColumn="0" w:noHBand="0" w:noVBand="1"/>
      </w:tblPr>
      <w:tblGrid>
        <w:gridCol w:w="5022"/>
      </w:tblGrid>
      <w:tr w:rsidR="00C05DBD" w:rsidRPr="00C05DBD" w14:paraId="04B0E62B" w14:textId="77777777" w:rsidTr="002711F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pct"/>
            <w:tcBorders>
              <w:top w:val="single" w:sz="4" w:space="0" w:color="1C5B57" w:themeColor="background2" w:themeShade="40"/>
              <w:bottom w:val="single" w:sz="4" w:space="0" w:color="1C5B57" w:themeColor="background2" w:themeShade="40"/>
            </w:tcBorders>
            <w:shd w:val="clear" w:color="auto" w:fill="00B2A9" w:themeFill="text2"/>
          </w:tcPr>
          <w:p w14:paraId="5D11FA78" w14:textId="77777777" w:rsidR="00000125" w:rsidRPr="00C05DBD" w:rsidRDefault="00000125" w:rsidP="00D03DBD">
            <w:pPr>
              <w:pStyle w:val="Heading2"/>
              <w:spacing w:before="120"/>
              <w:outlineLvl w:val="1"/>
              <w:rPr>
                <w:b/>
                <w:color w:val="FFFFFF" w:themeColor="background1"/>
              </w:rPr>
            </w:pPr>
            <w:r w:rsidRPr="00C05DBD">
              <w:rPr>
                <w:b/>
                <w:color w:val="FFFFFF" w:themeColor="background1"/>
              </w:rPr>
              <w:t>How can I get involved?</w:t>
            </w:r>
          </w:p>
          <w:p w14:paraId="15C2B273" w14:textId="77777777" w:rsidR="00000125" w:rsidRPr="00C05DBD" w:rsidRDefault="00000125" w:rsidP="00225194">
            <w:pPr>
              <w:pStyle w:val="BodyText"/>
              <w:spacing w:after="0"/>
              <w:rPr>
                <w:b w:val="0"/>
                <w:bCs w:val="0"/>
                <w:color w:val="FFFFFF" w:themeColor="background1"/>
                <w:sz w:val="18"/>
                <w:szCs w:val="18"/>
              </w:rPr>
            </w:pPr>
            <w:r w:rsidRPr="00C05DBD">
              <w:rPr>
                <w:b w:val="0"/>
                <w:color w:val="FFFFFF" w:themeColor="background1"/>
                <w:sz w:val="18"/>
                <w:szCs w:val="18"/>
              </w:rPr>
              <w:t xml:space="preserve">To ensure you keep up to date with the </w:t>
            </w:r>
            <w:proofErr w:type="gramStart"/>
            <w:r w:rsidRPr="00C05DBD">
              <w:rPr>
                <w:b w:val="0"/>
                <w:color w:val="FFFFFF" w:themeColor="background1"/>
                <w:sz w:val="18"/>
                <w:szCs w:val="18"/>
              </w:rPr>
              <w:t>Cape to Cape</w:t>
            </w:r>
            <w:proofErr w:type="gramEnd"/>
            <w:r w:rsidRPr="00C05DBD">
              <w:rPr>
                <w:b w:val="0"/>
                <w:color w:val="FFFFFF" w:themeColor="background1"/>
                <w:sz w:val="18"/>
                <w:szCs w:val="18"/>
              </w:rPr>
              <w:t xml:space="preserve"> Resilience Project and upcoming events and activities:</w:t>
            </w:r>
          </w:p>
          <w:p w14:paraId="6944ABFC" w14:textId="6DC61BF2" w:rsidR="00000125" w:rsidRPr="00C05DBD" w:rsidRDefault="00000125" w:rsidP="00225194">
            <w:pPr>
              <w:pStyle w:val="ListBullet"/>
              <w:spacing w:after="0"/>
              <w:rPr>
                <w:b w:val="0"/>
                <w:color w:val="FFFFFF" w:themeColor="background1"/>
                <w:sz w:val="18"/>
                <w:szCs w:val="18"/>
              </w:rPr>
            </w:pPr>
            <w:r w:rsidRPr="00C05DBD">
              <w:rPr>
                <w:b w:val="0"/>
                <w:color w:val="FFFFFF" w:themeColor="background1"/>
                <w:sz w:val="18"/>
                <w:szCs w:val="18"/>
              </w:rPr>
              <w:t xml:space="preserve">Visit the project website at </w:t>
            </w:r>
            <w:hyperlink r:id="rId40" w:history="1">
              <w:r w:rsidR="00C35CF9" w:rsidRPr="00C05DBD">
                <w:rPr>
                  <w:rStyle w:val="Hyperlink"/>
                  <w:b w:val="0"/>
                  <w:color w:val="FFFFFF" w:themeColor="background1"/>
                  <w:sz w:val="18"/>
                  <w:szCs w:val="18"/>
                </w:rPr>
                <w:t>marineandcoasts.vic.gov.au/coastal-programs/cape-to-cape-resilience-project</w:t>
              </w:r>
            </w:hyperlink>
            <w:r w:rsidR="00C35CF9" w:rsidRPr="00C05DBD">
              <w:rPr>
                <w:b w:val="0"/>
                <w:color w:val="FFFFFF" w:themeColor="background1"/>
                <w:sz w:val="18"/>
                <w:szCs w:val="18"/>
              </w:rPr>
              <w:t xml:space="preserve"> </w:t>
            </w:r>
          </w:p>
          <w:p w14:paraId="0A86C3F5" w14:textId="47B46F43" w:rsidR="00000125" w:rsidRPr="00C05DBD" w:rsidRDefault="00000125" w:rsidP="00225194">
            <w:pPr>
              <w:pStyle w:val="ListBullet"/>
              <w:spacing w:after="0"/>
              <w:rPr>
                <w:b w:val="0"/>
                <w:color w:val="FFFFFF" w:themeColor="background1"/>
                <w:sz w:val="18"/>
                <w:szCs w:val="18"/>
              </w:rPr>
            </w:pPr>
            <w:r w:rsidRPr="00C05DBD">
              <w:rPr>
                <w:b w:val="0"/>
                <w:color w:val="FFFFFF" w:themeColor="background1"/>
                <w:sz w:val="18"/>
                <w:szCs w:val="18"/>
              </w:rPr>
              <w:t xml:space="preserve">Sign-up to receive progress updates and </w:t>
            </w:r>
            <w:r w:rsidRPr="00D03DBD">
              <w:rPr>
                <w:b w:val="0"/>
                <w:color w:val="FFFFFF" w:themeColor="background1"/>
                <w:sz w:val="18"/>
                <w:szCs w:val="18"/>
              </w:rPr>
              <w:t xml:space="preserve">notifications – </w:t>
            </w:r>
            <w:r w:rsidR="00932A18" w:rsidRPr="00D03DBD">
              <w:rPr>
                <w:b w:val="0"/>
                <w:color w:val="FFFFFF" w:themeColor="background1"/>
                <w:sz w:val="18"/>
                <w:szCs w:val="18"/>
              </w:rPr>
              <w:t xml:space="preserve">email </w:t>
            </w:r>
            <w:hyperlink r:id="rId41" w:history="1">
              <w:r w:rsidR="00D03DBD" w:rsidRPr="00D03DBD">
                <w:rPr>
                  <w:rStyle w:val="Hyperlink"/>
                  <w:b w:val="0"/>
                  <w:color w:val="FFFFFF" w:themeColor="background1"/>
                  <w:sz w:val="18"/>
                  <w:szCs w:val="18"/>
                </w:rPr>
                <w:t>capetocape.project@delwp.vic.gov.au</w:t>
              </w:r>
            </w:hyperlink>
            <w:r w:rsidR="00D03DBD" w:rsidRPr="00D03DBD">
              <w:rPr>
                <w:b w:val="0"/>
                <w:color w:val="FFFFFF" w:themeColor="background1"/>
                <w:sz w:val="18"/>
                <w:szCs w:val="18"/>
              </w:rPr>
              <w:t xml:space="preserve"> </w:t>
            </w:r>
          </w:p>
          <w:p w14:paraId="6F184692" w14:textId="21614F38" w:rsidR="00000125" w:rsidRPr="00D03DBD" w:rsidRDefault="00000125" w:rsidP="00225194">
            <w:pPr>
              <w:pStyle w:val="ListBullet"/>
              <w:spacing w:after="0"/>
              <w:rPr>
                <w:b w:val="0"/>
                <w:color w:val="FFFFFF" w:themeColor="background1"/>
                <w:sz w:val="18"/>
                <w:szCs w:val="18"/>
              </w:rPr>
            </w:pPr>
            <w:r w:rsidRPr="00C05DBD">
              <w:rPr>
                <w:b w:val="0"/>
                <w:color w:val="FFFFFF" w:themeColor="background1"/>
                <w:sz w:val="18"/>
                <w:szCs w:val="18"/>
              </w:rPr>
              <w:t xml:space="preserve">Read our latest </w:t>
            </w:r>
            <w:r w:rsidRPr="00D03DBD">
              <w:rPr>
                <w:b w:val="0"/>
                <w:color w:val="FFFFFF" w:themeColor="background1"/>
                <w:sz w:val="18"/>
                <w:szCs w:val="18"/>
              </w:rPr>
              <w:t>factsheet</w:t>
            </w:r>
            <w:r w:rsidR="00FE6FE3" w:rsidRPr="00D03DBD">
              <w:rPr>
                <w:b w:val="0"/>
                <w:color w:val="FFFFFF" w:themeColor="background1"/>
                <w:sz w:val="18"/>
                <w:szCs w:val="18"/>
              </w:rPr>
              <w:t>s via the website</w:t>
            </w:r>
            <w:r w:rsidRPr="00D03DBD">
              <w:rPr>
                <w:b w:val="0"/>
                <w:color w:val="FFFFFF" w:themeColor="background1"/>
                <w:sz w:val="18"/>
                <w:szCs w:val="18"/>
              </w:rPr>
              <w:t xml:space="preserve"> </w:t>
            </w:r>
          </w:p>
          <w:p w14:paraId="32FFC980" w14:textId="4DBD2B2E" w:rsidR="00000125" w:rsidRPr="00D03DBD" w:rsidRDefault="00000125" w:rsidP="008065D3">
            <w:pPr>
              <w:pStyle w:val="ListBullet"/>
              <w:rPr>
                <w:b w:val="0"/>
                <w:color w:val="FFFFFF" w:themeColor="background1"/>
              </w:rPr>
            </w:pPr>
            <w:r w:rsidRPr="00D03DBD">
              <w:rPr>
                <w:b w:val="0"/>
                <w:color w:val="FFFFFF" w:themeColor="background1"/>
                <w:sz w:val="18"/>
                <w:szCs w:val="18"/>
              </w:rPr>
              <w:t xml:space="preserve">Ask us a question – email </w:t>
            </w:r>
            <w:hyperlink r:id="rId42" w:history="1">
              <w:r w:rsidR="00982DD4" w:rsidRPr="00D03DBD">
                <w:rPr>
                  <w:rStyle w:val="Hyperlink"/>
                  <w:b w:val="0"/>
                  <w:color w:val="FFFFFF" w:themeColor="background1"/>
                  <w:sz w:val="18"/>
                  <w:szCs w:val="18"/>
                </w:rPr>
                <w:t>capetocape.project@delwp.vic.gov.au</w:t>
              </w:r>
            </w:hyperlink>
          </w:p>
          <w:p w14:paraId="11585491" w14:textId="28051C72" w:rsidR="00982DD4" w:rsidRPr="00C05DBD" w:rsidRDefault="00982DD4" w:rsidP="00982DD4">
            <w:pPr>
              <w:pStyle w:val="ListBullet"/>
              <w:spacing w:after="0"/>
              <w:rPr>
                <w:b w:val="0"/>
                <w:bCs w:val="0"/>
                <w:color w:val="FFFFFF" w:themeColor="background1"/>
              </w:rPr>
            </w:pPr>
            <w:r w:rsidRPr="00C05DBD">
              <w:rPr>
                <w:b w:val="0"/>
                <w:color w:val="FFFFFF" w:themeColor="background1"/>
                <w:sz w:val="18"/>
                <w:szCs w:val="18"/>
              </w:rPr>
              <w:t xml:space="preserve">Visit our Engage Victoria page at </w:t>
            </w:r>
            <w:hyperlink r:id="rId43" w:history="1">
              <w:r w:rsidRPr="00D03DBD">
                <w:rPr>
                  <w:b w:val="0"/>
                  <w:bCs w:val="0"/>
                  <w:color w:val="FFFFFF" w:themeColor="background1"/>
                  <w:sz w:val="18"/>
                  <w:u w:val="single"/>
                </w:rPr>
                <w:t>engage.vic.gov.au/cape-cape-resilience-projec</w:t>
              </w:r>
            </w:hyperlink>
            <w:r w:rsidRPr="00D03DBD">
              <w:rPr>
                <w:b w:val="0"/>
                <w:bCs w:val="0"/>
                <w:color w:val="FFFFFF" w:themeColor="background1"/>
                <w:sz w:val="18"/>
                <w:u w:val="single"/>
              </w:rPr>
              <w:t>t</w:t>
            </w:r>
            <w:r w:rsidR="00D03DBD">
              <w:rPr>
                <w:color w:val="FFFFFF" w:themeColor="background1"/>
                <w:sz w:val="18"/>
              </w:rPr>
              <w:t xml:space="preserve"> </w:t>
            </w:r>
            <w:r w:rsidR="00D03DBD">
              <w:rPr>
                <w:color w:val="FFFFFF" w:themeColor="background1"/>
                <w:sz w:val="18"/>
              </w:rPr>
              <w:br/>
            </w:r>
          </w:p>
        </w:tc>
      </w:tr>
    </w:tbl>
    <w:p w14:paraId="79C95898" w14:textId="77777777" w:rsidR="00953234" w:rsidRDefault="00953234" w:rsidP="00254A01">
      <w:pPr>
        <w:pStyle w:val="BodyText"/>
        <w:sectPr w:rsidR="00953234" w:rsidSect="00622C1E">
          <w:type w:val="continuous"/>
          <w:pgSz w:w="11907" w:h="16840" w:code="9"/>
          <w:pgMar w:top="2211" w:right="708" w:bottom="851" w:left="851" w:header="284" w:footer="0" w:gutter="0"/>
          <w:cols w:num="2" w:space="284"/>
          <w:docGrid w:linePitch="360"/>
        </w:sectPr>
      </w:pPr>
    </w:p>
    <w:tbl>
      <w:tblPr>
        <w:tblStyle w:val="TableGrid"/>
        <w:tblW w:w="0" w:type="auto"/>
        <w:tblBorders>
          <w:top w:val="none" w:sz="0" w:space="0" w:color="auto"/>
          <w:bottom w:val="none" w:sz="0" w:space="0" w:color="auto"/>
          <w:insideH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4960"/>
      </w:tblGrid>
      <w:tr w:rsidR="00E31287" w:rsidRPr="00E31287" w14:paraId="523D476A" w14:textId="77777777" w:rsidTr="00760F7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0000000100" w:firstRow="0" w:lastRow="0" w:firstColumn="0" w:lastColumn="0" w:oddVBand="0" w:evenVBand="0" w:oddHBand="0" w:evenHBand="0" w:firstRowFirstColumn="1" w:firstRowLastColumn="0" w:lastRowFirstColumn="0" w:lastRowLastColumn="0"/>
            <w:tcW w:w="4960" w:type="dxa"/>
            <w:shd w:val="clear" w:color="auto" w:fill="FFFFFF" w:themeFill="background1"/>
          </w:tcPr>
          <w:p w14:paraId="4F5D8828" w14:textId="01955925" w:rsidR="00760F75" w:rsidRPr="004A19B7" w:rsidRDefault="00760F75" w:rsidP="00012E4E">
            <w:pPr>
              <w:pStyle w:val="BodyText"/>
              <w:rPr>
                <w:color w:val="00B2A9" w:themeColor="text2"/>
              </w:rPr>
            </w:pPr>
          </w:p>
        </w:tc>
      </w:tr>
      <w:tr w:rsidR="00E31287" w:rsidRPr="00E31287" w14:paraId="002E1C31" w14:textId="77777777" w:rsidTr="00760F75">
        <w:tc>
          <w:tcPr>
            <w:tcW w:w="4960" w:type="dxa"/>
            <w:shd w:val="clear" w:color="auto" w:fill="FFFFFF" w:themeFill="background1"/>
          </w:tcPr>
          <w:p w14:paraId="13E98208" w14:textId="3882930A" w:rsidR="00760F75" w:rsidRPr="004A19B7" w:rsidRDefault="00760F75" w:rsidP="00012E4E">
            <w:pPr>
              <w:pStyle w:val="BodyText"/>
              <w:rPr>
                <w:color w:val="00B2A9" w:themeColor="text2"/>
              </w:rPr>
            </w:pPr>
          </w:p>
        </w:tc>
      </w:tr>
      <w:tr w:rsidR="00E31287" w:rsidRPr="00E31287" w14:paraId="7BAB29F1" w14:textId="77777777" w:rsidTr="00760F75">
        <w:tc>
          <w:tcPr>
            <w:tcW w:w="4960" w:type="dxa"/>
            <w:shd w:val="clear" w:color="auto" w:fill="FFFFFF" w:themeFill="background1"/>
          </w:tcPr>
          <w:p w14:paraId="03FC2885" w14:textId="044FC19A" w:rsidR="00760F75" w:rsidRPr="004A19B7" w:rsidRDefault="00052C92" w:rsidP="00012E4E">
            <w:pPr>
              <w:pStyle w:val="BodyText"/>
              <w:rPr>
                <w:color w:val="00B2A9" w:themeColor="text2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7" behindDoc="0" locked="0" layoutInCell="1" allowOverlap="1" wp14:anchorId="7F0EB04F" wp14:editId="60CE4566">
                  <wp:simplePos x="0" y="0"/>
                  <wp:positionH relativeFrom="page">
                    <wp:posOffset>231140</wp:posOffset>
                  </wp:positionH>
                  <wp:positionV relativeFrom="page">
                    <wp:posOffset>-314960</wp:posOffset>
                  </wp:positionV>
                  <wp:extent cx="1605722" cy="1265865"/>
                  <wp:effectExtent l="95250" t="76200" r="90170" b="67945"/>
                  <wp:wrapNone/>
                  <wp:docPr id="19" name="Picture 19" descr="Graphical user interface, applicati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9" descr="Graphical user interface, application&#10;&#10;Description automatically generated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5722" cy="126586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0152A516" w14:textId="2839D9AF" w:rsidR="00953234" w:rsidRPr="00012E4E" w:rsidRDefault="00953234" w:rsidP="00012E4E">
      <w:pPr>
        <w:pStyle w:val="BodyText"/>
      </w:pPr>
    </w:p>
    <w:tbl>
      <w:tblPr>
        <w:tblpPr w:leftFromText="181" w:rightFromText="181" w:topFromText="113" w:vertAnchor="page" w:horzAnchor="page" w:tblpX="852" w:tblpY="12985"/>
        <w:tblOverlap w:val="never"/>
        <w:tblW w:w="10205" w:type="dxa"/>
        <w:tblBorders>
          <w:top w:val="single" w:sz="2" w:space="0" w:color="00B2A9"/>
        </w:tblBorders>
        <w:tblLayout w:type="fixed"/>
        <w:tblCellMar>
          <w:top w:w="170" w:type="dxa"/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216"/>
        <w:gridCol w:w="4989"/>
      </w:tblGrid>
      <w:tr w:rsidR="00254A01" w14:paraId="4B94CAC6" w14:textId="77777777" w:rsidTr="00824E4F">
        <w:trPr>
          <w:trHeight w:val="2608"/>
        </w:trPr>
        <w:tc>
          <w:tcPr>
            <w:tcW w:w="5216" w:type="dxa"/>
            <w:shd w:val="clear" w:color="auto" w:fill="auto"/>
          </w:tcPr>
          <w:p w14:paraId="24D13855" w14:textId="724AB8EF" w:rsidR="00254A01" w:rsidRDefault="00254A01" w:rsidP="00B40C2E">
            <w:pPr>
              <w:pStyle w:val="SmallBodyText"/>
            </w:pPr>
            <w:r>
              <w:t xml:space="preserve">© </w:t>
            </w:r>
            <w:r w:rsidRPr="00405DE3">
              <w:t xml:space="preserve">The State of Victoria Department of Environment, Land, </w:t>
            </w:r>
            <w:r w:rsidRPr="00C255C2">
              <w:t>Water</w:t>
            </w:r>
            <w:r w:rsidRPr="00405DE3">
              <w:t xml:space="preserve"> and Planning </w:t>
            </w:r>
            <w:r>
              <w:fldChar w:fldCharType="begin"/>
            </w:r>
            <w:r>
              <w:instrText xml:space="preserve"> DATE  \@ "yyyy" \* MERGEFORMAT </w:instrText>
            </w:r>
            <w:r>
              <w:fldChar w:fldCharType="separate"/>
            </w:r>
            <w:r w:rsidR="00F830B6">
              <w:rPr>
                <w:noProof/>
              </w:rPr>
              <w:t>2022</w:t>
            </w:r>
            <w:r>
              <w:fldChar w:fldCharType="end"/>
            </w:r>
          </w:p>
          <w:p w14:paraId="096AE67B" w14:textId="77777777" w:rsidR="00254A01" w:rsidRDefault="00254A01" w:rsidP="00B40C2E">
            <w:pPr>
              <w:pStyle w:val="SmallBodyText"/>
            </w:pPr>
            <w:r>
              <w:rPr>
                <w:noProof/>
              </w:rPr>
              <w:drawing>
                <wp:anchor distT="0" distB="0" distL="114300" distR="36195" simplePos="0" relativeHeight="251658240" behindDoc="0" locked="1" layoutInCell="1" allowOverlap="1" wp14:anchorId="0E208E28" wp14:editId="2287643F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28575</wp:posOffset>
                  </wp:positionV>
                  <wp:extent cx="658800" cy="237600"/>
                  <wp:effectExtent l="0" t="0" r="8255" b="0"/>
                  <wp:wrapSquare wrapText="bothSides"/>
                  <wp:docPr id="3" name="Picture 3" title="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y.emf"/>
                          <pic:cNvPicPr/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8800" cy="237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bookmarkStart w:id="1" w:name="_ImprintPageOne"/>
            <w:bookmarkEnd w:id="1"/>
            <w:r w:rsidRPr="00405DE3">
              <w:t xml:space="preserve">This work is licensed under a Creative Commons Attribution 4.0 International licence. You are free to re-use the work under that licence, on the condition that you credit the State of Victoria as author. The licence does not apply to any images, </w:t>
            </w:r>
            <w:proofErr w:type="gramStart"/>
            <w:r w:rsidRPr="00405DE3">
              <w:t>photographs</w:t>
            </w:r>
            <w:proofErr w:type="gramEnd"/>
            <w:r w:rsidRPr="00405DE3">
              <w:t xml:space="preserve"> or branding, including the Victorian Coat of Arms, the Victorian Government logo and the Department of Environment, Land, Water and Planning (DELWP) logo. To view a </w:t>
            </w:r>
            <w:r w:rsidRPr="00C255C2">
              <w:t>copy</w:t>
            </w:r>
            <w:r w:rsidRPr="00405DE3">
              <w:t xml:space="preserve"> of this licence, visit http://creativecommons.org/licenses/by/4.0/ </w:t>
            </w:r>
          </w:p>
          <w:p w14:paraId="7E0E535E" w14:textId="36B57259" w:rsidR="00254A01" w:rsidRDefault="00052C92" w:rsidP="00B40C2E">
            <w:pPr>
              <w:pStyle w:val="SmallBodyText"/>
            </w:pPr>
            <w:r>
              <w:rPr>
                <w:rFonts w:ascii="Arial" w:hAnsi="Arial"/>
                <w:b/>
                <w:bCs/>
                <w:color w:val="000000"/>
              </w:rPr>
              <w:t xml:space="preserve">ISBN </w:t>
            </w:r>
            <w:r>
              <w:rPr>
                <w:rFonts w:ascii="Arial" w:hAnsi="Arial"/>
                <w:color w:val="000000"/>
              </w:rPr>
              <w:t xml:space="preserve">978-1-76105-956-8 </w:t>
            </w:r>
            <w:r>
              <w:rPr>
                <w:rFonts w:ascii="Arial" w:hAnsi="Arial"/>
                <w:b/>
                <w:bCs/>
                <w:color w:val="000000"/>
              </w:rPr>
              <w:t>(pdf/online/MS word)</w:t>
            </w:r>
          </w:p>
          <w:p w14:paraId="06A12EE5" w14:textId="77777777" w:rsidR="00254A01" w:rsidRPr="008F559C" w:rsidRDefault="00254A01" w:rsidP="00B40C2E">
            <w:pPr>
              <w:pStyle w:val="SmallHeading"/>
            </w:pPr>
            <w:r w:rsidRPr="00C255C2">
              <w:t>Disclaimer</w:t>
            </w:r>
          </w:p>
          <w:p w14:paraId="7090B079" w14:textId="77777777" w:rsidR="00254A01" w:rsidRDefault="00254A01" w:rsidP="00B40C2E">
            <w:pPr>
              <w:pStyle w:val="SmallBodyText"/>
            </w:pPr>
            <w:r w:rsidRPr="00405DE3">
              <w:t xml:space="preserve">This publication may be of assistance to </w:t>
            </w:r>
            <w:proofErr w:type="gramStart"/>
            <w:r w:rsidRPr="00405DE3">
              <w:t>you</w:t>
            </w:r>
            <w:proofErr w:type="gramEnd"/>
            <w:r w:rsidRPr="00405DE3">
              <w:t xml:space="preserve"> but the State of Victoria and its employees do not guarantee that </w:t>
            </w:r>
            <w:r w:rsidRPr="00C255C2">
              <w:t>the</w:t>
            </w:r>
            <w:r w:rsidRPr="00405DE3">
              <w:t xml:space="preserve"> publication is without flaw of any kind or is wholly appropriate for your particular purposes and therefore disclaims all </w:t>
            </w:r>
            <w:r w:rsidRPr="00C255C2">
              <w:t>liability</w:t>
            </w:r>
            <w:r w:rsidRPr="00405DE3">
              <w:t xml:space="preserve"> for </w:t>
            </w:r>
            <w:r w:rsidRPr="00C255C2">
              <w:t>any</w:t>
            </w:r>
            <w:r w:rsidRPr="00405DE3">
              <w:t xml:space="preserve"> error, loss or other consequence which may arise from you relying on any information in this publication.</w:t>
            </w:r>
          </w:p>
        </w:tc>
        <w:tc>
          <w:tcPr>
            <w:tcW w:w="4989" w:type="dxa"/>
            <w:shd w:val="clear" w:color="auto" w:fill="auto"/>
          </w:tcPr>
          <w:p w14:paraId="79CF1561" w14:textId="77777777" w:rsidR="00254A01" w:rsidRPr="00E97294" w:rsidRDefault="00254A01" w:rsidP="00B40C2E">
            <w:pPr>
              <w:pStyle w:val="xAccessibilityHeading"/>
            </w:pPr>
            <w:bookmarkStart w:id="2" w:name="_Accessibility"/>
            <w:bookmarkEnd w:id="2"/>
            <w:r w:rsidRPr="00E97294">
              <w:t>Accessibility</w:t>
            </w:r>
          </w:p>
          <w:p w14:paraId="18741B28" w14:textId="50E3F127" w:rsidR="00254A01" w:rsidRDefault="00254A01" w:rsidP="00B40C2E">
            <w:pPr>
              <w:pStyle w:val="xAccessibilityText"/>
            </w:pPr>
            <w:r>
              <w:t>If you would like to receive this publication in an alternative format, please telephone the DELWP Customer Service Centre on 136186, email </w:t>
            </w:r>
            <w:hyperlink r:id="rId46" w:history="1">
              <w:r w:rsidRPr="003C5C56">
                <w:t>customer.service@delwp.vic.gov.au</w:t>
              </w:r>
            </w:hyperlink>
            <w:r>
              <w:t xml:space="preserve">, or via the National Relay Service on 133 677 </w:t>
            </w:r>
            <w:hyperlink r:id="rId47" w:history="1">
              <w:r w:rsidRPr="00AE3298">
                <w:t>www.relayservice.com.au</w:t>
              </w:r>
            </w:hyperlink>
            <w:r>
              <w:t xml:space="preserve">. This document is also available on the internet at </w:t>
            </w:r>
            <w:hyperlink r:id="rId48" w:history="1">
              <w:r w:rsidRPr="00AE3298">
                <w:t>www.delwp.vic.gov.au</w:t>
              </w:r>
            </w:hyperlink>
            <w:r>
              <w:t xml:space="preserve">. </w:t>
            </w:r>
          </w:p>
          <w:p w14:paraId="39429D2E" w14:textId="77777777" w:rsidR="00254A01" w:rsidRDefault="00254A01" w:rsidP="00B40C2E">
            <w:pPr>
              <w:pStyle w:val="SmallBodyText"/>
            </w:pPr>
          </w:p>
        </w:tc>
      </w:tr>
    </w:tbl>
    <w:p w14:paraId="659A60C6" w14:textId="77777777" w:rsidR="005F1763" w:rsidRDefault="005F1763" w:rsidP="00254A01">
      <w:pPr>
        <w:pStyle w:val="SmallBodyText"/>
        <w:rPr>
          <w:rStyle w:val="HiddenText"/>
        </w:rPr>
      </w:pPr>
    </w:p>
    <w:sectPr w:rsidR="005F1763" w:rsidSect="0033793B">
      <w:type w:val="continuous"/>
      <w:pgSz w:w="11907" w:h="16840" w:code="9"/>
      <w:pgMar w:top="2211" w:right="851" w:bottom="1758" w:left="851" w:header="284" w:footer="284" w:gutter="0"/>
      <w:cols w:num="2" w:space="284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2E9208" w14:textId="77777777" w:rsidR="00EE60E5" w:rsidRDefault="00EE60E5">
      <w:r>
        <w:separator/>
      </w:r>
    </w:p>
    <w:p w14:paraId="1FA4EE5C" w14:textId="77777777" w:rsidR="00EE60E5" w:rsidRDefault="00EE60E5"/>
    <w:p w14:paraId="155914C5" w14:textId="77777777" w:rsidR="00EE60E5" w:rsidRDefault="00EE60E5"/>
  </w:endnote>
  <w:endnote w:type="continuationSeparator" w:id="0">
    <w:p w14:paraId="2FEC080A" w14:textId="77777777" w:rsidR="00EE60E5" w:rsidRDefault="00EE60E5">
      <w:r>
        <w:continuationSeparator/>
      </w:r>
    </w:p>
    <w:p w14:paraId="0CFD45BF" w14:textId="77777777" w:rsidR="00EE60E5" w:rsidRDefault="00EE60E5"/>
    <w:p w14:paraId="6B696941" w14:textId="77777777" w:rsidR="00EE60E5" w:rsidRDefault="00EE60E5"/>
  </w:endnote>
  <w:endnote w:type="continuationNotice" w:id="1">
    <w:p w14:paraId="50FEE6AC" w14:textId="77777777" w:rsidR="00EE60E5" w:rsidRDefault="00EE60E5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MingLiU">
    <w:altName w:val="細明體"/>
    <w:panose1 w:val="02010609000101010101"/>
    <w:charset w:val="88"/>
    <w:family w:val="modern"/>
    <w:pitch w:val="fixed"/>
    <w:sig w:usb0="A00002FF" w:usb1="28CFFCFA" w:usb2="00000016" w:usb3="00000000" w:csb0="001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22A069" w14:textId="6E7D15F8" w:rsidR="00B40C2E" w:rsidRPr="00B5221E" w:rsidRDefault="005859E2" w:rsidP="00E97294">
    <w:pPr>
      <w:pStyle w:val="FooterEven"/>
    </w:pPr>
    <w:r>
      <w:rPr>
        <w:noProof/>
      </w:rPr>
      <mc:AlternateContent>
        <mc:Choice Requires="wps">
          <w:drawing>
            <wp:anchor distT="0" distB="0" distL="114300" distR="114300" simplePos="0" relativeHeight="251658260" behindDoc="0" locked="0" layoutInCell="0" allowOverlap="1" wp14:anchorId="4FC0C5E7" wp14:editId="0F666ED9">
              <wp:simplePos x="0" y="0"/>
              <wp:positionH relativeFrom="page">
                <wp:posOffset>0</wp:posOffset>
              </wp:positionH>
              <wp:positionV relativeFrom="page">
                <wp:posOffset>10229215</wp:posOffset>
              </wp:positionV>
              <wp:extent cx="7560945" cy="273050"/>
              <wp:effectExtent l="0" t="0" r="0" b="12700"/>
              <wp:wrapNone/>
              <wp:docPr id="23" name="MSIPCM5dbb48d0947d608cf48f140d" descr="{&quot;HashCode&quot;:-1264680268,&quot;Height&quot;:842.0,&quot;Width&quot;:595.0,&quot;Placement&quot;:&quot;Footer&quot;,&quot;Index&quot;:&quot;OddAndEven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945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24386F61" w14:textId="389BA566" w:rsidR="005859E2" w:rsidRPr="005859E2" w:rsidRDefault="005859E2" w:rsidP="005859E2">
                          <w:pPr>
                            <w:jc w:val="center"/>
                            <w:rPr>
                              <w:rFonts w:ascii="Calibri" w:hAnsi="Calibri" w:cs="Calibri"/>
                              <w:color w:val="000000"/>
                              <w:sz w:val="24"/>
                            </w:rPr>
                          </w:pPr>
                          <w:r w:rsidRPr="005859E2">
                            <w:rPr>
                              <w:rFonts w:ascii="Calibri" w:hAnsi="Calibri" w:cs="Calibri"/>
                              <w:color w:val="000000"/>
                              <w:sz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a="http://schemas.openxmlformats.org/drawingml/2006/main" xmlns:a14="http://schemas.microsoft.com/office/drawing/2010/main">
          <w:pict>
            <v:shapetype id="_x0000_t202" coordsize="21600,21600" o:spt="202" path="m,l,21600r21600,l21600,xe" w14:anchorId="4FC0C5E7">
              <v:stroke joinstyle="miter"/>
              <v:path gradientshapeok="t" o:connecttype="rect"/>
            </v:shapetype>
            <v:shape id="MSIPCM5dbb48d0947d608cf48f140d" style="position:absolute;margin-left:0;margin-top:805.45pt;width:595.35pt;height:21.5pt;z-index:2516582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alt="{&quot;HashCode&quot;:-1264680268,&quot;Height&quot;:842.0,&quot;Width&quot;:595.0,&quot;Placement&quot;:&quot;Footer&quot;,&quot;Index&quot;:&quot;OddAndEven&quot;,&quot;Section&quot;:1,&quot;Top&quot;:0.0,&quot;Left&quot;:0.0}" o:spid="_x0000_s1027" o:allowincell="f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">
              <v:textbox inset=",0,,0">
                <w:txbxContent>
                  <w:p w:rsidRPr="005859E2" w:rsidR="005859E2" w:rsidP="005859E2" w:rsidRDefault="005859E2" w14:paraId="24386F61" w14:textId="389BA566">
                    <w:pPr>
                      <w:jc w:val="center"/>
                      <w:rPr>
                        <w:rFonts w:ascii="Calibri" w:hAnsi="Calibri" w:cs="Calibri"/>
                        <w:color w:val="000000"/>
                        <w:sz w:val="24"/>
                      </w:rPr>
                    </w:pPr>
                    <w:r w:rsidRPr="005859E2">
                      <w:rPr>
                        <w:rFonts w:ascii="Calibri" w:hAnsi="Calibri" w:cs="Calibri"/>
                        <w:color w:val="000000"/>
                        <w:sz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B40C2E" w:rsidRPr="00D55628">
      <w:rPr>
        <w:noProof/>
      </w:rPr>
      <mc:AlternateContent>
        <mc:Choice Requires="wps">
          <w:drawing>
            <wp:anchor distT="0" distB="0" distL="114300" distR="114300" simplePos="0" relativeHeight="251658240" behindDoc="1" locked="1" layoutInCell="1" allowOverlap="1" wp14:anchorId="41EE616D" wp14:editId="711C6A43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560000" cy="1796400"/>
              <wp:effectExtent l="0" t="0" r="0" b="0"/>
              <wp:wrapNone/>
              <wp:docPr id="6" name="Text Box 224" title="Background Watermark Imag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60000" cy="1796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59F7C0B" w14:textId="77777777" w:rsidR="00B40C2E" w:rsidRPr="0001226A" w:rsidRDefault="00B40C2E" w:rsidP="00DF21D2">
                          <w:pPr>
                            <w:pStyle w:val="xStatus"/>
                          </w:pPr>
                          <w:r w:rsidRPr="0001226A">
                            <w:fldChar w:fldCharType="begin"/>
                          </w:r>
                          <w:r w:rsidRPr="0001226A">
                            <w:instrText xml:space="preserve"> DOCPROPERTY  </w:instrText>
                          </w:r>
                          <w:r w:rsidRPr="006072AD">
                            <w:instrText>xStatus</w:instrText>
                          </w:r>
                          <w:r w:rsidRPr="0001226A">
                            <w:instrText xml:space="preserve">  \* MERGEFORMAT </w:instrText>
                          </w:r>
                          <w:r w:rsidRPr="0001226A"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="http://schemas.openxmlformats.org/drawingml/2006/main" xmlns:a14="http://schemas.microsoft.com/office/drawing/2010/main">
          <w:pict>
            <v:shape id="Text Box 224" style="position:absolute;margin-left:0;margin-top:0;width:595.3pt;height:141.45pt;z-index:-25165824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center;mso-position-vertical-relative:page;mso-width-percent:0;mso-height-percent:0;mso-width-relative:page;mso-height-relative:page;v-text-anchor:top" alt="Title: Background Watermark Image" o:spid="_x0000_s1028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" w14:anchorId="41EE616D">
              <v:textbox>
                <w:txbxContent>
                  <w:p w:rsidRPr="0001226A" w:rsidR="00B40C2E" w:rsidP="00DF21D2" w:rsidRDefault="00B40C2E" w14:paraId="059F7C0B" w14:textId="77777777">
                    <w:pPr>
                      <w:pStyle w:val="xStatus"/>
                    </w:pPr>
                    <w:r w:rsidRPr="0001226A">
                      <w:fldChar w:fldCharType="begin"/>
                    </w:r>
                    <w:r w:rsidRPr="0001226A">
                      <w:instrText xml:space="preserve"> DOCPROPERTY  </w:instrText>
                    </w:r>
                    <w:r w:rsidRPr="006072AD">
                      <w:instrText>xStatus</w:instrText>
                    </w:r>
                    <w:r w:rsidRPr="0001226A">
                      <w:instrText xml:space="preserve">  \* MERGEFORMAT </w:instrText>
                    </w:r>
                    <w:r w:rsidRPr="0001226A">
                      <w:fldChar w:fldCharType="end"/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8896AA" w14:textId="5A25F353" w:rsidR="00B40C2E" w:rsidRDefault="005859E2" w:rsidP="00213C82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8258" behindDoc="0" locked="0" layoutInCell="0" allowOverlap="1" wp14:anchorId="7CF49290" wp14:editId="74FA0023">
              <wp:simplePos x="0" y="0"/>
              <wp:positionH relativeFrom="page">
                <wp:posOffset>0</wp:posOffset>
              </wp:positionH>
              <wp:positionV relativeFrom="page">
                <wp:posOffset>10229215</wp:posOffset>
              </wp:positionV>
              <wp:extent cx="7560945" cy="273050"/>
              <wp:effectExtent l="0" t="0" r="0" b="12700"/>
              <wp:wrapNone/>
              <wp:docPr id="21" name="MSIPCM7ada4758a5bccbcf3e6c2de2" descr="{&quot;HashCode&quot;:-1264680268,&quot;Height&quot;:842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945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454DD0FE" w14:textId="53EA2BB1" w:rsidR="005859E2" w:rsidRPr="005859E2" w:rsidRDefault="005859E2" w:rsidP="005859E2">
                          <w:pPr>
                            <w:jc w:val="center"/>
                            <w:rPr>
                              <w:rFonts w:ascii="Calibri" w:hAnsi="Calibri" w:cs="Calibri"/>
                              <w:color w:val="000000"/>
                              <w:sz w:val="24"/>
                            </w:rPr>
                          </w:pPr>
                          <w:r w:rsidRPr="005859E2">
                            <w:rPr>
                              <w:rFonts w:ascii="Calibri" w:hAnsi="Calibri" w:cs="Calibri"/>
                              <w:color w:val="000000"/>
                              <w:sz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a="http://schemas.openxmlformats.org/drawingml/2006/main" xmlns:a14="http://schemas.microsoft.com/office/drawing/2010/main">
          <w:pict>
            <v:shapetype id="_x0000_t202" coordsize="21600,21600" o:spt="202" path="m,l,21600r21600,l21600,xe" w14:anchorId="7CF49290">
              <v:stroke joinstyle="miter"/>
              <v:path gradientshapeok="t" o:connecttype="rect"/>
            </v:shapetype>
            <v:shape id="MSIPCM7ada4758a5bccbcf3e6c2de2" style="position:absolute;margin-left:0;margin-top:805.45pt;width:595.35pt;height:21.5pt;z-index:25165825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alt="{&quot;HashCode&quot;:-1264680268,&quot;Height&quot;:842.0,&quot;Width&quot;:595.0,&quot;Placement&quot;:&quot;Footer&quot;,&quot;Index&quot;:&quot;Primary&quot;,&quot;Section&quot;:1,&quot;Top&quot;:0.0,&quot;Left&quot;:0.0}" o:spid="_x0000_s1029" o:allowincell="f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">
              <v:textbox inset=",0,,0">
                <w:txbxContent>
                  <w:p w:rsidRPr="005859E2" w:rsidR="005859E2" w:rsidP="005859E2" w:rsidRDefault="005859E2" w14:paraId="454DD0FE" w14:textId="53EA2BB1">
                    <w:pPr>
                      <w:jc w:val="center"/>
                      <w:rPr>
                        <w:rFonts w:ascii="Calibri" w:hAnsi="Calibri" w:cs="Calibri"/>
                        <w:color w:val="000000"/>
                        <w:sz w:val="24"/>
                      </w:rPr>
                    </w:pPr>
                    <w:r w:rsidRPr="005859E2">
                      <w:rPr>
                        <w:rFonts w:ascii="Calibri" w:hAnsi="Calibri" w:cs="Calibri"/>
                        <w:color w:val="000000"/>
                        <w:sz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B40C2E" w:rsidRPr="00D55628">
      <w:rPr>
        <w:noProof/>
      </w:rPr>
      <mc:AlternateContent>
        <mc:Choice Requires="wps">
          <w:drawing>
            <wp:anchor distT="0" distB="0" distL="114300" distR="114300" simplePos="0" relativeHeight="251658241" behindDoc="1" locked="1" layoutInCell="1" allowOverlap="1" wp14:anchorId="6A257A1C" wp14:editId="3ACA620F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560000" cy="1796400"/>
              <wp:effectExtent l="0" t="0" r="0" b="0"/>
              <wp:wrapNone/>
              <wp:docPr id="7" name="Text Box 224" title="Background Watermark Imag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60000" cy="1796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BEB34AA" w14:textId="77777777" w:rsidR="00B40C2E" w:rsidRPr="0001226A" w:rsidRDefault="00B40C2E" w:rsidP="00DF21D2">
                          <w:pPr>
                            <w:pStyle w:val="xStatus"/>
                          </w:pPr>
                          <w:r w:rsidRPr="0001226A">
                            <w:fldChar w:fldCharType="begin"/>
                          </w:r>
                          <w:r w:rsidRPr="0001226A">
                            <w:instrText xml:space="preserve"> DOCPROPERTY  </w:instrText>
                          </w:r>
                          <w:r w:rsidRPr="006072AD">
                            <w:instrText>xStatus</w:instrText>
                          </w:r>
                          <w:r w:rsidRPr="0001226A">
                            <w:instrText xml:space="preserve">  \* MERGEFORMAT </w:instrText>
                          </w:r>
                          <w:r w:rsidRPr="0001226A"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="http://schemas.openxmlformats.org/drawingml/2006/main" xmlns:a14="http://schemas.microsoft.com/office/drawing/2010/main">
          <w:pict>
            <v:shape id="_x0000_s1030" style="position:absolute;margin-left:0;margin-top:0;width:595.3pt;height:141.45pt;z-index:-251658239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center;mso-position-vertical-relative:page;mso-width-percent:0;mso-height-percent:0;mso-width-relative:page;mso-height-relative:page;v-text-anchor:top" alt="Title: Background Watermark Image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" w14:anchorId="6A257A1C">
              <v:textbox>
                <w:txbxContent>
                  <w:p w:rsidRPr="0001226A" w:rsidR="00B40C2E" w:rsidP="00DF21D2" w:rsidRDefault="00B40C2E" w14:paraId="3BEB34AA" w14:textId="77777777">
                    <w:pPr>
                      <w:pStyle w:val="xStatus"/>
                    </w:pPr>
                    <w:r w:rsidRPr="0001226A">
                      <w:fldChar w:fldCharType="begin"/>
                    </w:r>
                    <w:r w:rsidRPr="0001226A">
                      <w:instrText xml:space="preserve"> DOCPROPERTY  </w:instrText>
                    </w:r>
                    <w:r w:rsidRPr="006072AD">
                      <w:instrText>xStatus</w:instrText>
                    </w:r>
                    <w:r w:rsidRPr="0001226A">
                      <w:instrText xml:space="preserve">  \* MERGEFORMAT </w:instrText>
                    </w:r>
                    <w:r w:rsidRPr="0001226A">
                      <w:fldChar w:fldCharType="end"/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CAECA4" w14:textId="10A1EB4C" w:rsidR="00B40C2E" w:rsidRDefault="005859E2" w:rsidP="00BF3066">
    <w:pPr>
      <w:pStyle w:val="Footer"/>
      <w:spacing w:before="1600"/>
    </w:pPr>
    <w:r>
      <w:rPr>
        <w:noProof/>
      </w:rPr>
      <mc:AlternateContent>
        <mc:Choice Requires="wps">
          <w:drawing>
            <wp:anchor distT="0" distB="0" distL="114300" distR="114300" simplePos="0" relativeHeight="251658259" behindDoc="0" locked="0" layoutInCell="0" allowOverlap="1" wp14:anchorId="2ECC7137" wp14:editId="49DCB626">
              <wp:simplePos x="0" y="0"/>
              <wp:positionH relativeFrom="page">
                <wp:posOffset>0</wp:posOffset>
              </wp:positionH>
              <wp:positionV relativeFrom="page">
                <wp:posOffset>10229215</wp:posOffset>
              </wp:positionV>
              <wp:extent cx="7560945" cy="273050"/>
              <wp:effectExtent l="0" t="0" r="0" b="12700"/>
              <wp:wrapNone/>
              <wp:docPr id="22" name="MSIPCMf15b4d3c82ab0c20d13f5c0b" descr="{&quot;HashCode&quot;:-1264680268,&quot;Height&quot;:842.0,&quot;Width&quot;:595.0,&quot;Placement&quot;:&quot;Footer&quot;,&quot;Index&quot;:&quot;FirstPage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945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022E5CDB" w14:textId="550C1C86" w:rsidR="005859E2" w:rsidRPr="005859E2" w:rsidRDefault="005859E2" w:rsidP="005859E2">
                          <w:pPr>
                            <w:jc w:val="center"/>
                            <w:rPr>
                              <w:rFonts w:ascii="Calibri" w:hAnsi="Calibri" w:cs="Calibri"/>
                              <w:color w:val="000000"/>
                              <w:sz w:val="24"/>
                            </w:rPr>
                          </w:pPr>
                          <w:r w:rsidRPr="005859E2">
                            <w:rPr>
                              <w:rFonts w:ascii="Calibri" w:hAnsi="Calibri" w:cs="Calibri"/>
                              <w:color w:val="000000"/>
                              <w:sz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a="http://schemas.openxmlformats.org/drawingml/2006/main" xmlns:a14="http://schemas.microsoft.com/office/drawing/2010/main" xmlns:pic="http://schemas.openxmlformats.org/drawingml/2006/picture">
          <w:pict>
            <v:shapetype id="_x0000_t202" coordsize="21600,21600" o:spt="202" path="m,l,21600r21600,l21600,xe" w14:anchorId="2ECC7137">
              <v:stroke joinstyle="miter"/>
              <v:path gradientshapeok="t" o:connecttype="rect"/>
            </v:shapetype>
            <v:shape id="MSIPCMf15b4d3c82ab0c20d13f5c0b" style="position:absolute;margin-left:0;margin-top:805.45pt;width:595.35pt;height:21.5pt;z-index:25165825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alt="{&quot;HashCode&quot;:-1264680268,&quot;Height&quot;:842.0,&quot;Width&quot;:595.0,&quot;Placement&quot;:&quot;Footer&quot;,&quot;Index&quot;:&quot;FirstPage&quot;,&quot;Section&quot;:1,&quot;Top&quot;:0.0,&quot;Left&quot;:0.0}" o:spid="_x0000_s1031" o:allowincell="f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">
              <v:textbox inset=",0,,0">
                <w:txbxContent>
                  <w:p w:rsidRPr="005859E2" w:rsidR="005859E2" w:rsidP="005859E2" w:rsidRDefault="005859E2" w14:paraId="022E5CDB" w14:textId="550C1C86">
                    <w:pPr>
                      <w:jc w:val="center"/>
                      <w:rPr>
                        <w:rFonts w:ascii="Calibri" w:hAnsi="Calibri" w:cs="Calibri"/>
                        <w:color w:val="000000"/>
                        <w:sz w:val="24"/>
                      </w:rPr>
                    </w:pPr>
                    <w:r w:rsidRPr="005859E2">
                      <w:rPr>
                        <w:rFonts w:ascii="Calibri" w:hAnsi="Calibri" w:cs="Calibri"/>
                        <w:color w:val="000000"/>
                        <w:sz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6B4212">
      <w:rPr>
        <w:noProof/>
      </w:rPr>
      <w:drawing>
        <wp:anchor distT="0" distB="0" distL="114300" distR="114300" simplePos="0" relativeHeight="251658256" behindDoc="1" locked="1" layoutInCell="1" allowOverlap="1" wp14:anchorId="015F6D63" wp14:editId="44F42849">
          <wp:simplePos x="0" y="0"/>
          <wp:positionH relativeFrom="page">
            <wp:posOffset>-35560</wp:posOffset>
          </wp:positionH>
          <wp:positionV relativeFrom="page">
            <wp:align>bottom</wp:align>
          </wp:positionV>
          <wp:extent cx="2008800" cy="950400"/>
          <wp:effectExtent l="0" t="0" r="0" b="2540"/>
          <wp:wrapNone/>
          <wp:docPr id="50" name="SolarVicLogo" hidden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1" name="SolVic-GradientColour_MSWor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08800" cy="950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40C2E">
      <w:rPr>
        <w:noProof/>
      </w:rPr>
      <w:drawing>
        <wp:anchor distT="0" distB="0" distL="114300" distR="114300" simplePos="0" relativeHeight="251658254" behindDoc="1" locked="1" layoutInCell="1" allowOverlap="1" wp14:anchorId="65BA50A2" wp14:editId="37B45388">
          <wp:simplePos x="0" y="0"/>
          <wp:positionH relativeFrom="page">
            <wp:align>right</wp:align>
          </wp:positionH>
          <wp:positionV relativeFrom="page">
            <wp:align>bottom</wp:align>
          </wp:positionV>
          <wp:extent cx="2403762" cy="1083600"/>
          <wp:effectExtent l="0" t="0" r="0" b="0"/>
          <wp:wrapNone/>
          <wp:docPr id="51" name="LogoMono" hidden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LogoMono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9649" b="-19403"/>
                  <a:stretch>
                    <a:fillRect/>
                  </a:stretch>
                </pic:blipFill>
                <pic:spPr bwMode="auto">
                  <a:xfrm>
                    <a:off x="0" y="0"/>
                    <a:ext cx="2403762" cy="10836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40C2E">
      <w:rPr>
        <w:noProof/>
        <w:sz w:val="18"/>
      </w:rPr>
      <mc:AlternateContent>
        <mc:Choice Requires="wps">
          <w:drawing>
            <wp:anchor distT="0" distB="0" distL="114300" distR="114300" simplePos="0" relativeHeight="251658253" behindDoc="0" locked="1" layoutInCell="1" allowOverlap="1" wp14:anchorId="1BF56BD7" wp14:editId="3136CC02">
              <wp:simplePos x="0" y="0"/>
              <wp:positionH relativeFrom="page">
                <wp:align>left</wp:align>
              </wp:positionH>
              <wp:positionV relativeFrom="page">
                <wp:align>bottom</wp:align>
              </wp:positionV>
              <wp:extent cx="3848400" cy="720000"/>
              <wp:effectExtent l="0" t="0" r="0" b="0"/>
              <wp:wrapNone/>
              <wp:docPr id="1" name="WebAddress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848400" cy="7200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737E5D2" w14:textId="77777777" w:rsidR="00B40C2E" w:rsidRPr="009F69FA" w:rsidRDefault="00B40C2E" w:rsidP="00213C82">
                          <w:pPr>
                            <w:pStyle w:val="xWeb"/>
                          </w:pPr>
                          <w:r w:rsidRPr="009F69FA">
                            <w:t>de</w:t>
                          </w:r>
                          <w:r>
                            <w:t>lwp</w:t>
                          </w:r>
                          <w:r w:rsidRPr="009F69FA">
                            <w:t>.vic.gov.au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54000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 xmlns:a14="http://schemas.microsoft.com/office/drawing/2010/main" xmlns:pic="http://schemas.openxmlformats.org/drawingml/2006/picture">
          <w:pict>
            <v:shape id="WebAddress" style="position:absolute;margin-left:0;margin-top:0;width:303pt;height:56.7pt;z-index:251658253;visibility:visible;mso-wrap-style:square;mso-width-percent:0;mso-height-percent:0;mso-wrap-distance-left:9pt;mso-wrap-distance-top:0;mso-wrap-distance-right:9pt;mso-wrap-distance-bottom:0;mso-position-horizontal:left;mso-position-horizontal-relative:page;mso-position-vertical:bottom;mso-position-vertical-relative:page;mso-width-percent:0;mso-height-percent:0;mso-width-relative:margin;mso-height-relative:margin;v-text-anchor:top" o:spid="_x0000_s1032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" w14:anchorId="1BF56BD7">
              <v:textbox inset="15mm">
                <w:txbxContent>
                  <w:p w:rsidRPr="009F69FA" w:rsidR="00B40C2E" w:rsidP="00213C82" w:rsidRDefault="00B40C2E" w14:paraId="2737E5D2" w14:textId="77777777">
                    <w:pPr>
                      <w:pStyle w:val="xWeb"/>
                    </w:pPr>
                    <w:r w:rsidRPr="009F69FA">
                      <w:t>de</w:t>
                    </w:r>
                    <w:r>
                      <w:t>lwp</w:t>
                    </w:r>
                    <w:r w:rsidRPr="009F69FA">
                      <w:t>.vic.gov.au</w:t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  <w:r w:rsidR="00B40C2E">
      <w:rPr>
        <w:noProof/>
        <w:sz w:val="18"/>
      </w:rPr>
      <w:drawing>
        <wp:anchor distT="0" distB="0" distL="114300" distR="114300" simplePos="0" relativeHeight="251658252" behindDoc="1" locked="1" layoutInCell="1" allowOverlap="1" wp14:anchorId="1E3D2559" wp14:editId="2ACE78C9">
          <wp:simplePos x="0" y="0"/>
          <wp:positionH relativeFrom="page">
            <wp:align>right</wp:align>
          </wp:positionH>
          <wp:positionV relativeFrom="page">
            <wp:align>bottom</wp:align>
          </wp:positionV>
          <wp:extent cx="2422800" cy="1083600"/>
          <wp:effectExtent l="0" t="0" r="0" b="0"/>
          <wp:wrapNone/>
          <wp:docPr id="52" name="LogoColou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" name="Victoria State Gov DELWP right pms 2945 rgb.emf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27077" b="-91034"/>
                  <a:stretch>
                    <a:fillRect/>
                  </a:stretch>
                </pic:blipFill>
                <pic:spPr>
                  <a:xfrm>
                    <a:off x="0" y="0"/>
                    <a:ext cx="2422800" cy="1083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570B37" w14:textId="77777777" w:rsidR="00EE60E5" w:rsidRPr="008F5280" w:rsidRDefault="00EE60E5" w:rsidP="008F5280">
      <w:pPr>
        <w:pStyle w:val="FootnoteSeparator"/>
      </w:pPr>
    </w:p>
    <w:p w14:paraId="0255EE23" w14:textId="77777777" w:rsidR="00EE60E5" w:rsidRDefault="00EE60E5"/>
  </w:footnote>
  <w:footnote w:type="continuationSeparator" w:id="0">
    <w:p w14:paraId="7398E720" w14:textId="77777777" w:rsidR="00EE60E5" w:rsidRDefault="00EE60E5" w:rsidP="008F5280">
      <w:pPr>
        <w:pStyle w:val="FootnoteSeparator"/>
      </w:pPr>
    </w:p>
    <w:p w14:paraId="4BE7B69A" w14:textId="77777777" w:rsidR="00EE60E5" w:rsidRDefault="00EE60E5"/>
    <w:p w14:paraId="13551514" w14:textId="77777777" w:rsidR="00EE60E5" w:rsidRDefault="00EE60E5"/>
  </w:footnote>
  <w:footnote w:type="continuationNotice" w:id="1">
    <w:p w14:paraId="6F607D21" w14:textId="77777777" w:rsidR="00EE60E5" w:rsidRDefault="00EE60E5" w:rsidP="00D55628"/>
    <w:p w14:paraId="63AD57AB" w14:textId="77777777" w:rsidR="00EE60E5" w:rsidRDefault="00EE60E5"/>
    <w:p w14:paraId="0C091E8E" w14:textId="77777777" w:rsidR="00EE60E5" w:rsidRDefault="00EE60E5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pPr w:leftFromText="181" w:rightFromText="181" w:vertAnchor="page" w:horzAnchor="page" w:tblpX="3403" w:tblpY="455"/>
      <w:tblOverlap w:val="never"/>
      <w:tblW w:w="0" w:type="auto"/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7761"/>
    </w:tblGrid>
    <w:tr w:rsidR="00B40C2E" w:rsidRPr="00975ED3" w14:paraId="524F38C1" w14:textId="77777777" w:rsidTr="00B40C2E">
      <w:trPr>
        <w:trHeight w:hRule="exact" w:val="1418"/>
      </w:trPr>
      <w:tc>
        <w:tcPr>
          <w:tcW w:w="7761" w:type="dxa"/>
          <w:vAlign w:val="center"/>
        </w:tcPr>
        <w:tbl>
          <w:tblPr>
            <w:tblpPr w:leftFromText="5670" w:rightFromText="5670" w:bottomFromText="284" w:vertAnchor="page" w:horzAnchor="page" w:tblpX="3403" w:tblpY="455"/>
            <w:tblOverlap w:val="never"/>
            <w:tblW w:w="0" w:type="auto"/>
            <w:tblLayout w:type="fixed"/>
            <w:tblCellMar>
              <w:left w:w="0" w:type="dxa"/>
              <w:right w:w="0" w:type="dxa"/>
            </w:tblCellMar>
            <w:tblLook w:val="04A0" w:firstRow="1" w:lastRow="0" w:firstColumn="1" w:lastColumn="0" w:noHBand="0" w:noVBand="1"/>
          </w:tblPr>
          <w:tblGrid>
            <w:gridCol w:w="7761"/>
          </w:tblGrid>
          <w:tr w:rsidR="00FE536C" w:rsidRPr="00975ED3" w14:paraId="64C53D5D" w14:textId="77777777" w:rsidTr="00234FA0">
            <w:trPr>
              <w:trHeight w:hRule="exact" w:val="1418"/>
            </w:trPr>
            <w:tc>
              <w:tcPr>
                <w:tcW w:w="7761" w:type="dxa"/>
                <w:vAlign w:val="center"/>
              </w:tcPr>
              <w:p w14:paraId="7457BB9C" w14:textId="2DF807A3" w:rsidR="00FE536C" w:rsidRPr="00FE536C" w:rsidRDefault="00FE536C" w:rsidP="00FE536C">
                <w:pPr>
                  <w:pStyle w:val="Title"/>
                  <w:rPr>
                    <w:color w:val="FFFFFF" w:themeColor="background1"/>
                  </w:rPr>
                </w:pPr>
                <w:r>
                  <w:t>Cape to Cape Resilience Project</w:t>
                </w:r>
                <w:r w:rsidRPr="005B7902">
                  <w:rPr>
                    <w:color w:val="FFFFFF" w:themeColor="background1"/>
                  </w:rPr>
                  <w:t xml:space="preserve"> </w:t>
                </w:r>
              </w:p>
            </w:tc>
          </w:tr>
        </w:tbl>
        <w:p w14:paraId="319C3FFA" w14:textId="596E370D" w:rsidR="00B40C2E" w:rsidRPr="003B7544" w:rsidRDefault="00B40C2E" w:rsidP="00B40C2E">
          <w:pPr>
            <w:pStyle w:val="Header"/>
          </w:pPr>
        </w:p>
      </w:tc>
    </w:tr>
  </w:tbl>
  <w:p w14:paraId="44412346" w14:textId="77777777" w:rsidR="00B40C2E" w:rsidRDefault="00B40C2E" w:rsidP="00254A01">
    <w:pPr>
      <w:pStyle w:val="Header"/>
    </w:pPr>
    <w:r w:rsidRPr="00806AB6">
      <w:rPr>
        <w:noProof/>
      </w:rPr>
      <mc:AlternateContent>
        <mc:Choice Requires="wps">
          <w:drawing>
            <wp:anchor distT="0" distB="0" distL="114300" distR="114300" simplePos="0" relativeHeight="251658248" behindDoc="1" locked="0" layoutInCell="1" allowOverlap="1" wp14:anchorId="482305AB" wp14:editId="029D4891">
              <wp:simplePos x="0" y="0"/>
              <wp:positionH relativeFrom="page">
                <wp:posOffset>720090</wp:posOffset>
              </wp:positionH>
              <wp:positionV relativeFrom="page">
                <wp:posOffset>288290</wp:posOffset>
              </wp:positionV>
              <wp:extent cx="864000" cy="900000"/>
              <wp:effectExtent l="0" t="0" r="0" b="0"/>
              <wp:wrapNone/>
              <wp:docPr id="56" name="TriangleRight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864000" cy="900000"/>
                      </a:xfrm>
                      <a:custGeom>
                        <a:avLst/>
                        <a:gdLst>
                          <a:gd name="T0" fmla="*/ 1339 w 1339"/>
                          <a:gd name="T1" fmla="*/ 1419 h 1419"/>
                          <a:gd name="T2" fmla="*/ 669 w 1339"/>
                          <a:gd name="T3" fmla="*/ 0 h 1419"/>
                          <a:gd name="T4" fmla="*/ 0 w 1339"/>
                          <a:gd name="T5" fmla="*/ 1419 h 1419"/>
                          <a:gd name="T6" fmla="*/ 1339 w 1339"/>
                          <a:gd name="T7" fmla="*/ 1419 h 14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</a:cxnLst>
                        <a:rect l="0" t="0" r="r" b="b"/>
                        <a:pathLst>
                          <a:path w="1339" h="1419">
                            <a:moveTo>
                              <a:pt x="1339" y="1419"/>
                            </a:moveTo>
                            <a:lnTo>
                              <a:pt x="669" y="0"/>
                            </a:lnTo>
                            <a:lnTo>
                              <a:pt x="0" y="1419"/>
                            </a:lnTo>
                            <a:lnTo>
                              <a:pt x="1339" y="1419"/>
                            </a:lnTo>
                            <a:close/>
                          </a:path>
                        </a:pathLst>
                      </a:custGeom>
                      <a:solidFill>
                        <a:schemeClr val="accent6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 xmlns:arto="http://schemas.microsoft.com/office/word/2006/arto">
          <w:pict w14:anchorId="43F43809">
            <v:shape id="TriangleRight" style="position:absolute;margin-left:56.7pt;margin-top:22.7pt;width:68.05pt;height:70.85pt;z-index:-251658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coordsize="1339,1419" o:spid="_x0000_s1026" fillcolor="#797391 [3209]" stroked="f" path="m1339,1419l669,,,1419r1339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" w14:anchorId="7D45A4AE">
              <v:path arrowok="t" o:connecttype="custom" o:connectlocs="864000,900000;431677,0;0,900000;864000,900000" o:connectangles="0,0,0,0"/>
              <w10:wrap anchorx="page" anchory="page"/>
            </v:shape>
          </w:pict>
        </mc:Fallback>
      </mc:AlternateContent>
    </w:r>
    <w:r w:rsidRPr="00806AB6">
      <w:rPr>
        <w:noProof/>
      </w:rPr>
      <mc:AlternateContent>
        <mc:Choice Requires="wps">
          <w:drawing>
            <wp:anchor distT="0" distB="0" distL="114300" distR="114300" simplePos="0" relativeHeight="251658246" behindDoc="1" locked="0" layoutInCell="1" allowOverlap="1" wp14:anchorId="66F5952D" wp14:editId="7668C985">
              <wp:simplePos x="0" y="0"/>
              <wp:positionH relativeFrom="page">
                <wp:posOffset>288290</wp:posOffset>
              </wp:positionH>
              <wp:positionV relativeFrom="page">
                <wp:posOffset>288290</wp:posOffset>
              </wp:positionV>
              <wp:extent cx="864000" cy="900000"/>
              <wp:effectExtent l="0" t="0" r="0" b="0"/>
              <wp:wrapNone/>
              <wp:docPr id="58" name="TriangleLeft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864000" cy="900000"/>
                      </a:xfrm>
                      <a:custGeom>
                        <a:avLst/>
                        <a:gdLst>
                          <a:gd name="T0" fmla="*/ 0 w 1334"/>
                          <a:gd name="T1" fmla="*/ 0 h 1419"/>
                          <a:gd name="T2" fmla="*/ 665 w 1334"/>
                          <a:gd name="T3" fmla="*/ 1419 h 1419"/>
                          <a:gd name="T4" fmla="*/ 1334 w 1334"/>
                          <a:gd name="T5" fmla="*/ 0 h 1419"/>
                          <a:gd name="T6" fmla="*/ 0 w 1334"/>
                          <a:gd name="T7" fmla="*/ 0 h 14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</a:cxnLst>
                        <a:rect l="0" t="0" r="r" b="b"/>
                        <a:pathLst>
                          <a:path w="1334" h="1419">
                            <a:moveTo>
                              <a:pt x="0" y="0"/>
                            </a:moveTo>
                            <a:lnTo>
                              <a:pt x="665" y="1419"/>
                            </a:lnTo>
                            <a:lnTo>
                              <a:pt x="1334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4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 xmlns:arto="http://schemas.microsoft.com/office/word/2006/arto">
          <w:pict w14:anchorId="62B2382C">
            <v:shape id="TriangleLeft" style="position:absolute;margin-left:22.7pt;margin-top:22.7pt;width:68.05pt;height:70.85pt;z-index:-25165823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coordsize="1334,1419" o:spid="_x0000_s1026" fillcolor="#201547 [3207]" stroked="f" path="m,l665,1419,1334,,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" w14:anchorId="198ABC8C">
              <v:path arrowok="t" o:connecttype="custom" o:connectlocs="0,0;430705,900000;864000,0;0,0" o:connectangles="0,0,0,0"/>
              <w10:wrap anchorx="page" anchory="page"/>
            </v:shape>
          </w:pict>
        </mc:Fallback>
      </mc:AlternateContent>
    </w:r>
    <w:r w:rsidRPr="00806AB6">
      <w:rPr>
        <w:noProof/>
      </w:rPr>
      <mc:AlternateContent>
        <mc:Choice Requires="wps">
          <w:drawing>
            <wp:anchor distT="0" distB="0" distL="114300" distR="114300" simplePos="0" relativeHeight="251658245" behindDoc="1" locked="0" layoutInCell="1" allowOverlap="1" wp14:anchorId="2D07F2EC" wp14:editId="24FF081A">
              <wp:simplePos x="0" y="0"/>
              <wp:positionH relativeFrom="page">
                <wp:posOffset>288290</wp:posOffset>
              </wp:positionH>
              <wp:positionV relativeFrom="page">
                <wp:posOffset>288290</wp:posOffset>
              </wp:positionV>
              <wp:extent cx="7020000" cy="900000"/>
              <wp:effectExtent l="0" t="0" r="9525" b="0"/>
              <wp:wrapNone/>
              <wp:docPr id="59" name="Rectangl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020000" cy="900000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 xmlns:arto="http://schemas.microsoft.com/office/word/2006/arto">
          <w:pict w14:anchorId="0FFA1EFC">
            <v:rect id="Rectangle" style="position:absolute;margin-left:22.7pt;margin-top:22.7pt;width:552.75pt;height:70.85pt;z-index:-25165823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spid="_x0000_s1026" fillcolor="#00b2a9 [3204]" stroked="f" w14:anchorId="5A175F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">
              <w10:wrap anchorx="page" anchory="page"/>
            </v:rect>
          </w:pict>
        </mc:Fallback>
      </mc:AlternateContent>
    </w:r>
  </w:p>
  <w:p w14:paraId="11F30222" w14:textId="77777777" w:rsidR="00B40C2E" w:rsidRPr="00254A01" w:rsidRDefault="00B40C2E" w:rsidP="00254A0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pPr w:leftFromText="181" w:rightFromText="181" w:vertAnchor="page" w:horzAnchor="page" w:tblpX="3403" w:tblpY="455"/>
      <w:tblOverlap w:val="never"/>
      <w:tblW w:w="0" w:type="auto"/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7761"/>
    </w:tblGrid>
    <w:tr w:rsidR="00B40C2E" w:rsidRPr="00975ED3" w14:paraId="7BA6AA19" w14:textId="77777777" w:rsidTr="00B40C2E">
      <w:trPr>
        <w:trHeight w:hRule="exact" w:val="1418"/>
      </w:trPr>
      <w:tc>
        <w:tcPr>
          <w:tcW w:w="7761" w:type="dxa"/>
          <w:vAlign w:val="center"/>
        </w:tcPr>
        <w:tbl>
          <w:tblPr>
            <w:tblpPr w:leftFromText="5670" w:rightFromText="5670" w:bottomFromText="284" w:vertAnchor="page" w:horzAnchor="page" w:tblpX="3403" w:tblpY="455"/>
            <w:tblOverlap w:val="never"/>
            <w:tblW w:w="0" w:type="auto"/>
            <w:tblLayout w:type="fixed"/>
            <w:tblCellMar>
              <w:left w:w="0" w:type="dxa"/>
              <w:right w:w="0" w:type="dxa"/>
            </w:tblCellMar>
            <w:tblLook w:val="04A0" w:firstRow="1" w:lastRow="0" w:firstColumn="1" w:lastColumn="0" w:noHBand="0" w:noVBand="1"/>
          </w:tblPr>
          <w:tblGrid>
            <w:gridCol w:w="7761"/>
          </w:tblGrid>
          <w:tr w:rsidR="00EF4287" w:rsidRPr="00975ED3" w14:paraId="3C35136A" w14:textId="77777777" w:rsidTr="00234FA0">
            <w:trPr>
              <w:trHeight w:hRule="exact" w:val="1418"/>
            </w:trPr>
            <w:tc>
              <w:tcPr>
                <w:tcW w:w="7761" w:type="dxa"/>
                <w:vAlign w:val="center"/>
              </w:tcPr>
              <w:p w14:paraId="25F4D250" w14:textId="77777777" w:rsidR="00EF4287" w:rsidRPr="00FE536C" w:rsidRDefault="00EF4287" w:rsidP="00EF4287">
                <w:pPr>
                  <w:pStyle w:val="Title"/>
                  <w:rPr>
                    <w:color w:val="FFFFFF" w:themeColor="background1"/>
                  </w:rPr>
                </w:pPr>
                <w:r>
                  <w:t>Cape to Cape Resilience Project</w:t>
                </w:r>
                <w:r w:rsidRPr="005B7902">
                  <w:rPr>
                    <w:color w:val="FFFFFF" w:themeColor="background1"/>
                  </w:rPr>
                  <w:t xml:space="preserve"> </w:t>
                </w:r>
              </w:p>
            </w:tc>
          </w:tr>
        </w:tbl>
        <w:p w14:paraId="151FAFC4" w14:textId="6B0E7D96" w:rsidR="00B40C2E" w:rsidRPr="00975ED3" w:rsidRDefault="00B40C2E" w:rsidP="00B40C2E">
          <w:pPr>
            <w:pStyle w:val="Header"/>
          </w:pPr>
        </w:p>
      </w:tc>
    </w:tr>
  </w:tbl>
  <w:p w14:paraId="43D86E41" w14:textId="77777777" w:rsidR="00B40C2E" w:rsidRDefault="00B40C2E" w:rsidP="00254A01">
    <w:pPr>
      <w:pStyle w:val="Header"/>
    </w:pPr>
    <w:r w:rsidRPr="00806AB6">
      <w:rPr>
        <w:noProof/>
      </w:rPr>
      <mc:AlternateContent>
        <mc:Choice Requires="wps">
          <w:drawing>
            <wp:anchor distT="0" distB="0" distL="114300" distR="114300" simplePos="0" relativeHeight="251658251" behindDoc="1" locked="0" layoutInCell="1" allowOverlap="1" wp14:anchorId="66E6820B" wp14:editId="3417CD78">
              <wp:simplePos x="0" y="0"/>
              <wp:positionH relativeFrom="page">
                <wp:posOffset>720090</wp:posOffset>
              </wp:positionH>
              <wp:positionV relativeFrom="page">
                <wp:posOffset>288290</wp:posOffset>
              </wp:positionV>
              <wp:extent cx="864000" cy="900000"/>
              <wp:effectExtent l="0" t="0" r="0" b="0"/>
              <wp:wrapNone/>
              <wp:docPr id="5" name="TriangleRight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864000" cy="900000"/>
                      </a:xfrm>
                      <a:custGeom>
                        <a:avLst/>
                        <a:gdLst>
                          <a:gd name="T0" fmla="*/ 1339 w 1339"/>
                          <a:gd name="T1" fmla="*/ 1419 h 1419"/>
                          <a:gd name="T2" fmla="*/ 669 w 1339"/>
                          <a:gd name="T3" fmla="*/ 0 h 1419"/>
                          <a:gd name="T4" fmla="*/ 0 w 1339"/>
                          <a:gd name="T5" fmla="*/ 1419 h 1419"/>
                          <a:gd name="T6" fmla="*/ 1339 w 1339"/>
                          <a:gd name="T7" fmla="*/ 1419 h 14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</a:cxnLst>
                        <a:rect l="0" t="0" r="r" b="b"/>
                        <a:pathLst>
                          <a:path w="1339" h="1419">
                            <a:moveTo>
                              <a:pt x="1339" y="1419"/>
                            </a:moveTo>
                            <a:lnTo>
                              <a:pt x="669" y="0"/>
                            </a:lnTo>
                            <a:lnTo>
                              <a:pt x="0" y="1419"/>
                            </a:lnTo>
                            <a:lnTo>
                              <a:pt x="1339" y="1419"/>
                            </a:lnTo>
                            <a:close/>
                          </a:path>
                        </a:pathLst>
                      </a:custGeom>
                      <a:solidFill>
                        <a:schemeClr val="accent6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 xmlns:arto="http://schemas.microsoft.com/office/word/2006/arto">
          <w:pict w14:anchorId="68BB7FF7">
            <v:shape id="TriangleRight" style="position:absolute;margin-left:56.7pt;margin-top:22.7pt;width:68.05pt;height:70.85pt;z-index:-25165822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coordsize="1339,1419" o:spid="_x0000_s1026" fillcolor="#797391 [3209]" stroked="f" path="m1339,1419l669,,,1419r1339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" w14:anchorId="1159EF59">
              <v:path arrowok="t" o:connecttype="custom" o:connectlocs="864000,900000;431677,0;0,900000;864000,900000" o:connectangles="0,0,0,0"/>
              <w10:wrap anchorx="page" anchory="page"/>
            </v:shape>
          </w:pict>
        </mc:Fallback>
      </mc:AlternateContent>
    </w:r>
    <w:r w:rsidRPr="00806AB6">
      <w:rPr>
        <w:noProof/>
      </w:rPr>
      <mc:AlternateContent>
        <mc:Choice Requires="wps">
          <w:drawing>
            <wp:anchor distT="0" distB="0" distL="114300" distR="114300" simplePos="0" relativeHeight="251658250" behindDoc="1" locked="0" layoutInCell="1" allowOverlap="1" wp14:anchorId="10323689" wp14:editId="7162D340">
              <wp:simplePos x="0" y="0"/>
              <wp:positionH relativeFrom="page">
                <wp:posOffset>288290</wp:posOffset>
              </wp:positionH>
              <wp:positionV relativeFrom="page">
                <wp:posOffset>288290</wp:posOffset>
              </wp:positionV>
              <wp:extent cx="864000" cy="900000"/>
              <wp:effectExtent l="0" t="0" r="0" b="0"/>
              <wp:wrapNone/>
              <wp:docPr id="11" name="TriangleLeft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864000" cy="900000"/>
                      </a:xfrm>
                      <a:custGeom>
                        <a:avLst/>
                        <a:gdLst>
                          <a:gd name="T0" fmla="*/ 0 w 1334"/>
                          <a:gd name="T1" fmla="*/ 0 h 1419"/>
                          <a:gd name="T2" fmla="*/ 665 w 1334"/>
                          <a:gd name="T3" fmla="*/ 1419 h 1419"/>
                          <a:gd name="T4" fmla="*/ 1334 w 1334"/>
                          <a:gd name="T5" fmla="*/ 0 h 1419"/>
                          <a:gd name="T6" fmla="*/ 0 w 1334"/>
                          <a:gd name="T7" fmla="*/ 0 h 14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</a:cxnLst>
                        <a:rect l="0" t="0" r="r" b="b"/>
                        <a:pathLst>
                          <a:path w="1334" h="1419">
                            <a:moveTo>
                              <a:pt x="0" y="0"/>
                            </a:moveTo>
                            <a:lnTo>
                              <a:pt x="665" y="1419"/>
                            </a:lnTo>
                            <a:lnTo>
                              <a:pt x="1334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4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 xmlns:arto="http://schemas.microsoft.com/office/word/2006/arto">
          <w:pict w14:anchorId="62A265DA">
            <v:shape id="TriangleLeft" style="position:absolute;margin-left:22.7pt;margin-top:22.7pt;width:68.05pt;height:70.85pt;z-index:-25165823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coordsize="1334,1419" o:spid="_x0000_s1026" fillcolor="#201547 [3207]" stroked="f" path="m,l665,1419,1334,,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" w14:anchorId="0EFF1EB9">
              <v:path arrowok="t" o:connecttype="custom" o:connectlocs="0,0;430705,900000;864000,0;0,0" o:connectangles="0,0,0,0"/>
              <w10:wrap anchorx="page" anchory="page"/>
            </v:shape>
          </w:pict>
        </mc:Fallback>
      </mc:AlternateContent>
    </w:r>
    <w:r w:rsidRPr="00806AB6">
      <w:rPr>
        <w:noProof/>
      </w:rPr>
      <mc:AlternateContent>
        <mc:Choice Requires="wps">
          <w:drawing>
            <wp:anchor distT="0" distB="0" distL="114300" distR="114300" simplePos="0" relativeHeight="251658249" behindDoc="1" locked="0" layoutInCell="1" allowOverlap="1" wp14:anchorId="774F21E7" wp14:editId="31D48B3D">
              <wp:simplePos x="0" y="0"/>
              <wp:positionH relativeFrom="page">
                <wp:posOffset>288290</wp:posOffset>
              </wp:positionH>
              <wp:positionV relativeFrom="page">
                <wp:posOffset>288290</wp:posOffset>
              </wp:positionV>
              <wp:extent cx="7020000" cy="900000"/>
              <wp:effectExtent l="0" t="0" r="9525" b="0"/>
              <wp:wrapNone/>
              <wp:docPr id="12" name="Rectangl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020000" cy="900000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 xmlns:arto="http://schemas.microsoft.com/office/word/2006/arto">
          <w:pict w14:anchorId="377869F2">
            <v:rect id="Rectangle" style="position:absolute;margin-left:22.7pt;margin-top:22.7pt;width:552.75pt;height:70.85pt;z-index:-25165823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spid="_x0000_s1026" fillcolor="#00b2a9 [3204]" stroked="f" w14:anchorId="41FFE3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">
              <w10:wrap anchorx="page" anchory="page"/>
            </v:rect>
          </w:pict>
        </mc:Fallback>
      </mc:AlternateContent>
    </w:r>
  </w:p>
  <w:p w14:paraId="610A801D" w14:textId="77777777" w:rsidR="00B40C2E" w:rsidRDefault="00B40C2E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32372E" w14:textId="77777777" w:rsidR="00B40C2E" w:rsidRPr="00E97294" w:rsidRDefault="001D4053" w:rsidP="00E97294">
    <w:pPr>
      <w:pStyle w:val="Header"/>
    </w:pPr>
    <w:r>
      <w:rPr>
        <w:noProof/>
      </w:rPr>
      <w:drawing>
        <wp:anchor distT="0" distB="0" distL="114300" distR="114300" simplePos="0" relativeHeight="251658257" behindDoc="1" locked="0" layoutInCell="1" allowOverlap="1" wp14:anchorId="0120A3C8" wp14:editId="5C37EA53">
          <wp:simplePos x="0" y="0"/>
          <wp:positionH relativeFrom="page">
            <wp:posOffset>720090</wp:posOffset>
          </wp:positionH>
          <wp:positionV relativeFrom="page">
            <wp:posOffset>1188085</wp:posOffset>
          </wp:positionV>
          <wp:extent cx="864000" cy="896400"/>
          <wp:effectExtent l="0" t="0" r="0" b="0"/>
          <wp:wrapNone/>
          <wp:docPr id="48" name="TriangleBottomAC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Fact Sheet Graphic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4000" cy="896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B66BB">
      <w:rPr>
        <w:noProof/>
      </w:rPr>
      <w:drawing>
        <wp:anchor distT="0" distB="0" distL="114300" distR="114300" simplePos="0" relativeHeight="251658255" behindDoc="1" locked="0" layoutInCell="1" allowOverlap="1" wp14:anchorId="6825549B" wp14:editId="7B2BBD89">
          <wp:simplePos x="0" y="0"/>
          <wp:positionH relativeFrom="page">
            <wp:posOffset>720090</wp:posOffset>
          </wp:positionH>
          <wp:positionV relativeFrom="page">
            <wp:posOffset>1188085</wp:posOffset>
          </wp:positionV>
          <wp:extent cx="860400" cy="896400"/>
          <wp:effectExtent l="0" t="0" r="0" b="0"/>
          <wp:wrapNone/>
          <wp:docPr id="49" name="TriangleBottomACIMono" hidden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Fact Sheet Graphic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0400" cy="896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40C2E" w:rsidRPr="00806AB6">
      <w:rPr>
        <w:noProof/>
      </w:rPr>
      <mc:AlternateContent>
        <mc:Choice Requires="wps">
          <w:drawing>
            <wp:anchor distT="0" distB="0" distL="114300" distR="114300" simplePos="0" relativeHeight="251658244" behindDoc="1" locked="0" layoutInCell="1" allowOverlap="1" wp14:anchorId="58131AF1" wp14:editId="6FFD7839">
              <wp:simplePos x="0" y="0"/>
              <wp:positionH relativeFrom="page">
                <wp:posOffset>720090</wp:posOffset>
              </wp:positionH>
              <wp:positionV relativeFrom="page">
                <wp:posOffset>288290</wp:posOffset>
              </wp:positionV>
              <wp:extent cx="864000" cy="900000"/>
              <wp:effectExtent l="0" t="0" r="0" b="0"/>
              <wp:wrapNone/>
              <wp:docPr id="38" name="TriangleRight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864000" cy="900000"/>
                      </a:xfrm>
                      <a:custGeom>
                        <a:avLst/>
                        <a:gdLst>
                          <a:gd name="T0" fmla="*/ 1339 w 1339"/>
                          <a:gd name="T1" fmla="*/ 1419 h 1419"/>
                          <a:gd name="T2" fmla="*/ 669 w 1339"/>
                          <a:gd name="T3" fmla="*/ 0 h 1419"/>
                          <a:gd name="T4" fmla="*/ 0 w 1339"/>
                          <a:gd name="T5" fmla="*/ 1419 h 1419"/>
                          <a:gd name="T6" fmla="*/ 1339 w 1339"/>
                          <a:gd name="T7" fmla="*/ 1419 h 14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</a:cxnLst>
                        <a:rect l="0" t="0" r="r" b="b"/>
                        <a:pathLst>
                          <a:path w="1339" h="1419">
                            <a:moveTo>
                              <a:pt x="1339" y="1419"/>
                            </a:moveTo>
                            <a:lnTo>
                              <a:pt x="669" y="0"/>
                            </a:lnTo>
                            <a:lnTo>
                              <a:pt x="0" y="1419"/>
                            </a:lnTo>
                            <a:lnTo>
                              <a:pt x="1339" y="1419"/>
                            </a:lnTo>
                            <a:close/>
                          </a:path>
                        </a:pathLst>
                      </a:custGeom>
                      <a:blipFill dpi="0" rotWithShape="1"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 l="-368" r="-56280"/>
                        </a:stretch>
                      </a:blip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 xmlns:pic="http://schemas.openxmlformats.org/drawingml/2006/picture" xmlns:a14="http://schemas.microsoft.com/office/drawing/2010/main" xmlns:arto="http://schemas.microsoft.com/office/word/2006/arto">
          <w:pict w14:anchorId="209AD7BE">
            <v:shape id="TriangleRight" style="position:absolute;margin-left:56.7pt;margin-top:22.7pt;width:68.05pt;height:70.85pt;z-index:-2516582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coordsize="1339,1419" o:spid="_x0000_s1026" stroked="f" path="m1339,1419l669,,,1419r1339,x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" w14:anchorId="135A2D07">
              <v:fill type="frame" o:title="" recolor="t" rotate="t" r:id="rId4"/>
              <v:path arrowok="t" o:connecttype="custom" o:connectlocs="864000,900000;431677,0;0,900000;864000,900000" o:connectangles="0,0,0,0"/>
              <w10:wrap anchorx="page" anchory="page"/>
            </v:shape>
          </w:pict>
        </mc:Fallback>
      </mc:AlternateContent>
    </w:r>
    <w:r w:rsidR="00B40C2E" w:rsidRPr="00806AB6">
      <w:rPr>
        <w:noProof/>
      </w:rPr>
      <mc:AlternateContent>
        <mc:Choice Requires="wps">
          <w:drawing>
            <wp:anchor distT="0" distB="0" distL="114300" distR="114300" simplePos="0" relativeHeight="251658247" behindDoc="1" locked="0" layoutInCell="1" allowOverlap="1" wp14:anchorId="69FA1964" wp14:editId="3AAD06BE">
              <wp:simplePos x="0" y="0"/>
              <wp:positionH relativeFrom="page">
                <wp:posOffset>720090</wp:posOffset>
              </wp:positionH>
              <wp:positionV relativeFrom="page">
                <wp:posOffset>1188085</wp:posOffset>
              </wp:positionV>
              <wp:extent cx="864000" cy="900000"/>
              <wp:effectExtent l="0" t="0" r="0" b="0"/>
              <wp:wrapNone/>
              <wp:docPr id="39" name="TriangleBottom" hidden="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864000" cy="900000"/>
                      </a:xfrm>
                      <a:custGeom>
                        <a:avLst/>
                        <a:gdLst>
                          <a:gd name="T0" fmla="*/ 0 w 1339"/>
                          <a:gd name="T1" fmla="*/ 0 h 1415"/>
                          <a:gd name="T2" fmla="*/ 669 w 1339"/>
                          <a:gd name="T3" fmla="*/ 1415 h 1415"/>
                          <a:gd name="T4" fmla="*/ 1339 w 1339"/>
                          <a:gd name="T5" fmla="*/ 0 h 1415"/>
                          <a:gd name="T6" fmla="*/ 0 w 1339"/>
                          <a:gd name="T7" fmla="*/ 0 h 1415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</a:cxnLst>
                        <a:rect l="0" t="0" r="r" b="b"/>
                        <a:pathLst>
                          <a:path w="1339" h="1415">
                            <a:moveTo>
                              <a:pt x="0" y="0"/>
                            </a:moveTo>
                            <a:lnTo>
                              <a:pt x="669" y="1415"/>
                            </a:lnTo>
                            <a:lnTo>
                              <a:pt x="1339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3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 xmlns:pic="http://schemas.openxmlformats.org/drawingml/2006/picture" xmlns:a14="http://schemas.microsoft.com/office/drawing/2010/main" xmlns:arto="http://schemas.microsoft.com/office/word/2006/arto">
          <w:pict w14:anchorId="2492CDAA">
            <v:shape id="TriangleBottom" style="position:absolute;margin-left:56.7pt;margin-top:93.55pt;width:68.05pt;height:70.85pt;z-index:-251658233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coordsize="1339,1415" o:spid="_x0000_s1026" fillcolor="#99e0dd [3206]" stroked="f" path="m,l669,1415,1339,,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" w14:anchorId="37253EF8">
              <v:path arrowok="t" o:connecttype="custom" o:connectlocs="0,0;431677,900000;864000,0;0,0" o:connectangles="0,0,0,0"/>
              <w10:wrap anchorx="page" anchory="page"/>
            </v:shape>
          </w:pict>
        </mc:Fallback>
      </mc:AlternateContent>
    </w:r>
    <w:r w:rsidR="00B40C2E" w:rsidRPr="00806AB6">
      <w:rPr>
        <w:noProof/>
      </w:rPr>
      <mc:AlternateContent>
        <mc:Choice Requires="wps">
          <w:drawing>
            <wp:anchor distT="0" distB="0" distL="114300" distR="114300" simplePos="0" relativeHeight="251658243" behindDoc="1" locked="0" layoutInCell="1" allowOverlap="1" wp14:anchorId="1AE872B4" wp14:editId="62852866">
              <wp:simplePos x="0" y="0"/>
              <wp:positionH relativeFrom="page">
                <wp:posOffset>288290</wp:posOffset>
              </wp:positionH>
              <wp:positionV relativeFrom="page">
                <wp:posOffset>288290</wp:posOffset>
              </wp:positionV>
              <wp:extent cx="864000" cy="900000"/>
              <wp:effectExtent l="0" t="0" r="0" b="0"/>
              <wp:wrapNone/>
              <wp:docPr id="34" name="TriangleLeft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864000" cy="900000"/>
                      </a:xfrm>
                      <a:custGeom>
                        <a:avLst/>
                        <a:gdLst>
                          <a:gd name="T0" fmla="*/ 0 w 1334"/>
                          <a:gd name="T1" fmla="*/ 0 h 1419"/>
                          <a:gd name="T2" fmla="*/ 665 w 1334"/>
                          <a:gd name="T3" fmla="*/ 1419 h 1419"/>
                          <a:gd name="T4" fmla="*/ 1334 w 1334"/>
                          <a:gd name="T5" fmla="*/ 0 h 1419"/>
                          <a:gd name="T6" fmla="*/ 0 w 1334"/>
                          <a:gd name="T7" fmla="*/ 0 h 14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</a:cxnLst>
                        <a:rect l="0" t="0" r="r" b="b"/>
                        <a:pathLst>
                          <a:path w="1334" h="1419">
                            <a:moveTo>
                              <a:pt x="0" y="0"/>
                            </a:moveTo>
                            <a:lnTo>
                              <a:pt x="665" y="1419"/>
                            </a:lnTo>
                            <a:lnTo>
                              <a:pt x="1334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4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 xmlns:pic="http://schemas.openxmlformats.org/drawingml/2006/picture" xmlns:a14="http://schemas.microsoft.com/office/drawing/2010/main" xmlns:arto="http://schemas.microsoft.com/office/word/2006/arto">
          <w:pict w14:anchorId="187E7B50">
            <v:shape id="TriangleLeft" style="position:absolute;margin-left:22.7pt;margin-top:22.7pt;width:68.05pt;height:70.85pt;z-index:-25165823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coordsize="1334,1419" o:spid="_x0000_s1026" fillcolor="#201547 [3207]" stroked="f" path="m,l665,1419,1334,,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" w14:anchorId="529EF05C">
              <v:path arrowok="t" o:connecttype="custom" o:connectlocs="0,0;430705,900000;864000,0;0,0" o:connectangles="0,0,0,0"/>
              <w10:wrap anchorx="page" anchory="page"/>
            </v:shape>
          </w:pict>
        </mc:Fallback>
      </mc:AlternateContent>
    </w:r>
    <w:r w:rsidR="00B40C2E" w:rsidRPr="00806AB6">
      <w:rPr>
        <w:noProof/>
      </w:rPr>
      <mc:AlternateContent>
        <mc:Choice Requires="wps">
          <w:drawing>
            <wp:anchor distT="0" distB="0" distL="114300" distR="114300" simplePos="0" relativeHeight="251658242" behindDoc="1" locked="0" layoutInCell="1" allowOverlap="1" wp14:anchorId="296BB60F" wp14:editId="24343199">
              <wp:simplePos x="0" y="0"/>
              <wp:positionH relativeFrom="page">
                <wp:posOffset>288290</wp:posOffset>
              </wp:positionH>
              <wp:positionV relativeFrom="page">
                <wp:posOffset>288290</wp:posOffset>
              </wp:positionV>
              <wp:extent cx="7020000" cy="900000"/>
              <wp:effectExtent l="0" t="0" r="9525" b="0"/>
              <wp:wrapNone/>
              <wp:docPr id="33" name="Rectangl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020000" cy="900000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 xmlns:pic="http://schemas.openxmlformats.org/drawingml/2006/picture" xmlns:a14="http://schemas.microsoft.com/office/drawing/2010/main" xmlns:arto="http://schemas.microsoft.com/office/word/2006/arto">
          <w:pict w14:anchorId="441510E4">
            <v:rect id="Rectangle" style="position:absolute;margin-left:22.7pt;margin-top:22.7pt;width:552.75pt;height:70.85pt;z-index:-25165823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spid="_x0000_s1026" fillcolor="#00b2a9 [3204]" stroked="f" w14:anchorId="2D7DB9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"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3"/>
    <w:multiLevelType w:val="singleLevel"/>
    <w:tmpl w:val="0C406350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068B37FE"/>
    <w:multiLevelType w:val="multilevel"/>
    <w:tmpl w:val="3AF2BB18"/>
    <w:name w:val="DEPIListBullets"/>
    <w:lvl w:ilvl="0">
      <w:start w:val="1"/>
      <w:numFmt w:val="bullet"/>
      <w:lvlText w:val="•"/>
      <w:lvlJc w:val="left"/>
      <w:pPr>
        <w:tabs>
          <w:tab w:val="num" w:pos="170"/>
        </w:tabs>
        <w:ind w:left="170" w:hanging="170"/>
      </w:pPr>
      <w:rPr>
        <w:rFonts w:ascii="Times New Roman" w:hAnsi="Times New Roman" w:cs="Times New Roman" w:hint="default"/>
        <w:b w:val="0"/>
        <w:i w:val="0"/>
        <w:color w:val="363534" w:themeColor="text1"/>
        <w:position w:val="0"/>
        <w:sz w:val="20"/>
      </w:rPr>
    </w:lvl>
    <w:lvl w:ilvl="1">
      <w:start w:val="1"/>
      <w:numFmt w:val="bullet"/>
      <w:lvlText w:val="–"/>
      <w:lvlJc w:val="left"/>
      <w:pPr>
        <w:tabs>
          <w:tab w:val="num" w:pos="340"/>
        </w:tabs>
        <w:ind w:left="340" w:hanging="170"/>
      </w:pPr>
      <w:rPr>
        <w:rFonts w:asciiTheme="minorHAnsi" w:hAnsiTheme="minorHAnsi" w:hint="default"/>
        <w:b w:val="0"/>
        <w:i w:val="0"/>
        <w:color w:val="auto"/>
        <w:position w:val="2"/>
        <w:sz w:val="20"/>
      </w:rPr>
    </w:lvl>
    <w:lvl w:ilvl="2">
      <w:start w:val="1"/>
      <w:numFmt w:val="bullet"/>
      <w:pStyle w:val="ListBullet3"/>
      <w:lvlText w:val="&gt;"/>
      <w:lvlJc w:val="left"/>
      <w:pPr>
        <w:tabs>
          <w:tab w:val="num" w:pos="510"/>
        </w:tabs>
        <w:ind w:left="510" w:hanging="170"/>
      </w:pPr>
      <w:rPr>
        <w:rFonts w:ascii="Symbol" w:hAnsi="Symbol" w:hint="default"/>
        <w:b w:val="0"/>
        <w:i w:val="0"/>
        <w:color w:val="363534" w:themeColor="text1"/>
        <w:spacing w:val="0"/>
        <w:w w:val="100"/>
        <w:position w:val="3"/>
        <w:sz w:val="18"/>
        <w:szCs w:val="16"/>
      </w:rPr>
    </w:lvl>
    <w:lvl w:ilvl="3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</w:abstractNum>
  <w:abstractNum w:abstractNumId="2" w15:restartNumberingAfterBreak="0">
    <w:nsid w:val="0B723D5C"/>
    <w:multiLevelType w:val="hybridMultilevel"/>
    <w:tmpl w:val="5F98C970"/>
    <w:lvl w:ilvl="0" w:tplc="788E80C6">
      <w:start w:val="1"/>
      <w:numFmt w:val="decimal"/>
      <w:lvlText w:val=""/>
      <w:lvlJc w:val="left"/>
      <w:pPr>
        <w:ind w:left="720" w:hanging="360"/>
      </w:pPr>
    </w:lvl>
    <w:lvl w:ilvl="1" w:tplc="B6A2FA38">
      <w:start w:val="1"/>
      <w:numFmt w:val="lowerLetter"/>
      <w:lvlText w:val="%2."/>
      <w:lvlJc w:val="left"/>
      <w:pPr>
        <w:ind w:left="1440" w:hanging="360"/>
      </w:pPr>
    </w:lvl>
    <w:lvl w:ilvl="2" w:tplc="BC56DA9E">
      <w:start w:val="1"/>
      <w:numFmt w:val="lowerRoman"/>
      <w:lvlText w:val="%3."/>
      <w:lvlJc w:val="right"/>
      <w:pPr>
        <w:ind w:left="2160" w:hanging="180"/>
      </w:pPr>
    </w:lvl>
    <w:lvl w:ilvl="3" w:tplc="67C0A7D0">
      <w:start w:val="1"/>
      <w:numFmt w:val="decimal"/>
      <w:lvlText w:val="%4."/>
      <w:lvlJc w:val="left"/>
      <w:pPr>
        <w:ind w:left="2880" w:hanging="360"/>
      </w:pPr>
    </w:lvl>
    <w:lvl w:ilvl="4" w:tplc="7F9CFCF8">
      <w:start w:val="1"/>
      <w:numFmt w:val="lowerLetter"/>
      <w:lvlText w:val="%5."/>
      <w:lvlJc w:val="left"/>
      <w:pPr>
        <w:ind w:left="3600" w:hanging="360"/>
      </w:pPr>
    </w:lvl>
    <w:lvl w:ilvl="5" w:tplc="6B5295EC">
      <w:start w:val="1"/>
      <w:numFmt w:val="lowerRoman"/>
      <w:lvlText w:val="%6."/>
      <w:lvlJc w:val="right"/>
      <w:pPr>
        <w:ind w:left="4320" w:hanging="180"/>
      </w:pPr>
    </w:lvl>
    <w:lvl w:ilvl="6" w:tplc="F65A6F00">
      <w:start w:val="1"/>
      <w:numFmt w:val="decimal"/>
      <w:lvlText w:val="%7."/>
      <w:lvlJc w:val="left"/>
      <w:pPr>
        <w:ind w:left="5040" w:hanging="360"/>
      </w:pPr>
    </w:lvl>
    <w:lvl w:ilvl="7" w:tplc="CFD26564">
      <w:start w:val="1"/>
      <w:numFmt w:val="lowerLetter"/>
      <w:lvlText w:val="%8."/>
      <w:lvlJc w:val="left"/>
      <w:pPr>
        <w:ind w:left="5760" w:hanging="360"/>
      </w:pPr>
    </w:lvl>
    <w:lvl w:ilvl="8" w:tplc="3E3E557E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351215"/>
    <w:multiLevelType w:val="multilevel"/>
    <w:tmpl w:val="6C1270E4"/>
    <w:name w:val="DELWPHeadings"/>
    <w:lvl w:ilvl="0">
      <w:start w:val="1"/>
      <w:numFmt w:val="none"/>
      <w:lvlRestart w:val="0"/>
      <w:pStyle w:val="Heading1"/>
      <w:suff w:val="nothing"/>
      <w:lvlText w:val=""/>
      <w:lvlJc w:val="left"/>
      <w:pPr>
        <w:ind w:left="0" w:firstLine="0"/>
      </w:pPr>
      <w:rPr>
        <w:rFonts w:hint="default"/>
        <w:color w:val="00B2A9" w:themeColor="text2"/>
        <w:sz w:val="40"/>
      </w:rPr>
    </w:lvl>
    <w:lvl w:ilvl="1">
      <w:start w:val="1"/>
      <w:numFmt w:val="none"/>
      <w:pStyle w:val="Heading2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decimal"/>
      <w:pStyle w:val="Heading3"/>
      <w:suff w:val="nothing"/>
      <w:lvlText w:val=""/>
      <w:lvlJc w:val="left"/>
      <w:pPr>
        <w:ind w:left="0" w:firstLine="0"/>
      </w:pPr>
    </w:lvl>
    <w:lvl w:ilvl="3">
      <w:start w:val="1"/>
      <w:numFmt w:val="decimal"/>
      <w:lvlText w:val="%1.%2.%3.%4"/>
      <w:lvlJc w:val="left"/>
      <w:pPr>
        <w:ind w:left="765" w:hanging="765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65" w:hanging="765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65" w:hanging="765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65" w:hanging="765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65" w:hanging="765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65" w:hanging="765"/>
      </w:pPr>
      <w:rPr>
        <w:rFonts w:hint="default"/>
      </w:rPr>
    </w:lvl>
  </w:abstractNum>
  <w:abstractNum w:abstractNumId="4" w15:restartNumberingAfterBreak="0">
    <w:nsid w:val="0FB2573F"/>
    <w:multiLevelType w:val="multilevel"/>
    <w:tmpl w:val="D18EE714"/>
    <w:name w:val="TableFootnotes"/>
    <w:lvl w:ilvl="0">
      <w:start w:val="1"/>
      <w:numFmt w:val="lowerLetter"/>
      <w:pStyle w:val="Footnotes"/>
      <w:lvlText w:val="%1."/>
      <w:lvlJc w:val="left"/>
      <w:pPr>
        <w:ind w:left="284" w:hanging="284"/>
      </w:pPr>
      <w:rPr>
        <w:rFonts w:hint="default"/>
        <w:spacing w:val="-10"/>
      </w:rPr>
    </w:lvl>
    <w:lvl w:ilvl="1">
      <w:start w:val="1"/>
      <w:numFmt w:val="lowerRoman"/>
      <w:pStyle w:val="Footnotes2"/>
      <w:lvlText w:val="%2."/>
      <w:lvlJc w:val="left"/>
      <w:pPr>
        <w:tabs>
          <w:tab w:val="num" w:pos="567"/>
        </w:tabs>
        <w:ind w:left="567" w:hanging="283"/>
      </w:pPr>
      <w:rPr>
        <w:rFonts w:hint="default"/>
        <w:spacing w:val="0"/>
        <w:w w:val="100"/>
        <w:kern w:val="0"/>
        <w:position w:val="0"/>
      </w:rPr>
    </w:lvl>
    <w:lvl w:ilvl="2">
      <w:start w:val="1"/>
      <w:numFmt w:val="none"/>
      <w:lvlRestart w:val="1"/>
      <w:lvlText w:val=""/>
      <w:lvlJc w:val="left"/>
      <w:pPr>
        <w:tabs>
          <w:tab w:val="num" w:pos="0"/>
        </w:tabs>
        <w:ind w:left="0" w:firstLine="0"/>
      </w:pPr>
      <w:rPr>
        <w:rFonts w:hint="default"/>
        <w:color w:val="auto"/>
        <w:spacing w:val="-4"/>
      </w:rPr>
    </w:lvl>
    <w:lvl w:ilvl="3">
      <w:start w:val="1"/>
      <w:numFmt w:val="none"/>
      <w:lvlText w:val=""/>
      <w:lvlJc w:val="left"/>
      <w:pPr>
        <w:tabs>
          <w:tab w:val="num" w:pos="0"/>
        </w:tabs>
        <w:ind w:left="0" w:hanging="5670"/>
      </w:pPr>
      <w:rPr>
        <w:rFonts w:hint="default"/>
        <w:spacing w:val="-10"/>
        <w:w w:val="100"/>
      </w:rPr>
    </w:lvl>
    <w:lvl w:ilvl="4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none"/>
      <w:lvlRestart w:val="1"/>
      <w:lvlText w:val="%7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start w:val="1"/>
      <w:numFmt w:val="none"/>
      <w:lvlText w:val="%8."/>
      <w:lvlJc w:val="left"/>
      <w:pPr>
        <w:tabs>
          <w:tab w:val="num" w:pos="0"/>
        </w:tabs>
        <w:ind w:left="0" w:firstLine="0"/>
      </w:pPr>
      <w:rPr>
        <w:rFonts w:hint="default"/>
        <w:position w:val="0"/>
      </w:rPr>
    </w:lvl>
    <w:lvl w:ilvl="8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  <w:position w:val="2"/>
        <w:sz w:val="20"/>
        <w:szCs w:val="20"/>
      </w:rPr>
    </w:lvl>
  </w:abstractNum>
  <w:abstractNum w:abstractNumId="5" w15:restartNumberingAfterBreak="0">
    <w:nsid w:val="194A695C"/>
    <w:multiLevelType w:val="multilevel"/>
    <w:tmpl w:val="75CA4D72"/>
    <w:name w:val="DEPITableBullets"/>
    <w:lvl w:ilvl="0">
      <w:start w:val="1"/>
      <w:numFmt w:val="bullet"/>
      <w:pStyle w:val="TableTextBullet"/>
      <w:lvlText w:val="•"/>
      <w:lvlJc w:val="left"/>
      <w:pPr>
        <w:tabs>
          <w:tab w:val="num" w:pos="284"/>
        </w:tabs>
        <w:ind w:left="284" w:hanging="171"/>
      </w:pPr>
      <w:rPr>
        <w:rFonts w:ascii="Calibri" w:hAnsi="Calibri" w:hint="default"/>
        <w:b w:val="0"/>
        <w:i w:val="0"/>
        <w:color w:val="363534" w:themeColor="text1"/>
        <w:position w:val="0"/>
        <w:sz w:val="20"/>
        <w:szCs w:val="12"/>
      </w:rPr>
    </w:lvl>
    <w:lvl w:ilvl="1">
      <w:start w:val="1"/>
      <w:numFmt w:val="bullet"/>
      <w:pStyle w:val="TableTextBullet2"/>
      <w:lvlText w:val="–"/>
      <w:lvlJc w:val="left"/>
      <w:pPr>
        <w:tabs>
          <w:tab w:val="num" w:pos="454"/>
        </w:tabs>
        <w:ind w:left="454" w:hanging="170"/>
      </w:pPr>
      <w:rPr>
        <w:rFonts w:ascii="Calibri" w:hAnsi="Calibri" w:hint="default"/>
        <w:b w:val="0"/>
        <w:i w:val="0"/>
        <w:color w:val="auto"/>
        <w:position w:val="2"/>
        <w:sz w:val="20"/>
        <w:szCs w:val="18"/>
      </w:rPr>
    </w:lvl>
    <w:lvl w:ilvl="2">
      <w:start w:val="1"/>
      <w:numFmt w:val="bullet"/>
      <w:pStyle w:val="TableTextBullet3"/>
      <w:lvlText w:val=""/>
      <w:lvlJc w:val="left"/>
      <w:pPr>
        <w:tabs>
          <w:tab w:val="num" w:pos="624"/>
        </w:tabs>
        <w:ind w:left="624" w:hanging="170"/>
      </w:pPr>
      <w:rPr>
        <w:rFonts w:ascii="Symbol" w:hAnsi="Symbol" w:hint="default"/>
        <w:position w:val="3"/>
        <w:sz w:val="18"/>
      </w:rPr>
    </w:lvl>
    <w:lvl w:ilvl="3">
      <w:start w:val="1"/>
      <w:numFmt w:val="none"/>
      <w:lvlText w:val=""/>
      <w:lvlJc w:val="left"/>
      <w:pPr>
        <w:ind w:left="2767" w:hanging="360"/>
      </w:pPr>
      <w:rPr>
        <w:rFonts w:hint="default"/>
      </w:rPr>
    </w:lvl>
    <w:lvl w:ilvl="4">
      <w:start w:val="1"/>
      <w:numFmt w:val="none"/>
      <w:lvlText w:val=""/>
      <w:lvlJc w:val="left"/>
      <w:pPr>
        <w:ind w:left="3487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4207" w:hanging="360"/>
      </w:pPr>
      <w:rPr>
        <w:rFonts w:hint="default"/>
      </w:rPr>
    </w:lvl>
    <w:lvl w:ilvl="6">
      <w:start w:val="1"/>
      <w:numFmt w:val="none"/>
      <w:lvlText w:val=""/>
      <w:lvlJc w:val="left"/>
      <w:pPr>
        <w:ind w:left="4927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5647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6367" w:hanging="360"/>
      </w:pPr>
      <w:rPr>
        <w:rFonts w:hint="default"/>
      </w:rPr>
    </w:lvl>
  </w:abstractNum>
  <w:abstractNum w:abstractNumId="6" w15:restartNumberingAfterBreak="0">
    <w:nsid w:val="1F275C51"/>
    <w:multiLevelType w:val="multilevel"/>
    <w:tmpl w:val="14E88F38"/>
    <w:name w:val="DEPIListAlpha"/>
    <w:lvl w:ilvl="0">
      <w:start w:val="1"/>
      <w:numFmt w:val="lowerLetter"/>
      <w:pStyle w:val="ListAlpha"/>
      <w:lvlText w:val="%1."/>
      <w:lvlJc w:val="left"/>
      <w:pPr>
        <w:ind w:left="340" w:hanging="340"/>
      </w:pPr>
      <w:rPr>
        <w:rFonts w:hint="default"/>
      </w:rPr>
    </w:lvl>
    <w:lvl w:ilvl="1">
      <w:start w:val="1"/>
      <w:numFmt w:val="lowerRoman"/>
      <w:pStyle w:val="ListAlpha2"/>
      <w:lvlText w:val="%2."/>
      <w:lvlJc w:val="left"/>
      <w:pPr>
        <w:ind w:left="709" w:hanging="369"/>
      </w:pPr>
      <w:rPr>
        <w:rFonts w:hint="default"/>
      </w:rPr>
    </w:lvl>
    <w:lvl w:ilvl="2">
      <w:start w:val="1"/>
      <w:numFmt w:val="bullet"/>
      <w:pStyle w:val="ListAlpha3"/>
      <w:lvlText w:val="–"/>
      <w:lvlJc w:val="left"/>
      <w:pPr>
        <w:ind w:left="1049" w:hanging="340"/>
      </w:pPr>
      <w:rPr>
        <w:rFonts w:ascii="Arial" w:hAnsi="Arial" w:hint="default"/>
        <w:color w:val="auto"/>
      </w:rPr>
    </w:lvl>
    <w:lvl w:ilvl="3">
      <w:start w:val="1"/>
      <w:numFmt w:val="decimal"/>
      <w:lvlText w:val="%4."/>
      <w:lvlJc w:val="left"/>
      <w:pPr>
        <w:ind w:left="1816" w:hanging="454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70" w:hanging="454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724" w:hanging="45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178" w:hanging="454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632" w:hanging="454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4086" w:hanging="454"/>
      </w:pPr>
      <w:rPr>
        <w:rFonts w:hint="default"/>
      </w:rPr>
    </w:lvl>
  </w:abstractNum>
  <w:abstractNum w:abstractNumId="7" w15:restartNumberingAfterBreak="0">
    <w:nsid w:val="20ED69D5"/>
    <w:multiLevelType w:val="hybridMultilevel"/>
    <w:tmpl w:val="58C4BDEE"/>
    <w:lvl w:ilvl="0" w:tplc="BACEF3BE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12E1CAD"/>
    <w:multiLevelType w:val="hybridMultilevel"/>
    <w:tmpl w:val="8CD0B28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C72580B"/>
    <w:multiLevelType w:val="multilevel"/>
    <w:tmpl w:val="151AC338"/>
    <w:name w:val="PullOutBoxNumbering"/>
    <w:lvl w:ilvl="0">
      <w:start w:val="1"/>
      <w:numFmt w:val="decimal"/>
      <w:pStyle w:val="PullOutBoxNumbered"/>
      <w:lvlText w:val="%1."/>
      <w:lvlJc w:val="left"/>
      <w:pPr>
        <w:tabs>
          <w:tab w:val="num" w:pos="482"/>
        </w:tabs>
        <w:ind w:left="482" w:hanging="340"/>
      </w:pPr>
      <w:rPr>
        <w:rFonts w:hint="default"/>
      </w:rPr>
    </w:lvl>
    <w:lvl w:ilvl="1">
      <w:start w:val="1"/>
      <w:numFmt w:val="lowerLetter"/>
      <w:pStyle w:val="PullOutBoxNumbered2"/>
      <w:lvlText w:val="%2."/>
      <w:lvlJc w:val="left"/>
      <w:pPr>
        <w:tabs>
          <w:tab w:val="num" w:pos="822"/>
        </w:tabs>
        <w:ind w:left="822" w:hanging="340"/>
      </w:pPr>
      <w:rPr>
        <w:rFonts w:hint="default"/>
        <w:color w:val="363534" w:themeColor="text1"/>
      </w:rPr>
    </w:lvl>
    <w:lvl w:ilvl="2">
      <w:start w:val="1"/>
      <w:numFmt w:val="lowerRoman"/>
      <w:pStyle w:val="PullOutBoxNumbered3"/>
      <w:lvlText w:val="%3."/>
      <w:lvlJc w:val="left"/>
      <w:pPr>
        <w:tabs>
          <w:tab w:val="num" w:pos="1219"/>
        </w:tabs>
        <w:ind w:left="1219" w:hanging="397"/>
      </w:pPr>
      <w:rPr>
        <w:rFonts w:hint="default"/>
        <w:color w:val="363534" w:themeColor="text1"/>
        <w:position w:val="2"/>
        <w:sz w:val="22"/>
      </w:rPr>
    </w:lvl>
    <w:lvl w:ilvl="3">
      <w:start w:val="1"/>
      <w:numFmt w:val="none"/>
      <w:lvlText w:val="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2CC54E58"/>
    <w:multiLevelType w:val="multilevel"/>
    <w:tmpl w:val="ABF8B3B4"/>
    <w:lvl w:ilvl="0">
      <w:start w:val="1"/>
      <w:numFmt w:val="bullet"/>
      <w:lvlText w:val=""/>
      <w:lvlJc w:val="left"/>
      <w:pPr>
        <w:tabs>
          <w:tab w:val="num" w:pos="170"/>
        </w:tabs>
        <w:ind w:left="170" w:hanging="170"/>
      </w:pPr>
      <w:rPr>
        <w:rFonts w:ascii="Symbol" w:hAnsi="Symbol" w:hint="default"/>
        <w:b w:val="0"/>
        <w:i w:val="0"/>
        <w:color w:val="FFFFFF" w:themeColor="background1"/>
        <w:position w:val="0"/>
        <w:sz w:val="20"/>
      </w:rPr>
    </w:lvl>
    <w:lvl w:ilvl="1">
      <w:start w:val="1"/>
      <w:numFmt w:val="bullet"/>
      <w:lvlText w:val=""/>
      <w:lvlJc w:val="left"/>
      <w:pPr>
        <w:tabs>
          <w:tab w:val="num" w:pos="340"/>
        </w:tabs>
        <w:ind w:left="340" w:hanging="170"/>
      </w:pPr>
      <w:rPr>
        <w:rFonts w:ascii="Symbol" w:hAnsi="Symbol" w:hint="default"/>
        <w:b w:val="0"/>
        <w:i w:val="0"/>
        <w:color w:val="auto"/>
        <w:position w:val="2"/>
        <w:sz w:val="20"/>
      </w:rPr>
    </w:lvl>
    <w:lvl w:ilvl="2">
      <w:start w:val="1"/>
      <w:numFmt w:val="bullet"/>
      <w:lvlText w:val="&gt;"/>
      <w:lvlJc w:val="left"/>
      <w:pPr>
        <w:tabs>
          <w:tab w:val="num" w:pos="510"/>
        </w:tabs>
        <w:ind w:left="510" w:hanging="170"/>
      </w:pPr>
      <w:rPr>
        <w:rFonts w:ascii="Symbol" w:hAnsi="Symbol" w:hint="default"/>
        <w:b w:val="0"/>
        <w:i w:val="0"/>
        <w:color w:val="363534" w:themeColor="text1"/>
        <w:spacing w:val="0"/>
        <w:w w:val="100"/>
        <w:position w:val="3"/>
        <w:sz w:val="18"/>
        <w:szCs w:val="16"/>
      </w:rPr>
    </w:lvl>
    <w:lvl w:ilvl="3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</w:abstractNum>
  <w:abstractNum w:abstractNumId="11" w15:restartNumberingAfterBreak="0">
    <w:nsid w:val="38723AD4"/>
    <w:multiLevelType w:val="multilevel"/>
    <w:tmpl w:val="C3FC21F4"/>
    <w:name w:val="DEPIPullOutBoxBullets"/>
    <w:lvl w:ilvl="0">
      <w:start w:val="1"/>
      <w:numFmt w:val="bullet"/>
      <w:pStyle w:val="PullOutBoxBullet"/>
      <w:lvlText w:val="•"/>
      <w:lvlJc w:val="left"/>
      <w:pPr>
        <w:tabs>
          <w:tab w:val="num" w:pos="567"/>
        </w:tabs>
        <w:ind w:left="312" w:hanging="170"/>
      </w:pPr>
      <w:rPr>
        <w:rFonts w:ascii="Calibri" w:hAnsi="Calibri" w:hint="default"/>
        <w:color w:val="363534" w:themeColor="text1"/>
        <w:sz w:val="20"/>
      </w:rPr>
    </w:lvl>
    <w:lvl w:ilvl="1">
      <w:start w:val="1"/>
      <w:numFmt w:val="bullet"/>
      <w:pStyle w:val="PullOutBoxBullet2"/>
      <w:lvlText w:val="–"/>
      <w:lvlJc w:val="left"/>
      <w:pPr>
        <w:tabs>
          <w:tab w:val="num" w:pos="851"/>
        </w:tabs>
        <w:ind w:left="482" w:hanging="170"/>
      </w:pPr>
      <w:rPr>
        <w:rFonts w:ascii="Calibri" w:hAnsi="Calibri" w:hint="default"/>
        <w:b w:val="0"/>
        <w:i w:val="0"/>
        <w:color w:val="363534" w:themeColor="text1"/>
        <w:position w:val="2"/>
        <w:sz w:val="20"/>
      </w:rPr>
    </w:lvl>
    <w:lvl w:ilvl="2">
      <w:start w:val="1"/>
      <w:numFmt w:val="bullet"/>
      <w:pStyle w:val="PullOutBoxBullet3"/>
      <w:lvlText w:val="&gt;"/>
      <w:lvlJc w:val="left"/>
      <w:pPr>
        <w:tabs>
          <w:tab w:val="num" w:pos="1134"/>
        </w:tabs>
        <w:ind w:left="652" w:hanging="170"/>
      </w:pPr>
      <w:rPr>
        <w:rFonts w:ascii="Calibri" w:hAnsi="Calibri" w:hint="default"/>
        <w:b w:val="0"/>
        <w:i w:val="0"/>
        <w:color w:val="363534" w:themeColor="text1"/>
        <w:position w:val="1"/>
        <w:sz w:val="18"/>
      </w:rPr>
    </w:lvl>
    <w:lvl w:ilvl="3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0" w:firstLine="0"/>
      </w:pPr>
      <w:rPr>
        <w:rFonts w:hint="default"/>
      </w:rPr>
    </w:lvl>
  </w:abstractNum>
  <w:abstractNum w:abstractNumId="12" w15:restartNumberingAfterBreak="0">
    <w:nsid w:val="3A505378"/>
    <w:multiLevelType w:val="multilevel"/>
    <w:tmpl w:val="40F457D2"/>
    <w:name w:val="JemenaBullets"/>
    <w:lvl w:ilvl="0">
      <w:start w:val="1"/>
      <w:numFmt w:val="bullet"/>
      <w:lvlText w:val=""/>
      <w:lvlJc w:val="left"/>
      <w:pPr>
        <w:tabs>
          <w:tab w:val="num" w:pos="340"/>
        </w:tabs>
        <w:ind w:left="340" w:hanging="340"/>
      </w:pPr>
      <w:rPr>
        <w:rFonts w:ascii="Symbol" w:hAnsi="Symbol" w:hint="default"/>
        <w:color w:val="auto"/>
        <w:position w:val="0"/>
        <w:sz w:val="16"/>
      </w:rPr>
    </w:lvl>
    <w:lvl w:ilvl="1">
      <w:start w:val="1"/>
      <w:numFmt w:val="bullet"/>
      <w:lvlRestart w:val="0"/>
      <w:lvlText w:val=""/>
      <w:lvlJc w:val="left"/>
      <w:pPr>
        <w:tabs>
          <w:tab w:val="num" w:pos="851"/>
        </w:tabs>
        <w:ind w:left="851" w:hanging="426"/>
      </w:pPr>
      <w:rPr>
        <w:rFonts w:ascii="Webdings" w:hAnsi="Webdings" w:hint="default"/>
        <w:color w:val="auto"/>
      </w:rPr>
    </w:lvl>
    <w:lvl w:ilvl="2">
      <w:start w:val="1"/>
      <w:numFmt w:val="bullet"/>
      <w:lvlRestart w:val="0"/>
      <w:lvlText w:val="–"/>
      <w:lvlJc w:val="left"/>
      <w:pPr>
        <w:tabs>
          <w:tab w:val="num" w:pos="1276"/>
        </w:tabs>
        <w:ind w:left="1276" w:hanging="425"/>
      </w:pPr>
      <w:rPr>
        <w:rFonts w:ascii="Arial" w:hAnsi="Arial" w:hint="default"/>
        <w:color w:val="auto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3" w15:restartNumberingAfterBreak="0">
    <w:nsid w:val="3CB05F30"/>
    <w:multiLevelType w:val="hybridMultilevel"/>
    <w:tmpl w:val="124892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CFD75B0"/>
    <w:multiLevelType w:val="multilevel"/>
    <w:tmpl w:val="0409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5" w15:restartNumberingAfterBreak="0">
    <w:nsid w:val="3FDF0922"/>
    <w:multiLevelType w:val="hybridMultilevel"/>
    <w:tmpl w:val="AFD2C0C6"/>
    <w:lvl w:ilvl="0" w:tplc="018EE578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1F21788"/>
    <w:multiLevelType w:val="multilevel"/>
    <w:tmpl w:val="AEEC30DE"/>
    <w:lvl w:ilvl="0">
      <w:start w:val="1"/>
      <w:numFmt w:val="bullet"/>
      <w:pStyle w:val="SmallBullet"/>
      <w:lvlText w:val="•"/>
      <w:lvlJc w:val="left"/>
      <w:pPr>
        <w:ind w:left="170" w:hanging="170"/>
      </w:pPr>
      <w:rPr>
        <w:rFonts w:ascii="Arial" w:hAnsi="Arial" w:hint="default"/>
        <w:color w:val="363534" w:themeColor="text1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2CA1132"/>
    <w:multiLevelType w:val="multilevel"/>
    <w:tmpl w:val="9AD421B6"/>
    <w:lvl w:ilvl="0">
      <w:start w:val="1"/>
      <w:numFmt w:val="bullet"/>
      <w:lvlText w:val=""/>
      <w:lvlJc w:val="left"/>
      <w:pPr>
        <w:tabs>
          <w:tab w:val="num" w:pos="170"/>
        </w:tabs>
        <w:ind w:left="170" w:hanging="170"/>
      </w:pPr>
      <w:rPr>
        <w:rFonts w:ascii="Symbol" w:hAnsi="Symbol" w:hint="default"/>
        <w:b w:val="0"/>
        <w:i w:val="0"/>
        <w:color w:val="FFFFFF" w:themeColor="background1"/>
        <w:position w:val="0"/>
        <w:sz w:val="20"/>
      </w:rPr>
    </w:lvl>
    <w:lvl w:ilvl="1">
      <w:start w:val="1"/>
      <w:numFmt w:val="bullet"/>
      <w:lvlText w:val=""/>
      <w:lvlJc w:val="left"/>
      <w:pPr>
        <w:tabs>
          <w:tab w:val="num" w:pos="340"/>
        </w:tabs>
        <w:ind w:left="340" w:hanging="170"/>
      </w:pPr>
      <w:rPr>
        <w:rFonts w:ascii="Symbol" w:hAnsi="Symbol" w:hint="default"/>
        <w:b w:val="0"/>
        <w:i w:val="0"/>
        <w:color w:val="auto"/>
        <w:position w:val="2"/>
        <w:sz w:val="20"/>
      </w:rPr>
    </w:lvl>
    <w:lvl w:ilvl="2">
      <w:start w:val="1"/>
      <w:numFmt w:val="bullet"/>
      <w:lvlText w:val="&gt;"/>
      <w:lvlJc w:val="left"/>
      <w:pPr>
        <w:tabs>
          <w:tab w:val="num" w:pos="510"/>
        </w:tabs>
        <w:ind w:left="510" w:hanging="170"/>
      </w:pPr>
      <w:rPr>
        <w:rFonts w:ascii="Symbol" w:hAnsi="Symbol" w:hint="default"/>
        <w:b w:val="0"/>
        <w:i w:val="0"/>
        <w:color w:val="363534" w:themeColor="text1"/>
        <w:spacing w:val="0"/>
        <w:w w:val="100"/>
        <w:position w:val="3"/>
        <w:sz w:val="18"/>
        <w:szCs w:val="16"/>
      </w:rPr>
    </w:lvl>
    <w:lvl w:ilvl="3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</w:abstractNum>
  <w:abstractNum w:abstractNumId="18" w15:restartNumberingAfterBreak="0">
    <w:nsid w:val="4D545EC4"/>
    <w:multiLevelType w:val="multilevel"/>
    <w:tmpl w:val="488E0556"/>
    <w:name w:val="HighlightBoxBullet"/>
    <w:lvl w:ilvl="0">
      <w:start w:val="1"/>
      <w:numFmt w:val="bullet"/>
      <w:lvlRestart w:val="0"/>
      <w:pStyle w:val="HighlightBoxBullet"/>
      <w:lvlText w:val="•"/>
      <w:lvlJc w:val="left"/>
      <w:pPr>
        <w:ind w:left="454" w:hanging="227"/>
      </w:pPr>
      <w:rPr>
        <w:rFonts w:ascii="Arial" w:hAnsi="Arial" w:cs="Arial" w:hint="default"/>
        <w:color w:val="FFFFFF"/>
        <w:sz w:val="24"/>
      </w:rPr>
    </w:lvl>
    <w:lvl w:ilvl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19" w15:restartNumberingAfterBreak="0">
    <w:nsid w:val="512536C5"/>
    <w:multiLevelType w:val="multilevel"/>
    <w:tmpl w:val="D97E5BB2"/>
    <w:name w:val="PBNumbering"/>
    <w:lvl w:ilvl="0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851"/>
        </w:tabs>
        <w:ind w:left="851" w:hanging="426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276"/>
        </w:tabs>
        <w:ind w:left="1276" w:hanging="425"/>
      </w:pPr>
      <w:rPr>
        <w:rFonts w:hint="default"/>
      </w:rPr>
    </w:lvl>
    <w:lvl w:ilvl="3">
      <w:start w:val="1"/>
      <w:numFmt w:val="bullet"/>
      <w:lvlText w:val="–"/>
      <w:lvlJc w:val="left"/>
      <w:pPr>
        <w:tabs>
          <w:tab w:val="num" w:pos="1559"/>
        </w:tabs>
        <w:ind w:left="1559" w:hanging="283"/>
      </w:pPr>
      <w:rPr>
        <w:rFonts w:ascii="Arial" w:hAnsi="Arial" w:hint="default"/>
      </w:rPr>
    </w:lvl>
    <w:lvl w:ilvl="4">
      <w:start w:val="1"/>
      <w:numFmt w:val="none"/>
      <w:lvlText w:val=""/>
      <w:lvlJc w:val="left"/>
      <w:pPr>
        <w:tabs>
          <w:tab w:val="num" w:pos="1800"/>
        </w:tabs>
        <w:ind w:left="-32767" w:firstLine="0"/>
      </w:pPr>
      <w:rPr>
        <w:rFonts w:hint="default"/>
      </w:rPr>
    </w:lvl>
    <w:lvl w:ilvl="5">
      <w:start w:val="1"/>
      <w:numFmt w:val="none"/>
      <w:lvlText w:val="(%6)"/>
      <w:lvlJc w:val="left"/>
      <w:pPr>
        <w:tabs>
          <w:tab w:val="num" w:pos="2160"/>
        </w:tabs>
        <w:ind w:left="-32767" w:firstLine="0"/>
      </w:pPr>
      <w:rPr>
        <w:rFonts w:hint="default"/>
      </w:rPr>
    </w:lvl>
    <w:lvl w:ilvl="6">
      <w:start w:val="1"/>
      <w:numFmt w:val="none"/>
      <w:lvlText w:val="%7"/>
      <w:lvlJc w:val="left"/>
      <w:pPr>
        <w:tabs>
          <w:tab w:val="num" w:pos="2520"/>
        </w:tabs>
        <w:ind w:left="-32767" w:firstLine="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2880"/>
        </w:tabs>
        <w:ind w:left="-32767" w:firstLine="0"/>
      </w:pPr>
      <w:rPr>
        <w:rFonts w:hint="default"/>
      </w:rPr>
    </w:lvl>
    <w:lvl w:ilvl="8">
      <w:start w:val="1"/>
      <w:numFmt w:val="none"/>
      <w:lvlText w:val="%9."/>
      <w:lvlJc w:val="left"/>
      <w:pPr>
        <w:tabs>
          <w:tab w:val="num" w:pos="3240"/>
        </w:tabs>
        <w:ind w:left="-32767" w:firstLine="0"/>
      </w:pPr>
      <w:rPr>
        <w:rFonts w:hint="default"/>
      </w:rPr>
    </w:lvl>
  </w:abstractNum>
  <w:abstractNum w:abstractNumId="20" w15:restartNumberingAfterBreak="0">
    <w:nsid w:val="515E53D8"/>
    <w:multiLevelType w:val="multilevel"/>
    <w:tmpl w:val="71A64D76"/>
    <w:name w:val="ACHM Main Numbering"/>
    <w:lvl w:ilvl="0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%1%2."/>
      <w:lvlJc w:val="left"/>
      <w:pPr>
        <w:tabs>
          <w:tab w:val="num" w:pos="397"/>
        </w:tabs>
        <w:ind w:left="397" w:hanging="397"/>
      </w:pPr>
      <w:rPr>
        <w:rFonts w:hint="default"/>
        <w:b w:val="0"/>
        <w:i w:val="0"/>
      </w:rPr>
    </w:lvl>
    <w:lvl w:ilvl="2">
      <w:start w:val="1"/>
      <w:numFmt w:val="lowerLetter"/>
      <w:lvlText w:val="%3."/>
      <w:lvlJc w:val="left"/>
      <w:pPr>
        <w:tabs>
          <w:tab w:val="num" w:pos="794"/>
        </w:tabs>
        <w:ind w:left="794" w:hanging="397"/>
      </w:pPr>
      <w:rPr>
        <w:rFonts w:hint="default"/>
        <w:b w:val="0"/>
        <w:i w:val="0"/>
        <w:spacing w:val="-6"/>
      </w:rPr>
    </w:lvl>
    <w:lvl w:ilvl="3">
      <w:start w:val="1"/>
      <w:numFmt w:val="bullet"/>
      <w:lvlText w:val=""/>
      <w:lvlJc w:val="left"/>
      <w:pPr>
        <w:tabs>
          <w:tab w:val="num" w:pos="1191"/>
        </w:tabs>
        <w:ind w:left="1191" w:hanging="397"/>
      </w:pPr>
      <w:rPr>
        <w:rFonts w:ascii="Symbol" w:hAnsi="Symbol" w:hint="default"/>
        <w:b w:val="0"/>
        <w:i w:val="0"/>
      </w:rPr>
    </w:lvl>
    <w:lvl w:ilvl="4">
      <w:start w:val="1"/>
      <w:numFmt w:val="none"/>
      <w:lvlText w:val=""/>
      <w:lvlJc w:val="left"/>
      <w:pPr>
        <w:tabs>
          <w:tab w:val="num" w:pos="936"/>
        </w:tabs>
        <w:ind w:left="936" w:hanging="454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1418"/>
        </w:tabs>
        <w:ind w:left="1418" w:hanging="482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482"/>
        </w:tabs>
        <w:ind w:left="482" w:hanging="482"/>
      </w:pPr>
      <w:rPr>
        <w:rFonts w:hint="default"/>
      </w:rPr>
    </w:lvl>
    <w:lvl w:ilvl="7">
      <w:start w:val="1"/>
      <w:numFmt w:val="decimal"/>
      <w:lvlText w:val="%1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1" w15:restartNumberingAfterBreak="0">
    <w:nsid w:val="59381061"/>
    <w:multiLevelType w:val="hybridMultilevel"/>
    <w:tmpl w:val="2722A5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B174B8B"/>
    <w:multiLevelType w:val="hybridMultilevel"/>
    <w:tmpl w:val="CC86B51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D0540A9"/>
    <w:multiLevelType w:val="multilevel"/>
    <w:tmpl w:val="8AEA9E2A"/>
    <w:name w:val="DEPIAppendices"/>
    <w:lvl w:ilvl="0">
      <w:start w:val="1"/>
      <w:numFmt w:val="upperLetter"/>
      <w:pStyle w:val="Heading8"/>
      <w:lvlText w:val="Appendix %1"/>
      <w:lvlJc w:val="left"/>
      <w:pPr>
        <w:tabs>
          <w:tab w:val="num" w:pos="3686"/>
        </w:tabs>
        <w:ind w:left="3686" w:hanging="2552"/>
      </w:pPr>
      <w:rPr>
        <w:rFonts w:hint="default"/>
        <w:b/>
        <w:i w:val="0"/>
        <w:sz w:val="40"/>
      </w:rPr>
    </w:lvl>
    <w:lvl w:ilvl="1">
      <w:start w:val="1"/>
      <w:numFmt w:val="none"/>
      <w:lvlText w:val=""/>
      <w:lvlJc w:val="left"/>
      <w:pPr>
        <w:tabs>
          <w:tab w:val="num" w:pos="765"/>
        </w:tabs>
        <w:ind w:left="765" w:hanging="765"/>
      </w:pPr>
      <w:rPr>
        <w:rFonts w:hint="default"/>
        <w:sz w:val="26"/>
      </w:rPr>
    </w:lvl>
    <w:lvl w:ilvl="2">
      <w:start w:val="1"/>
      <w:numFmt w:val="decimal"/>
      <w:lvlText w:val="%1%2.%3"/>
      <w:lvlJc w:val="left"/>
      <w:pPr>
        <w:tabs>
          <w:tab w:val="num" w:pos="765"/>
        </w:tabs>
        <w:ind w:left="765" w:hanging="765"/>
      </w:pPr>
      <w:rPr>
        <w:rFonts w:hint="default"/>
      </w:rPr>
    </w:lvl>
    <w:lvl w:ilvl="3">
      <w:start w:val="1"/>
      <w:numFmt w:val="decimal"/>
      <w:lvlText w:val="%1%2.%3.%4"/>
      <w:lvlJc w:val="left"/>
      <w:pPr>
        <w:tabs>
          <w:tab w:val="num" w:pos="765"/>
        </w:tabs>
        <w:ind w:left="765" w:hanging="765"/>
      </w:pPr>
      <w:rPr>
        <w:rFonts w:hint="default"/>
      </w:rPr>
    </w:lvl>
    <w:lvl w:ilvl="4">
      <w:start w:val="1"/>
      <w:numFmt w:val="decimal"/>
      <w:lvlText w:val="%1%2.%3.%4.%5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5">
      <w:start w:val="1"/>
      <w:numFmt w:val="none"/>
      <w:lvlText w:val=""/>
      <w:lvlJc w:val="right"/>
      <w:pPr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5760" w:hanging="5760"/>
      </w:pPr>
      <w:rPr>
        <w:rFonts w:hint="default"/>
      </w:rPr>
    </w:lvl>
    <w:lvl w:ilvl="8">
      <w:start w:val="1"/>
      <w:numFmt w:val="none"/>
      <w:lvlText w:val=""/>
      <w:lvlJc w:val="right"/>
      <w:pPr>
        <w:ind w:left="6480" w:hanging="6480"/>
      </w:pPr>
      <w:rPr>
        <w:rFonts w:hint="default"/>
      </w:rPr>
    </w:lvl>
  </w:abstractNum>
  <w:abstractNum w:abstractNumId="24" w15:restartNumberingAfterBreak="0">
    <w:nsid w:val="5D5F4E24"/>
    <w:multiLevelType w:val="hybridMultilevel"/>
    <w:tmpl w:val="003E853E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63A869DF"/>
    <w:multiLevelType w:val="multilevel"/>
    <w:tmpl w:val="A4327F04"/>
    <w:name w:val="JemenaHeadings"/>
    <w:lvl w:ilvl="0">
      <w:start w:val="1"/>
      <w:numFmt w:val="decimal"/>
      <w:lvlRestart w:val="0"/>
      <w:lvlText w:val="%1."/>
      <w:lvlJc w:val="left"/>
      <w:pPr>
        <w:tabs>
          <w:tab w:val="num" w:pos="822"/>
        </w:tabs>
        <w:ind w:left="822" w:hanging="822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822"/>
        </w:tabs>
        <w:ind w:left="822" w:hanging="822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822"/>
        </w:tabs>
        <w:ind w:left="822" w:hanging="822"/>
      </w:pPr>
      <w:rPr>
        <w:rFonts w:hint="default"/>
      </w:rPr>
    </w:lvl>
    <w:lvl w:ilvl="3">
      <w:start w:val="1"/>
      <w:numFmt w:val="decimal"/>
      <w:suff w:val="space"/>
      <w:lvlText w:val="%1.%2.%3.%4 "/>
      <w:lvlJc w:val="left"/>
      <w:pPr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5">
      <w:start w:val="1"/>
      <w:numFmt w:val="none"/>
      <w:lvlText w:val="%6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1134"/>
        </w:tabs>
        <w:ind w:left="1134" w:hanging="1134"/>
      </w:pPr>
      <w:rPr>
        <w:rFonts w:hint="default"/>
      </w:rPr>
    </w:lvl>
  </w:abstractNum>
  <w:abstractNum w:abstractNumId="26" w15:restartNumberingAfterBreak="0">
    <w:nsid w:val="6D1D40AC"/>
    <w:multiLevelType w:val="multilevel"/>
    <w:tmpl w:val="4A4219B0"/>
    <w:name w:val="TableNumbering"/>
    <w:lvl w:ilvl="0">
      <w:start w:val="1"/>
      <w:numFmt w:val="decimal"/>
      <w:pStyle w:val="TableTextNumbered"/>
      <w:lvlText w:val="%1."/>
      <w:lvlJc w:val="left"/>
      <w:pPr>
        <w:tabs>
          <w:tab w:val="num" w:pos="482"/>
        </w:tabs>
        <w:ind w:left="482" w:hanging="369"/>
      </w:pPr>
      <w:rPr>
        <w:rFonts w:hint="default"/>
      </w:rPr>
    </w:lvl>
    <w:lvl w:ilvl="1">
      <w:start w:val="1"/>
      <w:numFmt w:val="lowerLetter"/>
      <w:pStyle w:val="TableTextNumbered2"/>
      <w:lvlText w:val="%2."/>
      <w:lvlJc w:val="left"/>
      <w:pPr>
        <w:tabs>
          <w:tab w:val="num" w:pos="822"/>
        </w:tabs>
        <w:ind w:left="822" w:hanging="340"/>
      </w:pPr>
      <w:rPr>
        <w:rFonts w:hint="default"/>
      </w:rPr>
    </w:lvl>
    <w:lvl w:ilvl="2">
      <w:start w:val="1"/>
      <w:numFmt w:val="lowerRoman"/>
      <w:pStyle w:val="TableTextNumbered3"/>
      <w:lvlText w:val="%3."/>
      <w:lvlJc w:val="left"/>
      <w:pPr>
        <w:tabs>
          <w:tab w:val="num" w:pos="1219"/>
        </w:tabs>
        <w:ind w:left="1219" w:hanging="397"/>
      </w:pPr>
      <w:rPr>
        <w:rFonts w:hint="default"/>
      </w:rPr>
    </w:lvl>
    <w:lvl w:ilvl="3">
      <w:start w:val="1"/>
      <w:numFmt w:val="none"/>
      <w:lvlText w:val="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7" w15:restartNumberingAfterBreak="0">
    <w:nsid w:val="70250B03"/>
    <w:multiLevelType w:val="multilevel"/>
    <w:tmpl w:val="F3EA2326"/>
    <w:name w:val="DEPIQuoteBullets"/>
    <w:lvl w:ilvl="0">
      <w:start w:val="1"/>
      <w:numFmt w:val="bullet"/>
      <w:pStyle w:val="QuoteBullet"/>
      <w:lvlText w:val=""/>
      <w:lvlJc w:val="left"/>
      <w:pPr>
        <w:tabs>
          <w:tab w:val="num" w:pos="454"/>
        </w:tabs>
        <w:ind w:left="454" w:hanging="170"/>
      </w:pPr>
      <w:rPr>
        <w:rFonts w:ascii="Symbol" w:hAnsi="Symbol" w:hint="default"/>
        <w:b w:val="0"/>
        <w:i w:val="0"/>
        <w:color w:val="363534" w:themeColor="text1"/>
        <w:position w:val="2"/>
        <w:sz w:val="18"/>
      </w:rPr>
    </w:lvl>
    <w:lvl w:ilvl="1">
      <w:start w:val="1"/>
      <w:numFmt w:val="bullet"/>
      <w:pStyle w:val="QuoteBullet2"/>
      <w:lvlText w:val="–"/>
      <w:lvlJc w:val="left"/>
      <w:pPr>
        <w:tabs>
          <w:tab w:val="num" w:pos="624"/>
        </w:tabs>
        <w:ind w:left="624" w:hanging="170"/>
      </w:pPr>
      <w:rPr>
        <w:rFonts w:asciiTheme="minorHAnsi" w:hAnsiTheme="minorHAnsi" w:hint="default"/>
        <w:b w:val="0"/>
        <w:i w:val="0"/>
        <w:color w:val="auto"/>
        <w:position w:val="2"/>
        <w:sz w:val="18"/>
      </w:rPr>
    </w:lvl>
    <w:lvl w:ilvl="2">
      <w:start w:val="1"/>
      <w:numFmt w:val="bullet"/>
      <w:lvlText w:val="‒"/>
      <w:lvlJc w:val="left"/>
      <w:pPr>
        <w:tabs>
          <w:tab w:val="num" w:pos="1418"/>
        </w:tabs>
        <w:ind w:left="1418" w:hanging="283"/>
      </w:pPr>
      <w:rPr>
        <w:rFonts w:ascii="Calibri" w:hAnsi="Calibri" w:hint="default"/>
        <w:color w:val="00B2A9" w:themeColor="text2"/>
      </w:rPr>
    </w:lvl>
    <w:lvl w:ilvl="3">
      <w:start w:val="1"/>
      <w:numFmt w:val="bullet"/>
      <w:lvlText w:val=""/>
      <w:lvlJc w:val="left"/>
      <w:pPr>
        <w:ind w:left="1136" w:firstLine="283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420" w:firstLine="283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1704" w:firstLine="283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1988" w:firstLine="283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272" w:firstLine="283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2556" w:firstLine="283"/>
      </w:pPr>
      <w:rPr>
        <w:rFonts w:ascii="Symbol" w:hAnsi="Symbol" w:hint="default"/>
      </w:rPr>
    </w:lvl>
  </w:abstractNum>
  <w:abstractNum w:abstractNumId="28" w15:restartNumberingAfterBreak="0">
    <w:nsid w:val="7839021E"/>
    <w:multiLevelType w:val="multilevel"/>
    <w:tmpl w:val="E0E09B5E"/>
    <w:name w:val="DEPIListNumbering"/>
    <w:lvl w:ilvl="0">
      <w:start w:val="1"/>
      <w:numFmt w:val="decimal"/>
      <w:pStyle w:val="ListNumber"/>
      <w:lvlText w:val="%1."/>
      <w:lvlJc w:val="left"/>
      <w:pPr>
        <w:tabs>
          <w:tab w:val="num" w:pos="340"/>
        </w:tabs>
        <w:ind w:left="340" w:hanging="340"/>
      </w:pPr>
      <w:rPr>
        <w:rFonts w:hint="default"/>
        <w:color w:val="363534" w:themeColor="text1"/>
        <w:spacing w:val="0"/>
        <w:sz w:val="20"/>
      </w:rPr>
    </w:lvl>
    <w:lvl w:ilvl="1">
      <w:start w:val="1"/>
      <w:numFmt w:val="lowerLetter"/>
      <w:pStyle w:val="ListNumber2"/>
      <w:lvlText w:val="%2."/>
      <w:lvlJc w:val="left"/>
      <w:pPr>
        <w:tabs>
          <w:tab w:val="num" w:pos="680"/>
        </w:tabs>
        <w:ind w:left="680" w:hanging="340"/>
      </w:pPr>
      <w:rPr>
        <w:rFonts w:hint="default"/>
        <w:color w:val="363534" w:themeColor="text1"/>
        <w:spacing w:val="0"/>
        <w:sz w:val="20"/>
      </w:rPr>
    </w:lvl>
    <w:lvl w:ilvl="2">
      <w:start w:val="1"/>
      <w:numFmt w:val="lowerRoman"/>
      <w:pStyle w:val="ListNumber3"/>
      <w:lvlText w:val="%3."/>
      <w:lvlJc w:val="left"/>
      <w:pPr>
        <w:tabs>
          <w:tab w:val="num" w:pos="1049"/>
        </w:tabs>
        <w:ind w:left="1049" w:hanging="369"/>
      </w:pPr>
      <w:rPr>
        <w:rFonts w:hint="default"/>
        <w:color w:val="363534" w:themeColor="text1"/>
        <w:spacing w:val="0"/>
        <w:position w:val="0"/>
        <w:sz w:val="20"/>
        <w:szCs w:val="16"/>
      </w:rPr>
    </w:lvl>
    <w:lvl w:ilvl="3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</w:abstractNum>
  <w:abstractNum w:abstractNumId="29" w15:restartNumberingAfterBreak="0">
    <w:nsid w:val="7A1F39B6"/>
    <w:multiLevelType w:val="hybridMultilevel"/>
    <w:tmpl w:val="6F60361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F647688"/>
    <w:multiLevelType w:val="multilevel"/>
    <w:tmpl w:val="34482900"/>
    <w:lvl w:ilvl="0">
      <w:start w:val="1"/>
      <w:numFmt w:val="bullet"/>
      <w:pStyle w:val="ListBullet"/>
      <w:lvlText w:val=""/>
      <w:lvlJc w:val="left"/>
      <w:pPr>
        <w:tabs>
          <w:tab w:val="num" w:pos="170"/>
        </w:tabs>
        <w:ind w:left="170" w:hanging="170"/>
      </w:pPr>
      <w:rPr>
        <w:rFonts w:ascii="Symbol" w:hAnsi="Symbol" w:hint="default"/>
        <w:b w:val="0"/>
        <w:i w:val="0"/>
        <w:color w:val="FFFFFF" w:themeColor="background1"/>
        <w:position w:val="0"/>
        <w:sz w:val="20"/>
      </w:rPr>
    </w:lvl>
    <w:lvl w:ilvl="1">
      <w:start w:val="1"/>
      <w:numFmt w:val="bullet"/>
      <w:lvlText w:val="–"/>
      <w:lvlJc w:val="left"/>
      <w:pPr>
        <w:tabs>
          <w:tab w:val="num" w:pos="340"/>
        </w:tabs>
        <w:ind w:left="340" w:hanging="170"/>
      </w:pPr>
      <w:rPr>
        <w:rFonts w:asciiTheme="minorHAnsi" w:hAnsiTheme="minorHAnsi" w:hint="default"/>
        <w:b w:val="0"/>
        <w:i w:val="0"/>
        <w:color w:val="auto"/>
        <w:position w:val="2"/>
        <w:sz w:val="20"/>
      </w:rPr>
    </w:lvl>
    <w:lvl w:ilvl="2">
      <w:start w:val="1"/>
      <w:numFmt w:val="bullet"/>
      <w:lvlText w:val="&gt;"/>
      <w:lvlJc w:val="left"/>
      <w:pPr>
        <w:tabs>
          <w:tab w:val="num" w:pos="510"/>
        </w:tabs>
        <w:ind w:left="510" w:hanging="170"/>
      </w:pPr>
      <w:rPr>
        <w:rFonts w:ascii="Symbol" w:hAnsi="Symbol" w:hint="default"/>
        <w:b w:val="0"/>
        <w:i w:val="0"/>
        <w:color w:val="363534" w:themeColor="text1"/>
        <w:spacing w:val="0"/>
        <w:w w:val="100"/>
        <w:position w:val="3"/>
        <w:sz w:val="18"/>
        <w:szCs w:val="16"/>
      </w:rPr>
    </w:lvl>
    <w:lvl w:ilvl="3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</w:abstractNum>
  <w:num w:numId="1">
    <w:abstractNumId w:val="14"/>
  </w:num>
  <w:num w:numId="2">
    <w:abstractNumId w:val="26"/>
  </w:num>
  <w:num w:numId="3">
    <w:abstractNumId w:val="23"/>
  </w:num>
  <w:num w:numId="4">
    <w:abstractNumId w:val="28"/>
  </w:num>
  <w:num w:numId="5">
    <w:abstractNumId w:val="9"/>
  </w:num>
  <w:num w:numId="6">
    <w:abstractNumId w:val="4"/>
  </w:num>
  <w:num w:numId="7">
    <w:abstractNumId w:val="3"/>
  </w:num>
  <w:num w:numId="8">
    <w:abstractNumId w:val="1"/>
  </w:num>
  <w:num w:numId="9">
    <w:abstractNumId w:val="27"/>
  </w:num>
  <w:num w:numId="10">
    <w:abstractNumId w:val="5"/>
  </w:num>
  <w:num w:numId="11">
    <w:abstractNumId w:val="11"/>
  </w:num>
  <w:num w:numId="12">
    <w:abstractNumId w:val="6"/>
  </w:num>
  <w:num w:numId="13">
    <w:abstractNumId w:val="16"/>
  </w:num>
  <w:num w:numId="14">
    <w:abstractNumId w:val="18"/>
  </w:num>
  <w:num w:numId="15">
    <w:abstractNumId w:val="30"/>
  </w:num>
  <w:num w:numId="16">
    <w:abstractNumId w:val="10"/>
  </w:num>
  <w:num w:numId="17">
    <w:abstractNumId w:val="15"/>
  </w:num>
  <w:num w:numId="18">
    <w:abstractNumId w:val="7"/>
  </w:num>
  <w:num w:numId="19">
    <w:abstractNumId w:val="13"/>
  </w:num>
  <w:num w:numId="20">
    <w:abstractNumId w:val="21"/>
  </w:num>
  <w:num w:numId="21">
    <w:abstractNumId w:val="17"/>
  </w:num>
  <w:num w:numId="22">
    <w:abstractNumId w:val="30"/>
  </w:num>
  <w:num w:numId="23">
    <w:abstractNumId w:val="30"/>
  </w:num>
  <w:num w:numId="24">
    <w:abstractNumId w:val="0"/>
  </w:num>
  <w:num w:numId="25">
    <w:abstractNumId w:val="30"/>
  </w:num>
  <w:num w:numId="26">
    <w:abstractNumId w:val="3"/>
  </w:num>
  <w:num w:numId="27">
    <w:abstractNumId w:val="3"/>
  </w:num>
  <w:num w:numId="28">
    <w:abstractNumId w:val="3"/>
  </w:num>
  <w:num w:numId="29">
    <w:abstractNumId w:val="3"/>
  </w:num>
  <w:num w:numId="30">
    <w:abstractNumId w:val="22"/>
  </w:num>
  <w:num w:numId="31">
    <w:abstractNumId w:val="3"/>
  </w:num>
  <w:num w:numId="32">
    <w:abstractNumId w:val="3"/>
  </w:num>
  <w:num w:numId="33">
    <w:abstractNumId w:val="2"/>
  </w:num>
  <w:num w:numId="34">
    <w:abstractNumId w:val="3"/>
  </w:num>
  <w:num w:numId="35">
    <w:abstractNumId w:val="3"/>
  </w:num>
  <w:num w:numId="36">
    <w:abstractNumId w:val="3"/>
  </w:num>
  <w:num w:numId="37">
    <w:abstractNumId w:val="3"/>
  </w:num>
  <w:num w:numId="38">
    <w:abstractNumId w:val="3"/>
  </w:num>
  <w:num w:numId="39">
    <w:abstractNumId w:val="8"/>
  </w:num>
  <w:num w:numId="40">
    <w:abstractNumId w:val="3"/>
  </w:num>
  <w:num w:numId="41">
    <w:abstractNumId w:val="29"/>
  </w:num>
  <w:num w:numId="42">
    <w:abstractNumId w:val="3"/>
  </w:num>
  <w:num w:numId="43">
    <w:abstractNumId w:val="3"/>
  </w:num>
  <w:num w:numId="44">
    <w:abstractNumId w:val="24"/>
  </w:num>
  <w:num w:numId="45">
    <w:abstractNumId w:val="3"/>
  </w:num>
  <w:num w:numId="46">
    <w:abstractNumId w:val="30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writeProtection w:recommended="1"/>
  <w:zoom w:percent="100"/>
  <w:activeWritingStyle w:appName="MSWord" w:lang="en-US" w:vendorID="64" w:dllVersion="0" w:nlCheck="1" w:checkStyle="0"/>
  <w:activeWritingStyle w:appName="MSWord" w:lang="en-AU" w:vendorID="64" w:dllVersion="0" w:nlCheck="1" w:checkStyle="0"/>
  <w:proofState w:spelling="clean" w:grammar="clean"/>
  <w:attachedTemplate r:id="rId1"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documentProtection w:edit="readOnly" w:enforcement="0"/>
  <w:defaultTabStop w:val="567"/>
  <w:evenAndOddHeaders/>
  <w:drawingGridHorizontalSpacing w:val="100"/>
  <w:drawingGridVerticalSpacing w:val="136"/>
  <w:displayHorizontalDrawingGridEvery w:val="0"/>
  <w:displayVerticalDrawingGridEvery w:val="2"/>
  <w:noPunctuationKerning/>
  <w:characterSpacingControl w:val="doNotCompress"/>
  <w:hdrShapeDefaults>
    <o:shapedefaults v:ext="edit" spidmax="2049" style="mso-position-horizontal-relative:page;mso-position-vertical-relative:page" stroke="f">
      <v:stroke on="f"/>
      <o:colormru v:ext="edit" colors="white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A4Landscape" w:val="False"/>
    <w:docVar w:name="A4Portrait" w:val="True"/>
    <w:docVar w:name="AppendixName" w:val="Appendix"/>
    <w:docVar w:name="CoBrandNumber" w:val="0"/>
    <w:docVar w:name="ContentiousSubject" w:val="False"/>
    <w:docVar w:name="CoverCoBranded" w:val="False"/>
    <w:docVar w:name="CoverLayout" w:val="Single"/>
    <w:docVar w:name="CoverProjectBar" w:val="False"/>
    <w:docVar w:name="CoverWebAddress" w:val="False"/>
    <w:docVar w:name="FooterTextAuto" w:val="True"/>
    <w:docVar w:name="Heading1Numbered" w:val="False"/>
    <w:docVar w:name="Heading2Numbered" w:val="False"/>
    <w:docVar w:name="Heading3Numbered" w:val="False"/>
    <w:docVar w:name="PageSetup" w:val="Double"/>
    <w:docVar w:name="Theme Color" w:val="Corporate"/>
    <w:docVar w:name="TOC" w:val="True"/>
    <w:docVar w:name="TOCNew" w:val="True"/>
    <w:docVar w:name="Version" w:val="3"/>
  </w:docVars>
  <w:rsids>
    <w:rsidRoot w:val="00000125"/>
    <w:rsid w:val="00000125"/>
    <w:rsid w:val="0000017F"/>
    <w:rsid w:val="00000279"/>
    <w:rsid w:val="000004BD"/>
    <w:rsid w:val="00000B7A"/>
    <w:rsid w:val="00000C89"/>
    <w:rsid w:val="00000FEB"/>
    <w:rsid w:val="000012BE"/>
    <w:rsid w:val="00001BD3"/>
    <w:rsid w:val="00001E86"/>
    <w:rsid w:val="00001F76"/>
    <w:rsid w:val="000022E6"/>
    <w:rsid w:val="000024EB"/>
    <w:rsid w:val="0000279C"/>
    <w:rsid w:val="000028B4"/>
    <w:rsid w:val="00002DE1"/>
    <w:rsid w:val="000031DB"/>
    <w:rsid w:val="00003960"/>
    <w:rsid w:val="00004237"/>
    <w:rsid w:val="0000456E"/>
    <w:rsid w:val="00004641"/>
    <w:rsid w:val="0000491E"/>
    <w:rsid w:val="00004CA4"/>
    <w:rsid w:val="00005261"/>
    <w:rsid w:val="00005647"/>
    <w:rsid w:val="0000591C"/>
    <w:rsid w:val="00006000"/>
    <w:rsid w:val="00006769"/>
    <w:rsid w:val="000068D4"/>
    <w:rsid w:val="00006A2C"/>
    <w:rsid w:val="00006F08"/>
    <w:rsid w:val="00007624"/>
    <w:rsid w:val="000079BC"/>
    <w:rsid w:val="00007D72"/>
    <w:rsid w:val="00010A57"/>
    <w:rsid w:val="00010AAD"/>
    <w:rsid w:val="00010E3F"/>
    <w:rsid w:val="00010FAD"/>
    <w:rsid w:val="0001107C"/>
    <w:rsid w:val="000114BD"/>
    <w:rsid w:val="000118FB"/>
    <w:rsid w:val="000118FD"/>
    <w:rsid w:val="00011F39"/>
    <w:rsid w:val="0001226A"/>
    <w:rsid w:val="00012B94"/>
    <w:rsid w:val="00012E4E"/>
    <w:rsid w:val="00012E66"/>
    <w:rsid w:val="00012EC2"/>
    <w:rsid w:val="00013360"/>
    <w:rsid w:val="0001362A"/>
    <w:rsid w:val="0001389C"/>
    <w:rsid w:val="0001393A"/>
    <w:rsid w:val="00013BAE"/>
    <w:rsid w:val="00013DC6"/>
    <w:rsid w:val="000142D8"/>
    <w:rsid w:val="0001466C"/>
    <w:rsid w:val="00014E15"/>
    <w:rsid w:val="00015BB6"/>
    <w:rsid w:val="000161C5"/>
    <w:rsid w:val="00016478"/>
    <w:rsid w:val="000171F8"/>
    <w:rsid w:val="000171FD"/>
    <w:rsid w:val="00017669"/>
    <w:rsid w:val="00017B90"/>
    <w:rsid w:val="00017D91"/>
    <w:rsid w:val="00020DB2"/>
    <w:rsid w:val="000215D0"/>
    <w:rsid w:val="00021A33"/>
    <w:rsid w:val="00021CF5"/>
    <w:rsid w:val="00022029"/>
    <w:rsid w:val="0002261E"/>
    <w:rsid w:val="000227DA"/>
    <w:rsid w:val="00022F51"/>
    <w:rsid w:val="000230FD"/>
    <w:rsid w:val="0002325E"/>
    <w:rsid w:val="00023536"/>
    <w:rsid w:val="000236AE"/>
    <w:rsid w:val="00023AFB"/>
    <w:rsid w:val="0002404B"/>
    <w:rsid w:val="00024572"/>
    <w:rsid w:val="00024574"/>
    <w:rsid w:val="00024896"/>
    <w:rsid w:val="00024990"/>
    <w:rsid w:val="00024D99"/>
    <w:rsid w:val="000251A3"/>
    <w:rsid w:val="00025217"/>
    <w:rsid w:val="000252E7"/>
    <w:rsid w:val="0002541C"/>
    <w:rsid w:val="0002575A"/>
    <w:rsid w:val="00025A62"/>
    <w:rsid w:val="00025ADB"/>
    <w:rsid w:val="00025F6C"/>
    <w:rsid w:val="00026290"/>
    <w:rsid w:val="000263AA"/>
    <w:rsid w:val="00026700"/>
    <w:rsid w:val="00026706"/>
    <w:rsid w:val="0002674C"/>
    <w:rsid w:val="00026AC5"/>
    <w:rsid w:val="00026B17"/>
    <w:rsid w:val="0002719A"/>
    <w:rsid w:val="0002752C"/>
    <w:rsid w:val="00027779"/>
    <w:rsid w:val="00027D1E"/>
    <w:rsid w:val="00027E13"/>
    <w:rsid w:val="00027EED"/>
    <w:rsid w:val="00027F13"/>
    <w:rsid w:val="000303AC"/>
    <w:rsid w:val="00030692"/>
    <w:rsid w:val="0003108C"/>
    <w:rsid w:val="00031190"/>
    <w:rsid w:val="000312CC"/>
    <w:rsid w:val="000312E9"/>
    <w:rsid w:val="0003176C"/>
    <w:rsid w:val="00031F2C"/>
    <w:rsid w:val="000323E0"/>
    <w:rsid w:val="000323EF"/>
    <w:rsid w:val="0003294B"/>
    <w:rsid w:val="00032D71"/>
    <w:rsid w:val="000330A6"/>
    <w:rsid w:val="00033137"/>
    <w:rsid w:val="00033178"/>
    <w:rsid w:val="00033331"/>
    <w:rsid w:val="00033A8A"/>
    <w:rsid w:val="0003451C"/>
    <w:rsid w:val="0003464F"/>
    <w:rsid w:val="00034B8D"/>
    <w:rsid w:val="00034E46"/>
    <w:rsid w:val="00035139"/>
    <w:rsid w:val="00035163"/>
    <w:rsid w:val="000351EF"/>
    <w:rsid w:val="00035B4E"/>
    <w:rsid w:val="00035F72"/>
    <w:rsid w:val="000362D6"/>
    <w:rsid w:val="00036908"/>
    <w:rsid w:val="00036A70"/>
    <w:rsid w:val="00036FBD"/>
    <w:rsid w:val="00037072"/>
    <w:rsid w:val="00037CE2"/>
    <w:rsid w:val="00037F49"/>
    <w:rsid w:val="00037F81"/>
    <w:rsid w:val="00040BDB"/>
    <w:rsid w:val="0004176C"/>
    <w:rsid w:val="00041797"/>
    <w:rsid w:val="00041903"/>
    <w:rsid w:val="00041C5B"/>
    <w:rsid w:val="00041D37"/>
    <w:rsid w:val="00041FBF"/>
    <w:rsid w:val="00042132"/>
    <w:rsid w:val="0004263E"/>
    <w:rsid w:val="00042D13"/>
    <w:rsid w:val="000430CC"/>
    <w:rsid w:val="000430E6"/>
    <w:rsid w:val="00043650"/>
    <w:rsid w:val="00043BC5"/>
    <w:rsid w:val="00043E65"/>
    <w:rsid w:val="000441FC"/>
    <w:rsid w:val="00044882"/>
    <w:rsid w:val="00044BDC"/>
    <w:rsid w:val="00045123"/>
    <w:rsid w:val="000455E1"/>
    <w:rsid w:val="00045AA1"/>
    <w:rsid w:val="0004622F"/>
    <w:rsid w:val="00046864"/>
    <w:rsid w:val="000468C7"/>
    <w:rsid w:val="00046B63"/>
    <w:rsid w:val="00046EE3"/>
    <w:rsid w:val="000473A1"/>
    <w:rsid w:val="0004761D"/>
    <w:rsid w:val="00047C72"/>
    <w:rsid w:val="00047CE9"/>
    <w:rsid w:val="000501F1"/>
    <w:rsid w:val="00050257"/>
    <w:rsid w:val="00050487"/>
    <w:rsid w:val="000504A5"/>
    <w:rsid w:val="000507C3"/>
    <w:rsid w:val="000507DB"/>
    <w:rsid w:val="000509CB"/>
    <w:rsid w:val="000518BC"/>
    <w:rsid w:val="00052234"/>
    <w:rsid w:val="00052630"/>
    <w:rsid w:val="00052825"/>
    <w:rsid w:val="00052C61"/>
    <w:rsid w:val="00052C92"/>
    <w:rsid w:val="00053244"/>
    <w:rsid w:val="000534E2"/>
    <w:rsid w:val="00053C43"/>
    <w:rsid w:val="0005472E"/>
    <w:rsid w:val="000547C6"/>
    <w:rsid w:val="00054AD4"/>
    <w:rsid w:val="00055546"/>
    <w:rsid w:val="0005568C"/>
    <w:rsid w:val="000557B4"/>
    <w:rsid w:val="00055860"/>
    <w:rsid w:val="00055D0B"/>
    <w:rsid w:val="000560BA"/>
    <w:rsid w:val="000563A3"/>
    <w:rsid w:val="000570E5"/>
    <w:rsid w:val="00057EB2"/>
    <w:rsid w:val="0006013C"/>
    <w:rsid w:val="00060538"/>
    <w:rsid w:val="00060EE0"/>
    <w:rsid w:val="00060FD9"/>
    <w:rsid w:val="00061573"/>
    <w:rsid w:val="000617D7"/>
    <w:rsid w:val="000620DA"/>
    <w:rsid w:val="000623CA"/>
    <w:rsid w:val="000626EE"/>
    <w:rsid w:val="00062985"/>
    <w:rsid w:val="0006349B"/>
    <w:rsid w:val="00063E71"/>
    <w:rsid w:val="000640A9"/>
    <w:rsid w:val="0006422E"/>
    <w:rsid w:val="00064489"/>
    <w:rsid w:val="00065584"/>
    <w:rsid w:val="000655FD"/>
    <w:rsid w:val="00065A52"/>
    <w:rsid w:val="00065B63"/>
    <w:rsid w:val="00065E8C"/>
    <w:rsid w:val="00066012"/>
    <w:rsid w:val="000660C5"/>
    <w:rsid w:val="00066985"/>
    <w:rsid w:val="00066ABF"/>
    <w:rsid w:val="00066F02"/>
    <w:rsid w:val="00067098"/>
    <w:rsid w:val="0006742D"/>
    <w:rsid w:val="000676F8"/>
    <w:rsid w:val="00067769"/>
    <w:rsid w:val="000704F3"/>
    <w:rsid w:val="00070AAB"/>
    <w:rsid w:val="00070C97"/>
    <w:rsid w:val="00070D77"/>
    <w:rsid w:val="0007112E"/>
    <w:rsid w:val="00071B67"/>
    <w:rsid w:val="00071CA4"/>
    <w:rsid w:val="00071DE2"/>
    <w:rsid w:val="00071F5F"/>
    <w:rsid w:val="00072074"/>
    <w:rsid w:val="00072288"/>
    <w:rsid w:val="00072733"/>
    <w:rsid w:val="00072783"/>
    <w:rsid w:val="00072E02"/>
    <w:rsid w:val="00073536"/>
    <w:rsid w:val="00073956"/>
    <w:rsid w:val="00073963"/>
    <w:rsid w:val="000739CC"/>
    <w:rsid w:val="00073A9B"/>
    <w:rsid w:val="00073BBA"/>
    <w:rsid w:val="00073F07"/>
    <w:rsid w:val="00073F9C"/>
    <w:rsid w:val="000742AF"/>
    <w:rsid w:val="00074430"/>
    <w:rsid w:val="00074582"/>
    <w:rsid w:val="00074A1F"/>
    <w:rsid w:val="00074C2B"/>
    <w:rsid w:val="000752FC"/>
    <w:rsid w:val="000758E3"/>
    <w:rsid w:val="00076B41"/>
    <w:rsid w:val="0008006E"/>
    <w:rsid w:val="000802A9"/>
    <w:rsid w:val="0008061A"/>
    <w:rsid w:val="0008129B"/>
    <w:rsid w:val="000816AD"/>
    <w:rsid w:val="0008221A"/>
    <w:rsid w:val="00082224"/>
    <w:rsid w:val="0008252E"/>
    <w:rsid w:val="00082889"/>
    <w:rsid w:val="00082914"/>
    <w:rsid w:val="0008309F"/>
    <w:rsid w:val="00083540"/>
    <w:rsid w:val="000838A2"/>
    <w:rsid w:val="00083917"/>
    <w:rsid w:val="00083CD6"/>
    <w:rsid w:val="00084187"/>
    <w:rsid w:val="00084CB1"/>
    <w:rsid w:val="00085689"/>
    <w:rsid w:val="0008568F"/>
    <w:rsid w:val="0008745F"/>
    <w:rsid w:val="000908D6"/>
    <w:rsid w:val="0009125C"/>
    <w:rsid w:val="000913AD"/>
    <w:rsid w:val="000913EC"/>
    <w:rsid w:val="0009190A"/>
    <w:rsid w:val="00091F49"/>
    <w:rsid w:val="0009214D"/>
    <w:rsid w:val="00093051"/>
    <w:rsid w:val="000935F8"/>
    <w:rsid w:val="000938C5"/>
    <w:rsid w:val="00093F02"/>
    <w:rsid w:val="000948CF"/>
    <w:rsid w:val="00094A84"/>
    <w:rsid w:val="00094F27"/>
    <w:rsid w:val="0009521E"/>
    <w:rsid w:val="00095E8A"/>
    <w:rsid w:val="00096627"/>
    <w:rsid w:val="00096723"/>
    <w:rsid w:val="00096B2D"/>
    <w:rsid w:val="00096B35"/>
    <w:rsid w:val="00097170"/>
    <w:rsid w:val="00097538"/>
    <w:rsid w:val="00097763"/>
    <w:rsid w:val="000979B3"/>
    <w:rsid w:val="00097BCF"/>
    <w:rsid w:val="00097C1B"/>
    <w:rsid w:val="00097D39"/>
    <w:rsid w:val="000A0179"/>
    <w:rsid w:val="000A04B4"/>
    <w:rsid w:val="000A055B"/>
    <w:rsid w:val="000A059B"/>
    <w:rsid w:val="000A05D6"/>
    <w:rsid w:val="000A09AD"/>
    <w:rsid w:val="000A0D74"/>
    <w:rsid w:val="000A1150"/>
    <w:rsid w:val="000A1512"/>
    <w:rsid w:val="000A15E4"/>
    <w:rsid w:val="000A16B0"/>
    <w:rsid w:val="000A2315"/>
    <w:rsid w:val="000A28BD"/>
    <w:rsid w:val="000A2A90"/>
    <w:rsid w:val="000A2C62"/>
    <w:rsid w:val="000A2E96"/>
    <w:rsid w:val="000A2EE4"/>
    <w:rsid w:val="000A300F"/>
    <w:rsid w:val="000A30F9"/>
    <w:rsid w:val="000A3721"/>
    <w:rsid w:val="000A3841"/>
    <w:rsid w:val="000A3B01"/>
    <w:rsid w:val="000A4744"/>
    <w:rsid w:val="000A51F3"/>
    <w:rsid w:val="000A5E67"/>
    <w:rsid w:val="000A5EBD"/>
    <w:rsid w:val="000A6267"/>
    <w:rsid w:val="000A6592"/>
    <w:rsid w:val="000A6C89"/>
    <w:rsid w:val="000A719A"/>
    <w:rsid w:val="000A73D0"/>
    <w:rsid w:val="000A73DC"/>
    <w:rsid w:val="000A7418"/>
    <w:rsid w:val="000A75EE"/>
    <w:rsid w:val="000A7E08"/>
    <w:rsid w:val="000B00B4"/>
    <w:rsid w:val="000B012B"/>
    <w:rsid w:val="000B0536"/>
    <w:rsid w:val="000B06A6"/>
    <w:rsid w:val="000B0959"/>
    <w:rsid w:val="000B0A6B"/>
    <w:rsid w:val="000B11F1"/>
    <w:rsid w:val="000B167B"/>
    <w:rsid w:val="000B1B52"/>
    <w:rsid w:val="000B20BF"/>
    <w:rsid w:val="000B22C0"/>
    <w:rsid w:val="000B2568"/>
    <w:rsid w:val="000B2658"/>
    <w:rsid w:val="000B271B"/>
    <w:rsid w:val="000B2D62"/>
    <w:rsid w:val="000B2DE7"/>
    <w:rsid w:val="000B3831"/>
    <w:rsid w:val="000B3DC1"/>
    <w:rsid w:val="000B3FB6"/>
    <w:rsid w:val="000B402E"/>
    <w:rsid w:val="000B40D6"/>
    <w:rsid w:val="000B44D9"/>
    <w:rsid w:val="000B46C3"/>
    <w:rsid w:val="000B4CFC"/>
    <w:rsid w:val="000B5144"/>
    <w:rsid w:val="000B5240"/>
    <w:rsid w:val="000B547C"/>
    <w:rsid w:val="000B5504"/>
    <w:rsid w:val="000B561E"/>
    <w:rsid w:val="000B5EA3"/>
    <w:rsid w:val="000B64B7"/>
    <w:rsid w:val="000B669C"/>
    <w:rsid w:val="000B66BB"/>
    <w:rsid w:val="000B6BF6"/>
    <w:rsid w:val="000B7CAB"/>
    <w:rsid w:val="000B7CC2"/>
    <w:rsid w:val="000C005D"/>
    <w:rsid w:val="000C015B"/>
    <w:rsid w:val="000C0411"/>
    <w:rsid w:val="000C0A3E"/>
    <w:rsid w:val="000C27FF"/>
    <w:rsid w:val="000C2888"/>
    <w:rsid w:val="000C2CCC"/>
    <w:rsid w:val="000C2CD8"/>
    <w:rsid w:val="000C2DE3"/>
    <w:rsid w:val="000C33EB"/>
    <w:rsid w:val="000C3B79"/>
    <w:rsid w:val="000C3C38"/>
    <w:rsid w:val="000C3F67"/>
    <w:rsid w:val="000C41E0"/>
    <w:rsid w:val="000C41F9"/>
    <w:rsid w:val="000C4231"/>
    <w:rsid w:val="000C436A"/>
    <w:rsid w:val="000C47AE"/>
    <w:rsid w:val="000C4E6D"/>
    <w:rsid w:val="000C55BE"/>
    <w:rsid w:val="000C57F2"/>
    <w:rsid w:val="000C59E2"/>
    <w:rsid w:val="000C6231"/>
    <w:rsid w:val="000C684B"/>
    <w:rsid w:val="000C707C"/>
    <w:rsid w:val="000C7611"/>
    <w:rsid w:val="000C7739"/>
    <w:rsid w:val="000D050A"/>
    <w:rsid w:val="000D0526"/>
    <w:rsid w:val="000D06EA"/>
    <w:rsid w:val="000D07E3"/>
    <w:rsid w:val="000D0CA4"/>
    <w:rsid w:val="000D0D0C"/>
    <w:rsid w:val="000D13CE"/>
    <w:rsid w:val="000D1A7B"/>
    <w:rsid w:val="000D1E7B"/>
    <w:rsid w:val="000D22C2"/>
    <w:rsid w:val="000D2526"/>
    <w:rsid w:val="000D2759"/>
    <w:rsid w:val="000D2813"/>
    <w:rsid w:val="000D3282"/>
    <w:rsid w:val="000D3AE8"/>
    <w:rsid w:val="000D3B59"/>
    <w:rsid w:val="000D3D33"/>
    <w:rsid w:val="000D3E39"/>
    <w:rsid w:val="000D3F7B"/>
    <w:rsid w:val="000D42D6"/>
    <w:rsid w:val="000D45A7"/>
    <w:rsid w:val="000D464F"/>
    <w:rsid w:val="000D4EC1"/>
    <w:rsid w:val="000D532D"/>
    <w:rsid w:val="000D6DC7"/>
    <w:rsid w:val="000D703A"/>
    <w:rsid w:val="000D7202"/>
    <w:rsid w:val="000D7482"/>
    <w:rsid w:val="000D76CB"/>
    <w:rsid w:val="000D76D9"/>
    <w:rsid w:val="000D7891"/>
    <w:rsid w:val="000D7E1F"/>
    <w:rsid w:val="000E01C1"/>
    <w:rsid w:val="000E01D0"/>
    <w:rsid w:val="000E07B9"/>
    <w:rsid w:val="000E1779"/>
    <w:rsid w:val="000E1BEC"/>
    <w:rsid w:val="000E1F1D"/>
    <w:rsid w:val="000E21E5"/>
    <w:rsid w:val="000E2207"/>
    <w:rsid w:val="000E24E1"/>
    <w:rsid w:val="000E2520"/>
    <w:rsid w:val="000E25A9"/>
    <w:rsid w:val="000E27B6"/>
    <w:rsid w:val="000E2CE7"/>
    <w:rsid w:val="000E307B"/>
    <w:rsid w:val="000E33C8"/>
    <w:rsid w:val="000E35C7"/>
    <w:rsid w:val="000E39F5"/>
    <w:rsid w:val="000E3AF5"/>
    <w:rsid w:val="000E3B96"/>
    <w:rsid w:val="000E4B54"/>
    <w:rsid w:val="000E53BD"/>
    <w:rsid w:val="000E55A2"/>
    <w:rsid w:val="000E5F4E"/>
    <w:rsid w:val="000E65A0"/>
    <w:rsid w:val="000E6684"/>
    <w:rsid w:val="000E6777"/>
    <w:rsid w:val="000E6AE6"/>
    <w:rsid w:val="000E7410"/>
    <w:rsid w:val="000E7936"/>
    <w:rsid w:val="000E7C95"/>
    <w:rsid w:val="000F03BC"/>
    <w:rsid w:val="000F0A47"/>
    <w:rsid w:val="000F0D60"/>
    <w:rsid w:val="000F0E59"/>
    <w:rsid w:val="000F1048"/>
    <w:rsid w:val="000F13C5"/>
    <w:rsid w:val="000F147D"/>
    <w:rsid w:val="000F1A3A"/>
    <w:rsid w:val="000F1A53"/>
    <w:rsid w:val="000F1A5A"/>
    <w:rsid w:val="000F1D45"/>
    <w:rsid w:val="000F1FA4"/>
    <w:rsid w:val="000F2014"/>
    <w:rsid w:val="000F2194"/>
    <w:rsid w:val="000F24B2"/>
    <w:rsid w:val="000F2B9D"/>
    <w:rsid w:val="000F306B"/>
    <w:rsid w:val="000F31D9"/>
    <w:rsid w:val="000F376E"/>
    <w:rsid w:val="000F3FC7"/>
    <w:rsid w:val="000F449E"/>
    <w:rsid w:val="000F4A13"/>
    <w:rsid w:val="000F4CD5"/>
    <w:rsid w:val="000F5080"/>
    <w:rsid w:val="000F5216"/>
    <w:rsid w:val="000F567F"/>
    <w:rsid w:val="000F5A78"/>
    <w:rsid w:val="000F5E34"/>
    <w:rsid w:val="000F5E5F"/>
    <w:rsid w:val="000F5E8C"/>
    <w:rsid w:val="000F6801"/>
    <w:rsid w:val="000F6803"/>
    <w:rsid w:val="000F6D60"/>
    <w:rsid w:val="000F6D6B"/>
    <w:rsid w:val="000F7657"/>
    <w:rsid w:val="000F7921"/>
    <w:rsid w:val="000F7A4B"/>
    <w:rsid w:val="000F7D03"/>
    <w:rsid w:val="000F7F8C"/>
    <w:rsid w:val="001000DA"/>
    <w:rsid w:val="00100611"/>
    <w:rsid w:val="001006AD"/>
    <w:rsid w:val="0010072A"/>
    <w:rsid w:val="001009C3"/>
    <w:rsid w:val="00100B5E"/>
    <w:rsid w:val="00101435"/>
    <w:rsid w:val="00101451"/>
    <w:rsid w:val="001023B3"/>
    <w:rsid w:val="0010306F"/>
    <w:rsid w:val="001031CF"/>
    <w:rsid w:val="001031FC"/>
    <w:rsid w:val="0010384A"/>
    <w:rsid w:val="00103D73"/>
    <w:rsid w:val="00103F0F"/>
    <w:rsid w:val="00104371"/>
    <w:rsid w:val="00104F66"/>
    <w:rsid w:val="001054A3"/>
    <w:rsid w:val="0010559C"/>
    <w:rsid w:val="00105C32"/>
    <w:rsid w:val="0010606F"/>
    <w:rsid w:val="0010632A"/>
    <w:rsid w:val="0010632E"/>
    <w:rsid w:val="001066BE"/>
    <w:rsid w:val="00106A7E"/>
    <w:rsid w:val="00106A81"/>
    <w:rsid w:val="00106B89"/>
    <w:rsid w:val="00106CA2"/>
    <w:rsid w:val="00107EB5"/>
    <w:rsid w:val="001108B2"/>
    <w:rsid w:val="00110A24"/>
    <w:rsid w:val="00110A62"/>
    <w:rsid w:val="00110B1B"/>
    <w:rsid w:val="00110B5D"/>
    <w:rsid w:val="00110C48"/>
    <w:rsid w:val="00110DDB"/>
    <w:rsid w:val="0011105B"/>
    <w:rsid w:val="0011111B"/>
    <w:rsid w:val="00111483"/>
    <w:rsid w:val="00111886"/>
    <w:rsid w:val="00111CE1"/>
    <w:rsid w:val="0011267E"/>
    <w:rsid w:val="0011271A"/>
    <w:rsid w:val="00112D2F"/>
    <w:rsid w:val="00112E38"/>
    <w:rsid w:val="001131AA"/>
    <w:rsid w:val="001137CE"/>
    <w:rsid w:val="00113C4C"/>
    <w:rsid w:val="00113CDC"/>
    <w:rsid w:val="00113DD9"/>
    <w:rsid w:val="0011467A"/>
    <w:rsid w:val="00114751"/>
    <w:rsid w:val="0011484F"/>
    <w:rsid w:val="001148DA"/>
    <w:rsid w:val="00114F21"/>
    <w:rsid w:val="00114F4E"/>
    <w:rsid w:val="0011523A"/>
    <w:rsid w:val="00115310"/>
    <w:rsid w:val="00115E3D"/>
    <w:rsid w:val="001177A2"/>
    <w:rsid w:val="00117819"/>
    <w:rsid w:val="001179D3"/>
    <w:rsid w:val="00117CFE"/>
    <w:rsid w:val="00117DD6"/>
    <w:rsid w:val="00117F77"/>
    <w:rsid w:val="001202B1"/>
    <w:rsid w:val="001203C0"/>
    <w:rsid w:val="001204D7"/>
    <w:rsid w:val="0012093F"/>
    <w:rsid w:val="001210F1"/>
    <w:rsid w:val="00121248"/>
    <w:rsid w:val="00121266"/>
    <w:rsid w:val="00121268"/>
    <w:rsid w:val="001217C3"/>
    <w:rsid w:val="001219CD"/>
    <w:rsid w:val="00121E66"/>
    <w:rsid w:val="00122355"/>
    <w:rsid w:val="00122358"/>
    <w:rsid w:val="001226AD"/>
    <w:rsid w:val="00122A3C"/>
    <w:rsid w:val="00122AE8"/>
    <w:rsid w:val="00122C72"/>
    <w:rsid w:val="001230A5"/>
    <w:rsid w:val="00123733"/>
    <w:rsid w:val="00123ACC"/>
    <w:rsid w:val="00123FDE"/>
    <w:rsid w:val="00124482"/>
    <w:rsid w:val="00124611"/>
    <w:rsid w:val="00124797"/>
    <w:rsid w:val="00124C3D"/>
    <w:rsid w:val="00124D82"/>
    <w:rsid w:val="00124E8F"/>
    <w:rsid w:val="001250AF"/>
    <w:rsid w:val="001253D5"/>
    <w:rsid w:val="00125A6C"/>
    <w:rsid w:val="00125C50"/>
    <w:rsid w:val="00125F99"/>
    <w:rsid w:val="001262FB"/>
    <w:rsid w:val="001266B1"/>
    <w:rsid w:val="001269E0"/>
    <w:rsid w:val="001270B7"/>
    <w:rsid w:val="00127385"/>
    <w:rsid w:val="00127410"/>
    <w:rsid w:val="0012741A"/>
    <w:rsid w:val="00127532"/>
    <w:rsid w:val="00127BDA"/>
    <w:rsid w:val="00127F2F"/>
    <w:rsid w:val="001300CB"/>
    <w:rsid w:val="001306D2"/>
    <w:rsid w:val="00130F28"/>
    <w:rsid w:val="00130F8D"/>
    <w:rsid w:val="00131311"/>
    <w:rsid w:val="001314EF"/>
    <w:rsid w:val="001315CE"/>
    <w:rsid w:val="00131DD2"/>
    <w:rsid w:val="0013248A"/>
    <w:rsid w:val="001325D7"/>
    <w:rsid w:val="00132744"/>
    <w:rsid w:val="00132777"/>
    <w:rsid w:val="00133770"/>
    <w:rsid w:val="00133A4B"/>
    <w:rsid w:val="00133A9C"/>
    <w:rsid w:val="00133C92"/>
    <w:rsid w:val="00133E3D"/>
    <w:rsid w:val="0013436B"/>
    <w:rsid w:val="0013448B"/>
    <w:rsid w:val="001346B4"/>
    <w:rsid w:val="00134898"/>
    <w:rsid w:val="00134ABD"/>
    <w:rsid w:val="00134BF0"/>
    <w:rsid w:val="00134CD6"/>
    <w:rsid w:val="00134E87"/>
    <w:rsid w:val="001350A7"/>
    <w:rsid w:val="00135A18"/>
    <w:rsid w:val="00135C33"/>
    <w:rsid w:val="00136584"/>
    <w:rsid w:val="00136666"/>
    <w:rsid w:val="00136A8B"/>
    <w:rsid w:val="00136BEF"/>
    <w:rsid w:val="00136CE3"/>
    <w:rsid w:val="00136D91"/>
    <w:rsid w:val="00136EBF"/>
    <w:rsid w:val="001374EB"/>
    <w:rsid w:val="0013757A"/>
    <w:rsid w:val="001376E5"/>
    <w:rsid w:val="00137829"/>
    <w:rsid w:val="0013799D"/>
    <w:rsid w:val="0014019B"/>
    <w:rsid w:val="00140262"/>
    <w:rsid w:val="001408BD"/>
    <w:rsid w:val="001409C8"/>
    <w:rsid w:val="00140AE9"/>
    <w:rsid w:val="00140B0D"/>
    <w:rsid w:val="0014140D"/>
    <w:rsid w:val="001418BB"/>
    <w:rsid w:val="00141F9F"/>
    <w:rsid w:val="00142101"/>
    <w:rsid w:val="001421E0"/>
    <w:rsid w:val="001422E5"/>
    <w:rsid w:val="00142AFE"/>
    <w:rsid w:val="00142C15"/>
    <w:rsid w:val="00142C6C"/>
    <w:rsid w:val="00142D74"/>
    <w:rsid w:val="00142DFF"/>
    <w:rsid w:val="00142E13"/>
    <w:rsid w:val="0014351C"/>
    <w:rsid w:val="0014395E"/>
    <w:rsid w:val="001439C8"/>
    <w:rsid w:val="00143B42"/>
    <w:rsid w:val="00143CD8"/>
    <w:rsid w:val="00144226"/>
    <w:rsid w:val="001443D1"/>
    <w:rsid w:val="00144714"/>
    <w:rsid w:val="00144766"/>
    <w:rsid w:val="001447E1"/>
    <w:rsid w:val="00145711"/>
    <w:rsid w:val="0014576E"/>
    <w:rsid w:val="001457F6"/>
    <w:rsid w:val="001459D7"/>
    <w:rsid w:val="00145BB5"/>
    <w:rsid w:val="00146CDE"/>
    <w:rsid w:val="0014701F"/>
    <w:rsid w:val="001470F1"/>
    <w:rsid w:val="00147226"/>
    <w:rsid w:val="001474AE"/>
    <w:rsid w:val="001474D5"/>
    <w:rsid w:val="00147B75"/>
    <w:rsid w:val="00147B9C"/>
    <w:rsid w:val="00147EC2"/>
    <w:rsid w:val="00150172"/>
    <w:rsid w:val="001501A0"/>
    <w:rsid w:val="00150BC2"/>
    <w:rsid w:val="00151C40"/>
    <w:rsid w:val="00151DB1"/>
    <w:rsid w:val="001522A3"/>
    <w:rsid w:val="00152729"/>
    <w:rsid w:val="00152DA7"/>
    <w:rsid w:val="00152F06"/>
    <w:rsid w:val="00153334"/>
    <w:rsid w:val="0015375B"/>
    <w:rsid w:val="0015388E"/>
    <w:rsid w:val="00153FD1"/>
    <w:rsid w:val="00153FDB"/>
    <w:rsid w:val="001541A8"/>
    <w:rsid w:val="001544A7"/>
    <w:rsid w:val="00154503"/>
    <w:rsid w:val="0015452B"/>
    <w:rsid w:val="00154C0E"/>
    <w:rsid w:val="00154F44"/>
    <w:rsid w:val="00155995"/>
    <w:rsid w:val="00155B6F"/>
    <w:rsid w:val="001562D9"/>
    <w:rsid w:val="0015661D"/>
    <w:rsid w:val="001568CE"/>
    <w:rsid w:val="00156F4A"/>
    <w:rsid w:val="001571B0"/>
    <w:rsid w:val="00157E61"/>
    <w:rsid w:val="00157E78"/>
    <w:rsid w:val="001601C2"/>
    <w:rsid w:val="00160ED7"/>
    <w:rsid w:val="001619E0"/>
    <w:rsid w:val="00161E60"/>
    <w:rsid w:val="00162B86"/>
    <w:rsid w:val="00162E29"/>
    <w:rsid w:val="0016301C"/>
    <w:rsid w:val="0016310E"/>
    <w:rsid w:val="0016334C"/>
    <w:rsid w:val="00163536"/>
    <w:rsid w:val="00163E14"/>
    <w:rsid w:val="00164055"/>
    <w:rsid w:val="00164B4C"/>
    <w:rsid w:val="00164B7E"/>
    <w:rsid w:val="00164B93"/>
    <w:rsid w:val="00164D40"/>
    <w:rsid w:val="0016502A"/>
    <w:rsid w:val="0016509E"/>
    <w:rsid w:val="00165678"/>
    <w:rsid w:val="00165754"/>
    <w:rsid w:val="0016579F"/>
    <w:rsid w:val="001658FA"/>
    <w:rsid w:val="00165D74"/>
    <w:rsid w:val="001664DC"/>
    <w:rsid w:val="00166B17"/>
    <w:rsid w:val="00166FEF"/>
    <w:rsid w:val="00167413"/>
    <w:rsid w:val="001676F4"/>
    <w:rsid w:val="00167865"/>
    <w:rsid w:val="00170713"/>
    <w:rsid w:val="00170F85"/>
    <w:rsid w:val="001715D8"/>
    <w:rsid w:val="00171E5B"/>
    <w:rsid w:val="00171FD1"/>
    <w:rsid w:val="00172031"/>
    <w:rsid w:val="0017264D"/>
    <w:rsid w:val="00172DA4"/>
    <w:rsid w:val="00173F6E"/>
    <w:rsid w:val="001748A0"/>
    <w:rsid w:val="001756B6"/>
    <w:rsid w:val="0017570D"/>
    <w:rsid w:val="00175826"/>
    <w:rsid w:val="00175894"/>
    <w:rsid w:val="001758D5"/>
    <w:rsid w:val="0017593D"/>
    <w:rsid w:val="00175B81"/>
    <w:rsid w:val="00175C26"/>
    <w:rsid w:val="00175E2D"/>
    <w:rsid w:val="00176238"/>
    <w:rsid w:val="001762C8"/>
    <w:rsid w:val="00176368"/>
    <w:rsid w:val="00176A24"/>
    <w:rsid w:val="00176DBD"/>
    <w:rsid w:val="00176DF9"/>
    <w:rsid w:val="00176FE8"/>
    <w:rsid w:val="0017720A"/>
    <w:rsid w:val="00177415"/>
    <w:rsid w:val="00177AC3"/>
    <w:rsid w:val="00177B23"/>
    <w:rsid w:val="00177B82"/>
    <w:rsid w:val="00180234"/>
    <w:rsid w:val="001811ED"/>
    <w:rsid w:val="0018138B"/>
    <w:rsid w:val="0018157F"/>
    <w:rsid w:val="00182739"/>
    <w:rsid w:val="00182759"/>
    <w:rsid w:val="0018296A"/>
    <w:rsid w:val="00182986"/>
    <w:rsid w:val="001829E9"/>
    <w:rsid w:val="00183265"/>
    <w:rsid w:val="001832A0"/>
    <w:rsid w:val="00183484"/>
    <w:rsid w:val="00183DC3"/>
    <w:rsid w:val="00183F0D"/>
    <w:rsid w:val="0018400C"/>
    <w:rsid w:val="00184D8A"/>
    <w:rsid w:val="00184FE9"/>
    <w:rsid w:val="00185004"/>
    <w:rsid w:val="001856A2"/>
    <w:rsid w:val="0018593D"/>
    <w:rsid w:val="00185AFB"/>
    <w:rsid w:val="00185D75"/>
    <w:rsid w:val="00185F4B"/>
    <w:rsid w:val="0018600C"/>
    <w:rsid w:val="00186036"/>
    <w:rsid w:val="0018616D"/>
    <w:rsid w:val="00186ECA"/>
    <w:rsid w:val="00187485"/>
    <w:rsid w:val="00187860"/>
    <w:rsid w:val="00187A24"/>
    <w:rsid w:val="00190073"/>
    <w:rsid w:val="00190242"/>
    <w:rsid w:val="0019095F"/>
    <w:rsid w:val="00190C34"/>
    <w:rsid w:val="001911C7"/>
    <w:rsid w:val="001911F6"/>
    <w:rsid w:val="0019138F"/>
    <w:rsid w:val="00191688"/>
    <w:rsid w:val="0019194F"/>
    <w:rsid w:val="00191D9C"/>
    <w:rsid w:val="00192396"/>
    <w:rsid w:val="001924D8"/>
    <w:rsid w:val="00192793"/>
    <w:rsid w:val="001929A8"/>
    <w:rsid w:val="001932CF"/>
    <w:rsid w:val="001939A5"/>
    <w:rsid w:val="00193BEE"/>
    <w:rsid w:val="001940EC"/>
    <w:rsid w:val="001942B8"/>
    <w:rsid w:val="00194471"/>
    <w:rsid w:val="00194C55"/>
    <w:rsid w:val="00194CF5"/>
    <w:rsid w:val="00194F18"/>
    <w:rsid w:val="0019502C"/>
    <w:rsid w:val="001952E8"/>
    <w:rsid w:val="00195CF7"/>
    <w:rsid w:val="00195EAE"/>
    <w:rsid w:val="00196016"/>
    <w:rsid w:val="00196165"/>
    <w:rsid w:val="00196393"/>
    <w:rsid w:val="00196667"/>
    <w:rsid w:val="001966C9"/>
    <w:rsid w:val="00197033"/>
    <w:rsid w:val="0019725F"/>
    <w:rsid w:val="00197717"/>
    <w:rsid w:val="001977C0"/>
    <w:rsid w:val="00197F7F"/>
    <w:rsid w:val="001A0827"/>
    <w:rsid w:val="001A0B19"/>
    <w:rsid w:val="001A0EF8"/>
    <w:rsid w:val="001A13E9"/>
    <w:rsid w:val="001A150E"/>
    <w:rsid w:val="001A18D2"/>
    <w:rsid w:val="001A245B"/>
    <w:rsid w:val="001A25AC"/>
    <w:rsid w:val="001A37A6"/>
    <w:rsid w:val="001A4197"/>
    <w:rsid w:val="001A45A0"/>
    <w:rsid w:val="001A4BB8"/>
    <w:rsid w:val="001A50A5"/>
    <w:rsid w:val="001A548E"/>
    <w:rsid w:val="001A5625"/>
    <w:rsid w:val="001A5F9A"/>
    <w:rsid w:val="001A677B"/>
    <w:rsid w:val="001A74EA"/>
    <w:rsid w:val="001A7616"/>
    <w:rsid w:val="001A788D"/>
    <w:rsid w:val="001A7B61"/>
    <w:rsid w:val="001A7EF5"/>
    <w:rsid w:val="001A7F0C"/>
    <w:rsid w:val="001B025E"/>
    <w:rsid w:val="001B0693"/>
    <w:rsid w:val="001B0706"/>
    <w:rsid w:val="001B0807"/>
    <w:rsid w:val="001B0F9E"/>
    <w:rsid w:val="001B101F"/>
    <w:rsid w:val="001B136D"/>
    <w:rsid w:val="001B1442"/>
    <w:rsid w:val="001B1470"/>
    <w:rsid w:val="001B1C97"/>
    <w:rsid w:val="001B1F30"/>
    <w:rsid w:val="001B2BCC"/>
    <w:rsid w:val="001B3445"/>
    <w:rsid w:val="001B36B4"/>
    <w:rsid w:val="001B38B7"/>
    <w:rsid w:val="001B39AE"/>
    <w:rsid w:val="001B3F7F"/>
    <w:rsid w:val="001B411F"/>
    <w:rsid w:val="001B4653"/>
    <w:rsid w:val="001B4880"/>
    <w:rsid w:val="001B4A22"/>
    <w:rsid w:val="001B4A40"/>
    <w:rsid w:val="001B4E7E"/>
    <w:rsid w:val="001B58BC"/>
    <w:rsid w:val="001B5E7A"/>
    <w:rsid w:val="001B6912"/>
    <w:rsid w:val="001B6EDC"/>
    <w:rsid w:val="001B7723"/>
    <w:rsid w:val="001B7979"/>
    <w:rsid w:val="001B7FBD"/>
    <w:rsid w:val="001C03D1"/>
    <w:rsid w:val="001C0AC9"/>
    <w:rsid w:val="001C0ECA"/>
    <w:rsid w:val="001C1735"/>
    <w:rsid w:val="001C1769"/>
    <w:rsid w:val="001C1C28"/>
    <w:rsid w:val="001C2125"/>
    <w:rsid w:val="001C21A0"/>
    <w:rsid w:val="001C2301"/>
    <w:rsid w:val="001C24BB"/>
    <w:rsid w:val="001C2A75"/>
    <w:rsid w:val="001C3683"/>
    <w:rsid w:val="001C37E7"/>
    <w:rsid w:val="001C4284"/>
    <w:rsid w:val="001C4299"/>
    <w:rsid w:val="001C43F5"/>
    <w:rsid w:val="001C44D3"/>
    <w:rsid w:val="001C5239"/>
    <w:rsid w:val="001C5501"/>
    <w:rsid w:val="001C58FF"/>
    <w:rsid w:val="001C591F"/>
    <w:rsid w:val="001C6153"/>
    <w:rsid w:val="001C63D2"/>
    <w:rsid w:val="001C6526"/>
    <w:rsid w:val="001C6A87"/>
    <w:rsid w:val="001C6E3A"/>
    <w:rsid w:val="001C7078"/>
    <w:rsid w:val="001C709B"/>
    <w:rsid w:val="001C7813"/>
    <w:rsid w:val="001D1792"/>
    <w:rsid w:val="001D2509"/>
    <w:rsid w:val="001D2DA8"/>
    <w:rsid w:val="001D3116"/>
    <w:rsid w:val="001D347F"/>
    <w:rsid w:val="001D3B9E"/>
    <w:rsid w:val="001D3E83"/>
    <w:rsid w:val="001D3F6F"/>
    <w:rsid w:val="001D4053"/>
    <w:rsid w:val="001D45D9"/>
    <w:rsid w:val="001D4A29"/>
    <w:rsid w:val="001D4DC6"/>
    <w:rsid w:val="001D4F9A"/>
    <w:rsid w:val="001D5114"/>
    <w:rsid w:val="001D55F2"/>
    <w:rsid w:val="001D5C0F"/>
    <w:rsid w:val="001D5F7D"/>
    <w:rsid w:val="001D6553"/>
    <w:rsid w:val="001D65FF"/>
    <w:rsid w:val="001D686B"/>
    <w:rsid w:val="001D68CD"/>
    <w:rsid w:val="001D69FE"/>
    <w:rsid w:val="001D70F5"/>
    <w:rsid w:val="001D729D"/>
    <w:rsid w:val="001D74DB"/>
    <w:rsid w:val="001E0190"/>
    <w:rsid w:val="001E031F"/>
    <w:rsid w:val="001E0734"/>
    <w:rsid w:val="001E0ACF"/>
    <w:rsid w:val="001E0ADE"/>
    <w:rsid w:val="001E0B0D"/>
    <w:rsid w:val="001E1098"/>
    <w:rsid w:val="001E1E96"/>
    <w:rsid w:val="001E24D4"/>
    <w:rsid w:val="001E25C4"/>
    <w:rsid w:val="001E28C8"/>
    <w:rsid w:val="001E2E6F"/>
    <w:rsid w:val="001E3382"/>
    <w:rsid w:val="001E3511"/>
    <w:rsid w:val="001E354D"/>
    <w:rsid w:val="001E3642"/>
    <w:rsid w:val="001E3DBD"/>
    <w:rsid w:val="001E3FB6"/>
    <w:rsid w:val="001E4751"/>
    <w:rsid w:val="001E4938"/>
    <w:rsid w:val="001E4CD8"/>
    <w:rsid w:val="001E4FB6"/>
    <w:rsid w:val="001E53A9"/>
    <w:rsid w:val="001E55D5"/>
    <w:rsid w:val="001E589C"/>
    <w:rsid w:val="001E6502"/>
    <w:rsid w:val="001E6920"/>
    <w:rsid w:val="001E693A"/>
    <w:rsid w:val="001E6EC8"/>
    <w:rsid w:val="001E74C1"/>
    <w:rsid w:val="001E7905"/>
    <w:rsid w:val="001F014B"/>
    <w:rsid w:val="001F0190"/>
    <w:rsid w:val="001F0858"/>
    <w:rsid w:val="001F0883"/>
    <w:rsid w:val="001F08A4"/>
    <w:rsid w:val="001F0A0A"/>
    <w:rsid w:val="001F0B61"/>
    <w:rsid w:val="001F0DCF"/>
    <w:rsid w:val="001F11E2"/>
    <w:rsid w:val="001F1294"/>
    <w:rsid w:val="001F141F"/>
    <w:rsid w:val="001F14F2"/>
    <w:rsid w:val="001F1818"/>
    <w:rsid w:val="001F1824"/>
    <w:rsid w:val="001F183A"/>
    <w:rsid w:val="001F1BAB"/>
    <w:rsid w:val="001F1DA7"/>
    <w:rsid w:val="001F1EEE"/>
    <w:rsid w:val="001F203C"/>
    <w:rsid w:val="001F2108"/>
    <w:rsid w:val="001F2A4D"/>
    <w:rsid w:val="001F2BD3"/>
    <w:rsid w:val="001F2EA1"/>
    <w:rsid w:val="001F337E"/>
    <w:rsid w:val="001F353A"/>
    <w:rsid w:val="001F3603"/>
    <w:rsid w:val="001F386B"/>
    <w:rsid w:val="001F38DD"/>
    <w:rsid w:val="001F3D89"/>
    <w:rsid w:val="001F4052"/>
    <w:rsid w:val="001F4435"/>
    <w:rsid w:val="001F4FA9"/>
    <w:rsid w:val="001F548A"/>
    <w:rsid w:val="001F579C"/>
    <w:rsid w:val="001F58E7"/>
    <w:rsid w:val="001F5C40"/>
    <w:rsid w:val="001F5D92"/>
    <w:rsid w:val="001F5F13"/>
    <w:rsid w:val="001F668A"/>
    <w:rsid w:val="001F6AB6"/>
    <w:rsid w:val="001F6D64"/>
    <w:rsid w:val="001F765B"/>
    <w:rsid w:val="001F770A"/>
    <w:rsid w:val="001F7E42"/>
    <w:rsid w:val="00200406"/>
    <w:rsid w:val="00200A9D"/>
    <w:rsid w:val="00200B2E"/>
    <w:rsid w:val="0020121C"/>
    <w:rsid w:val="00201324"/>
    <w:rsid w:val="00201841"/>
    <w:rsid w:val="0020194C"/>
    <w:rsid w:val="00201AB2"/>
    <w:rsid w:val="0020205B"/>
    <w:rsid w:val="00202C45"/>
    <w:rsid w:val="00202E4A"/>
    <w:rsid w:val="00203011"/>
    <w:rsid w:val="002031FC"/>
    <w:rsid w:val="0020332E"/>
    <w:rsid w:val="00203733"/>
    <w:rsid w:val="0020390A"/>
    <w:rsid w:val="002041DB"/>
    <w:rsid w:val="002041F4"/>
    <w:rsid w:val="0020460C"/>
    <w:rsid w:val="00204BA9"/>
    <w:rsid w:val="00205553"/>
    <w:rsid w:val="0020587F"/>
    <w:rsid w:val="002059C8"/>
    <w:rsid w:val="00206005"/>
    <w:rsid w:val="00206928"/>
    <w:rsid w:val="00206C16"/>
    <w:rsid w:val="00206E82"/>
    <w:rsid w:val="0020726F"/>
    <w:rsid w:val="002073CA"/>
    <w:rsid w:val="002076FD"/>
    <w:rsid w:val="0020775A"/>
    <w:rsid w:val="0020777E"/>
    <w:rsid w:val="0020778C"/>
    <w:rsid w:val="00207D4E"/>
    <w:rsid w:val="00207ED2"/>
    <w:rsid w:val="00210464"/>
    <w:rsid w:val="002104A5"/>
    <w:rsid w:val="002104FF"/>
    <w:rsid w:val="00210D74"/>
    <w:rsid w:val="00211046"/>
    <w:rsid w:val="002112B2"/>
    <w:rsid w:val="00211AE6"/>
    <w:rsid w:val="00211FE8"/>
    <w:rsid w:val="00212DA6"/>
    <w:rsid w:val="002131D1"/>
    <w:rsid w:val="00213289"/>
    <w:rsid w:val="002139D9"/>
    <w:rsid w:val="00213B45"/>
    <w:rsid w:val="00213C82"/>
    <w:rsid w:val="002147CA"/>
    <w:rsid w:val="002154DF"/>
    <w:rsid w:val="002158A2"/>
    <w:rsid w:val="00215AEB"/>
    <w:rsid w:val="00215CE4"/>
    <w:rsid w:val="00215E20"/>
    <w:rsid w:val="0021610D"/>
    <w:rsid w:val="002165C1"/>
    <w:rsid w:val="00216A8E"/>
    <w:rsid w:val="00217266"/>
    <w:rsid w:val="00217339"/>
    <w:rsid w:val="00217538"/>
    <w:rsid w:val="00217563"/>
    <w:rsid w:val="00217998"/>
    <w:rsid w:val="00217DA5"/>
    <w:rsid w:val="00217EC2"/>
    <w:rsid w:val="00220268"/>
    <w:rsid w:val="00220B8F"/>
    <w:rsid w:val="00220DA2"/>
    <w:rsid w:val="00220ED6"/>
    <w:rsid w:val="00221747"/>
    <w:rsid w:val="00221FB0"/>
    <w:rsid w:val="0022236B"/>
    <w:rsid w:val="00222411"/>
    <w:rsid w:val="0022253A"/>
    <w:rsid w:val="00222ACC"/>
    <w:rsid w:val="00222D23"/>
    <w:rsid w:val="00223B9B"/>
    <w:rsid w:val="00223E41"/>
    <w:rsid w:val="00223EC7"/>
    <w:rsid w:val="002240AD"/>
    <w:rsid w:val="002241F7"/>
    <w:rsid w:val="00224234"/>
    <w:rsid w:val="002242F0"/>
    <w:rsid w:val="0022452B"/>
    <w:rsid w:val="00224EDC"/>
    <w:rsid w:val="00224F1D"/>
    <w:rsid w:val="002250DD"/>
    <w:rsid w:val="00225194"/>
    <w:rsid w:val="00225284"/>
    <w:rsid w:val="00225CB2"/>
    <w:rsid w:val="002262A7"/>
    <w:rsid w:val="00227B32"/>
    <w:rsid w:val="0023007D"/>
    <w:rsid w:val="002302F5"/>
    <w:rsid w:val="00230478"/>
    <w:rsid w:val="0023061B"/>
    <w:rsid w:val="0023084B"/>
    <w:rsid w:val="00231311"/>
    <w:rsid w:val="00231383"/>
    <w:rsid w:val="0023151E"/>
    <w:rsid w:val="002317A7"/>
    <w:rsid w:val="0023219B"/>
    <w:rsid w:val="0023282F"/>
    <w:rsid w:val="00232E2E"/>
    <w:rsid w:val="00232E42"/>
    <w:rsid w:val="00232FB1"/>
    <w:rsid w:val="002334B7"/>
    <w:rsid w:val="00233827"/>
    <w:rsid w:val="00233EB7"/>
    <w:rsid w:val="00233F42"/>
    <w:rsid w:val="00234272"/>
    <w:rsid w:val="002347C3"/>
    <w:rsid w:val="00234809"/>
    <w:rsid w:val="00234856"/>
    <w:rsid w:val="00234FA0"/>
    <w:rsid w:val="00235450"/>
    <w:rsid w:val="002359C3"/>
    <w:rsid w:val="00235ABC"/>
    <w:rsid w:val="00235C2D"/>
    <w:rsid w:val="00235CBD"/>
    <w:rsid w:val="00235F0A"/>
    <w:rsid w:val="00236737"/>
    <w:rsid w:val="00236778"/>
    <w:rsid w:val="00236E1C"/>
    <w:rsid w:val="00236F25"/>
    <w:rsid w:val="0023749F"/>
    <w:rsid w:val="002374F6"/>
    <w:rsid w:val="002375F5"/>
    <w:rsid w:val="0023766E"/>
    <w:rsid w:val="00237BD5"/>
    <w:rsid w:val="00237D72"/>
    <w:rsid w:val="00237EDD"/>
    <w:rsid w:val="00240237"/>
    <w:rsid w:val="00240329"/>
    <w:rsid w:val="0024073B"/>
    <w:rsid w:val="002408BA"/>
    <w:rsid w:val="00240AE1"/>
    <w:rsid w:val="00240ED3"/>
    <w:rsid w:val="002412A2"/>
    <w:rsid w:val="00241740"/>
    <w:rsid w:val="00241810"/>
    <w:rsid w:val="00242AB5"/>
    <w:rsid w:val="00242C27"/>
    <w:rsid w:val="00242CFC"/>
    <w:rsid w:val="00242E04"/>
    <w:rsid w:val="002430F9"/>
    <w:rsid w:val="002432E0"/>
    <w:rsid w:val="00243622"/>
    <w:rsid w:val="002436B2"/>
    <w:rsid w:val="00243D2B"/>
    <w:rsid w:val="00243E8D"/>
    <w:rsid w:val="00244224"/>
    <w:rsid w:val="00244AFB"/>
    <w:rsid w:val="00244B6B"/>
    <w:rsid w:val="002454C8"/>
    <w:rsid w:val="00245790"/>
    <w:rsid w:val="00245971"/>
    <w:rsid w:val="00245CE9"/>
    <w:rsid w:val="00245E00"/>
    <w:rsid w:val="00246012"/>
    <w:rsid w:val="00247B52"/>
    <w:rsid w:val="00247E49"/>
    <w:rsid w:val="00247EB2"/>
    <w:rsid w:val="00250568"/>
    <w:rsid w:val="002507C7"/>
    <w:rsid w:val="002511AF"/>
    <w:rsid w:val="00251AF9"/>
    <w:rsid w:val="00251BF4"/>
    <w:rsid w:val="00252146"/>
    <w:rsid w:val="002525B9"/>
    <w:rsid w:val="00252B3D"/>
    <w:rsid w:val="00252BA5"/>
    <w:rsid w:val="00253077"/>
    <w:rsid w:val="00253368"/>
    <w:rsid w:val="00253752"/>
    <w:rsid w:val="00253DF7"/>
    <w:rsid w:val="00254047"/>
    <w:rsid w:val="002544FC"/>
    <w:rsid w:val="00254708"/>
    <w:rsid w:val="0025473E"/>
    <w:rsid w:val="002548B6"/>
    <w:rsid w:val="00254A01"/>
    <w:rsid w:val="00254AB4"/>
    <w:rsid w:val="00254CA1"/>
    <w:rsid w:val="00254D73"/>
    <w:rsid w:val="00254DE3"/>
    <w:rsid w:val="0025505F"/>
    <w:rsid w:val="002550FF"/>
    <w:rsid w:val="0025523C"/>
    <w:rsid w:val="00255352"/>
    <w:rsid w:val="00255D7F"/>
    <w:rsid w:val="00255DD3"/>
    <w:rsid w:val="00256057"/>
    <w:rsid w:val="002560F7"/>
    <w:rsid w:val="002568FE"/>
    <w:rsid w:val="00257427"/>
    <w:rsid w:val="0025775A"/>
    <w:rsid w:val="002578D4"/>
    <w:rsid w:val="002579C1"/>
    <w:rsid w:val="002604DA"/>
    <w:rsid w:val="00260781"/>
    <w:rsid w:val="00260992"/>
    <w:rsid w:val="00260A76"/>
    <w:rsid w:val="00260FC1"/>
    <w:rsid w:val="002611D2"/>
    <w:rsid w:val="002614DA"/>
    <w:rsid w:val="00261BDD"/>
    <w:rsid w:val="00261C51"/>
    <w:rsid w:val="00261DCD"/>
    <w:rsid w:val="0026285F"/>
    <w:rsid w:val="00262E05"/>
    <w:rsid w:val="00262E69"/>
    <w:rsid w:val="0026369F"/>
    <w:rsid w:val="002636AB"/>
    <w:rsid w:val="0026373B"/>
    <w:rsid w:val="00263BE7"/>
    <w:rsid w:val="00263EB4"/>
    <w:rsid w:val="00264677"/>
    <w:rsid w:val="00264968"/>
    <w:rsid w:val="00264A62"/>
    <w:rsid w:val="00264FFA"/>
    <w:rsid w:val="00265045"/>
    <w:rsid w:val="00265096"/>
    <w:rsid w:val="0026589E"/>
    <w:rsid w:val="002659C1"/>
    <w:rsid w:val="002662BA"/>
    <w:rsid w:val="0026685D"/>
    <w:rsid w:val="00266EB3"/>
    <w:rsid w:val="00267693"/>
    <w:rsid w:val="00267CB6"/>
    <w:rsid w:val="00267EF8"/>
    <w:rsid w:val="00270AC9"/>
    <w:rsid w:val="00270F5F"/>
    <w:rsid w:val="002711F6"/>
    <w:rsid w:val="00271B90"/>
    <w:rsid w:val="00271BC9"/>
    <w:rsid w:val="00271BFC"/>
    <w:rsid w:val="00272039"/>
    <w:rsid w:val="00272184"/>
    <w:rsid w:val="00272283"/>
    <w:rsid w:val="0027244F"/>
    <w:rsid w:val="0027300A"/>
    <w:rsid w:val="00273651"/>
    <w:rsid w:val="0027369B"/>
    <w:rsid w:val="0027393A"/>
    <w:rsid w:val="00273DB4"/>
    <w:rsid w:val="00273FD5"/>
    <w:rsid w:val="00273FDB"/>
    <w:rsid w:val="00274089"/>
    <w:rsid w:val="0027492F"/>
    <w:rsid w:val="00274F3B"/>
    <w:rsid w:val="002753C1"/>
    <w:rsid w:val="00275624"/>
    <w:rsid w:val="0027562D"/>
    <w:rsid w:val="0027598E"/>
    <w:rsid w:val="00275B33"/>
    <w:rsid w:val="00275BCE"/>
    <w:rsid w:val="002760B0"/>
    <w:rsid w:val="0027632F"/>
    <w:rsid w:val="002766CD"/>
    <w:rsid w:val="0027678A"/>
    <w:rsid w:val="002770AD"/>
    <w:rsid w:val="002770FF"/>
    <w:rsid w:val="00277171"/>
    <w:rsid w:val="002779C6"/>
    <w:rsid w:val="00277B3D"/>
    <w:rsid w:val="00277BAB"/>
    <w:rsid w:val="0028044C"/>
    <w:rsid w:val="0028048B"/>
    <w:rsid w:val="0028111A"/>
    <w:rsid w:val="0028155D"/>
    <w:rsid w:val="002815F0"/>
    <w:rsid w:val="0028165D"/>
    <w:rsid w:val="002817EC"/>
    <w:rsid w:val="00281F5E"/>
    <w:rsid w:val="00283592"/>
    <w:rsid w:val="0028363C"/>
    <w:rsid w:val="00283649"/>
    <w:rsid w:val="00283E4F"/>
    <w:rsid w:val="00283FA3"/>
    <w:rsid w:val="002845AC"/>
    <w:rsid w:val="00284B07"/>
    <w:rsid w:val="00284DBD"/>
    <w:rsid w:val="00285A5B"/>
    <w:rsid w:val="00285C44"/>
    <w:rsid w:val="00285E6C"/>
    <w:rsid w:val="00285F04"/>
    <w:rsid w:val="00286201"/>
    <w:rsid w:val="00286C19"/>
    <w:rsid w:val="00286F08"/>
    <w:rsid w:val="00287075"/>
    <w:rsid w:val="00287146"/>
    <w:rsid w:val="00287609"/>
    <w:rsid w:val="002878A6"/>
    <w:rsid w:val="00287D08"/>
    <w:rsid w:val="00290136"/>
    <w:rsid w:val="0029046B"/>
    <w:rsid w:val="002905D9"/>
    <w:rsid w:val="00290935"/>
    <w:rsid w:val="002913D6"/>
    <w:rsid w:val="0029196C"/>
    <w:rsid w:val="00291BB4"/>
    <w:rsid w:val="002925DE"/>
    <w:rsid w:val="00292C66"/>
    <w:rsid w:val="0029318B"/>
    <w:rsid w:val="00293463"/>
    <w:rsid w:val="00293680"/>
    <w:rsid w:val="002940DF"/>
    <w:rsid w:val="002942A8"/>
    <w:rsid w:val="0029457A"/>
    <w:rsid w:val="0029494E"/>
    <w:rsid w:val="00294BC0"/>
    <w:rsid w:val="00294C41"/>
    <w:rsid w:val="0029504B"/>
    <w:rsid w:val="0029505A"/>
    <w:rsid w:val="002958B8"/>
    <w:rsid w:val="00295ED0"/>
    <w:rsid w:val="00295F12"/>
    <w:rsid w:val="00296613"/>
    <w:rsid w:val="00296BEF"/>
    <w:rsid w:val="00297236"/>
    <w:rsid w:val="002972FC"/>
    <w:rsid w:val="00297462"/>
    <w:rsid w:val="00297BA1"/>
    <w:rsid w:val="00297CA9"/>
    <w:rsid w:val="00297EC6"/>
    <w:rsid w:val="002A0AED"/>
    <w:rsid w:val="002A1146"/>
    <w:rsid w:val="002A13AD"/>
    <w:rsid w:val="002A17B4"/>
    <w:rsid w:val="002A2754"/>
    <w:rsid w:val="002A289B"/>
    <w:rsid w:val="002A307B"/>
    <w:rsid w:val="002A314B"/>
    <w:rsid w:val="002A333C"/>
    <w:rsid w:val="002A36DE"/>
    <w:rsid w:val="002A38F1"/>
    <w:rsid w:val="002A3DA4"/>
    <w:rsid w:val="002A4235"/>
    <w:rsid w:val="002A4489"/>
    <w:rsid w:val="002A4B40"/>
    <w:rsid w:val="002A4CF9"/>
    <w:rsid w:val="002A4DF9"/>
    <w:rsid w:val="002A5358"/>
    <w:rsid w:val="002A5D8B"/>
    <w:rsid w:val="002A67CE"/>
    <w:rsid w:val="002A6829"/>
    <w:rsid w:val="002A6AA0"/>
    <w:rsid w:val="002A6C11"/>
    <w:rsid w:val="002A6C41"/>
    <w:rsid w:val="002A6CDD"/>
    <w:rsid w:val="002A6FC7"/>
    <w:rsid w:val="002A7217"/>
    <w:rsid w:val="002A783B"/>
    <w:rsid w:val="002A7AC5"/>
    <w:rsid w:val="002A7DF3"/>
    <w:rsid w:val="002B00B5"/>
    <w:rsid w:val="002B0CFA"/>
    <w:rsid w:val="002B113C"/>
    <w:rsid w:val="002B1252"/>
    <w:rsid w:val="002B171F"/>
    <w:rsid w:val="002B1C2D"/>
    <w:rsid w:val="002B1DB7"/>
    <w:rsid w:val="002B1DE7"/>
    <w:rsid w:val="002B1EC4"/>
    <w:rsid w:val="002B1F25"/>
    <w:rsid w:val="002B2336"/>
    <w:rsid w:val="002B234F"/>
    <w:rsid w:val="002B2563"/>
    <w:rsid w:val="002B25C0"/>
    <w:rsid w:val="002B2FCD"/>
    <w:rsid w:val="002B2FF1"/>
    <w:rsid w:val="002B31B2"/>
    <w:rsid w:val="002B32A8"/>
    <w:rsid w:val="002B3396"/>
    <w:rsid w:val="002B3565"/>
    <w:rsid w:val="002B407B"/>
    <w:rsid w:val="002B407C"/>
    <w:rsid w:val="002B4CAF"/>
    <w:rsid w:val="002B509A"/>
    <w:rsid w:val="002B553B"/>
    <w:rsid w:val="002B5574"/>
    <w:rsid w:val="002B587D"/>
    <w:rsid w:val="002B58C3"/>
    <w:rsid w:val="002B5B0B"/>
    <w:rsid w:val="002B65B8"/>
    <w:rsid w:val="002B6A07"/>
    <w:rsid w:val="002B6AE7"/>
    <w:rsid w:val="002B6C6B"/>
    <w:rsid w:val="002B7092"/>
    <w:rsid w:val="002B72F5"/>
    <w:rsid w:val="002B737D"/>
    <w:rsid w:val="002B76BC"/>
    <w:rsid w:val="002B780E"/>
    <w:rsid w:val="002B78F7"/>
    <w:rsid w:val="002B7AF2"/>
    <w:rsid w:val="002B7D49"/>
    <w:rsid w:val="002B7D71"/>
    <w:rsid w:val="002C043E"/>
    <w:rsid w:val="002C04C2"/>
    <w:rsid w:val="002C09A2"/>
    <w:rsid w:val="002C13EA"/>
    <w:rsid w:val="002C1547"/>
    <w:rsid w:val="002C217B"/>
    <w:rsid w:val="002C223F"/>
    <w:rsid w:val="002C25A0"/>
    <w:rsid w:val="002C2715"/>
    <w:rsid w:val="002C282D"/>
    <w:rsid w:val="002C296E"/>
    <w:rsid w:val="002C2E8E"/>
    <w:rsid w:val="002C2FC1"/>
    <w:rsid w:val="002C321C"/>
    <w:rsid w:val="002C3384"/>
    <w:rsid w:val="002C3560"/>
    <w:rsid w:val="002C35FF"/>
    <w:rsid w:val="002C3607"/>
    <w:rsid w:val="002C3EFD"/>
    <w:rsid w:val="002C4E4B"/>
    <w:rsid w:val="002C4FEB"/>
    <w:rsid w:val="002C5235"/>
    <w:rsid w:val="002C536C"/>
    <w:rsid w:val="002C555C"/>
    <w:rsid w:val="002C5995"/>
    <w:rsid w:val="002C5DB1"/>
    <w:rsid w:val="002C5F6C"/>
    <w:rsid w:val="002C6498"/>
    <w:rsid w:val="002C6693"/>
    <w:rsid w:val="002C6948"/>
    <w:rsid w:val="002C729B"/>
    <w:rsid w:val="002C73EA"/>
    <w:rsid w:val="002C7C6D"/>
    <w:rsid w:val="002C7FEF"/>
    <w:rsid w:val="002D04B2"/>
    <w:rsid w:val="002D06AC"/>
    <w:rsid w:val="002D0A8B"/>
    <w:rsid w:val="002D1038"/>
    <w:rsid w:val="002D10F3"/>
    <w:rsid w:val="002D1D09"/>
    <w:rsid w:val="002D1E0C"/>
    <w:rsid w:val="002D1EEC"/>
    <w:rsid w:val="002D1F56"/>
    <w:rsid w:val="002D212B"/>
    <w:rsid w:val="002D23E1"/>
    <w:rsid w:val="002D23FC"/>
    <w:rsid w:val="002D27CA"/>
    <w:rsid w:val="002D3B57"/>
    <w:rsid w:val="002D3F88"/>
    <w:rsid w:val="002D4193"/>
    <w:rsid w:val="002D4531"/>
    <w:rsid w:val="002D4676"/>
    <w:rsid w:val="002D47E6"/>
    <w:rsid w:val="002D4B67"/>
    <w:rsid w:val="002D5353"/>
    <w:rsid w:val="002D5398"/>
    <w:rsid w:val="002D5584"/>
    <w:rsid w:val="002D5728"/>
    <w:rsid w:val="002D5767"/>
    <w:rsid w:val="002D65F7"/>
    <w:rsid w:val="002D66F5"/>
    <w:rsid w:val="002D6A84"/>
    <w:rsid w:val="002D6B9C"/>
    <w:rsid w:val="002D6C05"/>
    <w:rsid w:val="002D70B7"/>
    <w:rsid w:val="002D7C5A"/>
    <w:rsid w:val="002E0210"/>
    <w:rsid w:val="002E0666"/>
    <w:rsid w:val="002E0CE5"/>
    <w:rsid w:val="002E138B"/>
    <w:rsid w:val="002E18B5"/>
    <w:rsid w:val="002E18FF"/>
    <w:rsid w:val="002E2335"/>
    <w:rsid w:val="002E23C3"/>
    <w:rsid w:val="002E2FCE"/>
    <w:rsid w:val="002E31D8"/>
    <w:rsid w:val="002E3600"/>
    <w:rsid w:val="002E37F7"/>
    <w:rsid w:val="002E3891"/>
    <w:rsid w:val="002E3909"/>
    <w:rsid w:val="002E3E90"/>
    <w:rsid w:val="002E3F9E"/>
    <w:rsid w:val="002E407A"/>
    <w:rsid w:val="002E429F"/>
    <w:rsid w:val="002E479B"/>
    <w:rsid w:val="002E4943"/>
    <w:rsid w:val="002E49BC"/>
    <w:rsid w:val="002E49CB"/>
    <w:rsid w:val="002E4A73"/>
    <w:rsid w:val="002E4E56"/>
    <w:rsid w:val="002E52CC"/>
    <w:rsid w:val="002E533A"/>
    <w:rsid w:val="002E5808"/>
    <w:rsid w:val="002E584F"/>
    <w:rsid w:val="002E58C5"/>
    <w:rsid w:val="002E5B9E"/>
    <w:rsid w:val="002E5DBF"/>
    <w:rsid w:val="002E661C"/>
    <w:rsid w:val="002E6B7A"/>
    <w:rsid w:val="002E6DC0"/>
    <w:rsid w:val="002E7001"/>
    <w:rsid w:val="002E7991"/>
    <w:rsid w:val="002E7A32"/>
    <w:rsid w:val="002E7EE9"/>
    <w:rsid w:val="002F0A6E"/>
    <w:rsid w:val="002F0BF5"/>
    <w:rsid w:val="002F1D03"/>
    <w:rsid w:val="002F1ECC"/>
    <w:rsid w:val="002F2340"/>
    <w:rsid w:val="002F25E9"/>
    <w:rsid w:val="002F3E23"/>
    <w:rsid w:val="002F4165"/>
    <w:rsid w:val="002F44C2"/>
    <w:rsid w:val="002F4606"/>
    <w:rsid w:val="002F4916"/>
    <w:rsid w:val="002F4B98"/>
    <w:rsid w:val="002F4FB6"/>
    <w:rsid w:val="002F57C5"/>
    <w:rsid w:val="002F57C9"/>
    <w:rsid w:val="002F5CA3"/>
    <w:rsid w:val="002F5DE3"/>
    <w:rsid w:val="002F5FA8"/>
    <w:rsid w:val="002F6355"/>
    <w:rsid w:val="002F6363"/>
    <w:rsid w:val="002F6632"/>
    <w:rsid w:val="002F6A05"/>
    <w:rsid w:val="002F6C77"/>
    <w:rsid w:val="002F71D3"/>
    <w:rsid w:val="002F7537"/>
    <w:rsid w:val="002F76E9"/>
    <w:rsid w:val="002F7E42"/>
    <w:rsid w:val="002F7F6A"/>
    <w:rsid w:val="00300224"/>
    <w:rsid w:val="003002D2"/>
    <w:rsid w:val="003003E2"/>
    <w:rsid w:val="00300640"/>
    <w:rsid w:val="00300778"/>
    <w:rsid w:val="00300B22"/>
    <w:rsid w:val="0030152A"/>
    <w:rsid w:val="0030153A"/>
    <w:rsid w:val="003015B7"/>
    <w:rsid w:val="003017BE"/>
    <w:rsid w:val="00301B40"/>
    <w:rsid w:val="00301C03"/>
    <w:rsid w:val="00301EAE"/>
    <w:rsid w:val="00302572"/>
    <w:rsid w:val="003027A8"/>
    <w:rsid w:val="00302926"/>
    <w:rsid w:val="00302A79"/>
    <w:rsid w:val="00302C18"/>
    <w:rsid w:val="00302C1B"/>
    <w:rsid w:val="00303661"/>
    <w:rsid w:val="00303961"/>
    <w:rsid w:val="00303BD5"/>
    <w:rsid w:val="00303CCE"/>
    <w:rsid w:val="00303E3A"/>
    <w:rsid w:val="00303E4B"/>
    <w:rsid w:val="003043D2"/>
    <w:rsid w:val="003044A7"/>
    <w:rsid w:val="00305AF5"/>
    <w:rsid w:val="00306030"/>
    <w:rsid w:val="00306185"/>
    <w:rsid w:val="00306780"/>
    <w:rsid w:val="00306796"/>
    <w:rsid w:val="00306B0C"/>
    <w:rsid w:val="00307282"/>
    <w:rsid w:val="00307581"/>
    <w:rsid w:val="00307850"/>
    <w:rsid w:val="00307943"/>
    <w:rsid w:val="00307C36"/>
    <w:rsid w:val="00307DE3"/>
    <w:rsid w:val="00307EE7"/>
    <w:rsid w:val="00310A6E"/>
    <w:rsid w:val="00310F51"/>
    <w:rsid w:val="003114B3"/>
    <w:rsid w:val="00311AEC"/>
    <w:rsid w:val="00312073"/>
    <w:rsid w:val="00312320"/>
    <w:rsid w:val="00312916"/>
    <w:rsid w:val="00313432"/>
    <w:rsid w:val="00313587"/>
    <w:rsid w:val="00313AA4"/>
    <w:rsid w:val="003140E6"/>
    <w:rsid w:val="00314485"/>
    <w:rsid w:val="003145C4"/>
    <w:rsid w:val="00314EA8"/>
    <w:rsid w:val="00315133"/>
    <w:rsid w:val="0031528F"/>
    <w:rsid w:val="0031535C"/>
    <w:rsid w:val="00315585"/>
    <w:rsid w:val="00315622"/>
    <w:rsid w:val="00315855"/>
    <w:rsid w:val="00315CFC"/>
    <w:rsid w:val="00315F65"/>
    <w:rsid w:val="00316EE5"/>
    <w:rsid w:val="003170E5"/>
    <w:rsid w:val="003177C7"/>
    <w:rsid w:val="00317843"/>
    <w:rsid w:val="00317B03"/>
    <w:rsid w:val="00317B60"/>
    <w:rsid w:val="00320D1D"/>
    <w:rsid w:val="00320E0A"/>
    <w:rsid w:val="00321131"/>
    <w:rsid w:val="00321137"/>
    <w:rsid w:val="003217EF"/>
    <w:rsid w:val="00321EBB"/>
    <w:rsid w:val="00322158"/>
    <w:rsid w:val="003229CA"/>
    <w:rsid w:val="00323061"/>
    <w:rsid w:val="00323063"/>
    <w:rsid w:val="003234E6"/>
    <w:rsid w:val="0032380A"/>
    <w:rsid w:val="0032380D"/>
    <w:rsid w:val="00323975"/>
    <w:rsid w:val="0032407D"/>
    <w:rsid w:val="00324330"/>
    <w:rsid w:val="00324361"/>
    <w:rsid w:val="003243D5"/>
    <w:rsid w:val="0032492D"/>
    <w:rsid w:val="00324C65"/>
    <w:rsid w:val="00324E02"/>
    <w:rsid w:val="003251E1"/>
    <w:rsid w:val="00325B4F"/>
    <w:rsid w:val="00325C0C"/>
    <w:rsid w:val="003260D0"/>
    <w:rsid w:val="0032673B"/>
    <w:rsid w:val="00326A72"/>
    <w:rsid w:val="00327052"/>
    <w:rsid w:val="00327485"/>
    <w:rsid w:val="003274B6"/>
    <w:rsid w:val="00327FD3"/>
    <w:rsid w:val="0033013A"/>
    <w:rsid w:val="00330174"/>
    <w:rsid w:val="00330302"/>
    <w:rsid w:val="00330504"/>
    <w:rsid w:val="00330949"/>
    <w:rsid w:val="00330A9E"/>
    <w:rsid w:val="00330F50"/>
    <w:rsid w:val="00331509"/>
    <w:rsid w:val="003316FD"/>
    <w:rsid w:val="00331705"/>
    <w:rsid w:val="003319CC"/>
    <w:rsid w:val="00332131"/>
    <w:rsid w:val="0033220C"/>
    <w:rsid w:val="00332539"/>
    <w:rsid w:val="003327A3"/>
    <w:rsid w:val="00332B70"/>
    <w:rsid w:val="00332CA3"/>
    <w:rsid w:val="00332CF8"/>
    <w:rsid w:val="003331F6"/>
    <w:rsid w:val="003334C7"/>
    <w:rsid w:val="003335F7"/>
    <w:rsid w:val="0033364B"/>
    <w:rsid w:val="003336C5"/>
    <w:rsid w:val="003339DE"/>
    <w:rsid w:val="00334389"/>
    <w:rsid w:val="00334614"/>
    <w:rsid w:val="00334747"/>
    <w:rsid w:val="00334955"/>
    <w:rsid w:val="00334ED7"/>
    <w:rsid w:val="0033552F"/>
    <w:rsid w:val="00335A0C"/>
    <w:rsid w:val="00335BD6"/>
    <w:rsid w:val="00335E10"/>
    <w:rsid w:val="003363DA"/>
    <w:rsid w:val="003365F6"/>
    <w:rsid w:val="00336657"/>
    <w:rsid w:val="003368F1"/>
    <w:rsid w:val="00336A3D"/>
    <w:rsid w:val="00336F65"/>
    <w:rsid w:val="003370FB"/>
    <w:rsid w:val="0033793B"/>
    <w:rsid w:val="00337980"/>
    <w:rsid w:val="00337989"/>
    <w:rsid w:val="00337EC5"/>
    <w:rsid w:val="00340C4D"/>
    <w:rsid w:val="00341013"/>
    <w:rsid w:val="00341C58"/>
    <w:rsid w:val="00341DE0"/>
    <w:rsid w:val="003420E0"/>
    <w:rsid w:val="00342173"/>
    <w:rsid w:val="00342444"/>
    <w:rsid w:val="003428F3"/>
    <w:rsid w:val="00342C49"/>
    <w:rsid w:val="00342D06"/>
    <w:rsid w:val="00342E36"/>
    <w:rsid w:val="00343B7B"/>
    <w:rsid w:val="003440FE"/>
    <w:rsid w:val="00344406"/>
    <w:rsid w:val="003446A9"/>
    <w:rsid w:val="00344C80"/>
    <w:rsid w:val="00344D5B"/>
    <w:rsid w:val="00344FFD"/>
    <w:rsid w:val="0034574D"/>
    <w:rsid w:val="00345B5F"/>
    <w:rsid w:val="00345C40"/>
    <w:rsid w:val="00346305"/>
    <w:rsid w:val="003468F1"/>
    <w:rsid w:val="00346B3F"/>
    <w:rsid w:val="00346F16"/>
    <w:rsid w:val="00346F99"/>
    <w:rsid w:val="0034750A"/>
    <w:rsid w:val="003479B7"/>
    <w:rsid w:val="003479E3"/>
    <w:rsid w:val="00347BA8"/>
    <w:rsid w:val="00350C48"/>
    <w:rsid w:val="00350E09"/>
    <w:rsid w:val="003511D3"/>
    <w:rsid w:val="00351B24"/>
    <w:rsid w:val="00351DAF"/>
    <w:rsid w:val="00352130"/>
    <w:rsid w:val="00352289"/>
    <w:rsid w:val="00352C21"/>
    <w:rsid w:val="00353573"/>
    <w:rsid w:val="00353707"/>
    <w:rsid w:val="0035412D"/>
    <w:rsid w:val="00354216"/>
    <w:rsid w:val="00354841"/>
    <w:rsid w:val="00354EFD"/>
    <w:rsid w:val="00354F38"/>
    <w:rsid w:val="00354F4F"/>
    <w:rsid w:val="003555CC"/>
    <w:rsid w:val="003561B4"/>
    <w:rsid w:val="00356C23"/>
    <w:rsid w:val="003574ED"/>
    <w:rsid w:val="003576A7"/>
    <w:rsid w:val="003576FA"/>
    <w:rsid w:val="0036096A"/>
    <w:rsid w:val="00360B61"/>
    <w:rsid w:val="00360F3F"/>
    <w:rsid w:val="00361246"/>
    <w:rsid w:val="00361287"/>
    <w:rsid w:val="0036145D"/>
    <w:rsid w:val="0036198E"/>
    <w:rsid w:val="00361B68"/>
    <w:rsid w:val="00361F2F"/>
    <w:rsid w:val="00361FBC"/>
    <w:rsid w:val="003628F9"/>
    <w:rsid w:val="00362D3F"/>
    <w:rsid w:val="00362E3A"/>
    <w:rsid w:val="003630B0"/>
    <w:rsid w:val="00363120"/>
    <w:rsid w:val="003634E9"/>
    <w:rsid w:val="00363532"/>
    <w:rsid w:val="00363763"/>
    <w:rsid w:val="00363BBC"/>
    <w:rsid w:val="00364154"/>
    <w:rsid w:val="003649FB"/>
    <w:rsid w:val="00364CA5"/>
    <w:rsid w:val="00365BCA"/>
    <w:rsid w:val="00365F4D"/>
    <w:rsid w:val="00366032"/>
    <w:rsid w:val="00366470"/>
    <w:rsid w:val="003664CB"/>
    <w:rsid w:val="003669E5"/>
    <w:rsid w:val="00367600"/>
    <w:rsid w:val="00367673"/>
    <w:rsid w:val="0036797D"/>
    <w:rsid w:val="00370617"/>
    <w:rsid w:val="00370901"/>
    <w:rsid w:val="003709D8"/>
    <w:rsid w:val="00370D02"/>
    <w:rsid w:val="00371C1B"/>
    <w:rsid w:val="00371D63"/>
    <w:rsid w:val="003727F6"/>
    <w:rsid w:val="003728DE"/>
    <w:rsid w:val="00373317"/>
    <w:rsid w:val="0037344B"/>
    <w:rsid w:val="0037377A"/>
    <w:rsid w:val="00373994"/>
    <w:rsid w:val="00373A4D"/>
    <w:rsid w:val="00373D12"/>
    <w:rsid w:val="00374140"/>
    <w:rsid w:val="00374298"/>
    <w:rsid w:val="003744C5"/>
    <w:rsid w:val="0037511C"/>
    <w:rsid w:val="003751ED"/>
    <w:rsid w:val="003752C3"/>
    <w:rsid w:val="003752DA"/>
    <w:rsid w:val="003752E2"/>
    <w:rsid w:val="003759CE"/>
    <w:rsid w:val="0037615F"/>
    <w:rsid w:val="003765AD"/>
    <w:rsid w:val="00377171"/>
    <w:rsid w:val="0037763B"/>
    <w:rsid w:val="00377690"/>
    <w:rsid w:val="00377989"/>
    <w:rsid w:val="00377A51"/>
    <w:rsid w:val="00377B78"/>
    <w:rsid w:val="00377E6C"/>
    <w:rsid w:val="00377F1B"/>
    <w:rsid w:val="003807EF"/>
    <w:rsid w:val="00380901"/>
    <w:rsid w:val="00380984"/>
    <w:rsid w:val="00380A99"/>
    <w:rsid w:val="00380BA7"/>
    <w:rsid w:val="003810BB"/>
    <w:rsid w:val="0038125D"/>
    <w:rsid w:val="00381327"/>
    <w:rsid w:val="00381337"/>
    <w:rsid w:val="00381D36"/>
    <w:rsid w:val="00382150"/>
    <w:rsid w:val="00382225"/>
    <w:rsid w:val="003823DC"/>
    <w:rsid w:val="0038300B"/>
    <w:rsid w:val="003832A8"/>
    <w:rsid w:val="003833EC"/>
    <w:rsid w:val="00383499"/>
    <w:rsid w:val="00383D60"/>
    <w:rsid w:val="00383FA3"/>
    <w:rsid w:val="0038434D"/>
    <w:rsid w:val="003845A7"/>
    <w:rsid w:val="003846E5"/>
    <w:rsid w:val="003857BF"/>
    <w:rsid w:val="00385BBB"/>
    <w:rsid w:val="00385DC0"/>
    <w:rsid w:val="003866A9"/>
    <w:rsid w:val="003868F9"/>
    <w:rsid w:val="00386C52"/>
    <w:rsid w:val="00386CB8"/>
    <w:rsid w:val="00386DE5"/>
    <w:rsid w:val="003870F1"/>
    <w:rsid w:val="00387788"/>
    <w:rsid w:val="00387B23"/>
    <w:rsid w:val="00387F59"/>
    <w:rsid w:val="003901B7"/>
    <w:rsid w:val="00390F45"/>
    <w:rsid w:val="00391137"/>
    <w:rsid w:val="00391E78"/>
    <w:rsid w:val="00391F27"/>
    <w:rsid w:val="003920B2"/>
    <w:rsid w:val="003929A4"/>
    <w:rsid w:val="00392E40"/>
    <w:rsid w:val="0039318E"/>
    <w:rsid w:val="00393205"/>
    <w:rsid w:val="003936CD"/>
    <w:rsid w:val="00393720"/>
    <w:rsid w:val="00393765"/>
    <w:rsid w:val="003938BA"/>
    <w:rsid w:val="0039396D"/>
    <w:rsid w:val="00393EA9"/>
    <w:rsid w:val="00394109"/>
    <w:rsid w:val="003947B8"/>
    <w:rsid w:val="00395181"/>
    <w:rsid w:val="0039550C"/>
    <w:rsid w:val="003960AD"/>
    <w:rsid w:val="003963F7"/>
    <w:rsid w:val="003964CC"/>
    <w:rsid w:val="00396652"/>
    <w:rsid w:val="0039686E"/>
    <w:rsid w:val="00396CF0"/>
    <w:rsid w:val="003973A1"/>
    <w:rsid w:val="00397703"/>
    <w:rsid w:val="0039796C"/>
    <w:rsid w:val="00397E67"/>
    <w:rsid w:val="00397F27"/>
    <w:rsid w:val="003A0227"/>
    <w:rsid w:val="003A024F"/>
    <w:rsid w:val="003A036C"/>
    <w:rsid w:val="003A038B"/>
    <w:rsid w:val="003A054A"/>
    <w:rsid w:val="003A058B"/>
    <w:rsid w:val="003A07AC"/>
    <w:rsid w:val="003A0EF8"/>
    <w:rsid w:val="003A0F29"/>
    <w:rsid w:val="003A13C5"/>
    <w:rsid w:val="003A1988"/>
    <w:rsid w:val="003A1F80"/>
    <w:rsid w:val="003A2A8A"/>
    <w:rsid w:val="003A2A8F"/>
    <w:rsid w:val="003A2B1C"/>
    <w:rsid w:val="003A2BFD"/>
    <w:rsid w:val="003A2D2C"/>
    <w:rsid w:val="003A2E51"/>
    <w:rsid w:val="003A34C6"/>
    <w:rsid w:val="003A37BF"/>
    <w:rsid w:val="003A3AE7"/>
    <w:rsid w:val="003A3B9B"/>
    <w:rsid w:val="003A3D39"/>
    <w:rsid w:val="003A434B"/>
    <w:rsid w:val="003A444D"/>
    <w:rsid w:val="003A4505"/>
    <w:rsid w:val="003A46AE"/>
    <w:rsid w:val="003A5365"/>
    <w:rsid w:val="003A546D"/>
    <w:rsid w:val="003A634F"/>
    <w:rsid w:val="003A6451"/>
    <w:rsid w:val="003A64FA"/>
    <w:rsid w:val="003A6CE9"/>
    <w:rsid w:val="003A6D48"/>
    <w:rsid w:val="003A7183"/>
    <w:rsid w:val="003A7910"/>
    <w:rsid w:val="003A79F1"/>
    <w:rsid w:val="003A7D28"/>
    <w:rsid w:val="003A7D9F"/>
    <w:rsid w:val="003A7EA3"/>
    <w:rsid w:val="003B0339"/>
    <w:rsid w:val="003B0406"/>
    <w:rsid w:val="003B061E"/>
    <w:rsid w:val="003B06BF"/>
    <w:rsid w:val="003B0724"/>
    <w:rsid w:val="003B12B7"/>
    <w:rsid w:val="003B148C"/>
    <w:rsid w:val="003B1774"/>
    <w:rsid w:val="003B223E"/>
    <w:rsid w:val="003B24FF"/>
    <w:rsid w:val="003B2E3A"/>
    <w:rsid w:val="003B32F7"/>
    <w:rsid w:val="003B3E59"/>
    <w:rsid w:val="003B4022"/>
    <w:rsid w:val="003B41AD"/>
    <w:rsid w:val="003B430A"/>
    <w:rsid w:val="003B4465"/>
    <w:rsid w:val="003B47B2"/>
    <w:rsid w:val="003B482F"/>
    <w:rsid w:val="003B4BE8"/>
    <w:rsid w:val="003B4E07"/>
    <w:rsid w:val="003B5119"/>
    <w:rsid w:val="003B53AB"/>
    <w:rsid w:val="003B53CC"/>
    <w:rsid w:val="003B5AD3"/>
    <w:rsid w:val="003B5DE9"/>
    <w:rsid w:val="003B5FA4"/>
    <w:rsid w:val="003B61E9"/>
    <w:rsid w:val="003B6345"/>
    <w:rsid w:val="003B6539"/>
    <w:rsid w:val="003B6F54"/>
    <w:rsid w:val="003B712E"/>
    <w:rsid w:val="003B735C"/>
    <w:rsid w:val="003B7430"/>
    <w:rsid w:val="003B7544"/>
    <w:rsid w:val="003B7EC7"/>
    <w:rsid w:val="003C0482"/>
    <w:rsid w:val="003C05CC"/>
    <w:rsid w:val="003C091E"/>
    <w:rsid w:val="003C09E7"/>
    <w:rsid w:val="003C0BED"/>
    <w:rsid w:val="003C108E"/>
    <w:rsid w:val="003C16C4"/>
    <w:rsid w:val="003C18AD"/>
    <w:rsid w:val="003C1EA3"/>
    <w:rsid w:val="003C20D3"/>
    <w:rsid w:val="003C217F"/>
    <w:rsid w:val="003C2217"/>
    <w:rsid w:val="003C23BB"/>
    <w:rsid w:val="003C2AA7"/>
    <w:rsid w:val="003C2E9B"/>
    <w:rsid w:val="003C3368"/>
    <w:rsid w:val="003C38BD"/>
    <w:rsid w:val="003C3A14"/>
    <w:rsid w:val="003C3BC2"/>
    <w:rsid w:val="003C3C33"/>
    <w:rsid w:val="003C3F27"/>
    <w:rsid w:val="003C4209"/>
    <w:rsid w:val="003C474B"/>
    <w:rsid w:val="003C5099"/>
    <w:rsid w:val="003C50AA"/>
    <w:rsid w:val="003C5AF6"/>
    <w:rsid w:val="003C5C56"/>
    <w:rsid w:val="003C62D6"/>
    <w:rsid w:val="003C673F"/>
    <w:rsid w:val="003C693E"/>
    <w:rsid w:val="003C6B7E"/>
    <w:rsid w:val="003C71FE"/>
    <w:rsid w:val="003C7B87"/>
    <w:rsid w:val="003C7DEC"/>
    <w:rsid w:val="003D0360"/>
    <w:rsid w:val="003D0CA7"/>
    <w:rsid w:val="003D1288"/>
    <w:rsid w:val="003D12AE"/>
    <w:rsid w:val="003D142B"/>
    <w:rsid w:val="003D1E04"/>
    <w:rsid w:val="003D1EBB"/>
    <w:rsid w:val="003D25C4"/>
    <w:rsid w:val="003D2878"/>
    <w:rsid w:val="003D29CC"/>
    <w:rsid w:val="003D2C4D"/>
    <w:rsid w:val="003D3447"/>
    <w:rsid w:val="003D3468"/>
    <w:rsid w:val="003D357E"/>
    <w:rsid w:val="003D3695"/>
    <w:rsid w:val="003D3A4A"/>
    <w:rsid w:val="003D3F0D"/>
    <w:rsid w:val="003D4055"/>
    <w:rsid w:val="003D4483"/>
    <w:rsid w:val="003D4C15"/>
    <w:rsid w:val="003D4DC8"/>
    <w:rsid w:val="003D545B"/>
    <w:rsid w:val="003D5476"/>
    <w:rsid w:val="003D5A45"/>
    <w:rsid w:val="003D5EA3"/>
    <w:rsid w:val="003D6113"/>
    <w:rsid w:val="003D6245"/>
    <w:rsid w:val="003D6540"/>
    <w:rsid w:val="003D6A16"/>
    <w:rsid w:val="003D6AA6"/>
    <w:rsid w:val="003D75A3"/>
    <w:rsid w:val="003D7644"/>
    <w:rsid w:val="003D76D7"/>
    <w:rsid w:val="003D7ECF"/>
    <w:rsid w:val="003D7EE9"/>
    <w:rsid w:val="003E029D"/>
    <w:rsid w:val="003E0B36"/>
    <w:rsid w:val="003E0E29"/>
    <w:rsid w:val="003E106A"/>
    <w:rsid w:val="003E10F5"/>
    <w:rsid w:val="003E13A8"/>
    <w:rsid w:val="003E1E9A"/>
    <w:rsid w:val="003E22D4"/>
    <w:rsid w:val="003E24BD"/>
    <w:rsid w:val="003E2575"/>
    <w:rsid w:val="003E2C4B"/>
    <w:rsid w:val="003E313F"/>
    <w:rsid w:val="003E3263"/>
    <w:rsid w:val="003E3643"/>
    <w:rsid w:val="003E39F6"/>
    <w:rsid w:val="003E3E59"/>
    <w:rsid w:val="003E4332"/>
    <w:rsid w:val="003E5073"/>
    <w:rsid w:val="003E514F"/>
    <w:rsid w:val="003E51F3"/>
    <w:rsid w:val="003E5442"/>
    <w:rsid w:val="003E5AAB"/>
    <w:rsid w:val="003E6066"/>
    <w:rsid w:val="003E60CA"/>
    <w:rsid w:val="003E6458"/>
    <w:rsid w:val="003E690B"/>
    <w:rsid w:val="003E6917"/>
    <w:rsid w:val="003E6A4C"/>
    <w:rsid w:val="003E6CA0"/>
    <w:rsid w:val="003E724B"/>
    <w:rsid w:val="003E7449"/>
    <w:rsid w:val="003E7618"/>
    <w:rsid w:val="003E7784"/>
    <w:rsid w:val="003F0989"/>
    <w:rsid w:val="003F0C86"/>
    <w:rsid w:val="003F1131"/>
    <w:rsid w:val="003F13AC"/>
    <w:rsid w:val="003F1523"/>
    <w:rsid w:val="003F168A"/>
    <w:rsid w:val="003F183B"/>
    <w:rsid w:val="003F1886"/>
    <w:rsid w:val="003F19DB"/>
    <w:rsid w:val="003F1A89"/>
    <w:rsid w:val="003F1D97"/>
    <w:rsid w:val="003F2934"/>
    <w:rsid w:val="003F2D3A"/>
    <w:rsid w:val="003F2ECC"/>
    <w:rsid w:val="003F2EDD"/>
    <w:rsid w:val="003F36B9"/>
    <w:rsid w:val="003F385A"/>
    <w:rsid w:val="003F3912"/>
    <w:rsid w:val="003F3984"/>
    <w:rsid w:val="003F44F5"/>
    <w:rsid w:val="003F46E9"/>
    <w:rsid w:val="003F4A93"/>
    <w:rsid w:val="003F4DE2"/>
    <w:rsid w:val="003F4E79"/>
    <w:rsid w:val="003F524E"/>
    <w:rsid w:val="003F5644"/>
    <w:rsid w:val="003F5720"/>
    <w:rsid w:val="003F5AAB"/>
    <w:rsid w:val="003F5C95"/>
    <w:rsid w:val="003F6017"/>
    <w:rsid w:val="003F614F"/>
    <w:rsid w:val="003F635B"/>
    <w:rsid w:val="003F6842"/>
    <w:rsid w:val="003F6B4D"/>
    <w:rsid w:val="003F6E4F"/>
    <w:rsid w:val="003F7759"/>
    <w:rsid w:val="003F7913"/>
    <w:rsid w:val="003F7B68"/>
    <w:rsid w:val="003F7E66"/>
    <w:rsid w:val="0040016A"/>
    <w:rsid w:val="004002A8"/>
    <w:rsid w:val="00400760"/>
    <w:rsid w:val="00400A90"/>
    <w:rsid w:val="00400C6A"/>
    <w:rsid w:val="0040102D"/>
    <w:rsid w:val="004010B3"/>
    <w:rsid w:val="00401465"/>
    <w:rsid w:val="00401E9C"/>
    <w:rsid w:val="00402149"/>
    <w:rsid w:val="00402188"/>
    <w:rsid w:val="0040281F"/>
    <w:rsid w:val="00402AAA"/>
    <w:rsid w:val="00402F90"/>
    <w:rsid w:val="00403185"/>
    <w:rsid w:val="00404F28"/>
    <w:rsid w:val="00405163"/>
    <w:rsid w:val="004053B7"/>
    <w:rsid w:val="00405498"/>
    <w:rsid w:val="0040572F"/>
    <w:rsid w:val="00405BA7"/>
    <w:rsid w:val="00405BAA"/>
    <w:rsid w:val="004062FF"/>
    <w:rsid w:val="0040631B"/>
    <w:rsid w:val="00406554"/>
    <w:rsid w:val="00406619"/>
    <w:rsid w:val="004066D2"/>
    <w:rsid w:val="004068A4"/>
    <w:rsid w:val="00406C2B"/>
    <w:rsid w:val="00406E30"/>
    <w:rsid w:val="004070DD"/>
    <w:rsid w:val="004072DB"/>
    <w:rsid w:val="0040753A"/>
    <w:rsid w:val="0040757B"/>
    <w:rsid w:val="004077EE"/>
    <w:rsid w:val="00407A8B"/>
    <w:rsid w:val="00407C9B"/>
    <w:rsid w:val="0041001A"/>
    <w:rsid w:val="00410504"/>
    <w:rsid w:val="004106D1"/>
    <w:rsid w:val="00410A0F"/>
    <w:rsid w:val="00410BB0"/>
    <w:rsid w:val="00410E71"/>
    <w:rsid w:val="004113E2"/>
    <w:rsid w:val="00411BF4"/>
    <w:rsid w:val="00411F52"/>
    <w:rsid w:val="00412245"/>
    <w:rsid w:val="004122D4"/>
    <w:rsid w:val="0041287F"/>
    <w:rsid w:val="00412A5A"/>
    <w:rsid w:val="00412DE8"/>
    <w:rsid w:val="00413316"/>
    <w:rsid w:val="004133CE"/>
    <w:rsid w:val="004134DF"/>
    <w:rsid w:val="0041360B"/>
    <w:rsid w:val="004143E5"/>
    <w:rsid w:val="0041469A"/>
    <w:rsid w:val="0041497A"/>
    <w:rsid w:val="00415262"/>
    <w:rsid w:val="00415C01"/>
    <w:rsid w:val="00415FBA"/>
    <w:rsid w:val="004162D7"/>
    <w:rsid w:val="00416390"/>
    <w:rsid w:val="004166A0"/>
    <w:rsid w:val="0041692C"/>
    <w:rsid w:val="00416A93"/>
    <w:rsid w:val="00416BD8"/>
    <w:rsid w:val="004171EA"/>
    <w:rsid w:val="004179D0"/>
    <w:rsid w:val="00417A6D"/>
    <w:rsid w:val="004200B0"/>
    <w:rsid w:val="00420664"/>
    <w:rsid w:val="00420A87"/>
    <w:rsid w:val="00420B15"/>
    <w:rsid w:val="00420C24"/>
    <w:rsid w:val="00420DCE"/>
    <w:rsid w:val="00420E48"/>
    <w:rsid w:val="00420E5E"/>
    <w:rsid w:val="004212F0"/>
    <w:rsid w:val="00421799"/>
    <w:rsid w:val="0042191F"/>
    <w:rsid w:val="00421F78"/>
    <w:rsid w:val="00422267"/>
    <w:rsid w:val="0042227F"/>
    <w:rsid w:val="00422E51"/>
    <w:rsid w:val="0042317C"/>
    <w:rsid w:val="00423925"/>
    <w:rsid w:val="00423F52"/>
    <w:rsid w:val="00423FEB"/>
    <w:rsid w:val="00424A25"/>
    <w:rsid w:val="00424A5A"/>
    <w:rsid w:val="004250A5"/>
    <w:rsid w:val="0042526F"/>
    <w:rsid w:val="00425CF9"/>
    <w:rsid w:val="00425FF4"/>
    <w:rsid w:val="0042629F"/>
    <w:rsid w:val="00426930"/>
    <w:rsid w:val="004269D5"/>
    <w:rsid w:val="0042706D"/>
    <w:rsid w:val="004270FD"/>
    <w:rsid w:val="004271D5"/>
    <w:rsid w:val="00427261"/>
    <w:rsid w:val="004272B9"/>
    <w:rsid w:val="004273F5"/>
    <w:rsid w:val="004277BC"/>
    <w:rsid w:val="00427915"/>
    <w:rsid w:val="004305CC"/>
    <w:rsid w:val="004308E9"/>
    <w:rsid w:val="00430AF9"/>
    <w:rsid w:val="00431066"/>
    <w:rsid w:val="004311F9"/>
    <w:rsid w:val="004313EF"/>
    <w:rsid w:val="00431441"/>
    <w:rsid w:val="00431F16"/>
    <w:rsid w:val="00432296"/>
    <w:rsid w:val="0043253C"/>
    <w:rsid w:val="0043383B"/>
    <w:rsid w:val="0043384A"/>
    <w:rsid w:val="004339B7"/>
    <w:rsid w:val="00433C3F"/>
    <w:rsid w:val="00433CB8"/>
    <w:rsid w:val="00433EF9"/>
    <w:rsid w:val="00433F44"/>
    <w:rsid w:val="00433F6B"/>
    <w:rsid w:val="00434143"/>
    <w:rsid w:val="00434848"/>
    <w:rsid w:val="0043497B"/>
    <w:rsid w:val="00434B0F"/>
    <w:rsid w:val="00434B87"/>
    <w:rsid w:val="004352F3"/>
    <w:rsid w:val="0043533B"/>
    <w:rsid w:val="004356E2"/>
    <w:rsid w:val="00435833"/>
    <w:rsid w:val="00435D9E"/>
    <w:rsid w:val="00436000"/>
    <w:rsid w:val="004361BB"/>
    <w:rsid w:val="00436277"/>
    <w:rsid w:val="00436A6D"/>
    <w:rsid w:val="00436BD5"/>
    <w:rsid w:val="00436FF9"/>
    <w:rsid w:val="004371AE"/>
    <w:rsid w:val="004373A7"/>
    <w:rsid w:val="004374CC"/>
    <w:rsid w:val="0043764E"/>
    <w:rsid w:val="00437960"/>
    <w:rsid w:val="00437972"/>
    <w:rsid w:val="004379D8"/>
    <w:rsid w:val="00437A5E"/>
    <w:rsid w:val="00437E0E"/>
    <w:rsid w:val="004400F1"/>
    <w:rsid w:val="0044019A"/>
    <w:rsid w:val="004403B8"/>
    <w:rsid w:val="00440734"/>
    <w:rsid w:val="00440870"/>
    <w:rsid w:val="00441569"/>
    <w:rsid w:val="00441A0D"/>
    <w:rsid w:val="00441B87"/>
    <w:rsid w:val="004422DF"/>
    <w:rsid w:val="00442BAA"/>
    <w:rsid w:val="00442D95"/>
    <w:rsid w:val="00442FB4"/>
    <w:rsid w:val="004430B1"/>
    <w:rsid w:val="00443176"/>
    <w:rsid w:val="00443212"/>
    <w:rsid w:val="00443310"/>
    <w:rsid w:val="0044398F"/>
    <w:rsid w:val="004440E9"/>
    <w:rsid w:val="00444F23"/>
    <w:rsid w:val="004454C2"/>
    <w:rsid w:val="00445CA0"/>
    <w:rsid w:val="00446176"/>
    <w:rsid w:val="0044618B"/>
    <w:rsid w:val="00446390"/>
    <w:rsid w:val="004464A2"/>
    <w:rsid w:val="00446920"/>
    <w:rsid w:val="00447351"/>
    <w:rsid w:val="00447B50"/>
    <w:rsid w:val="00447BD5"/>
    <w:rsid w:val="00447C55"/>
    <w:rsid w:val="00447DC3"/>
    <w:rsid w:val="0045004D"/>
    <w:rsid w:val="00450BFC"/>
    <w:rsid w:val="00450C2B"/>
    <w:rsid w:val="00450E1B"/>
    <w:rsid w:val="00451222"/>
    <w:rsid w:val="004512D8"/>
    <w:rsid w:val="0045153F"/>
    <w:rsid w:val="00451B45"/>
    <w:rsid w:val="00451D03"/>
    <w:rsid w:val="00451DF6"/>
    <w:rsid w:val="00451DFE"/>
    <w:rsid w:val="00452268"/>
    <w:rsid w:val="0045230A"/>
    <w:rsid w:val="00452AEA"/>
    <w:rsid w:val="00452D17"/>
    <w:rsid w:val="00452E0B"/>
    <w:rsid w:val="00453540"/>
    <w:rsid w:val="00453663"/>
    <w:rsid w:val="004538BB"/>
    <w:rsid w:val="00453F26"/>
    <w:rsid w:val="0045400B"/>
    <w:rsid w:val="0045406B"/>
    <w:rsid w:val="0045426D"/>
    <w:rsid w:val="00454408"/>
    <w:rsid w:val="0045442F"/>
    <w:rsid w:val="0045465A"/>
    <w:rsid w:val="0045510B"/>
    <w:rsid w:val="00455385"/>
    <w:rsid w:val="004556CC"/>
    <w:rsid w:val="0045598B"/>
    <w:rsid w:val="00455BCE"/>
    <w:rsid w:val="004561E6"/>
    <w:rsid w:val="0045626E"/>
    <w:rsid w:val="00456F3B"/>
    <w:rsid w:val="0045701C"/>
    <w:rsid w:val="0045714E"/>
    <w:rsid w:val="0045724E"/>
    <w:rsid w:val="004575A6"/>
    <w:rsid w:val="004576B7"/>
    <w:rsid w:val="004578A8"/>
    <w:rsid w:val="00457E4C"/>
    <w:rsid w:val="004606CB"/>
    <w:rsid w:val="0046091A"/>
    <w:rsid w:val="0046109E"/>
    <w:rsid w:val="004610CD"/>
    <w:rsid w:val="00461293"/>
    <w:rsid w:val="004613ED"/>
    <w:rsid w:val="004614C6"/>
    <w:rsid w:val="004615D2"/>
    <w:rsid w:val="00462073"/>
    <w:rsid w:val="004621F0"/>
    <w:rsid w:val="004623BF"/>
    <w:rsid w:val="004627AB"/>
    <w:rsid w:val="0046283F"/>
    <w:rsid w:val="00462D4E"/>
    <w:rsid w:val="00462F2F"/>
    <w:rsid w:val="004631BC"/>
    <w:rsid w:val="004634CE"/>
    <w:rsid w:val="004635A7"/>
    <w:rsid w:val="00463645"/>
    <w:rsid w:val="00463BC7"/>
    <w:rsid w:val="00463E97"/>
    <w:rsid w:val="004649D9"/>
    <w:rsid w:val="00464D36"/>
    <w:rsid w:val="00464F86"/>
    <w:rsid w:val="0046503A"/>
    <w:rsid w:val="004652D7"/>
    <w:rsid w:val="00465713"/>
    <w:rsid w:val="00465882"/>
    <w:rsid w:val="004659BD"/>
    <w:rsid w:val="00465F2A"/>
    <w:rsid w:val="0046684C"/>
    <w:rsid w:val="004668C7"/>
    <w:rsid w:val="00466A37"/>
    <w:rsid w:val="00466E27"/>
    <w:rsid w:val="00467286"/>
    <w:rsid w:val="004674B9"/>
    <w:rsid w:val="00467962"/>
    <w:rsid w:val="00467FA5"/>
    <w:rsid w:val="0047125A"/>
    <w:rsid w:val="00471473"/>
    <w:rsid w:val="00471496"/>
    <w:rsid w:val="0047188C"/>
    <w:rsid w:val="00471D90"/>
    <w:rsid w:val="00472154"/>
    <w:rsid w:val="0047291F"/>
    <w:rsid w:val="00472D29"/>
    <w:rsid w:val="00473915"/>
    <w:rsid w:val="004741FF"/>
    <w:rsid w:val="0047431D"/>
    <w:rsid w:val="00474492"/>
    <w:rsid w:val="0047481C"/>
    <w:rsid w:val="00474924"/>
    <w:rsid w:val="004749BC"/>
    <w:rsid w:val="00474A93"/>
    <w:rsid w:val="00474AB4"/>
    <w:rsid w:val="00474C65"/>
    <w:rsid w:val="0047533C"/>
    <w:rsid w:val="00475575"/>
    <w:rsid w:val="00475DC7"/>
    <w:rsid w:val="00475E92"/>
    <w:rsid w:val="00476D9E"/>
    <w:rsid w:val="00477146"/>
    <w:rsid w:val="004772B4"/>
    <w:rsid w:val="004778C7"/>
    <w:rsid w:val="00477935"/>
    <w:rsid w:val="00477A42"/>
    <w:rsid w:val="00477B2D"/>
    <w:rsid w:val="0048018C"/>
    <w:rsid w:val="0048066C"/>
    <w:rsid w:val="0048087A"/>
    <w:rsid w:val="00480DA7"/>
    <w:rsid w:val="00481521"/>
    <w:rsid w:val="0048154D"/>
    <w:rsid w:val="0048157D"/>
    <w:rsid w:val="0048179C"/>
    <w:rsid w:val="00481A57"/>
    <w:rsid w:val="004825B9"/>
    <w:rsid w:val="00482867"/>
    <w:rsid w:val="00482A70"/>
    <w:rsid w:val="004831D6"/>
    <w:rsid w:val="0048328C"/>
    <w:rsid w:val="00483326"/>
    <w:rsid w:val="004834A7"/>
    <w:rsid w:val="00483A51"/>
    <w:rsid w:val="00483B71"/>
    <w:rsid w:val="00483D92"/>
    <w:rsid w:val="00483FCE"/>
    <w:rsid w:val="0048408A"/>
    <w:rsid w:val="004842EB"/>
    <w:rsid w:val="00484746"/>
    <w:rsid w:val="00484F77"/>
    <w:rsid w:val="0048518F"/>
    <w:rsid w:val="00485533"/>
    <w:rsid w:val="0048558F"/>
    <w:rsid w:val="00485759"/>
    <w:rsid w:val="00485BCA"/>
    <w:rsid w:val="00485D2C"/>
    <w:rsid w:val="00485DBF"/>
    <w:rsid w:val="0048677F"/>
    <w:rsid w:val="00486AF4"/>
    <w:rsid w:val="00486B9D"/>
    <w:rsid w:val="00486C4F"/>
    <w:rsid w:val="00486F4D"/>
    <w:rsid w:val="00487104"/>
    <w:rsid w:val="00487573"/>
    <w:rsid w:val="00487851"/>
    <w:rsid w:val="004879B6"/>
    <w:rsid w:val="00487EC0"/>
    <w:rsid w:val="00487EC7"/>
    <w:rsid w:val="00490F9B"/>
    <w:rsid w:val="00491465"/>
    <w:rsid w:val="0049165E"/>
    <w:rsid w:val="00491A11"/>
    <w:rsid w:val="004922A5"/>
    <w:rsid w:val="004925EC"/>
    <w:rsid w:val="0049261C"/>
    <w:rsid w:val="0049274C"/>
    <w:rsid w:val="0049292A"/>
    <w:rsid w:val="00492C0D"/>
    <w:rsid w:val="00492CD9"/>
    <w:rsid w:val="00493934"/>
    <w:rsid w:val="0049412F"/>
    <w:rsid w:val="00494637"/>
    <w:rsid w:val="0049473E"/>
    <w:rsid w:val="0049486B"/>
    <w:rsid w:val="0049493E"/>
    <w:rsid w:val="00494BCF"/>
    <w:rsid w:val="004953F2"/>
    <w:rsid w:val="004956B2"/>
    <w:rsid w:val="0049587E"/>
    <w:rsid w:val="00495986"/>
    <w:rsid w:val="00496446"/>
    <w:rsid w:val="00496465"/>
    <w:rsid w:val="00496982"/>
    <w:rsid w:val="00496C3E"/>
    <w:rsid w:val="0049713E"/>
    <w:rsid w:val="00497A05"/>
    <w:rsid w:val="00497E9E"/>
    <w:rsid w:val="004A0535"/>
    <w:rsid w:val="004A0717"/>
    <w:rsid w:val="004A07E7"/>
    <w:rsid w:val="004A0D32"/>
    <w:rsid w:val="004A0E8E"/>
    <w:rsid w:val="004A142F"/>
    <w:rsid w:val="004A19B7"/>
    <w:rsid w:val="004A200E"/>
    <w:rsid w:val="004A2164"/>
    <w:rsid w:val="004A2515"/>
    <w:rsid w:val="004A288D"/>
    <w:rsid w:val="004A2B54"/>
    <w:rsid w:val="004A2E41"/>
    <w:rsid w:val="004A30FA"/>
    <w:rsid w:val="004A324F"/>
    <w:rsid w:val="004A35BE"/>
    <w:rsid w:val="004A39FD"/>
    <w:rsid w:val="004A45E4"/>
    <w:rsid w:val="004A4A85"/>
    <w:rsid w:val="004A5164"/>
    <w:rsid w:val="004A5391"/>
    <w:rsid w:val="004A5619"/>
    <w:rsid w:val="004A5897"/>
    <w:rsid w:val="004A593E"/>
    <w:rsid w:val="004A5D61"/>
    <w:rsid w:val="004A6193"/>
    <w:rsid w:val="004A650C"/>
    <w:rsid w:val="004A66A8"/>
    <w:rsid w:val="004A69C8"/>
    <w:rsid w:val="004A6C97"/>
    <w:rsid w:val="004A7AA8"/>
    <w:rsid w:val="004A7F29"/>
    <w:rsid w:val="004B0796"/>
    <w:rsid w:val="004B09F7"/>
    <w:rsid w:val="004B0E07"/>
    <w:rsid w:val="004B0E1F"/>
    <w:rsid w:val="004B10EC"/>
    <w:rsid w:val="004B141F"/>
    <w:rsid w:val="004B1491"/>
    <w:rsid w:val="004B16BA"/>
    <w:rsid w:val="004B1E8C"/>
    <w:rsid w:val="004B3987"/>
    <w:rsid w:val="004B3A9B"/>
    <w:rsid w:val="004B3C6B"/>
    <w:rsid w:val="004B40B1"/>
    <w:rsid w:val="004B441C"/>
    <w:rsid w:val="004B44C5"/>
    <w:rsid w:val="004B459B"/>
    <w:rsid w:val="004B4B80"/>
    <w:rsid w:val="004B55DC"/>
    <w:rsid w:val="004B7FA5"/>
    <w:rsid w:val="004C0479"/>
    <w:rsid w:val="004C0A38"/>
    <w:rsid w:val="004C1076"/>
    <w:rsid w:val="004C112B"/>
    <w:rsid w:val="004C12BA"/>
    <w:rsid w:val="004C1649"/>
    <w:rsid w:val="004C1A1C"/>
    <w:rsid w:val="004C1AD1"/>
    <w:rsid w:val="004C1DBC"/>
    <w:rsid w:val="004C2710"/>
    <w:rsid w:val="004C37B2"/>
    <w:rsid w:val="004C398D"/>
    <w:rsid w:val="004C3ACD"/>
    <w:rsid w:val="004C3C46"/>
    <w:rsid w:val="004C402B"/>
    <w:rsid w:val="004C417C"/>
    <w:rsid w:val="004C4781"/>
    <w:rsid w:val="004C49D5"/>
    <w:rsid w:val="004C4C8A"/>
    <w:rsid w:val="004C4EE4"/>
    <w:rsid w:val="004C5315"/>
    <w:rsid w:val="004C577C"/>
    <w:rsid w:val="004C581E"/>
    <w:rsid w:val="004C5CEB"/>
    <w:rsid w:val="004C61F2"/>
    <w:rsid w:val="004C6213"/>
    <w:rsid w:val="004C6427"/>
    <w:rsid w:val="004C7235"/>
    <w:rsid w:val="004C72EE"/>
    <w:rsid w:val="004C7366"/>
    <w:rsid w:val="004C77E1"/>
    <w:rsid w:val="004C7F52"/>
    <w:rsid w:val="004D0374"/>
    <w:rsid w:val="004D03AF"/>
    <w:rsid w:val="004D078E"/>
    <w:rsid w:val="004D082D"/>
    <w:rsid w:val="004D09B3"/>
    <w:rsid w:val="004D0BB5"/>
    <w:rsid w:val="004D0ED6"/>
    <w:rsid w:val="004D1061"/>
    <w:rsid w:val="004D1AFF"/>
    <w:rsid w:val="004D2591"/>
    <w:rsid w:val="004D2824"/>
    <w:rsid w:val="004D2B7A"/>
    <w:rsid w:val="004D2F0B"/>
    <w:rsid w:val="004D3420"/>
    <w:rsid w:val="004D36AE"/>
    <w:rsid w:val="004D4063"/>
    <w:rsid w:val="004D4140"/>
    <w:rsid w:val="004D514B"/>
    <w:rsid w:val="004D528E"/>
    <w:rsid w:val="004D55FF"/>
    <w:rsid w:val="004D5A45"/>
    <w:rsid w:val="004D5B4D"/>
    <w:rsid w:val="004D5BFF"/>
    <w:rsid w:val="004D63C4"/>
    <w:rsid w:val="004D6506"/>
    <w:rsid w:val="004D66D1"/>
    <w:rsid w:val="004D68F5"/>
    <w:rsid w:val="004D6C28"/>
    <w:rsid w:val="004D6FAF"/>
    <w:rsid w:val="004D70A6"/>
    <w:rsid w:val="004D7824"/>
    <w:rsid w:val="004D799F"/>
    <w:rsid w:val="004D7FA5"/>
    <w:rsid w:val="004E0044"/>
    <w:rsid w:val="004E033D"/>
    <w:rsid w:val="004E0F6C"/>
    <w:rsid w:val="004E12DF"/>
    <w:rsid w:val="004E1600"/>
    <w:rsid w:val="004E1964"/>
    <w:rsid w:val="004E1BB8"/>
    <w:rsid w:val="004E1C8E"/>
    <w:rsid w:val="004E1D08"/>
    <w:rsid w:val="004E1D14"/>
    <w:rsid w:val="004E1F2E"/>
    <w:rsid w:val="004E2125"/>
    <w:rsid w:val="004E2475"/>
    <w:rsid w:val="004E2566"/>
    <w:rsid w:val="004E2AB6"/>
    <w:rsid w:val="004E313A"/>
    <w:rsid w:val="004E3C09"/>
    <w:rsid w:val="004E3CC5"/>
    <w:rsid w:val="004E3F91"/>
    <w:rsid w:val="004E46A7"/>
    <w:rsid w:val="004E4B5E"/>
    <w:rsid w:val="004E52B6"/>
    <w:rsid w:val="004E53E9"/>
    <w:rsid w:val="004E565A"/>
    <w:rsid w:val="004E6424"/>
    <w:rsid w:val="004E6426"/>
    <w:rsid w:val="004E657B"/>
    <w:rsid w:val="004E6C40"/>
    <w:rsid w:val="004E6F7C"/>
    <w:rsid w:val="004E7C88"/>
    <w:rsid w:val="004E7CCE"/>
    <w:rsid w:val="004E7F3B"/>
    <w:rsid w:val="004F049C"/>
    <w:rsid w:val="004F07F4"/>
    <w:rsid w:val="004F091D"/>
    <w:rsid w:val="004F0A66"/>
    <w:rsid w:val="004F0C25"/>
    <w:rsid w:val="004F0D15"/>
    <w:rsid w:val="004F0DD8"/>
    <w:rsid w:val="004F1002"/>
    <w:rsid w:val="004F11A9"/>
    <w:rsid w:val="004F1382"/>
    <w:rsid w:val="004F1B1E"/>
    <w:rsid w:val="004F1D59"/>
    <w:rsid w:val="004F240B"/>
    <w:rsid w:val="004F35E0"/>
    <w:rsid w:val="004F3A12"/>
    <w:rsid w:val="004F3BDF"/>
    <w:rsid w:val="004F3D42"/>
    <w:rsid w:val="004F43A1"/>
    <w:rsid w:val="004F46EA"/>
    <w:rsid w:val="004F4995"/>
    <w:rsid w:val="004F5145"/>
    <w:rsid w:val="004F5160"/>
    <w:rsid w:val="004F5C6D"/>
    <w:rsid w:val="004F5D45"/>
    <w:rsid w:val="004F6035"/>
    <w:rsid w:val="004F6157"/>
    <w:rsid w:val="004F6690"/>
    <w:rsid w:val="004F698A"/>
    <w:rsid w:val="004F6BF1"/>
    <w:rsid w:val="004F6F43"/>
    <w:rsid w:val="004F6F5E"/>
    <w:rsid w:val="004F739E"/>
    <w:rsid w:val="004F73BE"/>
    <w:rsid w:val="004F74CA"/>
    <w:rsid w:val="004F7787"/>
    <w:rsid w:val="004F79B1"/>
    <w:rsid w:val="004F7CC3"/>
    <w:rsid w:val="004F7D83"/>
    <w:rsid w:val="004F7EDF"/>
    <w:rsid w:val="00500110"/>
    <w:rsid w:val="0050016D"/>
    <w:rsid w:val="00500799"/>
    <w:rsid w:val="00500DE8"/>
    <w:rsid w:val="00501064"/>
    <w:rsid w:val="005014FC"/>
    <w:rsid w:val="005019B5"/>
    <w:rsid w:val="005019C0"/>
    <w:rsid w:val="0050225A"/>
    <w:rsid w:val="00502D81"/>
    <w:rsid w:val="00502D90"/>
    <w:rsid w:val="00502E1D"/>
    <w:rsid w:val="00502F97"/>
    <w:rsid w:val="00503352"/>
    <w:rsid w:val="005033D8"/>
    <w:rsid w:val="00503662"/>
    <w:rsid w:val="00503CF7"/>
    <w:rsid w:val="00503F00"/>
    <w:rsid w:val="005042D3"/>
    <w:rsid w:val="00505460"/>
    <w:rsid w:val="00505CE1"/>
    <w:rsid w:val="00506058"/>
    <w:rsid w:val="00506259"/>
    <w:rsid w:val="005062DD"/>
    <w:rsid w:val="00506418"/>
    <w:rsid w:val="00506A1F"/>
    <w:rsid w:val="005071A3"/>
    <w:rsid w:val="005077C6"/>
    <w:rsid w:val="005079BF"/>
    <w:rsid w:val="00507CFB"/>
    <w:rsid w:val="00510114"/>
    <w:rsid w:val="00510245"/>
    <w:rsid w:val="00510405"/>
    <w:rsid w:val="0051067C"/>
    <w:rsid w:val="00510833"/>
    <w:rsid w:val="0051089A"/>
    <w:rsid w:val="005108EF"/>
    <w:rsid w:val="00510A01"/>
    <w:rsid w:val="00510BDC"/>
    <w:rsid w:val="00511120"/>
    <w:rsid w:val="00511156"/>
    <w:rsid w:val="0051118C"/>
    <w:rsid w:val="0051138B"/>
    <w:rsid w:val="00511A66"/>
    <w:rsid w:val="00512229"/>
    <w:rsid w:val="005122F6"/>
    <w:rsid w:val="00512DFB"/>
    <w:rsid w:val="00512E08"/>
    <w:rsid w:val="0051304C"/>
    <w:rsid w:val="005135E4"/>
    <w:rsid w:val="00513957"/>
    <w:rsid w:val="00513EDA"/>
    <w:rsid w:val="00513F6B"/>
    <w:rsid w:val="005142A8"/>
    <w:rsid w:val="00514425"/>
    <w:rsid w:val="00514E2D"/>
    <w:rsid w:val="00514ECF"/>
    <w:rsid w:val="005153DD"/>
    <w:rsid w:val="005156AE"/>
    <w:rsid w:val="00515B23"/>
    <w:rsid w:val="00515C39"/>
    <w:rsid w:val="00516381"/>
    <w:rsid w:val="00516487"/>
    <w:rsid w:val="00516AC0"/>
    <w:rsid w:val="00516C58"/>
    <w:rsid w:val="005173C0"/>
    <w:rsid w:val="00517471"/>
    <w:rsid w:val="00517FB4"/>
    <w:rsid w:val="00520415"/>
    <w:rsid w:val="005204AE"/>
    <w:rsid w:val="00520A59"/>
    <w:rsid w:val="00521232"/>
    <w:rsid w:val="00521244"/>
    <w:rsid w:val="005212C4"/>
    <w:rsid w:val="005212DC"/>
    <w:rsid w:val="005217FC"/>
    <w:rsid w:val="0052196C"/>
    <w:rsid w:val="005219CA"/>
    <w:rsid w:val="00521BFD"/>
    <w:rsid w:val="00521DB5"/>
    <w:rsid w:val="0052239B"/>
    <w:rsid w:val="00522468"/>
    <w:rsid w:val="00522B13"/>
    <w:rsid w:val="00522B30"/>
    <w:rsid w:val="00522C03"/>
    <w:rsid w:val="00522E2D"/>
    <w:rsid w:val="005232B3"/>
    <w:rsid w:val="005233A5"/>
    <w:rsid w:val="00523C38"/>
    <w:rsid w:val="00523DDC"/>
    <w:rsid w:val="0052415A"/>
    <w:rsid w:val="0052438E"/>
    <w:rsid w:val="00525B0A"/>
    <w:rsid w:val="00525B50"/>
    <w:rsid w:val="0052624A"/>
    <w:rsid w:val="00526266"/>
    <w:rsid w:val="00526316"/>
    <w:rsid w:val="00526493"/>
    <w:rsid w:val="00526723"/>
    <w:rsid w:val="00526A07"/>
    <w:rsid w:val="00526A2E"/>
    <w:rsid w:val="00526EBE"/>
    <w:rsid w:val="00527730"/>
    <w:rsid w:val="005302CE"/>
    <w:rsid w:val="00530BC0"/>
    <w:rsid w:val="005310F3"/>
    <w:rsid w:val="0053160A"/>
    <w:rsid w:val="00531614"/>
    <w:rsid w:val="0053180F"/>
    <w:rsid w:val="005319CA"/>
    <w:rsid w:val="00531A3D"/>
    <w:rsid w:val="00531DE9"/>
    <w:rsid w:val="00531F4B"/>
    <w:rsid w:val="0053272A"/>
    <w:rsid w:val="0053349A"/>
    <w:rsid w:val="005334AF"/>
    <w:rsid w:val="005336D9"/>
    <w:rsid w:val="00533DD7"/>
    <w:rsid w:val="00534175"/>
    <w:rsid w:val="0053426F"/>
    <w:rsid w:val="00534527"/>
    <w:rsid w:val="0053497F"/>
    <w:rsid w:val="00534DA3"/>
    <w:rsid w:val="00534DD6"/>
    <w:rsid w:val="0053599E"/>
    <w:rsid w:val="00535E1F"/>
    <w:rsid w:val="0053665B"/>
    <w:rsid w:val="00536848"/>
    <w:rsid w:val="00536B82"/>
    <w:rsid w:val="00536BED"/>
    <w:rsid w:val="00536DA1"/>
    <w:rsid w:val="00537024"/>
    <w:rsid w:val="0053708A"/>
    <w:rsid w:val="00537261"/>
    <w:rsid w:val="0053770A"/>
    <w:rsid w:val="005379C2"/>
    <w:rsid w:val="00537E54"/>
    <w:rsid w:val="00537E60"/>
    <w:rsid w:val="0054010B"/>
    <w:rsid w:val="005402B2"/>
    <w:rsid w:val="00540758"/>
    <w:rsid w:val="00540776"/>
    <w:rsid w:val="005407D4"/>
    <w:rsid w:val="005408C0"/>
    <w:rsid w:val="00540C1A"/>
    <w:rsid w:val="005414E2"/>
    <w:rsid w:val="0054160D"/>
    <w:rsid w:val="005416A2"/>
    <w:rsid w:val="00541EB7"/>
    <w:rsid w:val="00542945"/>
    <w:rsid w:val="00542AD5"/>
    <w:rsid w:val="00542EDE"/>
    <w:rsid w:val="0054341E"/>
    <w:rsid w:val="0054384C"/>
    <w:rsid w:val="00543FC2"/>
    <w:rsid w:val="00544088"/>
    <w:rsid w:val="0054433B"/>
    <w:rsid w:val="00544AD7"/>
    <w:rsid w:val="005452DF"/>
    <w:rsid w:val="005453D2"/>
    <w:rsid w:val="00545662"/>
    <w:rsid w:val="0054585E"/>
    <w:rsid w:val="00545B76"/>
    <w:rsid w:val="00546073"/>
    <w:rsid w:val="00546307"/>
    <w:rsid w:val="0054736B"/>
    <w:rsid w:val="005478BB"/>
    <w:rsid w:val="00547BC4"/>
    <w:rsid w:val="00550BE8"/>
    <w:rsid w:val="00550C69"/>
    <w:rsid w:val="00551607"/>
    <w:rsid w:val="00552423"/>
    <w:rsid w:val="005534BB"/>
    <w:rsid w:val="00553651"/>
    <w:rsid w:val="0055365C"/>
    <w:rsid w:val="00553668"/>
    <w:rsid w:val="00553ADF"/>
    <w:rsid w:val="005541D4"/>
    <w:rsid w:val="00554A10"/>
    <w:rsid w:val="005550AC"/>
    <w:rsid w:val="00555413"/>
    <w:rsid w:val="00555F9D"/>
    <w:rsid w:val="005565AB"/>
    <w:rsid w:val="00556A21"/>
    <w:rsid w:val="00556E29"/>
    <w:rsid w:val="00556EE7"/>
    <w:rsid w:val="00557A63"/>
    <w:rsid w:val="005600AA"/>
    <w:rsid w:val="0056060F"/>
    <w:rsid w:val="005613E8"/>
    <w:rsid w:val="0056158C"/>
    <w:rsid w:val="005617D9"/>
    <w:rsid w:val="00561816"/>
    <w:rsid w:val="005619B2"/>
    <w:rsid w:val="00561C27"/>
    <w:rsid w:val="0056225F"/>
    <w:rsid w:val="0056255F"/>
    <w:rsid w:val="0056269B"/>
    <w:rsid w:val="005626BF"/>
    <w:rsid w:val="0056298E"/>
    <w:rsid w:val="00562C8B"/>
    <w:rsid w:val="00563627"/>
    <w:rsid w:val="0056396A"/>
    <w:rsid w:val="005641CA"/>
    <w:rsid w:val="00564478"/>
    <w:rsid w:val="005647F9"/>
    <w:rsid w:val="00564CE1"/>
    <w:rsid w:val="00565127"/>
    <w:rsid w:val="00565261"/>
    <w:rsid w:val="00566671"/>
    <w:rsid w:val="00566DAC"/>
    <w:rsid w:val="00566FEA"/>
    <w:rsid w:val="0056752C"/>
    <w:rsid w:val="005676F5"/>
    <w:rsid w:val="00567C79"/>
    <w:rsid w:val="00570012"/>
    <w:rsid w:val="00570018"/>
    <w:rsid w:val="005704B3"/>
    <w:rsid w:val="005705A3"/>
    <w:rsid w:val="00570BFE"/>
    <w:rsid w:val="00570C1D"/>
    <w:rsid w:val="005715BD"/>
    <w:rsid w:val="00572C10"/>
    <w:rsid w:val="00572F3A"/>
    <w:rsid w:val="00572FD2"/>
    <w:rsid w:val="005735B8"/>
    <w:rsid w:val="005735BB"/>
    <w:rsid w:val="005738C8"/>
    <w:rsid w:val="00573ABC"/>
    <w:rsid w:val="00573EC6"/>
    <w:rsid w:val="005746CB"/>
    <w:rsid w:val="00574A48"/>
    <w:rsid w:val="00574A5F"/>
    <w:rsid w:val="00574C1C"/>
    <w:rsid w:val="00574E66"/>
    <w:rsid w:val="00575021"/>
    <w:rsid w:val="00575769"/>
    <w:rsid w:val="005759A1"/>
    <w:rsid w:val="00575CFA"/>
    <w:rsid w:val="00575FB3"/>
    <w:rsid w:val="005760F7"/>
    <w:rsid w:val="00576192"/>
    <w:rsid w:val="005761FD"/>
    <w:rsid w:val="005763D4"/>
    <w:rsid w:val="00576A48"/>
    <w:rsid w:val="00576A9C"/>
    <w:rsid w:val="00576EC9"/>
    <w:rsid w:val="005771AB"/>
    <w:rsid w:val="0057744C"/>
    <w:rsid w:val="00577475"/>
    <w:rsid w:val="005775D9"/>
    <w:rsid w:val="00577878"/>
    <w:rsid w:val="00577F44"/>
    <w:rsid w:val="00577F58"/>
    <w:rsid w:val="0058016F"/>
    <w:rsid w:val="00580227"/>
    <w:rsid w:val="00580A0D"/>
    <w:rsid w:val="00580A8D"/>
    <w:rsid w:val="00580AF4"/>
    <w:rsid w:val="00580EA8"/>
    <w:rsid w:val="00580ED7"/>
    <w:rsid w:val="00581415"/>
    <w:rsid w:val="0058168F"/>
    <w:rsid w:val="00581885"/>
    <w:rsid w:val="00581978"/>
    <w:rsid w:val="00581A99"/>
    <w:rsid w:val="00581FFE"/>
    <w:rsid w:val="0058204D"/>
    <w:rsid w:val="0058252A"/>
    <w:rsid w:val="00582C5B"/>
    <w:rsid w:val="00582EE0"/>
    <w:rsid w:val="00582FAB"/>
    <w:rsid w:val="00582FAD"/>
    <w:rsid w:val="005830E5"/>
    <w:rsid w:val="00583129"/>
    <w:rsid w:val="005835F6"/>
    <w:rsid w:val="00583D40"/>
    <w:rsid w:val="00583E2B"/>
    <w:rsid w:val="00583E96"/>
    <w:rsid w:val="005840D6"/>
    <w:rsid w:val="00584B8F"/>
    <w:rsid w:val="00584E40"/>
    <w:rsid w:val="0058551B"/>
    <w:rsid w:val="005859E2"/>
    <w:rsid w:val="00585C73"/>
    <w:rsid w:val="00585FF4"/>
    <w:rsid w:val="005867AE"/>
    <w:rsid w:val="005868CB"/>
    <w:rsid w:val="00586AFC"/>
    <w:rsid w:val="00587A9A"/>
    <w:rsid w:val="00587AB3"/>
    <w:rsid w:val="00587F6A"/>
    <w:rsid w:val="00587FAB"/>
    <w:rsid w:val="0059071B"/>
    <w:rsid w:val="0059084D"/>
    <w:rsid w:val="00590903"/>
    <w:rsid w:val="00590B1F"/>
    <w:rsid w:val="00590B89"/>
    <w:rsid w:val="00591309"/>
    <w:rsid w:val="00591389"/>
    <w:rsid w:val="00591420"/>
    <w:rsid w:val="005915F9"/>
    <w:rsid w:val="00591B0B"/>
    <w:rsid w:val="00591CE2"/>
    <w:rsid w:val="005922AA"/>
    <w:rsid w:val="00592C66"/>
    <w:rsid w:val="00592D66"/>
    <w:rsid w:val="00592E64"/>
    <w:rsid w:val="00593021"/>
    <w:rsid w:val="005930BC"/>
    <w:rsid w:val="005938B8"/>
    <w:rsid w:val="00594595"/>
    <w:rsid w:val="005945EB"/>
    <w:rsid w:val="00594764"/>
    <w:rsid w:val="0059485F"/>
    <w:rsid w:val="005949B0"/>
    <w:rsid w:val="00595627"/>
    <w:rsid w:val="0059590E"/>
    <w:rsid w:val="0059613A"/>
    <w:rsid w:val="0059627F"/>
    <w:rsid w:val="00596F26"/>
    <w:rsid w:val="0059717E"/>
    <w:rsid w:val="00597359"/>
    <w:rsid w:val="005979AD"/>
    <w:rsid w:val="00597C8C"/>
    <w:rsid w:val="00597D3A"/>
    <w:rsid w:val="005A02B2"/>
    <w:rsid w:val="005A0352"/>
    <w:rsid w:val="005A0DDA"/>
    <w:rsid w:val="005A1360"/>
    <w:rsid w:val="005A1526"/>
    <w:rsid w:val="005A15BB"/>
    <w:rsid w:val="005A15E6"/>
    <w:rsid w:val="005A164E"/>
    <w:rsid w:val="005A1C96"/>
    <w:rsid w:val="005A1F14"/>
    <w:rsid w:val="005A21FA"/>
    <w:rsid w:val="005A24B9"/>
    <w:rsid w:val="005A274F"/>
    <w:rsid w:val="005A2951"/>
    <w:rsid w:val="005A2A5D"/>
    <w:rsid w:val="005A2CB7"/>
    <w:rsid w:val="005A3174"/>
    <w:rsid w:val="005A4144"/>
    <w:rsid w:val="005A42D6"/>
    <w:rsid w:val="005A44BF"/>
    <w:rsid w:val="005A44DD"/>
    <w:rsid w:val="005A45D1"/>
    <w:rsid w:val="005A4E7B"/>
    <w:rsid w:val="005A4E82"/>
    <w:rsid w:val="005A50B6"/>
    <w:rsid w:val="005A5248"/>
    <w:rsid w:val="005A57E0"/>
    <w:rsid w:val="005A7204"/>
    <w:rsid w:val="005A7264"/>
    <w:rsid w:val="005A74DB"/>
    <w:rsid w:val="005A74EC"/>
    <w:rsid w:val="005A78C7"/>
    <w:rsid w:val="005A7E99"/>
    <w:rsid w:val="005B0794"/>
    <w:rsid w:val="005B07F8"/>
    <w:rsid w:val="005B0981"/>
    <w:rsid w:val="005B0D64"/>
    <w:rsid w:val="005B1133"/>
    <w:rsid w:val="005B1263"/>
    <w:rsid w:val="005B18AD"/>
    <w:rsid w:val="005B1C0A"/>
    <w:rsid w:val="005B1C39"/>
    <w:rsid w:val="005B1DA4"/>
    <w:rsid w:val="005B2177"/>
    <w:rsid w:val="005B30D3"/>
    <w:rsid w:val="005B3497"/>
    <w:rsid w:val="005B3747"/>
    <w:rsid w:val="005B3C1F"/>
    <w:rsid w:val="005B3CA8"/>
    <w:rsid w:val="005B3D17"/>
    <w:rsid w:val="005B3DA2"/>
    <w:rsid w:val="005B4201"/>
    <w:rsid w:val="005B45D0"/>
    <w:rsid w:val="005B4997"/>
    <w:rsid w:val="005B4CFC"/>
    <w:rsid w:val="005B515B"/>
    <w:rsid w:val="005B5324"/>
    <w:rsid w:val="005B544F"/>
    <w:rsid w:val="005B5597"/>
    <w:rsid w:val="005B57B5"/>
    <w:rsid w:val="005B587D"/>
    <w:rsid w:val="005B6242"/>
    <w:rsid w:val="005B6BDB"/>
    <w:rsid w:val="005B6CE4"/>
    <w:rsid w:val="005B6E2E"/>
    <w:rsid w:val="005B6F7A"/>
    <w:rsid w:val="005B7044"/>
    <w:rsid w:val="005B71D8"/>
    <w:rsid w:val="005B7246"/>
    <w:rsid w:val="005B72B3"/>
    <w:rsid w:val="005B7339"/>
    <w:rsid w:val="005B79F9"/>
    <w:rsid w:val="005B7EDD"/>
    <w:rsid w:val="005C0642"/>
    <w:rsid w:val="005C07A1"/>
    <w:rsid w:val="005C0FC8"/>
    <w:rsid w:val="005C104B"/>
    <w:rsid w:val="005C19B1"/>
    <w:rsid w:val="005C1EF6"/>
    <w:rsid w:val="005C23E4"/>
    <w:rsid w:val="005C246E"/>
    <w:rsid w:val="005C2571"/>
    <w:rsid w:val="005C2763"/>
    <w:rsid w:val="005C28E9"/>
    <w:rsid w:val="005C2AAF"/>
    <w:rsid w:val="005C2C1D"/>
    <w:rsid w:val="005C34FA"/>
    <w:rsid w:val="005C382F"/>
    <w:rsid w:val="005C3D75"/>
    <w:rsid w:val="005C4337"/>
    <w:rsid w:val="005C4461"/>
    <w:rsid w:val="005C5186"/>
    <w:rsid w:val="005C5402"/>
    <w:rsid w:val="005C57E8"/>
    <w:rsid w:val="005C5D3A"/>
    <w:rsid w:val="005C5DEF"/>
    <w:rsid w:val="005C5ECE"/>
    <w:rsid w:val="005C5ED9"/>
    <w:rsid w:val="005C6825"/>
    <w:rsid w:val="005C6B73"/>
    <w:rsid w:val="005C6BE2"/>
    <w:rsid w:val="005C6CB5"/>
    <w:rsid w:val="005C7A7A"/>
    <w:rsid w:val="005D0397"/>
    <w:rsid w:val="005D0565"/>
    <w:rsid w:val="005D071D"/>
    <w:rsid w:val="005D09B8"/>
    <w:rsid w:val="005D0B1C"/>
    <w:rsid w:val="005D0C94"/>
    <w:rsid w:val="005D1075"/>
    <w:rsid w:val="005D1248"/>
    <w:rsid w:val="005D1255"/>
    <w:rsid w:val="005D12C4"/>
    <w:rsid w:val="005D141F"/>
    <w:rsid w:val="005D1494"/>
    <w:rsid w:val="005D2102"/>
    <w:rsid w:val="005D2885"/>
    <w:rsid w:val="005D3632"/>
    <w:rsid w:val="005D3750"/>
    <w:rsid w:val="005D395A"/>
    <w:rsid w:val="005D48A2"/>
    <w:rsid w:val="005D497A"/>
    <w:rsid w:val="005D4AA8"/>
    <w:rsid w:val="005D62B3"/>
    <w:rsid w:val="005D6A00"/>
    <w:rsid w:val="005D6CC9"/>
    <w:rsid w:val="005D6E0B"/>
    <w:rsid w:val="005D764B"/>
    <w:rsid w:val="005D773B"/>
    <w:rsid w:val="005E0160"/>
    <w:rsid w:val="005E03CB"/>
    <w:rsid w:val="005E0821"/>
    <w:rsid w:val="005E0A98"/>
    <w:rsid w:val="005E109D"/>
    <w:rsid w:val="005E16C9"/>
    <w:rsid w:val="005E1961"/>
    <w:rsid w:val="005E21D8"/>
    <w:rsid w:val="005E2204"/>
    <w:rsid w:val="005E25C1"/>
    <w:rsid w:val="005E2661"/>
    <w:rsid w:val="005E3167"/>
    <w:rsid w:val="005E36CC"/>
    <w:rsid w:val="005E3CB4"/>
    <w:rsid w:val="005E3E05"/>
    <w:rsid w:val="005E3EFB"/>
    <w:rsid w:val="005E43AE"/>
    <w:rsid w:val="005E462C"/>
    <w:rsid w:val="005E4816"/>
    <w:rsid w:val="005E5100"/>
    <w:rsid w:val="005E52F3"/>
    <w:rsid w:val="005E5351"/>
    <w:rsid w:val="005E542C"/>
    <w:rsid w:val="005E59CF"/>
    <w:rsid w:val="005E651B"/>
    <w:rsid w:val="005E6A00"/>
    <w:rsid w:val="005E6DD2"/>
    <w:rsid w:val="005E74A0"/>
    <w:rsid w:val="005E7D5F"/>
    <w:rsid w:val="005E7D9F"/>
    <w:rsid w:val="005E7E2C"/>
    <w:rsid w:val="005E7ECE"/>
    <w:rsid w:val="005E7FAB"/>
    <w:rsid w:val="005F0BB2"/>
    <w:rsid w:val="005F0C5A"/>
    <w:rsid w:val="005F0D01"/>
    <w:rsid w:val="005F106A"/>
    <w:rsid w:val="005F1763"/>
    <w:rsid w:val="005F1B40"/>
    <w:rsid w:val="005F1D55"/>
    <w:rsid w:val="005F1F06"/>
    <w:rsid w:val="005F2030"/>
    <w:rsid w:val="005F2104"/>
    <w:rsid w:val="005F2738"/>
    <w:rsid w:val="005F2CD9"/>
    <w:rsid w:val="005F2DD4"/>
    <w:rsid w:val="005F40BB"/>
    <w:rsid w:val="005F459A"/>
    <w:rsid w:val="005F472E"/>
    <w:rsid w:val="005F4CC2"/>
    <w:rsid w:val="005F4FED"/>
    <w:rsid w:val="005F551C"/>
    <w:rsid w:val="005F5CE7"/>
    <w:rsid w:val="005F5E45"/>
    <w:rsid w:val="005F5F36"/>
    <w:rsid w:val="005F618D"/>
    <w:rsid w:val="005F6F53"/>
    <w:rsid w:val="005F70DA"/>
    <w:rsid w:val="005F73D0"/>
    <w:rsid w:val="005F7770"/>
    <w:rsid w:val="005F7C8F"/>
    <w:rsid w:val="0060043D"/>
    <w:rsid w:val="00600525"/>
    <w:rsid w:val="0060058E"/>
    <w:rsid w:val="006008D1"/>
    <w:rsid w:val="006009A8"/>
    <w:rsid w:val="00600A7A"/>
    <w:rsid w:val="0060128F"/>
    <w:rsid w:val="00601ECC"/>
    <w:rsid w:val="006023D9"/>
    <w:rsid w:val="0060269A"/>
    <w:rsid w:val="00602739"/>
    <w:rsid w:val="00602916"/>
    <w:rsid w:val="00602979"/>
    <w:rsid w:val="00603085"/>
    <w:rsid w:val="00603830"/>
    <w:rsid w:val="006040D0"/>
    <w:rsid w:val="00604691"/>
    <w:rsid w:val="00604976"/>
    <w:rsid w:val="00604A64"/>
    <w:rsid w:val="00604E15"/>
    <w:rsid w:val="00604F9B"/>
    <w:rsid w:val="00605B53"/>
    <w:rsid w:val="00605F62"/>
    <w:rsid w:val="00606402"/>
    <w:rsid w:val="00606440"/>
    <w:rsid w:val="00606505"/>
    <w:rsid w:val="0060655A"/>
    <w:rsid w:val="00606818"/>
    <w:rsid w:val="00606CC0"/>
    <w:rsid w:val="006071AD"/>
    <w:rsid w:val="006072AD"/>
    <w:rsid w:val="00607702"/>
    <w:rsid w:val="0060793A"/>
    <w:rsid w:val="0060795D"/>
    <w:rsid w:val="00610620"/>
    <w:rsid w:val="0061110A"/>
    <w:rsid w:val="006112CD"/>
    <w:rsid w:val="00611A84"/>
    <w:rsid w:val="00611AEA"/>
    <w:rsid w:val="00611B10"/>
    <w:rsid w:val="00611D72"/>
    <w:rsid w:val="00611ED0"/>
    <w:rsid w:val="0061201A"/>
    <w:rsid w:val="006120DB"/>
    <w:rsid w:val="00612230"/>
    <w:rsid w:val="00612DE6"/>
    <w:rsid w:val="00612EAE"/>
    <w:rsid w:val="00613A36"/>
    <w:rsid w:val="00613C84"/>
    <w:rsid w:val="00614254"/>
    <w:rsid w:val="00614317"/>
    <w:rsid w:val="0061433C"/>
    <w:rsid w:val="006143BD"/>
    <w:rsid w:val="0061445B"/>
    <w:rsid w:val="00614C53"/>
    <w:rsid w:val="00615263"/>
    <w:rsid w:val="0061599C"/>
    <w:rsid w:val="00615AD4"/>
    <w:rsid w:val="0061619C"/>
    <w:rsid w:val="00616BFE"/>
    <w:rsid w:val="00617236"/>
    <w:rsid w:val="00617567"/>
    <w:rsid w:val="00617C5A"/>
    <w:rsid w:val="00617D36"/>
    <w:rsid w:val="006207C4"/>
    <w:rsid w:val="00620A75"/>
    <w:rsid w:val="00621089"/>
    <w:rsid w:val="00621407"/>
    <w:rsid w:val="00621757"/>
    <w:rsid w:val="00621D27"/>
    <w:rsid w:val="0062225C"/>
    <w:rsid w:val="006228F2"/>
    <w:rsid w:val="00622B92"/>
    <w:rsid w:val="00622C1E"/>
    <w:rsid w:val="00622CC0"/>
    <w:rsid w:val="00622CD9"/>
    <w:rsid w:val="00622E33"/>
    <w:rsid w:val="00622FC5"/>
    <w:rsid w:val="0062371C"/>
    <w:rsid w:val="00623C20"/>
    <w:rsid w:val="0062434D"/>
    <w:rsid w:val="006243D6"/>
    <w:rsid w:val="00624A25"/>
    <w:rsid w:val="00624F44"/>
    <w:rsid w:val="00624FB0"/>
    <w:rsid w:val="006253C3"/>
    <w:rsid w:val="006254B4"/>
    <w:rsid w:val="006254FD"/>
    <w:rsid w:val="006255D9"/>
    <w:rsid w:val="006262CF"/>
    <w:rsid w:val="006266D4"/>
    <w:rsid w:val="006266E1"/>
    <w:rsid w:val="006266FA"/>
    <w:rsid w:val="00626B89"/>
    <w:rsid w:val="00627067"/>
    <w:rsid w:val="00627557"/>
    <w:rsid w:val="006279CC"/>
    <w:rsid w:val="00627A63"/>
    <w:rsid w:val="00627D86"/>
    <w:rsid w:val="0063014D"/>
    <w:rsid w:val="006302E0"/>
    <w:rsid w:val="00630767"/>
    <w:rsid w:val="006307CD"/>
    <w:rsid w:val="00630E39"/>
    <w:rsid w:val="0063103F"/>
    <w:rsid w:val="0063133D"/>
    <w:rsid w:val="00631925"/>
    <w:rsid w:val="00631D9A"/>
    <w:rsid w:val="006326EA"/>
    <w:rsid w:val="006330C8"/>
    <w:rsid w:val="006331BD"/>
    <w:rsid w:val="00633361"/>
    <w:rsid w:val="00633D4A"/>
    <w:rsid w:val="00634481"/>
    <w:rsid w:val="00634813"/>
    <w:rsid w:val="00634E22"/>
    <w:rsid w:val="006357F6"/>
    <w:rsid w:val="00635893"/>
    <w:rsid w:val="00635A9E"/>
    <w:rsid w:val="00635B06"/>
    <w:rsid w:val="00635C17"/>
    <w:rsid w:val="00635FEF"/>
    <w:rsid w:val="00636354"/>
    <w:rsid w:val="00636447"/>
    <w:rsid w:val="00636A17"/>
    <w:rsid w:val="00636F44"/>
    <w:rsid w:val="0063703B"/>
    <w:rsid w:val="0063777E"/>
    <w:rsid w:val="006378C4"/>
    <w:rsid w:val="00640E50"/>
    <w:rsid w:val="00640EC7"/>
    <w:rsid w:val="006415DC"/>
    <w:rsid w:val="00641975"/>
    <w:rsid w:val="00641D28"/>
    <w:rsid w:val="00641FE4"/>
    <w:rsid w:val="006421A8"/>
    <w:rsid w:val="00642290"/>
    <w:rsid w:val="006423EC"/>
    <w:rsid w:val="00642B49"/>
    <w:rsid w:val="00642E73"/>
    <w:rsid w:val="00642F60"/>
    <w:rsid w:val="006430E4"/>
    <w:rsid w:val="006434C0"/>
    <w:rsid w:val="006434FB"/>
    <w:rsid w:val="00644027"/>
    <w:rsid w:val="00644260"/>
    <w:rsid w:val="0064428A"/>
    <w:rsid w:val="00644375"/>
    <w:rsid w:val="006444A0"/>
    <w:rsid w:val="006445F9"/>
    <w:rsid w:val="0064481A"/>
    <w:rsid w:val="00644C3A"/>
    <w:rsid w:val="00644D13"/>
    <w:rsid w:val="00645089"/>
    <w:rsid w:val="00645553"/>
    <w:rsid w:val="00645637"/>
    <w:rsid w:val="0064591A"/>
    <w:rsid w:val="00645A8E"/>
    <w:rsid w:val="00645D07"/>
    <w:rsid w:val="00645E86"/>
    <w:rsid w:val="00646188"/>
    <w:rsid w:val="0064759D"/>
    <w:rsid w:val="00647777"/>
    <w:rsid w:val="00647AB3"/>
    <w:rsid w:val="00647AD8"/>
    <w:rsid w:val="00647D86"/>
    <w:rsid w:val="00647F59"/>
    <w:rsid w:val="00650342"/>
    <w:rsid w:val="00650640"/>
    <w:rsid w:val="00650913"/>
    <w:rsid w:val="00650D59"/>
    <w:rsid w:val="00650DF0"/>
    <w:rsid w:val="00650F92"/>
    <w:rsid w:val="00651335"/>
    <w:rsid w:val="00651BA3"/>
    <w:rsid w:val="00651DC3"/>
    <w:rsid w:val="006520DD"/>
    <w:rsid w:val="00652183"/>
    <w:rsid w:val="0065246D"/>
    <w:rsid w:val="00652794"/>
    <w:rsid w:val="0065282E"/>
    <w:rsid w:val="00652840"/>
    <w:rsid w:val="00652C32"/>
    <w:rsid w:val="00652EC9"/>
    <w:rsid w:val="00652F80"/>
    <w:rsid w:val="00653313"/>
    <w:rsid w:val="00653638"/>
    <w:rsid w:val="0065399C"/>
    <w:rsid w:val="00653DCF"/>
    <w:rsid w:val="00653EDD"/>
    <w:rsid w:val="00653F71"/>
    <w:rsid w:val="00654249"/>
    <w:rsid w:val="006545A2"/>
    <w:rsid w:val="0065474D"/>
    <w:rsid w:val="00654C98"/>
    <w:rsid w:val="00654F06"/>
    <w:rsid w:val="00655501"/>
    <w:rsid w:val="006556BA"/>
    <w:rsid w:val="00655A4B"/>
    <w:rsid w:val="00655BFD"/>
    <w:rsid w:val="00655E3E"/>
    <w:rsid w:val="00655F1F"/>
    <w:rsid w:val="00655F4D"/>
    <w:rsid w:val="00656718"/>
    <w:rsid w:val="00656BAC"/>
    <w:rsid w:val="0065791D"/>
    <w:rsid w:val="00657A05"/>
    <w:rsid w:val="00657CBD"/>
    <w:rsid w:val="00660173"/>
    <w:rsid w:val="006603A8"/>
    <w:rsid w:val="006603BD"/>
    <w:rsid w:val="00660830"/>
    <w:rsid w:val="00660AE9"/>
    <w:rsid w:val="00661178"/>
    <w:rsid w:val="006614FF"/>
    <w:rsid w:val="0066180C"/>
    <w:rsid w:val="00661C62"/>
    <w:rsid w:val="00661D3E"/>
    <w:rsid w:val="0066220E"/>
    <w:rsid w:val="00662307"/>
    <w:rsid w:val="006623B5"/>
    <w:rsid w:val="0066247E"/>
    <w:rsid w:val="0066283C"/>
    <w:rsid w:val="006637E3"/>
    <w:rsid w:val="006638C7"/>
    <w:rsid w:val="0066436B"/>
    <w:rsid w:val="00664914"/>
    <w:rsid w:val="00664BF0"/>
    <w:rsid w:val="00664C0B"/>
    <w:rsid w:val="00665335"/>
    <w:rsid w:val="00665A3C"/>
    <w:rsid w:val="00665D0D"/>
    <w:rsid w:val="00665E16"/>
    <w:rsid w:val="006662EB"/>
    <w:rsid w:val="006669FB"/>
    <w:rsid w:val="00666DFB"/>
    <w:rsid w:val="0066740E"/>
    <w:rsid w:val="006679B3"/>
    <w:rsid w:val="0067011C"/>
    <w:rsid w:val="00670C77"/>
    <w:rsid w:val="00670F64"/>
    <w:rsid w:val="00671260"/>
    <w:rsid w:val="006712C2"/>
    <w:rsid w:val="00671492"/>
    <w:rsid w:val="006717E1"/>
    <w:rsid w:val="00671D89"/>
    <w:rsid w:val="00671FFF"/>
    <w:rsid w:val="00672217"/>
    <w:rsid w:val="00672399"/>
    <w:rsid w:val="006727A5"/>
    <w:rsid w:val="0067295F"/>
    <w:rsid w:val="00672BB1"/>
    <w:rsid w:val="00672D08"/>
    <w:rsid w:val="00673B0F"/>
    <w:rsid w:val="00673B43"/>
    <w:rsid w:val="00673F70"/>
    <w:rsid w:val="00674720"/>
    <w:rsid w:val="00674C30"/>
    <w:rsid w:val="00675203"/>
    <w:rsid w:val="006758DA"/>
    <w:rsid w:val="006759E2"/>
    <w:rsid w:val="00675E8D"/>
    <w:rsid w:val="006760A1"/>
    <w:rsid w:val="00676A93"/>
    <w:rsid w:val="00676B02"/>
    <w:rsid w:val="006770D4"/>
    <w:rsid w:val="006773B8"/>
    <w:rsid w:val="006773E8"/>
    <w:rsid w:val="00677CFC"/>
    <w:rsid w:val="00677D3D"/>
    <w:rsid w:val="00677DB4"/>
    <w:rsid w:val="00677DE9"/>
    <w:rsid w:val="0068078B"/>
    <w:rsid w:val="00680CBA"/>
    <w:rsid w:val="006813EB"/>
    <w:rsid w:val="00681603"/>
    <w:rsid w:val="006817C4"/>
    <w:rsid w:val="006819A9"/>
    <w:rsid w:val="00681AB0"/>
    <w:rsid w:val="00681B66"/>
    <w:rsid w:val="00681E17"/>
    <w:rsid w:val="00682292"/>
    <w:rsid w:val="00682478"/>
    <w:rsid w:val="006829E9"/>
    <w:rsid w:val="00682A59"/>
    <w:rsid w:val="00682BD8"/>
    <w:rsid w:val="0068306F"/>
    <w:rsid w:val="0068323C"/>
    <w:rsid w:val="0068345F"/>
    <w:rsid w:val="00683AD9"/>
    <w:rsid w:val="0068458E"/>
    <w:rsid w:val="006848E7"/>
    <w:rsid w:val="006850FB"/>
    <w:rsid w:val="006852CE"/>
    <w:rsid w:val="00685B39"/>
    <w:rsid w:val="0068664E"/>
    <w:rsid w:val="00686997"/>
    <w:rsid w:val="00686BAD"/>
    <w:rsid w:val="00686C6D"/>
    <w:rsid w:val="0068706E"/>
    <w:rsid w:val="00687233"/>
    <w:rsid w:val="006873BE"/>
    <w:rsid w:val="006876AA"/>
    <w:rsid w:val="006903C0"/>
    <w:rsid w:val="0069052A"/>
    <w:rsid w:val="006909B7"/>
    <w:rsid w:val="00690BA0"/>
    <w:rsid w:val="00690F9E"/>
    <w:rsid w:val="0069104D"/>
    <w:rsid w:val="00691664"/>
    <w:rsid w:val="0069186E"/>
    <w:rsid w:val="00691BD2"/>
    <w:rsid w:val="0069210E"/>
    <w:rsid w:val="00692502"/>
    <w:rsid w:val="00692877"/>
    <w:rsid w:val="006930DF"/>
    <w:rsid w:val="00693285"/>
    <w:rsid w:val="006934CF"/>
    <w:rsid w:val="00693963"/>
    <w:rsid w:val="00693ACB"/>
    <w:rsid w:val="00693B7A"/>
    <w:rsid w:val="00693C50"/>
    <w:rsid w:val="006945EA"/>
    <w:rsid w:val="006947BD"/>
    <w:rsid w:val="006947C5"/>
    <w:rsid w:val="006947E2"/>
    <w:rsid w:val="00694A77"/>
    <w:rsid w:val="00694D4F"/>
    <w:rsid w:val="00694E01"/>
    <w:rsid w:val="00694EFB"/>
    <w:rsid w:val="0069540B"/>
    <w:rsid w:val="006955CD"/>
    <w:rsid w:val="00696530"/>
    <w:rsid w:val="006967A1"/>
    <w:rsid w:val="00696AA6"/>
    <w:rsid w:val="0069749C"/>
    <w:rsid w:val="006979E4"/>
    <w:rsid w:val="00697AB9"/>
    <w:rsid w:val="00697EA6"/>
    <w:rsid w:val="006A0425"/>
    <w:rsid w:val="006A0FAB"/>
    <w:rsid w:val="006A1272"/>
    <w:rsid w:val="006A14B6"/>
    <w:rsid w:val="006A1A20"/>
    <w:rsid w:val="006A1D0F"/>
    <w:rsid w:val="006A2763"/>
    <w:rsid w:val="006A2DEE"/>
    <w:rsid w:val="006A3398"/>
    <w:rsid w:val="006A396B"/>
    <w:rsid w:val="006A3A4C"/>
    <w:rsid w:val="006A3A96"/>
    <w:rsid w:val="006A3ADA"/>
    <w:rsid w:val="006A4025"/>
    <w:rsid w:val="006A40D7"/>
    <w:rsid w:val="006A4700"/>
    <w:rsid w:val="006A4C45"/>
    <w:rsid w:val="006A4D08"/>
    <w:rsid w:val="006A4D41"/>
    <w:rsid w:val="006A62A4"/>
    <w:rsid w:val="006A66B0"/>
    <w:rsid w:val="006A6A19"/>
    <w:rsid w:val="006A73C4"/>
    <w:rsid w:val="006A7BC9"/>
    <w:rsid w:val="006B00A9"/>
    <w:rsid w:val="006B0264"/>
    <w:rsid w:val="006B04EB"/>
    <w:rsid w:val="006B05D3"/>
    <w:rsid w:val="006B0F4B"/>
    <w:rsid w:val="006B13BB"/>
    <w:rsid w:val="006B14EB"/>
    <w:rsid w:val="006B16AB"/>
    <w:rsid w:val="006B1B43"/>
    <w:rsid w:val="006B1C34"/>
    <w:rsid w:val="006B2C90"/>
    <w:rsid w:val="006B3157"/>
    <w:rsid w:val="006B36E4"/>
    <w:rsid w:val="006B41FB"/>
    <w:rsid w:val="006B4212"/>
    <w:rsid w:val="006B4566"/>
    <w:rsid w:val="006B460D"/>
    <w:rsid w:val="006B460E"/>
    <w:rsid w:val="006B46AE"/>
    <w:rsid w:val="006B47DA"/>
    <w:rsid w:val="006B4A3A"/>
    <w:rsid w:val="006B4D86"/>
    <w:rsid w:val="006B550D"/>
    <w:rsid w:val="006B5CB2"/>
    <w:rsid w:val="006B62DD"/>
    <w:rsid w:val="006B62E9"/>
    <w:rsid w:val="006B65FF"/>
    <w:rsid w:val="006B6D7C"/>
    <w:rsid w:val="006B70FB"/>
    <w:rsid w:val="006B7163"/>
    <w:rsid w:val="006B7234"/>
    <w:rsid w:val="006B7260"/>
    <w:rsid w:val="006B77B4"/>
    <w:rsid w:val="006C04FB"/>
    <w:rsid w:val="006C08AE"/>
    <w:rsid w:val="006C0BAF"/>
    <w:rsid w:val="006C0C3D"/>
    <w:rsid w:val="006C1130"/>
    <w:rsid w:val="006C1465"/>
    <w:rsid w:val="006C15C1"/>
    <w:rsid w:val="006C162F"/>
    <w:rsid w:val="006C16EE"/>
    <w:rsid w:val="006C1C93"/>
    <w:rsid w:val="006C2524"/>
    <w:rsid w:val="006C2583"/>
    <w:rsid w:val="006C26A7"/>
    <w:rsid w:val="006C2AA5"/>
    <w:rsid w:val="006C2CEA"/>
    <w:rsid w:val="006C30E6"/>
    <w:rsid w:val="006C3273"/>
    <w:rsid w:val="006C3B7C"/>
    <w:rsid w:val="006C3D2F"/>
    <w:rsid w:val="006C457A"/>
    <w:rsid w:val="006C45E9"/>
    <w:rsid w:val="006C4C76"/>
    <w:rsid w:val="006C52DE"/>
    <w:rsid w:val="006C55AB"/>
    <w:rsid w:val="006C577B"/>
    <w:rsid w:val="006C5DF4"/>
    <w:rsid w:val="006C660C"/>
    <w:rsid w:val="006C66D5"/>
    <w:rsid w:val="006C68CD"/>
    <w:rsid w:val="006C71AB"/>
    <w:rsid w:val="006C76A3"/>
    <w:rsid w:val="006D0A00"/>
    <w:rsid w:val="006D0A6F"/>
    <w:rsid w:val="006D0E5A"/>
    <w:rsid w:val="006D0EC4"/>
    <w:rsid w:val="006D10E8"/>
    <w:rsid w:val="006D119C"/>
    <w:rsid w:val="006D2216"/>
    <w:rsid w:val="006D27E6"/>
    <w:rsid w:val="006D2A33"/>
    <w:rsid w:val="006D2EB2"/>
    <w:rsid w:val="006D3267"/>
    <w:rsid w:val="006D34C3"/>
    <w:rsid w:val="006D3855"/>
    <w:rsid w:val="006D3E6B"/>
    <w:rsid w:val="006D4804"/>
    <w:rsid w:val="006D576A"/>
    <w:rsid w:val="006D58B9"/>
    <w:rsid w:val="006D5B8A"/>
    <w:rsid w:val="006D6720"/>
    <w:rsid w:val="006D6905"/>
    <w:rsid w:val="006D6C20"/>
    <w:rsid w:val="006D6CDC"/>
    <w:rsid w:val="006D6D63"/>
    <w:rsid w:val="006D71A0"/>
    <w:rsid w:val="006D756A"/>
    <w:rsid w:val="006D7C46"/>
    <w:rsid w:val="006E0006"/>
    <w:rsid w:val="006E0098"/>
    <w:rsid w:val="006E01B1"/>
    <w:rsid w:val="006E035D"/>
    <w:rsid w:val="006E083A"/>
    <w:rsid w:val="006E0857"/>
    <w:rsid w:val="006E0861"/>
    <w:rsid w:val="006E0970"/>
    <w:rsid w:val="006E0F43"/>
    <w:rsid w:val="006E10BA"/>
    <w:rsid w:val="006E1305"/>
    <w:rsid w:val="006E1C8D"/>
    <w:rsid w:val="006E2242"/>
    <w:rsid w:val="006E227F"/>
    <w:rsid w:val="006E262F"/>
    <w:rsid w:val="006E29C7"/>
    <w:rsid w:val="006E2A46"/>
    <w:rsid w:val="006E2A62"/>
    <w:rsid w:val="006E3ACC"/>
    <w:rsid w:val="006E3DCD"/>
    <w:rsid w:val="006E3F7A"/>
    <w:rsid w:val="006E4056"/>
    <w:rsid w:val="006E4181"/>
    <w:rsid w:val="006E443A"/>
    <w:rsid w:val="006E4474"/>
    <w:rsid w:val="006E4856"/>
    <w:rsid w:val="006E4D73"/>
    <w:rsid w:val="006E50C6"/>
    <w:rsid w:val="006E5453"/>
    <w:rsid w:val="006E5475"/>
    <w:rsid w:val="006E5932"/>
    <w:rsid w:val="006E5FC9"/>
    <w:rsid w:val="006E68DB"/>
    <w:rsid w:val="006E6B4D"/>
    <w:rsid w:val="006E6C8C"/>
    <w:rsid w:val="006E7019"/>
    <w:rsid w:val="006E711E"/>
    <w:rsid w:val="006E71FE"/>
    <w:rsid w:val="006E77E2"/>
    <w:rsid w:val="006E7867"/>
    <w:rsid w:val="006E7900"/>
    <w:rsid w:val="006E7D6C"/>
    <w:rsid w:val="006F06E8"/>
    <w:rsid w:val="006F08C0"/>
    <w:rsid w:val="006F08EF"/>
    <w:rsid w:val="006F0AA8"/>
    <w:rsid w:val="006F0D9F"/>
    <w:rsid w:val="006F0ED7"/>
    <w:rsid w:val="006F0FD3"/>
    <w:rsid w:val="006F17CE"/>
    <w:rsid w:val="006F1955"/>
    <w:rsid w:val="006F1C41"/>
    <w:rsid w:val="006F1E76"/>
    <w:rsid w:val="006F231D"/>
    <w:rsid w:val="006F277E"/>
    <w:rsid w:val="006F2852"/>
    <w:rsid w:val="006F2F98"/>
    <w:rsid w:val="006F31D9"/>
    <w:rsid w:val="006F345F"/>
    <w:rsid w:val="006F34A5"/>
    <w:rsid w:val="006F34BB"/>
    <w:rsid w:val="006F3881"/>
    <w:rsid w:val="006F3B0E"/>
    <w:rsid w:val="006F3D39"/>
    <w:rsid w:val="006F404A"/>
    <w:rsid w:val="006F44A3"/>
    <w:rsid w:val="006F4752"/>
    <w:rsid w:val="006F4DE0"/>
    <w:rsid w:val="006F4FC1"/>
    <w:rsid w:val="006F536D"/>
    <w:rsid w:val="006F5405"/>
    <w:rsid w:val="006F5447"/>
    <w:rsid w:val="006F55BB"/>
    <w:rsid w:val="006F56E3"/>
    <w:rsid w:val="006F58AF"/>
    <w:rsid w:val="006F5EBE"/>
    <w:rsid w:val="006F64D1"/>
    <w:rsid w:val="006F650B"/>
    <w:rsid w:val="006F650C"/>
    <w:rsid w:val="006F65F8"/>
    <w:rsid w:val="006F6977"/>
    <w:rsid w:val="006F747F"/>
    <w:rsid w:val="0070005F"/>
    <w:rsid w:val="00700C18"/>
    <w:rsid w:val="007010C5"/>
    <w:rsid w:val="007011AB"/>
    <w:rsid w:val="00701595"/>
    <w:rsid w:val="00701BC0"/>
    <w:rsid w:val="00701F5E"/>
    <w:rsid w:val="00701FC4"/>
    <w:rsid w:val="007023F5"/>
    <w:rsid w:val="00702B73"/>
    <w:rsid w:val="00702D28"/>
    <w:rsid w:val="00703877"/>
    <w:rsid w:val="00703986"/>
    <w:rsid w:val="00703AF1"/>
    <w:rsid w:val="00703BC5"/>
    <w:rsid w:val="00704255"/>
    <w:rsid w:val="00704863"/>
    <w:rsid w:val="00704C93"/>
    <w:rsid w:val="00704D0F"/>
    <w:rsid w:val="00705333"/>
    <w:rsid w:val="00705340"/>
    <w:rsid w:val="00705752"/>
    <w:rsid w:val="00705EF6"/>
    <w:rsid w:val="00706347"/>
    <w:rsid w:val="0070663E"/>
    <w:rsid w:val="00706747"/>
    <w:rsid w:val="0070681C"/>
    <w:rsid w:val="00706F9F"/>
    <w:rsid w:val="007070EE"/>
    <w:rsid w:val="00707246"/>
    <w:rsid w:val="00707264"/>
    <w:rsid w:val="00707373"/>
    <w:rsid w:val="00707B50"/>
    <w:rsid w:val="0071000C"/>
    <w:rsid w:val="0071056B"/>
    <w:rsid w:val="0071108E"/>
    <w:rsid w:val="007112FA"/>
    <w:rsid w:val="007114A6"/>
    <w:rsid w:val="0071172A"/>
    <w:rsid w:val="0071198A"/>
    <w:rsid w:val="00711F73"/>
    <w:rsid w:val="007120C9"/>
    <w:rsid w:val="0071253A"/>
    <w:rsid w:val="0071329F"/>
    <w:rsid w:val="0071343A"/>
    <w:rsid w:val="00713B45"/>
    <w:rsid w:val="00713B8A"/>
    <w:rsid w:val="00714FD3"/>
    <w:rsid w:val="0071530E"/>
    <w:rsid w:val="00715952"/>
    <w:rsid w:val="00715EE8"/>
    <w:rsid w:val="00716513"/>
    <w:rsid w:val="00716791"/>
    <w:rsid w:val="00716795"/>
    <w:rsid w:val="007169A1"/>
    <w:rsid w:val="00716CA0"/>
    <w:rsid w:val="00716CA3"/>
    <w:rsid w:val="007172B7"/>
    <w:rsid w:val="007178CC"/>
    <w:rsid w:val="00717B97"/>
    <w:rsid w:val="00720154"/>
    <w:rsid w:val="00720215"/>
    <w:rsid w:val="007202E0"/>
    <w:rsid w:val="007209C2"/>
    <w:rsid w:val="00720A9D"/>
    <w:rsid w:val="00720CF3"/>
    <w:rsid w:val="00720D32"/>
    <w:rsid w:val="00720D3D"/>
    <w:rsid w:val="007219AA"/>
    <w:rsid w:val="007219FD"/>
    <w:rsid w:val="00721A9C"/>
    <w:rsid w:val="0072212E"/>
    <w:rsid w:val="007221FA"/>
    <w:rsid w:val="0072239F"/>
    <w:rsid w:val="0072260B"/>
    <w:rsid w:val="00722A0A"/>
    <w:rsid w:val="00722E50"/>
    <w:rsid w:val="007230EC"/>
    <w:rsid w:val="0072314D"/>
    <w:rsid w:val="00723379"/>
    <w:rsid w:val="007239D7"/>
    <w:rsid w:val="00723A02"/>
    <w:rsid w:val="00723CAA"/>
    <w:rsid w:val="007244C5"/>
    <w:rsid w:val="00724536"/>
    <w:rsid w:val="00724CB1"/>
    <w:rsid w:val="007253F3"/>
    <w:rsid w:val="00725BC7"/>
    <w:rsid w:val="007261D2"/>
    <w:rsid w:val="00726A4B"/>
    <w:rsid w:val="00726B50"/>
    <w:rsid w:val="00726E5A"/>
    <w:rsid w:val="00727294"/>
    <w:rsid w:val="00727346"/>
    <w:rsid w:val="0072748C"/>
    <w:rsid w:val="0072771D"/>
    <w:rsid w:val="00727BF4"/>
    <w:rsid w:val="00727D59"/>
    <w:rsid w:val="00730640"/>
    <w:rsid w:val="007312FD"/>
    <w:rsid w:val="0073164D"/>
    <w:rsid w:val="00731798"/>
    <w:rsid w:val="00731D24"/>
    <w:rsid w:val="007322F9"/>
    <w:rsid w:val="00732B3E"/>
    <w:rsid w:val="00732B4D"/>
    <w:rsid w:val="0073302E"/>
    <w:rsid w:val="007332A4"/>
    <w:rsid w:val="007334AC"/>
    <w:rsid w:val="00733737"/>
    <w:rsid w:val="00733881"/>
    <w:rsid w:val="00733AA2"/>
    <w:rsid w:val="00733B4D"/>
    <w:rsid w:val="00733BAD"/>
    <w:rsid w:val="00733CAD"/>
    <w:rsid w:val="00733DB9"/>
    <w:rsid w:val="00733DE8"/>
    <w:rsid w:val="00733FAF"/>
    <w:rsid w:val="00734617"/>
    <w:rsid w:val="007346AC"/>
    <w:rsid w:val="007347E0"/>
    <w:rsid w:val="00734B53"/>
    <w:rsid w:val="00734FEE"/>
    <w:rsid w:val="007354D4"/>
    <w:rsid w:val="00735711"/>
    <w:rsid w:val="007359DA"/>
    <w:rsid w:val="00735B6D"/>
    <w:rsid w:val="00735C7A"/>
    <w:rsid w:val="00735CBD"/>
    <w:rsid w:val="00735CFD"/>
    <w:rsid w:val="007362BC"/>
    <w:rsid w:val="00736637"/>
    <w:rsid w:val="00737041"/>
    <w:rsid w:val="00737046"/>
    <w:rsid w:val="007370B4"/>
    <w:rsid w:val="0073737D"/>
    <w:rsid w:val="00737D06"/>
    <w:rsid w:val="007400FB"/>
    <w:rsid w:val="007402EF"/>
    <w:rsid w:val="007408FA"/>
    <w:rsid w:val="007408FC"/>
    <w:rsid w:val="0074145A"/>
    <w:rsid w:val="00741475"/>
    <w:rsid w:val="007418C9"/>
    <w:rsid w:val="0074192A"/>
    <w:rsid w:val="00741B02"/>
    <w:rsid w:val="00741FE3"/>
    <w:rsid w:val="007420BB"/>
    <w:rsid w:val="0074211D"/>
    <w:rsid w:val="007423AB"/>
    <w:rsid w:val="00742476"/>
    <w:rsid w:val="0074286B"/>
    <w:rsid w:val="00742974"/>
    <w:rsid w:val="00742E83"/>
    <w:rsid w:val="00743731"/>
    <w:rsid w:val="00743779"/>
    <w:rsid w:val="00743C5A"/>
    <w:rsid w:val="00743E88"/>
    <w:rsid w:val="007444C1"/>
    <w:rsid w:val="0074479B"/>
    <w:rsid w:val="00744CCB"/>
    <w:rsid w:val="0074545B"/>
    <w:rsid w:val="00745495"/>
    <w:rsid w:val="00745643"/>
    <w:rsid w:val="007458C6"/>
    <w:rsid w:val="007459A9"/>
    <w:rsid w:val="00745DFB"/>
    <w:rsid w:val="00746166"/>
    <w:rsid w:val="00746362"/>
    <w:rsid w:val="00746592"/>
    <w:rsid w:val="00746853"/>
    <w:rsid w:val="007470BB"/>
    <w:rsid w:val="007474E3"/>
    <w:rsid w:val="007477CB"/>
    <w:rsid w:val="007504F3"/>
    <w:rsid w:val="0075075D"/>
    <w:rsid w:val="00750760"/>
    <w:rsid w:val="00750D2B"/>
    <w:rsid w:val="00750DDB"/>
    <w:rsid w:val="00750FCA"/>
    <w:rsid w:val="00752085"/>
    <w:rsid w:val="007525FC"/>
    <w:rsid w:val="00752726"/>
    <w:rsid w:val="0075295B"/>
    <w:rsid w:val="00753414"/>
    <w:rsid w:val="0075357D"/>
    <w:rsid w:val="007535AA"/>
    <w:rsid w:val="007535DA"/>
    <w:rsid w:val="0075373B"/>
    <w:rsid w:val="00753FA3"/>
    <w:rsid w:val="00754365"/>
    <w:rsid w:val="00754BEB"/>
    <w:rsid w:val="00754D6D"/>
    <w:rsid w:val="00754F62"/>
    <w:rsid w:val="007554D1"/>
    <w:rsid w:val="00755955"/>
    <w:rsid w:val="00755B35"/>
    <w:rsid w:val="00755CC8"/>
    <w:rsid w:val="00755F55"/>
    <w:rsid w:val="00756497"/>
    <w:rsid w:val="00756552"/>
    <w:rsid w:val="00756819"/>
    <w:rsid w:val="00756964"/>
    <w:rsid w:val="00756FFA"/>
    <w:rsid w:val="007579AE"/>
    <w:rsid w:val="007579E2"/>
    <w:rsid w:val="0076033B"/>
    <w:rsid w:val="00760491"/>
    <w:rsid w:val="00760543"/>
    <w:rsid w:val="00760556"/>
    <w:rsid w:val="007608FB"/>
    <w:rsid w:val="00760F75"/>
    <w:rsid w:val="007611B8"/>
    <w:rsid w:val="00761233"/>
    <w:rsid w:val="0076126B"/>
    <w:rsid w:val="007616A6"/>
    <w:rsid w:val="00761940"/>
    <w:rsid w:val="00761AFD"/>
    <w:rsid w:val="00761E43"/>
    <w:rsid w:val="00762267"/>
    <w:rsid w:val="0076264F"/>
    <w:rsid w:val="00762D06"/>
    <w:rsid w:val="00762D0E"/>
    <w:rsid w:val="0076407E"/>
    <w:rsid w:val="00764110"/>
    <w:rsid w:val="00764456"/>
    <w:rsid w:val="00764E15"/>
    <w:rsid w:val="00765855"/>
    <w:rsid w:val="00765F41"/>
    <w:rsid w:val="00765F49"/>
    <w:rsid w:val="007660F9"/>
    <w:rsid w:val="0076674F"/>
    <w:rsid w:val="007667D9"/>
    <w:rsid w:val="00766982"/>
    <w:rsid w:val="00767205"/>
    <w:rsid w:val="007673BD"/>
    <w:rsid w:val="007673EA"/>
    <w:rsid w:val="0076773C"/>
    <w:rsid w:val="00767852"/>
    <w:rsid w:val="00767D34"/>
    <w:rsid w:val="00770049"/>
    <w:rsid w:val="0077067E"/>
    <w:rsid w:val="00770D11"/>
    <w:rsid w:val="007712BF"/>
    <w:rsid w:val="007714DC"/>
    <w:rsid w:val="0077170E"/>
    <w:rsid w:val="0077186C"/>
    <w:rsid w:val="00771F80"/>
    <w:rsid w:val="0077215A"/>
    <w:rsid w:val="0077220B"/>
    <w:rsid w:val="00772910"/>
    <w:rsid w:val="00772A08"/>
    <w:rsid w:val="00772AB6"/>
    <w:rsid w:val="00772BA3"/>
    <w:rsid w:val="00772C6B"/>
    <w:rsid w:val="00773376"/>
    <w:rsid w:val="0077392D"/>
    <w:rsid w:val="00773C98"/>
    <w:rsid w:val="00773E3E"/>
    <w:rsid w:val="00774EEB"/>
    <w:rsid w:val="007753D6"/>
    <w:rsid w:val="007755A5"/>
    <w:rsid w:val="0077571D"/>
    <w:rsid w:val="007759C3"/>
    <w:rsid w:val="007763B8"/>
    <w:rsid w:val="0077641A"/>
    <w:rsid w:val="00776564"/>
    <w:rsid w:val="00776785"/>
    <w:rsid w:val="00776A64"/>
    <w:rsid w:val="00776ADF"/>
    <w:rsid w:val="00776C58"/>
    <w:rsid w:val="00777036"/>
    <w:rsid w:val="00777103"/>
    <w:rsid w:val="0077710D"/>
    <w:rsid w:val="007778FA"/>
    <w:rsid w:val="00777DA8"/>
    <w:rsid w:val="00777FE0"/>
    <w:rsid w:val="00780234"/>
    <w:rsid w:val="00780241"/>
    <w:rsid w:val="0078085B"/>
    <w:rsid w:val="007809CB"/>
    <w:rsid w:val="00780E0F"/>
    <w:rsid w:val="007812DE"/>
    <w:rsid w:val="00781566"/>
    <w:rsid w:val="00781795"/>
    <w:rsid w:val="0078185C"/>
    <w:rsid w:val="00781A63"/>
    <w:rsid w:val="00781D40"/>
    <w:rsid w:val="007820C9"/>
    <w:rsid w:val="0078243F"/>
    <w:rsid w:val="0078248E"/>
    <w:rsid w:val="0078254A"/>
    <w:rsid w:val="0078329D"/>
    <w:rsid w:val="007832C4"/>
    <w:rsid w:val="00783690"/>
    <w:rsid w:val="00783801"/>
    <w:rsid w:val="007838B7"/>
    <w:rsid w:val="007838D6"/>
    <w:rsid w:val="00783C09"/>
    <w:rsid w:val="00783F49"/>
    <w:rsid w:val="007843F4"/>
    <w:rsid w:val="00784B91"/>
    <w:rsid w:val="00785089"/>
    <w:rsid w:val="007851E1"/>
    <w:rsid w:val="00785300"/>
    <w:rsid w:val="0078568D"/>
    <w:rsid w:val="00785938"/>
    <w:rsid w:val="00785A12"/>
    <w:rsid w:val="00785AA2"/>
    <w:rsid w:val="00785AEE"/>
    <w:rsid w:val="00785FCA"/>
    <w:rsid w:val="00786086"/>
    <w:rsid w:val="007860F7"/>
    <w:rsid w:val="007861EC"/>
    <w:rsid w:val="00786379"/>
    <w:rsid w:val="007864F2"/>
    <w:rsid w:val="00786862"/>
    <w:rsid w:val="00786B21"/>
    <w:rsid w:val="007871A0"/>
    <w:rsid w:val="007875DF"/>
    <w:rsid w:val="00787867"/>
    <w:rsid w:val="007879D1"/>
    <w:rsid w:val="00787AC4"/>
    <w:rsid w:val="00787C50"/>
    <w:rsid w:val="007901DC"/>
    <w:rsid w:val="0079025C"/>
    <w:rsid w:val="00790660"/>
    <w:rsid w:val="00790B01"/>
    <w:rsid w:val="00790C4F"/>
    <w:rsid w:val="00790E9E"/>
    <w:rsid w:val="00790FAA"/>
    <w:rsid w:val="00791401"/>
    <w:rsid w:val="00791FC1"/>
    <w:rsid w:val="00792161"/>
    <w:rsid w:val="00792411"/>
    <w:rsid w:val="0079245C"/>
    <w:rsid w:val="00792757"/>
    <w:rsid w:val="0079279B"/>
    <w:rsid w:val="00792A52"/>
    <w:rsid w:val="00792BEF"/>
    <w:rsid w:val="00792E00"/>
    <w:rsid w:val="00793018"/>
    <w:rsid w:val="00793107"/>
    <w:rsid w:val="007933F8"/>
    <w:rsid w:val="00793602"/>
    <w:rsid w:val="007939F0"/>
    <w:rsid w:val="007943AF"/>
    <w:rsid w:val="007947CB"/>
    <w:rsid w:val="00794808"/>
    <w:rsid w:val="007948B8"/>
    <w:rsid w:val="0079521E"/>
    <w:rsid w:val="00795366"/>
    <w:rsid w:val="00795609"/>
    <w:rsid w:val="0079581E"/>
    <w:rsid w:val="00795C30"/>
    <w:rsid w:val="00795EC4"/>
    <w:rsid w:val="0079687A"/>
    <w:rsid w:val="00796C23"/>
    <w:rsid w:val="00796C84"/>
    <w:rsid w:val="00796EA4"/>
    <w:rsid w:val="00797148"/>
    <w:rsid w:val="00797272"/>
    <w:rsid w:val="007979BE"/>
    <w:rsid w:val="00797BC5"/>
    <w:rsid w:val="00797C88"/>
    <w:rsid w:val="00797D2E"/>
    <w:rsid w:val="007A01A6"/>
    <w:rsid w:val="007A05FD"/>
    <w:rsid w:val="007A09E6"/>
    <w:rsid w:val="007A1097"/>
    <w:rsid w:val="007A146A"/>
    <w:rsid w:val="007A1A56"/>
    <w:rsid w:val="007A22B8"/>
    <w:rsid w:val="007A2603"/>
    <w:rsid w:val="007A2C47"/>
    <w:rsid w:val="007A3485"/>
    <w:rsid w:val="007A38DD"/>
    <w:rsid w:val="007A3903"/>
    <w:rsid w:val="007A3B3F"/>
    <w:rsid w:val="007A402E"/>
    <w:rsid w:val="007A47C6"/>
    <w:rsid w:val="007A493D"/>
    <w:rsid w:val="007A4A0B"/>
    <w:rsid w:val="007A4B65"/>
    <w:rsid w:val="007A4BA3"/>
    <w:rsid w:val="007A4C6F"/>
    <w:rsid w:val="007A4DE7"/>
    <w:rsid w:val="007A4E1C"/>
    <w:rsid w:val="007A5407"/>
    <w:rsid w:val="007A5CB8"/>
    <w:rsid w:val="007A606A"/>
    <w:rsid w:val="007A63BF"/>
    <w:rsid w:val="007A6488"/>
    <w:rsid w:val="007A68BD"/>
    <w:rsid w:val="007A71E7"/>
    <w:rsid w:val="007A766B"/>
    <w:rsid w:val="007A7A5E"/>
    <w:rsid w:val="007A7DED"/>
    <w:rsid w:val="007A7DF2"/>
    <w:rsid w:val="007B000E"/>
    <w:rsid w:val="007B00D1"/>
    <w:rsid w:val="007B053C"/>
    <w:rsid w:val="007B0B6E"/>
    <w:rsid w:val="007B0F02"/>
    <w:rsid w:val="007B1164"/>
    <w:rsid w:val="007B140D"/>
    <w:rsid w:val="007B197C"/>
    <w:rsid w:val="007B1F76"/>
    <w:rsid w:val="007B27B4"/>
    <w:rsid w:val="007B2802"/>
    <w:rsid w:val="007B3314"/>
    <w:rsid w:val="007B384D"/>
    <w:rsid w:val="007B3BA0"/>
    <w:rsid w:val="007B3F52"/>
    <w:rsid w:val="007B4113"/>
    <w:rsid w:val="007B431B"/>
    <w:rsid w:val="007B4412"/>
    <w:rsid w:val="007B47D4"/>
    <w:rsid w:val="007B4823"/>
    <w:rsid w:val="007B4EC0"/>
    <w:rsid w:val="007B5135"/>
    <w:rsid w:val="007B5174"/>
    <w:rsid w:val="007B51F1"/>
    <w:rsid w:val="007B5837"/>
    <w:rsid w:val="007B5BC4"/>
    <w:rsid w:val="007B608C"/>
    <w:rsid w:val="007B6535"/>
    <w:rsid w:val="007B6996"/>
    <w:rsid w:val="007B6D2E"/>
    <w:rsid w:val="007B6D7A"/>
    <w:rsid w:val="007B6D8F"/>
    <w:rsid w:val="007B6DFF"/>
    <w:rsid w:val="007B74C4"/>
    <w:rsid w:val="007B7559"/>
    <w:rsid w:val="007B76C3"/>
    <w:rsid w:val="007B76F2"/>
    <w:rsid w:val="007B7A2B"/>
    <w:rsid w:val="007C07A1"/>
    <w:rsid w:val="007C08D5"/>
    <w:rsid w:val="007C0961"/>
    <w:rsid w:val="007C11ED"/>
    <w:rsid w:val="007C177D"/>
    <w:rsid w:val="007C193F"/>
    <w:rsid w:val="007C1A65"/>
    <w:rsid w:val="007C1DE3"/>
    <w:rsid w:val="007C2272"/>
    <w:rsid w:val="007C22CA"/>
    <w:rsid w:val="007C263F"/>
    <w:rsid w:val="007C2698"/>
    <w:rsid w:val="007C27BC"/>
    <w:rsid w:val="007C2A32"/>
    <w:rsid w:val="007C2A69"/>
    <w:rsid w:val="007C2CCA"/>
    <w:rsid w:val="007C2F76"/>
    <w:rsid w:val="007C30CE"/>
    <w:rsid w:val="007C3122"/>
    <w:rsid w:val="007C33A4"/>
    <w:rsid w:val="007C348B"/>
    <w:rsid w:val="007C364B"/>
    <w:rsid w:val="007C36CA"/>
    <w:rsid w:val="007C4181"/>
    <w:rsid w:val="007C472A"/>
    <w:rsid w:val="007C477E"/>
    <w:rsid w:val="007C4BCE"/>
    <w:rsid w:val="007C4EA8"/>
    <w:rsid w:val="007C518E"/>
    <w:rsid w:val="007C5400"/>
    <w:rsid w:val="007C5554"/>
    <w:rsid w:val="007C57D5"/>
    <w:rsid w:val="007C5958"/>
    <w:rsid w:val="007C6706"/>
    <w:rsid w:val="007C6777"/>
    <w:rsid w:val="007C6AA2"/>
    <w:rsid w:val="007C6EB3"/>
    <w:rsid w:val="007C6ECA"/>
    <w:rsid w:val="007C78EC"/>
    <w:rsid w:val="007C7BB4"/>
    <w:rsid w:val="007C7BDE"/>
    <w:rsid w:val="007C7E1E"/>
    <w:rsid w:val="007D0049"/>
    <w:rsid w:val="007D00DF"/>
    <w:rsid w:val="007D02A3"/>
    <w:rsid w:val="007D0435"/>
    <w:rsid w:val="007D0603"/>
    <w:rsid w:val="007D082B"/>
    <w:rsid w:val="007D0C23"/>
    <w:rsid w:val="007D145F"/>
    <w:rsid w:val="007D1854"/>
    <w:rsid w:val="007D1C4B"/>
    <w:rsid w:val="007D1C7D"/>
    <w:rsid w:val="007D1D38"/>
    <w:rsid w:val="007D1D3B"/>
    <w:rsid w:val="007D2187"/>
    <w:rsid w:val="007D229D"/>
    <w:rsid w:val="007D25BC"/>
    <w:rsid w:val="007D29CE"/>
    <w:rsid w:val="007D2F8D"/>
    <w:rsid w:val="007D394C"/>
    <w:rsid w:val="007D45FF"/>
    <w:rsid w:val="007D4AB6"/>
    <w:rsid w:val="007D4B22"/>
    <w:rsid w:val="007D4B73"/>
    <w:rsid w:val="007D4E91"/>
    <w:rsid w:val="007D50FD"/>
    <w:rsid w:val="007D5363"/>
    <w:rsid w:val="007D5449"/>
    <w:rsid w:val="007D5534"/>
    <w:rsid w:val="007D5758"/>
    <w:rsid w:val="007D57DF"/>
    <w:rsid w:val="007D5923"/>
    <w:rsid w:val="007D5C33"/>
    <w:rsid w:val="007D605B"/>
    <w:rsid w:val="007D7DE0"/>
    <w:rsid w:val="007D7FEE"/>
    <w:rsid w:val="007E0104"/>
    <w:rsid w:val="007E08CF"/>
    <w:rsid w:val="007E0B6F"/>
    <w:rsid w:val="007E0DC6"/>
    <w:rsid w:val="007E16CC"/>
    <w:rsid w:val="007E1820"/>
    <w:rsid w:val="007E1919"/>
    <w:rsid w:val="007E1C6B"/>
    <w:rsid w:val="007E22DB"/>
    <w:rsid w:val="007E2398"/>
    <w:rsid w:val="007E24AF"/>
    <w:rsid w:val="007E2959"/>
    <w:rsid w:val="007E2CB4"/>
    <w:rsid w:val="007E35F2"/>
    <w:rsid w:val="007E3890"/>
    <w:rsid w:val="007E3D2B"/>
    <w:rsid w:val="007E3F5A"/>
    <w:rsid w:val="007E5278"/>
    <w:rsid w:val="007E536E"/>
    <w:rsid w:val="007E5C43"/>
    <w:rsid w:val="007E5F8D"/>
    <w:rsid w:val="007E64CE"/>
    <w:rsid w:val="007E679C"/>
    <w:rsid w:val="007E6818"/>
    <w:rsid w:val="007E6819"/>
    <w:rsid w:val="007E6F77"/>
    <w:rsid w:val="007E743B"/>
    <w:rsid w:val="007E7B22"/>
    <w:rsid w:val="007E7E4B"/>
    <w:rsid w:val="007E7F34"/>
    <w:rsid w:val="007F0226"/>
    <w:rsid w:val="007F17C0"/>
    <w:rsid w:val="007F1A6B"/>
    <w:rsid w:val="007F1D7C"/>
    <w:rsid w:val="007F2545"/>
    <w:rsid w:val="007F26D5"/>
    <w:rsid w:val="007F297D"/>
    <w:rsid w:val="007F2BA6"/>
    <w:rsid w:val="007F3088"/>
    <w:rsid w:val="007F32C9"/>
    <w:rsid w:val="007F35A0"/>
    <w:rsid w:val="007F4249"/>
    <w:rsid w:val="007F4643"/>
    <w:rsid w:val="007F4F8F"/>
    <w:rsid w:val="007F52F1"/>
    <w:rsid w:val="007F570B"/>
    <w:rsid w:val="007F5B9D"/>
    <w:rsid w:val="007F5E2A"/>
    <w:rsid w:val="007F66D7"/>
    <w:rsid w:val="007F68B8"/>
    <w:rsid w:val="007F6F7A"/>
    <w:rsid w:val="007F7420"/>
    <w:rsid w:val="007F756E"/>
    <w:rsid w:val="007F75BE"/>
    <w:rsid w:val="007F7FB2"/>
    <w:rsid w:val="008000C5"/>
    <w:rsid w:val="00800745"/>
    <w:rsid w:val="0080079F"/>
    <w:rsid w:val="00801416"/>
    <w:rsid w:val="00801F39"/>
    <w:rsid w:val="00802595"/>
    <w:rsid w:val="00802698"/>
    <w:rsid w:val="00802711"/>
    <w:rsid w:val="00802A6A"/>
    <w:rsid w:val="00803081"/>
    <w:rsid w:val="008037C4"/>
    <w:rsid w:val="0080394D"/>
    <w:rsid w:val="00803E7F"/>
    <w:rsid w:val="00804136"/>
    <w:rsid w:val="00804202"/>
    <w:rsid w:val="0080475D"/>
    <w:rsid w:val="008049A7"/>
    <w:rsid w:val="00804B47"/>
    <w:rsid w:val="00805563"/>
    <w:rsid w:val="00805D15"/>
    <w:rsid w:val="00805E38"/>
    <w:rsid w:val="0080638B"/>
    <w:rsid w:val="008065D3"/>
    <w:rsid w:val="00806AB6"/>
    <w:rsid w:val="00807076"/>
    <w:rsid w:val="0080709E"/>
    <w:rsid w:val="0080759B"/>
    <w:rsid w:val="0080764C"/>
    <w:rsid w:val="00807662"/>
    <w:rsid w:val="00807809"/>
    <w:rsid w:val="00807858"/>
    <w:rsid w:val="008078C4"/>
    <w:rsid w:val="00807AA5"/>
    <w:rsid w:val="00807B86"/>
    <w:rsid w:val="00807EA8"/>
    <w:rsid w:val="00807FD2"/>
    <w:rsid w:val="008102DA"/>
    <w:rsid w:val="00810394"/>
    <w:rsid w:val="0081053C"/>
    <w:rsid w:val="00810583"/>
    <w:rsid w:val="00810594"/>
    <w:rsid w:val="00810B9B"/>
    <w:rsid w:val="00810C97"/>
    <w:rsid w:val="00810DB7"/>
    <w:rsid w:val="0081130A"/>
    <w:rsid w:val="008113A3"/>
    <w:rsid w:val="008114B8"/>
    <w:rsid w:val="00811A6B"/>
    <w:rsid w:val="00811BE4"/>
    <w:rsid w:val="00812471"/>
    <w:rsid w:val="008125FD"/>
    <w:rsid w:val="00812815"/>
    <w:rsid w:val="0081289B"/>
    <w:rsid w:val="00812942"/>
    <w:rsid w:val="00812A2A"/>
    <w:rsid w:val="008130E7"/>
    <w:rsid w:val="008132D8"/>
    <w:rsid w:val="008134CB"/>
    <w:rsid w:val="0081365B"/>
    <w:rsid w:val="00813897"/>
    <w:rsid w:val="00813B7A"/>
    <w:rsid w:val="00813F7E"/>
    <w:rsid w:val="008141F0"/>
    <w:rsid w:val="008144C5"/>
    <w:rsid w:val="00814695"/>
    <w:rsid w:val="0081521B"/>
    <w:rsid w:val="00815479"/>
    <w:rsid w:val="00815A5C"/>
    <w:rsid w:val="00815BDC"/>
    <w:rsid w:val="00816E7C"/>
    <w:rsid w:val="00817873"/>
    <w:rsid w:val="00820061"/>
    <w:rsid w:val="00820451"/>
    <w:rsid w:val="008207F6"/>
    <w:rsid w:val="00820CF6"/>
    <w:rsid w:val="00820F1C"/>
    <w:rsid w:val="00821262"/>
    <w:rsid w:val="008212DD"/>
    <w:rsid w:val="00821EEC"/>
    <w:rsid w:val="008226F0"/>
    <w:rsid w:val="008227BC"/>
    <w:rsid w:val="0082295E"/>
    <w:rsid w:val="00822AEC"/>
    <w:rsid w:val="00822AED"/>
    <w:rsid w:val="00822EB8"/>
    <w:rsid w:val="008230D6"/>
    <w:rsid w:val="00823238"/>
    <w:rsid w:val="00823550"/>
    <w:rsid w:val="008236C5"/>
    <w:rsid w:val="00823F98"/>
    <w:rsid w:val="00824171"/>
    <w:rsid w:val="0082438E"/>
    <w:rsid w:val="00824E4F"/>
    <w:rsid w:val="00824EDE"/>
    <w:rsid w:val="00825088"/>
    <w:rsid w:val="0082545D"/>
    <w:rsid w:val="00825489"/>
    <w:rsid w:val="00825C51"/>
    <w:rsid w:val="00825CA2"/>
    <w:rsid w:val="00825D71"/>
    <w:rsid w:val="00825DF1"/>
    <w:rsid w:val="0082647E"/>
    <w:rsid w:val="0082677C"/>
    <w:rsid w:val="00826FF7"/>
    <w:rsid w:val="008273E7"/>
    <w:rsid w:val="00827600"/>
    <w:rsid w:val="00827625"/>
    <w:rsid w:val="008276EA"/>
    <w:rsid w:val="00827AF3"/>
    <w:rsid w:val="00827CEB"/>
    <w:rsid w:val="00827DC6"/>
    <w:rsid w:val="00830017"/>
    <w:rsid w:val="008300F0"/>
    <w:rsid w:val="00830404"/>
    <w:rsid w:val="008307A6"/>
    <w:rsid w:val="00830B7E"/>
    <w:rsid w:val="0083118D"/>
    <w:rsid w:val="008313B0"/>
    <w:rsid w:val="00831538"/>
    <w:rsid w:val="00831A6B"/>
    <w:rsid w:val="00831F08"/>
    <w:rsid w:val="00831F50"/>
    <w:rsid w:val="0083212F"/>
    <w:rsid w:val="008321FA"/>
    <w:rsid w:val="008329DB"/>
    <w:rsid w:val="008329EC"/>
    <w:rsid w:val="008332B4"/>
    <w:rsid w:val="008334B7"/>
    <w:rsid w:val="008336FF"/>
    <w:rsid w:val="00833DD1"/>
    <w:rsid w:val="00834526"/>
    <w:rsid w:val="00834719"/>
    <w:rsid w:val="008352BE"/>
    <w:rsid w:val="0083594F"/>
    <w:rsid w:val="0083644E"/>
    <w:rsid w:val="00836702"/>
    <w:rsid w:val="00836A4F"/>
    <w:rsid w:val="00836DDA"/>
    <w:rsid w:val="00836EF0"/>
    <w:rsid w:val="0083775B"/>
    <w:rsid w:val="00840665"/>
    <w:rsid w:val="0084085E"/>
    <w:rsid w:val="00840D81"/>
    <w:rsid w:val="00840DFB"/>
    <w:rsid w:val="00840EEC"/>
    <w:rsid w:val="008411FB"/>
    <w:rsid w:val="00841202"/>
    <w:rsid w:val="00841303"/>
    <w:rsid w:val="00841F95"/>
    <w:rsid w:val="00842269"/>
    <w:rsid w:val="008423CE"/>
    <w:rsid w:val="0084291E"/>
    <w:rsid w:val="00842BCE"/>
    <w:rsid w:val="00842D21"/>
    <w:rsid w:val="00843072"/>
    <w:rsid w:val="008432D3"/>
    <w:rsid w:val="008436A2"/>
    <w:rsid w:val="008445F6"/>
    <w:rsid w:val="008448E9"/>
    <w:rsid w:val="00844B28"/>
    <w:rsid w:val="00844B85"/>
    <w:rsid w:val="00845010"/>
    <w:rsid w:val="0084503F"/>
    <w:rsid w:val="0084589F"/>
    <w:rsid w:val="0084645D"/>
    <w:rsid w:val="0084654E"/>
    <w:rsid w:val="00846560"/>
    <w:rsid w:val="00846CDC"/>
    <w:rsid w:val="00846F12"/>
    <w:rsid w:val="00846F26"/>
    <w:rsid w:val="00847067"/>
    <w:rsid w:val="00847A28"/>
    <w:rsid w:val="00850090"/>
    <w:rsid w:val="008500A9"/>
    <w:rsid w:val="00850830"/>
    <w:rsid w:val="00850A6C"/>
    <w:rsid w:val="00850DE6"/>
    <w:rsid w:val="0085205A"/>
    <w:rsid w:val="0085232C"/>
    <w:rsid w:val="00852345"/>
    <w:rsid w:val="00852C4A"/>
    <w:rsid w:val="00852C8B"/>
    <w:rsid w:val="00852D1D"/>
    <w:rsid w:val="00853053"/>
    <w:rsid w:val="0085362D"/>
    <w:rsid w:val="008536DA"/>
    <w:rsid w:val="008538DB"/>
    <w:rsid w:val="00853987"/>
    <w:rsid w:val="00853B92"/>
    <w:rsid w:val="00853FE8"/>
    <w:rsid w:val="00854393"/>
    <w:rsid w:val="0085450B"/>
    <w:rsid w:val="00854775"/>
    <w:rsid w:val="00854A92"/>
    <w:rsid w:val="00854AFC"/>
    <w:rsid w:val="00854E25"/>
    <w:rsid w:val="00855D27"/>
    <w:rsid w:val="00856840"/>
    <w:rsid w:val="00856B69"/>
    <w:rsid w:val="008577AF"/>
    <w:rsid w:val="008579A6"/>
    <w:rsid w:val="0086000C"/>
    <w:rsid w:val="008601F2"/>
    <w:rsid w:val="008602BB"/>
    <w:rsid w:val="00860EA0"/>
    <w:rsid w:val="00860FAB"/>
    <w:rsid w:val="00861101"/>
    <w:rsid w:val="00861311"/>
    <w:rsid w:val="00861513"/>
    <w:rsid w:val="00861AF5"/>
    <w:rsid w:val="0086233C"/>
    <w:rsid w:val="0086279C"/>
    <w:rsid w:val="008637EB"/>
    <w:rsid w:val="00863896"/>
    <w:rsid w:val="008638D3"/>
    <w:rsid w:val="00863AA4"/>
    <w:rsid w:val="00863B8B"/>
    <w:rsid w:val="008641E8"/>
    <w:rsid w:val="0086429F"/>
    <w:rsid w:val="00864302"/>
    <w:rsid w:val="00864309"/>
    <w:rsid w:val="0086451D"/>
    <w:rsid w:val="0086483B"/>
    <w:rsid w:val="00864975"/>
    <w:rsid w:val="00864C87"/>
    <w:rsid w:val="00864DAF"/>
    <w:rsid w:val="00864E4E"/>
    <w:rsid w:val="00865097"/>
    <w:rsid w:val="008652B7"/>
    <w:rsid w:val="00865535"/>
    <w:rsid w:val="00865EBE"/>
    <w:rsid w:val="00865EE9"/>
    <w:rsid w:val="0086636C"/>
    <w:rsid w:val="00866511"/>
    <w:rsid w:val="008666A0"/>
    <w:rsid w:val="008668ED"/>
    <w:rsid w:val="00866B22"/>
    <w:rsid w:val="00867115"/>
    <w:rsid w:val="008671AA"/>
    <w:rsid w:val="00867573"/>
    <w:rsid w:val="00867831"/>
    <w:rsid w:val="00867877"/>
    <w:rsid w:val="008678D0"/>
    <w:rsid w:val="00867C64"/>
    <w:rsid w:val="008704DF"/>
    <w:rsid w:val="00870765"/>
    <w:rsid w:val="00870F09"/>
    <w:rsid w:val="00870F12"/>
    <w:rsid w:val="00870F1D"/>
    <w:rsid w:val="00871302"/>
    <w:rsid w:val="008715CB"/>
    <w:rsid w:val="008721A0"/>
    <w:rsid w:val="008727CD"/>
    <w:rsid w:val="008727D8"/>
    <w:rsid w:val="00872ABD"/>
    <w:rsid w:val="00872B1F"/>
    <w:rsid w:val="008730AA"/>
    <w:rsid w:val="008732E8"/>
    <w:rsid w:val="008732FF"/>
    <w:rsid w:val="00873328"/>
    <w:rsid w:val="0087348D"/>
    <w:rsid w:val="00873EB9"/>
    <w:rsid w:val="00874B42"/>
    <w:rsid w:val="00874BB1"/>
    <w:rsid w:val="00874D8C"/>
    <w:rsid w:val="00874F2B"/>
    <w:rsid w:val="00875406"/>
    <w:rsid w:val="008759AC"/>
    <w:rsid w:val="00875CD3"/>
    <w:rsid w:val="00876BC7"/>
    <w:rsid w:val="00876EAC"/>
    <w:rsid w:val="00877975"/>
    <w:rsid w:val="00880657"/>
    <w:rsid w:val="00880672"/>
    <w:rsid w:val="00880758"/>
    <w:rsid w:val="008811B0"/>
    <w:rsid w:val="00881251"/>
    <w:rsid w:val="008814CC"/>
    <w:rsid w:val="00881C82"/>
    <w:rsid w:val="00881F0A"/>
    <w:rsid w:val="00882A32"/>
    <w:rsid w:val="00883406"/>
    <w:rsid w:val="00883F73"/>
    <w:rsid w:val="0088426E"/>
    <w:rsid w:val="00884348"/>
    <w:rsid w:val="00884D2F"/>
    <w:rsid w:val="00884DA4"/>
    <w:rsid w:val="00885159"/>
    <w:rsid w:val="00885267"/>
    <w:rsid w:val="008854C4"/>
    <w:rsid w:val="008858A3"/>
    <w:rsid w:val="00885968"/>
    <w:rsid w:val="00885BBF"/>
    <w:rsid w:val="008861D3"/>
    <w:rsid w:val="00886BDE"/>
    <w:rsid w:val="00886E96"/>
    <w:rsid w:val="008871DB"/>
    <w:rsid w:val="00887CC1"/>
    <w:rsid w:val="00887D0A"/>
    <w:rsid w:val="0089049E"/>
    <w:rsid w:val="00890838"/>
    <w:rsid w:val="0089091A"/>
    <w:rsid w:val="00891463"/>
    <w:rsid w:val="00891CB9"/>
    <w:rsid w:val="00891CBC"/>
    <w:rsid w:val="00891FB0"/>
    <w:rsid w:val="0089215E"/>
    <w:rsid w:val="008924C4"/>
    <w:rsid w:val="0089267F"/>
    <w:rsid w:val="0089285A"/>
    <w:rsid w:val="00892864"/>
    <w:rsid w:val="00892A95"/>
    <w:rsid w:val="00892CFD"/>
    <w:rsid w:val="00893106"/>
    <w:rsid w:val="008933FC"/>
    <w:rsid w:val="008934CA"/>
    <w:rsid w:val="00893540"/>
    <w:rsid w:val="00893E62"/>
    <w:rsid w:val="008945B0"/>
    <w:rsid w:val="008948B8"/>
    <w:rsid w:val="00895015"/>
    <w:rsid w:val="0089550A"/>
    <w:rsid w:val="00895D57"/>
    <w:rsid w:val="00895DD3"/>
    <w:rsid w:val="00896414"/>
    <w:rsid w:val="008978A8"/>
    <w:rsid w:val="00897A8F"/>
    <w:rsid w:val="00897E3F"/>
    <w:rsid w:val="00897EE1"/>
    <w:rsid w:val="008A01EF"/>
    <w:rsid w:val="008A0394"/>
    <w:rsid w:val="008A0964"/>
    <w:rsid w:val="008A0AED"/>
    <w:rsid w:val="008A0C32"/>
    <w:rsid w:val="008A0D6A"/>
    <w:rsid w:val="008A0EF7"/>
    <w:rsid w:val="008A1066"/>
    <w:rsid w:val="008A125A"/>
    <w:rsid w:val="008A125C"/>
    <w:rsid w:val="008A12C6"/>
    <w:rsid w:val="008A177E"/>
    <w:rsid w:val="008A19D3"/>
    <w:rsid w:val="008A2952"/>
    <w:rsid w:val="008A300B"/>
    <w:rsid w:val="008A3042"/>
    <w:rsid w:val="008A31E8"/>
    <w:rsid w:val="008A31F7"/>
    <w:rsid w:val="008A3450"/>
    <w:rsid w:val="008A38F2"/>
    <w:rsid w:val="008A3B88"/>
    <w:rsid w:val="008A4229"/>
    <w:rsid w:val="008A431B"/>
    <w:rsid w:val="008A43D8"/>
    <w:rsid w:val="008A44B6"/>
    <w:rsid w:val="008A4612"/>
    <w:rsid w:val="008A4977"/>
    <w:rsid w:val="008A5077"/>
    <w:rsid w:val="008A53E6"/>
    <w:rsid w:val="008A5BEF"/>
    <w:rsid w:val="008A5C16"/>
    <w:rsid w:val="008A615E"/>
    <w:rsid w:val="008A6926"/>
    <w:rsid w:val="008A6A68"/>
    <w:rsid w:val="008A6A80"/>
    <w:rsid w:val="008A759D"/>
    <w:rsid w:val="008A79F0"/>
    <w:rsid w:val="008A7C31"/>
    <w:rsid w:val="008B0618"/>
    <w:rsid w:val="008B0C16"/>
    <w:rsid w:val="008B12AF"/>
    <w:rsid w:val="008B140D"/>
    <w:rsid w:val="008B1836"/>
    <w:rsid w:val="008B1A1D"/>
    <w:rsid w:val="008B1B28"/>
    <w:rsid w:val="008B1D8B"/>
    <w:rsid w:val="008B1F69"/>
    <w:rsid w:val="008B1FC0"/>
    <w:rsid w:val="008B1FE2"/>
    <w:rsid w:val="008B2035"/>
    <w:rsid w:val="008B2488"/>
    <w:rsid w:val="008B2DAF"/>
    <w:rsid w:val="008B3EB8"/>
    <w:rsid w:val="008B3ED0"/>
    <w:rsid w:val="008B43D4"/>
    <w:rsid w:val="008B4600"/>
    <w:rsid w:val="008B4D0A"/>
    <w:rsid w:val="008B4D8B"/>
    <w:rsid w:val="008B4FF4"/>
    <w:rsid w:val="008B5226"/>
    <w:rsid w:val="008B5BFA"/>
    <w:rsid w:val="008B61AB"/>
    <w:rsid w:val="008B6359"/>
    <w:rsid w:val="008B64BF"/>
    <w:rsid w:val="008B65D8"/>
    <w:rsid w:val="008B6F4B"/>
    <w:rsid w:val="008B7302"/>
    <w:rsid w:val="008B7EEF"/>
    <w:rsid w:val="008C01E9"/>
    <w:rsid w:val="008C06D4"/>
    <w:rsid w:val="008C07EB"/>
    <w:rsid w:val="008C0821"/>
    <w:rsid w:val="008C0A56"/>
    <w:rsid w:val="008C0DDC"/>
    <w:rsid w:val="008C0E2F"/>
    <w:rsid w:val="008C0E7D"/>
    <w:rsid w:val="008C17E1"/>
    <w:rsid w:val="008C18B2"/>
    <w:rsid w:val="008C20C8"/>
    <w:rsid w:val="008C2691"/>
    <w:rsid w:val="008C27BC"/>
    <w:rsid w:val="008C2B05"/>
    <w:rsid w:val="008C2B8E"/>
    <w:rsid w:val="008C2D6D"/>
    <w:rsid w:val="008C2E48"/>
    <w:rsid w:val="008C2E6A"/>
    <w:rsid w:val="008C39C5"/>
    <w:rsid w:val="008C3C77"/>
    <w:rsid w:val="008C4536"/>
    <w:rsid w:val="008C4692"/>
    <w:rsid w:val="008C4FA6"/>
    <w:rsid w:val="008C4FB4"/>
    <w:rsid w:val="008C513F"/>
    <w:rsid w:val="008C51E3"/>
    <w:rsid w:val="008C5778"/>
    <w:rsid w:val="008C5947"/>
    <w:rsid w:val="008C5E9A"/>
    <w:rsid w:val="008C6168"/>
    <w:rsid w:val="008C650B"/>
    <w:rsid w:val="008C66C7"/>
    <w:rsid w:val="008C686A"/>
    <w:rsid w:val="008C6BC4"/>
    <w:rsid w:val="008C6D4B"/>
    <w:rsid w:val="008C7B4F"/>
    <w:rsid w:val="008C7EC0"/>
    <w:rsid w:val="008D0359"/>
    <w:rsid w:val="008D0497"/>
    <w:rsid w:val="008D0548"/>
    <w:rsid w:val="008D0562"/>
    <w:rsid w:val="008D07B8"/>
    <w:rsid w:val="008D0A50"/>
    <w:rsid w:val="008D1098"/>
    <w:rsid w:val="008D165F"/>
    <w:rsid w:val="008D19A7"/>
    <w:rsid w:val="008D1C99"/>
    <w:rsid w:val="008D2349"/>
    <w:rsid w:val="008D23F8"/>
    <w:rsid w:val="008D26CC"/>
    <w:rsid w:val="008D30FD"/>
    <w:rsid w:val="008D3196"/>
    <w:rsid w:val="008D3387"/>
    <w:rsid w:val="008D3406"/>
    <w:rsid w:val="008D3726"/>
    <w:rsid w:val="008D3D69"/>
    <w:rsid w:val="008D4368"/>
    <w:rsid w:val="008D4A26"/>
    <w:rsid w:val="008D53EE"/>
    <w:rsid w:val="008D5511"/>
    <w:rsid w:val="008D5930"/>
    <w:rsid w:val="008D5ED7"/>
    <w:rsid w:val="008D6084"/>
    <w:rsid w:val="008D6611"/>
    <w:rsid w:val="008D6740"/>
    <w:rsid w:val="008D6D9B"/>
    <w:rsid w:val="008D6E00"/>
    <w:rsid w:val="008D72E6"/>
    <w:rsid w:val="008D72F7"/>
    <w:rsid w:val="008D7367"/>
    <w:rsid w:val="008D7C5A"/>
    <w:rsid w:val="008D7E6D"/>
    <w:rsid w:val="008D7F16"/>
    <w:rsid w:val="008E00D0"/>
    <w:rsid w:val="008E023F"/>
    <w:rsid w:val="008E051A"/>
    <w:rsid w:val="008E155C"/>
    <w:rsid w:val="008E1A1F"/>
    <w:rsid w:val="008E1A29"/>
    <w:rsid w:val="008E1A64"/>
    <w:rsid w:val="008E1ED6"/>
    <w:rsid w:val="008E1FE4"/>
    <w:rsid w:val="008E2056"/>
    <w:rsid w:val="008E2797"/>
    <w:rsid w:val="008E2910"/>
    <w:rsid w:val="008E2C0F"/>
    <w:rsid w:val="008E2CCE"/>
    <w:rsid w:val="008E3389"/>
    <w:rsid w:val="008E3558"/>
    <w:rsid w:val="008E35BF"/>
    <w:rsid w:val="008E3730"/>
    <w:rsid w:val="008E3756"/>
    <w:rsid w:val="008E3E03"/>
    <w:rsid w:val="008E412D"/>
    <w:rsid w:val="008E46FA"/>
    <w:rsid w:val="008E4F41"/>
    <w:rsid w:val="008E55E1"/>
    <w:rsid w:val="008E5BC6"/>
    <w:rsid w:val="008E6A3D"/>
    <w:rsid w:val="008E6D8A"/>
    <w:rsid w:val="008E77A1"/>
    <w:rsid w:val="008E78E9"/>
    <w:rsid w:val="008E7C84"/>
    <w:rsid w:val="008E7C9D"/>
    <w:rsid w:val="008F0282"/>
    <w:rsid w:val="008F0554"/>
    <w:rsid w:val="008F06A2"/>
    <w:rsid w:val="008F0B33"/>
    <w:rsid w:val="008F0CD7"/>
    <w:rsid w:val="008F0D5D"/>
    <w:rsid w:val="008F10CE"/>
    <w:rsid w:val="008F15EA"/>
    <w:rsid w:val="008F16D5"/>
    <w:rsid w:val="008F27C7"/>
    <w:rsid w:val="008F286B"/>
    <w:rsid w:val="008F2B3B"/>
    <w:rsid w:val="008F3DCC"/>
    <w:rsid w:val="008F4787"/>
    <w:rsid w:val="008F4C6F"/>
    <w:rsid w:val="008F4D3D"/>
    <w:rsid w:val="008F4E79"/>
    <w:rsid w:val="008F4E88"/>
    <w:rsid w:val="008F50A6"/>
    <w:rsid w:val="008F51FC"/>
    <w:rsid w:val="008F5280"/>
    <w:rsid w:val="008F5A1D"/>
    <w:rsid w:val="008F5C97"/>
    <w:rsid w:val="008F5CA9"/>
    <w:rsid w:val="008F64A9"/>
    <w:rsid w:val="008F677C"/>
    <w:rsid w:val="008F68C6"/>
    <w:rsid w:val="008F6979"/>
    <w:rsid w:val="008F69E2"/>
    <w:rsid w:val="008F6E57"/>
    <w:rsid w:val="008F71DC"/>
    <w:rsid w:val="008F7250"/>
    <w:rsid w:val="008F7297"/>
    <w:rsid w:val="008F759F"/>
    <w:rsid w:val="008F7FF9"/>
    <w:rsid w:val="009001F7"/>
    <w:rsid w:val="0090044F"/>
    <w:rsid w:val="00900D1F"/>
    <w:rsid w:val="00901031"/>
    <w:rsid w:val="00901348"/>
    <w:rsid w:val="0090177D"/>
    <w:rsid w:val="00901A42"/>
    <w:rsid w:val="00901CD1"/>
    <w:rsid w:val="00901D90"/>
    <w:rsid w:val="009026C9"/>
    <w:rsid w:val="00902DB3"/>
    <w:rsid w:val="009031E8"/>
    <w:rsid w:val="00903B1A"/>
    <w:rsid w:val="009040AA"/>
    <w:rsid w:val="0090490A"/>
    <w:rsid w:val="00904F14"/>
    <w:rsid w:val="00905031"/>
    <w:rsid w:val="009052C0"/>
    <w:rsid w:val="00905442"/>
    <w:rsid w:val="00905655"/>
    <w:rsid w:val="0090567B"/>
    <w:rsid w:val="00905730"/>
    <w:rsid w:val="00905BEE"/>
    <w:rsid w:val="0090692F"/>
    <w:rsid w:val="00906C3D"/>
    <w:rsid w:val="009071DE"/>
    <w:rsid w:val="00907749"/>
    <w:rsid w:val="00907A52"/>
    <w:rsid w:val="00910716"/>
    <w:rsid w:val="00910751"/>
    <w:rsid w:val="00910990"/>
    <w:rsid w:val="0091100C"/>
    <w:rsid w:val="009113A1"/>
    <w:rsid w:val="009116AD"/>
    <w:rsid w:val="009116DB"/>
    <w:rsid w:val="00911A16"/>
    <w:rsid w:val="00911B2D"/>
    <w:rsid w:val="00912881"/>
    <w:rsid w:val="00912AD2"/>
    <w:rsid w:val="00912B89"/>
    <w:rsid w:val="00912BD5"/>
    <w:rsid w:val="00912D89"/>
    <w:rsid w:val="0091319E"/>
    <w:rsid w:val="009131EE"/>
    <w:rsid w:val="009133EF"/>
    <w:rsid w:val="009138FD"/>
    <w:rsid w:val="00913AD8"/>
    <w:rsid w:val="009152CB"/>
    <w:rsid w:val="009158DF"/>
    <w:rsid w:val="00916382"/>
    <w:rsid w:val="00916905"/>
    <w:rsid w:val="00916BCF"/>
    <w:rsid w:val="0091707E"/>
    <w:rsid w:val="009170D3"/>
    <w:rsid w:val="00917241"/>
    <w:rsid w:val="0091727B"/>
    <w:rsid w:val="0091745D"/>
    <w:rsid w:val="00917B5E"/>
    <w:rsid w:val="00920652"/>
    <w:rsid w:val="00920A0C"/>
    <w:rsid w:val="00920F57"/>
    <w:rsid w:val="00921411"/>
    <w:rsid w:val="00921449"/>
    <w:rsid w:val="00921B1C"/>
    <w:rsid w:val="00921E43"/>
    <w:rsid w:val="00921F13"/>
    <w:rsid w:val="00922379"/>
    <w:rsid w:val="00922550"/>
    <w:rsid w:val="00922660"/>
    <w:rsid w:val="00922B08"/>
    <w:rsid w:val="0092374E"/>
    <w:rsid w:val="00923921"/>
    <w:rsid w:val="00923981"/>
    <w:rsid w:val="009241E5"/>
    <w:rsid w:val="009247D8"/>
    <w:rsid w:val="00924BB6"/>
    <w:rsid w:val="00924D79"/>
    <w:rsid w:val="00924DFE"/>
    <w:rsid w:val="009255EB"/>
    <w:rsid w:val="00925652"/>
    <w:rsid w:val="00925EA0"/>
    <w:rsid w:val="009260F5"/>
    <w:rsid w:val="00926150"/>
    <w:rsid w:val="00926221"/>
    <w:rsid w:val="00926B1B"/>
    <w:rsid w:val="00926D3E"/>
    <w:rsid w:val="00927836"/>
    <w:rsid w:val="00927A7F"/>
    <w:rsid w:val="00927C36"/>
    <w:rsid w:val="00930297"/>
    <w:rsid w:val="009304ED"/>
    <w:rsid w:val="0093064D"/>
    <w:rsid w:val="00930CD3"/>
    <w:rsid w:val="0093122B"/>
    <w:rsid w:val="0093183F"/>
    <w:rsid w:val="00931850"/>
    <w:rsid w:val="0093220A"/>
    <w:rsid w:val="00932326"/>
    <w:rsid w:val="0093234A"/>
    <w:rsid w:val="009329EE"/>
    <w:rsid w:val="00932A18"/>
    <w:rsid w:val="00932B0C"/>
    <w:rsid w:val="00932DED"/>
    <w:rsid w:val="009331EA"/>
    <w:rsid w:val="009336CF"/>
    <w:rsid w:val="00933732"/>
    <w:rsid w:val="0093375F"/>
    <w:rsid w:val="009337C6"/>
    <w:rsid w:val="00933BEE"/>
    <w:rsid w:val="00933FEF"/>
    <w:rsid w:val="00934640"/>
    <w:rsid w:val="009347B4"/>
    <w:rsid w:val="00934E7D"/>
    <w:rsid w:val="00934EB8"/>
    <w:rsid w:val="00935830"/>
    <w:rsid w:val="00935A91"/>
    <w:rsid w:val="009363B5"/>
    <w:rsid w:val="00936592"/>
    <w:rsid w:val="009368A6"/>
    <w:rsid w:val="00936A6C"/>
    <w:rsid w:val="00936BF1"/>
    <w:rsid w:val="009372FC"/>
    <w:rsid w:val="0093741E"/>
    <w:rsid w:val="009376D1"/>
    <w:rsid w:val="009401D3"/>
    <w:rsid w:val="009404AB"/>
    <w:rsid w:val="00940702"/>
    <w:rsid w:val="009407C5"/>
    <w:rsid w:val="00940A91"/>
    <w:rsid w:val="00940AF7"/>
    <w:rsid w:val="0094155E"/>
    <w:rsid w:val="00941868"/>
    <w:rsid w:val="00941B9F"/>
    <w:rsid w:val="00942003"/>
    <w:rsid w:val="0094228A"/>
    <w:rsid w:val="0094266F"/>
    <w:rsid w:val="0094287B"/>
    <w:rsid w:val="00942F07"/>
    <w:rsid w:val="00943105"/>
    <w:rsid w:val="00944072"/>
    <w:rsid w:val="009445E0"/>
    <w:rsid w:val="00944F33"/>
    <w:rsid w:val="00944FA0"/>
    <w:rsid w:val="0094513E"/>
    <w:rsid w:val="0094554E"/>
    <w:rsid w:val="00945E56"/>
    <w:rsid w:val="0094707D"/>
    <w:rsid w:val="009472D7"/>
    <w:rsid w:val="00947B3D"/>
    <w:rsid w:val="0095055C"/>
    <w:rsid w:val="009506F2"/>
    <w:rsid w:val="00950766"/>
    <w:rsid w:val="00950923"/>
    <w:rsid w:val="009510E7"/>
    <w:rsid w:val="0095142B"/>
    <w:rsid w:val="00951434"/>
    <w:rsid w:val="00951494"/>
    <w:rsid w:val="00951782"/>
    <w:rsid w:val="009517F4"/>
    <w:rsid w:val="00951CE6"/>
    <w:rsid w:val="00951D98"/>
    <w:rsid w:val="009522DF"/>
    <w:rsid w:val="009523EA"/>
    <w:rsid w:val="0095266F"/>
    <w:rsid w:val="00953234"/>
    <w:rsid w:val="009536CB"/>
    <w:rsid w:val="00953E72"/>
    <w:rsid w:val="00953F0D"/>
    <w:rsid w:val="00953F59"/>
    <w:rsid w:val="00954751"/>
    <w:rsid w:val="00954784"/>
    <w:rsid w:val="009549AA"/>
    <w:rsid w:val="00954AD6"/>
    <w:rsid w:val="00954CD6"/>
    <w:rsid w:val="00954D1C"/>
    <w:rsid w:val="00954E80"/>
    <w:rsid w:val="00954ED4"/>
    <w:rsid w:val="009557CE"/>
    <w:rsid w:val="0095591B"/>
    <w:rsid w:val="00955B2B"/>
    <w:rsid w:val="00955DFD"/>
    <w:rsid w:val="0095655D"/>
    <w:rsid w:val="0095665F"/>
    <w:rsid w:val="00956D8F"/>
    <w:rsid w:val="009570F3"/>
    <w:rsid w:val="00957483"/>
    <w:rsid w:val="0095767B"/>
    <w:rsid w:val="00957C63"/>
    <w:rsid w:val="00957C98"/>
    <w:rsid w:val="00957D10"/>
    <w:rsid w:val="00957E7F"/>
    <w:rsid w:val="0096015E"/>
    <w:rsid w:val="009602AB"/>
    <w:rsid w:val="00960449"/>
    <w:rsid w:val="009607FD"/>
    <w:rsid w:val="00960900"/>
    <w:rsid w:val="00960947"/>
    <w:rsid w:val="00960E04"/>
    <w:rsid w:val="00961169"/>
    <w:rsid w:val="00961250"/>
    <w:rsid w:val="009616C2"/>
    <w:rsid w:val="00961A1A"/>
    <w:rsid w:val="00961A4C"/>
    <w:rsid w:val="00961B73"/>
    <w:rsid w:val="00961F8C"/>
    <w:rsid w:val="009621A5"/>
    <w:rsid w:val="009623CA"/>
    <w:rsid w:val="0096287B"/>
    <w:rsid w:val="009628F7"/>
    <w:rsid w:val="009637FD"/>
    <w:rsid w:val="00963DD1"/>
    <w:rsid w:val="0096411E"/>
    <w:rsid w:val="0096416C"/>
    <w:rsid w:val="0096535C"/>
    <w:rsid w:val="0096561B"/>
    <w:rsid w:val="009658AB"/>
    <w:rsid w:val="00965BD5"/>
    <w:rsid w:val="00965C39"/>
    <w:rsid w:val="00965CE0"/>
    <w:rsid w:val="00965E31"/>
    <w:rsid w:val="00966A50"/>
    <w:rsid w:val="00966CA6"/>
    <w:rsid w:val="00966ED7"/>
    <w:rsid w:val="00967571"/>
    <w:rsid w:val="00967ADB"/>
    <w:rsid w:val="00967C82"/>
    <w:rsid w:val="0097010A"/>
    <w:rsid w:val="009706D4"/>
    <w:rsid w:val="00970B6A"/>
    <w:rsid w:val="00970CC4"/>
    <w:rsid w:val="00970D7B"/>
    <w:rsid w:val="0097100A"/>
    <w:rsid w:val="00971B75"/>
    <w:rsid w:val="0097219F"/>
    <w:rsid w:val="00972956"/>
    <w:rsid w:val="00972B1E"/>
    <w:rsid w:val="00972B93"/>
    <w:rsid w:val="00972C5B"/>
    <w:rsid w:val="00972F49"/>
    <w:rsid w:val="00972F70"/>
    <w:rsid w:val="00973700"/>
    <w:rsid w:val="00973960"/>
    <w:rsid w:val="00973C50"/>
    <w:rsid w:val="0097539B"/>
    <w:rsid w:val="00975C91"/>
    <w:rsid w:val="00975D72"/>
    <w:rsid w:val="00975ED3"/>
    <w:rsid w:val="00976B89"/>
    <w:rsid w:val="00977318"/>
    <w:rsid w:val="0097757C"/>
    <w:rsid w:val="00980022"/>
    <w:rsid w:val="00980368"/>
    <w:rsid w:val="0098053B"/>
    <w:rsid w:val="009807C6"/>
    <w:rsid w:val="00980ACA"/>
    <w:rsid w:val="00980F14"/>
    <w:rsid w:val="00980F35"/>
    <w:rsid w:val="0098125C"/>
    <w:rsid w:val="0098146B"/>
    <w:rsid w:val="00981877"/>
    <w:rsid w:val="00981BF1"/>
    <w:rsid w:val="009828BD"/>
    <w:rsid w:val="009829FD"/>
    <w:rsid w:val="00982A6F"/>
    <w:rsid w:val="00982D58"/>
    <w:rsid w:val="00982DD4"/>
    <w:rsid w:val="00982F90"/>
    <w:rsid w:val="009837D2"/>
    <w:rsid w:val="00983984"/>
    <w:rsid w:val="00983BA8"/>
    <w:rsid w:val="00983C3B"/>
    <w:rsid w:val="00984DFF"/>
    <w:rsid w:val="0098555E"/>
    <w:rsid w:val="009856E1"/>
    <w:rsid w:val="009857FB"/>
    <w:rsid w:val="00986154"/>
    <w:rsid w:val="00986423"/>
    <w:rsid w:val="009866B2"/>
    <w:rsid w:val="00986D0E"/>
    <w:rsid w:val="00986E15"/>
    <w:rsid w:val="009871C5"/>
    <w:rsid w:val="0098742C"/>
    <w:rsid w:val="0098765F"/>
    <w:rsid w:val="00987688"/>
    <w:rsid w:val="00987804"/>
    <w:rsid w:val="00987A47"/>
    <w:rsid w:val="00987DFA"/>
    <w:rsid w:val="009900E6"/>
    <w:rsid w:val="00990669"/>
    <w:rsid w:val="00990B6D"/>
    <w:rsid w:val="00990DDE"/>
    <w:rsid w:val="00990DE0"/>
    <w:rsid w:val="00991123"/>
    <w:rsid w:val="0099117B"/>
    <w:rsid w:val="00991550"/>
    <w:rsid w:val="0099181B"/>
    <w:rsid w:val="00992505"/>
    <w:rsid w:val="009929CC"/>
    <w:rsid w:val="009936B6"/>
    <w:rsid w:val="00993756"/>
    <w:rsid w:val="00993ACA"/>
    <w:rsid w:val="00993DAE"/>
    <w:rsid w:val="009942BA"/>
    <w:rsid w:val="0099462D"/>
    <w:rsid w:val="00994EAF"/>
    <w:rsid w:val="00995139"/>
    <w:rsid w:val="009953FE"/>
    <w:rsid w:val="009959E3"/>
    <w:rsid w:val="0099603B"/>
    <w:rsid w:val="00996446"/>
    <w:rsid w:val="009965A7"/>
    <w:rsid w:val="0099677A"/>
    <w:rsid w:val="00997040"/>
    <w:rsid w:val="0099721E"/>
    <w:rsid w:val="00997271"/>
    <w:rsid w:val="00997461"/>
    <w:rsid w:val="00997A4A"/>
    <w:rsid w:val="009A0B18"/>
    <w:rsid w:val="009A0B30"/>
    <w:rsid w:val="009A0B77"/>
    <w:rsid w:val="009A0FBA"/>
    <w:rsid w:val="009A1781"/>
    <w:rsid w:val="009A1DFB"/>
    <w:rsid w:val="009A1E37"/>
    <w:rsid w:val="009A2131"/>
    <w:rsid w:val="009A2189"/>
    <w:rsid w:val="009A228A"/>
    <w:rsid w:val="009A253C"/>
    <w:rsid w:val="009A2627"/>
    <w:rsid w:val="009A28F9"/>
    <w:rsid w:val="009A2E7A"/>
    <w:rsid w:val="009A2F7F"/>
    <w:rsid w:val="009A347B"/>
    <w:rsid w:val="009A39B3"/>
    <w:rsid w:val="009A3A46"/>
    <w:rsid w:val="009A47A4"/>
    <w:rsid w:val="009A4CEF"/>
    <w:rsid w:val="009A4F39"/>
    <w:rsid w:val="009A5178"/>
    <w:rsid w:val="009A5D79"/>
    <w:rsid w:val="009A608A"/>
    <w:rsid w:val="009A62E0"/>
    <w:rsid w:val="009A6354"/>
    <w:rsid w:val="009A64BF"/>
    <w:rsid w:val="009A69D0"/>
    <w:rsid w:val="009A6BD5"/>
    <w:rsid w:val="009A6DE2"/>
    <w:rsid w:val="009A6E4C"/>
    <w:rsid w:val="009A74C3"/>
    <w:rsid w:val="009A7D1C"/>
    <w:rsid w:val="009B0580"/>
    <w:rsid w:val="009B05DE"/>
    <w:rsid w:val="009B0714"/>
    <w:rsid w:val="009B0ED2"/>
    <w:rsid w:val="009B0F6A"/>
    <w:rsid w:val="009B1003"/>
    <w:rsid w:val="009B129D"/>
    <w:rsid w:val="009B1335"/>
    <w:rsid w:val="009B14D7"/>
    <w:rsid w:val="009B1665"/>
    <w:rsid w:val="009B241F"/>
    <w:rsid w:val="009B27B5"/>
    <w:rsid w:val="009B31D6"/>
    <w:rsid w:val="009B385E"/>
    <w:rsid w:val="009B3AE9"/>
    <w:rsid w:val="009B4456"/>
    <w:rsid w:val="009B4E07"/>
    <w:rsid w:val="009B543C"/>
    <w:rsid w:val="009B5711"/>
    <w:rsid w:val="009B5C61"/>
    <w:rsid w:val="009B5CA5"/>
    <w:rsid w:val="009B5EB0"/>
    <w:rsid w:val="009B5EF9"/>
    <w:rsid w:val="009B5F86"/>
    <w:rsid w:val="009B649A"/>
    <w:rsid w:val="009B68A3"/>
    <w:rsid w:val="009B69D6"/>
    <w:rsid w:val="009B6AAC"/>
    <w:rsid w:val="009B6F45"/>
    <w:rsid w:val="009B6F5B"/>
    <w:rsid w:val="009B702A"/>
    <w:rsid w:val="009C01F0"/>
    <w:rsid w:val="009C0292"/>
    <w:rsid w:val="009C0303"/>
    <w:rsid w:val="009C0693"/>
    <w:rsid w:val="009C0E41"/>
    <w:rsid w:val="009C18BB"/>
    <w:rsid w:val="009C1904"/>
    <w:rsid w:val="009C1AD8"/>
    <w:rsid w:val="009C1C36"/>
    <w:rsid w:val="009C1DA9"/>
    <w:rsid w:val="009C1E7C"/>
    <w:rsid w:val="009C1FBF"/>
    <w:rsid w:val="009C1FD9"/>
    <w:rsid w:val="009C21E0"/>
    <w:rsid w:val="009C23FF"/>
    <w:rsid w:val="009C256D"/>
    <w:rsid w:val="009C30D7"/>
    <w:rsid w:val="009C30E1"/>
    <w:rsid w:val="009C3555"/>
    <w:rsid w:val="009C3562"/>
    <w:rsid w:val="009C379A"/>
    <w:rsid w:val="009C37C7"/>
    <w:rsid w:val="009C3849"/>
    <w:rsid w:val="009C38A5"/>
    <w:rsid w:val="009C3936"/>
    <w:rsid w:val="009C3B97"/>
    <w:rsid w:val="009C473C"/>
    <w:rsid w:val="009C4F42"/>
    <w:rsid w:val="009C51DE"/>
    <w:rsid w:val="009C5224"/>
    <w:rsid w:val="009C5419"/>
    <w:rsid w:val="009C5BEB"/>
    <w:rsid w:val="009C5E27"/>
    <w:rsid w:val="009C603F"/>
    <w:rsid w:val="009C64FA"/>
    <w:rsid w:val="009C6C1D"/>
    <w:rsid w:val="009C6EDB"/>
    <w:rsid w:val="009C76E4"/>
    <w:rsid w:val="009C7BA4"/>
    <w:rsid w:val="009C7CE6"/>
    <w:rsid w:val="009D046D"/>
    <w:rsid w:val="009D0AFD"/>
    <w:rsid w:val="009D0E38"/>
    <w:rsid w:val="009D0E99"/>
    <w:rsid w:val="009D0F7A"/>
    <w:rsid w:val="009D1640"/>
    <w:rsid w:val="009D1A17"/>
    <w:rsid w:val="009D1A2B"/>
    <w:rsid w:val="009D244A"/>
    <w:rsid w:val="009D27D6"/>
    <w:rsid w:val="009D2A17"/>
    <w:rsid w:val="009D3554"/>
    <w:rsid w:val="009D4157"/>
    <w:rsid w:val="009D434D"/>
    <w:rsid w:val="009D4394"/>
    <w:rsid w:val="009D45AE"/>
    <w:rsid w:val="009D47EB"/>
    <w:rsid w:val="009D4EBA"/>
    <w:rsid w:val="009D50B3"/>
    <w:rsid w:val="009D53C5"/>
    <w:rsid w:val="009D5AA8"/>
    <w:rsid w:val="009D691C"/>
    <w:rsid w:val="009D6B60"/>
    <w:rsid w:val="009D6F6C"/>
    <w:rsid w:val="009D756C"/>
    <w:rsid w:val="009D7C0D"/>
    <w:rsid w:val="009D7D08"/>
    <w:rsid w:val="009D7DA0"/>
    <w:rsid w:val="009E0728"/>
    <w:rsid w:val="009E0B37"/>
    <w:rsid w:val="009E0BF0"/>
    <w:rsid w:val="009E0C93"/>
    <w:rsid w:val="009E0F8F"/>
    <w:rsid w:val="009E1066"/>
    <w:rsid w:val="009E11F4"/>
    <w:rsid w:val="009E13E5"/>
    <w:rsid w:val="009E1853"/>
    <w:rsid w:val="009E1B58"/>
    <w:rsid w:val="009E1CCF"/>
    <w:rsid w:val="009E1EAC"/>
    <w:rsid w:val="009E24FF"/>
    <w:rsid w:val="009E2F3B"/>
    <w:rsid w:val="009E3169"/>
    <w:rsid w:val="009E341A"/>
    <w:rsid w:val="009E3528"/>
    <w:rsid w:val="009E35D4"/>
    <w:rsid w:val="009E3942"/>
    <w:rsid w:val="009E3B07"/>
    <w:rsid w:val="009E3BBC"/>
    <w:rsid w:val="009E3C3B"/>
    <w:rsid w:val="009E3FD3"/>
    <w:rsid w:val="009E4848"/>
    <w:rsid w:val="009E4D3F"/>
    <w:rsid w:val="009E4F96"/>
    <w:rsid w:val="009E520E"/>
    <w:rsid w:val="009E54A0"/>
    <w:rsid w:val="009E5513"/>
    <w:rsid w:val="009E5734"/>
    <w:rsid w:val="009E5A1A"/>
    <w:rsid w:val="009E5D41"/>
    <w:rsid w:val="009E6606"/>
    <w:rsid w:val="009E681A"/>
    <w:rsid w:val="009E6F7C"/>
    <w:rsid w:val="009E765C"/>
    <w:rsid w:val="009E76AC"/>
    <w:rsid w:val="009E775C"/>
    <w:rsid w:val="009E77D2"/>
    <w:rsid w:val="009F0676"/>
    <w:rsid w:val="009F08E5"/>
    <w:rsid w:val="009F0F39"/>
    <w:rsid w:val="009F12E1"/>
    <w:rsid w:val="009F1401"/>
    <w:rsid w:val="009F1416"/>
    <w:rsid w:val="009F18F5"/>
    <w:rsid w:val="009F1986"/>
    <w:rsid w:val="009F20AA"/>
    <w:rsid w:val="009F24FC"/>
    <w:rsid w:val="009F26D5"/>
    <w:rsid w:val="009F26F4"/>
    <w:rsid w:val="009F28C7"/>
    <w:rsid w:val="009F2912"/>
    <w:rsid w:val="009F2BA4"/>
    <w:rsid w:val="009F2D9D"/>
    <w:rsid w:val="009F30F1"/>
    <w:rsid w:val="009F3538"/>
    <w:rsid w:val="009F3846"/>
    <w:rsid w:val="009F3EBC"/>
    <w:rsid w:val="009F40DE"/>
    <w:rsid w:val="009F4174"/>
    <w:rsid w:val="009F42FF"/>
    <w:rsid w:val="009F4633"/>
    <w:rsid w:val="009F4EA8"/>
    <w:rsid w:val="009F513F"/>
    <w:rsid w:val="009F5AD9"/>
    <w:rsid w:val="009F5CF0"/>
    <w:rsid w:val="009F5E97"/>
    <w:rsid w:val="009F61A9"/>
    <w:rsid w:val="009F6548"/>
    <w:rsid w:val="009F68BB"/>
    <w:rsid w:val="009F6CC4"/>
    <w:rsid w:val="009F6F55"/>
    <w:rsid w:val="009F71DE"/>
    <w:rsid w:val="009F7316"/>
    <w:rsid w:val="009F7423"/>
    <w:rsid w:val="009F7B97"/>
    <w:rsid w:val="00A00531"/>
    <w:rsid w:val="00A014C6"/>
    <w:rsid w:val="00A025B3"/>
    <w:rsid w:val="00A0276E"/>
    <w:rsid w:val="00A028C3"/>
    <w:rsid w:val="00A0310E"/>
    <w:rsid w:val="00A0424C"/>
    <w:rsid w:val="00A04278"/>
    <w:rsid w:val="00A049CA"/>
    <w:rsid w:val="00A04A55"/>
    <w:rsid w:val="00A05269"/>
    <w:rsid w:val="00A053CC"/>
    <w:rsid w:val="00A0540D"/>
    <w:rsid w:val="00A05DC0"/>
    <w:rsid w:val="00A05F57"/>
    <w:rsid w:val="00A06A21"/>
    <w:rsid w:val="00A06AB1"/>
    <w:rsid w:val="00A07034"/>
    <w:rsid w:val="00A07207"/>
    <w:rsid w:val="00A07F76"/>
    <w:rsid w:val="00A10084"/>
    <w:rsid w:val="00A10656"/>
    <w:rsid w:val="00A10897"/>
    <w:rsid w:val="00A10C8A"/>
    <w:rsid w:val="00A11850"/>
    <w:rsid w:val="00A11A93"/>
    <w:rsid w:val="00A11C70"/>
    <w:rsid w:val="00A11F87"/>
    <w:rsid w:val="00A122C9"/>
    <w:rsid w:val="00A124A0"/>
    <w:rsid w:val="00A128AF"/>
    <w:rsid w:val="00A12996"/>
    <w:rsid w:val="00A12A98"/>
    <w:rsid w:val="00A12CE5"/>
    <w:rsid w:val="00A1340F"/>
    <w:rsid w:val="00A139AC"/>
    <w:rsid w:val="00A13CE0"/>
    <w:rsid w:val="00A1416B"/>
    <w:rsid w:val="00A1431F"/>
    <w:rsid w:val="00A14B4E"/>
    <w:rsid w:val="00A14C73"/>
    <w:rsid w:val="00A15676"/>
    <w:rsid w:val="00A159CE"/>
    <w:rsid w:val="00A16110"/>
    <w:rsid w:val="00A16714"/>
    <w:rsid w:val="00A16AB7"/>
    <w:rsid w:val="00A16B92"/>
    <w:rsid w:val="00A16D49"/>
    <w:rsid w:val="00A1747D"/>
    <w:rsid w:val="00A17AB7"/>
    <w:rsid w:val="00A17CDF"/>
    <w:rsid w:val="00A17DD5"/>
    <w:rsid w:val="00A208AA"/>
    <w:rsid w:val="00A209C4"/>
    <w:rsid w:val="00A20FFB"/>
    <w:rsid w:val="00A2103D"/>
    <w:rsid w:val="00A21346"/>
    <w:rsid w:val="00A2167F"/>
    <w:rsid w:val="00A218DF"/>
    <w:rsid w:val="00A219F9"/>
    <w:rsid w:val="00A21F9F"/>
    <w:rsid w:val="00A229D0"/>
    <w:rsid w:val="00A22B57"/>
    <w:rsid w:val="00A232F4"/>
    <w:rsid w:val="00A23383"/>
    <w:rsid w:val="00A2342A"/>
    <w:rsid w:val="00A2376F"/>
    <w:rsid w:val="00A2431B"/>
    <w:rsid w:val="00A246E5"/>
    <w:rsid w:val="00A2472D"/>
    <w:rsid w:val="00A247FD"/>
    <w:rsid w:val="00A249F6"/>
    <w:rsid w:val="00A24DD7"/>
    <w:rsid w:val="00A24E69"/>
    <w:rsid w:val="00A24F5C"/>
    <w:rsid w:val="00A2512F"/>
    <w:rsid w:val="00A2520C"/>
    <w:rsid w:val="00A253D5"/>
    <w:rsid w:val="00A25421"/>
    <w:rsid w:val="00A25844"/>
    <w:rsid w:val="00A25A01"/>
    <w:rsid w:val="00A25B4B"/>
    <w:rsid w:val="00A25F79"/>
    <w:rsid w:val="00A25FF6"/>
    <w:rsid w:val="00A260D7"/>
    <w:rsid w:val="00A26164"/>
    <w:rsid w:val="00A262BB"/>
    <w:rsid w:val="00A26603"/>
    <w:rsid w:val="00A269D4"/>
    <w:rsid w:val="00A26AF5"/>
    <w:rsid w:val="00A26BCA"/>
    <w:rsid w:val="00A26E4A"/>
    <w:rsid w:val="00A275DF"/>
    <w:rsid w:val="00A278A4"/>
    <w:rsid w:val="00A27A41"/>
    <w:rsid w:val="00A3009A"/>
    <w:rsid w:val="00A3084E"/>
    <w:rsid w:val="00A30995"/>
    <w:rsid w:val="00A30ABB"/>
    <w:rsid w:val="00A311E7"/>
    <w:rsid w:val="00A3137B"/>
    <w:rsid w:val="00A31534"/>
    <w:rsid w:val="00A31BA7"/>
    <w:rsid w:val="00A31CD8"/>
    <w:rsid w:val="00A31FF7"/>
    <w:rsid w:val="00A32357"/>
    <w:rsid w:val="00A324D5"/>
    <w:rsid w:val="00A3254C"/>
    <w:rsid w:val="00A32595"/>
    <w:rsid w:val="00A3277A"/>
    <w:rsid w:val="00A33AF9"/>
    <w:rsid w:val="00A33B2D"/>
    <w:rsid w:val="00A33BC4"/>
    <w:rsid w:val="00A33F26"/>
    <w:rsid w:val="00A3438C"/>
    <w:rsid w:val="00A34864"/>
    <w:rsid w:val="00A348E4"/>
    <w:rsid w:val="00A357B2"/>
    <w:rsid w:val="00A357C3"/>
    <w:rsid w:val="00A359E3"/>
    <w:rsid w:val="00A35B40"/>
    <w:rsid w:val="00A35B83"/>
    <w:rsid w:val="00A35CF8"/>
    <w:rsid w:val="00A35EDB"/>
    <w:rsid w:val="00A36B36"/>
    <w:rsid w:val="00A36EC4"/>
    <w:rsid w:val="00A36FD3"/>
    <w:rsid w:val="00A373E0"/>
    <w:rsid w:val="00A37504"/>
    <w:rsid w:val="00A40216"/>
    <w:rsid w:val="00A40257"/>
    <w:rsid w:val="00A4067F"/>
    <w:rsid w:val="00A40693"/>
    <w:rsid w:val="00A40952"/>
    <w:rsid w:val="00A4098A"/>
    <w:rsid w:val="00A40ADC"/>
    <w:rsid w:val="00A40BE2"/>
    <w:rsid w:val="00A40CF6"/>
    <w:rsid w:val="00A40E37"/>
    <w:rsid w:val="00A41907"/>
    <w:rsid w:val="00A41996"/>
    <w:rsid w:val="00A41AE6"/>
    <w:rsid w:val="00A41C3C"/>
    <w:rsid w:val="00A427AF"/>
    <w:rsid w:val="00A42B8E"/>
    <w:rsid w:val="00A42DF0"/>
    <w:rsid w:val="00A43557"/>
    <w:rsid w:val="00A4361D"/>
    <w:rsid w:val="00A436C4"/>
    <w:rsid w:val="00A4399E"/>
    <w:rsid w:val="00A43AC9"/>
    <w:rsid w:val="00A44135"/>
    <w:rsid w:val="00A444AD"/>
    <w:rsid w:val="00A4454A"/>
    <w:rsid w:val="00A44B1D"/>
    <w:rsid w:val="00A44E9B"/>
    <w:rsid w:val="00A45099"/>
    <w:rsid w:val="00A45858"/>
    <w:rsid w:val="00A45D29"/>
    <w:rsid w:val="00A45EA1"/>
    <w:rsid w:val="00A45FF5"/>
    <w:rsid w:val="00A4684E"/>
    <w:rsid w:val="00A46D28"/>
    <w:rsid w:val="00A46D59"/>
    <w:rsid w:val="00A472EE"/>
    <w:rsid w:val="00A4778B"/>
    <w:rsid w:val="00A477B0"/>
    <w:rsid w:val="00A479BA"/>
    <w:rsid w:val="00A5011A"/>
    <w:rsid w:val="00A503C6"/>
    <w:rsid w:val="00A504F2"/>
    <w:rsid w:val="00A505EE"/>
    <w:rsid w:val="00A50BC8"/>
    <w:rsid w:val="00A51361"/>
    <w:rsid w:val="00A51872"/>
    <w:rsid w:val="00A518BD"/>
    <w:rsid w:val="00A51A9F"/>
    <w:rsid w:val="00A52470"/>
    <w:rsid w:val="00A5290F"/>
    <w:rsid w:val="00A52E7D"/>
    <w:rsid w:val="00A53095"/>
    <w:rsid w:val="00A5321D"/>
    <w:rsid w:val="00A53CEB"/>
    <w:rsid w:val="00A53E52"/>
    <w:rsid w:val="00A53EAB"/>
    <w:rsid w:val="00A54248"/>
    <w:rsid w:val="00A54895"/>
    <w:rsid w:val="00A54972"/>
    <w:rsid w:val="00A54C4A"/>
    <w:rsid w:val="00A54F2B"/>
    <w:rsid w:val="00A55099"/>
    <w:rsid w:val="00A551BD"/>
    <w:rsid w:val="00A553C8"/>
    <w:rsid w:val="00A5581C"/>
    <w:rsid w:val="00A55F09"/>
    <w:rsid w:val="00A562C4"/>
    <w:rsid w:val="00A56B1E"/>
    <w:rsid w:val="00A56E27"/>
    <w:rsid w:val="00A56E85"/>
    <w:rsid w:val="00A5705C"/>
    <w:rsid w:val="00A57420"/>
    <w:rsid w:val="00A576D4"/>
    <w:rsid w:val="00A577F3"/>
    <w:rsid w:val="00A57929"/>
    <w:rsid w:val="00A57B08"/>
    <w:rsid w:val="00A601C6"/>
    <w:rsid w:val="00A60355"/>
    <w:rsid w:val="00A6046E"/>
    <w:rsid w:val="00A60ADB"/>
    <w:rsid w:val="00A60CB7"/>
    <w:rsid w:val="00A61063"/>
    <w:rsid w:val="00A613D9"/>
    <w:rsid w:val="00A61413"/>
    <w:rsid w:val="00A61530"/>
    <w:rsid w:val="00A61580"/>
    <w:rsid w:val="00A61B2C"/>
    <w:rsid w:val="00A61B81"/>
    <w:rsid w:val="00A61DDD"/>
    <w:rsid w:val="00A62811"/>
    <w:rsid w:val="00A631C8"/>
    <w:rsid w:val="00A63E8C"/>
    <w:rsid w:val="00A63EEE"/>
    <w:rsid w:val="00A641A4"/>
    <w:rsid w:val="00A64417"/>
    <w:rsid w:val="00A64C9F"/>
    <w:rsid w:val="00A653F3"/>
    <w:rsid w:val="00A665C7"/>
    <w:rsid w:val="00A66C93"/>
    <w:rsid w:val="00A66F00"/>
    <w:rsid w:val="00A67702"/>
    <w:rsid w:val="00A67CF0"/>
    <w:rsid w:val="00A67E3F"/>
    <w:rsid w:val="00A70ECB"/>
    <w:rsid w:val="00A70F74"/>
    <w:rsid w:val="00A712F7"/>
    <w:rsid w:val="00A71437"/>
    <w:rsid w:val="00A7235A"/>
    <w:rsid w:val="00A72531"/>
    <w:rsid w:val="00A7303D"/>
    <w:rsid w:val="00A73291"/>
    <w:rsid w:val="00A7334C"/>
    <w:rsid w:val="00A73467"/>
    <w:rsid w:val="00A73809"/>
    <w:rsid w:val="00A73A28"/>
    <w:rsid w:val="00A73A43"/>
    <w:rsid w:val="00A73CFF"/>
    <w:rsid w:val="00A73D3B"/>
    <w:rsid w:val="00A73E27"/>
    <w:rsid w:val="00A7415E"/>
    <w:rsid w:val="00A75345"/>
    <w:rsid w:val="00A7545C"/>
    <w:rsid w:val="00A754ED"/>
    <w:rsid w:val="00A756AD"/>
    <w:rsid w:val="00A75C7D"/>
    <w:rsid w:val="00A7645D"/>
    <w:rsid w:val="00A7655A"/>
    <w:rsid w:val="00A76EC8"/>
    <w:rsid w:val="00A774B8"/>
    <w:rsid w:val="00A775A3"/>
    <w:rsid w:val="00A77C0D"/>
    <w:rsid w:val="00A77FED"/>
    <w:rsid w:val="00A8050C"/>
    <w:rsid w:val="00A80817"/>
    <w:rsid w:val="00A809BE"/>
    <w:rsid w:val="00A80A4B"/>
    <w:rsid w:val="00A80B1C"/>
    <w:rsid w:val="00A80E34"/>
    <w:rsid w:val="00A817F3"/>
    <w:rsid w:val="00A818C4"/>
    <w:rsid w:val="00A81BF1"/>
    <w:rsid w:val="00A822B2"/>
    <w:rsid w:val="00A8262B"/>
    <w:rsid w:val="00A82E32"/>
    <w:rsid w:val="00A82E84"/>
    <w:rsid w:val="00A83517"/>
    <w:rsid w:val="00A8379A"/>
    <w:rsid w:val="00A842B9"/>
    <w:rsid w:val="00A84AB7"/>
    <w:rsid w:val="00A84FBB"/>
    <w:rsid w:val="00A85143"/>
    <w:rsid w:val="00A85F86"/>
    <w:rsid w:val="00A86220"/>
    <w:rsid w:val="00A86289"/>
    <w:rsid w:val="00A8674C"/>
    <w:rsid w:val="00A86B00"/>
    <w:rsid w:val="00A86D18"/>
    <w:rsid w:val="00A87080"/>
    <w:rsid w:val="00A8747A"/>
    <w:rsid w:val="00A876D0"/>
    <w:rsid w:val="00A87B67"/>
    <w:rsid w:val="00A9000D"/>
    <w:rsid w:val="00A90052"/>
    <w:rsid w:val="00A901DF"/>
    <w:rsid w:val="00A907F7"/>
    <w:rsid w:val="00A909B6"/>
    <w:rsid w:val="00A90B68"/>
    <w:rsid w:val="00A90D4E"/>
    <w:rsid w:val="00A90F91"/>
    <w:rsid w:val="00A910DA"/>
    <w:rsid w:val="00A91384"/>
    <w:rsid w:val="00A915DE"/>
    <w:rsid w:val="00A919D6"/>
    <w:rsid w:val="00A91DA2"/>
    <w:rsid w:val="00A92200"/>
    <w:rsid w:val="00A923C7"/>
    <w:rsid w:val="00A93932"/>
    <w:rsid w:val="00A93E28"/>
    <w:rsid w:val="00A93F4B"/>
    <w:rsid w:val="00A93FC2"/>
    <w:rsid w:val="00A942BA"/>
    <w:rsid w:val="00A949D2"/>
    <w:rsid w:val="00A9559C"/>
    <w:rsid w:val="00A955CE"/>
    <w:rsid w:val="00A95B1D"/>
    <w:rsid w:val="00A95DD5"/>
    <w:rsid w:val="00A961F8"/>
    <w:rsid w:val="00A964D5"/>
    <w:rsid w:val="00A96A4E"/>
    <w:rsid w:val="00A96FF0"/>
    <w:rsid w:val="00A97593"/>
    <w:rsid w:val="00A977A0"/>
    <w:rsid w:val="00A97C74"/>
    <w:rsid w:val="00A97CA5"/>
    <w:rsid w:val="00A97D4C"/>
    <w:rsid w:val="00AA06C5"/>
    <w:rsid w:val="00AA094A"/>
    <w:rsid w:val="00AA0B93"/>
    <w:rsid w:val="00AA12CB"/>
    <w:rsid w:val="00AA1768"/>
    <w:rsid w:val="00AA17E6"/>
    <w:rsid w:val="00AA1AA6"/>
    <w:rsid w:val="00AA1AAC"/>
    <w:rsid w:val="00AA1E7C"/>
    <w:rsid w:val="00AA1F09"/>
    <w:rsid w:val="00AA21C0"/>
    <w:rsid w:val="00AA23E2"/>
    <w:rsid w:val="00AA24BA"/>
    <w:rsid w:val="00AA2B8F"/>
    <w:rsid w:val="00AA2C74"/>
    <w:rsid w:val="00AA2D08"/>
    <w:rsid w:val="00AA34E3"/>
    <w:rsid w:val="00AA3625"/>
    <w:rsid w:val="00AA3C21"/>
    <w:rsid w:val="00AA3DD9"/>
    <w:rsid w:val="00AA4173"/>
    <w:rsid w:val="00AA4186"/>
    <w:rsid w:val="00AA4306"/>
    <w:rsid w:val="00AA432B"/>
    <w:rsid w:val="00AA4387"/>
    <w:rsid w:val="00AA43E8"/>
    <w:rsid w:val="00AA44B1"/>
    <w:rsid w:val="00AA4A49"/>
    <w:rsid w:val="00AA4BE4"/>
    <w:rsid w:val="00AA53FA"/>
    <w:rsid w:val="00AA55CE"/>
    <w:rsid w:val="00AA58B9"/>
    <w:rsid w:val="00AA63C9"/>
    <w:rsid w:val="00AA68B3"/>
    <w:rsid w:val="00AA6991"/>
    <w:rsid w:val="00AA6C49"/>
    <w:rsid w:val="00AA6C65"/>
    <w:rsid w:val="00AA741E"/>
    <w:rsid w:val="00AA7C65"/>
    <w:rsid w:val="00AB14B9"/>
    <w:rsid w:val="00AB225D"/>
    <w:rsid w:val="00AB2526"/>
    <w:rsid w:val="00AB2532"/>
    <w:rsid w:val="00AB275F"/>
    <w:rsid w:val="00AB2797"/>
    <w:rsid w:val="00AB27EA"/>
    <w:rsid w:val="00AB2EB2"/>
    <w:rsid w:val="00AB325D"/>
    <w:rsid w:val="00AB3846"/>
    <w:rsid w:val="00AB3877"/>
    <w:rsid w:val="00AB3BD5"/>
    <w:rsid w:val="00AB3C26"/>
    <w:rsid w:val="00AB4154"/>
    <w:rsid w:val="00AB4171"/>
    <w:rsid w:val="00AB4599"/>
    <w:rsid w:val="00AB47E7"/>
    <w:rsid w:val="00AB48D3"/>
    <w:rsid w:val="00AB4979"/>
    <w:rsid w:val="00AB4A5C"/>
    <w:rsid w:val="00AB4BFA"/>
    <w:rsid w:val="00AB52DB"/>
    <w:rsid w:val="00AB5365"/>
    <w:rsid w:val="00AB5AAB"/>
    <w:rsid w:val="00AB5C7E"/>
    <w:rsid w:val="00AB62DB"/>
    <w:rsid w:val="00AB644B"/>
    <w:rsid w:val="00AB6775"/>
    <w:rsid w:val="00AB6E2F"/>
    <w:rsid w:val="00AB75FC"/>
    <w:rsid w:val="00AB780B"/>
    <w:rsid w:val="00AB7F96"/>
    <w:rsid w:val="00AC0148"/>
    <w:rsid w:val="00AC0287"/>
    <w:rsid w:val="00AC0A16"/>
    <w:rsid w:val="00AC138D"/>
    <w:rsid w:val="00AC17A3"/>
    <w:rsid w:val="00AC1FFA"/>
    <w:rsid w:val="00AC22F9"/>
    <w:rsid w:val="00AC28FE"/>
    <w:rsid w:val="00AC297B"/>
    <w:rsid w:val="00AC3862"/>
    <w:rsid w:val="00AC4123"/>
    <w:rsid w:val="00AC451A"/>
    <w:rsid w:val="00AC478F"/>
    <w:rsid w:val="00AC4C2C"/>
    <w:rsid w:val="00AC4DE1"/>
    <w:rsid w:val="00AC537D"/>
    <w:rsid w:val="00AC552C"/>
    <w:rsid w:val="00AC5B6A"/>
    <w:rsid w:val="00AC62F6"/>
    <w:rsid w:val="00AC652C"/>
    <w:rsid w:val="00AC6554"/>
    <w:rsid w:val="00AC668B"/>
    <w:rsid w:val="00AC68D7"/>
    <w:rsid w:val="00AC6AA7"/>
    <w:rsid w:val="00AC6B78"/>
    <w:rsid w:val="00AC6BEE"/>
    <w:rsid w:val="00AC6D0B"/>
    <w:rsid w:val="00AC6D19"/>
    <w:rsid w:val="00AC70C0"/>
    <w:rsid w:val="00AC71A6"/>
    <w:rsid w:val="00AD02B7"/>
    <w:rsid w:val="00AD03D6"/>
    <w:rsid w:val="00AD0593"/>
    <w:rsid w:val="00AD05B0"/>
    <w:rsid w:val="00AD0B66"/>
    <w:rsid w:val="00AD135F"/>
    <w:rsid w:val="00AD1578"/>
    <w:rsid w:val="00AD1831"/>
    <w:rsid w:val="00AD18EE"/>
    <w:rsid w:val="00AD2747"/>
    <w:rsid w:val="00AD2927"/>
    <w:rsid w:val="00AD3037"/>
    <w:rsid w:val="00AD3296"/>
    <w:rsid w:val="00AD33BC"/>
    <w:rsid w:val="00AD391C"/>
    <w:rsid w:val="00AD46C5"/>
    <w:rsid w:val="00AD4827"/>
    <w:rsid w:val="00AD48DA"/>
    <w:rsid w:val="00AD49FA"/>
    <w:rsid w:val="00AD4C26"/>
    <w:rsid w:val="00AD52BD"/>
    <w:rsid w:val="00AD5DB5"/>
    <w:rsid w:val="00AD67D6"/>
    <w:rsid w:val="00AD6A66"/>
    <w:rsid w:val="00AD6B3E"/>
    <w:rsid w:val="00AD6EBF"/>
    <w:rsid w:val="00AD70E2"/>
    <w:rsid w:val="00AD7284"/>
    <w:rsid w:val="00AD7588"/>
    <w:rsid w:val="00AD7C28"/>
    <w:rsid w:val="00AD7C88"/>
    <w:rsid w:val="00AD7D4A"/>
    <w:rsid w:val="00AE07C1"/>
    <w:rsid w:val="00AE0962"/>
    <w:rsid w:val="00AE0A91"/>
    <w:rsid w:val="00AE0FCB"/>
    <w:rsid w:val="00AE1B7D"/>
    <w:rsid w:val="00AE1C38"/>
    <w:rsid w:val="00AE1D21"/>
    <w:rsid w:val="00AE2C29"/>
    <w:rsid w:val="00AE2FBA"/>
    <w:rsid w:val="00AE3242"/>
    <w:rsid w:val="00AE3298"/>
    <w:rsid w:val="00AE36B4"/>
    <w:rsid w:val="00AE382A"/>
    <w:rsid w:val="00AE38F7"/>
    <w:rsid w:val="00AE3CF0"/>
    <w:rsid w:val="00AE4098"/>
    <w:rsid w:val="00AE4226"/>
    <w:rsid w:val="00AE4743"/>
    <w:rsid w:val="00AE4CD3"/>
    <w:rsid w:val="00AE4F2B"/>
    <w:rsid w:val="00AE5226"/>
    <w:rsid w:val="00AE53B1"/>
    <w:rsid w:val="00AE57C0"/>
    <w:rsid w:val="00AE5967"/>
    <w:rsid w:val="00AE5A7C"/>
    <w:rsid w:val="00AE5BE9"/>
    <w:rsid w:val="00AE6090"/>
    <w:rsid w:val="00AE61A7"/>
    <w:rsid w:val="00AE6236"/>
    <w:rsid w:val="00AE6583"/>
    <w:rsid w:val="00AE6630"/>
    <w:rsid w:val="00AE6724"/>
    <w:rsid w:val="00AE6BCD"/>
    <w:rsid w:val="00AE710C"/>
    <w:rsid w:val="00AE7375"/>
    <w:rsid w:val="00AE76F3"/>
    <w:rsid w:val="00AE77D6"/>
    <w:rsid w:val="00AF0002"/>
    <w:rsid w:val="00AF0481"/>
    <w:rsid w:val="00AF0AEB"/>
    <w:rsid w:val="00AF0C58"/>
    <w:rsid w:val="00AF1079"/>
    <w:rsid w:val="00AF15E5"/>
    <w:rsid w:val="00AF1D5E"/>
    <w:rsid w:val="00AF203B"/>
    <w:rsid w:val="00AF2484"/>
    <w:rsid w:val="00AF2BC0"/>
    <w:rsid w:val="00AF4268"/>
    <w:rsid w:val="00AF49EA"/>
    <w:rsid w:val="00AF4F20"/>
    <w:rsid w:val="00AF4F66"/>
    <w:rsid w:val="00AF5647"/>
    <w:rsid w:val="00AF56B7"/>
    <w:rsid w:val="00AF5AFE"/>
    <w:rsid w:val="00AF63F6"/>
    <w:rsid w:val="00AF666D"/>
    <w:rsid w:val="00AF6804"/>
    <w:rsid w:val="00AF6AA5"/>
    <w:rsid w:val="00AF6AB0"/>
    <w:rsid w:val="00AF6DE2"/>
    <w:rsid w:val="00AF7210"/>
    <w:rsid w:val="00AF7582"/>
    <w:rsid w:val="00AF7A81"/>
    <w:rsid w:val="00AF7CD5"/>
    <w:rsid w:val="00B00433"/>
    <w:rsid w:val="00B0051A"/>
    <w:rsid w:val="00B00AFA"/>
    <w:rsid w:val="00B017D8"/>
    <w:rsid w:val="00B018A1"/>
    <w:rsid w:val="00B01A56"/>
    <w:rsid w:val="00B01E99"/>
    <w:rsid w:val="00B025A5"/>
    <w:rsid w:val="00B0383E"/>
    <w:rsid w:val="00B03852"/>
    <w:rsid w:val="00B03B76"/>
    <w:rsid w:val="00B03C53"/>
    <w:rsid w:val="00B03D71"/>
    <w:rsid w:val="00B043D6"/>
    <w:rsid w:val="00B04FF3"/>
    <w:rsid w:val="00B052EF"/>
    <w:rsid w:val="00B05AD9"/>
    <w:rsid w:val="00B06117"/>
    <w:rsid w:val="00B06278"/>
    <w:rsid w:val="00B06780"/>
    <w:rsid w:val="00B069A8"/>
    <w:rsid w:val="00B06ADB"/>
    <w:rsid w:val="00B06CC6"/>
    <w:rsid w:val="00B06E1B"/>
    <w:rsid w:val="00B070B9"/>
    <w:rsid w:val="00B075AD"/>
    <w:rsid w:val="00B0787B"/>
    <w:rsid w:val="00B07891"/>
    <w:rsid w:val="00B07980"/>
    <w:rsid w:val="00B07B63"/>
    <w:rsid w:val="00B07DA6"/>
    <w:rsid w:val="00B1005D"/>
    <w:rsid w:val="00B10795"/>
    <w:rsid w:val="00B10956"/>
    <w:rsid w:val="00B10E0B"/>
    <w:rsid w:val="00B11876"/>
    <w:rsid w:val="00B11DAE"/>
    <w:rsid w:val="00B120C0"/>
    <w:rsid w:val="00B124BB"/>
    <w:rsid w:val="00B12647"/>
    <w:rsid w:val="00B1287F"/>
    <w:rsid w:val="00B12922"/>
    <w:rsid w:val="00B12BBF"/>
    <w:rsid w:val="00B12F5A"/>
    <w:rsid w:val="00B1392B"/>
    <w:rsid w:val="00B13AF4"/>
    <w:rsid w:val="00B13F63"/>
    <w:rsid w:val="00B14196"/>
    <w:rsid w:val="00B14836"/>
    <w:rsid w:val="00B1487F"/>
    <w:rsid w:val="00B14921"/>
    <w:rsid w:val="00B14E80"/>
    <w:rsid w:val="00B1501A"/>
    <w:rsid w:val="00B15683"/>
    <w:rsid w:val="00B158D7"/>
    <w:rsid w:val="00B15B7C"/>
    <w:rsid w:val="00B15C7C"/>
    <w:rsid w:val="00B15EDE"/>
    <w:rsid w:val="00B160BA"/>
    <w:rsid w:val="00B1651F"/>
    <w:rsid w:val="00B166D4"/>
    <w:rsid w:val="00B16745"/>
    <w:rsid w:val="00B16F4D"/>
    <w:rsid w:val="00B175E1"/>
    <w:rsid w:val="00B175E2"/>
    <w:rsid w:val="00B17922"/>
    <w:rsid w:val="00B179BB"/>
    <w:rsid w:val="00B206CE"/>
    <w:rsid w:val="00B20DA0"/>
    <w:rsid w:val="00B20DB6"/>
    <w:rsid w:val="00B21420"/>
    <w:rsid w:val="00B2149A"/>
    <w:rsid w:val="00B2158E"/>
    <w:rsid w:val="00B21FAC"/>
    <w:rsid w:val="00B22074"/>
    <w:rsid w:val="00B2231F"/>
    <w:rsid w:val="00B223DF"/>
    <w:rsid w:val="00B22493"/>
    <w:rsid w:val="00B224A8"/>
    <w:rsid w:val="00B2281D"/>
    <w:rsid w:val="00B229BB"/>
    <w:rsid w:val="00B22C57"/>
    <w:rsid w:val="00B23142"/>
    <w:rsid w:val="00B2360C"/>
    <w:rsid w:val="00B23832"/>
    <w:rsid w:val="00B23EFF"/>
    <w:rsid w:val="00B245CF"/>
    <w:rsid w:val="00B24742"/>
    <w:rsid w:val="00B24765"/>
    <w:rsid w:val="00B24FBC"/>
    <w:rsid w:val="00B2560F"/>
    <w:rsid w:val="00B25AB2"/>
    <w:rsid w:val="00B261FF"/>
    <w:rsid w:val="00B26305"/>
    <w:rsid w:val="00B26A62"/>
    <w:rsid w:val="00B26AD4"/>
    <w:rsid w:val="00B26E98"/>
    <w:rsid w:val="00B26F77"/>
    <w:rsid w:val="00B27011"/>
    <w:rsid w:val="00B270F6"/>
    <w:rsid w:val="00B27582"/>
    <w:rsid w:val="00B2767E"/>
    <w:rsid w:val="00B27922"/>
    <w:rsid w:val="00B27ACE"/>
    <w:rsid w:val="00B30238"/>
    <w:rsid w:val="00B3044D"/>
    <w:rsid w:val="00B3050B"/>
    <w:rsid w:val="00B307F2"/>
    <w:rsid w:val="00B3082A"/>
    <w:rsid w:val="00B30A60"/>
    <w:rsid w:val="00B30B20"/>
    <w:rsid w:val="00B30EA5"/>
    <w:rsid w:val="00B314D1"/>
    <w:rsid w:val="00B31748"/>
    <w:rsid w:val="00B31B49"/>
    <w:rsid w:val="00B31C36"/>
    <w:rsid w:val="00B31D68"/>
    <w:rsid w:val="00B31F3C"/>
    <w:rsid w:val="00B33139"/>
    <w:rsid w:val="00B336C5"/>
    <w:rsid w:val="00B33B3A"/>
    <w:rsid w:val="00B33D84"/>
    <w:rsid w:val="00B34227"/>
    <w:rsid w:val="00B3429A"/>
    <w:rsid w:val="00B3450B"/>
    <w:rsid w:val="00B353BF"/>
    <w:rsid w:val="00B35C30"/>
    <w:rsid w:val="00B36423"/>
    <w:rsid w:val="00B3655F"/>
    <w:rsid w:val="00B36FC7"/>
    <w:rsid w:val="00B37033"/>
    <w:rsid w:val="00B370F3"/>
    <w:rsid w:val="00B37B24"/>
    <w:rsid w:val="00B37B74"/>
    <w:rsid w:val="00B37BA4"/>
    <w:rsid w:val="00B4072C"/>
    <w:rsid w:val="00B40856"/>
    <w:rsid w:val="00B4095A"/>
    <w:rsid w:val="00B40BBE"/>
    <w:rsid w:val="00B40C2E"/>
    <w:rsid w:val="00B40CAF"/>
    <w:rsid w:val="00B40D2F"/>
    <w:rsid w:val="00B4139F"/>
    <w:rsid w:val="00B429BA"/>
    <w:rsid w:val="00B42D85"/>
    <w:rsid w:val="00B42E79"/>
    <w:rsid w:val="00B433DE"/>
    <w:rsid w:val="00B4369C"/>
    <w:rsid w:val="00B437BB"/>
    <w:rsid w:val="00B44444"/>
    <w:rsid w:val="00B44A2B"/>
    <w:rsid w:val="00B44DB0"/>
    <w:rsid w:val="00B4516E"/>
    <w:rsid w:val="00B45389"/>
    <w:rsid w:val="00B457E2"/>
    <w:rsid w:val="00B458C2"/>
    <w:rsid w:val="00B45984"/>
    <w:rsid w:val="00B4690A"/>
    <w:rsid w:val="00B4717F"/>
    <w:rsid w:val="00B4780B"/>
    <w:rsid w:val="00B47AF6"/>
    <w:rsid w:val="00B50F32"/>
    <w:rsid w:val="00B512C9"/>
    <w:rsid w:val="00B52051"/>
    <w:rsid w:val="00B5221E"/>
    <w:rsid w:val="00B5248C"/>
    <w:rsid w:val="00B526A3"/>
    <w:rsid w:val="00B52D73"/>
    <w:rsid w:val="00B53063"/>
    <w:rsid w:val="00B533C7"/>
    <w:rsid w:val="00B5361C"/>
    <w:rsid w:val="00B53682"/>
    <w:rsid w:val="00B538B9"/>
    <w:rsid w:val="00B53EE2"/>
    <w:rsid w:val="00B54457"/>
    <w:rsid w:val="00B54531"/>
    <w:rsid w:val="00B547F6"/>
    <w:rsid w:val="00B54FAF"/>
    <w:rsid w:val="00B55189"/>
    <w:rsid w:val="00B55347"/>
    <w:rsid w:val="00B55530"/>
    <w:rsid w:val="00B55A37"/>
    <w:rsid w:val="00B55E1C"/>
    <w:rsid w:val="00B56271"/>
    <w:rsid w:val="00B56CB8"/>
    <w:rsid w:val="00B56D3B"/>
    <w:rsid w:val="00B56E85"/>
    <w:rsid w:val="00B56FB8"/>
    <w:rsid w:val="00B57901"/>
    <w:rsid w:val="00B57B00"/>
    <w:rsid w:val="00B57BDF"/>
    <w:rsid w:val="00B57E69"/>
    <w:rsid w:val="00B601AA"/>
    <w:rsid w:val="00B60C53"/>
    <w:rsid w:val="00B60DC1"/>
    <w:rsid w:val="00B60F9D"/>
    <w:rsid w:val="00B61B16"/>
    <w:rsid w:val="00B62003"/>
    <w:rsid w:val="00B62110"/>
    <w:rsid w:val="00B62425"/>
    <w:rsid w:val="00B62BAF"/>
    <w:rsid w:val="00B63B96"/>
    <w:rsid w:val="00B63F44"/>
    <w:rsid w:val="00B6404F"/>
    <w:rsid w:val="00B6499B"/>
    <w:rsid w:val="00B64CD9"/>
    <w:rsid w:val="00B65160"/>
    <w:rsid w:val="00B65383"/>
    <w:rsid w:val="00B6549C"/>
    <w:rsid w:val="00B6553F"/>
    <w:rsid w:val="00B6561B"/>
    <w:rsid w:val="00B6566B"/>
    <w:rsid w:val="00B65C8D"/>
    <w:rsid w:val="00B65DA8"/>
    <w:rsid w:val="00B65EFE"/>
    <w:rsid w:val="00B66B90"/>
    <w:rsid w:val="00B670BF"/>
    <w:rsid w:val="00B670E1"/>
    <w:rsid w:val="00B67313"/>
    <w:rsid w:val="00B674B6"/>
    <w:rsid w:val="00B67A58"/>
    <w:rsid w:val="00B7023B"/>
    <w:rsid w:val="00B702FF"/>
    <w:rsid w:val="00B70436"/>
    <w:rsid w:val="00B70562"/>
    <w:rsid w:val="00B708D0"/>
    <w:rsid w:val="00B70D3B"/>
    <w:rsid w:val="00B71320"/>
    <w:rsid w:val="00B71327"/>
    <w:rsid w:val="00B716C9"/>
    <w:rsid w:val="00B71834"/>
    <w:rsid w:val="00B71B3E"/>
    <w:rsid w:val="00B71BB3"/>
    <w:rsid w:val="00B7210F"/>
    <w:rsid w:val="00B72791"/>
    <w:rsid w:val="00B73397"/>
    <w:rsid w:val="00B736F2"/>
    <w:rsid w:val="00B7377D"/>
    <w:rsid w:val="00B739CC"/>
    <w:rsid w:val="00B73BE2"/>
    <w:rsid w:val="00B740EF"/>
    <w:rsid w:val="00B74861"/>
    <w:rsid w:val="00B74B2A"/>
    <w:rsid w:val="00B74B7C"/>
    <w:rsid w:val="00B75123"/>
    <w:rsid w:val="00B75A06"/>
    <w:rsid w:val="00B75B80"/>
    <w:rsid w:val="00B75C14"/>
    <w:rsid w:val="00B75D1F"/>
    <w:rsid w:val="00B76499"/>
    <w:rsid w:val="00B765CC"/>
    <w:rsid w:val="00B76A62"/>
    <w:rsid w:val="00B76B9F"/>
    <w:rsid w:val="00B76FAE"/>
    <w:rsid w:val="00B77603"/>
    <w:rsid w:val="00B77C75"/>
    <w:rsid w:val="00B77F09"/>
    <w:rsid w:val="00B8027E"/>
    <w:rsid w:val="00B80466"/>
    <w:rsid w:val="00B80545"/>
    <w:rsid w:val="00B80BE4"/>
    <w:rsid w:val="00B80CD3"/>
    <w:rsid w:val="00B81AA9"/>
    <w:rsid w:val="00B81EC8"/>
    <w:rsid w:val="00B82061"/>
    <w:rsid w:val="00B8248A"/>
    <w:rsid w:val="00B82664"/>
    <w:rsid w:val="00B82A0A"/>
    <w:rsid w:val="00B82EA0"/>
    <w:rsid w:val="00B82F66"/>
    <w:rsid w:val="00B83024"/>
    <w:rsid w:val="00B836F9"/>
    <w:rsid w:val="00B83743"/>
    <w:rsid w:val="00B8374F"/>
    <w:rsid w:val="00B83BCF"/>
    <w:rsid w:val="00B83E0A"/>
    <w:rsid w:val="00B84996"/>
    <w:rsid w:val="00B8504C"/>
    <w:rsid w:val="00B85139"/>
    <w:rsid w:val="00B861F2"/>
    <w:rsid w:val="00B862EF"/>
    <w:rsid w:val="00B8632C"/>
    <w:rsid w:val="00B86500"/>
    <w:rsid w:val="00B8691D"/>
    <w:rsid w:val="00B870F1"/>
    <w:rsid w:val="00B874A0"/>
    <w:rsid w:val="00B8751C"/>
    <w:rsid w:val="00B876CB"/>
    <w:rsid w:val="00B8775E"/>
    <w:rsid w:val="00B902C1"/>
    <w:rsid w:val="00B90768"/>
    <w:rsid w:val="00B90893"/>
    <w:rsid w:val="00B908DB"/>
    <w:rsid w:val="00B9168D"/>
    <w:rsid w:val="00B9172A"/>
    <w:rsid w:val="00B91993"/>
    <w:rsid w:val="00B927B5"/>
    <w:rsid w:val="00B92A23"/>
    <w:rsid w:val="00B92BF0"/>
    <w:rsid w:val="00B9359C"/>
    <w:rsid w:val="00B93856"/>
    <w:rsid w:val="00B93B79"/>
    <w:rsid w:val="00B93BDC"/>
    <w:rsid w:val="00B93FEB"/>
    <w:rsid w:val="00B9406E"/>
    <w:rsid w:val="00B942BD"/>
    <w:rsid w:val="00B94515"/>
    <w:rsid w:val="00B94A33"/>
    <w:rsid w:val="00B94F63"/>
    <w:rsid w:val="00B95327"/>
    <w:rsid w:val="00B9578B"/>
    <w:rsid w:val="00B95AEA"/>
    <w:rsid w:val="00B95B7D"/>
    <w:rsid w:val="00B95D29"/>
    <w:rsid w:val="00B95D37"/>
    <w:rsid w:val="00B9611C"/>
    <w:rsid w:val="00B966A1"/>
    <w:rsid w:val="00B968D3"/>
    <w:rsid w:val="00B972A9"/>
    <w:rsid w:val="00B97493"/>
    <w:rsid w:val="00B9762E"/>
    <w:rsid w:val="00B97A26"/>
    <w:rsid w:val="00B97BAB"/>
    <w:rsid w:val="00B97C5F"/>
    <w:rsid w:val="00BA0307"/>
    <w:rsid w:val="00BA0612"/>
    <w:rsid w:val="00BA0760"/>
    <w:rsid w:val="00BA0E6D"/>
    <w:rsid w:val="00BA1061"/>
    <w:rsid w:val="00BA12BF"/>
    <w:rsid w:val="00BA1490"/>
    <w:rsid w:val="00BA156B"/>
    <w:rsid w:val="00BA1605"/>
    <w:rsid w:val="00BA17FB"/>
    <w:rsid w:val="00BA287A"/>
    <w:rsid w:val="00BA2A44"/>
    <w:rsid w:val="00BA2DDF"/>
    <w:rsid w:val="00BA3616"/>
    <w:rsid w:val="00BA3AA5"/>
    <w:rsid w:val="00BA3B7E"/>
    <w:rsid w:val="00BA4241"/>
    <w:rsid w:val="00BA4391"/>
    <w:rsid w:val="00BA43C5"/>
    <w:rsid w:val="00BA4E19"/>
    <w:rsid w:val="00BA4EBC"/>
    <w:rsid w:val="00BA4FB0"/>
    <w:rsid w:val="00BA51E6"/>
    <w:rsid w:val="00BA54D2"/>
    <w:rsid w:val="00BA581B"/>
    <w:rsid w:val="00BA58A1"/>
    <w:rsid w:val="00BA655E"/>
    <w:rsid w:val="00BA7507"/>
    <w:rsid w:val="00BA7958"/>
    <w:rsid w:val="00BA7B4C"/>
    <w:rsid w:val="00BB03B6"/>
    <w:rsid w:val="00BB03F4"/>
    <w:rsid w:val="00BB06D7"/>
    <w:rsid w:val="00BB09F9"/>
    <w:rsid w:val="00BB122A"/>
    <w:rsid w:val="00BB1304"/>
    <w:rsid w:val="00BB15B8"/>
    <w:rsid w:val="00BB1B50"/>
    <w:rsid w:val="00BB1C51"/>
    <w:rsid w:val="00BB1C6C"/>
    <w:rsid w:val="00BB1CF5"/>
    <w:rsid w:val="00BB1F66"/>
    <w:rsid w:val="00BB225C"/>
    <w:rsid w:val="00BB2277"/>
    <w:rsid w:val="00BB2767"/>
    <w:rsid w:val="00BB2992"/>
    <w:rsid w:val="00BB2DB2"/>
    <w:rsid w:val="00BB318E"/>
    <w:rsid w:val="00BB35F3"/>
    <w:rsid w:val="00BB369F"/>
    <w:rsid w:val="00BB3C7B"/>
    <w:rsid w:val="00BB4405"/>
    <w:rsid w:val="00BB450E"/>
    <w:rsid w:val="00BB4B4F"/>
    <w:rsid w:val="00BB5913"/>
    <w:rsid w:val="00BB5B40"/>
    <w:rsid w:val="00BB5B68"/>
    <w:rsid w:val="00BB5B8A"/>
    <w:rsid w:val="00BB5B9C"/>
    <w:rsid w:val="00BB6023"/>
    <w:rsid w:val="00BB6235"/>
    <w:rsid w:val="00BB6DCE"/>
    <w:rsid w:val="00BB766C"/>
    <w:rsid w:val="00BB7EEF"/>
    <w:rsid w:val="00BC004F"/>
    <w:rsid w:val="00BC0244"/>
    <w:rsid w:val="00BC0602"/>
    <w:rsid w:val="00BC0DC9"/>
    <w:rsid w:val="00BC0FB0"/>
    <w:rsid w:val="00BC12A7"/>
    <w:rsid w:val="00BC15FC"/>
    <w:rsid w:val="00BC1A75"/>
    <w:rsid w:val="00BC1BF9"/>
    <w:rsid w:val="00BC1F14"/>
    <w:rsid w:val="00BC2134"/>
    <w:rsid w:val="00BC2C8D"/>
    <w:rsid w:val="00BC3D33"/>
    <w:rsid w:val="00BC3F46"/>
    <w:rsid w:val="00BC4020"/>
    <w:rsid w:val="00BC49CD"/>
    <w:rsid w:val="00BC5478"/>
    <w:rsid w:val="00BC54EF"/>
    <w:rsid w:val="00BC5557"/>
    <w:rsid w:val="00BC559A"/>
    <w:rsid w:val="00BC5632"/>
    <w:rsid w:val="00BC5780"/>
    <w:rsid w:val="00BC5D9E"/>
    <w:rsid w:val="00BC5DFA"/>
    <w:rsid w:val="00BC5EC4"/>
    <w:rsid w:val="00BC62FE"/>
    <w:rsid w:val="00BC6D72"/>
    <w:rsid w:val="00BC7173"/>
    <w:rsid w:val="00BC71BC"/>
    <w:rsid w:val="00BC7202"/>
    <w:rsid w:val="00BC7888"/>
    <w:rsid w:val="00BC79F4"/>
    <w:rsid w:val="00BC7C79"/>
    <w:rsid w:val="00BC7DA5"/>
    <w:rsid w:val="00BC7E2F"/>
    <w:rsid w:val="00BC7E9C"/>
    <w:rsid w:val="00BC7F04"/>
    <w:rsid w:val="00BD027C"/>
    <w:rsid w:val="00BD02C5"/>
    <w:rsid w:val="00BD0318"/>
    <w:rsid w:val="00BD052E"/>
    <w:rsid w:val="00BD0578"/>
    <w:rsid w:val="00BD087D"/>
    <w:rsid w:val="00BD0B35"/>
    <w:rsid w:val="00BD0D53"/>
    <w:rsid w:val="00BD150E"/>
    <w:rsid w:val="00BD154F"/>
    <w:rsid w:val="00BD16A2"/>
    <w:rsid w:val="00BD19B4"/>
    <w:rsid w:val="00BD1B1A"/>
    <w:rsid w:val="00BD1ED5"/>
    <w:rsid w:val="00BD1F97"/>
    <w:rsid w:val="00BD225E"/>
    <w:rsid w:val="00BD22E1"/>
    <w:rsid w:val="00BD23E9"/>
    <w:rsid w:val="00BD2AF3"/>
    <w:rsid w:val="00BD34BB"/>
    <w:rsid w:val="00BD356A"/>
    <w:rsid w:val="00BD36AC"/>
    <w:rsid w:val="00BD41E1"/>
    <w:rsid w:val="00BD476F"/>
    <w:rsid w:val="00BD484E"/>
    <w:rsid w:val="00BD4BC3"/>
    <w:rsid w:val="00BD4C55"/>
    <w:rsid w:val="00BD4CC0"/>
    <w:rsid w:val="00BD4F6D"/>
    <w:rsid w:val="00BD4FE9"/>
    <w:rsid w:val="00BD5111"/>
    <w:rsid w:val="00BD59B9"/>
    <w:rsid w:val="00BD59EE"/>
    <w:rsid w:val="00BD5AD4"/>
    <w:rsid w:val="00BD5F8E"/>
    <w:rsid w:val="00BD5FCA"/>
    <w:rsid w:val="00BD6259"/>
    <w:rsid w:val="00BD64F1"/>
    <w:rsid w:val="00BD6855"/>
    <w:rsid w:val="00BD6D85"/>
    <w:rsid w:val="00BD6DEA"/>
    <w:rsid w:val="00BD7C73"/>
    <w:rsid w:val="00BD7CA8"/>
    <w:rsid w:val="00BE01AD"/>
    <w:rsid w:val="00BE01DA"/>
    <w:rsid w:val="00BE04A5"/>
    <w:rsid w:val="00BE0A86"/>
    <w:rsid w:val="00BE0BE3"/>
    <w:rsid w:val="00BE0BEA"/>
    <w:rsid w:val="00BE0D35"/>
    <w:rsid w:val="00BE1950"/>
    <w:rsid w:val="00BE2571"/>
    <w:rsid w:val="00BE2751"/>
    <w:rsid w:val="00BE2793"/>
    <w:rsid w:val="00BE27D3"/>
    <w:rsid w:val="00BE28E7"/>
    <w:rsid w:val="00BE2E5C"/>
    <w:rsid w:val="00BE36CC"/>
    <w:rsid w:val="00BE3813"/>
    <w:rsid w:val="00BE393E"/>
    <w:rsid w:val="00BE3C93"/>
    <w:rsid w:val="00BE3CD3"/>
    <w:rsid w:val="00BE426A"/>
    <w:rsid w:val="00BE4301"/>
    <w:rsid w:val="00BE4607"/>
    <w:rsid w:val="00BE520A"/>
    <w:rsid w:val="00BE526F"/>
    <w:rsid w:val="00BE5406"/>
    <w:rsid w:val="00BE5BF2"/>
    <w:rsid w:val="00BE64AA"/>
    <w:rsid w:val="00BE6514"/>
    <w:rsid w:val="00BE6801"/>
    <w:rsid w:val="00BE69BB"/>
    <w:rsid w:val="00BE6DFC"/>
    <w:rsid w:val="00BE7094"/>
    <w:rsid w:val="00BE7160"/>
    <w:rsid w:val="00BE7455"/>
    <w:rsid w:val="00BE780B"/>
    <w:rsid w:val="00BF01F9"/>
    <w:rsid w:val="00BF0A04"/>
    <w:rsid w:val="00BF0A20"/>
    <w:rsid w:val="00BF0C82"/>
    <w:rsid w:val="00BF0D9D"/>
    <w:rsid w:val="00BF162E"/>
    <w:rsid w:val="00BF191E"/>
    <w:rsid w:val="00BF1E7D"/>
    <w:rsid w:val="00BF1F2E"/>
    <w:rsid w:val="00BF203C"/>
    <w:rsid w:val="00BF22B6"/>
    <w:rsid w:val="00BF23DD"/>
    <w:rsid w:val="00BF264D"/>
    <w:rsid w:val="00BF28C3"/>
    <w:rsid w:val="00BF2B62"/>
    <w:rsid w:val="00BF2BAA"/>
    <w:rsid w:val="00BF2CCE"/>
    <w:rsid w:val="00BF2E18"/>
    <w:rsid w:val="00BF2F5D"/>
    <w:rsid w:val="00BF3066"/>
    <w:rsid w:val="00BF35B1"/>
    <w:rsid w:val="00BF35F5"/>
    <w:rsid w:val="00BF3903"/>
    <w:rsid w:val="00BF3A0B"/>
    <w:rsid w:val="00BF3BC0"/>
    <w:rsid w:val="00BF44D4"/>
    <w:rsid w:val="00BF44F0"/>
    <w:rsid w:val="00BF4D9D"/>
    <w:rsid w:val="00BF4DA4"/>
    <w:rsid w:val="00BF5140"/>
    <w:rsid w:val="00BF5778"/>
    <w:rsid w:val="00BF57DE"/>
    <w:rsid w:val="00BF5D87"/>
    <w:rsid w:val="00BF5E1E"/>
    <w:rsid w:val="00BF5ECF"/>
    <w:rsid w:val="00BF65CD"/>
    <w:rsid w:val="00BF66D1"/>
    <w:rsid w:val="00BF730C"/>
    <w:rsid w:val="00BF759E"/>
    <w:rsid w:val="00BF7E75"/>
    <w:rsid w:val="00BF7F62"/>
    <w:rsid w:val="00C00A4F"/>
    <w:rsid w:val="00C01033"/>
    <w:rsid w:val="00C012F5"/>
    <w:rsid w:val="00C014C4"/>
    <w:rsid w:val="00C01D3C"/>
    <w:rsid w:val="00C01FC6"/>
    <w:rsid w:val="00C02609"/>
    <w:rsid w:val="00C0287D"/>
    <w:rsid w:val="00C02CB7"/>
    <w:rsid w:val="00C03D86"/>
    <w:rsid w:val="00C04246"/>
    <w:rsid w:val="00C047B0"/>
    <w:rsid w:val="00C0483E"/>
    <w:rsid w:val="00C04C50"/>
    <w:rsid w:val="00C04DEA"/>
    <w:rsid w:val="00C0597C"/>
    <w:rsid w:val="00C05B57"/>
    <w:rsid w:val="00C05B94"/>
    <w:rsid w:val="00C05C59"/>
    <w:rsid w:val="00C05DBD"/>
    <w:rsid w:val="00C06105"/>
    <w:rsid w:val="00C0649A"/>
    <w:rsid w:val="00C06879"/>
    <w:rsid w:val="00C06B28"/>
    <w:rsid w:val="00C06BC8"/>
    <w:rsid w:val="00C06BDC"/>
    <w:rsid w:val="00C070BF"/>
    <w:rsid w:val="00C07303"/>
    <w:rsid w:val="00C07364"/>
    <w:rsid w:val="00C07BA7"/>
    <w:rsid w:val="00C07EB0"/>
    <w:rsid w:val="00C07EFB"/>
    <w:rsid w:val="00C101EC"/>
    <w:rsid w:val="00C1090A"/>
    <w:rsid w:val="00C109A6"/>
    <w:rsid w:val="00C11023"/>
    <w:rsid w:val="00C11036"/>
    <w:rsid w:val="00C111ED"/>
    <w:rsid w:val="00C11813"/>
    <w:rsid w:val="00C12492"/>
    <w:rsid w:val="00C12DE9"/>
    <w:rsid w:val="00C1322C"/>
    <w:rsid w:val="00C132C8"/>
    <w:rsid w:val="00C1346B"/>
    <w:rsid w:val="00C134BA"/>
    <w:rsid w:val="00C13504"/>
    <w:rsid w:val="00C140F7"/>
    <w:rsid w:val="00C14361"/>
    <w:rsid w:val="00C14669"/>
    <w:rsid w:val="00C146B2"/>
    <w:rsid w:val="00C14DD9"/>
    <w:rsid w:val="00C150EB"/>
    <w:rsid w:val="00C15A13"/>
    <w:rsid w:val="00C15D91"/>
    <w:rsid w:val="00C15DF5"/>
    <w:rsid w:val="00C1611A"/>
    <w:rsid w:val="00C162AA"/>
    <w:rsid w:val="00C162BC"/>
    <w:rsid w:val="00C16533"/>
    <w:rsid w:val="00C165B7"/>
    <w:rsid w:val="00C1677A"/>
    <w:rsid w:val="00C167F8"/>
    <w:rsid w:val="00C170C0"/>
    <w:rsid w:val="00C17627"/>
    <w:rsid w:val="00C17BE6"/>
    <w:rsid w:val="00C17E34"/>
    <w:rsid w:val="00C20550"/>
    <w:rsid w:val="00C206A4"/>
    <w:rsid w:val="00C20842"/>
    <w:rsid w:val="00C20A13"/>
    <w:rsid w:val="00C20C40"/>
    <w:rsid w:val="00C2103F"/>
    <w:rsid w:val="00C210A6"/>
    <w:rsid w:val="00C21545"/>
    <w:rsid w:val="00C21870"/>
    <w:rsid w:val="00C21915"/>
    <w:rsid w:val="00C219F9"/>
    <w:rsid w:val="00C21D84"/>
    <w:rsid w:val="00C21D9C"/>
    <w:rsid w:val="00C221D5"/>
    <w:rsid w:val="00C22490"/>
    <w:rsid w:val="00C226E8"/>
    <w:rsid w:val="00C239DA"/>
    <w:rsid w:val="00C2413D"/>
    <w:rsid w:val="00C2419D"/>
    <w:rsid w:val="00C2477D"/>
    <w:rsid w:val="00C24E74"/>
    <w:rsid w:val="00C2505C"/>
    <w:rsid w:val="00C251D9"/>
    <w:rsid w:val="00C25432"/>
    <w:rsid w:val="00C255C2"/>
    <w:rsid w:val="00C25749"/>
    <w:rsid w:val="00C25915"/>
    <w:rsid w:val="00C25B9A"/>
    <w:rsid w:val="00C25C9E"/>
    <w:rsid w:val="00C25FC0"/>
    <w:rsid w:val="00C265D7"/>
    <w:rsid w:val="00C26C8E"/>
    <w:rsid w:val="00C270CC"/>
    <w:rsid w:val="00C2728B"/>
    <w:rsid w:val="00C272C4"/>
    <w:rsid w:val="00C27473"/>
    <w:rsid w:val="00C27AC0"/>
    <w:rsid w:val="00C30017"/>
    <w:rsid w:val="00C30843"/>
    <w:rsid w:val="00C30987"/>
    <w:rsid w:val="00C30AFA"/>
    <w:rsid w:val="00C30B58"/>
    <w:rsid w:val="00C30D8E"/>
    <w:rsid w:val="00C30DEB"/>
    <w:rsid w:val="00C30E89"/>
    <w:rsid w:val="00C31358"/>
    <w:rsid w:val="00C31439"/>
    <w:rsid w:val="00C31C12"/>
    <w:rsid w:val="00C31E6E"/>
    <w:rsid w:val="00C324FF"/>
    <w:rsid w:val="00C32630"/>
    <w:rsid w:val="00C32704"/>
    <w:rsid w:val="00C328E9"/>
    <w:rsid w:val="00C32A12"/>
    <w:rsid w:val="00C32AF1"/>
    <w:rsid w:val="00C32EF3"/>
    <w:rsid w:val="00C3322C"/>
    <w:rsid w:val="00C3344C"/>
    <w:rsid w:val="00C33833"/>
    <w:rsid w:val="00C33981"/>
    <w:rsid w:val="00C3417C"/>
    <w:rsid w:val="00C34A5D"/>
    <w:rsid w:val="00C34D97"/>
    <w:rsid w:val="00C34EAD"/>
    <w:rsid w:val="00C3507E"/>
    <w:rsid w:val="00C35370"/>
    <w:rsid w:val="00C359E1"/>
    <w:rsid w:val="00C35AC0"/>
    <w:rsid w:val="00C35BCB"/>
    <w:rsid w:val="00C35CF9"/>
    <w:rsid w:val="00C35FAE"/>
    <w:rsid w:val="00C362EF"/>
    <w:rsid w:val="00C36605"/>
    <w:rsid w:val="00C36B01"/>
    <w:rsid w:val="00C36BCF"/>
    <w:rsid w:val="00C36C82"/>
    <w:rsid w:val="00C37BB6"/>
    <w:rsid w:val="00C37D0B"/>
    <w:rsid w:val="00C37DBE"/>
    <w:rsid w:val="00C4027A"/>
    <w:rsid w:val="00C40346"/>
    <w:rsid w:val="00C406F8"/>
    <w:rsid w:val="00C4097C"/>
    <w:rsid w:val="00C40BD7"/>
    <w:rsid w:val="00C40EFB"/>
    <w:rsid w:val="00C40FD6"/>
    <w:rsid w:val="00C41558"/>
    <w:rsid w:val="00C41864"/>
    <w:rsid w:val="00C41CD3"/>
    <w:rsid w:val="00C4238C"/>
    <w:rsid w:val="00C42B7C"/>
    <w:rsid w:val="00C42CCE"/>
    <w:rsid w:val="00C42D07"/>
    <w:rsid w:val="00C434B3"/>
    <w:rsid w:val="00C4364B"/>
    <w:rsid w:val="00C43C5C"/>
    <w:rsid w:val="00C43E12"/>
    <w:rsid w:val="00C443F2"/>
    <w:rsid w:val="00C448BB"/>
    <w:rsid w:val="00C44E9F"/>
    <w:rsid w:val="00C450A2"/>
    <w:rsid w:val="00C4516D"/>
    <w:rsid w:val="00C455E7"/>
    <w:rsid w:val="00C4577D"/>
    <w:rsid w:val="00C45EDF"/>
    <w:rsid w:val="00C46590"/>
    <w:rsid w:val="00C46DE1"/>
    <w:rsid w:val="00C46E67"/>
    <w:rsid w:val="00C46F79"/>
    <w:rsid w:val="00C46FC9"/>
    <w:rsid w:val="00C474A3"/>
    <w:rsid w:val="00C509E0"/>
    <w:rsid w:val="00C51011"/>
    <w:rsid w:val="00C51174"/>
    <w:rsid w:val="00C515AB"/>
    <w:rsid w:val="00C515D3"/>
    <w:rsid w:val="00C51B84"/>
    <w:rsid w:val="00C52067"/>
    <w:rsid w:val="00C52634"/>
    <w:rsid w:val="00C52B31"/>
    <w:rsid w:val="00C5304D"/>
    <w:rsid w:val="00C532A1"/>
    <w:rsid w:val="00C537ED"/>
    <w:rsid w:val="00C53AA8"/>
    <w:rsid w:val="00C53C60"/>
    <w:rsid w:val="00C5431F"/>
    <w:rsid w:val="00C5456C"/>
    <w:rsid w:val="00C54994"/>
    <w:rsid w:val="00C54DE2"/>
    <w:rsid w:val="00C54E27"/>
    <w:rsid w:val="00C5546B"/>
    <w:rsid w:val="00C557C0"/>
    <w:rsid w:val="00C56020"/>
    <w:rsid w:val="00C565FD"/>
    <w:rsid w:val="00C575DC"/>
    <w:rsid w:val="00C579C8"/>
    <w:rsid w:val="00C57C36"/>
    <w:rsid w:val="00C6039F"/>
    <w:rsid w:val="00C60451"/>
    <w:rsid w:val="00C60670"/>
    <w:rsid w:val="00C60737"/>
    <w:rsid w:val="00C61257"/>
    <w:rsid w:val="00C6136E"/>
    <w:rsid w:val="00C617D8"/>
    <w:rsid w:val="00C61968"/>
    <w:rsid w:val="00C61B60"/>
    <w:rsid w:val="00C62679"/>
    <w:rsid w:val="00C629D9"/>
    <w:rsid w:val="00C6361D"/>
    <w:rsid w:val="00C636D5"/>
    <w:rsid w:val="00C63817"/>
    <w:rsid w:val="00C63B82"/>
    <w:rsid w:val="00C63B87"/>
    <w:rsid w:val="00C63BB3"/>
    <w:rsid w:val="00C63C0B"/>
    <w:rsid w:val="00C6414E"/>
    <w:rsid w:val="00C642B6"/>
    <w:rsid w:val="00C6479D"/>
    <w:rsid w:val="00C64838"/>
    <w:rsid w:val="00C64EA9"/>
    <w:rsid w:val="00C65140"/>
    <w:rsid w:val="00C652F1"/>
    <w:rsid w:val="00C65D22"/>
    <w:rsid w:val="00C65E23"/>
    <w:rsid w:val="00C6660B"/>
    <w:rsid w:val="00C666DD"/>
    <w:rsid w:val="00C66CF0"/>
    <w:rsid w:val="00C67029"/>
    <w:rsid w:val="00C6714B"/>
    <w:rsid w:val="00C678DC"/>
    <w:rsid w:val="00C67C2A"/>
    <w:rsid w:val="00C67C61"/>
    <w:rsid w:val="00C67D8D"/>
    <w:rsid w:val="00C701F5"/>
    <w:rsid w:val="00C70382"/>
    <w:rsid w:val="00C705E4"/>
    <w:rsid w:val="00C70786"/>
    <w:rsid w:val="00C7081B"/>
    <w:rsid w:val="00C70FF3"/>
    <w:rsid w:val="00C715E0"/>
    <w:rsid w:val="00C71A8C"/>
    <w:rsid w:val="00C72E75"/>
    <w:rsid w:val="00C734A5"/>
    <w:rsid w:val="00C7376F"/>
    <w:rsid w:val="00C73B96"/>
    <w:rsid w:val="00C73C80"/>
    <w:rsid w:val="00C73FD8"/>
    <w:rsid w:val="00C74A5B"/>
    <w:rsid w:val="00C74D6F"/>
    <w:rsid w:val="00C74F1F"/>
    <w:rsid w:val="00C7508F"/>
    <w:rsid w:val="00C75344"/>
    <w:rsid w:val="00C75A98"/>
    <w:rsid w:val="00C75E0F"/>
    <w:rsid w:val="00C76228"/>
    <w:rsid w:val="00C762BE"/>
    <w:rsid w:val="00C763B6"/>
    <w:rsid w:val="00C765D7"/>
    <w:rsid w:val="00C766E2"/>
    <w:rsid w:val="00C77B9A"/>
    <w:rsid w:val="00C80BED"/>
    <w:rsid w:val="00C80C33"/>
    <w:rsid w:val="00C80F2F"/>
    <w:rsid w:val="00C82A20"/>
    <w:rsid w:val="00C83B22"/>
    <w:rsid w:val="00C845B7"/>
    <w:rsid w:val="00C84A9B"/>
    <w:rsid w:val="00C858A1"/>
    <w:rsid w:val="00C8600E"/>
    <w:rsid w:val="00C86505"/>
    <w:rsid w:val="00C86F92"/>
    <w:rsid w:val="00C8742E"/>
    <w:rsid w:val="00C87484"/>
    <w:rsid w:val="00C874D1"/>
    <w:rsid w:val="00C876B5"/>
    <w:rsid w:val="00C902AA"/>
    <w:rsid w:val="00C904DF"/>
    <w:rsid w:val="00C9058E"/>
    <w:rsid w:val="00C909AB"/>
    <w:rsid w:val="00C91540"/>
    <w:rsid w:val="00C9158B"/>
    <w:rsid w:val="00C915C7"/>
    <w:rsid w:val="00C91703"/>
    <w:rsid w:val="00C91B1E"/>
    <w:rsid w:val="00C91C4E"/>
    <w:rsid w:val="00C91CF5"/>
    <w:rsid w:val="00C920F6"/>
    <w:rsid w:val="00C923FF"/>
    <w:rsid w:val="00C92C19"/>
    <w:rsid w:val="00C9345A"/>
    <w:rsid w:val="00C93460"/>
    <w:rsid w:val="00C93AA0"/>
    <w:rsid w:val="00C93C12"/>
    <w:rsid w:val="00C94090"/>
    <w:rsid w:val="00C949F5"/>
    <w:rsid w:val="00C94FBE"/>
    <w:rsid w:val="00C95433"/>
    <w:rsid w:val="00C955D1"/>
    <w:rsid w:val="00C95AB8"/>
    <w:rsid w:val="00C95F0C"/>
    <w:rsid w:val="00C96891"/>
    <w:rsid w:val="00C96993"/>
    <w:rsid w:val="00C96D6C"/>
    <w:rsid w:val="00C96EE5"/>
    <w:rsid w:val="00C97601"/>
    <w:rsid w:val="00C97657"/>
    <w:rsid w:val="00CA1166"/>
    <w:rsid w:val="00CA1566"/>
    <w:rsid w:val="00CA1759"/>
    <w:rsid w:val="00CA18A7"/>
    <w:rsid w:val="00CA1A2F"/>
    <w:rsid w:val="00CA1C75"/>
    <w:rsid w:val="00CA1D01"/>
    <w:rsid w:val="00CA1DB7"/>
    <w:rsid w:val="00CA1F0E"/>
    <w:rsid w:val="00CA2A66"/>
    <w:rsid w:val="00CA2AD6"/>
    <w:rsid w:val="00CA2FBC"/>
    <w:rsid w:val="00CA3229"/>
    <w:rsid w:val="00CA34F9"/>
    <w:rsid w:val="00CA4545"/>
    <w:rsid w:val="00CA4884"/>
    <w:rsid w:val="00CA4B14"/>
    <w:rsid w:val="00CA59B8"/>
    <w:rsid w:val="00CA6653"/>
    <w:rsid w:val="00CA6CF5"/>
    <w:rsid w:val="00CA6D88"/>
    <w:rsid w:val="00CA6EE9"/>
    <w:rsid w:val="00CA77E7"/>
    <w:rsid w:val="00CA7FBB"/>
    <w:rsid w:val="00CB0597"/>
    <w:rsid w:val="00CB0687"/>
    <w:rsid w:val="00CB08DC"/>
    <w:rsid w:val="00CB148D"/>
    <w:rsid w:val="00CB1C0C"/>
    <w:rsid w:val="00CB1C2D"/>
    <w:rsid w:val="00CB1CA5"/>
    <w:rsid w:val="00CB1CC6"/>
    <w:rsid w:val="00CB1FB7"/>
    <w:rsid w:val="00CB2183"/>
    <w:rsid w:val="00CB2443"/>
    <w:rsid w:val="00CB2579"/>
    <w:rsid w:val="00CB2D0D"/>
    <w:rsid w:val="00CB33B9"/>
    <w:rsid w:val="00CB395E"/>
    <w:rsid w:val="00CB3A8F"/>
    <w:rsid w:val="00CB4229"/>
    <w:rsid w:val="00CB43FE"/>
    <w:rsid w:val="00CB45F8"/>
    <w:rsid w:val="00CB4A05"/>
    <w:rsid w:val="00CB5131"/>
    <w:rsid w:val="00CB5179"/>
    <w:rsid w:val="00CB568D"/>
    <w:rsid w:val="00CB56C5"/>
    <w:rsid w:val="00CB5968"/>
    <w:rsid w:val="00CB6640"/>
    <w:rsid w:val="00CB6AFC"/>
    <w:rsid w:val="00CB77DC"/>
    <w:rsid w:val="00CB7E6A"/>
    <w:rsid w:val="00CB7ECA"/>
    <w:rsid w:val="00CB7F5E"/>
    <w:rsid w:val="00CC0119"/>
    <w:rsid w:val="00CC091C"/>
    <w:rsid w:val="00CC0B00"/>
    <w:rsid w:val="00CC0E9E"/>
    <w:rsid w:val="00CC10BA"/>
    <w:rsid w:val="00CC11E1"/>
    <w:rsid w:val="00CC1266"/>
    <w:rsid w:val="00CC18C6"/>
    <w:rsid w:val="00CC1AFD"/>
    <w:rsid w:val="00CC1B71"/>
    <w:rsid w:val="00CC1DBB"/>
    <w:rsid w:val="00CC29B3"/>
    <w:rsid w:val="00CC2BDE"/>
    <w:rsid w:val="00CC2F9B"/>
    <w:rsid w:val="00CC31EC"/>
    <w:rsid w:val="00CC4304"/>
    <w:rsid w:val="00CC43B2"/>
    <w:rsid w:val="00CC462C"/>
    <w:rsid w:val="00CC5179"/>
    <w:rsid w:val="00CC54F6"/>
    <w:rsid w:val="00CC5821"/>
    <w:rsid w:val="00CC5A45"/>
    <w:rsid w:val="00CC5BE8"/>
    <w:rsid w:val="00CC65DB"/>
    <w:rsid w:val="00CC673D"/>
    <w:rsid w:val="00CC67D4"/>
    <w:rsid w:val="00CC6E76"/>
    <w:rsid w:val="00CC731B"/>
    <w:rsid w:val="00CC7676"/>
    <w:rsid w:val="00CC7832"/>
    <w:rsid w:val="00CC7B75"/>
    <w:rsid w:val="00CC7BC7"/>
    <w:rsid w:val="00CC7E21"/>
    <w:rsid w:val="00CC7FEC"/>
    <w:rsid w:val="00CD02E6"/>
    <w:rsid w:val="00CD081C"/>
    <w:rsid w:val="00CD0C2F"/>
    <w:rsid w:val="00CD102F"/>
    <w:rsid w:val="00CD1112"/>
    <w:rsid w:val="00CD19E4"/>
    <w:rsid w:val="00CD1A91"/>
    <w:rsid w:val="00CD1F29"/>
    <w:rsid w:val="00CD2779"/>
    <w:rsid w:val="00CD2BC2"/>
    <w:rsid w:val="00CD2E4B"/>
    <w:rsid w:val="00CD3CE5"/>
    <w:rsid w:val="00CD3CEB"/>
    <w:rsid w:val="00CD420A"/>
    <w:rsid w:val="00CD42BB"/>
    <w:rsid w:val="00CD42D7"/>
    <w:rsid w:val="00CD490E"/>
    <w:rsid w:val="00CD49B8"/>
    <w:rsid w:val="00CD5284"/>
    <w:rsid w:val="00CD5946"/>
    <w:rsid w:val="00CD5BD2"/>
    <w:rsid w:val="00CD6279"/>
    <w:rsid w:val="00CD63DA"/>
    <w:rsid w:val="00CD6A39"/>
    <w:rsid w:val="00CD6B96"/>
    <w:rsid w:val="00CD6CA0"/>
    <w:rsid w:val="00CD7156"/>
    <w:rsid w:val="00CD71C6"/>
    <w:rsid w:val="00CE029F"/>
    <w:rsid w:val="00CE035E"/>
    <w:rsid w:val="00CE0C01"/>
    <w:rsid w:val="00CE0F1A"/>
    <w:rsid w:val="00CE1328"/>
    <w:rsid w:val="00CE1BBC"/>
    <w:rsid w:val="00CE1CBE"/>
    <w:rsid w:val="00CE1D3C"/>
    <w:rsid w:val="00CE1F5A"/>
    <w:rsid w:val="00CE209D"/>
    <w:rsid w:val="00CE272F"/>
    <w:rsid w:val="00CE277A"/>
    <w:rsid w:val="00CE2D7F"/>
    <w:rsid w:val="00CE3400"/>
    <w:rsid w:val="00CE3C63"/>
    <w:rsid w:val="00CE4184"/>
    <w:rsid w:val="00CE44DC"/>
    <w:rsid w:val="00CE453E"/>
    <w:rsid w:val="00CE4A76"/>
    <w:rsid w:val="00CE4A97"/>
    <w:rsid w:val="00CE5F7A"/>
    <w:rsid w:val="00CE61A8"/>
    <w:rsid w:val="00CE6E54"/>
    <w:rsid w:val="00CE6F2A"/>
    <w:rsid w:val="00CE713D"/>
    <w:rsid w:val="00CE7BD0"/>
    <w:rsid w:val="00CE7E48"/>
    <w:rsid w:val="00CF0247"/>
    <w:rsid w:val="00CF036F"/>
    <w:rsid w:val="00CF063E"/>
    <w:rsid w:val="00CF065E"/>
    <w:rsid w:val="00CF12E0"/>
    <w:rsid w:val="00CF1F26"/>
    <w:rsid w:val="00CF1F40"/>
    <w:rsid w:val="00CF26A1"/>
    <w:rsid w:val="00CF2886"/>
    <w:rsid w:val="00CF2ABF"/>
    <w:rsid w:val="00CF2EBB"/>
    <w:rsid w:val="00CF3444"/>
    <w:rsid w:val="00CF34A0"/>
    <w:rsid w:val="00CF3659"/>
    <w:rsid w:val="00CF3F6E"/>
    <w:rsid w:val="00CF4C20"/>
    <w:rsid w:val="00CF5159"/>
    <w:rsid w:val="00CF57AB"/>
    <w:rsid w:val="00CF57B2"/>
    <w:rsid w:val="00CF5C7A"/>
    <w:rsid w:val="00CF5F8D"/>
    <w:rsid w:val="00CF603F"/>
    <w:rsid w:val="00CF67DF"/>
    <w:rsid w:val="00CF68B1"/>
    <w:rsid w:val="00CF6922"/>
    <w:rsid w:val="00CF6C84"/>
    <w:rsid w:val="00CF6D76"/>
    <w:rsid w:val="00CF6E23"/>
    <w:rsid w:val="00CF73A4"/>
    <w:rsid w:val="00CF7747"/>
    <w:rsid w:val="00CF7A36"/>
    <w:rsid w:val="00D00689"/>
    <w:rsid w:val="00D00C59"/>
    <w:rsid w:val="00D0103D"/>
    <w:rsid w:val="00D0138C"/>
    <w:rsid w:val="00D01545"/>
    <w:rsid w:val="00D01806"/>
    <w:rsid w:val="00D018FD"/>
    <w:rsid w:val="00D01B4F"/>
    <w:rsid w:val="00D02183"/>
    <w:rsid w:val="00D02410"/>
    <w:rsid w:val="00D026E7"/>
    <w:rsid w:val="00D0293F"/>
    <w:rsid w:val="00D02A71"/>
    <w:rsid w:val="00D02F06"/>
    <w:rsid w:val="00D030D5"/>
    <w:rsid w:val="00D033CA"/>
    <w:rsid w:val="00D03940"/>
    <w:rsid w:val="00D039FC"/>
    <w:rsid w:val="00D03D23"/>
    <w:rsid w:val="00D03DBD"/>
    <w:rsid w:val="00D043DB"/>
    <w:rsid w:val="00D0452E"/>
    <w:rsid w:val="00D04A29"/>
    <w:rsid w:val="00D05416"/>
    <w:rsid w:val="00D05502"/>
    <w:rsid w:val="00D056C0"/>
    <w:rsid w:val="00D05892"/>
    <w:rsid w:val="00D058A3"/>
    <w:rsid w:val="00D05C75"/>
    <w:rsid w:val="00D05F26"/>
    <w:rsid w:val="00D06063"/>
    <w:rsid w:val="00D06084"/>
    <w:rsid w:val="00D06131"/>
    <w:rsid w:val="00D06E99"/>
    <w:rsid w:val="00D07346"/>
    <w:rsid w:val="00D07793"/>
    <w:rsid w:val="00D078B3"/>
    <w:rsid w:val="00D079ED"/>
    <w:rsid w:val="00D07F22"/>
    <w:rsid w:val="00D101A8"/>
    <w:rsid w:val="00D10310"/>
    <w:rsid w:val="00D10397"/>
    <w:rsid w:val="00D10855"/>
    <w:rsid w:val="00D10A3A"/>
    <w:rsid w:val="00D10BA1"/>
    <w:rsid w:val="00D10CAE"/>
    <w:rsid w:val="00D10FA5"/>
    <w:rsid w:val="00D1112F"/>
    <w:rsid w:val="00D114C0"/>
    <w:rsid w:val="00D11669"/>
    <w:rsid w:val="00D1184C"/>
    <w:rsid w:val="00D11856"/>
    <w:rsid w:val="00D11A2C"/>
    <w:rsid w:val="00D11B5D"/>
    <w:rsid w:val="00D11BDF"/>
    <w:rsid w:val="00D124E5"/>
    <w:rsid w:val="00D12ACC"/>
    <w:rsid w:val="00D13044"/>
    <w:rsid w:val="00D13526"/>
    <w:rsid w:val="00D13655"/>
    <w:rsid w:val="00D13749"/>
    <w:rsid w:val="00D1403F"/>
    <w:rsid w:val="00D14121"/>
    <w:rsid w:val="00D14125"/>
    <w:rsid w:val="00D14501"/>
    <w:rsid w:val="00D14D48"/>
    <w:rsid w:val="00D14E24"/>
    <w:rsid w:val="00D14EE7"/>
    <w:rsid w:val="00D14F29"/>
    <w:rsid w:val="00D14F40"/>
    <w:rsid w:val="00D15210"/>
    <w:rsid w:val="00D15362"/>
    <w:rsid w:val="00D16623"/>
    <w:rsid w:val="00D16A40"/>
    <w:rsid w:val="00D16DEC"/>
    <w:rsid w:val="00D16E03"/>
    <w:rsid w:val="00D1715D"/>
    <w:rsid w:val="00D175A9"/>
    <w:rsid w:val="00D17E99"/>
    <w:rsid w:val="00D17F9A"/>
    <w:rsid w:val="00D2011A"/>
    <w:rsid w:val="00D20494"/>
    <w:rsid w:val="00D20A95"/>
    <w:rsid w:val="00D20BB8"/>
    <w:rsid w:val="00D214E7"/>
    <w:rsid w:val="00D21CA0"/>
    <w:rsid w:val="00D21CD3"/>
    <w:rsid w:val="00D21E8A"/>
    <w:rsid w:val="00D2221E"/>
    <w:rsid w:val="00D2267C"/>
    <w:rsid w:val="00D226A7"/>
    <w:rsid w:val="00D22768"/>
    <w:rsid w:val="00D22895"/>
    <w:rsid w:val="00D23005"/>
    <w:rsid w:val="00D2333E"/>
    <w:rsid w:val="00D23D0E"/>
    <w:rsid w:val="00D24459"/>
    <w:rsid w:val="00D24D9F"/>
    <w:rsid w:val="00D25604"/>
    <w:rsid w:val="00D25B8C"/>
    <w:rsid w:val="00D26FC2"/>
    <w:rsid w:val="00D270B3"/>
    <w:rsid w:val="00D27135"/>
    <w:rsid w:val="00D2725B"/>
    <w:rsid w:val="00D3013A"/>
    <w:rsid w:val="00D30DFC"/>
    <w:rsid w:val="00D3145D"/>
    <w:rsid w:val="00D31D2C"/>
    <w:rsid w:val="00D3264A"/>
    <w:rsid w:val="00D32A6E"/>
    <w:rsid w:val="00D32E8E"/>
    <w:rsid w:val="00D33354"/>
    <w:rsid w:val="00D33742"/>
    <w:rsid w:val="00D33F14"/>
    <w:rsid w:val="00D34079"/>
    <w:rsid w:val="00D34502"/>
    <w:rsid w:val="00D34734"/>
    <w:rsid w:val="00D34820"/>
    <w:rsid w:val="00D3542A"/>
    <w:rsid w:val="00D35677"/>
    <w:rsid w:val="00D35F5A"/>
    <w:rsid w:val="00D3614C"/>
    <w:rsid w:val="00D3659C"/>
    <w:rsid w:val="00D3697A"/>
    <w:rsid w:val="00D370E5"/>
    <w:rsid w:val="00D37164"/>
    <w:rsid w:val="00D37659"/>
    <w:rsid w:val="00D376F3"/>
    <w:rsid w:val="00D37D9C"/>
    <w:rsid w:val="00D40641"/>
    <w:rsid w:val="00D40820"/>
    <w:rsid w:val="00D40DF5"/>
    <w:rsid w:val="00D41091"/>
    <w:rsid w:val="00D41403"/>
    <w:rsid w:val="00D41678"/>
    <w:rsid w:val="00D41FB8"/>
    <w:rsid w:val="00D42003"/>
    <w:rsid w:val="00D42173"/>
    <w:rsid w:val="00D42E52"/>
    <w:rsid w:val="00D43AC8"/>
    <w:rsid w:val="00D43C10"/>
    <w:rsid w:val="00D43D05"/>
    <w:rsid w:val="00D44334"/>
    <w:rsid w:val="00D4447C"/>
    <w:rsid w:val="00D44859"/>
    <w:rsid w:val="00D44C91"/>
    <w:rsid w:val="00D44DB0"/>
    <w:rsid w:val="00D456E2"/>
    <w:rsid w:val="00D45A41"/>
    <w:rsid w:val="00D45ADC"/>
    <w:rsid w:val="00D45B24"/>
    <w:rsid w:val="00D460F1"/>
    <w:rsid w:val="00D46251"/>
    <w:rsid w:val="00D468F2"/>
    <w:rsid w:val="00D469D5"/>
    <w:rsid w:val="00D472AF"/>
    <w:rsid w:val="00D4761C"/>
    <w:rsid w:val="00D47663"/>
    <w:rsid w:val="00D47C8E"/>
    <w:rsid w:val="00D47FF7"/>
    <w:rsid w:val="00D500BD"/>
    <w:rsid w:val="00D503C0"/>
    <w:rsid w:val="00D50917"/>
    <w:rsid w:val="00D50FB2"/>
    <w:rsid w:val="00D51001"/>
    <w:rsid w:val="00D5101B"/>
    <w:rsid w:val="00D519BB"/>
    <w:rsid w:val="00D51A24"/>
    <w:rsid w:val="00D51DD0"/>
    <w:rsid w:val="00D5273C"/>
    <w:rsid w:val="00D53636"/>
    <w:rsid w:val="00D536EF"/>
    <w:rsid w:val="00D538D4"/>
    <w:rsid w:val="00D538D8"/>
    <w:rsid w:val="00D54DBF"/>
    <w:rsid w:val="00D5556B"/>
    <w:rsid w:val="00D55628"/>
    <w:rsid w:val="00D55663"/>
    <w:rsid w:val="00D5594A"/>
    <w:rsid w:val="00D56808"/>
    <w:rsid w:val="00D57193"/>
    <w:rsid w:val="00D573B4"/>
    <w:rsid w:val="00D5745E"/>
    <w:rsid w:val="00D57B31"/>
    <w:rsid w:val="00D600BF"/>
    <w:rsid w:val="00D600E8"/>
    <w:rsid w:val="00D60215"/>
    <w:rsid w:val="00D602D2"/>
    <w:rsid w:val="00D60628"/>
    <w:rsid w:val="00D60692"/>
    <w:rsid w:val="00D6071B"/>
    <w:rsid w:val="00D607FB"/>
    <w:rsid w:val="00D60DFF"/>
    <w:rsid w:val="00D60E3D"/>
    <w:rsid w:val="00D60FA5"/>
    <w:rsid w:val="00D610F3"/>
    <w:rsid w:val="00D6110B"/>
    <w:rsid w:val="00D61148"/>
    <w:rsid w:val="00D6183E"/>
    <w:rsid w:val="00D619CF"/>
    <w:rsid w:val="00D61ABC"/>
    <w:rsid w:val="00D61BDD"/>
    <w:rsid w:val="00D61CA4"/>
    <w:rsid w:val="00D6241C"/>
    <w:rsid w:val="00D6249A"/>
    <w:rsid w:val="00D62C04"/>
    <w:rsid w:val="00D6301D"/>
    <w:rsid w:val="00D632E4"/>
    <w:rsid w:val="00D63416"/>
    <w:rsid w:val="00D6377A"/>
    <w:rsid w:val="00D63796"/>
    <w:rsid w:val="00D639B5"/>
    <w:rsid w:val="00D63A6C"/>
    <w:rsid w:val="00D63D48"/>
    <w:rsid w:val="00D63F84"/>
    <w:rsid w:val="00D6449A"/>
    <w:rsid w:val="00D647A4"/>
    <w:rsid w:val="00D64D89"/>
    <w:rsid w:val="00D64FD1"/>
    <w:rsid w:val="00D65004"/>
    <w:rsid w:val="00D65096"/>
    <w:rsid w:val="00D6546E"/>
    <w:rsid w:val="00D6569D"/>
    <w:rsid w:val="00D6586A"/>
    <w:rsid w:val="00D65B43"/>
    <w:rsid w:val="00D65C51"/>
    <w:rsid w:val="00D66196"/>
    <w:rsid w:val="00D6673C"/>
    <w:rsid w:val="00D66B22"/>
    <w:rsid w:val="00D66BCB"/>
    <w:rsid w:val="00D67569"/>
    <w:rsid w:val="00D67A34"/>
    <w:rsid w:val="00D67BAA"/>
    <w:rsid w:val="00D67EC9"/>
    <w:rsid w:val="00D70537"/>
    <w:rsid w:val="00D7066E"/>
    <w:rsid w:val="00D70792"/>
    <w:rsid w:val="00D70C58"/>
    <w:rsid w:val="00D710A9"/>
    <w:rsid w:val="00D71424"/>
    <w:rsid w:val="00D7153E"/>
    <w:rsid w:val="00D72471"/>
    <w:rsid w:val="00D7272E"/>
    <w:rsid w:val="00D72A3E"/>
    <w:rsid w:val="00D72BC8"/>
    <w:rsid w:val="00D72D57"/>
    <w:rsid w:val="00D7356A"/>
    <w:rsid w:val="00D73B6C"/>
    <w:rsid w:val="00D73C62"/>
    <w:rsid w:val="00D73CA5"/>
    <w:rsid w:val="00D73D16"/>
    <w:rsid w:val="00D73E90"/>
    <w:rsid w:val="00D747A7"/>
    <w:rsid w:val="00D7587C"/>
    <w:rsid w:val="00D7591E"/>
    <w:rsid w:val="00D75FF5"/>
    <w:rsid w:val="00D765B1"/>
    <w:rsid w:val="00D769DF"/>
    <w:rsid w:val="00D76AA4"/>
    <w:rsid w:val="00D76EF0"/>
    <w:rsid w:val="00D779E9"/>
    <w:rsid w:val="00D77C22"/>
    <w:rsid w:val="00D77C87"/>
    <w:rsid w:val="00D77DA6"/>
    <w:rsid w:val="00D80648"/>
    <w:rsid w:val="00D809C1"/>
    <w:rsid w:val="00D80B5C"/>
    <w:rsid w:val="00D80D2C"/>
    <w:rsid w:val="00D80DD3"/>
    <w:rsid w:val="00D81894"/>
    <w:rsid w:val="00D82181"/>
    <w:rsid w:val="00D823AA"/>
    <w:rsid w:val="00D824DF"/>
    <w:rsid w:val="00D82A76"/>
    <w:rsid w:val="00D82C6F"/>
    <w:rsid w:val="00D83191"/>
    <w:rsid w:val="00D831F1"/>
    <w:rsid w:val="00D8336B"/>
    <w:rsid w:val="00D835C6"/>
    <w:rsid w:val="00D835CD"/>
    <w:rsid w:val="00D836CF"/>
    <w:rsid w:val="00D83BD4"/>
    <w:rsid w:val="00D83BFB"/>
    <w:rsid w:val="00D84078"/>
    <w:rsid w:val="00D841D6"/>
    <w:rsid w:val="00D847D3"/>
    <w:rsid w:val="00D84DD7"/>
    <w:rsid w:val="00D854F7"/>
    <w:rsid w:val="00D8595B"/>
    <w:rsid w:val="00D86022"/>
    <w:rsid w:val="00D8613A"/>
    <w:rsid w:val="00D862B0"/>
    <w:rsid w:val="00D86B2E"/>
    <w:rsid w:val="00D86BBA"/>
    <w:rsid w:val="00D86DB1"/>
    <w:rsid w:val="00D872C1"/>
    <w:rsid w:val="00D874AE"/>
    <w:rsid w:val="00D87830"/>
    <w:rsid w:val="00D87866"/>
    <w:rsid w:val="00D87A96"/>
    <w:rsid w:val="00D87E3C"/>
    <w:rsid w:val="00D9006A"/>
    <w:rsid w:val="00D901A5"/>
    <w:rsid w:val="00D902A0"/>
    <w:rsid w:val="00D902DD"/>
    <w:rsid w:val="00D9044A"/>
    <w:rsid w:val="00D904EC"/>
    <w:rsid w:val="00D907D7"/>
    <w:rsid w:val="00D90BFB"/>
    <w:rsid w:val="00D90F87"/>
    <w:rsid w:val="00D910FE"/>
    <w:rsid w:val="00D9150D"/>
    <w:rsid w:val="00D919A4"/>
    <w:rsid w:val="00D91B16"/>
    <w:rsid w:val="00D91CEB"/>
    <w:rsid w:val="00D91F2C"/>
    <w:rsid w:val="00D91F7E"/>
    <w:rsid w:val="00D9209C"/>
    <w:rsid w:val="00D92153"/>
    <w:rsid w:val="00D921CC"/>
    <w:rsid w:val="00D92719"/>
    <w:rsid w:val="00D92B1C"/>
    <w:rsid w:val="00D931C3"/>
    <w:rsid w:val="00D93E1C"/>
    <w:rsid w:val="00D943AD"/>
    <w:rsid w:val="00D94B06"/>
    <w:rsid w:val="00D94F01"/>
    <w:rsid w:val="00D94F48"/>
    <w:rsid w:val="00D94F7E"/>
    <w:rsid w:val="00D9517F"/>
    <w:rsid w:val="00D958B3"/>
    <w:rsid w:val="00D95B90"/>
    <w:rsid w:val="00D96EF4"/>
    <w:rsid w:val="00D972DF"/>
    <w:rsid w:val="00D9746A"/>
    <w:rsid w:val="00D97B01"/>
    <w:rsid w:val="00D97C41"/>
    <w:rsid w:val="00D97EBB"/>
    <w:rsid w:val="00DA0680"/>
    <w:rsid w:val="00DA09FE"/>
    <w:rsid w:val="00DA0D82"/>
    <w:rsid w:val="00DA1542"/>
    <w:rsid w:val="00DA172A"/>
    <w:rsid w:val="00DA1753"/>
    <w:rsid w:val="00DA1F6B"/>
    <w:rsid w:val="00DA1F8E"/>
    <w:rsid w:val="00DA2A2F"/>
    <w:rsid w:val="00DA2BA1"/>
    <w:rsid w:val="00DA3081"/>
    <w:rsid w:val="00DA41DF"/>
    <w:rsid w:val="00DA42A8"/>
    <w:rsid w:val="00DA49C5"/>
    <w:rsid w:val="00DA4A20"/>
    <w:rsid w:val="00DA4F0F"/>
    <w:rsid w:val="00DA5902"/>
    <w:rsid w:val="00DA6459"/>
    <w:rsid w:val="00DA64FC"/>
    <w:rsid w:val="00DA6961"/>
    <w:rsid w:val="00DA6A1D"/>
    <w:rsid w:val="00DA6F2A"/>
    <w:rsid w:val="00DA70A2"/>
    <w:rsid w:val="00DA75D8"/>
    <w:rsid w:val="00DA7A4B"/>
    <w:rsid w:val="00DA7ACC"/>
    <w:rsid w:val="00DA7B9F"/>
    <w:rsid w:val="00DB0F93"/>
    <w:rsid w:val="00DB17F5"/>
    <w:rsid w:val="00DB19B1"/>
    <w:rsid w:val="00DB230F"/>
    <w:rsid w:val="00DB278D"/>
    <w:rsid w:val="00DB28B4"/>
    <w:rsid w:val="00DB2A8D"/>
    <w:rsid w:val="00DB2AD1"/>
    <w:rsid w:val="00DB2F5C"/>
    <w:rsid w:val="00DB38A0"/>
    <w:rsid w:val="00DB3A97"/>
    <w:rsid w:val="00DB3C59"/>
    <w:rsid w:val="00DB3CBC"/>
    <w:rsid w:val="00DB3CC4"/>
    <w:rsid w:val="00DB4162"/>
    <w:rsid w:val="00DB48DA"/>
    <w:rsid w:val="00DB49DE"/>
    <w:rsid w:val="00DB4BD2"/>
    <w:rsid w:val="00DB4E90"/>
    <w:rsid w:val="00DB4EA5"/>
    <w:rsid w:val="00DB571D"/>
    <w:rsid w:val="00DB59FD"/>
    <w:rsid w:val="00DB5A9B"/>
    <w:rsid w:val="00DB60EF"/>
    <w:rsid w:val="00DB62AD"/>
    <w:rsid w:val="00DB6631"/>
    <w:rsid w:val="00DB67A2"/>
    <w:rsid w:val="00DB690A"/>
    <w:rsid w:val="00DB6E34"/>
    <w:rsid w:val="00DB768E"/>
    <w:rsid w:val="00DB79E5"/>
    <w:rsid w:val="00DB7B81"/>
    <w:rsid w:val="00DB7BC4"/>
    <w:rsid w:val="00DC02B2"/>
    <w:rsid w:val="00DC04E1"/>
    <w:rsid w:val="00DC1A8B"/>
    <w:rsid w:val="00DC1D59"/>
    <w:rsid w:val="00DC206C"/>
    <w:rsid w:val="00DC228D"/>
    <w:rsid w:val="00DC2D5C"/>
    <w:rsid w:val="00DC2F5F"/>
    <w:rsid w:val="00DC2F74"/>
    <w:rsid w:val="00DC3078"/>
    <w:rsid w:val="00DC3086"/>
    <w:rsid w:val="00DC34EA"/>
    <w:rsid w:val="00DC37BD"/>
    <w:rsid w:val="00DC3889"/>
    <w:rsid w:val="00DC3AEA"/>
    <w:rsid w:val="00DC3C99"/>
    <w:rsid w:val="00DC4118"/>
    <w:rsid w:val="00DC42AF"/>
    <w:rsid w:val="00DC4361"/>
    <w:rsid w:val="00DC455B"/>
    <w:rsid w:val="00DC4B81"/>
    <w:rsid w:val="00DC4B93"/>
    <w:rsid w:val="00DC5F11"/>
    <w:rsid w:val="00DC5FAE"/>
    <w:rsid w:val="00DC62BC"/>
    <w:rsid w:val="00DC62C6"/>
    <w:rsid w:val="00DC6901"/>
    <w:rsid w:val="00DC6BD0"/>
    <w:rsid w:val="00DC6C10"/>
    <w:rsid w:val="00DC7098"/>
    <w:rsid w:val="00DC71F7"/>
    <w:rsid w:val="00DC7231"/>
    <w:rsid w:val="00DC787B"/>
    <w:rsid w:val="00DC78B2"/>
    <w:rsid w:val="00DD07A1"/>
    <w:rsid w:val="00DD09DC"/>
    <w:rsid w:val="00DD12E2"/>
    <w:rsid w:val="00DD16E7"/>
    <w:rsid w:val="00DD177B"/>
    <w:rsid w:val="00DD1CBF"/>
    <w:rsid w:val="00DD2822"/>
    <w:rsid w:val="00DD2BF8"/>
    <w:rsid w:val="00DD2D60"/>
    <w:rsid w:val="00DD3022"/>
    <w:rsid w:val="00DD319B"/>
    <w:rsid w:val="00DD3361"/>
    <w:rsid w:val="00DD37D5"/>
    <w:rsid w:val="00DD38FB"/>
    <w:rsid w:val="00DD397F"/>
    <w:rsid w:val="00DD3D5C"/>
    <w:rsid w:val="00DD4200"/>
    <w:rsid w:val="00DD47D8"/>
    <w:rsid w:val="00DD482D"/>
    <w:rsid w:val="00DD54FD"/>
    <w:rsid w:val="00DD5A6E"/>
    <w:rsid w:val="00DD5C06"/>
    <w:rsid w:val="00DD5D1D"/>
    <w:rsid w:val="00DD5DD0"/>
    <w:rsid w:val="00DD5E21"/>
    <w:rsid w:val="00DD63FD"/>
    <w:rsid w:val="00DD6A76"/>
    <w:rsid w:val="00DD6ACB"/>
    <w:rsid w:val="00DD6D95"/>
    <w:rsid w:val="00DD6E3B"/>
    <w:rsid w:val="00DD70A7"/>
    <w:rsid w:val="00DD7238"/>
    <w:rsid w:val="00DD729E"/>
    <w:rsid w:val="00DD735B"/>
    <w:rsid w:val="00DD75DF"/>
    <w:rsid w:val="00DD7833"/>
    <w:rsid w:val="00DD798E"/>
    <w:rsid w:val="00DE03C3"/>
    <w:rsid w:val="00DE07DE"/>
    <w:rsid w:val="00DE08B2"/>
    <w:rsid w:val="00DE0987"/>
    <w:rsid w:val="00DE09EA"/>
    <w:rsid w:val="00DE0E1F"/>
    <w:rsid w:val="00DE1126"/>
    <w:rsid w:val="00DE14DB"/>
    <w:rsid w:val="00DE1BB0"/>
    <w:rsid w:val="00DE20CE"/>
    <w:rsid w:val="00DE27B9"/>
    <w:rsid w:val="00DE291C"/>
    <w:rsid w:val="00DE3281"/>
    <w:rsid w:val="00DE32BD"/>
    <w:rsid w:val="00DE364E"/>
    <w:rsid w:val="00DE38EC"/>
    <w:rsid w:val="00DE4C6A"/>
    <w:rsid w:val="00DE4F04"/>
    <w:rsid w:val="00DE522B"/>
    <w:rsid w:val="00DE5C5D"/>
    <w:rsid w:val="00DE710A"/>
    <w:rsid w:val="00DE7976"/>
    <w:rsid w:val="00DE79CA"/>
    <w:rsid w:val="00DE7F6D"/>
    <w:rsid w:val="00DF04F9"/>
    <w:rsid w:val="00DF0786"/>
    <w:rsid w:val="00DF07EB"/>
    <w:rsid w:val="00DF0B12"/>
    <w:rsid w:val="00DF0BEF"/>
    <w:rsid w:val="00DF0C0A"/>
    <w:rsid w:val="00DF11CA"/>
    <w:rsid w:val="00DF1784"/>
    <w:rsid w:val="00DF2132"/>
    <w:rsid w:val="00DF2161"/>
    <w:rsid w:val="00DF21D2"/>
    <w:rsid w:val="00DF2488"/>
    <w:rsid w:val="00DF2532"/>
    <w:rsid w:val="00DF254F"/>
    <w:rsid w:val="00DF26F1"/>
    <w:rsid w:val="00DF27D5"/>
    <w:rsid w:val="00DF2D87"/>
    <w:rsid w:val="00DF2EF3"/>
    <w:rsid w:val="00DF3956"/>
    <w:rsid w:val="00DF413F"/>
    <w:rsid w:val="00DF41F4"/>
    <w:rsid w:val="00DF439C"/>
    <w:rsid w:val="00DF44B4"/>
    <w:rsid w:val="00DF4642"/>
    <w:rsid w:val="00DF4993"/>
    <w:rsid w:val="00DF4B20"/>
    <w:rsid w:val="00DF4E4F"/>
    <w:rsid w:val="00DF52EB"/>
    <w:rsid w:val="00DF5489"/>
    <w:rsid w:val="00DF54C2"/>
    <w:rsid w:val="00DF5538"/>
    <w:rsid w:val="00DF58D4"/>
    <w:rsid w:val="00DF5DCE"/>
    <w:rsid w:val="00DF5FCB"/>
    <w:rsid w:val="00DF67BA"/>
    <w:rsid w:val="00DF68B6"/>
    <w:rsid w:val="00DF6F84"/>
    <w:rsid w:val="00DF7419"/>
    <w:rsid w:val="00DF7628"/>
    <w:rsid w:val="00DF7FED"/>
    <w:rsid w:val="00E00725"/>
    <w:rsid w:val="00E008B2"/>
    <w:rsid w:val="00E00B08"/>
    <w:rsid w:val="00E00D33"/>
    <w:rsid w:val="00E011D4"/>
    <w:rsid w:val="00E02317"/>
    <w:rsid w:val="00E02965"/>
    <w:rsid w:val="00E03055"/>
    <w:rsid w:val="00E03063"/>
    <w:rsid w:val="00E03599"/>
    <w:rsid w:val="00E03B69"/>
    <w:rsid w:val="00E0438E"/>
    <w:rsid w:val="00E04631"/>
    <w:rsid w:val="00E04FDF"/>
    <w:rsid w:val="00E05618"/>
    <w:rsid w:val="00E05786"/>
    <w:rsid w:val="00E05944"/>
    <w:rsid w:val="00E05EB7"/>
    <w:rsid w:val="00E0650D"/>
    <w:rsid w:val="00E06B90"/>
    <w:rsid w:val="00E06C46"/>
    <w:rsid w:val="00E06E11"/>
    <w:rsid w:val="00E0707C"/>
    <w:rsid w:val="00E07792"/>
    <w:rsid w:val="00E0783E"/>
    <w:rsid w:val="00E07915"/>
    <w:rsid w:val="00E10B17"/>
    <w:rsid w:val="00E10B2C"/>
    <w:rsid w:val="00E10F3E"/>
    <w:rsid w:val="00E11351"/>
    <w:rsid w:val="00E11BCD"/>
    <w:rsid w:val="00E11F35"/>
    <w:rsid w:val="00E12115"/>
    <w:rsid w:val="00E122D6"/>
    <w:rsid w:val="00E12340"/>
    <w:rsid w:val="00E123AF"/>
    <w:rsid w:val="00E1279C"/>
    <w:rsid w:val="00E12E8A"/>
    <w:rsid w:val="00E132A2"/>
    <w:rsid w:val="00E135E3"/>
    <w:rsid w:val="00E140DB"/>
    <w:rsid w:val="00E14410"/>
    <w:rsid w:val="00E1547E"/>
    <w:rsid w:val="00E157B3"/>
    <w:rsid w:val="00E15996"/>
    <w:rsid w:val="00E15B7C"/>
    <w:rsid w:val="00E15CE9"/>
    <w:rsid w:val="00E16144"/>
    <w:rsid w:val="00E162F9"/>
    <w:rsid w:val="00E16B94"/>
    <w:rsid w:val="00E16D5B"/>
    <w:rsid w:val="00E175F1"/>
    <w:rsid w:val="00E176D3"/>
    <w:rsid w:val="00E1798C"/>
    <w:rsid w:val="00E17BB7"/>
    <w:rsid w:val="00E17C6D"/>
    <w:rsid w:val="00E17F95"/>
    <w:rsid w:val="00E202D0"/>
    <w:rsid w:val="00E2047C"/>
    <w:rsid w:val="00E20680"/>
    <w:rsid w:val="00E20C81"/>
    <w:rsid w:val="00E21688"/>
    <w:rsid w:val="00E21BAB"/>
    <w:rsid w:val="00E22111"/>
    <w:rsid w:val="00E222FC"/>
    <w:rsid w:val="00E223D9"/>
    <w:rsid w:val="00E22CB9"/>
    <w:rsid w:val="00E22F11"/>
    <w:rsid w:val="00E23BEA"/>
    <w:rsid w:val="00E24147"/>
    <w:rsid w:val="00E247B4"/>
    <w:rsid w:val="00E2492F"/>
    <w:rsid w:val="00E24F33"/>
    <w:rsid w:val="00E251A2"/>
    <w:rsid w:val="00E25286"/>
    <w:rsid w:val="00E254E5"/>
    <w:rsid w:val="00E254F5"/>
    <w:rsid w:val="00E25896"/>
    <w:rsid w:val="00E25BCE"/>
    <w:rsid w:val="00E2612E"/>
    <w:rsid w:val="00E26977"/>
    <w:rsid w:val="00E269D3"/>
    <w:rsid w:val="00E26A34"/>
    <w:rsid w:val="00E26E66"/>
    <w:rsid w:val="00E27A00"/>
    <w:rsid w:val="00E27A19"/>
    <w:rsid w:val="00E27CF0"/>
    <w:rsid w:val="00E27F2C"/>
    <w:rsid w:val="00E301D1"/>
    <w:rsid w:val="00E30EAD"/>
    <w:rsid w:val="00E30EE0"/>
    <w:rsid w:val="00E30F72"/>
    <w:rsid w:val="00E31287"/>
    <w:rsid w:val="00E31B8A"/>
    <w:rsid w:val="00E3206C"/>
    <w:rsid w:val="00E3215F"/>
    <w:rsid w:val="00E32195"/>
    <w:rsid w:val="00E32A05"/>
    <w:rsid w:val="00E32BE3"/>
    <w:rsid w:val="00E32E70"/>
    <w:rsid w:val="00E32FE2"/>
    <w:rsid w:val="00E3371C"/>
    <w:rsid w:val="00E34147"/>
    <w:rsid w:val="00E34CB6"/>
    <w:rsid w:val="00E34D35"/>
    <w:rsid w:val="00E3515A"/>
    <w:rsid w:val="00E3585C"/>
    <w:rsid w:val="00E35F9D"/>
    <w:rsid w:val="00E3606E"/>
    <w:rsid w:val="00E368B6"/>
    <w:rsid w:val="00E36DF7"/>
    <w:rsid w:val="00E36E2C"/>
    <w:rsid w:val="00E36ECB"/>
    <w:rsid w:val="00E3707E"/>
    <w:rsid w:val="00E37291"/>
    <w:rsid w:val="00E37602"/>
    <w:rsid w:val="00E37C0C"/>
    <w:rsid w:val="00E4061B"/>
    <w:rsid w:val="00E40C05"/>
    <w:rsid w:val="00E40C6C"/>
    <w:rsid w:val="00E410D6"/>
    <w:rsid w:val="00E417BC"/>
    <w:rsid w:val="00E41A79"/>
    <w:rsid w:val="00E42513"/>
    <w:rsid w:val="00E426DA"/>
    <w:rsid w:val="00E4281C"/>
    <w:rsid w:val="00E42B3B"/>
    <w:rsid w:val="00E42C94"/>
    <w:rsid w:val="00E42D78"/>
    <w:rsid w:val="00E43398"/>
    <w:rsid w:val="00E433BE"/>
    <w:rsid w:val="00E436CF"/>
    <w:rsid w:val="00E437BC"/>
    <w:rsid w:val="00E43977"/>
    <w:rsid w:val="00E43CD5"/>
    <w:rsid w:val="00E4522B"/>
    <w:rsid w:val="00E4591C"/>
    <w:rsid w:val="00E4630A"/>
    <w:rsid w:val="00E46901"/>
    <w:rsid w:val="00E469DD"/>
    <w:rsid w:val="00E46C23"/>
    <w:rsid w:val="00E473E7"/>
    <w:rsid w:val="00E47A98"/>
    <w:rsid w:val="00E47D1E"/>
    <w:rsid w:val="00E50111"/>
    <w:rsid w:val="00E50CB1"/>
    <w:rsid w:val="00E513DD"/>
    <w:rsid w:val="00E5145C"/>
    <w:rsid w:val="00E514AA"/>
    <w:rsid w:val="00E5164B"/>
    <w:rsid w:val="00E516F2"/>
    <w:rsid w:val="00E51954"/>
    <w:rsid w:val="00E52159"/>
    <w:rsid w:val="00E52360"/>
    <w:rsid w:val="00E52842"/>
    <w:rsid w:val="00E52857"/>
    <w:rsid w:val="00E5396F"/>
    <w:rsid w:val="00E53C6F"/>
    <w:rsid w:val="00E53D74"/>
    <w:rsid w:val="00E542B6"/>
    <w:rsid w:val="00E54971"/>
    <w:rsid w:val="00E549B0"/>
    <w:rsid w:val="00E54CA9"/>
    <w:rsid w:val="00E550C7"/>
    <w:rsid w:val="00E55516"/>
    <w:rsid w:val="00E55F48"/>
    <w:rsid w:val="00E562E6"/>
    <w:rsid w:val="00E56586"/>
    <w:rsid w:val="00E5662B"/>
    <w:rsid w:val="00E56EB0"/>
    <w:rsid w:val="00E5721E"/>
    <w:rsid w:val="00E5734B"/>
    <w:rsid w:val="00E57724"/>
    <w:rsid w:val="00E57739"/>
    <w:rsid w:val="00E57BBE"/>
    <w:rsid w:val="00E57D32"/>
    <w:rsid w:val="00E57DCD"/>
    <w:rsid w:val="00E605ED"/>
    <w:rsid w:val="00E60BE7"/>
    <w:rsid w:val="00E60DE1"/>
    <w:rsid w:val="00E60DF1"/>
    <w:rsid w:val="00E61262"/>
    <w:rsid w:val="00E6130D"/>
    <w:rsid w:val="00E614CE"/>
    <w:rsid w:val="00E620C5"/>
    <w:rsid w:val="00E62139"/>
    <w:rsid w:val="00E6239D"/>
    <w:rsid w:val="00E626BE"/>
    <w:rsid w:val="00E62825"/>
    <w:rsid w:val="00E62D73"/>
    <w:rsid w:val="00E62E78"/>
    <w:rsid w:val="00E63051"/>
    <w:rsid w:val="00E63761"/>
    <w:rsid w:val="00E63879"/>
    <w:rsid w:val="00E63EF1"/>
    <w:rsid w:val="00E63F97"/>
    <w:rsid w:val="00E641BF"/>
    <w:rsid w:val="00E6422A"/>
    <w:rsid w:val="00E644BF"/>
    <w:rsid w:val="00E6468D"/>
    <w:rsid w:val="00E64788"/>
    <w:rsid w:val="00E64B70"/>
    <w:rsid w:val="00E6537D"/>
    <w:rsid w:val="00E65528"/>
    <w:rsid w:val="00E6553D"/>
    <w:rsid w:val="00E657E4"/>
    <w:rsid w:val="00E65B40"/>
    <w:rsid w:val="00E65E5B"/>
    <w:rsid w:val="00E65FE0"/>
    <w:rsid w:val="00E66042"/>
    <w:rsid w:val="00E66F17"/>
    <w:rsid w:val="00E672F0"/>
    <w:rsid w:val="00E67381"/>
    <w:rsid w:val="00E67BA4"/>
    <w:rsid w:val="00E70A71"/>
    <w:rsid w:val="00E70F61"/>
    <w:rsid w:val="00E712F5"/>
    <w:rsid w:val="00E71C4D"/>
    <w:rsid w:val="00E71D0B"/>
    <w:rsid w:val="00E72054"/>
    <w:rsid w:val="00E7246B"/>
    <w:rsid w:val="00E72FBA"/>
    <w:rsid w:val="00E73199"/>
    <w:rsid w:val="00E73266"/>
    <w:rsid w:val="00E7362F"/>
    <w:rsid w:val="00E73831"/>
    <w:rsid w:val="00E739B0"/>
    <w:rsid w:val="00E73C01"/>
    <w:rsid w:val="00E74013"/>
    <w:rsid w:val="00E741AB"/>
    <w:rsid w:val="00E743A9"/>
    <w:rsid w:val="00E74A3E"/>
    <w:rsid w:val="00E74CBF"/>
    <w:rsid w:val="00E74FC7"/>
    <w:rsid w:val="00E75FFA"/>
    <w:rsid w:val="00E76018"/>
    <w:rsid w:val="00E764C6"/>
    <w:rsid w:val="00E76554"/>
    <w:rsid w:val="00E768AA"/>
    <w:rsid w:val="00E77204"/>
    <w:rsid w:val="00E776DD"/>
    <w:rsid w:val="00E77CAE"/>
    <w:rsid w:val="00E77DDD"/>
    <w:rsid w:val="00E77F74"/>
    <w:rsid w:val="00E8018B"/>
    <w:rsid w:val="00E80190"/>
    <w:rsid w:val="00E80430"/>
    <w:rsid w:val="00E807E2"/>
    <w:rsid w:val="00E816AF"/>
    <w:rsid w:val="00E81C5F"/>
    <w:rsid w:val="00E81D89"/>
    <w:rsid w:val="00E81E6A"/>
    <w:rsid w:val="00E825EC"/>
    <w:rsid w:val="00E829ED"/>
    <w:rsid w:val="00E82B4E"/>
    <w:rsid w:val="00E83286"/>
    <w:rsid w:val="00E8372C"/>
    <w:rsid w:val="00E838B5"/>
    <w:rsid w:val="00E83A82"/>
    <w:rsid w:val="00E83CF0"/>
    <w:rsid w:val="00E84126"/>
    <w:rsid w:val="00E84399"/>
    <w:rsid w:val="00E84532"/>
    <w:rsid w:val="00E84542"/>
    <w:rsid w:val="00E84621"/>
    <w:rsid w:val="00E846AF"/>
    <w:rsid w:val="00E855B8"/>
    <w:rsid w:val="00E856DD"/>
    <w:rsid w:val="00E85754"/>
    <w:rsid w:val="00E85A14"/>
    <w:rsid w:val="00E85D3D"/>
    <w:rsid w:val="00E863D6"/>
    <w:rsid w:val="00E864BC"/>
    <w:rsid w:val="00E86D91"/>
    <w:rsid w:val="00E86F02"/>
    <w:rsid w:val="00E87202"/>
    <w:rsid w:val="00E87347"/>
    <w:rsid w:val="00E87B3F"/>
    <w:rsid w:val="00E904D3"/>
    <w:rsid w:val="00E90569"/>
    <w:rsid w:val="00E9072E"/>
    <w:rsid w:val="00E908B6"/>
    <w:rsid w:val="00E910FD"/>
    <w:rsid w:val="00E914BF"/>
    <w:rsid w:val="00E915BF"/>
    <w:rsid w:val="00E9176C"/>
    <w:rsid w:val="00E924E3"/>
    <w:rsid w:val="00E92BD6"/>
    <w:rsid w:val="00E92DEA"/>
    <w:rsid w:val="00E93029"/>
    <w:rsid w:val="00E931FB"/>
    <w:rsid w:val="00E9381A"/>
    <w:rsid w:val="00E93D98"/>
    <w:rsid w:val="00E9404C"/>
    <w:rsid w:val="00E95021"/>
    <w:rsid w:val="00E95025"/>
    <w:rsid w:val="00E95063"/>
    <w:rsid w:val="00E95073"/>
    <w:rsid w:val="00E95227"/>
    <w:rsid w:val="00E95576"/>
    <w:rsid w:val="00E95643"/>
    <w:rsid w:val="00E962AA"/>
    <w:rsid w:val="00E9636B"/>
    <w:rsid w:val="00E96576"/>
    <w:rsid w:val="00E96D09"/>
    <w:rsid w:val="00E96FED"/>
    <w:rsid w:val="00E97294"/>
    <w:rsid w:val="00E97776"/>
    <w:rsid w:val="00E979FE"/>
    <w:rsid w:val="00EA08B3"/>
    <w:rsid w:val="00EA09C8"/>
    <w:rsid w:val="00EA0AC5"/>
    <w:rsid w:val="00EA0F13"/>
    <w:rsid w:val="00EA114B"/>
    <w:rsid w:val="00EA1178"/>
    <w:rsid w:val="00EA1449"/>
    <w:rsid w:val="00EA1822"/>
    <w:rsid w:val="00EA182F"/>
    <w:rsid w:val="00EA19E3"/>
    <w:rsid w:val="00EA1BEA"/>
    <w:rsid w:val="00EA1D08"/>
    <w:rsid w:val="00EA2415"/>
    <w:rsid w:val="00EA28ED"/>
    <w:rsid w:val="00EA29DF"/>
    <w:rsid w:val="00EA2ADA"/>
    <w:rsid w:val="00EA3073"/>
    <w:rsid w:val="00EA3163"/>
    <w:rsid w:val="00EA3253"/>
    <w:rsid w:val="00EA3433"/>
    <w:rsid w:val="00EA3498"/>
    <w:rsid w:val="00EA397A"/>
    <w:rsid w:val="00EA3F5A"/>
    <w:rsid w:val="00EA4107"/>
    <w:rsid w:val="00EA4C44"/>
    <w:rsid w:val="00EA4D19"/>
    <w:rsid w:val="00EA4F8A"/>
    <w:rsid w:val="00EA57A3"/>
    <w:rsid w:val="00EA5A7F"/>
    <w:rsid w:val="00EA5C9A"/>
    <w:rsid w:val="00EA654F"/>
    <w:rsid w:val="00EA660E"/>
    <w:rsid w:val="00EA6C70"/>
    <w:rsid w:val="00EA7530"/>
    <w:rsid w:val="00EA7BF6"/>
    <w:rsid w:val="00EA7C61"/>
    <w:rsid w:val="00EA7D03"/>
    <w:rsid w:val="00EB0092"/>
    <w:rsid w:val="00EB042B"/>
    <w:rsid w:val="00EB149E"/>
    <w:rsid w:val="00EB1712"/>
    <w:rsid w:val="00EB1E86"/>
    <w:rsid w:val="00EB2307"/>
    <w:rsid w:val="00EB3226"/>
    <w:rsid w:val="00EB3564"/>
    <w:rsid w:val="00EB38F4"/>
    <w:rsid w:val="00EB3C9C"/>
    <w:rsid w:val="00EB3DBF"/>
    <w:rsid w:val="00EB3EB1"/>
    <w:rsid w:val="00EB3F8C"/>
    <w:rsid w:val="00EB4036"/>
    <w:rsid w:val="00EB4B1A"/>
    <w:rsid w:val="00EB52AF"/>
    <w:rsid w:val="00EB5537"/>
    <w:rsid w:val="00EB5917"/>
    <w:rsid w:val="00EB5940"/>
    <w:rsid w:val="00EB5F11"/>
    <w:rsid w:val="00EB61ED"/>
    <w:rsid w:val="00EB65AC"/>
    <w:rsid w:val="00EB6BC8"/>
    <w:rsid w:val="00EB74D6"/>
    <w:rsid w:val="00EB7608"/>
    <w:rsid w:val="00EB760C"/>
    <w:rsid w:val="00EC07D1"/>
    <w:rsid w:val="00EC08F4"/>
    <w:rsid w:val="00EC0A69"/>
    <w:rsid w:val="00EC0D4A"/>
    <w:rsid w:val="00EC0DEC"/>
    <w:rsid w:val="00EC1A00"/>
    <w:rsid w:val="00EC1C96"/>
    <w:rsid w:val="00EC239C"/>
    <w:rsid w:val="00EC27EB"/>
    <w:rsid w:val="00EC3971"/>
    <w:rsid w:val="00EC39A2"/>
    <w:rsid w:val="00EC3C5F"/>
    <w:rsid w:val="00EC419D"/>
    <w:rsid w:val="00EC4250"/>
    <w:rsid w:val="00EC446D"/>
    <w:rsid w:val="00EC483B"/>
    <w:rsid w:val="00EC4911"/>
    <w:rsid w:val="00EC50C9"/>
    <w:rsid w:val="00EC51B4"/>
    <w:rsid w:val="00EC524C"/>
    <w:rsid w:val="00EC5523"/>
    <w:rsid w:val="00EC563C"/>
    <w:rsid w:val="00EC5A73"/>
    <w:rsid w:val="00EC5C13"/>
    <w:rsid w:val="00EC5C28"/>
    <w:rsid w:val="00EC5EE0"/>
    <w:rsid w:val="00EC621C"/>
    <w:rsid w:val="00EC6270"/>
    <w:rsid w:val="00EC6615"/>
    <w:rsid w:val="00EC686D"/>
    <w:rsid w:val="00EC6AA7"/>
    <w:rsid w:val="00EC6B9F"/>
    <w:rsid w:val="00EC729A"/>
    <w:rsid w:val="00EC756D"/>
    <w:rsid w:val="00EC77BC"/>
    <w:rsid w:val="00EC7833"/>
    <w:rsid w:val="00EC7A43"/>
    <w:rsid w:val="00EC7AAB"/>
    <w:rsid w:val="00ED00CE"/>
    <w:rsid w:val="00ED09D9"/>
    <w:rsid w:val="00ED0C6B"/>
    <w:rsid w:val="00ED0EAE"/>
    <w:rsid w:val="00ED0F86"/>
    <w:rsid w:val="00ED1197"/>
    <w:rsid w:val="00ED12C1"/>
    <w:rsid w:val="00ED1C00"/>
    <w:rsid w:val="00ED1FE7"/>
    <w:rsid w:val="00ED23BA"/>
    <w:rsid w:val="00ED2657"/>
    <w:rsid w:val="00ED2A41"/>
    <w:rsid w:val="00ED2EB8"/>
    <w:rsid w:val="00ED2EFB"/>
    <w:rsid w:val="00ED34F6"/>
    <w:rsid w:val="00ED35C0"/>
    <w:rsid w:val="00ED3911"/>
    <w:rsid w:val="00ED3DA0"/>
    <w:rsid w:val="00ED42F0"/>
    <w:rsid w:val="00ED477D"/>
    <w:rsid w:val="00ED47B6"/>
    <w:rsid w:val="00ED4CAD"/>
    <w:rsid w:val="00ED4E3E"/>
    <w:rsid w:val="00ED4E4B"/>
    <w:rsid w:val="00ED5115"/>
    <w:rsid w:val="00ED5179"/>
    <w:rsid w:val="00ED5589"/>
    <w:rsid w:val="00ED57CE"/>
    <w:rsid w:val="00ED5887"/>
    <w:rsid w:val="00ED5C19"/>
    <w:rsid w:val="00ED5F50"/>
    <w:rsid w:val="00ED607E"/>
    <w:rsid w:val="00ED6202"/>
    <w:rsid w:val="00ED644A"/>
    <w:rsid w:val="00ED657F"/>
    <w:rsid w:val="00ED6A0C"/>
    <w:rsid w:val="00ED6D45"/>
    <w:rsid w:val="00ED73EB"/>
    <w:rsid w:val="00ED744E"/>
    <w:rsid w:val="00ED750B"/>
    <w:rsid w:val="00ED7CF4"/>
    <w:rsid w:val="00ED7D94"/>
    <w:rsid w:val="00EE081C"/>
    <w:rsid w:val="00EE0BDC"/>
    <w:rsid w:val="00EE0CC9"/>
    <w:rsid w:val="00EE10E5"/>
    <w:rsid w:val="00EE1603"/>
    <w:rsid w:val="00EE19D9"/>
    <w:rsid w:val="00EE1A55"/>
    <w:rsid w:val="00EE2153"/>
    <w:rsid w:val="00EE2531"/>
    <w:rsid w:val="00EE2FD7"/>
    <w:rsid w:val="00EE36B2"/>
    <w:rsid w:val="00EE3A69"/>
    <w:rsid w:val="00EE3D13"/>
    <w:rsid w:val="00EE3D35"/>
    <w:rsid w:val="00EE3EBB"/>
    <w:rsid w:val="00EE4997"/>
    <w:rsid w:val="00EE4AFC"/>
    <w:rsid w:val="00EE565F"/>
    <w:rsid w:val="00EE5BD6"/>
    <w:rsid w:val="00EE60E5"/>
    <w:rsid w:val="00EE61AD"/>
    <w:rsid w:val="00EE6A67"/>
    <w:rsid w:val="00EE6C7C"/>
    <w:rsid w:val="00EE6E5F"/>
    <w:rsid w:val="00EE6EE7"/>
    <w:rsid w:val="00EE6EF4"/>
    <w:rsid w:val="00EE77FD"/>
    <w:rsid w:val="00EE782E"/>
    <w:rsid w:val="00EE78DF"/>
    <w:rsid w:val="00EE7946"/>
    <w:rsid w:val="00EE7CAB"/>
    <w:rsid w:val="00EF00BE"/>
    <w:rsid w:val="00EF0C8E"/>
    <w:rsid w:val="00EF0D1B"/>
    <w:rsid w:val="00EF0D5E"/>
    <w:rsid w:val="00EF0F35"/>
    <w:rsid w:val="00EF110A"/>
    <w:rsid w:val="00EF123C"/>
    <w:rsid w:val="00EF14C9"/>
    <w:rsid w:val="00EF14F8"/>
    <w:rsid w:val="00EF1BF6"/>
    <w:rsid w:val="00EF202A"/>
    <w:rsid w:val="00EF2620"/>
    <w:rsid w:val="00EF2927"/>
    <w:rsid w:val="00EF3458"/>
    <w:rsid w:val="00EF373E"/>
    <w:rsid w:val="00EF3D3F"/>
    <w:rsid w:val="00EF3DA8"/>
    <w:rsid w:val="00EF3E44"/>
    <w:rsid w:val="00EF3F56"/>
    <w:rsid w:val="00EF4287"/>
    <w:rsid w:val="00EF430B"/>
    <w:rsid w:val="00EF460B"/>
    <w:rsid w:val="00EF563F"/>
    <w:rsid w:val="00EF5823"/>
    <w:rsid w:val="00EF6341"/>
    <w:rsid w:val="00EF6562"/>
    <w:rsid w:val="00EF682B"/>
    <w:rsid w:val="00EF692B"/>
    <w:rsid w:val="00EF7A5F"/>
    <w:rsid w:val="00F004EB"/>
    <w:rsid w:val="00F00518"/>
    <w:rsid w:val="00F0072E"/>
    <w:rsid w:val="00F009B0"/>
    <w:rsid w:val="00F00A06"/>
    <w:rsid w:val="00F01211"/>
    <w:rsid w:val="00F018EC"/>
    <w:rsid w:val="00F01E57"/>
    <w:rsid w:val="00F01F96"/>
    <w:rsid w:val="00F024B5"/>
    <w:rsid w:val="00F028E1"/>
    <w:rsid w:val="00F02C33"/>
    <w:rsid w:val="00F02D86"/>
    <w:rsid w:val="00F03856"/>
    <w:rsid w:val="00F038E2"/>
    <w:rsid w:val="00F038F7"/>
    <w:rsid w:val="00F04172"/>
    <w:rsid w:val="00F041AE"/>
    <w:rsid w:val="00F041BD"/>
    <w:rsid w:val="00F04535"/>
    <w:rsid w:val="00F048BD"/>
    <w:rsid w:val="00F04D17"/>
    <w:rsid w:val="00F056C8"/>
    <w:rsid w:val="00F05A31"/>
    <w:rsid w:val="00F05C62"/>
    <w:rsid w:val="00F05EE8"/>
    <w:rsid w:val="00F06508"/>
    <w:rsid w:val="00F0669A"/>
    <w:rsid w:val="00F068E6"/>
    <w:rsid w:val="00F07639"/>
    <w:rsid w:val="00F076EE"/>
    <w:rsid w:val="00F078A2"/>
    <w:rsid w:val="00F078CD"/>
    <w:rsid w:val="00F07A4A"/>
    <w:rsid w:val="00F07ADB"/>
    <w:rsid w:val="00F105D6"/>
    <w:rsid w:val="00F10954"/>
    <w:rsid w:val="00F11097"/>
    <w:rsid w:val="00F11189"/>
    <w:rsid w:val="00F11349"/>
    <w:rsid w:val="00F11738"/>
    <w:rsid w:val="00F11892"/>
    <w:rsid w:val="00F11CCD"/>
    <w:rsid w:val="00F12070"/>
    <w:rsid w:val="00F124C4"/>
    <w:rsid w:val="00F124EA"/>
    <w:rsid w:val="00F128E3"/>
    <w:rsid w:val="00F12FE6"/>
    <w:rsid w:val="00F1306F"/>
    <w:rsid w:val="00F13416"/>
    <w:rsid w:val="00F13590"/>
    <w:rsid w:val="00F13B6C"/>
    <w:rsid w:val="00F13EF6"/>
    <w:rsid w:val="00F13F1F"/>
    <w:rsid w:val="00F14412"/>
    <w:rsid w:val="00F14445"/>
    <w:rsid w:val="00F1473E"/>
    <w:rsid w:val="00F15553"/>
    <w:rsid w:val="00F15559"/>
    <w:rsid w:val="00F159B8"/>
    <w:rsid w:val="00F16146"/>
    <w:rsid w:val="00F16698"/>
    <w:rsid w:val="00F169D7"/>
    <w:rsid w:val="00F1756F"/>
    <w:rsid w:val="00F204AA"/>
    <w:rsid w:val="00F20DF0"/>
    <w:rsid w:val="00F210A1"/>
    <w:rsid w:val="00F21378"/>
    <w:rsid w:val="00F21940"/>
    <w:rsid w:val="00F21A36"/>
    <w:rsid w:val="00F21E4C"/>
    <w:rsid w:val="00F21F1B"/>
    <w:rsid w:val="00F2284B"/>
    <w:rsid w:val="00F22851"/>
    <w:rsid w:val="00F229EB"/>
    <w:rsid w:val="00F233FC"/>
    <w:rsid w:val="00F23E78"/>
    <w:rsid w:val="00F23EA0"/>
    <w:rsid w:val="00F241ED"/>
    <w:rsid w:val="00F24333"/>
    <w:rsid w:val="00F244FE"/>
    <w:rsid w:val="00F247C5"/>
    <w:rsid w:val="00F248B9"/>
    <w:rsid w:val="00F24944"/>
    <w:rsid w:val="00F24C06"/>
    <w:rsid w:val="00F24DDE"/>
    <w:rsid w:val="00F25298"/>
    <w:rsid w:val="00F25616"/>
    <w:rsid w:val="00F25B71"/>
    <w:rsid w:val="00F26531"/>
    <w:rsid w:val="00F26603"/>
    <w:rsid w:val="00F267DB"/>
    <w:rsid w:val="00F269A3"/>
    <w:rsid w:val="00F271BB"/>
    <w:rsid w:val="00F272C0"/>
    <w:rsid w:val="00F27780"/>
    <w:rsid w:val="00F277A6"/>
    <w:rsid w:val="00F27A37"/>
    <w:rsid w:val="00F27A3F"/>
    <w:rsid w:val="00F27AB5"/>
    <w:rsid w:val="00F301CC"/>
    <w:rsid w:val="00F303A1"/>
    <w:rsid w:val="00F304DF"/>
    <w:rsid w:val="00F30F65"/>
    <w:rsid w:val="00F31191"/>
    <w:rsid w:val="00F31A5B"/>
    <w:rsid w:val="00F31C91"/>
    <w:rsid w:val="00F31D19"/>
    <w:rsid w:val="00F3204F"/>
    <w:rsid w:val="00F327AA"/>
    <w:rsid w:val="00F3304D"/>
    <w:rsid w:val="00F331B8"/>
    <w:rsid w:val="00F331DA"/>
    <w:rsid w:val="00F33227"/>
    <w:rsid w:val="00F339C5"/>
    <w:rsid w:val="00F33D77"/>
    <w:rsid w:val="00F33DEA"/>
    <w:rsid w:val="00F33E93"/>
    <w:rsid w:val="00F3465B"/>
    <w:rsid w:val="00F34A54"/>
    <w:rsid w:val="00F34EAC"/>
    <w:rsid w:val="00F3523F"/>
    <w:rsid w:val="00F35840"/>
    <w:rsid w:val="00F3585E"/>
    <w:rsid w:val="00F35D9B"/>
    <w:rsid w:val="00F35FDF"/>
    <w:rsid w:val="00F368D7"/>
    <w:rsid w:val="00F36C78"/>
    <w:rsid w:val="00F375AE"/>
    <w:rsid w:val="00F40403"/>
    <w:rsid w:val="00F406BF"/>
    <w:rsid w:val="00F40AB4"/>
    <w:rsid w:val="00F41112"/>
    <w:rsid w:val="00F411B4"/>
    <w:rsid w:val="00F41594"/>
    <w:rsid w:val="00F4185B"/>
    <w:rsid w:val="00F418D3"/>
    <w:rsid w:val="00F41BA6"/>
    <w:rsid w:val="00F42107"/>
    <w:rsid w:val="00F42446"/>
    <w:rsid w:val="00F42A49"/>
    <w:rsid w:val="00F42A7A"/>
    <w:rsid w:val="00F42EFD"/>
    <w:rsid w:val="00F43039"/>
    <w:rsid w:val="00F4310D"/>
    <w:rsid w:val="00F43CB0"/>
    <w:rsid w:val="00F440C9"/>
    <w:rsid w:val="00F440EE"/>
    <w:rsid w:val="00F44818"/>
    <w:rsid w:val="00F451F3"/>
    <w:rsid w:val="00F4541A"/>
    <w:rsid w:val="00F4559E"/>
    <w:rsid w:val="00F45678"/>
    <w:rsid w:val="00F45BB2"/>
    <w:rsid w:val="00F45C9E"/>
    <w:rsid w:val="00F45CA1"/>
    <w:rsid w:val="00F46526"/>
    <w:rsid w:val="00F46FBA"/>
    <w:rsid w:val="00F47012"/>
    <w:rsid w:val="00F47307"/>
    <w:rsid w:val="00F4763B"/>
    <w:rsid w:val="00F47B57"/>
    <w:rsid w:val="00F47BB9"/>
    <w:rsid w:val="00F47E7E"/>
    <w:rsid w:val="00F501F3"/>
    <w:rsid w:val="00F5023D"/>
    <w:rsid w:val="00F504BA"/>
    <w:rsid w:val="00F50A03"/>
    <w:rsid w:val="00F50C6C"/>
    <w:rsid w:val="00F50F92"/>
    <w:rsid w:val="00F51056"/>
    <w:rsid w:val="00F51676"/>
    <w:rsid w:val="00F52A74"/>
    <w:rsid w:val="00F52E42"/>
    <w:rsid w:val="00F531E0"/>
    <w:rsid w:val="00F534CD"/>
    <w:rsid w:val="00F534E4"/>
    <w:rsid w:val="00F536DF"/>
    <w:rsid w:val="00F53818"/>
    <w:rsid w:val="00F538E5"/>
    <w:rsid w:val="00F53BA6"/>
    <w:rsid w:val="00F53D55"/>
    <w:rsid w:val="00F54144"/>
    <w:rsid w:val="00F54320"/>
    <w:rsid w:val="00F546D3"/>
    <w:rsid w:val="00F54ACF"/>
    <w:rsid w:val="00F54D7B"/>
    <w:rsid w:val="00F55384"/>
    <w:rsid w:val="00F55434"/>
    <w:rsid w:val="00F5592B"/>
    <w:rsid w:val="00F55E20"/>
    <w:rsid w:val="00F560C2"/>
    <w:rsid w:val="00F560F9"/>
    <w:rsid w:val="00F56360"/>
    <w:rsid w:val="00F568C1"/>
    <w:rsid w:val="00F569C8"/>
    <w:rsid w:val="00F56C33"/>
    <w:rsid w:val="00F56DE0"/>
    <w:rsid w:val="00F56FD2"/>
    <w:rsid w:val="00F57133"/>
    <w:rsid w:val="00F5713F"/>
    <w:rsid w:val="00F57931"/>
    <w:rsid w:val="00F60202"/>
    <w:rsid w:val="00F60818"/>
    <w:rsid w:val="00F6092F"/>
    <w:rsid w:val="00F60AB8"/>
    <w:rsid w:val="00F60BCE"/>
    <w:rsid w:val="00F611DE"/>
    <w:rsid w:val="00F6141B"/>
    <w:rsid w:val="00F6158A"/>
    <w:rsid w:val="00F619F6"/>
    <w:rsid w:val="00F61ADE"/>
    <w:rsid w:val="00F62154"/>
    <w:rsid w:val="00F62FAC"/>
    <w:rsid w:val="00F630AA"/>
    <w:rsid w:val="00F63E68"/>
    <w:rsid w:val="00F63EC8"/>
    <w:rsid w:val="00F6440A"/>
    <w:rsid w:val="00F644B9"/>
    <w:rsid w:val="00F64CE5"/>
    <w:rsid w:val="00F64D45"/>
    <w:rsid w:val="00F64D52"/>
    <w:rsid w:val="00F64F51"/>
    <w:rsid w:val="00F652DA"/>
    <w:rsid w:val="00F65345"/>
    <w:rsid w:val="00F6541E"/>
    <w:rsid w:val="00F655CD"/>
    <w:rsid w:val="00F658E4"/>
    <w:rsid w:val="00F65936"/>
    <w:rsid w:val="00F65C86"/>
    <w:rsid w:val="00F66384"/>
    <w:rsid w:val="00F663C4"/>
    <w:rsid w:val="00F6666A"/>
    <w:rsid w:val="00F667EF"/>
    <w:rsid w:val="00F67155"/>
    <w:rsid w:val="00F672A1"/>
    <w:rsid w:val="00F672D7"/>
    <w:rsid w:val="00F674E3"/>
    <w:rsid w:val="00F67C55"/>
    <w:rsid w:val="00F67C84"/>
    <w:rsid w:val="00F700B6"/>
    <w:rsid w:val="00F7012D"/>
    <w:rsid w:val="00F7061C"/>
    <w:rsid w:val="00F70890"/>
    <w:rsid w:val="00F71E5B"/>
    <w:rsid w:val="00F7215C"/>
    <w:rsid w:val="00F726C0"/>
    <w:rsid w:val="00F72873"/>
    <w:rsid w:val="00F72A89"/>
    <w:rsid w:val="00F72CD7"/>
    <w:rsid w:val="00F72DC1"/>
    <w:rsid w:val="00F731FF"/>
    <w:rsid w:val="00F733F4"/>
    <w:rsid w:val="00F73B13"/>
    <w:rsid w:val="00F73E79"/>
    <w:rsid w:val="00F73F66"/>
    <w:rsid w:val="00F74CA7"/>
    <w:rsid w:val="00F74D16"/>
    <w:rsid w:val="00F74E3B"/>
    <w:rsid w:val="00F751BE"/>
    <w:rsid w:val="00F75223"/>
    <w:rsid w:val="00F75E2C"/>
    <w:rsid w:val="00F760EE"/>
    <w:rsid w:val="00F76223"/>
    <w:rsid w:val="00F76B07"/>
    <w:rsid w:val="00F77161"/>
    <w:rsid w:val="00F77596"/>
    <w:rsid w:val="00F77896"/>
    <w:rsid w:val="00F77BB3"/>
    <w:rsid w:val="00F800B0"/>
    <w:rsid w:val="00F801C7"/>
    <w:rsid w:val="00F80204"/>
    <w:rsid w:val="00F80770"/>
    <w:rsid w:val="00F8097E"/>
    <w:rsid w:val="00F80CE0"/>
    <w:rsid w:val="00F8149A"/>
    <w:rsid w:val="00F816B7"/>
    <w:rsid w:val="00F8178C"/>
    <w:rsid w:val="00F81C1E"/>
    <w:rsid w:val="00F81E14"/>
    <w:rsid w:val="00F8291D"/>
    <w:rsid w:val="00F830B6"/>
    <w:rsid w:val="00F83203"/>
    <w:rsid w:val="00F836D5"/>
    <w:rsid w:val="00F83BB5"/>
    <w:rsid w:val="00F83C07"/>
    <w:rsid w:val="00F83F67"/>
    <w:rsid w:val="00F84461"/>
    <w:rsid w:val="00F85101"/>
    <w:rsid w:val="00F851C4"/>
    <w:rsid w:val="00F85475"/>
    <w:rsid w:val="00F858E0"/>
    <w:rsid w:val="00F864E7"/>
    <w:rsid w:val="00F8670F"/>
    <w:rsid w:val="00F86963"/>
    <w:rsid w:val="00F87086"/>
    <w:rsid w:val="00F90134"/>
    <w:rsid w:val="00F907C7"/>
    <w:rsid w:val="00F90B17"/>
    <w:rsid w:val="00F9198D"/>
    <w:rsid w:val="00F91B15"/>
    <w:rsid w:val="00F91B7E"/>
    <w:rsid w:val="00F92016"/>
    <w:rsid w:val="00F925B4"/>
    <w:rsid w:val="00F925F6"/>
    <w:rsid w:val="00F93AA3"/>
    <w:rsid w:val="00F94191"/>
    <w:rsid w:val="00F9443B"/>
    <w:rsid w:val="00F94CA5"/>
    <w:rsid w:val="00F952C5"/>
    <w:rsid w:val="00F953FE"/>
    <w:rsid w:val="00F95BD2"/>
    <w:rsid w:val="00F97540"/>
    <w:rsid w:val="00F97670"/>
    <w:rsid w:val="00F9777B"/>
    <w:rsid w:val="00F979B0"/>
    <w:rsid w:val="00F97FB0"/>
    <w:rsid w:val="00FA0BCC"/>
    <w:rsid w:val="00FA0FB6"/>
    <w:rsid w:val="00FA1070"/>
    <w:rsid w:val="00FA164F"/>
    <w:rsid w:val="00FA165E"/>
    <w:rsid w:val="00FA1ACB"/>
    <w:rsid w:val="00FA1BB5"/>
    <w:rsid w:val="00FA1FDF"/>
    <w:rsid w:val="00FA21F4"/>
    <w:rsid w:val="00FA2F3A"/>
    <w:rsid w:val="00FA304B"/>
    <w:rsid w:val="00FA3214"/>
    <w:rsid w:val="00FA397C"/>
    <w:rsid w:val="00FA3D5B"/>
    <w:rsid w:val="00FA4C7D"/>
    <w:rsid w:val="00FA4ED6"/>
    <w:rsid w:val="00FA4FD7"/>
    <w:rsid w:val="00FA5750"/>
    <w:rsid w:val="00FA5874"/>
    <w:rsid w:val="00FA6476"/>
    <w:rsid w:val="00FA6A95"/>
    <w:rsid w:val="00FA6E13"/>
    <w:rsid w:val="00FA70CC"/>
    <w:rsid w:val="00FA7316"/>
    <w:rsid w:val="00FA77D4"/>
    <w:rsid w:val="00FA798A"/>
    <w:rsid w:val="00FA7E20"/>
    <w:rsid w:val="00FB0FF2"/>
    <w:rsid w:val="00FB18B5"/>
    <w:rsid w:val="00FB197F"/>
    <w:rsid w:val="00FB23DD"/>
    <w:rsid w:val="00FB2830"/>
    <w:rsid w:val="00FB312F"/>
    <w:rsid w:val="00FB35C3"/>
    <w:rsid w:val="00FB3F89"/>
    <w:rsid w:val="00FB409D"/>
    <w:rsid w:val="00FB4272"/>
    <w:rsid w:val="00FB4BD6"/>
    <w:rsid w:val="00FB50D5"/>
    <w:rsid w:val="00FB546C"/>
    <w:rsid w:val="00FB580C"/>
    <w:rsid w:val="00FB584F"/>
    <w:rsid w:val="00FB5D61"/>
    <w:rsid w:val="00FB6343"/>
    <w:rsid w:val="00FB6A75"/>
    <w:rsid w:val="00FB6BF7"/>
    <w:rsid w:val="00FB711F"/>
    <w:rsid w:val="00FB746B"/>
    <w:rsid w:val="00FB74A0"/>
    <w:rsid w:val="00FB7D96"/>
    <w:rsid w:val="00FC0142"/>
    <w:rsid w:val="00FC03A1"/>
    <w:rsid w:val="00FC0623"/>
    <w:rsid w:val="00FC1B82"/>
    <w:rsid w:val="00FC1D06"/>
    <w:rsid w:val="00FC1F16"/>
    <w:rsid w:val="00FC1FB3"/>
    <w:rsid w:val="00FC200E"/>
    <w:rsid w:val="00FC2855"/>
    <w:rsid w:val="00FC2977"/>
    <w:rsid w:val="00FC2A94"/>
    <w:rsid w:val="00FC317B"/>
    <w:rsid w:val="00FC3AF0"/>
    <w:rsid w:val="00FC3BC3"/>
    <w:rsid w:val="00FC3C61"/>
    <w:rsid w:val="00FC3C67"/>
    <w:rsid w:val="00FC3CCA"/>
    <w:rsid w:val="00FC42C3"/>
    <w:rsid w:val="00FC47DE"/>
    <w:rsid w:val="00FC48B4"/>
    <w:rsid w:val="00FC4A9E"/>
    <w:rsid w:val="00FC4DDB"/>
    <w:rsid w:val="00FC51A3"/>
    <w:rsid w:val="00FC5353"/>
    <w:rsid w:val="00FC539A"/>
    <w:rsid w:val="00FC53AB"/>
    <w:rsid w:val="00FC5DF3"/>
    <w:rsid w:val="00FC5F6D"/>
    <w:rsid w:val="00FC6457"/>
    <w:rsid w:val="00FC66C1"/>
    <w:rsid w:val="00FC6703"/>
    <w:rsid w:val="00FC6BA8"/>
    <w:rsid w:val="00FC723D"/>
    <w:rsid w:val="00FC7248"/>
    <w:rsid w:val="00FD0F80"/>
    <w:rsid w:val="00FD1149"/>
    <w:rsid w:val="00FD1588"/>
    <w:rsid w:val="00FD19A1"/>
    <w:rsid w:val="00FD2043"/>
    <w:rsid w:val="00FD20F4"/>
    <w:rsid w:val="00FD245D"/>
    <w:rsid w:val="00FD296C"/>
    <w:rsid w:val="00FD315A"/>
    <w:rsid w:val="00FD31A5"/>
    <w:rsid w:val="00FD3406"/>
    <w:rsid w:val="00FD3499"/>
    <w:rsid w:val="00FD370A"/>
    <w:rsid w:val="00FD376D"/>
    <w:rsid w:val="00FD3BEE"/>
    <w:rsid w:val="00FD3D3D"/>
    <w:rsid w:val="00FD49B4"/>
    <w:rsid w:val="00FD4B84"/>
    <w:rsid w:val="00FD5F8B"/>
    <w:rsid w:val="00FD61E3"/>
    <w:rsid w:val="00FD6751"/>
    <w:rsid w:val="00FD6D64"/>
    <w:rsid w:val="00FD701C"/>
    <w:rsid w:val="00FD76D9"/>
    <w:rsid w:val="00FD78CB"/>
    <w:rsid w:val="00FD7A25"/>
    <w:rsid w:val="00FD7DCF"/>
    <w:rsid w:val="00FD7F1A"/>
    <w:rsid w:val="00FE00DF"/>
    <w:rsid w:val="00FE01E9"/>
    <w:rsid w:val="00FE0888"/>
    <w:rsid w:val="00FE0AF7"/>
    <w:rsid w:val="00FE1448"/>
    <w:rsid w:val="00FE1B15"/>
    <w:rsid w:val="00FE22B4"/>
    <w:rsid w:val="00FE22B8"/>
    <w:rsid w:val="00FE31A3"/>
    <w:rsid w:val="00FE31B9"/>
    <w:rsid w:val="00FE3716"/>
    <w:rsid w:val="00FE37FF"/>
    <w:rsid w:val="00FE389E"/>
    <w:rsid w:val="00FE3C41"/>
    <w:rsid w:val="00FE449C"/>
    <w:rsid w:val="00FE4949"/>
    <w:rsid w:val="00FE4B78"/>
    <w:rsid w:val="00FE4B9D"/>
    <w:rsid w:val="00FE536C"/>
    <w:rsid w:val="00FE5379"/>
    <w:rsid w:val="00FE55DF"/>
    <w:rsid w:val="00FE5641"/>
    <w:rsid w:val="00FE5A58"/>
    <w:rsid w:val="00FE5CAA"/>
    <w:rsid w:val="00FE6077"/>
    <w:rsid w:val="00FE6915"/>
    <w:rsid w:val="00FE6E29"/>
    <w:rsid w:val="00FE6FE3"/>
    <w:rsid w:val="00FE72AE"/>
    <w:rsid w:val="00FE7300"/>
    <w:rsid w:val="00FE7BC4"/>
    <w:rsid w:val="00FF0A09"/>
    <w:rsid w:val="00FF0BE3"/>
    <w:rsid w:val="00FF0BF3"/>
    <w:rsid w:val="00FF11C6"/>
    <w:rsid w:val="00FF11FD"/>
    <w:rsid w:val="00FF1384"/>
    <w:rsid w:val="00FF13A0"/>
    <w:rsid w:val="00FF1B34"/>
    <w:rsid w:val="00FF2495"/>
    <w:rsid w:val="00FF2AC3"/>
    <w:rsid w:val="00FF2EC4"/>
    <w:rsid w:val="00FF3625"/>
    <w:rsid w:val="00FF36AA"/>
    <w:rsid w:val="00FF3D9F"/>
    <w:rsid w:val="00FF4055"/>
    <w:rsid w:val="00FF4786"/>
    <w:rsid w:val="00FF4BA5"/>
    <w:rsid w:val="00FF4D59"/>
    <w:rsid w:val="00FF5169"/>
    <w:rsid w:val="00FF5174"/>
    <w:rsid w:val="00FF5328"/>
    <w:rsid w:val="00FF5399"/>
    <w:rsid w:val="00FF58A7"/>
    <w:rsid w:val="00FF5D4B"/>
    <w:rsid w:val="00FF6263"/>
    <w:rsid w:val="00FF6A50"/>
    <w:rsid w:val="00FF6D0F"/>
    <w:rsid w:val="00FF74EF"/>
    <w:rsid w:val="00FF75FD"/>
    <w:rsid w:val="00FF786F"/>
    <w:rsid w:val="00FF7A09"/>
    <w:rsid w:val="16C9F1F3"/>
    <w:rsid w:val="2776E854"/>
    <w:rsid w:val="2C6458B2"/>
    <w:rsid w:val="395B442B"/>
    <w:rsid w:val="476C1ACC"/>
    <w:rsid w:val="479E4A81"/>
    <w:rsid w:val="4A652AE8"/>
    <w:rsid w:val="535C37B6"/>
    <w:rsid w:val="53B2CF1E"/>
    <w:rsid w:val="687834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style="mso-position-horizontal-relative:page;mso-position-vertical-relative:page" stroke="f">
      <v:stroke on="f"/>
      <o:colormru v:ext="edit" colors="white"/>
    </o:shapedefaults>
    <o:shapelayout v:ext="edit">
      <o:idmap v:ext="edit" data="1"/>
    </o:shapelayout>
  </w:shapeDefaults>
  <w:decimalSymbol w:val="."/>
  <w:listSeparator w:val=","/>
  <w14:docId w14:val="2E22F7A5"/>
  <w15:docId w15:val="{36A35DFE-CC48-4589-AD5B-2F84128BB6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Times New Roman" w:hAnsiTheme="minorHAnsi" w:cs="Arial"/>
        <w:color w:val="363534" w:themeColor="text1"/>
        <w:lang w:val="en-AU" w:eastAsia="en-AU" w:bidi="ar-SA"/>
      </w:rPr>
    </w:rPrDefault>
    <w:pPrDefault>
      <w:pPr>
        <w:spacing w:line="240" w:lineRule="atLeast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/>
    <w:lsdException w:name="heading 8" w:semiHidden="1" w:unhideWhenUsed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nhideWhenUsed="1"/>
    <w:lsdException w:name="toc 7" w:semiHidden="1" w:unhideWhenUsed="1"/>
    <w:lsdException w:name="toc 8" w:semiHidden="1" w:uiPriority="39" w:unhideWhenUsed="1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qFormat="1"/>
    <w:lsdException w:name="List 2" w:semiHidden="1" w:unhideWhenUsed="1"/>
    <w:lsdException w:name="List 3" w:semiHidden="1" w:unhideWhenUsed="1"/>
    <w:lsdException w:name="List Bullet 2" w:semiHidden="1" w:unhideWhenUsed="1" w:qFormat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 w:qFormat="1"/>
    <w:lsdException w:name="List Number 3" w:semiHidden="1" w:unhideWhenUsed="1" w:qFormat="1"/>
    <w:lsdException w:name="List Number 4" w:semiHidden="1" w:unhideWhenUsed="1"/>
    <w:lsdException w:name="List Number 5" w:semiHidden="1" w:unhideWhenUsed="1"/>
    <w:lsdException w:name="Title" w:uiPriority="99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iPriority="1" w:unhideWhenUsed="1" w:qFormat="1"/>
    <w:lsdException w:name="List Continue 2" w:semiHidden="1" w:uiPriority="1" w:unhideWhenUsed="1" w:qFormat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99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FD7A25"/>
  </w:style>
  <w:style w:type="paragraph" w:styleId="Heading1">
    <w:name w:val="heading 1"/>
    <w:basedOn w:val="Normal"/>
    <w:next w:val="BodyText"/>
    <w:link w:val="Heading1Char"/>
    <w:qFormat/>
    <w:rsid w:val="00A209C4"/>
    <w:pPr>
      <w:keepNext/>
      <w:keepLines/>
      <w:numPr>
        <w:numId w:val="7"/>
      </w:numPr>
      <w:spacing w:before="300" w:after="360" w:line="440" w:lineRule="exact"/>
      <w:outlineLvl w:val="0"/>
    </w:pPr>
    <w:rPr>
      <w:b/>
      <w:bCs/>
      <w:color w:val="00B2A9" w:themeColor="text2"/>
      <w:kern w:val="32"/>
      <w:sz w:val="40"/>
      <w:szCs w:val="32"/>
    </w:rPr>
  </w:style>
  <w:style w:type="paragraph" w:styleId="Heading2">
    <w:name w:val="heading 2"/>
    <w:basedOn w:val="Normal"/>
    <w:next w:val="BodyText"/>
    <w:link w:val="Heading2Char"/>
    <w:qFormat/>
    <w:rsid w:val="00C30843"/>
    <w:pPr>
      <w:keepNext/>
      <w:keepLines/>
      <w:numPr>
        <w:ilvl w:val="1"/>
        <w:numId w:val="7"/>
      </w:numPr>
      <w:tabs>
        <w:tab w:val="left" w:pos="1418"/>
        <w:tab w:val="left" w:pos="1701"/>
        <w:tab w:val="left" w:pos="1985"/>
      </w:tabs>
      <w:spacing w:before="240" w:after="100" w:line="260" w:lineRule="exact"/>
      <w:outlineLvl w:val="1"/>
    </w:pPr>
    <w:rPr>
      <w:b/>
      <w:bCs/>
      <w:iCs/>
      <w:color w:val="00B2A9" w:themeColor="text2"/>
      <w:kern w:val="20"/>
      <w:sz w:val="22"/>
      <w:szCs w:val="28"/>
    </w:rPr>
  </w:style>
  <w:style w:type="paragraph" w:styleId="Heading3">
    <w:name w:val="heading 3"/>
    <w:basedOn w:val="Normal"/>
    <w:next w:val="BodyText"/>
    <w:link w:val="Heading3Char"/>
    <w:qFormat/>
    <w:rsid w:val="00C30843"/>
    <w:pPr>
      <w:keepNext/>
      <w:keepLines/>
      <w:numPr>
        <w:ilvl w:val="2"/>
        <w:numId w:val="7"/>
      </w:numPr>
      <w:tabs>
        <w:tab w:val="left" w:pos="1418"/>
        <w:tab w:val="left" w:pos="1701"/>
        <w:tab w:val="left" w:pos="1985"/>
      </w:tabs>
      <w:spacing w:before="200" w:after="100" w:line="240" w:lineRule="exact"/>
      <w:outlineLvl w:val="2"/>
    </w:pPr>
    <w:rPr>
      <w:b/>
      <w:color w:val="494847"/>
    </w:rPr>
  </w:style>
  <w:style w:type="paragraph" w:styleId="Heading4">
    <w:name w:val="heading 4"/>
    <w:basedOn w:val="Normal"/>
    <w:next w:val="BodyText"/>
    <w:link w:val="Heading4Char"/>
    <w:qFormat/>
    <w:rsid w:val="00C30843"/>
    <w:pPr>
      <w:keepNext/>
      <w:keepLines/>
      <w:tabs>
        <w:tab w:val="left" w:pos="1418"/>
        <w:tab w:val="left" w:pos="1701"/>
        <w:tab w:val="left" w:pos="1985"/>
      </w:tabs>
      <w:spacing w:before="200" w:after="100"/>
      <w:outlineLvl w:val="3"/>
    </w:pPr>
    <w:rPr>
      <w:rFonts w:asciiTheme="majorHAnsi" w:eastAsiaTheme="majorEastAsia" w:hAnsiTheme="majorHAnsi" w:cstheme="majorBidi"/>
      <w:b/>
      <w:bCs/>
      <w:i/>
      <w:iCs/>
      <w:color w:val="494847"/>
    </w:rPr>
  </w:style>
  <w:style w:type="paragraph" w:styleId="Heading5">
    <w:name w:val="heading 5"/>
    <w:basedOn w:val="Normal"/>
    <w:next w:val="BodyText"/>
    <w:link w:val="Heading5Char"/>
    <w:qFormat/>
    <w:rsid w:val="00C30843"/>
    <w:pPr>
      <w:keepNext/>
      <w:keepLines/>
      <w:spacing w:before="200" w:after="100"/>
      <w:outlineLvl w:val="4"/>
    </w:pPr>
    <w:rPr>
      <w:rFonts w:asciiTheme="majorHAnsi" w:eastAsiaTheme="majorEastAsia" w:hAnsiTheme="majorHAnsi" w:cstheme="majorBidi"/>
      <w:i/>
      <w:color w:val="494847"/>
    </w:rPr>
  </w:style>
  <w:style w:type="paragraph" w:styleId="Heading6">
    <w:name w:val="heading 6"/>
    <w:basedOn w:val="Normal"/>
    <w:next w:val="BodyText"/>
    <w:link w:val="Heading6Char"/>
    <w:semiHidden/>
    <w:qFormat/>
    <w:rsid w:val="00D14E24"/>
    <w:pPr>
      <w:keepNext/>
      <w:keepLines/>
      <w:spacing w:before="100" w:after="100"/>
      <w:outlineLvl w:val="5"/>
    </w:pPr>
    <w:rPr>
      <w:rFonts w:asciiTheme="majorHAnsi" w:eastAsiaTheme="majorEastAsia" w:hAnsiTheme="majorHAnsi" w:cstheme="majorBidi"/>
      <w:i/>
      <w:iCs/>
      <w:color w:val="00B2A9" w:themeColor="text2"/>
    </w:rPr>
  </w:style>
  <w:style w:type="paragraph" w:styleId="Heading7">
    <w:name w:val="heading 7"/>
    <w:basedOn w:val="Normal"/>
    <w:next w:val="Normal"/>
    <w:link w:val="Heading7Char"/>
    <w:semiHidden/>
    <w:rsid w:val="007E536E"/>
    <w:pPr>
      <w:keepNext/>
      <w:keepLines/>
      <w:spacing w:before="2820" w:after="180"/>
      <w:outlineLvl w:val="6"/>
    </w:pPr>
    <w:rPr>
      <w:rFonts w:asciiTheme="majorHAnsi" w:eastAsiaTheme="majorEastAsia" w:hAnsiTheme="majorHAnsi" w:cstheme="majorBidi"/>
      <w:b/>
      <w:iCs/>
      <w:color w:val="FFFFFF"/>
    </w:rPr>
  </w:style>
  <w:style w:type="paragraph" w:styleId="Heading8">
    <w:name w:val="heading 8"/>
    <w:aliases w:val="Appendix Title"/>
    <w:basedOn w:val="Normal"/>
    <w:next w:val="BodyText"/>
    <w:link w:val="Heading8Char"/>
    <w:uiPriority w:val="1"/>
    <w:semiHidden/>
    <w:rsid w:val="000758E3"/>
    <w:pPr>
      <w:keepNext/>
      <w:keepLines/>
      <w:pageBreakBefore/>
      <w:framePr w:w="11907" w:h="1985" w:hRule="exact" w:hSpace="11340" w:vSpace="284" w:wrap="around" w:vAnchor="page" w:hAnchor="page" w:yAlign="top"/>
      <w:numPr>
        <w:numId w:val="3"/>
      </w:numPr>
      <w:spacing w:before="1300" w:after="440" w:line="440" w:lineRule="exact"/>
      <w:ind w:right="1134"/>
      <w:outlineLvl w:val="7"/>
    </w:pPr>
    <w:rPr>
      <w:rFonts w:asciiTheme="majorHAnsi" w:eastAsiaTheme="majorEastAsia" w:hAnsiTheme="majorHAnsi" w:cstheme="majorBidi"/>
      <w:b/>
      <w:color w:val="00B2A9" w:themeColor="text2"/>
      <w:sz w:val="40"/>
    </w:rPr>
  </w:style>
  <w:style w:type="paragraph" w:styleId="Heading9">
    <w:name w:val="heading 9"/>
    <w:aliases w:val="Appendix Heading 1"/>
    <w:basedOn w:val="Normal"/>
    <w:next w:val="BodyText"/>
    <w:link w:val="Heading9Char"/>
    <w:uiPriority w:val="1"/>
    <w:semiHidden/>
    <w:rsid w:val="000758E3"/>
    <w:pPr>
      <w:keepNext/>
      <w:keepLines/>
      <w:tabs>
        <w:tab w:val="left" w:pos="1559"/>
        <w:tab w:val="left" w:pos="1843"/>
        <w:tab w:val="left" w:pos="2126"/>
        <w:tab w:val="left" w:pos="2410"/>
      </w:tabs>
      <w:spacing w:before="100" w:after="100" w:line="280" w:lineRule="exact"/>
      <w:outlineLvl w:val="8"/>
    </w:pPr>
    <w:rPr>
      <w:b/>
      <w:color w:val="00B2A9" w:themeColor="text2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920652"/>
    <w:pPr>
      <w:spacing w:line="440" w:lineRule="exact"/>
      <w:jc w:val="right"/>
    </w:pPr>
    <w:rPr>
      <w:b/>
      <w:color w:val="FFFFFF"/>
      <w:sz w:val="40"/>
    </w:rPr>
  </w:style>
  <w:style w:type="paragraph" w:styleId="Footer">
    <w:name w:val="footer"/>
    <w:basedOn w:val="Normal"/>
    <w:link w:val="FooterChar"/>
    <w:semiHidden/>
    <w:rsid w:val="00F83203"/>
    <w:pPr>
      <w:spacing w:line="200" w:lineRule="atLeast"/>
    </w:pPr>
    <w:rPr>
      <w:sz w:val="16"/>
    </w:rPr>
  </w:style>
  <w:style w:type="paragraph" w:customStyle="1" w:styleId="xDisclaimertext3">
    <w:name w:val="xDisclaimer text 3"/>
    <w:basedOn w:val="xDisclaimerText"/>
    <w:semiHidden/>
    <w:rsid w:val="009363B5"/>
    <w:pPr>
      <w:spacing w:before="60" w:after="60"/>
    </w:pPr>
  </w:style>
  <w:style w:type="character" w:styleId="PageNumber">
    <w:name w:val="page number"/>
    <w:basedOn w:val="DefaultParagraphFont"/>
    <w:semiHidden/>
    <w:rsid w:val="003C3BC2"/>
    <w:rPr>
      <w:rFonts w:ascii="Arial" w:hAnsi="Arial"/>
      <w:b/>
      <w:color w:val="auto"/>
      <w:sz w:val="16"/>
    </w:rPr>
  </w:style>
  <w:style w:type="paragraph" w:customStyle="1" w:styleId="FooterOdd">
    <w:name w:val="Footer Odd"/>
    <w:next w:val="Footer"/>
    <w:semiHidden/>
    <w:rsid w:val="00F83203"/>
    <w:pPr>
      <w:spacing w:line="200" w:lineRule="atLeast"/>
      <w:jc w:val="right"/>
    </w:pPr>
    <w:rPr>
      <w:spacing w:val="2"/>
      <w:sz w:val="16"/>
    </w:rPr>
  </w:style>
  <w:style w:type="table" w:styleId="TableGrid">
    <w:name w:val="Table Grid"/>
    <w:basedOn w:val="TableNormal"/>
    <w:rsid w:val="00BB1F66"/>
    <w:pPr>
      <w:spacing w:before="60" w:after="60" w:line="220" w:lineRule="atLeast"/>
      <w:ind w:left="113" w:right="113"/>
    </w:pPr>
    <w:rPr>
      <w:rFonts w:cs="Times New Roman"/>
      <w:sz w:val="18"/>
    </w:rPr>
    <w:tblPr>
      <w:tblStyleColBandSize w:val="1"/>
      <w:tblBorders>
        <w:top w:val="single" w:sz="8" w:space="0" w:color="00B2A9" w:themeColor="text2"/>
        <w:bottom w:val="single" w:sz="8" w:space="0" w:color="00B2A9" w:themeColor="text2"/>
        <w:insideH w:val="single" w:sz="8" w:space="0" w:color="00B2A9" w:themeColor="text2"/>
      </w:tblBorders>
      <w:tblCellMar>
        <w:left w:w="0" w:type="dxa"/>
        <w:right w:w="0" w:type="dxa"/>
      </w:tblCellMar>
    </w:tblPr>
    <w:tblStylePr w:type="firstRow">
      <w:pPr>
        <w:wordWrap/>
        <w:spacing w:beforeLines="0" w:before="60" w:beforeAutospacing="0" w:afterLines="0" w:after="60" w:afterAutospacing="0" w:line="220" w:lineRule="atLeast"/>
        <w:jc w:val="left"/>
      </w:pPr>
      <w:rPr>
        <w:rFonts w:asciiTheme="minorHAnsi" w:hAnsiTheme="minorHAnsi"/>
        <w:b w:val="0"/>
        <w:color w:val="363534" w:themeColor="text1"/>
        <w:sz w:val="18"/>
      </w:rPr>
      <w:tblPr/>
      <w:tcPr>
        <w:shd w:val="clear" w:color="auto" w:fill="00B2A9" w:themeFill="text2"/>
      </w:tcPr>
    </w:tblStylePr>
    <w:tblStylePr w:type="lastRow">
      <w:rPr>
        <w:b w:val="0"/>
      </w:rPr>
    </w:tblStylePr>
    <w:tblStylePr w:type="lastCol">
      <w:pPr>
        <w:jc w:val="left"/>
      </w:pPr>
    </w:tblStylePr>
    <w:tblStylePr w:type="band1Vert">
      <w:tblPr/>
      <w:tcPr>
        <w:shd w:val="clear" w:color="auto" w:fill="E5F7F6" w:themeFill="background2"/>
      </w:tcPr>
    </w:tblStylePr>
    <w:tblStylePr w:type="nwCell">
      <w:pPr>
        <w:jc w:val="left"/>
      </w:pPr>
      <w:tblPr/>
      <w:tcPr>
        <w:vAlign w:val="center"/>
      </w:tcPr>
    </w:tblStylePr>
  </w:style>
  <w:style w:type="paragraph" w:customStyle="1" w:styleId="FooterEven">
    <w:name w:val="Footer Even"/>
    <w:next w:val="Footer"/>
    <w:semiHidden/>
    <w:rsid w:val="00F83203"/>
    <w:pPr>
      <w:spacing w:line="200" w:lineRule="atLeast"/>
    </w:pPr>
    <w:rPr>
      <w:sz w:val="16"/>
    </w:rPr>
  </w:style>
  <w:style w:type="character" w:customStyle="1" w:styleId="FooterChar">
    <w:name w:val="Footer Char"/>
    <w:basedOn w:val="DefaultParagraphFont"/>
    <w:link w:val="Footer"/>
    <w:semiHidden/>
    <w:rsid w:val="00C328E9"/>
    <w:rPr>
      <w:sz w:val="16"/>
    </w:rPr>
  </w:style>
  <w:style w:type="paragraph" w:customStyle="1" w:styleId="FooterOddPageNumber">
    <w:name w:val="Footer Odd Page Number"/>
    <w:basedOn w:val="FooterOdd"/>
    <w:semiHidden/>
    <w:rsid w:val="001748A0"/>
    <w:pPr>
      <w:ind w:right="28"/>
    </w:pPr>
    <w:rPr>
      <w:b/>
      <w:color w:val="00B2A9" w:themeColor="accent1"/>
    </w:rPr>
  </w:style>
  <w:style w:type="paragraph" w:customStyle="1" w:styleId="FootnoteSeparator">
    <w:name w:val="Footnote Separator"/>
    <w:basedOn w:val="Normal"/>
    <w:unhideWhenUsed/>
    <w:rsid w:val="0086233C"/>
    <w:pPr>
      <w:pBdr>
        <w:top w:val="dotted" w:sz="8" w:space="0" w:color="363534" w:themeColor="text1"/>
      </w:pBdr>
      <w:spacing w:before="120" w:line="120" w:lineRule="exact"/>
    </w:pPr>
    <w:rPr>
      <w:sz w:val="16"/>
      <w:szCs w:val="16"/>
    </w:rPr>
  </w:style>
  <w:style w:type="paragraph" w:customStyle="1" w:styleId="Emailaddress">
    <w:name w:val="Email address"/>
    <w:basedOn w:val="Normal"/>
    <w:semiHidden/>
    <w:rsid w:val="00606818"/>
    <w:rPr>
      <w:sz w:val="16"/>
      <w:szCs w:val="16"/>
    </w:rPr>
  </w:style>
  <w:style w:type="character" w:customStyle="1" w:styleId="Italics">
    <w:name w:val="Italics"/>
    <w:rsid w:val="00901CD1"/>
    <w:rPr>
      <w:i/>
    </w:rPr>
  </w:style>
  <w:style w:type="paragraph" w:styleId="ListContinue">
    <w:name w:val="List Continue"/>
    <w:basedOn w:val="Normal"/>
    <w:semiHidden/>
    <w:qFormat/>
    <w:rsid w:val="00606818"/>
    <w:pPr>
      <w:spacing w:before="220" w:after="220"/>
      <w:ind w:left="340"/>
    </w:pPr>
  </w:style>
  <w:style w:type="paragraph" w:styleId="ListContinue2">
    <w:name w:val="List Continue 2"/>
    <w:basedOn w:val="Normal"/>
    <w:semiHidden/>
    <w:qFormat/>
    <w:rsid w:val="00606818"/>
    <w:pPr>
      <w:spacing w:before="220" w:after="220"/>
      <w:ind w:left="680"/>
    </w:pPr>
  </w:style>
  <w:style w:type="paragraph" w:styleId="ListNumber">
    <w:name w:val="List Number"/>
    <w:basedOn w:val="Normal"/>
    <w:qFormat/>
    <w:rsid w:val="00B876CB"/>
    <w:pPr>
      <w:numPr>
        <w:numId w:val="4"/>
      </w:numPr>
      <w:spacing w:before="120" w:after="120"/>
    </w:pPr>
  </w:style>
  <w:style w:type="paragraph" w:styleId="ListNumber2">
    <w:name w:val="List Number 2"/>
    <w:basedOn w:val="Normal"/>
    <w:qFormat/>
    <w:rsid w:val="00781566"/>
    <w:pPr>
      <w:numPr>
        <w:ilvl w:val="1"/>
        <w:numId w:val="4"/>
      </w:numPr>
      <w:spacing w:before="120" w:after="120"/>
    </w:pPr>
  </w:style>
  <w:style w:type="paragraph" w:styleId="ListNumber3">
    <w:name w:val="List Number 3"/>
    <w:basedOn w:val="Normal"/>
    <w:qFormat/>
    <w:rsid w:val="00781566"/>
    <w:pPr>
      <w:numPr>
        <w:ilvl w:val="2"/>
        <w:numId w:val="4"/>
      </w:numPr>
      <w:spacing w:before="120" w:after="120"/>
    </w:pPr>
  </w:style>
  <w:style w:type="numbering" w:styleId="1ai">
    <w:name w:val="Outline List 1"/>
    <w:basedOn w:val="NoList"/>
    <w:rsid w:val="00606818"/>
    <w:pPr>
      <w:numPr>
        <w:numId w:val="1"/>
      </w:numPr>
    </w:pPr>
  </w:style>
  <w:style w:type="paragraph" w:styleId="BalloonText">
    <w:name w:val="Balloon Text"/>
    <w:basedOn w:val="Normal"/>
    <w:semiHidden/>
    <w:unhideWhenUsed/>
    <w:rsid w:val="00606818"/>
    <w:rPr>
      <w:rFonts w:ascii="Tahoma" w:hAnsi="Tahoma" w:cs="Tahoma"/>
      <w:sz w:val="16"/>
      <w:szCs w:val="16"/>
    </w:rPr>
  </w:style>
  <w:style w:type="character" w:customStyle="1" w:styleId="HeaderChar">
    <w:name w:val="Header Char"/>
    <w:basedOn w:val="DefaultParagraphFont"/>
    <w:link w:val="Header"/>
    <w:rsid w:val="00920652"/>
    <w:rPr>
      <w:b/>
      <w:color w:val="FFFFFF"/>
      <w:sz w:val="40"/>
    </w:rPr>
  </w:style>
  <w:style w:type="paragraph" w:customStyle="1" w:styleId="TableTextBullet2">
    <w:name w:val="Table Text Bullet 2"/>
    <w:basedOn w:val="TableTextBullet"/>
    <w:qFormat/>
    <w:rsid w:val="004D4063"/>
    <w:pPr>
      <w:numPr>
        <w:ilvl w:val="1"/>
      </w:numPr>
    </w:pPr>
    <w:rPr>
      <w:bCs/>
    </w:rPr>
  </w:style>
  <w:style w:type="paragraph" w:customStyle="1" w:styleId="TableTextBullet3">
    <w:name w:val="Table Text Bullet 3"/>
    <w:basedOn w:val="TableTextBullet2"/>
    <w:qFormat/>
    <w:rsid w:val="004D4063"/>
    <w:pPr>
      <w:numPr>
        <w:ilvl w:val="2"/>
      </w:numPr>
    </w:pPr>
    <w:rPr>
      <w:bCs w:val="0"/>
    </w:rPr>
  </w:style>
  <w:style w:type="paragraph" w:customStyle="1" w:styleId="xDoublePic">
    <w:name w:val="xDoublePic"/>
    <w:basedOn w:val="xInlineShape"/>
    <w:semiHidden/>
    <w:rsid w:val="001E4751"/>
    <w:pPr>
      <w:spacing w:before="0" w:after="0"/>
    </w:pPr>
  </w:style>
  <w:style w:type="paragraph" w:styleId="BodyText">
    <w:name w:val="Body Text"/>
    <w:basedOn w:val="Normal"/>
    <w:link w:val="BodyTextChar"/>
    <w:qFormat/>
    <w:rsid w:val="007C0961"/>
    <w:pPr>
      <w:spacing w:before="60" w:after="120"/>
    </w:pPr>
    <w:rPr>
      <w:rFonts w:cs="Times New Roman"/>
      <w:lang w:eastAsia="en-US"/>
    </w:rPr>
  </w:style>
  <w:style w:type="character" w:customStyle="1" w:styleId="BodyTextChar">
    <w:name w:val="Body Text Char"/>
    <w:basedOn w:val="DefaultParagraphFont"/>
    <w:link w:val="BodyText"/>
    <w:rsid w:val="007C0961"/>
    <w:rPr>
      <w:rFonts w:cs="Times New Roman"/>
      <w:lang w:eastAsia="en-US"/>
    </w:rPr>
  </w:style>
  <w:style w:type="paragraph" w:customStyle="1" w:styleId="Footnotes">
    <w:name w:val="Footnotes"/>
    <w:basedOn w:val="Normal"/>
    <w:rsid w:val="0016301C"/>
    <w:pPr>
      <w:keepLines/>
      <w:numPr>
        <w:numId w:val="6"/>
      </w:numPr>
      <w:spacing w:before="60" w:after="100" w:afterAutospacing="1" w:line="180" w:lineRule="exact"/>
    </w:pPr>
    <w:rPr>
      <w:sz w:val="14"/>
    </w:rPr>
  </w:style>
  <w:style w:type="paragraph" w:customStyle="1" w:styleId="TableHeadingLeft">
    <w:name w:val="Table Heading Left"/>
    <w:basedOn w:val="TableTextLeft"/>
    <w:qFormat/>
    <w:rsid w:val="008C0821"/>
    <w:pPr>
      <w:keepNext/>
      <w:keepLines/>
    </w:pPr>
    <w:rPr>
      <w:b/>
      <w:color w:val="FFFFFF"/>
    </w:rPr>
  </w:style>
  <w:style w:type="character" w:customStyle="1" w:styleId="Superscript">
    <w:name w:val="Superscript"/>
    <w:semiHidden/>
    <w:rsid w:val="0045714E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502E1D"/>
    <w:rPr>
      <w:color w:val="auto"/>
      <w:u w:val="single"/>
    </w:rPr>
  </w:style>
  <w:style w:type="paragraph" w:styleId="ListParagraph">
    <w:name w:val="List Paragraph"/>
    <w:basedOn w:val="Normal"/>
    <w:uiPriority w:val="34"/>
    <w:rsid w:val="00F0072E"/>
    <w:pPr>
      <w:ind w:left="720"/>
      <w:contextualSpacing/>
    </w:pPr>
  </w:style>
  <w:style w:type="paragraph" w:styleId="Caption">
    <w:name w:val="caption"/>
    <w:basedOn w:val="Normal"/>
    <w:next w:val="BodyText"/>
    <w:rsid w:val="00F83203"/>
    <w:pPr>
      <w:keepNext/>
      <w:spacing w:before="360" w:after="240" w:line="200" w:lineRule="atLeast"/>
    </w:pPr>
    <w:rPr>
      <w:b/>
      <w:bCs/>
      <w:sz w:val="16"/>
    </w:rPr>
  </w:style>
  <w:style w:type="character" w:styleId="FootnoteReference">
    <w:name w:val="footnote reference"/>
    <w:basedOn w:val="DefaultParagraphFont"/>
    <w:rsid w:val="00810B9B"/>
    <w:rPr>
      <w:color w:val="363534" w:themeColor="text1"/>
      <w:vertAlign w:val="superscript"/>
    </w:rPr>
  </w:style>
  <w:style w:type="paragraph" w:styleId="FootnoteText">
    <w:name w:val="footnote text"/>
    <w:basedOn w:val="Normal"/>
    <w:link w:val="FootnoteTextChar"/>
    <w:rsid w:val="00F83203"/>
    <w:pPr>
      <w:tabs>
        <w:tab w:val="left" w:pos="284"/>
      </w:tabs>
      <w:spacing w:after="60" w:line="180" w:lineRule="atLeast"/>
      <w:ind w:left="284" w:hanging="284"/>
    </w:pPr>
    <w:rPr>
      <w:kern w:val="16"/>
      <w:sz w:val="14"/>
    </w:rPr>
  </w:style>
  <w:style w:type="character" w:customStyle="1" w:styleId="FootnoteTextChar">
    <w:name w:val="Footnote Text Char"/>
    <w:basedOn w:val="DefaultParagraphFont"/>
    <w:link w:val="FootnoteText"/>
    <w:rsid w:val="00F83203"/>
    <w:rPr>
      <w:kern w:val="16"/>
      <w:sz w:val="14"/>
    </w:rPr>
  </w:style>
  <w:style w:type="paragraph" w:styleId="ListBullet">
    <w:name w:val="List Bullet"/>
    <w:basedOn w:val="Normal"/>
    <w:unhideWhenUsed/>
    <w:qFormat/>
    <w:rsid w:val="00001E86"/>
    <w:pPr>
      <w:numPr>
        <w:numId w:val="15"/>
      </w:numPr>
      <w:spacing w:before="120" w:after="120"/>
    </w:pPr>
  </w:style>
  <w:style w:type="paragraph" w:styleId="ListBullet2">
    <w:name w:val="List Bullet 2"/>
    <w:basedOn w:val="ListBullet"/>
    <w:unhideWhenUsed/>
    <w:qFormat/>
    <w:rsid w:val="004D4063"/>
    <w:pPr>
      <w:numPr>
        <w:numId w:val="24"/>
      </w:numPr>
    </w:pPr>
  </w:style>
  <w:style w:type="paragraph" w:styleId="ListBullet3">
    <w:name w:val="List Bullet 3"/>
    <w:basedOn w:val="Normal"/>
    <w:unhideWhenUsed/>
    <w:rsid w:val="004D4063"/>
    <w:pPr>
      <w:numPr>
        <w:ilvl w:val="2"/>
        <w:numId w:val="8"/>
      </w:numPr>
      <w:tabs>
        <w:tab w:val="clear" w:pos="510"/>
        <w:tab w:val="num" w:pos="680"/>
      </w:tabs>
      <w:spacing w:before="120" w:after="120"/>
    </w:pPr>
  </w:style>
  <w:style w:type="paragraph" w:styleId="Subtitle">
    <w:name w:val="Subtitle"/>
    <w:basedOn w:val="Normal"/>
    <w:next w:val="Normal"/>
    <w:link w:val="SubtitleChar"/>
    <w:uiPriority w:val="99"/>
    <w:rsid w:val="003F7759"/>
    <w:pPr>
      <w:numPr>
        <w:ilvl w:val="1"/>
      </w:numPr>
      <w:spacing w:line="320" w:lineRule="exact"/>
      <w:jc w:val="right"/>
    </w:pPr>
    <w:rPr>
      <w:rFonts w:asciiTheme="majorHAnsi" w:eastAsiaTheme="majorEastAsia" w:hAnsiTheme="majorHAnsi" w:cstheme="majorBidi"/>
      <w:iCs/>
      <w:color w:val="00B2A9" w:themeColor="text2"/>
      <w:spacing w:val="-2"/>
      <w:sz w:val="28"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3F7759"/>
    <w:rPr>
      <w:rFonts w:asciiTheme="majorHAnsi" w:eastAsiaTheme="majorEastAsia" w:hAnsiTheme="majorHAnsi" w:cstheme="majorBidi"/>
      <w:iCs/>
      <w:color w:val="00B2A9" w:themeColor="text2"/>
      <w:spacing w:val="-2"/>
      <w:sz w:val="28"/>
      <w:szCs w:val="24"/>
    </w:rPr>
  </w:style>
  <w:style w:type="paragraph" w:customStyle="1" w:styleId="TableTextLeft">
    <w:name w:val="Table Text Left"/>
    <w:basedOn w:val="Normal"/>
    <w:qFormat/>
    <w:rsid w:val="006669FB"/>
    <w:pPr>
      <w:spacing w:before="60" w:after="60" w:line="220" w:lineRule="atLeast"/>
      <w:ind w:left="113" w:right="113"/>
    </w:pPr>
    <w:rPr>
      <w:sz w:val="18"/>
    </w:rPr>
  </w:style>
  <w:style w:type="table" w:styleId="TableColumns3">
    <w:name w:val="Table Columns 3"/>
    <w:basedOn w:val="TableNormal"/>
    <w:rsid w:val="00606818"/>
    <w:rPr>
      <w:rFonts w:ascii="Times New Roman" w:hAnsi="Times New Roman" w:cs="Times New Roman"/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TableTextBullet">
    <w:name w:val="Table Text Bullet"/>
    <w:basedOn w:val="TableTextLeft"/>
    <w:qFormat/>
    <w:rsid w:val="004D4063"/>
    <w:pPr>
      <w:numPr>
        <w:numId w:val="10"/>
      </w:numPr>
    </w:pPr>
  </w:style>
  <w:style w:type="paragraph" w:customStyle="1" w:styleId="TableTextNumbered">
    <w:name w:val="Table Text Numbered"/>
    <w:basedOn w:val="TableTextLeft"/>
    <w:qFormat/>
    <w:rsid w:val="00041903"/>
    <w:pPr>
      <w:numPr>
        <w:numId w:val="2"/>
      </w:numPr>
    </w:pPr>
  </w:style>
  <w:style w:type="paragraph" w:customStyle="1" w:styleId="TableTextNumbered2">
    <w:name w:val="Table Text Numbered 2"/>
    <w:basedOn w:val="TableTextNumbered"/>
    <w:qFormat/>
    <w:rsid w:val="003043D2"/>
    <w:pPr>
      <w:numPr>
        <w:ilvl w:val="1"/>
      </w:numPr>
    </w:pPr>
  </w:style>
  <w:style w:type="paragraph" w:customStyle="1" w:styleId="TableTextNumbered3">
    <w:name w:val="Table Text Numbered 3"/>
    <w:basedOn w:val="TableTextNumbered2"/>
    <w:qFormat/>
    <w:rsid w:val="00606818"/>
    <w:pPr>
      <w:numPr>
        <w:ilvl w:val="2"/>
      </w:numPr>
    </w:pPr>
  </w:style>
  <w:style w:type="character" w:styleId="PlaceholderText">
    <w:name w:val="Placeholder Text"/>
    <w:basedOn w:val="DefaultParagraphFont"/>
    <w:uiPriority w:val="99"/>
    <w:rsid w:val="0040102D"/>
    <w:rPr>
      <w:color w:val="808080"/>
    </w:rPr>
  </w:style>
  <w:style w:type="paragraph" w:customStyle="1" w:styleId="TableTextLeftBold">
    <w:name w:val="Table Text Left Bold"/>
    <w:basedOn w:val="TableTextLeft"/>
    <w:qFormat/>
    <w:rsid w:val="001F668A"/>
    <w:rPr>
      <w:b/>
    </w:rPr>
  </w:style>
  <w:style w:type="paragraph" w:customStyle="1" w:styleId="BoldHeading">
    <w:name w:val="Bold Heading"/>
    <w:basedOn w:val="Normal"/>
    <w:next w:val="BodyText"/>
    <w:qFormat/>
    <w:rsid w:val="00E825EC"/>
    <w:pPr>
      <w:spacing w:before="280" w:after="240"/>
    </w:pPr>
    <w:rPr>
      <w:b/>
    </w:rPr>
  </w:style>
  <w:style w:type="paragraph" w:customStyle="1" w:styleId="xInlineShape">
    <w:name w:val="xInlineShape"/>
    <w:basedOn w:val="Normal"/>
    <w:next w:val="BodyText"/>
    <w:uiPriority w:val="3"/>
    <w:semiHidden/>
    <w:rsid w:val="00236737"/>
    <w:pPr>
      <w:keepNext/>
      <w:spacing w:before="120" w:after="20" w:line="240" w:lineRule="auto"/>
    </w:pPr>
  </w:style>
  <w:style w:type="character" w:customStyle="1" w:styleId="Heading4Char">
    <w:name w:val="Heading 4 Char"/>
    <w:basedOn w:val="DefaultParagraphFont"/>
    <w:link w:val="Heading4"/>
    <w:rsid w:val="00C30843"/>
    <w:rPr>
      <w:rFonts w:asciiTheme="majorHAnsi" w:eastAsiaTheme="majorEastAsia" w:hAnsiTheme="majorHAnsi" w:cstheme="majorBidi"/>
      <w:b/>
      <w:bCs/>
      <w:i/>
      <w:iCs/>
      <w:color w:val="494847"/>
    </w:rPr>
  </w:style>
  <w:style w:type="paragraph" w:customStyle="1" w:styleId="xDisclaimerHeading">
    <w:name w:val="xDisclaimer Heading"/>
    <w:basedOn w:val="Normal"/>
    <w:semiHidden/>
    <w:rsid w:val="0086233C"/>
    <w:pPr>
      <w:spacing w:before="170" w:after="20" w:line="170" w:lineRule="atLeast"/>
    </w:pPr>
    <w:rPr>
      <w:b/>
      <w:sz w:val="16"/>
    </w:rPr>
  </w:style>
  <w:style w:type="paragraph" w:styleId="Title">
    <w:name w:val="Title"/>
    <w:basedOn w:val="Normal"/>
    <w:next w:val="Normal"/>
    <w:link w:val="TitleChar"/>
    <w:uiPriority w:val="99"/>
    <w:rsid w:val="00975ED3"/>
    <w:pPr>
      <w:spacing w:line="440" w:lineRule="exact"/>
      <w:jc w:val="right"/>
    </w:pPr>
    <w:rPr>
      <w:rFonts w:asciiTheme="majorHAnsi" w:eastAsiaTheme="majorEastAsia" w:hAnsiTheme="majorHAnsi" w:cstheme="majorBidi"/>
      <w:b/>
      <w:color w:val="FFFFFF"/>
      <w:spacing w:val="-2"/>
      <w:sz w:val="40"/>
      <w:szCs w:val="52"/>
    </w:rPr>
  </w:style>
  <w:style w:type="character" w:customStyle="1" w:styleId="TitleChar">
    <w:name w:val="Title Char"/>
    <w:basedOn w:val="DefaultParagraphFont"/>
    <w:link w:val="Title"/>
    <w:uiPriority w:val="99"/>
    <w:rsid w:val="00975ED3"/>
    <w:rPr>
      <w:rFonts w:asciiTheme="majorHAnsi" w:eastAsiaTheme="majorEastAsia" w:hAnsiTheme="majorHAnsi" w:cstheme="majorBidi"/>
      <w:b/>
      <w:color w:val="FFFFFF"/>
      <w:spacing w:val="-2"/>
      <w:sz w:val="40"/>
      <w:szCs w:val="52"/>
    </w:rPr>
  </w:style>
  <w:style w:type="table" w:customStyle="1" w:styleId="TableAsPlaceholder">
    <w:name w:val="Table As Placeholder"/>
    <w:basedOn w:val="TableNormal"/>
    <w:uiPriority w:val="99"/>
    <w:qFormat/>
    <w:rsid w:val="001F4435"/>
    <w:tblPr>
      <w:tblCellMar>
        <w:left w:w="0" w:type="dxa"/>
        <w:right w:w="0" w:type="dxa"/>
      </w:tblCellMar>
    </w:tblPr>
  </w:style>
  <w:style w:type="paragraph" w:styleId="TOC1">
    <w:name w:val="toc 1"/>
    <w:basedOn w:val="Normal"/>
    <w:next w:val="Normal"/>
    <w:uiPriority w:val="39"/>
    <w:semiHidden/>
    <w:rsid w:val="00887CC1"/>
    <w:pPr>
      <w:tabs>
        <w:tab w:val="right" w:leader="dot" w:pos="9582"/>
      </w:tabs>
      <w:spacing w:before="120" w:after="60"/>
      <w:ind w:right="851"/>
    </w:pPr>
    <w:rPr>
      <w:b/>
      <w:noProof/>
      <w:color w:val="00B2A9" w:themeColor="text2"/>
      <w:szCs w:val="24"/>
    </w:rPr>
  </w:style>
  <w:style w:type="paragraph" w:styleId="TOCHeading">
    <w:name w:val="TOC Heading"/>
    <w:basedOn w:val="Normal"/>
    <w:uiPriority w:val="99"/>
    <w:semiHidden/>
    <w:rsid w:val="00096B2D"/>
    <w:pPr>
      <w:framePr w:w="11907" w:h="1985" w:hSpace="11340" w:vSpace="284" w:wrap="around" w:vAnchor="page" w:hAnchor="page" w:yAlign="top"/>
      <w:tabs>
        <w:tab w:val="left" w:pos="1134"/>
        <w:tab w:val="left" w:pos="2268"/>
        <w:tab w:val="left" w:pos="3402"/>
        <w:tab w:val="left" w:pos="4536"/>
        <w:tab w:val="left" w:pos="5103"/>
      </w:tabs>
      <w:spacing w:before="1300" w:after="440" w:line="240" w:lineRule="auto"/>
      <w:ind w:left="1134" w:right="1134"/>
    </w:pPr>
    <w:rPr>
      <w:b/>
      <w:color w:val="00B2A9" w:themeColor="text2"/>
      <w:sz w:val="40"/>
      <w:szCs w:val="40"/>
    </w:rPr>
  </w:style>
  <w:style w:type="paragraph" w:styleId="TOC2">
    <w:name w:val="toc 2"/>
    <w:basedOn w:val="Normal"/>
    <w:next w:val="Normal"/>
    <w:uiPriority w:val="39"/>
    <w:semiHidden/>
    <w:rsid w:val="00887CC1"/>
    <w:pPr>
      <w:tabs>
        <w:tab w:val="right" w:leader="dot" w:pos="9582"/>
      </w:tabs>
      <w:spacing w:before="120" w:after="60"/>
      <w:ind w:right="851"/>
    </w:pPr>
    <w:rPr>
      <w:b/>
      <w:noProof/>
      <w:szCs w:val="28"/>
    </w:rPr>
  </w:style>
  <w:style w:type="paragraph" w:styleId="TOC3">
    <w:name w:val="toc 3"/>
    <w:basedOn w:val="Normal"/>
    <w:next w:val="Normal"/>
    <w:uiPriority w:val="39"/>
    <w:semiHidden/>
    <w:rsid w:val="00887CC1"/>
    <w:pPr>
      <w:tabs>
        <w:tab w:val="right" w:leader="dot" w:pos="9582"/>
      </w:tabs>
      <w:spacing w:before="60" w:after="60"/>
      <w:ind w:right="851"/>
    </w:pPr>
    <w:rPr>
      <w:rFonts w:eastAsiaTheme="minorEastAsia" w:cstheme="minorBidi"/>
      <w:b/>
      <w:noProof/>
      <w:color w:val="4F4E4E"/>
    </w:rPr>
  </w:style>
  <w:style w:type="paragraph" w:styleId="TOC4">
    <w:name w:val="toc 4"/>
    <w:basedOn w:val="Normal"/>
    <w:uiPriority w:val="39"/>
    <w:semiHidden/>
    <w:rsid w:val="00887CC1"/>
    <w:pPr>
      <w:tabs>
        <w:tab w:val="right" w:leader="dot" w:pos="9582"/>
      </w:tabs>
      <w:spacing w:before="60" w:after="60"/>
      <w:ind w:right="851"/>
    </w:pPr>
    <w:rPr>
      <w:noProof/>
      <w:color w:val="4F4E4E"/>
    </w:rPr>
  </w:style>
  <w:style w:type="paragraph" w:styleId="TableofFigures">
    <w:name w:val="table of figures"/>
    <w:basedOn w:val="Normal"/>
    <w:next w:val="Normal"/>
    <w:rsid w:val="0016301C"/>
    <w:pPr>
      <w:tabs>
        <w:tab w:val="right" w:leader="dot" w:pos="9582"/>
      </w:tabs>
      <w:spacing w:before="60" w:after="60"/>
      <w:ind w:right="851"/>
    </w:pPr>
  </w:style>
  <w:style w:type="paragraph" w:customStyle="1" w:styleId="TOFHeading">
    <w:name w:val="TOF Heading"/>
    <w:basedOn w:val="Normal"/>
    <w:uiPriority w:val="99"/>
    <w:semiHidden/>
    <w:rsid w:val="00096B2D"/>
    <w:pPr>
      <w:keepNext/>
      <w:tabs>
        <w:tab w:val="left" w:pos="2268"/>
      </w:tabs>
      <w:spacing w:before="240" w:after="60"/>
    </w:pPr>
    <w:rPr>
      <w:b/>
      <w:color w:val="00B2A9" w:themeColor="text2"/>
      <w:szCs w:val="32"/>
    </w:rPr>
  </w:style>
  <w:style w:type="paragraph" w:customStyle="1" w:styleId="BodyText12ptBefore">
    <w:name w:val="Body Text 12pt Before"/>
    <w:basedOn w:val="BodyText"/>
    <w:next w:val="BodyText"/>
    <w:qFormat/>
    <w:rsid w:val="00097538"/>
    <w:pPr>
      <w:spacing w:before="240"/>
    </w:pPr>
  </w:style>
  <w:style w:type="character" w:customStyle="1" w:styleId="Heading7Char">
    <w:name w:val="Heading 7 Char"/>
    <w:basedOn w:val="DefaultParagraphFont"/>
    <w:link w:val="Heading7"/>
    <w:semiHidden/>
    <w:rsid w:val="007E536E"/>
    <w:rPr>
      <w:rFonts w:asciiTheme="majorHAnsi" w:eastAsiaTheme="majorEastAsia" w:hAnsiTheme="majorHAnsi" w:cstheme="majorBidi"/>
      <w:b/>
      <w:iCs/>
      <w:color w:val="FFFFFF"/>
      <w:sz w:val="22"/>
    </w:rPr>
  </w:style>
  <w:style w:type="character" w:customStyle="1" w:styleId="Heading9Char">
    <w:name w:val="Heading 9 Char"/>
    <w:aliases w:val="Appendix Heading 1 Char"/>
    <w:basedOn w:val="DefaultParagraphFont"/>
    <w:link w:val="Heading9"/>
    <w:uiPriority w:val="1"/>
    <w:semiHidden/>
    <w:rsid w:val="00C328E9"/>
    <w:rPr>
      <w:b/>
      <w:color w:val="00B2A9" w:themeColor="text2"/>
      <w:sz w:val="24"/>
    </w:rPr>
  </w:style>
  <w:style w:type="paragraph" w:customStyle="1" w:styleId="AppendixHeading3">
    <w:name w:val="Appendix Heading 3"/>
    <w:basedOn w:val="Normal"/>
    <w:next w:val="BodyText"/>
    <w:uiPriority w:val="2"/>
    <w:semiHidden/>
    <w:rsid w:val="000758E3"/>
    <w:pPr>
      <w:keepNext/>
      <w:keepLines/>
      <w:tabs>
        <w:tab w:val="left" w:pos="1559"/>
        <w:tab w:val="left" w:pos="1843"/>
        <w:tab w:val="left" w:pos="2126"/>
        <w:tab w:val="left" w:pos="2410"/>
        <w:tab w:val="left" w:pos="6804"/>
      </w:tabs>
      <w:spacing w:before="100" w:after="100" w:line="240" w:lineRule="exact"/>
    </w:pPr>
    <w:rPr>
      <w:rFonts w:asciiTheme="majorHAnsi" w:hAnsiTheme="majorHAnsi"/>
      <w:b/>
      <w:i/>
      <w:color w:val="494847"/>
    </w:rPr>
  </w:style>
  <w:style w:type="paragraph" w:customStyle="1" w:styleId="TableofContents2">
    <w:name w:val="TableofContents2"/>
    <w:basedOn w:val="Normal"/>
    <w:semiHidden/>
    <w:rsid w:val="000E4B54"/>
    <w:pPr>
      <w:keepNext/>
      <w:spacing w:after="120" w:line="230" w:lineRule="auto"/>
    </w:pPr>
    <w:rPr>
      <w:spacing w:val="-6"/>
      <w:sz w:val="40"/>
      <w:szCs w:val="28"/>
    </w:rPr>
  </w:style>
  <w:style w:type="paragraph" w:styleId="TOC5">
    <w:name w:val="toc 5"/>
    <w:basedOn w:val="Normal"/>
    <w:next w:val="Normal"/>
    <w:autoRedefine/>
    <w:uiPriority w:val="39"/>
    <w:semiHidden/>
    <w:rsid w:val="00807FD2"/>
    <w:pPr>
      <w:tabs>
        <w:tab w:val="right" w:pos="9582"/>
      </w:tabs>
      <w:spacing w:before="240" w:after="60"/>
      <w:ind w:right="851"/>
    </w:pPr>
    <w:rPr>
      <w:b/>
      <w:color w:val="00B2A9" w:themeColor="text2"/>
    </w:rPr>
  </w:style>
  <w:style w:type="paragraph" w:styleId="TOC6">
    <w:name w:val="toc 6"/>
    <w:basedOn w:val="Normal"/>
    <w:next w:val="Normal"/>
    <w:autoRedefine/>
    <w:semiHidden/>
    <w:rsid w:val="00DE27B9"/>
    <w:pPr>
      <w:spacing w:after="100"/>
      <w:ind w:left="1000"/>
    </w:pPr>
  </w:style>
  <w:style w:type="paragraph" w:styleId="TOC7">
    <w:name w:val="toc 7"/>
    <w:basedOn w:val="Normal"/>
    <w:next w:val="Normal"/>
    <w:autoRedefine/>
    <w:semiHidden/>
    <w:rsid w:val="00DE27B9"/>
    <w:pPr>
      <w:spacing w:after="100"/>
      <w:ind w:left="1200"/>
    </w:pPr>
  </w:style>
  <w:style w:type="paragraph" w:styleId="TOC8">
    <w:name w:val="toc 8"/>
    <w:basedOn w:val="Normal"/>
    <w:next w:val="Normal"/>
    <w:autoRedefine/>
    <w:uiPriority w:val="39"/>
    <w:semiHidden/>
    <w:rsid w:val="00173F6E"/>
    <w:pPr>
      <w:tabs>
        <w:tab w:val="right" w:leader="dot" w:pos="9582"/>
      </w:tabs>
      <w:spacing w:before="120" w:after="60"/>
      <w:ind w:right="851"/>
    </w:pPr>
    <w:rPr>
      <w:b/>
      <w:color w:val="00B2A9" w:themeColor="text2"/>
    </w:rPr>
  </w:style>
  <w:style w:type="character" w:customStyle="1" w:styleId="Bold">
    <w:name w:val="Bold"/>
    <w:semiHidden/>
    <w:rsid w:val="00EE3D13"/>
    <w:rPr>
      <w:b/>
    </w:rPr>
  </w:style>
  <w:style w:type="paragraph" w:customStyle="1" w:styleId="xContactDetails">
    <w:name w:val="xContact Details"/>
    <w:basedOn w:val="TableTextLeft"/>
    <w:uiPriority w:val="3"/>
    <w:semiHidden/>
    <w:rsid w:val="009363B5"/>
    <w:pPr>
      <w:spacing w:before="40"/>
      <w:contextualSpacing/>
    </w:pPr>
    <w:rPr>
      <w:sz w:val="16"/>
    </w:rPr>
  </w:style>
  <w:style w:type="paragraph" w:customStyle="1" w:styleId="xEntityDetails">
    <w:name w:val="xEntity Details"/>
    <w:basedOn w:val="xContactDetails"/>
    <w:uiPriority w:val="3"/>
    <w:semiHidden/>
    <w:rsid w:val="00537024"/>
    <w:pPr>
      <w:framePr w:wrap="around" w:hAnchor="text"/>
    </w:pPr>
  </w:style>
  <w:style w:type="paragraph" w:customStyle="1" w:styleId="xStatus">
    <w:name w:val="xStatus"/>
    <w:basedOn w:val="Normal"/>
    <w:uiPriority w:val="3"/>
    <w:semiHidden/>
    <w:rsid w:val="006072AD"/>
    <w:pPr>
      <w:tabs>
        <w:tab w:val="left" w:pos="1134"/>
        <w:tab w:val="left" w:pos="2268"/>
        <w:tab w:val="left" w:pos="3402"/>
        <w:tab w:val="left" w:pos="4536"/>
        <w:tab w:val="left" w:pos="5103"/>
      </w:tabs>
      <w:spacing w:line="240" w:lineRule="auto"/>
      <w:jc w:val="center"/>
    </w:pPr>
    <w:rPr>
      <w:caps/>
      <w:color w:val="EAEAEA"/>
      <w:spacing w:val="40"/>
      <w:sz w:val="120"/>
      <w:szCs w:val="24"/>
    </w:rPr>
  </w:style>
  <w:style w:type="paragraph" w:customStyle="1" w:styleId="AppendixHeading2">
    <w:name w:val="Appendix Heading 2"/>
    <w:basedOn w:val="Normal"/>
    <w:next w:val="BodyText"/>
    <w:uiPriority w:val="2"/>
    <w:semiHidden/>
    <w:rsid w:val="000758E3"/>
    <w:pPr>
      <w:keepNext/>
      <w:keepLines/>
      <w:tabs>
        <w:tab w:val="left" w:pos="1559"/>
        <w:tab w:val="left" w:pos="1843"/>
        <w:tab w:val="left" w:pos="2126"/>
        <w:tab w:val="left" w:pos="2410"/>
      </w:tabs>
      <w:spacing w:before="100" w:after="100" w:line="240" w:lineRule="exact"/>
    </w:pPr>
    <w:rPr>
      <w:b/>
      <w:color w:val="494847"/>
    </w:rPr>
  </w:style>
  <w:style w:type="character" w:customStyle="1" w:styleId="Heading8Char">
    <w:name w:val="Heading 8 Char"/>
    <w:aliases w:val="Appendix Title Char"/>
    <w:basedOn w:val="DefaultParagraphFont"/>
    <w:link w:val="Heading8"/>
    <w:uiPriority w:val="1"/>
    <w:semiHidden/>
    <w:rsid w:val="00C328E9"/>
    <w:rPr>
      <w:rFonts w:asciiTheme="majorHAnsi" w:eastAsiaTheme="majorEastAsia" w:hAnsiTheme="majorHAnsi" w:cstheme="majorBidi"/>
      <w:b/>
      <w:color w:val="00B2A9" w:themeColor="text2"/>
      <w:sz w:val="40"/>
    </w:rPr>
  </w:style>
  <w:style w:type="paragraph" w:styleId="Quote">
    <w:name w:val="Quote"/>
    <w:basedOn w:val="Normal"/>
    <w:link w:val="QuoteChar"/>
    <w:qFormat/>
    <w:rsid w:val="004D4063"/>
    <w:pPr>
      <w:tabs>
        <w:tab w:val="left" w:pos="1134"/>
      </w:tabs>
      <w:spacing w:before="120" w:after="120"/>
      <w:ind w:left="284"/>
    </w:pPr>
    <w:rPr>
      <w:i/>
      <w:iCs/>
    </w:rPr>
  </w:style>
  <w:style w:type="character" w:customStyle="1" w:styleId="QuoteChar">
    <w:name w:val="Quote Char"/>
    <w:basedOn w:val="DefaultParagraphFont"/>
    <w:link w:val="Quote"/>
    <w:rsid w:val="004D4063"/>
    <w:rPr>
      <w:i/>
      <w:iCs/>
    </w:rPr>
  </w:style>
  <w:style w:type="character" w:styleId="IntenseEmphasis">
    <w:name w:val="Intense Emphasis"/>
    <w:semiHidden/>
    <w:rsid w:val="00644027"/>
    <w:rPr>
      <w:b/>
      <w:bCs/>
      <w:i/>
      <w:iCs/>
      <w:color w:val="auto"/>
    </w:rPr>
  </w:style>
  <w:style w:type="character" w:customStyle="1" w:styleId="Heading6Char">
    <w:name w:val="Heading 6 Char"/>
    <w:basedOn w:val="DefaultParagraphFont"/>
    <w:link w:val="Heading6"/>
    <w:semiHidden/>
    <w:rsid w:val="006D10E8"/>
    <w:rPr>
      <w:rFonts w:asciiTheme="majorHAnsi" w:eastAsiaTheme="majorEastAsia" w:hAnsiTheme="majorHAnsi" w:cstheme="majorBidi"/>
      <w:i/>
      <w:iCs/>
      <w:color w:val="00B2A9" w:themeColor="text2"/>
    </w:rPr>
  </w:style>
  <w:style w:type="character" w:customStyle="1" w:styleId="Heading5Char">
    <w:name w:val="Heading 5 Char"/>
    <w:basedOn w:val="DefaultParagraphFont"/>
    <w:link w:val="Heading5"/>
    <w:rsid w:val="00C30843"/>
    <w:rPr>
      <w:rFonts w:asciiTheme="majorHAnsi" w:eastAsiaTheme="majorEastAsia" w:hAnsiTheme="majorHAnsi" w:cstheme="majorBidi"/>
      <w:i/>
      <w:color w:val="494847"/>
    </w:rPr>
  </w:style>
  <w:style w:type="paragraph" w:styleId="BlockText">
    <w:name w:val="Block Text"/>
    <w:basedOn w:val="Normal"/>
    <w:semiHidden/>
    <w:unhideWhenUsed/>
    <w:rsid w:val="0049165E"/>
    <w:pPr>
      <w:pBdr>
        <w:top w:val="single" w:sz="2" w:space="10" w:color="00B2A9" w:themeColor="accent1" w:frame="1"/>
        <w:left w:val="single" w:sz="2" w:space="10" w:color="00B2A9" w:themeColor="accent1" w:frame="1"/>
        <w:bottom w:val="single" w:sz="2" w:space="10" w:color="00B2A9" w:themeColor="accent1" w:frame="1"/>
        <w:right w:val="single" w:sz="2" w:space="10" w:color="00B2A9" w:themeColor="accent1" w:frame="1"/>
      </w:pBdr>
      <w:ind w:left="1152" w:right="1152"/>
    </w:pPr>
    <w:rPr>
      <w:rFonts w:eastAsiaTheme="minorEastAsia" w:cstheme="minorBidi"/>
      <w:i/>
      <w:iCs/>
      <w:color w:val="00B2A9" w:themeColor="text2"/>
    </w:rPr>
  </w:style>
  <w:style w:type="paragraph" w:styleId="IntenseQuote">
    <w:name w:val="Intense Quote"/>
    <w:basedOn w:val="Normal"/>
    <w:next w:val="Normal"/>
    <w:link w:val="IntenseQuoteChar"/>
    <w:semiHidden/>
    <w:rsid w:val="00315585"/>
    <w:pPr>
      <w:pBdr>
        <w:bottom w:val="single" w:sz="4" w:space="4" w:color="00B2A9" w:themeColor="accent1"/>
      </w:pBdr>
      <w:spacing w:before="200" w:after="280"/>
      <w:ind w:left="936" w:right="936"/>
    </w:pPr>
    <w:rPr>
      <w:b/>
      <w:bCs/>
      <w:i/>
      <w:iCs/>
      <w:color w:val="E5F7F6" w:themeColor="background2"/>
    </w:rPr>
  </w:style>
  <w:style w:type="character" w:customStyle="1" w:styleId="IntenseQuoteChar">
    <w:name w:val="Intense Quote Char"/>
    <w:basedOn w:val="DefaultParagraphFont"/>
    <w:link w:val="IntenseQuote"/>
    <w:semiHidden/>
    <w:rsid w:val="00F31C91"/>
    <w:rPr>
      <w:rFonts w:ascii="Arial" w:hAnsi="Arial" w:cs="Times New Roman"/>
      <w:b/>
      <w:bCs/>
      <w:i/>
      <w:iCs/>
      <w:color w:val="E5F7F6" w:themeColor="background2"/>
      <w:sz w:val="20"/>
      <w:szCs w:val="20"/>
      <w:lang w:eastAsia="en-US"/>
    </w:rPr>
  </w:style>
  <w:style w:type="paragraph" w:customStyle="1" w:styleId="PullOutBoxBodyText">
    <w:name w:val="Pull Out Box Body Text"/>
    <w:basedOn w:val="Normal"/>
    <w:qFormat/>
    <w:rsid w:val="00C91CF5"/>
    <w:pPr>
      <w:spacing w:before="120" w:after="120"/>
      <w:ind w:left="142" w:right="142"/>
    </w:pPr>
  </w:style>
  <w:style w:type="paragraph" w:customStyle="1" w:styleId="PullOutBoxHeading">
    <w:name w:val="Pull Out Box Heading"/>
    <w:basedOn w:val="PullOutBoxBodyText"/>
    <w:next w:val="PullOutBoxBodyText"/>
    <w:qFormat/>
    <w:rsid w:val="007879D1"/>
    <w:pPr>
      <w:keepNext/>
      <w:keepLines/>
    </w:pPr>
    <w:rPr>
      <w:b/>
      <w:szCs w:val="24"/>
    </w:rPr>
  </w:style>
  <w:style w:type="paragraph" w:customStyle="1" w:styleId="PullOutBoxBullet">
    <w:name w:val="Pull Out Box Bullet"/>
    <w:basedOn w:val="PullOutBoxBodyText"/>
    <w:qFormat/>
    <w:rsid w:val="004D4063"/>
    <w:pPr>
      <w:numPr>
        <w:numId w:val="11"/>
      </w:numPr>
    </w:pPr>
  </w:style>
  <w:style w:type="paragraph" w:customStyle="1" w:styleId="PullOutBoxBullet2">
    <w:name w:val="Pull Out Box Bullet 2"/>
    <w:basedOn w:val="PullOutBoxBodyText"/>
    <w:qFormat/>
    <w:rsid w:val="004D4063"/>
    <w:pPr>
      <w:numPr>
        <w:ilvl w:val="1"/>
        <w:numId w:val="11"/>
      </w:numPr>
    </w:pPr>
  </w:style>
  <w:style w:type="paragraph" w:customStyle="1" w:styleId="PullOutBoxBullet3">
    <w:name w:val="Pull Out Box Bullet 3"/>
    <w:basedOn w:val="PullOutBoxBodyText"/>
    <w:qFormat/>
    <w:rsid w:val="004D4063"/>
    <w:pPr>
      <w:numPr>
        <w:ilvl w:val="2"/>
        <w:numId w:val="11"/>
      </w:numPr>
    </w:pPr>
  </w:style>
  <w:style w:type="paragraph" w:customStyle="1" w:styleId="xBackPageWebAddress">
    <w:name w:val="xBack Page Web Address"/>
    <w:basedOn w:val="Normal"/>
    <w:semiHidden/>
    <w:rsid w:val="00A14B4E"/>
    <w:pPr>
      <w:spacing w:before="140"/>
    </w:pPr>
    <w:rPr>
      <w:color w:val="FFFFFF"/>
      <w:spacing w:val="-6"/>
      <w:sz w:val="36"/>
      <w:szCs w:val="36"/>
    </w:rPr>
  </w:style>
  <w:style w:type="paragraph" w:customStyle="1" w:styleId="xBackPage">
    <w:name w:val="xBack Page"/>
    <w:basedOn w:val="Normal"/>
    <w:semiHidden/>
    <w:rsid w:val="00A14B4E"/>
    <w:rPr>
      <w:color w:val="FFFFFF"/>
    </w:rPr>
  </w:style>
  <w:style w:type="paragraph" w:customStyle="1" w:styleId="Source">
    <w:name w:val="Source"/>
    <w:basedOn w:val="Normal"/>
    <w:next w:val="BodyText"/>
    <w:rsid w:val="00F83203"/>
    <w:pPr>
      <w:spacing w:before="60" w:after="60" w:line="180" w:lineRule="atLeast"/>
    </w:pPr>
    <w:rPr>
      <w:b/>
      <w:i/>
      <w:sz w:val="14"/>
    </w:rPr>
  </w:style>
  <w:style w:type="paragraph" w:customStyle="1" w:styleId="xDisclaimerText">
    <w:name w:val="xDisclaimer Text"/>
    <w:basedOn w:val="xContactDetails"/>
    <w:semiHidden/>
    <w:rsid w:val="00C255C2"/>
    <w:pPr>
      <w:spacing w:before="0" w:after="0" w:line="175" w:lineRule="atLeast"/>
      <w:ind w:left="0" w:right="0"/>
      <w:contextualSpacing w:val="0"/>
    </w:pPr>
    <w:rPr>
      <w:sz w:val="12"/>
    </w:rPr>
  </w:style>
  <w:style w:type="paragraph" w:customStyle="1" w:styleId="IntroFeatureText">
    <w:name w:val="Intro/Feature Text"/>
    <w:basedOn w:val="Normal"/>
    <w:next w:val="BodyText"/>
    <w:qFormat/>
    <w:rsid w:val="00676A93"/>
    <w:pPr>
      <w:spacing w:before="60" w:after="140" w:line="360" w:lineRule="exact"/>
    </w:pPr>
    <w:rPr>
      <w:color w:val="00B2A9" w:themeColor="text2"/>
      <w:sz w:val="32"/>
    </w:rPr>
  </w:style>
  <w:style w:type="character" w:customStyle="1" w:styleId="BoldAndItalics">
    <w:name w:val="Bold And Italics"/>
    <w:semiHidden/>
    <w:rsid w:val="00901CD1"/>
    <w:rPr>
      <w:b/>
      <w:i/>
    </w:rPr>
  </w:style>
  <w:style w:type="paragraph" w:customStyle="1" w:styleId="TableTextRight">
    <w:name w:val="Table Text Right"/>
    <w:basedOn w:val="TableTextLeft"/>
    <w:qFormat/>
    <w:rsid w:val="0096416C"/>
    <w:pPr>
      <w:jc w:val="right"/>
    </w:pPr>
  </w:style>
  <w:style w:type="paragraph" w:customStyle="1" w:styleId="CaptionDescriptive">
    <w:name w:val="Caption Descriptive"/>
    <w:basedOn w:val="BodyText"/>
    <w:next w:val="BodyText"/>
    <w:rsid w:val="00F83203"/>
    <w:pPr>
      <w:spacing w:after="60" w:line="240" w:lineRule="auto"/>
      <w:ind w:right="227"/>
    </w:pPr>
    <w:rPr>
      <w:i/>
      <w:sz w:val="18"/>
      <w:szCs w:val="14"/>
    </w:rPr>
  </w:style>
  <w:style w:type="table" w:customStyle="1" w:styleId="PullOutBoxTable">
    <w:name w:val="Pull Out Box Table"/>
    <w:basedOn w:val="TableNormal"/>
    <w:uiPriority w:val="99"/>
    <w:rsid w:val="00443176"/>
    <w:pPr>
      <w:spacing w:line="240" w:lineRule="auto"/>
    </w:pPr>
    <w:tblPr>
      <w:tblBorders>
        <w:top w:val="single" w:sz="4" w:space="0" w:color="00B2A9" w:themeColor="text2"/>
        <w:left w:val="single" w:sz="4" w:space="0" w:color="00B2A9" w:themeColor="text2"/>
        <w:bottom w:val="single" w:sz="4" w:space="0" w:color="00B2A9" w:themeColor="text2"/>
        <w:right w:val="single" w:sz="4" w:space="0" w:color="00B2A9" w:themeColor="text2"/>
      </w:tblBorders>
      <w:tblCellMar>
        <w:top w:w="85" w:type="dxa"/>
        <w:left w:w="0" w:type="dxa"/>
        <w:bottom w:w="85" w:type="dxa"/>
        <w:right w:w="0" w:type="dxa"/>
      </w:tblCellMar>
    </w:tblPr>
    <w:tcPr>
      <w:shd w:val="clear" w:color="auto" w:fill="auto"/>
    </w:tcPr>
  </w:style>
  <w:style w:type="paragraph" w:styleId="NoSpacing">
    <w:name w:val="No Spacing"/>
    <w:next w:val="BodyText"/>
    <w:rsid w:val="00ED5179"/>
    <w:pPr>
      <w:spacing w:line="240" w:lineRule="auto"/>
    </w:pPr>
  </w:style>
  <w:style w:type="paragraph" w:styleId="Date">
    <w:name w:val="Date"/>
    <w:basedOn w:val="Normal"/>
    <w:next w:val="Normal"/>
    <w:link w:val="DateChar"/>
    <w:semiHidden/>
    <w:rsid w:val="003260D0"/>
    <w:rPr>
      <w:b/>
      <w:color w:val="FFFFFF"/>
      <w:sz w:val="36"/>
    </w:rPr>
  </w:style>
  <w:style w:type="character" w:customStyle="1" w:styleId="DateChar">
    <w:name w:val="Date Char"/>
    <w:basedOn w:val="DefaultParagraphFont"/>
    <w:link w:val="Date"/>
    <w:semiHidden/>
    <w:rsid w:val="00C65140"/>
    <w:rPr>
      <w:color w:val="FFFFFF"/>
      <w:sz w:val="36"/>
    </w:rPr>
  </w:style>
  <w:style w:type="paragraph" w:styleId="NormalWeb">
    <w:name w:val="Normal (Web)"/>
    <w:basedOn w:val="Normal"/>
    <w:uiPriority w:val="99"/>
    <w:unhideWhenUsed/>
    <w:rsid w:val="007C1A65"/>
    <w:rPr>
      <w:rFonts w:eastAsiaTheme="minorEastAsia" w:cs="Times New Roman"/>
      <w:szCs w:val="24"/>
    </w:rPr>
  </w:style>
  <w:style w:type="character" w:customStyle="1" w:styleId="MySuperscript">
    <w:name w:val="MySuperscript"/>
    <w:uiPriority w:val="1"/>
    <w:semiHidden/>
    <w:rsid w:val="007D5534"/>
    <w:rPr>
      <w:vertAlign w:val="superscript"/>
    </w:rPr>
  </w:style>
  <w:style w:type="character" w:customStyle="1" w:styleId="MySubscript">
    <w:name w:val="MySubscript"/>
    <w:uiPriority w:val="1"/>
    <w:semiHidden/>
    <w:rsid w:val="00EB3C9C"/>
    <w:rPr>
      <w:vertAlign w:val="subscript"/>
    </w:rPr>
  </w:style>
  <w:style w:type="character" w:customStyle="1" w:styleId="MySuperscriptItalics">
    <w:name w:val="MySuperscript&amp;Italics"/>
    <w:uiPriority w:val="1"/>
    <w:semiHidden/>
    <w:rsid w:val="00405BA7"/>
    <w:rPr>
      <w:i/>
      <w:vertAlign w:val="superscript"/>
    </w:rPr>
  </w:style>
  <w:style w:type="character" w:customStyle="1" w:styleId="MySubscriptItalics">
    <w:name w:val="MySubscript&amp;Italics"/>
    <w:uiPriority w:val="1"/>
    <w:semiHidden/>
    <w:rsid w:val="00405BA7"/>
    <w:rPr>
      <w:i/>
      <w:vertAlign w:val="subscript"/>
    </w:rPr>
  </w:style>
  <w:style w:type="paragraph" w:customStyle="1" w:styleId="QuoteBullet">
    <w:name w:val="Quote Bullet"/>
    <w:basedOn w:val="Quote"/>
    <w:qFormat/>
    <w:rsid w:val="004D4063"/>
    <w:pPr>
      <w:numPr>
        <w:numId w:val="9"/>
      </w:numPr>
    </w:pPr>
  </w:style>
  <w:style w:type="paragraph" w:customStyle="1" w:styleId="QuoteBullet2">
    <w:name w:val="Quote Bullet 2"/>
    <w:basedOn w:val="Quote"/>
    <w:qFormat/>
    <w:rsid w:val="004D4063"/>
    <w:pPr>
      <w:numPr>
        <w:ilvl w:val="1"/>
        <w:numId w:val="9"/>
      </w:numPr>
      <w:tabs>
        <w:tab w:val="clear" w:pos="1134"/>
      </w:tabs>
    </w:pPr>
  </w:style>
  <w:style w:type="character" w:styleId="CommentReference">
    <w:name w:val="annotation reference"/>
    <w:basedOn w:val="DefaultParagraphFont"/>
    <w:semiHidden/>
    <w:rsid w:val="00732B4D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rsid w:val="00732B4D"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semiHidden/>
    <w:rsid w:val="000758E3"/>
  </w:style>
  <w:style w:type="paragraph" w:styleId="CommentSubject">
    <w:name w:val="annotation subject"/>
    <w:basedOn w:val="CommentText"/>
    <w:next w:val="CommentText"/>
    <w:link w:val="CommentSubjectChar"/>
    <w:semiHidden/>
    <w:rsid w:val="00732B4D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0758E3"/>
    <w:rPr>
      <w:b/>
      <w:bCs/>
    </w:rPr>
  </w:style>
  <w:style w:type="paragraph" w:customStyle="1" w:styleId="PullOutBoxNumbered">
    <w:name w:val="Pull Out Box Numbered"/>
    <w:basedOn w:val="PullOutBoxBodyText"/>
    <w:qFormat/>
    <w:rsid w:val="007879D1"/>
    <w:pPr>
      <w:numPr>
        <w:numId w:val="5"/>
      </w:numPr>
    </w:pPr>
  </w:style>
  <w:style w:type="paragraph" w:customStyle="1" w:styleId="PullOutBoxNumbered2">
    <w:name w:val="Pull Out Box Numbered 2"/>
    <w:basedOn w:val="PullOutBoxBodyText"/>
    <w:qFormat/>
    <w:rsid w:val="007A4BA3"/>
    <w:pPr>
      <w:numPr>
        <w:ilvl w:val="1"/>
        <w:numId w:val="5"/>
      </w:numPr>
    </w:pPr>
  </w:style>
  <w:style w:type="paragraph" w:customStyle="1" w:styleId="PullOutBoxNumbered3">
    <w:name w:val="Pull Out Box Numbered 3"/>
    <w:basedOn w:val="PullOutBoxBodyText"/>
    <w:qFormat/>
    <w:rsid w:val="007879D1"/>
    <w:pPr>
      <w:numPr>
        <w:ilvl w:val="2"/>
        <w:numId w:val="5"/>
      </w:numPr>
    </w:pPr>
  </w:style>
  <w:style w:type="table" w:styleId="TableGrid1">
    <w:name w:val="Table Grid 1"/>
    <w:basedOn w:val="TableNormal"/>
    <w:rsid w:val="00B97493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rsid w:val="00630767"/>
    <w:rPr>
      <w:sz w:val="16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rsid w:val="00630767"/>
    <w:rPr>
      <w:sz w:val="16"/>
    </w:rPr>
    <w:tblPr>
      <w:tblBorders>
        <w:top w:val="single" w:sz="4" w:space="0" w:color="auto"/>
        <w:bottom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B2A9" w:themeColor="text2"/>
          <w:right w:val="nil"/>
          <w:insideV w:val="single" w:sz="4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rsid w:val="00630767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xDisclaimerText2">
    <w:name w:val="xDisclaimer Text 2"/>
    <w:basedOn w:val="xDisclaimerText"/>
    <w:semiHidden/>
    <w:rsid w:val="009363B5"/>
    <w:pPr>
      <w:spacing w:before="180" w:after="170"/>
    </w:pPr>
  </w:style>
  <w:style w:type="paragraph" w:customStyle="1" w:styleId="Heading1TopofPage">
    <w:name w:val="Heading 1 Top of Page"/>
    <w:basedOn w:val="Heading1"/>
    <w:next w:val="BodyText"/>
    <w:qFormat/>
    <w:rsid w:val="004E2566"/>
    <w:pPr>
      <w:pageBreakBefore/>
      <w:framePr w:w="11907" w:h="1701" w:hSpace="11340" w:wrap="around" w:vAnchor="page" w:hAnchor="page" w:yAlign="top"/>
      <w:spacing w:before="1300"/>
      <w:ind w:left="1134" w:right="1134"/>
    </w:pPr>
  </w:style>
  <w:style w:type="paragraph" w:customStyle="1" w:styleId="SectionHeading">
    <w:name w:val="Section Heading"/>
    <w:basedOn w:val="Normal"/>
    <w:next w:val="BodyText"/>
    <w:semiHidden/>
    <w:qFormat/>
    <w:rsid w:val="00096B2D"/>
    <w:pPr>
      <w:keepLines/>
      <w:pageBreakBefore/>
      <w:framePr w:w="11907" w:h="2155" w:hSpace="181" w:wrap="around" w:vAnchor="page" w:hAnchor="page" w:xAlign="right" w:yAlign="top"/>
      <w:spacing w:before="1300"/>
      <w:ind w:left="1134" w:right="1134"/>
      <w:suppressOverlap/>
      <w:jc w:val="right"/>
      <w:outlineLvl w:val="4"/>
    </w:pPr>
    <w:rPr>
      <w:b/>
      <w:color w:val="00B2A9" w:themeColor="text2"/>
      <w:sz w:val="40"/>
      <w:szCs w:val="40"/>
    </w:rPr>
  </w:style>
  <w:style w:type="paragraph" w:customStyle="1" w:styleId="HighlightBoxText">
    <w:name w:val="Highlight Box Text"/>
    <w:basedOn w:val="Normal"/>
    <w:qFormat/>
    <w:rsid w:val="00345B5F"/>
    <w:pPr>
      <w:spacing w:before="120" w:after="120" w:line="300" w:lineRule="atLeast"/>
      <w:ind w:left="227" w:right="227"/>
    </w:pPr>
    <w:rPr>
      <w:color w:val="FFFFFF"/>
      <w:spacing w:val="-2"/>
      <w:sz w:val="24"/>
    </w:rPr>
  </w:style>
  <w:style w:type="character" w:styleId="FollowedHyperlink">
    <w:name w:val="FollowedHyperlink"/>
    <w:basedOn w:val="DefaultParagraphFont"/>
    <w:rsid w:val="00502E1D"/>
    <w:rPr>
      <w:color w:val="800080" w:themeColor="followedHyperlink"/>
      <w:u w:val="single"/>
    </w:rPr>
  </w:style>
  <w:style w:type="table" w:customStyle="1" w:styleId="LogoPlaceholder">
    <w:name w:val="Logo Placeholder"/>
    <w:basedOn w:val="TableNormal"/>
    <w:uiPriority w:val="99"/>
    <w:rsid w:val="00802595"/>
    <w:pPr>
      <w:spacing w:line="240" w:lineRule="auto"/>
    </w:pPr>
    <w:tblPr>
      <w:tblCellSpacing w:w="142" w:type="dxa"/>
      <w:tblCellMar>
        <w:left w:w="0" w:type="dxa"/>
        <w:right w:w="0" w:type="dxa"/>
      </w:tblCellMar>
    </w:tblPr>
    <w:trPr>
      <w:tblCellSpacing w:w="142" w:type="dxa"/>
    </w:trPr>
  </w:style>
  <w:style w:type="paragraph" w:customStyle="1" w:styleId="TableHeadingRight">
    <w:name w:val="Table Heading Right"/>
    <w:basedOn w:val="TableHeadingLeft"/>
    <w:qFormat/>
    <w:rsid w:val="0086233C"/>
    <w:pPr>
      <w:jc w:val="right"/>
    </w:pPr>
    <w:rPr>
      <w:rFonts w:cs="Times New Roman"/>
    </w:rPr>
  </w:style>
  <w:style w:type="paragraph" w:customStyle="1" w:styleId="xCoverStatus">
    <w:name w:val="xCoverStatus"/>
    <w:basedOn w:val="Normal"/>
    <w:semiHidden/>
    <w:rsid w:val="00F77596"/>
    <w:rPr>
      <w:b/>
      <w:caps/>
      <w:color w:val="FF0000"/>
      <w:sz w:val="48"/>
      <w:szCs w:val="52"/>
    </w:rPr>
  </w:style>
  <w:style w:type="paragraph" w:customStyle="1" w:styleId="TableTextCentre">
    <w:name w:val="Table Text Centre"/>
    <w:basedOn w:val="TableTextLeft"/>
    <w:qFormat/>
    <w:rsid w:val="00447351"/>
    <w:pPr>
      <w:jc w:val="center"/>
    </w:pPr>
  </w:style>
  <w:style w:type="paragraph" w:customStyle="1" w:styleId="TableHeadingCentre">
    <w:name w:val="Table Heading Centre"/>
    <w:basedOn w:val="TableHeadingLeft"/>
    <w:qFormat/>
    <w:rsid w:val="004F07F4"/>
    <w:pPr>
      <w:jc w:val="center"/>
    </w:pPr>
  </w:style>
  <w:style w:type="paragraph" w:customStyle="1" w:styleId="Footnotes2">
    <w:name w:val="Footnotes 2"/>
    <w:basedOn w:val="Normal"/>
    <w:rsid w:val="0016301C"/>
    <w:pPr>
      <w:numPr>
        <w:ilvl w:val="1"/>
        <w:numId w:val="6"/>
      </w:numPr>
      <w:spacing w:after="100" w:afterAutospacing="1" w:line="180" w:lineRule="atLeast"/>
      <w:contextualSpacing/>
    </w:pPr>
    <w:rPr>
      <w:sz w:val="14"/>
    </w:rPr>
  </w:style>
  <w:style w:type="table" w:customStyle="1" w:styleId="HighlightTable">
    <w:name w:val="Highlight Table"/>
    <w:basedOn w:val="TableNormal"/>
    <w:uiPriority w:val="99"/>
    <w:rsid w:val="00824E4F"/>
    <w:pPr>
      <w:spacing w:line="240" w:lineRule="auto"/>
    </w:pPr>
    <w:rPr>
      <w:color w:val="FFFFFF"/>
      <w:sz w:val="24"/>
    </w:rPr>
    <w:tblPr>
      <w:tblCellMar>
        <w:top w:w="227" w:type="dxa"/>
        <w:left w:w="0" w:type="dxa"/>
        <w:bottom w:w="227" w:type="dxa"/>
        <w:right w:w="0" w:type="dxa"/>
      </w:tblCellMar>
    </w:tblPr>
    <w:tcPr>
      <w:shd w:val="clear" w:color="auto" w:fill="00B2A9"/>
    </w:tcPr>
  </w:style>
  <w:style w:type="paragraph" w:customStyle="1" w:styleId="BodyText100ThemeColour">
    <w:name w:val="Body Text 100% Theme Colour"/>
    <w:basedOn w:val="BodyText"/>
    <w:qFormat/>
    <w:rsid w:val="00096B2D"/>
    <w:rPr>
      <w:color w:val="00B2A9" w:themeColor="text2"/>
    </w:rPr>
  </w:style>
  <w:style w:type="paragraph" w:customStyle="1" w:styleId="CaptionImageorFigure">
    <w:name w:val="Caption Image or Figure"/>
    <w:basedOn w:val="Caption"/>
    <w:qFormat/>
    <w:rsid w:val="00F041AE"/>
    <w:pPr>
      <w:spacing w:before="60" w:after="120"/>
    </w:pPr>
  </w:style>
  <w:style w:type="paragraph" w:customStyle="1" w:styleId="PhotoCredit">
    <w:name w:val="Photo Credit"/>
    <w:basedOn w:val="CaptionDescriptive"/>
    <w:next w:val="BodyText"/>
    <w:qFormat/>
    <w:rsid w:val="00BC0FB0"/>
    <w:rPr>
      <w:i w:val="0"/>
      <w:sz w:val="16"/>
    </w:rPr>
  </w:style>
  <w:style w:type="paragraph" w:customStyle="1" w:styleId="ListAlpha">
    <w:name w:val="List Alpha"/>
    <w:basedOn w:val="Normal"/>
    <w:qFormat/>
    <w:rsid w:val="00893106"/>
    <w:pPr>
      <w:numPr>
        <w:numId w:val="12"/>
      </w:numPr>
      <w:spacing w:before="120" w:after="120"/>
    </w:pPr>
  </w:style>
  <w:style w:type="paragraph" w:customStyle="1" w:styleId="ListAlpha2">
    <w:name w:val="List Alpha 2"/>
    <w:basedOn w:val="Normal"/>
    <w:qFormat/>
    <w:rsid w:val="00893106"/>
    <w:pPr>
      <w:numPr>
        <w:ilvl w:val="1"/>
        <w:numId w:val="12"/>
      </w:numPr>
      <w:spacing w:before="120" w:after="120"/>
    </w:pPr>
  </w:style>
  <w:style w:type="paragraph" w:customStyle="1" w:styleId="ListAlpha3">
    <w:name w:val="List Alpha 3"/>
    <w:basedOn w:val="Normal"/>
    <w:qFormat/>
    <w:rsid w:val="00893106"/>
    <w:pPr>
      <w:numPr>
        <w:ilvl w:val="2"/>
        <w:numId w:val="12"/>
      </w:numPr>
      <w:spacing w:before="120" w:after="120"/>
    </w:pPr>
  </w:style>
  <w:style w:type="paragraph" w:customStyle="1" w:styleId="HighlightBoxHeading">
    <w:name w:val="Highlight Box Heading"/>
    <w:basedOn w:val="HighlightBoxText"/>
    <w:qFormat/>
    <w:rsid w:val="0072771D"/>
    <w:rPr>
      <w:b/>
    </w:rPr>
  </w:style>
  <w:style w:type="paragraph" w:customStyle="1" w:styleId="HighlightBoxBullet">
    <w:name w:val="Highlight Box Bullet"/>
    <w:basedOn w:val="HighlightBoxText"/>
    <w:qFormat/>
    <w:rsid w:val="00781566"/>
    <w:pPr>
      <w:numPr>
        <w:numId w:val="14"/>
      </w:numPr>
      <w:tabs>
        <w:tab w:val="left" w:pos="454"/>
      </w:tabs>
    </w:pPr>
  </w:style>
  <w:style w:type="character" w:customStyle="1" w:styleId="MyUnderline">
    <w:name w:val="MyUnderline"/>
    <w:uiPriority w:val="1"/>
    <w:semiHidden/>
    <w:rsid w:val="00F62FAC"/>
    <w:rPr>
      <w:u w:val="single"/>
      <w:lang w:eastAsia="en-AU"/>
    </w:rPr>
  </w:style>
  <w:style w:type="character" w:customStyle="1" w:styleId="MyBoldItalicsUnderline">
    <w:name w:val="MyBoldItalicsUnderline"/>
    <w:uiPriority w:val="1"/>
    <w:semiHidden/>
    <w:rsid w:val="00F62FAC"/>
    <w:rPr>
      <w:b/>
      <w:i/>
      <w:u w:val="single"/>
    </w:rPr>
  </w:style>
  <w:style w:type="character" w:customStyle="1" w:styleId="MyBoldUnderline">
    <w:name w:val="MyBoldUnderline"/>
    <w:uiPriority w:val="1"/>
    <w:semiHidden/>
    <w:rsid w:val="00F62FAC"/>
    <w:rPr>
      <w:b/>
      <w:u w:val="single"/>
    </w:rPr>
  </w:style>
  <w:style w:type="character" w:customStyle="1" w:styleId="MyItalicsUnderline">
    <w:name w:val="MyItalicsUnderline"/>
    <w:uiPriority w:val="1"/>
    <w:semiHidden/>
    <w:rsid w:val="00F62FAC"/>
    <w:rPr>
      <w:i/>
      <w:u w:val="single"/>
    </w:rPr>
  </w:style>
  <w:style w:type="paragraph" w:customStyle="1" w:styleId="SmallBodyText">
    <w:name w:val="Small Body Text"/>
    <w:basedOn w:val="xDisclaimerText"/>
    <w:rsid w:val="00C255C2"/>
    <w:pPr>
      <w:spacing w:before="40" w:after="40" w:line="160" w:lineRule="atLeast"/>
      <w:ind w:right="340"/>
    </w:pPr>
    <w:rPr>
      <w:spacing w:val="2"/>
    </w:rPr>
  </w:style>
  <w:style w:type="paragraph" w:customStyle="1" w:styleId="SmallBullet">
    <w:name w:val="Small Bullet"/>
    <w:basedOn w:val="SmallBodyText"/>
    <w:rsid w:val="00D14E24"/>
    <w:pPr>
      <w:numPr>
        <w:numId w:val="13"/>
      </w:numPr>
    </w:pPr>
  </w:style>
  <w:style w:type="paragraph" w:customStyle="1" w:styleId="SmallHeading">
    <w:name w:val="Small Heading"/>
    <w:basedOn w:val="xDisclaimerHeading"/>
    <w:next w:val="SmallBodyText"/>
    <w:rsid w:val="00C255C2"/>
    <w:pPr>
      <w:spacing w:before="60" w:after="0" w:line="160" w:lineRule="atLeast"/>
      <w:ind w:right="3119"/>
    </w:pPr>
    <w:rPr>
      <w:sz w:val="12"/>
    </w:rPr>
  </w:style>
  <w:style w:type="paragraph" w:customStyle="1" w:styleId="xWeb">
    <w:name w:val="xWeb"/>
    <w:basedOn w:val="Normal"/>
    <w:rsid w:val="00967C82"/>
    <w:pPr>
      <w:spacing w:line="240" w:lineRule="auto"/>
    </w:pPr>
    <w:rPr>
      <w:b/>
      <w:color w:val="00A9B2"/>
      <w:spacing w:val="-4"/>
      <w:sz w:val="25"/>
      <w:szCs w:val="42"/>
    </w:rPr>
  </w:style>
  <w:style w:type="table" w:customStyle="1" w:styleId="DELWPTableNormal">
    <w:name w:val="DELWP Table Normal"/>
    <w:basedOn w:val="TableNormal"/>
    <w:uiPriority w:val="99"/>
    <w:rsid w:val="00C2477D"/>
    <w:pPr>
      <w:spacing w:line="240" w:lineRule="auto"/>
    </w:pPr>
    <w:tblPr/>
  </w:style>
  <w:style w:type="paragraph" w:customStyle="1" w:styleId="xAccessibilityText">
    <w:name w:val="xAccessibility Text"/>
    <w:basedOn w:val="Normal"/>
    <w:semiHidden/>
    <w:qFormat/>
    <w:rsid w:val="00E97294"/>
    <w:pPr>
      <w:spacing w:line="276" w:lineRule="exact"/>
    </w:pPr>
    <w:rPr>
      <w:sz w:val="24"/>
    </w:rPr>
  </w:style>
  <w:style w:type="paragraph" w:customStyle="1" w:styleId="xAccessibilityHeading">
    <w:name w:val="xAccessibility Heading"/>
    <w:basedOn w:val="Normal"/>
    <w:semiHidden/>
    <w:qFormat/>
    <w:rsid w:val="00E97294"/>
    <w:pPr>
      <w:spacing w:line="300" w:lineRule="exact"/>
    </w:pPr>
    <w:rPr>
      <w:b/>
      <w:sz w:val="22"/>
    </w:rPr>
  </w:style>
  <w:style w:type="paragraph" w:customStyle="1" w:styleId="FooterEvenPageNumber">
    <w:name w:val="Footer Even Page Number"/>
    <w:basedOn w:val="FooterEven"/>
    <w:semiHidden/>
    <w:rsid w:val="001748A0"/>
    <w:pPr>
      <w:framePr w:wrap="around" w:vAnchor="page" w:hAnchor="margin" w:yAlign="bottom"/>
    </w:pPr>
    <w:rPr>
      <w:b/>
      <w:color w:val="00B2A9" w:themeColor="accent1"/>
    </w:rPr>
  </w:style>
  <w:style w:type="character" w:customStyle="1" w:styleId="HiddenText">
    <w:name w:val="Hidden Text"/>
    <w:basedOn w:val="DefaultParagraphFont"/>
    <w:uiPriority w:val="1"/>
    <w:rsid w:val="007362BC"/>
    <w:rPr>
      <w:vanish/>
      <w:color w:val="FF0000"/>
      <w:sz w:val="16"/>
      <w:u w:val="dotted"/>
    </w:rPr>
  </w:style>
  <w:style w:type="character" w:customStyle="1" w:styleId="Heading1Char">
    <w:name w:val="Heading 1 Char"/>
    <w:basedOn w:val="DefaultParagraphFont"/>
    <w:link w:val="Heading1"/>
    <w:rsid w:val="00A209C4"/>
    <w:rPr>
      <w:b/>
      <w:bCs/>
      <w:color w:val="00B2A9" w:themeColor="text2"/>
      <w:kern w:val="32"/>
      <w:sz w:val="40"/>
      <w:szCs w:val="32"/>
    </w:rPr>
  </w:style>
  <w:style w:type="character" w:customStyle="1" w:styleId="Heading2Char">
    <w:name w:val="Heading 2 Char"/>
    <w:basedOn w:val="DefaultParagraphFont"/>
    <w:link w:val="Heading2"/>
    <w:rsid w:val="001306D2"/>
    <w:rPr>
      <w:b/>
      <w:bCs/>
      <w:iCs/>
      <w:color w:val="00B2A9" w:themeColor="text2"/>
      <w:kern w:val="20"/>
      <w:sz w:val="22"/>
      <w:szCs w:val="28"/>
    </w:rPr>
  </w:style>
  <w:style w:type="character" w:customStyle="1" w:styleId="Heading3Char">
    <w:name w:val="Heading 3 Char"/>
    <w:basedOn w:val="DefaultParagraphFont"/>
    <w:link w:val="Heading3"/>
    <w:rsid w:val="001306D2"/>
    <w:rPr>
      <w:b/>
      <w:color w:val="494847"/>
    </w:rPr>
  </w:style>
  <w:style w:type="table" w:styleId="PlainTable2">
    <w:name w:val="Plain Table 2"/>
    <w:basedOn w:val="TableNormal"/>
    <w:uiPriority w:val="42"/>
    <w:rsid w:val="00000125"/>
    <w:pPr>
      <w:spacing w:line="240" w:lineRule="auto"/>
    </w:pPr>
    <w:tblPr>
      <w:tblStyleRowBandSize w:val="1"/>
      <w:tblStyleColBandSize w:val="1"/>
      <w:tblBorders>
        <w:top w:val="single" w:sz="4" w:space="0" w:color="9B9997" w:themeColor="text1" w:themeTint="80"/>
        <w:bottom w:val="single" w:sz="4" w:space="0" w:color="9B9997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9B9997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9B9997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9B9997" w:themeColor="text1" w:themeTint="80"/>
          <w:right w:val="single" w:sz="4" w:space="0" w:color="9B9997" w:themeColor="text1" w:themeTint="80"/>
        </w:tcBorders>
      </w:tcPr>
    </w:tblStylePr>
    <w:tblStylePr w:type="band2Vert">
      <w:tblPr/>
      <w:tcPr>
        <w:tcBorders>
          <w:left w:val="single" w:sz="4" w:space="0" w:color="9B9997" w:themeColor="text1" w:themeTint="80"/>
          <w:right w:val="single" w:sz="4" w:space="0" w:color="9B9997" w:themeColor="text1" w:themeTint="80"/>
        </w:tcBorders>
      </w:tcPr>
    </w:tblStylePr>
    <w:tblStylePr w:type="band1Horz">
      <w:tblPr/>
      <w:tcPr>
        <w:tcBorders>
          <w:top w:val="single" w:sz="4" w:space="0" w:color="9B9997" w:themeColor="text1" w:themeTint="80"/>
          <w:bottom w:val="single" w:sz="4" w:space="0" w:color="9B9997" w:themeColor="text1" w:themeTint="80"/>
        </w:tcBorders>
      </w:tcPr>
    </w:tblStylePr>
  </w:style>
  <w:style w:type="character" w:styleId="UnresolvedMention">
    <w:name w:val="Unresolved Mention"/>
    <w:basedOn w:val="DefaultParagraphFont"/>
    <w:uiPriority w:val="99"/>
    <w:semiHidden/>
    <w:unhideWhenUsed/>
    <w:rsid w:val="00932A18"/>
    <w:rPr>
      <w:color w:val="605E5C"/>
      <w:shd w:val="clear" w:color="auto" w:fill="E1DFDD"/>
    </w:rPr>
  </w:style>
  <w:style w:type="table" w:styleId="GridTable4-Accent2">
    <w:name w:val="Grid Table 4 Accent 2"/>
    <w:basedOn w:val="TableNormal"/>
    <w:uiPriority w:val="49"/>
    <w:rsid w:val="00BF44F0"/>
    <w:pPr>
      <w:spacing w:line="240" w:lineRule="auto"/>
    </w:pPr>
    <w:tblPr>
      <w:tblStyleRowBandSize w:val="1"/>
      <w:tblStyleColBandSize w:val="1"/>
      <w:tblBorders>
        <w:top w:val="single" w:sz="4" w:space="0" w:color="A3E3DF" w:themeColor="accent2" w:themeTint="99"/>
        <w:left w:val="single" w:sz="4" w:space="0" w:color="A3E3DF" w:themeColor="accent2" w:themeTint="99"/>
        <w:bottom w:val="single" w:sz="4" w:space="0" w:color="A3E3DF" w:themeColor="accent2" w:themeTint="99"/>
        <w:right w:val="single" w:sz="4" w:space="0" w:color="A3E3DF" w:themeColor="accent2" w:themeTint="99"/>
        <w:insideH w:val="single" w:sz="4" w:space="0" w:color="A3E3DF" w:themeColor="accent2" w:themeTint="99"/>
        <w:insideV w:val="single" w:sz="4" w:space="0" w:color="A3E3D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D1CB" w:themeColor="accent2"/>
          <w:left w:val="single" w:sz="4" w:space="0" w:color="66D1CB" w:themeColor="accent2"/>
          <w:bottom w:val="single" w:sz="4" w:space="0" w:color="66D1CB" w:themeColor="accent2"/>
          <w:right w:val="single" w:sz="4" w:space="0" w:color="66D1CB" w:themeColor="accent2"/>
          <w:insideH w:val="nil"/>
          <w:insideV w:val="nil"/>
        </w:tcBorders>
        <w:shd w:val="clear" w:color="auto" w:fill="66D1CB" w:themeFill="accent2"/>
      </w:tcPr>
    </w:tblStylePr>
    <w:tblStylePr w:type="lastRow">
      <w:rPr>
        <w:b/>
        <w:bCs/>
      </w:rPr>
      <w:tblPr/>
      <w:tcPr>
        <w:tcBorders>
          <w:top w:val="double" w:sz="4" w:space="0" w:color="66D1CB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F5F4" w:themeFill="accent2" w:themeFillTint="33"/>
      </w:tcPr>
    </w:tblStylePr>
    <w:tblStylePr w:type="band1Horz">
      <w:tblPr/>
      <w:tcPr>
        <w:shd w:val="clear" w:color="auto" w:fill="E0F5F4" w:themeFill="accent2" w:themeFillTint="33"/>
      </w:tcPr>
    </w:tblStylePr>
  </w:style>
  <w:style w:type="paragraph" w:styleId="Revision">
    <w:name w:val="Revision"/>
    <w:hidden/>
    <w:uiPriority w:val="99"/>
    <w:semiHidden/>
    <w:rsid w:val="00EC0DEC"/>
    <w:pPr>
      <w:spacing w:line="240" w:lineRule="auto"/>
    </w:pPr>
  </w:style>
  <w:style w:type="character" w:styleId="Emphasis">
    <w:name w:val="Emphasis"/>
    <w:basedOn w:val="DefaultParagraphFont"/>
    <w:uiPriority w:val="20"/>
    <w:qFormat/>
    <w:rsid w:val="00517FB4"/>
    <w:rPr>
      <w:i/>
      <w:iCs/>
    </w:rPr>
  </w:style>
  <w:style w:type="paragraph" w:customStyle="1" w:styleId="Default">
    <w:name w:val="Default"/>
    <w:rsid w:val="00B06780"/>
    <w:pPr>
      <w:autoSpaceDE w:val="0"/>
      <w:autoSpaceDN w:val="0"/>
      <w:adjustRightInd w:val="0"/>
      <w:spacing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302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39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90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2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69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52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14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48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93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8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416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85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133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13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54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05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75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7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86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1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00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532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74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image" Target="media/image8.jpeg"/><Relationship Id="rId26" Type="http://schemas.openxmlformats.org/officeDocument/2006/relationships/image" Target="media/image14.png"/><Relationship Id="rId39" Type="http://schemas.openxmlformats.org/officeDocument/2006/relationships/hyperlink" Target="https://www.marineandcoasts.vic.gov.au/__data/assets/pdf_file/0030/564942/Factsheet7_AdaptationActions.pdf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engage.vic.gov.au/cape-cape-resilience-project" TargetMode="External"/><Relationship Id="rId34" Type="http://schemas.openxmlformats.org/officeDocument/2006/relationships/image" Target="media/image19.svg"/><Relationship Id="rId42" Type="http://schemas.openxmlformats.org/officeDocument/2006/relationships/hyperlink" Target="mailto:capetocape.project@delwp.vic.gov.au" TargetMode="External"/><Relationship Id="rId47" Type="http://schemas.openxmlformats.org/officeDocument/2006/relationships/hyperlink" Target="http://www.relayservice.com.au" TargetMode="External"/><Relationship Id="rId50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image" Target="media/image7.jpeg"/><Relationship Id="rId25" Type="http://schemas.openxmlformats.org/officeDocument/2006/relationships/image" Target="media/image13.jpeg"/><Relationship Id="rId33" Type="http://schemas.openxmlformats.org/officeDocument/2006/relationships/image" Target="media/image18.png"/><Relationship Id="rId38" Type="http://schemas.openxmlformats.org/officeDocument/2006/relationships/hyperlink" Target="https://www.marineandcoasts.vic.gov.au/__data/assets/pdf_file/0033/564945/Factsheet6_Coastal_adaptation.pdf" TargetMode="External"/><Relationship Id="rId46" Type="http://schemas.openxmlformats.org/officeDocument/2006/relationships/hyperlink" Target="mailto:customer.service@delwp.vic.gov.au" TargetMode="Externa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20" Type="http://schemas.openxmlformats.org/officeDocument/2006/relationships/image" Target="media/image9.svg"/><Relationship Id="rId29" Type="http://schemas.openxmlformats.org/officeDocument/2006/relationships/image" Target="media/image16.png"/><Relationship Id="rId41" Type="http://schemas.openxmlformats.org/officeDocument/2006/relationships/hyperlink" Target="mailto:capetocape.project@delwp.vic.gov.au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24" Type="http://schemas.openxmlformats.org/officeDocument/2006/relationships/image" Target="media/image12.jpeg"/><Relationship Id="rId32" Type="http://schemas.openxmlformats.org/officeDocument/2006/relationships/image" Target="cid:3168d7db-41fb-42f9-874c-ed0efb3717e7@AUSP282.PROD.OUTLOOK.COM" TargetMode="External"/><Relationship Id="rId37" Type="http://schemas.openxmlformats.org/officeDocument/2006/relationships/image" Target="media/image21.png"/><Relationship Id="rId40" Type="http://schemas.openxmlformats.org/officeDocument/2006/relationships/hyperlink" Target="http://www.marineandcoasts.vic.gov.au/coastal-programs/cape-to-cape-resilience-project" TargetMode="External"/><Relationship Id="rId45" Type="http://schemas.openxmlformats.org/officeDocument/2006/relationships/image" Target="media/image23.emf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23" Type="http://schemas.openxmlformats.org/officeDocument/2006/relationships/image" Target="media/image11.png"/><Relationship Id="rId36" Type="http://schemas.openxmlformats.org/officeDocument/2006/relationships/image" Target="media/image20.png"/><Relationship Id="rId49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8.png"/><Relationship Id="rId31" Type="http://schemas.openxmlformats.org/officeDocument/2006/relationships/image" Target="media/image16.jpeg"/><Relationship Id="rId44" Type="http://schemas.openxmlformats.org/officeDocument/2006/relationships/image" Target="media/image22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Relationship Id="rId22" Type="http://schemas.openxmlformats.org/officeDocument/2006/relationships/image" Target="media/image10.jpeg"/><Relationship Id="rId27" Type="http://schemas.openxmlformats.org/officeDocument/2006/relationships/image" Target="media/image15.png"/><Relationship Id="rId30" Type="http://schemas.openxmlformats.org/officeDocument/2006/relationships/image" Target="media/image17.png"/><Relationship Id="rId35" Type="http://schemas.openxmlformats.org/officeDocument/2006/relationships/hyperlink" Target="https://engage.vic.gov.au/cape-cape-resilience-project" TargetMode="External"/><Relationship Id="rId43" Type="http://schemas.openxmlformats.org/officeDocument/2006/relationships/hyperlink" Target="https://engage.vic.gov.au/cape-cape-resilience-project" TargetMode="External"/><Relationship Id="rId48" Type="http://schemas.openxmlformats.org/officeDocument/2006/relationships/hyperlink" Target="http://www.delwp.vic.gov.au" TargetMode="External"/><Relationship Id="rId8" Type="http://schemas.openxmlformats.org/officeDocument/2006/relationships/webSettings" Target="webSettings.xml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6.emf"/><Relationship Id="rId2" Type="http://schemas.openxmlformats.org/officeDocument/2006/relationships/image" Target="media/image5.emf"/><Relationship Id="rId1" Type="http://schemas.openxmlformats.org/officeDocument/2006/relationships/image" Target="media/image4.jp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k0t\Downloads\DELWP_~2.DOT" TargetMode="External"/></Relationships>
</file>

<file path=word/theme/theme1.xml><?xml version="1.0" encoding="utf-8"?>
<a:theme xmlns:a="http://schemas.openxmlformats.org/drawingml/2006/main" name="BOP">
  <a:themeElements>
    <a:clrScheme name="DELWP Sub-Brand Offical">
      <a:dk1>
        <a:srgbClr val="363534"/>
      </a:dk1>
      <a:lt1>
        <a:sysClr val="window" lastClr="FFFFFF"/>
      </a:lt1>
      <a:dk2>
        <a:srgbClr val="00B2A9"/>
      </a:dk2>
      <a:lt2>
        <a:srgbClr val="E5F7F6"/>
      </a:lt2>
      <a:accent1>
        <a:srgbClr val="00B2A9"/>
      </a:accent1>
      <a:accent2>
        <a:srgbClr val="66D1CB"/>
      </a:accent2>
      <a:accent3>
        <a:srgbClr val="99E0DD"/>
      </a:accent3>
      <a:accent4>
        <a:srgbClr val="201547"/>
      </a:accent4>
      <a:accent5>
        <a:srgbClr val="4D446C"/>
      </a:accent5>
      <a:accent6>
        <a:srgbClr val="797391"/>
      </a:accent6>
      <a:hlink>
        <a:srgbClr val="0000FF"/>
      </a:hlink>
      <a:folHlink>
        <a:srgbClr val="800080"/>
      </a:folHlink>
    </a:clrScheme>
    <a:fontScheme name="Arial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130B9B71EF7384B931476FAF9539103" ma:contentTypeVersion="13" ma:contentTypeDescription="Create a new document." ma:contentTypeScope="" ma:versionID="fb7f52451c6dd90f96079aa5f38f9f14">
  <xsd:schema xmlns:xsd="http://www.w3.org/2001/XMLSchema" xmlns:xs="http://www.w3.org/2001/XMLSchema" xmlns:p="http://schemas.microsoft.com/office/2006/metadata/properties" xmlns:ns2="0686c9e3-6415-479e-bba5-4bd53fce7e8e" xmlns:ns3="ace8708c-fb92-43e9-927c-c9f19c16e7ff" targetNamespace="http://schemas.microsoft.com/office/2006/metadata/properties" ma:root="true" ma:fieldsID="8a5df38b34e7d97cded516c7b8ac47f8" ns2:_="" ns3:_="">
    <xsd:import namespace="0686c9e3-6415-479e-bba5-4bd53fce7e8e"/>
    <xsd:import namespace="ace8708c-fb92-43e9-927c-c9f19c16e7f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686c9e3-6415-479e-bba5-4bd53fce7e8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ce8708c-fb92-43e9-927c-c9f19c16e7ff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845438-5277-4228-8054-461A87832DB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446D2760-37D7-4FE3-B139-DAC5B3E0D9A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3223078-E658-4F78-B985-33A71A92E51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686c9e3-6415-479e-bba5-4bd53fce7e8e"/>
    <ds:schemaRef ds:uri="ace8708c-fb92-43e9-927c-c9f19c16e7f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F714ED8E-DBDE-49C2-BD85-038EA149CE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DELWP_~2.DOT</Template>
  <TotalTime>8</TotalTime>
  <Pages>3</Pages>
  <Words>1147</Words>
  <Characters>6539</Characters>
  <Application>Microsoft Office Word</Application>
  <DocSecurity>2</DocSecurity>
  <Lines>54</Lines>
  <Paragraphs>15</Paragraphs>
  <ScaleCrop>false</ScaleCrop>
  <Company/>
  <LinksUpToDate>false</LinksUpToDate>
  <CharactersWithSpaces>7671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Cape to Cape Resilience Project - Project Update #4 : March 2022</dc:title>
  <dc:subject/>
  <dc:creator>Emma Hodson</dc:creator>
  <cp:keywords/>
  <dc:description/>
  <cp:lastModifiedBy>Michelle E Kearns (DELWP)</cp:lastModifiedBy>
  <cp:revision>309</cp:revision>
  <cp:lastPrinted>2016-09-06T21:20:00Z</cp:lastPrinted>
  <dcterms:created xsi:type="dcterms:W3CDTF">2021-11-02T21:16:00Z</dcterms:created>
  <dcterms:modified xsi:type="dcterms:W3CDTF">2022-04-20T00:07:00Z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xTitle">
    <vt:lpwstr>Title</vt:lpwstr>
  </property>
  <property fmtid="{D5CDD505-2E9C-101B-9397-08002B2CF9AE}" pid="3" name="xSubtitle">
    <vt:lpwstr>Subtitle</vt:lpwstr>
  </property>
  <property fmtid="{D5CDD505-2E9C-101B-9397-08002B2CF9AE}" pid="4" name="xDate">
    <vt:lpwstr/>
  </property>
  <property fmtid="{D5CDD505-2E9C-101B-9397-08002B2CF9AE}" pid="5" name="xTOCH2">
    <vt:lpwstr>Y</vt:lpwstr>
  </property>
  <property fmtid="{D5CDD505-2E9C-101B-9397-08002B2CF9AE}" pid="6" name="xTOCH3">
    <vt:lpwstr>Y</vt:lpwstr>
  </property>
  <property fmtid="{D5CDD505-2E9C-101B-9397-08002B2CF9AE}" pid="7" name="xTOCTable">
    <vt:lpwstr>H</vt:lpwstr>
  </property>
  <property fmtid="{D5CDD505-2E9C-101B-9397-08002B2CF9AE}" pid="8" name="xTOCFigure">
    <vt:lpwstr>H</vt:lpwstr>
  </property>
  <property fmtid="{D5CDD505-2E9C-101B-9397-08002B2CF9AE}" pid="9" name="xTOCApp">
    <vt:lpwstr>H</vt:lpwstr>
  </property>
  <property fmtid="{D5CDD505-2E9C-101B-9397-08002B2CF9AE}" pid="10" name="xStatus">
    <vt:lpwstr/>
  </property>
  <property fmtid="{D5CDD505-2E9C-101B-9397-08002B2CF9AE}" pid="11" name="xCR">
    <vt:lpwstr>Heading</vt:lpwstr>
  </property>
  <property fmtid="{D5CDD505-2E9C-101B-9397-08002B2CF9AE}" pid="12" name="xHeadingsNumbered">
    <vt:lpwstr>0</vt:lpwstr>
  </property>
  <property fmtid="{D5CDD505-2E9C-101B-9397-08002B2CF9AE}" pid="13" name="xDoctype">
    <vt:lpwstr/>
  </property>
  <property fmtid="{D5CDD505-2E9C-101B-9397-08002B2CF9AE}" pid="14" name="xTOCH4">
    <vt:lpwstr>N</vt:lpwstr>
  </property>
  <property fmtid="{D5CDD505-2E9C-101B-9397-08002B2CF9AE}" pid="15" name="xFooterTitle">
    <vt:lpwstr>Title</vt:lpwstr>
  </property>
  <property fmtid="{D5CDD505-2E9C-101B-9397-08002B2CF9AE}" pid="16" name="xFooterSubtitle">
    <vt:lpwstr>Subtitle</vt:lpwstr>
  </property>
  <property fmtid="{D5CDD505-2E9C-101B-9397-08002B2CF9AE}" pid="17" name="xAppendixName">
    <vt:lpwstr>Appendix</vt:lpwstr>
  </property>
  <property fmtid="{D5CDD505-2E9C-101B-9397-08002B2CF9AE}" pid="18" name="ContentTypeId">
    <vt:lpwstr>0x0101006130B9B71EF7384B931476FAF9539103</vt:lpwstr>
  </property>
  <property fmtid="{D5CDD505-2E9C-101B-9397-08002B2CF9AE}" pid="19" name="MSIP_Label_4257e2ab-f512-40e2-9c9a-c64247360765_Enabled">
    <vt:lpwstr>true</vt:lpwstr>
  </property>
  <property fmtid="{D5CDD505-2E9C-101B-9397-08002B2CF9AE}" pid="20" name="MSIP_Label_4257e2ab-f512-40e2-9c9a-c64247360765_SetDate">
    <vt:lpwstr>2022-04-20T00:07:15Z</vt:lpwstr>
  </property>
  <property fmtid="{D5CDD505-2E9C-101B-9397-08002B2CF9AE}" pid="21" name="MSIP_Label_4257e2ab-f512-40e2-9c9a-c64247360765_Method">
    <vt:lpwstr>Privileged</vt:lpwstr>
  </property>
  <property fmtid="{D5CDD505-2E9C-101B-9397-08002B2CF9AE}" pid="22" name="MSIP_Label_4257e2ab-f512-40e2-9c9a-c64247360765_Name">
    <vt:lpwstr>OFFICIAL</vt:lpwstr>
  </property>
  <property fmtid="{D5CDD505-2E9C-101B-9397-08002B2CF9AE}" pid="23" name="MSIP_Label_4257e2ab-f512-40e2-9c9a-c64247360765_SiteId">
    <vt:lpwstr>e8bdd6f7-fc18-4e48-a554-7f547927223b</vt:lpwstr>
  </property>
  <property fmtid="{D5CDD505-2E9C-101B-9397-08002B2CF9AE}" pid="24" name="MSIP_Label_4257e2ab-f512-40e2-9c9a-c64247360765_ActionId">
    <vt:lpwstr>73e22e98-8306-4d36-a233-e757443d510a</vt:lpwstr>
  </property>
  <property fmtid="{D5CDD505-2E9C-101B-9397-08002B2CF9AE}" pid="25" name="MSIP_Label_4257e2ab-f512-40e2-9c9a-c64247360765_ContentBits">
    <vt:lpwstr>2</vt:lpwstr>
  </property>
</Properties>
</file>