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563E5" w14:textId="4344262F" w:rsidR="005A2A5D" w:rsidRDefault="005F6DF2" w:rsidP="002C296E">
      <w:pPr>
        <w:pStyle w:val="BodyText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5307E278" wp14:editId="3A6E53F1">
                <wp:simplePos x="0" y="0"/>
                <wp:positionH relativeFrom="margin">
                  <wp:posOffset>1468755</wp:posOffset>
                </wp:positionH>
                <wp:positionV relativeFrom="paragraph">
                  <wp:posOffset>-1008380</wp:posOffset>
                </wp:positionV>
                <wp:extent cx="4867835" cy="1819835"/>
                <wp:effectExtent l="0" t="0" r="0" b="0"/>
                <wp:wrapNone/>
                <wp:docPr id="214325134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835" cy="181983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AC85D" w14:textId="15DE4F01" w:rsidR="005F6DF2" w:rsidRPr="007E1CBF" w:rsidRDefault="005F6DF2" w:rsidP="005F6DF2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1CB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Action and Innovation: Litter Stopper</w:t>
                            </w:r>
                          </w:p>
                          <w:p w14:paraId="4765A028" w14:textId="77777777" w:rsidR="005F6DF2" w:rsidRPr="007E1CBF" w:rsidRDefault="005F6DF2" w:rsidP="005F6DF2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14:paraId="20BDE87D" w14:textId="77777777" w:rsidR="005F6DF2" w:rsidRPr="00570AFE" w:rsidRDefault="005F6DF2" w:rsidP="005F6DF2">
                            <w:pPr>
                              <w:jc w:val="right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E1CBF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Worksheets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7E2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5.65pt;margin-top:-79.4pt;width:383.3pt;height:143.3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" fillcolor="#00b2a9 [3215]" stroked="f">
                <v:textbox>
                  <w:txbxContent>
                    <w:p w14:paraId="7E7AC85D" w14:textId="15DE4F01" w:rsidR="005F6DF2" w:rsidRPr="007E1CBF" w:rsidRDefault="005F6DF2" w:rsidP="005F6DF2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 w:rsidRPr="007E1CB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Action and Innovation: Litter Stopper</w:t>
                      </w:r>
                    </w:p>
                    <w:p w14:paraId="4765A028" w14:textId="77777777" w:rsidR="005F6DF2" w:rsidRPr="007E1CBF" w:rsidRDefault="005F6DF2" w:rsidP="005F6DF2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</w:p>
                    <w:p w14:paraId="20BDE87D" w14:textId="77777777" w:rsidR="005F6DF2" w:rsidRPr="00570AFE" w:rsidRDefault="005F6DF2" w:rsidP="005F6DF2">
                      <w:pPr>
                        <w:jc w:val="right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7E1CBF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Worksheets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2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14198D9A" wp14:editId="5FF26F9A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400" cy="3168000"/>
                <wp:effectExtent l="0" t="0" r="0" b="0"/>
                <wp:wrapNone/>
                <wp:docPr id="37" name="LandscapeOverlayRigh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400" cy="3168000"/>
                        </a:xfrm>
                        <a:custGeom>
                          <a:avLst/>
                          <a:gdLst>
                            <a:gd name="T0" fmla="*/ 0 w 12410"/>
                            <a:gd name="T1" fmla="*/ 4989 h 4989"/>
                            <a:gd name="T2" fmla="*/ 2359 w 12410"/>
                            <a:gd name="T3" fmla="*/ 0 h 4989"/>
                            <a:gd name="T4" fmla="*/ 12410 w 12410"/>
                            <a:gd name="T5" fmla="*/ 0 h 4989"/>
                            <a:gd name="T6" fmla="*/ 12410 w 12410"/>
                            <a:gd name="T7" fmla="*/ 4989 h 4989"/>
                            <a:gd name="T8" fmla="*/ 0 w 12410"/>
                            <a:gd name="T9" fmla="*/ 4989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B956" id="LandscapeOverlayRight" o:spid="_x0000_s1026" style="position:absolute;margin-left:193.05pt;margin-top:127.6pt;width:620.5pt;height:249.45pt;z-index:25165824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" path="m,4989l2359,,12410,r,4989l,4989xe" fillcolor="#00b2a9 [3202]" stroked="f">
                <v:fill opacity="19789f"/>
                <v:path arrowok="t" o:connecttype="custom" o:connectlocs="0,3168000;1497975,0;7880400,0;7880400,3168000;0,3168000" o:connectangles="0,0,0,0,0"/>
                <w10:wrap anchorx="page" anchory="page"/>
                <w10:anchorlock/>
              </v:shape>
            </w:pict>
          </mc:Fallback>
        </mc:AlternateContent>
      </w:r>
      <w:r w:rsidR="001D6D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8" behindDoc="0" locked="1" layoutInCell="1" allowOverlap="1" wp14:anchorId="1FE8B43C" wp14:editId="190C9CF8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400" cy="3168000"/>
                <wp:effectExtent l="0" t="0" r="0" b="0"/>
                <wp:wrapNone/>
                <wp:docPr id="35" name="LandscapePicRigh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400" cy="3168000"/>
                        </a:xfrm>
                        <a:custGeom>
                          <a:avLst/>
                          <a:gdLst>
                            <a:gd name="T0" fmla="*/ 0 w 12410"/>
                            <a:gd name="T1" fmla="*/ 4989 h 4989"/>
                            <a:gd name="T2" fmla="*/ 2359 w 12410"/>
                            <a:gd name="T3" fmla="*/ 0 h 4989"/>
                            <a:gd name="T4" fmla="*/ 12410 w 12410"/>
                            <a:gd name="T5" fmla="*/ 0 h 4989"/>
                            <a:gd name="T6" fmla="*/ 12410 w 12410"/>
                            <a:gd name="T7" fmla="*/ 4989 h 4989"/>
                            <a:gd name="T8" fmla="*/ 0 w 12410"/>
                            <a:gd name="T9" fmla="*/ 4989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88" b="-288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6C7D" id="LandscapePicRight" o:spid="_x0000_s1026" style="position:absolute;margin-left:193.05pt;margin-top:127.6pt;width:620.5pt;height:249.45pt;z-index:2516582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" path="m,4989l2359,,12410,r,4989l,4989xe" stroked="f">
                <v:fill r:id="rId14" o:title="" recolor="t" rotate="t" type="frame"/>
                <v:path arrowok="t" o:connecttype="custom" o:connectlocs="0,3168000;1497975,0;7880400,0;7880400,3168000;0,3168000" o:connectangles="0,0,0,0,0"/>
                <w10:wrap anchorx="page" anchory="page"/>
                <w10:anchorlock/>
              </v:shape>
            </w:pict>
          </mc:Fallback>
        </mc:AlternateContent>
      </w:r>
      <w:r w:rsidR="002F6C8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7" behindDoc="0" locked="1" layoutInCell="1" allowOverlap="1" wp14:anchorId="537E5194" wp14:editId="3496D23F">
                <wp:simplePos x="0" y="0"/>
                <wp:positionH relativeFrom="page">
                  <wp:posOffset>363855</wp:posOffset>
                </wp:positionH>
                <wp:positionV relativeFrom="page">
                  <wp:posOffset>1620520</wp:posOffset>
                </wp:positionV>
                <wp:extent cx="2080800" cy="3168000"/>
                <wp:effectExtent l="0" t="0" r="0" b="0"/>
                <wp:wrapNone/>
                <wp:docPr id="33" name="LandscapeOverlayLef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0800" cy="3168000"/>
                        </a:xfrm>
                        <a:custGeom>
                          <a:avLst/>
                          <a:gdLst>
                            <a:gd name="T0" fmla="*/ 924 w 3278"/>
                            <a:gd name="T1" fmla="*/ 0 h 4989"/>
                            <a:gd name="T2" fmla="*/ 0 w 3278"/>
                            <a:gd name="T3" fmla="*/ 0 h 4989"/>
                            <a:gd name="T4" fmla="*/ 0 w 3278"/>
                            <a:gd name="T5" fmla="*/ 4989 h 4989"/>
                            <a:gd name="T6" fmla="*/ 3278 w 3278"/>
                            <a:gd name="T7" fmla="*/ 4989 h 4989"/>
                            <a:gd name="T8" fmla="*/ 924 w 3278"/>
                            <a:gd name="T9" fmla="*/ 0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78" h="4989">
                              <a:moveTo>
                                <a:pt x="924" y="0"/>
                              </a:moveTo>
                              <a:lnTo>
                                <a:pt x="0" y="0"/>
                              </a:lnTo>
                              <a:lnTo>
                                <a:pt x="0" y="4989"/>
                              </a:lnTo>
                              <a:lnTo>
                                <a:pt x="3278" y="4989"/>
                              </a:lnTo>
                              <a:lnTo>
                                <a:pt x="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547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C276A" id="LandscapeOverlayLeft" o:spid="_x0000_s1026" style="position:absolute;margin-left:28.65pt;margin-top:127.6pt;width:163.85pt;height:249.45pt;z-index:251658247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278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" path="m924,l,,,4989r3278,l924,xe" fillcolor="#201547" stroked="f">
                <v:fill opacity="19789f"/>
                <v:path arrowok="t" o:connecttype="custom" o:connectlocs="586534,0;0,0;0,3168000;2080800,3168000;586534,0" o:connectangles="0,0,0,0,0"/>
                <w10:wrap anchorx="page" anchory="page"/>
                <w10:anchorlock/>
              </v:shape>
            </w:pict>
          </mc:Fallback>
        </mc:AlternateContent>
      </w:r>
      <w:r w:rsidR="001246C4" w:rsidRPr="00812815">
        <w:rPr>
          <w:noProof/>
          <w:color w:val="00B2A9" w:themeColor="text2"/>
          <w:lang w:eastAsia="en-AU"/>
        </w:rPr>
        <mc:AlternateContent>
          <mc:Choice Requires="wps">
            <w:drawing>
              <wp:anchor distT="0" distB="0" distL="114300" distR="114300" simplePos="0" relativeHeight="251658255" behindDoc="0" locked="1" layoutInCell="1" allowOverlap="1" wp14:anchorId="6C8B45D1" wp14:editId="319A1435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600"/>
                <wp:effectExtent l="0" t="0" r="0" b="0"/>
                <wp:wrapNone/>
                <wp:docPr id="31" name="Multi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600"/>
                        </a:xfrm>
                        <a:custGeom>
                          <a:avLst/>
                          <a:gdLst>
                            <a:gd name="T0" fmla="*/ 3536 w 5762"/>
                            <a:gd name="T1" fmla="*/ 0 h 7483"/>
                            <a:gd name="T2" fmla="*/ 0 w 5762"/>
                            <a:gd name="T3" fmla="*/ 7483 h 7483"/>
                            <a:gd name="T4" fmla="*/ 5762 w 5762"/>
                            <a:gd name="T5" fmla="*/ 7483 h 7483"/>
                            <a:gd name="T6" fmla="*/ 5762 w 5762"/>
                            <a:gd name="T7" fmla="*/ 0 h 7483"/>
                            <a:gd name="T8" fmla="*/ 3536 w 5762"/>
                            <a:gd name="T9" fmla="*/ 0 h 7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6E733" id="Multi2" o:spid="_x0000_s1026" style="position:absolute;margin-left:278.9pt;margin-top:185.35pt;width:4in;height:374.45pt;z-index:251658255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" path="m3536,l,7483r5762,l5762,,3536,xe" stroked="f">
                <v:fill r:id="rId16" o:title="" recolor="t" rotate="t" type="frame"/>
                <v:path arrowok="t" o:connecttype="custom" o:connectlocs="2244581,0;0,4755600;3657600,4755600;3657600,0;2244581,0" o:connectangles="0,0,0,0,0"/>
                <w10:wrap anchorx="page" anchory="page"/>
                <w10:anchorlock/>
              </v:shape>
            </w:pict>
          </mc:Fallback>
        </mc:AlternateContent>
      </w:r>
      <w:r w:rsidR="001246C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4" behindDoc="0" locked="1" layoutInCell="1" allowOverlap="1" wp14:anchorId="1473BCCF" wp14:editId="36713F67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400" cy="4755600"/>
                <wp:effectExtent l="0" t="0" r="0" b="0"/>
                <wp:wrapNone/>
                <wp:docPr id="15" name="Multi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400" cy="4755600"/>
                        </a:xfrm>
                        <a:custGeom>
                          <a:avLst/>
                          <a:gdLst>
                            <a:gd name="T0" fmla="*/ 1747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8858 h 8858"/>
                            <a:gd name="T6" fmla="*/ 5941 w 5941"/>
                            <a:gd name="T7" fmla="*/ 8858 h 8858"/>
                            <a:gd name="T8" fmla="*/ 1747 w 5941"/>
                            <a:gd name="T9" fmla="*/ 0 h 8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DF171" id="Multi1" o:spid="_x0000_s1026" style="position:absolute;margin-left:28.6pt;margin-top:185.35pt;width:250.6pt;height:374.45pt;z-index:25165825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" path="m1747,l,,,8858r5941,l1747,xe" stroked="f">
                <v:fill r:id="rId18" o:title="" recolor="t" rotate="t" type="frame"/>
                <v:path arrowok="t" o:connecttype="custom" o:connectlocs="935811,0;0,0;0,4755600;3182400,4755600;935811,0" o:connectangles="0,0,0,0,0"/>
                <w10:wrap anchorx="page" anchory="page"/>
                <w10:anchorlock/>
              </v:shape>
            </w:pict>
          </mc:Fallback>
        </mc:AlternateContent>
      </w:r>
      <w:r w:rsidR="00AD391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6" behindDoc="0" locked="1" layoutInCell="1" allowOverlap="1" wp14:anchorId="3B5F59E4" wp14:editId="7F05FB29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400" cy="4755600"/>
                <wp:effectExtent l="0" t="0" r="0" b="6985"/>
                <wp:wrapNone/>
                <wp:docPr id="43" name="OverlayLeft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400" cy="4755600"/>
                        </a:xfrm>
                        <a:custGeom>
                          <a:avLst/>
                          <a:gdLst>
                            <a:gd name="T0" fmla="*/ 1747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8858 h 8858"/>
                            <a:gd name="T6" fmla="*/ 5941 w 5941"/>
                            <a:gd name="T7" fmla="*/ 8858 h 8858"/>
                            <a:gd name="T8" fmla="*/ 1747 w 5941"/>
                            <a:gd name="T9" fmla="*/ 0 h 8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547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EB65" id="OverlayLeft" o:spid="_x0000_s1026" alt="&quot;&quot;" style="position:absolute;margin-left:28.6pt;margin-top:185.35pt;width:250.6pt;height:374.4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" path="m1747,l,,,8858r5941,l1747,xe" fillcolor="#201547" stroked="f">
                <v:fill opacity="39321f"/>
                <v:path arrowok="t" o:connecttype="custom" o:connectlocs="935811,0;0,0;0,4755600;3182400,4755600;935811,0" o:connectangles="0,0,0,0,0"/>
                <w10:wrap anchorx="page" anchory="page"/>
                <w10:anchorlock/>
              </v:shape>
            </w:pict>
          </mc:Fallback>
        </mc:AlternateContent>
      </w:r>
      <w:r w:rsidR="00CA2A66" w:rsidRPr="00812815">
        <w:rPr>
          <w:noProof/>
          <w:color w:val="00B2A9" w:themeColor="text2"/>
          <w:lang w:eastAsia="en-AU"/>
        </w:rPr>
        <mc:AlternateContent>
          <mc:Choice Requires="wps">
            <w:drawing>
              <wp:anchor distT="0" distB="0" distL="114300" distR="114300" simplePos="0" relativeHeight="251658257" behindDoc="0" locked="1" layoutInCell="1" allowOverlap="1" wp14:anchorId="60089F6B" wp14:editId="23813FCB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600"/>
                <wp:effectExtent l="0" t="0" r="0" b="6985"/>
                <wp:wrapNone/>
                <wp:docPr id="16" name="OverlayRight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600"/>
                        </a:xfrm>
                        <a:custGeom>
                          <a:avLst/>
                          <a:gdLst>
                            <a:gd name="T0" fmla="*/ 3536 w 5762"/>
                            <a:gd name="T1" fmla="*/ 0 h 7483"/>
                            <a:gd name="T2" fmla="*/ 0 w 5762"/>
                            <a:gd name="T3" fmla="*/ 7483 h 7483"/>
                            <a:gd name="T4" fmla="*/ 5762 w 5762"/>
                            <a:gd name="T5" fmla="*/ 7483 h 7483"/>
                            <a:gd name="T6" fmla="*/ 5762 w 5762"/>
                            <a:gd name="T7" fmla="*/ 0 h 7483"/>
                            <a:gd name="T8" fmla="*/ 3536 w 5762"/>
                            <a:gd name="T9" fmla="*/ 0 h 7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FCF7" id="OverlayRight" o:spid="_x0000_s1026" alt="&quot;&quot;" style="position:absolute;margin-left:278.9pt;margin-top:185.35pt;width:4in;height:374.4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" path="m3536,l,7483r5762,l5762,,3536,xe" fillcolor="#00b2a9 [3202]" stroked="f">
                <v:fill opacity="19789f"/>
                <v:path arrowok="t" o:connecttype="custom" o:connectlocs="2244581,0;0,4755600;3657600,4755600;3657600,0;2244581,0" o:connectangles="0,0,0,0,0"/>
                <w10:wrap anchorx="page" anchory="page"/>
                <w10:anchorlock/>
              </v:shape>
            </w:pict>
          </mc:Fallback>
        </mc:AlternateContent>
      </w:r>
      <w:r w:rsidR="001172B9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58250" behindDoc="0" locked="1" layoutInCell="1" allowOverlap="1" wp14:anchorId="28536F80" wp14:editId="458A24E3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40" name="TriangleBottomACIMono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70D10" id="TriangleBottomACIMono" o:spid="_x0000_s1026" style="position:absolute;margin-left:278.9pt;margin-top:559.55pt;width:148.8pt;height:157.05pt;z-index:25165825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HAAAAAFJnaHRsb25nAAABN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QEBAQEBAQEBAQEBAQEBAgICAgICAgICAgIDAwMDAwMDAwMDAQEB&#10;AQEBAQEBAQECAgECAgMDAwMDAwMDAwMDAwMDAwMDAwMDAwMDAwMDAwMDAwMDAwMDAwMDAwMDAwMD&#10;AwMDAwP/wAARCAFHATYDAREAAhEBAxEB/90ABAAn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" path="m1745,3697l,,3496,,1745,3697xe" stroked="f">
                <v:fill r:id="rId20" o:title="" recolor="t" rotate="t" type="frame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5B4E3F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58251" behindDoc="0" locked="1" layoutInCell="1" allowOverlap="1" wp14:anchorId="46EF71FB" wp14:editId="5FB5E989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41" name="TriangleBottomSolar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70FB" id="TriangleBottomSolar" o:spid="_x0000_s1026" style="position:absolute;margin-left:278.9pt;margin-top:559.55pt;width:148.8pt;height:157.05pt;z-index:251658251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TQWRvYmUAZIAA&#10;AAABBQACSUT/2wCEAAICAgICAgICAgIDAgICAwQDAwMDBAUEBAQEBAUFBQUFBQUFBQUHCAgIBwUJ&#10;CgoKCgkMDAwMDAwMDAwMDAwMDAwBAwICAwMDBwUFBw0LCQsNDw0NDQ0PDwwMDAwMDw8MDAwMDAwP&#10;DA4ODg4ODBEREREREREREREREREREREREREREf/AABEIAdwBwgMBEQACEQEDEQH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" path="m1745,3697l,,3496,,1745,3697xe" stroked="f">
                <v:fill r:id="rId22" o:title="" recolor="t" rotate="t" type="frame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1172B9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3" behindDoc="0" locked="1" layoutInCell="1" allowOverlap="1" wp14:anchorId="4148CE0D" wp14:editId="3796FCE9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6350"/>
                <wp:wrapNone/>
                <wp:docPr id="39" name="TriangleBottomACI" descr="DELWP's Pupangarli Marnmarnepu Mirring 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BBB5" id="TriangleBottomACI" o:spid="_x0000_s1026" alt="DELWP's Pupangarli Marnmarnepu Mirring Artwork" style="position:absolute;margin-left:278.9pt;margin-top:559.55pt;width:148.8pt;height:157.0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RwAAAABSZ2h0&#10;bG9uZwAAATY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CAgICAgICAgICAwICAgMEAwICAwQFBAQEBAQF&#10;BgUFBQUFBQYGBwcIBwcGCQkKCgkJDAwMDAwMDAwMDAwMDAwMAQMDAwUEBQkGBgkNCgkKDQ8ODg4O&#10;Dw8MDAwMDA8PDAwMDAwMDwwMDAwMDAwMDAwMDAwMDAwMDAwMDAwMDAwMDAz/wAARCAFHATYDAREA&#10;AhEBAxEB/90ABAAn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" path="m1745,3697l,,3496,,1745,3697xe" stroked="f">
                <v:fill r:id="rId24" o:title="DELWP's Pupangarli Marnmarnepu Mirring Artwork" recolor="t" rotate="t" type="frame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9D0AFD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58246" behindDoc="0" locked="1" layoutInCell="1" allowOverlap="1" wp14:anchorId="54FC0C24" wp14:editId="2CC59FF9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12" name="TriangleBottom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19191" id="TriangleBottom" o:spid="_x0000_s1026" style="position:absolute;margin-left:278.9pt;margin-top:559.55pt;width:148.8pt;height:157.05pt;z-index:25165824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" path="m1745,3697l,,3496,,1745,3697xe" fillcolor="#a6a1b5 [3209]" stroked="f"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9D0AFD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6944755A" wp14:editId="0579CD4C">
                <wp:simplePos x="0" y="0"/>
                <wp:positionH relativeFrom="page">
                  <wp:posOffset>359410</wp:posOffset>
                </wp:positionH>
                <wp:positionV relativeFrom="page">
                  <wp:posOffset>359410</wp:posOffset>
                </wp:positionV>
                <wp:extent cx="1890000" cy="1994400"/>
                <wp:effectExtent l="0" t="0" r="0" b="6350"/>
                <wp:wrapNone/>
                <wp:docPr id="11" name="TriangleTo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96135" id="TriangleTop" o:spid="_x0000_s1026" alt="&quot;&quot;" style="position:absolute;margin-left:28.3pt;margin-top:28.3pt;width:148.8pt;height:157.0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" path="m1745,3697l,,3496,,1745,3697xe" fillcolor="#797391 [3207]" stroked="f"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3D5476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061F8B74" wp14:editId="3269E6E6">
                <wp:simplePos x="0" y="0"/>
                <wp:positionH relativeFrom="page">
                  <wp:align>left</wp:align>
                </wp:positionH>
                <wp:positionV relativeFrom="page">
                  <wp:posOffset>8567420</wp:posOffset>
                </wp:positionV>
                <wp:extent cx="5554800" cy="370800"/>
                <wp:effectExtent l="0" t="0" r="8255" b="10795"/>
                <wp:wrapNone/>
                <wp:docPr id="1" name="CoverStatus" title="Watermark Document Stat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0" cy="37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C742F" w14:textId="1101EFAE" w:rsidR="008D4D17" w:rsidRPr="00271B90" w:rsidRDefault="00710F07" w:rsidP="00A653F3">
                            <w:pPr>
                              <w:pStyle w:val="xCoverStatus"/>
                            </w:pPr>
                            <w:r>
                              <w:fldChar w:fldCharType="begin"/>
                            </w:r>
                            <w:r>
                              <w:instrText xml:space="preserve"> DOCPROPERTY  xStatus  \* MERGEFORMAT 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8B74" id="CoverStatus" o:spid="_x0000_s1027" type="#_x0000_t202" alt="Title: Watermark Document Status" style="position:absolute;margin-left:0;margin-top:674.6pt;width:437.4pt;height:29.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" filled="f" stroked="f" strokeweight=".5pt">
                <v:textbox inset="20mm,0,1mm,0">
                  <w:txbxContent>
                    <w:p w14:paraId="349C742F" w14:textId="1101EFAE" w:rsidR="008D4D17" w:rsidRPr="00271B90" w:rsidRDefault="00710F07" w:rsidP="00A653F3">
                      <w:pPr>
                        <w:pStyle w:val="xCoverStatus"/>
                      </w:pPr>
                      <w:r>
                        <w:fldChar w:fldCharType="begin"/>
                      </w:r>
                      <w:r>
                        <w:instrText xml:space="preserve"> DOCPROPERTY  xStatus  \* MERGEFORMAT </w:instrTex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A2D2C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2" behindDoc="0" locked="1" layoutInCell="1" allowOverlap="1" wp14:anchorId="3A22FC9B" wp14:editId="60CD1B23">
                <wp:simplePos x="0" y="0"/>
                <wp:positionH relativeFrom="page">
                  <wp:posOffset>359410</wp:posOffset>
                </wp:positionH>
                <wp:positionV relativeFrom="page">
                  <wp:posOffset>9100185</wp:posOffset>
                </wp:positionV>
                <wp:extent cx="6840001" cy="432000"/>
                <wp:effectExtent l="0" t="0" r="0" b="6350"/>
                <wp:wrapNone/>
                <wp:docPr id="19" name="CoverProjectBar" title="Decorative Cover 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1" cy="432000"/>
                        </a:xfrm>
                        <a:prstGeom prst="rect">
                          <a:avLst/>
                        </a:prstGeom>
                        <a:solidFill>
                          <a:srgbClr val="20154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CCFE2" w14:textId="5CAD5037" w:rsidR="008D4D17" w:rsidRPr="00455A7E" w:rsidRDefault="00B84B73" w:rsidP="00455A7E">
                            <w:pPr>
                              <w:pStyle w:val="TitleBarText"/>
                            </w:pPr>
                            <w:r>
                              <w:t>Coastcare Victoria School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FC9B" id="CoverProjectBar" o:spid="_x0000_s1028" type="#_x0000_t202" alt="Title: Decorative Cover Shape" style="position:absolute;margin-left:28.3pt;margin-top:716.55pt;width:538.6pt;height:34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" fillcolor="#201547" stroked="f" strokeweight=".5pt">
                <v:textbox inset="10mm,0,10mm,0">
                  <w:txbxContent>
                    <w:p w14:paraId="42ACCFE2" w14:textId="5CAD5037" w:rsidR="008D4D17" w:rsidRPr="00455A7E" w:rsidRDefault="00B84B73" w:rsidP="00455A7E">
                      <w:pPr>
                        <w:pStyle w:val="TitleBarText"/>
                      </w:pPr>
                      <w:r>
                        <w:t>Coastcare Victoria School Kit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A2C14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9" behindDoc="1" locked="1" layoutInCell="1" allowOverlap="1" wp14:anchorId="4D7653D4" wp14:editId="13EEA705">
                <wp:simplePos x="0" y="0"/>
                <wp:positionH relativeFrom="page">
                  <wp:posOffset>360045</wp:posOffset>
                </wp:positionH>
                <wp:positionV relativeFrom="page">
                  <wp:posOffset>1620520</wp:posOffset>
                </wp:positionV>
                <wp:extent cx="9972000" cy="3168000"/>
                <wp:effectExtent l="0" t="0" r="0" b="0"/>
                <wp:wrapNone/>
                <wp:docPr id="34" name="LandscapePicSingle" descr="Cover Image" hidden="1" title="Cover Im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000" cy="316800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21" b="-2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480F4" id="LandscapePicSingle" o:spid="_x0000_s1026" alt="Title: Cover Image - Description: Cover Image" style="position:absolute;margin-left:28.35pt;margin-top:127.6pt;width:785.2pt;height:249.45pt;z-index:-251658231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" stroked="f" strokeweight="2pt">
                <v:fill r:id="rId26" o:title="Cover Image" recolor="t" rotate="t" type="frame"/>
                <w10:wrap anchorx="page" anchory="page"/>
                <w10:anchorlock/>
              </v:rect>
            </w:pict>
          </mc:Fallback>
        </mc:AlternateContent>
      </w:r>
      <w:r w:rsidR="005A2A5D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1" locked="1" layoutInCell="1" allowOverlap="1" wp14:anchorId="62707D01" wp14:editId="72B0559D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840001" cy="8744400"/>
                <wp:effectExtent l="0" t="0" r="0" b="0"/>
                <wp:wrapNone/>
                <wp:docPr id="4" name="CoverRectangl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1" cy="874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E35A5" id="CoverRectangle" o:spid="_x0000_s1026" alt="&quot;&quot;" style="position:absolute;margin-left:28.35pt;margin-top:28.35pt;width:538.6pt;height:688.5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" fillcolor="#00b2a9 [3204]" stroked="f" strokeweight="2pt">
                <w10:wrap anchorx="page" anchory="page"/>
                <w10:anchorlock/>
              </v:rect>
            </w:pict>
          </mc:Fallback>
        </mc:AlternateContent>
      </w:r>
    </w:p>
    <w:p w14:paraId="40660D47" w14:textId="77777777" w:rsidR="00D73B6C" w:rsidRDefault="00D73B6C"/>
    <w:tbl>
      <w:tblPr>
        <w:tblStyle w:val="TableAsPlaceholder"/>
        <w:tblpPr w:leftFromText="181" w:rightFromText="181" w:vertAnchor="page" w:horzAnchor="margin" w:tblpXSpec="right" w:tblpY="681"/>
        <w:tblOverlap w:val="never"/>
        <w:tblW w:w="7370" w:type="dxa"/>
        <w:tblLayout w:type="fixed"/>
        <w:tblLook w:val="0600" w:firstRow="0" w:lastRow="0" w:firstColumn="0" w:lastColumn="0" w:noHBand="1" w:noVBand="1"/>
      </w:tblPr>
      <w:tblGrid>
        <w:gridCol w:w="7370"/>
      </w:tblGrid>
      <w:tr w:rsidR="00D73B6C" w14:paraId="245E4605" w14:textId="77777777" w:rsidTr="00710F07">
        <w:trPr>
          <w:trHeight w:hRule="exact" w:val="2948"/>
        </w:trPr>
        <w:tc>
          <w:tcPr>
            <w:tcW w:w="7370" w:type="dxa"/>
            <w:vAlign w:val="center"/>
          </w:tcPr>
          <w:bookmarkStart w:id="0" w:name="myBookmark" w:displacedByCustomXml="next"/>
          <w:sdt>
            <w:sdtPr>
              <w:rPr>
                <w:b w:val="0"/>
                <w:iCs/>
                <w:spacing w:val="0"/>
                <w:sz w:val="32"/>
                <w:szCs w:val="24"/>
              </w:rPr>
              <w:alias w:val="CoverTitle"/>
              <w:tag w:val="CoverTitle"/>
              <w:id w:val="360867710"/>
              <w:lock w:val="sdtContentLocked"/>
              <w:placeholder>
                <w:docPart w:val="5F21F3D3209F474F872AE5D011F6030B"/>
              </w:placeholder>
            </w:sdtPr>
            <w:sdtEndPr/>
            <w:sdtContent>
              <w:p w14:paraId="3CEA4ABD" w14:textId="77777777" w:rsidR="00710F07" w:rsidRDefault="00710F07" w:rsidP="00710F07">
                <w:pPr>
                  <w:pStyle w:val="Title"/>
                </w:pPr>
                <w:r>
                  <w:t>Action and Innovation: Litter Watch Worksheets</w:t>
                </w:r>
                <w:bookmarkEnd w:id="0"/>
              </w:p>
              <w:p w14:paraId="16FCBB25" w14:textId="77777777" w:rsidR="00710F07" w:rsidRDefault="00710F07" w:rsidP="00710F07">
                <w:pPr>
                  <w:pStyle w:val="Subtitle"/>
                </w:pPr>
              </w:p>
              <w:p w14:paraId="3DC75D97" w14:textId="0342066A" w:rsidR="00512DFB" w:rsidRPr="00CB1FB7" w:rsidRDefault="00080C0B" w:rsidP="00CD4964">
                <w:pPr>
                  <w:pStyle w:val="Subtitle"/>
                </w:pPr>
              </w:p>
            </w:sdtContent>
          </w:sdt>
        </w:tc>
      </w:tr>
    </w:tbl>
    <w:p w14:paraId="4FB0F153" w14:textId="77777777" w:rsidR="00D73B6C" w:rsidRDefault="00D73B6C"/>
    <w:p w14:paraId="5226F03E" w14:textId="4F9932F1" w:rsidR="00D73B6C" w:rsidRPr="00D55628" w:rsidRDefault="00B84B73">
      <w:r>
        <w:rPr>
          <w:noProof/>
        </w:rPr>
        <w:drawing>
          <wp:anchor distT="0" distB="0" distL="114300" distR="114300" simplePos="0" relativeHeight="251658241" behindDoc="0" locked="0" layoutInCell="1" allowOverlap="1" wp14:anchorId="49A6D864" wp14:editId="23CBE3E4">
            <wp:simplePos x="0" y="0"/>
            <wp:positionH relativeFrom="column">
              <wp:posOffset>-339090</wp:posOffset>
            </wp:positionH>
            <wp:positionV relativeFrom="paragraph">
              <wp:posOffset>340995</wp:posOffset>
            </wp:positionV>
            <wp:extent cx="6819649" cy="4752975"/>
            <wp:effectExtent l="0" t="0" r="635" b="0"/>
            <wp:wrapNone/>
            <wp:docPr id="78" name="Picture 78" descr="A school child on the beach holding litte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school child on the beach holding litter.&#10;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99" b="134"/>
                    <a:stretch/>
                  </pic:blipFill>
                  <pic:spPr bwMode="auto">
                    <a:xfrm>
                      <a:off x="0" y="0"/>
                      <a:ext cx="6827586" cy="475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B33" w:rsidRPr="00D5562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0657EB" wp14:editId="71D14CBC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4716000" cy="1130400"/>
                <wp:effectExtent l="0" t="0" r="0" b="0"/>
                <wp:wrapNone/>
                <wp:docPr id="17" name="CoverCoBranded" hidden="1" title="CoBranding Log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00" cy="113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ogoPlaceholder"/>
                              <w:tblOverlap w:val="never"/>
                              <w:tblW w:w="0" w:type="auto"/>
                              <w:tblCellSpacing w:w="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3969"/>
                            </w:tblGrid>
                            <w:tr w:rsidR="008D4D17" w:rsidRPr="00AB780B" w14:paraId="7077086D" w14:textId="77777777" w:rsidTr="00AA4BE4">
                              <w:trPr>
                                <w:trHeight w:hRule="exact" w:val="964"/>
                                <w:tblCellSpacing w:w="71" w:type="dxa"/>
                              </w:trPr>
                              <w:tc>
                                <w:tcPr>
                                  <w:tcW w:w="1204" w:type="dxa"/>
                                  <w:vAlign w:val="bottom"/>
                                </w:tcPr>
                                <w:p w14:paraId="4711D109" w14:textId="77777777" w:rsidR="008D4D17" w:rsidRPr="00D55628" w:rsidRDefault="008D4D17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416579" wp14:editId="44DE8DA0">
                                        <wp:extent cx="762000" cy="513685"/>
                                        <wp:effectExtent l="0" t="0" r="0" b="127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brand logo.jp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4540" cy="5153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56" w:type="dxa"/>
                                  <w:vAlign w:val="bottom"/>
                                </w:tcPr>
                                <w:p w14:paraId="118D2FFF" w14:textId="77777777" w:rsidR="008D4D17" w:rsidRPr="00D55628" w:rsidRDefault="008D4D17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EC1595" wp14:editId="0404CDFF">
                                        <wp:extent cx="2011680" cy="542544"/>
                                        <wp:effectExtent l="0" t="0" r="762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brand logo2.jp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1680" cy="542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18B1FAE" w14:textId="77777777" w:rsidR="008D4D17" w:rsidRDefault="008D4D17"/>
                        </w:txbxContent>
                      </wps:txbx>
                      <wps:bodyPr rot="0" spcFirstLastPara="0" vertOverflow="overflow" horzOverflow="overflow" vert="horz" wrap="square" lIns="360000" tIns="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57EB" id="CoverCoBranded" o:spid="_x0000_s1029" type="#_x0000_t202" alt="Title: CoBranding Logos" style="position:absolute;margin-left:0;margin-top:0;width:371.35pt;height:89pt;z-index:251658244;visibility:hidden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" fillcolor="white [3212]" stroked="f" strokeweight=".5pt">
                <v:textbox inset="10mm,0,,3mm">
                  <w:txbxContent>
                    <w:tbl>
                      <w:tblPr>
                        <w:tblStyle w:val="LogoPlaceholder"/>
                        <w:tblOverlap w:val="never"/>
                        <w:tblW w:w="0" w:type="auto"/>
                        <w:tblCellSpacing w:w="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3969"/>
                      </w:tblGrid>
                      <w:tr w:rsidR="008D4D17" w:rsidRPr="00AB780B" w14:paraId="7077086D" w14:textId="77777777" w:rsidTr="00AA4BE4">
                        <w:trPr>
                          <w:trHeight w:hRule="exact" w:val="964"/>
                          <w:tblCellSpacing w:w="71" w:type="dxa"/>
                        </w:trPr>
                        <w:tc>
                          <w:tcPr>
                            <w:tcW w:w="1204" w:type="dxa"/>
                            <w:vAlign w:val="bottom"/>
                          </w:tcPr>
                          <w:p w14:paraId="4711D109" w14:textId="77777777" w:rsidR="008D4D17" w:rsidRPr="00D55628" w:rsidRDefault="008D4D17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01416579" wp14:editId="44DE8DA0">
                                  <wp:extent cx="762000" cy="513685"/>
                                  <wp:effectExtent l="0" t="0" r="0" b="127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brand logo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540" cy="515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56" w:type="dxa"/>
                            <w:vAlign w:val="bottom"/>
                          </w:tcPr>
                          <w:p w14:paraId="118D2FFF" w14:textId="77777777" w:rsidR="008D4D17" w:rsidRPr="00D55628" w:rsidRDefault="008D4D17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28EC1595" wp14:editId="0404CDFF">
                                  <wp:extent cx="2011680" cy="542544"/>
                                  <wp:effectExtent l="0" t="0" r="762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brand logo2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542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18B1FAE" w14:textId="77777777" w:rsidR="008D4D17" w:rsidRDefault="008D4D17"/>
                  </w:txbxContent>
                </v:textbox>
                <w10:wrap anchorx="page" anchory="page"/>
              </v:shape>
            </w:pict>
          </mc:Fallback>
        </mc:AlternateContent>
      </w:r>
    </w:p>
    <w:p w14:paraId="3ADB545D" w14:textId="77777777" w:rsidR="00D73B6C" w:rsidRPr="00D55628" w:rsidRDefault="00D73B6C">
      <w:pPr>
        <w:sectPr w:rsidR="00D73B6C" w:rsidRPr="00D55628" w:rsidSect="00885182">
          <w:headerReference w:type="default" r:id="rId30"/>
          <w:footerReference w:type="even" r:id="rId31"/>
          <w:footerReference w:type="default" r:id="rId32"/>
          <w:footerReference w:type="first" r:id="rId33"/>
          <w:pgSz w:w="11907" w:h="16840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p w14:paraId="0B404576" w14:textId="77777777" w:rsidR="003C4209" w:rsidRPr="006D0741" w:rsidRDefault="006D0741" w:rsidP="006D0741">
      <w:pPr>
        <w:rPr>
          <w:sz w:val="12"/>
          <w:szCs w:val="12"/>
        </w:rPr>
      </w:pPr>
      <w:r w:rsidRPr="006D0741">
        <w:rPr>
          <w:sz w:val="12"/>
          <w:szCs w:val="12"/>
        </w:rPr>
        <w:lastRenderedPageBreak/>
        <w:t xml:space="preserve">  </w:t>
      </w:r>
    </w:p>
    <w:p w14:paraId="133C3E0B" w14:textId="77777777" w:rsidR="00C27342" w:rsidRPr="00D55628" w:rsidRDefault="00C27342" w:rsidP="00C27342">
      <w:pPr>
        <w:pStyle w:val="SmallHeading"/>
        <w:spacing w:before="0"/>
      </w:pPr>
      <w:bookmarkStart w:id="1" w:name="_AboriginalAcknowledgement"/>
      <w:bookmarkEnd w:id="1"/>
      <w:r w:rsidRPr="00D55628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22623D6" wp14:editId="307917C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609725"/>
                <wp:effectExtent l="0" t="0" r="0" b="0"/>
                <wp:wrapTopAndBottom/>
                <wp:docPr id="36" name="InsideCoverCoBrand" hidden="1" title="Co-Branding Log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ogoPlaceholder"/>
                              <w:tblOverlap w:val="never"/>
                              <w:tblW w:w="0" w:type="auto"/>
                              <w:tblCellSpacing w:w="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  <w:gridCol w:w="1814"/>
                              <w:gridCol w:w="1814"/>
                              <w:gridCol w:w="1814"/>
                            </w:tblGrid>
                            <w:tr w:rsidR="00C27342" w:rsidRPr="00AB780B" w14:paraId="724335E0" w14:textId="77777777" w:rsidTr="00DC7231">
                              <w:trPr>
                                <w:trHeight w:hRule="exact" w:val="1247"/>
                                <w:tblCellSpacing w:w="71" w:type="dxa"/>
                              </w:trPr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14:paraId="08A127A8" w14:textId="77777777" w:rsidR="00C27342" w:rsidRPr="00D55628" w:rsidRDefault="00C27342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3A37CB" wp14:editId="2B7B3D37">
                                        <wp:extent cx="1016635" cy="520065"/>
                                        <wp:effectExtent l="0" t="0" r="0" b="0"/>
                                        <wp:docPr id="23" name="Picture 23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Picture 23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14:paraId="297B1D7E" w14:textId="77777777" w:rsidR="00C27342" w:rsidRPr="00D55628" w:rsidRDefault="00C27342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E831FC" wp14:editId="33D26392">
                                        <wp:extent cx="1016635" cy="520065"/>
                                        <wp:effectExtent l="0" t="0" r="0" b="0"/>
                                        <wp:docPr id="26" name="Picture 26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Picture 26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14:paraId="73272CDB" w14:textId="77777777" w:rsidR="00C27342" w:rsidRPr="00D55628" w:rsidRDefault="00C27342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429568" wp14:editId="7A6A878D">
                                        <wp:extent cx="1016635" cy="520065"/>
                                        <wp:effectExtent l="0" t="0" r="0" b="0"/>
                                        <wp:docPr id="28" name="Picture 28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Picture 28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14:paraId="40F0D5B4" w14:textId="77777777" w:rsidR="00C27342" w:rsidRPr="00D55628" w:rsidRDefault="00C27342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DF2515" wp14:editId="029E7006">
                                        <wp:extent cx="1016635" cy="520065"/>
                                        <wp:effectExtent l="0" t="0" r="0" b="0"/>
                                        <wp:docPr id="29" name="Picture 29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776CA43" w14:textId="77777777" w:rsidR="00C27342" w:rsidRPr="00D55628" w:rsidRDefault="00C27342" w:rsidP="00C27342">
                            <w:pPr>
                              <w:pStyle w:val="xDisclaimer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61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23D6" id="InsideCoverCoBrand" o:spid="_x0000_s1030" type="#_x0000_t202" alt="Title: Co-Branding Logos" style="position:absolute;margin-left:0;margin-top:0;width:595.5pt;height:126.75pt;z-index:251658258;visibility:hidden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" filled="f" stroked="f" strokeweight=".5pt">
                <v:textbox style="mso-fit-shape-to-text:t" inset="20mm,17mm,,0">
                  <w:txbxContent>
                    <w:tbl>
                      <w:tblPr>
                        <w:tblStyle w:val="LogoPlaceholder"/>
                        <w:tblOverlap w:val="never"/>
                        <w:tblW w:w="0" w:type="auto"/>
                        <w:tblCellSpacing w:w="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  <w:gridCol w:w="1814"/>
                        <w:gridCol w:w="1814"/>
                        <w:gridCol w:w="1814"/>
                      </w:tblGrid>
                      <w:tr w:rsidR="00C27342" w:rsidRPr="00AB780B" w14:paraId="724335E0" w14:textId="77777777" w:rsidTr="00DC7231">
                        <w:trPr>
                          <w:trHeight w:hRule="exact" w:val="1247"/>
                          <w:tblCellSpacing w:w="71" w:type="dxa"/>
                        </w:trPr>
                        <w:tc>
                          <w:tcPr>
                            <w:tcW w:w="1601" w:type="dxa"/>
                            <w:vAlign w:val="center"/>
                          </w:tcPr>
                          <w:p w14:paraId="08A127A8" w14:textId="77777777" w:rsidR="00C27342" w:rsidRPr="00D55628" w:rsidRDefault="00C27342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433A37CB" wp14:editId="2B7B3D37">
                                  <wp:extent cx="1016635" cy="520065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14:paraId="297B1D7E" w14:textId="77777777" w:rsidR="00C27342" w:rsidRPr="00D55628" w:rsidRDefault="00C27342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31E831FC" wp14:editId="33D26392">
                                  <wp:extent cx="1016635" cy="520065"/>
                                  <wp:effectExtent l="0" t="0" r="0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14:paraId="73272CDB" w14:textId="77777777" w:rsidR="00C27342" w:rsidRPr="00D55628" w:rsidRDefault="00C27342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29429568" wp14:editId="7A6A878D">
                                  <wp:extent cx="1016635" cy="520065"/>
                                  <wp:effectExtent l="0" t="0" r="0" b="0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1" w:type="dxa"/>
                            <w:vAlign w:val="center"/>
                          </w:tcPr>
                          <w:p w14:paraId="40F0D5B4" w14:textId="77777777" w:rsidR="00C27342" w:rsidRPr="00D55628" w:rsidRDefault="00C27342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63DF2515" wp14:editId="029E7006">
                                  <wp:extent cx="1016635" cy="520065"/>
                                  <wp:effectExtent l="0" t="0" r="0" b="0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776CA43" w14:textId="77777777" w:rsidR="00C27342" w:rsidRPr="00D55628" w:rsidRDefault="00C27342" w:rsidP="00C27342">
                      <w:pPr>
                        <w:pStyle w:val="xDisclaimer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D55628">
        <w:t>Acknowledgements</w:t>
      </w:r>
    </w:p>
    <w:p w14:paraId="0924F7C1" w14:textId="77777777" w:rsidR="00C27342" w:rsidRPr="00810C40" w:rsidRDefault="00C27342" w:rsidP="00C27342">
      <w:pPr>
        <w:pStyle w:val="SmallBodyText"/>
      </w:pPr>
      <w:bookmarkStart w:id="2" w:name="_Hlk111191982"/>
      <w:r>
        <w:t>Coastcare Victoria would like to acknowledge all our video presenters and individuals who reviewed or assisted with the creation of the Coastcare Victoria School Kit.</w:t>
      </w:r>
    </w:p>
    <w:bookmarkEnd w:id="2"/>
    <w:p w14:paraId="6A4163BA" w14:textId="77777777" w:rsidR="00C27342" w:rsidRDefault="00C27342" w:rsidP="00C27342">
      <w:pPr>
        <w:pStyle w:val="SmallHeading"/>
      </w:pPr>
      <w:r>
        <w:t>Author</w:t>
      </w:r>
    </w:p>
    <w:p w14:paraId="699BD4BF" w14:textId="77777777" w:rsidR="00C27342" w:rsidRDefault="00C27342" w:rsidP="00C27342">
      <w:pPr>
        <w:pStyle w:val="SmallBodyText"/>
      </w:pPr>
      <w:r>
        <w:t>Coastcare Victoria and Ocean Imaging.</w:t>
      </w:r>
    </w:p>
    <w:p w14:paraId="1A28A7FF" w14:textId="77777777" w:rsidR="00C27342" w:rsidRDefault="00C27342" w:rsidP="00C27342">
      <w:pPr>
        <w:pStyle w:val="SmallHeading"/>
      </w:pPr>
      <w:r>
        <w:t>Photo credit</w:t>
      </w:r>
    </w:p>
    <w:p w14:paraId="24C19963" w14:textId="77777777" w:rsidR="00C27342" w:rsidRDefault="00C27342" w:rsidP="00C27342">
      <w:pPr>
        <w:pStyle w:val="SmallBodyText"/>
      </w:pPr>
      <w:r>
        <w:t>Ocean Imaging.</w:t>
      </w:r>
    </w:p>
    <w:p w14:paraId="69F40F0B" w14:textId="77777777" w:rsidR="004561E6" w:rsidRDefault="004561E6">
      <w:pPr>
        <w:sectPr w:rsidR="004561E6" w:rsidSect="00885182">
          <w:headerReference w:type="even" r:id="rId34"/>
          <w:footerReference w:type="even" r:id="rId35"/>
          <w:headerReference w:type="first" r:id="rId36"/>
          <w:footerReference w:type="first" r:id="rId37"/>
          <w:pgSz w:w="11907" w:h="16840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sdt>
      <w:sdtPr>
        <w:rPr>
          <w:b w:val="0"/>
          <w:color w:val="363534" w:themeColor="text1"/>
          <w:sz w:val="20"/>
          <w:szCs w:val="20"/>
        </w:rPr>
        <w:id w:val="61988617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D5C71EE" w14:textId="77777777" w:rsidR="00B24032" w:rsidRDefault="00B24032">
          <w:pPr>
            <w:pStyle w:val="TOCHeading"/>
            <w:framePr w:wrap="around"/>
          </w:pPr>
        </w:p>
        <w:p w14:paraId="11AA3834" w14:textId="7E8B7E90" w:rsidR="00885182" w:rsidRDefault="00885182">
          <w:pPr>
            <w:pStyle w:val="TOCHeading"/>
            <w:framePr w:wrap="around"/>
          </w:pPr>
          <w:r>
            <w:t>Contents</w:t>
          </w:r>
          <w:bookmarkStart w:id="3" w:name="_TOCMarker"/>
          <w:bookmarkEnd w:id="3"/>
        </w:p>
        <w:p w14:paraId="5AC7F7D2" w14:textId="28C20CD6" w:rsidR="00EE4F30" w:rsidRPr="007E1CBF" w:rsidRDefault="00885182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6342050" w:history="1">
            <w:r w:rsidR="00EE4F30" w:rsidRPr="007E1CBF">
              <w:rPr>
                <w:rStyle w:val="Hyperlink"/>
              </w:rPr>
              <w:t xml:space="preserve"> Activity 1: Quiz</w:t>
            </w:r>
            <w:r w:rsidR="00EE4F30" w:rsidRPr="007E1CBF">
              <w:rPr>
                <w:webHidden/>
              </w:rPr>
              <w:tab/>
            </w:r>
            <w:r w:rsidR="00EE4F30" w:rsidRPr="007E1CBF">
              <w:rPr>
                <w:webHidden/>
              </w:rPr>
              <w:fldChar w:fldCharType="begin"/>
            </w:r>
            <w:r w:rsidR="00EE4F30" w:rsidRPr="007E1CBF">
              <w:rPr>
                <w:webHidden/>
              </w:rPr>
              <w:instrText xml:space="preserve"> PAGEREF _Toc216342050 \h </w:instrText>
            </w:r>
            <w:r w:rsidR="00EE4F30" w:rsidRPr="007E1CBF">
              <w:rPr>
                <w:webHidden/>
              </w:rPr>
            </w:r>
            <w:r w:rsidR="00EE4F30" w:rsidRPr="007E1CBF">
              <w:rPr>
                <w:webHidden/>
              </w:rPr>
              <w:fldChar w:fldCharType="separate"/>
            </w:r>
            <w:r w:rsidR="00EE4F30" w:rsidRPr="007E1CBF">
              <w:rPr>
                <w:webHidden/>
              </w:rPr>
              <w:t>2</w:t>
            </w:r>
            <w:r w:rsidR="00EE4F30" w:rsidRPr="007E1CBF">
              <w:rPr>
                <w:webHidden/>
              </w:rPr>
              <w:fldChar w:fldCharType="end"/>
            </w:r>
          </w:hyperlink>
        </w:p>
        <w:p w14:paraId="447B1E23" w14:textId="02887414" w:rsidR="00EE4F30" w:rsidRPr="007E1CBF" w:rsidRDefault="00EE4F30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anchor="_Toc216342051" w:history="1">
            <w:r w:rsidRPr="007E1CBF">
              <w:rPr>
                <w:rStyle w:val="Hyperlink"/>
                <w:rFonts w:eastAsia="Arial"/>
              </w:rPr>
              <w:t>Activity 2: Litter alert</w:t>
            </w:r>
            <w:r w:rsidRPr="007E1CBF">
              <w:rPr>
                <w:webHidden/>
              </w:rPr>
              <w:tab/>
            </w:r>
            <w:r w:rsidRPr="007E1CBF">
              <w:rPr>
                <w:webHidden/>
              </w:rPr>
              <w:fldChar w:fldCharType="begin"/>
            </w:r>
            <w:r w:rsidRPr="007E1CBF">
              <w:rPr>
                <w:webHidden/>
              </w:rPr>
              <w:instrText xml:space="preserve"> PAGEREF _Toc216342051 \h </w:instrText>
            </w:r>
            <w:r w:rsidRPr="007E1CBF">
              <w:rPr>
                <w:webHidden/>
              </w:rPr>
            </w:r>
            <w:r w:rsidRPr="007E1CBF">
              <w:rPr>
                <w:webHidden/>
              </w:rPr>
              <w:fldChar w:fldCharType="separate"/>
            </w:r>
            <w:r w:rsidRPr="007E1CBF">
              <w:rPr>
                <w:webHidden/>
              </w:rPr>
              <w:t>4</w:t>
            </w:r>
            <w:r w:rsidRPr="007E1CBF">
              <w:rPr>
                <w:webHidden/>
              </w:rPr>
              <w:fldChar w:fldCharType="end"/>
            </w:r>
          </w:hyperlink>
        </w:p>
        <w:p w14:paraId="423FFF4E" w14:textId="5AD4976D" w:rsidR="00EE4F30" w:rsidRPr="007E1CBF" w:rsidRDefault="00EE4F30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anchor="_Toc216342052" w:history="1">
            <w:r w:rsidRPr="007E1CBF">
              <w:rPr>
                <w:rStyle w:val="Hyperlink"/>
              </w:rPr>
              <w:t>Activity 3: Compare the catch</w:t>
            </w:r>
            <w:r w:rsidRPr="007E1CBF">
              <w:rPr>
                <w:webHidden/>
              </w:rPr>
              <w:tab/>
            </w:r>
            <w:r w:rsidRPr="007E1CBF">
              <w:rPr>
                <w:webHidden/>
              </w:rPr>
              <w:fldChar w:fldCharType="begin"/>
            </w:r>
            <w:r w:rsidRPr="007E1CBF">
              <w:rPr>
                <w:webHidden/>
              </w:rPr>
              <w:instrText xml:space="preserve"> PAGEREF _Toc216342052 \h </w:instrText>
            </w:r>
            <w:r w:rsidRPr="007E1CBF">
              <w:rPr>
                <w:webHidden/>
              </w:rPr>
            </w:r>
            <w:r w:rsidRPr="007E1CBF">
              <w:rPr>
                <w:webHidden/>
              </w:rPr>
              <w:fldChar w:fldCharType="separate"/>
            </w:r>
            <w:r w:rsidRPr="007E1CBF">
              <w:rPr>
                <w:webHidden/>
              </w:rPr>
              <w:t>5</w:t>
            </w:r>
            <w:r w:rsidRPr="007E1CBF">
              <w:rPr>
                <w:webHidden/>
              </w:rPr>
              <w:fldChar w:fldCharType="end"/>
            </w:r>
          </w:hyperlink>
        </w:p>
        <w:p w14:paraId="2C321DF7" w14:textId="0B6BCAC5" w:rsidR="00EE4F30" w:rsidRPr="007E1CBF" w:rsidRDefault="00EE4F30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anchor="_Toc216342053" w:history="1">
            <w:r w:rsidRPr="007E1CBF">
              <w:rPr>
                <w:rStyle w:val="Hyperlink"/>
              </w:rPr>
              <w:t>Activity 4: Plastic free alternatives</w:t>
            </w:r>
            <w:r w:rsidRPr="007E1CBF">
              <w:rPr>
                <w:webHidden/>
              </w:rPr>
              <w:tab/>
            </w:r>
            <w:r w:rsidRPr="007E1CBF">
              <w:rPr>
                <w:webHidden/>
              </w:rPr>
              <w:fldChar w:fldCharType="begin"/>
            </w:r>
            <w:r w:rsidRPr="007E1CBF">
              <w:rPr>
                <w:webHidden/>
              </w:rPr>
              <w:instrText xml:space="preserve"> PAGEREF _Toc216342053 \h </w:instrText>
            </w:r>
            <w:r w:rsidRPr="007E1CBF">
              <w:rPr>
                <w:webHidden/>
              </w:rPr>
            </w:r>
            <w:r w:rsidRPr="007E1CBF">
              <w:rPr>
                <w:webHidden/>
              </w:rPr>
              <w:fldChar w:fldCharType="separate"/>
            </w:r>
            <w:r w:rsidRPr="007E1CBF">
              <w:rPr>
                <w:webHidden/>
              </w:rPr>
              <w:t>12</w:t>
            </w:r>
            <w:r w:rsidRPr="007E1CBF">
              <w:rPr>
                <w:webHidden/>
              </w:rPr>
              <w:fldChar w:fldCharType="end"/>
            </w:r>
          </w:hyperlink>
        </w:p>
        <w:p w14:paraId="19B46346" w14:textId="7965B576" w:rsidR="00EE4F30" w:rsidRPr="007E1CBF" w:rsidRDefault="00EE4F30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anchor="_Toc216342054" w:history="1">
            <w:r w:rsidRPr="007E1CBF">
              <w:rPr>
                <w:rStyle w:val="Hyperlink"/>
              </w:rPr>
              <w:t>Investigation 1: Pinpointing the problem</w:t>
            </w:r>
            <w:r w:rsidRPr="007E1CBF">
              <w:rPr>
                <w:webHidden/>
              </w:rPr>
              <w:tab/>
            </w:r>
            <w:r w:rsidRPr="007E1CBF">
              <w:rPr>
                <w:webHidden/>
              </w:rPr>
              <w:fldChar w:fldCharType="begin"/>
            </w:r>
            <w:r w:rsidRPr="007E1CBF">
              <w:rPr>
                <w:webHidden/>
              </w:rPr>
              <w:instrText xml:space="preserve"> PAGEREF _Toc216342054 \h </w:instrText>
            </w:r>
            <w:r w:rsidRPr="007E1CBF">
              <w:rPr>
                <w:webHidden/>
              </w:rPr>
            </w:r>
            <w:r w:rsidRPr="007E1CBF">
              <w:rPr>
                <w:webHidden/>
              </w:rPr>
              <w:fldChar w:fldCharType="separate"/>
            </w:r>
            <w:r w:rsidRPr="007E1CBF">
              <w:rPr>
                <w:webHidden/>
              </w:rPr>
              <w:t>13</w:t>
            </w:r>
            <w:r w:rsidRPr="007E1CBF">
              <w:rPr>
                <w:webHidden/>
              </w:rPr>
              <w:fldChar w:fldCharType="end"/>
            </w:r>
          </w:hyperlink>
        </w:p>
        <w:p w14:paraId="38514667" w14:textId="5A40AB50" w:rsidR="00EE4F30" w:rsidRDefault="00EE4F30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anchor="_Toc216342055" w:history="1">
            <w:r w:rsidRPr="007E1CBF">
              <w:rPr>
                <w:rStyle w:val="Hyperlink"/>
              </w:rPr>
              <w:t>Review questions</w:t>
            </w:r>
            <w:r w:rsidRPr="007E1CBF">
              <w:rPr>
                <w:webHidden/>
              </w:rPr>
              <w:tab/>
            </w:r>
            <w:r w:rsidRPr="007E1CBF">
              <w:rPr>
                <w:webHidden/>
              </w:rPr>
              <w:fldChar w:fldCharType="begin"/>
            </w:r>
            <w:r w:rsidRPr="007E1CBF">
              <w:rPr>
                <w:webHidden/>
              </w:rPr>
              <w:instrText xml:space="preserve"> PAGEREF _Toc216342055 \h </w:instrText>
            </w:r>
            <w:r w:rsidRPr="007E1CBF">
              <w:rPr>
                <w:webHidden/>
              </w:rPr>
            </w:r>
            <w:r w:rsidRPr="007E1CBF">
              <w:rPr>
                <w:webHidden/>
              </w:rPr>
              <w:fldChar w:fldCharType="separate"/>
            </w:r>
            <w:r w:rsidRPr="007E1CBF">
              <w:rPr>
                <w:webHidden/>
              </w:rPr>
              <w:t>15</w:t>
            </w:r>
            <w:r w:rsidRPr="007E1CBF">
              <w:rPr>
                <w:webHidden/>
              </w:rPr>
              <w:fldChar w:fldCharType="end"/>
            </w:r>
          </w:hyperlink>
        </w:p>
        <w:p w14:paraId="4A3AE5E0" w14:textId="2106AC52" w:rsidR="00885182" w:rsidRDefault="00885182">
          <w:r>
            <w:rPr>
              <w:b/>
              <w:bCs/>
              <w:noProof/>
            </w:rPr>
            <w:fldChar w:fldCharType="end"/>
          </w:r>
        </w:p>
      </w:sdtContent>
    </w:sdt>
    <w:p w14:paraId="24EDB729" w14:textId="77777777" w:rsidR="00756F57" w:rsidRDefault="00756F57" w:rsidP="00756F57">
      <w:pPr>
        <w:pStyle w:val="BodyText"/>
      </w:pPr>
    </w:p>
    <w:p w14:paraId="41329CA8" w14:textId="1187034F" w:rsidR="00756F57" w:rsidRPr="00050253" w:rsidRDefault="00756F57" w:rsidP="00B24032">
      <w:pPr>
        <w:pStyle w:val="Heading1"/>
        <w:tabs>
          <w:tab w:val="num" w:pos="0"/>
        </w:tabs>
        <w:spacing w:before="0"/>
      </w:pPr>
      <w:r>
        <w:br w:type="column"/>
      </w:r>
    </w:p>
    <w:p w14:paraId="4168878A" w14:textId="378135B7" w:rsidR="002D733E" w:rsidRPr="007E1CBF" w:rsidRDefault="00C82A8B" w:rsidP="007E1CBF">
      <w:pPr>
        <w:pStyle w:val="Heading1"/>
      </w:pPr>
      <w:bookmarkStart w:id="4" w:name="_Toc216342050"/>
      <w:r>
        <w:t>Activity 1</w:t>
      </w:r>
      <w:r w:rsidRPr="007E1CBF">
        <w:t xml:space="preserve">: </w:t>
      </w:r>
      <w:r w:rsidR="002D733E" w:rsidRPr="007E1CBF">
        <w:t>Quiz</w:t>
      </w:r>
      <w:bookmarkEnd w:id="4"/>
    </w:p>
    <w:p w14:paraId="6805ABC7" w14:textId="229C392D" w:rsidR="00885182" w:rsidRPr="007E1CBF" w:rsidRDefault="00885182" w:rsidP="00885182">
      <w:pPr>
        <w:pStyle w:val="BodyText100ThemeColour"/>
      </w:pPr>
      <w:r w:rsidRPr="007E1CBF">
        <w:t>1.</w:t>
      </w:r>
      <w:r w:rsidR="005E722C">
        <w:t>Wh</w:t>
      </w:r>
      <w:r w:rsidR="006241E4">
        <w:t>ose</w:t>
      </w:r>
      <w:r w:rsidRPr="007E1CBF">
        <w:t xml:space="preserve"> </w:t>
      </w:r>
      <w:r w:rsidR="005E722C">
        <w:t>T</w:t>
      </w:r>
      <w:r w:rsidRPr="007E1CBF">
        <w:t xml:space="preserve">raditional lands was this video </w:t>
      </w:r>
      <w:r w:rsidR="00C82A8B" w:rsidRPr="007E1CBF">
        <w:t>filmed</w:t>
      </w:r>
      <w:r w:rsidR="005E722C">
        <w:t xml:space="preserve"> on?</w:t>
      </w:r>
      <w:r w:rsidRPr="007E1CBF">
        <w:t xml:space="preserve"> </w:t>
      </w:r>
    </w:p>
    <w:p w14:paraId="3C9BEB47" w14:textId="77777777" w:rsidR="00885182" w:rsidRPr="007E1CBF" w:rsidRDefault="00885182" w:rsidP="00687A8C">
      <w:pPr>
        <w:pStyle w:val="BodyText"/>
        <w:numPr>
          <w:ilvl w:val="0"/>
          <w:numId w:val="14"/>
        </w:numPr>
      </w:pPr>
      <w:r w:rsidRPr="007E1CBF">
        <w:t xml:space="preserve">Wadawurrung </w:t>
      </w:r>
    </w:p>
    <w:p w14:paraId="449DD18B" w14:textId="77777777" w:rsidR="00885182" w:rsidRPr="007E1CBF" w:rsidRDefault="00885182" w:rsidP="00687A8C">
      <w:pPr>
        <w:pStyle w:val="BodyText"/>
        <w:numPr>
          <w:ilvl w:val="0"/>
          <w:numId w:val="14"/>
        </w:numPr>
      </w:pPr>
      <w:r w:rsidRPr="007E1CBF">
        <w:t>Maribyrnong</w:t>
      </w:r>
    </w:p>
    <w:p w14:paraId="757C97A9" w14:textId="77777777" w:rsidR="00885182" w:rsidRPr="003157ED" w:rsidRDefault="00885182" w:rsidP="00687A8C">
      <w:pPr>
        <w:pStyle w:val="BodyText"/>
        <w:numPr>
          <w:ilvl w:val="0"/>
          <w:numId w:val="14"/>
        </w:numPr>
        <w:rPr>
          <w:highlight w:val="white"/>
        </w:rPr>
      </w:pPr>
      <w:r w:rsidRPr="003157ED">
        <w:t xml:space="preserve">Peek </w:t>
      </w:r>
      <w:proofErr w:type="spellStart"/>
      <w:r w:rsidRPr="003157ED">
        <w:t>Whurrong</w:t>
      </w:r>
      <w:proofErr w:type="spellEnd"/>
      <w:r w:rsidRPr="003157ED">
        <w:t xml:space="preserve"> and Gunditjmara</w:t>
      </w:r>
    </w:p>
    <w:p w14:paraId="47D32A40" w14:textId="77777777" w:rsidR="00885182" w:rsidRPr="003157ED" w:rsidRDefault="00885182" w:rsidP="00687A8C">
      <w:pPr>
        <w:pStyle w:val="BodyText"/>
        <w:numPr>
          <w:ilvl w:val="0"/>
          <w:numId w:val="14"/>
        </w:numPr>
      </w:pPr>
      <w:r w:rsidRPr="003157ED">
        <w:t>Wurundjeri</w:t>
      </w:r>
    </w:p>
    <w:p w14:paraId="0B08BCD5" w14:textId="77777777" w:rsidR="00885182" w:rsidRPr="00FE322E" w:rsidRDefault="00885182" w:rsidP="00885182">
      <w:pPr>
        <w:pStyle w:val="BodyText"/>
        <w:ind w:left="720"/>
      </w:pPr>
    </w:p>
    <w:p w14:paraId="6940FA36" w14:textId="77777777" w:rsidR="00885182" w:rsidRDefault="00885182" w:rsidP="00885182">
      <w:pPr>
        <w:pStyle w:val="BodyText100ThemeColour"/>
      </w:pPr>
      <w:r>
        <w:t>2.  What is a problem with plastic on beaches?</w:t>
      </w:r>
    </w:p>
    <w:p w14:paraId="7CCBEAB7" w14:textId="77777777" w:rsidR="00885182" w:rsidRDefault="00885182" w:rsidP="00687A8C">
      <w:pPr>
        <w:pStyle w:val="BodyText"/>
        <w:numPr>
          <w:ilvl w:val="0"/>
          <w:numId w:val="17"/>
        </w:numPr>
      </w:pPr>
      <w:r>
        <w:t xml:space="preserve">It may harm birds and marine life </w:t>
      </w:r>
    </w:p>
    <w:p w14:paraId="35F86D69" w14:textId="77777777" w:rsidR="00885182" w:rsidRDefault="00885182" w:rsidP="00687A8C">
      <w:pPr>
        <w:pStyle w:val="BodyText"/>
        <w:numPr>
          <w:ilvl w:val="0"/>
          <w:numId w:val="17"/>
        </w:numPr>
      </w:pPr>
      <w:r>
        <w:t xml:space="preserve">It keeps breaking down into smaller pieces </w:t>
      </w:r>
    </w:p>
    <w:p w14:paraId="168A2399" w14:textId="77777777" w:rsidR="00885182" w:rsidRDefault="00885182" w:rsidP="00687A8C">
      <w:pPr>
        <w:pStyle w:val="BodyText"/>
        <w:numPr>
          <w:ilvl w:val="0"/>
          <w:numId w:val="17"/>
        </w:numPr>
      </w:pPr>
      <w:r>
        <w:t>It doesn't look nice and can accumulate toxic chemicals</w:t>
      </w:r>
    </w:p>
    <w:p w14:paraId="4C845EE0" w14:textId="77777777" w:rsidR="00885182" w:rsidRPr="003157ED" w:rsidRDefault="00885182" w:rsidP="00687A8C">
      <w:pPr>
        <w:pStyle w:val="BodyText"/>
        <w:numPr>
          <w:ilvl w:val="0"/>
          <w:numId w:val="17"/>
        </w:numPr>
        <w:rPr>
          <w:bCs/>
        </w:rPr>
      </w:pPr>
      <w:proofErr w:type="gramStart"/>
      <w:r w:rsidRPr="003157ED">
        <w:rPr>
          <w:bCs/>
        </w:rPr>
        <w:t>All of</w:t>
      </w:r>
      <w:proofErr w:type="gramEnd"/>
      <w:r w:rsidRPr="003157ED">
        <w:rPr>
          <w:bCs/>
        </w:rPr>
        <w:t xml:space="preserve"> the above </w:t>
      </w:r>
    </w:p>
    <w:p w14:paraId="0D389D5B" w14:textId="77777777" w:rsidR="00885182" w:rsidRDefault="00885182" w:rsidP="00885182">
      <w:pPr>
        <w:pStyle w:val="BodyText"/>
        <w:ind w:left="720"/>
      </w:pPr>
    </w:p>
    <w:p w14:paraId="4FF967B3" w14:textId="77777777" w:rsidR="00885182" w:rsidRDefault="00885182" w:rsidP="00885182">
      <w:pPr>
        <w:pStyle w:val="BodyText100ThemeColour"/>
      </w:pPr>
      <w:r>
        <w:t>3.  What plastic issue first caught Colleen’s attention on local beaches?</w:t>
      </w:r>
    </w:p>
    <w:p w14:paraId="2E0C2E59" w14:textId="77777777" w:rsidR="00885182" w:rsidRDefault="00885182" w:rsidP="00687A8C">
      <w:pPr>
        <w:pStyle w:val="BodyText"/>
        <w:numPr>
          <w:ilvl w:val="0"/>
          <w:numId w:val="16"/>
        </w:numPr>
      </w:pPr>
      <w:r>
        <w:t>Fishing debris</w:t>
      </w:r>
    </w:p>
    <w:p w14:paraId="245ACA86" w14:textId="77777777" w:rsidR="00885182" w:rsidRPr="003157ED" w:rsidRDefault="00885182" w:rsidP="00687A8C">
      <w:pPr>
        <w:pStyle w:val="BodyText"/>
        <w:numPr>
          <w:ilvl w:val="0"/>
          <w:numId w:val="16"/>
        </w:numPr>
        <w:rPr>
          <w:bCs/>
        </w:rPr>
      </w:pPr>
      <w:r w:rsidRPr="003157ED">
        <w:rPr>
          <w:bCs/>
        </w:rPr>
        <w:t>Plastic stemmed cotton buds</w:t>
      </w:r>
    </w:p>
    <w:p w14:paraId="4A184761" w14:textId="77777777" w:rsidR="00885182" w:rsidRDefault="00885182" w:rsidP="00687A8C">
      <w:pPr>
        <w:pStyle w:val="BodyText"/>
        <w:numPr>
          <w:ilvl w:val="0"/>
          <w:numId w:val="16"/>
        </w:numPr>
      </w:pPr>
      <w:r>
        <w:t>Red plastic from lobster pots</w:t>
      </w:r>
    </w:p>
    <w:p w14:paraId="20771FC5" w14:textId="77777777" w:rsidR="00885182" w:rsidRDefault="00885182" w:rsidP="00687A8C">
      <w:pPr>
        <w:pStyle w:val="BodyText"/>
        <w:numPr>
          <w:ilvl w:val="0"/>
          <w:numId w:val="16"/>
        </w:numPr>
      </w:pPr>
      <w:r>
        <w:t>Cigarette Butts</w:t>
      </w:r>
    </w:p>
    <w:p w14:paraId="150A7FA4" w14:textId="77777777" w:rsidR="00885182" w:rsidRDefault="00885182" w:rsidP="00885182">
      <w:pPr>
        <w:pStyle w:val="BodyText"/>
        <w:ind w:left="720"/>
      </w:pPr>
    </w:p>
    <w:p w14:paraId="4ECF7D76" w14:textId="77777777" w:rsidR="00885182" w:rsidRDefault="00885182" w:rsidP="00885182">
      <w:pPr>
        <w:pStyle w:val="BodyText100ThemeColour"/>
      </w:pPr>
      <w:r>
        <w:t xml:space="preserve">4. Which app were the students using to document the rubbish? </w:t>
      </w:r>
    </w:p>
    <w:p w14:paraId="090CEB44" w14:textId="77777777" w:rsidR="00885182" w:rsidRDefault="00885182" w:rsidP="00687A8C">
      <w:pPr>
        <w:pStyle w:val="BodyText"/>
        <w:numPr>
          <w:ilvl w:val="0"/>
          <w:numId w:val="15"/>
        </w:numPr>
      </w:pPr>
      <w:r>
        <w:t>Rubbish Racer</w:t>
      </w:r>
    </w:p>
    <w:p w14:paraId="4FAA498C" w14:textId="77777777" w:rsidR="00885182" w:rsidRPr="003157ED" w:rsidRDefault="00885182" w:rsidP="00687A8C">
      <w:pPr>
        <w:pStyle w:val="BodyText"/>
        <w:numPr>
          <w:ilvl w:val="0"/>
          <w:numId w:val="15"/>
        </w:numPr>
        <w:rPr>
          <w:bCs/>
        </w:rPr>
      </w:pPr>
      <w:r w:rsidRPr="003157ED">
        <w:rPr>
          <w:bCs/>
        </w:rPr>
        <w:t xml:space="preserve">Litter Stopper </w:t>
      </w:r>
    </w:p>
    <w:p w14:paraId="52D46264" w14:textId="77777777" w:rsidR="00885182" w:rsidRDefault="00885182" w:rsidP="00687A8C">
      <w:pPr>
        <w:pStyle w:val="BodyText"/>
        <w:numPr>
          <w:ilvl w:val="0"/>
          <w:numId w:val="15"/>
        </w:numPr>
      </w:pPr>
      <w:r>
        <w:t xml:space="preserve">Trash </w:t>
      </w:r>
      <w:proofErr w:type="spellStart"/>
      <w:r>
        <w:t>Trender</w:t>
      </w:r>
      <w:proofErr w:type="spellEnd"/>
    </w:p>
    <w:p w14:paraId="38CF6AB3" w14:textId="77777777" w:rsidR="00885182" w:rsidRDefault="00885182" w:rsidP="00687A8C">
      <w:pPr>
        <w:pStyle w:val="BodyText"/>
        <w:numPr>
          <w:ilvl w:val="0"/>
          <w:numId w:val="15"/>
        </w:numPr>
      </w:pPr>
      <w:r>
        <w:t xml:space="preserve">Waste Watcher  </w:t>
      </w:r>
    </w:p>
    <w:p w14:paraId="083D1CBD" w14:textId="77777777" w:rsidR="00885182" w:rsidRDefault="00885182" w:rsidP="00885182">
      <w:pPr>
        <w:pStyle w:val="BodyText"/>
        <w:ind w:left="720"/>
      </w:pPr>
    </w:p>
    <w:p w14:paraId="2B842B9E" w14:textId="77777777" w:rsidR="00885182" w:rsidRDefault="00885182" w:rsidP="00885182">
      <w:pPr>
        <w:pStyle w:val="BodyText100ThemeColour"/>
      </w:pPr>
      <w:r>
        <w:t>5. How many main item categories are on the frontpage of the App?</w:t>
      </w:r>
    </w:p>
    <w:p w14:paraId="088A25A4" w14:textId="77777777" w:rsidR="00885182" w:rsidRDefault="00885182" w:rsidP="00687A8C">
      <w:pPr>
        <w:pStyle w:val="BodyText"/>
        <w:numPr>
          <w:ilvl w:val="0"/>
          <w:numId w:val="18"/>
        </w:numPr>
      </w:pPr>
      <w:r>
        <w:t>15</w:t>
      </w:r>
    </w:p>
    <w:p w14:paraId="36D2C4DE" w14:textId="77777777" w:rsidR="00885182" w:rsidRPr="003157ED" w:rsidRDefault="00885182" w:rsidP="00687A8C">
      <w:pPr>
        <w:pStyle w:val="BodyText"/>
        <w:numPr>
          <w:ilvl w:val="0"/>
          <w:numId w:val="18"/>
        </w:numPr>
        <w:rPr>
          <w:bCs/>
        </w:rPr>
      </w:pPr>
      <w:r w:rsidRPr="003157ED">
        <w:rPr>
          <w:bCs/>
        </w:rPr>
        <w:t>20</w:t>
      </w:r>
    </w:p>
    <w:p w14:paraId="4ED74CA4" w14:textId="77777777" w:rsidR="00885182" w:rsidRDefault="00885182" w:rsidP="00687A8C">
      <w:pPr>
        <w:pStyle w:val="BodyText"/>
        <w:numPr>
          <w:ilvl w:val="0"/>
          <w:numId w:val="18"/>
        </w:numPr>
      </w:pPr>
      <w:r>
        <w:t>25</w:t>
      </w:r>
    </w:p>
    <w:p w14:paraId="34A4212C" w14:textId="77777777" w:rsidR="00885182" w:rsidRDefault="00885182" w:rsidP="00687A8C">
      <w:pPr>
        <w:pStyle w:val="BodyText"/>
        <w:numPr>
          <w:ilvl w:val="0"/>
          <w:numId w:val="18"/>
        </w:numPr>
      </w:pPr>
      <w:r>
        <w:t>30</w:t>
      </w:r>
      <w:r>
        <w:br w:type="page"/>
      </w:r>
    </w:p>
    <w:p w14:paraId="1799568D" w14:textId="77777777" w:rsidR="00885182" w:rsidRDefault="00885182" w:rsidP="00885182">
      <w:pPr>
        <w:spacing w:before="340"/>
        <w:ind w:left="720"/>
      </w:pPr>
    </w:p>
    <w:p w14:paraId="709A1039" w14:textId="77777777" w:rsidR="00885182" w:rsidRDefault="00885182" w:rsidP="00885182">
      <w:pPr>
        <w:pStyle w:val="BodyText100ThemeColour"/>
      </w:pPr>
      <w:r>
        <w:t>6. What did Colleen say were the most common types of plastics found on local beaches?</w:t>
      </w:r>
    </w:p>
    <w:p w14:paraId="616D52F7" w14:textId="77777777" w:rsidR="00885182" w:rsidRDefault="00885182" w:rsidP="00687A8C">
      <w:pPr>
        <w:pStyle w:val="BodyText"/>
        <w:numPr>
          <w:ilvl w:val="0"/>
          <w:numId w:val="19"/>
        </w:numPr>
      </w:pPr>
      <w:r>
        <w:t>Cigarette Butts</w:t>
      </w:r>
    </w:p>
    <w:p w14:paraId="3A14BC1A" w14:textId="77777777" w:rsidR="00885182" w:rsidRDefault="00885182" w:rsidP="00687A8C">
      <w:pPr>
        <w:pStyle w:val="BodyText"/>
        <w:numPr>
          <w:ilvl w:val="0"/>
          <w:numId w:val="19"/>
        </w:numPr>
      </w:pPr>
      <w:r>
        <w:t>Fishing Waste</w:t>
      </w:r>
    </w:p>
    <w:p w14:paraId="4880FA47" w14:textId="77777777" w:rsidR="00885182" w:rsidRPr="00AA67DF" w:rsidRDefault="00885182" w:rsidP="00687A8C">
      <w:pPr>
        <w:pStyle w:val="BodyText"/>
        <w:numPr>
          <w:ilvl w:val="0"/>
          <w:numId w:val="19"/>
        </w:numPr>
      </w:pPr>
      <w:r w:rsidRPr="00AA67DF">
        <w:t>Plastic Bottles</w:t>
      </w:r>
    </w:p>
    <w:p w14:paraId="170E3E8D" w14:textId="77777777" w:rsidR="00885182" w:rsidRPr="00AA67DF" w:rsidRDefault="00885182" w:rsidP="00687A8C">
      <w:pPr>
        <w:pStyle w:val="BodyText"/>
        <w:numPr>
          <w:ilvl w:val="0"/>
          <w:numId w:val="19"/>
        </w:numPr>
      </w:pPr>
      <w:r w:rsidRPr="00AA67DF">
        <w:t>Hard Plastic Remnants</w:t>
      </w:r>
    </w:p>
    <w:p w14:paraId="18826903" w14:textId="77777777" w:rsidR="00885182" w:rsidRDefault="00885182" w:rsidP="00885182">
      <w:pPr>
        <w:pStyle w:val="BodyText"/>
        <w:ind w:left="720"/>
        <w:rPr>
          <w:b/>
        </w:rPr>
      </w:pPr>
    </w:p>
    <w:p w14:paraId="5E035DFF" w14:textId="77777777" w:rsidR="00885182" w:rsidRDefault="00885182" w:rsidP="00885182">
      <w:pPr>
        <w:pStyle w:val="BodyText100ThemeColour"/>
      </w:pPr>
      <w:r>
        <w:t xml:space="preserve">7. What was the source of the red pieces of plastic from the video? </w:t>
      </w:r>
    </w:p>
    <w:p w14:paraId="4239EB89" w14:textId="77777777" w:rsidR="00885182" w:rsidRDefault="00885182" w:rsidP="00687A8C">
      <w:pPr>
        <w:pStyle w:val="BodyText"/>
        <w:numPr>
          <w:ilvl w:val="0"/>
          <w:numId w:val="20"/>
        </w:numPr>
      </w:pPr>
      <w:r>
        <w:t>Shopping Trolleys</w:t>
      </w:r>
    </w:p>
    <w:p w14:paraId="430DAFD3" w14:textId="77777777" w:rsidR="00885182" w:rsidRDefault="00885182" w:rsidP="00687A8C">
      <w:pPr>
        <w:pStyle w:val="BodyText"/>
        <w:numPr>
          <w:ilvl w:val="0"/>
          <w:numId w:val="20"/>
        </w:numPr>
      </w:pPr>
      <w:r>
        <w:t>Shopping Baskets</w:t>
      </w:r>
    </w:p>
    <w:p w14:paraId="7F1F0F4F" w14:textId="77777777" w:rsidR="00885182" w:rsidRPr="003157ED" w:rsidRDefault="00885182" w:rsidP="00687A8C">
      <w:pPr>
        <w:pStyle w:val="BodyText"/>
        <w:numPr>
          <w:ilvl w:val="0"/>
          <w:numId w:val="20"/>
        </w:numPr>
        <w:rPr>
          <w:bCs/>
        </w:rPr>
      </w:pPr>
      <w:r w:rsidRPr="003157ED">
        <w:rPr>
          <w:bCs/>
        </w:rPr>
        <w:t>Rock Lobster Pots</w:t>
      </w:r>
    </w:p>
    <w:p w14:paraId="659B4BD9" w14:textId="77777777" w:rsidR="00885182" w:rsidRDefault="00885182" w:rsidP="00687A8C">
      <w:pPr>
        <w:pStyle w:val="BodyText"/>
        <w:numPr>
          <w:ilvl w:val="0"/>
          <w:numId w:val="20"/>
        </w:numPr>
      </w:pPr>
      <w:r>
        <w:t xml:space="preserve">Fishing Nets </w:t>
      </w:r>
    </w:p>
    <w:p w14:paraId="11B9B14E" w14:textId="77777777" w:rsidR="00885182" w:rsidRDefault="00885182" w:rsidP="00885182">
      <w:pPr>
        <w:pStyle w:val="BodyText"/>
        <w:ind w:left="720"/>
      </w:pPr>
    </w:p>
    <w:p w14:paraId="1BD3BF46" w14:textId="77777777" w:rsidR="00885182" w:rsidRDefault="00885182" w:rsidP="00885182">
      <w:pPr>
        <w:pStyle w:val="BodyText100ThemeColour"/>
      </w:pPr>
      <w:r>
        <w:t xml:space="preserve">8. What did fisher Gary do with his rock lobster pots? </w:t>
      </w:r>
    </w:p>
    <w:p w14:paraId="255DB447" w14:textId="77777777" w:rsidR="00885182" w:rsidRPr="003157ED" w:rsidRDefault="00885182" w:rsidP="00687A8C">
      <w:pPr>
        <w:pStyle w:val="BodyText"/>
        <w:numPr>
          <w:ilvl w:val="0"/>
          <w:numId w:val="21"/>
        </w:numPr>
      </w:pPr>
      <w:r w:rsidRPr="003157ED">
        <w:t xml:space="preserve">Designed new ones with less plastic </w:t>
      </w:r>
    </w:p>
    <w:p w14:paraId="16D9C516" w14:textId="77777777" w:rsidR="00885182" w:rsidRDefault="00885182" w:rsidP="00687A8C">
      <w:pPr>
        <w:pStyle w:val="BodyText"/>
        <w:numPr>
          <w:ilvl w:val="0"/>
          <w:numId w:val="21"/>
        </w:numPr>
      </w:pPr>
      <w:r>
        <w:t xml:space="preserve">Designed new ones with more plastic </w:t>
      </w:r>
    </w:p>
    <w:p w14:paraId="3B6AA6CC" w14:textId="77777777" w:rsidR="00885182" w:rsidRDefault="00885182" w:rsidP="00687A8C">
      <w:pPr>
        <w:pStyle w:val="BodyText"/>
        <w:numPr>
          <w:ilvl w:val="0"/>
          <w:numId w:val="21"/>
        </w:numPr>
      </w:pPr>
      <w:r>
        <w:t xml:space="preserve">Sold them to other fishermen </w:t>
      </w:r>
    </w:p>
    <w:p w14:paraId="058DB6BB" w14:textId="77777777" w:rsidR="00885182" w:rsidRDefault="00885182" w:rsidP="00687A8C">
      <w:pPr>
        <w:pStyle w:val="BodyText"/>
        <w:numPr>
          <w:ilvl w:val="0"/>
          <w:numId w:val="21"/>
        </w:numPr>
      </w:pPr>
      <w:r>
        <w:t>Made them cheaper</w:t>
      </w:r>
    </w:p>
    <w:p w14:paraId="28A7D683" w14:textId="77777777" w:rsidR="00885182" w:rsidRDefault="00885182" w:rsidP="00885182">
      <w:pPr>
        <w:pStyle w:val="BodyText"/>
        <w:ind w:left="720"/>
      </w:pPr>
    </w:p>
    <w:p w14:paraId="49DD2A5E" w14:textId="77777777" w:rsidR="00885182" w:rsidRDefault="00885182" w:rsidP="00885182">
      <w:pPr>
        <w:pStyle w:val="BodyText100ThemeColour"/>
      </w:pPr>
      <w:r>
        <w:t xml:space="preserve">9. Where does the data from the Litter Stopper app go? </w:t>
      </w:r>
    </w:p>
    <w:p w14:paraId="44AF3CA1" w14:textId="77777777" w:rsidR="00885182" w:rsidRDefault="00885182" w:rsidP="00687A8C">
      <w:pPr>
        <w:pStyle w:val="BodyText"/>
        <w:numPr>
          <w:ilvl w:val="0"/>
          <w:numId w:val="22"/>
        </w:numPr>
      </w:pPr>
      <w:r>
        <w:t>A private secret database</w:t>
      </w:r>
    </w:p>
    <w:p w14:paraId="11B5B639" w14:textId="77777777" w:rsidR="00885182" w:rsidRPr="003157ED" w:rsidRDefault="00885182" w:rsidP="00687A8C">
      <w:pPr>
        <w:pStyle w:val="BodyText"/>
        <w:numPr>
          <w:ilvl w:val="0"/>
          <w:numId w:val="22"/>
        </w:numPr>
        <w:rPr>
          <w:bCs/>
        </w:rPr>
      </w:pPr>
      <w:r w:rsidRPr="003157ED">
        <w:rPr>
          <w:bCs/>
        </w:rPr>
        <w:t xml:space="preserve">A public statewide database </w:t>
      </w:r>
    </w:p>
    <w:p w14:paraId="031C51FF" w14:textId="77777777" w:rsidR="00885182" w:rsidRDefault="00885182" w:rsidP="00687A8C">
      <w:pPr>
        <w:pStyle w:val="BodyText"/>
        <w:numPr>
          <w:ilvl w:val="0"/>
          <w:numId w:val="22"/>
        </w:numPr>
      </w:pPr>
      <w:r>
        <w:t xml:space="preserve">Directly to policy makers </w:t>
      </w:r>
    </w:p>
    <w:p w14:paraId="70825A55" w14:textId="77777777" w:rsidR="00885182" w:rsidRDefault="00885182" w:rsidP="00687A8C">
      <w:pPr>
        <w:pStyle w:val="BodyText"/>
        <w:numPr>
          <w:ilvl w:val="0"/>
          <w:numId w:val="22"/>
        </w:numPr>
      </w:pPr>
      <w:r>
        <w:t xml:space="preserve">Nowhere, it stays on the app. </w:t>
      </w:r>
    </w:p>
    <w:p w14:paraId="53D05FA6" w14:textId="77777777" w:rsidR="00885182" w:rsidRDefault="00885182" w:rsidP="00885182">
      <w:pPr>
        <w:pStyle w:val="BodyText"/>
        <w:ind w:left="720"/>
      </w:pPr>
    </w:p>
    <w:p w14:paraId="7BF23BF1" w14:textId="77777777" w:rsidR="00885182" w:rsidRDefault="00885182" w:rsidP="00885182">
      <w:pPr>
        <w:pStyle w:val="BodyText100ThemeColour"/>
      </w:pPr>
      <w:r>
        <w:t>10. What is the most powerful way to find out what are the most common litter items in your area?</w:t>
      </w:r>
    </w:p>
    <w:p w14:paraId="16F2882F" w14:textId="77777777" w:rsidR="00885182" w:rsidRPr="003157ED" w:rsidRDefault="00885182" w:rsidP="00687A8C">
      <w:pPr>
        <w:pStyle w:val="BodyText"/>
        <w:numPr>
          <w:ilvl w:val="0"/>
          <w:numId w:val="23"/>
        </w:numPr>
      </w:pPr>
      <w:r w:rsidRPr="003157ED">
        <w:t>Collect data</w:t>
      </w:r>
    </w:p>
    <w:p w14:paraId="715F41D2" w14:textId="77777777" w:rsidR="00885182" w:rsidRDefault="00885182" w:rsidP="00687A8C">
      <w:pPr>
        <w:pStyle w:val="BodyText"/>
        <w:numPr>
          <w:ilvl w:val="0"/>
          <w:numId w:val="23"/>
        </w:numPr>
      </w:pPr>
      <w:r>
        <w:t xml:space="preserve">Reduce waste </w:t>
      </w:r>
    </w:p>
    <w:p w14:paraId="6E6D11D1" w14:textId="77777777" w:rsidR="00885182" w:rsidRDefault="00885182" w:rsidP="00687A8C">
      <w:pPr>
        <w:pStyle w:val="BodyText"/>
        <w:numPr>
          <w:ilvl w:val="0"/>
          <w:numId w:val="23"/>
        </w:numPr>
      </w:pPr>
      <w:r>
        <w:t>More recycling</w:t>
      </w:r>
    </w:p>
    <w:p w14:paraId="69517AEE" w14:textId="77777777" w:rsidR="00885182" w:rsidRDefault="00885182" w:rsidP="00687A8C">
      <w:pPr>
        <w:pStyle w:val="BodyText"/>
        <w:numPr>
          <w:ilvl w:val="0"/>
          <w:numId w:val="23"/>
        </w:numPr>
      </w:pPr>
      <w:r>
        <w:t xml:space="preserve">Protests </w:t>
      </w:r>
    </w:p>
    <w:p w14:paraId="36DFC1EC" w14:textId="77777777" w:rsidR="00B24032" w:rsidRDefault="00B24032" w:rsidP="00183B52">
      <w:pPr>
        <w:pStyle w:val="BodyText"/>
        <w:sectPr w:rsidR="00B24032" w:rsidSect="00710F07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7" w:h="16840" w:code="9"/>
          <w:pgMar w:top="2268" w:right="1134" w:bottom="1134" w:left="1134" w:header="284" w:footer="284" w:gutter="0"/>
          <w:pgNumType w:start="1"/>
          <w:cols w:space="720"/>
          <w:docGrid w:linePitch="360"/>
        </w:sectPr>
      </w:pPr>
    </w:p>
    <w:p w14:paraId="0C13E99B" w14:textId="10ED5D47" w:rsidR="00B24032" w:rsidRPr="007E1CBF" w:rsidRDefault="00BE4E5B" w:rsidP="001C43F6">
      <w:pPr>
        <w:pStyle w:val="Heading1"/>
        <w:rPr>
          <w:rFonts w:eastAsia="Arial"/>
        </w:rPr>
      </w:pPr>
      <w:bookmarkStart w:id="5" w:name="_Toc216342051"/>
      <w:r>
        <w:rPr>
          <w:noProof/>
        </w:rPr>
        <w:lastRenderedPageBreak/>
        <w:drawing>
          <wp:anchor distT="0" distB="0" distL="114300" distR="114300" simplePos="0" relativeHeight="251658280" behindDoc="0" locked="0" layoutInCell="1" allowOverlap="1" wp14:anchorId="70E83618" wp14:editId="04A3F3F4">
            <wp:simplePos x="0" y="0"/>
            <wp:positionH relativeFrom="column">
              <wp:posOffset>5611808</wp:posOffset>
            </wp:positionH>
            <wp:positionV relativeFrom="paragraph">
              <wp:posOffset>-40879</wp:posOffset>
            </wp:positionV>
            <wp:extent cx="914400" cy="914400"/>
            <wp:effectExtent l="0" t="0" r="0" b="0"/>
            <wp:wrapNone/>
            <wp:docPr id="1789373212" name="Graphic 33" descr="No Litter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73212" name="Graphic 1789373212" descr="No Littering outline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E8E">
        <w:rPr>
          <w:rFonts w:eastAsia="Arial"/>
        </w:rPr>
        <w:t xml:space="preserve">Activity 2: </w:t>
      </w:r>
      <w:r w:rsidR="002A5324" w:rsidRPr="007E1CBF">
        <w:rPr>
          <w:rFonts w:eastAsia="Arial"/>
        </w:rPr>
        <w:t xml:space="preserve">Litter </w:t>
      </w:r>
      <w:r w:rsidR="008024EE" w:rsidRPr="007E1CBF">
        <w:rPr>
          <w:rFonts w:eastAsia="Arial"/>
        </w:rPr>
        <w:t>a</w:t>
      </w:r>
      <w:r w:rsidR="002A5324" w:rsidRPr="007E1CBF">
        <w:rPr>
          <w:rFonts w:eastAsia="Arial"/>
        </w:rPr>
        <w:t>lert</w:t>
      </w:r>
      <w:bookmarkEnd w:id="5"/>
    </w:p>
    <w:p w14:paraId="0D0B3CB7" w14:textId="385CDB21" w:rsidR="00B32528" w:rsidRDefault="00BE4E5B" w:rsidP="00BE4E5B">
      <w:pPr>
        <w:pStyle w:val="BodyText"/>
        <w:rPr>
          <w:b/>
          <w:bCs/>
          <w:color w:val="00B2A9" w:themeColor="text2"/>
          <w:lang w:eastAsia="en-AU"/>
        </w:rPr>
      </w:pPr>
      <w:r w:rsidRPr="007E1CBF">
        <w:rPr>
          <w:b/>
          <w:bCs/>
          <w:color w:val="00B2A9" w:themeColor="text2"/>
          <w:lang w:eastAsia="en-AU"/>
        </w:rPr>
        <w:t>Create a poster</w:t>
      </w:r>
      <w:r w:rsidR="00B32528" w:rsidRPr="007E1CBF">
        <w:rPr>
          <w:b/>
          <w:bCs/>
          <w:color w:val="00B2A9" w:themeColor="text2"/>
          <w:lang w:eastAsia="en-AU"/>
        </w:rPr>
        <w:t xml:space="preserve"> or presentation</w:t>
      </w:r>
      <w:r w:rsidRPr="007E1CBF">
        <w:rPr>
          <w:b/>
          <w:bCs/>
          <w:color w:val="00B2A9" w:themeColor="text2"/>
          <w:lang w:eastAsia="en-AU"/>
        </w:rPr>
        <w:t xml:space="preserve"> that will</w:t>
      </w:r>
      <w:r>
        <w:rPr>
          <w:b/>
          <w:bCs/>
          <w:color w:val="00B2A9" w:themeColor="text2"/>
          <w:lang w:eastAsia="en-AU"/>
        </w:rPr>
        <w:t xml:space="preserve"> </w:t>
      </w:r>
      <w:r w:rsidR="002A5324">
        <w:rPr>
          <w:b/>
          <w:bCs/>
          <w:color w:val="00B2A9" w:themeColor="text2"/>
          <w:lang w:eastAsia="en-AU"/>
        </w:rPr>
        <w:t>alert</w:t>
      </w:r>
      <w:r>
        <w:rPr>
          <w:b/>
          <w:bCs/>
          <w:color w:val="00B2A9" w:themeColor="text2"/>
          <w:lang w:eastAsia="en-AU"/>
        </w:rPr>
        <w:t xml:space="preserve"> people the 108 kg of litter cleaned up from </w:t>
      </w:r>
    </w:p>
    <w:p w14:paraId="483EF2A0" w14:textId="53000E37" w:rsidR="00376007" w:rsidRDefault="00BE4E5B" w:rsidP="00BE4E5B">
      <w:pPr>
        <w:pStyle w:val="BodyText"/>
        <w:rPr>
          <w:b/>
          <w:bCs/>
          <w:color w:val="00B2A9" w:themeColor="text2"/>
          <w:lang w:eastAsia="en-AU"/>
        </w:rPr>
      </w:pPr>
      <w:r>
        <w:rPr>
          <w:b/>
          <w:bCs/>
          <w:color w:val="00B2A9" w:themeColor="text2"/>
          <w:lang w:eastAsia="en-AU"/>
        </w:rPr>
        <w:t>Tea Tree Bay</w:t>
      </w:r>
      <w:r w:rsidR="00B32528">
        <w:rPr>
          <w:b/>
          <w:bCs/>
          <w:color w:val="00B2A9" w:themeColor="text2"/>
          <w:lang w:eastAsia="en-AU"/>
        </w:rPr>
        <w:t xml:space="preserve">. </w:t>
      </w:r>
      <w:r w:rsidR="00376007">
        <w:rPr>
          <w:b/>
          <w:bCs/>
          <w:color w:val="00B2A9" w:themeColor="text2"/>
          <w:lang w:eastAsia="en-AU"/>
        </w:rPr>
        <w:t xml:space="preserve">How </w:t>
      </w:r>
      <w:r w:rsidR="00B32528">
        <w:rPr>
          <w:b/>
          <w:bCs/>
          <w:color w:val="00B2A9" w:themeColor="text2"/>
          <w:lang w:eastAsia="en-AU"/>
        </w:rPr>
        <w:t xml:space="preserve">can </w:t>
      </w:r>
      <w:r w:rsidR="00376007">
        <w:rPr>
          <w:b/>
          <w:bCs/>
          <w:color w:val="00B2A9" w:themeColor="text2"/>
          <w:lang w:eastAsia="en-AU"/>
        </w:rPr>
        <w:t xml:space="preserve">you categorise the litter into groups to organise your </w:t>
      </w:r>
      <w:r w:rsidR="00B32528">
        <w:rPr>
          <w:b/>
          <w:bCs/>
          <w:color w:val="00B2A9" w:themeColor="text2"/>
          <w:lang w:eastAsia="en-AU"/>
        </w:rPr>
        <w:t>information</w:t>
      </w:r>
      <w:r w:rsidR="00376007">
        <w:rPr>
          <w:b/>
          <w:bCs/>
          <w:color w:val="00B2A9" w:themeColor="text2"/>
          <w:lang w:eastAsia="en-AU"/>
        </w:rPr>
        <w:t xml:space="preserve">? </w:t>
      </w:r>
    </w:p>
    <w:p w14:paraId="451D1D9F" w14:textId="1ACD2E91" w:rsidR="00376007" w:rsidRPr="00BE4E5B" w:rsidRDefault="00C67CC9" w:rsidP="00BE4E5B">
      <w:pPr>
        <w:pStyle w:val="BodyText"/>
        <w:rPr>
          <w:b/>
          <w:bCs/>
          <w:color w:val="00B2A9" w:themeColor="text2"/>
          <w:lang w:eastAsia="en-AU"/>
        </w:rPr>
      </w:pPr>
      <w:r>
        <w:rPr>
          <w:noProof/>
        </w:rPr>
        <w:drawing>
          <wp:anchor distT="0" distB="0" distL="114300" distR="114300" simplePos="0" relativeHeight="251658279" behindDoc="0" locked="0" layoutInCell="1" allowOverlap="1" wp14:anchorId="179AAC5F" wp14:editId="7BE7BF54">
            <wp:simplePos x="0" y="0"/>
            <wp:positionH relativeFrom="column">
              <wp:posOffset>5497830</wp:posOffset>
            </wp:positionH>
            <wp:positionV relativeFrom="paragraph">
              <wp:posOffset>216535</wp:posOffset>
            </wp:positionV>
            <wp:extent cx="914400" cy="914400"/>
            <wp:effectExtent l="0" t="0" r="0" b="0"/>
            <wp:wrapNone/>
            <wp:docPr id="1989330083" name="Graphic 37" descr="Water Bott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30083" name="Graphic 1989330083" descr="Water Bottle outline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F44D7" w14:textId="30A64E67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191 Water Bottles (96 foreign label bottles, 88 unknown bottles and 7 Australian-label bottles)</w:t>
      </w:r>
    </w:p>
    <w:p w14:paraId="67A0B83B" w14:textId="2CB79B4A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7 bottle labels (</w:t>
      </w:r>
      <w:proofErr w:type="spellStart"/>
      <w:r w:rsidRPr="00E35952">
        <w:rPr>
          <w:rFonts w:eastAsia="Arial"/>
        </w:rPr>
        <w:t>Nongfu</w:t>
      </w:r>
      <w:proofErr w:type="spellEnd"/>
      <w:r w:rsidRPr="00E35952">
        <w:rPr>
          <w:rFonts w:eastAsia="Arial"/>
        </w:rPr>
        <w:t xml:space="preserve"> - China)</w:t>
      </w:r>
    </w:p>
    <w:p w14:paraId="1BC89E41" w14:textId="0E9AD343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 xml:space="preserve">24 </w:t>
      </w:r>
      <w:proofErr w:type="spellStart"/>
      <w:r w:rsidRPr="00E35952">
        <w:rPr>
          <w:rFonts w:eastAsia="Arial"/>
        </w:rPr>
        <w:t>non water</w:t>
      </w:r>
      <w:proofErr w:type="spellEnd"/>
      <w:r w:rsidRPr="00E35952">
        <w:rPr>
          <w:rFonts w:eastAsia="Arial"/>
        </w:rPr>
        <w:t xml:space="preserve"> bottles</w:t>
      </w:r>
    </w:p>
    <w:p w14:paraId="7A6BEFE3" w14:textId="2A259229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9 lobster pot nets, 13 bait baskets, 26 lengths of lobster cane (very long pieces), 6 broken fish crates</w:t>
      </w:r>
    </w:p>
    <w:p w14:paraId="19DED439" w14:textId="04CF37DC" w:rsidR="00B24032" w:rsidRPr="00E35952" w:rsidRDefault="00BE4E5B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40D64DF8" wp14:editId="1C978576">
            <wp:simplePos x="0" y="0"/>
            <wp:positionH relativeFrom="column">
              <wp:posOffset>3969187</wp:posOffset>
            </wp:positionH>
            <wp:positionV relativeFrom="paragraph">
              <wp:posOffset>28336</wp:posOffset>
            </wp:positionV>
            <wp:extent cx="914400" cy="914400"/>
            <wp:effectExtent l="0" t="0" r="0" b="19050"/>
            <wp:wrapNone/>
            <wp:docPr id="341211116" name="Graphic 38" descr="Bott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11116" name="Graphic 341211116" descr="Bottle outline"/>
                    <pic:cNvPicPr/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6815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1 car tyre</w:t>
      </w:r>
    </w:p>
    <w:p w14:paraId="148052D2" w14:textId="11F0AA44" w:rsidR="00B24032" w:rsidRPr="00E35952" w:rsidRDefault="00BE4E5B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75" behindDoc="0" locked="0" layoutInCell="1" allowOverlap="1" wp14:anchorId="0392E2FE" wp14:editId="67F88422">
            <wp:simplePos x="0" y="0"/>
            <wp:positionH relativeFrom="column">
              <wp:posOffset>5227963</wp:posOffset>
            </wp:positionH>
            <wp:positionV relativeFrom="paragraph">
              <wp:posOffset>80893</wp:posOffset>
            </wp:positionV>
            <wp:extent cx="914400" cy="914400"/>
            <wp:effectExtent l="0" t="0" r="0" b="0"/>
            <wp:wrapNone/>
            <wp:docPr id="2118100273" name="Graphic 47" descr="Bubble Tea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00273" name="Graphic 2118100273" descr="Bubble Tea outline"/>
                    <pic:cNvPicPr/>
                  </pic:nvPicPr>
                  <pic:blipFill>
                    <a:blip r:embed="rId50">
                      <a:extLs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373 pieces of fishing netting/rope (3 x EXTRA large bags full)</w:t>
      </w:r>
    </w:p>
    <w:p w14:paraId="19F5FA0A" w14:textId="199DE489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146 bottle lids</w:t>
      </w:r>
    </w:p>
    <w:p w14:paraId="0C860A82" w14:textId="3BF55C3D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33 glass bottles</w:t>
      </w:r>
    </w:p>
    <w:p w14:paraId="0D4DCB89" w14:textId="510EAC87" w:rsidR="00B24032" w:rsidRPr="00E35952" w:rsidRDefault="00BE4E5B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77" behindDoc="0" locked="0" layoutInCell="1" allowOverlap="1" wp14:anchorId="07D7E182" wp14:editId="32CDCF54">
            <wp:simplePos x="0" y="0"/>
            <wp:positionH relativeFrom="column">
              <wp:posOffset>4382218</wp:posOffset>
            </wp:positionH>
            <wp:positionV relativeFrom="paragraph">
              <wp:posOffset>207562</wp:posOffset>
            </wp:positionV>
            <wp:extent cx="914400" cy="914400"/>
            <wp:effectExtent l="0" t="0" r="0" b="0"/>
            <wp:wrapNone/>
            <wp:docPr id="775916952" name="Graphic 40" descr="Sho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16952" name="Graphic 775916952" descr="Shoe outline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76" behindDoc="0" locked="0" layoutInCell="1" allowOverlap="1" wp14:anchorId="21E953D6" wp14:editId="43F1EAE9">
            <wp:simplePos x="0" y="0"/>
            <wp:positionH relativeFrom="column">
              <wp:posOffset>2958416</wp:posOffset>
            </wp:positionH>
            <wp:positionV relativeFrom="paragraph">
              <wp:posOffset>202614</wp:posOffset>
            </wp:positionV>
            <wp:extent cx="914400" cy="914400"/>
            <wp:effectExtent l="0" t="0" r="0" b="0"/>
            <wp:wrapNone/>
            <wp:docPr id="406291082" name="Graphic 41" descr="Stained Cloth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91082" name="Graphic 406291082" descr="Stained Clothing outline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50 foam packaging, 16 foam buoys</w:t>
      </w:r>
    </w:p>
    <w:p w14:paraId="7C8603FC" w14:textId="4FA926F1" w:rsidR="00B24032" w:rsidRPr="00E35952" w:rsidRDefault="00BE4E5B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57AE6FB2" wp14:editId="5720F492">
            <wp:simplePos x="0" y="0"/>
            <wp:positionH relativeFrom="column">
              <wp:posOffset>1833724</wp:posOffset>
            </wp:positionH>
            <wp:positionV relativeFrom="paragraph">
              <wp:posOffset>71120</wp:posOffset>
            </wp:positionV>
            <wp:extent cx="914400" cy="914400"/>
            <wp:effectExtent l="0" t="0" r="0" b="0"/>
            <wp:wrapNone/>
            <wp:docPr id="999174219" name="Graphic 52" descr="Face with mas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74219" name="Graphic 999174219" descr="Face with mask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6 cans</w:t>
      </w:r>
    </w:p>
    <w:p w14:paraId="3C53C3BF" w14:textId="1164549C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2 plastic tarp</w:t>
      </w:r>
      <w:r w:rsidR="001C43F6">
        <w:rPr>
          <w:rFonts w:eastAsia="Arial"/>
        </w:rPr>
        <w:t>s</w:t>
      </w:r>
    </w:p>
    <w:p w14:paraId="7489511F" w14:textId="1E4213F2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2 face masks</w:t>
      </w:r>
    </w:p>
    <w:p w14:paraId="52FA1130" w14:textId="663A55EF" w:rsidR="00B24032" w:rsidRPr="00E35952" w:rsidRDefault="00BE4E5B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72" behindDoc="0" locked="0" layoutInCell="1" allowOverlap="1" wp14:anchorId="43183E68" wp14:editId="265372E3">
            <wp:simplePos x="0" y="0"/>
            <wp:positionH relativeFrom="column">
              <wp:posOffset>4585335</wp:posOffset>
            </wp:positionH>
            <wp:positionV relativeFrom="paragraph">
              <wp:posOffset>204470</wp:posOffset>
            </wp:positionV>
            <wp:extent cx="914400" cy="914400"/>
            <wp:effectExtent l="0" t="0" r="0" b="0"/>
            <wp:wrapNone/>
            <wp:docPr id="2146175190" name="Graphic 50" descr="Comb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75190" name="Graphic 2146175190" descr="Comb outline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74 pieces of fabric</w:t>
      </w:r>
    </w:p>
    <w:p w14:paraId="5E725340" w14:textId="66FFAE81" w:rsidR="00B24032" w:rsidRPr="00E35952" w:rsidRDefault="00BE4E5B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2957AC19" wp14:editId="2CA59958">
            <wp:simplePos x="0" y="0"/>
            <wp:positionH relativeFrom="column">
              <wp:posOffset>5547360</wp:posOffset>
            </wp:positionH>
            <wp:positionV relativeFrom="paragraph">
              <wp:posOffset>61595</wp:posOffset>
            </wp:positionV>
            <wp:extent cx="914400" cy="914400"/>
            <wp:effectExtent l="0" t="0" r="0" b="0"/>
            <wp:wrapNone/>
            <wp:docPr id="793145711" name="Graphic 48" descr="Ca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45711" name="Graphic 793145711" descr="Candy outline"/>
                    <pic:cNvPicPr/>
                  </pic:nvPicPr>
                  <pic:blipFill>
                    <a:blip r:embed="rId60">
                      <a:extLs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59" behindDoc="0" locked="0" layoutInCell="1" allowOverlap="1" wp14:anchorId="229DB443" wp14:editId="3092F122">
            <wp:simplePos x="0" y="0"/>
            <wp:positionH relativeFrom="column">
              <wp:posOffset>3278934</wp:posOffset>
            </wp:positionH>
            <wp:positionV relativeFrom="paragraph">
              <wp:posOffset>58627</wp:posOffset>
            </wp:positionV>
            <wp:extent cx="914400" cy="914400"/>
            <wp:effectExtent l="0" t="0" r="0" b="0"/>
            <wp:wrapNone/>
            <wp:docPr id="114946784" name="Graphic 64" descr="Usb Stic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6784" name="Graphic 114946784" descr="Usb Stick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374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11 hats</w:t>
      </w:r>
    </w:p>
    <w:p w14:paraId="62F09EE8" w14:textId="2BB926FE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15 shoes</w:t>
      </w:r>
    </w:p>
    <w:p w14:paraId="440D1042" w14:textId="0215418D" w:rsidR="00B24032" w:rsidRPr="00E35952" w:rsidRDefault="00BE4E5B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73" behindDoc="0" locked="0" layoutInCell="1" allowOverlap="1" wp14:anchorId="49BCA275" wp14:editId="6A6B2CE1">
            <wp:simplePos x="0" y="0"/>
            <wp:positionH relativeFrom="column">
              <wp:posOffset>1913825</wp:posOffset>
            </wp:positionH>
            <wp:positionV relativeFrom="paragraph">
              <wp:posOffset>136459</wp:posOffset>
            </wp:positionV>
            <wp:extent cx="914400" cy="914400"/>
            <wp:effectExtent l="0" t="0" r="19050" b="0"/>
            <wp:wrapNone/>
            <wp:docPr id="550687984" name="Graphic 49" descr="Chopstick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87984" name="Graphic 550687984" descr="Chopsticks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4514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1573 hard remnants (broken plastic fragments)</w:t>
      </w:r>
    </w:p>
    <w:p w14:paraId="443595FC" w14:textId="26A1F256" w:rsidR="00B24032" w:rsidRPr="00E35952" w:rsidRDefault="00BE4E5B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4CBFE7E0" wp14:editId="5AAF7CEF">
            <wp:simplePos x="0" y="0"/>
            <wp:positionH relativeFrom="column">
              <wp:posOffset>5023485</wp:posOffset>
            </wp:positionH>
            <wp:positionV relativeFrom="paragraph">
              <wp:posOffset>204470</wp:posOffset>
            </wp:positionV>
            <wp:extent cx="914400" cy="914400"/>
            <wp:effectExtent l="0" t="0" r="0" b="0"/>
            <wp:wrapNone/>
            <wp:docPr id="1621382958" name="Graphic 58" descr="Latte Cu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82958" name="Graphic 1621382958" descr="Latte Cup outline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70" behindDoc="0" locked="0" layoutInCell="1" allowOverlap="1" wp14:anchorId="2F4B55F2" wp14:editId="1F45E2F8">
            <wp:simplePos x="0" y="0"/>
            <wp:positionH relativeFrom="column">
              <wp:posOffset>3870960</wp:posOffset>
            </wp:positionH>
            <wp:positionV relativeFrom="paragraph">
              <wp:posOffset>33020</wp:posOffset>
            </wp:positionV>
            <wp:extent cx="914400" cy="914400"/>
            <wp:effectExtent l="0" t="0" r="0" b="0"/>
            <wp:wrapNone/>
            <wp:docPr id="1468610071" name="Graphic 53" descr="Game controll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10071" name="Graphic 1468610071" descr="Game controller outline"/>
                    <pic:cNvPicPr/>
                  </pic:nvPicPr>
                  <pic:blipFill>
                    <a:blip r:embed="rId68">
                      <a:extLs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1 straw, 8 plastic cutlery</w:t>
      </w:r>
    </w:p>
    <w:p w14:paraId="56C7AE80" w14:textId="1D51BB04" w:rsidR="00B24032" w:rsidRPr="00E35952" w:rsidRDefault="00BE4E5B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505C786B" wp14:editId="1958C80D">
            <wp:simplePos x="0" y="0"/>
            <wp:positionH relativeFrom="column">
              <wp:posOffset>2889885</wp:posOffset>
            </wp:positionH>
            <wp:positionV relativeFrom="paragraph">
              <wp:posOffset>142875</wp:posOffset>
            </wp:positionV>
            <wp:extent cx="914400" cy="914400"/>
            <wp:effectExtent l="0" t="0" r="0" b="0"/>
            <wp:wrapNone/>
            <wp:docPr id="1739895495" name="Graphic 57" descr="Ketup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95495" name="Graphic 1739895495" descr="Ketupat outline"/>
                    <pic:cNvPicPr/>
                  </pic:nvPicPr>
                  <pic:blipFill>
                    <a:blip r:embed="rId70">
                      <a:extLs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44 soft plastic remnants</w:t>
      </w:r>
    </w:p>
    <w:p w14:paraId="457E490E" w14:textId="71E0F5CA" w:rsidR="00B24032" w:rsidRPr="00E35952" w:rsidRDefault="00BE4E5B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69" behindDoc="0" locked="0" layoutInCell="1" allowOverlap="1" wp14:anchorId="6D8F0757" wp14:editId="26E44C0A">
            <wp:simplePos x="0" y="0"/>
            <wp:positionH relativeFrom="column">
              <wp:posOffset>1842135</wp:posOffset>
            </wp:positionH>
            <wp:positionV relativeFrom="paragraph">
              <wp:posOffset>156845</wp:posOffset>
            </wp:positionV>
            <wp:extent cx="914400" cy="914400"/>
            <wp:effectExtent l="0" t="0" r="0" b="0"/>
            <wp:wrapNone/>
            <wp:docPr id="369803574" name="Graphic 54" descr="Glasse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03574" name="Graphic 369803574" descr="Glasses outline"/>
                    <pic:cNvPicPr/>
                  </pic:nvPicPr>
                  <pic:blipFill>
                    <a:blip r:embed="rId72">
                      <a:extLst>
                        <a:ext uri="{96DAC541-7B7A-43D3-8B79-37D633B846F1}">
                          <asvg:svgBlip xmlns:asvg="http://schemas.microsoft.com/office/drawing/2016/SVG/main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6 food packaging</w:t>
      </w:r>
    </w:p>
    <w:p w14:paraId="18C56EC9" w14:textId="632F23AC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2 plastic drums 40 litre</w:t>
      </w:r>
    </w:p>
    <w:p w14:paraId="6937E08C" w14:textId="673AD442" w:rsidR="00B24032" w:rsidRPr="00E35952" w:rsidRDefault="00376007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41F4555F" wp14:editId="09CE24D5">
            <wp:simplePos x="0" y="0"/>
            <wp:positionH relativeFrom="column">
              <wp:posOffset>3594735</wp:posOffset>
            </wp:positionH>
            <wp:positionV relativeFrom="paragraph">
              <wp:posOffset>102788</wp:posOffset>
            </wp:positionV>
            <wp:extent cx="914400" cy="914400"/>
            <wp:effectExtent l="0" t="0" r="0" b="0"/>
            <wp:wrapNone/>
            <wp:docPr id="423097595" name="Graphic 60" descr="Pacifi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97595" name="Graphic 423097595" descr="Pacifier outline"/>
                    <pic:cNvPicPr/>
                  </pic:nvPicPr>
                  <pic:blipFill>
                    <a:blip r:embed="rId74">
                      <a:extLst>
                        <a:ext uri="{96DAC541-7B7A-43D3-8B79-37D633B846F1}">
                          <asvg:svgBlip xmlns:asvg="http://schemas.microsoft.com/office/drawing/2016/SVG/main" r:embe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E5B">
        <w:rPr>
          <w:noProof/>
        </w:rPr>
        <w:drawing>
          <wp:anchor distT="0" distB="0" distL="114300" distR="114300" simplePos="0" relativeHeight="251658260" behindDoc="0" locked="0" layoutInCell="1" allowOverlap="1" wp14:anchorId="7EF23E25" wp14:editId="10398124">
            <wp:simplePos x="0" y="0"/>
            <wp:positionH relativeFrom="column">
              <wp:posOffset>5566410</wp:posOffset>
            </wp:positionH>
            <wp:positionV relativeFrom="paragraph">
              <wp:posOffset>33020</wp:posOffset>
            </wp:positionV>
            <wp:extent cx="914400" cy="914400"/>
            <wp:effectExtent l="0" t="0" r="0" b="0"/>
            <wp:wrapNone/>
            <wp:docPr id="1310376699" name="Graphic 63" descr="Screwdriv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76699" name="Graphic 1310376699" descr="Screwdriver outline"/>
                    <pic:cNvPicPr/>
                  </pic:nvPicPr>
                  <pic:blipFill>
                    <a:blip r:embed="rId76">
                      <a:extLs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Jar of rusty nails</w:t>
      </w:r>
    </w:p>
    <w:p w14:paraId="1FAE384C" w14:textId="5D8CF332" w:rsidR="00B24032" w:rsidRPr="00E35952" w:rsidRDefault="00376007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68" behindDoc="0" locked="0" layoutInCell="1" allowOverlap="1" wp14:anchorId="7512B23B" wp14:editId="45FD70FC">
            <wp:simplePos x="0" y="0"/>
            <wp:positionH relativeFrom="column">
              <wp:posOffset>4509135</wp:posOffset>
            </wp:positionH>
            <wp:positionV relativeFrom="paragraph">
              <wp:posOffset>224716</wp:posOffset>
            </wp:positionV>
            <wp:extent cx="914400" cy="914400"/>
            <wp:effectExtent l="0" t="0" r="0" b="0"/>
            <wp:wrapNone/>
            <wp:docPr id="642306724" name="Graphic 55" descr="Glu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06724" name="Graphic 642306724" descr="Glue outline"/>
                    <pic:cNvPicPr/>
                  </pic:nvPicPr>
                  <pic:blipFill>
                    <a:blip r:embed="rId78">
                      <a:extLst>
                        <a:ext uri="{96DAC541-7B7A-43D3-8B79-37D633B846F1}">
                          <asvg:svgBlip xmlns:asvg="http://schemas.microsoft.com/office/drawing/2016/SVG/main" r:embed="rId7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1 paint tin</w:t>
      </w:r>
    </w:p>
    <w:p w14:paraId="79B2827D" w14:textId="0F84750D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Piece of rusted metal</w:t>
      </w:r>
    </w:p>
    <w:p w14:paraId="5044EF2B" w14:textId="0EAD787F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1 large plastic film balloon, 1 rubber balloon</w:t>
      </w:r>
    </w:p>
    <w:p w14:paraId="7F9824E7" w14:textId="049E5C4F" w:rsidR="00B24032" w:rsidRPr="00E35952" w:rsidRDefault="00BE4E5B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7729AE51" wp14:editId="091C091D">
            <wp:simplePos x="0" y="0"/>
            <wp:positionH relativeFrom="column">
              <wp:posOffset>5423535</wp:posOffset>
            </wp:positionH>
            <wp:positionV relativeFrom="paragraph">
              <wp:posOffset>224155</wp:posOffset>
            </wp:positionV>
            <wp:extent cx="914400" cy="914400"/>
            <wp:effectExtent l="0" t="0" r="0" b="0"/>
            <wp:wrapNone/>
            <wp:docPr id="609877216" name="Graphic 62" descr="P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77216" name="Graphic 609877216" descr="Pen outline"/>
                    <pic:cNvPicPr/>
                  </pic:nvPicPr>
                  <pic:blipFill>
                    <a:blip r:embed="rId80">
                      <a:extLs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64" behindDoc="0" locked="0" layoutInCell="1" allowOverlap="1" wp14:anchorId="524B80B7" wp14:editId="4467BC4C">
            <wp:simplePos x="0" y="0"/>
            <wp:positionH relativeFrom="column">
              <wp:posOffset>2756535</wp:posOffset>
            </wp:positionH>
            <wp:positionV relativeFrom="paragraph">
              <wp:posOffset>33020</wp:posOffset>
            </wp:positionV>
            <wp:extent cx="914400" cy="914400"/>
            <wp:effectExtent l="0" t="0" r="0" b="0"/>
            <wp:wrapNone/>
            <wp:docPr id="845455863" name="Graphic 59" descr="Nail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55863" name="Graphic 845455863" descr="Nails outline"/>
                    <pic:cNvPicPr/>
                  </pic:nvPicPr>
                  <pic:blipFill>
                    <a:blip r:embed="rId82">
                      <a:extLst>
                        <a:ext uri="{96DAC541-7B7A-43D3-8B79-37D633B846F1}">
                          <asvg:svgBlip xmlns:asvg="http://schemas.microsoft.com/office/drawing/2016/SVG/main" r:embe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2 large garbage bags</w:t>
      </w:r>
    </w:p>
    <w:p w14:paraId="0ACC9B6C" w14:textId="53941764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5 garbage bag knots</w:t>
      </w:r>
    </w:p>
    <w:p w14:paraId="6673281E" w14:textId="2AC3BD31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Large piece of tin rusty 1 metre x 1.5 m</w:t>
      </w:r>
    </w:p>
    <w:p w14:paraId="6AD6F557" w14:textId="03D8C282" w:rsidR="00B24032" w:rsidRPr="00E35952" w:rsidRDefault="00376007" w:rsidP="00A0536B">
      <w:pPr>
        <w:pStyle w:val="ListBullet"/>
        <w:ind w:right="992"/>
      </w:pPr>
      <w:r>
        <w:rPr>
          <w:noProof/>
        </w:rPr>
        <w:drawing>
          <wp:anchor distT="0" distB="0" distL="114300" distR="114300" simplePos="0" relativeHeight="251658267" behindDoc="0" locked="0" layoutInCell="1" allowOverlap="1" wp14:anchorId="15564B8B" wp14:editId="7DFF4B6C">
            <wp:simplePos x="0" y="0"/>
            <wp:positionH relativeFrom="column">
              <wp:posOffset>4593252</wp:posOffset>
            </wp:positionH>
            <wp:positionV relativeFrom="paragraph">
              <wp:posOffset>103225</wp:posOffset>
            </wp:positionV>
            <wp:extent cx="914400" cy="914400"/>
            <wp:effectExtent l="0" t="0" r="0" b="0"/>
            <wp:wrapNone/>
            <wp:docPr id="591154144" name="Graphic 56" descr="Clothes hang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54144" name="Graphic 591154144" descr="Clothes hanger outline"/>
                    <pic:cNvPicPr/>
                  </pic:nvPicPr>
                  <pic:blipFill>
                    <a:blip r:embed="rId84">
                      <a:extLst>
                        <a:ext uri="{96DAC541-7B7A-43D3-8B79-37D633B846F1}">
                          <asvg:svgBlip xmlns:asvg="http://schemas.microsoft.com/office/drawing/2016/SVG/main" r:embed="rId8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E5B">
        <w:rPr>
          <w:noProof/>
        </w:rPr>
        <w:drawing>
          <wp:anchor distT="0" distB="0" distL="114300" distR="114300" simplePos="0" relativeHeight="251658262" behindDoc="0" locked="0" layoutInCell="1" allowOverlap="1" wp14:anchorId="7F1FF808" wp14:editId="13965882">
            <wp:simplePos x="0" y="0"/>
            <wp:positionH relativeFrom="column">
              <wp:posOffset>3585779</wp:posOffset>
            </wp:positionH>
            <wp:positionV relativeFrom="paragraph">
              <wp:posOffset>8560</wp:posOffset>
            </wp:positionV>
            <wp:extent cx="914400" cy="914400"/>
            <wp:effectExtent l="0" t="0" r="0" b="0"/>
            <wp:wrapNone/>
            <wp:docPr id="1554641366" name="Graphic 61" descr="Pai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41366" name="Graphic 1554641366" descr="Paint outline"/>
                    <pic:cNvPicPr/>
                  </pic:nvPicPr>
                  <pic:blipFill>
                    <a:blip r:embed="rId86">
                      <a:extLs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032" w:rsidRPr="00E35952">
        <w:rPr>
          <w:rFonts w:eastAsia="Arial"/>
        </w:rPr>
        <w:t>1 lighter</w:t>
      </w:r>
    </w:p>
    <w:p w14:paraId="538F00C4" w14:textId="49867503" w:rsidR="00B24032" w:rsidRPr="00E35952" w:rsidRDefault="00B24032" w:rsidP="00A0536B">
      <w:pPr>
        <w:pStyle w:val="ListBullet"/>
        <w:ind w:right="992"/>
      </w:pPr>
      <w:r w:rsidRPr="00E35952">
        <w:rPr>
          <w:rFonts w:eastAsia="Arial"/>
        </w:rPr>
        <w:t>6 large rubber pieces</w:t>
      </w:r>
    </w:p>
    <w:p w14:paraId="301D4A47" w14:textId="26757A12" w:rsidR="00B24032" w:rsidRPr="00B24032" w:rsidRDefault="00B24032" w:rsidP="00A0536B">
      <w:pPr>
        <w:pStyle w:val="ListBullet"/>
        <w:ind w:right="992"/>
      </w:pPr>
      <w:r w:rsidRPr="00E35952">
        <w:rPr>
          <w:rFonts w:eastAsia="Arial"/>
        </w:rPr>
        <w:t>3 x tropics fruit packaging</w:t>
      </w:r>
    </w:p>
    <w:p w14:paraId="596B8D96" w14:textId="77777777" w:rsidR="00BE4E5B" w:rsidRDefault="00BE4E5B" w:rsidP="007752F8">
      <w:pPr>
        <w:pStyle w:val="ListBullet"/>
        <w:numPr>
          <w:ilvl w:val="0"/>
          <w:numId w:val="0"/>
        </w:numPr>
        <w:sectPr w:rsidR="00BE4E5B" w:rsidSect="00B84B73">
          <w:pgSz w:w="11907" w:h="16840" w:code="9"/>
          <w:pgMar w:top="2268" w:right="1134" w:bottom="1134" w:left="1134" w:header="284" w:footer="284" w:gutter="0"/>
          <w:cols w:space="720"/>
          <w:docGrid w:linePitch="360"/>
        </w:sectPr>
      </w:pPr>
    </w:p>
    <w:p w14:paraId="22C60F8B" w14:textId="72F681FF" w:rsidR="00B24032" w:rsidRDefault="00A641F3" w:rsidP="00441052">
      <w:pPr>
        <w:pStyle w:val="Heading1"/>
      </w:pPr>
      <w:bookmarkStart w:id="6" w:name="_Toc216342052"/>
      <w:r>
        <w:lastRenderedPageBreak/>
        <w:t xml:space="preserve">Activity 3: </w:t>
      </w:r>
      <w:r w:rsidR="0029723F">
        <w:t xml:space="preserve">Compare </w:t>
      </w:r>
      <w:r w:rsidR="0029723F" w:rsidRPr="007E1CBF">
        <w:t xml:space="preserve">the </w:t>
      </w:r>
      <w:r w:rsidR="008024EE" w:rsidRPr="007E1CBF">
        <w:t>c</w:t>
      </w:r>
      <w:r w:rsidR="0029723F" w:rsidRPr="007E1CBF">
        <w:t>atch</w:t>
      </w:r>
      <w:r>
        <w:t xml:space="preserve"> </w:t>
      </w:r>
      <w:bookmarkEnd w:id="6"/>
    </w:p>
    <w:p w14:paraId="3916D4AE" w14:textId="197D0F47" w:rsidR="00B32528" w:rsidRPr="00B32528" w:rsidRDefault="00B32528" w:rsidP="00B32528">
      <w:pPr>
        <w:pStyle w:val="BodyText"/>
        <w:rPr>
          <w:lang w:eastAsia="en-AU"/>
        </w:rPr>
      </w:pPr>
      <w:r>
        <w:rPr>
          <w:lang w:eastAsia="en-AU"/>
        </w:rPr>
        <w:t>You are comparing the plastic and non-plastic lobster pots, to see which one catches more lobster</w:t>
      </w:r>
      <w:r w:rsidR="0029723F">
        <w:rPr>
          <w:lang w:eastAsia="en-AU"/>
        </w:rPr>
        <w:t xml:space="preserve"> on average?</w:t>
      </w:r>
    </w:p>
    <w:p w14:paraId="2AC7D40F" w14:textId="2AD8D4B2" w:rsidR="00135296" w:rsidRDefault="00775FF2" w:rsidP="00674164">
      <w:pPr>
        <w:pStyle w:val="BodyText"/>
        <w:jc w:val="center"/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366F9037" wp14:editId="3EE40EE9">
                <wp:simplePos x="0" y="0"/>
                <wp:positionH relativeFrom="column">
                  <wp:posOffset>5126355</wp:posOffset>
                </wp:positionH>
                <wp:positionV relativeFrom="paragraph">
                  <wp:posOffset>5541455</wp:posOffset>
                </wp:positionV>
                <wp:extent cx="958834" cy="1626920"/>
                <wp:effectExtent l="0" t="0" r="13335" b="11430"/>
                <wp:wrapNone/>
                <wp:docPr id="106354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34" cy="1626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B0930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  <w:r w:rsidRPr="00775FF2">
                              <w:rPr>
                                <w:u w:val="single"/>
                              </w:rPr>
                              <w:t>(1+2+3+4+5)</w:t>
                            </w:r>
                          </w:p>
                          <w:p w14:paraId="553C2B09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F9037" id="Text Box 2" o:spid="_x0000_s1031" type="#_x0000_t202" style="position:absolute;left:0;text-align:left;margin-left:403.65pt;margin-top:436.35pt;width:75.5pt;height:128.1pt;z-index:2516582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" filled="f" strokecolor="#00b2a9 [3204]">
                <v:textbox>
                  <w:txbxContent>
                    <w:p w14:paraId="111B0930" w14:textId="77777777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  <w:r w:rsidRPr="00775FF2">
                        <w:rPr>
                          <w:u w:val="single"/>
                        </w:rPr>
                        <w:t>(1+2+3+4+5)</w:t>
                      </w:r>
                    </w:p>
                    <w:p w14:paraId="553C2B09" w14:textId="77777777" w:rsidR="00775FF2" w:rsidRDefault="00775FF2" w:rsidP="00775FF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2C5A4688" wp14:editId="59B9905C">
                <wp:simplePos x="0" y="0"/>
                <wp:positionH relativeFrom="column">
                  <wp:posOffset>5118545</wp:posOffset>
                </wp:positionH>
                <wp:positionV relativeFrom="paragraph">
                  <wp:posOffset>3274695</wp:posOffset>
                </wp:positionV>
                <wp:extent cx="958834" cy="1626920"/>
                <wp:effectExtent l="0" t="0" r="13335" b="11430"/>
                <wp:wrapNone/>
                <wp:docPr id="2117273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34" cy="1626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516FB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  <w:r w:rsidRPr="00775FF2">
                              <w:rPr>
                                <w:u w:val="single"/>
                              </w:rPr>
                              <w:t>(1+2+3+4+5)</w:t>
                            </w:r>
                          </w:p>
                          <w:p w14:paraId="5BCF649D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4688" id="_x0000_s1032" type="#_x0000_t202" style="position:absolute;left:0;text-align:left;margin-left:403.05pt;margin-top:257.85pt;width:75.5pt;height:128.1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" filled="f" strokecolor="#00b2a9 [3204]">
                <v:textbox>
                  <w:txbxContent>
                    <w:p w14:paraId="1B8516FB" w14:textId="77777777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  <w:r w:rsidRPr="00775FF2">
                        <w:rPr>
                          <w:u w:val="single"/>
                        </w:rPr>
                        <w:t>(1+2+3+4+5)</w:t>
                      </w:r>
                    </w:p>
                    <w:p w14:paraId="5BCF649D" w14:textId="77777777" w:rsidR="00775FF2" w:rsidRDefault="00775FF2" w:rsidP="00775FF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69220FEB" wp14:editId="47105C81">
                <wp:simplePos x="0" y="0"/>
                <wp:positionH relativeFrom="column">
                  <wp:posOffset>-306070</wp:posOffset>
                </wp:positionH>
                <wp:positionV relativeFrom="paragraph">
                  <wp:posOffset>3279585</wp:posOffset>
                </wp:positionV>
                <wp:extent cx="958834" cy="1626920"/>
                <wp:effectExtent l="0" t="0" r="13335" b="11430"/>
                <wp:wrapNone/>
                <wp:docPr id="1151927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34" cy="1626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DBC3B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  <w:r w:rsidRPr="00775FF2">
                              <w:rPr>
                                <w:u w:val="single"/>
                              </w:rPr>
                              <w:t>(1+2+3+4+5)</w:t>
                            </w:r>
                          </w:p>
                          <w:p w14:paraId="10AAE958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20FEB" id="_x0000_s1033" type="#_x0000_t202" style="position:absolute;left:0;text-align:left;margin-left:-24.1pt;margin-top:258.25pt;width:75.5pt;height:128.1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" filled="f" strokecolor="#00b2a9 [3204]">
                <v:textbox>
                  <w:txbxContent>
                    <w:p w14:paraId="367DBC3B" w14:textId="77777777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  <w:r w:rsidRPr="00775FF2">
                        <w:rPr>
                          <w:u w:val="single"/>
                        </w:rPr>
                        <w:t>(1+2+3+4+5)</w:t>
                      </w:r>
                    </w:p>
                    <w:p w14:paraId="10AAE958" w14:textId="77777777" w:rsidR="00775FF2" w:rsidRDefault="00775FF2" w:rsidP="00775FF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14C94600" wp14:editId="20D283A0">
                <wp:simplePos x="0" y="0"/>
                <wp:positionH relativeFrom="column">
                  <wp:posOffset>-304454</wp:posOffset>
                </wp:positionH>
                <wp:positionV relativeFrom="paragraph">
                  <wp:posOffset>5795727</wp:posOffset>
                </wp:positionV>
                <wp:extent cx="958834" cy="1626920"/>
                <wp:effectExtent l="0" t="0" r="13335" b="11430"/>
                <wp:wrapNone/>
                <wp:docPr id="1232109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34" cy="1626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5366" w14:textId="7D746025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  <w:r w:rsidRPr="00775FF2">
                              <w:rPr>
                                <w:u w:val="single"/>
                              </w:rPr>
                              <w:t>(1+2+3+4+5)</w:t>
                            </w:r>
                          </w:p>
                          <w:p w14:paraId="5CCB1945" w14:textId="3FCEE3DC" w:rsidR="00775FF2" w:rsidRDefault="00775FF2" w:rsidP="00775F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4600" id="_x0000_s1034" type="#_x0000_t202" style="position:absolute;left:0;text-align:left;margin-left:-23.95pt;margin-top:456.35pt;width:75.5pt;height:128.1pt;z-index:2516582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" filled="f" strokecolor="#00b2a9 [3204]">
                <v:textbox>
                  <w:txbxContent>
                    <w:p w14:paraId="7F085366" w14:textId="7D746025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  <w:r w:rsidRPr="00775FF2">
                        <w:rPr>
                          <w:u w:val="single"/>
                        </w:rPr>
                        <w:t>(1+2+3+4+5)</w:t>
                      </w:r>
                    </w:p>
                    <w:p w14:paraId="5CCB1945" w14:textId="3FCEE3DC" w:rsidR="00775FF2" w:rsidRDefault="00775FF2" w:rsidP="00775FF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35296">
        <w:rPr>
          <w:noProof/>
          <w:lang w:eastAsia="en-AU"/>
        </w:rPr>
        <w:drawing>
          <wp:inline distT="0" distB="0" distL="0" distR="0" wp14:anchorId="2FB26C70" wp14:editId="2A461639">
            <wp:extent cx="5486400" cy="7749239"/>
            <wp:effectExtent l="0" t="0" r="0" b="4445"/>
            <wp:docPr id="47" name="Picture 47" descr="January results on Reef 1 and Reef 2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January results on Reef 1 and Reef 2 for old style plastic pot vs plastic free pot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249" cy="77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FA5E" w14:textId="1F4661D3" w:rsidR="00B32528" w:rsidRDefault="00775FF2" w:rsidP="00B32528">
      <w:pPr>
        <w:pStyle w:val="BodyText"/>
        <w:jc w:val="center"/>
        <w:rPr>
          <w:lang w:eastAsia="en-AU"/>
        </w:rPr>
        <w:sectPr w:rsidR="00B32528" w:rsidSect="00A641F3">
          <w:pgSz w:w="11907" w:h="16840" w:code="9"/>
          <w:pgMar w:top="1843" w:right="1134" w:bottom="1134" w:left="1134" w:header="284" w:footer="284" w:gutter="0"/>
          <w:cols w:space="720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52DAEC74" wp14:editId="0BE5EEBC">
                <wp:simplePos x="0" y="0"/>
                <wp:positionH relativeFrom="column">
                  <wp:posOffset>5057140</wp:posOffset>
                </wp:positionH>
                <wp:positionV relativeFrom="paragraph">
                  <wp:posOffset>3429190</wp:posOffset>
                </wp:positionV>
                <wp:extent cx="958215" cy="1626870"/>
                <wp:effectExtent l="0" t="0" r="13335" b="11430"/>
                <wp:wrapNone/>
                <wp:docPr id="328261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CAEE0" w14:textId="40FC7DB1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</w:p>
                          <w:p w14:paraId="1B6D98E6" w14:textId="56D4CA82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EC74" id="_x0000_s1035" type="#_x0000_t202" style="position:absolute;left:0;text-align:left;margin-left:398.2pt;margin-top:270pt;width:75.45pt;height:128.1pt;z-index:251658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" filled="f" strokecolor="#00b2a9 [3204]">
                <v:textbox>
                  <w:txbxContent>
                    <w:p w14:paraId="441CAEE0" w14:textId="40FC7DB1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</w:p>
                    <w:p w14:paraId="1B6D98E6" w14:textId="56D4CA82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88" behindDoc="0" locked="0" layoutInCell="1" allowOverlap="1" wp14:anchorId="370607B7" wp14:editId="0F044C8F">
                <wp:simplePos x="0" y="0"/>
                <wp:positionH relativeFrom="column">
                  <wp:posOffset>5069205</wp:posOffset>
                </wp:positionH>
                <wp:positionV relativeFrom="paragraph">
                  <wp:posOffset>6253035</wp:posOffset>
                </wp:positionV>
                <wp:extent cx="958215" cy="1626870"/>
                <wp:effectExtent l="0" t="0" r="13335" b="11430"/>
                <wp:wrapNone/>
                <wp:docPr id="1299390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7B02" w14:textId="19AB2C72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</w:p>
                          <w:p w14:paraId="596ED231" w14:textId="7A624DE4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607B7" id="_x0000_s1036" type="#_x0000_t202" style="position:absolute;left:0;text-align:left;margin-left:399.15pt;margin-top:492.35pt;width:75.45pt;height:128.1pt;z-index:25165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" filled="f" strokecolor="#00b2a9 [3204]">
                <v:textbox>
                  <w:txbxContent>
                    <w:p w14:paraId="568F7B02" w14:textId="19AB2C72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</w:p>
                    <w:p w14:paraId="596ED231" w14:textId="7A624DE4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2B54ABA5" wp14:editId="4E1CD34A">
                <wp:simplePos x="0" y="0"/>
                <wp:positionH relativeFrom="column">
                  <wp:posOffset>-357505</wp:posOffset>
                </wp:positionH>
                <wp:positionV relativeFrom="paragraph">
                  <wp:posOffset>6501831</wp:posOffset>
                </wp:positionV>
                <wp:extent cx="958215" cy="1626870"/>
                <wp:effectExtent l="0" t="0" r="13335" b="11430"/>
                <wp:wrapNone/>
                <wp:docPr id="1143061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40EC9" w14:textId="11B225D6" w:rsidR="00775FF2" w:rsidRDefault="00775FF2" w:rsidP="00775FF2">
                            <w:pPr>
                              <w:jc w:val="center"/>
                            </w:pPr>
                            <w:r>
                              <w:t>Calculate the average.</w:t>
                            </w:r>
                          </w:p>
                          <w:p w14:paraId="13B7E44D" w14:textId="0AB43935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ABA5" id="_x0000_s1037" type="#_x0000_t202" style="position:absolute;left:0;text-align:left;margin-left:-28.15pt;margin-top:511.95pt;width:75.45pt;height:128.1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" filled="f" strokecolor="#00b2a9 [3204]">
                <v:textbox>
                  <w:txbxContent>
                    <w:p w14:paraId="01040EC9" w14:textId="11B225D6" w:rsidR="00775FF2" w:rsidRDefault="00775FF2" w:rsidP="00775FF2">
                      <w:pPr>
                        <w:jc w:val="center"/>
                      </w:pPr>
                      <w:r>
                        <w:t>Calculate the average.</w:t>
                      </w:r>
                    </w:p>
                    <w:p w14:paraId="13B7E44D" w14:textId="0AB43935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86" behindDoc="0" locked="0" layoutInCell="1" allowOverlap="1" wp14:anchorId="24182579" wp14:editId="42E2A522">
                <wp:simplePos x="0" y="0"/>
                <wp:positionH relativeFrom="column">
                  <wp:posOffset>-358140</wp:posOffset>
                </wp:positionH>
                <wp:positionV relativeFrom="paragraph">
                  <wp:posOffset>3646170</wp:posOffset>
                </wp:positionV>
                <wp:extent cx="958215" cy="1626870"/>
                <wp:effectExtent l="0" t="0" r="13335" b="11430"/>
                <wp:wrapNone/>
                <wp:docPr id="130675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E290E" w14:textId="09EAAB24" w:rsidR="00775FF2" w:rsidRDefault="00775FF2" w:rsidP="00775FF2">
                            <w:pPr>
                              <w:jc w:val="center"/>
                            </w:pPr>
                            <w:r>
                              <w:t>Calculate the average.</w:t>
                            </w:r>
                          </w:p>
                          <w:p w14:paraId="6A39BD36" w14:textId="0A3FF8C4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579" id="_x0000_s1038" type="#_x0000_t202" style="position:absolute;left:0;text-align:left;margin-left:-28.2pt;margin-top:287.1pt;width:75.45pt;height:128.1pt;z-index:2516582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" filled="f" strokecolor="#00b2a9 [3204]">
                <v:textbox>
                  <w:txbxContent>
                    <w:p w14:paraId="10BE290E" w14:textId="09EAAB24" w:rsidR="00775FF2" w:rsidRDefault="00775FF2" w:rsidP="00775FF2">
                      <w:pPr>
                        <w:jc w:val="center"/>
                      </w:pPr>
                      <w:r>
                        <w:t>Calculate the average.</w:t>
                      </w:r>
                    </w:p>
                    <w:p w14:paraId="6A39BD36" w14:textId="0A3FF8C4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35296">
        <w:rPr>
          <w:noProof/>
          <w:lang w:eastAsia="en-AU"/>
        </w:rPr>
        <w:drawing>
          <wp:inline distT="0" distB="0" distL="0" distR="0" wp14:anchorId="5A019EDF" wp14:editId="43412DB2">
            <wp:extent cx="6041390" cy="8533130"/>
            <wp:effectExtent l="0" t="0" r="0" b="1270"/>
            <wp:docPr id="48" name="Picture 48" descr="January results on Reef 3 and Reef 4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January results on Reef 3 and Reef 4 for old style plastic pot vs plastic free pot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7A07573E" wp14:editId="68CD0F86">
                <wp:simplePos x="0" y="0"/>
                <wp:positionH relativeFrom="column">
                  <wp:posOffset>5274310</wp:posOffset>
                </wp:positionH>
                <wp:positionV relativeFrom="paragraph">
                  <wp:posOffset>3814000</wp:posOffset>
                </wp:positionV>
                <wp:extent cx="958215" cy="1626870"/>
                <wp:effectExtent l="0" t="0" r="13335" b="11430"/>
                <wp:wrapNone/>
                <wp:docPr id="20506656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90F0D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</w:p>
                          <w:p w14:paraId="1E535332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7573E" id="_x0000_s1039" type="#_x0000_t202" style="position:absolute;left:0;text-align:left;margin-left:415.3pt;margin-top:300.3pt;width:75.45pt;height:128.1pt;z-index:2516582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" filled="f" strokecolor="#00b2a9 [3204]">
                <v:textbox>
                  <w:txbxContent>
                    <w:p w14:paraId="4AC90F0D" w14:textId="77777777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</w:p>
                    <w:p w14:paraId="1E535332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92" behindDoc="0" locked="0" layoutInCell="1" allowOverlap="1" wp14:anchorId="625643AE" wp14:editId="1DD984F6">
                <wp:simplePos x="0" y="0"/>
                <wp:positionH relativeFrom="column">
                  <wp:posOffset>5286375</wp:posOffset>
                </wp:positionH>
                <wp:positionV relativeFrom="paragraph">
                  <wp:posOffset>6207125</wp:posOffset>
                </wp:positionV>
                <wp:extent cx="958215" cy="1626870"/>
                <wp:effectExtent l="0" t="0" r="13335" b="11430"/>
                <wp:wrapNone/>
                <wp:docPr id="1836245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244B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</w:p>
                          <w:p w14:paraId="7B400E9C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643AE" id="_x0000_s1040" type="#_x0000_t202" style="position:absolute;left:0;text-align:left;margin-left:416.25pt;margin-top:488.75pt;width:75.45pt;height:128.1pt;z-index:2516582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" filled="f" strokecolor="#00b2a9 [3204]">
                <v:textbox>
                  <w:txbxContent>
                    <w:p w14:paraId="339F244B" w14:textId="77777777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</w:p>
                    <w:p w14:paraId="7B400E9C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89" behindDoc="0" locked="0" layoutInCell="1" allowOverlap="1" wp14:anchorId="05F7F5B9" wp14:editId="32F9CE82">
                <wp:simplePos x="0" y="0"/>
                <wp:positionH relativeFrom="column">
                  <wp:posOffset>-425450</wp:posOffset>
                </wp:positionH>
                <wp:positionV relativeFrom="paragraph">
                  <wp:posOffset>6539865</wp:posOffset>
                </wp:positionV>
                <wp:extent cx="958215" cy="1626870"/>
                <wp:effectExtent l="0" t="0" r="13335" b="11430"/>
                <wp:wrapNone/>
                <wp:docPr id="159548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2227F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>Calculate the average.</w:t>
                            </w:r>
                          </w:p>
                          <w:p w14:paraId="15521025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F5B9" id="_x0000_s1041" type="#_x0000_t202" style="position:absolute;left:0;text-align:left;margin-left:-33.5pt;margin-top:514.95pt;width:75.45pt;height:128.1pt;z-index:251658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" filled="f" strokecolor="#00b2a9 [3204]">
                <v:textbox>
                  <w:txbxContent>
                    <w:p w14:paraId="03E2227F" w14:textId="77777777" w:rsidR="00775FF2" w:rsidRDefault="00775FF2" w:rsidP="00775FF2">
                      <w:pPr>
                        <w:jc w:val="center"/>
                      </w:pPr>
                      <w:r>
                        <w:t>Calculate the average.</w:t>
                      </w:r>
                    </w:p>
                    <w:p w14:paraId="15521025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05295055" wp14:editId="347432C9">
                <wp:simplePos x="0" y="0"/>
                <wp:positionH relativeFrom="column">
                  <wp:posOffset>-425450</wp:posOffset>
                </wp:positionH>
                <wp:positionV relativeFrom="paragraph">
                  <wp:posOffset>3689350</wp:posOffset>
                </wp:positionV>
                <wp:extent cx="958215" cy="1626870"/>
                <wp:effectExtent l="0" t="0" r="13335" b="11430"/>
                <wp:wrapNone/>
                <wp:docPr id="984363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B3C1F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>Calculate the average.</w:t>
                            </w:r>
                          </w:p>
                          <w:p w14:paraId="1D4E70DE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95055" id="_x0000_s1042" type="#_x0000_t202" style="position:absolute;left:0;text-align:left;margin-left:-33.5pt;margin-top:290.5pt;width:75.45pt;height:128.1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" filled="f" strokecolor="#00b2a9 [3204]">
                <v:textbox>
                  <w:txbxContent>
                    <w:p w14:paraId="6C4B3C1F" w14:textId="77777777" w:rsidR="00775FF2" w:rsidRDefault="00775FF2" w:rsidP="00775FF2">
                      <w:pPr>
                        <w:jc w:val="center"/>
                      </w:pPr>
                      <w:r>
                        <w:t>Calculate the average.</w:t>
                      </w:r>
                    </w:p>
                    <w:p w14:paraId="1D4E70DE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35296">
        <w:rPr>
          <w:noProof/>
          <w:lang w:eastAsia="en-AU"/>
        </w:rPr>
        <w:drawing>
          <wp:inline distT="0" distB="0" distL="0" distR="0" wp14:anchorId="1E11D034" wp14:editId="18DB2E2A">
            <wp:extent cx="6041390" cy="8533130"/>
            <wp:effectExtent l="0" t="0" r="0" b="1270"/>
            <wp:docPr id="49" name="Picture 49" descr="February results on Reef 1 and Reef 2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February results on Reef 1 and Reef 2 for old style plastic pot vs plastic free pot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8296" behindDoc="0" locked="0" layoutInCell="1" allowOverlap="1" wp14:anchorId="389ECEFE" wp14:editId="1F575CD1">
                <wp:simplePos x="0" y="0"/>
                <wp:positionH relativeFrom="column">
                  <wp:posOffset>5018405</wp:posOffset>
                </wp:positionH>
                <wp:positionV relativeFrom="paragraph">
                  <wp:posOffset>6240780</wp:posOffset>
                </wp:positionV>
                <wp:extent cx="958215" cy="1626870"/>
                <wp:effectExtent l="0" t="0" r="13335" b="11430"/>
                <wp:wrapNone/>
                <wp:docPr id="968394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A56A9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</w:p>
                          <w:p w14:paraId="641B3775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ECEFE" id="_x0000_s1043" type="#_x0000_t202" style="position:absolute;left:0;text-align:left;margin-left:395.15pt;margin-top:491.4pt;width:75.45pt;height:128.1pt;z-index:251658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" filled="f" strokecolor="#00b2a9 [3204]">
                <v:textbox>
                  <w:txbxContent>
                    <w:p w14:paraId="073A56A9" w14:textId="77777777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</w:p>
                    <w:p w14:paraId="641B3775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95" behindDoc="0" locked="0" layoutInCell="1" allowOverlap="1" wp14:anchorId="1CEE6203" wp14:editId="743B3B1A">
                <wp:simplePos x="0" y="0"/>
                <wp:positionH relativeFrom="column">
                  <wp:posOffset>5006340</wp:posOffset>
                </wp:positionH>
                <wp:positionV relativeFrom="paragraph">
                  <wp:posOffset>3414395</wp:posOffset>
                </wp:positionV>
                <wp:extent cx="958215" cy="1626870"/>
                <wp:effectExtent l="0" t="0" r="13335" b="11430"/>
                <wp:wrapNone/>
                <wp:docPr id="2105931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28A2C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</w:p>
                          <w:p w14:paraId="5C1B7C72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6203" id="_x0000_s1044" type="#_x0000_t202" style="position:absolute;left:0;text-align:left;margin-left:394.2pt;margin-top:268.85pt;width:75.45pt;height:128.1pt;z-index:2516582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" filled="f" strokecolor="#00b2a9 [3204]">
                <v:textbox>
                  <w:txbxContent>
                    <w:p w14:paraId="24228A2C" w14:textId="77777777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</w:p>
                    <w:p w14:paraId="5C1B7C72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94" behindDoc="0" locked="0" layoutInCell="1" allowOverlap="1" wp14:anchorId="63B22B80" wp14:editId="5DD5F595">
                <wp:simplePos x="0" y="0"/>
                <wp:positionH relativeFrom="column">
                  <wp:posOffset>-408940</wp:posOffset>
                </wp:positionH>
                <wp:positionV relativeFrom="paragraph">
                  <wp:posOffset>3639820</wp:posOffset>
                </wp:positionV>
                <wp:extent cx="958215" cy="1626870"/>
                <wp:effectExtent l="0" t="0" r="13335" b="11430"/>
                <wp:wrapNone/>
                <wp:docPr id="352446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1C541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>Calculate the average.</w:t>
                            </w:r>
                          </w:p>
                          <w:p w14:paraId="41090769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2B80" id="_x0000_s1045" type="#_x0000_t202" style="position:absolute;left:0;text-align:left;margin-left:-32.2pt;margin-top:286.6pt;width:75.45pt;height:128.1pt;z-index:2516582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" filled="f" strokecolor="#00b2a9 [3204]">
                <v:textbox>
                  <w:txbxContent>
                    <w:p w14:paraId="2951C541" w14:textId="77777777" w:rsidR="00775FF2" w:rsidRDefault="00775FF2" w:rsidP="00775FF2">
                      <w:pPr>
                        <w:jc w:val="center"/>
                      </w:pPr>
                      <w:r>
                        <w:t>Calculate the average.</w:t>
                      </w:r>
                    </w:p>
                    <w:p w14:paraId="41090769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93" behindDoc="0" locked="0" layoutInCell="1" allowOverlap="1" wp14:anchorId="01F4B7AB" wp14:editId="3CCE9FD1">
                <wp:simplePos x="0" y="0"/>
                <wp:positionH relativeFrom="column">
                  <wp:posOffset>-408338</wp:posOffset>
                </wp:positionH>
                <wp:positionV relativeFrom="paragraph">
                  <wp:posOffset>6490360</wp:posOffset>
                </wp:positionV>
                <wp:extent cx="958215" cy="1626870"/>
                <wp:effectExtent l="0" t="0" r="13335" b="11430"/>
                <wp:wrapNone/>
                <wp:docPr id="466017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696FC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>Calculate the average.</w:t>
                            </w:r>
                          </w:p>
                          <w:p w14:paraId="47CB07C1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4B7AB" id="_x0000_s1046" type="#_x0000_t202" style="position:absolute;left:0;text-align:left;margin-left:-32.15pt;margin-top:511.05pt;width:75.45pt;height:128.1pt;z-index:2516582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" filled="f" strokecolor="#00b2a9 [3204]">
                <v:textbox>
                  <w:txbxContent>
                    <w:p w14:paraId="10B696FC" w14:textId="77777777" w:rsidR="00775FF2" w:rsidRDefault="00775FF2" w:rsidP="00775FF2">
                      <w:pPr>
                        <w:jc w:val="center"/>
                      </w:pPr>
                      <w:r>
                        <w:t>Calculate the average.</w:t>
                      </w:r>
                    </w:p>
                    <w:p w14:paraId="47CB07C1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35296">
        <w:rPr>
          <w:noProof/>
          <w:lang w:eastAsia="en-AU"/>
        </w:rPr>
        <w:drawing>
          <wp:inline distT="0" distB="0" distL="0" distR="0" wp14:anchorId="7F8B326D" wp14:editId="78CB2E59">
            <wp:extent cx="6041390" cy="8533130"/>
            <wp:effectExtent l="0" t="0" r="0" b="1270"/>
            <wp:docPr id="50" name="Picture 50" descr="February results on Reef 3 and Reef 4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February results on Reef 3 and Reef 4 for old style plastic pot vs plastic free pot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8299" behindDoc="0" locked="0" layoutInCell="1" allowOverlap="1" wp14:anchorId="2692A30B" wp14:editId="2153B919">
                <wp:simplePos x="0" y="0"/>
                <wp:positionH relativeFrom="column">
                  <wp:posOffset>5280998</wp:posOffset>
                </wp:positionH>
                <wp:positionV relativeFrom="paragraph">
                  <wp:posOffset>3012728</wp:posOffset>
                </wp:positionV>
                <wp:extent cx="958215" cy="1626870"/>
                <wp:effectExtent l="0" t="0" r="13335" b="11430"/>
                <wp:wrapNone/>
                <wp:docPr id="2039180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18891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</w:p>
                          <w:p w14:paraId="3DF10355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2A30B" id="_x0000_s1047" type="#_x0000_t202" style="position:absolute;left:0;text-align:left;margin-left:415.85pt;margin-top:237.2pt;width:75.45pt;height:128.1pt;z-index:2516582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" filled="f" strokecolor="#00b2a9 [3204]">
                <v:textbox>
                  <w:txbxContent>
                    <w:p w14:paraId="67518891" w14:textId="77777777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</w:p>
                    <w:p w14:paraId="3DF10355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97" behindDoc="0" locked="0" layoutInCell="1" allowOverlap="1" wp14:anchorId="3558210B" wp14:editId="759087E1">
                <wp:simplePos x="0" y="0"/>
                <wp:positionH relativeFrom="column">
                  <wp:posOffset>-430530</wp:posOffset>
                </wp:positionH>
                <wp:positionV relativeFrom="paragraph">
                  <wp:posOffset>6504305</wp:posOffset>
                </wp:positionV>
                <wp:extent cx="958215" cy="1626870"/>
                <wp:effectExtent l="0" t="0" r="13335" b="11430"/>
                <wp:wrapNone/>
                <wp:docPr id="359396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D1B42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>Calculate the average.</w:t>
                            </w:r>
                          </w:p>
                          <w:p w14:paraId="123B9489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210B" id="_x0000_s1048" type="#_x0000_t202" style="position:absolute;left:0;text-align:left;margin-left:-33.9pt;margin-top:512.15pt;width:75.45pt;height:128.1pt;z-index:2516582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" filled="f" strokecolor="#00b2a9 [3204]">
                <v:textbox>
                  <w:txbxContent>
                    <w:p w14:paraId="3BED1B42" w14:textId="77777777" w:rsidR="00775FF2" w:rsidRDefault="00775FF2" w:rsidP="00775FF2">
                      <w:pPr>
                        <w:jc w:val="center"/>
                      </w:pPr>
                      <w:r>
                        <w:t>Calculate the average.</w:t>
                      </w:r>
                    </w:p>
                    <w:p w14:paraId="123B9489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98" behindDoc="0" locked="0" layoutInCell="1" allowOverlap="1" wp14:anchorId="267B3F32" wp14:editId="44B9A74B">
                <wp:simplePos x="0" y="0"/>
                <wp:positionH relativeFrom="column">
                  <wp:posOffset>-431165</wp:posOffset>
                </wp:positionH>
                <wp:positionV relativeFrom="paragraph">
                  <wp:posOffset>3653790</wp:posOffset>
                </wp:positionV>
                <wp:extent cx="958215" cy="1626870"/>
                <wp:effectExtent l="0" t="0" r="13335" b="11430"/>
                <wp:wrapNone/>
                <wp:docPr id="1761034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E1248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>Calculate the average.</w:t>
                            </w:r>
                          </w:p>
                          <w:p w14:paraId="20D004B6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3F32" id="_x0000_s1049" type="#_x0000_t202" style="position:absolute;left:0;text-align:left;margin-left:-33.95pt;margin-top:287.7pt;width:75.45pt;height:128.1pt;z-index:2516582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" filled="f" strokecolor="#00b2a9 [3204]">
                <v:textbox>
                  <w:txbxContent>
                    <w:p w14:paraId="12BE1248" w14:textId="77777777" w:rsidR="00775FF2" w:rsidRDefault="00775FF2" w:rsidP="00775FF2">
                      <w:pPr>
                        <w:jc w:val="center"/>
                      </w:pPr>
                      <w:r>
                        <w:t>Calculate the average.</w:t>
                      </w:r>
                    </w:p>
                    <w:p w14:paraId="20D004B6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300" behindDoc="0" locked="0" layoutInCell="1" allowOverlap="1" wp14:anchorId="3DCCCC89" wp14:editId="23F0A72F">
                <wp:simplePos x="0" y="0"/>
                <wp:positionH relativeFrom="column">
                  <wp:posOffset>4996419</wp:posOffset>
                </wp:positionH>
                <wp:positionV relativeFrom="paragraph">
                  <wp:posOffset>6254981</wp:posOffset>
                </wp:positionV>
                <wp:extent cx="958215" cy="1626870"/>
                <wp:effectExtent l="0" t="0" r="13335" b="11430"/>
                <wp:wrapNone/>
                <wp:docPr id="1653403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9B9DB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</w:p>
                          <w:p w14:paraId="0FFBE891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CCC89" id="_x0000_s1050" type="#_x0000_t202" style="position:absolute;left:0;text-align:left;margin-left:393.4pt;margin-top:492.5pt;width:75.45pt;height:128.1pt;z-index:2516583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" filled="f" strokecolor="#00b2a9 [3204]">
                <v:textbox>
                  <w:txbxContent>
                    <w:p w14:paraId="6219B9DB" w14:textId="77777777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</w:p>
                    <w:p w14:paraId="0FFBE891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35296">
        <w:rPr>
          <w:noProof/>
          <w:lang w:eastAsia="en-AU"/>
        </w:rPr>
        <w:drawing>
          <wp:inline distT="0" distB="0" distL="0" distR="0" wp14:anchorId="57BEB752" wp14:editId="08EA429F">
            <wp:extent cx="6041390" cy="8533130"/>
            <wp:effectExtent l="0" t="0" r="0" b="1270"/>
            <wp:docPr id="51" name="Picture 51" descr="March results on Reef 1 and Reef 2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March results on Reef 1 and Reef 2 for old style plastic pot vs plastic free pot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8304" behindDoc="0" locked="0" layoutInCell="1" allowOverlap="1" wp14:anchorId="5ABAE22B" wp14:editId="4B736E99">
                <wp:simplePos x="0" y="0"/>
                <wp:positionH relativeFrom="column">
                  <wp:posOffset>5019675</wp:posOffset>
                </wp:positionH>
                <wp:positionV relativeFrom="paragraph">
                  <wp:posOffset>6219825</wp:posOffset>
                </wp:positionV>
                <wp:extent cx="958215" cy="1626870"/>
                <wp:effectExtent l="0" t="0" r="13335" b="11430"/>
                <wp:wrapNone/>
                <wp:docPr id="1362899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10F7F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</w:p>
                          <w:p w14:paraId="498C4205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E22B" id="_x0000_s1051" type="#_x0000_t202" style="position:absolute;left:0;text-align:left;margin-left:395.25pt;margin-top:489.75pt;width:75.45pt;height:128.1pt;z-index:25165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" filled="f" strokecolor="#00b2a9 [3204]">
                <v:textbox>
                  <w:txbxContent>
                    <w:p w14:paraId="20110F7F" w14:textId="77777777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</w:p>
                    <w:p w14:paraId="498C4205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303" behindDoc="0" locked="0" layoutInCell="1" allowOverlap="1" wp14:anchorId="0838F77A" wp14:editId="4B27A861">
                <wp:simplePos x="0" y="0"/>
                <wp:positionH relativeFrom="column">
                  <wp:posOffset>5007610</wp:posOffset>
                </wp:positionH>
                <wp:positionV relativeFrom="paragraph">
                  <wp:posOffset>3393440</wp:posOffset>
                </wp:positionV>
                <wp:extent cx="958215" cy="1626870"/>
                <wp:effectExtent l="0" t="0" r="13335" b="11430"/>
                <wp:wrapNone/>
                <wp:docPr id="1496725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E29E3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 xml:space="preserve">Calculate the average. </w:t>
                            </w:r>
                          </w:p>
                          <w:p w14:paraId="4869DB5B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F77A" id="_x0000_s1052" type="#_x0000_t202" style="position:absolute;left:0;text-align:left;margin-left:394.3pt;margin-top:267.2pt;width:75.45pt;height:128.1pt;z-index:2516583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" filled="f" strokecolor="#00b2a9 [3204]">
                <v:textbox>
                  <w:txbxContent>
                    <w:p w14:paraId="660E29E3" w14:textId="77777777" w:rsidR="00775FF2" w:rsidRDefault="00775FF2" w:rsidP="00775FF2">
                      <w:pPr>
                        <w:jc w:val="center"/>
                      </w:pPr>
                      <w:r>
                        <w:t xml:space="preserve">Calculate the average. </w:t>
                      </w:r>
                    </w:p>
                    <w:p w14:paraId="4869DB5B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302" behindDoc="0" locked="0" layoutInCell="1" allowOverlap="1" wp14:anchorId="21616C85" wp14:editId="60CD9DB2">
                <wp:simplePos x="0" y="0"/>
                <wp:positionH relativeFrom="column">
                  <wp:posOffset>-407670</wp:posOffset>
                </wp:positionH>
                <wp:positionV relativeFrom="paragraph">
                  <wp:posOffset>3618865</wp:posOffset>
                </wp:positionV>
                <wp:extent cx="958215" cy="1626870"/>
                <wp:effectExtent l="0" t="0" r="13335" b="11430"/>
                <wp:wrapNone/>
                <wp:docPr id="734436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30243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>Calculate the average.</w:t>
                            </w:r>
                          </w:p>
                          <w:p w14:paraId="395AA8E5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16C85" id="_x0000_s1053" type="#_x0000_t202" style="position:absolute;left:0;text-align:left;margin-left:-32.1pt;margin-top:284.95pt;width:75.45pt;height:128.1pt;z-index:25165830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" filled="f" strokecolor="#00b2a9 [3204]">
                <v:textbox>
                  <w:txbxContent>
                    <w:p w14:paraId="68630243" w14:textId="77777777" w:rsidR="00775FF2" w:rsidRDefault="00775FF2" w:rsidP="00775FF2">
                      <w:pPr>
                        <w:jc w:val="center"/>
                      </w:pPr>
                      <w:r>
                        <w:t>Calculate the average.</w:t>
                      </w:r>
                    </w:p>
                    <w:p w14:paraId="395AA8E5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301" behindDoc="0" locked="0" layoutInCell="1" allowOverlap="1" wp14:anchorId="7CAF30D2" wp14:editId="624A8B44">
                <wp:simplePos x="0" y="0"/>
                <wp:positionH relativeFrom="column">
                  <wp:posOffset>-406812</wp:posOffset>
                </wp:positionH>
                <wp:positionV relativeFrom="paragraph">
                  <wp:posOffset>6469957</wp:posOffset>
                </wp:positionV>
                <wp:extent cx="958215" cy="1626870"/>
                <wp:effectExtent l="0" t="0" r="13335" b="11430"/>
                <wp:wrapNone/>
                <wp:docPr id="1307850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D6B6D" w14:textId="77777777" w:rsidR="00775FF2" w:rsidRDefault="00775FF2" w:rsidP="00775FF2">
                            <w:pPr>
                              <w:jc w:val="center"/>
                            </w:pPr>
                            <w:r>
                              <w:t>Calculate the average.</w:t>
                            </w:r>
                          </w:p>
                          <w:p w14:paraId="0C8F169B" w14:textId="77777777" w:rsidR="00775FF2" w:rsidRDefault="00775FF2" w:rsidP="00775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30D2" id="_x0000_s1054" type="#_x0000_t202" style="position:absolute;left:0;text-align:left;margin-left:-32.05pt;margin-top:509.45pt;width:75.45pt;height:128.1pt;z-index:2516583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" filled="f" strokecolor="#00b2a9 [3204]">
                <v:textbox>
                  <w:txbxContent>
                    <w:p w14:paraId="5E7D6B6D" w14:textId="77777777" w:rsidR="00775FF2" w:rsidRDefault="00775FF2" w:rsidP="00775FF2">
                      <w:pPr>
                        <w:jc w:val="center"/>
                      </w:pPr>
                      <w:r>
                        <w:t>Calculate the average.</w:t>
                      </w:r>
                    </w:p>
                    <w:p w14:paraId="0C8F169B" w14:textId="77777777" w:rsidR="00775FF2" w:rsidRDefault="00775FF2" w:rsidP="00775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35296">
        <w:rPr>
          <w:noProof/>
          <w:lang w:eastAsia="en-AU"/>
        </w:rPr>
        <w:drawing>
          <wp:inline distT="0" distB="0" distL="0" distR="0" wp14:anchorId="0B8EA965" wp14:editId="43C8F4C3">
            <wp:extent cx="6041390" cy="8533130"/>
            <wp:effectExtent l="0" t="0" r="0" b="1270"/>
            <wp:docPr id="52" name="Picture 52" descr="March results on Reef 3 and Reef 4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March results on Reef 3 and Reef 4 for old style plastic pot vs plastic free pot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5"/>
        <w:gridCol w:w="487"/>
        <w:gridCol w:w="554"/>
        <w:gridCol w:w="487"/>
        <w:gridCol w:w="554"/>
        <w:gridCol w:w="487"/>
        <w:gridCol w:w="554"/>
        <w:gridCol w:w="487"/>
        <w:gridCol w:w="554"/>
        <w:gridCol w:w="282"/>
        <w:gridCol w:w="487"/>
        <w:gridCol w:w="554"/>
        <w:gridCol w:w="487"/>
        <w:gridCol w:w="554"/>
        <w:gridCol w:w="487"/>
        <w:gridCol w:w="554"/>
        <w:gridCol w:w="487"/>
        <w:gridCol w:w="554"/>
        <w:gridCol w:w="288"/>
        <w:gridCol w:w="487"/>
        <w:gridCol w:w="554"/>
        <w:gridCol w:w="487"/>
        <w:gridCol w:w="554"/>
        <w:gridCol w:w="487"/>
        <w:gridCol w:w="554"/>
        <w:gridCol w:w="487"/>
        <w:gridCol w:w="554"/>
      </w:tblGrid>
      <w:tr w:rsidR="004D672E" w14:paraId="72BEF384" w14:textId="0E65567C" w:rsidTr="008A63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12458" w:type="dxa"/>
            <w:gridSpan w:val="27"/>
            <w:tcBorders>
              <w:bottom w:val="single" w:sz="4" w:space="0" w:color="auto"/>
              <w:right w:val="single" w:sz="4" w:space="0" w:color="auto"/>
            </w:tcBorders>
          </w:tcPr>
          <w:p w14:paraId="51BC06AD" w14:textId="11ED34C4" w:rsidR="004D672E" w:rsidRPr="004D672E" w:rsidRDefault="008A63E9" w:rsidP="004D672E">
            <w:pPr>
              <w:jc w:val="center"/>
              <w:rPr>
                <w:b/>
                <w:bCs/>
              </w:rPr>
            </w:pPr>
            <w:bookmarkStart w:id="7" w:name="_Hlk216288401"/>
            <w:r>
              <w:rPr>
                <w:b/>
                <w:bCs/>
                <w:color w:val="FFFFFF" w:themeColor="background1"/>
                <w:sz w:val="28"/>
                <w:szCs w:val="32"/>
              </w:rPr>
              <w:lastRenderedPageBreak/>
              <w:t xml:space="preserve">Colour in the graph to show: </w:t>
            </w:r>
            <w:r w:rsidR="004D672E" w:rsidRPr="004D672E">
              <w:rPr>
                <w:b/>
                <w:bCs/>
                <w:color w:val="FFFFFF" w:themeColor="background1"/>
                <w:sz w:val="28"/>
                <w:szCs w:val="32"/>
              </w:rPr>
              <w:t xml:space="preserve">Average lobster catch </w:t>
            </w:r>
            <w:r>
              <w:rPr>
                <w:b/>
                <w:bCs/>
                <w:color w:val="FFFFFF" w:themeColor="background1"/>
                <w:sz w:val="28"/>
                <w:szCs w:val="32"/>
              </w:rPr>
              <w:t>per</w:t>
            </w:r>
            <w:r w:rsidR="004D672E" w:rsidRPr="004D672E">
              <w:rPr>
                <w:b/>
                <w:bCs/>
                <w:color w:val="FFFFFF" w:themeColor="background1"/>
                <w:sz w:val="28"/>
                <w:szCs w:val="32"/>
              </w:rPr>
              <w:t xml:space="preserve"> month</w:t>
            </w:r>
          </w:p>
        </w:tc>
      </w:tr>
      <w:tr w:rsidR="0010173F" w14:paraId="00F461D2" w14:textId="651C733E" w:rsidTr="008A63E9">
        <w:trPr>
          <w:trHeight w:val="567"/>
        </w:trPr>
        <w:tc>
          <w:tcPr>
            <w:tcW w:w="560" w:type="dxa"/>
            <w:tcBorders>
              <w:top w:val="single" w:sz="4" w:space="0" w:color="auto"/>
              <w:right w:val="single" w:sz="4" w:space="0" w:color="auto"/>
            </w:tcBorders>
          </w:tcPr>
          <w:p w14:paraId="4C2F9E6D" w14:textId="3A59555C" w:rsidR="004D672E" w:rsidRPr="003B22BA" w:rsidRDefault="004D672E" w:rsidP="003B22BA">
            <w:pPr>
              <w:jc w:val="right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59DDA4F2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270DC097" w14:textId="77777777" w:rsidR="004D672E" w:rsidRDefault="004D672E"/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55A2312D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4A4580C3" w14:textId="77777777" w:rsidR="004D672E" w:rsidRDefault="004D672E"/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67698484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560DA753" w14:textId="77777777" w:rsidR="004D672E" w:rsidRDefault="004D672E"/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64D90027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73E7D2AC" w14:textId="77777777" w:rsidR="004D672E" w:rsidRDefault="004D672E"/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1F8A1004" w14:textId="77777777" w:rsidR="004D672E" w:rsidRDefault="004D672E"/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0E9522ED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0A699DCA" w14:textId="77777777" w:rsidR="004D672E" w:rsidRDefault="004D672E"/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10D710FF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25B3CC79" w14:textId="77777777" w:rsidR="004D672E" w:rsidRDefault="004D672E"/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7DB7FC85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165F6DDC" w14:textId="77777777" w:rsidR="004D672E" w:rsidRDefault="004D672E"/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660647FE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1A04C886" w14:textId="77777777" w:rsidR="004D672E" w:rsidRDefault="004D672E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448D69B6" w14:textId="77777777" w:rsidR="004D672E" w:rsidRDefault="004D672E"/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001D4B54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7EDF91AE" w14:textId="77777777" w:rsidR="004D672E" w:rsidRDefault="004D672E"/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61E4BAF1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1EE4AC02" w14:textId="77777777" w:rsidR="004D672E" w:rsidRDefault="004D672E"/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45A79740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496259E0" w14:textId="77777777" w:rsidR="004D672E" w:rsidRDefault="004D672E"/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</w:tcPr>
          <w:p w14:paraId="5D1EC83B" w14:textId="77777777" w:rsidR="004D672E" w:rsidRDefault="004D672E"/>
        </w:tc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14:paraId="343F0C9D" w14:textId="77777777" w:rsidR="004D672E" w:rsidRDefault="004D672E"/>
        </w:tc>
      </w:tr>
      <w:tr w:rsidR="0010173F" w14:paraId="6DDC03D5" w14:textId="6F89C01F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20C9137F" w14:textId="0E50746F" w:rsidR="004D672E" w:rsidRPr="003B22BA" w:rsidRDefault="004D672E" w:rsidP="003B22BA">
            <w:pPr>
              <w:jc w:val="right"/>
              <w:rPr>
                <w:b/>
                <w:bCs/>
                <w:sz w:val="24"/>
                <w:szCs w:val="28"/>
              </w:rPr>
            </w:pPr>
            <w:r w:rsidRPr="003B22BA">
              <w:rPr>
                <w:b/>
                <w:bCs/>
                <w:sz w:val="24"/>
                <w:szCs w:val="28"/>
              </w:rPr>
              <w:t>2.8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14:paraId="2290FF93" w14:textId="60A7CF50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2FA95E2E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5031CE85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770B118C" w14:textId="03A79CAA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0F8ED1E5" w14:textId="1B286082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0CE1DD24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5E09F8F1" w14:textId="62A91D9C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75170718" w14:textId="6B66B3BB" w:rsidR="004D672E" w:rsidRDefault="004D672E"/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0F7819CF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0D82D7DE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2D0C7213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445C0784" w14:textId="50C4E831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73BC3471" w14:textId="2FCC1C0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06090A2B" w14:textId="215FD006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16ABB4E6" w14:textId="2DA3F55F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5494779D" w14:textId="43CC7B8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1AE89DF8" w14:textId="73887243" w:rsidR="004D672E" w:rsidRDefault="004D672E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54D13E36" w14:textId="7B8AE7B9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6BF40CD6" w14:textId="0AA0C5CF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15F2869A" w14:textId="737F0BC9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5C294DAB" w14:textId="75DF6354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2DAF0DF6" w14:textId="4320CB70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31E4404A" w14:textId="4B022E1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31BBC44" w14:textId="1B6FFA5B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1351375F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62A2D350" w14:textId="77777777" w:rsidR="004D672E" w:rsidRDefault="004D672E"/>
        </w:tc>
      </w:tr>
      <w:tr w:rsidR="0010173F" w14:paraId="73A893B4" w14:textId="15B0CF30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098AD041" w14:textId="28B08C9B" w:rsidR="004D672E" w:rsidRPr="003B22BA" w:rsidRDefault="004D672E" w:rsidP="003B22BA">
            <w:pPr>
              <w:jc w:val="right"/>
              <w:rPr>
                <w:b/>
                <w:bCs/>
                <w:sz w:val="24"/>
                <w:szCs w:val="28"/>
              </w:rPr>
            </w:pPr>
            <w:r w:rsidRPr="003B22BA">
              <w:rPr>
                <w:b/>
                <w:bCs/>
                <w:sz w:val="24"/>
                <w:szCs w:val="28"/>
              </w:rPr>
              <w:t>2.6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14:paraId="2C8C03A2" w14:textId="5CFDA409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12741E11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40C8429E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21DB40C" w14:textId="21CC96F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0BB23F35" w14:textId="7EAD1C25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603D3C56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7C69AAC1" w14:textId="4FED5E08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02F7D3D" w14:textId="3FA01C47" w:rsidR="004D672E" w:rsidRDefault="004D672E"/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48E474B6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7F5E4500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E025BAE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26ED5BAD" w14:textId="51810750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0345DA31" w14:textId="19993E0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26F287C8" w14:textId="1634D115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AEA792F" w14:textId="23D7C021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2C6AA287" w14:textId="5447A0A3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63917596" w14:textId="5EBDA4DD" w:rsidR="004D672E" w:rsidRDefault="004D672E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6289D56F" w14:textId="6900ED03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0C8A45F1" w14:textId="7A4C774E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0C0D5EBC" w14:textId="0C9D6076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7F282DD7" w14:textId="142289CE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275920F8" w14:textId="37958BFD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6FC01D13" w14:textId="2FB75588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EF8E85C" w14:textId="1C832F73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1F08243D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3AAB7528" w14:textId="77777777" w:rsidR="004D672E" w:rsidRDefault="004D672E"/>
        </w:tc>
      </w:tr>
      <w:tr w:rsidR="0010173F" w14:paraId="2C3F17B9" w14:textId="6620E69A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703D0484" w14:textId="7E21B070" w:rsidR="004D672E" w:rsidRPr="003B22BA" w:rsidRDefault="004D672E" w:rsidP="003B22BA">
            <w:pPr>
              <w:jc w:val="right"/>
              <w:rPr>
                <w:b/>
                <w:bCs/>
                <w:sz w:val="24"/>
                <w:szCs w:val="28"/>
              </w:rPr>
            </w:pPr>
            <w:r w:rsidRPr="003B22BA">
              <w:rPr>
                <w:b/>
                <w:bCs/>
                <w:sz w:val="24"/>
                <w:szCs w:val="28"/>
              </w:rPr>
              <w:t>2.4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14:paraId="25375A3A" w14:textId="2D63FF11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78D2408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59157EEA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4FA8938B" w14:textId="5DB08CC6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5CAC3340" w14:textId="58910CE5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4F0E59D8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37058B81" w14:textId="28408A82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537111D" w14:textId="7CC89B95" w:rsidR="004D672E" w:rsidRDefault="004D672E"/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3C9870D5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3F2D796A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357FA152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670AC233" w14:textId="1B841754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31BAE1C6" w14:textId="7AE2BA1C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2FD1843C" w14:textId="29D028D3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2DF6E668" w14:textId="414FDCAC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570DDF4E" w14:textId="7037F675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154CBDE4" w14:textId="11E9F2A2" w:rsidR="004D672E" w:rsidRDefault="004D672E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61D5587A" w14:textId="5E58F21A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263976B9" w14:textId="5CCDE4F4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7FAF1DDC" w14:textId="2FA9F56F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443B4E34" w14:textId="77F7FCEE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75FB4C73" w14:textId="43739581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7F3763C3" w14:textId="2152866A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9CDDFE9" w14:textId="38285AFD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6B94E248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2B7400AC" w14:textId="77777777" w:rsidR="004D672E" w:rsidRDefault="004D672E"/>
        </w:tc>
      </w:tr>
      <w:tr w:rsidR="0010173F" w14:paraId="53893221" w14:textId="6255E52E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7AE3C3B9" w14:textId="788BFC22" w:rsidR="004D672E" w:rsidRPr="003B22BA" w:rsidRDefault="004D672E" w:rsidP="003B22BA">
            <w:pPr>
              <w:ind w:left="0"/>
              <w:jc w:val="right"/>
              <w:rPr>
                <w:b/>
                <w:bCs/>
                <w:sz w:val="24"/>
                <w:szCs w:val="28"/>
              </w:rPr>
            </w:pPr>
            <w:r w:rsidRPr="003B22BA">
              <w:rPr>
                <w:b/>
                <w:bCs/>
                <w:sz w:val="24"/>
                <w:szCs w:val="28"/>
              </w:rPr>
              <w:t>2.2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14:paraId="6666374F" w14:textId="6FE337E2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7A64C3BD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6CC6A904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23BE8DE6" w14:textId="28B2C1EF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06B61509" w14:textId="113119FC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418144DD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3CCDE241" w14:textId="74998B48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1251B8FD" w14:textId="6AC5AEC0" w:rsidR="004D672E" w:rsidRDefault="004D672E"/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643276A8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7EFF066F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07E459AA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15EF5D2A" w14:textId="7C5C9C4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2BB3D6EE" w14:textId="22C90C73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612D54D9" w14:textId="69743F78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25F78A4C" w14:textId="13CAABCB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138D2028" w14:textId="73F20004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81B1C1F" w14:textId="4A3CA4DA" w:rsidR="004D672E" w:rsidRDefault="004D672E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1399F283" w14:textId="3C1DA3A1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730E4240" w14:textId="50B0397B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778D109D" w14:textId="058C510E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1009BF64" w14:textId="7C19743C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4B66B774" w14:textId="323400A6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628B7B03" w14:textId="44B0BD9B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73405892" w14:textId="0AFB3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796986F6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72F8C439" w14:textId="77777777" w:rsidR="004D672E" w:rsidRDefault="004D672E"/>
        </w:tc>
      </w:tr>
      <w:tr w:rsidR="0010173F" w14:paraId="7CAC8175" w14:textId="59D2E817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2226808E" w14:textId="43E44996" w:rsidR="004D672E" w:rsidRPr="003B22BA" w:rsidRDefault="004D672E" w:rsidP="003B22BA">
            <w:pPr>
              <w:jc w:val="right"/>
              <w:rPr>
                <w:b/>
                <w:bCs/>
                <w:sz w:val="24"/>
                <w:szCs w:val="28"/>
              </w:rPr>
            </w:pPr>
            <w:r w:rsidRPr="003B22BA">
              <w:rPr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14:paraId="524DA072" w14:textId="0ED87C55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07112489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1AA6A626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6F2B42D9" w14:textId="1C4EEB54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37B35D8F" w14:textId="6056709E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66A62089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2546A2F5" w14:textId="173BA7EE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7718FCDB" w14:textId="416D9DAC" w:rsidR="004D672E" w:rsidRDefault="004D672E"/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14A94975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3D73D68F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2E2FAFC" w14:textId="77777777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17817BC8" w14:textId="5E508AA0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6CDDA886" w14:textId="1AD5CF61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29E2679C" w14:textId="2D49375D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0FA82DF0" w14:textId="231CFB53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21F1258E" w14:textId="24814E5E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206E3CC6" w14:textId="281753A8" w:rsidR="004D672E" w:rsidRDefault="004D672E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5C73BB28" w14:textId="2312B9CA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66D70A67" w14:textId="13F9425E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53F1282F" w14:textId="05108BFD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5DC0F945" w14:textId="79C349BF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0396AE06" w14:textId="6100260F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0ABE9BAC" w14:textId="3E98B64E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48D06646" w14:textId="1BFB176E" w:rsidR="004D672E" w:rsidRDefault="004D672E"/>
        </w:tc>
        <w:tc>
          <w:tcPr>
            <w:tcW w:w="447" w:type="dxa"/>
            <w:tcBorders>
              <w:left w:val="single" w:sz="4" w:space="0" w:color="auto"/>
            </w:tcBorders>
          </w:tcPr>
          <w:p w14:paraId="18775622" w14:textId="77777777" w:rsidR="004D672E" w:rsidRDefault="004D672E"/>
        </w:tc>
        <w:tc>
          <w:tcPr>
            <w:tcW w:w="497" w:type="dxa"/>
            <w:tcBorders>
              <w:right w:val="single" w:sz="4" w:space="0" w:color="auto"/>
            </w:tcBorders>
          </w:tcPr>
          <w:p w14:paraId="4C00DF5C" w14:textId="77777777" w:rsidR="004D672E" w:rsidRDefault="004D672E"/>
        </w:tc>
      </w:tr>
      <w:tr w:rsidR="0010173F" w14:paraId="2DC10050" w14:textId="33D6BDE8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3E278933" w14:textId="5A419E68" w:rsidR="004D672E" w:rsidRPr="003B22BA" w:rsidRDefault="004D672E" w:rsidP="003B22BA">
            <w:pPr>
              <w:jc w:val="right"/>
              <w:rPr>
                <w:b/>
                <w:bCs/>
                <w:sz w:val="24"/>
                <w:szCs w:val="28"/>
              </w:rPr>
            </w:pPr>
            <w:r w:rsidRPr="003B22BA">
              <w:rPr>
                <w:b/>
                <w:bCs/>
                <w:sz w:val="24"/>
                <w:szCs w:val="28"/>
              </w:rPr>
              <w:t>1.8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14:paraId="3260F12B" w14:textId="3A1E797D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4C10D2FD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7A810A74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32B011E6" w14:textId="0640AEDD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3C7B21FB" w14:textId="69B07CC9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0E7F0CE0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1BDD9D57" w14:textId="0E3B2820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5AD36D81" w14:textId="21E651D2" w:rsidR="004D672E" w:rsidRDefault="004D672E" w:rsidP="003B22BA"/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7C1CC719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770F1718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2C55BD7C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20C0F6F5" w14:textId="68C36DBC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5458F193" w14:textId="5D765C54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37AB1BAC" w14:textId="0E97104C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3F17829E" w14:textId="6DAD97F2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4EE84A19" w14:textId="41F71619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60124AD9" w14:textId="3B3A840A" w:rsidR="004D672E" w:rsidRDefault="004D672E" w:rsidP="003B22BA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4B7187DB" w14:textId="401E28DC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1F88A7D9" w14:textId="5EDFD169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330D7D0E" w14:textId="62B6F2AC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41450DBC" w14:textId="659F8065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554F14AD" w14:textId="4F27B484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7E7711A9" w14:textId="469ECDEF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0D46D8C3" w14:textId="4D66DE9D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0E5D828C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1B9E3AA0" w14:textId="77777777" w:rsidR="004D672E" w:rsidRDefault="004D672E" w:rsidP="003B22BA"/>
        </w:tc>
      </w:tr>
      <w:tr w:rsidR="0010173F" w14:paraId="613AD4BF" w14:textId="4E11D521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31D78EA8" w14:textId="5D3DD085" w:rsidR="004D672E" w:rsidRPr="003B22BA" w:rsidRDefault="004D672E" w:rsidP="003B22BA">
            <w:pPr>
              <w:jc w:val="right"/>
              <w:rPr>
                <w:b/>
                <w:bCs/>
                <w:sz w:val="24"/>
                <w:szCs w:val="28"/>
              </w:rPr>
            </w:pPr>
            <w:r w:rsidRPr="003B22BA">
              <w:rPr>
                <w:b/>
                <w:bCs/>
                <w:sz w:val="24"/>
                <w:szCs w:val="28"/>
              </w:rPr>
              <w:t>1.6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14:paraId="0EF21A51" w14:textId="0DC74CBC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78E83B69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63428031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759EC295" w14:textId="437B10DB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003C2EDF" w14:textId="27AB6718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79632BDE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659D6E18" w14:textId="3B1D9829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1FDEE114" w14:textId="1FE9C0FD" w:rsidR="004D672E" w:rsidRDefault="004D672E" w:rsidP="003B22BA"/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446D7B5B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37223809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3B0DDC13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0A7A9683" w14:textId="7052FF02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582923D7" w14:textId="25CED2D2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5DE6FA54" w14:textId="7338768E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43502FCD" w14:textId="3A515998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135218CD" w14:textId="03FAB075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5F42ADBC" w14:textId="406F9273" w:rsidR="004D672E" w:rsidRDefault="004D672E" w:rsidP="003B22BA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058D53A1" w14:textId="38CE5940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717467F6" w14:textId="5D75A6D0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75C0A0E3" w14:textId="589BF0DE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7CE9D0AB" w14:textId="27835E2D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051F5539" w14:textId="112CC0B6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0A17E328" w14:textId="55D91C4B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17E2E187" w14:textId="38ED7E6D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42BA71FF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30601B0A" w14:textId="77777777" w:rsidR="004D672E" w:rsidRDefault="004D672E" w:rsidP="003B22BA"/>
        </w:tc>
      </w:tr>
      <w:tr w:rsidR="0010173F" w14:paraId="01C09854" w14:textId="780EDB47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527025C8" w14:textId="5DE02FE3" w:rsidR="004D672E" w:rsidRPr="003B22BA" w:rsidRDefault="004D672E" w:rsidP="003B22BA">
            <w:pPr>
              <w:jc w:val="right"/>
              <w:rPr>
                <w:b/>
                <w:bCs/>
                <w:sz w:val="24"/>
                <w:szCs w:val="28"/>
              </w:rPr>
            </w:pPr>
            <w:r w:rsidRPr="003B22BA">
              <w:rPr>
                <w:b/>
                <w:bCs/>
                <w:sz w:val="24"/>
                <w:szCs w:val="28"/>
              </w:rPr>
              <w:t>1.4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14:paraId="2B393B4B" w14:textId="35888C03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4DA48689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7AD636F5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7ECF2CA9" w14:textId="093CC174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3BCA0AE3" w14:textId="669BB72D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70855869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77883438" w14:textId="6C96CEB8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51108D7E" w14:textId="639573CC" w:rsidR="004D672E" w:rsidRDefault="004D672E" w:rsidP="003B22BA"/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0310EB40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3B1DACE0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7F9CC774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685B79FB" w14:textId="1DC0918E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5F9B7930" w14:textId="1BECD95D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01B3656C" w14:textId="3D50CB7E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0F8B7C60" w14:textId="011E47C1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1C8161E1" w14:textId="7646A742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2C45A178" w14:textId="4F8E2DD7" w:rsidR="004D672E" w:rsidRDefault="004D672E" w:rsidP="003B22BA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100A516C" w14:textId="1C0FFC10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3DE018FE" w14:textId="19CE07B4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7ED79562" w14:textId="19C5371D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147BE3B2" w14:textId="79E91BAC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29E190B0" w14:textId="30F7260F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264B047E" w14:textId="1E15155F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7A57573A" w14:textId="51723AEA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66F8E43A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23432EE7" w14:textId="77777777" w:rsidR="004D672E" w:rsidRDefault="004D672E" w:rsidP="003B22BA"/>
        </w:tc>
      </w:tr>
      <w:tr w:rsidR="0010173F" w14:paraId="52CFCACD" w14:textId="12B67098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76210655" w14:textId="3D5A1A81" w:rsidR="004D672E" w:rsidRPr="003B22BA" w:rsidRDefault="004D672E" w:rsidP="003B22BA">
            <w:pPr>
              <w:jc w:val="right"/>
              <w:rPr>
                <w:b/>
                <w:bCs/>
                <w:sz w:val="24"/>
                <w:szCs w:val="28"/>
              </w:rPr>
            </w:pPr>
            <w:r w:rsidRPr="003B22BA">
              <w:rPr>
                <w:b/>
                <w:bCs/>
                <w:sz w:val="24"/>
                <w:szCs w:val="28"/>
              </w:rPr>
              <w:t>1.2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14:paraId="3D2F257E" w14:textId="33664991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54BE18D5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4136EE96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7DE9B089" w14:textId="07076193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1BCB76DA" w14:textId="6CF13E23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2808EF84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525BFCE2" w14:textId="469D9FD1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679B4A02" w14:textId="3F4843C0" w:rsidR="004D672E" w:rsidRDefault="004D672E" w:rsidP="003B22BA"/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4B730D23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17CBCC76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6117A1B3" w14:textId="7777777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3EBFF3F7" w14:textId="3C9CA94C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0D56DF39" w14:textId="1863910A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62133979" w14:textId="6A850D29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2D651B70" w14:textId="5A469D73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28AC221D" w14:textId="752F29D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4FB9DD8D" w14:textId="2A94C73C" w:rsidR="004D672E" w:rsidRDefault="004D672E" w:rsidP="003B22BA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61865CE5" w14:textId="06504027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7C278AFC" w14:textId="76E24538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7BD53C71" w14:textId="592BB0B9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39E0ED39" w14:textId="2F8AD334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24A384F5" w14:textId="6FDAD9C2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1656791A" w14:textId="4D788C19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1A72092F" w14:textId="26F81551" w:rsidR="004D672E" w:rsidRDefault="004D672E" w:rsidP="003B22BA"/>
        </w:tc>
        <w:tc>
          <w:tcPr>
            <w:tcW w:w="447" w:type="dxa"/>
            <w:tcBorders>
              <w:left w:val="single" w:sz="4" w:space="0" w:color="auto"/>
            </w:tcBorders>
          </w:tcPr>
          <w:p w14:paraId="5DAA9ADF" w14:textId="77777777" w:rsidR="004D672E" w:rsidRDefault="004D672E" w:rsidP="003B22BA"/>
        </w:tc>
        <w:tc>
          <w:tcPr>
            <w:tcW w:w="497" w:type="dxa"/>
            <w:tcBorders>
              <w:right w:val="single" w:sz="4" w:space="0" w:color="auto"/>
            </w:tcBorders>
          </w:tcPr>
          <w:p w14:paraId="1C01BFA0" w14:textId="77777777" w:rsidR="004D672E" w:rsidRDefault="004D672E" w:rsidP="003B22BA"/>
        </w:tc>
      </w:tr>
      <w:tr w:rsidR="0010173F" w14:paraId="5FC864A2" w14:textId="2F4826FD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5CBA25A7" w14:textId="50051472" w:rsidR="004D672E" w:rsidRPr="003B22BA" w:rsidRDefault="004D672E" w:rsidP="004D672E">
            <w:pPr>
              <w:jc w:val="right"/>
              <w:rPr>
                <w:b/>
                <w:bCs/>
                <w:sz w:val="24"/>
                <w:szCs w:val="28"/>
              </w:rPr>
            </w:pPr>
            <w:r w:rsidRPr="003B22BA">
              <w:rPr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20DA08" w14:textId="1AD25951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595406" w14:textId="59564368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AC1FF18" w14:textId="7F4CA61C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490613" w14:textId="15FFEDAF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DF95255" w14:textId="4107356E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41ADBAC" w14:textId="4C99A3FD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1DA6341" w14:textId="313F6A05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D84CCA" w14:textId="68D30746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7506A6EA" w14:textId="77777777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B3E4E6E" w14:textId="5A97430B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5EDD43" w14:textId="77F3DC01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B7CBE3" w14:textId="614BF87D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8C897DE" w14:textId="3A88C36E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7E7E5F" w14:textId="2BBE1BA5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F24B60" w14:textId="373743C3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3E309E" w14:textId="5E2F59DE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E61E4B" w14:textId="5997852B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642ADD82" w14:textId="28754BB5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B625B5" w14:textId="59BD8463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9EB027" w14:textId="568CAEBE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A56645" w14:textId="6E1894A0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6E1AC6" w14:textId="400AA3A7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2FDDA80" w14:textId="73351C4D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B3723D2" w14:textId="578B9F9F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F068BDE" w14:textId="22777519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r w:rsidRPr="008A63E9">
              <w:rPr>
                <w:b/>
                <w:bCs/>
                <w:color w:val="auto"/>
                <w:sz w:val="20"/>
                <w:szCs w:val="22"/>
              </w:rPr>
              <w:t>Pp</w:t>
            </w:r>
          </w:p>
        </w:tc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2B1A82B" w14:textId="5BD40DDB" w:rsidR="004D672E" w:rsidRPr="008A63E9" w:rsidRDefault="004D672E" w:rsidP="008A63E9">
            <w:pPr>
              <w:jc w:val="center"/>
              <w:rPr>
                <w:b/>
                <w:bCs/>
                <w:color w:val="auto"/>
                <w:sz w:val="20"/>
                <w:szCs w:val="22"/>
              </w:rPr>
            </w:pPr>
            <w:proofErr w:type="spellStart"/>
            <w:r w:rsidRPr="008A63E9">
              <w:rPr>
                <w:b/>
                <w:bCs/>
                <w:color w:val="auto"/>
                <w:sz w:val="20"/>
                <w:szCs w:val="22"/>
              </w:rPr>
              <w:t>Pfp</w:t>
            </w:r>
            <w:proofErr w:type="spellEnd"/>
          </w:p>
        </w:tc>
      </w:tr>
      <w:tr w:rsidR="004D672E" w14:paraId="593D8F53" w14:textId="77777777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03E7A53F" w14:textId="77777777" w:rsidR="004D672E" w:rsidRPr="003B22BA" w:rsidRDefault="004D672E" w:rsidP="004D672E">
            <w:pPr>
              <w:jc w:val="right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6B6ECB1F" w14:textId="7557D1A0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253350FC" w14:textId="4511DF29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423E5927" w14:textId="59AB016F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28880DED" w14:textId="1062DB7D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4</w:t>
            </w: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068B0D5A" w14:textId="77777777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52D3CD4E" w14:textId="3B8B0DEC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73B0E967" w14:textId="60A1E376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725B320F" w14:textId="3D9FFFB5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1E689F2C" w14:textId="3E21946D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2EAF2B29" w14:textId="77777777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4E5671A5" w14:textId="2947F2FD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3072CD5C" w14:textId="4841A223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2604CCEE" w14:textId="18F5E478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  <w:vAlign w:val="center"/>
          </w:tcPr>
          <w:p w14:paraId="42583934" w14:textId="2C4A9B93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4</w:t>
            </w:r>
          </w:p>
        </w:tc>
      </w:tr>
      <w:tr w:rsidR="008A63E9" w14:paraId="0C44B67E" w14:textId="77777777" w:rsidTr="008A63E9">
        <w:trPr>
          <w:trHeight w:val="567"/>
        </w:trPr>
        <w:tc>
          <w:tcPr>
            <w:tcW w:w="560" w:type="dxa"/>
            <w:tcBorders>
              <w:right w:val="single" w:sz="4" w:space="0" w:color="auto"/>
            </w:tcBorders>
          </w:tcPr>
          <w:p w14:paraId="36D4BB5C" w14:textId="77777777" w:rsidR="004D672E" w:rsidRPr="003B22BA" w:rsidRDefault="004D672E" w:rsidP="004D672E">
            <w:pPr>
              <w:jc w:val="right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3776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</w:tcPr>
          <w:p w14:paraId="0CE65285" w14:textId="264AB4D9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JANUARY</w:t>
            </w: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7AF86CB0" w14:textId="77777777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3776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</w:tcPr>
          <w:p w14:paraId="08511CFB" w14:textId="7CC5806C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FEBRUARY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CFFFB" w:themeFill="accent1" w:themeFillTint="33"/>
          </w:tcPr>
          <w:p w14:paraId="2AD16E5A" w14:textId="77777777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3776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BCFFFB" w:themeFill="accent1" w:themeFillTint="33"/>
          </w:tcPr>
          <w:p w14:paraId="3D700F11" w14:textId="68328651" w:rsidR="004D672E" w:rsidRPr="004D672E" w:rsidRDefault="004D672E" w:rsidP="004D672E">
            <w:pPr>
              <w:jc w:val="center"/>
              <w:rPr>
                <w:b/>
                <w:bCs/>
                <w:sz w:val="24"/>
                <w:szCs w:val="28"/>
              </w:rPr>
            </w:pPr>
            <w:r w:rsidRPr="004D672E">
              <w:rPr>
                <w:b/>
                <w:bCs/>
                <w:sz w:val="24"/>
                <w:szCs w:val="28"/>
              </w:rPr>
              <w:t>MARCH</w:t>
            </w:r>
          </w:p>
        </w:tc>
      </w:tr>
      <w:bookmarkEnd w:id="7"/>
    </w:tbl>
    <w:p w14:paraId="270B5FD1" w14:textId="2A28C372" w:rsidR="00B32528" w:rsidRDefault="00B32528">
      <w:pPr>
        <w:sectPr w:rsidR="00B32528" w:rsidSect="00B32528">
          <w:pgSz w:w="16840" w:h="11907" w:orient="landscape" w:code="9"/>
          <w:pgMar w:top="1985" w:right="1843" w:bottom="1134" w:left="1134" w:header="284" w:footer="284" w:gutter="0"/>
          <w:cols w:space="720"/>
          <w:docGrid w:linePitch="360"/>
        </w:sectPr>
      </w:pPr>
    </w:p>
    <w:p w14:paraId="728344CA" w14:textId="7B721846" w:rsidR="002A7790" w:rsidRDefault="00546E56" w:rsidP="00F310AE">
      <w:pPr>
        <w:pStyle w:val="Heading1"/>
        <w:spacing w:before="0" w:after="0"/>
      </w:pPr>
      <w:bookmarkStart w:id="8" w:name="_Toc216342053"/>
      <w:r>
        <w:lastRenderedPageBreak/>
        <w:t>Activity 4</w:t>
      </w:r>
      <w:r w:rsidR="002A7790">
        <w:t xml:space="preserve">: </w:t>
      </w:r>
      <w:r w:rsidR="002A7790" w:rsidRPr="007E1CBF">
        <w:t xml:space="preserve">Plastic </w:t>
      </w:r>
      <w:r w:rsidR="00842286" w:rsidRPr="007E1CBF">
        <w:t>f</w:t>
      </w:r>
      <w:r w:rsidR="002A7790" w:rsidRPr="007E1CBF">
        <w:t xml:space="preserve">ree </w:t>
      </w:r>
      <w:r w:rsidR="00842286" w:rsidRPr="007E1CBF">
        <w:t>a</w:t>
      </w:r>
      <w:r w:rsidR="002A7790" w:rsidRPr="007E1CBF">
        <w:t>lternatives</w:t>
      </w:r>
      <w:bookmarkEnd w:id="8"/>
    </w:p>
    <w:p w14:paraId="1FAE22CF" w14:textId="760CF8A3" w:rsidR="00F310AE" w:rsidRPr="002E70C4" w:rsidRDefault="002E70C4" w:rsidP="00F310AE">
      <w:pPr>
        <w:pStyle w:val="BodyText"/>
        <w:rPr>
          <w:sz w:val="18"/>
          <w:szCs w:val="18"/>
          <w:lang w:eastAsia="en-AU"/>
        </w:rPr>
      </w:pPr>
      <w:r w:rsidRPr="002E70C4">
        <w:rPr>
          <w:sz w:val="24"/>
          <w:szCs w:val="24"/>
          <w:lang w:val="en-US"/>
        </w:rPr>
        <w:t>Design your own plastic-free product to replace problem litter in your schoolyard.</w:t>
      </w:r>
      <w:r w:rsidR="007451D7">
        <w:rPr>
          <w:sz w:val="24"/>
          <w:szCs w:val="24"/>
          <w:lang w:val="en-US"/>
        </w:rPr>
        <w:t xml:space="preserve"> You are a product designer for one of the world’s biggest plastic producers – helping them to reduce their environmental impact. Dream big, the sky is the limit.</w:t>
      </w:r>
    </w:p>
    <w:p w14:paraId="45C935E6" w14:textId="14DAFEB8" w:rsidR="00F310AE" w:rsidRPr="00F310AE" w:rsidRDefault="007451D7" w:rsidP="00F310AE">
      <w:pPr>
        <w:pStyle w:val="BodyText"/>
        <w:rPr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310" behindDoc="0" locked="0" layoutInCell="1" allowOverlap="1" wp14:anchorId="306A996F" wp14:editId="3FEF9CB6">
                <wp:simplePos x="0" y="0"/>
                <wp:positionH relativeFrom="column">
                  <wp:posOffset>-304454</wp:posOffset>
                </wp:positionH>
                <wp:positionV relativeFrom="paragraph">
                  <wp:posOffset>8890</wp:posOffset>
                </wp:positionV>
                <wp:extent cx="6768886" cy="8257278"/>
                <wp:effectExtent l="0" t="0" r="13335" b="10795"/>
                <wp:wrapNone/>
                <wp:docPr id="51758900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886" cy="8257278"/>
                          <a:chOff x="0" y="0"/>
                          <a:chExt cx="6768886" cy="8257278"/>
                        </a:xfrm>
                      </wpg:grpSpPr>
                      <wps:wsp>
                        <wps:cNvPr id="774028806" name="Hexagon 1"/>
                        <wps:cNvSpPr/>
                        <wps:spPr>
                          <a:xfrm>
                            <a:off x="0" y="0"/>
                            <a:ext cx="3455670" cy="2663825"/>
                          </a:xfrm>
                          <a:prstGeom prst="hexagon">
                            <a:avLst>
                              <a:gd name="adj" fmla="val 17698"/>
                              <a:gd name="vf" fmla="val 11547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27AD696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79C73568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6B9B861E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51E5B50D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12A6A964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571EB125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4BA9B8E5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7A164B48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3D760461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64BEFB83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286DB89D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63DF43D7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68880A2F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627B56BD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753018F7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28F32BBC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522465EA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4F02D630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355664AF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06C3E1F9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340CCA21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16123C4F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265EAACA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362CE78D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06A75154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65B9E50B" w14:textId="77777777" w:rsidR="00032700" w:rsidRP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864097075" name="Hexagon 2">
                          <a:extLst>
                            <a:ext uri="{FF2B5EF4-FFF2-40B4-BE49-F238E27FC236}">
                              <a16:creationId xmlns:a16="http://schemas.microsoft.com/office/drawing/2014/main" id="{F68083D1-0562-119B-3315-D7C2F95A3DC3}"/>
                            </a:ext>
                          </a:extLst>
                        </wps:cNvPr>
                        <wps:cNvSpPr/>
                        <wps:spPr>
                          <a:xfrm>
                            <a:off x="3313216" y="11875"/>
                            <a:ext cx="3455670" cy="2663825"/>
                          </a:xfrm>
                          <a:prstGeom prst="hexagon">
                            <a:avLst>
                              <a:gd name="adj" fmla="val 17698"/>
                              <a:gd name="vf" fmla="val 11547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5E80903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2E4CC9B9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00A31228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083DF9EC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1F959B75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5A9E4545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62779ED5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252A06D9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62EEAC14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055D6574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6EE2066A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265BE4C3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473F8DC8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65C182D2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526DEF8D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34954BAD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2D4124C1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24952282" w14:textId="77777777" w:rsid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72DA79A4" w14:textId="77777777" w:rsidR="00032700" w:rsidRP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09291376" name="Hexagon 3"/>
                        <wps:cNvSpPr/>
                        <wps:spPr>
                          <a:xfrm>
                            <a:off x="0" y="2802577"/>
                            <a:ext cx="3455670" cy="2663825"/>
                          </a:xfrm>
                          <a:prstGeom prst="hexagon">
                            <a:avLst>
                              <a:gd name="adj" fmla="val 17698"/>
                              <a:gd name="vf" fmla="val 11547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C27BA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6A60E1D" w14:textId="6BB5E4B8" w:rsidR="00032700" w:rsidRP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979709757" name="Hexagon 4">
                          <a:extLst>
                            <a:ext uri="{FF2B5EF4-FFF2-40B4-BE49-F238E27FC236}">
                              <a16:creationId xmlns:a16="http://schemas.microsoft.com/office/drawing/2014/main" id="{CC474A94-1D1A-AA6F-D157-AD127A67EC01}"/>
                            </a:ext>
                          </a:extLst>
                        </wps:cNvPr>
                        <wps:cNvSpPr/>
                        <wps:spPr>
                          <a:xfrm>
                            <a:off x="3313216" y="2802577"/>
                            <a:ext cx="3455670" cy="2663825"/>
                          </a:xfrm>
                          <a:prstGeom prst="hexagon">
                            <a:avLst>
                              <a:gd name="adj" fmla="val 17698"/>
                              <a:gd name="vf" fmla="val 11547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70AD47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62EBAFB" w14:textId="3C144EC5" w:rsidR="00032700" w:rsidRP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72973984" name="Hexagon 5"/>
                        <wps:cNvSpPr/>
                        <wps:spPr>
                          <a:xfrm>
                            <a:off x="11876" y="5593278"/>
                            <a:ext cx="3456000" cy="2664000"/>
                          </a:xfrm>
                          <a:prstGeom prst="hexagon">
                            <a:avLst>
                              <a:gd name="adj" fmla="val 17698"/>
                              <a:gd name="vf" fmla="val 11547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7547C47" w14:textId="721EB301" w:rsidR="00032700" w:rsidRPr="00032700" w:rsidRDefault="00032700" w:rsidP="00032700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79578525" name="Hexagon 6">
                          <a:extLst>
                            <a:ext uri="{FF2B5EF4-FFF2-40B4-BE49-F238E27FC236}">
                              <a16:creationId xmlns:a16="http://schemas.microsoft.com/office/drawing/2014/main" id="{402A1E34-6496-5E58-C8C9-B508EB54A09A}"/>
                            </a:ext>
                          </a:extLst>
                        </wps:cNvPr>
                        <wps:cNvSpPr/>
                        <wps:spPr>
                          <a:xfrm>
                            <a:off x="3301341" y="5593278"/>
                            <a:ext cx="3455670" cy="2663825"/>
                          </a:xfrm>
                          <a:prstGeom prst="hexagon">
                            <a:avLst>
                              <a:gd name="adj" fmla="val 17698"/>
                              <a:gd name="vf" fmla="val 11547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EF44E52" w14:textId="77777777" w:rsidR="00F310AE" w:rsidRPr="00032700" w:rsidRDefault="00F310AE" w:rsidP="00F310AE">
                              <w:pPr>
                                <w:jc w:val="center"/>
                                <w:rPr>
                                  <w:rFonts w:ascii="Arial" w:eastAsia="+mn-ea" w:hAnsi="Arial" w:cs="+mn-cs"/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A996F" id="Group 68" o:spid="_x0000_s1055" style="position:absolute;margin-left:-23.95pt;margin-top:.7pt;width:533pt;height:650.2pt;z-index:251658310" coordsize="67688,82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1" o:spid="_x0000_s1056" type="#_x0000_t9" style="position:absolute;width:34556;height:26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" adj="2947" filled="f" strokecolor="red" strokeweight="2pt">
                  <v:textbox>
                    <w:txbxContent>
                      <w:p w14:paraId="027AD696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79C73568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6B9B861E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51E5B50D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12A6A964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571EB125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4BA9B8E5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7A164B48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3D760461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64BEFB83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286DB89D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63DF43D7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68880A2F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627B56BD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753018F7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28F32BBC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522465EA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4F02D630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355664AF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06C3E1F9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340CCA21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16123C4F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265EAACA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362CE78D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06A75154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65B9E50B" w14:textId="77777777" w:rsidR="00032700" w:rsidRP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Hexagon 2" o:spid="_x0000_s1057" type="#_x0000_t9" style="position:absolute;left:33132;top:118;width:34556;height:26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" adj="2947" filled="f" strokecolor="#ffc000" strokeweight="2pt">
                  <v:textbox>
                    <w:txbxContent>
                      <w:p w14:paraId="25E80903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2E4CC9B9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00A31228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083DF9EC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1F959B75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5A9E4545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62779ED5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252A06D9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62EEAC14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055D6574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6EE2066A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265BE4C3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473F8DC8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65C182D2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526DEF8D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34954BAD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2D4124C1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24952282" w14:textId="77777777" w:rsid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72DA79A4" w14:textId="77777777" w:rsidR="00032700" w:rsidRP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Hexagon 3" o:spid="_x0000_s1058" type="#_x0000_t9" style="position:absolute;top:28025;width:34556;height:26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" adj="2947" filled="f" strokecolor="#c27ba0" strokeweight="2pt">
                  <v:textbox>
                    <w:txbxContent>
                      <w:p w14:paraId="66A60E1D" w14:textId="6BB5E4B8" w:rsidR="00032700" w:rsidRP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Hexagon 4" o:spid="_x0000_s1059" type="#_x0000_t9" style="position:absolute;left:33132;top:28025;width:34556;height:26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" adj="2947" filled="f" strokecolor="#70ad47" strokeweight="2pt">
                  <v:textbox>
                    <w:txbxContent>
                      <w:p w14:paraId="262EBAFB" w14:textId="3C144EC5" w:rsidR="00032700" w:rsidRP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Hexagon 5" o:spid="_x0000_s1060" type="#_x0000_t9" style="position:absolute;left:118;top:55932;width:34560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" adj="2947" filled="f" strokecolor="#00b0f0" strokeweight="2pt">
                  <v:textbox>
                    <w:txbxContent>
                      <w:p w14:paraId="37547C47" w14:textId="721EB301" w:rsidR="00032700" w:rsidRPr="00032700" w:rsidRDefault="00032700" w:rsidP="00032700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Hexagon 6" o:spid="_x0000_s1061" type="#_x0000_t9" style="position:absolute;left:33013;top:55932;width:34557;height:26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" adj="2947" filled="f" strokecolor="#7030a0" strokeweight="2pt">
                  <v:textbox>
                    <w:txbxContent>
                      <w:p w14:paraId="0EF44E52" w14:textId="77777777" w:rsidR="00F310AE" w:rsidRPr="00032700" w:rsidRDefault="00F310AE" w:rsidP="00F310AE">
                        <w:pPr>
                          <w:jc w:val="center"/>
                          <w:rPr>
                            <w:rFonts w:ascii="Arial" w:eastAsia="+mn-ea" w:hAnsi="Arial" w:cs="+mn-cs"/>
                            <w:color w:val="aut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23A368BE" wp14:editId="2E53E16F">
                <wp:simplePos x="0" y="0"/>
                <wp:positionH relativeFrom="column">
                  <wp:posOffset>3471545</wp:posOffset>
                </wp:positionH>
                <wp:positionV relativeFrom="paragraph">
                  <wp:posOffset>38414</wp:posOffset>
                </wp:positionV>
                <wp:extent cx="1496291" cy="415637"/>
                <wp:effectExtent l="0" t="0" r="0" b="3810"/>
                <wp:wrapNone/>
                <wp:docPr id="51574093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291" cy="415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C6BCB" w14:textId="66424D5E" w:rsidR="00032700" w:rsidRPr="00032700" w:rsidRDefault="00032700" w:rsidP="000327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DISCOVER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A368BE" id="Text Box 65" o:spid="_x0000_s1062" type="#_x0000_t202" style="position:absolute;margin-left:273.35pt;margin-top:3pt;width:117.8pt;height:32.75pt;z-index:2516583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1JGgIAADQ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" filled="f" stroked="f" strokeweight=".5pt">
                <v:textbox>
                  <w:txbxContent>
                    <w:p w14:paraId="21DC6BCB" w14:textId="66424D5E" w:rsidR="00032700" w:rsidRPr="00032700" w:rsidRDefault="00032700" w:rsidP="00032700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DISCOVER</w:t>
                      </w:r>
                    </w:p>
                  </w:txbxContent>
                </v:textbox>
              </v:shape>
            </w:pict>
          </mc:Fallback>
        </mc:AlternateContent>
      </w:r>
      <w:r w:rsidR="002E70C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09B3BFE3" wp14:editId="62FC2C93">
                <wp:simplePos x="0" y="0"/>
                <wp:positionH relativeFrom="column">
                  <wp:posOffset>134933</wp:posOffset>
                </wp:positionH>
                <wp:positionV relativeFrom="paragraph">
                  <wp:posOffset>63582</wp:posOffset>
                </wp:positionV>
                <wp:extent cx="997528" cy="355914"/>
                <wp:effectExtent l="0" t="0" r="0" b="6350"/>
                <wp:wrapNone/>
                <wp:docPr id="407974908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28" cy="355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8E933" w14:textId="4EC02759" w:rsidR="00032700" w:rsidRPr="002E70C4" w:rsidRDefault="00032700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32700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DEFINE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BFE3" id="_x0000_s1063" type="#_x0000_t202" style="position:absolute;margin-left:10.6pt;margin-top:5pt;width:78.55pt;height:28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McGgIAADMEAAAOAAAAZHJzL2Uyb0RvYy54bWysU01vGjEQvVfqf7B8LwsESFixRDQRVSWU&#10;RCJVzsZrsyvZHtc27NJf37GXL6U9Rbl4Zzyz8/He8+y+1YrshfM1mIIOen1KhOFQ1mZb0F+vy29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" filled="f" stroked="f" strokeweight=".5pt">
                <v:textbox>
                  <w:txbxContent>
                    <w:p w14:paraId="0DE8E933" w14:textId="4EC02759" w:rsidR="00032700" w:rsidRPr="002E70C4" w:rsidRDefault="00032700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32700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DEFINE</w:t>
                      </w:r>
                    </w:p>
                  </w:txbxContent>
                </v:textbox>
              </v:shape>
            </w:pict>
          </mc:Fallback>
        </mc:AlternateContent>
      </w:r>
    </w:p>
    <w:p w14:paraId="3265C43E" w14:textId="2A05611E" w:rsidR="002A7790" w:rsidRDefault="002A7790" w:rsidP="002A7790">
      <w:pPr>
        <w:pStyle w:val="BodyText"/>
        <w:rPr>
          <w:lang w:eastAsia="en-AU"/>
        </w:rPr>
      </w:pPr>
    </w:p>
    <w:p w14:paraId="2866D87F" w14:textId="57D8B9C4" w:rsidR="002A7790" w:rsidRDefault="002A7790" w:rsidP="002A7790">
      <w:pPr>
        <w:pStyle w:val="BodyText"/>
        <w:rPr>
          <w:lang w:eastAsia="en-AU"/>
        </w:rPr>
      </w:pPr>
    </w:p>
    <w:p w14:paraId="7E116CC0" w14:textId="698081A1" w:rsidR="002A7790" w:rsidRPr="002A7790" w:rsidRDefault="002A7790" w:rsidP="002A7790">
      <w:pPr>
        <w:pStyle w:val="BodyText"/>
        <w:rPr>
          <w:lang w:eastAsia="en-AU"/>
        </w:rPr>
      </w:pPr>
    </w:p>
    <w:p w14:paraId="0041A3AE" w14:textId="2D09AA38" w:rsidR="007451D7" w:rsidRPr="007451D7" w:rsidRDefault="002E70C4" w:rsidP="007451D7">
      <w:pPr>
        <w:rPr>
          <w:b/>
          <w:bCs/>
          <w:color w:val="00B2A9" w:themeColor="text2"/>
          <w:kern w:val="32"/>
          <w:sz w:val="40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7E833F8A" wp14:editId="7F46E7A7">
                <wp:simplePos x="0" y="0"/>
                <wp:positionH relativeFrom="column">
                  <wp:posOffset>3471545</wp:posOffset>
                </wp:positionH>
                <wp:positionV relativeFrom="paragraph">
                  <wp:posOffset>1905445</wp:posOffset>
                </wp:positionV>
                <wp:extent cx="1329690" cy="415290"/>
                <wp:effectExtent l="0" t="0" r="0" b="3810"/>
                <wp:wrapNone/>
                <wp:docPr id="265641391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415CA" w14:textId="35E3964B" w:rsidR="00032700" w:rsidRPr="00032700" w:rsidRDefault="00F310AE" w:rsidP="000327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33F8A" id="_x0000_s1064" type="#_x0000_t202" style="position:absolute;margin-left:273.35pt;margin-top:150.05pt;width:104.7pt;height:32.7pt;z-index:2516583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zDGQIAADQ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" filled="f" stroked="f" strokeweight=".5pt">
                <v:textbox>
                  <w:txbxContent>
                    <w:p w14:paraId="663415CA" w14:textId="35E3964B" w:rsidR="00032700" w:rsidRPr="00032700" w:rsidRDefault="00F310AE" w:rsidP="00032700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625536AD" wp14:editId="5E31F338">
                <wp:simplePos x="0" y="0"/>
                <wp:positionH relativeFrom="column">
                  <wp:posOffset>147320</wp:posOffset>
                </wp:positionH>
                <wp:positionV relativeFrom="paragraph">
                  <wp:posOffset>1920685</wp:posOffset>
                </wp:positionV>
                <wp:extent cx="866775" cy="415290"/>
                <wp:effectExtent l="0" t="0" r="0" b="3810"/>
                <wp:wrapNone/>
                <wp:docPr id="730263470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3A85D" w14:textId="21F203CA" w:rsidR="00032700" w:rsidRPr="00032700" w:rsidRDefault="00F310AE" w:rsidP="000327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536AD" id="_x0000_s1065" type="#_x0000_t202" style="position:absolute;margin-left:11.6pt;margin-top:151.25pt;width:68.25pt;height:32.7pt;z-index:2516583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" filled="f" stroked="f" strokeweight=".5pt">
                <v:textbox>
                  <w:txbxContent>
                    <w:p w14:paraId="4AF3A85D" w14:textId="21F203CA" w:rsidR="00032700" w:rsidRPr="00032700" w:rsidRDefault="00F310AE" w:rsidP="00032700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DREAM</w:t>
                      </w:r>
                    </w:p>
                  </w:txbxContent>
                </v:textbox>
              </v:shape>
            </w:pict>
          </mc:Fallback>
        </mc:AlternateContent>
      </w:r>
      <w:r w:rsidR="00F310AE"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21C2C568" wp14:editId="3D4C876E">
                <wp:simplePos x="0" y="0"/>
                <wp:positionH relativeFrom="column">
                  <wp:posOffset>3429445</wp:posOffset>
                </wp:positionH>
                <wp:positionV relativeFrom="paragraph">
                  <wp:posOffset>4697095</wp:posOffset>
                </wp:positionV>
                <wp:extent cx="1080135" cy="415290"/>
                <wp:effectExtent l="0" t="0" r="0" b="3810"/>
                <wp:wrapNone/>
                <wp:docPr id="1284814587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D45ED" w14:textId="77777777" w:rsidR="00F310AE" w:rsidRPr="00032700" w:rsidRDefault="00F310AE" w:rsidP="00F310A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DEBRIEF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2C568" id="_x0000_s1066" type="#_x0000_t202" style="position:absolute;margin-left:270.05pt;margin-top:369.85pt;width:85.05pt;height:32.7pt;z-index:2516583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" filled="f" stroked="f" strokeweight=".5pt">
                <v:textbox>
                  <w:txbxContent>
                    <w:p w14:paraId="4D6D45ED" w14:textId="77777777" w:rsidR="00F310AE" w:rsidRPr="00032700" w:rsidRDefault="00F310AE" w:rsidP="00F310AE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DEBRIEF</w:t>
                      </w:r>
                    </w:p>
                  </w:txbxContent>
                </v:textbox>
              </v:shape>
            </w:pict>
          </mc:Fallback>
        </mc:AlternateContent>
      </w:r>
      <w:r w:rsidR="00F310AE"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1EE09EA3" wp14:editId="3BF469DE">
                <wp:simplePos x="0" y="0"/>
                <wp:positionH relativeFrom="column">
                  <wp:posOffset>182435</wp:posOffset>
                </wp:positionH>
                <wp:positionV relativeFrom="paragraph">
                  <wp:posOffset>4692601</wp:posOffset>
                </wp:positionV>
                <wp:extent cx="1353787" cy="415290"/>
                <wp:effectExtent l="0" t="0" r="0" b="3810"/>
                <wp:wrapNone/>
                <wp:docPr id="1330640556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F5F26" w14:textId="6EADFA1D" w:rsidR="00032700" w:rsidRPr="00032700" w:rsidRDefault="00F310AE" w:rsidP="000327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DELIVER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09EA3" id="_x0000_s1067" type="#_x0000_t202" style="position:absolute;margin-left:14.35pt;margin-top:369.5pt;width:106.6pt;height:32.7pt;z-index:2516583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" filled="f" stroked="f" strokeweight=".5pt">
                <v:textbox>
                  <w:txbxContent>
                    <w:p w14:paraId="3CAF5F26" w14:textId="6EADFA1D" w:rsidR="00032700" w:rsidRPr="00032700" w:rsidRDefault="00F310AE" w:rsidP="00032700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DELIVER</w:t>
                      </w:r>
                    </w:p>
                  </w:txbxContent>
                </v:textbox>
              </v:shape>
            </w:pict>
          </mc:Fallback>
        </mc:AlternateContent>
      </w:r>
      <w:r w:rsidR="00032700">
        <w:br w:type="page"/>
      </w:r>
    </w:p>
    <w:p w14:paraId="7CA6FB75" w14:textId="77777777" w:rsidR="007451D7" w:rsidRPr="007451D7" w:rsidRDefault="007451D7" w:rsidP="007451D7">
      <w:pPr>
        <w:pStyle w:val="BodyText"/>
        <w:rPr>
          <w:lang w:eastAsia="en-AU"/>
        </w:rPr>
      </w:pPr>
    </w:p>
    <w:p w14:paraId="4574CB9A" w14:textId="4A177072" w:rsidR="00B24032" w:rsidRPr="00E35952" w:rsidRDefault="001D5DD2" w:rsidP="00B24032">
      <w:pPr>
        <w:pStyle w:val="Heading1"/>
      </w:pPr>
      <w:bookmarkStart w:id="9" w:name="_Toc216342054"/>
      <w:r>
        <w:t xml:space="preserve">Investigation </w:t>
      </w:r>
      <w:r w:rsidR="00546E56">
        <w:t>1</w:t>
      </w:r>
      <w:r>
        <w:t xml:space="preserve">: </w:t>
      </w:r>
      <w:r w:rsidR="00B24032">
        <w:t>Pinpointing the problem</w:t>
      </w:r>
      <w:bookmarkEnd w:id="9"/>
      <w:r w:rsidR="00B24032">
        <w:t xml:space="preserve"> </w:t>
      </w:r>
    </w:p>
    <w:p w14:paraId="02F1C704" w14:textId="2F5F7A77" w:rsidR="00B24032" w:rsidRPr="007E1CBF" w:rsidRDefault="00B24032" w:rsidP="00B24032">
      <w:pPr>
        <w:pStyle w:val="IntroFeatureText"/>
        <w:rPr>
          <w:rFonts w:eastAsia="Arial"/>
          <w:sz w:val="24"/>
          <w:szCs w:val="24"/>
        </w:rPr>
      </w:pPr>
      <w:r w:rsidRPr="007E1CBF">
        <w:rPr>
          <w:rFonts w:eastAsia="Arial"/>
          <w:sz w:val="24"/>
          <w:szCs w:val="24"/>
        </w:rPr>
        <w:t xml:space="preserve">In this Investigation, you will use a list of real data collected by volunteers from the Warrnambool area. Data can be found in the </w:t>
      </w:r>
      <w:hyperlink r:id="rId94">
        <w:r w:rsidRPr="007E1CBF">
          <w:rPr>
            <w:rFonts w:eastAsia="Arial"/>
            <w:sz w:val="24"/>
            <w:szCs w:val="24"/>
          </w:rPr>
          <w:t>Collection Data Spreadsheet</w:t>
        </w:r>
      </w:hyperlink>
      <w:r w:rsidRPr="007E1CBF">
        <w:rPr>
          <w:rFonts w:eastAsia="Arial"/>
          <w:sz w:val="24"/>
          <w:szCs w:val="24"/>
        </w:rPr>
        <w:t>. Note you will need to click on the various tabs down the bottom of the excel sheet to access all the data.</w:t>
      </w:r>
    </w:p>
    <w:p w14:paraId="642E1A2E" w14:textId="2631912D" w:rsidR="00B24032" w:rsidRPr="007E1CBF" w:rsidRDefault="00B24032" w:rsidP="00B24032">
      <w:pPr>
        <w:pStyle w:val="BodyText"/>
        <w:rPr>
          <w:rFonts w:eastAsia="Arial"/>
        </w:rPr>
      </w:pPr>
      <w:r w:rsidRPr="007E1CBF">
        <w:tab/>
      </w:r>
    </w:p>
    <w:p w14:paraId="01EC5312" w14:textId="0F979FC8" w:rsidR="00B24032" w:rsidRPr="007E1CBF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7E1CBF">
        <w:rPr>
          <w:rFonts w:eastAsia="Arial"/>
          <w:color w:val="00B2A9" w:themeColor="text2"/>
        </w:rPr>
        <w:t>Over what period was the data collected? How long is this?</w:t>
      </w:r>
      <w:r w:rsidR="00775FF2" w:rsidRPr="007E1CBF">
        <w:rPr>
          <w:noProof/>
          <w:lang w:eastAsia="en-AU"/>
        </w:rPr>
        <w:t xml:space="preserve"> </w:t>
      </w:r>
      <w:r w:rsidRPr="007E1CBF">
        <w:rPr>
          <w:color w:val="00B2A9" w:themeColor="text2"/>
        </w:rPr>
        <w:br/>
      </w:r>
    </w:p>
    <w:p w14:paraId="623B9DF2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242746E7" w14:textId="3F14497A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 From </w:t>
      </w:r>
      <w:proofErr w:type="gramStart"/>
      <w:r w:rsidRPr="00B24032">
        <w:rPr>
          <w:rFonts w:eastAsia="Arial"/>
          <w:color w:val="00B2A9" w:themeColor="text2"/>
        </w:rPr>
        <w:t>all of</w:t>
      </w:r>
      <w:proofErr w:type="gramEnd"/>
      <w:r w:rsidRPr="00B24032">
        <w:rPr>
          <w:rFonts w:eastAsia="Arial"/>
          <w:color w:val="00B2A9" w:themeColor="text2"/>
        </w:rPr>
        <w:t xml:space="preserve"> the materials collected, what percentage was plastic? Tip: Look in “Basic Stats.” </w:t>
      </w:r>
    </w:p>
    <w:p w14:paraId="11D7CB4F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1E9F62CE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639E28CA" w14:textId="0A9174F8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 What was the most common item?</w:t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</w:p>
    <w:p w14:paraId="458FB0D0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347EF6D4" w14:textId="1E7B88FD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 What percentage did sanitary items make of the total number of items? </w:t>
      </w:r>
    </w:p>
    <w:p w14:paraId="05CFDFA3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12C321AC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62EF7276" w14:textId="3D5718B5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How many cigarette lighters were found? </w:t>
      </w:r>
    </w:p>
    <w:p w14:paraId="170714CD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05B5C096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28A9F23E" w14:textId="086D7C6B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Out of the foreign items (click the foreign item tab) what was the most common item? </w:t>
      </w:r>
    </w:p>
    <w:p w14:paraId="1ABEED66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29A6105D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62CE7D00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269E5234" w14:textId="23D6AEDC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>Out of the foreign items (click the foreign item tab) what was the most common country that items came from?</w:t>
      </w:r>
    </w:p>
    <w:p w14:paraId="7DFEEA29" w14:textId="376A2899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7EA4393D" w14:textId="7D34DA2F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6FA3352F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1BBC69F3" w14:textId="77777777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What brand was the most common Chinese plastic bottle? </w:t>
      </w:r>
    </w:p>
    <w:p w14:paraId="263951BE" w14:textId="0C58C4E8" w:rsidR="00B24032" w:rsidRPr="00B24032" w:rsidRDefault="00B24032" w:rsidP="00B24032">
      <w:pPr>
        <w:pStyle w:val="BodyText"/>
        <w:ind w:left="720"/>
        <w:rPr>
          <w:color w:val="00B2A9" w:themeColor="text2"/>
        </w:rPr>
      </w:pPr>
    </w:p>
    <w:p w14:paraId="4486C17C" w14:textId="00B99DA6" w:rsidR="00B24032" w:rsidRPr="00B24032" w:rsidRDefault="00B24032" w:rsidP="00B24032">
      <w:pPr>
        <w:pStyle w:val="BodyText"/>
        <w:ind w:left="720"/>
        <w:rPr>
          <w:color w:val="00B2A9" w:themeColor="text2"/>
        </w:rPr>
      </w:pPr>
    </w:p>
    <w:p w14:paraId="6BE1967C" w14:textId="77777777" w:rsidR="00B24032" w:rsidRPr="00B24032" w:rsidRDefault="00B24032" w:rsidP="00B24032">
      <w:pPr>
        <w:pStyle w:val="BodyText"/>
        <w:ind w:left="720"/>
        <w:rPr>
          <w:color w:val="00B2A9" w:themeColor="text2"/>
        </w:rPr>
      </w:pPr>
    </w:p>
    <w:p w14:paraId="00019DED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21DC1319" w14:textId="77777777" w:rsidR="007451D7" w:rsidRDefault="007451D7">
      <w:pPr>
        <w:rPr>
          <w:rFonts w:eastAsia="Arial" w:cs="Times New Roman"/>
          <w:color w:val="00B2A9" w:themeColor="text2"/>
          <w:lang w:eastAsia="en-US"/>
        </w:rPr>
      </w:pPr>
      <w:r>
        <w:rPr>
          <w:rFonts w:eastAsia="Arial"/>
          <w:color w:val="00B2A9" w:themeColor="text2"/>
        </w:rPr>
        <w:br w:type="page"/>
      </w:r>
    </w:p>
    <w:p w14:paraId="1FF8DC2E" w14:textId="77777777" w:rsidR="007451D7" w:rsidRDefault="007451D7" w:rsidP="007451D7">
      <w:pPr>
        <w:pStyle w:val="BodyText"/>
        <w:ind w:left="720"/>
        <w:rPr>
          <w:rFonts w:eastAsia="Arial"/>
          <w:color w:val="00B2A9" w:themeColor="text2"/>
        </w:rPr>
      </w:pPr>
    </w:p>
    <w:p w14:paraId="5683E9B7" w14:textId="77777777" w:rsidR="007451D7" w:rsidRDefault="007451D7" w:rsidP="007451D7">
      <w:pPr>
        <w:pStyle w:val="BodyText"/>
        <w:ind w:left="720"/>
        <w:rPr>
          <w:rFonts w:eastAsia="Arial"/>
          <w:color w:val="00B2A9" w:themeColor="text2"/>
        </w:rPr>
      </w:pPr>
    </w:p>
    <w:p w14:paraId="1C5647B6" w14:textId="77777777" w:rsidR="007451D7" w:rsidRDefault="007451D7" w:rsidP="007451D7">
      <w:pPr>
        <w:pStyle w:val="BodyText"/>
        <w:ind w:left="720"/>
        <w:rPr>
          <w:rFonts w:eastAsia="Arial"/>
          <w:color w:val="00B2A9" w:themeColor="text2"/>
        </w:rPr>
      </w:pPr>
    </w:p>
    <w:p w14:paraId="59142D8A" w14:textId="1DA9F630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>Out of recreational fishing items, what was the trend in fishing lures being found? (Click the selected items tab)</w:t>
      </w:r>
    </w:p>
    <w:p w14:paraId="7623F9EC" w14:textId="20231402" w:rsidR="00B24032" w:rsidRPr="00B24032" w:rsidRDefault="00B24032" w:rsidP="00B24032">
      <w:pPr>
        <w:pStyle w:val="BodyText"/>
        <w:ind w:left="720"/>
        <w:rPr>
          <w:color w:val="00B2A9" w:themeColor="text2"/>
        </w:rPr>
      </w:pPr>
    </w:p>
    <w:p w14:paraId="5D37C4EC" w14:textId="77777777" w:rsid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5526519A" w14:textId="77777777" w:rsidR="007451D7" w:rsidRPr="00B24032" w:rsidRDefault="007451D7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3F8A8B0B" w14:textId="4085BFEE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Which commercial fishing items were the biggest problem? </w:t>
      </w:r>
    </w:p>
    <w:p w14:paraId="410501C2" w14:textId="77777777" w:rsid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6222ED5A" w14:textId="77777777" w:rsidR="007451D7" w:rsidRPr="00B24032" w:rsidRDefault="007451D7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7821445E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2F48C2A2" w14:textId="46D5366D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What year was commercial rope &amp; net scraps less than 1 metre the highest? </w:t>
      </w:r>
    </w:p>
    <w:p w14:paraId="155F9DB1" w14:textId="77777777" w:rsid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075FBAFC" w14:textId="77777777" w:rsidR="007451D7" w:rsidRPr="00B24032" w:rsidRDefault="007451D7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103144CE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4D293A79" w14:textId="6F23B121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 How many wooden fishing items were found over the whole period?</w:t>
      </w:r>
    </w:p>
    <w:p w14:paraId="41B5112B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5A6076F6" w14:textId="77777777" w:rsid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39569C85" w14:textId="77777777" w:rsidR="007451D7" w:rsidRPr="00B24032" w:rsidRDefault="007451D7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41C09B20" w14:textId="5322133B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Why do you think this number (in response to q12) was so high or low? </w:t>
      </w:r>
    </w:p>
    <w:p w14:paraId="150BF9B6" w14:textId="77777777" w:rsid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2E9B6B69" w14:textId="77777777" w:rsidR="007451D7" w:rsidRPr="00B24032" w:rsidRDefault="007451D7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077781DA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0EBD4DA8" w14:textId="68C22EEB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>Were more plastic bottles or plastic lids found?</w:t>
      </w:r>
    </w:p>
    <w:p w14:paraId="0F58E81F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60CDA8AE" w14:textId="77777777" w:rsid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5BE70E2B" w14:textId="77777777" w:rsidR="007451D7" w:rsidRPr="00B24032" w:rsidRDefault="007451D7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4CCCF69F" w14:textId="602ECE25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Why do you think this was the case? (Relating to answer to question 14) </w:t>
      </w:r>
    </w:p>
    <w:p w14:paraId="1630FAA4" w14:textId="77777777" w:rsidR="00B24032" w:rsidRDefault="00B24032" w:rsidP="00183B52">
      <w:pPr>
        <w:pStyle w:val="BodyText"/>
        <w:sectPr w:rsidR="00B24032" w:rsidSect="007451D7">
          <w:pgSz w:w="11907" w:h="16840" w:code="9"/>
          <w:pgMar w:top="1418" w:right="1134" w:bottom="1134" w:left="1134" w:header="284" w:footer="284" w:gutter="0"/>
          <w:cols w:space="720"/>
          <w:docGrid w:linePitch="360"/>
        </w:sectPr>
      </w:pPr>
    </w:p>
    <w:p w14:paraId="2ACCA222" w14:textId="252491C1" w:rsidR="003636EA" w:rsidRPr="007E1CBF" w:rsidRDefault="00B24032" w:rsidP="00B24032">
      <w:pPr>
        <w:pStyle w:val="Heading1"/>
      </w:pPr>
      <w:bookmarkStart w:id="10" w:name="_Toc216342055"/>
      <w:r w:rsidRPr="007E1CBF">
        <w:lastRenderedPageBreak/>
        <w:t xml:space="preserve">Review </w:t>
      </w:r>
      <w:r w:rsidR="008024EE" w:rsidRPr="007E1CBF">
        <w:t>q</w:t>
      </w:r>
      <w:r w:rsidRPr="007E1CBF">
        <w:t>uestions</w:t>
      </w:r>
      <w:bookmarkEnd w:id="10"/>
    </w:p>
    <w:p w14:paraId="50FC3280" w14:textId="77777777" w:rsidR="00B24032" w:rsidRPr="007E1CBF" w:rsidRDefault="00B24032" w:rsidP="00B24032">
      <w:pPr>
        <w:pStyle w:val="BodyText"/>
        <w:rPr>
          <w:lang w:eastAsia="en-AU"/>
        </w:rPr>
      </w:pPr>
    </w:p>
    <w:p w14:paraId="1BF1B9A9" w14:textId="041F7F77" w:rsidR="00B24032" w:rsidRPr="007E1CBF" w:rsidRDefault="00B24032" w:rsidP="00687A8C">
      <w:pPr>
        <w:numPr>
          <w:ilvl w:val="0"/>
          <w:numId w:val="25"/>
        </w:numPr>
        <w:spacing w:before="120" w:after="120" w:line="276" w:lineRule="auto"/>
        <w:rPr>
          <w:color w:val="00B2A9" w:themeColor="text2"/>
        </w:rPr>
      </w:pPr>
      <w:r w:rsidRPr="007E1CBF">
        <w:rPr>
          <w:color w:val="00B2A9" w:themeColor="text2"/>
        </w:rPr>
        <w:t xml:space="preserve">Describe how plastic may affect marine and coastal animals. </w:t>
      </w:r>
      <w:r w:rsidR="008024EE" w:rsidRPr="007E1CBF">
        <w:rPr>
          <w:color w:val="00B2A9" w:themeColor="text2"/>
        </w:rPr>
        <w:t>(2 marks)</w:t>
      </w:r>
    </w:p>
    <w:p w14:paraId="236C37E7" w14:textId="7777777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09A9528B" w14:textId="7777777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3FD045C2" w14:textId="7777777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34110436" w14:textId="3BF88FE9" w:rsidR="00B24032" w:rsidRPr="007E1CBF" w:rsidRDefault="00B24032" w:rsidP="00687A8C">
      <w:pPr>
        <w:numPr>
          <w:ilvl w:val="0"/>
          <w:numId w:val="25"/>
        </w:numPr>
        <w:spacing w:before="120" w:after="120" w:line="276" w:lineRule="auto"/>
        <w:rPr>
          <w:color w:val="00B2A9" w:themeColor="text2"/>
        </w:rPr>
      </w:pPr>
      <w:r w:rsidRPr="007E1CBF">
        <w:rPr>
          <w:color w:val="00B2A9" w:themeColor="text2"/>
        </w:rPr>
        <w:t xml:space="preserve">A local clean up group were finding lots of plastic toothbrushes on their local beach. Describe what steps could be taken by the group to help drive change in their community. </w:t>
      </w:r>
      <w:r w:rsidR="008024EE" w:rsidRPr="007E1CBF">
        <w:rPr>
          <w:color w:val="00B2A9" w:themeColor="text2"/>
        </w:rPr>
        <w:t>(2 marks)</w:t>
      </w:r>
    </w:p>
    <w:p w14:paraId="0BDB5234" w14:textId="7777777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77ED4C69" w14:textId="5CDCB184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1992EDF8" w14:textId="7777777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659948D6" w14:textId="7777777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448C1AC6" w14:textId="58C33EF2" w:rsidR="00B24032" w:rsidRPr="007E1CBF" w:rsidRDefault="00B24032" w:rsidP="00687A8C">
      <w:pPr>
        <w:pStyle w:val="ListParagraph"/>
        <w:numPr>
          <w:ilvl w:val="0"/>
          <w:numId w:val="25"/>
        </w:numPr>
        <w:spacing w:before="120" w:after="120" w:line="276" w:lineRule="auto"/>
        <w:rPr>
          <w:color w:val="00B2A9" w:themeColor="text2"/>
        </w:rPr>
      </w:pPr>
      <w:r w:rsidRPr="007E1CBF">
        <w:rPr>
          <w:color w:val="00B2A9" w:themeColor="text2"/>
        </w:rPr>
        <w:t>Describe how the Litter Stopper app works.</w:t>
      </w:r>
      <w:r w:rsidR="008024EE" w:rsidRPr="007E1CBF">
        <w:rPr>
          <w:color w:val="00B2A9" w:themeColor="text2"/>
        </w:rPr>
        <w:t xml:space="preserve"> (2 marks)</w:t>
      </w:r>
    </w:p>
    <w:p w14:paraId="4DEC0063" w14:textId="34C014D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47EC5C77" w14:textId="7777777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4AD750EB" w14:textId="7777777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71D7A35D" w14:textId="77777777" w:rsidR="00B24032" w:rsidRPr="007E1CBF" w:rsidRDefault="00B24032" w:rsidP="00B24032">
      <w:pPr>
        <w:spacing w:before="120" w:after="120"/>
        <w:rPr>
          <w:color w:val="00B2A9" w:themeColor="text2"/>
        </w:rPr>
      </w:pPr>
    </w:p>
    <w:p w14:paraId="78A318F9" w14:textId="5556D1F2" w:rsidR="00B24032" w:rsidRPr="007E1CBF" w:rsidRDefault="00B24032" w:rsidP="00687A8C">
      <w:pPr>
        <w:numPr>
          <w:ilvl w:val="0"/>
          <w:numId w:val="25"/>
        </w:numPr>
        <w:spacing w:before="120" w:after="120" w:line="276" w:lineRule="auto"/>
        <w:rPr>
          <w:color w:val="00B2A9" w:themeColor="text2"/>
        </w:rPr>
      </w:pPr>
      <w:r w:rsidRPr="007E1CBF">
        <w:rPr>
          <w:color w:val="00B2A9" w:themeColor="text2"/>
        </w:rPr>
        <w:t>Describe what happens to a lot of large pieces of plastic over time if they aren’t collected</w:t>
      </w:r>
      <w:r w:rsidR="008024EE" w:rsidRPr="007E1CBF">
        <w:rPr>
          <w:color w:val="00B2A9" w:themeColor="text2"/>
        </w:rPr>
        <w:t>. (2 marks)</w:t>
      </w:r>
      <w:r w:rsidRPr="007E1CBF">
        <w:rPr>
          <w:color w:val="00B2A9" w:themeColor="text2"/>
        </w:rPr>
        <w:t xml:space="preserve"> </w:t>
      </w:r>
    </w:p>
    <w:p w14:paraId="240201C5" w14:textId="7777777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7C0A9909" w14:textId="51A40B55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1D53AE5F" w14:textId="7777777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0534FD0E" w14:textId="77777777" w:rsidR="00B24032" w:rsidRPr="007E1CBF" w:rsidRDefault="00B24032" w:rsidP="00B24032">
      <w:pPr>
        <w:spacing w:before="120" w:after="120"/>
        <w:rPr>
          <w:i/>
          <w:color w:val="00B2A9" w:themeColor="text2"/>
        </w:rPr>
      </w:pPr>
    </w:p>
    <w:p w14:paraId="3D9DF07F" w14:textId="77777777" w:rsidR="00B24032" w:rsidRPr="007E1CBF" w:rsidRDefault="00B24032" w:rsidP="00B24032">
      <w:pPr>
        <w:spacing w:before="120" w:after="120"/>
        <w:rPr>
          <w:color w:val="00B2A9" w:themeColor="text2"/>
        </w:rPr>
      </w:pPr>
    </w:p>
    <w:p w14:paraId="40FD009A" w14:textId="0FA1AD50" w:rsidR="00B24032" w:rsidRPr="007E1CBF" w:rsidRDefault="00B24032" w:rsidP="00687A8C">
      <w:pPr>
        <w:pStyle w:val="BodyText"/>
        <w:numPr>
          <w:ilvl w:val="0"/>
          <w:numId w:val="25"/>
        </w:numPr>
        <w:rPr>
          <w:color w:val="00B2A9" w:themeColor="text2"/>
        </w:rPr>
      </w:pPr>
      <w:r w:rsidRPr="007E1CBF">
        <w:rPr>
          <w:color w:val="00B2A9" w:themeColor="text2"/>
        </w:rPr>
        <w:t xml:space="preserve">Describe an event by a local volunteer group that you could contribute to help make the place more </w:t>
      </w:r>
      <w:r w:rsidR="008024EE" w:rsidRPr="007E1CBF">
        <w:rPr>
          <w:color w:val="00B2A9" w:themeColor="text2"/>
        </w:rPr>
        <w:t>liveable or</w:t>
      </w:r>
      <w:r w:rsidRPr="007E1CBF">
        <w:rPr>
          <w:color w:val="00B2A9" w:themeColor="text2"/>
        </w:rPr>
        <w:t xml:space="preserve"> briefly describe a made-up event that may help make your local place more liveable</w:t>
      </w:r>
      <w:r w:rsidR="008024EE" w:rsidRPr="007E1CBF">
        <w:rPr>
          <w:color w:val="00B2A9" w:themeColor="text2"/>
        </w:rPr>
        <w:t>. (2 marks)</w:t>
      </w:r>
    </w:p>
    <w:sectPr w:rsidR="00B24032" w:rsidRPr="007E1CBF" w:rsidSect="00B24032">
      <w:pgSz w:w="11907" w:h="16840" w:code="9"/>
      <w:pgMar w:top="2268" w:right="1134" w:bottom="1134" w:left="113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68C43" w14:textId="77777777" w:rsidR="00080C0B" w:rsidRDefault="00080C0B">
      <w:r>
        <w:separator/>
      </w:r>
    </w:p>
    <w:p w14:paraId="372FB9D0" w14:textId="77777777" w:rsidR="00080C0B" w:rsidRDefault="00080C0B"/>
  </w:endnote>
  <w:endnote w:type="continuationSeparator" w:id="0">
    <w:p w14:paraId="16253E4A" w14:textId="77777777" w:rsidR="00080C0B" w:rsidRDefault="00080C0B">
      <w:r>
        <w:continuationSeparator/>
      </w:r>
    </w:p>
    <w:p w14:paraId="2DD34B44" w14:textId="77777777" w:rsidR="00080C0B" w:rsidRDefault="00080C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sPlaceholder"/>
      <w:tblpPr w:bottomFromText="284" w:vertAnchor="page" w:horzAnchor="margin" w:tblpYSpec="bottom"/>
      <w:tblW w:w="8504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8164"/>
    </w:tblGrid>
    <w:tr w:rsidR="008D4D17" w14:paraId="6FE747E4" w14:textId="77777777" w:rsidTr="00D83BD4">
      <w:trPr>
        <w:trHeight w:val="397"/>
      </w:trPr>
      <w:tc>
        <w:tcPr>
          <w:tcW w:w="340" w:type="dxa"/>
        </w:tcPr>
        <w:p w14:paraId="1B9AFD38" w14:textId="77777777" w:rsidR="008D4D17" w:rsidRPr="00D55628" w:rsidRDefault="004235DF" w:rsidP="00D55628">
          <w:pPr>
            <w:pStyle w:val="FooterEven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1" relativeHeight="251658245" behindDoc="0" locked="0" layoutInCell="0" allowOverlap="1" wp14:anchorId="0734F50C" wp14:editId="15A98F73">
                    <wp:simplePos x="0" y="10229453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45" name="MSIPCM14da40c39abfeee63fefb67e" descr="{&quot;HashCode&quot;:-1264680268,&quot;Height&quot;:842.0,&quot;Width&quot;:595.0,&quot;Placement&quot;:&quot;Footer&quot;,&quot;Index&quot;:&quot;OddAndEven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D94198" w14:textId="77777777" w:rsidR="004235DF" w:rsidRPr="004235DF" w:rsidRDefault="004235DF" w:rsidP="004235D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235DF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734F50C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14da40c39abfeee63fefb67e" o:spid="_x0000_s1068" type="#_x0000_t202" alt="{&quot;HashCode&quot;:-1264680268,&quot;Height&quot;:842.0,&quot;Width&quot;:595.0,&quot;Placement&quot;:&quot;Footer&quot;,&quot;Index&quot;:&quot;OddAndEven&quot;,&quot;Section&quot;:1,&quot;Top&quot;:0.0,&quot;Left&quot;:0.0}" style="position:absolute;margin-left:0;margin-top:805.45pt;width:595.35pt;height:21.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 o:allowincell="f" filled="f" stroked="f" strokeweight=".5pt">
                    <v:textbox inset=",0,,0">
                      <w:txbxContent>
                        <w:p w14:paraId="03D94198" w14:textId="77777777" w:rsidR="004235DF" w:rsidRPr="004235DF" w:rsidRDefault="004235DF" w:rsidP="004235D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D4D17" w:rsidRPr="00D55628">
            <w:fldChar w:fldCharType="begin"/>
          </w:r>
          <w:r w:rsidR="008D4D17" w:rsidRPr="00D55628">
            <w:instrText xml:space="preserve"> PAGE   \* MERGEFORMAT </w:instrText>
          </w:r>
          <w:r w:rsidR="008D4D17" w:rsidRPr="00D55628">
            <w:fldChar w:fldCharType="separate"/>
          </w:r>
          <w:r w:rsidR="008D4D17">
            <w:rPr>
              <w:noProof/>
            </w:rPr>
            <w:t>3</w:t>
          </w:r>
          <w:r w:rsidR="008D4D17" w:rsidRPr="00D55628">
            <w:fldChar w:fldCharType="end"/>
          </w:r>
        </w:p>
      </w:tc>
      <w:tc>
        <w:tcPr>
          <w:tcW w:w="8164" w:type="dxa"/>
        </w:tcPr>
        <w:p w14:paraId="23F10205" w14:textId="77777777" w:rsidR="008D4D17" w:rsidRPr="00D55628" w:rsidRDefault="008D4D17" w:rsidP="00D55628">
          <w:pPr>
            <w:pStyle w:val="FooterEven"/>
          </w:pPr>
          <w:r w:rsidRPr="000A15E4">
            <w:rPr>
              <w:rStyle w:val="Bold"/>
            </w:rPr>
            <w:t>Title of document</w:t>
          </w:r>
          <w:r w:rsidRPr="00D55628">
            <w:t xml:space="preserve"> Subtitle</w:t>
          </w:r>
        </w:p>
      </w:tc>
    </w:tr>
  </w:tbl>
  <w:p w14:paraId="16BDDA03" w14:textId="77777777" w:rsidR="008D4D17" w:rsidRPr="008B6D45" w:rsidRDefault="008D4D17" w:rsidP="005949B0">
    <w:pPr>
      <w:pStyle w:val="FooterEve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ACDEC" w14:textId="77777777" w:rsidR="008D4D17" w:rsidRDefault="004235D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24F0EA33" wp14:editId="49555B94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42" name="MSIPCMe1ce4af5a83a0a9b33c21e0d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C94412" w14:textId="77777777" w:rsidR="004235DF" w:rsidRPr="004235DF" w:rsidRDefault="004235DF" w:rsidP="004235D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F0EA33" id="_x0000_t202" coordsize="21600,21600" o:spt="202" path="m,l,21600r21600,l21600,xe">
              <v:stroke joinstyle="miter"/>
              <v:path gradientshapeok="t" o:connecttype="rect"/>
            </v:shapetype>
            <v:shape id="MSIPCMe1ce4af5a83a0a9b33c21e0d" o:spid="_x0000_s1069" type="#_x0000_t202" alt="{&quot;HashCode&quot;:-1264680268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23C94412" w14:textId="77777777" w:rsidR="004235DF" w:rsidRPr="004235DF" w:rsidRDefault="004235DF" w:rsidP="004235D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4235DF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4D17" w:rsidRPr="00D55628"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6AA70751" wp14:editId="24D0A45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6C140" w14:textId="5DBBB9A3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A70751" id="Text Box 224" o:spid="_x0000_s1070" type="#_x0000_t202" alt="Title: Background Watermark Image" style="position:absolute;margin-left:0;margin-top:0;width:595.3pt;height:141.4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V25AEAAKk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QVX8a6kU0NzZH4IMx+IX/TpgP8ydlIXqm4/7EXqDjrP1jS5LpYraK5UrC62iwp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nFldu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2A36C140" w14:textId="5DBBB9A3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757A87CF" w14:textId="77777777" w:rsidR="008D4D17" w:rsidRDefault="008D4D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1B2EB" w14:textId="7F952B22" w:rsidR="008D4D17" w:rsidRDefault="00363ECD">
    <w:pPr>
      <w:pStyle w:val="Footer"/>
    </w:pPr>
    <w:r>
      <w:rPr>
        <w:b/>
        <w:bCs/>
        <w:noProof/>
        <w:color w:val="00B2A9" w:themeColor="text2"/>
        <w:sz w:val="24"/>
        <w:szCs w:val="32"/>
      </w:rPr>
      <mc:AlternateContent>
        <mc:Choice Requires="wps">
          <w:drawing>
            <wp:anchor distT="0" distB="0" distL="114300" distR="114300" simplePos="0" relativeHeight="251658253" behindDoc="0" locked="0" layoutInCell="0" allowOverlap="1" wp14:anchorId="18A4B8FB" wp14:editId="4BE928DF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54" name="MSIPCM7d2443949b782a18793d6001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E0C8903" w14:textId="1B280191" w:rsidR="00363ECD" w:rsidRPr="00363ECD" w:rsidRDefault="00363ECD" w:rsidP="00363ECD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3ECD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A4B8FB" id="_x0000_t202" coordsize="21600,21600" o:spt="202" path="m,l,21600r21600,l21600,xe">
              <v:stroke joinstyle="miter"/>
              <v:path gradientshapeok="t" o:connecttype="rect"/>
            </v:shapetype>
            <v:shape id="MSIPCM7d2443949b782a18793d6001" o:spid="_x0000_s1071" type="#_x0000_t202" alt="{&quot;HashCode&quot;:-1264680268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58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Dy7e1yGAIAACsEAAAOAAAAAAAAAAAAAAAAAC4CAABkcnMvZTJvRG9jLnhtbFBLAQItABQA&#10;BgAIAAAAIQARcqd+3wAAAAsBAAAPAAAAAAAAAAAAAAAAAHIEAABkcnMvZG93bnJldi54bWxQSwUG&#10;AAAAAAQABADzAAAAfgUAAAAA&#10;" o:allowincell="f" filled="f" stroked="f" strokeweight=".5pt">
              <v:textbox inset=",0,,0">
                <w:txbxContent>
                  <w:p w14:paraId="0E0C8903" w14:textId="1B280191" w:rsidR="00363ECD" w:rsidRPr="00363ECD" w:rsidRDefault="00363ECD" w:rsidP="00363ECD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63ECD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42C92">
      <w:rPr>
        <w:b/>
        <w:bCs/>
        <w:noProof/>
        <w:color w:val="00B2A9" w:themeColor="text2"/>
        <w:sz w:val="24"/>
        <w:szCs w:val="32"/>
      </w:rPr>
      <w:drawing>
        <wp:anchor distT="0" distB="0" distL="114300" distR="114300" simplePos="0" relativeHeight="251658249" behindDoc="0" locked="0" layoutInCell="1" allowOverlap="1" wp14:anchorId="36801068" wp14:editId="44292DF5">
          <wp:simplePos x="0" y="0"/>
          <wp:positionH relativeFrom="page">
            <wp:posOffset>5323840</wp:posOffset>
          </wp:positionH>
          <wp:positionV relativeFrom="page">
            <wp:posOffset>9693910</wp:posOffset>
          </wp:positionV>
          <wp:extent cx="2479675" cy="945238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675" cy="945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4B73">
      <w:rPr>
        <w:noProof/>
      </w:rPr>
      <w:drawing>
        <wp:anchor distT="0" distB="0" distL="114300" distR="114300" simplePos="0" relativeHeight="251658247" behindDoc="0" locked="0" layoutInCell="1" allowOverlap="1" wp14:anchorId="4B782E69" wp14:editId="3FA71772">
          <wp:simplePos x="0" y="0"/>
          <wp:positionH relativeFrom="column">
            <wp:posOffset>3413761</wp:posOffset>
          </wp:positionH>
          <wp:positionV relativeFrom="paragraph">
            <wp:posOffset>-803911</wp:posOffset>
          </wp:positionV>
          <wp:extent cx="646936" cy="788673"/>
          <wp:effectExtent l="0" t="0" r="1270" b="0"/>
          <wp:wrapNone/>
          <wp:docPr id="61" name="Picture 61" descr="Coastcare Victor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 descr="Coastcare Victoria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384" cy="79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4D17">
      <w:rPr>
        <w:noProof/>
      </w:rPr>
      <w:drawing>
        <wp:anchor distT="0" distB="0" distL="114300" distR="114300" simplePos="0" relativeHeight="251658242" behindDoc="1" locked="1" layoutInCell="1" allowOverlap="1" wp14:anchorId="4D8A80F7" wp14:editId="1C24BE0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62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SolarVicLogo" hidden="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D17">
      <w:rPr>
        <w:noProof/>
      </w:rPr>
      <w:drawing>
        <wp:anchor distT="0" distB="0" distL="114300" distR="114300" simplePos="0" relativeHeight="251658241" behindDoc="1" locked="1" layoutInCell="1" allowOverlap="1" wp14:anchorId="06800DE0" wp14:editId="3D2492D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527200" cy="1057955"/>
          <wp:effectExtent l="0" t="0" r="0" b="0"/>
          <wp:wrapNone/>
          <wp:docPr id="63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Mono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043" b="-16667"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1057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0CB69" w14:textId="77777777" w:rsidR="008D4D17" w:rsidRPr="00124E8F" w:rsidRDefault="008D4D17" w:rsidP="00124E8F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6" behindDoc="1" locked="1" layoutInCell="1" allowOverlap="1" wp14:anchorId="31C0A408" wp14:editId="466185E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7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74C97" w14:textId="69E7C6F3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0A408"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072" type="#_x0000_t202" style="position:absolute;margin-left:0;margin-top:0;width:595.3pt;height:141.45pt;z-index:-25165823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dzJce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62674C97" w14:textId="69E7C6F3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A5577" w14:textId="77777777" w:rsidR="008D4D17" w:rsidRDefault="008D4D17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3" behindDoc="1" locked="1" layoutInCell="1" allowOverlap="1" wp14:anchorId="265B7F5C" wp14:editId="1F31B0F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4" name="Text Box 225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28E09" w14:textId="3B7E0452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B7F5C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alt="Title: Background Watermark Image" style="position:absolute;margin-left:0;margin-top:0;width:595.3pt;height:141.45pt;z-index:-25165823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" filled="f" stroked="f">
              <v:textbox>
                <w:txbxContent>
                  <w:p w14:paraId="79628E09" w14:textId="3B7E0452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16CD70AD" w14:textId="77777777" w:rsidR="008D4D17" w:rsidRDefault="008D4D1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885182" w14:paraId="1CF26B0E" w14:textId="77777777" w:rsidTr="00DD7238">
      <w:trPr>
        <w:trHeight w:val="397"/>
      </w:trPr>
      <w:tc>
        <w:tcPr>
          <w:tcW w:w="340" w:type="dxa"/>
        </w:tcPr>
        <w:p w14:paraId="389A8641" w14:textId="77777777" w:rsidR="00885182" w:rsidRPr="00D55628" w:rsidRDefault="00885182" w:rsidP="006C52DE">
          <w:pPr>
            <w:pStyle w:val="FooterEvenPageNumber"/>
            <w:framePr w:wrap="auto" w:vAnchor="margin" w:hAnchor="text" w:yAlign="inline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rPr>
              <w:noProof/>
            </w:rPr>
            <w:t>2</w:t>
          </w:r>
          <w:r w:rsidRPr="00D55628">
            <w:fldChar w:fldCharType="end"/>
          </w:r>
        </w:p>
      </w:tc>
      <w:tc>
        <w:tcPr>
          <w:tcW w:w="9071" w:type="dxa"/>
        </w:tcPr>
        <w:p w14:paraId="1B1D3233" w14:textId="74EE53F1" w:rsidR="00885182" w:rsidRDefault="00885182" w:rsidP="00810C40">
          <w:pPr>
            <w:pStyle w:val="FooterEven"/>
            <w:rPr>
              <w:rStyle w:val="Bold"/>
            </w:rPr>
          </w:pPr>
          <w:r>
            <w:rPr>
              <w:rStyle w:val="Bold"/>
            </w:rPr>
            <w:fldChar w:fldCharType="begin"/>
          </w:r>
          <w:r>
            <w:rPr>
              <w:rStyle w:val="Bold"/>
            </w:rPr>
            <w:instrText xml:space="preserve"> DOCPROPERTY  xFooterTitle  \* MERGEFORMAT </w:instrText>
          </w:r>
          <w:r>
            <w:rPr>
              <w:rStyle w:val="Bold"/>
            </w:rPr>
            <w:fldChar w:fldCharType="separate"/>
          </w:r>
          <w:r w:rsidR="00710F07">
            <w:rPr>
              <w:rStyle w:val="Bold"/>
            </w:rPr>
            <w:t>Action and Innovation: Litter Watch Worksheets</w:t>
          </w:r>
          <w:r>
            <w:rPr>
              <w:rStyle w:val="Bold"/>
            </w:rPr>
            <w:fldChar w:fldCharType="end"/>
          </w:r>
        </w:p>
        <w:p w14:paraId="4A1B860D" w14:textId="72BE9400" w:rsidR="00885182" w:rsidRPr="00810C40" w:rsidRDefault="00885182" w:rsidP="00810C40">
          <w:pPr>
            <w:pStyle w:val="FooterEven"/>
          </w:pPr>
          <w:r>
            <w:fldChar w:fldCharType="begin"/>
          </w:r>
          <w:r>
            <w:instrText xml:space="preserve"> DOCPROPERTY  xFooterSubtitle  \* MERGEFORMAT </w:instrText>
          </w:r>
          <w:r>
            <w:fldChar w:fldCharType="end"/>
          </w:r>
        </w:p>
      </w:tc>
    </w:tr>
  </w:tbl>
  <w:p w14:paraId="1B01B2C2" w14:textId="77777777" w:rsidR="00885182" w:rsidRDefault="00885182" w:rsidP="005949B0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52" behindDoc="1" locked="1" layoutInCell="1" allowOverlap="1" wp14:anchorId="505F6EBD" wp14:editId="7828358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4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CB979" w14:textId="40ADEB63" w:rsidR="00885182" w:rsidRPr="0001226A" w:rsidRDefault="00885182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5F6EBD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alt="Title: Background Watermark Image" style="position:absolute;margin-left:0;margin-top:0;width:595.3pt;height:141.45pt;z-index:-2516582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Jz5AEAAKk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QVX8e6kU0NzZH4IMx+IX/TpgP8ydlIXqm4/7EXqDjrP1jS5LpYraK5UrC62iwp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EdSc+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05ECB979" w14:textId="40ADEB63" w:rsidR="00885182" w:rsidRPr="0001226A" w:rsidRDefault="00885182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B337892" w14:textId="77777777" w:rsidR="00885182" w:rsidRPr="00B5221E" w:rsidRDefault="00885182" w:rsidP="00B5221E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885182" w14:paraId="33F9D823" w14:textId="77777777" w:rsidTr="00DD7238">
      <w:trPr>
        <w:trHeight w:val="397"/>
      </w:trPr>
      <w:tc>
        <w:tcPr>
          <w:tcW w:w="9071" w:type="dxa"/>
        </w:tcPr>
        <w:p w14:paraId="0F8C28E2" w14:textId="0535E795" w:rsidR="00885182" w:rsidRDefault="00885182" w:rsidP="00810C40">
          <w:pPr>
            <w:pStyle w:val="FooterOdd"/>
            <w:rPr>
              <w:rStyle w:val="Bold"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50" behindDoc="0" locked="0" layoutInCell="0" allowOverlap="1" wp14:anchorId="399A7953" wp14:editId="762D3399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10" name="MSIPCM2fb443908ad6ea7dd0d12842" descr="{&quot;HashCode&quot;:-1264680268,&quot;Height&quot;:842.0,&quot;Width&quot;:595.0,&quot;Placement&quot;:&quot;Footer&quot;,&quot;Index&quot;:&quot;Primary&quot;,&quot;Section&quot;:3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B2E720" w14:textId="77777777" w:rsidR="00885182" w:rsidRPr="004235DF" w:rsidRDefault="00885182" w:rsidP="004235D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235DF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99A7953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2fb443908ad6ea7dd0d12842" o:spid="_x0000_s1075" type="#_x0000_t202" alt="{&quot;HashCode&quot;:-1264680268,&quot;Height&quot;:842.0,&quot;Width&quot;:595.0,&quot;Placement&quot;:&quot;Footer&quot;,&quot;Index&quot;:&quot;Primary&quot;,&quot;Section&quot;:3,&quot;Top&quot;:0.0,&quot;Left&quot;:0.0}" style="position:absolute;left:0;text-align:left;margin-left:0;margin-top:805.45pt;width:595.35pt;height:21.5pt;z-index:251658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g9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IqHGnYYwvVEddz0DPvLV8rnOGB&#10;+fDMHFKNG6F8wxMeUgP2gpNFSQ3u59/8MR8ZwCglLUqnpP7HnjlBif5mkJub8XQatZZ+0HBvvdvB&#10;a/bNHaAqx/hALE9mzA16MKWD5hXVvYrdMMQMx54l3Q7mXeiFjK+Di9UqJaGqLAsPZmN5LB0xi8i+&#10;dK/M2RP8AYl7hEFcrHjHQp/bo73aB5AqURTx7dE8wY6KTMydXk+U/Nv/lHV548tfAA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Dx2Hg9GAIAACsEAAAOAAAAAAAAAAAAAAAAAC4CAABkcnMvZTJvRG9jLnhtbFBLAQItABQA&#10;BgAIAAAAIQARcqd+3wAAAAsBAAAPAAAAAAAAAAAAAAAAAHIEAABkcnMvZG93bnJldi54bWxQSwUG&#10;AAAAAAQABADzAAAAfgUAAAAA&#10;" o:allowincell="f" filled="f" stroked="f" strokeweight=".5pt">
                    <v:textbox inset=",0,,0">
                      <w:txbxContent>
                        <w:p w14:paraId="51B2E720" w14:textId="77777777" w:rsidR="00885182" w:rsidRPr="004235DF" w:rsidRDefault="00885182" w:rsidP="004235D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Style w:val="Bold"/>
            </w:rPr>
            <w:fldChar w:fldCharType="begin"/>
          </w:r>
          <w:r>
            <w:rPr>
              <w:rStyle w:val="Bold"/>
            </w:rPr>
            <w:instrText xml:space="preserve"> DOCPROPERTY  xFooterTitle  \* MERGEFORMAT </w:instrText>
          </w:r>
          <w:r>
            <w:rPr>
              <w:rStyle w:val="Bold"/>
            </w:rPr>
            <w:fldChar w:fldCharType="separate"/>
          </w:r>
          <w:r w:rsidR="00710F07">
            <w:rPr>
              <w:rStyle w:val="Bold"/>
            </w:rPr>
            <w:t>Action and Innovation: Litter Watch Worksheets</w:t>
          </w:r>
          <w:r>
            <w:rPr>
              <w:rStyle w:val="Bold"/>
            </w:rPr>
            <w:fldChar w:fldCharType="end"/>
          </w:r>
        </w:p>
        <w:p w14:paraId="0F0912B0" w14:textId="63CDEC9C" w:rsidR="00885182" w:rsidRPr="00CB1FB7" w:rsidRDefault="00885182" w:rsidP="00810C40">
          <w:pPr>
            <w:pStyle w:val="FooterOdd"/>
            <w:rPr>
              <w:b/>
            </w:rPr>
          </w:pPr>
          <w:r>
            <w:fldChar w:fldCharType="begin"/>
          </w:r>
          <w:r>
            <w:instrText xml:space="preserve"> DOCPROPERTY  xFooterSubtitle  \* MERGEFORMAT </w:instrText>
          </w:r>
          <w:r>
            <w:fldChar w:fldCharType="end"/>
          </w:r>
        </w:p>
      </w:tc>
      <w:tc>
        <w:tcPr>
          <w:tcW w:w="340" w:type="dxa"/>
        </w:tcPr>
        <w:p w14:paraId="6A1EA055" w14:textId="77777777" w:rsidR="00885182" w:rsidRPr="00D55628" w:rsidRDefault="00885182" w:rsidP="00D55628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rPr>
              <w:noProof/>
            </w:rPr>
            <w:t>3</w:t>
          </w:r>
          <w:r w:rsidRPr="00D55628">
            <w:fldChar w:fldCharType="end"/>
          </w:r>
        </w:p>
      </w:tc>
    </w:tr>
  </w:tbl>
  <w:p w14:paraId="12E588D7" w14:textId="77777777" w:rsidR="00885182" w:rsidRDefault="00885182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8" behindDoc="1" locked="1" layoutInCell="1" allowOverlap="1" wp14:anchorId="3F217B9A" wp14:editId="028FA91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3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A2D8E7" w14:textId="4F05C338" w:rsidR="00885182" w:rsidRPr="0001226A" w:rsidRDefault="00885182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217B9A" id="_x0000_s1076" type="#_x0000_t202" alt="Title: Background Watermark Image" style="position:absolute;margin-left:0;margin-top:0;width:595.3pt;height:141.45pt;z-index:-251658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A4aQfu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24A2D8E7" w14:textId="4F05C338" w:rsidR="00885182" w:rsidRPr="0001226A" w:rsidRDefault="00885182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ABF5695" w14:textId="77777777" w:rsidR="00885182" w:rsidRDefault="00885182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A251B" w14:textId="305BCD61" w:rsidR="00885182" w:rsidRDefault="00687A8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8257" behindDoc="0" locked="0" layoutInCell="0" allowOverlap="1" wp14:anchorId="4CE2D45C" wp14:editId="382D2935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77" name="MSIPCM7e504b8283406383b8d0b3d4" descr="{&quot;HashCode&quot;:-1264680268,&quot;Height&quot;:842.0,&quot;Width&quot;:595.0,&quot;Placement&quot;:&quot;Footer&quot;,&quot;Index&quot;:&quot;FirstPage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90581D6" w14:textId="0F00A8AC" w:rsidR="00687A8C" w:rsidRPr="00687A8C" w:rsidRDefault="00687A8C" w:rsidP="00687A8C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687A8C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2D45C" id="_x0000_t202" coordsize="21600,21600" o:spt="202" path="m,l,21600r21600,l21600,xe">
              <v:stroke joinstyle="miter"/>
              <v:path gradientshapeok="t" o:connecttype="rect"/>
            </v:shapetype>
            <v:shape id="MSIPCM7e504b8283406383b8d0b3d4" o:spid="_x0000_s1077" type="#_x0000_t202" alt="{&quot;HashCode&quot;:-1264680268,&quot;Height&quot;:842.0,&quot;Width&quot;:595.0,&quot;Placement&quot;:&quot;Footer&quot;,&quot;Index&quot;:&quot;FirstPage&quot;,&quot;Section&quot;:3,&quot;Top&quot;:0.0,&quot;Left&quot;:0.0}" style="position:absolute;margin-left:0;margin-top:805.45pt;width:595.35pt;height:21.5pt;z-index:251658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BVnrUnGAIAACsEAAAOAAAAAAAAAAAAAAAAAC4CAABkcnMvZTJvRG9jLnhtbFBLAQItABQA&#10;BgAIAAAAIQARcqd+3wAAAAsBAAAPAAAAAAAAAAAAAAAAAHIEAABkcnMvZG93bnJldi54bWxQSwUG&#10;AAAAAAQABADzAAAAfgUAAAAA&#10;" o:allowincell="f" filled="f" stroked="f" strokeweight=".5pt">
              <v:textbox inset=",0,,0">
                <w:txbxContent>
                  <w:p w14:paraId="690581D6" w14:textId="0F00A8AC" w:rsidR="00687A8C" w:rsidRPr="00687A8C" w:rsidRDefault="00687A8C" w:rsidP="00687A8C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687A8C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85182" w:rsidRPr="00D55628">
      <w:rPr>
        <w:noProof/>
      </w:rPr>
      <mc:AlternateContent>
        <mc:Choice Requires="wps">
          <w:drawing>
            <wp:anchor distT="0" distB="0" distL="114300" distR="114300" simplePos="0" relativeHeight="251658251" behindDoc="1" locked="1" layoutInCell="1" allowOverlap="1" wp14:anchorId="5C56077B" wp14:editId="6B69E1C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2" name="Text Box 225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7B4F8" w14:textId="54564B01" w:rsidR="00885182" w:rsidRPr="0001226A" w:rsidRDefault="00885182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56077B" id="_x0000_s1078" type="#_x0000_t202" alt="Title: Background Watermark Image" style="position:absolute;margin-left:0;margin-top:0;width:595.3pt;height:141.45pt;z-index:-25165822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i24wEAAKo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" filled="f" stroked="f">
              <v:textbox>
                <w:txbxContent>
                  <w:p w14:paraId="2707B4F8" w14:textId="54564B01" w:rsidR="00885182" w:rsidRPr="0001226A" w:rsidRDefault="00885182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461E3634" w14:textId="77777777" w:rsidR="00885182" w:rsidRDefault="008851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FFA0B" w14:textId="77777777" w:rsidR="00080C0B" w:rsidRPr="008F5280" w:rsidRDefault="00080C0B" w:rsidP="008F5280">
      <w:pPr>
        <w:pStyle w:val="FootnoteSeparator"/>
      </w:pPr>
    </w:p>
  </w:footnote>
  <w:footnote w:type="continuationSeparator" w:id="0">
    <w:p w14:paraId="63023FCD" w14:textId="77777777" w:rsidR="00080C0B" w:rsidRDefault="00080C0B" w:rsidP="008F5280">
      <w:pPr>
        <w:pStyle w:val="FootnoteSeparator"/>
      </w:pPr>
    </w:p>
    <w:p w14:paraId="685692E8" w14:textId="77777777" w:rsidR="00080C0B" w:rsidRDefault="00080C0B"/>
  </w:footnote>
  <w:footnote w:type="continuationNotice" w:id="1">
    <w:p w14:paraId="53A81B7F" w14:textId="77777777" w:rsidR="00080C0B" w:rsidRDefault="00080C0B" w:rsidP="00D55628"/>
    <w:p w14:paraId="7333C641" w14:textId="77777777" w:rsidR="00080C0B" w:rsidRDefault="00080C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58233" w14:textId="77777777" w:rsidR="008D4D17" w:rsidRDefault="008D4D17" w:rsidP="009C64FA">
    <w:pPr>
      <w:pStyle w:val="Header"/>
    </w:pPr>
  </w:p>
  <w:p w14:paraId="3EB0CB19" w14:textId="77777777" w:rsidR="008D4D17" w:rsidRPr="00393205" w:rsidRDefault="008D4D17" w:rsidP="003932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FA6B4" w14:textId="77777777" w:rsidR="008D4D17" w:rsidRDefault="008D4D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32171" w14:textId="77777777" w:rsidR="008D4D17" w:rsidRDefault="008D4D1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6A4D1" w14:textId="77777777" w:rsidR="00885182" w:rsidRDefault="0088518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40BDE" w14:textId="675174C3" w:rsidR="00885182" w:rsidRPr="00393205" w:rsidRDefault="00885182" w:rsidP="00393205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0A8C8A41" wp14:editId="44556195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857C2" id="TriangleRight" o:spid="_x0000_s1026" alt="&quot;&quot;" style="position:absolute;margin-left:56.7pt;margin-top:22.7pt;width:68.05pt;height:70.85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" path="m1339,1419l669,,,1419r1339,xe" fillcolor="#a6a1b5 [3209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5" behindDoc="1" locked="0" layoutInCell="1" allowOverlap="1" wp14:anchorId="478267AA" wp14:editId="1A8D5DB5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A323C" id="TriangleLeft" o:spid="_x0000_s1026" alt="&quot;&quot;" style="position:absolute;margin-left:22.7pt;margin-top:22.7pt;width:68.05pt;height:70.85pt;z-index:-251658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" path="m,l665,1419,1334,,,xe" fillcolor="#797391 [3207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6DEF3852" wp14:editId="3072EF5C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7396D1" id="Rectangle" o:spid="_x0000_s1026" alt="&quot;&quot;" style="position:absolute;margin-left:22.7pt;margin-top:22.7pt;width:552.75pt;height:70.85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" fillcolor="#00b2a9 [3204]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DB97E" w14:textId="77777777" w:rsidR="00885182" w:rsidRDefault="008851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37FE"/>
    <w:multiLevelType w:val="multilevel"/>
    <w:tmpl w:val="738079DC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ascii="Calibri" w:hAnsi="Calibri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1" w15:restartNumberingAfterBreak="0">
    <w:nsid w:val="076A183D"/>
    <w:multiLevelType w:val="hybridMultilevel"/>
    <w:tmpl w:val="452ACD2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51215"/>
    <w:multiLevelType w:val="multilevel"/>
    <w:tmpl w:val="3FDEBA7A"/>
    <w:name w:val="DELWPHeadings"/>
    <w:lvl w:ilvl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3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4" w15:restartNumberingAfterBreak="0">
    <w:nsid w:val="118C4FAC"/>
    <w:multiLevelType w:val="hybridMultilevel"/>
    <w:tmpl w:val="7B608FA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723FF"/>
    <w:multiLevelType w:val="hybridMultilevel"/>
    <w:tmpl w:val="3004659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7" w15:restartNumberingAfterBreak="0">
    <w:nsid w:val="1BFC5AAB"/>
    <w:multiLevelType w:val="hybridMultilevel"/>
    <w:tmpl w:val="5AE6B11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9" w15:restartNumberingAfterBreak="0">
    <w:nsid w:val="221C4380"/>
    <w:multiLevelType w:val="hybridMultilevel"/>
    <w:tmpl w:val="6BD4FA7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D5F85"/>
    <w:multiLevelType w:val="hybridMultilevel"/>
    <w:tmpl w:val="85C6A6A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545EC4"/>
    <w:multiLevelType w:val="multilevel"/>
    <w:tmpl w:val="BE9AB43A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18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5198081B"/>
    <w:multiLevelType w:val="hybridMultilevel"/>
    <w:tmpl w:val="E01AE4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020CE"/>
    <w:multiLevelType w:val="hybridMultilevel"/>
    <w:tmpl w:val="5976928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9F7C64"/>
    <w:multiLevelType w:val="multilevel"/>
    <w:tmpl w:val="BB2031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3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4" w15:restartNumberingAfterBreak="0">
    <w:nsid w:val="6A726187"/>
    <w:multiLevelType w:val="hybridMultilevel"/>
    <w:tmpl w:val="896424A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60E2F"/>
    <w:multiLevelType w:val="hybridMultilevel"/>
    <w:tmpl w:val="9796C4E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8" w15:restartNumberingAfterBreak="0">
    <w:nsid w:val="710B7BC4"/>
    <w:multiLevelType w:val="hybridMultilevel"/>
    <w:tmpl w:val="E25C929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 w16cid:durableId="1792506841">
    <w:abstractNumId w:val="13"/>
  </w:num>
  <w:num w:numId="2" w16cid:durableId="2016489230">
    <w:abstractNumId w:val="26"/>
  </w:num>
  <w:num w:numId="3" w16cid:durableId="836573756">
    <w:abstractNumId w:val="22"/>
  </w:num>
  <w:num w:numId="4" w16cid:durableId="628898863">
    <w:abstractNumId w:val="29"/>
  </w:num>
  <w:num w:numId="5" w16cid:durableId="1102456729">
    <w:abstractNumId w:val="10"/>
  </w:num>
  <w:num w:numId="6" w16cid:durableId="1484395827">
    <w:abstractNumId w:val="3"/>
  </w:num>
  <w:num w:numId="7" w16cid:durableId="1516188040">
    <w:abstractNumId w:val="0"/>
  </w:num>
  <w:num w:numId="8" w16cid:durableId="1184976799">
    <w:abstractNumId w:val="27"/>
  </w:num>
  <w:num w:numId="9" w16cid:durableId="1651597901">
    <w:abstractNumId w:val="6"/>
  </w:num>
  <w:num w:numId="10" w16cid:durableId="2050063591">
    <w:abstractNumId w:val="11"/>
  </w:num>
  <w:num w:numId="11" w16cid:durableId="1157572884">
    <w:abstractNumId w:val="8"/>
  </w:num>
  <w:num w:numId="12" w16cid:durableId="1958441106">
    <w:abstractNumId w:val="14"/>
  </w:num>
  <w:num w:numId="13" w16cid:durableId="1884319919">
    <w:abstractNumId w:val="16"/>
  </w:num>
  <w:num w:numId="14" w16cid:durableId="1612780278">
    <w:abstractNumId w:val="24"/>
  </w:num>
  <w:num w:numId="15" w16cid:durableId="1425105377">
    <w:abstractNumId w:val="25"/>
  </w:num>
  <w:num w:numId="16" w16cid:durableId="775639178">
    <w:abstractNumId w:val="28"/>
  </w:num>
  <w:num w:numId="17" w16cid:durableId="1615792111">
    <w:abstractNumId w:val="20"/>
  </w:num>
  <w:num w:numId="18" w16cid:durableId="2105028743">
    <w:abstractNumId w:val="1"/>
  </w:num>
  <w:num w:numId="19" w16cid:durableId="1044063839">
    <w:abstractNumId w:val="15"/>
  </w:num>
  <w:num w:numId="20" w16cid:durableId="1794859996">
    <w:abstractNumId w:val="5"/>
  </w:num>
  <w:num w:numId="21" w16cid:durableId="266233588">
    <w:abstractNumId w:val="4"/>
  </w:num>
  <w:num w:numId="22" w16cid:durableId="680353730">
    <w:abstractNumId w:val="7"/>
  </w:num>
  <w:num w:numId="23" w16cid:durableId="1447694926">
    <w:abstractNumId w:val="9"/>
  </w:num>
  <w:num w:numId="24" w16cid:durableId="1467620346">
    <w:abstractNumId w:val="19"/>
  </w:num>
  <w:num w:numId="25" w16cid:durableId="615526603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 style="mso-position-horizontal-relative:page;mso-position-vertical-relative:page" stroke="f">
      <v:stroke on="f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Audience" w:val="External"/>
    <w:docVar w:name="CoBrandNumber" w:val="0"/>
    <w:docVar w:name="ContentiousSubject" w:val="False"/>
    <w:docVar w:name="CoverCoBranded" w:val="False"/>
    <w:docVar w:name="CoverLayout" w:val="Single"/>
    <w:docVar w:name="CoverProjectBar" w:val="True"/>
    <w:docVar w:name="CoverWebAddress" w:val="True"/>
    <w:docVar w:name="FooterTextAuto" w:val="True"/>
    <w:docVar w:name="Heading1Numbered" w:val="False"/>
    <w:docVar w:name="Heading2Numbered" w:val="False"/>
    <w:docVar w:name="Heading3Numbered" w:val="False"/>
    <w:docVar w:name="Heading4Numbered" w:val="False"/>
    <w:docVar w:name="PageSetup" w:val="Single"/>
    <w:docVar w:name="Theme Color" w:val="CorporateServices"/>
    <w:docVar w:name="TOC" w:val="True"/>
    <w:docVar w:name="TOCNew" w:val="True"/>
    <w:docVar w:name="Version" w:val="3"/>
  </w:docVars>
  <w:rsids>
    <w:rsidRoot w:val="00885182"/>
    <w:rsid w:val="0000017F"/>
    <w:rsid w:val="00000279"/>
    <w:rsid w:val="000004BD"/>
    <w:rsid w:val="00000B7A"/>
    <w:rsid w:val="00000C89"/>
    <w:rsid w:val="00000FEB"/>
    <w:rsid w:val="000012BE"/>
    <w:rsid w:val="000015ED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710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C23"/>
    <w:rsid w:val="00014E03"/>
    <w:rsid w:val="00014E15"/>
    <w:rsid w:val="00015101"/>
    <w:rsid w:val="00015BB6"/>
    <w:rsid w:val="00016478"/>
    <w:rsid w:val="00016C60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3F44"/>
    <w:rsid w:val="0002404B"/>
    <w:rsid w:val="00024572"/>
    <w:rsid w:val="00024574"/>
    <w:rsid w:val="00024896"/>
    <w:rsid w:val="00024990"/>
    <w:rsid w:val="00024D99"/>
    <w:rsid w:val="000251A3"/>
    <w:rsid w:val="0002521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8F7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700"/>
    <w:rsid w:val="0003294B"/>
    <w:rsid w:val="00032BE8"/>
    <w:rsid w:val="00032D71"/>
    <w:rsid w:val="00033137"/>
    <w:rsid w:val="00033178"/>
    <w:rsid w:val="00033331"/>
    <w:rsid w:val="00033A8A"/>
    <w:rsid w:val="0003418D"/>
    <w:rsid w:val="0003451C"/>
    <w:rsid w:val="00034E46"/>
    <w:rsid w:val="00035139"/>
    <w:rsid w:val="00035163"/>
    <w:rsid w:val="00035168"/>
    <w:rsid w:val="000351EF"/>
    <w:rsid w:val="00035B4E"/>
    <w:rsid w:val="00035BAD"/>
    <w:rsid w:val="00035F72"/>
    <w:rsid w:val="00035FD9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1D0"/>
    <w:rsid w:val="0004263E"/>
    <w:rsid w:val="000430CC"/>
    <w:rsid w:val="000430E6"/>
    <w:rsid w:val="00043650"/>
    <w:rsid w:val="00043971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C43"/>
    <w:rsid w:val="0005434E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722"/>
    <w:rsid w:val="00060EE0"/>
    <w:rsid w:val="00060FD9"/>
    <w:rsid w:val="00061573"/>
    <w:rsid w:val="000617D7"/>
    <w:rsid w:val="000620DA"/>
    <w:rsid w:val="000626EE"/>
    <w:rsid w:val="00062985"/>
    <w:rsid w:val="00063623"/>
    <w:rsid w:val="00063E71"/>
    <w:rsid w:val="000640A9"/>
    <w:rsid w:val="0006422E"/>
    <w:rsid w:val="00064489"/>
    <w:rsid w:val="00065584"/>
    <w:rsid w:val="000655FD"/>
    <w:rsid w:val="00065A52"/>
    <w:rsid w:val="00065E7A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74D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52FC"/>
    <w:rsid w:val="000758E3"/>
    <w:rsid w:val="000767F1"/>
    <w:rsid w:val="00076B41"/>
    <w:rsid w:val="0008006E"/>
    <w:rsid w:val="000802A9"/>
    <w:rsid w:val="0008061A"/>
    <w:rsid w:val="00080C0B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09C"/>
    <w:rsid w:val="000948CF"/>
    <w:rsid w:val="00094A84"/>
    <w:rsid w:val="00094F27"/>
    <w:rsid w:val="0009521E"/>
    <w:rsid w:val="000957FE"/>
    <w:rsid w:val="00095E8A"/>
    <w:rsid w:val="0009639D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41A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26FC"/>
    <w:rsid w:val="000C27FF"/>
    <w:rsid w:val="000C2888"/>
    <w:rsid w:val="000C2CCC"/>
    <w:rsid w:val="000C2CD8"/>
    <w:rsid w:val="000C33EB"/>
    <w:rsid w:val="000C3B79"/>
    <w:rsid w:val="000C3C38"/>
    <w:rsid w:val="000C41E0"/>
    <w:rsid w:val="000C41F9"/>
    <w:rsid w:val="000C4231"/>
    <w:rsid w:val="000C436A"/>
    <w:rsid w:val="000C4E6D"/>
    <w:rsid w:val="000C55BE"/>
    <w:rsid w:val="000C57F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340"/>
    <w:rsid w:val="000D2526"/>
    <w:rsid w:val="000D2813"/>
    <w:rsid w:val="000D2EA1"/>
    <w:rsid w:val="000D3159"/>
    <w:rsid w:val="000D3282"/>
    <w:rsid w:val="000D3344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6F4"/>
    <w:rsid w:val="000D7891"/>
    <w:rsid w:val="000D7E1F"/>
    <w:rsid w:val="000E0084"/>
    <w:rsid w:val="000E01C1"/>
    <w:rsid w:val="000E01D0"/>
    <w:rsid w:val="000E0F78"/>
    <w:rsid w:val="000E1779"/>
    <w:rsid w:val="000E1BEC"/>
    <w:rsid w:val="000E1F1D"/>
    <w:rsid w:val="000E1FC7"/>
    <w:rsid w:val="000E21E5"/>
    <w:rsid w:val="000E2207"/>
    <w:rsid w:val="000E24E1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DCF"/>
    <w:rsid w:val="000F7F8C"/>
    <w:rsid w:val="001000DA"/>
    <w:rsid w:val="00100611"/>
    <w:rsid w:val="001006AD"/>
    <w:rsid w:val="0010072A"/>
    <w:rsid w:val="001009C3"/>
    <w:rsid w:val="001009D1"/>
    <w:rsid w:val="00100B5E"/>
    <w:rsid w:val="00101435"/>
    <w:rsid w:val="00101451"/>
    <w:rsid w:val="0010173F"/>
    <w:rsid w:val="0010306F"/>
    <w:rsid w:val="001031FC"/>
    <w:rsid w:val="0010384A"/>
    <w:rsid w:val="00103D73"/>
    <w:rsid w:val="00103F0F"/>
    <w:rsid w:val="00104371"/>
    <w:rsid w:val="00104574"/>
    <w:rsid w:val="00104B12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14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6300"/>
    <w:rsid w:val="001172B9"/>
    <w:rsid w:val="001177A2"/>
    <w:rsid w:val="00117819"/>
    <w:rsid w:val="001179D3"/>
    <w:rsid w:val="00117CFE"/>
    <w:rsid w:val="00117DD6"/>
    <w:rsid w:val="00117F77"/>
    <w:rsid w:val="00117FA6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8C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6C4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D30"/>
    <w:rsid w:val="00127F2F"/>
    <w:rsid w:val="001300CB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4D2"/>
    <w:rsid w:val="001346B4"/>
    <w:rsid w:val="00134898"/>
    <w:rsid w:val="00134E87"/>
    <w:rsid w:val="00135296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19D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A81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5A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605"/>
    <w:rsid w:val="00183B52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062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6B14"/>
    <w:rsid w:val="00197033"/>
    <w:rsid w:val="0019725F"/>
    <w:rsid w:val="00197717"/>
    <w:rsid w:val="001977C0"/>
    <w:rsid w:val="00197F7F"/>
    <w:rsid w:val="001A016B"/>
    <w:rsid w:val="001A0827"/>
    <w:rsid w:val="001A0CBB"/>
    <w:rsid w:val="001A0EF8"/>
    <w:rsid w:val="001A13E9"/>
    <w:rsid w:val="001A150E"/>
    <w:rsid w:val="001A18D2"/>
    <w:rsid w:val="001A245B"/>
    <w:rsid w:val="001A25AC"/>
    <w:rsid w:val="001A37A6"/>
    <w:rsid w:val="001A3CD5"/>
    <w:rsid w:val="001A4197"/>
    <w:rsid w:val="001A45A0"/>
    <w:rsid w:val="001A4BB8"/>
    <w:rsid w:val="001A50A5"/>
    <w:rsid w:val="001A548E"/>
    <w:rsid w:val="001A5625"/>
    <w:rsid w:val="001A5E71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547"/>
    <w:rsid w:val="001B2BCC"/>
    <w:rsid w:val="001B36B4"/>
    <w:rsid w:val="001B38B7"/>
    <w:rsid w:val="001B39AE"/>
    <w:rsid w:val="001B3C1A"/>
    <w:rsid w:val="001B3F7F"/>
    <w:rsid w:val="001B411F"/>
    <w:rsid w:val="001B4653"/>
    <w:rsid w:val="001B4A22"/>
    <w:rsid w:val="001B4A40"/>
    <w:rsid w:val="001B58BC"/>
    <w:rsid w:val="001B5E7A"/>
    <w:rsid w:val="001B6912"/>
    <w:rsid w:val="001B758A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2AAB"/>
    <w:rsid w:val="001C3683"/>
    <w:rsid w:val="001C37E7"/>
    <w:rsid w:val="001C4284"/>
    <w:rsid w:val="001C4299"/>
    <w:rsid w:val="001C43F5"/>
    <w:rsid w:val="001C43F6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1B1"/>
    <w:rsid w:val="001C7813"/>
    <w:rsid w:val="001D1792"/>
    <w:rsid w:val="001D2509"/>
    <w:rsid w:val="001D25DB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DD2"/>
    <w:rsid w:val="001D5F7D"/>
    <w:rsid w:val="001D6553"/>
    <w:rsid w:val="001D65FF"/>
    <w:rsid w:val="001D686B"/>
    <w:rsid w:val="001D68CD"/>
    <w:rsid w:val="001D69FE"/>
    <w:rsid w:val="001D6D1D"/>
    <w:rsid w:val="001D70F5"/>
    <w:rsid w:val="001D729D"/>
    <w:rsid w:val="001D74DB"/>
    <w:rsid w:val="001E00AD"/>
    <w:rsid w:val="001E0190"/>
    <w:rsid w:val="001E0734"/>
    <w:rsid w:val="001E0ACF"/>
    <w:rsid w:val="001E0ADE"/>
    <w:rsid w:val="001E1098"/>
    <w:rsid w:val="001E1E96"/>
    <w:rsid w:val="001E24D4"/>
    <w:rsid w:val="001E25C4"/>
    <w:rsid w:val="001E2CED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A1D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52F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162"/>
    <w:rsid w:val="00201324"/>
    <w:rsid w:val="00201841"/>
    <w:rsid w:val="0020194C"/>
    <w:rsid w:val="0020205B"/>
    <w:rsid w:val="0020278D"/>
    <w:rsid w:val="00202C45"/>
    <w:rsid w:val="00202E4A"/>
    <w:rsid w:val="00203011"/>
    <w:rsid w:val="002031FC"/>
    <w:rsid w:val="0020332E"/>
    <w:rsid w:val="00203733"/>
    <w:rsid w:val="0020390A"/>
    <w:rsid w:val="00203A4C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CB6"/>
    <w:rsid w:val="00212DA6"/>
    <w:rsid w:val="00213289"/>
    <w:rsid w:val="0021343A"/>
    <w:rsid w:val="002139D9"/>
    <w:rsid w:val="00213B45"/>
    <w:rsid w:val="002147CA"/>
    <w:rsid w:val="002150E0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04"/>
    <w:rsid w:val="00220ED6"/>
    <w:rsid w:val="002211FB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21E"/>
    <w:rsid w:val="00227B32"/>
    <w:rsid w:val="0023007D"/>
    <w:rsid w:val="002302F5"/>
    <w:rsid w:val="00230478"/>
    <w:rsid w:val="0023084B"/>
    <w:rsid w:val="00231311"/>
    <w:rsid w:val="0023151E"/>
    <w:rsid w:val="00231979"/>
    <w:rsid w:val="0023219B"/>
    <w:rsid w:val="0023230E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579F0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88F"/>
    <w:rsid w:val="00262E05"/>
    <w:rsid w:val="00262E69"/>
    <w:rsid w:val="00263401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AFF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DE1"/>
    <w:rsid w:val="00273FD5"/>
    <w:rsid w:val="00273FDB"/>
    <w:rsid w:val="0027492F"/>
    <w:rsid w:val="00274F3B"/>
    <w:rsid w:val="002750E0"/>
    <w:rsid w:val="002753C1"/>
    <w:rsid w:val="00275624"/>
    <w:rsid w:val="0027562D"/>
    <w:rsid w:val="0027598E"/>
    <w:rsid w:val="00275AC3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091B"/>
    <w:rsid w:val="00280EEC"/>
    <w:rsid w:val="0028111A"/>
    <w:rsid w:val="002815BC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689"/>
    <w:rsid w:val="00286C19"/>
    <w:rsid w:val="00287075"/>
    <w:rsid w:val="00287146"/>
    <w:rsid w:val="00287609"/>
    <w:rsid w:val="002878A6"/>
    <w:rsid w:val="00287D08"/>
    <w:rsid w:val="00290136"/>
    <w:rsid w:val="002903D1"/>
    <w:rsid w:val="0029046B"/>
    <w:rsid w:val="002905D9"/>
    <w:rsid w:val="00290935"/>
    <w:rsid w:val="002913D6"/>
    <w:rsid w:val="002914D3"/>
    <w:rsid w:val="00291BB4"/>
    <w:rsid w:val="002925DE"/>
    <w:rsid w:val="00292C66"/>
    <w:rsid w:val="0029318B"/>
    <w:rsid w:val="00293241"/>
    <w:rsid w:val="00293463"/>
    <w:rsid w:val="00293680"/>
    <w:rsid w:val="00293EDC"/>
    <w:rsid w:val="002940DF"/>
    <w:rsid w:val="002942A8"/>
    <w:rsid w:val="0029457A"/>
    <w:rsid w:val="00294BC0"/>
    <w:rsid w:val="00294C41"/>
    <w:rsid w:val="0029505A"/>
    <w:rsid w:val="002958B8"/>
    <w:rsid w:val="00295F12"/>
    <w:rsid w:val="002963F3"/>
    <w:rsid w:val="00296613"/>
    <w:rsid w:val="0029723F"/>
    <w:rsid w:val="002972FC"/>
    <w:rsid w:val="00297462"/>
    <w:rsid w:val="00297CA9"/>
    <w:rsid w:val="00297EC6"/>
    <w:rsid w:val="002A0AED"/>
    <w:rsid w:val="002A1017"/>
    <w:rsid w:val="002A13AD"/>
    <w:rsid w:val="002A2754"/>
    <w:rsid w:val="002A289B"/>
    <w:rsid w:val="002A307B"/>
    <w:rsid w:val="002A314B"/>
    <w:rsid w:val="002A36DE"/>
    <w:rsid w:val="002A38F1"/>
    <w:rsid w:val="002A3D58"/>
    <w:rsid w:val="002A3DA4"/>
    <w:rsid w:val="002A3FAF"/>
    <w:rsid w:val="002A4235"/>
    <w:rsid w:val="002A4489"/>
    <w:rsid w:val="002A4B40"/>
    <w:rsid w:val="002A4CF9"/>
    <w:rsid w:val="002A4DF9"/>
    <w:rsid w:val="002A5324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790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35C2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529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FEF"/>
    <w:rsid w:val="002D04B2"/>
    <w:rsid w:val="002D06AC"/>
    <w:rsid w:val="002D0A8B"/>
    <w:rsid w:val="002D1038"/>
    <w:rsid w:val="002D10F3"/>
    <w:rsid w:val="002D1562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17F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33E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5E8E"/>
    <w:rsid w:val="002E6B7A"/>
    <w:rsid w:val="002E6DC0"/>
    <w:rsid w:val="002E7001"/>
    <w:rsid w:val="002E70C4"/>
    <w:rsid w:val="002E7991"/>
    <w:rsid w:val="002E7A32"/>
    <w:rsid w:val="002E7EE9"/>
    <w:rsid w:val="002F0A6E"/>
    <w:rsid w:val="002F0BF5"/>
    <w:rsid w:val="002F1ECC"/>
    <w:rsid w:val="002F25E9"/>
    <w:rsid w:val="002F3E23"/>
    <w:rsid w:val="002F4165"/>
    <w:rsid w:val="002F44C2"/>
    <w:rsid w:val="002F4916"/>
    <w:rsid w:val="002F4B98"/>
    <w:rsid w:val="002F4CE0"/>
    <w:rsid w:val="002F4FB6"/>
    <w:rsid w:val="002F5200"/>
    <w:rsid w:val="002F57C5"/>
    <w:rsid w:val="002F57C9"/>
    <w:rsid w:val="002F5CA3"/>
    <w:rsid w:val="002F5DE3"/>
    <w:rsid w:val="002F6632"/>
    <w:rsid w:val="002F6A05"/>
    <w:rsid w:val="002F6C77"/>
    <w:rsid w:val="002F6C8D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8C0"/>
    <w:rsid w:val="00307DE3"/>
    <w:rsid w:val="00307DED"/>
    <w:rsid w:val="00307EE7"/>
    <w:rsid w:val="00310A6E"/>
    <w:rsid w:val="00310BB6"/>
    <w:rsid w:val="00310F51"/>
    <w:rsid w:val="003114B3"/>
    <w:rsid w:val="00311AEC"/>
    <w:rsid w:val="00311F5B"/>
    <w:rsid w:val="00312073"/>
    <w:rsid w:val="00312320"/>
    <w:rsid w:val="00312916"/>
    <w:rsid w:val="00312A2E"/>
    <w:rsid w:val="00313432"/>
    <w:rsid w:val="00313587"/>
    <w:rsid w:val="00313AA4"/>
    <w:rsid w:val="003140E6"/>
    <w:rsid w:val="00314485"/>
    <w:rsid w:val="003145C4"/>
    <w:rsid w:val="00314EA8"/>
    <w:rsid w:val="00315133"/>
    <w:rsid w:val="00315229"/>
    <w:rsid w:val="0031528F"/>
    <w:rsid w:val="0031535C"/>
    <w:rsid w:val="0031546D"/>
    <w:rsid w:val="00315585"/>
    <w:rsid w:val="00315622"/>
    <w:rsid w:val="00315855"/>
    <w:rsid w:val="00315CFC"/>
    <w:rsid w:val="00315F65"/>
    <w:rsid w:val="003165FB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1955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B3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BC7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80"/>
    <w:rsid w:val="00337989"/>
    <w:rsid w:val="00340C4D"/>
    <w:rsid w:val="00341DE0"/>
    <w:rsid w:val="003420E0"/>
    <w:rsid w:val="00342173"/>
    <w:rsid w:val="00342444"/>
    <w:rsid w:val="003428F3"/>
    <w:rsid w:val="00342BAA"/>
    <w:rsid w:val="00342C49"/>
    <w:rsid w:val="00342D06"/>
    <w:rsid w:val="003433B9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0"/>
    <w:rsid w:val="00352C21"/>
    <w:rsid w:val="0035308C"/>
    <w:rsid w:val="00353573"/>
    <w:rsid w:val="00353707"/>
    <w:rsid w:val="00354841"/>
    <w:rsid w:val="00354EFD"/>
    <w:rsid w:val="003555CC"/>
    <w:rsid w:val="00355B9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2D4"/>
    <w:rsid w:val="003628F9"/>
    <w:rsid w:val="00362D3F"/>
    <w:rsid w:val="00362E3A"/>
    <w:rsid w:val="003630B0"/>
    <w:rsid w:val="00363120"/>
    <w:rsid w:val="00363532"/>
    <w:rsid w:val="003636EA"/>
    <w:rsid w:val="00363763"/>
    <w:rsid w:val="00363BBC"/>
    <w:rsid w:val="00363ECD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8C3"/>
    <w:rsid w:val="00371C1B"/>
    <w:rsid w:val="00371D63"/>
    <w:rsid w:val="003728DE"/>
    <w:rsid w:val="00373317"/>
    <w:rsid w:val="0037344B"/>
    <w:rsid w:val="0037377A"/>
    <w:rsid w:val="003737B1"/>
    <w:rsid w:val="00373994"/>
    <w:rsid w:val="00373A4D"/>
    <w:rsid w:val="00373D12"/>
    <w:rsid w:val="00374140"/>
    <w:rsid w:val="00374298"/>
    <w:rsid w:val="00374D76"/>
    <w:rsid w:val="0037511C"/>
    <w:rsid w:val="003751ED"/>
    <w:rsid w:val="003752C3"/>
    <w:rsid w:val="003752DA"/>
    <w:rsid w:val="003752E2"/>
    <w:rsid w:val="00376007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79C"/>
    <w:rsid w:val="00391E78"/>
    <w:rsid w:val="00391F27"/>
    <w:rsid w:val="003920B2"/>
    <w:rsid w:val="00392E40"/>
    <w:rsid w:val="0039303B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20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FA"/>
    <w:rsid w:val="003A6C67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2BA"/>
    <w:rsid w:val="003B2E3A"/>
    <w:rsid w:val="003B3047"/>
    <w:rsid w:val="003B32F7"/>
    <w:rsid w:val="003B3734"/>
    <w:rsid w:val="003B3E59"/>
    <w:rsid w:val="003B430A"/>
    <w:rsid w:val="003B43FB"/>
    <w:rsid w:val="003B4465"/>
    <w:rsid w:val="003B44A9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CE0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BCD"/>
    <w:rsid w:val="003C3C33"/>
    <w:rsid w:val="003C3EDA"/>
    <w:rsid w:val="003C3F27"/>
    <w:rsid w:val="003C4209"/>
    <w:rsid w:val="003C474B"/>
    <w:rsid w:val="003C5099"/>
    <w:rsid w:val="003C50AA"/>
    <w:rsid w:val="003C510E"/>
    <w:rsid w:val="003C5AF6"/>
    <w:rsid w:val="003C5C56"/>
    <w:rsid w:val="003C62D6"/>
    <w:rsid w:val="003C673F"/>
    <w:rsid w:val="003C6B7E"/>
    <w:rsid w:val="003C70FF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5F52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461D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E7F3D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872"/>
    <w:rsid w:val="003F2934"/>
    <w:rsid w:val="003F2D3A"/>
    <w:rsid w:val="003F2ECC"/>
    <w:rsid w:val="003F2EDD"/>
    <w:rsid w:val="003F36B9"/>
    <w:rsid w:val="003F385A"/>
    <w:rsid w:val="003F3912"/>
    <w:rsid w:val="003F44F5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3AF"/>
    <w:rsid w:val="003F6842"/>
    <w:rsid w:val="003F6B4D"/>
    <w:rsid w:val="003F6E4F"/>
    <w:rsid w:val="003F7913"/>
    <w:rsid w:val="003F7B68"/>
    <w:rsid w:val="003F7E66"/>
    <w:rsid w:val="004002A8"/>
    <w:rsid w:val="00400760"/>
    <w:rsid w:val="004008E7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194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66A"/>
    <w:rsid w:val="00411F52"/>
    <w:rsid w:val="00412083"/>
    <w:rsid w:val="00412245"/>
    <w:rsid w:val="004122D4"/>
    <w:rsid w:val="0041287F"/>
    <w:rsid w:val="00412DE8"/>
    <w:rsid w:val="00413316"/>
    <w:rsid w:val="004133CE"/>
    <w:rsid w:val="004134DF"/>
    <w:rsid w:val="0041360B"/>
    <w:rsid w:val="00413DE4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17F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5DF"/>
    <w:rsid w:val="00423925"/>
    <w:rsid w:val="00423F52"/>
    <w:rsid w:val="00423FEB"/>
    <w:rsid w:val="00424A25"/>
    <w:rsid w:val="00424C2C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052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3463"/>
    <w:rsid w:val="0044367E"/>
    <w:rsid w:val="0044510D"/>
    <w:rsid w:val="00445209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48CC"/>
    <w:rsid w:val="0045510B"/>
    <w:rsid w:val="00455385"/>
    <w:rsid w:val="004556CC"/>
    <w:rsid w:val="0045598B"/>
    <w:rsid w:val="00455A7E"/>
    <w:rsid w:val="00455BCE"/>
    <w:rsid w:val="004561E6"/>
    <w:rsid w:val="0045626E"/>
    <w:rsid w:val="0045701C"/>
    <w:rsid w:val="00457135"/>
    <w:rsid w:val="0045714E"/>
    <w:rsid w:val="0045724E"/>
    <w:rsid w:val="004575A6"/>
    <w:rsid w:val="004576B7"/>
    <w:rsid w:val="004578A8"/>
    <w:rsid w:val="00457E4C"/>
    <w:rsid w:val="004606CB"/>
    <w:rsid w:val="0046109E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0D63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924"/>
    <w:rsid w:val="004749BC"/>
    <w:rsid w:val="00474AB4"/>
    <w:rsid w:val="00474C65"/>
    <w:rsid w:val="0047533C"/>
    <w:rsid w:val="00475575"/>
    <w:rsid w:val="00475DC7"/>
    <w:rsid w:val="00475E92"/>
    <w:rsid w:val="00476187"/>
    <w:rsid w:val="00476590"/>
    <w:rsid w:val="00476D9E"/>
    <w:rsid w:val="00477146"/>
    <w:rsid w:val="004772B4"/>
    <w:rsid w:val="004778C7"/>
    <w:rsid w:val="00477A42"/>
    <w:rsid w:val="0048018C"/>
    <w:rsid w:val="0048066C"/>
    <w:rsid w:val="0048087A"/>
    <w:rsid w:val="00480A9E"/>
    <w:rsid w:val="00480DA7"/>
    <w:rsid w:val="0048154D"/>
    <w:rsid w:val="0048157D"/>
    <w:rsid w:val="0048179C"/>
    <w:rsid w:val="00481A57"/>
    <w:rsid w:val="004825B9"/>
    <w:rsid w:val="00482A70"/>
    <w:rsid w:val="00482D46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2EB"/>
    <w:rsid w:val="00487851"/>
    <w:rsid w:val="004879B6"/>
    <w:rsid w:val="00487EC0"/>
    <w:rsid w:val="00487EC7"/>
    <w:rsid w:val="00490F9B"/>
    <w:rsid w:val="00491465"/>
    <w:rsid w:val="0049165E"/>
    <w:rsid w:val="0049180E"/>
    <w:rsid w:val="00491A11"/>
    <w:rsid w:val="00491C2A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4D43"/>
    <w:rsid w:val="004A5164"/>
    <w:rsid w:val="004A5391"/>
    <w:rsid w:val="004A5619"/>
    <w:rsid w:val="004A5897"/>
    <w:rsid w:val="004A593E"/>
    <w:rsid w:val="004A5A65"/>
    <w:rsid w:val="004A5B3B"/>
    <w:rsid w:val="004A5D61"/>
    <w:rsid w:val="004A64AB"/>
    <w:rsid w:val="004A650C"/>
    <w:rsid w:val="004A69C8"/>
    <w:rsid w:val="004A6C97"/>
    <w:rsid w:val="004A79D7"/>
    <w:rsid w:val="004A7AA8"/>
    <w:rsid w:val="004A7F29"/>
    <w:rsid w:val="004B0796"/>
    <w:rsid w:val="004B097B"/>
    <w:rsid w:val="004B09F7"/>
    <w:rsid w:val="004B0E07"/>
    <w:rsid w:val="004B0E1F"/>
    <w:rsid w:val="004B10EC"/>
    <w:rsid w:val="004B141F"/>
    <w:rsid w:val="004B1491"/>
    <w:rsid w:val="004B16BA"/>
    <w:rsid w:val="004B1E8C"/>
    <w:rsid w:val="004B286C"/>
    <w:rsid w:val="004B3987"/>
    <w:rsid w:val="004B3A9B"/>
    <w:rsid w:val="004B3C6B"/>
    <w:rsid w:val="004B441C"/>
    <w:rsid w:val="004B44C5"/>
    <w:rsid w:val="004B4B80"/>
    <w:rsid w:val="004B55DC"/>
    <w:rsid w:val="004B59EF"/>
    <w:rsid w:val="004B7D89"/>
    <w:rsid w:val="004B7FA5"/>
    <w:rsid w:val="004C0346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34B"/>
    <w:rsid w:val="004C2710"/>
    <w:rsid w:val="004C2ED7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7235"/>
    <w:rsid w:val="004C72EE"/>
    <w:rsid w:val="004C7366"/>
    <w:rsid w:val="004C77E1"/>
    <w:rsid w:val="004C79EE"/>
    <w:rsid w:val="004C7F52"/>
    <w:rsid w:val="004C7F8E"/>
    <w:rsid w:val="004D0374"/>
    <w:rsid w:val="004D03AF"/>
    <w:rsid w:val="004D078E"/>
    <w:rsid w:val="004D082D"/>
    <w:rsid w:val="004D09B3"/>
    <w:rsid w:val="004D0BB5"/>
    <w:rsid w:val="004D0ED6"/>
    <w:rsid w:val="004D1061"/>
    <w:rsid w:val="004D1E13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72E"/>
    <w:rsid w:val="004D6C28"/>
    <w:rsid w:val="004D6FAF"/>
    <w:rsid w:val="004D70A6"/>
    <w:rsid w:val="004D796E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8D9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1E25"/>
    <w:rsid w:val="004F240B"/>
    <w:rsid w:val="004F35E0"/>
    <w:rsid w:val="004F35EE"/>
    <w:rsid w:val="004F3A12"/>
    <w:rsid w:val="004F3D42"/>
    <w:rsid w:val="004F40B3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1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4A6A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DA"/>
    <w:rsid w:val="005108EF"/>
    <w:rsid w:val="00510A01"/>
    <w:rsid w:val="00511120"/>
    <w:rsid w:val="00511156"/>
    <w:rsid w:val="0051118C"/>
    <w:rsid w:val="0051138B"/>
    <w:rsid w:val="00511A66"/>
    <w:rsid w:val="00511E9F"/>
    <w:rsid w:val="00512229"/>
    <w:rsid w:val="00512721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0C35"/>
    <w:rsid w:val="00520FC1"/>
    <w:rsid w:val="00521232"/>
    <w:rsid w:val="00521244"/>
    <w:rsid w:val="005212C4"/>
    <w:rsid w:val="005212DC"/>
    <w:rsid w:val="0052196C"/>
    <w:rsid w:val="005219CA"/>
    <w:rsid w:val="00521BFD"/>
    <w:rsid w:val="00521DB5"/>
    <w:rsid w:val="00522198"/>
    <w:rsid w:val="0052239B"/>
    <w:rsid w:val="00522B13"/>
    <w:rsid w:val="00522B30"/>
    <w:rsid w:val="00522C03"/>
    <w:rsid w:val="005232B3"/>
    <w:rsid w:val="005233A5"/>
    <w:rsid w:val="00523C38"/>
    <w:rsid w:val="0052438E"/>
    <w:rsid w:val="00525B0A"/>
    <w:rsid w:val="0052624A"/>
    <w:rsid w:val="00526266"/>
    <w:rsid w:val="00526493"/>
    <w:rsid w:val="00526A07"/>
    <w:rsid w:val="00526A2E"/>
    <w:rsid w:val="00526EBE"/>
    <w:rsid w:val="00526F6C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196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B3F"/>
    <w:rsid w:val="00542DE5"/>
    <w:rsid w:val="00542EDE"/>
    <w:rsid w:val="0054341E"/>
    <w:rsid w:val="00543FC2"/>
    <w:rsid w:val="00543FD6"/>
    <w:rsid w:val="00544088"/>
    <w:rsid w:val="0054433B"/>
    <w:rsid w:val="00544AD7"/>
    <w:rsid w:val="005452DF"/>
    <w:rsid w:val="0054585E"/>
    <w:rsid w:val="00545B76"/>
    <w:rsid w:val="00546073"/>
    <w:rsid w:val="00546E56"/>
    <w:rsid w:val="0054736B"/>
    <w:rsid w:val="005478BB"/>
    <w:rsid w:val="00547BC4"/>
    <w:rsid w:val="00550BE8"/>
    <w:rsid w:val="00550C69"/>
    <w:rsid w:val="00551607"/>
    <w:rsid w:val="005520DF"/>
    <w:rsid w:val="00552423"/>
    <w:rsid w:val="005530FE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622"/>
    <w:rsid w:val="00561816"/>
    <w:rsid w:val="005619B2"/>
    <w:rsid w:val="00561C27"/>
    <w:rsid w:val="0056225F"/>
    <w:rsid w:val="00562414"/>
    <w:rsid w:val="0056255F"/>
    <w:rsid w:val="0056269B"/>
    <w:rsid w:val="0056298E"/>
    <w:rsid w:val="00562C8B"/>
    <w:rsid w:val="00563627"/>
    <w:rsid w:val="0056396A"/>
    <w:rsid w:val="005641CA"/>
    <w:rsid w:val="00564478"/>
    <w:rsid w:val="005647F9"/>
    <w:rsid w:val="00564CE1"/>
    <w:rsid w:val="00564D88"/>
    <w:rsid w:val="00565127"/>
    <w:rsid w:val="00565F98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15BD"/>
    <w:rsid w:val="00572C10"/>
    <w:rsid w:val="00572FD2"/>
    <w:rsid w:val="005735B8"/>
    <w:rsid w:val="005735BB"/>
    <w:rsid w:val="00573ABC"/>
    <w:rsid w:val="00573EC6"/>
    <w:rsid w:val="005740BA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D17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1D"/>
    <w:rsid w:val="00581978"/>
    <w:rsid w:val="00581FFE"/>
    <w:rsid w:val="0058204D"/>
    <w:rsid w:val="0058252A"/>
    <w:rsid w:val="00582647"/>
    <w:rsid w:val="00582B72"/>
    <w:rsid w:val="00582C5B"/>
    <w:rsid w:val="00582EE0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7A9A"/>
    <w:rsid w:val="00587F6A"/>
    <w:rsid w:val="00587FAB"/>
    <w:rsid w:val="005900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0FA"/>
    <w:rsid w:val="0059717E"/>
    <w:rsid w:val="00597359"/>
    <w:rsid w:val="00597C8C"/>
    <w:rsid w:val="00597D3A"/>
    <w:rsid w:val="005A02B2"/>
    <w:rsid w:val="005A0352"/>
    <w:rsid w:val="005A04E8"/>
    <w:rsid w:val="005A1360"/>
    <w:rsid w:val="005A1526"/>
    <w:rsid w:val="005A15BB"/>
    <w:rsid w:val="005A15E6"/>
    <w:rsid w:val="005A1C96"/>
    <w:rsid w:val="005A2142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4E3F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5A5"/>
    <w:rsid w:val="005C0642"/>
    <w:rsid w:val="005C07A1"/>
    <w:rsid w:val="005C0FC8"/>
    <w:rsid w:val="005C104B"/>
    <w:rsid w:val="005C23E4"/>
    <w:rsid w:val="005C2463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E1C"/>
    <w:rsid w:val="005D1075"/>
    <w:rsid w:val="005D1248"/>
    <w:rsid w:val="005D1255"/>
    <w:rsid w:val="005D12C4"/>
    <w:rsid w:val="005D141F"/>
    <w:rsid w:val="005D1494"/>
    <w:rsid w:val="005D1C5E"/>
    <w:rsid w:val="005D1FD0"/>
    <w:rsid w:val="005D2102"/>
    <w:rsid w:val="005D2885"/>
    <w:rsid w:val="005D395A"/>
    <w:rsid w:val="005D3E83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4B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22C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D33"/>
    <w:rsid w:val="005F5F36"/>
    <w:rsid w:val="005F618D"/>
    <w:rsid w:val="005F6DF2"/>
    <w:rsid w:val="005F6F53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39C8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951"/>
    <w:rsid w:val="00606CC0"/>
    <w:rsid w:val="00606CDD"/>
    <w:rsid w:val="006071AD"/>
    <w:rsid w:val="006072AD"/>
    <w:rsid w:val="00607702"/>
    <w:rsid w:val="0060793A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3B4D"/>
    <w:rsid w:val="00614254"/>
    <w:rsid w:val="00614317"/>
    <w:rsid w:val="0061433C"/>
    <w:rsid w:val="006143BD"/>
    <w:rsid w:val="0061440E"/>
    <w:rsid w:val="0061445B"/>
    <w:rsid w:val="006146B5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17FA5"/>
    <w:rsid w:val="00620A75"/>
    <w:rsid w:val="00621089"/>
    <w:rsid w:val="00621407"/>
    <w:rsid w:val="00621757"/>
    <w:rsid w:val="00621D27"/>
    <w:rsid w:val="00622B92"/>
    <w:rsid w:val="00622CC0"/>
    <w:rsid w:val="00622E33"/>
    <w:rsid w:val="00622FC5"/>
    <w:rsid w:val="00623C20"/>
    <w:rsid w:val="006241E4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2728C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A54"/>
    <w:rsid w:val="00634E22"/>
    <w:rsid w:val="006357F6"/>
    <w:rsid w:val="00635893"/>
    <w:rsid w:val="00635A9E"/>
    <w:rsid w:val="00635C17"/>
    <w:rsid w:val="00635FEF"/>
    <w:rsid w:val="00636354"/>
    <w:rsid w:val="00636447"/>
    <w:rsid w:val="00636998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30E4"/>
    <w:rsid w:val="00643126"/>
    <w:rsid w:val="006434FB"/>
    <w:rsid w:val="00644027"/>
    <w:rsid w:val="0064428A"/>
    <w:rsid w:val="00644375"/>
    <w:rsid w:val="006444A0"/>
    <w:rsid w:val="006445F9"/>
    <w:rsid w:val="0064481A"/>
    <w:rsid w:val="00644A6E"/>
    <w:rsid w:val="00644C3A"/>
    <w:rsid w:val="00644D13"/>
    <w:rsid w:val="00645089"/>
    <w:rsid w:val="00645553"/>
    <w:rsid w:val="00645637"/>
    <w:rsid w:val="0064565A"/>
    <w:rsid w:val="0064591A"/>
    <w:rsid w:val="00645A8E"/>
    <w:rsid w:val="00645D07"/>
    <w:rsid w:val="00645E86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58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9E4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7D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87B"/>
    <w:rsid w:val="0067295F"/>
    <w:rsid w:val="00672BB1"/>
    <w:rsid w:val="00672D08"/>
    <w:rsid w:val="00673B0F"/>
    <w:rsid w:val="00673B43"/>
    <w:rsid w:val="00673F70"/>
    <w:rsid w:val="006740F5"/>
    <w:rsid w:val="00674164"/>
    <w:rsid w:val="00674196"/>
    <w:rsid w:val="00674720"/>
    <w:rsid w:val="00674C30"/>
    <w:rsid w:val="00675203"/>
    <w:rsid w:val="00675E8D"/>
    <w:rsid w:val="006760A1"/>
    <w:rsid w:val="00676B02"/>
    <w:rsid w:val="006770D4"/>
    <w:rsid w:val="006773B8"/>
    <w:rsid w:val="006773E8"/>
    <w:rsid w:val="00677547"/>
    <w:rsid w:val="00677CFC"/>
    <w:rsid w:val="00677D3D"/>
    <w:rsid w:val="00677DE9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2BC"/>
    <w:rsid w:val="0068345F"/>
    <w:rsid w:val="00683AD9"/>
    <w:rsid w:val="00683D2E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6D61"/>
    <w:rsid w:val="00687233"/>
    <w:rsid w:val="006873BE"/>
    <w:rsid w:val="006876AA"/>
    <w:rsid w:val="00687A8C"/>
    <w:rsid w:val="006903C0"/>
    <w:rsid w:val="0069052A"/>
    <w:rsid w:val="006909B7"/>
    <w:rsid w:val="00690BA0"/>
    <w:rsid w:val="00691664"/>
    <w:rsid w:val="0069186E"/>
    <w:rsid w:val="00691BD2"/>
    <w:rsid w:val="0069210E"/>
    <w:rsid w:val="00692220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6D1D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236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4F24"/>
    <w:rsid w:val="006A5AFF"/>
    <w:rsid w:val="006A5ECE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0E7"/>
    <w:rsid w:val="006B3157"/>
    <w:rsid w:val="006B35BB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FF"/>
    <w:rsid w:val="006B6D7C"/>
    <w:rsid w:val="006B70FB"/>
    <w:rsid w:val="006B7163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741"/>
    <w:rsid w:val="006D0A00"/>
    <w:rsid w:val="006D0A6F"/>
    <w:rsid w:val="006D0E5A"/>
    <w:rsid w:val="006D0EC4"/>
    <w:rsid w:val="006D10E8"/>
    <w:rsid w:val="006D119C"/>
    <w:rsid w:val="006D1F88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24"/>
    <w:rsid w:val="006F1E76"/>
    <w:rsid w:val="006F231D"/>
    <w:rsid w:val="006F277E"/>
    <w:rsid w:val="006F2852"/>
    <w:rsid w:val="006F2D32"/>
    <w:rsid w:val="006F2F98"/>
    <w:rsid w:val="006F31D9"/>
    <w:rsid w:val="006F345F"/>
    <w:rsid w:val="006F34A5"/>
    <w:rsid w:val="006F34BB"/>
    <w:rsid w:val="006F3881"/>
    <w:rsid w:val="006F3B0E"/>
    <w:rsid w:val="006F3BAF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8D3"/>
    <w:rsid w:val="006F5EBE"/>
    <w:rsid w:val="006F64D1"/>
    <w:rsid w:val="006F650B"/>
    <w:rsid w:val="006F650C"/>
    <w:rsid w:val="006F65F8"/>
    <w:rsid w:val="006F6977"/>
    <w:rsid w:val="006F747F"/>
    <w:rsid w:val="006F7562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5C91"/>
    <w:rsid w:val="00706347"/>
    <w:rsid w:val="0070663E"/>
    <w:rsid w:val="00706747"/>
    <w:rsid w:val="00706F9F"/>
    <w:rsid w:val="007070EE"/>
    <w:rsid w:val="00707264"/>
    <w:rsid w:val="00707373"/>
    <w:rsid w:val="00707B50"/>
    <w:rsid w:val="00710F07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906"/>
    <w:rsid w:val="00713B45"/>
    <w:rsid w:val="00714FD3"/>
    <w:rsid w:val="0071518E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0B4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12FD"/>
    <w:rsid w:val="00731798"/>
    <w:rsid w:val="007322F9"/>
    <w:rsid w:val="00732B3E"/>
    <w:rsid w:val="00732B4D"/>
    <w:rsid w:val="0073302E"/>
    <w:rsid w:val="007334AC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C4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8EA"/>
    <w:rsid w:val="00742974"/>
    <w:rsid w:val="00742E83"/>
    <w:rsid w:val="00743779"/>
    <w:rsid w:val="00743C5A"/>
    <w:rsid w:val="00743E88"/>
    <w:rsid w:val="007444C1"/>
    <w:rsid w:val="0074479B"/>
    <w:rsid w:val="007451D7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5075D"/>
    <w:rsid w:val="00750760"/>
    <w:rsid w:val="00750D2B"/>
    <w:rsid w:val="00750DDB"/>
    <w:rsid w:val="00750F60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E07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57"/>
    <w:rsid w:val="00756FFA"/>
    <w:rsid w:val="007579AE"/>
    <w:rsid w:val="007579E2"/>
    <w:rsid w:val="00760543"/>
    <w:rsid w:val="00760556"/>
    <w:rsid w:val="007608FB"/>
    <w:rsid w:val="00760950"/>
    <w:rsid w:val="0076096D"/>
    <w:rsid w:val="007611B8"/>
    <w:rsid w:val="00761233"/>
    <w:rsid w:val="0076126B"/>
    <w:rsid w:val="007616A6"/>
    <w:rsid w:val="00761940"/>
    <w:rsid w:val="00761AFD"/>
    <w:rsid w:val="00762267"/>
    <w:rsid w:val="0076264F"/>
    <w:rsid w:val="007626D9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67F"/>
    <w:rsid w:val="0077392D"/>
    <w:rsid w:val="00773C98"/>
    <w:rsid w:val="00773E3E"/>
    <w:rsid w:val="00774EEB"/>
    <w:rsid w:val="007752F8"/>
    <w:rsid w:val="007753D6"/>
    <w:rsid w:val="007755A5"/>
    <w:rsid w:val="0077571D"/>
    <w:rsid w:val="007759C3"/>
    <w:rsid w:val="00775FF2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521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A45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178"/>
    <w:rsid w:val="007875DF"/>
    <w:rsid w:val="00787867"/>
    <w:rsid w:val="007879D1"/>
    <w:rsid w:val="00787AC4"/>
    <w:rsid w:val="00787C50"/>
    <w:rsid w:val="0079025C"/>
    <w:rsid w:val="0079048F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488"/>
    <w:rsid w:val="007A1A56"/>
    <w:rsid w:val="007A22B8"/>
    <w:rsid w:val="007A2603"/>
    <w:rsid w:val="007A2C14"/>
    <w:rsid w:val="007A2C47"/>
    <w:rsid w:val="007A3485"/>
    <w:rsid w:val="007A38DD"/>
    <w:rsid w:val="007A3903"/>
    <w:rsid w:val="007A3B3F"/>
    <w:rsid w:val="007A402E"/>
    <w:rsid w:val="007A424F"/>
    <w:rsid w:val="007A47C6"/>
    <w:rsid w:val="007A4821"/>
    <w:rsid w:val="007A4B65"/>
    <w:rsid w:val="007A4BA3"/>
    <w:rsid w:val="007A4C6F"/>
    <w:rsid w:val="007A4DE7"/>
    <w:rsid w:val="007A4E1C"/>
    <w:rsid w:val="007A5758"/>
    <w:rsid w:val="007A5E1C"/>
    <w:rsid w:val="007A63BF"/>
    <w:rsid w:val="007A6488"/>
    <w:rsid w:val="007A71E7"/>
    <w:rsid w:val="007A766B"/>
    <w:rsid w:val="007A7A5E"/>
    <w:rsid w:val="007A7DED"/>
    <w:rsid w:val="007A7DF2"/>
    <w:rsid w:val="007B00D1"/>
    <w:rsid w:val="007B03D2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41D"/>
    <w:rsid w:val="007B5837"/>
    <w:rsid w:val="007B5BC4"/>
    <w:rsid w:val="007B608C"/>
    <w:rsid w:val="007B6535"/>
    <w:rsid w:val="007B6996"/>
    <w:rsid w:val="007B6D2E"/>
    <w:rsid w:val="007B6D7A"/>
    <w:rsid w:val="007B6D8F"/>
    <w:rsid w:val="007B6F79"/>
    <w:rsid w:val="007B74C4"/>
    <w:rsid w:val="007B7559"/>
    <w:rsid w:val="007B76C3"/>
    <w:rsid w:val="007B76F2"/>
    <w:rsid w:val="007B7A2B"/>
    <w:rsid w:val="007C1100"/>
    <w:rsid w:val="007C11ED"/>
    <w:rsid w:val="007C177D"/>
    <w:rsid w:val="007C1A65"/>
    <w:rsid w:val="007C2272"/>
    <w:rsid w:val="007C22CA"/>
    <w:rsid w:val="007C263F"/>
    <w:rsid w:val="007C2698"/>
    <w:rsid w:val="007C27BC"/>
    <w:rsid w:val="007C2839"/>
    <w:rsid w:val="007C2A32"/>
    <w:rsid w:val="007C2A69"/>
    <w:rsid w:val="007C2CCA"/>
    <w:rsid w:val="007C30CE"/>
    <w:rsid w:val="007C3122"/>
    <w:rsid w:val="007C33A4"/>
    <w:rsid w:val="007C348B"/>
    <w:rsid w:val="007C3580"/>
    <w:rsid w:val="007C364B"/>
    <w:rsid w:val="007C36CA"/>
    <w:rsid w:val="007C3BDD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AB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0E3"/>
    <w:rsid w:val="007D2187"/>
    <w:rsid w:val="007D229D"/>
    <w:rsid w:val="007D25BC"/>
    <w:rsid w:val="007D29CE"/>
    <w:rsid w:val="007D2F8D"/>
    <w:rsid w:val="007D3339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A97"/>
    <w:rsid w:val="007D5C33"/>
    <w:rsid w:val="007D605B"/>
    <w:rsid w:val="007D7DE0"/>
    <w:rsid w:val="007D7FEE"/>
    <w:rsid w:val="007E0104"/>
    <w:rsid w:val="007E08CF"/>
    <w:rsid w:val="007E0AF4"/>
    <w:rsid w:val="007E0B6F"/>
    <w:rsid w:val="007E0DC6"/>
    <w:rsid w:val="007E16CC"/>
    <w:rsid w:val="007E1820"/>
    <w:rsid w:val="007E1919"/>
    <w:rsid w:val="007E1C6B"/>
    <w:rsid w:val="007E1CBF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DAB"/>
    <w:rsid w:val="007E5F8D"/>
    <w:rsid w:val="007E679C"/>
    <w:rsid w:val="007E6818"/>
    <w:rsid w:val="007E6819"/>
    <w:rsid w:val="007E6F77"/>
    <w:rsid w:val="007E7B22"/>
    <w:rsid w:val="007E7BF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4C28"/>
    <w:rsid w:val="007F52F1"/>
    <w:rsid w:val="007F5B9D"/>
    <w:rsid w:val="007F5E2A"/>
    <w:rsid w:val="007F66D7"/>
    <w:rsid w:val="007F68B8"/>
    <w:rsid w:val="007F6F7A"/>
    <w:rsid w:val="007F7420"/>
    <w:rsid w:val="007F75BE"/>
    <w:rsid w:val="007F7B44"/>
    <w:rsid w:val="007F7FB2"/>
    <w:rsid w:val="008000C5"/>
    <w:rsid w:val="00800745"/>
    <w:rsid w:val="0080079F"/>
    <w:rsid w:val="00801416"/>
    <w:rsid w:val="00801F39"/>
    <w:rsid w:val="008024EE"/>
    <w:rsid w:val="00802595"/>
    <w:rsid w:val="00802698"/>
    <w:rsid w:val="00802711"/>
    <w:rsid w:val="00802A6A"/>
    <w:rsid w:val="00802D08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5F"/>
    <w:rsid w:val="008102DA"/>
    <w:rsid w:val="00810394"/>
    <w:rsid w:val="0081053C"/>
    <w:rsid w:val="00810583"/>
    <w:rsid w:val="00810594"/>
    <w:rsid w:val="00810B9B"/>
    <w:rsid w:val="00810C40"/>
    <w:rsid w:val="00810C97"/>
    <w:rsid w:val="00810DB7"/>
    <w:rsid w:val="0081130A"/>
    <w:rsid w:val="008113A3"/>
    <w:rsid w:val="008114B8"/>
    <w:rsid w:val="00811BE4"/>
    <w:rsid w:val="00811D7A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40"/>
    <w:rsid w:val="00824EDE"/>
    <w:rsid w:val="0082545D"/>
    <w:rsid w:val="00825489"/>
    <w:rsid w:val="00825C51"/>
    <w:rsid w:val="00825D71"/>
    <w:rsid w:val="00825DF1"/>
    <w:rsid w:val="0082647E"/>
    <w:rsid w:val="00826694"/>
    <w:rsid w:val="0082677C"/>
    <w:rsid w:val="00826FF7"/>
    <w:rsid w:val="008273E7"/>
    <w:rsid w:val="00827625"/>
    <w:rsid w:val="008276EA"/>
    <w:rsid w:val="00827871"/>
    <w:rsid w:val="00827CEB"/>
    <w:rsid w:val="00827DC6"/>
    <w:rsid w:val="00830017"/>
    <w:rsid w:val="008300F0"/>
    <w:rsid w:val="008303BE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0A9"/>
    <w:rsid w:val="008376D8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286"/>
    <w:rsid w:val="008423CE"/>
    <w:rsid w:val="0084291E"/>
    <w:rsid w:val="00842D21"/>
    <w:rsid w:val="00842F95"/>
    <w:rsid w:val="00843072"/>
    <w:rsid w:val="008432D3"/>
    <w:rsid w:val="008436A2"/>
    <w:rsid w:val="008445F6"/>
    <w:rsid w:val="00844875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2C8"/>
    <w:rsid w:val="00847833"/>
    <w:rsid w:val="00847A28"/>
    <w:rsid w:val="00850090"/>
    <w:rsid w:val="008500A9"/>
    <w:rsid w:val="00850766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891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11"/>
    <w:rsid w:val="00864DAF"/>
    <w:rsid w:val="00864E4E"/>
    <w:rsid w:val="00865097"/>
    <w:rsid w:val="008652B7"/>
    <w:rsid w:val="00865535"/>
    <w:rsid w:val="00865EE9"/>
    <w:rsid w:val="00866189"/>
    <w:rsid w:val="0086636C"/>
    <w:rsid w:val="00866511"/>
    <w:rsid w:val="008666A0"/>
    <w:rsid w:val="00866B22"/>
    <w:rsid w:val="00866C7C"/>
    <w:rsid w:val="00867115"/>
    <w:rsid w:val="008671AA"/>
    <w:rsid w:val="00867573"/>
    <w:rsid w:val="00867831"/>
    <w:rsid w:val="00867877"/>
    <w:rsid w:val="008678D0"/>
    <w:rsid w:val="00867908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2AF"/>
    <w:rsid w:val="00874B42"/>
    <w:rsid w:val="00874D8C"/>
    <w:rsid w:val="008759AC"/>
    <w:rsid w:val="00875A2E"/>
    <w:rsid w:val="00875CD3"/>
    <w:rsid w:val="008762A2"/>
    <w:rsid w:val="00876BC7"/>
    <w:rsid w:val="00876EAC"/>
    <w:rsid w:val="00877975"/>
    <w:rsid w:val="00880672"/>
    <w:rsid w:val="00880758"/>
    <w:rsid w:val="008811B0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182"/>
    <w:rsid w:val="00885267"/>
    <w:rsid w:val="008854C4"/>
    <w:rsid w:val="008858A3"/>
    <w:rsid w:val="00885968"/>
    <w:rsid w:val="00885BBF"/>
    <w:rsid w:val="008861D3"/>
    <w:rsid w:val="00886B6E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F57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51"/>
    <w:rsid w:val="00897EE1"/>
    <w:rsid w:val="008A01EF"/>
    <w:rsid w:val="008A02A2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34A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3E9"/>
    <w:rsid w:val="008A6926"/>
    <w:rsid w:val="008A6A68"/>
    <w:rsid w:val="008A6A80"/>
    <w:rsid w:val="008A7031"/>
    <w:rsid w:val="008A759D"/>
    <w:rsid w:val="008A79F0"/>
    <w:rsid w:val="008A7C31"/>
    <w:rsid w:val="008B035B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650"/>
    <w:rsid w:val="008B4D0A"/>
    <w:rsid w:val="008B4D8B"/>
    <w:rsid w:val="008B4FF4"/>
    <w:rsid w:val="008B5950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AD4"/>
    <w:rsid w:val="008C7B4F"/>
    <w:rsid w:val="008C7EC0"/>
    <w:rsid w:val="008D0359"/>
    <w:rsid w:val="008D0497"/>
    <w:rsid w:val="008D0562"/>
    <w:rsid w:val="008D07B8"/>
    <w:rsid w:val="008D0A50"/>
    <w:rsid w:val="008D0C26"/>
    <w:rsid w:val="008D1098"/>
    <w:rsid w:val="008D165F"/>
    <w:rsid w:val="008D19A7"/>
    <w:rsid w:val="008D1C99"/>
    <w:rsid w:val="008D2349"/>
    <w:rsid w:val="008D26CC"/>
    <w:rsid w:val="008D30FD"/>
    <w:rsid w:val="008D3196"/>
    <w:rsid w:val="008D3324"/>
    <w:rsid w:val="008D3406"/>
    <w:rsid w:val="008D35DF"/>
    <w:rsid w:val="008D3726"/>
    <w:rsid w:val="008D3D69"/>
    <w:rsid w:val="008D4368"/>
    <w:rsid w:val="008D4A26"/>
    <w:rsid w:val="008D4D17"/>
    <w:rsid w:val="008D4DB0"/>
    <w:rsid w:val="008D53C7"/>
    <w:rsid w:val="008D53EE"/>
    <w:rsid w:val="008D5511"/>
    <w:rsid w:val="008D5930"/>
    <w:rsid w:val="008D5F36"/>
    <w:rsid w:val="008D6084"/>
    <w:rsid w:val="008D6611"/>
    <w:rsid w:val="008D6740"/>
    <w:rsid w:val="008D6C26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5BD"/>
    <w:rsid w:val="008E1A1F"/>
    <w:rsid w:val="008E1A29"/>
    <w:rsid w:val="008E1A64"/>
    <w:rsid w:val="008E1E73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6FA"/>
    <w:rsid w:val="008E55E1"/>
    <w:rsid w:val="008E6A3D"/>
    <w:rsid w:val="008E6B33"/>
    <w:rsid w:val="008E6D8A"/>
    <w:rsid w:val="008E77A1"/>
    <w:rsid w:val="008E78E9"/>
    <w:rsid w:val="008E7C9D"/>
    <w:rsid w:val="008F0554"/>
    <w:rsid w:val="008F06A2"/>
    <w:rsid w:val="008F0A90"/>
    <w:rsid w:val="008F0B33"/>
    <w:rsid w:val="008F0CD7"/>
    <w:rsid w:val="008F0D5D"/>
    <w:rsid w:val="008F10CE"/>
    <w:rsid w:val="008F15EA"/>
    <w:rsid w:val="008F16D5"/>
    <w:rsid w:val="008F257C"/>
    <w:rsid w:val="008F27C7"/>
    <w:rsid w:val="008F286B"/>
    <w:rsid w:val="008F3AD8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B2F"/>
    <w:rsid w:val="00906C3D"/>
    <w:rsid w:val="00907749"/>
    <w:rsid w:val="00907A52"/>
    <w:rsid w:val="00910716"/>
    <w:rsid w:val="00910751"/>
    <w:rsid w:val="00910990"/>
    <w:rsid w:val="009116AD"/>
    <w:rsid w:val="009116DB"/>
    <w:rsid w:val="0091198C"/>
    <w:rsid w:val="00911A16"/>
    <w:rsid w:val="00911B2D"/>
    <w:rsid w:val="00911D99"/>
    <w:rsid w:val="00912638"/>
    <w:rsid w:val="00912881"/>
    <w:rsid w:val="00912AD2"/>
    <w:rsid w:val="00912B89"/>
    <w:rsid w:val="00912D89"/>
    <w:rsid w:val="009131EE"/>
    <w:rsid w:val="009133EF"/>
    <w:rsid w:val="00913AD8"/>
    <w:rsid w:val="009152CB"/>
    <w:rsid w:val="0091580F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113"/>
    <w:rsid w:val="009202FF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2C1B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13"/>
    <w:rsid w:val="009304ED"/>
    <w:rsid w:val="0093064D"/>
    <w:rsid w:val="009307B8"/>
    <w:rsid w:val="00930CD3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04F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690E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2AEF"/>
    <w:rsid w:val="00953625"/>
    <w:rsid w:val="009536CB"/>
    <w:rsid w:val="00953E72"/>
    <w:rsid w:val="00953F59"/>
    <w:rsid w:val="00954751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754"/>
    <w:rsid w:val="00961A1A"/>
    <w:rsid w:val="00961A4C"/>
    <w:rsid w:val="00961F8C"/>
    <w:rsid w:val="009620B0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706"/>
    <w:rsid w:val="009658AB"/>
    <w:rsid w:val="00965BD5"/>
    <w:rsid w:val="00965C39"/>
    <w:rsid w:val="00965CE0"/>
    <w:rsid w:val="00965E31"/>
    <w:rsid w:val="009661BD"/>
    <w:rsid w:val="00966A50"/>
    <w:rsid w:val="00966CA6"/>
    <w:rsid w:val="00966ED7"/>
    <w:rsid w:val="00967ADB"/>
    <w:rsid w:val="00967CBE"/>
    <w:rsid w:val="0097010A"/>
    <w:rsid w:val="009706D4"/>
    <w:rsid w:val="00970B6A"/>
    <w:rsid w:val="00970CC4"/>
    <w:rsid w:val="00970D7B"/>
    <w:rsid w:val="0097275D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6B89"/>
    <w:rsid w:val="00977318"/>
    <w:rsid w:val="0097757C"/>
    <w:rsid w:val="00977FB6"/>
    <w:rsid w:val="0098053B"/>
    <w:rsid w:val="009807C6"/>
    <w:rsid w:val="00980ACA"/>
    <w:rsid w:val="00980F14"/>
    <w:rsid w:val="0098125C"/>
    <w:rsid w:val="0098146B"/>
    <w:rsid w:val="00981877"/>
    <w:rsid w:val="00982725"/>
    <w:rsid w:val="009828BD"/>
    <w:rsid w:val="009829FD"/>
    <w:rsid w:val="00982A6F"/>
    <w:rsid w:val="00982F90"/>
    <w:rsid w:val="00983984"/>
    <w:rsid w:val="00983BA8"/>
    <w:rsid w:val="00983C3B"/>
    <w:rsid w:val="00984DC5"/>
    <w:rsid w:val="00984DFF"/>
    <w:rsid w:val="0098555E"/>
    <w:rsid w:val="009856E1"/>
    <w:rsid w:val="009857FB"/>
    <w:rsid w:val="00986423"/>
    <w:rsid w:val="00986472"/>
    <w:rsid w:val="009866B2"/>
    <w:rsid w:val="00986D0E"/>
    <w:rsid w:val="00986E15"/>
    <w:rsid w:val="009871C5"/>
    <w:rsid w:val="00987366"/>
    <w:rsid w:val="0098742C"/>
    <w:rsid w:val="0098765F"/>
    <w:rsid w:val="00987688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33F"/>
    <w:rsid w:val="00996446"/>
    <w:rsid w:val="00996FB0"/>
    <w:rsid w:val="00997040"/>
    <w:rsid w:val="0099721E"/>
    <w:rsid w:val="00997271"/>
    <w:rsid w:val="00997461"/>
    <w:rsid w:val="00997A4A"/>
    <w:rsid w:val="009A0324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5178"/>
    <w:rsid w:val="009A5451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01"/>
    <w:rsid w:val="009B0714"/>
    <w:rsid w:val="009B0ED2"/>
    <w:rsid w:val="009B0F6A"/>
    <w:rsid w:val="009B129D"/>
    <w:rsid w:val="009B1335"/>
    <w:rsid w:val="009B14D7"/>
    <w:rsid w:val="009B1665"/>
    <w:rsid w:val="009B18A0"/>
    <w:rsid w:val="009B241F"/>
    <w:rsid w:val="009B248F"/>
    <w:rsid w:val="009B27B5"/>
    <w:rsid w:val="009B31D6"/>
    <w:rsid w:val="009B385E"/>
    <w:rsid w:val="009B3AE9"/>
    <w:rsid w:val="009B4456"/>
    <w:rsid w:val="009B4E07"/>
    <w:rsid w:val="009B528B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C8"/>
    <w:rsid w:val="009C21E0"/>
    <w:rsid w:val="009C256D"/>
    <w:rsid w:val="009C3555"/>
    <w:rsid w:val="009C3562"/>
    <w:rsid w:val="009C379A"/>
    <w:rsid w:val="009C37C7"/>
    <w:rsid w:val="009C38A5"/>
    <w:rsid w:val="009C3936"/>
    <w:rsid w:val="009C473C"/>
    <w:rsid w:val="009C4D48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9A8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20"/>
    <w:rsid w:val="009D27D6"/>
    <w:rsid w:val="009D2A17"/>
    <w:rsid w:val="009D3554"/>
    <w:rsid w:val="009D3697"/>
    <w:rsid w:val="009D4157"/>
    <w:rsid w:val="009D434D"/>
    <w:rsid w:val="009D4394"/>
    <w:rsid w:val="009D44B2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5E2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E04"/>
    <w:rsid w:val="009E2F3B"/>
    <w:rsid w:val="009E3169"/>
    <w:rsid w:val="009E3419"/>
    <w:rsid w:val="009E3528"/>
    <w:rsid w:val="009E3B07"/>
    <w:rsid w:val="009E3BBC"/>
    <w:rsid w:val="009E3C3B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150"/>
    <w:rsid w:val="009E765C"/>
    <w:rsid w:val="009E76AC"/>
    <w:rsid w:val="009E775C"/>
    <w:rsid w:val="009E77D2"/>
    <w:rsid w:val="009F08E5"/>
    <w:rsid w:val="009F0F39"/>
    <w:rsid w:val="009F1136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5AF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793"/>
    <w:rsid w:val="00A028C3"/>
    <w:rsid w:val="00A0310E"/>
    <w:rsid w:val="00A0424C"/>
    <w:rsid w:val="00A049CA"/>
    <w:rsid w:val="00A04A55"/>
    <w:rsid w:val="00A05269"/>
    <w:rsid w:val="00A0536B"/>
    <w:rsid w:val="00A053CC"/>
    <w:rsid w:val="00A0540D"/>
    <w:rsid w:val="00A05F57"/>
    <w:rsid w:val="00A06A21"/>
    <w:rsid w:val="00A06AB1"/>
    <w:rsid w:val="00A06E37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56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11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32"/>
    <w:rsid w:val="00A51872"/>
    <w:rsid w:val="00A51A9F"/>
    <w:rsid w:val="00A52111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57FE3"/>
    <w:rsid w:val="00A60160"/>
    <w:rsid w:val="00A6046E"/>
    <w:rsid w:val="00A60ADB"/>
    <w:rsid w:val="00A60CB7"/>
    <w:rsid w:val="00A613D9"/>
    <w:rsid w:val="00A61413"/>
    <w:rsid w:val="00A61530"/>
    <w:rsid w:val="00A61580"/>
    <w:rsid w:val="00A61787"/>
    <w:rsid w:val="00A61B2C"/>
    <w:rsid w:val="00A61B81"/>
    <w:rsid w:val="00A61DDD"/>
    <w:rsid w:val="00A62811"/>
    <w:rsid w:val="00A62870"/>
    <w:rsid w:val="00A631C8"/>
    <w:rsid w:val="00A63E8C"/>
    <w:rsid w:val="00A63EEE"/>
    <w:rsid w:val="00A641F3"/>
    <w:rsid w:val="00A64417"/>
    <w:rsid w:val="00A64C9F"/>
    <w:rsid w:val="00A653F3"/>
    <w:rsid w:val="00A665C7"/>
    <w:rsid w:val="00A66C93"/>
    <w:rsid w:val="00A66EEC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66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6C64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2EC"/>
    <w:rsid w:val="00AA06C5"/>
    <w:rsid w:val="00AA094A"/>
    <w:rsid w:val="00AA0B93"/>
    <w:rsid w:val="00AA12CB"/>
    <w:rsid w:val="00AA1768"/>
    <w:rsid w:val="00AA17E6"/>
    <w:rsid w:val="00AA1AA6"/>
    <w:rsid w:val="00AA1AAC"/>
    <w:rsid w:val="00AA1C25"/>
    <w:rsid w:val="00AA1E7C"/>
    <w:rsid w:val="00AA1F09"/>
    <w:rsid w:val="00AA21C0"/>
    <w:rsid w:val="00AA23E2"/>
    <w:rsid w:val="00AA24BA"/>
    <w:rsid w:val="00AA2B8F"/>
    <w:rsid w:val="00AA2C74"/>
    <w:rsid w:val="00AA2D08"/>
    <w:rsid w:val="00AA31F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7DF"/>
    <w:rsid w:val="00AA68B3"/>
    <w:rsid w:val="00AA6991"/>
    <w:rsid w:val="00AA6C49"/>
    <w:rsid w:val="00AA6C65"/>
    <w:rsid w:val="00AA741E"/>
    <w:rsid w:val="00AA7C65"/>
    <w:rsid w:val="00AA7D10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8D3"/>
    <w:rsid w:val="00AB4979"/>
    <w:rsid w:val="00AB4A5C"/>
    <w:rsid w:val="00AB4BFA"/>
    <w:rsid w:val="00AB52DB"/>
    <w:rsid w:val="00AB5365"/>
    <w:rsid w:val="00AB5AAB"/>
    <w:rsid w:val="00AB5BFC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9F7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4ECE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421"/>
    <w:rsid w:val="00AD04F5"/>
    <w:rsid w:val="00AD0593"/>
    <w:rsid w:val="00AD05B0"/>
    <w:rsid w:val="00AD0B66"/>
    <w:rsid w:val="00AD135F"/>
    <w:rsid w:val="00AD1831"/>
    <w:rsid w:val="00AD18EE"/>
    <w:rsid w:val="00AD2747"/>
    <w:rsid w:val="00AD2C5E"/>
    <w:rsid w:val="00AD3037"/>
    <w:rsid w:val="00AD3296"/>
    <w:rsid w:val="00AD33BC"/>
    <w:rsid w:val="00AD391C"/>
    <w:rsid w:val="00AD49FA"/>
    <w:rsid w:val="00AD4A41"/>
    <w:rsid w:val="00AD4C26"/>
    <w:rsid w:val="00AD52BD"/>
    <w:rsid w:val="00AD5DB5"/>
    <w:rsid w:val="00AD67D6"/>
    <w:rsid w:val="00AD6B3E"/>
    <w:rsid w:val="00AD70E2"/>
    <w:rsid w:val="00AD7588"/>
    <w:rsid w:val="00AD7813"/>
    <w:rsid w:val="00AD7C28"/>
    <w:rsid w:val="00AD7C88"/>
    <w:rsid w:val="00AE0962"/>
    <w:rsid w:val="00AE0A91"/>
    <w:rsid w:val="00AE0FCB"/>
    <w:rsid w:val="00AE1B7D"/>
    <w:rsid w:val="00AE1C38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8BF"/>
    <w:rsid w:val="00AF1D5E"/>
    <w:rsid w:val="00AF203B"/>
    <w:rsid w:val="00AF2484"/>
    <w:rsid w:val="00AF2BC0"/>
    <w:rsid w:val="00AF3C95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2E1"/>
    <w:rsid w:val="00AF7582"/>
    <w:rsid w:val="00B00433"/>
    <w:rsid w:val="00B00AFA"/>
    <w:rsid w:val="00B017D8"/>
    <w:rsid w:val="00B01A56"/>
    <w:rsid w:val="00B01E99"/>
    <w:rsid w:val="00B02271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032"/>
    <w:rsid w:val="00B244B4"/>
    <w:rsid w:val="00B245CF"/>
    <w:rsid w:val="00B24765"/>
    <w:rsid w:val="00B24FBC"/>
    <w:rsid w:val="00B250BF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17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2528"/>
    <w:rsid w:val="00B32C2F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620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8E8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712F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979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676"/>
    <w:rsid w:val="00B56CB8"/>
    <w:rsid w:val="00B56D3B"/>
    <w:rsid w:val="00B56E85"/>
    <w:rsid w:val="00B56FB8"/>
    <w:rsid w:val="00B5740B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1F39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01"/>
    <w:rsid w:val="00B70436"/>
    <w:rsid w:val="00B70562"/>
    <w:rsid w:val="00B70D3B"/>
    <w:rsid w:val="00B71320"/>
    <w:rsid w:val="00B7189F"/>
    <w:rsid w:val="00B71A99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62B"/>
    <w:rsid w:val="00B75A06"/>
    <w:rsid w:val="00B75B80"/>
    <w:rsid w:val="00B75C14"/>
    <w:rsid w:val="00B75D1F"/>
    <w:rsid w:val="00B76499"/>
    <w:rsid w:val="00B765CC"/>
    <w:rsid w:val="00B76A62"/>
    <w:rsid w:val="00B76FAE"/>
    <w:rsid w:val="00B7732A"/>
    <w:rsid w:val="00B77603"/>
    <w:rsid w:val="00B77C75"/>
    <w:rsid w:val="00B77F09"/>
    <w:rsid w:val="00B8027E"/>
    <w:rsid w:val="00B80545"/>
    <w:rsid w:val="00B80553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4B73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8F"/>
    <w:rsid w:val="00B97BAB"/>
    <w:rsid w:val="00B97C5F"/>
    <w:rsid w:val="00BA0307"/>
    <w:rsid w:val="00BA049F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68"/>
    <w:rsid w:val="00BA51E6"/>
    <w:rsid w:val="00BA54D2"/>
    <w:rsid w:val="00BA581B"/>
    <w:rsid w:val="00BA58A1"/>
    <w:rsid w:val="00BA5D66"/>
    <w:rsid w:val="00BA655E"/>
    <w:rsid w:val="00BA7507"/>
    <w:rsid w:val="00BA786E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B41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C04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39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ADF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E7E"/>
    <w:rsid w:val="00BD5F8E"/>
    <w:rsid w:val="00BD5FCA"/>
    <w:rsid w:val="00BD64F1"/>
    <w:rsid w:val="00BD653D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1A72"/>
    <w:rsid w:val="00BE2571"/>
    <w:rsid w:val="00BE2751"/>
    <w:rsid w:val="00BE2793"/>
    <w:rsid w:val="00BE27D3"/>
    <w:rsid w:val="00BE28E7"/>
    <w:rsid w:val="00BE2E5C"/>
    <w:rsid w:val="00BE3329"/>
    <w:rsid w:val="00BE36CC"/>
    <w:rsid w:val="00BE3813"/>
    <w:rsid w:val="00BE393E"/>
    <w:rsid w:val="00BE3C93"/>
    <w:rsid w:val="00BE3CD3"/>
    <w:rsid w:val="00BE40A6"/>
    <w:rsid w:val="00BE426A"/>
    <w:rsid w:val="00BE4301"/>
    <w:rsid w:val="00BE4E5B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37"/>
    <w:rsid w:val="00BF28C3"/>
    <w:rsid w:val="00BF2B62"/>
    <w:rsid w:val="00BF2BAA"/>
    <w:rsid w:val="00BF2CCE"/>
    <w:rsid w:val="00BF2E18"/>
    <w:rsid w:val="00BF2F5D"/>
    <w:rsid w:val="00BF35B1"/>
    <w:rsid w:val="00BF3903"/>
    <w:rsid w:val="00BF3A0B"/>
    <w:rsid w:val="00BF3BC0"/>
    <w:rsid w:val="00BF3E1E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1980"/>
    <w:rsid w:val="00C0287D"/>
    <w:rsid w:val="00C03D86"/>
    <w:rsid w:val="00C03DBB"/>
    <w:rsid w:val="00C03E57"/>
    <w:rsid w:val="00C04246"/>
    <w:rsid w:val="00C047B0"/>
    <w:rsid w:val="00C0483E"/>
    <w:rsid w:val="00C04C50"/>
    <w:rsid w:val="00C04DEA"/>
    <w:rsid w:val="00C04EEC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07F68"/>
    <w:rsid w:val="00C101EC"/>
    <w:rsid w:val="00C10568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342"/>
    <w:rsid w:val="00C27473"/>
    <w:rsid w:val="00C30165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96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47BCF"/>
    <w:rsid w:val="00C50131"/>
    <w:rsid w:val="00C509E0"/>
    <w:rsid w:val="00C51011"/>
    <w:rsid w:val="00C51174"/>
    <w:rsid w:val="00C51469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69A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2D01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5F25"/>
    <w:rsid w:val="00C6660B"/>
    <w:rsid w:val="00C666DD"/>
    <w:rsid w:val="00C66CF0"/>
    <w:rsid w:val="00C67029"/>
    <w:rsid w:val="00C6714B"/>
    <w:rsid w:val="00C678DC"/>
    <w:rsid w:val="00C67C2A"/>
    <w:rsid w:val="00C67C61"/>
    <w:rsid w:val="00C67CC9"/>
    <w:rsid w:val="00C701F5"/>
    <w:rsid w:val="00C70382"/>
    <w:rsid w:val="00C705E4"/>
    <w:rsid w:val="00C70786"/>
    <w:rsid w:val="00C7081B"/>
    <w:rsid w:val="00C70FF3"/>
    <w:rsid w:val="00C715E0"/>
    <w:rsid w:val="00C72389"/>
    <w:rsid w:val="00C72D39"/>
    <w:rsid w:val="00C72E75"/>
    <w:rsid w:val="00C734A5"/>
    <w:rsid w:val="00C7376F"/>
    <w:rsid w:val="00C73B96"/>
    <w:rsid w:val="00C73C80"/>
    <w:rsid w:val="00C73DC6"/>
    <w:rsid w:val="00C73FD8"/>
    <w:rsid w:val="00C74A5B"/>
    <w:rsid w:val="00C74D6F"/>
    <w:rsid w:val="00C74F1F"/>
    <w:rsid w:val="00C756C4"/>
    <w:rsid w:val="00C75A98"/>
    <w:rsid w:val="00C75B01"/>
    <w:rsid w:val="00C75BFB"/>
    <w:rsid w:val="00C75E0F"/>
    <w:rsid w:val="00C76228"/>
    <w:rsid w:val="00C762BE"/>
    <w:rsid w:val="00C763B6"/>
    <w:rsid w:val="00C7658F"/>
    <w:rsid w:val="00C765D7"/>
    <w:rsid w:val="00C766E2"/>
    <w:rsid w:val="00C77B9A"/>
    <w:rsid w:val="00C80C33"/>
    <w:rsid w:val="00C80F2F"/>
    <w:rsid w:val="00C82A8B"/>
    <w:rsid w:val="00C8378D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5B8"/>
    <w:rsid w:val="00C93AA0"/>
    <w:rsid w:val="00C94090"/>
    <w:rsid w:val="00C94437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D9"/>
    <w:rsid w:val="00C96EE5"/>
    <w:rsid w:val="00C97601"/>
    <w:rsid w:val="00C97657"/>
    <w:rsid w:val="00C97C9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59B8"/>
    <w:rsid w:val="00CA6653"/>
    <w:rsid w:val="00CA6EE9"/>
    <w:rsid w:val="00CA77E7"/>
    <w:rsid w:val="00CA7FBB"/>
    <w:rsid w:val="00CB0480"/>
    <w:rsid w:val="00CB0597"/>
    <w:rsid w:val="00CB0687"/>
    <w:rsid w:val="00CB08DC"/>
    <w:rsid w:val="00CB1691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4F6"/>
    <w:rsid w:val="00CB568D"/>
    <w:rsid w:val="00CB5968"/>
    <w:rsid w:val="00CB6AFC"/>
    <w:rsid w:val="00CB74C3"/>
    <w:rsid w:val="00CB77DC"/>
    <w:rsid w:val="00CB7E6A"/>
    <w:rsid w:val="00CB7ECA"/>
    <w:rsid w:val="00CB7F5E"/>
    <w:rsid w:val="00CC0119"/>
    <w:rsid w:val="00CC0231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38BA"/>
    <w:rsid w:val="00CC3CFB"/>
    <w:rsid w:val="00CC43B2"/>
    <w:rsid w:val="00CC4D9D"/>
    <w:rsid w:val="00CC4F39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7F9"/>
    <w:rsid w:val="00CD1A91"/>
    <w:rsid w:val="00CD1F29"/>
    <w:rsid w:val="00CD2779"/>
    <w:rsid w:val="00CD2E4B"/>
    <w:rsid w:val="00CD3AB1"/>
    <w:rsid w:val="00CD3CE5"/>
    <w:rsid w:val="00CD3CEB"/>
    <w:rsid w:val="00CD420A"/>
    <w:rsid w:val="00CD42BB"/>
    <w:rsid w:val="00CD42D7"/>
    <w:rsid w:val="00CD490E"/>
    <w:rsid w:val="00CD4964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8F8"/>
    <w:rsid w:val="00CE3C63"/>
    <w:rsid w:val="00CE4184"/>
    <w:rsid w:val="00CE44DC"/>
    <w:rsid w:val="00CE453E"/>
    <w:rsid w:val="00CE4A76"/>
    <w:rsid w:val="00CE4A97"/>
    <w:rsid w:val="00CE5F7A"/>
    <w:rsid w:val="00CE61A8"/>
    <w:rsid w:val="00CE6318"/>
    <w:rsid w:val="00CE6E54"/>
    <w:rsid w:val="00CE6F2A"/>
    <w:rsid w:val="00CE713D"/>
    <w:rsid w:val="00CE7BD0"/>
    <w:rsid w:val="00CE7E48"/>
    <w:rsid w:val="00CE7EDB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6EEB"/>
    <w:rsid w:val="00CF73A4"/>
    <w:rsid w:val="00CF7747"/>
    <w:rsid w:val="00CF7A36"/>
    <w:rsid w:val="00D00689"/>
    <w:rsid w:val="00D006FE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DA0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2BC8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C4"/>
    <w:rsid w:val="00D16DEC"/>
    <w:rsid w:val="00D16E03"/>
    <w:rsid w:val="00D1715D"/>
    <w:rsid w:val="00D175A9"/>
    <w:rsid w:val="00D17673"/>
    <w:rsid w:val="00D17F9A"/>
    <w:rsid w:val="00D2011A"/>
    <w:rsid w:val="00D2073F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D0E"/>
    <w:rsid w:val="00D24D9F"/>
    <w:rsid w:val="00D255E1"/>
    <w:rsid w:val="00D25604"/>
    <w:rsid w:val="00D25B8C"/>
    <w:rsid w:val="00D26691"/>
    <w:rsid w:val="00D26FC2"/>
    <w:rsid w:val="00D270B3"/>
    <w:rsid w:val="00D27135"/>
    <w:rsid w:val="00D2725B"/>
    <w:rsid w:val="00D30DFC"/>
    <w:rsid w:val="00D31168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B3"/>
    <w:rsid w:val="00D40DF5"/>
    <w:rsid w:val="00D41403"/>
    <w:rsid w:val="00D41678"/>
    <w:rsid w:val="00D41FB8"/>
    <w:rsid w:val="00D42003"/>
    <w:rsid w:val="00D42320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2EB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6812"/>
    <w:rsid w:val="00D57193"/>
    <w:rsid w:val="00D573B4"/>
    <w:rsid w:val="00D5745E"/>
    <w:rsid w:val="00D57B31"/>
    <w:rsid w:val="00D60069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49C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A5A"/>
    <w:rsid w:val="00D73B6C"/>
    <w:rsid w:val="00D73C62"/>
    <w:rsid w:val="00D73E90"/>
    <w:rsid w:val="00D747A7"/>
    <w:rsid w:val="00D7587C"/>
    <w:rsid w:val="00D7591E"/>
    <w:rsid w:val="00D75FF5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1FD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0D6"/>
    <w:rsid w:val="00D921BE"/>
    <w:rsid w:val="00D92719"/>
    <w:rsid w:val="00D92B1C"/>
    <w:rsid w:val="00D931C3"/>
    <w:rsid w:val="00D93CC6"/>
    <w:rsid w:val="00D93E1C"/>
    <w:rsid w:val="00D943AD"/>
    <w:rsid w:val="00D94F7E"/>
    <w:rsid w:val="00D9517F"/>
    <w:rsid w:val="00D95B90"/>
    <w:rsid w:val="00D972DF"/>
    <w:rsid w:val="00D9746A"/>
    <w:rsid w:val="00D97B01"/>
    <w:rsid w:val="00D97C41"/>
    <w:rsid w:val="00DA0378"/>
    <w:rsid w:val="00DA0680"/>
    <w:rsid w:val="00DA07B0"/>
    <w:rsid w:val="00DA09FE"/>
    <w:rsid w:val="00DA0D82"/>
    <w:rsid w:val="00DA0F6A"/>
    <w:rsid w:val="00DA1542"/>
    <w:rsid w:val="00DA172A"/>
    <w:rsid w:val="00DA1753"/>
    <w:rsid w:val="00DA1F6B"/>
    <w:rsid w:val="00DA1F8E"/>
    <w:rsid w:val="00DA2779"/>
    <w:rsid w:val="00DA2863"/>
    <w:rsid w:val="00DA2A2F"/>
    <w:rsid w:val="00DA2BA1"/>
    <w:rsid w:val="00DA2D38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4ED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5C10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2E8"/>
    <w:rsid w:val="00DC1A8B"/>
    <w:rsid w:val="00DC1D59"/>
    <w:rsid w:val="00DC206C"/>
    <w:rsid w:val="00DC228D"/>
    <w:rsid w:val="00DC2482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4D5A"/>
    <w:rsid w:val="00DC50C6"/>
    <w:rsid w:val="00DC5F11"/>
    <w:rsid w:val="00DC5FAE"/>
    <w:rsid w:val="00DC62BC"/>
    <w:rsid w:val="00DC6901"/>
    <w:rsid w:val="00DC6A43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6DD"/>
    <w:rsid w:val="00DD47D8"/>
    <w:rsid w:val="00DD482D"/>
    <w:rsid w:val="00DD4A1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31B5"/>
    <w:rsid w:val="00DE3281"/>
    <w:rsid w:val="00DE32BD"/>
    <w:rsid w:val="00DE4C6A"/>
    <w:rsid w:val="00DE4F04"/>
    <w:rsid w:val="00DE522B"/>
    <w:rsid w:val="00DE5C5D"/>
    <w:rsid w:val="00DE710A"/>
    <w:rsid w:val="00DE7307"/>
    <w:rsid w:val="00DE79CA"/>
    <w:rsid w:val="00DE7F6D"/>
    <w:rsid w:val="00DF04F9"/>
    <w:rsid w:val="00DF0B12"/>
    <w:rsid w:val="00DF0C0A"/>
    <w:rsid w:val="00DF11CA"/>
    <w:rsid w:val="00DF1784"/>
    <w:rsid w:val="00DF1853"/>
    <w:rsid w:val="00DF19FE"/>
    <w:rsid w:val="00DF2132"/>
    <w:rsid w:val="00DF2161"/>
    <w:rsid w:val="00DF21D2"/>
    <w:rsid w:val="00DF2488"/>
    <w:rsid w:val="00DF254F"/>
    <w:rsid w:val="00DF26F1"/>
    <w:rsid w:val="00DF27D5"/>
    <w:rsid w:val="00DF2866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4E6A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CB7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5A0"/>
    <w:rsid w:val="00E10607"/>
    <w:rsid w:val="00E10B17"/>
    <w:rsid w:val="00E10B2C"/>
    <w:rsid w:val="00E10F3E"/>
    <w:rsid w:val="00E1127C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852"/>
    <w:rsid w:val="00E15996"/>
    <w:rsid w:val="00E15A85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4C3"/>
    <w:rsid w:val="00E20680"/>
    <w:rsid w:val="00E20C81"/>
    <w:rsid w:val="00E21688"/>
    <w:rsid w:val="00E22111"/>
    <w:rsid w:val="00E222FC"/>
    <w:rsid w:val="00E223D9"/>
    <w:rsid w:val="00E22CB9"/>
    <w:rsid w:val="00E22F11"/>
    <w:rsid w:val="00E23746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3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BA6"/>
    <w:rsid w:val="00E36E2C"/>
    <w:rsid w:val="00E36ECB"/>
    <w:rsid w:val="00E3707E"/>
    <w:rsid w:val="00E37291"/>
    <w:rsid w:val="00E372D6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2F6E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47EB9"/>
    <w:rsid w:val="00E50111"/>
    <w:rsid w:val="00E506E9"/>
    <w:rsid w:val="00E50CB1"/>
    <w:rsid w:val="00E513DD"/>
    <w:rsid w:val="00E5145C"/>
    <w:rsid w:val="00E514AA"/>
    <w:rsid w:val="00E5164B"/>
    <w:rsid w:val="00E516F2"/>
    <w:rsid w:val="00E51954"/>
    <w:rsid w:val="00E51A6C"/>
    <w:rsid w:val="00E52159"/>
    <w:rsid w:val="00E52360"/>
    <w:rsid w:val="00E52857"/>
    <w:rsid w:val="00E5396F"/>
    <w:rsid w:val="00E53C6F"/>
    <w:rsid w:val="00E542B6"/>
    <w:rsid w:val="00E546E4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6887"/>
    <w:rsid w:val="00E5721E"/>
    <w:rsid w:val="00E5734B"/>
    <w:rsid w:val="00E57739"/>
    <w:rsid w:val="00E57BBE"/>
    <w:rsid w:val="00E57DCD"/>
    <w:rsid w:val="00E605ED"/>
    <w:rsid w:val="00E60BE7"/>
    <w:rsid w:val="00E60DA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443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1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55B"/>
    <w:rsid w:val="00E807E2"/>
    <w:rsid w:val="00E816AF"/>
    <w:rsid w:val="00E81C5F"/>
    <w:rsid w:val="00E81D89"/>
    <w:rsid w:val="00E81E6A"/>
    <w:rsid w:val="00E8224D"/>
    <w:rsid w:val="00E825EC"/>
    <w:rsid w:val="00E829ED"/>
    <w:rsid w:val="00E82B4E"/>
    <w:rsid w:val="00E83286"/>
    <w:rsid w:val="00E8372C"/>
    <w:rsid w:val="00E83A82"/>
    <w:rsid w:val="00E83CF0"/>
    <w:rsid w:val="00E83EBA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58A6"/>
    <w:rsid w:val="00E9636B"/>
    <w:rsid w:val="00E96576"/>
    <w:rsid w:val="00E96D09"/>
    <w:rsid w:val="00E96FED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058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2C"/>
    <w:rsid w:val="00ED2657"/>
    <w:rsid w:val="00ED2A41"/>
    <w:rsid w:val="00ED2EB8"/>
    <w:rsid w:val="00ED34F6"/>
    <w:rsid w:val="00ED35C0"/>
    <w:rsid w:val="00ED3758"/>
    <w:rsid w:val="00ED3911"/>
    <w:rsid w:val="00ED3DA0"/>
    <w:rsid w:val="00ED3FC6"/>
    <w:rsid w:val="00ED42F0"/>
    <w:rsid w:val="00ED477D"/>
    <w:rsid w:val="00ED47B6"/>
    <w:rsid w:val="00ED4E4B"/>
    <w:rsid w:val="00ED5115"/>
    <w:rsid w:val="00ED5179"/>
    <w:rsid w:val="00ED5589"/>
    <w:rsid w:val="00ED57CE"/>
    <w:rsid w:val="00ED5887"/>
    <w:rsid w:val="00ED5C19"/>
    <w:rsid w:val="00ED5E4E"/>
    <w:rsid w:val="00ED5F50"/>
    <w:rsid w:val="00ED607E"/>
    <w:rsid w:val="00ED6202"/>
    <w:rsid w:val="00ED635F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D15"/>
    <w:rsid w:val="00EE32D8"/>
    <w:rsid w:val="00EE36B2"/>
    <w:rsid w:val="00EE3A69"/>
    <w:rsid w:val="00EE3D13"/>
    <w:rsid w:val="00EE3D35"/>
    <w:rsid w:val="00EE3EBB"/>
    <w:rsid w:val="00EE4997"/>
    <w:rsid w:val="00EE4AFC"/>
    <w:rsid w:val="00EE4F30"/>
    <w:rsid w:val="00EE5D3F"/>
    <w:rsid w:val="00EE61AD"/>
    <w:rsid w:val="00EE6A67"/>
    <w:rsid w:val="00EE6E5F"/>
    <w:rsid w:val="00EE6EF4"/>
    <w:rsid w:val="00EE77E0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E05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6CC"/>
    <w:rsid w:val="00F018EC"/>
    <w:rsid w:val="00F01E57"/>
    <w:rsid w:val="00F01F96"/>
    <w:rsid w:val="00F028E1"/>
    <w:rsid w:val="00F02C1C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5AE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0C9A"/>
    <w:rsid w:val="00F11097"/>
    <w:rsid w:val="00F11189"/>
    <w:rsid w:val="00F11349"/>
    <w:rsid w:val="00F11738"/>
    <w:rsid w:val="00F11892"/>
    <w:rsid w:val="00F11CCD"/>
    <w:rsid w:val="00F12357"/>
    <w:rsid w:val="00F124C4"/>
    <w:rsid w:val="00F128E3"/>
    <w:rsid w:val="00F12D17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5C7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7B0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5B8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0AE"/>
    <w:rsid w:val="00F31A5B"/>
    <w:rsid w:val="00F31C91"/>
    <w:rsid w:val="00F31D19"/>
    <w:rsid w:val="00F3204F"/>
    <w:rsid w:val="00F32383"/>
    <w:rsid w:val="00F326FA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2634"/>
    <w:rsid w:val="00F52A74"/>
    <w:rsid w:val="00F52E42"/>
    <w:rsid w:val="00F531E0"/>
    <w:rsid w:val="00F534CD"/>
    <w:rsid w:val="00F534E4"/>
    <w:rsid w:val="00F536DF"/>
    <w:rsid w:val="00F53818"/>
    <w:rsid w:val="00F538E5"/>
    <w:rsid w:val="00F53D55"/>
    <w:rsid w:val="00F53F43"/>
    <w:rsid w:val="00F54144"/>
    <w:rsid w:val="00F54320"/>
    <w:rsid w:val="00F546D3"/>
    <w:rsid w:val="00F54ACF"/>
    <w:rsid w:val="00F54D7B"/>
    <w:rsid w:val="00F55384"/>
    <w:rsid w:val="00F5592B"/>
    <w:rsid w:val="00F55B32"/>
    <w:rsid w:val="00F55E20"/>
    <w:rsid w:val="00F560C2"/>
    <w:rsid w:val="00F560F9"/>
    <w:rsid w:val="00F56360"/>
    <w:rsid w:val="00F568C1"/>
    <w:rsid w:val="00F569C8"/>
    <w:rsid w:val="00F56C33"/>
    <w:rsid w:val="00F56D14"/>
    <w:rsid w:val="00F56DE0"/>
    <w:rsid w:val="00F56FD2"/>
    <w:rsid w:val="00F57133"/>
    <w:rsid w:val="00F5713F"/>
    <w:rsid w:val="00F5764A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8E"/>
    <w:rsid w:val="00F630AA"/>
    <w:rsid w:val="00F63E68"/>
    <w:rsid w:val="00F63EC8"/>
    <w:rsid w:val="00F6440A"/>
    <w:rsid w:val="00F64AC8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6E05"/>
    <w:rsid w:val="00F67155"/>
    <w:rsid w:val="00F672D7"/>
    <w:rsid w:val="00F674E3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56A"/>
    <w:rsid w:val="00F74B84"/>
    <w:rsid w:val="00F74CA7"/>
    <w:rsid w:val="00F74D16"/>
    <w:rsid w:val="00F74E3B"/>
    <w:rsid w:val="00F751BE"/>
    <w:rsid w:val="00F75210"/>
    <w:rsid w:val="00F75223"/>
    <w:rsid w:val="00F75E2C"/>
    <w:rsid w:val="00F760EE"/>
    <w:rsid w:val="00F76223"/>
    <w:rsid w:val="00F76B07"/>
    <w:rsid w:val="00F77161"/>
    <w:rsid w:val="00F77596"/>
    <w:rsid w:val="00F7763B"/>
    <w:rsid w:val="00F77896"/>
    <w:rsid w:val="00F77AE0"/>
    <w:rsid w:val="00F77BB3"/>
    <w:rsid w:val="00F77E65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6AB2"/>
    <w:rsid w:val="00F97540"/>
    <w:rsid w:val="00F9777B"/>
    <w:rsid w:val="00F979B0"/>
    <w:rsid w:val="00F97FB0"/>
    <w:rsid w:val="00FA0BCC"/>
    <w:rsid w:val="00FA1070"/>
    <w:rsid w:val="00FA107A"/>
    <w:rsid w:val="00FA164F"/>
    <w:rsid w:val="00FA165E"/>
    <w:rsid w:val="00FA1ACB"/>
    <w:rsid w:val="00FA1BB5"/>
    <w:rsid w:val="00FA1FDF"/>
    <w:rsid w:val="00FA21F4"/>
    <w:rsid w:val="00FA26F2"/>
    <w:rsid w:val="00FA2F3A"/>
    <w:rsid w:val="00FA304B"/>
    <w:rsid w:val="00FA3214"/>
    <w:rsid w:val="00FA397C"/>
    <w:rsid w:val="00FA3D5B"/>
    <w:rsid w:val="00FA4C7D"/>
    <w:rsid w:val="00FA4D73"/>
    <w:rsid w:val="00FA4E97"/>
    <w:rsid w:val="00FA4ED6"/>
    <w:rsid w:val="00FA4FD7"/>
    <w:rsid w:val="00FA5750"/>
    <w:rsid w:val="00FA5874"/>
    <w:rsid w:val="00FA6476"/>
    <w:rsid w:val="00FA6A95"/>
    <w:rsid w:val="00FA6E13"/>
    <w:rsid w:val="00FA70CC"/>
    <w:rsid w:val="00FA7277"/>
    <w:rsid w:val="00FA7316"/>
    <w:rsid w:val="00FA7339"/>
    <w:rsid w:val="00FA77D4"/>
    <w:rsid w:val="00FA798A"/>
    <w:rsid w:val="00FA7E20"/>
    <w:rsid w:val="00FB0FF2"/>
    <w:rsid w:val="00FB17AF"/>
    <w:rsid w:val="00FB18B5"/>
    <w:rsid w:val="00FB197F"/>
    <w:rsid w:val="00FB23DD"/>
    <w:rsid w:val="00FB2830"/>
    <w:rsid w:val="00FB312F"/>
    <w:rsid w:val="00FB35C3"/>
    <w:rsid w:val="00FB409D"/>
    <w:rsid w:val="00FB4272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52D"/>
    <w:rsid w:val="00FC3A0C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C7915"/>
    <w:rsid w:val="00FD003B"/>
    <w:rsid w:val="00FD023E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281"/>
    <w:rsid w:val="00FD3406"/>
    <w:rsid w:val="00FD3499"/>
    <w:rsid w:val="00FD370A"/>
    <w:rsid w:val="00FD376D"/>
    <w:rsid w:val="00FD3BEE"/>
    <w:rsid w:val="00FD3D3D"/>
    <w:rsid w:val="00FD4795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AF7"/>
    <w:rsid w:val="00FE1448"/>
    <w:rsid w:val="00FE1B15"/>
    <w:rsid w:val="00FE203D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86E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978"/>
    <w:rsid w:val="00FF4BA5"/>
    <w:rsid w:val="00FF4D59"/>
    <w:rsid w:val="00FF4F4F"/>
    <w:rsid w:val="00FF5169"/>
    <w:rsid w:val="00FF5328"/>
    <w:rsid w:val="00FF5399"/>
    <w:rsid w:val="00FF58A7"/>
    <w:rsid w:val="00FF6A50"/>
    <w:rsid w:val="00FF6D0F"/>
    <w:rsid w:val="00FF74EF"/>
    <w:rsid w:val="00FF75FD"/>
    <w:rsid w:val="00FF77F8"/>
    <w:rsid w:val="00FF786F"/>
    <w:rsid w:val="5D89FB3A"/>
    <w:rsid w:val="63B2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stroke="f">
      <v:stroke on="f"/>
    </o:shapedefaults>
    <o:shapelayout v:ext="edit">
      <o:idmap v:ext="edit" data="2"/>
    </o:shapelayout>
  </w:shapeDefaults>
  <w:decimalSymbol w:val="."/>
  <w:listSeparator w:val=","/>
  <w14:docId w14:val="6D75CF86"/>
  <w15:docId w15:val="{CFF423A3-CAF2-472C-97C7-716CE17F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6CDD"/>
  </w:style>
  <w:style w:type="paragraph" w:styleId="Heading1">
    <w:name w:val="heading 1"/>
    <w:basedOn w:val="Normal"/>
    <w:next w:val="BodyText"/>
    <w:link w:val="Heading1Char"/>
    <w:qFormat/>
    <w:rsid w:val="00542B3F"/>
    <w:pPr>
      <w:keepNext/>
      <w:keepLines/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40" w:after="100" w:line="280" w:lineRule="exact"/>
      <w:outlineLvl w:val="1"/>
    </w:pPr>
    <w:rPr>
      <w:b/>
      <w:bCs/>
      <w:iCs/>
      <w:color w:val="00B2A9" w:themeColor="text2"/>
      <w:kern w:val="20"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DA2779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DA2779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rsid w:val="00885182"/>
    <w:pPr>
      <w:keepNext/>
      <w:keepLines/>
      <w:pageBreakBefore/>
      <w:framePr w:w="11906" w:h="1701" w:hSpace="11339" w:wrap="around" w:vAnchor="page" w:hAnchor="page" w:x="1" w:y="1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4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561E6"/>
    <w:pPr>
      <w:spacing w:line="240" w:lineRule="auto"/>
    </w:pPr>
  </w:style>
  <w:style w:type="paragraph" w:styleId="Footer">
    <w:name w:val="footer"/>
    <w:basedOn w:val="Normal"/>
    <w:link w:val="FooterChar"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7D20E3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</w:tblStylePr>
  </w:style>
  <w:style w:type="paragraph" w:customStyle="1" w:styleId="FooterEven">
    <w:name w:val="Footer Even"/>
    <w:next w:val="Footer"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F83203"/>
    <w:rPr>
      <w:sz w:val="16"/>
    </w:rPr>
  </w:style>
  <w:style w:type="paragraph" w:customStyle="1" w:styleId="FooterOddPageNumber">
    <w:name w:val="Footer Odd Page Number"/>
    <w:basedOn w:val="FooterOdd"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561E6"/>
    <w:rPr>
      <w:color w:val="auto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86233C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86233C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4D4063"/>
    <w:pPr>
      <w:numPr>
        <w:numId w:val="7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7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1748A0"/>
    <w:pPr>
      <w:numPr>
        <w:ilvl w:val="1"/>
      </w:numPr>
      <w:spacing w:line="400" w:lineRule="exact"/>
      <w:jc w:val="right"/>
    </w:pPr>
    <w:rPr>
      <w:rFonts w:asciiTheme="majorHAnsi" w:eastAsiaTheme="majorEastAsia" w:hAnsiTheme="majorHAnsi" w:cstheme="majorBidi"/>
      <w:iCs/>
      <w:color w:val="FFFFFF" w:themeColor="background1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1748A0"/>
    <w:rPr>
      <w:rFonts w:asciiTheme="majorHAnsi" w:eastAsiaTheme="majorEastAsia" w:hAnsiTheme="majorHAnsi" w:cstheme="majorBidi"/>
      <w:iCs/>
      <w:color w:val="FFFFFF" w:themeColor="background1"/>
      <w:sz w:val="32"/>
      <w:szCs w:val="24"/>
    </w:rPr>
  </w:style>
  <w:style w:type="paragraph" w:customStyle="1" w:styleId="TableTextLeft">
    <w:name w:val="Table Text Left"/>
    <w:basedOn w:val="Normal"/>
    <w:link w:val="TableTextLeftChar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paragraph" w:customStyle="1" w:styleId="TableTextBullet">
    <w:name w:val="Table Text Bullet"/>
    <w:basedOn w:val="TableTextLeft"/>
    <w:qFormat/>
    <w:rsid w:val="004D4063"/>
    <w:pPr>
      <w:numPr>
        <w:numId w:val="9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DA2779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2C2E8E"/>
    <w:pPr>
      <w:spacing w:after="360" w:line="600" w:lineRule="exact"/>
      <w:jc w:val="right"/>
    </w:pPr>
    <w:rPr>
      <w:rFonts w:asciiTheme="majorHAnsi" w:eastAsiaTheme="majorEastAsia" w:hAnsiTheme="majorHAnsi" w:cstheme="majorBidi"/>
      <w:b/>
      <w:color w:val="FFFFFF" w:themeColor="background1"/>
      <w:spacing w:val="-2"/>
      <w:sz w:val="54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0758E3"/>
    <w:rPr>
      <w:rFonts w:asciiTheme="majorHAnsi" w:eastAsiaTheme="majorEastAsia" w:hAnsiTheme="majorHAnsi" w:cstheme="majorBidi"/>
      <w:b/>
      <w:color w:val="FFFFFF" w:themeColor="background1"/>
      <w:spacing w:val="-2"/>
      <w:sz w:val="54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rsid w:val="003636EA"/>
    <w:pPr>
      <w:tabs>
        <w:tab w:val="right" w:leader="dot" w:pos="9582"/>
      </w:tabs>
      <w:spacing w:before="240" w:after="60"/>
      <w:ind w:right="851"/>
    </w:pPr>
    <w:rPr>
      <w:b/>
      <w:noProof/>
      <w:color w:val="00B2A9" w:themeColor="text2"/>
      <w:sz w:val="24"/>
      <w:szCs w:val="24"/>
    </w:rPr>
  </w:style>
  <w:style w:type="paragraph" w:styleId="TOCHeading">
    <w:name w:val="TOC Heading"/>
    <w:basedOn w:val="Normal"/>
    <w:uiPriority w:val="39"/>
    <w:qFormat/>
    <w:rsid w:val="00885182"/>
    <w:pPr>
      <w:framePr w:w="11906" w:h="1701" w:hSpace="11339" w:wrap="around" w:vAnchor="page" w:hAnchor="page" w:x="1" w:y="1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rsid w:val="003636EA"/>
    <w:pPr>
      <w:tabs>
        <w:tab w:val="right" w:leader="dot" w:pos="9582"/>
      </w:tabs>
      <w:spacing w:before="60" w:after="60"/>
      <w:ind w:left="142"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rsid w:val="003636EA"/>
    <w:pPr>
      <w:tabs>
        <w:tab w:val="right" w:leader="dot" w:pos="9582"/>
      </w:tabs>
      <w:spacing w:before="60" w:after="60"/>
      <w:ind w:left="284"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rsid w:val="003636EA"/>
    <w:pPr>
      <w:keepNext/>
      <w:tabs>
        <w:tab w:val="left" w:pos="2268"/>
      </w:tabs>
      <w:spacing w:before="240" w:after="60"/>
    </w:pPr>
    <w:rPr>
      <w:b/>
      <w:color w:val="00B2A9" w:themeColor="text2"/>
      <w:sz w:val="24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rsid w:val="00E8055B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2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rsid w:val="001D25DB"/>
    <w:pPr>
      <w:tabs>
        <w:tab w:val="right" w:pos="9582"/>
      </w:tabs>
      <w:spacing w:before="240" w:after="60"/>
      <w:ind w:right="851"/>
    </w:pPr>
    <w:rPr>
      <w:b/>
      <w:color w:val="00B2A9" w:themeColor="text2"/>
      <w:sz w:val="24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rsid w:val="001D25DB"/>
    <w:pPr>
      <w:tabs>
        <w:tab w:val="right" w:leader="dot" w:pos="9582"/>
      </w:tabs>
      <w:spacing w:before="240" w:after="60"/>
      <w:ind w:right="851"/>
      <w:contextualSpacing/>
    </w:pPr>
    <w:rPr>
      <w:b/>
      <w:color w:val="00B2A9" w:themeColor="text2"/>
      <w:sz w:val="24"/>
    </w:rPr>
  </w:style>
  <w:style w:type="character" w:customStyle="1" w:styleId="Bold">
    <w:name w:val="Bold"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rsid w:val="000758E3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DA2779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0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0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0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rsid w:val="009363B5"/>
    <w:pPr>
      <w:spacing w:before="0" w:after="0" w:line="175" w:lineRule="atLeast"/>
      <w:ind w:left="0" w:right="0"/>
      <w:contextualSpacing w:val="0"/>
    </w:pPr>
  </w:style>
  <w:style w:type="paragraph" w:customStyle="1" w:styleId="IntroFeatureText">
    <w:name w:val="Intro/Feature Text"/>
    <w:basedOn w:val="Normal"/>
    <w:next w:val="BodyText"/>
    <w:qFormat/>
    <w:rsid w:val="00F124C4"/>
    <w:pPr>
      <w:spacing w:before="60" w:after="180" w:line="360" w:lineRule="exact"/>
    </w:pPr>
    <w:rPr>
      <w:color w:val="00B2A9" w:themeColor="text2"/>
      <w:spacing w:val="-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8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8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paragraph" w:customStyle="1" w:styleId="xDisclaimerText2">
    <w:name w:val="xDisclaimer Text 2"/>
    <w:basedOn w:val="xDisclaimerText"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885182"/>
    <w:pPr>
      <w:pageBreakBefore/>
      <w:framePr w:w="11906" w:h="1701" w:hSpace="11339" w:wrap="around" w:vAnchor="page" w:hAnchor="page" w:x="1" w:y="1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885182"/>
    <w:pPr>
      <w:keepLines/>
      <w:pageBreakBefore/>
      <w:framePr w:w="11906" w:h="1701" w:hSpace="11339" w:wrap="around" w:vAnchor="page" w:hAnchor="page" w:xAlign="right" w:y="1"/>
      <w:spacing w:before="1300"/>
      <w:ind w:left="3969" w:right="1134"/>
      <w:jc w:val="right"/>
      <w:outlineLvl w:val="4"/>
    </w:pPr>
    <w:rPr>
      <w:b/>
      <w:color w:val="FFFFFF" w:themeColor="background1"/>
      <w:sz w:val="52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paragraph" w:customStyle="1" w:styleId="TitleBarText">
    <w:name w:val="Title Bar Text"/>
    <w:basedOn w:val="Normal"/>
    <w:uiPriority w:val="99"/>
    <w:qFormat/>
    <w:rsid w:val="001C2AAB"/>
    <w:pPr>
      <w:spacing w:line="360" w:lineRule="exact"/>
      <w:jc w:val="right"/>
    </w:pPr>
    <w:rPr>
      <w:color w:val="FFFFFF"/>
      <w:spacing w:val="-2"/>
      <w:sz w:val="28"/>
      <w:szCs w:val="28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885182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1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1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1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6D0741"/>
    <w:pPr>
      <w:spacing w:before="40" w:after="40" w:line="220" w:lineRule="atLeast"/>
    </w:pPr>
    <w:rPr>
      <w:sz w:val="18"/>
    </w:rPr>
  </w:style>
  <w:style w:type="paragraph" w:customStyle="1" w:styleId="SmallBullet">
    <w:name w:val="Small Bullet"/>
    <w:basedOn w:val="SmallBodyText"/>
    <w:qFormat/>
    <w:rsid w:val="00D14E24"/>
    <w:pPr>
      <w:numPr>
        <w:numId w:val="12"/>
      </w:numPr>
    </w:pPr>
  </w:style>
  <w:style w:type="paragraph" w:customStyle="1" w:styleId="SmallHeading">
    <w:name w:val="Small Heading"/>
    <w:basedOn w:val="xDisclaimerHeading"/>
    <w:next w:val="SmallBodyText"/>
    <w:qFormat/>
    <w:rsid w:val="006D0741"/>
    <w:pPr>
      <w:spacing w:after="40" w:line="220" w:lineRule="atLeast"/>
    </w:pPr>
    <w:rPr>
      <w:sz w:val="18"/>
    </w:rPr>
  </w:style>
  <w:style w:type="paragraph" w:customStyle="1" w:styleId="xWeb">
    <w:name w:val="xWeb"/>
    <w:basedOn w:val="Normal"/>
    <w:semiHidden/>
    <w:qFormat/>
    <w:rsid w:val="001B758A"/>
    <w:pPr>
      <w:spacing w:line="240" w:lineRule="auto"/>
    </w:pPr>
    <w:rPr>
      <w:b/>
      <w:color w:val="FFFFFF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86451D"/>
    <w:pPr>
      <w:spacing w:line="300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86451D"/>
    <w:pPr>
      <w:spacing w:before="170" w:after="20" w:line="300" w:lineRule="exact"/>
    </w:pPr>
    <w:rPr>
      <w:b/>
      <w:sz w:val="24"/>
    </w:rPr>
  </w:style>
  <w:style w:type="paragraph" w:customStyle="1" w:styleId="FooterEvenPageNumber">
    <w:name w:val="Footer Even Page Number"/>
    <w:basedOn w:val="FooterEven"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eading2Char">
    <w:name w:val="Heading 2 Char"/>
    <w:basedOn w:val="DefaultParagraphFont"/>
    <w:link w:val="Heading2"/>
    <w:rsid w:val="00D901FD"/>
    <w:rPr>
      <w:b/>
      <w:bCs/>
      <w:iCs/>
      <w:color w:val="00B2A9" w:themeColor="text2"/>
      <w:kern w:val="20"/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321955"/>
    <w:rPr>
      <w:b/>
      <w:bCs/>
      <w:color w:val="00B2A9" w:themeColor="text2"/>
      <w:kern w:val="32"/>
      <w:sz w:val="40"/>
      <w:szCs w:val="32"/>
    </w:rPr>
  </w:style>
  <w:style w:type="character" w:customStyle="1" w:styleId="Heading3Char">
    <w:name w:val="Heading 3 Char"/>
    <w:basedOn w:val="DefaultParagraphFont"/>
    <w:link w:val="Heading3"/>
    <w:rsid w:val="00321955"/>
    <w:rPr>
      <w:b/>
      <w:color w:val="494847"/>
    </w:rPr>
  </w:style>
  <w:style w:type="character" w:customStyle="1" w:styleId="HiddenText">
    <w:name w:val="Hidden Text"/>
    <w:basedOn w:val="DefaultParagraphFont"/>
    <w:uiPriority w:val="1"/>
    <w:qFormat/>
    <w:rsid w:val="00DC6A43"/>
    <w:rPr>
      <w:vanish/>
      <w:color w:val="FF0000"/>
      <w:sz w:val="20"/>
      <w:u w:val="dotted"/>
    </w:rPr>
  </w:style>
  <w:style w:type="paragraph" w:customStyle="1" w:styleId="xWebCoverPage">
    <w:name w:val="xWebCoverPage"/>
    <w:basedOn w:val="xWeb"/>
    <w:semiHidden/>
    <w:qFormat/>
    <w:rsid w:val="00606CDD"/>
    <w:rPr>
      <w:color w:val="00B2A9"/>
    </w:rPr>
  </w:style>
  <w:style w:type="character" w:customStyle="1" w:styleId="TableTextLeftChar">
    <w:name w:val="Table Text Left Char"/>
    <w:basedOn w:val="DefaultParagraphFont"/>
    <w:link w:val="TableTextLeft"/>
    <w:rsid w:val="00756F57"/>
    <w:rPr>
      <w:sz w:val="18"/>
    </w:rPr>
  </w:style>
  <w:style w:type="paragraph" w:customStyle="1" w:styleId="xDisclaimertext4">
    <w:name w:val="xDisclaimer text 4"/>
    <w:basedOn w:val="xDisclaimertext3"/>
    <w:qFormat/>
    <w:rsid w:val="00DF7CB7"/>
    <w:pPr>
      <w:framePr w:hSpace="181" w:wrap="around" w:hAnchor="margin" w:yAlign="bottom"/>
      <w:spacing w:line="210" w:lineRule="atLeast"/>
      <w:ind w:left="284" w:right="3686"/>
      <w:suppressOverlap/>
    </w:pPr>
    <w:rPr>
      <w:sz w:val="18"/>
    </w:rPr>
  </w:style>
  <w:style w:type="paragraph" w:customStyle="1" w:styleId="xDisclaimertext6">
    <w:name w:val="xDisclaimer text 6"/>
    <w:basedOn w:val="xDisclaimertext4"/>
    <w:qFormat/>
    <w:rsid w:val="00035BAD"/>
    <w:pPr>
      <w:framePr w:wrap="around"/>
      <w:spacing w:before="120" w:after="120"/>
    </w:pPr>
    <w:rPr>
      <w:b/>
      <w:color w:val="00B2A9" w:themeColor="accent1"/>
      <w:sz w:val="20"/>
    </w:rPr>
  </w:style>
  <w:style w:type="paragraph" w:customStyle="1" w:styleId="xDisclaimertext5">
    <w:name w:val="xDisclaimer text 5"/>
    <w:basedOn w:val="xDisclaimertext4"/>
    <w:qFormat/>
    <w:rsid w:val="008D53C7"/>
    <w:pPr>
      <w:framePr w:wrap="around"/>
      <w:spacing w:after="100"/>
      <w:ind w:right="3119"/>
    </w:pPr>
  </w:style>
  <w:style w:type="table" w:styleId="ColorfulGrid">
    <w:name w:val="Colorful Grid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</w:rPr>
      <w:tblPr/>
      <w:tcPr>
        <w:shd w:val="clear" w:color="auto" w:fill="AFAEAC" w:themeFill="tex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AFAEAC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1" w:themeFillTint="33"/>
    </w:tcPr>
    <w:tblStylePr w:type="firstRow">
      <w:rPr>
        <w:b/>
        <w:bCs/>
      </w:rPr>
      <w:tblPr/>
      <w:tcPr>
        <w:shd w:val="clear" w:color="auto" w:fill="7AFFF8" w:themeFill="accen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7AFFF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2" w:themeFillTint="33"/>
    </w:tcPr>
    <w:tblStylePr w:type="firstRow">
      <w:rPr>
        <w:b/>
        <w:bCs/>
      </w:rPr>
      <w:tblPr/>
      <w:tcPr>
        <w:shd w:val="clear" w:color="auto" w:fill="917DD8" w:themeFill="accent2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917D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F5F4" w:themeFill="accent3" w:themeFillTint="33"/>
    </w:tcPr>
    <w:tblStylePr w:type="firstRow">
      <w:rPr>
        <w:b/>
        <w:bCs/>
      </w:rPr>
      <w:tblPr/>
      <w:tcPr>
        <w:shd w:val="clear" w:color="auto" w:fill="C1ECEA" w:themeFill="accent3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1ECE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3E9" w:themeFill="accent4" w:themeFillTint="33"/>
    </w:tcPr>
    <w:tblStylePr w:type="firstRow">
      <w:rPr>
        <w:b/>
        <w:bCs/>
      </w:rPr>
      <w:tblPr/>
      <w:tcPr>
        <w:shd w:val="clear" w:color="auto" w:fill="C9C7D3" w:themeFill="accent4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9C7D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8F8" w:themeFill="accent5" w:themeFillTint="33"/>
    </w:tcPr>
    <w:tblStylePr w:type="firstRow">
      <w:rPr>
        <w:b/>
        <w:bCs/>
      </w:rPr>
      <w:tblPr/>
      <w:tcPr>
        <w:shd w:val="clear" w:color="auto" w:fill="D6F2F1" w:themeFill="accent5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6F2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CF0" w:themeFill="accent6" w:themeFillTint="33"/>
    </w:tcPr>
    <w:tblStylePr w:type="firstRow">
      <w:rPr>
        <w:b/>
        <w:bCs/>
      </w:rPr>
      <w:tblPr/>
      <w:tcPr>
        <w:shd w:val="clear" w:color="auto" w:fill="DBD9E1" w:themeFill="accent6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BD9E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BEBE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DEFF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4DF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FFA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5B74" w:themeFill="accent4" w:themeFillShade="CC"/>
      </w:tcPr>
    </w:tblStylePr>
    <w:tblStylePr w:type="lastRow">
      <w:rPr>
        <w:b/>
        <w:bCs/>
        <w:color w:val="605B74" w:themeColor="accent4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1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BFB7" w:themeFill="accent3" w:themeFillShade="CC"/>
      </w:tcPr>
    </w:tblStylePr>
    <w:tblStylePr w:type="lastRow">
      <w:rPr>
        <w:b/>
        <w:bCs/>
        <w:color w:val="39BFB7" w:themeColor="accent3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4FC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7A96" w:themeFill="accent6" w:themeFillShade="CC"/>
      </w:tcPr>
    </w:tblStylePr>
    <w:tblStylePr w:type="lastRow">
      <w:rPr>
        <w:b/>
        <w:bCs/>
        <w:color w:val="817A96" w:themeColor="accent6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6F5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CEC9" w:themeFill="accent5" w:themeFillShade="CC"/>
      </w:tcPr>
    </w:tblStylePr>
    <w:tblStylePr w:type="lastRow">
      <w:rPr>
        <w:b/>
        <w:bCs/>
        <w:color w:val="5FCEC9" w:themeColor="accent5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01F1F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01F1F" w:themeColor="text1" w:themeShade="99"/>
          <w:insideV w:val="nil"/>
        </w:tcBorders>
        <w:shd w:val="clear" w:color="auto" w:fill="201F1F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9C9A98" w:themeFill="tex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00B2A9" w:themeColor="accent1"/>
        <w:bottom w:val="single" w:sz="4" w:space="0" w:color="00B2A9" w:themeColor="accent1"/>
        <w:right w:val="single" w:sz="4" w:space="0" w:color="00B2A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1" w:themeShade="99"/>
          <w:insideV w:val="nil"/>
        </w:tcBorders>
        <w:shd w:val="clear" w:color="auto" w:fill="006A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1" w:themeFillShade="99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59FFF6" w:themeFill="accen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201547" w:themeColor="accent2"/>
        <w:bottom w:val="single" w:sz="4" w:space="0" w:color="201547" w:themeColor="accent2"/>
        <w:right w:val="single" w:sz="4" w:space="0" w:color="2015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2" w:themeShade="99"/>
          <w:insideV w:val="nil"/>
        </w:tcBorders>
        <w:shd w:val="clear" w:color="auto" w:fill="130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2" w:themeFillShade="99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775ECF" w:themeFill="accent2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797391" w:themeColor="accent4"/>
        <w:left w:val="single" w:sz="4" w:space="0" w:color="66D1CB" w:themeColor="accent3"/>
        <w:bottom w:val="single" w:sz="4" w:space="0" w:color="66D1CB" w:themeColor="accent3"/>
        <w:right w:val="single" w:sz="4" w:space="0" w:color="66D1C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A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73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8F8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8F89" w:themeColor="accent3" w:themeShade="99"/>
          <w:insideV w:val="nil"/>
        </w:tcBorders>
        <w:shd w:val="clear" w:color="auto" w:fill="2B8F8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8F89" w:themeFill="accent3" w:themeFillShade="99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66D1CB" w:themeColor="accent3"/>
        <w:left w:val="single" w:sz="4" w:space="0" w:color="797391" w:themeColor="accent4"/>
        <w:bottom w:val="single" w:sz="4" w:space="0" w:color="797391" w:themeColor="accent4"/>
        <w:right w:val="single" w:sz="4" w:space="0" w:color="79739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D1C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445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4457" w:themeColor="accent4" w:themeShade="99"/>
          <w:insideV w:val="nil"/>
        </w:tcBorders>
        <w:shd w:val="clear" w:color="auto" w:fill="48445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4457" w:themeFill="accent4" w:themeFillShade="99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BCB9C8" w:themeFill="accent4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A6A1B5" w:themeColor="accent6"/>
        <w:left w:val="single" w:sz="4" w:space="0" w:color="99E0DD" w:themeColor="accent5"/>
        <w:bottom w:val="single" w:sz="4" w:space="0" w:color="99E0DD" w:themeColor="accent5"/>
        <w:right w:val="single" w:sz="4" w:space="0" w:color="99E0D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A1B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AD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ADA7" w:themeColor="accent5" w:themeShade="99"/>
          <w:insideV w:val="nil"/>
        </w:tcBorders>
        <w:shd w:val="clear" w:color="auto" w:fill="34AD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DA7" w:themeFill="accent5" w:themeFillShade="99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CCEFEE" w:themeFill="accent5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99E0DD" w:themeColor="accent5"/>
        <w:left w:val="single" w:sz="4" w:space="0" w:color="A6A1B5" w:themeColor="accent6"/>
        <w:bottom w:val="single" w:sz="4" w:space="0" w:color="A6A1B5" w:themeColor="accent6"/>
        <w:right w:val="single" w:sz="4" w:space="0" w:color="A6A1B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5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E0D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5A7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5A72" w:themeColor="accent6" w:themeShade="99"/>
          <w:insideV w:val="nil"/>
        </w:tcBorders>
        <w:shd w:val="clear" w:color="auto" w:fill="605A7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5A72" w:themeFill="accent6" w:themeFillShade="99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2D0DA" w:themeFill="accent6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DarkList">
    <w:name w:val="Dark List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272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76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B2A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94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556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8F8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CAC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B5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708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FAEAC" w:themeColor="text1" w:themeTint="66"/>
        <w:left w:val="single" w:sz="4" w:space="0" w:color="AFAEAC" w:themeColor="text1" w:themeTint="66"/>
        <w:bottom w:val="single" w:sz="4" w:space="0" w:color="AFAEAC" w:themeColor="text1" w:themeTint="66"/>
        <w:right w:val="single" w:sz="4" w:space="0" w:color="AFAEAC" w:themeColor="text1" w:themeTint="66"/>
        <w:insideH w:val="single" w:sz="4" w:space="0" w:color="AFAEAC" w:themeColor="text1" w:themeTint="66"/>
        <w:insideV w:val="single" w:sz="4" w:space="0" w:color="AFAEAC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7AFFF8" w:themeColor="accent1" w:themeTint="66"/>
        <w:left w:val="single" w:sz="4" w:space="0" w:color="7AFFF8" w:themeColor="accent1" w:themeTint="66"/>
        <w:bottom w:val="single" w:sz="4" w:space="0" w:color="7AFFF8" w:themeColor="accent1" w:themeTint="66"/>
        <w:right w:val="single" w:sz="4" w:space="0" w:color="7AFFF8" w:themeColor="accent1" w:themeTint="66"/>
        <w:insideH w:val="single" w:sz="4" w:space="0" w:color="7AFFF8" w:themeColor="accent1" w:themeTint="66"/>
        <w:insideV w:val="single" w:sz="4" w:space="0" w:color="7AFFF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17DD8" w:themeColor="accent2" w:themeTint="66"/>
        <w:left w:val="single" w:sz="4" w:space="0" w:color="917DD8" w:themeColor="accent2" w:themeTint="66"/>
        <w:bottom w:val="single" w:sz="4" w:space="0" w:color="917DD8" w:themeColor="accent2" w:themeTint="66"/>
        <w:right w:val="single" w:sz="4" w:space="0" w:color="917DD8" w:themeColor="accent2" w:themeTint="66"/>
        <w:insideH w:val="single" w:sz="4" w:space="0" w:color="917DD8" w:themeColor="accent2" w:themeTint="66"/>
        <w:insideV w:val="single" w:sz="4" w:space="0" w:color="917D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3" w:themeTint="66"/>
        <w:left w:val="single" w:sz="4" w:space="0" w:color="C1ECEA" w:themeColor="accent3" w:themeTint="66"/>
        <w:bottom w:val="single" w:sz="4" w:space="0" w:color="C1ECEA" w:themeColor="accent3" w:themeTint="66"/>
        <w:right w:val="single" w:sz="4" w:space="0" w:color="C1ECEA" w:themeColor="accent3" w:themeTint="66"/>
        <w:insideH w:val="single" w:sz="4" w:space="0" w:color="C1ECEA" w:themeColor="accent3" w:themeTint="66"/>
        <w:insideV w:val="single" w:sz="4" w:space="0" w:color="C1ECE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7D3" w:themeColor="accent4" w:themeTint="66"/>
        <w:left w:val="single" w:sz="4" w:space="0" w:color="C9C7D3" w:themeColor="accent4" w:themeTint="66"/>
        <w:bottom w:val="single" w:sz="4" w:space="0" w:color="C9C7D3" w:themeColor="accent4" w:themeTint="66"/>
        <w:right w:val="single" w:sz="4" w:space="0" w:color="C9C7D3" w:themeColor="accent4" w:themeTint="66"/>
        <w:insideH w:val="single" w:sz="4" w:space="0" w:color="C9C7D3" w:themeColor="accent4" w:themeTint="66"/>
        <w:insideV w:val="single" w:sz="4" w:space="0" w:color="C9C7D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D6F2F1" w:themeColor="accent5" w:themeTint="66"/>
        <w:left w:val="single" w:sz="4" w:space="0" w:color="D6F2F1" w:themeColor="accent5" w:themeTint="66"/>
        <w:bottom w:val="single" w:sz="4" w:space="0" w:color="D6F2F1" w:themeColor="accent5" w:themeTint="66"/>
        <w:right w:val="single" w:sz="4" w:space="0" w:color="D6F2F1" w:themeColor="accent5" w:themeTint="66"/>
        <w:insideH w:val="single" w:sz="4" w:space="0" w:color="D6F2F1" w:themeColor="accent5" w:themeTint="66"/>
        <w:insideV w:val="single" w:sz="4" w:space="0" w:color="D6F2F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DBD9E1" w:themeColor="accent6" w:themeTint="66"/>
        <w:left w:val="single" w:sz="4" w:space="0" w:color="DBD9E1" w:themeColor="accent6" w:themeTint="66"/>
        <w:bottom w:val="single" w:sz="4" w:space="0" w:color="DBD9E1" w:themeColor="accent6" w:themeTint="66"/>
        <w:right w:val="single" w:sz="4" w:space="0" w:color="DBD9E1" w:themeColor="accent6" w:themeTint="66"/>
        <w:insideH w:val="single" w:sz="4" w:space="0" w:color="DBD9E1" w:themeColor="accent6" w:themeTint="66"/>
        <w:insideV w:val="single" w:sz="4" w:space="0" w:color="DBD9E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888583" w:themeColor="text1" w:themeTint="99"/>
        <w:bottom w:val="single" w:sz="2" w:space="0" w:color="888583" w:themeColor="text1" w:themeTint="99"/>
        <w:insideH w:val="single" w:sz="2" w:space="0" w:color="888583" w:themeColor="text1" w:themeTint="99"/>
        <w:insideV w:val="single" w:sz="2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858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37FFF4" w:themeColor="accent1" w:themeTint="99"/>
        <w:bottom w:val="single" w:sz="2" w:space="0" w:color="37FFF4" w:themeColor="accent1" w:themeTint="99"/>
        <w:insideH w:val="single" w:sz="2" w:space="0" w:color="37FFF4" w:themeColor="accent1" w:themeTint="99"/>
        <w:insideV w:val="single" w:sz="2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5B3DC5" w:themeColor="accent2" w:themeTint="99"/>
        <w:bottom w:val="single" w:sz="2" w:space="0" w:color="5B3DC5" w:themeColor="accent2" w:themeTint="99"/>
        <w:insideH w:val="single" w:sz="2" w:space="0" w:color="5B3DC5" w:themeColor="accent2" w:themeTint="99"/>
        <w:insideV w:val="single" w:sz="2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A3E3DF" w:themeColor="accent3" w:themeTint="99"/>
        <w:bottom w:val="single" w:sz="2" w:space="0" w:color="A3E3DF" w:themeColor="accent3" w:themeTint="99"/>
        <w:insideH w:val="single" w:sz="2" w:space="0" w:color="A3E3DF" w:themeColor="accent3" w:themeTint="99"/>
        <w:insideV w:val="single" w:sz="2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E3D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E3D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AEABBD" w:themeColor="accent4" w:themeTint="99"/>
        <w:bottom w:val="single" w:sz="2" w:space="0" w:color="AEABBD" w:themeColor="accent4" w:themeTint="99"/>
        <w:insideH w:val="single" w:sz="2" w:space="0" w:color="AEABBD" w:themeColor="accent4" w:themeTint="99"/>
        <w:insideV w:val="single" w:sz="2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BB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BB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C1ECEA" w:themeColor="accent5" w:themeTint="99"/>
        <w:bottom w:val="single" w:sz="2" w:space="0" w:color="C1ECEA" w:themeColor="accent5" w:themeTint="99"/>
        <w:insideH w:val="single" w:sz="2" w:space="0" w:color="C1ECEA" w:themeColor="accent5" w:themeTint="99"/>
        <w:insideV w:val="single" w:sz="2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ECE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ECE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C9C6D2" w:themeColor="accent6" w:themeTint="99"/>
        <w:bottom w:val="single" w:sz="2" w:space="0" w:color="C9C6D2" w:themeColor="accent6" w:themeTint="99"/>
        <w:insideH w:val="single" w:sz="2" w:space="0" w:color="C9C6D2" w:themeColor="accent6" w:themeTint="99"/>
        <w:insideV w:val="single" w:sz="2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6D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6D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sz="4" w:space="0" w:color="37FFF4" w:themeColor="accent1" w:themeTint="99"/>
        </w:tcBorders>
      </w:tcPr>
    </w:tblStylePr>
    <w:tblStylePr w:type="nwCell">
      <w:tblPr/>
      <w:tcPr>
        <w:tcBorders>
          <w:bottom w:val="single" w:sz="4" w:space="0" w:color="37FFF4" w:themeColor="accent1" w:themeTint="99"/>
        </w:tcBorders>
      </w:tcPr>
    </w:tblStylePr>
    <w:tblStylePr w:type="seCell">
      <w:tblPr/>
      <w:tcPr>
        <w:tcBorders>
          <w:top w:val="single" w:sz="4" w:space="0" w:color="37FFF4" w:themeColor="accent1" w:themeTint="99"/>
        </w:tcBorders>
      </w:tcPr>
    </w:tblStylePr>
    <w:tblStylePr w:type="swCell">
      <w:tblPr/>
      <w:tcPr>
        <w:tcBorders>
          <w:top w:val="single" w:sz="4" w:space="0" w:color="37FFF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sz="4" w:space="0" w:color="5B3DC5" w:themeColor="accent2" w:themeTint="99"/>
        </w:tcBorders>
      </w:tcPr>
    </w:tblStylePr>
    <w:tblStylePr w:type="nwCell">
      <w:tblPr/>
      <w:tcPr>
        <w:tcBorders>
          <w:bottom w:val="single" w:sz="4" w:space="0" w:color="5B3DC5" w:themeColor="accent2" w:themeTint="99"/>
        </w:tcBorders>
      </w:tcPr>
    </w:tblStylePr>
    <w:tblStylePr w:type="seCell">
      <w:tblPr/>
      <w:tcPr>
        <w:tcBorders>
          <w:top w:val="single" w:sz="4" w:space="0" w:color="5B3DC5" w:themeColor="accent2" w:themeTint="99"/>
        </w:tcBorders>
      </w:tcPr>
    </w:tblStylePr>
    <w:tblStylePr w:type="swCell">
      <w:tblPr/>
      <w:tcPr>
        <w:tcBorders>
          <w:top w:val="single" w:sz="4" w:space="0" w:color="5B3DC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sz="4" w:space="0" w:color="A3E3DF" w:themeColor="accent3" w:themeTint="99"/>
        </w:tcBorders>
      </w:tcPr>
    </w:tblStylePr>
    <w:tblStylePr w:type="nwCell">
      <w:tblPr/>
      <w:tcPr>
        <w:tcBorders>
          <w:bottom w:val="single" w:sz="4" w:space="0" w:color="A3E3DF" w:themeColor="accent3" w:themeTint="99"/>
        </w:tcBorders>
      </w:tcPr>
    </w:tblStylePr>
    <w:tblStylePr w:type="seCell">
      <w:tblPr/>
      <w:tcPr>
        <w:tcBorders>
          <w:top w:val="single" w:sz="4" w:space="0" w:color="A3E3DF" w:themeColor="accent3" w:themeTint="99"/>
        </w:tcBorders>
      </w:tcPr>
    </w:tblStylePr>
    <w:tblStylePr w:type="swCell">
      <w:tblPr/>
      <w:tcPr>
        <w:tcBorders>
          <w:top w:val="single" w:sz="4" w:space="0" w:color="A3E3D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sz="4" w:space="0" w:color="AEABBD" w:themeColor="accent4" w:themeTint="99"/>
        </w:tcBorders>
      </w:tcPr>
    </w:tblStylePr>
    <w:tblStylePr w:type="nwCell">
      <w:tblPr/>
      <w:tcPr>
        <w:tcBorders>
          <w:bottom w:val="single" w:sz="4" w:space="0" w:color="AEABBD" w:themeColor="accent4" w:themeTint="99"/>
        </w:tcBorders>
      </w:tcPr>
    </w:tblStylePr>
    <w:tblStylePr w:type="seCell">
      <w:tblPr/>
      <w:tcPr>
        <w:tcBorders>
          <w:top w:val="single" w:sz="4" w:space="0" w:color="AEABBD" w:themeColor="accent4" w:themeTint="99"/>
        </w:tcBorders>
      </w:tcPr>
    </w:tblStylePr>
    <w:tblStylePr w:type="swCell">
      <w:tblPr/>
      <w:tcPr>
        <w:tcBorders>
          <w:top w:val="single" w:sz="4" w:space="0" w:color="AEABB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sz="4" w:space="0" w:color="C1ECEA" w:themeColor="accent5" w:themeTint="99"/>
        </w:tcBorders>
      </w:tcPr>
    </w:tblStylePr>
    <w:tblStylePr w:type="nwCell">
      <w:tblPr/>
      <w:tcPr>
        <w:tcBorders>
          <w:bottom w:val="single" w:sz="4" w:space="0" w:color="C1ECEA" w:themeColor="accent5" w:themeTint="99"/>
        </w:tcBorders>
      </w:tcPr>
    </w:tblStylePr>
    <w:tblStylePr w:type="seCell">
      <w:tblPr/>
      <w:tcPr>
        <w:tcBorders>
          <w:top w:val="single" w:sz="4" w:space="0" w:color="C1ECEA" w:themeColor="accent5" w:themeTint="99"/>
        </w:tcBorders>
      </w:tcPr>
    </w:tblStylePr>
    <w:tblStylePr w:type="swCell">
      <w:tblPr/>
      <w:tcPr>
        <w:tcBorders>
          <w:top w:val="single" w:sz="4" w:space="0" w:color="C1ECE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sz="4" w:space="0" w:color="C9C6D2" w:themeColor="accent6" w:themeTint="99"/>
        </w:tcBorders>
      </w:tcPr>
    </w:tblStylePr>
    <w:tblStylePr w:type="nwCell">
      <w:tblPr/>
      <w:tcPr>
        <w:tcBorders>
          <w:bottom w:val="single" w:sz="4" w:space="0" w:color="C9C6D2" w:themeColor="accent6" w:themeTint="99"/>
        </w:tcBorders>
      </w:tcPr>
    </w:tblStylePr>
    <w:tblStylePr w:type="seCell">
      <w:tblPr/>
      <w:tcPr>
        <w:tcBorders>
          <w:top w:val="single" w:sz="4" w:space="0" w:color="C9C6D2" w:themeColor="accent6" w:themeTint="99"/>
        </w:tcBorders>
      </w:tcPr>
    </w:tblStylePr>
    <w:tblStylePr w:type="swCell">
      <w:tblPr/>
      <w:tcPr>
        <w:tcBorders>
          <w:top w:val="single" w:sz="4" w:space="0" w:color="C9C6D2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1"/>
          <w:left w:val="single" w:sz="4" w:space="0" w:color="00B2A9" w:themeColor="accent1"/>
          <w:bottom w:val="single" w:sz="4" w:space="0" w:color="00B2A9" w:themeColor="accent1"/>
          <w:right w:val="single" w:sz="4" w:space="0" w:color="00B2A9" w:themeColor="accent1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2"/>
          <w:left w:val="single" w:sz="4" w:space="0" w:color="201547" w:themeColor="accent2"/>
          <w:bottom w:val="single" w:sz="4" w:space="0" w:color="201547" w:themeColor="accent2"/>
          <w:right w:val="single" w:sz="4" w:space="0" w:color="201547" w:themeColor="accent2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3"/>
          <w:left w:val="single" w:sz="4" w:space="0" w:color="66D1CB" w:themeColor="accent3"/>
          <w:bottom w:val="single" w:sz="4" w:space="0" w:color="66D1CB" w:themeColor="accent3"/>
          <w:right w:val="single" w:sz="4" w:space="0" w:color="66D1CB" w:themeColor="accent3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7391" w:themeColor="accent4"/>
          <w:left w:val="single" w:sz="4" w:space="0" w:color="797391" w:themeColor="accent4"/>
          <w:bottom w:val="single" w:sz="4" w:space="0" w:color="797391" w:themeColor="accent4"/>
          <w:right w:val="single" w:sz="4" w:space="0" w:color="797391" w:themeColor="accent4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E0DD" w:themeColor="accent5"/>
          <w:left w:val="single" w:sz="4" w:space="0" w:color="99E0DD" w:themeColor="accent5"/>
          <w:bottom w:val="single" w:sz="4" w:space="0" w:color="99E0DD" w:themeColor="accent5"/>
          <w:right w:val="single" w:sz="4" w:space="0" w:color="99E0DD" w:themeColor="accent5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A1B5" w:themeColor="accent6"/>
          <w:left w:val="single" w:sz="4" w:space="0" w:color="A6A1B5" w:themeColor="accent6"/>
          <w:bottom w:val="single" w:sz="4" w:space="0" w:color="A6A1B5" w:themeColor="accent6"/>
          <w:right w:val="single" w:sz="4" w:space="0" w:color="A6A1B5" w:themeColor="accent6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AFAEAC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1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7AFFF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2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917D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5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D1CB" w:themeFill="accent3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C1ECE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7391" w:themeFill="accent4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C9C7D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E0DD" w:themeFill="accent5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D6F2F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A1B5" w:themeFill="accent6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BD9E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sz="4" w:space="0" w:color="37FFF4" w:themeColor="accent1" w:themeTint="99"/>
        </w:tcBorders>
      </w:tcPr>
    </w:tblStylePr>
    <w:tblStylePr w:type="nwCell">
      <w:tblPr/>
      <w:tcPr>
        <w:tcBorders>
          <w:bottom w:val="single" w:sz="4" w:space="0" w:color="37FFF4" w:themeColor="accent1" w:themeTint="99"/>
        </w:tcBorders>
      </w:tcPr>
    </w:tblStylePr>
    <w:tblStylePr w:type="seCell">
      <w:tblPr/>
      <w:tcPr>
        <w:tcBorders>
          <w:top w:val="single" w:sz="4" w:space="0" w:color="37FFF4" w:themeColor="accent1" w:themeTint="99"/>
        </w:tcBorders>
      </w:tcPr>
    </w:tblStylePr>
    <w:tblStylePr w:type="swCell">
      <w:tblPr/>
      <w:tcPr>
        <w:tcBorders>
          <w:top w:val="single" w:sz="4" w:space="0" w:color="37FFF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sz="4" w:space="0" w:color="5B3DC5" w:themeColor="accent2" w:themeTint="99"/>
        </w:tcBorders>
      </w:tcPr>
    </w:tblStylePr>
    <w:tblStylePr w:type="nwCell">
      <w:tblPr/>
      <w:tcPr>
        <w:tcBorders>
          <w:bottom w:val="single" w:sz="4" w:space="0" w:color="5B3DC5" w:themeColor="accent2" w:themeTint="99"/>
        </w:tcBorders>
      </w:tcPr>
    </w:tblStylePr>
    <w:tblStylePr w:type="seCell">
      <w:tblPr/>
      <w:tcPr>
        <w:tcBorders>
          <w:top w:val="single" w:sz="4" w:space="0" w:color="5B3DC5" w:themeColor="accent2" w:themeTint="99"/>
        </w:tcBorders>
      </w:tcPr>
    </w:tblStylePr>
    <w:tblStylePr w:type="swCell">
      <w:tblPr/>
      <w:tcPr>
        <w:tcBorders>
          <w:top w:val="single" w:sz="4" w:space="0" w:color="5B3DC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sz="4" w:space="0" w:color="A3E3DF" w:themeColor="accent3" w:themeTint="99"/>
        </w:tcBorders>
      </w:tcPr>
    </w:tblStylePr>
    <w:tblStylePr w:type="nwCell">
      <w:tblPr/>
      <w:tcPr>
        <w:tcBorders>
          <w:bottom w:val="single" w:sz="4" w:space="0" w:color="A3E3DF" w:themeColor="accent3" w:themeTint="99"/>
        </w:tcBorders>
      </w:tcPr>
    </w:tblStylePr>
    <w:tblStylePr w:type="seCell">
      <w:tblPr/>
      <w:tcPr>
        <w:tcBorders>
          <w:top w:val="single" w:sz="4" w:space="0" w:color="A3E3DF" w:themeColor="accent3" w:themeTint="99"/>
        </w:tcBorders>
      </w:tcPr>
    </w:tblStylePr>
    <w:tblStylePr w:type="swCell">
      <w:tblPr/>
      <w:tcPr>
        <w:tcBorders>
          <w:top w:val="single" w:sz="4" w:space="0" w:color="A3E3D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sz="4" w:space="0" w:color="AEABBD" w:themeColor="accent4" w:themeTint="99"/>
        </w:tcBorders>
      </w:tcPr>
    </w:tblStylePr>
    <w:tblStylePr w:type="nwCell">
      <w:tblPr/>
      <w:tcPr>
        <w:tcBorders>
          <w:bottom w:val="single" w:sz="4" w:space="0" w:color="AEABBD" w:themeColor="accent4" w:themeTint="99"/>
        </w:tcBorders>
      </w:tcPr>
    </w:tblStylePr>
    <w:tblStylePr w:type="seCell">
      <w:tblPr/>
      <w:tcPr>
        <w:tcBorders>
          <w:top w:val="single" w:sz="4" w:space="0" w:color="AEABBD" w:themeColor="accent4" w:themeTint="99"/>
        </w:tcBorders>
      </w:tcPr>
    </w:tblStylePr>
    <w:tblStylePr w:type="swCell">
      <w:tblPr/>
      <w:tcPr>
        <w:tcBorders>
          <w:top w:val="single" w:sz="4" w:space="0" w:color="AEABB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sz="4" w:space="0" w:color="C1ECEA" w:themeColor="accent5" w:themeTint="99"/>
        </w:tcBorders>
      </w:tcPr>
    </w:tblStylePr>
    <w:tblStylePr w:type="nwCell">
      <w:tblPr/>
      <w:tcPr>
        <w:tcBorders>
          <w:bottom w:val="single" w:sz="4" w:space="0" w:color="C1ECEA" w:themeColor="accent5" w:themeTint="99"/>
        </w:tcBorders>
      </w:tcPr>
    </w:tblStylePr>
    <w:tblStylePr w:type="seCell">
      <w:tblPr/>
      <w:tcPr>
        <w:tcBorders>
          <w:top w:val="single" w:sz="4" w:space="0" w:color="C1ECEA" w:themeColor="accent5" w:themeTint="99"/>
        </w:tcBorders>
      </w:tcPr>
    </w:tblStylePr>
    <w:tblStylePr w:type="swCell">
      <w:tblPr/>
      <w:tcPr>
        <w:tcBorders>
          <w:top w:val="single" w:sz="4" w:space="0" w:color="C1ECE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sz="4" w:space="0" w:color="C9C6D2" w:themeColor="accent6" w:themeTint="99"/>
        </w:tcBorders>
      </w:tcPr>
    </w:tblStylePr>
    <w:tblStylePr w:type="nwCell">
      <w:tblPr/>
      <w:tcPr>
        <w:tcBorders>
          <w:bottom w:val="single" w:sz="4" w:space="0" w:color="C9C6D2" w:themeColor="accent6" w:themeTint="99"/>
        </w:tcBorders>
      </w:tcPr>
    </w:tblStylePr>
    <w:tblStylePr w:type="seCell">
      <w:tblPr/>
      <w:tcPr>
        <w:tcBorders>
          <w:top w:val="single" w:sz="4" w:space="0" w:color="C9C6D2" w:themeColor="accent6" w:themeTint="99"/>
        </w:tcBorders>
      </w:tcPr>
    </w:tblStylePr>
    <w:tblStylePr w:type="swCell">
      <w:tblPr/>
      <w:tcPr>
        <w:tcBorders>
          <w:top w:val="single" w:sz="4" w:space="0" w:color="C9C6D2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1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  <w:shd w:val="clear" w:color="auto" w:fill="CECCCC" w:themeFill="text1" w:themeFillTint="3F"/>
      </w:tcPr>
    </w:tblStylePr>
    <w:tblStylePr w:type="band2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  <w:insideH w:val="single" w:sz="8" w:space="0" w:color="00B2A9" w:themeColor="accent1"/>
        <w:insideV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18" w:space="0" w:color="00B2A9" w:themeColor="accent1"/>
          <w:right w:val="single" w:sz="8" w:space="0" w:color="00B2A9" w:themeColor="accent1"/>
          <w:insideH w:val="nil"/>
          <w:insideV w:val="single" w:sz="8" w:space="0" w:color="00B2A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H w:val="nil"/>
          <w:insideV w:val="single" w:sz="8" w:space="0" w:color="00B2A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band1Vert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V w:val="single" w:sz="8" w:space="0" w:color="00B2A9" w:themeColor="accent1"/>
        </w:tcBorders>
        <w:shd w:val="clear" w:color="auto" w:fill="ACFFFA" w:themeFill="accent1" w:themeFillTint="3F"/>
      </w:tcPr>
    </w:tblStylePr>
    <w:tblStylePr w:type="band2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V w:val="single" w:sz="8" w:space="0" w:color="00B2A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  <w:insideH w:val="single" w:sz="8" w:space="0" w:color="201547" w:themeColor="accent2"/>
        <w:insideV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18" w:space="0" w:color="201547" w:themeColor="accent2"/>
          <w:right w:val="single" w:sz="8" w:space="0" w:color="201547" w:themeColor="accent2"/>
          <w:insideH w:val="nil"/>
          <w:insideV w:val="single" w:sz="8" w:space="0" w:color="2015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H w:val="nil"/>
          <w:insideV w:val="single" w:sz="8" w:space="0" w:color="2015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band1Vert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V w:val="single" w:sz="8" w:space="0" w:color="201547" w:themeColor="accent2"/>
        </w:tcBorders>
        <w:shd w:val="clear" w:color="auto" w:fill="BBAFE7" w:themeFill="accent2" w:themeFillTint="3F"/>
      </w:tcPr>
    </w:tblStylePr>
    <w:tblStylePr w:type="band2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V w:val="single" w:sz="8" w:space="0" w:color="2015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  <w:insideH w:val="single" w:sz="8" w:space="0" w:color="66D1CB" w:themeColor="accent3"/>
        <w:insideV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18" w:space="0" w:color="66D1CB" w:themeColor="accent3"/>
          <w:right w:val="single" w:sz="8" w:space="0" w:color="66D1CB" w:themeColor="accent3"/>
          <w:insideH w:val="nil"/>
          <w:insideV w:val="single" w:sz="8" w:space="0" w:color="66D1C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H w:val="nil"/>
          <w:insideV w:val="single" w:sz="8" w:space="0" w:color="66D1C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band1Vert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V w:val="single" w:sz="8" w:space="0" w:color="66D1CB" w:themeColor="accent3"/>
        </w:tcBorders>
        <w:shd w:val="clear" w:color="auto" w:fill="D9F3F2" w:themeFill="accent3" w:themeFillTint="3F"/>
      </w:tcPr>
    </w:tblStylePr>
    <w:tblStylePr w:type="band2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V w:val="single" w:sz="8" w:space="0" w:color="66D1C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  <w:insideH w:val="single" w:sz="8" w:space="0" w:color="797391" w:themeColor="accent4"/>
        <w:insideV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18" w:space="0" w:color="797391" w:themeColor="accent4"/>
          <w:right w:val="single" w:sz="8" w:space="0" w:color="797391" w:themeColor="accent4"/>
          <w:insideH w:val="nil"/>
          <w:insideV w:val="single" w:sz="8" w:space="0" w:color="79739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H w:val="nil"/>
          <w:insideV w:val="single" w:sz="8" w:space="0" w:color="79739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band1Vert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V w:val="single" w:sz="8" w:space="0" w:color="797391" w:themeColor="accent4"/>
        </w:tcBorders>
        <w:shd w:val="clear" w:color="auto" w:fill="DDDCE3" w:themeFill="accent4" w:themeFillTint="3F"/>
      </w:tcPr>
    </w:tblStylePr>
    <w:tblStylePr w:type="band2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V w:val="single" w:sz="8" w:space="0" w:color="79739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  <w:insideH w:val="single" w:sz="8" w:space="0" w:color="99E0DD" w:themeColor="accent5"/>
        <w:insideV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18" w:space="0" w:color="99E0DD" w:themeColor="accent5"/>
          <w:right w:val="single" w:sz="8" w:space="0" w:color="99E0DD" w:themeColor="accent5"/>
          <w:insideH w:val="nil"/>
          <w:insideV w:val="single" w:sz="8" w:space="0" w:color="99E0D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H w:val="nil"/>
          <w:insideV w:val="single" w:sz="8" w:space="0" w:color="99E0D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band1Vert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V w:val="single" w:sz="8" w:space="0" w:color="99E0DD" w:themeColor="accent5"/>
        </w:tcBorders>
        <w:shd w:val="clear" w:color="auto" w:fill="E5F7F6" w:themeFill="accent5" w:themeFillTint="3F"/>
      </w:tcPr>
    </w:tblStylePr>
    <w:tblStylePr w:type="band2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V w:val="single" w:sz="8" w:space="0" w:color="99E0D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  <w:insideH w:val="single" w:sz="8" w:space="0" w:color="A6A1B5" w:themeColor="accent6"/>
        <w:insideV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18" w:space="0" w:color="A6A1B5" w:themeColor="accent6"/>
          <w:right w:val="single" w:sz="8" w:space="0" w:color="A6A1B5" w:themeColor="accent6"/>
          <w:insideH w:val="nil"/>
          <w:insideV w:val="single" w:sz="8" w:space="0" w:color="A6A1B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H w:val="nil"/>
          <w:insideV w:val="single" w:sz="8" w:space="0" w:color="A6A1B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band1Vert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V w:val="single" w:sz="8" w:space="0" w:color="A6A1B5" w:themeColor="accent6"/>
        </w:tcBorders>
        <w:shd w:val="clear" w:color="auto" w:fill="E8E7EC" w:themeFill="accent6" w:themeFillTint="3F"/>
      </w:tcPr>
    </w:tblStylePr>
    <w:tblStylePr w:type="band2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V w:val="single" w:sz="8" w:space="0" w:color="A6A1B5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band1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band1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band1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band1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band1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band1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21343A"/>
    <w:pPr>
      <w:spacing w:line="240" w:lineRule="auto"/>
    </w:pPr>
    <w:rPr>
      <w:color w:val="282727" w:themeColor="text1" w:themeShade="BF"/>
    </w:r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8" w:space="0" w:color="00B2A9" w:themeColor="accent1"/>
        <w:bottom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1"/>
          <w:left w:val="nil"/>
          <w:bottom w:val="single" w:sz="8" w:space="0" w:color="00B2A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1"/>
          <w:left w:val="nil"/>
          <w:bottom w:val="single" w:sz="8" w:space="0" w:color="00B2A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8" w:space="0" w:color="201547" w:themeColor="accent2"/>
        <w:bottom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2"/>
          <w:left w:val="nil"/>
          <w:bottom w:val="single" w:sz="8" w:space="0" w:color="2015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2"/>
          <w:left w:val="nil"/>
          <w:bottom w:val="single" w:sz="8" w:space="0" w:color="2015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8" w:space="0" w:color="66D1CB" w:themeColor="accent3"/>
        <w:bottom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D1CB" w:themeColor="accent3"/>
          <w:left w:val="nil"/>
          <w:bottom w:val="single" w:sz="8" w:space="0" w:color="66D1C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D1CB" w:themeColor="accent3"/>
          <w:left w:val="nil"/>
          <w:bottom w:val="single" w:sz="8" w:space="0" w:color="66D1C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8" w:space="0" w:color="797391" w:themeColor="accent4"/>
        <w:bottom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391" w:themeColor="accent4"/>
          <w:left w:val="nil"/>
          <w:bottom w:val="single" w:sz="8" w:space="0" w:color="79739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391" w:themeColor="accent4"/>
          <w:left w:val="nil"/>
          <w:bottom w:val="single" w:sz="8" w:space="0" w:color="79739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8" w:space="0" w:color="99E0DD" w:themeColor="accent5"/>
        <w:bottom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E0DD" w:themeColor="accent5"/>
          <w:left w:val="nil"/>
          <w:bottom w:val="single" w:sz="8" w:space="0" w:color="99E0D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E0DD" w:themeColor="accent5"/>
          <w:left w:val="nil"/>
          <w:bottom w:val="single" w:sz="8" w:space="0" w:color="99E0D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8" w:space="0" w:color="A6A1B5" w:themeColor="accent6"/>
        <w:bottom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1B5" w:themeColor="accent6"/>
          <w:left w:val="nil"/>
          <w:bottom w:val="single" w:sz="8" w:space="0" w:color="A6A1B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1B5" w:themeColor="accent6"/>
          <w:left w:val="nil"/>
          <w:bottom w:val="single" w:sz="8" w:space="0" w:color="A6A1B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bottom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bottom w:val="single" w:sz="4" w:space="0" w:color="37FFF4" w:themeColor="accent1" w:themeTint="99"/>
        <w:insideH w:val="single" w:sz="4" w:space="0" w:color="37FFF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bottom w:val="single" w:sz="4" w:space="0" w:color="5B3DC5" w:themeColor="accent2" w:themeTint="99"/>
        <w:insideH w:val="single" w:sz="4" w:space="0" w:color="5B3DC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bottom w:val="single" w:sz="4" w:space="0" w:color="A3E3DF" w:themeColor="accent3" w:themeTint="99"/>
        <w:insideH w:val="single" w:sz="4" w:space="0" w:color="A3E3D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bottom w:val="single" w:sz="4" w:space="0" w:color="AEABBD" w:themeColor="accent4" w:themeTint="99"/>
        <w:insideH w:val="single" w:sz="4" w:space="0" w:color="AEABB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bottom w:val="single" w:sz="4" w:space="0" w:color="C1ECEA" w:themeColor="accent5" w:themeTint="99"/>
        <w:insideH w:val="single" w:sz="4" w:space="0" w:color="C1ECE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bottom w:val="single" w:sz="4" w:space="0" w:color="C9C6D2" w:themeColor="accent6" w:themeTint="99"/>
        <w:insideH w:val="single" w:sz="4" w:space="0" w:color="C9C6D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63534" w:themeColor="text1"/>
          <w:right w:val="single" w:sz="4" w:space="0" w:color="363534" w:themeColor="text1"/>
        </w:tcBorders>
      </w:tcPr>
    </w:tblStylePr>
    <w:tblStylePr w:type="band1Horz">
      <w:tblPr/>
      <w:tcPr>
        <w:tcBorders>
          <w:top w:val="single" w:sz="4" w:space="0" w:color="363534" w:themeColor="text1"/>
          <w:bottom w:val="single" w:sz="4" w:space="0" w:color="36353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63534" w:themeColor="text1"/>
          <w:left w:val="nil"/>
        </w:tcBorders>
      </w:tcPr>
    </w:tblStylePr>
    <w:tblStylePr w:type="swCell">
      <w:tblPr/>
      <w:tcPr>
        <w:tcBorders>
          <w:top w:val="double" w:sz="4" w:space="0" w:color="363534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00B2A9" w:themeColor="accent1"/>
        <w:left w:val="single" w:sz="4" w:space="0" w:color="00B2A9" w:themeColor="accent1"/>
        <w:bottom w:val="single" w:sz="4" w:space="0" w:color="00B2A9" w:themeColor="accent1"/>
        <w:right w:val="single" w:sz="4" w:space="0" w:color="00B2A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1"/>
          <w:right w:val="single" w:sz="4" w:space="0" w:color="00B2A9" w:themeColor="accent1"/>
        </w:tcBorders>
      </w:tcPr>
    </w:tblStylePr>
    <w:tblStylePr w:type="band1Horz">
      <w:tblPr/>
      <w:tcPr>
        <w:tcBorders>
          <w:top w:val="single" w:sz="4" w:space="0" w:color="00B2A9" w:themeColor="accent1"/>
          <w:bottom w:val="single" w:sz="4" w:space="0" w:color="00B2A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1"/>
          <w:left w:val="nil"/>
        </w:tcBorders>
      </w:tcPr>
    </w:tblStylePr>
    <w:tblStylePr w:type="swCell">
      <w:tblPr/>
      <w:tcPr>
        <w:tcBorders>
          <w:top w:val="double" w:sz="4" w:space="0" w:color="00B2A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201547" w:themeColor="accent2"/>
        <w:left w:val="single" w:sz="4" w:space="0" w:color="201547" w:themeColor="accent2"/>
        <w:bottom w:val="single" w:sz="4" w:space="0" w:color="201547" w:themeColor="accent2"/>
        <w:right w:val="single" w:sz="4" w:space="0" w:color="2015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2"/>
          <w:right w:val="single" w:sz="4" w:space="0" w:color="201547" w:themeColor="accent2"/>
        </w:tcBorders>
      </w:tcPr>
    </w:tblStylePr>
    <w:tblStylePr w:type="band1Horz">
      <w:tblPr/>
      <w:tcPr>
        <w:tcBorders>
          <w:top w:val="single" w:sz="4" w:space="0" w:color="201547" w:themeColor="accent2"/>
          <w:bottom w:val="single" w:sz="4" w:space="0" w:color="2015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2"/>
          <w:left w:val="nil"/>
        </w:tcBorders>
      </w:tcPr>
    </w:tblStylePr>
    <w:tblStylePr w:type="swCell">
      <w:tblPr/>
      <w:tcPr>
        <w:tcBorders>
          <w:top w:val="double" w:sz="4" w:space="0" w:color="2015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66D1CB" w:themeColor="accent3"/>
        <w:left w:val="single" w:sz="4" w:space="0" w:color="66D1CB" w:themeColor="accent3"/>
        <w:bottom w:val="single" w:sz="4" w:space="0" w:color="66D1CB" w:themeColor="accent3"/>
        <w:right w:val="single" w:sz="4" w:space="0" w:color="66D1C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D1CB" w:themeColor="accent3"/>
          <w:right w:val="single" w:sz="4" w:space="0" w:color="66D1CB" w:themeColor="accent3"/>
        </w:tcBorders>
      </w:tcPr>
    </w:tblStylePr>
    <w:tblStylePr w:type="band1Horz">
      <w:tblPr/>
      <w:tcPr>
        <w:tcBorders>
          <w:top w:val="single" w:sz="4" w:space="0" w:color="66D1CB" w:themeColor="accent3"/>
          <w:bottom w:val="single" w:sz="4" w:space="0" w:color="66D1C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D1CB" w:themeColor="accent3"/>
          <w:left w:val="nil"/>
        </w:tcBorders>
      </w:tcPr>
    </w:tblStylePr>
    <w:tblStylePr w:type="swCell">
      <w:tblPr/>
      <w:tcPr>
        <w:tcBorders>
          <w:top w:val="double" w:sz="4" w:space="0" w:color="66D1C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797391" w:themeColor="accent4"/>
        <w:left w:val="single" w:sz="4" w:space="0" w:color="797391" w:themeColor="accent4"/>
        <w:bottom w:val="single" w:sz="4" w:space="0" w:color="797391" w:themeColor="accent4"/>
        <w:right w:val="single" w:sz="4" w:space="0" w:color="79739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7391" w:themeColor="accent4"/>
          <w:right w:val="single" w:sz="4" w:space="0" w:color="797391" w:themeColor="accent4"/>
        </w:tcBorders>
      </w:tcPr>
    </w:tblStylePr>
    <w:tblStylePr w:type="band1Horz">
      <w:tblPr/>
      <w:tcPr>
        <w:tcBorders>
          <w:top w:val="single" w:sz="4" w:space="0" w:color="797391" w:themeColor="accent4"/>
          <w:bottom w:val="single" w:sz="4" w:space="0" w:color="79739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7391" w:themeColor="accent4"/>
          <w:left w:val="nil"/>
        </w:tcBorders>
      </w:tcPr>
    </w:tblStylePr>
    <w:tblStylePr w:type="swCell">
      <w:tblPr/>
      <w:tcPr>
        <w:tcBorders>
          <w:top w:val="double" w:sz="4" w:space="0" w:color="79739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9E0DD" w:themeColor="accent5"/>
        <w:left w:val="single" w:sz="4" w:space="0" w:color="99E0DD" w:themeColor="accent5"/>
        <w:bottom w:val="single" w:sz="4" w:space="0" w:color="99E0DD" w:themeColor="accent5"/>
        <w:right w:val="single" w:sz="4" w:space="0" w:color="99E0D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E0DD" w:themeColor="accent5"/>
          <w:right w:val="single" w:sz="4" w:space="0" w:color="99E0DD" w:themeColor="accent5"/>
        </w:tcBorders>
      </w:tcPr>
    </w:tblStylePr>
    <w:tblStylePr w:type="band1Horz">
      <w:tblPr/>
      <w:tcPr>
        <w:tcBorders>
          <w:top w:val="single" w:sz="4" w:space="0" w:color="99E0DD" w:themeColor="accent5"/>
          <w:bottom w:val="single" w:sz="4" w:space="0" w:color="99E0D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E0DD" w:themeColor="accent5"/>
          <w:left w:val="nil"/>
        </w:tcBorders>
      </w:tcPr>
    </w:tblStylePr>
    <w:tblStylePr w:type="swCell">
      <w:tblPr/>
      <w:tcPr>
        <w:tcBorders>
          <w:top w:val="double" w:sz="4" w:space="0" w:color="99E0D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6A1B5" w:themeColor="accent6"/>
        <w:left w:val="single" w:sz="4" w:space="0" w:color="A6A1B5" w:themeColor="accent6"/>
        <w:bottom w:val="single" w:sz="4" w:space="0" w:color="A6A1B5" w:themeColor="accent6"/>
        <w:right w:val="single" w:sz="4" w:space="0" w:color="A6A1B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A1B5" w:themeColor="accent6"/>
          <w:right w:val="single" w:sz="4" w:space="0" w:color="A6A1B5" w:themeColor="accent6"/>
        </w:tcBorders>
      </w:tcPr>
    </w:tblStylePr>
    <w:tblStylePr w:type="band1Horz">
      <w:tblPr/>
      <w:tcPr>
        <w:tcBorders>
          <w:top w:val="single" w:sz="4" w:space="0" w:color="A6A1B5" w:themeColor="accent6"/>
          <w:bottom w:val="single" w:sz="4" w:space="0" w:color="A6A1B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A1B5" w:themeColor="accent6"/>
          <w:left w:val="nil"/>
        </w:tcBorders>
      </w:tcPr>
    </w:tblStylePr>
    <w:tblStylePr w:type="swCell">
      <w:tblPr/>
      <w:tcPr>
        <w:tcBorders>
          <w:top w:val="double" w:sz="4" w:space="0" w:color="A6A1B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1"/>
          <w:left w:val="single" w:sz="4" w:space="0" w:color="00B2A9" w:themeColor="accent1"/>
          <w:bottom w:val="single" w:sz="4" w:space="0" w:color="00B2A9" w:themeColor="accent1"/>
          <w:right w:val="single" w:sz="4" w:space="0" w:color="00B2A9" w:themeColor="accent1"/>
          <w:insideH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2"/>
          <w:left w:val="single" w:sz="4" w:space="0" w:color="201547" w:themeColor="accent2"/>
          <w:bottom w:val="single" w:sz="4" w:space="0" w:color="201547" w:themeColor="accent2"/>
          <w:right w:val="single" w:sz="4" w:space="0" w:color="201547" w:themeColor="accent2"/>
          <w:insideH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3"/>
          <w:left w:val="single" w:sz="4" w:space="0" w:color="66D1CB" w:themeColor="accent3"/>
          <w:bottom w:val="single" w:sz="4" w:space="0" w:color="66D1CB" w:themeColor="accent3"/>
          <w:right w:val="single" w:sz="4" w:space="0" w:color="66D1CB" w:themeColor="accent3"/>
          <w:insideH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7391" w:themeColor="accent4"/>
          <w:left w:val="single" w:sz="4" w:space="0" w:color="797391" w:themeColor="accent4"/>
          <w:bottom w:val="single" w:sz="4" w:space="0" w:color="797391" w:themeColor="accent4"/>
          <w:right w:val="single" w:sz="4" w:space="0" w:color="797391" w:themeColor="accent4"/>
          <w:insideH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E0DD" w:themeColor="accent5"/>
          <w:left w:val="single" w:sz="4" w:space="0" w:color="99E0DD" w:themeColor="accent5"/>
          <w:bottom w:val="single" w:sz="4" w:space="0" w:color="99E0DD" w:themeColor="accent5"/>
          <w:right w:val="single" w:sz="4" w:space="0" w:color="99E0DD" w:themeColor="accent5"/>
          <w:insideH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A1B5" w:themeColor="accent6"/>
          <w:left w:val="single" w:sz="4" w:space="0" w:color="A6A1B5" w:themeColor="accent6"/>
          <w:bottom w:val="single" w:sz="4" w:space="0" w:color="A6A1B5" w:themeColor="accent6"/>
          <w:right w:val="single" w:sz="4" w:space="0" w:color="A6A1B5" w:themeColor="accent6"/>
          <w:insideH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63534" w:themeColor="text1"/>
        <w:left w:val="single" w:sz="24" w:space="0" w:color="363534" w:themeColor="text1"/>
        <w:bottom w:val="single" w:sz="24" w:space="0" w:color="363534" w:themeColor="text1"/>
        <w:right w:val="single" w:sz="24" w:space="0" w:color="363534" w:themeColor="text1"/>
      </w:tblBorders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1"/>
        <w:left w:val="single" w:sz="24" w:space="0" w:color="00B2A9" w:themeColor="accent1"/>
        <w:bottom w:val="single" w:sz="24" w:space="0" w:color="00B2A9" w:themeColor="accent1"/>
        <w:right w:val="single" w:sz="24" w:space="0" w:color="00B2A9" w:themeColor="accent1"/>
      </w:tblBorders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2"/>
        <w:left w:val="single" w:sz="24" w:space="0" w:color="201547" w:themeColor="accent2"/>
        <w:bottom w:val="single" w:sz="24" w:space="0" w:color="201547" w:themeColor="accent2"/>
        <w:right w:val="single" w:sz="24" w:space="0" w:color="201547" w:themeColor="accent2"/>
      </w:tblBorders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D1CB" w:themeColor="accent3"/>
        <w:left w:val="single" w:sz="24" w:space="0" w:color="66D1CB" w:themeColor="accent3"/>
        <w:bottom w:val="single" w:sz="24" w:space="0" w:color="66D1CB" w:themeColor="accent3"/>
        <w:right w:val="single" w:sz="24" w:space="0" w:color="66D1CB" w:themeColor="accent3"/>
      </w:tblBorders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7391" w:themeColor="accent4"/>
        <w:left w:val="single" w:sz="24" w:space="0" w:color="797391" w:themeColor="accent4"/>
        <w:bottom w:val="single" w:sz="24" w:space="0" w:color="797391" w:themeColor="accent4"/>
        <w:right w:val="single" w:sz="24" w:space="0" w:color="797391" w:themeColor="accent4"/>
      </w:tblBorders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E0DD" w:themeColor="accent5"/>
        <w:left w:val="single" w:sz="24" w:space="0" w:color="99E0DD" w:themeColor="accent5"/>
        <w:bottom w:val="single" w:sz="24" w:space="0" w:color="99E0DD" w:themeColor="accent5"/>
        <w:right w:val="single" w:sz="24" w:space="0" w:color="99E0DD" w:themeColor="accent5"/>
      </w:tblBorders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A1B5" w:themeColor="accent6"/>
        <w:left w:val="single" w:sz="24" w:space="0" w:color="A6A1B5" w:themeColor="accent6"/>
        <w:bottom w:val="single" w:sz="24" w:space="0" w:color="A6A1B5" w:themeColor="accent6"/>
        <w:right w:val="single" w:sz="24" w:space="0" w:color="A6A1B5" w:themeColor="accent6"/>
      </w:tblBorders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bottom w:val="single" w:sz="4" w:space="0" w:color="36353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6353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00B2A9" w:themeColor="accent1"/>
        <w:bottom w:val="single" w:sz="4" w:space="0" w:color="00B2A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201547" w:themeColor="accent2"/>
        <w:bottom w:val="single" w:sz="4" w:space="0" w:color="2015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66D1CB" w:themeColor="accent3"/>
        <w:bottom w:val="single" w:sz="4" w:space="0" w:color="66D1C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6D1C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797391" w:themeColor="accent4"/>
        <w:bottom w:val="single" w:sz="4" w:space="0" w:color="79739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9739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99E0DD" w:themeColor="accent5"/>
        <w:bottom w:val="single" w:sz="4" w:space="0" w:color="99E0D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9E0D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A6A1B5" w:themeColor="accent6"/>
        <w:bottom w:val="single" w:sz="4" w:space="0" w:color="A6A1B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6A1B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6353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6353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6353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6353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D1C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D1C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D1C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D1C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739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739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739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739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E0D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E0D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E0D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E0D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A1B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A1B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A1B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A1B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  <w:insideV w:val="single" w:sz="8" w:space="0" w:color="696765" w:themeColor="text1" w:themeTint="BF"/>
      </w:tblBorders>
    </w:tblPr>
    <w:tcPr>
      <w:shd w:val="clear" w:color="auto" w:fill="CE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9676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6FFF2" w:themeColor="accent1" w:themeTint="BF"/>
        <w:left w:val="single" w:sz="8" w:space="0" w:color="06FFF2" w:themeColor="accent1" w:themeTint="BF"/>
        <w:bottom w:val="single" w:sz="8" w:space="0" w:color="06FFF2" w:themeColor="accent1" w:themeTint="BF"/>
        <w:right w:val="single" w:sz="8" w:space="0" w:color="06FFF2" w:themeColor="accent1" w:themeTint="BF"/>
        <w:insideH w:val="single" w:sz="8" w:space="0" w:color="06FFF2" w:themeColor="accent1" w:themeTint="BF"/>
        <w:insideV w:val="single" w:sz="8" w:space="0" w:color="06FFF2" w:themeColor="accent1" w:themeTint="BF"/>
      </w:tblBorders>
    </w:tblPr>
    <w:tcPr>
      <w:shd w:val="clear" w:color="auto" w:fill="ACFF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442D97" w:themeColor="accent2" w:themeTint="BF"/>
        <w:left w:val="single" w:sz="8" w:space="0" w:color="442D97" w:themeColor="accent2" w:themeTint="BF"/>
        <w:bottom w:val="single" w:sz="8" w:space="0" w:color="442D97" w:themeColor="accent2" w:themeTint="BF"/>
        <w:right w:val="single" w:sz="8" w:space="0" w:color="442D97" w:themeColor="accent2" w:themeTint="BF"/>
        <w:insideH w:val="single" w:sz="8" w:space="0" w:color="442D97" w:themeColor="accent2" w:themeTint="BF"/>
        <w:insideV w:val="single" w:sz="8" w:space="0" w:color="442D97" w:themeColor="accent2" w:themeTint="BF"/>
      </w:tblBorders>
    </w:tblPr>
    <w:tcPr>
      <w:shd w:val="clear" w:color="auto" w:fill="BBAF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8CDCD7" w:themeColor="accent3" w:themeTint="BF"/>
        <w:left w:val="single" w:sz="8" w:space="0" w:color="8CDCD7" w:themeColor="accent3" w:themeTint="BF"/>
        <w:bottom w:val="single" w:sz="8" w:space="0" w:color="8CDCD7" w:themeColor="accent3" w:themeTint="BF"/>
        <w:right w:val="single" w:sz="8" w:space="0" w:color="8CDCD7" w:themeColor="accent3" w:themeTint="BF"/>
        <w:insideH w:val="single" w:sz="8" w:space="0" w:color="8CDCD7" w:themeColor="accent3" w:themeTint="BF"/>
        <w:insideV w:val="single" w:sz="8" w:space="0" w:color="8CDCD7" w:themeColor="accent3" w:themeTint="BF"/>
      </w:tblBorders>
    </w:tblPr>
    <w:tcPr>
      <w:shd w:val="clear" w:color="auto" w:fill="D9F3F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DCD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A96AC" w:themeColor="accent4" w:themeTint="BF"/>
        <w:left w:val="single" w:sz="8" w:space="0" w:color="9A96AC" w:themeColor="accent4" w:themeTint="BF"/>
        <w:bottom w:val="single" w:sz="8" w:space="0" w:color="9A96AC" w:themeColor="accent4" w:themeTint="BF"/>
        <w:right w:val="single" w:sz="8" w:space="0" w:color="9A96AC" w:themeColor="accent4" w:themeTint="BF"/>
        <w:insideH w:val="single" w:sz="8" w:space="0" w:color="9A96AC" w:themeColor="accent4" w:themeTint="BF"/>
        <w:insideV w:val="single" w:sz="8" w:space="0" w:color="9A96AC" w:themeColor="accent4" w:themeTint="BF"/>
      </w:tblBorders>
    </w:tblPr>
    <w:tcPr>
      <w:shd w:val="clear" w:color="auto" w:fill="DDDC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96A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2E7E5" w:themeColor="accent5" w:themeTint="BF"/>
        <w:left w:val="single" w:sz="8" w:space="0" w:color="B2E7E5" w:themeColor="accent5" w:themeTint="BF"/>
        <w:bottom w:val="single" w:sz="8" w:space="0" w:color="B2E7E5" w:themeColor="accent5" w:themeTint="BF"/>
        <w:right w:val="single" w:sz="8" w:space="0" w:color="B2E7E5" w:themeColor="accent5" w:themeTint="BF"/>
        <w:insideH w:val="single" w:sz="8" w:space="0" w:color="B2E7E5" w:themeColor="accent5" w:themeTint="BF"/>
        <w:insideV w:val="single" w:sz="8" w:space="0" w:color="B2E7E5" w:themeColor="accent5" w:themeTint="BF"/>
      </w:tblBorders>
    </w:tblPr>
    <w:tcPr>
      <w:shd w:val="clear" w:color="auto" w:fill="E5F7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E7E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CB8C7" w:themeColor="accent6" w:themeTint="BF"/>
        <w:left w:val="single" w:sz="8" w:space="0" w:color="BCB8C7" w:themeColor="accent6" w:themeTint="BF"/>
        <w:bottom w:val="single" w:sz="8" w:space="0" w:color="BCB8C7" w:themeColor="accent6" w:themeTint="BF"/>
        <w:right w:val="single" w:sz="8" w:space="0" w:color="BCB8C7" w:themeColor="accent6" w:themeTint="BF"/>
        <w:insideH w:val="single" w:sz="8" w:space="0" w:color="BCB8C7" w:themeColor="accent6" w:themeTint="BF"/>
        <w:insideV w:val="single" w:sz="8" w:space="0" w:color="BCB8C7" w:themeColor="accent6" w:themeTint="BF"/>
      </w:tblBorders>
    </w:tblPr>
    <w:tcPr>
      <w:shd w:val="clear" w:color="auto" w:fill="E8E7E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B8C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cPr>
      <w:shd w:val="clear" w:color="auto" w:fill="CECCCC" w:themeFill="text1" w:themeFillTint="3F"/>
    </w:tcPr>
    <w:tblStylePr w:type="firstRow">
      <w:rPr>
        <w:b/>
        <w:bCs/>
        <w:color w:val="363534" w:themeColor="text1"/>
      </w:rPr>
      <w:tblPr/>
      <w:tcPr>
        <w:shd w:val="clear" w:color="auto" w:fill="EBEBEA" w:themeFill="tex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5" w:themeFill="text1" w:themeFillTint="33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tcBorders>
          <w:insideH w:val="single" w:sz="6" w:space="0" w:color="363534" w:themeColor="text1"/>
          <w:insideV w:val="single" w:sz="6" w:space="0" w:color="363534" w:themeColor="text1"/>
        </w:tcBorders>
        <w:shd w:val="clear" w:color="auto" w:fill="9C9A9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  <w:insideH w:val="single" w:sz="8" w:space="0" w:color="00B2A9" w:themeColor="accent1"/>
        <w:insideV w:val="single" w:sz="8" w:space="0" w:color="00B2A9" w:themeColor="accent1"/>
      </w:tblBorders>
    </w:tblPr>
    <w:tcPr>
      <w:shd w:val="clear" w:color="auto" w:fill="ACFFFA" w:themeFill="accent1" w:themeFillTint="3F"/>
    </w:tcPr>
    <w:tblStylePr w:type="firstRow">
      <w:rPr>
        <w:b/>
        <w:bCs/>
        <w:color w:val="363534" w:themeColor="text1"/>
      </w:rPr>
      <w:tblPr/>
      <w:tcPr>
        <w:shd w:val="clear" w:color="auto" w:fill="DEFFFD" w:themeFill="accen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1" w:themeFillTint="33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tcBorders>
          <w:insideH w:val="single" w:sz="6" w:space="0" w:color="00B2A9" w:themeColor="accent1"/>
          <w:insideV w:val="single" w:sz="6" w:space="0" w:color="00B2A9" w:themeColor="accent1"/>
        </w:tcBorders>
        <w:shd w:val="clear" w:color="auto" w:fill="59FFF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  <w:insideH w:val="single" w:sz="8" w:space="0" w:color="201547" w:themeColor="accent2"/>
        <w:insideV w:val="single" w:sz="8" w:space="0" w:color="201547" w:themeColor="accent2"/>
      </w:tblBorders>
    </w:tblPr>
    <w:tcPr>
      <w:shd w:val="clear" w:color="auto" w:fill="BBAFE7" w:themeFill="accent2" w:themeFillTint="3F"/>
    </w:tcPr>
    <w:tblStylePr w:type="firstRow">
      <w:rPr>
        <w:b/>
        <w:bCs/>
        <w:color w:val="363534" w:themeColor="text1"/>
      </w:rPr>
      <w:tblPr/>
      <w:tcPr>
        <w:shd w:val="clear" w:color="auto" w:fill="E4DFF5" w:themeFill="accent2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2" w:themeFillTint="33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tcBorders>
          <w:insideH w:val="single" w:sz="6" w:space="0" w:color="201547" w:themeColor="accent2"/>
          <w:insideV w:val="single" w:sz="6" w:space="0" w:color="201547" w:themeColor="accent2"/>
        </w:tcBorders>
        <w:shd w:val="clear" w:color="auto" w:fill="775E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  <w:insideH w:val="single" w:sz="8" w:space="0" w:color="66D1CB" w:themeColor="accent3"/>
        <w:insideV w:val="single" w:sz="8" w:space="0" w:color="66D1CB" w:themeColor="accent3"/>
      </w:tblBorders>
    </w:tblPr>
    <w:tcPr>
      <w:shd w:val="clear" w:color="auto" w:fill="D9F3F2" w:themeFill="accent3" w:themeFillTint="3F"/>
    </w:tcPr>
    <w:tblStylePr w:type="firstRow">
      <w:rPr>
        <w:b/>
        <w:bCs/>
        <w:color w:val="363534" w:themeColor="text1"/>
      </w:rPr>
      <w:tblPr/>
      <w:tcPr>
        <w:shd w:val="clear" w:color="auto" w:fill="EFFAF9" w:themeFill="accent3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5F4" w:themeFill="accent3" w:themeFillTint="33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tcBorders>
          <w:insideH w:val="single" w:sz="6" w:space="0" w:color="66D1CB" w:themeColor="accent3"/>
          <w:insideV w:val="single" w:sz="6" w:space="0" w:color="66D1CB" w:themeColor="accent3"/>
        </w:tcBorders>
        <w:shd w:val="clear" w:color="auto" w:fill="B2E8E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  <w:insideH w:val="single" w:sz="8" w:space="0" w:color="797391" w:themeColor="accent4"/>
        <w:insideV w:val="single" w:sz="8" w:space="0" w:color="797391" w:themeColor="accent4"/>
      </w:tblBorders>
    </w:tblPr>
    <w:tcPr>
      <w:shd w:val="clear" w:color="auto" w:fill="DDDCE3" w:themeFill="accent4" w:themeFillTint="3F"/>
    </w:tcPr>
    <w:tblStylePr w:type="firstRow">
      <w:rPr>
        <w:b/>
        <w:bCs/>
        <w:color w:val="363534" w:themeColor="text1"/>
      </w:rPr>
      <w:tblPr/>
      <w:tcPr>
        <w:shd w:val="clear" w:color="auto" w:fill="F1F1F4" w:themeFill="accent4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3E9" w:themeFill="accent4" w:themeFillTint="33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tcBorders>
          <w:insideH w:val="single" w:sz="6" w:space="0" w:color="797391" w:themeColor="accent4"/>
          <w:insideV w:val="single" w:sz="6" w:space="0" w:color="797391" w:themeColor="accent4"/>
        </w:tcBorders>
        <w:shd w:val="clear" w:color="auto" w:fill="BCB9C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  <w:insideH w:val="single" w:sz="8" w:space="0" w:color="99E0DD" w:themeColor="accent5"/>
        <w:insideV w:val="single" w:sz="8" w:space="0" w:color="99E0DD" w:themeColor="accent5"/>
      </w:tblBorders>
    </w:tblPr>
    <w:tcPr>
      <w:shd w:val="clear" w:color="auto" w:fill="E5F7F6" w:themeFill="accent5" w:themeFillTint="3F"/>
    </w:tcPr>
    <w:tblStylePr w:type="firstRow">
      <w:rPr>
        <w:b/>
        <w:bCs/>
        <w:color w:val="363534" w:themeColor="text1"/>
      </w:rPr>
      <w:tblPr/>
      <w:tcPr>
        <w:shd w:val="clear" w:color="auto" w:fill="F4FCFB" w:themeFill="accent5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8F8" w:themeFill="accent5" w:themeFillTint="33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tcBorders>
          <w:insideH w:val="single" w:sz="6" w:space="0" w:color="99E0DD" w:themeColor="accent5"/>
          <w:insideV w:val="single" w:sz="6" w:space="0" w:color="99E0DD" w:themeColor="accent5"/>
        </w:tcBorders>
        <w:shd w:val="clear" w:color="auto" w:fill="CCEF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  <w:insideH w:val="single" w:sz="8" w:space="0" w:color="A6A1B5" w:themeColor="accent6"/>
        <w:insideV w:val="single" w:sz="8" w:space="0" w:color="A6A1B5" w:themeColor="accent6"/>
      </w:tblBorders>
    </w:tblPr>
    <w:tcPr>
      <w:shd w:val="clear" w:color="auto" w:fill="E8E7EC" w:themeFill="accent6" w:themeFillTint="3F"/>
    </w:tcPr>
    <w:tblStylePr w:type="firstRow">
      <w:rPr>
        <w:b/>
        <w:bCs/>
        <w:color w:val="363534" w:themeColor="text1"/>
      </w:rPr>
      <w:tblPr/>
      <w:tcPr>
        <w:shd w:val="clear" w:color="auto" w:fill="F6F5F7" w:themeFill="accent6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CF0" w:themeFill="accent6" w:themeFillTint="33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tcBorders>
          <w:insideH w:val="single" w:sz="6" w:space="0" w:color="A6A1B5" w:themeColor="accent6"/>
          <w:insideV w:val="single" w:sz="6" w:space="0" w:color="A6A1B5" w:themeColor="accent6"/>
        </w:tcBorders>
        <w:shd w:val="clear" w:color="auto" w:fill="D2D0D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CC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A9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A98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F3F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D1C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D1C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E8E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E8E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DC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739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739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9C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9C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7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E0D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E0D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F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F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7E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A1B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A1B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0D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0DA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63534" w:themeColor="text1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shd w:val="clear" w:color="auto" w:fill="CECCC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bottom w:val="single" w:sz="8" w:space="0" w:color="00B2A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1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00B2A9" w:themeColor="accent1"/>
          <w:bottom w:val="single" w:sz="8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1"/>
          <w:bottom w:val="single" w:sz="8" w:space="0" w:color="00B2A9" w:themeColor="accent1"/>
        </w:tcBorders>
      </w:tc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shd w:val="clear" w:color="auto" w:fill="ACFFF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bottom w:val="single" w:sz="8" w:space="0" w:color="2015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2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201547" w:themeColor="accent2"/>
          <w:bottom w:val="single" w:sz="8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2"/>
          <w:bottom w:val="single" w:sz="8" w:space="0" w:color="201547" w:themeColor="accent2"/>
        </w:tcBorders>
      </w:tc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shd w:val="clear" w:color="auto" w:fill="BBAF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bottom w:val="single" w:sz="8" w:space="0" w:color="66D1C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D1CB" w:themeColor="accent3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66D1CB" w:themeColor="accent3"/>
          <w:bottom w:val="single" w:sz="8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D1CB" w:themeColor="accent3"/>
          <w:bottom w:val="single" w:sz="8" w:space="0" w:color="66D1CB" w:themeColor="accent3"/>
        </w:tcBorders>
      </w:tc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shd w:val="clear" w:color="auto" w:fill="D9F3F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bottom w:val="single" w:sz="8" w:space="0" w:color="79739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7391" w:themeColor="accent4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797391" w:themeColor="accent4"/>
          <w:bottom w:val="single" w:sz="8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7391" w:themeColor="accent4"/>
          <w:bottom w:val="single" w:sz="8" w:space="0" w:color="797391" w:themeColor="accent4"/>
        </w:tcBorders>
      </w:tc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shd w:val="clear" w:color="auto" w:fill="DDDC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bottom w:val="single" w:sz="8" w:space="0" w:color="99E0D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E0DD" w:themeColor="accent5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99E0DD" w:themeColor="accent5"/>
          <w:bottom w:val="single" w:sz="8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E0DD" w:themeColor="accent5"/>
          <w:bottom w:val="single" w:sz="8" w:space="0" w:color="99E0DD" w:themeColor="accent5"/>
        </w:tcBorders>
      </w:tc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shd w:val="clear" w:color="auto" w:fill="E5F7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bottom w:val="single" w:sz="8" w:space="0" w:color="A6A1B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A1B5" w:themeColor="accent6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A6A1B5" w:themeColor="accent6"/>
          <w:bottom w:val="single" w:sz="8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A1B5" w:themeColor="accent6"/>
          <w:bottom w:val="single" w:sz="8" w:space="0" w:color="A6A1B5" w:themeColor="accent6"/>
        </w:tcBorders>
      </w:tc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shd w:val="clear" w:color="auto" w:fill="E8E7E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6353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6353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6353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D1C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D1C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D1C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D1C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F3F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73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9739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739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739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DC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E0D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E0D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E0D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E0D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7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A1B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6A1B5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A1B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A1B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7E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6FFF2" w:themeColor="accent1" w:themeTint="BF"/>
        <w:left w:val="single" w:sz="8" w:space="0" w:color="06FFF2" w:themeColor="accent1" w:themeTint="BF"/>
        <w:bottom w:val="single" w:sz="8" w:space="0" w:color="06FFF2" w:themeColor="accent1" w:themeTint="BF"/>
        <w:right w:val="single" w:sz="8" w:space="0" w:color="06FFF2" w:themeColor="accent1" w:themeTint="BF"/>
        <w:insideH w:val="single" w:sz="8" w:space="0" w:color="06FFF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1" w:themeTint="BF"/>
          <w:left w:val="single" w:sz="8" w:space="0" w:color="06FFF2" w:themeColor="accent1" w:themeTint="BF"/>
          <w:bottom w:val="single" w:sz="8" w:space="0" w:color="06FFF2" w:themeColor="accent1" w:themeTint="BF"/>
          <w:right w:val="single" w:sz="8" w:space="0" w:color="06FFF2" w:themeColor="accent1" w:themeTint="BF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1" w:themeTint="BF"/>
          <w:left w:val="single" w:sz="8" w:space="0" w:color="06FFF2" w:themeColor="accent1" w:themeTint="BF"/>
          <w:bottom w:val="single" w:sz="8" w:space="0" w:color="06FFF2" w:themeColor="accent1" w:themeTint="BF"/>
          <w:right w:val="single" w:sz="8" w:space="0" w:color="06FF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442D97" w:themeColor="accent2" w:themeTint="BF"/>
        <w:left w:val="single" w:sz="8" w:space="0" w:color="442D97" w:themeColor="accent2" w:themeTint="BF"/>
        <w:bottom w:val="single" w:sz="8" w:space="0" w:color="442D97" w:themeColor="accent2" w:themeTint="BF"/>
        <w:right w:val="single" w:sz="8" w:space="0" w:color="442D97" w:themeColor="accent2" w:themeTint="BF"/>
        <w:insideH w:val="single" w:sz="8" w:space="0" w:color="442D9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2" w:themeTint="BF"/>
          <w:left w:val="single" w:sz="8" w:space="0" w:color="442D97" w:themeColor="accent2" w:themeTint="BF"/>
          <w:bottom w:val="single" w:sz="8" w:space="0" w:color="442D97" w:themeColor="accent2" w:themeTint="BF"/>
          <w:right w:val="single" w:sz="8" w:space="0" w:color="442D97" w:themeColor="accent2" w:themeTint="BF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2" w:themeTint="BF"/>
          <w:left w:val="single" w:sz="8" w:space="0" w:color="442D97" w:themeColor="accent2" w:themeTint="BF"/>
          <w:bottom w:val="single" w:sz="8" w:space="0" w:color="442D97" w:themeColor="accent2" w:themeTint="BF"/>
          <w:right w:val="single" w:sz="8" w:space="0" w:color="442D9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8CDCD7" w:themeColor="accent3" w:themeTint="BF"/>
        <w:left w:val="single" w:sz="8" w:space="0" w:color="8CDCD7" w:themeColor="accent3" w:themeTint="BF"/>
        <w:bottom w:val="single" w:sz="8" w:space="0" w:color="8CDCD7" w:themeColor="accent3" w:themeTint="BF"/>
        <w:right w:val="single" w:sz="8" w:space="0" w:color="8CDCD7" w:themeColor="accent3" w:themeTint="BF"/>
        <w:insideH w:val="single" w:sz="8" w:space="0" w:color="8CDCD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DCD7" w:themeColor="accent3" w:themeTint="BF"/>
          <w:left w:val="single" w:sz="8" w:space="0" w:color="8CDCD7" w:themeColor="accent3" w:themeTint="BF"/>
          <w:bottom w:val="single" w:sz="8" w:space="0" w:color="8CDCD7" w:themeColor="accent3" w:themeTint="BF"/>
          <w:right w:val="single" w:sz="8" w:space="0" w:color="8CDCD7" w:themeColor="accent3" w:themeTint="BF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DCD7" w:themeColor="accent3" w:themeTint="BF"/>
          <w:left w:val="single" w:sz="8" w:space="0" w:color="8CDCD7" w:themeColor="accent3" w:themeTint="BF"/>
          <w:bottom w:val="single" w:sz="8" w:space="0" w:color="8CDCD7" w:themeColor="accent3" w:themeTint="BF"/>
          <w:right w:val="single" w:sz="8" w:space="0" w:color="8CDCD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F3F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A96AC" w:themeColor="accent4" w:themeTint="BF"/>
        <w:left w:val="single" w:sz="8" w:space="0" w:color="9A96AC" w:themeColor="accent4" w:themeTint="BF"/>
        <w:bottom w:val="single" w:sz="8" w:space="0" w:color="9A96AC" w:themeColor="accent4" w:themeTint="BF"/>
        <w:right w:val="single" w:sz="8" w:space="0" w:color="9A96AC" w:themeColor="accent4" w:themeTint="BF"/>
        <w:insideH w:val="single" w:sz="8" w:space="0" w:color="9A96A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96AC" w:themeColor="accent4" w:themeTint="BF"/>
          <w:left w:val="single" w:sz="8" w:space="0" w:color="9A96AC" w:themeColor="accent4" w:themeTint="BF"/>
          <w:bottom w:val="single" w:sz="8" w:space="0" w:color="9A96AC" w:themeColor="accent4" w:themeTint="BF"/>
          <w:right w:val="single" w:sz="8" w:space="0" w:color="9A96AC" w:themeColor="accent4" w:themeTint="BF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96AC" w:themeColor="accent4" w:themeTint="BF"/>
          <w:left w:val="single" w:sz="8" w:space="0" w:color="9A96AC" w:themeColor="accent4" w:themeTint="BF"/>
          <w:bottom w:val="single" w:sz="8" w:space="0" w:color="9A96AC" w:themeColor="accent4" w:themeTint="BF"/>
          <w:right w:val="single" w:sz="8" w:space="0" w:color="9A96A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DC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2E7E5" w:themeColor="accent5" w:themeTint="BF"/>
        <w:left w:val="single" w:sz="8" w:space="0" w:color="B2E7E5" w:themeColor="accent5" w:themeTint="BF"/>
        <w:bottom w:val="single" w:sz="8" w:space="0" w:color="B2E7E5" w:themeColor="accent5" w:themeTint="BF"/>
        <w:right w:val="single" w:sz="8" w:space="0" w:color="B2E7E5" w:themeColor="accent5" w:themeTint="BF"/>
        <w:insideH w:val="single" w:sz="8" w:space="0" w:color="B2E7E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E7E5" w:themeColor="accent5" w:themeTint="BF"/>
          <w:left w:val="single" w:sz="8" w:space="0" w:color="B2E7E5" w:themeColor="accent5" w:themeTint="BF"/>
          <w:bottom w:val="single" w:sz="8" w:space="0" w:color="B2E7E5" w:themeColor="accent5" w:themeTint="BF"/>
          <w:right w:val="single" w:sz="8" w:space="0" w:color="B2E7E5" w:themeColor="accent5" w:themeTint="BF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E7E5" w:themeColor="accent5" w:themeTint="BF"/>
          <w:left w:val="single" w:sz="8" w:space="0" w:color="B2E7E5" w:themeColor="accent5" w:themeTint="BF"/>
          <w:bottom w:val="single" w:sz="8" w:space="0" w:color="B2E7E5" w:themeColor="accent5" w:themeTint="BF"/>
          <w:right w:val="single" w:sz="8" w:space="0" w:color="B2E7E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7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CB8C7" w:themeColor="accent6" w:themeTint="BF"/>
        <w:left w:val="single" w:sz="8" w:space="0" w:color="BCB8C7" w:themeColor="accent6" w:themeTint="BF"/>
        <w:bottom w:val="single" w:sz="8" w:space="0" w:color="BCB8C7" w:themeColor="accent6" w:themeTint="BF"/>
        <w:right w:val="single" w:sz="8" w:space="0" w:color="BCB8C7" w:themeColor="accent6" w:themeTint="BF"/>
        <w:insideH w:val="single" w:sz="8" w:space="0" w:color="BCB8C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B8C7" w:themeColor="accent6" w:themeTint="BF"/>
          <w:left w:val="single" w:sz="8" w:space="0" w:color="BCB8C7" w:themeColor="accent6" w:themeTint="BF"/>
          <w:bottom w:val="single" w:sz="8" w:space="0" w:color="BCB8C7" w:themeColor="accent6" w:themeTint="BF"/>
          <w:right w:val="single" w:sz="8" w:space="0" w:color="BCB8C7" w:themeColor="accent6" w:themeTint="BF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B8C7" w:themeColor="accent6" w:themeTint="BF"/>
          <w:left w:val="single" w:sz="8" w:space="0" w:color="BCB8C7" w:themeColor="accent6" w:themeTint="BF"/>
          <w:bottom w:val="single" w:sz="8" w:space="0" w:color="BCB8C7" w:themeColor="accent6" w:themeTint="BF"/>
          <w:right w:val="single" w:sz="8" w:space="0" w:color="BCB8C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7E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B9997" w:themeColor="text1" w:themeTint="80"/>
        <w:bottom w:val="single" w:sz="4" w:space="0" w:color="9B99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2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1Horz">
      <w:tblPr/>
      <w:tcPr>
        <w:tcBorders>
          <w:top w:val="single" w:sz="4" w:space="0" w:color="9B9997" w:themeColor="text1" w:themeTint="80"/>
          <w:bottom w:val="single" w:sz="4" w:space="0" w:color="9B9997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21343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75F033071467457EA6C0D9A00DB4D927">
    <w:name w:val="75F033071467457EA6C0D9A00DB4D927"/>
    <w:rsid w:val="007A4821"/>
    <w:pPr>
      <w:spacing w:after="360" w:line="60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54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582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g"/><Relationship Id="rId42" Type="http://schemas.openxmlformats.org/officeDocument/2006/relationships/header" Target="header6.xml"/><Relationship Id="rId47" Type="http://schemas.openxmlformats.org/officeDocument/2006/relationships/image" Target="media/image25.svg"/><Relationship Id="rId63" Type="http://schemas.openxmlformats.org/officeDocument/2006/relationships/image" Target="media/image41.svg"/><Relationship Id="rId68" Type="http://schemas.openxmlformats.org/officeDocument/2006/relationships/image" Target="media/image46.png"/><Relationship Id="rId84" Type="http://schemas.openxmlformats.org/officeDocument/2006/relationships/image" Target="media/image62.png"/><Relationship Id="rId89" Type="http://schemas.openxmlformats.org/officeDocument/2006/relationships/image" Target="media/image67.jpg"/><Relationship Id="rId16" Type="http://schemas.openxmlformats.org/officeDocument/2006/relationships/image" Target="media/image4.png"/><Relationship Id="rId11" Type="http://schemas.openxmlformats.org/officeDocument/2006/relationships/footnotes" Target="footnotes.xml"/><Relationship Id="rId32" Type="http://schemas.openxmlformats.org/officeDocument/2006/relationships/footer" Target="footer2.xml"/><Relationship Id="rId37" Type="http://schemas.openxmlformats.org/officeDocument/2006/relationships/footer" Target="footer5.xml"/><Relationship Id="rId53" Type="http://schemas.openxmlformats.org/officeDocument/2006/relationships/image" Target="media/image31.svg"/><Relationship Id="rId58" Type="http://schemas.openxmlformats.org/officeDocument/2006/relationships/image" Target="media/image36.png"/><Relationship Id="rId74" Type="http://schemas.openxmlformats.org/officeDocument/2006/relationships/image" Target="media/image52.png"/><Relationship Id="rId79" Type="http://schemas.openxmlformats.org/officeDocument/2006/relationships/image" Target="media/image57.svg"/><Relationship Id="rId5" Type="http://schemas.openxmlformats.org/officeDocument/2006/relationships/customXml" Target="../customXml/item5.xml"/><Relationship Id="rId90" Type="http://schemas.openxmlformats.org/officeDocument/2006/relationships/image" Target="media/image68.jpg"/><Relationship Id="rId95" Type="http://schemas.openxmlformats.org/officeDocument/2006/relationships/fontTable" Target="fontTable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footer" Target="footer8.xml"/><Relationship Id="rId48" Type="http://schemas.openxmlformats.org/officeDocument/2006/relationships/image" Target="media/image26.png"/><Relationship Id="rId64" Type="http://schemas.openxmlformats.org/officeDocument/2006/relationships/image" Target="media/image42.png"/><Relationship Id="rId69" Type="http://schemas.openxmlformats.org/officeDocument/2006/relationships/image" Target="media/image47.svg"/><Relationship Id="rId80" Type="http://schemas.openxmlformats.org/officeDocument/2006/relationships/image" Target="media/image58.png"/><Relationship Id="rId85" Type="http://schemas.openxmlformats.org/officeDocument/2006/relationships/image" Target="media/image63.sv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38" Type="http://schemas.openxmlformats.org/officeDocument/2006/relationships/header" Target="header4.xml"/><Relationship Id="rId46" Type="http://schemas.openxmlformats.org/officeDocument/2006/relationships/image" Target="media/image24.png"/><Relationship Id="rId59" Type="http://schemas.openxmlformats.org/officeDocument/2006/relationships/image" Target="media/image37.svg"/><Relationship Id="rId67" Type="http://schemas.openxmlformats.org/officeDocument/2006/relationships/image" Target="media/image45.svg"/><Relationship Id="rId20" Type="http://schemas.openxmlformats.org/officeDocument/2006/relationships/image" Target="media/image8.jpeg"/><Relationship Id="rId41" Type="http://schemas.openxmlformats.org/officeDocument/2006/relationships/footer" Target="footer7.xml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svg"/><Relationship Id="rId83" Type="http://schemas.openxmlformats.org/officeDocument/2006/relationships/image" Target="media/image61.svg"/><Relationship Id="rId88" Type="http://schemas.openxmlformats.org/officeDocument/2006/relationships/image" Target="media/image66.jpg"/><Relationship Id="rId91" Type="http://schemas.openxmlformats.org/officeDocument/2006/relationships/image" Target="media/image69.jpg"/><Relationship Id="rId9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header" Target="header3.xml"/><Relationship Id="rId49" Type="http://schemas.openxmlformats.org/officeDocument/2006/relationships/image" Target="media/image27.svg"/><Relationship Id="rId57" Type="http://schemas.openxmlformats.org/officeDocument/2006/relationships/image" Target="media/image35.svg"/><Relationship Id="rId10" Type="http://schemas.openxmlformats.org/officeDocument/2006/relationships/webSettings" Target="webSettings.xml"/><Relationship Id="rId31" Type="http://schemas.openxmlformats.org/officeDocument/2006/relationships/footer" Target="footer1.xml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svg"/><Relationship Id="rId73" Type="http://schemas.openxmlformats.org/officeDocument/2006/relationships/image" Target="media/image51.svg"/><Relationship Id="rId78" Type="http://schemas.openxmlformats.org/officeDocument/2006/relationships/image" Target="media/image56.png"/><Relationship Id="rId81" Type="http://schemas.openxmlformats.org/officeDocument/2006/relationships/image" Target="media/image59.svg"/><Relationship Id="rId86" Type="http://schemas.openxmlformats.org/officeDocument/2006/relationships/image" Target="media/image64.png"/><Relationship Id="rId94" Type="http://schemas.openxmlformats.org/officeDocument/2006/relationships/hyperlink" Target="https://docs.google.com/spreadsheets/d/1f4Bid4brdrr_QX0zD-0Ec8kUvvz18GAb/edit?usp=sharing&amp;ouid=106498401102306211468&amp;rtpof=true&amp;sd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header" Target="header5.xml"/><Relationship Id="rId34" Type="http://schemas.openxmlformats.org/officeDocument/2006/relationships/header" Target="header2.xml"/><Relationship Id="rId50" Type="http://schemas.openxmlformats.org/officeDocument/2006/relationships/image" Target="media/image28.png"/><Relationship Id="rId55" Type="http://schemas.openxmlformats.org/officeDocument/2006/relationships/image" Target="media/image33.svg"/><Relationship Id="rId76" Type="http://schemas.openxmlformats.org/officeDocument/2006/relationships/image" Target="media/image54.png"/><Relationship Id="rId97" Type="http://schemas.openxmlformats.org/officeDocument/2006/relationships/theme" Target="theme/theme1.xml"/><Relationship Id="rId7" Type="http://schemas.openxmlformats.org/officeDocument/2006/relationships/numbering" Target="numbering.xml"/><Relationship Id="rId71" Type="http://schemas.openxmlformats.org/officeDocument/2006/relationships/image" Target="media/image49.svg"/><Relationship Id="rId92" Type="http://schemas.openxmlformats.org/officeDocument/2006/relationships/image" Target="media/image70.jpg"/><Relationship Id="rId2" Type="http://schemas.openxmlformats.org/officeDocument/2006/relationships/customXml" Target="../customXml/item2.xml"/><Relationship Id="rId29" Type="http://schemas.openxmlformats.org/officeDocument/2006/relationships/image" Target="media/image17.jpg"/><Relationship Id="rId24" Type="http://schemas.openxmlformats.org/officeDocument/2006/relationships/image" Target="media/image12.jpeg"/><Relationship Id="rId40" Type="http://schemas.openxmlformats.org/officeDocument/2006/relationships/footer" Target="footer6.xml"/><Relationship Id="rId45" Type="http://schemas.openxmlformats.org/officeDocument/2006/relationships/image" Target="media/image23.svg"/><Relationship Id="rId66" Type="http://schemas.openxmlformats.org/officeDocument/2006/relationships/image" Target="media/image44.png"/><Relationship Id="rId87" Type="http://schemas.openxmlformats.org/officeDocument/2006/relationships/image" Target="media/image65.svg"/><Relationship Id="rId61" Type="http://schemas.openxmlformats.org/officeDocument/2006/relationships/image" Target="media/image39.svg"/><Relationship Id="rId82" Type="http://schemas.openxmlformats.org/officeDocument/2006/relationships/image" Target="media/image60.png"/><Relationship Id="rId19" Type="http://schemas.openxmlformats.org/officeDocument/2006/relationships/image" Target="media/image7.jpg"/><Relationship Id="rId14" Type="http://schemas.openxmlformats.org/officeDocument/2006/relationships/image" Target="media/image2.png"/><Relationship Id="rId30" Type="http://schemas.openxmlformats.org/officeDocument/2006/relationships/header" Target="header1.xml"/><Relationship Id="rId35" Type="http://schemas.openxmlformats.org/officeDocument/2006/relationships/footer" Target="footer4.xml"/><Relationship Id="rId56" Type="http://schemas.openxmlformats.org/officeDocument/2006/relationships/image" Target="media/image34.png"/><Relationship Id="rId77" Type="http://schemas.openxmlformats.org/officeDocument/2006/relationships/image" Target="media/image55.svg"/><Relationship Id="rId8" Type="http://schemas.openxmlformats.org/officeDocument/2006/relationships/styles" Target="styles.xml"/><Relationship Id="rId51" Type="http://schemas.openxmlformats.org/officeDocument/2006/relationships/image" Target="media/image29.svg"/><Relationship Id="rId72" Type="http://schemas.openxmlformats.org/officeDocument/2006/relationships/image" Target="media/image50.png"/><Relationship Id="rId93" Type="http://schemas.openxmlformats.org/officeDocument/2006/relationships/image" Target="media/image71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19.jpg"/><Relationship Id="rId1" Type="http://schemas.openxmlformats.org/officeDocument/2006/relationships/image" Target="media/image18.emf"/><Relationship Id="rId4" Type="http://schemas.openxmlformats.org/officeDocument/2006/relationships/image" Target="media/image2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F21F3D3209F474F872AE5D011F60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B46CE-6D39-41AB-A58E-D3D7D0DD717C}"/>
      </w:docPartPr>
      <w:docPartBody>
        <w:p w:rsidR="004B59EF" w:rsidRDefault="004B59EF">
          <w:pPr>
            <w:pStyle w:val="5F21F3D3209F474F872AE5D011F6030B"/>
          </w:pPr>
          <w:r w:rsidRPr="00F6699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9EF"/>
    <w:rsid w:val="00015101"/>
    <w:rsid w:val="000D76F4"/>
    <w:rsid w:val="001436B6"/>
    <w:rsid w:val="001E75CD"/>
    <w:rsid w:val="003165FB"/>
    <w:rsid w:val="004B59EF"/>
    <w:rsid w:val="00A56907"/>
    <w:rsid w:val="00A86C64"/>
    <w:rsid w:val="00C94C74"/>
    <w:rsid w:val="00CB35C5"/>
    <w:rsid w:val="00D37766"/>
    <w:rsid w:val="00D47FE2"/>
    <w:rsid w:val="00D6549C"/>
    <w:rsid w:val="00ED262C"/>
    <w:rsid w:val="00F9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5F21F3D3209F474F872AE5D011F6030B">
    <w:name w:val="5F21F3D3209F474F872AE5D011F603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201547"/>
      </a:accent2>
      <a:accent3>
        <a:srgbClr val="66D1CB"/>
      </a:accent3>
      <a:accent4>
        <a:srgbClr val="797391"/>
      </a:accent4>
      <a:accent5>
        <a:srgbClr val="99E0DD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97aeec6-0273-40f2-ab3e-beee73212332" ContentTypeId="0x0101009298E819CE1EBB4F8D2096B3E0F0C29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>
      <Value>13</Value>
      <Value>57</Value>
      <Value>2</Value>
      <Value>15</Value>
      <Value>1</Value>
    </TaxCatchAll>
    <ProjName xmlns="9fd47c19-1c4a-4d7d-b342-c10cef269344">Schools Kit</ProjName>
    <b9b43b809ea4445880dbf70bb9849525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Guide</TermName>
          <TermId xmlns="http://schemas.microsoft.com/office/infopath/2007/PartnerControls">2c0c7f4f-0a0f-4031-9f65-a7ab977990a8</TermId>
        </TermInfo>
      </Terms>
    </b9b43b809ea4445880dbf70bb9849525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g91c59fb10974fa1a03160ad8386f0f4 xmlns="9fd47c19-1c4a-4d7d-b342-c10cef269344">
      <Terms xmlns="http://schemas.microsoft.com/office/infopath/2007/PartnerControls"/>
    </g91c59fb10974fa1a03160ad8386f0f4>
    <Project_Phase xmlns="9fd47c19-1c4a-4d7d-b342-c10cef269344" xsi:nil="true"/>
    <Financial_x0020_Year xmlns="a5f32de4-e402-4188-b034-e71ca7d22e54">2022-23</Financial_x0020_Year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f2ccc2d036544b63b99cbcec8aa9ae6a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Finance and Budget</TermName>
          <TermId xmlns="http://schemas.microsoft.com/office/infopath/2007/PartnerControls">7960b430-8ebc-43cf-898a-2b6b60256064</TermId>
        </TermInfo>
      </Terms>
    </f2ccc2d036544b63b99cbcec8aa9ae6a>
    <lfd3071406224809a17b67e55409993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0188dd16-b4ad-404f-8e31-7dc74aa9d1a2</TermId>
        </TermInfo>
      </Terms>
    </lfd3071406224809a17b67e55409993d>
    <_dlc_DocId xmlns="a5f32de4-e402-4188-b034-e71ca7d22e54">DOCID706-1714886731-1400</_dlc_DocId>
    <_dlc_DocIdUrl xmlns="a5f32de4-e402-4188-b034-e71ca7d22e54">
      <Url>https://delwpvicgovau.sharepoint.com/sites/ecm_706/_layouts/15/DocIdRedir.aspx?ID=DOCID706-1714886731-1400</Url>
      <Description>DOCID706-1714886731-1400</Description>
    </_dlc_DocIdUrl>
    <lcf76f155ced4ddcb4097134ff3c332f xmlns="021c6226-75de-4512-b189-de07ae8cb040">
      <Terms xmlns="http://schemas.microsoft.com/office/infopath/2007/PartnerControls"/>
    </lcf76f155ced4ddcb4097134ff3c332f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B8A02A3FF7663041AB165320EFFD47AF" ma:contentTypeVersion="157" ma:contentTypeDescription="All project related information. The library can be used to manage multiple projects." ma:contentTypeScope="" ma:versionID="f74bac23f600d71230feaa925d75b288">
  <xsd:schema xmlns:xsd="http://www.w3.org/2001/XMLSchema" xmlns:xs="http://www.w3.org/2001/XMLSchema" xmlns:p="http://schemas.microsoft.com/office/2006/metadata/properties" xmlns:ns2="9fd47c19-1c4a-4d7d-b342-c10cef269344" xmlns:ns3="a5f32de4-e402-4188-b034-e71ca7d22e54" xmlns:ns4="021c6226-75de-4512-b189-de07ae8cb040" xmlns:ns5="238e7bcd-03a0-4af2-8140-a640ebf65c41" xmlns:ns6="add75793-3539-4089-8056-52012629aff0" targetNamespace="http://schemas.microsoft.com/office/2006/metadata/properties" ma:root="true" ma:fieldsID="4950b785442360ac02f2a66c2d85ce45" ns2:_="" ns3:_="" ns4:_="" ns5:_="" ns6:_="">
    <xsd:import namespace="9fd47c19-1c4a-4d7d-b342-c10cef269344"/>
    <xsd:import namespace="a5f32de4-e402-4188-b034-e71ca7d22e54"/>
    <xsd:import namespace="021c6226-75de-4512-b189-de07ae8cb040"/>
    <xsd:import namespace="238e7bcd-03a0-4af2-8140-a640ebf65c41"/>
    <xsd:import namespace="add75793-3539-4089-8056-52012629aff0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2:pd01c257034b4e86b1f58279a3bd54c6" minOccurs="0"/>
                <xsd:element ref="ns2:TaxCatchAll" minOccurs="0"/>
                <xsd:element ref="ns2:TaxCatchAllLabel" minOccurs="0"/>
                <xsd:element ref="ns2:fb3179c379644f499d7166d0c985669b" minOccurs="0"/>
                <xsd:element ref="ns2:b9b43b809ea4445880dbf70bb9849525" minOccurs="0"/>
                <xsd:element ref="ns2:Project_Phase" minOccurs="0"/>
                <xsd:element ref="ns2:f2ccc2d036544b63b99cbcec8aa9ae6a" minOccurs="0"/>
                <xsd:element ref="ns2:g91c59fb10974fa1a03160ad8386f0f4" minOccurs="0"/>
                <xsd:element ref="ns3:Financial_x0020_Year" minOccurs="0"/>
                <xsd:element ref="ns2:lfd3071406224809a17b67e55409993d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6:MediaServiceMetadata" minOccurs="0"/>
                <xsd:element ref="ns6:MediaServiceFastMetadata" minOccurs="0"/>
                <xsd:element ref="ns4:MediaServiceDateTaken" minOccurs="0"/>
                <xsd:element ref="ns2:ProjName"/>
                <xsd:element ref="ns4:MediaLengthInSeconds" minOccurs="0"/>
                <xsd:element ref="ns4:MediaServiceObjectDetectorVersions" minOccurs="0"/>
                <xsd:element ref="ns4:MediaServiceSearchProperties" minOccurs="0"/>
                <xsd:element ref="ns4:lcf76f155ced4ddcb4097134ff3c332f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pd01c257034b4e86b1f58279a3bd54c6" ma:index="11" nillable="true" ma:taxonomy="true" ma:internalName="pd01c257034b4e86b1f58279a3bd54c6" ma:taxonomyFieldName="Security_x0020_Classification" ma:displayName="Security Classification" ma:readOnly="false" ma:default="1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9d179a8f-83e0-4c7d-8fe4-89f3f57ddfed}" ma:internalName="TaxCatchAll" ma:showField="CatchAllData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9d179a8f-83e0-4c7d-8fe4-89f3f57ddfed}" ma:internalName="TaxCatchAllLabel" ma:readOnly="true" ma:showField="CatchAllDataLabel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3179c379644f499d7166d0c985669b" ma:index="15" nillable="true" ma:taxonomy="true" ma:internalName="fb3179c379644f499d7166d0c985669b" ma:taxonomyFieldName="Dissemination_x0020_Limiting_x0020_Marker" ma:displayName="Dissemination Limiting Marker" ma:readOnly="false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b43b809ea4445880dbf70bb9849525" ma:index="17" nillable="true" ma:taxonomy="true" ma:internalName="b9b43b809ea4445880dbf70bb9849525" ma:taxonomyFieldName="Department_x0020_Document_x0020_Type" ma:displayName="Department Document Type" ma:default="" ma:fieldId="{b9b43b80-9ea4-4458-80db-f70bb9849525}" ma:sspId="797aeec6-0273-40f2-ab3e-beee73212332" ma:termSetId="356315ab-6133-43a1-a2d6-d78a601e57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Phase" ma:index="19" nillable="true" ma:displayName="Project_Phase" ma:format="Dropdown" ma:internalName="Project_Phase">
      <xsd:simpleType>
        <xsd:restriction base="dms:Choice">
          <xsd:enumeration value="Initiate"/>
          <xsd:enumeration value="Plan"/>
          <xsd:enumeration value="Build"/>
          <xsd:enumeration value="Test"/>
          <xsd:enumeration value="Implement"/>
          <xsd:enumeration value="Run"/>
        </xsd:restriction>
      </xsd:simpleType>
    </xsd:element>
    <xsd:element name="f2ccc2d036544b63b99cbcec8aa9ae6a" ma:index="20" ma:taxonomy="true" ma:internalName="f2ccc2d036544b63b99cbcec8aa9ae6a" ma:taxonomyFieldName="Records_x0020_Class_x0020_Project" ma:displayName="Classification" ma:default="" ma:fieldId="{f2ccc2d0-3654-4b63-b99c-bcec8aa9ae6a}" ma:sspId="797aeec6-0273-40f2-ab3e-beee73212332" ma:termSetId="4258747f-0974-48f0-ac10-46f208a52cd4" ma:anchorId="6988e523-b3ea-42d5-8ccf-de7bd6c5ed85" ma:open="false" ma:isKeyword="false">
      <xsd:complexType>
        <xsd:sequence>
          <xsd:element ref="pc:Terms" minOccurs="0" maxOccurs="1"/>
        </xsd:sequence>
      </xsd:complexType>
    </xsd:element>
    <xsd:element name="g91c59fb10974fa1a03160ad8386f0f4" ma:index="21" nillable="true" ma:taxonomy="true" ma:internalName="g91c59fb10974fa1a03160ad8386f0f4" ma:taxonomyFieldName="Record_x0020_Purpose" ma:displayName="Record Purpose" ma:readOnly="false" ma:default="" ma:fieldId="{091c59fb-1097-4fa1-a031-60ad8386f0f4}" ma:sspId="797aeec6-0273-40f2-ab3e-beee73212332" ma:termSetId="bcf5a239-fe11-49e0-8a78-d51fb720f0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d3071406224809a17b67e55409993d" ma:index="25" nillable="true" ma:taxonomy="true" ma:internalName="lfd3071406224809a17b67e55409993d" ma:taxonomyFieldName="Region" ma:displayName="Region" ma:default="" ma:fieldId="{5fd30714-0622-4809-a17b-67e55409993d}" ma:sspId="797aeec6-0273-40f2-ab3e-beee73212332" ma:termSetId="7b4507a3-ea6b-4ab4-906b-a491e1f086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Name" ma:index="38" ma:displayName="Project Name" ma:description="ECM V2 Project Name" ma:format="Dropdown" ma:internalName="ProjName">
      <xsd:simpleType>
        <xsd:restriction base="dms:Choice">
          <xsd:enumeration value="25 Years of Coastcare"/>
          <xsd:enumeration value="CALD Student Project"/>
          <xsd:enumeration value="Coastcare Forum"/>
          <xsd:enumeration value="Nominations"/>
          <xsd:enumeration value="Portal"/>
          <xsd:enumeration value="Schools Kit"/>
          <xsd:enumeration value="Sharing The Love"/>
          <xsd:enumeration value="Victorian Marine &amp; Coastal Forum"/>
          <xsd:enumeration value="VolPoll"/>
          <xsd:enumeration value="Winter By The Sea"/>
          <xsd:enumeration value="Working for Victoria"/>
          <xsd:enumeration value="Sharing the Lov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nancial_x0020_Year" ma:index="23" nillable="true" ma:displayName="Financial Year" ma:format="Dropdown" ma:internalName="Financial_x0020_Year">
      <xsd:simpleType>
        <xsd:restriction base="dms:Choice">
          <xsd:enumeration value="2027-28"/>
          <xsd:enumeration value="2026-27"/>
          <xsd:enumeration value="2025-26"/>
          <xsd:enumeration value="2024-25"/>
          <xsd:enumeration value="2023-24"/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c6226-75de-4512-b189-de07ae8cb040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4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e7bcd-03a0-4af2-8140-a640ebf65c41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75793-3539-4089-8056-52012629a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5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B5BEDB-8398-4241-B654-5FDB8981C8FE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E0446F59-ABD6-49FF-A3C0-EEF70B17E0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3EDB6E-F3E1-4A1A-AF0E-0AE403EA851A}">
  <ds:schemaRefs>
    <ds:schemaRef ds:uri="http://schemas.microsoft.com/office/2006/metadata/properties"/>
    <ds:schemaRef ds:uri="http://schemas.microsoft.com/office/infopath/2007/PartnerControls"/>
    <ds:schemaRef ds:uri="9fd47c19-1c4a-4d7d-b342-c10cef269344"/>
    <ds:schemaRef ds:uri="a5f32de4-e402-4188-b034-e71ca7d22e54"/>
    <ds:schemaRef ds:uri="021c6226-75de-4512-b189-de07ae8cb040"/>
  </ds:schemaRefs>
</ds:datastoreItem>
</file>

<file path=customXml/itemProps4.xml><?xml version="1.0" encoding="utf-8"?>
<ds:datastoreItem xmlns:ds="http://schemas.openxmlformats.org/officeDocument/2006/customXml" ds:itemID="{1103911F-7C8A-41B9-ABBE-AC4142CFFE7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4E69F11-B957-4DCE-860E-6F7ED6EE6F18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A23DE48-3244-4A27-AC26-2231B996D4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d47c19-1c4a-4d7d-b342-c10cef269344"/>
    <ds:schemaRef ds:uri="a5f32de4-e402-4188-b034-e71ca7d22e54"/>
    <ds:schemaRef ds:uri="021c6226-75de-4512-b189-de07ae8cb040"/>
    <ds:schemaRef ds:uri="238e7bcd-03a0-4af2-8140-a640ebf65c41"/>
    <ds:schemaRef ds:uri="add75793-3539-4089-8056-52012629a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1005</Words>
  <Characters>5733</Characters>
  <Application>Microsoft Office Word</Application>
  <DocSecurity>0</DocSecurity>
  <Lines>47</Lines>
  <Paragraphs>13</Paragraphs>
  <ScaleCrop>false</ScaleCrop>
  <Company/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and Innovation: Litter Watch Worksheets</dc:title>
  <dc:subject/>
  <dc:creator>Madison Cassie (DELWP)</dc:creator>
  <cp:keywords/>
  <dc:description/>
  <cp:lastModifiedBy>Shaya Kaartinen-Price (DEECA)</cp:lastModifiedBy>
  <cp:revision>2</cp:revision>
  <cp:lastPrinted>2016-09-05T12:34:00Z</cp:lastPrinted>
  <dcterms:created xsi:type="dcterms:W3CDTF">2026-06-18T02:40:00Z</dcterms:created>
  <dcterms:modified xsi:type="dcterms:W3CDTF">2026-06-18T02:40:00Z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Action and Innovation: Litter Watch Worksheets</vt:lpwstr>
  </property>
  <property fmtid="{D5CDD505-2E9C-101B-9397-08002B2CF9AE}" pid="3" name="xSubtitle">
    <vt:lpwstr/>
  </property>
  <property fmtid="{D5CDD505-2E9C-101B-9397-08002B2CF9AE}" pid="4" name="xDate">
    <vt:lpwstr/>
  </property>
  <property fmtid="{D5CDD505-2E9C-101B-9397-08002B2CF9AE}" pid="5" name="xTOCH2">
    <vt:lpwstr>S</vt:lpwstr>
  </property>
  <property fmtid="{D5CDD505-2E9C-101B-9397-08002B2CF9AE}" pid="6" name="xTOCH3">
    <vt:lpwstr>S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H</vt:lpwstr>
  </property>
  <property fmtid="{D5CDD505-2E9C-101B-9397-08002B2CF9AE}" pid="15" name="xFooterTitle">
    <vt:lpwstr>Action and Innovation: Litter Watch Worksheets</vt:lpwstr>
  </property>
  <property fmtid="{D5CDD505-2E9C-101B-9397-08002B2CF9AE}" pid="16" name="xFooterSubtitle">
    <vt:lpwstr/>
  </property>
  <property fmtid="{D5CDD505-2E9C-101B-9397-08002B2CF9AE}" pid="17" name="xAppendixName">
    <vt:lpwstr>Appendix</vt:lpwstr>
  </property>
  <property fmtid="{D5CDD505-2E9C-101B-9397-08002B2CF9AE}" pid="18" name="ContentTypeId">
    <vt:lpwstr>0x0101009298E819CE1EBB4F8D2096B3E0F0C2911D00B8A02A3FF7663041AB165320EFFD47AF</vt:lpwstr>
  </property>
  <property fmtid="{D5CDD505-2E9C-101B-9397-08002B2CF9AE}" pid="19" name="Records Class Project">
    <vt:lpwstr>15;#Finance and Budget|7960b430-8ebc-43cf-898a-2b6b60256064</vt:lpwstr>
  </property>
  <property fmtid="{D5CDD505-2E9C-101B-9397-08002B2CF9AE}" pid="20" name="Dissemination Limiting Marker">
    <vt:lpwstr>2;#FOUO|955eb6fc-b35a-4808-8aa5-31e514fa3f26</vt:lpwstr>
  </property>
  <property fmtid="{D5CDD505-2E9C-101B-9397-08002B2CF9AE}" pid="21" name="Security Classification">
    <vt:lpwstr>1;#Unclassified|7fa379f4-4aba-4692-ab80-7d39d3a23cf4</vt:lpwstr>
  </property>
  <property fmtid="{D5CDD505-2E9C-101B-9397-08002B2CF9AE}" pid="22" name="_dlc_DocIdItemGuid">
    <vt:lpwstr>6655a34f-5f2b-4365-a5b9-3515418a0432</vt:lpwstr>
  </property>
  <property fmtid="{D5CDD505-2E9C-101B-9397-08002B2CF9AE}" pid="23" name="Region">
    <vt:lpwstr>13;#All|0188dd16-b4ad-404f-8e31-7dc74aa9d1a2</vt:lpwstr>
  </property>
  <property fmtid="{D5CDD505-2E9C-101B-9397-08002B2CF9AE}" pid="24" name="Department Document Type">
    <vt:lpwstr>57;#Guide|2c0c7f4f-0a0f-4031-9f65-a7ab977990a8</vt:lpwstr>
  </property>
  <property fmtid="{D5CDD505-2E9C-101B-9397-08002B2CF9AE}" pid="25" name="Record Purpose">
    <vt:lpwstr/>
  </property>
  <property fmtid="{D5CDD505-2E9C-101B-9397-08002B2CF9AE}" pid="26" name="MSIP_Label_4257e2ab-f512-40e2-9c9a-c64247360765_Enabled">
    <vt:lpwstr>true</vt:lpwstr>
  </property>
  <property fmtid="{D5CDD505-2E9C-101B-9397-08002B2CF9AE}" pid="27" name="MSIP_Label_4257e2ab-f512-40e2-9c9a-c64247360765_SetDate">
    <vt:lpwstr>2023-05-05T03:09:05Z</vt:lpwstr>
  </property>
  <property fmtid="{D5CDD505-2E9C-101B-9397-08002B2CF9AE}" pid="28" name="MSIP_Label_4257e2ab-f512-40e2-9c9a-c64247360765_Method">
    <vt:lpwstr>Privileged</vt:lpwstr>
  </property>
  <property fmtid="{D5CDD505-2E9C-101B-9397-08002B2CF9AE}" pid="29" name="MSIP_Label_4257e2ab-f512-40e2-9c9a-c64247360765_Name">
    <vt:lpwstr>OFFICIAL</vt:lpwstr>
  </property>
  <property fmtid="{D5CDD505-2E9C-101B-9397-08002B2CF9AE}" pid="30" name="MSIP_Label_4257e2ab-f512-40e2-9c9a-c64247360765_SiteId">
    <vt:lpwstr>e8bdd6f7-fc18-4e48-a554-7f547927223b</vt:lpwstr>
  </property>
  <property fmtid="{D5CDD505-2E9C-101B-9397-08002B2CF9AE}" pid="31" name="MSIP_Label_4257e2ab-f512-40e2-9c9a-c64247360765_ActionId">
    <vt:lpwstr>4665d94e-511d-4cc4-bf08-edb25a403f9c</vt:lpwstr>
  </property>
  <property fmtid="{D5CDD505-2E9C-101B-9397-08002B2CF9AE}" pid="32" name="MSIP_Label_4257e2ab-f512-40e2-9c9a-c64247360765_ContentBits">
    <vt:lpwstr>2</vt:lpwstr>
  </property>
  <property fmtid="{D5CDD505-2E9C-101B-9397-08002B2CF9AE}" pid="33" name="Security_x0020_Classification">
    <vt:lpwstr>1;#Unclassified|7fa379f4-4aba-4692-ab80-7d39d3a23cf4</vt:lpwstr>
  </property>
  <property fmtid="{D5CDD505-2E9C-101B-9397-08002B2CF9AE}" pid="34" name="Record_x0020_Purpose">
    <vt:lpwstr/>
  </property>
  <property fmtid="{D5CDD505-2E9C-101B-9397-08002B2CF9AE}" pid="35" name="Department_x0020_Document_x0020_Type">
    <vt:lpwstr>57;#Guide|2c0c7f4f-0a0f-4031-9f65-a7ab977990a8</vt:lpwstr>
  </property>
  <property fmtid="{D5CDD505-2E9C-101B-9397-08002B2CF9AE}" pid="36" name="Dissemination_x0020_Limiting_x0020_Marker">
    <vt:lpwstr>2;#FOUO|955eb6fc-b35a-4808-8aa5-31e514fa3f26</vt:lpwstr>
  </property>
  <property fmtid="{D5CDD505-2E9C-101B-9397-08002B2CF9AE}" pid="37" name="Records_x0020_Class_x0020_Project">
    <vt:lpwstr>15;#Finance and Budget|7960b430-8ebc-43cf-898a-2b6b60256064</vt:lpwstr>
  </property>
  <property fmtid="{D5CDD505-2E9C-101B-9397-08002B2CF9AE}" pid="38" name="MediaServiceImageTags">
    <vt:lpwstr/>
  </property>
  <property fmtid="{D5CDD505-2E9C-101B-9397-08002B2CF9AE}" pid="39" name="_docset_NoMedatataSyncRequired">
    <vt:lpwstr>False</vt:lpwstr>
  </property>
</Properties>
</file>