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63E5" w14:textId="39B88930" w:rsidR="005A2A5D" w:rsidRDefault="0039720E" w:rsidP="002C296E">
      <w:pPr>
        <w:pStyle w:val="BodyText"/>
      </w:pPr>
      <w:bookmarkStart w:id="0" w:name="_Hlk113455105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14198D9A" wp14:editId="4B4931C7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7" name="LandscapeOverlay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11EF" id="LandscapeOverlayRight" o:spid="_x0000_s1026" style="position:absolute;margin-left:193.05pt;margin-top:127.6pt;width:620.5pt;height:249.45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" path="m,4989l2359,,12410,r,4989l,4989xe" fillcolor="#00b2a9 [3202]" stroked="f">
                <v:fill opacity="19789f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1D6D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1FE8B43C" wp14:editId="3D5726F5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5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8" b="-2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D676" id="LandscapePicRight" o:spid="_x0000_s1026" style="position:absolute;margin-left:193.05pt;margin-top:127.6pt;width:620.5pt;height:249.45pt;z-index: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" path="m,4989l2359,,12410,r,4989l,4989xe" stroked="f">
                <v:fill r:id="rId14" o:title="" recolor="t" rotate="t" type="frame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2F6C8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537E5194" wp14:editId="300C8D08">
                <wp:simplePos x="0" y="0"/>
                <wp:positionH relativeFrom="page">
                  <wp:posOffset>363855</wp:posOffset>
                </wp:positionH>
                <wp:positionV relativeFrom="page">
                  <wp:posOffset>1620520</wp:posOffset>
                </wp:positionV>
                <wp:extent cx="2080800" cy="3168000"/>
                <wp:effectExtent l="0" t="0" r="0" b="0"/>
                <wp:wrapNone/>
                <wp:docPr id="33" name="LandscapeOverlayLef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800" cy="3168000"/>
                        </a:xfrm>
                        <a:custGeom>
                          <a:avLst/>
                          <a:gdLst>
                            <a:gd name="T0" fmla="*/ 924 w 3278"/>
                            <a:gd name="T1" fmla="*/ 0 h 4989"/>
                            <a:gd name="T2" fmla="*/ 0 w 3278"/>
                            <a:gd name="T3" fmla="*/ 0 h 4989"/>
                            <a:gd name="T4" fmla="*/ 0 w 3278"/>
                            <a:gd name="T5" fmla="*/ 4989 h 4989"/>
                            <a:gd name="T6" fmla="*/ 3278 w 3278"/>
                            <a:gd name="T7" fmla="*/ 4989 h 4989"/>
                            <a:gd name="T8" fmla="*/ 924 w 3278"/>
                            <a:gd name="T9" fmla="*/ 0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8" h="4989">
                              <a:moveTo>
                                <a:pt x="924" y="0"/>
                              </a:moveTo>
                              <a:lnTo>
                                <a:pt x="0" y="0"/>
                              </a:lnTo>
                              <a:lnTo>
                                <a:pt x="0" y="4989"/>
                              </a:lnTo>
                              <a:lnTo>
                                <a:pt x="3278" y="4989"/>
                              </a:ln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A752" id="LandscapeOverlayLeft" o:spid="_x0000_s1026" style="position:absolute;margin-left:28.65pt;margin-top:127.6pt;width:163.85pt;height:249.45pt;z-index:2516638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278,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" path="m924,l,,,4989r3278,l924,xe" fillcolor="#201547" stroked="f">
                <v:fill opacity="19789f"/>
                <v:path arrowok="t" o:connecttype="custom" o:connectlocs="586534,0;0,0;0,3168000;2080800,3168000;586534,0" o:connectangles="0,0,0,0,0"/>
                <w10:wrap anchorx="page" anchory="page"/>
                <w10:anchorlock/>
              </v:shape>
            </w:pict>
          </mc:Fallback>
        </mc:AlternateContent>
      </w:r>
      <w:r w:rsidR="001246C4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90496" behindDoc="0" locked="1" layoutInCell="1" allowOverlap="1" wp14:anchorId="6C8B45D1" wp14:editId="69E5B8EB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0"/>
                <wp:wrapNone/>
                <wp:docPr id="3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D267" id="Multi2" o:spid="_x0000_s1026" style="position:absolute;margin-left:278.9pt;margin-top:185.35pt;width:4in;height:374.45pt;z-index:2516904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" path="m3536,l,7483r5762,l5762,,3536,xe" stroked="f">
                <v:fill r:id="rId16" o:title="" recolor="t" rotate="t" type="frame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246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472" behindDoc="0" locked="1" layoutInCell="1" allowOverlap="1" wp14:anchorId="1473BCCF" wp14:editId="53F5F24F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0"/>
                <wp:wrapNone/>
                <wp:docPr id="15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6854" id="Multi1" o:spid="_x0000_s1026" style="position:absolute;margin-left:28.6pt;margin-top:185.35pt;width:250.6pt;height:374.45pt;z-index:2516894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" path="m1747,l,,,8858r5941,l1747,xe" stroked="f">
                <v:fill r:id="rId18" o:title="" recolor="t" rotate="t" type="frame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AD39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520" behindDoc="0" locked="1" layoutInCell="1" allowOverlap="1" wp14:anchorId="3B5F59E4" wp14:editId="5179E58C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6985"/>
                <wp:wrapNone/>
                <wp:docPr id="43" name="OverlayLef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92D6" id="OverlayLeft" o:spid="_x0000_s1026" alt="&quot;&quot;" style="position:absolute;margin-left:28.6pt;margin-top:185.35pt;width:250.6pt;height:374.4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" path="m1747,l,,,8858r5941,l1747,xe" fillcolor="#201547" stroked="f">
                <v:fill opacity="39321f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CA2A66" w:rsidRPr="00812815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92544" behindDoc="0" locked="1" layoutInCell="1" allowOverlap="1" wp14:anchorId="60089F6B" wp14:editId="5CF22B74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6985"/>
                <wp:wrapNone/>
                <wp:docPr id="16" name="OverlayRigh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1D24" id="OverlayRight" o:spid="_x0000_s1026" alt="&quot;&quot;" style="position:absolute;margin-left:278.9pt;margin-top:185.35pt;width:4in;height:374.4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" path="m3536,l,7483r5762,l5762,,3536,xe" fillcolor="#00b2a9 [3202]" stroked="f">
                <v:fill opacity="19789f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67968" behindDoc="0" locked="1" layoutInCell="1" allowOverlap="1" wp14:anchorId="28536F80" wp14:editId="4B2A8574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0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9DB09" id="TriangleBottomACIMono" o:spid="_x0000_s1026" style="position:absolute;margin-left:278.9pt;margin-top:559.55pt;width:148.8pt;height:157.05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oACY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HAAAAAFJnaHRsb25nAAABNg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FHATYDAREAAhEBAxEB/90ABAAn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" path="m1745,3697l,,3496,,1745,3697xe" stroked="f">
                <v:fill r:id="rId20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5B4E3F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72064" behindDoc="0" locked="1" layoutInCell="1" allowOverlap="1" wp14:anchorId="46EF71FB" wp14:editId="160B486A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1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962B" id="TriangleBottomSolar" o:spid="_x0000_s1026" style="position:absolute;margin-left:278.9pt;margin-top:559.55pt;width:148.8pt;height:157.05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TQWRvYmUAZIAA&#10;AAABBQACSUT/2wCEAAICAgICAgICAgIDAgICAwQDAwMDBAUEBAQEBAUFBQUFBQUFBQUHCAgIBwUJ&#10;CgoKCgkMDAwMDAwMDAwMDAwMDAwBAwICAwMDBwUFBw0LCQsNDw0NDQ0PDwwMDAwMDw8MDAwMDAwP&#10;DA4ODg4ODBEREREREREREREREREREREREREREf/AABEIAdwBwgMBEQACEQEDEQH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" path="m1745,3697l,,3496,,1745,3697xe" stroked="f">
                <v:fill r:id="rId22" o:title="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1172B9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448" behindDoc="0" locked="1" layoutInCell="1" allowOverlap="1" wp14:anchorId="4148CE0D" wp14:editId="4DC3FAA5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6350"/>
                <wp:wrapNone/>
                <wp:docPr id="39" name="TriangleBottomACI" descr="DELWP's Pupangarli Marnmarnepu Mirring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05F3" id="TriangleBottomACI" o:spid="_x0000_s1026" alt="DELWP's Pupangarli Marnmarnepu Mirring Artwork" style="position:absolute;margin-left:278.9pt;margin-top:559.55pt;width:148.8pt;height:157.0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RwAAAABSZ2h0&#10;bG9uZwAAATY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B&#10;OEJJTQQMAAAAADwQAAAAAQAAAJgAAACgAAAByAABHQAAADv0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Jg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FHATYDAREA&#10;AhEBAxEB/90ABAAn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" path="m1745,3697l,,3496,,1745,3697xe" stroked="f">
                <v:fill r:id="rId24" o:title="DELWP's Pupangarli Marnmarnepu Mirring Artwork" recolor="t" rotate="t" type="frame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9776" behindDoc="0" locked="1" layoutInCell="1" allowOverlap="1" wp14:anchorId="54FC0C24" wp14:editId="35C20F9F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12" name="TriangleBottom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D5E6" id="TriangleBottom" o:spid="_x0000_s1026" style="position:absolute;margin-left:278.9pt;margin-top:559.55pt;width:148.8pt;height:157.05pt;z-index:251659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" path="m1745,3697l,,3496,,1745,3697xe" fillcolor="#a6a1b5 [3209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9D0AF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6944755A" wp14:editId="4C67FA16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90000" cy="1994400"/>
                <wp:effectExtent l="0" t="0" r="0" b="6350"/>
                <wp:wrapNone/>
                <wp:docPr id="11" name="TriangleTop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1C1F" id="TriangleTop" o:spid="_x0000_s1026" alt="&quot;&quot;" style="position:absolute;margin-left:28.3pt;margin-top:28.3pt;width:148.8pt;height:157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" path="m1745,3697l,,3496,,1745,3697xe" fillcolor="#797391 [3207]" stroked="f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="003D5476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4413" behindDoc="1" locked="1" layoutInCell="1" allowOverlap="1" wp14:anchorId="061F8B74" wp14:editId="7773B6B9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800" cy="370800"/>
                <wp:effectExtent l="0" t="0" r="8255" b="10795"/>
                <wp:wrapNone/>
                <wp:docPr id="1" name="CoverStatus" title="Watermark Document Stat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0" cy="37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C742F" w14:textId="1101EFAE" w:rsidR="008D4D17" w:rsidRPr="00271B90" w:rsidRDefault="00710F07" w:rsidP="00A653F3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F8B74" id="_x0000_t202" coordsize="21600,21600" o:spt="202" path="m,l,21600r21600,l21600,xe">
                <v:stroke joinstyle="miter"/>
                <v:path gradientshapeok="t" o:connecttype="rect"/>
              </v:shapetype>
              <v:shape id="CoverStatus" o:spid="_x0000_s1026" type="#_x0000_t202" alt="Title: Watermark Document Status" style="position:absolute;margin-left:0;margin-top:674.6pt;width:437.4pt;height:29.2pt;z-index:-2516720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" filled="f" stroked="f" strokeweight=".5pt">
                <v:textbox inset="20mm,0,1mm,0">
                  <w:txbxContent>
                    <w:p w14:paraId="349C742F" w14:textId="1101EFAE" w:rsidR="008D4D17" w:rsidRPr="00271B90" w:rsidRDefault="00710F07" w:rsidP="00A653F3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A2D2C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376" behindDoc="0" locked="1" layoutInCell="1" allowOverlap="1" wp14:anchorId="3A22FC9B" wp14:editId="048E0287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001" cy="432000"/>
                <wp:effectExtent l="0" t="0" r="0" b="6350"/>
                <wp:wrapNone/>
                <wp:docPr id="19" name="CoverProjectBar" title="Decorative Cover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1" cy="4320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CCFE2" w14:textId="5CAD5037" w:rsidR="008D4D17" w:rsidRPr="00455A7E" w:rsidRDefault="00B84B73" w:rsidP="00455A7E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FC9B" id="CoverProjectBar" o:spid="_x0000_s1027" type="#_x0000_t202" alt="Title: Decorative Cover Shape" style="position:absolute;margin-left:28.3pt;margin-top:716.55pt;width:538.6pt;height:3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" fillcolor="#201547" stroked="f" strokeweight=".5pt">
                <v:textbox inset="10mm,0,10mm,0">
                  <w:txbxContent>
                    <w:p w14:paraId="42ACCFE2" w14:textId="5CAD5037" w:rsidR="008D4D17" w:rsidRPr="00455A7E" w:rsidRDefault="00B84B73" w:rsidP="00455A7E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A2C14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920" behindDoc="1" locked="1" layoutInCell="1" allowOverlap="1" wp14:anchorId="4D7653D4" wp14:editId="4F7ABE83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00" cy="3168000"/>
                <wp:effectExtent l="0" t="0" r="0" b="0"/>
                <wp:wrapNone/>
                <wp:docPr id="34" name="LandscapePicSingle" descr="Cover Image" hidden="1" title="Cover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00" cy="31680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21" b="-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9D54" id="LandscapePicSingle" o:spid="_x0000_s1026" alt="Title: Cover Image - Description: Cover Image" style="position:absolute;margin-left:28.35pt;margin-top:127.6pt;width:785.2pt;height:249.45pt;z-index:-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" stroked="f" strokeweight="2pt">
                <v:fill r:id="rId26" o:title="Cover Image" recolor="t" rotate="t" type="frame"/>
                <w10:wrap anchorx="page" anchory="page"/>
                <w10:anchorlock/>
              </v:rect>
            </w:pict>
          </mc:Fallback>
        </mc:AlternateContent>
      </w:r>
      <w:r w:rsidR="005A2A5D" w:rsidRPr="00D5562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62707D01" wp14:editId="00DDEDA3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001" cy="8744400"/>
                <wp:effectExtent l="0" t="0" r="0" b="0"/>
                <wp:wrapNone/>
                <wp:docPr id="4" name="CoverRectang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1" cy="874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743BC" id="CoverRectangle" o:spid="_x0000_s1026" alt="&quot;&quot;" style="position:absolute;margin-left:28.35pt;margin-top:28.35pt;width:538.6pt;height:68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" fillcolor="#00b2a9 [3204]" stroked="f" strokeweight="2pt">
                <w10:wrap anchorx="page" anchory="page"/>
                <w10:anchorlock/>
              </v:rect>
            </w:pict>
          </mc:Fallback>
        </mc:AlternateContent>
      </w:r>
    </w:p>
    <w:p w14:paraId="40660D47" w14:textId="77777777" w:rsidR="00D73B6C" w:rsidRDefault="00D73B6C"/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14:paraId="245E4605" w14:textId="77777777" w:rsidTr="00710F07">
        <w:trPr>
          <w:trHeight w:hRule="exact" w:val="2948"/>
        </w:trPr>
        <w:tc>
          <w:tcPr>
            <w:tcW w:w="7370" w:type="dxa"/>
            <w:vAlign w:val="center"/>
          </w:tcPr>
          <w:bookmarkStart w:id="1" w:name="myBookmark" w:displacedByCustomXml="next"/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5F21F3D3209F474F872AE5D011F6030B"/>
              </w:placeholder>
            </w:sdtPr>
            <w:sdtEndPr/>
            <w:sdtContent>
              <w:p w14:paraId="3CEA4ABD" w14:textId="77777777" w:rsidR="00710F07" w:rsidRDefault="00710F07" w:rsidP="00710F07">
                <w:pPr>
                  <w:pStyle w:val="Title"/>
                </w:pPr>
                <w:r>
                  <w:t>Action and Innovation: Litter Watch Worksheets</w:t>
                </w:r>
                <w:bookmarkEnd w:id="1"/>
              </w:p>
              <w:p w14:paraId="16FCBB25" w14:textId="77777777" w:rsidR="00710F07" w:rsidRDefault="00710F07" w:rsidP="00710F07">
                <w:pPr>
                  <w:pStyle w:val="Subtitle"/>
                </w:pPr>
              </w:p>
              <w:p w14:paraId="3DC75D97" w14:textId="0342066A" w:rsidR="00512DFB" w:rsidRPr="00CB1FB7" w:rsidRDefault="00363ECD" w:rsidP="00CD4964">
                <w:pPr>
                  <w:pStyle w:val="Subtitle"/>
                </w:pPr>
              </w:p>
            </w:sdtContent>
          </w:sdt>
        </w:tc>
      </w:tr>
    </w:tbl>
    <w:p w14:paraId="4FB0F153" w14:textId="77777777" w:rsidR="00D73B6C" w:rsidRDefault="00D73B6C"/>
    <w:p w14:paraId="5226F03E" w14:textId="5200C32D" w:rsidR="00D73B6C" w:rsidRPr="00D55628" w:rsidRDefault="00B84B73">
      <w:r>
        <w:rPr>
          <w:noProof/>
        </w:rPr>
        <w:drawing>
          <wp:anchor distT="0" distB="0" distL="114300" distR="114300" simplePos="0" relativeHeight="251645438" behindDoc="0" locked="0" layoutInCell="1" allowOverlap="1" wp14:anchorId="49A6D864" wp14:editId="08F6ECD2">
            <wp:simplePos x="0" y="0"/>
            <wp:positionH relativeFrom="column">
              <wp:posOffset>-339090</wp:posOffset>
            </wp:positionH>
            <wp:positionV relativeFrom="paragraph">
              <wp:posOffset>340995</wp:posOffset>
            </wp:positionV>
            <wp:extent cx="6819649" cy="4752975"/>
            <wp:effectExtent l="0" t="0" r="635" b="0"/>
            <wp:wrapNone/>
            <wp:docPr id="78" name="Picture 78" descr="A school child on the beach holding litt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school child on the beach holding litter.&#10;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99" b="134"/>
                    <a:stretch/>
                  </pic:blipFill>
                  <pic:spPr bwMode="auto">
                    <a:xfrm>
                      <a:off x="0" y="0"/>
                      <a:ext cx="6827586" cy="475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B33" w:rsidRPr="00D5562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0657EB" wp14:editId="6067BB7E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4716000" cy="1130400"/>
                <wp:effectExtent l="0" t="0" r="0" b="0"/>
                <wp:wrapNone/>
                <wp:docPr id="17" name="CoverCoBranded" hidden="1" title="Co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113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969"/>
                            </w:tblGrid>
                            <w:tr w:rsidR="008D4D17" w:rsidRPr="00AB780B" w14:paraId="7077086D" w14:textId="77777777" w:rsidTr="00AA4BE4">
                              <w:trPr>
                                <w:trHeight w:hRule="exact" w:val="964"/>
                                <w:tblCellSpacing w:w="71" w:type="dxa"/>
                              </w:trPr>
                              <w:tc>
                                <w:tcPr>
                                  <w:tcW w:w="1204" w:type="dxa"/>
                                  <w:vAlign w:val="bottom"/>
                                </w:tcPr>
                                <w:p w14:paraId="4711D109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16579" wp14:editId="44DE8DA0">
                                        <wp:extent cx="762000" cy="513685"/>
                                        <wp:effectExtent l="0" t="0" r="0" b="127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540" cy="515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6" w:type="dxa"/>
                                  <w:vAlign w:val="bottom"/>
                                </w:tcPr>
                                <w:p w14:paraId="118D2FFF" w14:textId="77777777" w:rsidR="008D4D17" w:rsidRPr="00D55628" w:rsidRDefault="008D4D17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EC1595" wp14:editId="0404CDFF">
                                        <wp:extent cx="2011680" cy="542544"/>
                                        <wp:effectExtent l="0" t="0" r="762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2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542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18B1FAE" w14:textId="77777777" w:rsidR="008D4D17" w:rsidRDefault="008D4D17"/>
                        </w:txbxContent>
                      </wps:txbx>
                      <wps:bodyPr rot="0" spcFirstLastPara="0" vertOverflow="overflow" horzOverflow="overflow" vert="horz" wrap="square" lIns="36000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657EB" id="CoverCoBranded" o:spid="_x0000_s1028" type="#_x0000_t202" alt="Title: CoBranding Logos" style="position:absolute;margin-left:0;margin-top:0;width:371.35pt;height:89pt;z-index:251653632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" fillcolor="white [3212]" stroked="f" strokeweight=".5pt">
                <v:textbox inset="10mm,0,,3mm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969"/>
                      </w:tblGrid>
                      <w:tr w:rsidR="008D4D17" w:rsidRPr="00AB780B" w14:paraId="7077086D" w14:textId="77777777" w:rsidTr="00AA4BE4">
                        <w:trPr>
                          <w:trHeight w:hRule="exact" w:val="964"/>
                          <w:tblCellSpacing w:w="71" w:type="dxa"/>
                        </w:trPr>
                        <w:tc>
                          <w:tcPr>
                            <w:tcW w:w="1204" w:type="dxa"/>
                            <w:vAlign w:val="bottom"/>
                          </w:tcPr>
                          <w:p w14:paraId="4711D109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01416579" wp14:editId="44DE8DA0">
                                  <wp:extent cx="762000" cy="513685"/>
                                  <wp:effectExtent l="0" t="0" r="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40" cy="51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6" w:type="dxa"/>
                            <w:vAlign w:val="bottom"/>
                          </w:tcPr>
                          <w:p w14:paraId="118D2FFF" w14:textId="77777777" w:rsidR="008D4D17" w:rsidRPr="00D55628" w:rsidRDefault="008D4D17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8EC1595" wp14:editId="0404CDFF">
                                  <wp:extent cx="2011680" cy="542544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2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542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18B1FAE" w14:textId="77777777" w:rsidR="008D4D17" w:rsidRDefault="008D4D17"/>
                  </w:txbxContent>
                </v:textbox>
                <w10:wrap anchorx="page" anchory="page"/>
              </v:shape>
            </w:pict>
          </mc:Fallback>
        </mc:AlternateContent>
      </w:r>
    </w:p>
    <w:p w14:paraId="3ADB545D" w14:textId="77777777" w:rsidR="00D73B6C" w:rsidRPr="00D55628" w:rsidRDefault="00D73B6C">
      <w:pPr>
        <w:sectPr w:rsidR="00D73B6C" w:rsidRPr="00D55628" w:rsidSect="00885182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14:paraId="0B404576" w14:textId="77777777" w:rsidR="003C4209" w:rsidRPr="006D0741" w:rsidRDefault="006D0741" w:rsidP="006D0741">
      <w:pPr>
        <w:rPr>
          <w:sz w:val="12"/>
          <w:szCs w:val="12"/>
        </w:rPr>
      </w:pPr>
      <w:r w:rsidRPr="006D0741">
        <w:rPr>
          <w:sz w:val="12"/>
          <w:szCs w:val="12"/>
        </w:rPr>
        <w:lastRenderedPageBreak/>
        <w:t xml:space="preserve">  </w:t>
      </w:r>
    </w:p>
    <w:p w14:paraId="133C3E0B" w14:textId="77777777" w:rsidR="00C27342" w:rsidRPr="00D55628" w:rsidRDefault="00C27342" w:rsidP="00C27342">
      <w:pPr>
        <w:pStyle w:val="SmallHeading"/>
        <w:spacing w:before="0"/>
      </w:pPr>
      <w:bookmarkStart w:id="2" w:name="_AboriginalAcknowledgement"/>
      <w:bookmarkEnd w:id="2"/>
      <w:r w:rsidRPr="00D55628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22623D6" wp14:editId="7C399D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="00C27342" w:rsidRPr="00AB780B" w14:paraId="724335E0" w14:textId="77777777" w:rsidTr="00DC7231">
                              <w:trPr>
                                <w:trHeight w:hRule="exact" w:val="1247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08A127A8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3A37CB" wp14:editId="2B7B3D37">
                                        <wp:extent cx="1016635" cy="520065"/>
                                        <wp:effectExtent l="0" t="0" r="0" b="0"/>
                                        <wp:docPr id="23" name="Picture 2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297B1D7E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E831FC" wp14:editId="33D26392">
                                        <wp:extent cx="1016635" cy="520065"/>
                                        <wp:effectExtent l="0" t="0" r="0" b="0"/>
                                        <wp:docPr id="26" name="Picture 2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14:paraId="73272CDB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429568" wp14:editId="7A6A878D">
                                        <wp:extent cx="1016635" cy="520065"/>
                                        <wp:effectExtent l="0" t="0" r="0" b="0"/>
                                        <wp:docPr id="28" name="Picture 2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14:paraId="40F0D5B4" w14:textId="77777777" w:rsidR="00C27342" w:rsidRPr="00D55628" w:rsidRDefault="00C27342" w:rsidP="00D55628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DF2515" wp14:editId="029E7006">
                                        <wp:extent cx="1016635" cy="520065"/>
                                        <wp:effectExtent l="0" t="0" r="0" b="0"/>
                                        <wp:docPr id="29" name="Picture 2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776CA43" w14:textId="77777777" w:rsidR="00C27342" w:rsidRPr="00D55628" w:rsidRDefault="00C27342" w:rsidP="00C27342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23D6" id="InsideCoverCoBrand" o:spid="_x0000_s1029" type="#_x0000_t202" alt="Title: Co-Branding Logos" style="position:absolute;margin-left:0;margin-top:0;width:595.5pt;height:126.75pt;z-index:251694592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" filled="f" stroked="f" strokeweight=".5pt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="00C27342" w:rsidRPr="00AB780B" w14:paraId="724335E0" w14:textId="77777777" w:rsidTr="00DC7231">
                        <w:trPr>
                          <w:trHeight w:hRule="exact" w:val="1247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14:paraId="08A127A8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33A37CB" wp14:editId="2B7B3D37">
                                  <wp:extent cx="1016635" cy="520065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297B1D7E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31E831FC" wp14:editId="33D26392">
                                  <wp:extent cx="1016635" cy="520065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14:paraId="73272CDB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9429568" wp14:editId="7A6A878D">
                                  <wp:extent cx="1016635" cy="520065"/>
                                  <wp:effectExtent l="0" t="0" r="0" b="0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14:paraId="40F0D5B4" w14:textId="77777777" w:rsidR="00C27342" w:rsidRPr="00D55628" w:rsidRDefault="00C27342" w:rsidP="00D55628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3DF2515" wp14:editId="029E7006">
                                  <wp:extent cx="1016635" cy="520065"/>
                                  <wp:effectExtent l="0" t="0" r="0" b="0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776CA43" w14:textId="77777777" w:rsidR="00C27342" w:rsidRPr="00D55628" w:rsidRDefault="00C27342" w:rsidP="00C27342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>
        <w:t>Acknowledgements</w:t>
      </w:r>
    </w:p>
    <w:p w14:paraId="0924F7C1" w14:textId="77777777" w:rsidR="00C27342" w:rsidRPr="00810C40" w:rsidRDefault="00C27342" w:rsidP="00C27342">
      <w:pPr>
        <w:pStyle w:val="SmallBodyText"/>
      </w:pPr>
      <w:bookmarkStart w:id="3" w:name="_Hlk111191982"/>
      <w:r>
        <w:t>Coastcare Victoria would like to acknowledge all our video presenters and individuals who reviewed or assisted with the creation of the Coastcare Victoria School Kit.</w:t>
      </w:r>
    </w:p>
    <w:bookmarkEnd w:id="3"/>
    <w:p w14:paraId="6A4163BA" w14:textId="77777777" w:rsidR="00C27342" w:rsidRDefault="00C27342" w:rsidP="00C27342">
      <w:pPr>
        <w:pStyle w:val="SmallHeading"/>
      </w:pPr>
      <w:r>
        <w:t>Author</w:t>
      </w:r>
    </w:p>
    <w:p w14:paraId="699BD4BF" w14:textId="77777777" w:rsidR="00C27342" w:rsidRDefault="00C27342" w:rsidP="00C27342">
      <w:pPr>
        <w:pStyle w:val="SmallBodyText"/>
      </w:pPr>
      <w:r>
        <w:t>Coastcare Victoria and Ocean Imaging.</w:t>
      </w:r>
    </w:p>
    <w:p w14:paraId="1A28A7FF" w14:textId="77777777" w:rsidR="00C27342" w:rsidRDefault="00C27342" w:rsidP="00C27342">
      <w:pPr>
        <w:pStyle w:val="SmallHeading"/>
      </w:pPr>
      <w:r>
        <w:t>Photo credit</w:t>
      </w:r>
    </w:p>
    <w:p w14:paraId="24C19963" w14:textId="77777777" w:rsidR="00C27342" w:rsidRDefault="00C27342" w:rsidP="00C27342">
      <w:pPr>
        <w:pStyle w:val="SmallBodyText"/>
      </w:pPr>
      <w:r>
        <w:t>Ocean Imaging.</w:t>
      </w:r>
    </w:p>
    <w:p w14:paraId="69F40F0B" w14:textId="77777777" w:rsidR="004561E6" w:rsidRDefault="004561E6">
      <w:pPr>
        <w:sectPr w:rsidR="004561E6" w:rsidSect="00885182">
          <w:headerReference w:type="even" r:id="rId36"/>
          <w:footerReference w:type="even" r:id="rId37"/>
          <w:headerReference w:type="first" r:id="rId38"/>
          <w:footerReference w:type="first" r:id="rId39"/>
          <w:pgSz w:w="11907" w:h="16840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sdt>
      <w:sdtPr>
        <w:rPr>
          <w:b w:val="0"/>
          <w:color w:val="363534" w:themeColor="text1"/>
          <w:sz w:val="20"/>
          <w:szCs w:val="20"/>
        </w:rPr>
        <w:id w:val="61988617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D5C71EE" w14:textId="77777777" w:rsidR="00B24032" w:rsidRDefault="00B24032">
          <w:pPr>
            <w:pStyle w:val="TOCHeading"/>
            <w:framePr w:wrap="around"/>
          </w:pPr>
        </w:p>
        <w:p w14:paraId="11AA3834" w14:textId="7E8B7E90" w:rsidR="00885182" w:rsidRDefault="00885182">
          <w:pPr>
            <w:pStyle w:val="TOCHeading"/>
            <w:framePr w:wrap="around"/>
          </w:pPr>
          <w:r>
            <w:t>Contents</w:t>
          </w:r>
          <w:bookmarkStart w:id="4" w:name="_TOCMarker"/>
          <w:bookmarkEnd w:id="4"/>
        </w:p>
        <w:p w14:paraId="3A6C53A7" w14:textId="19D8DB0C" w:rsidR="00135296" w:rsidRDefault="00885182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3455126" w:history="1">
            <w:r w:rsidR="00135296" w:rsidRPr="005146F8">
              <w:rPr>
                <w:rStyle w:val="Hyperlink"/>
              </w:rPr>
              <w:t>Action and Innovation: Litter Stopper Quiz</w:t>
            </w:r>
            <w:r w:rsidR="00135296">
              <w:rPr>
                <w:webHidden/>
              </w:rPr>
              <w:tab/>
            </w:r>
            <w:r w:rsidR="00135296">
              <w:rPr>
                <w:webHidden/>
              </w:rPr>
              <w:fldChar w:fldCharType="begin"/>
            </w:r>
            <w:r w:rsidR="00135296">
              <w:rPr>
                <w:webHidden/>
              </w:rPr>
              <w:instrText xml:space="preserve"> PAGEREF _Toc113455126 \h </w:instrText>
            </w:r>
            <w:r w:rsidR="00135296">
              <w:rPr>
                <w:webHidden/>
              </w:rPr>
            </w:r>
            <w:r w:rsidR="00135296">
              <w:rPr>
                <w:webHidden/>
              </w:rPr>
              <w:fldChar w:fldCharType="separate"/>
            </w:r>
            <w:r w:rsidR="00135296">
              <w:rPr>
                <w:webHidden/>
              </w:rPr>
              <w:t>2</w:t>
            </w:r>
            <w:r w:rsidR="00135296">
              <w:rPr>
                <w:webHidden/>
              </w:rPr>
              <w:fldChar w:fldCharType="end"/>
            </w:r>
          </w:hyperlink>
        </w:p>
        <w:p w14:paraId="68D209FA" w14:textId="6CBDEB5B" w:rsidR="00135296" w:rsidRDefault="00363ECD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13455127" w:history="1">
            <w:r w:rsidR="00135296" w:rsidRPr="005146F8">
              <w:rPr>
                <w:rStyle w:val="Hyperlink"/>
                <w:rFonts w:eastAsia="Arial"/>
              </w:rPr>
              <w:t>List of Litter Collected</w:t>
            </w:r>
            <w:r w:rsidR="00135296">
              <w:rPr>
                <w:webHidden/>
              </w:rPr>
              <w:tab/>
            </w:r>
            <w:r w:rsidR="00135296">
              <w:rPr>
                <w:webHidden/>
              </w:rPr>
              <w:fldChar w:fldCharType="begin"/>
            </w:r>
            <w:r w:rsidR="00135296">
              <w:rPr>
                <w:webHidden/>
              </w:rPr>
              <w:instrText xml:space="preserve"> PAGEREF _Toc113455127 \h </w:instrText>
            </w:r>
            <w:r w:rsidR="00135296">
              <w:rPr>
                <w:webHidden/>
              </w:rPr>
            </w:r>
            <w:r w:rsidR="00135296">
              <w:rPr>
                <w:webHidden/>
              </w:rPr>
              <w:fldChar w:fldCharType="separate"/>
            </w:r>
            <w:r w:rsidR="00135296">
              <w:rPr>
                <w:webHidden/>
              </w:rPr>
              <w:t>4</w:t>
            </w:r>
            <w:r w:rsidR="00135296">
              <w:rPr>
                <w:webHidden/>
              </w:rPr>
              <w:fldChar w:fldCharType="end"/>
            </w:r>
          </w:hyperlink>
        </w:p>
        <w:p w14:paraId="5CD5B3A1" w14:textId="5AD845D6" w:rsidR="00135296" w:rsidRDefault="00363ECD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13455128" w:history="1">
            <w:r w:rsidR="00135296" w:rsidRPr="005146F8">
              <w:rPr>
                <w:rStyle w:val="Hyperlink"/>
              </w:rPr>
              <w:t>Testing the Solution</w:t>
            </w:r>
            <w:r w:rsidR="00135296">
              <w:rPr>
                <w:webHidden/>
              </w:rPr>
              <w:tab/>
            </w:r>
            <w:r w:rsidR="00135296">
              <w:rPr>
                <w:webHidden/>
              </w:rPr>
              <w:fldChar w:fldCharType="begin"/>
            </w:r>
            <w:r w:rsidR="00135296">
              <w:rPr>
                <w:webHidden/>
              </w:rPr>
              <w:instrText xml:space="preserve"> PAGEREF _Toc113455128 \h </w:instrText>
            </w:r>
            <w:r w:rsidR="00135296">
              <w:rPr>
                <w:webHidden/>
              </w:rPr>
            </w:r>
            <w:r w:rsidR="00135296">
              <w:rPr>
                <w:webHidden/>
              </w:rPr>
              <w:fldChar w:fldCharType="separate"/>
            </w:r>
            <w:r w:rsidR="00135296">
              <w:rPr>
                <w:webHidden/>
              </w:rPr>
              <w:t>5</w:t>
            </w:r>
            <w:r w:rsidR="00135296">
              <w:rPr>
                <w:webHidden/>
              </w:rPr>
              <w:fldChar w:fldCharType="end"/>
            </w:r>
          </w:hyperlink>
        </w:p>
        <w:p w14:paraId="0D591257" w14:textId="2DF777D6" w:rsidR="00135296" w:rsidRDefault="00363ECD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13455129" w:history="1">
            <w:r w:rsidR="00135296" w:rsidRPr="005146F8">
              <w:rPr>
                <w:rStyle w:val="Hyperlink"/>
              </w:rPr>
              <w:t>Pinpointing the problem Investigation</w:t>
            </w:r>
            <w:r w:rsidR="00135296">
              <w:rPr>
                <w:webHidden/>
              </w:rPr>
              <w:tab/>
            </w:r>
            <w:r w:rsidR="00135296">
              <w:rPr>
                <w:webHidden/>
              </w:rPr>
              <w:fldChar w:fldCharType="begin"/>
            </w:r>
            <w:r w:rsidR="00135296">
              <w:rPr>
                <w:webHidden/>
              </w:rPr>
              <w:instrText xml:space="preserve"> PAGEREF _Toc113455129 \h </w:instrText>
            </w:r>
            <w:r w:rsidR="00135296">
              <w:rPr>
                <w:webHidden/>
              </w:rPr>
            </w:r>
            <w:r w:rsidR="00135296">
              <w:rPr>
                <w:webHidden/>
              </w:rPr>
              <w:fldChar w:fldCharType="separate"/>
            </w:r>
            <w:r w:rsidR="00135296">
              <w:rPr>
                <w:webHidden/>
              </w:rPr>
              <w:t>11</w:t>
            </w:r>
            <w:r w:rsidR="00135296">
              <w:rPr>
                <w:webHidden/>
              </w:rPr>
              <w:fldChar w:fldCharType="end"/>
            </w:r>
          </w:hyperlink>
        </w:p>
        <w:p w14:paraId="2D2147D5" w14:textId="4576C555" w:rsidR="00135296" w:rsidRDefault="00363ECD">
          <w:pPr>
            <w:pStyle w:val="TOC1"/>
            <w:rPr>
              <w:rFonts w:eastAsiaTheme="minorEastAsia" w:cstheme="minorBidi"/>
              <w:b w:val="0"/>
              <w:color w:val="auto"/>
              <w:sz w:val="22"/>
              <w:szCs w:val="22"/>
            </w:rPr>
          </w:pPr>
          <w:hyperlink w:anchor="_Toc113455130" w:history="1">
            <w:r w:rsidR="00135296" w:rsidRPr="005146F8">
              <w:rPr>
                <w:rStyle w:val="Hyperlink"/>
              </w:rPr>
              <w:t>Litter Stopper Review Questions</w:t>
            </w:r>
            <w:r w:rsidR="00135296">
              <w:rPr>
                <w:webHidden/>
              </w:rPr>
              <w:tab/>
            </w:r>
            <w:r w:rsidR="00135296">
              <w:rPr>
                <w:webHidden/>
              </w:rPr>
              <w:fldChar w:fldCharType="begin"/>
            </w:r>
            <w:r w:rsidR="00135296">
              <w:rPr>
                <w:webHidden/>
              </w:rPr>
              <w:instrText xml:space="preserve"> PAGEREF _Toc113455130 \h </w:instrText>
            </w:r>
            <w:r w:rsidR="00135296">
              <w:rPr>
                <w:webHidden/>
              </w:rPr>
            </w:r>
            <w:r w:rsidR="00135296">
              <w:rPr>
                <w:webHidden/>
              </w:rPr>
              <w:fldChar w:fldCharType="separate"/>
            </w:r>
            <w:r w:rsidR="00135296">
              <w:rPr>
                <w:webHidden/>
              </w:rPr>
              <w:t>13</w:t>
            </w:r>
            <w:r w:rsidR="00135296">
              <w:rPr>
                <w:webHidden/>
              </w:rPr>
              <w:fldChar w:fldCharType="end"/>
            </w:r>
          </w:hyperlink>
        </w:p>
        <w:p w14:paraId="4A3AE5E0" w14:textId="70CD8101" w:rsidR="00885182" w:rsidRDefault="00885182">
          <w:r>
            <w:rPr>
              <w:b/>
              <w:bCs/>
              <w:noProof/>
            </w:rPr>
            <w:fldChar w:fldCharType="end"/>
          </w:r>
        </w:p>
      </w:sdtContent>
    </w:sdt>
    <w:p w14:paraId="24EDB729" w14:textId="77777777" w:rsidR="00756F57" w:rsidRDefault="00756F57" w:rsidP="00756F57">
      <w:pPr>
        <w:pStyle w:val="BodyText"/>
      </w:pPr>
    </w:p>
    <w:p w14:paraId="41329CA8" w14:textId="1187034F" w:rsidR="00756F57" w:rsidRPr="00050253" w:rsidRDefault="00756F57" w:rsidP="00B24032">
      <w:pPr>
        <w:pStyle w:val="Heading1"/>
        <w:tabs>
          <w:tab w:val="num" w:pos="0"/>
        </w:tabs>
        <w:spacing w:before="0"/>
      </w:pPr>
      <w:r>
        <w:br w:type="column"/>
      </w:r>
    </w:p>
    <w:p w14:paraId="04B4C2F5" w14:textId="6D4B1D05" w:rsidR="002D733E" w:rsidRDefault="002D733E" w:rsidP="00B24032">
      <w:pPr>
        <w:pStyle w:val="Heading1"/>
      </w:pPr>
      <w:bookmarkStart w:id="5" w:name="_Toc113455126"/>
      <w:r>
        <w:t>Action and Innovation: Litter Stopper Quiz</w:t>
      </w:r>
      <w:bookmarkEnd w:id="5"/>
    </w:p>
    <w:p w14:paraId="6156314C" w14:textId="3575D68E" w:rsidR="002D733E" w:rsidRPr="002D733E" w:rsidRDefault="002D733E" w:rsidP="00B24032">
      <w:pPr>
        <w:pStyle w:val="IntroFeatureText"/>
      </w:pPr>
      <w:r>
        <w:t>Circle the correct answers</w:t>
      </w:r>
    </w:p>
    <w:p w14:paraId="4168878A" w14:textId="77777777" w:rsidR="002D733E" w:rsidRDefault="002D733E" w:rsidP="00885182">
      <w:pPr>
        <w:pStyle w:val="BodyText100ThemeColour"/>
      </w:pPr>
    </w:p>
    <w:p w14:paraId="6805ABC7" w14:textId="19392C63" w:rsidR="00885182" w:rsidRDefault="00885182" w:rsidP="00885182">
      <w:pPr>
        <w:pStyle w:val="BodyText100ThemeColour"/>
      </w:pPr>
      <w:r>
        <w:t xml:space="preserve">1.Those traditional lands was this video filmed? </w:t>
      </w:r>
    </w:p>
    <w:p w14:paraId="3C9BEB47" w14:textId="77777777" w:rsidR="00885182" w:rsidRPr="00FE322E" w:rsidRDefault="00885182" w:rsidP="00687A8C">
      <w:pPr>
        <w:pStyle w:val="BodyText"/>
        <w:numPr>
          <w:ilvl w:val="0"/>
          <w:numId w:val="14"/>
        </w:numPr>
      </w:pPr>
      <w:r w:rsidRPr="00FE322E">
        <w:t xml:space="preserve">Wadawurrung </w:t>
      </w:r>
    </w:p>
    <w:p w14:paraId="449DD18B" w14:textId="77777777" w:rsidR="00885182" w:rsidRPr="00FE322E" w:rsidRDefault="00885182" w:rsidP="00687A8C">
      <w:pPr>
        <w:pStyle w:val="BodyText"/>
        <w:numPr>
          <w:ilvl w:val="0"/>
          <w:numId w:val="14"/>
        </w:numPr>
      </w:pPr>
      <w:r w:rsidRPr="00FE322E">
        <w:rPr>
          <w:highlight w:val="white"/>
        </w:rPr>
        <w:t>Maribyrnong</w:t>
      </w:r>
    </w:p>
    <w:p w14:paraId="757C97A9" w14:textId="77777777" w:rsidR="00885182" w:rsidRPr="003157ED" w:rsidRDefault="00885182" w:rsidP="00687A8C">
      <w:pPr>
        <w:pStyle w:val="BodyText"/>
        <w:numPr>
          <w:ilvl w:val="0"/>
          <w:numId w:val="14"/>
        </w:numPr>
        <w:rPr>
          <w:highlight w:val="white"/>
        </w:rPr>
      </w:pPr>
      <w:r w:rsidRPr="003157ED">
        <w:t>Peek Whurrong and Gunditjmara</w:t>
      </w:r>
    </w:p>
    <w:p w14:paraId="47D32A40" w14:textId="77777777" w:rsidR="00885182" w:rsidRPr="003157ED" w:rsidRDefault="00885182" w:rsidP="00687A8C">
      <w:pPr>
        <w:pStyle w:val="BodyText"/>
        <w:numPr>
          <w:ilvl w:val="0"/>
          <w:numId w:val="14"/>
        </w:numPr>
      </w:pPr>
      <w:r w:rsidRPr="003157ED">
        <w:t>Wurundjeri</w:t>
      </w:r>
    </w:p>
    <w:p w14:paraId="0B08BCD5" w14:textId="77777777" w:rsidR="00885182" w:rsidRPr="00FE322E" w:rsidRDefault="00885182" w:rsidP="00885182">
      <w:pPr>
        <w:pStyle w:val="BodyText"/>
        <w:ind w:left="720"/>
      </w:pPr>
    </w:p>
    <w:p w14:paraId="6940FA36" w14:textId="77777777" w:rsidR="00885182" w:rsidRDefault="00885182" w:rsidP="00885182">
      <w:pPr>
        <w:pStyle w:val="BodyText100ThemeColour"/>
      </w:pPr>
      <w:r>
        <w:t>2.  What is a problem with plastic on beaches?</w:t>
      </w:r>
    </w:p>
    <w:p w14:paraId="7CCBEAB7" w14:textId="77777777" w:rsidR="00885182" w:rsidRDefault="00885182" w:rsidP="00687A8C">
      <w:pPr>
        <w:pStyle w:val="BodyText"/>
        <w:numPr>
          <w:ilvl w:val="0"/>
          <w:numId w:val="17"/>
        </w:numPr>
      </w:pPr>
      <w:r>
        <w:t xml:space="preserve">It may harm birds and marine life </w:t>
      </w:r>
    </w:p>
    <w:p w14:paraId="35F86D69" w14:textId="77777777" w:rsidR="00885182" w:rsidRDefault="00885182" w:rsidP="00687A8C">
      <w:pPr>
        <w:pStyle w:val="BodyText"/>
        <w:numPr>
          <w:ilvl w:val="0"/>
          <w:numId w:val="17"/>
        </w:numPr>
      </w:pPr>
      <w:r>
        <w:t xml:space="preserve">It keeps breaking down into smaller pieces </w:t>
      </w:r>
    </w:p>
    <w:p w14:paraId="168A2399" w14:textId="77777777" w:rsidR="00885182" w:rsidRDefault="00885182" w:rsidP="00687A8C">
      <w:pPr>
        <w:pStyle w:val="BodyText"/>
        <w:numPr>
          <w:ilvl w:val="0"/>
          <w:numId w:val="17"/>
        </w:numPr>
      </w:pPr>
      <w:r>
        <w:t>It doesn't look nice and can accumulate toxic chemicals</w:t>
      </w:r>
    </w:p>
    <w:p w14:paraId="4C845EE0" w14:textId="77777777" w:rsidR="00885182" w:rsidRPr="003157ED" w:rsidRDefault="00885182" w:rsidP="00687A8C">
      <w:pPr>
        <w:pStyle w:val="BodyText"/>
        <w:numPr>
          <w:ilvl w:val="0"/>
          <w:numId w:val="17"/>
        </w:numPr>
        <w:rPr>
          <w:bCs/>
        </w:rPr>
      </w:pPr>
      <w:r w:rsidRPr="003157ED">
        <w:rPr>
          <w:bCs/>
        </w:rPr>
        <w:t xml:space="preserve">All of the above </w:t>
      </w:r>
    </w:p>
    <w:p w14:paraId="0D389D5B" w14:textId="77777777" w:rsidR="00885182" w:rsidRDefault="00885182" w:rsidP="00885182">
      <w:pPr>
        <w:pStyle w:val="BodyText"/>
        <w:ind w:left="720"/>
      </w:pPr>
    </w:p>
    <w:p w14:paraId="4FF967B3" w14:textId="77777777" w:rsidR="00885182" w:rsidRDefault="00885182" w:rsidP="00885182">
      <w:pPr>
        <w:pStyle w:val="BodyText100ThemeColour"/>
      </w:pPr>
      <w:r>
        <w:t>3.  What plastic issue first caught Colleen’s attention on local beaches?</w:t>
      </w:r>
    </w:p>
    <w:p w14:paraId="2E0C2E59" w14:textId="77777777" w:rsidR="00885182" w:rsidRDefault="00885182" w:rsidP="00687A8C">
      <w:pPr>
        <w:pStyle w:val="BodyText"/>
        <w:numPr>
          <w:ilvl w:val="0"/>
          <w:numId w:val="16"/>
        </w:numPr>
      </w:pPr>
      <w:r>
        <w:t>Fishing debris</w:t>
      </w:r>
    </w:p>
    <w:p w14:paraId="245ACA86" w14:textId="77777777" w:rsidR="00885182" w:rsidRPr="003157ED" w:rsidRDefault="00885182" w:rsidP="00687A8C">
      <w:pPr>
        <w:pStyle w:val="BodyText"/>
        <w:numPr>
          <w:ilvl w:val="0"/>
          <w:numId w:val="16"/>
        </w:numPr>
        <w:rPr>
          <w:bCs/>
        </w:rPr>
      </w:pPr>
      <w:r w:rsidRPr="003157ED">
        <w:rPr>
          <w:bCs/>
        </w:rPr>
        <w:t>Plastic stemmed cotton buds</w:t>
      </w:r>
    </w:p>
    <w:p w14:paraId="4A184761" w14:textId="77777777" w:rsidR="00885182" w:rsidRDefault="00885182" w:rsidP="00687A8C">
      <w:pPr>
        <w:pStyle w:val="BodyText"/>
        <w:numPr>
          <w:ilvl w:val="0"/>
          <w:numId w:val="16"/>
        </w:numPr>
      </w:pPr>
      <w:r>
        <w:t>Red plastic from lobster pots</w:t>
      </w:r>
    </w:p>
    <w:p w14:paraId="20771FC5" w14:textId="77777777" w:rsidR="00885182" w:rsidRDefault="00885182" w:rsidP="00687A8C">
      <w:pPr>
        <w:pStyle w:val="BodyText"/>
        <w:numPr>
          <w:ilvl w:val="0"/>
          <w:numId w:val="16"/>
        </w:numPr>
      </w:pPr>
      <w:r>
        <w:t>Cigarette Butts</w:t>
      </w:r>
    </w:p>
    <w:p w14:paraId="150A7FA4" w14:textId="77777777" w:rsidR="00885182" w:rsidRDefault="00885182" w:rsidP="00885182">
      <w:pPr>
        <w:pStyle w:val="BodyText"/>
        <w:ind w:left="720"/>
      </w:pPr>
    </w:p>
    <w:p w14:paraId="4ECF7D76" w14:textId="77777777" w:rsidR="00885182" w:rsidRDefault="00885182" w:rsidP="00885182">
      <w:pPr>
        <w:pStyle w:val="BodyText100ThemeColour"/>
      </w:pPr>
      <w:r>
        <w:t xml:space="preserve">4. Which app were the students using to document the rubbish? </w:t>
      </w:r>
    </w:p>
    <w:p w14:paraId="090CEB44" w14:textId="77777777" w:rsidR="00885182" w:rsidRDefault="00885182" w:rsidP="00687A8C">
      <w:pPr>
        <w:pStyle w:val="BodyText"/>
        <w:numPr>
          <w:ilvl w:val="0"/>
          <w:numId w:val="15"/>
        </w:numPr>
      </w:pPr>
      <w:r>
        <w:t>Rubbish Racer</w:t>
      </w:r>
    </w:p>
    <w:p w14:paraId="4FAA498C" w14:textId="77777777" w:rsidR="00885182" w:rsidRPr="003157ED" w:rsidRDefault="00885182" w:rsidP="00687A8C">
      <w:pPr>
        <w:pStyle w:val="BodyText"/>
        <w:numPr>
          <w:ilvl w:val="0"/>
          <w:numId w:val="15"/>
        </w:numPr>
        <w:rPr>
          <w:bCs/>
        </w:rPr>
      </w:pPr>
      <w:r w:rsidRPr="003157ED">
        <w:rPr>
          <w:bCs/>
        </w:rPr>
        <w:t xml:space="preserve">Litter Stopper </w:t>
      </w:r>
    </w:p>
    <w:p w14:paraId="52D46264" w14:textId="77777777" w:rsidR="00885182" w:rsidRDefault="00885182" w:rsidP="00687A8C">
      <w:pPr>
        <w:pStyle w:val="BodyText"/>
        <w:numPr>
          <w:ilvl w:val="0"/>
          <w:numId w:val="15"/>
        </w:numPr>
      </w:pPr>
      <w:r>
        <w:t>Trash Trender</w:t>
      </w:r>
    </w:p>
    <w:p w14:paraId="38CF6AB3" w14:textId="77777777" w:rsidR="00885182" w:rsidRDefault="00885182" w:rsidP="00687A8C">
      <w:pPr>
        <w:pStyle w:val="BodyText"/>
        <w:numPr>
          <w:ilvl w:val="0"/>
          <w:numId w:val="15"/>
        </w:numPr>
      </w:pPr>
      <w:r>
        <w:t xml:space="preserve">Waste Watcher  </w:t>
      </w:r>
    </w:p>
    <w:p w14:paraId="083D1CBD" w14:textId="77777777" w:rsidR="00885182" w:rsidRDefault="00885182" w:rsidP="00885182">
      <w:pPr>
        <w:pStyle w:val="BodyText"/>
        <w:ind w:left="720"/>
      </w:pPr>
    </w:p>
    <w:p w14:paraId="2B842B9E" w14:textId="77777777" w:rsidR="00885182" w:rsidRDefault="00885182" w:rsidP="00885182">
      <w:pPr>
        <w:pStyle w:val="BodyText100ThemeColour"/>
      </w:pPr>
      <w:r>
        <w:t>5. How many main item categories are on the frontpage of the App?</w:t>
      </w:r>
    </w:p>
    <w:p w14:paraId="088A25A4" w14:textId="77777777" w:rsidR="00885182" w:rsidRDefault="00885182" w:rsidP="00687A8C">
      <w:pPr>
        <w:pStyle w:val="BodyText"/>
        <w:numPr>
          <w:ilvl w:val="0"/>
          <w:numId w:val="18"/>
        </w:numPr>
      </w:pPr>
      <w:r>
        <w:t>15</w:t>
      </w:r>
    </w:p>
    <w:p w14:paraId="36D2C4DE" w14:textId="77777777" w:rsidR="00885182" w:rsidRPr="003157ED" w:rsidRDefault="00885182" w:rsidP="00687A8C">
      <w:pPr>
        <w:pStyle w:val="BodyText"/>
        <w:numPr>
          <w:ilvl w:val="0"/>
          <w:numId w:val="18"/>
        </w:numPr>
        <w:rPr>
          <w:bCs/>
        </w:rPr>
      </w:pPr>
      <w:r w:rsidRPr="003157ED">
        <w:rPr>
          <w:bCs/>
        </w:rPr>
        <w:t>20</w:t>
      </w:r>
    </w:p>
    <w:p w14:paraId="4ED74CA4" w14:textId="77777777" w:rsidR="00885182" w:rsidRDefault="00885182" w:rsidP="00687A8C">
      <w:pPr>
        <w:pStyle w:val="BodyText"/>
        <w:numPr>
          <w:ilvl w:val="0"/>
          <w:numId w:val="18"/>
        </w:numPr>
      </w:pPr>
      <w:r>
        <w:t>25</w:t>
      </w:r>
    </w:p>
    <w:p w14:paraId="34A4212C" w14:textId="77777777" w:rsidR="00885182" w:rsidRDefault="00885182" w:rsidP="00687A8C">
      <w:pPr>
        <w:pStyle w:val="BodyText"/>
        <w:numPr>
          <w:ilvl w:val="0"/>
          <w:numId w:val="18"/>
        </w:numPr>
      </w:pPr>
      <w:r>
        <w:t>30</w:t>
      </w:r>
      <w:r>
        <w:br w:type="page"/>
      </w:r>
    </w:p>
    <w:p w14:paraId="1799568D" w14:textId="77777777" w:rsidR="00885182" w:rsidRDefault="00885182" w:rsidP="00885182">
      <w:pPr>
        <w:spacing w:before="340"/>
        <w:ind w:left="720"/>
      </w:pPr>
    </w:p>
    <w:p w14:paraId="709A1039" w14:textId="77777777" w:rsidR="00885182" w:rsidRDefault="00885182" w:rsidP="00885182">
      <w:pPr>
        <w:pStyle w:val="BodyText100ThemeColour"/>
      </w:pPr>
      <w:r>
        <w:t>6. What did Colleen say were the most common types of plastics found on local beaches?</w:t>
      </w:r>
    </w:p>
    <w:p w14:paraId="616D52F7" w14:textId="77777777" w:rsidR="00885182" w:rsidRDefault="00885182" w:rsidP="00687A8C">
      <w:pPr>
        <w:pStyle w:val="BodyText"/>
        <w:numPr>
          <w:ilvl w:val="0"/>
          <w:numId w:val="19"/>
        </w:numPr>
      </w:pPr>
      <w:r>
        <w:t>Cigarette Butts</w:t>
      </w:r>
    </w:p>
    <w:p w14:paraId="3A14BC1A" w14:textId="77777777" w:rsidR="00885182" w:rsidRDefault="00885182" w:rsidP="00687A8C">
      <w:pPr>
        <w:pStyle w:val="BodyText"/>
        <w:numPr>
          <w:ilvl w:val="0"/>
          <w:numId w:val="19"/>
        </w:numPr>
      </w:pPr>
      <w:r>
        <w:t>Fishing Waste</w:t>
      </w:r>
    </w:p>
    <w:p w14:paraId="4880FA47" w14:textId="77777777" w:rsidR="00885182" w:rsidRPr="003157ED" w:rsidRDefault="00885182" w:rsidP="00687A8C">
      <w:pPr>
        <w:pStyle w:val="BodyText"/>
        <w:numPr>
          <w:ilvl w:val="0"/>
          <w:numId w:val="19"/>
        </w:numPr>
        <w:rPr>
          <w:b/>
          <w:bCs/>
        </w:rPr>
      </w:pPr>
      <w:r w:rsidRPr="003157ED">
        <w:rPr>
          <w:b/>
          <w:bCs/>
        </w:rPr>
        <w:t>Plastic Bottles</w:t>
      </w:r>
    </w:p>
    <w:p w14:paraId="170E3E8D" w14:textId="77777777" w:rsidR="00885182" w:rsidRPr="003157ED" w:rsidRDefault="00885182" w:rsidP="00687A8C">
      <w:pPr>
        <w:pStyle w:val="BodyText"/>
        <w:numPr>
          <w:ilvl w:val="0"/>
          <w:numId w:val="19"/>
        </w:numPr>
        <w:rPr>
          <w:b/>
          <w:bCs/>
        </w:rPr>
      </w:pPr>
      <w:r w:rsidRPr="003157ED">
        <w:rPr>
          <w:b/>
          <w:bCs/>
        </w:rPr>
        <w:t>Hard Plastic Remnants</w:t>
      </w:r>
    </w:p>
    <w:p w14:paraId="18826903" w14:textId="77777777" w:rsidR="00885182" w:rsidRDefault="00885182" w:rsidP="00885182">
      <w:pPr>
        <w:pStyle w:val="BodyText"/>
        <w:ind w:left="720"/>
        <w:rPr>
          <w:b/>
        </w:rPr>
      </w:pPr>
    </w:p>
    <w:p w14:paraId="5E035DFF" w14:textId="77777777" w:rsidR="00885182" w:rsidRDefault="00885182" w:rsidP="00885182">
      <w:pPr>
        <w:pStyle w:val="BodyText100ThemeColour"/>
      </w:pPr>
      <w:r>
        <w:t xml:space="preserve">7. What was the source of the red pieces of plastic from the video? </w:t>
      </w:r>
    </w:p>
    <w:p w14:paraId="4239EB89" w14:textId="77777777" w:rsidR="00885182" w:rsidRDefault="00885182" w:rsidP="00687A8C">
      <w:pPr>
        <w:pStyle w:val="BodyText"/>
        <w:numPr>
          <w:ilvl w:val="0"/>
          <w:numId w:val="20"/>
        </w:numPr>
      </w:pPr>
      <w:r>
        <w:t>Shopping Trolleys</w:t>
      </w:r>
    </w:p>
    <w:p w14:paraId="430DAFD3" w14:textId="77777777" w:rsidR="00885182" w:rsidRDefault="00885182" w:rsidP="00687A8C">
      <w:pPr>
        <w:pStyle w:val="BodyText"/>
        <w:numPr>
          <w:ilvl w:val="0"/>
          <w:numId w:val="20"/>
        </w:numPr>
      </w:pPr>
      <w:r>
        <w:t>Shopping Baskets</w:t>
      </w:r>
    </w:p>
    <w:p w14:paraId="7F1F0F4F" w14:textId="77777777" w:rsidR="00885182" w:rsidRPr="003157ED" w:rsidRDefault="00885182" w:rsidP="00687A8C">
      <w:pPr>
        <w:pStyle w:val="BodyText"/>
        <w:numPr>
          <w:ilvl w:val="0"/>
          <w:numId w:val="20"/>
        </w:numPr>
        <w:rPr>
          <w:bCs/>
        </w:rPr>
      </w:pPr>
      <w:r w:rsidRPr="003157ED">
        <w:rPr>
          <w:bCs/>
        </w:rPr>
        <w:t>Rock Lobster Pots</w:t>
      </w:r>
    </w:p>
    <w:p w14:paraId="659B4BD9" w14:textId="77777777" w:rsidR="00885182" w:rsidRDefault="00885182" w:rsidP="00687A8C">
      <w:pPr>
        <w:pStyle w:val="BodyText"/>
        <w:numPr>
          <w:ilvl w:val="0"/>
          <w:numId w:val="20"/>
        </w:numPr>
      </w:pPr>
      <w:r>
        <w:t xml:space="preserve">Fishing Nets </w:t>
      </w:r>
    </w:p>
    <w:p w14:paraId="11B9B14E" w14:textId="77777777" w:rsidR="00885182" w:rsidRDefault="00885182" w:rsidP="00885182">
      <w:pPr>
        <w:pStyle w:val="BodyText"/>
        <w:ind w:left="720"/>
      </w:pPr>
    </w:p>
    <w:p w14:paraId="1BD3BF46" w14:textId="77777777" w:rsidR="00885182" w:rsidRDefault="00885182" w:rsidP="00885182">
      <w:pPr>
        <w:pStyle w:val="BodyText100ThemeColour"/>
      </w:pPr>
      <w:r>
        <w:t xml:space="preserve">8. What did fisher Gary do with his rock lobster pots? </w:t>
      </w:r>
    </w:p>
    <w:p w14:paraId="255DB447" w14:textId="77777777" w:rsidR="00885182" w:rsidRPr="003157ED" w:rsidRDefault="00885182" w:rsidP="00687A8C">
      <w:pPr>
        <w:pStyle w:val="BodyText"/>
        <w:numPr>
          <w:ilvl w:val="0"/>
          <w:numId w:val="21"/>
        </w:numPr>
      </w:pPr>
      <w:r w:rsidRPr="003157ED">
        <w:t xml:space="preserve">Designed new ones with less plastic </w:t>
      </w:r>
    </w:p>
    <w:p w14:paraId="16D9C516" w14:textId="77777777" w:rsidR="00885182" w:rsidRDefault="00885182" w:rsidP="00687A8C">
      <w:pPr>
        <w:pStyle w:val="BodyText"/>
        <w:numPr>
          <w:ilvl w:val="0"/>
          <w:numId w:val="21"/>
        </w:numPr>
      </w:pPr>
      <w:r>
        <w:t xml:space="preserve">Designed new ones with more plastic </w:t>
      </w:r>
    </w:p>
    <w:p w14:paraId="3B6AA6CC" w14:textId="77777777" w:rsidR="00885182" w:rsidRDefault="00885182" w:rsidP="00687A8C">
      <w:pPr>
        <w:pStyle w:val="BodyText"/>
        <w:numPr>
          <w:ilvl w:val="0"/>
          <w:numId w:val="21"/>
        </w:numPr>
      </w:pPr>
      <w:r>
        <w:t xml:space="preserve">Sold them to other fishermen </w:t>
      </w:r>
    </w:p>
    <w:p w14:paraId="058DB6BB" w14:textId="77777777" w:rsidR="00885182" w:rsidRDefault="00885182" w:rsidP="00687A8C">
      <w:pPr>
        <w:pStyle w:val="BodyText"/>
        <w:numPr>
          <w:ilvl w:val="0"/>
          <w:numId w:val="21"/>
        </w:numPr>
      </w:pPr>
      <w:r>
        <w:t>Made them cheaper</w:t>
      </w:r>
    </w:p>
    <w:p w14:paraId="28A7D683" w14:textId="77777777" w:rsidR="00885182" w:rsidRDefault="00885182" w:rsidP="00885182">
      <w:pPr>
        <w:pStyle w:val="BodyText"/>
        <w:ind w:left="720"/>
      </w:pPr>
    </w:p>
    <w:p w14:paraId="49DD2A5E" w14:textId="77777777" w:rsidR="00885182" w:rsidRDefault="00885182" w:rsidP="00885182">
      <w:pPr>
        <w:pStyle w:val="BodyText100ThemeColour"/>
      </w:pPr>
      <w:r>
        <w:t xml:space="preserve">9. Where does the data from the Litter Stopper app go? </w:t>
      </w:r>
    </w:p>
    <w:p w14:paraId="44AF3CA1" w14:textId="77777777" w:rsidR="00885182" w:rsidRDefault="00885182" w:rsidP="00687A8C">
      <w:pPr>
        <w:pStyle w:val="BodyText"/>
        <w:numPr>
          <w:ilvl w:val="0"/>
          <w:numId w:val="22"/>
        </w:numPr>
      </w:pPr>
      <w:r>
        <w:t>A private secret database</w:t>
      </w:r>
    </w:p>
    <w:p w14:paraId="11B5B639" w14:textId="77777777" w:rsidR="00885182" w:rsidRPr="003157ED" w:rsidRDefault="00885182" w:rsidP="00687A8C">
      <w:pPr>
        <w:pStyle w:val="BodyText"/>
        <w:numPr>
          <w:ilvl w:val="0"/>
          <w:numId w:val="22"/>
        </w:numPr>
        <w:rPr>
          <w:bCs/>
        </w:rPr>
      </w:pPr>
      <w:r w:rsidRPr="003157ED">
        <w:rPr>
          <w:bCs/>
        </w:rPr>
        <w:t xml:space="preserve">A public statewide database </w:t>
      </w:r>
    </w:p>
    <w:p w14:paraId="031C51FF" w14:textId="77777777" w:rsidR="00885182" w:rsidRDefault="00885182" w:rsidP="00687A8C">
      <w:pPr>
        <w:pStyle w:val="BodyText"/>
        <w:numPr>
          <w:ilvl w:val="0"/>
          <w:numId w:val="22"/>
        </w:numPr>
      </w:pPr>
      <w:r>
        <w:t xml:space="preserve">Directly to policy makers </w:t>
      </w:r>
    </w:p>
    <w:p w14:paraId="70825A55" w14:textId="77777777" w:rsidR="00885182" w:rsidRDefault="00885182" w:rsidP="00687A8C">
      <w:pPr>
        <w:pStyle w:val="BodyText"/>
        <w:numPr>
          <w:ilvl w:val="0"/>
          <w:numId w:val="22"/>
        </w:numPr>
      </w:pPr>
      <w:r>
        <w:t xml:space="preserve">Nowhere, it stays on the app. </w:t>
      </w:r>
    </w:p>
    <w:p w14:paraId="53D05FA6" w14:textId="77777777" w:rsidR="00885182" w:rsidRDefault="00885182" w:rsidP="00885182">
      <w:pPr>
        <w:pStyle w:val="BodyText"/>
        <w:ind w:left="720"/>
      </w:pPr>
    </w:p>
    <w:p w14:paraId="7BF23BF1" w14:textId="77777777" w:rsidR="00885182" w:rsidRDefault="00885182" w:rsidP="00885182">
      <w:pPr>
        <w:pStyle w:val="BodyText100ThemeColour"/>
      </w:pPr>
      <w:r>
        <w:t>10. What is the most powerful way to find out what are the most common litter items in your area?</w:t>
      </w:r>
    </w:p>
    <w:p w14:paraId="16F2882F" w14:textId="77777777" w:rsidR="00885182" w:rsidRPr="003157ED" w:rsidRDefault="00885182" w:rsidP="00687A8C">
      <w:pPr>
        <w:pStyle w:val="BodyText"/>
        <w:numPr>
          <w:ilvl w:val="0"/>
          <w:numId w:val="23"/>
        </w:numPr>
      </w:pPr>
      <w:r w:rsidRPr="003157ED">
        <w:t>Collect data</w:t>
      </w:r>
    </w:p>
    <w:p w14:paraId="715F41D2" w14:textId="77777777" w:rsidR="00885182" w:rsidRDefault="00885182" w:rsidP="00687A8C">
      <w:pPr>
        <w:pStyle w:val="BodyText"/>
        <w:numPr>
          <w:ilvl w:val="0"/>
          <w:numId w:val="23"/>
        </w:numPr>
      </w:pPr>
      <w:r>
        <w:t xml:space="preserve">Reduce waste </w:t>
      </w:r>
    </w:p>
    <w:p w14:paraId="6E6D11D1" w14:textId="77777777" w:rsidR="00885182" w:rsidRDefault="00885182" w:rsidP="00687A8C">
      <w:pPr>
        <w:pStyle w:val="BodyText"/>
        <w:numPr>
          <w:ilvl w:val="0"/>
          <w:numId w:val="23"/>
        </w:numPr>
      </w:pPr>
      <w:r>
        <w:t>More recycling</w:t>
      </w:r>
    </w:p>
    <w:p w14:paraId="69517AEE" w14:textId="77777777" w:rsidR="00885182" w:rsidRDefault="00885182" w:rsidP="00687A8C">
      <w:pPr>
        <w:pStyle w:val="BodyText"/>
        <w:numPr>
          <w:ilvl w:val="0"/>
          <w:numId w:val="23"/>
        </w:numPr>
      </w:pPr>
      <w:r>
        <w:t xml:space="preserve">Protests </w:t>
      </w:r>
    </w:p>
    <w:p w14:paraId="36DFC1EC" w14:textId="77777777" w:rsidR="00B24032" w:rsidRDefault="00B24032" w:rsidP="00183B52">
      <w:pPr>
        <w:pStyle w:val="BodyText"/>
        <w:sectPr w:rsidR="00B24032" w:rsidSect="00710F07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7" w:h="16840" w:code="9"/>
          <w:pgMar w:top="2268" w:right="1134" w:bottom="1134" w:left="1134" w:header="284" w:footer="284" w:gutter="0"/>
          <w:pgNumType w:start="1"/>
          <w:cols w:space="720"/>
          <w:docGrid w:linePitch="360"/>
        </w:sectPr>
      </w:pPr>
    </w:p>
    <w:p w14:paraId="5AD8B041" w14:textId="4ABB3CAF" w:rsidR="00B24032" w:rsidRDefault="00B24032" w:rsidP="00B24032">
      <w:pPr>
        <w:pStyle w:val="Heading1"/>
        <w:rPr>
          <w:rFonts w:eastAsia="Arial"/>
        </w:rPr>
      </w:pPr>
      <w:bookmarkStart w:id="6" w:name="_Toc113455127"/>
      <w:r>
        <w:rPr>
          <w:rFonts w:eastAsia="Arial"/>
        </w:rPr>
        <w:lastRenderedPageBreak/>
        <w:t>List of Litter Collected</w:t>
      </w:r>
      <w:bookmarkEnd w:id="6"/>
    </w:p>
    <w:p w14:paraId="0C13E99B" w14:textId="77777777" w:rsidR="00B24032" w:rsidRPr="00B24032" w:rsidRDefault="00B24032" w:rsidP="00B24032">
      <w:pPr>
        <w:pStyle w:val="BodyText"/>
        <w:rPr>
          <w:lang w:eastAsia="en-AU"/>
        </w:rPr>
      </w:pPr>
    </w:p>
    <w:p w14:paraId="411F44D7" w14:textId="2FEE0F96" w:rsidR="00B24032" w:rsidRPr="00E35952" w:rsidRDefault="00B24032" w:rsidP="00B24032">
      <w:pPr>
        <w:pStyle w:val="ListBullet"/>
      </w:pPr>
      <w:r w:rsidRPr="00E35952">
        <w:rPr>
          <w:rFonts w:eastAsia="Arial"/>
        </w:rPr>
        <w:t>191 Water Bottles (96 foreign label bottles, 88 unknown bottles and 7 Australian-label bottles)</w:t>
      </w:r>
    </w:p>
    <w:p w14:paraId="67A0B83B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7 bottle labels (Nongfu - China)</w:t>
      </w:r>
    </w:p>
    <w:p w14:paraId="1BC89E41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24 non water bottles</w:t>
      </w:r>
    </w:p>
    <w:p w14:paraId="7A6BEFE3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9 lobster pot nets, 13 bait baskets, 26 lengths of lobster cane (very long pieces), 6 broken fish crates</w:t>
      </w:r>
    </w:p>
    <w:p w14:paraId="19DED439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 car tyre</w:t>
      </w:r>
    </w:p>
    <w:p w14:paraId="148052D2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373 pieces of fishing netting/rope (3 x EXTRA large bags full)</w:t>
      </w:r>
    </w:p>
    <w:p w14:paraId="19F5FA0A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146 bottle lids</w:t>
      </w:r>
    </w:p>
    <w:p w14:paraId="0C860A82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33 glass bottles</w:t>
      </w:r>
    </w:p>
    <w:p w14:paraId="0D4DCB89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50 foam packaging, 16 foam buoys</w:t>
      </w:r>
    </w:p>
    <w:p w14:paraId="7C8603FC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6 cans</w:t>
      </w:r>
    </w:p>
    <w:p w14:paraId="3C53C3BF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2 plastic tarp</w:t>
      </w:r>
    </w:p>
    <w:p w14:paraId="7489511F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2 face masks</w:t>
      </w:r>
    </w:p>
    <w:p w14:paraId="52FA1130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74 pieces of fabric</w:t>
      </w:r>
    </w:p>
    <w:p w14:paraId="5E725340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11 hats</w:t>
      </w:r>
    </w:p>
    <w:p w14:paraId="62F09EE8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15 shoes</w:t>
      </w:r>
    </w:p>
    <w:p w14:paraId="440D1042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1573 hard remnants (broken plastic fragments)</w:t>
      </w:r>
    </w:p>
    <w:p w14:paraId="443595FC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 straw, 8 plastic cutlery</w:t>
      </w:r>
    </w:p>
    <w:p w14:paraId="56C7AE80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44 soft plastic remnants</w:t>
      </w:r>
    </w:p>
    <w:p w14:paraId="457E490E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6 food packaging</w:t>
      </w:r>
    </w:p>
    <w:p w14:paraId="18C56EC9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2 plastic drums 40 litre</w:t>
      </w:r>
    </w:p>
    <w:p w14:paraId="6937E08C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Jar of rusty nails</w:t>
      </w:r>
    </w:p>
    <w:p w14:paraId="1FAE384C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 paint tin</w:t>
      </w:r>
    </w:p>
    <w:p w14:paraId="79B2827D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Piece of rusted metal</w:t>
      </w:r>
    </w:p>
    <w:p w14:paraId="5044EF2B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 large plastic film balloon, 1 rubber balloon</w:t>
      </w:r>
    </w:p>
    <w:p w14:paraId="7F9824E7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2 large garbage bags</w:t>
      </w:r>
    </w:p>
    <w:p w14:paraId="0ACC9B6C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5 garbage bag knots</w:t>
      </w:r>
    </w:p>
    <w:p w14:paraId="6673281E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Large piece of tin rusty 1 metre x 1.5 m</w:t>
      </w:r>
    </w:p>
    <w:p w14:paraId="6AD6F557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1 lighter</w:t>
      </w:r>
    </w:p>
    <w:p w14:paraId="538F00C4" w14:textId="77777777" w:rsidR="00B24032" w:rsidRPr="00E35952" w:rsidRDefault="00B24032" w:rsidP="00B24032">
      <w:pPr>
        <w:pStyle w:val="ListBullet"/>
      </w:pPr>
      <w:r w:rsidRPr="00E35952">
        <w:rPr>
          <w:rFonts w:eastAsia="Arial"/>
        </w:rPr>
        <w:t>6 large rubber pieces</w:t>
      </w:r>
    </w:p>
    <w:p w14:paraId="301D4A47" w14:textId="34DAB594" w:rsidR="00B24032" w:rsidRPr="00B24032" w:rsidRDefault="00B24032" w:rsidP="00B24032">
      <w:pPr>
        <w:pStyle w:val="ListBullet"/>
      </w:pPr>
      <w:r w:rsidRPr="00E35952">
        <w:rPr>
          <w:rFonts w:eastAsia="Arial"/>
        </w:rPr>
        <w:t>3 x tropics fruit packaging</w:t>
      </w:r>
    </w:p>
    <w:p w14:paraId="596B8D96" w14:textId="77777777" w:rsidR="00C62D01" w:rsidRDefault="00C62D01" w:rsidP="00B24032">
      <w:pPr>
        <w:pStyle w:val="ListBullet"/>
        <w:numPr>
          <w:ilvl w:val="0"/>
          <w:numId w:val="0"/>
        </w:numPr>
        <w:ind w:left="340"/>
        <w:sectPr w:rsidR="00C62D01" w:rsidSect="00B84B73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22C60F8B" w14:textId="77777777" w:rsidR="00B24032" w:rsidRDefault="00C62D01" w:rsidP="00441052">
      <w:pPr>
        <w:pStyle w:val="Heading1"/>
      </w:pPr>
      <w:bookmarkStart w:id="7" w:name="_Toc113455128"/>
      <w:r>
        <w:lastRenderedPageBreak/>
        <w:t>Testing the Solution</w:t>
      </w:r>
      <w:bookmarkEnd w:id="7"/>
    </w:p>
    <w:p w14:paraId="2AC7D40F" w14:textId="581B705C" w:rsidR="00135296" w:rsidRDefault="00135296" w:rsidP="00135296">
      <w:pPr>
        <w:pStyle w:val="BodyText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2FB26C70" wp14:editId="79A52DD5">
            <wp:extent cx="5486400" cy="7749239"/>
            <wp:effectExtent l="0" t="0" r="0" b="4445"/>
            <wp:docPr id="47" name="Picture 47" descr="January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January results on Reef 1 and Reef 2 for old style plastic pot vs plastic free pot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49" cy="77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0934" w14:textId="0E46CA78" w:rsidR="00135296" w:rsidRPr="00135296" w:rsidRDefault="00135296" w:rsidP="00135296">
      <w:pPr>
        <w:pStyle w:val="BodyText"/>
        <w:rPr>
          <w:lang w:eastAsia="en-AU"/>
        </w:rPr>
        <w:sectPr w:rsidR="00135296" w:rsidRPr="00135296" w:rsidSect="00B84B73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5A019EDF" wp14:editId="5C0C298E">
            <wp:extent cx="6041390" cy="8533130"/>
            <wp:effectExtent l="0" t="0" r="0" b="1270"/>
            <wp:docPr id="48" name="Picture 48" descr="January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January results on Reef 3 and Reef 4 for old style plastic pot vs plastic free po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1E11D034" wp14:editId="3C3DDF97">
            <wp:extent cx="6041390" cy="8533130"/>
            <wp:effectExtent l="0" t="0" r="0" b="1270"/>
            <wp:docPr id="49" name="Picture 49" descr="February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ebruary results on Reef 1 and Reef 2 for old style plastic pot vs plastic free pot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7F8B326D" wp14:editId="03993D2D">
            <wp:extent cx="6041390" cy="8533130"/>
            <wp:effectExtent l="0" t="0" r="0" b="1270"/>
            <wp:docPr id="50" name="Picture 50" descr="February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February results on Reef 3 and Reef 4 for old style plastic pot vs plastic free pot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57BEB752" wp14:editId="0D335EF3">
            <wp:extent cx="6041390" cy="8533130"/>
            <wp:effectExtent l="0" t="0" r="0" b="1270"/>
            <wp:docPr id="51" name="Picture 51" descr="March results on Reef 1 and Reef 2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March results on Reef 1 and Reef 2 for old style plastic pot vs plastic free pot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 wp14:anchorId="0B8EA965" wp14:editId="7E773827">
            <wp:extent cx="6041390" cy="8533130"/>
            <wp:effectExtent l="0" t="0" r="0" b="1270"/>
            <wp:docPr id="52" name="Picture 52" descr="March results on Reef 3 and Reef 4 for old style plastic pot vs plastic free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March results on Reef 3 and Reef 4 for old style plastic pot vs plastic free po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CB9A" w14:textId="545F5D56" w:rsidR="00B24032" w:rsidRPr="00E35952" w:rsidRDefault="00B24032" w:rsidP="00B24032">
      <w:pPr>
        <w:pStyle w:val="Heading1"/>
      </w:pPr>
      <w:bookmarkStart w:id="8" w:name="_Toc113455129"/>
      <w:r>
        <w:lastRenderedPageBreak/>
        <w:t>Pinpointing the problem Investigation</w:t>
      </w:r>
      <w:bookmarkEnd w:id="8"/>
    </w:p>
    <w:p w14:paraId="02F1C704" w14:textId="2F5F7A77" w:rsidR="00B24032" w:rsidRPr="00287392" w:rsidRDefault="00B24032" w:rsidP="00B24032">
      <w:pPr>
        <w:pStyle w:val="IntroFeatureText"/>
        <w:rPr>
          <w:rFonts w:eastAsia="Arial"/>
          <w:sz w:val="28"/>
          <w:szCs w:val="18"/>
        </w:rPr>
      </w:pPr>
      <w:r w:rsidRPr="00287392">
        <w:rPr>
          <w:rFonts w:eastAsia="Arial"/>
          <w:sz w:val="28"/>
          <w:szCs w:val="18"/>
        </w:rPr>
        <w:t xml:space="preserve">In this Investigation, you will use a list of real data collected by volunteers from the Warrnambool area. Data can be found in the </w:t>
      </w:r>
      <w:hyperlink r:id="rId52">
        <w:r w:rsidRPr="00287392">
          <w:rPr>
            <w:rFonts w:eastAsia="Arial"/>
            <w:sz w:val="28"/>
            <w:szCs w:val="18"/>
          </w:rPr>
          <w:t>Collection Data Spreadsheet</w:t>
        </w:r>
      </w:hyperlink>
      <w:r w:rsidRPr="00287392">
        <w:rPr>
          <w:rFonts w:eastAsia="Arial"/>
          <w:sz w:val="28"/>
          <w:szCs w:val="18"/>
        </w:rPr>
        <w:t>. Note you will need to click on the various tabs down the bottom of the excel sheet to access all the data.</w:t>
      </w:r>
    </w:p>
    <w:p w14:paraId="642E1A2E" w14:textId="2631912D" w:rsidR="00B24032" w:rsidRPr="00287392" w:rsidRDefault="00B24032" w:rsidP="00B24032">
      <w:pPr>
        <w:pStyle w:val="BodyText"/>
        <w:rPr>
          <w:rFonts w:eastAsia="Arial"/>
        </w:rPr>
      </w:pPr>
      <w:r w:rsidRPr="00287392">
        <w:tab/>
      </w:r>
    </w:p>
    <w:p w14:paraId="01EC5312" w14:textId="24E71EE8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Over what period was the data collected? How long is this?</w:t>
      </w:r>
      <w:r w:rsidRPr="00B24032">
        <w:rPr>
          <w:color w:val="00B2A9" w:themeColor="text2"/>
        </w:rPr>
        <w:br/>
      </w:r>
    </w:p>
    <w:p w14:paraId="623B9DF2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42746E7" w14:textId="3F14497A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From all of the materials collected, what percentage was plastic? Tip: Look in “Basic Stats.” </w:t>
      </w:r>
    </w:p>
    <w:p w14:paraId="11D7CB4F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E9F62CE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39E28CA" w14:textId="0A9174F8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What was the most common item?</w:t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  <w:r w:rsidRPr="00B24032">
        <w:rPr>
          <w:color w:val="00B2A9" w:themeColor="text2"/>
        </w:rPr>
        <w:tab/>
      </w:r>
    </w:p>
    <w:p w14:paraId="458FB0D0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347EF6D4" w14:textId="1E7B88FD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What percentage did sanitary items make of the total number of items? </w:t>
      </w:r>
    </w:p>
    <w:p w14:paraId="05CFDFA3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2C321AC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2EF7276" w14:textId="3D5718B5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How many cigarette lighters were found? </w:t>
      </w:r>
    </w:p>
    <w:p w14:paraId="170714CD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05B5C096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8A9F23E" w14:textId="086D7C6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Out of the foreign items (click the foreign item tab) what was the most common item? </w:t>
      </w:r>
    </w:p>
    <w:p w14:paraId="1ABEED66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9A6105D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2CE7D00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269E5234" w14:textId="23D6AEDC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Out of the foreign items (click the foreign item tab) what was the most common country that items came from?</w:t>
      </w:r>
    </w:p>
    <w:p w14:paraId="7DFEEA29" w14:textId="376A2899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7EA4393D" w14:textId="7D34DA2F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6FA3352F" w14:textId="77777777" w:rsidR="00B24032" w:rsidRPr="00B24032" w:rsidRDefault="00B24032" w:rsidP="00B24032">
      <w:pPr>
        <w:pStyle w:val="BodyText"/>
        <w:rPr>
          <w:rFonts w:eastAsia="Arial"/>
          <w:color w:val="00B2A9" w:themeColor="text2"/>
        </w:rPr>
      </w:pPr>
    </w:p>
    <w:p w14:paraId="1BBC69F3" w14:textId="77777777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What brand was the most common Chinese plastic bottle? </w:t>
      </w:r>
    </w:p>
    <w:p w14:paraId="263951BE" w14:textId="0C58C4E8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4486C17C" w14:textId="00B99DA6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6BE1967C" w14:textId="77777777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00019DED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59142D8A" w14:textId="6BD959D9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lastRenderedPageBreak/>
        <w:t>Out of recreational fishing items, what was the trend in fishing lures being found? (Click the selected items tab)</w:t>
      </w:r>
    </w:p>
    <w:p w14:paraId="7623F9EC" w14:textId="77777777" w:rsidR="00B24032" w:rsidRPr="00B24032" w:rsidRDefault="00B24032" w:rsidP="00B24032">
      <w:pPr>
        <w:pStyle w:val="BodyText"/>
        <w:ind w:left="720"/>
        <w:rPr>
          <w:color w:val="00B2A9" w:themeColor="text2"/>
        </w:rPr>
      </w:pPr>
    </w:p>
    <w:p w14:paraId="5D37C4EC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3F8A8B0B" w14:textId="4085BFEE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Which commercial fishing items were the biggest problem? </w:t>
      </w:r>
    </w:p>
    <w:p w14:paraId="410501C2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7821445E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2F48C2A2" w14:textId="46D5366D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What year was commercial rope &amp; net scraps less than 1 metre the highest? </w:t>
      </w:r>
    </w:p>
    <w:p w14:paraId="155F9DB1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103144CE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D293A79" w14:textId="6F23B121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 How many wooden fishing items were found over the whole period?</w:t>
      </w:r>
    </w:p>
    <w:p w14:paraId="41B5112B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5A6076F6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1C09B20" w14:textId="5322133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Why do you think this number (in response to q12) was so high or low? </w:t>
      </w:r>
    </w:p>
    <w:p w14:paraId="150BF9B6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077781DA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0EBD4DA8" w14:textId="68C22EEB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>Were more plastic bottles or plastic lids found?</w:t>
      </w:r>
    </w:p>
    <w:p w14:paraId="0F58E81F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60CDA8AE" w14:textId="77777777" w:rsidR="00B24032" w:rsidRPr="00B24032" w:rsidRDefault="00B24032" w:rsidP="00B24032">
      <w:pPr>
        <w:pStyle w:val="BodyText"/>
        <w:ind w:left="720"/>
        <w:rPr>
          <w:rFonts w:eastAsia="Arial"/>
          <w:color w:val="00B2A9" w:themeColor="text2"/>
        </w:rPr>
      </w:pPr>
    </w:p>
    <w:p w14:paraId="4CCCF69F" w14:textId="602ECE25" w:rsidR="00B24032" w:rsidRPr="00B24032" w:rsidRDefault="00B24032" w:rsidP="00687A8C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24032">
        <w:rPr>
          <w:rFonts w:eastAsia="Arial"/>
          <w:color w:val="00B2A9" w:themeColor="text2"/>
        </w:rPr>
        <w:t xml:space="preserve">Why do you think this was the case? (Relating to answer to question 14) </w:t>
      </w:r>
    </w:p>
    <w:p w14:paraId="1630FAA4" w14:textId="77777777" w:rsidR="00B24032" w:rsidRDefault="00B24032" w:rsidP="00183B52">
      <w:pPr>
        <w:pStyle w:val="BodyText"/>
        <w:sectPr w:rsidR="00B24032" w:rsidSect="00B84B73">
          <w:pgSz w:w="11907" w:h="16840" w:code="9"/>
          <w:pgMar w:top="2268" w:right="1134" w:bottom="1134" w:left="1134" w:header="284" w:footer="284" w:gutter="0"/>
          <w:cols w:space="720"/>
          <w:docGrid w:linePitch="360"/>
        </w:sectPr>
      </w:pPr>
    </w:p>
    <w:p w14:paraId="2ACCA222" w14:textId="113FA07A" w:rsidR="003636EA" w:rsidRDefault="00B24032" w:rsidP="00B24032">
      <w:pPr>
        <w:pStyle w:val="Heading1"/>
      </w:pPr>
      <w:bookmarkStart w:id="9" w:name="_Toc113455130"/>
      <w:r>
        <w:lastRenderedPageBreak/>
        <w:t>Litter Stopper Review Questions</w:t>
      </w:r>
      <w:bookmarkEnd w:id="9"/>
    </w:p>
    <w:p w14:paraId="50FC3280" w14:textId="77777777" w:rsidR="00B24032" w:rsidRPr="00B24032" w:rsidRDefault="00B24032" w:rsidP="00B24032">
      <w:pPr>
        <w:pStyle w:val="BodyText"/>
        <w:rPr>
          <w:lang w:eastAsia="en-AU"/>
        </w:rPr>
      </w:pPr>
    </w:p>
    <w:p w14:paraId="1BF1B9A9" w14:textId="77777777" w:rsidR="00B24032" w:rsidRPr="00B24032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B24032">
        <w:rPr>
          <w:color w:val="00B2A9" w:themeColor="text2"/>
        </w:rPr>
        <w:t xml:space="preserve">Describe how plastic may affect marine and coastal animals. </w:t>
      </w:r>
    </w:p>
    <w:p w14:paraId="236C37E7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09A9528B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3FD045C2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34110436" w14:textId="77777777" w:rsidR="00B24032" w:rsidRPr="00B24032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B24032">
        <w:rPr>
          <w:color w:val="00B2A9" w:themeColor="text2"/>
        </w:rPr>
        <w:t xml:space="preserve">A local clean up group were finding lots of plastic toothbrushes on their local beach. Describe what steps could be taken by the group to help drive change in their community. </w:t>
      </w:r>
    </w:p>
    <w:p w14:paraId="0BDB5234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77ED4C69" w14:textId="5CDCB184" w:rsidR="00B24032" w:rsidRDefault="00B24032" w:rsidP="00B24032">
      <w:pPr>
        <w:spacing w:before="120" w:after="120"/>
        <w:rPr>
          <w:i/>
          <w:color w:val="00B2A9" w:themeColor="text2"/>
        </w:rPr>
      </w:pPr>
    </w:p>
    <w:p w14:paraId="1992EDF8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659948D6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448C1AC6" w14:textId="77777777" w:rsidR="00B24032" w:rsidRPr="00B24032" w:rsidRDefault="00B24032" w:rsidP="00687A8C">
      <w:pPr>
        <w:pStyle w:val="ListParagraph"/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B24032">
        <w:rPr>
          <w:color w:val="00B2A9" w:themeColor="text2"/>
        </w:rPr>
        <w:t>Describe how the Litter Stopper app works.</w:t>
      </w:r>
    </w:p>
    <w:p w14:paraId="4DEC0063" w14:textId="34C014D7" w:rsidR="00B24032" w:rsidRDefault="00B24032" w:rsidP="00B24032">
      <w:pPr>
        <w:spacing w:before="120" w:after="120"/>
        <w:rPr>
          <w:i/>
          <w:color w:val="00B2A9" w:themeColor="text2"/>
        </w:rPr>
      </w:pPr>
    </w:p>
    <w:p w14:paraId="47EC5C77" w14:textId="77777777" w:rsidR="00B24032" w:rsidRDefault="00B24032" w:rsidP="00B24032">
      <w:pPr>
        <w:spacing w:before="120" w:after="120"/>
        <w:rPr>
          <w:i/>
          <w:color w:val="00B2A9" w:themeColor="text2"/>
        </w:rPr>
      </w:pPr>
    </w:p>
    <w:p w14:paraId="4AD750EB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71D7A35D" w14:textId="77777777" w:rsidR="00B24032" w:rsidRPr="00B24032" w:rsidRDefault="00B24032" w:rsidP="00B24032">
      <w:pPr>
        <w:spacing w:before="120" w:after="120"/>
        <w:rPr>
          <w:color w:val="00B2A9" w:themeColor="text2"/>
        </w:rPr>
      </w:pPr>
    </w:p>
    <w:p w14:paraId="78A318F9" w14:textId="77777777" w:rsidR="00B24032" w:rsidRPr="00B24032" w:rsidRDefault="00B24032" w:rsidP="00687A8C">
      <w:pPr>
        <w:numPr>
          <w:ilvl w:val="0"/>
          <w:numId w:val="25"/>
        </w:numPr>
        <w:spacing w:before="120" w:after="120" w:line="276" w:lineRule="auto"/>
        <w:rPr>
          <w:color w:val="00B2A9" w:themeColor="text2"/>
        </w:rPr>
      </w:pPr>
      <w:r w:rsidRPr="00B24032">
        <w:rPr>
          <w:color w:val="00B2A9" w:themeColor="text2"/>
        </w:rPr>
        <w:t xml:space="preserve">Describe what happens to a lot of large pieces of plastic over time if they aren’t collected. </w:t>
      </w:r>
    </w:p>
    <w:p w14:paraId="240201C5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7C0A9909" w14:textId="51A40B55" w:rsidR="00B24032" w:rsidRDefault="00B24032" w:rsidP="00B24032">
      <w:pPr>
        <w:spacing w:before="120" w:after="120"/>
        <w:rPr>
          <w:i/>
          <w:color w:val="00B2A9" w:themeColor="text2"/>
        </w:rPr>
      </w:pPr>
    </w:p>
    <w:p w14:paraId="1D53AE5F" w14:textId="77777777" w:rsidR="00B24032" w:rsidRDefault="00B24032" w:rsidP="00B24032">
      <w:pPr>
        <w:spacing w:before="120" w:after="120"/>
        <w:rPr>
          <w:i/>
          <w:color w:val="00B2A9" w:themeColor="text2"/>
        </w:rPr>
      </w:pPr>
    </w:p>
    <w:p w14:paraId="0534FD0E" w14:textId="77777777" w:rsidR="00B24032" w:rsidRPr="00B24032" w:rsidRDefault="00B24032" w:rsidP="00B24032">
      <w:pPr>
        <w:spacing w:before="120" w:after="120"/>
        <w:rPr>
          <w:i/>
          <w:color w:val="00B2A9" w:themeColor="text2"/>
        </w:rPr>
      </w:pPr>
    </w:p>
    <w:p w14:paraId="3D9DF07F" w14:textId="77777777" w:rsidR="00B24032" w:rsidRPr="00B24032" w:rsidRDefault="00B24032" w:rsidP="00B24032">
      <w:pPr>
        <w:spacing w:before="120" w:after="120"/>
        <w:rPr>
          <w:color w:val="00B2A9" w:themeColor="text2"/>
        </w:rPr>
      </w:pPr>
    </w:p>
    <w:p w14:paraId="40FD009A" w14:textId="300E804E" w:rsidR="00B24032" w:rsidRPr="00B24032" w:rsidRDefault="00B24032" w:rsidP="00687A8C">
      <w:pPr>
        <w:pStyle w:val="BodyText"/>
        <w:numPr>
          <w:ilvl w:val="0"/>
          <w:numId w:val="25"/>
        </w:numPr>
        <w:rPr>
          <w:color w:val="00B2A9" w:themeColor="text2"/>
        </w:rPr>
      </w:pPr>
      <w:r w:rsidRPr="00B24032">
        <w:rPr>
          <w:color w:val="00B2A9" w:themeColor="text2"/>
        </w:rPr>
        <w:t>Describe an event by a local volunteer group that you could contribute to help make the place more liveable, or briefly describe a made-up event that may help make your local place more liveable</w:t>
      </w:r>
    </w:p>
    <w:sectPr w:rsidR="00B24032" w:rsidRPr="00B24032" w:rsidSect="00B24032">
      <w:pgSz w:w="11907" w:h="16840" w:code="9"/>
      <w:pgMar w:top="2268" w:right="1134" w:bottom="1134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5068A" w14:textId="77777777" w:rsidR="00E56887" w:rsidRDefault="00E56887">
      <w:r>
        <w:separator/>
      </w:r>
    </w:p>
    <w:p w14:paraId="4F48A0D7" w14:textId="77777777" w:rsidR="00E56887" w:rsidRDefault="00E56887"/>
  </w:endnote>
  <w:endnote w:type="continuationSeparator" w:id="0">
    <w:p w14:paraId="6C7A9D35" w14:textId="77777777" w:rsidR="00E56887" w:rsidRDefault="00E56887">
      <w:r>
        <w:continuationSeparator/>
      </w:r>
    </w:p>
    <w:p w14:paraId="36EDF849" w14:textId="77777777" w:rsidR="00E56887" w:rsidRDefault="00E568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14:paraId="6FE747E4" w14:textId="77777777" w:rsidTr="00D83BD4">
      <w:trPr>
        <w:trHeight w:val="397"/>
      </w:trPr>
      <w:tc>
        <w:tcPr>
          <w:tcW w:w="340" w:type="dxa"/>
        </w:tcPr>
        <w:p w14:paraId="1B9AFD38" w14:textId="77777777" w:rsidR="008D4D17" w:rsidRPr="00D55628" w:rsidRDefault="004235DF" w:rsidP="00D55628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1" relativeHeight="251662848" behindDoc="0" locked="0" layoutInCell="0" allowOverlap="1" wp14:anchorId="0734F50C" wp14:editId="15A98F73">
                    <wp:simplePos x="0" y="10229453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5" name="MSIPCM14da40c39abfeee63fefb67e" descr="{&quot;HashCode&quot;:-1264680268,&quot;Height&quot;:842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D94198" w14:textId="77777777" w:rsidR="004235DF" w:rsidRPr="004235DF" w:rsidRDefault="004235DF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734F50C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14da40c39abfeee63fefb67e" o:spid="_x0000_s1030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      <v:textbox inset=",0,,0">
                      <w:txbxContent>
                        <w:p w14:paraId="03D94198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D4D17" w:rsidRPr="00D55628">
            <w:fldChar w:fldCharType="begin"/>
          </w:r>
          <w:r w:rsidR="008D4D17" w:rsidRPr="00D55628">
            <w:instrText xml:space="preserve"> PAGE   \* MERGEFORMAT </w:instrText>
          </w:r>
          <w:r w:rsidR="008D4D17" w:rsidRPr="00D55628">
            <w:fldChar w:fldCharType="separate"/>
          </w:r>
          <w:r w:rsidR="008D4D17">
            <w:rPr>
              <w:noProof/>
            </w:rPr>
            <w:t>3</w:t>
          </w:r>
          <w:r w:rsidR="008D4D17" w:rsidRPr="00D55628">
            <w:fldChar w:fldCharType="end"/>
          </w:r>
        </w:p>
      </w:tc>
      <w:tc>
        <w:tcPr>
          <w:tcW w:w="8164" w:type="dxa"/>
        </w:tcPr>
        <w:p w14:paraId="23F10205" w14:textId="77777777" w:rsidR="008D4D17" w:rsidRPr="00D55628" w:rsidRDefault="008D4D17" w:rsidP="00D55628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14:paraId="16BDDA03" w14:textId="77777777" w:rsidR="008D4D17" w:rsidRPr="008B6D45" w:rsidRDefault="008D4D17" w:rsidP="005949B0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CDEC" w14:textId="77777777" w:rsidR="008D4D17" w:rsidRDefault="004235D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F0EA33" wp14:editId="49555B94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42" name="MSIPCMe1ce4af5a83a0a9b33c21e0d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C94412" w14:textId="77777777" w:rsidR="004235DF" w:rsidRPr="004235DF" w:rsidRDefault="004235DF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0EA33" id="_x0000_t202" coordsize="21600,21600" o:spt="202" path="m,l,21600r21600,l21600,xe">
              <v:stroke joinstyle="miter"/>
              <v:path gradientshapeok="t" o:connecttype="rect"/>
            </v:shapetype>
            <v:shape id="MSIPCMe1ce4af5a83a0a9b33c21e0d" o:spid="_x0000_s1031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23C94412" w14:textId="77777777" w:rsidR="004235DF" w:rsidRPr="004235DF" w:rsidRDefault="004235DF" w:rsidP="004235D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235D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4D17" w:rsidRPr="00D55628">
      <w:rPr>
        <w:noProof/>
      </w:rPr>
      <mc:AlternateContent>
        <mc:Choice Requires="wps">
          <w:drawing>
            <wp:anchor distT="0" distB="0" distL="114300" distR="114300" simplePos="0" relativeHeight="251642368" behindDoc="1" locked="1" layoutInCell="1" allowOverlap="1" wp14:anchorId="6AA70751" wp14:editId="24D0A45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36C140" w14:textId="5DBBB9A3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A70751" id="Text Box 224" o:spid="_x0000_s1032" type="#_x0000_t202" alt="Title: Background Watermark Image" style="position:absolute;margin-left:0;margin-top:0;width:595.3pt;height:141.45pt;z-index:-2516741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V2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a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nFld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2A36C140" w14:textId="5DBBB9A3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757A87CF" w14:textId="77777777" w:rsidR="008D4D17" w:rsidRDefault="008D4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B2EB" w14:textId="7F952B22" w:rsidR="008D4D17" w:rsidRDefault="00363ECD">
    <w:pPr>
      <w:pStyle w:val="Footer"/>
    </w:pPr>
    <w:r>
      <w:rPr>
        <w:b/>
        <w:bCs/>
        <w:noProof/>
        <w:color w:val="00B2A9" w:themeColor="text2"/>
        <w:sz w:val="24"/>
        <w:szCs w:val="32"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18A4B8FB" wp14:editId="4BE928DF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54" name="MSIPCM7d2443949b782a18793d6001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0C8903" w14:textId="1B280191" w:rsidR="00363ECD" w:rsidRPr="00363ECD" w:rsidRDefault="00363ECD" w:rsidP="00363EC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363ECD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4B8FB" id="_x0000_t202" coordsize="21600,21600" o:spt="202" path="m,l,21600r21600,l21600,xe">
              <v:stroke joinstyle="miter"/>
              <v:path gradientshapeok="t" o:connecttype="rect"/>
            </v:shapetype>
            <v:shape id="MSIPCM7d2443949b782a18793d6001" o:spid="_x0000_s1033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" o:allowincell="f" filled="f" stroked="f" strokeweight=".5pt">
              <v:fill o:detectmouseclick="t"/>
              <v:textbox inset=",0,,0">
                <w:txbxContent>
                  <w:p w14:paraId="0E0C8903" w14:textId="1B280191" w:rsidR="00363ECD" w:rsidRPr="00363ECD" w:rsidRDefault="00363ECD" w:rsidP="00363EC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363ECD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42C92">
      <w:rPr>
        <w:b/>
        <w:bCs/>
        <w:noProof/>
        <w:color w:val="00B2A9" w:themeColor="text2"/>
        <w:sz w:val="24"/>
        <w:szCs w:val="32"/>
      </w:rPr>
      <w:drawing>
        <wp:anchor distT="0" distB="0" distL="114300" distR="114300" simplePos="0" relativeHeight="251673088" behindDoc="0" locked="0" layoutInCell="1" allowOverlap="1" wp14:anchorId="36801068" wp14:editId="44292DF5">
          <wp:simplePos x="0" y="0"/>
          <wp:positionH relativeFrom="page">
            <wp:posOffset>5323840</wp:posOffset>
          </wp:positionH>
          <wp:positionV relativeFrom="page">
            <wp:posOffset>9693910</wp:posOffset>
          </wp:positionV>
          <wp:extent cx="2479675" cy="94523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675" cy="945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4B73">
      <w:rPr>
        <w:noProof/>
      </w:rPr>
      <w:drawing>
        <wp:anchor distT="0" distB="0" distL="114300" distR="114300" simplePos="0" relativeHeight="251667968" behindDoc="0" locked="0" layoutInCell="1" allowOverlap="1" wp14:anchorId="4B782E69" wp14:editId="3FA71772">
          <wp:simplePos x="0" y="0"/>
          <wp:positionH relativeFrom="column">
            <wp:posOffset>3413761</wp:posOffset>
          </wp:positionH>
          <wp:positionV relativeFrom="paragraph">
            <wp:posOffset>-803911</wp:posOffset>
          </wp:positionV>
          <wp:extent cx="646936" cy="788673"/>
          <wp:effectExtent l="0" t="0" r="1270" b="0"/>
          <wp:wrapNone/>
          <wp:docPr id="61" name="Picture 61" descr="Coastcare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Picture 61" descr="Coastcare Victoria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384" cy="79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52608" behindDoc="1" locked="1" layoutInCell="1" allowOverlap="1" wp14:anchorId="4D8A80F7" wp14:editId="1C24BE0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62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47488" behindDoc="1" locked="1" layoutInCell="1" allowOverlap="1" wp14:anchorId="06800DE0" wp14:editId="3D2492D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63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0CB69" w14:textId="77777777" w:rsidR="008D4D17" w:rsidRPr="00124E8F" w:rsidRDefault="008D4D17" w:rsidP="00124E8F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1C0A408" wp14:editId="466185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7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74C97" w14:textId="69E7C6F3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0A408"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034" type="#_x0000_t202" style="position:absolute;margin-left:0;margin-top:0;width:595.3pt;height:141.4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pj+Qm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62674C97" w14:textId="69E7C6F3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A5577" w14:textId="77777777" w:rsidR="008D4D17" w:rsidRDefault="008D4D1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265B7F5C" wp14:editId="1F31B0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4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28E09" w14:textId="3B7E0452" w:rsidR="008D4D17" w:rsidRPr="0001226A" w:rsidRDefault="008D4D17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B7F5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Title: Background Watermark Image" style="position:absolute;margin-left:0;margin-top:0;width:595.3pt;height:141.45pt;z-index:-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dzJce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79628E09" w14:textId="3B7E0452" w:rsidR="008D4D17" w:rsidRPr="0001226A" w:rsidRDefault="008D4D17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16CD70AD" w14:textId="77777777" w:rsidR="008D4D17" w:rsidRDefault="008D4D1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885182" w14:paraId="1CF26B0E" w14:textId="77777777" w:rsidTr="00DD7238">
      <w:trPr>
        <w:trHeight w:val="397"/>
      </w:trPr>
      <w:tc>
        <w:tcPr>
          <w:tcW w:w="340" w:type="dxa"/>
        </w:tcPr>
        <w:p w14:paraId="389A8641" w14:textId="77777777" w:rsidR="00885182" w:rsidRPr="00D55628" w:rsidRDefault="00885182" w:rsidP="006C52DE">
          <w:pPr>
            <w:pStyle w:val="FooterEvenPageNumber"/>
            <w:framePr w:wrap="auto" w:vAnchor="margin" w:hAnchor="text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14:paraId="1B1D3233" w14:textId="74EE53F1" w:rsidR="00885182" w:rsidRDefault="00885182" w:rsidP="00810C40">
          <w:pPr>
            <w:pStyle w:val="FooterEven"/>
            <w:rPr>
              <w:rStyle w:val="Bold"/>
            </w:rPr>
          </w:pP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710F07">
            <w:rPr>
              <w:rStyle w:val="Bold"/>
            </w:rPr>
            <w:t>Action and Innovation: Litter Watch Worksheets</w:t>
          </w:r>
          <w:r>
            <w:rPr>
              <w:rStyle w:val="Bold"/>
            </w:rPr>
            <w:fldChar w:fldCharType="end"/>
          </w:r>
        </w:p>
        <w:p w14:paraId="4A1B860D" w14:textId="72BE9400" w:rsidR="00885182" w:rsidRPr="00810C40" w:rsidRDefault="00885182" w:rsidP="00810C40">
          <w:pPr>
            <w:pStyle w:val="FooterEven"/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</w:tr>
  </w:tbl>
  <w:p w14:paraId="1B01B2C2" w14:textId="77777777" w:rsidR="00885182" w:rsidRDefault="00885182" w:rsidP="005949B0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77184" behindDoc="1" locked="1" layoutInCell="1" allowOverlap="1" wp14:anchorId="505F6EBD" wp14:editId="7828358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4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ECB979" w14:textId="40ADEB63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5F6EBD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Title: Background Watermark Image" style="position:absolute;margin-left:0;margin-top:0;width:595.3pt;height:141.45pt;z-index:-2516392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lkjyd4wEAAKk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05ECB979" w14:textId="40ADEB63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B337892" w14:textId="77777777" w:rsidR="00885182" w:rsidRPr="00B5221E" w:rsidRDefault="00885182" w:rsidP="00B5221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885182" w14:paraId="33F9D823" w14:textId="77777777" w:rsidTr="00DD7238">
      <w:trPr>
        <w:trHeight w:val="397"/>
      </w:trPr>
      <w:tc>
        <w:tcPr>
          <w:tcW w:w="9071" w:type="dxa"/>
        </w:tcPr>
        <w:p w14:paraId="0F8C28E2" w14:textId="0535E795" w:rsidR="00885182" w:rsidRDefault="00885182" w:rsidP="00810C40">
          <w:pPr>
            <w:pStyle w:val="FooterOdd"/>
            <w:rPr>
              <w:rStyle w:val="Bold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73088" behindDoc="0" locked="0" layoutInCell="0" allowOverlap="1" wp14:anchorId="399A7953" wp14:editId="762D339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10" name="MSIPCM2fb443908ad6ea7dd0d12842" descr="{&quot;HashCode&quot;:-1264680268,&quot;Height&quot;:842.0,&quot;Width&quot;:595.0,&quot;Placement&quot;:&quot;Footer&quot;,&quot;Index&quot;:&quot;Primary&quot;,&quot;Section&quot;:3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2E720" w14:textId="77777777" w:rsidR="00885182" w:rsidRPr="004235DF" w:rsidRDefault="00885182" w:rsidP="004235DF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99A7953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2fb443908ad6ea7dd0d12842" o:spid="_x0000_s1037" type="#_x0000_t202" alt="{&quot;HashCode&quot;:-1264680268,&quot;Height&quot;:842.0,&quot;Width&quot;:595.0,&quot;Placement&quot;:&quot;Footer&quot;,&quot;Index&quot;:&quot;Primary&quot;,&quot;Section&quot;:3,&quot;Top&quot;:0.0,&quot;Left&quot;:0.0}" style="position:absolute;left:0;text-align:left;margin-left:0;margin-top:805.45pt;width:595.35pt;height:21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m1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vDDssYXqiOs56Jn3lq8VzvDA&#10;fHhmDqnGjVC+4QkPqQF7wcmipAb382/+mI8MYJSSFqVTUv9jz5ygRH8zyM3NeDqNWks/aLi33u3g&#10;NfvmDlCVY3wglicz5gY9mNJB84rqXsVuGGKGY8+SbgfzLvRCxtfBxWqVklBVloUHs7E8lo6YRWRf&#10;ulfm7An+gMQ9wiAuVrxjoc/t0V7tA0iVKIr49mieYEdFJuZOrydK/u1/yrq88e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ABV/m1GAIAACsEAAAOAAAAAAAAAAAAAAAAAC4CAABkcnMvZTJvRG9jLnhtbFBLAQItABQA&#10;BgAIAAAAIQARcqd+3wAAAAsBAAAPAAAAAAAAAAAAAAAAAHIEAABkcnMvZG93bnJldi54bWxQSwUG&#10;AAAAAAQABADzAAAAfgUAAAAA&#10;" o:allowincell="f" filled="f" stroked="f" strokeweight=".5pt">
                    <v:textbox inset=",0,,0">
                      <w:txbxContent>
                        <w:p w14:paraId="51B2E720" w14:textId="77777777" w:rsidR="00885182" w:rsidRPr="004235DF" w:rsidRDefault="00885182" w:rsidP="004235D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710F07">
            <w:rPr>
              <w:rStyle w:val="Bold"/>
            </w:rPr>
            <w:t>Action and Innovation: Litter Watch Worksheets</w:t>
          </w:r>
          <w:r>
            <w:rPr>
              <w:rStyle w:val="Bold"/>
            </w:rPr>
            <w:fldChar w:fldCharType="end"/>
          </w:r>
        </w:p>
        <w:p w14:paraId="0F0912B0" w14:textId="63CDEC9C" w:rsidR="00885182" w:rsidRPr="00CB1FB7" w:rsidRDefault="00885182" w:rsidP="00810C40">
          <w:pPr>
            <w:pStyle w:val="FooterOdd"/>
            <w:rPr>
              <w:b/>
            </w:rPr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  <w:tc>
        <w:tcPr>
          <w:tcW w:w="340" w:type="dxa"/>
        </w:tcPr>
        <w:p w14:paraId="6A1EA055" w14:textId="77777777" w:rsidR="00885182" w:rsidRPr="00D55628" w:rsidRDefault="00885182" w:rsidP="00D55628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12E588D7" w14:textId="77777777" w:rsidR="00885182" w:rsidRDefault="008851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72064" behindDoc="1" locked="1" layoutInCell="1" allowOverlap="1" wp14:anchorId="3F217B9A" wp14:editId="028FA91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A2D8E7" w14:textId="4F05C338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17B9A" id="_x0000_s1038" type="#_x0000_t202" alt="Title: Background Watermark Image" style="position:absolute;margin-left:0;margin-top:0;width:595.3pt;height:141.45pt;z-index:-2516444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kCaef4wEAAKkDAAAOAAAAAAAAAAAAAAAAAC4CAABkcnMvZTJvRG9jLnhtbFBLAQItABQA&#10;BgAIAAAAIQA0xUTO2wAAAAYBAAAPAAAAAAAAAAAAAAAAAD0EAABkcnMvZG93bnJldi54bWxQSwUG&#10;AAAAAAQABADzAAAARQUAAAAA&#10;" filled="f" stroked="f">
              <v:textbox>
                <w:txbxContent>
                  <w:p w14:paraId="24A2D8E7" w14:textId="4F05C338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0ABF5695" w14:textId="77777777" w:rsidR="00885182" w:rsidRDefault="0088518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251B" w14:textId="305BCD61" w:rsidR="00885182" w:rsidRDefault="00687A8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82304" behindDoc="0" locked="0" layoutInCell="0" allowOverlap="1" wp14:anchorId="4CE2D45C" wp14:editId="382D2935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77" name="MSIPCM7e504b8283406383b8d0b3d4" descr="{&quot;HashCode&quot;:-1264680268,&quot;Height&quot;:842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0581D6" w14:textId="0F00A8AC" w:rsidR="00687A8C" w:rsidRPr="00687A8C" w:rsidRDefault="00687A8C" w:rsidP="00687A8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687A8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2D45C" id="_x0000_t202" coordsize="21600,21600" o:spt="202" path="m,l,21600r21600,l21600,xe">
              <v:stroke joinstyle="miter"/>
              <v:path gradientshapeok="t" o:connecttype="rect"/>
            </v:shapetype>
            <v:shape id="MSIPCM7e504b8283406383b8d0b3d4" o:spid="_x0000_s1039" type="#_x0000_t202" alt="{&quot;HashCode&quot;:-1264680268,&quot;Height&quot;:842.0,&quot;Width&quot;:595.0,&quot;Placement&quot;:&quot;Footer&quot;,&quot;Index&quot;:&quot;FirstPage&quot;,&quot;Section&quot;:3,&quot;Top&quot;:0.0,&quot;Left&quot;:0.0}" style="position:absolute;margin-left:0;margin-top:805.45pt;width:595.35pt;height:21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" o:allowincell="f" filled="f" stroked="f" strokeweight=".5pt">
              <v:textbox inset=",0,,0">
                <w:txbxContent>
                  <w:p w14:paraId="690581D6" w14:textId="0F00A8AC" w:rsidR="00687A8C" w:rsidRPr="00687A8C" w:rsidRDefault="00687A8C" w:rsidP="00687A8C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687A8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5182" w:rsidRPr="00D55628">
      <w:rPr>
        <w:noProof/>
      </w:rPr>
      <mc:AlternateContent>
        <mc:Choice Requires="wps">
          <w:drawing>
            <wp:anchor distT="0" distB="0" distL="114300" distR="114300" simplePos="0" relativeHeight="251675136" behindDoc="1" locked="1" layoutInCell="1" allowOverlap="1" wp14:anchorId="5C56077B" wp14:editId="6B69E1C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2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7B4F8" w14:textId="54564B01" w:rsidR="00885182" w:rsidRPr="0001226A" w:rsidRDefault="00885182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56077B" id="_x0000_s1040" type="#_x0000_t202" alt="Title: Background Watermark Image" style="position:absolute;margin-left:0;margin-top:0;width:595.3pt;height:141.45pt;z-index:-2516413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o8hlkuQBAACpAwAADgAAAAAAAAAAAAAAAAAuAgAAZHJzL2Uyb0RvYy54bWxQSwECLQAU&#10;AAYACAAAACEANMVEztsAAAAGAQAADwAAAAAAAAAAAAAAAAA+BAAAZHJzL2Rvd25yZXYueG1sUEsF&#10;BgAAAAAEAAQA8wAAAEYFAAAAAA==&#10;" filled="f" stroked="f">
              <v:textbox>
                <w:txbxContent>
                  <w:p w14:paraId="2707B4F8" w14:textId="54564B01" w:rsidR="00885182" w:rsidRPr="0001226A" w:rsidRDefault="00885182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461E3634" w14:textId="77777777" w:rsidR="00885182" w:rsidRDefault="008851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D1B19" w14:textId="77777777" w:rsidR="00E56887" w:rsidRPr="008F5280" w:rsidRDefault="00E56887" w:rsidP="008F5280">
      <w:pPr>
        <w:pStyle w:val="FootnoteSeparator"/>
      </w:pPr>
    </w:p>
  </w:footnote>
  <w:footnote w:type="continuationSeparator" w:id="0">
    <w:p w14:paraId="367ECE40" w14:textId="77777777" w:rsidR="00E56887" w:rsidRDefault="00E56887" w:rsidP="008F5280">
      <w:pPr>
        <w:pStyle w:val="FootnoteSeparator"/>
      </w:pPr>
    </w:p>
    <w:p w14:paraId="39BB42E5" w14:textId="77777777" w:rsidR="00E56887" w:rsidRDefault="00E56887"/>
  </w:footnote>
  <w:footnote w:type="continuationNotice" w:id="1">
    <w:p w14:paraId="4B1D2F0E" w14:textId="77777777" w:rsidR="00E56887" w:rsidRDefault="00E56887" w:rsidP="00D55628"/>
    <w:p w14:paraId="39A30BB2" w14:textId="77777777" w:rsidR="00E56887" w:rsidRDefault="00E568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23E0" w14:textId="77777777" w:rsidR="00363ECD" w:rsidRDefault="00363E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8233" w14:textId="77777777" w:rsidR="008D4D17" w:rsidRDefault="008D4D17" w:rsidP="009C64FA">
    <w:pPr>
      <w:pStyle w:val="Header"/>
    </w:pPr>
  </w:p>
  <w:p w14:paraId="3EB0CB19" w14:textId="77777777" w:rsidR="008D4D17" w:rsidRPr="00393205" w:rsidRDefault="008D4D17" w:rsidP="0039320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669B" w14:textId="77777777" w:rsidR="00363ECD" w:rsidRDefault="00363EC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FA6B4" w14:textId="77777777" w:rsidR="008D4D17" w:rsidRDefault="008D4D1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2171" w14:textId="77777777" w:rsidR="008D4D17" w:rsidRDefault="008D4D1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6A4D1" w14:textId="77777777" w:rsidR="00885182" w:rsidRDefault="0088518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8784" w14:textId="77777777" w:rsidR="00885182" w:rsidRDefault="00885182" w:rsidP="00885182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0A8C8A41" wp14:editId="4455619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680C55" id="TriangleRight" o:spid="_x0000_s1026" alt="&quot;&quot;" style="position:absolute;margin-left:56.7pt;margin-top:22.7pt;width:68.05pt;height:70.8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" path="m1339,1419l669,,,1419r1339,xe" fillcolor="#a6a1b5 [3209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478267AA" wp14:editId="1A8D5DB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EC8BC7" id="TriangleLeft" o:spid="_x0000_s1026" alt="&quot;&quot;" style="position:absolute;margin-left:22.7pt;margin-top:22.7pt;width:68.05pt;height:70.8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" path="m,l665,1419,1334,,,xe" fillcolor="#797391 [3207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6DEF3852" wp14:editId="3072EF5C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262D63" id="Rectangle" o:spid="_x0000_s1026" alt="&quot;&quot;" style="position:absolute;margin-left:22.7pt;margin-top:22.7pt;width:552.75pt;height:70.8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" fillcolor="#00b2a9 [3204]" stroked="f">
              <w10:wrap anchorx="page" anchory="page"/>
            </v:rect>
          </w:pict>
        </mc:Fallback>
      </mc:AlternateContent>
    </w:r>
  </w:p>
  <w:p w14:paraId="551DABC8" w14:textId="77777777" w:rsidR="00885182" w:rsidRDefault="00885182" w:rsidP="009C64FA">
    <w:pPr>
      <w:pStyle w:val="Header"/>
    </w:pPr>
  </w:p>
  <w:p w14:paraId="6E540BDE" w14:textId="77777777" w:rsidR="00885182" w:rsidRPr="00393205" w:rsidRDefault="00885182" w:rsidP="00393205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B97E" w14:textId="77777777" w:rsidR="00885182" w:rsidRDefault="008851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ibri" w:hAnsi="Calib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" w15:restartNumberingAfterBreak="0">
    <w:nsid w:val="076A183D"/>
    <w:multiLevelType w:val="hybridMultilevel"/>
    <w:tmpl w:val="452ACD2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4" w15:restartNumberingAfterBreak="0">
    <w:nsid w:val="118C4FAC"/>
    <w:multiLevelType w:val="hybridMultilevel"/>
    <w:tmpl w:val="7B608FA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723FF"/>
    <w:multiLevelType w:val="hybridMultilevel"/>
    <w:tmpl w:val="3004659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7" w15:restartNumberingAfterBreak="0">
    <w:nsid w:val="1BFC5AAB"/>
    <w:multiLevelType w:val="hybridMultilevel"/>
    <w:tmpl w:val="5AE6B11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9" w15:restartNumberingAfterBreak="0">
    <w:nsid w:val="221C4380"/>
    <w:multiLevelType w:val="hybridMultilevel"/>
    <w:tmpl w:val="6BD4FA7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D5F85"/>
    <w:multiLevelType w:val="hybridMultilevel"/>
    <w:tmpl w:val="85C6A6A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45EC4"/>
    <w:multiLevelType w:val="multilevel"/>
    <w:tmpl w:val="BE9AB43A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8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5198081B"/>
    <w:multiLevelType w:val="hybridMultilevel"/>
    <w:tmpl w:val="E01AE4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20CE"/>
    <w:multiLevelType w:val="hybridMultilevel"/>
    <w:tmpl w:val="5976928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9F7C64"/>
    <w:multiLevelType w:val="multilevel"/>
    <w:tmpl w:val="BB2031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3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4" w15:restartNumberingAfterBreak="0">
    <w:nsid w:val="6A726187"/>
    <w:multiLevelType w:val="hybridMultilevel"/>
    <w:tmpl w:val="896424A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B60E2F"/>
    <w:multiLevelType w:val="hybridMultilevel"/>
    <w:tmpl w:val="9796C4E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8" w15:restartNumberingAfterBreak="0">
    <w:nsid w:val="710B7BC4"/>
    <w:multiLevelType w:val="hybridMultilevel"/>
    <w:tmpl w:val="E25C929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 w16cid:durableId="1792506841">
    <w:abstractNumId w:val="13"/>
  </w:num>
  <w:num w:numId="2" w16cid:durableId="2016489230">
    <w:abstractNumId w:val="26"/>
  </w:num>
  <w:num w:numId="3" w16cid:durableId="836573756">
    <w:abstractNumId w:val="22"/>
  </w:num>
  <w:num w:numId="4" w16cid:durableId="628898863">
    <w:abstractNumId w:val="29"/>
  </w:num>
  <w:num w:numId="5" w16cid:durableId="1102456729">
    <w:abstractNumId w:val="10"/>
  </w:num>
  <w:num w:numId="6" w16cid:durableId="1484395827">
    <w:abstractNumId w:val="3"/>
  </w:num>
  <w:num w:numId="7" w16cid:durableId="1516188040">
    <w:abstractNumId w:val="0"/>
  </w:num>
  <w:num w:numId="8" w16cid:durableId="1184976799">
    <w:abstractNumId w:val="27"/>
  </w:num>
  <w:num w:numId="9" w16cid:durableId="1651597901">
    <w:abstractNumId w:val="6"/>
  </w:num>
  <w:num w:numId="10" w16cid:durableId="2050063591">
    <w:abstractNumId w:val="11"/>
  </w:num>
  <w:num w:numId="11" w16cid:durableId="1157572884">
    <w:abstractNumId w:val="8"/>
  </w:num>
  <w:num w:numId="12" w16cid:durableId="1958441106">
    <w:abstractNumId w:val="14"/>
  </w:num>
  <w:num w:numId="13" w16cid:durableId="1884319919">
    <w:abstractNumId w:val="16"/>
  </w:num>
  <w:num w:numId="14" w16cid:durableId="1612780278">
    <w:abstractNumId w:val="24"/>
  </w:num>
  <w:num w:numId="15" w16cid:durableId="1425105377">
    <w:abstractNumId w:val="25"/>
  </w:num>
  <w:num w:numId="16" w16cid:durableId="775639178">
    <w:abstractNumId w:val="28"/>
  </w:num>
  <w:num w:numId="17" w16cid:durableId="1615792111">
    <w:abstractNumId w:val="20"/>
  </w:num>
  <w:num w:numId="18" w16cid:durableId="2105028743">
    <w:abstractNumId w:val="1"/>
  </w:num>
  <w:num w:numId="19" w16cid:durableId="1044063839">
    <w:abstractNumId w:val="15"/>
  </w:num>
  <w:num w:numId="20" w16cid:durableId="1794859996">
    <w:abstractNumId w:val="5"/>
  </w:num>
  <w:num w:numId="21" w16cid:durableId="266233588">
    <w:abstractNumId w:val="4"/>
  </w:num>
  <w:num w:numId="22" w16cid:durableId="680353730">
    <w:abstractNumId w:val="7"/>
  </w:num>
  <w:num w:numId="23" w16cid:durableId="1447694926">
    <w:abstractNumId w:val="9"/>
  </w:num>
  <w:num w:numId="24" w16cid:durableId="1467620346">
    <w:abstractNumId w:val="19"/>
  </w:num>
  <w:num w:numId="25" w16cid:durableId="615526603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True"/>
    <w:docVar w:name="TOCNew" w:val="True"/>
    <w:docVar w:name="Version" w:val="3"/>
  </w:docVars>
  <w:rsids>
    <w:rsidRoot w:val="00885182"/>
    <w:rsid w:val="0000017F"/>
    <w:rsid w:val="00000279"/>
    <w:rsid w:val="000004BD"/>
    <w:rsid w:val="00000B7A"/>
    <w:rsid w:val="00000C89"/>
    <w:rsid w:val="00000FEB"/>
    <w:rsid w:val="000012BE"/>
    <w:rsid w:val="000015ED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BB6"/>
    <w:rsid w:val="00016478"/>
    <w:rsid w:val="00016C60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3F44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BE8"/>
    <w:rsid w:val="00032D71"/>
    <w:rsid w:val="00033137"/>
    <w:rsid w:val="00033178"/>
    <w:rsid w:val="00033331"/>
    <w:rsid w:val="00033A8A"/>
    <w:rsid w:val="0003418D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41A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6FC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14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296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A81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04"/>
    <w:rsid w:val="00220ED6"/>
    <w:rsid w:val="002211FB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33E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ECC"/>
    <w:rsid w:val="002F25E9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8C0"/>
    <w:rsid w:val="00307DE3"/>
    <w:rsid w:val="00307DED"/>
    <w:rsid w:val="00307EE7"/>
    <w:rsid w:val="00310A6E"/>
    <w:rsid w:val="00310BB6"/>
    <w:rsid w:val="00310F51"/>
    <w:rsid w:val="003114B3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B3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3ECD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20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85A"/>
    <w:rsid w:val="003F3912"/>
    <w:rsid w:val="003F44F5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E4F"/>
    <w:rsid w:val="003F7913"/>
    <w:rsid w:val="003F7B68"/>
    <w:rsid w:val="003F7E66"/>
    <w:rsid w:val="004002A8"/>
    <w:rsid w:val="00400760"/>
    <w:rsid w:val="004008E7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052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6CC"/>
    <w:rsid w:val="0045598B"/>
    <w:rsid w:val="00455A7E"/>
    <w:rsid w:val="00455BCE"/>
    <w:rsid w:val="004561E6"/>
    <w:rsid w:val="0045626E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ED6"/>
    <w:rsid w:val="004D1061"/>
    <w:rsid w:val="004D1E13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0DF"/>
    <w:rsid w:val="00552423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0FA"/>
    <w:rsid w:val="0059717E"/>
    <w:rsid w:val="00597359"/>
    <w:rsid w:val="00597C8C"/>
    <w:rsid w:val="00597D3A"/>
    <w:rsid w:val="005A02B2"/>
    <w:rsid w:val="005A0352"/>
    <w:rsid w:val="005A04E8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87A8C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9F"/>
    <w:rsid w:val="007070EE"/>
    <w:rsid w:val="00707264"/>
    <w:rsid w:val="00707373"/>
    <w:rsid w:val="00707B50"/>
    <w:rsid w:val="00710F07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0B4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779"/>
    <w:rsid w:val="00743C5A"/>
    <w:rsid w:val="00743E88"/>
    <w:rsid w:val="007444C1"/>
    <w:rsid w:val="0074479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D9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67F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C33"/>
    <w:rsid w:val="007D605B"/>
    <w:rsid w:val="007D7DE0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C28"/>
    <w:rsid w:val="007F52F1"/>
    <w:rsid w:val="007F5B9D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182"/>
    <w:rsid w:val="00885267"/>
    <w:rsid w:val="008854C4"/>
    <w:rsid w:val="008858A3"/>
    <w:rsid w:val="00885968"/>
    <w:rsid w:val="00885BBF"/>
    <w:rsid w:val="008861D3"/>
    <w:rsid w:val="00886B6E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726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881"/>
    <w:rsid w:val="00912AD2"/>
    <w:rsid w:val="00912B89"/>
    <w:rsid w:val="00912D89"/>
    <w:rsid w:val="009131EE"/>
    <w:rsid w:val="009133EF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113"/>
    <w:rsid w:val="009202FF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2C1B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25"/>
    <w:rsid w:val="009536CB"/>
    <w:rsid w:val="00953E72"/>
    <w:rsid w:val="00953F59"/>
    <w:rsid w:val="00954751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032"/>
    <w:rsid w:val="00B244B4"/>
    <w:rsid w:val="00B245CF"/>
    <w:rsid w:val="00B24765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2F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40B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62B"/>
    <w:rsid w:val="00B75A06"/>
    <w:rsid w:val="00B75B80"/>
    <w:rsid w:val="00B75C14"/>
    <w:rsid w:val="00B75D1F"/>
    <w:rsid w:val="00B76499"/>
    <w:rsid w:val="00B765CC"/>
    <w:rsid w:val="00B76A62"/>
    <w:rsid w:val="00B76FAE"/>
    <w:rsid w:val="00B7732A"/>
    <w:rsid w:val="00B77603"/>
    <w:rsid w:val="00B77C75"/>
    <w:rsid w:val="00B77F09"/>
    <w:rsid w:val="00B8027E"/>
    <w:rsid w:val="00B80545"/>
    <w:rsid w:val="00B80553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4B73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342"/>
    <w:rsid w:val="00C27473"/>
    <w:rsid w:val="00C30165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47BCF"/>
    <w:rsid w:val="00C50131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D01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4F6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90E"/>
    <w:rsid w:val="00CD4964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2BC8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C4"/>
    <w:rsid w:val="00D16DEC"/>
    <w:rsid w:val="00D16E03"/>
    <w:rsid w:val="00D1715D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5E1"/>
    <w:rsid w:val="00D25604"/>
    <w:rsid w:val="00D25B8C"/>
    <w:rsid w:val="00D26691"/>
    <w:rsid w:val="00D26FC2"/>
    <w:rsid w:val="00D270B3"/>
    <w:rsid w:val="00D27135"/>
    <w:rsid w:val="00D2725B"/>
    <w:rsid w:val="00D30DFC"/>
    <w:rsid w:val="00D31168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B3"/>
    <w:rsid w:val="00D40DF5"/>
    <w:rsid w:val="00D41403"/>
    <w:rsid w:val="00D41678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378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746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2D6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6887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058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5D3F"/>
    <w:rsid w:val="00EE61A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C7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5B8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634"/>
    <w:rsid w:val="00F52A74"/>
    <w:rsid w:val="00F52E42"/>
    <w:rsid w:val="00F531E0"/>
    <w:rsid w:val="00F534CD"/>
    <w:rsid w:val="00F534E4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B32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stroke="f">
      <v:stroke on="f"/>
      <o:colormru v:ext="edit" colors="white"/>
    </o:shapedefaults>
    <o:shapelayout v:ext="edit">
      <o:idmap v:ext="edit" data="2"/>
    </o:shapelayout>
  </w:shapeDefaults>
  <w:decimalSymbol w:val="."/>
  <w:listSeparator w:val=","/>
  <w14:docId w14:val="6D75CF86"/>
  <w15:docId w15:val="{CFF423A3-CAF2-472C-97C7-716CE17F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885182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customStyle="1" w:styleId="FooterEven">
    <w:name w:val="Footer Even"/>
    <w:next w:val="Footer"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F83203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61E6"/>
    <w:rPr>
      <w:color w:val="auto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1748A0"/>
    <w:rPr>
      <w:rFonts w:asciiTheme="majorHAnsi" w:eastAsiaTheme="majorEastAsia" w:hAnsiTheme="majorHAnsi" w:cstheme="majorBidi"/>
      <w:iCs/>
      <w:color w:val="FFFFFF" w:themeColor="background1"/>
      <w:sz w:val="32"/>
      <w:szCs w:val="24"/>
    </w:rPr>
  </w:style>
  <w:style w:type="paragraph" w:customStyle="1" w:styleId="TableTextLeft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4D4063"/>
    <w:pPr>
      <w:numPr>
        <w:numId w:val="9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DA2779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0758E3"/>
    <w:rPr>
      <w:rFonts w:asciiTheme="majorHAnsi" w:eastAsiaTheme="majorEastAsia" w:hAnsiTheme="majorHAnsi" w:cstheme="majorBidi"/>
      <w:b/>
      <w:color w:val="FFFFFF" w:themeColor="background1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885182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customStyle="1" w:styleId="Bold">
    <w:name w:val="Bold"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rsid w:val="000758E3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DA2779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0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customStyle="1" w:styleId="IntroFeatureText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8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885182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885182"/>
    <w:pPr>
      <w:keepLines/>
      <w:pageBreakBefore/>
      <w:framePr w:w="11906" w:h="1701" w:hSpace="11339" w:wrap="around" w:vAnchor="page" w:h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customStyle="1" w:styleId="TitleBarText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85182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customStyle="1" w:styleId="SmallBullet">
    <w:name w:val="Small Bullet"/>
    <w:basedOn w:val="SmallBodyText"/>
    <w:qFormat/>
    <w:rsid w:val="00D14E24"/>
    <w:pPr>
      <w:numPr>
        <w:numId w:val="12"/>
      </w:numPr>
    </w:pPr>
  </w:style>
  <w:style w:type="paragraph" w:customStyle="1" w:styleId="SmallHeading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customStyle="1" w:styleId="xWeb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customStyle="1" w:styleId="FooterEvenPageNumber">
    <w:name w:val="Footer Even Page Number"/>
    <w:basedOn w:val="FooterEven"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eading2Char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customStyle="1" w:styleId="Heading3Char">
    <w:name w:val="Heading 3 Char"/>
    <w:basedOn w:val="DefaultParagraphFont"/>
    <w:link w:val="Heading3"/>
    <w:rsid w:val="00321955"/>
    <w:rPr>
      <w:b/>
      <w:color w:val="494847"/>
    </w:rPr>
  </w:style>
  <w:style w:type="character" w:customStyle="1" w:styleId="HiddenText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customStyle="1" w:styleId="xWebCoverPage">
    <w:name w:val="xWebCoverPage"/>
    <w:basedOn w:val="xWeb"/>
    <w:semiHidden/>
    <w:qFormat/>
    <w:rsid w:val="00606CDD"/>
    <w:rPr>
      <w:color w:val="00B2A9"/>
    </w:rPr>
  </w:style>
  <w:style w:type="character" w:customStyle="1" w:styleId="TableTextLeftChar">
    <w:name w:val="Table Text Left Char"/>
    <w:basedOn w:val="DefaultParagraphFont"/>
    <w:link w:val="TableTextLeft"/>
    <w:rsid w:val="00756F57"/>
    <w:rPr>
      <w:sz w:val="18"/>
    </w:rPr>
  </w:style>
  <w:style w:type="paragraph" w:customStyle="1" w:styleId="xDisclaimertext4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customStyle="1" w:styleId="xDisclaimertext6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customStyle="1" w:styleId="xDisclaimertext5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A65" w:themeColor="accent1" w:themeShade="99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0C2A" w:themeColor="accent2" w:themeShade="99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797391" w:themeColor="accent4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8F89" w:themeColor="accent3" w:themeShade="99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66D1CB" w:themeColor="accent3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4457" w:themeColor="accent4" w:themeShade="99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A6A1B5" w:themeColor="accent6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ADA7" w:themeColor="accent5" w:themeShade="99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4" w:space="0" w:color="99E0DD" w:themeColor="accent5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5A72" w:themeColor="accent6" w:themeShade="99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AFFF8" w:themeColor="accent1" w:themeTint="66"/>
        <w:left w:val="single" w:sz="4" w:space="0" w:color="7AFFF8" w:themeColor="accent1" w:themeTint="66"/>
        <w:bottom w:val="single" w:sz="4" w:space="0" w:color="7AFFF8" w:themeColor="accent1" w:themeTint="66"/>
        <w:right w:val="single" w:sz="4" w:space="0" w:color="7AFFF8" w:themeColor="accent1" w:themeTint="66"/>
        <w:insideH w:val="single" w:sz="4" w:space="0" w:color="7AFFF8" w:themeColor="accent1" w:themeTint="66"/>
        <w:insideV w:val="single" w:sz="4" w:space="0" w:color="7AFFF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17DD8" w:themeColor="accent2" w:themeTint="66"/>
        <w:left w:val="single" w:sz="4" w:space="0" w:color="917DD8" w:themeColor="accent2" w:themeTint="66"/>
        <w:bottom w:val="single" w:sz="4" w:space="0" w:color="917DD8" w:themeColor="accent2" w:themeTint="66"/>
        <w:right w:val="single" w:sz="4" w:space="0" w:color="917DD8" w:themeColor="accent2" w:themeTint="66"/>
        <w:insideH w:val="single" w:sz="4" w:space="0" w:color="917DD8" w:themeColor="accent2" w:themeTint="66"/>
        <w:insideV w:val="single" w:sz="4" w:space="0" w:color="917D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3" w:themeTint="66"/>
        <w:left w:val="single" w:sz="4" w:space="0" w:color="C1ECEA" w:themeColor="accent3" w:themeTint="66"/>
        <w:bottom w:val="single" w:sz="4" w:space="0" w:color="C1ECEA" w:themeColor="accent3" w:themeTint="66"/>
        <w:right w:val="single" w:sz="4" w:space="0" w:color="C1ECEA" w:themeColor="accent3" w:themeTint="66"/>
        <w:insideH w:val="single" w:sz="4" w:space="0" w:color="C1ECEA" w:themeColor="accent3" w:themeTint="66"/>
        <w:insideV w:val="single" w:sz="4" w:space="0" w:color="C1ECE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7D3" w:themeColor="accent4" w:themeTint="66"/>
        <w:left w:val="single" w:sz="4" w:space="0" w:color="C9C7D3" w:themeColor="accent4" w:themeTint="66"/>
        <w:bottom w:val="single" w:sz="4" w:space="0" w:color="C9C7D3" w:themeColor="accent4" w:themeTint="66"/>
        <w:right w:val="single" w:sz="4" w:space="0" w:color="C9C7D3" w:themeColor="accent4" w:themeTint="66"/>
        <w:insideH w:val="single" w:sz="4" w:space="0" w:color="C9C7D3" w:themeColor="accent4" w:themeTint="66"/>
        <w:insideV w:val="single" w:sz="4" w:space="0" w:color="C9C7D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6F2F1" w:themeColor="accent5" w:themeTint="66"/>
        <w:left w:val="single" w:sz="4" w:space="0" w:color="D6F2F1" w:themeColor="accent5" w:themeTint="66"/>
        <w:bottom w:val="single" w:sz="4" w:space="0" w:color="D6F2F1" w:themeColor="accent5" w:themeTint="66"/>
        <w:right w:val="single" w:sz="4" w:space="0" w:color="D6F2F1" w:themeColor="accent5" w:themeTint="66"/>
        <w:insideH w:val="single" w:sz="4" w:space="0" w:color="D6F2F1" w:themeColor="accent5" w:themeTint="66"/>
        <w:insideV w:val="single" w:sz="4" w:space="0" w:color="D6F2F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DBD9E1" w:themeColor="accent6" w:themeTint="66"/>
        <w:left w:val="single" w:sz="4" w:space="0" w:color="DBD9E1" w:themeColor="accent6" w:themeTint="66"/>
        <w:bottom w:val="single" w:sz="4" w:space="0" w:color="DBD9E1" w:themeColor="accent6" w:themeTint="66"/>
        <w:right w:val="single" w:sz="4" w:space="0" w:color="DBD9E1" w:themeColor="accent6" w:themeTint="66"/>
        <w:insideH w:val="single" w:sz="4" w:space="0" w:color="DBD9E1" w:themeColor="accent6" w:themeTint="66"/>
        <w:insideV w:val="single" w:sz="4" w:space="0" w:color="DBD9E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37FFF4" w:themeColor="accent1" w:themeTint="99"/>
        <w:bottom w:val="single" w:sz="2" w:space="0" w:color="37FFF4" w:themeColor="accent1" w:themeTint="99"/>
        <w:insideH w:val="single" w:sz="2" w:space="0" w:color="37FFF4" w:themeColor="accent1" w:themeTint="99"/>
        <w:insideV w:val="single" w:sz="2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FF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FF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5B3DC5" w:themeColor="accent2" w:themeTint="99"/>
        <w:bottom w:val="single" w:sz="2" w:space="0" w:color="5B3DC5" w:themeColor="accent2" w:themeTint="99"/>
        <w:insideH w:val="single" w:sz="2" w:space="0" w:color="5B3DC5" w:themeColor="accent2" w:themeTint="99"/>
        <w:insideV w:val="single" w:sz="2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B3DC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B3DC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3E3DF" w:themeColor="accent3" w:themeTint="99"/>
        <w:bottom w:val="single" w:sz="2" w:space="0" w:color="A3E3DF" w:themeColor="accent3" w:themeTint="99"/>
        <w:insideH w:val="single" w:sz="2" w:space="0" w:color="A3E3DF" w:themeColor="accent3" w:themeTint="99"/>
        <w:insideV w:val="single" w:sz="2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E3D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E3D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AEABBD" w:themeColor="accent4" w:themeTint="99"/>
        <w:bottom w:val="single" w:sz="2" w:space="0" w:color="AEABBD" w:themeColor="accent4" w:themeTint="99"/>
        <w:insideH w:val="single" w:sz="2" w:space="0" w:color="AEABBD" w:themeColor="accent4" w:themeTint="99"/>
        <w:insideV w:val="single" w:sz="2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BB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BB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1ECEA" w:themeColor="accent5" w:themeTint="99"/>
        <w:bottom w:val="single" w:sz="2" w:space="0" w:color="C1ECEA" w:themeColor="accent5" w:themeTint="99"/>
        <w:insideH w:val="single" w:sz="2" w:space="0" w:color="C1ECEA" w:themeColor="accent5" w:themeTint="99"/>
        <w:insideV w:val="single" w:sz="2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ECE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ECE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2" w:space="0" w:color="C9C6D2" w:themeColor="accent6" w:themeTint="99"/>
        <w:bottom w:val="single" w:sz="2" w:space="0" w:color="C9C6D2" w:themeColor="accent6" w:themeTint="99"/>
        <w:insideH w:val="single" w:sz="2" w:space="0" w:color="C9C6D2" w:themeColor="accent6" w:themeTint="99"/>
        <w:insideV w:val="single" w:sz="2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6D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6D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  <w:insideV w:val="single" w:sz="4" w:space="0" w:color="37FFF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sz="4" w:space="0" w:color="37FFF4" w:themeColor="accent1" w:themeTint="99"/>
        </w:tcBorders>
      </w:tcPr>
    </w:tblStylePr>
    <w:tblStylePr w:type="nwCell">
      <w:tblPr/>
      <w:tcPr>
        <w:tcBorders>
          <w:bottom w:val="single" w:sz="4" w:space="0" w:color="37FFF4" w:themeColor="accent1" w:themeTint="99"/>
        </w:tcBorders>
      </w:tcPr>
    </w:tblStylePr>
    <w:tblStylePr w:type="seCell">
      <w:tblPr/>
      <w:tcPr>
        <w:tcBorders>
          <w:top w:val="single" w:sz="4" w:space="0" w:color="37FFF4" w:themeColor="accent1" w:themeTint="99"/>
        </w:tcBorders>
      </w:tcPr>
    </w:tblStylePr>
    <w:tblStylePr w:type="swCell">
      <w:tblPr/>
      <w:tcPr>
        <w:tcBorders>
          <w:top w:val="single" w:sz="4" w:space="0" w:color="37FFF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  <w:insideV w:val="single" w:sz="4" w:space="0" w:color="5B3DC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sz="4" w:space="0" w:color="5B3DC5" w:themeColor="accent2" w:themeTint="99"/>
        </w:tcBorders>
      </w:tcPr>
    </w:tblStylePr>
    <w:tblStylePr w:type="nwCell">
      <w:tblPr/>
      <w:tcPr>
        <w:tcBorders>
          <w:bottom w:val="single" w:sz="4" w:space="0" w:color="5B3DC5" w:themeColor="accent2" w:themeTint="99"/>
        </w:tcBorders>
      </w:tcPr>
    </w:tblStylePr>
    <w:tblStylePr w:type="seCell">
      <w:tblPr/>
      <w:tcPr>
        <w:tcBorders>
          <w:top w:val="single" w:sz="4" w:space="0" w:color="5B3DC5" w:themeColor="accent2" w:themeTint="99"/>
        </w:tcBorders>
      </w:tcPr>
    </w:tblStylePr>
    <w:tblStylePr w:type="swCell">
      <w:tblPr/>
      <w:tcPr>
        <w:tcBorders>
          <w:top w:val="single" w:sz="4" w:space="0" w:color="5B3DC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  <w:insideV w:val="single" w:sz="4" w:space="0" w:color="A3E3D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sz="4" w:space="0" w:color="A3E3DF" w:themeColor="accent3" w:themeTint="99"/>
        </w:tcBorders>
      </w:tcPr>
    </w:tblStylePr>
    <w:tblStylePr w:type="nwCell">
      <w:tblPr/>
      <w:tcPr>
        <w:tcBorders>
          <w:bottom w:val="single" w:sz="4" w:space="0" w:color="A3E3DF" w:themeColor="accent3" w:themeTint="99"/>
        </w:tcBorders>
      </w:tcPr>
    </w:tblStylePr>
    <w:tblStylePr w:type="seCell">
      <w:tblPr/>
      <w:tcPr>
        <w:tcBorders>
          <w:top w:val="single" w:sz="4" w:space="0" w:color="A3E3DF" w:themeColor="accent3" w:themeTint="99"/>
        </w:tcBorders>
      </w:tcPr>
    </w:tblStylePr>
    <w:tblStylePr w:type="swCell">
      <w:tblPr/>
      <w:tcPr>
        <w:tcBorders>
          <w:top w:val="single" w:sz="4" w:space="0" w:color="A3E3D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  <w:insideV w:val="single" w:sz="4" w:space="0" w:color="AEABB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sz="4" w:space="0" w:color="AEABBD" w:themeColor="accent4" w:themeTint="99"/>
        </w:tcBorders>
      </w:tcPr>
    </w:tblStylePr>
    <w:tblStylePr w:type="nwCell">
      <w:tblPr/>
      <w:tcPr>
        <w:tcBorders>
          <w:bottom w:val="single" w:sz="4" w:space="0" w:color="AEABBD" w:themeColor="accent4" w:themeTint="99"/>
        </w:tcBorders>
      </w:tcPr>
    </w:tblStylePr>
    <w:tblStylePr w:type="seCell">
      <w:tblPr/>
      <w:tcPr>
        <w:tcBorders>
          <w:top w:val="single" w:sz="4" w:space="0" w:color="AEABBD" w:themeColor="accent4" w:themeTint="99"/>
        </w:tcBorders>
      </w:tcPr>
    </w:tblStylePr>
    <w:tblStylePr w:type="swCell">
      <w:tblPr/>
      <w:tcPr>
        <w:tcBorders>
          <w:top w:val="single" w:sz="4" w:space="0" w:color="AEABB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  <w:insideV w:val="single" w:sz="4" w:space="0" w:color="C1ECE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sz="4" w:space="0" w:color="C1ECEA" w:themeColor="accent5" w:themeTint="99"/>
        </w:tcBorders>
      </w:tcPr>
    </w:tblStylePr>
    <w:tblStylePr w:type="nwCell">
      <w:tblPr/>
      <w:tcPr>
        <w:tcBorders>
          <w:bottom w:val="single" w:sz="4" w:space="0" w:color="C1ECEA" w:themeColor="accent5" w:themeTint="99"/>
        </w:tcBorders>
      </w:tcPr>
    </w:tblStylePr>
    <w:tblStylePr w:type="seCell">
      <w:tblPr/>
      <w:tcPr>
        <w:tcBorders>
          <w:top w:val="single" w:sz="4" w:space="0" w:color="C1ECEA" w:themeColor="accent5" w:themeTint="99"/>
        </w:tcBorders>
      </w:tcPr>
    </w:tblStylePr>
    <w:tblStylePr w:type="swCell">
      <w:tblPr/>
      <w:tcPr>
        <w:tcBorders>
          <w:top w:val="single" w:sz="4" w:space="0" w:color="C1ECE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  <w:insideV w:val="single" w:sz="4" w:space="0" w:color="C9C6D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sz="4" w:space="0" w:color="C9C6D2" w:themeColor="accent6" w:themeTint="99"/>
        </w:tcBorders>
      </w:tcPr>
    </w:tblStylePr>
    <w:tblStylePr w:type="nwCell">
      <w:tblPr/>
      <w:tcPr>
        <w:tcBorders>
          <w:bottom w:val="single" w:sz="4" w:space="0" w:color="C9C6D2" w:themeColor="accent6" w:themeTint="99"/>
        </w:tcBorders>
      </w:tcPr>
    </w:tblStylePr>
    <w:tblStylePr w:type="seCell">
      <w:tblPr/>
      <w:tcPr>
        <w:tcBorders>
          <w:top w:val="single" w:sz="4" w:space="0" w:color="C9C6D2" w:themeColor="accent6" w:themeTint="99"/>
        </w:tcBorders>
      </w:tcPr>
    </w:tblStylePr>
    <w:tblStylePr w:type="swCell">
      <w:tblPr/>
      <w:tcPr>
        <w:tcBorders>
          <w:top w:val="single" w:sz="4" w:space="0" w:color="C9C6D2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1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H w:val="nil"/>
          <w:insideV w:val="single" w:sz="8" w:space="0" w:color="00B2A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  <w:insideV w:val="single" w:sz="8" w:space="0" w:color="00B2A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1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H w:val="nil"/>
          <w:insideV w:val="single" w:sz="8" w:space="0" w:color="2015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  <w:insideV w:val="single" w:sz="8" w:space="0" w:color="2015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1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H w:val="nil"/>
          <w:insideV w:val="single" w:sz="8" w:space="0" w:color="66D1C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  <w:insideV w:val="single" w:sz="8" w:space="0" w:color="66D1C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1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H w:val="nil"/>
          <w:insideV w:val="single" w:sz="8" w:space="0" w:color="79739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  <w:insideV w:val="single" w:sz="8" w:space="0" w:color="79739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1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H w:val="nil"/>
          <w:insideV w:val="single" w:sz="8" w:space="0" w:color="99E0D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  <w:insideV w:val="single" w:sz="8" w:space="0" w:color="99E0D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1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H w:val="nil"/>
          <w:insideV w:val="single" w:sz="8" w:space="0" w:color="A6A1B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  <w:insideV w:val="single" w:sz="8" w:space="0" w:color="A6A1B5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  <w:tblStylePr w:type="band1Horz">
      <w:tblPr/>
      <w:tcPr>
        <w:tcBorders>
          <w:top w:val="single" w:sz="8" w:space="0" w:color="00B2A9" w:themeColor="accent1"/>
          <w:left w:val="single" w:sz="8" w:space="0" w:color="00B2A9" w:themeColor="accent1"/>
          <w:bottom w:val="single" w:sz="8" w:space="0" w:color="00B2A9" w:themeColor="accent1"/>
          <w:right w:val="single" w:sz="8" w:space="0" w:color="00B2A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  <w:tblStylePr w:type="band1Horz">
      <w:tblPr/>
      <w:tcPr>
        <w:tcBorders>
          <w:top w:val="single" w:sz="8" w:space="0" w:color="201547" w:themeColor="accent2"/>
          <w:left w:val="single" w:sz="8" w:space="0" w:color="201547" w:themeColor="accent2"/>
          <w:bottom w:val="single" w:sz="8" w:space="0" w:color="201547" w:themeColor="accent2"/>
          <w:right w:val="single" w:sz="8" w:space="0" w:color="2015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  <w:tblStylePr w:type="band1Horz">
      <w:tblPr/>
      <w:tcPr>
        <w:tcBorders>
          <w:top w:val="single" w:sz="8" w:space="0" w:color="66D1CB" w:themeColor="accent3"/>
          <w:left w:val="single" w:sz="8" w:space="0" w:color="66D1CB" w:themeColor="accent3"/>
          <w:bottom w:val="single" w:sz="8" w:space="0" w:color="66D1CB" w:themeColor="accent3"/>
          <w:right w:val="single" w:sz="8" w:space="0" w:color="66D1C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  <w:tblStylePr w:type="band1Horz">
      <w:tblPr/>
      <w:tcPr>
        <w:tcBorders>
          <w:top w:val="single" w:sz="8" w:space="0" w:color="797391" w:themeColor="accent4"/>
          <w:left w:val="single" w:sz="8" w:space="0" w:color="797391" w:themeColor="accent4"/>
          <w:bottom w:val="single" w:sz="8" w:space="0" w:color="797391" w:themeColor="accent4"/>
          <w:right w:val="single" w:sz="8" w:space="0" w:color="79739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  <w:tblStylePr w:type="band1Horz">
      <w:tblPr/>
      <w:tcPr>
        <w:tcBorders>
          <w:top w:val="single" w:sz="8" w:space="0" w:color="99E0DD" w:themeColor="accent5"/>
          <w:left w:val="single" w:sz="8" w:space="0" w:color="99E0DD" w:themeColor="accent5"/>
          <w:bottom w:val="single" w:sz="8" w:space="0" w:color="99E0DD" w:themeColor="accent5"/>
          <w:right w:val="single" w:sz="8" w:space="0" w:color="99E0D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  <w:tblStylePr w:type="band1Horz">
      <w:tblPr/>
      <w:tcPr>
        <w:tcBorders>
          <w:top w:val="single" w:sz="8" w:space="0" w:color="A6A1B5" w:themeColor="accent6"/>
          <w:left w:val="single" w:sz="8" w:space="0" w:color="A6A1B5" w:themeColor="accent6"/>
          <w:bottom w:val="single" w:sz="8" w:space="0" w:color="A6A1B5" w:themeColor="accent6"/>
          <w:right w:val="single" w:sz="8" w:space="0" w:color="A6A1B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2A9" w:themeColor="accent1"/>
          <w:left w:val="nil"/>
          <w:bottom w:val="single" w:sz="8" w:space="0" w:color="00B2A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01547" w:themeColor="accent2"/>
          <w:left w:val="nil"/>
          <w:bottom w:val="single" w:sz="8" w:space="0" w:color="2015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D1CB" w:themeColor="accent3"/>
          <w:left w:val="nil"/>
          <w:bottom w:val="single" w:sz="8" w:space="0" w:color="66D1C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391" w:themeColor="accent4"/>
          <w:left w:val="nil"/>
          <w:bottom w:val="single" w:sz="8" w:space="0" w:color="79739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E0DD" w:themeColor="accent5"/>
          <w:left w:val="nil"/>
          <w:bottom w:val="single" w:sz="8" w:space="0" w:color="99E0D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1B5" w:themeColor="accent6"/>
          <w:left w:val="nil"/>
          <w:bottom w:val="single" w:sz="8" w:space="0" w:color="A6A1B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FF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B3DC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E3D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BB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ECE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6D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bottom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bottom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bottom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bottom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bottom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bottom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00B2A9" w:themeColor="accent1"/>
        <w:left w:val="single" w:sz="4" w:space="0" w:color="00B2A9" w:themeColor="accent1"/>
        <w:bottom w:val="single" w:sz="4" w:space="0" w:color="00B2A9" w:themeColor="accent1"/>
        <w:right w:val="single" w:sz="4" w:space="0" w:color="00B2A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2A9" w:themeColor="accent1"/>
          <w:right w:val="single" w:sz="4" w:space="0" w:color="00B2A9" w:themeColor="accent1"/>
        </w:tcBorders>
      </w:tcPr>
    </w:tblStylePr>
    <w:tblStylePr w:type="band1Horz">
      <w:tblPr/>
      <w:tcPr>
        <w:tcBorders>
          <w:top w:val="single" w:sz="4" w:space="0" w:color="00B2A9" w:themeColor="accent1"/>
          <w:bottom w:val="single" w:sz="4" w:space="0" w:color="00B2A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2A9" w:themeColor="accent1"/>
          <w:left w:val="nil"/>
        </w:tcBorders>
      </w:tcPr>
    </w:tblStylePr>
    <w:tblStylePr w:type="swCell">
      <w:tblPr/>
      <w:tcPr>
        <w:tcBorders>
          <w:top w:val="double" w:sz="4" w:space="0" w:color="00B2A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201547" w:themeColor="accent2"/>
        <w:left w:val="single" w:sz="4" w:space="0" w:color="201547" w:themeColor="accent2"/>
        <w:bottom w:val="single" w:sz="4" w:space="0" w:color="201547" w:themeColor="accent2"/>
        <w:right w:val="single" w:sz="4" w:space="0" w:color="2015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2"/>
          <w:right w:val="single" w:sz="4" w:space="0" w:color="201547" w:themeColor="accent2"/>
        </w:tcBorders>
      </w:tcPr>
    </w:tblStylePr>
    <w:tblStylePr w:type="band1Horz">
      <w:tblPr/>
      <w:tcPr>
        <w:tcBorders>
          <w:top w:val="single" w:sz="4" w:space="0" w:color="201547" w:themeColor="accent2"/>
          <w:bottom w:val="single" w:sz="4" w:space="0" w:color="2015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2"/>
          <w:left w:val="nil"/>
        </w:tcBorders>
      </w:tcPr>
    </w:tblStylePr>
    <w:tblStylePr w:type="swCell">
      <w:tblPr/>
      <w:tcPr>
        <w:tcBorders>
          <w:top w:val="double" w:sz="4" w:space="0" w:color="2015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66D1CB" w:themeColor="accent3"/>
        <w:left w:val="single" w:sz="4" w:space="0" w:color="66D1CB" w:themeColor="accent3"/>
        <w:bottom w:val="single" w:sz="4" w:space="0" w:color="66D1CB" w:themeColor="accent3"/>
        <w:right w:val="single" w:sz="4" w:space="0" w:color="66D1C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D1CB" w:themeColor="accent3"/>
          <w:right w:val="single" w:sz="4" w:space="0" w:color="66D1CB" w:themeColor="accent3"/>
        </w:tcBorders>
      </w:tcPr>
    </w:tblStylePr>
    <w:tblStylePr w:type="band1Horz">
      <w:tblPr/>
      <w:tcPr>
        <w:tcBorders>
          <w:top w:val="single" w:sz="4" w:space="0" w:color="66D1CB" w:themeColor="accent3"/>
          <w:bottom w:val="single" w:sz="4" w:space="0" w:color="66D1C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D1CB" w:themeColor="accent3"/>
          <w:left w:val="nil"/>
        </w:tcBorders>
      </w:tcPr>
    </w:tblStylePr>
    <w:tblStylePr w:type="swCell">
      <w:tblPr/>
      <w:tcPr>
        <w:tcBorders>
          <w:top w:val="double" w:sz="4" w:space="0" w:color="66D1C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797391" w:themeColor="accent4"/>
        <w:left w:val="single" w:sz="4" w:space="0" w:color="797391" w:themeColor="accent4"/>
        <w:bottom w:val="single" w:sz="4" w:space="0" w:color="797391" w:themeColor="accent4"/>
        <w:right w:val="single" w:sz="4" w:space="0" w:color="79739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7391" w:themeColor="accent4"/>
          <w:right w:val="single" w:sz="4" w:space="0" w:color="797391" w:themeColor="accent4"/>
        </w:tcBorders>
      </w:tcPr>
    </w:tblStylePr>
    <w:tblStylePr w:type="band1Horz">
      <w:tblPr/>
      <w:tcPr>
        <w:tcBorders>
          <w:top w:val="single" w:sz="4" w:space="0" w:color="797391" w:themeColor="accent4"/>
          <w:bottom w:val="single" w:sz="4" w:space="0" w:color="79739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7391" w:themeColor="accent4"/>
          <w:left w:val="nil"/>
        </w:tcBorders>
      </w:tcPr>
    </w:tblStylePr>
    <w:tblStylePr w:type="swCell">
      <w:tblPr/>
      <w:tcPr>
        <w:tcBorders>
          <w:top w:val="double" w:sz="4" w:space="0" w:color="79739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9E0DD" w:themeColor="accent5"/>
        <w:left w:val="single" w:sz="4" w:space="0" w:color="99E0DD" w:themeColor="accent5"/>
        <w:bottom w:val="single" w:sz="4" w:space="0" w:color="99E0DD" w:themeColor="accent5"/>
        <w:right w:val="single" w:sz="4" w:space="0" w:color="99E0D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E0DD" w:themeColor="accent5"/>
          <w:right w:val="single" w:sz="4" w:space="0" w:color="99E0DD" w:themeColor="accent5"/>
        </w:tcBorders>
      </w:tcPr>
    </w:tblStylePr>
    <w:tblStylePr w:type="band1Horz">
      <w:tblPr/>
      <w:tcPr>
        <w:tcBorders>
          <w:top w:val="single" w:sz="4" w:space="0" w:color="99E0DD" w:themeColor="accent5"/>
          <w:bottom w:val="single" w:sz="4" w:space="0" w:color="99E0D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E0DD" w:themeColor="accent5"/>
          <w:left w:val="nil"/>
        </w:tcBorders>
      </w:tcPr>
    </w:tblStylePr>
    <w:tblStylePr w:type="swCell">
      <w:tblPr/>
      <w:tcPr>
        <w:tcBorders>
          <w:top w:val="double" w:sz="4" w:space="0" w:color="99E0D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6A1B5" w:themeColor="accent6"/>
        <w:left w:val="single" w:sz="4" w:space="0" w:color="A6A1B5" w:themeColor="accent6"/>
        <w:bottom w:val="single" w:sz="4" w:space="0" w:color="A6A1B5" w:themeColor="accent6"/>
        <w:right w:val="single" w:sz="4" w:space="0" w:color="A6A1B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A1B5" w:themeColor="accent6"/>
          <w:right w:val="single" w:sz="4" w:space="0" w:color="A6A1B5" w:themeColor="accent6"/>
        </w:tcBorders>
      </w:tcPr>
    </w:tblStylePr>
    <w:tblStylePr w:type="band1Horz">
      <w:tblPr/>
      <w:tcPr>
        <w:tcBorders>
          <w:top w:val="single" w:sz="4" w:space="0" w:color="A6A1B5" w:themeColor="accent6"/>
          <w:bottom w:val="single" w:sz="4" w:space="0" w:color="A6A1B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A1B5" w:themeColor="accent6"/>
          <w:left w:val="nil"/>
        </w:tcBorders>
      </w:tcPr>
    </w:tblStylePr>
    <w:tblStylePr w:type="swCell">
      <w:tblPr/>
      <w:tcPr>
        <w:tcBorders>
          <w:top w:val="double" w:sz="4" w:space="0" w:color="A6A1B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7FFF4" w:themeColor="accent1" w:themeTint="99"/>
        <w:left w:val="single" w:sz="4" w:space="0" w:color="37FFF4" w:themeColor="accent1" w:themeTint="99"/>
        <w:bottom w:val="single" w:sz="4" w:space="0" w:color="37FFF4" w:themeColor="accent1" w:themeTint="99"/>
        <w:right w:val="single" w:sz="4" w:space="0" w:color="37FFF4" w:themeColor="accent1" w:themeTint="99"/>
        <w:insideH w:val="single" w:sz="4" w:space="0" w:color="37FFF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2A9" w:themeColor="accent1"/>
          <w:left w:val="single" w:sz="4" w:space="0" w:color="00B2A9" w:themeColor="accent1"/>
          <w:bottom w:val="single" w:sz="4" w:space="0" w:color="00B2A9" w:themeColor="accent1"/>
          <w:right w:val="single" w:sz="4" w:space="0" w:color="00B2A9" w:themeColor="accent1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sz="4" w:space="0" w:color="37FFF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5B3DC5" w:themeColor="accent2" w:themeTint="99"/>
        <w:left w:val="single" w:sz="4" w:space="0" w:color="5B3DC5" w:themeColor="accent2" w:themeTint="99"/>
        <w:bottom w:val="single" w:sz="4" w:space="0" w:color="5B3DC5" w:themeColor="accent2" w:themeTint="99"/>
        <w:right w:val="single" w:sz="4" w:space="0" w:color="5B3DC5" w:themeColor="accent2" w:themeTint="99"/>
        <w:insideH w:val="single" w:sz="4" w:space="0" w:color="5B3DC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1547" w:themeColor="accent2"/>
          <w:left w:val="single" w:sz="4" w:space="0" w:color="201547" w:themeColor="accent2"/>
          <w:bottom w:val="single" w:sz="4" w:space="0" w:color="201547" w:themeColor="accent2"/>
          <w:right w:val="single" w:sz="4" w:space="0" w:color="201547" w:themeColor="accent2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sz="4" w:space="0" w:color="5B3DC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3E3DF" w:themeColor="accent3" w:themeTint="99"/>
        <w:left w:val="single" w:sz="4" w:space="0" w:color="A3E3DF" w:themeColor="accent3" w:themeTint="99"/>
        <w:bottom w:val="single" w:sz="4" w:space="0" w:color="A3E3DF" w:themeColor="accent3" w:themeTint="99"/>
        <w:right w:val="single" w:sz="4" w:space="0" w:color="A3E3DF" w:themeColor="accent3" w:themeTint="99"/>
        <w:insideH w:val="single" w:sz="4" w:space="0" w:color="A3E3D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D1CB" w:themeColor="accent3"/>
          <w:left w:val="single" w:sz="4" w:space="0" w:color="66D1CB" w:themeColor="accent3"/>
          <w:bottom w:val="single" w:sz="4" w:space="0" w:color="66D1CB" w:themeColor="accent3"/>
          <w:right w:val="single" w:sz="4" w:space="0" w:color="66D1CB" w:themeColor="accent3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sz="4" w:space="0" w:color="A3E3D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AEABBD" w:themeColor="accent4" w:themeTint="99"/>
        <w:left w:val="single" w:sz="4" w:space="0" w:color="AEABBD" w:themeColor="accent4" w:themeTint="99"/>
        <w:bottom w:val="single" w:sz="4" w:space="0" w:color="AEABBD" w:themeColor="accent4" w:themeTint="99"/>
        <w:right w:val="single" w:sz="4" w:space="0" w:color="AEABBD" w:themeColor="accent4" w:themeTint="99"/>
        <w:insideH w:val="single" w:sz="4" w:space="0" w:color="AEABB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7391" w:themeColor="accent4"/>
          <w:left w:val="single" w:sz="4" w:space="0" w:color="797391" w:themeColor="accent4"/>
          <w:bottom w:val="single" w:sz="4" w:space="0" w:color="797391" w:themeColor="accent4"/>
          <w:right w:val="single" w:sz="4" w:space="0" w:color="797391" w:themeColor="accent4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sz="4" w:space="0" w:color="AEABB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1ECEA" w:themeColor="accent5" w:themeTint="99"/>
        <w:left w:val="single" w:sz="4" w:space="0" w:color="C1ECEA" w:themeColor="accent5" w:themeTint="99"/>
        <w:bottom w:val="single" w:sz="4" w:space="0" w:color="C1ECEA" w:themeColor="accent5" w:themeTint="99"/>
        <w:right w:val="single" w:sz="4" w:space="0" w:color="C1ECEA" w:themeColor="accent5" w:themeTint="99"/>
        <w:insideH w:val="single" w:sz="4" w:space="0" w:color="C1ECE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E0DD" w:themeColor="accent5"/>
          <w:left w:val="single" w:sz="4" w:space="0" w:color="99E0DD" w:themeColor="accent5"/>
          <w:bottom w:val="single" w:sz="4" w:space="0" w:color="99E0DD" w:themeColor="accent5"/>
          <w:right w:val="single" w:sz="4" w:space="0" w:color="99E0DD" w:themeColor="accent5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sz="4" w:space="0" w:color="C1ECE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C9C6D2" w:themeColor="accent6" w:themeTint="99"/>
        <w:left w:val="single" w:sz="4" w:space="0" w:color="C9C6D2" w:themeColor="accent6" w:themeTint="99"/>
        <w:bottom w:val="single" w:sz="4" w:space="0" w:color="C9C6D2" w:themeColor="accent6" w:themeTint="99"/>
        <w:right w:val="single" w:sz="4" w:space="0" w:color="C9C6D2" w:themeColor="accent6" w:themeTint="99"/>
        <w:insideH w:val="single" w:sz="4" w:space="0" w:color="C9C6D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A1B5" w:themeColor="accent6"/>
          <w:left w:val="single" w:sz="4" w:space="0" w:color="A6A1B5" w:themeColor="accent6"/>
          <w:bottom w:val="single" w:sz="4" w:space="0" w:color="A6A1B5" w:themeColor="accent6"/>
          <w:right w:val="single" w:sz="4" w:space="0" w:color="A6A1B5" w:themeColor="accent6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sz="4" w:space="0" w:color="C9C6D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2A9" w:themeColor="accent1"/>
        <w:left w:val="single" w:sz="24" w:space="0" w:color="00B2A9" w:themeColor="accent1"/>
        <w:bottom w:val="single" w:sz="24" w:space="0" w:color="00B2A9" w:themeColor="accent1"/>
        <w:right w:val="single" w:sz="24" w:space="0" w:color="00B2A9" w:themeColor="accent1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01547" w:themeColor="accent2"/>
        <w:left w:val="single" w:sz="24" w:space="0" w:color="201547" w:themeColor="accent2"/>
        <w:bottom w:val="single" w:sz="24" w:space="0" w:color="201547" w:themeColor="accent2"/>
        <w:right w:val="single" w:sz="24" w:space="0" w:color="201547" w:themeColor="accent2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D1CB" w:themeColor="accent3"/>
        <w:left w:val="single" w:sz="24" w:space="0" w:color="66D1CB" w:themeColor="accent3"/>
        <w:bottom w:val="single" w:sz="24" w:space="0" w:color="66D1CB" w:themeColor="accent3"/>
        <w:right w:val="single" w:sz="24" w:space="0" w:color="66D1CB" w:themeColor="accent3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7391" w:themeColor="accent4"/>
        <w:left w:val="single" w:sz="24" w:space="0" w:color="797391" w:themeColor="accent4"/>
        <w:bottom w:val="single" w:sz="24" w:space="0" w:color="797391" w:themeColor="accent4"/>
        <w:right w:val="single" w:sz="24" w:space="0" w:color="797391" w:themeColor="accent4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E0DD" w:themeColor="accent5"/>
        <w:left w:val="single" w:sz="24" w:space="0" w:color="99E0DD" w:themeColor="accent5"/>
        <w:bottom w:val="single" w:sz="24" w:space="0" w:color="99E0DD" w:themeColor="accent5"/>
        <w:right w:val="single" w:sz="24" w:space="0" w:color="99E0DD" w:themeColor="accent5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A1B5" w:themeColor="accent6"/>
        <w:left w:val="single" w:sz="24" w:space="0" w:color="A6A1B5" w:themeColor="accent6"/>
        <w:bottom w:val="single" w:sz="24" w:space="0" w:color="A6A1B5" w:themeColor="accent6"/>
        <w:right w:val="single" w:sz="24" w:space="0" w:color="A6A1B5" w:themeColor="accent6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sz="4" w:space="0" w:color="00B2A9" w:themeColor="accent1"/>
        <w:bottom w:val="single" w:sz="4" w:space="0" w:color="00B2A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2A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sz="4" w:space="0" w:color="201547" w:themeColor="accent2"/>
        <w:bottom w:val="single" w:sz="4" w:space="0" w:color="2015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015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sz="4" w:space="0" w:color="66D1CB" w:themeColor="accent3"/>
        <w:bottom w:val="single" w:sz="4" w:space="0" w:color="66D1C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D1C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sz="4" w:space="0" w:color="797391" w:themeColor="accent4"/>
        <w:bottom w:val="single" w:sz="4" w:space="0" w:color="79739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9739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sz="4" w:space="0" w:color="99E0DD" w:themeColor="accent5"/>
        <w:bottom w:val="single" w:sz="4" w:space="0" w:color="99E0D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9E0D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sz="4" w:space="0" w:color="A6A1B5" w:themeColor="accent6"/>
        <w:bottom w:val="single" w:sz="4" w:space="0" w:color="A6A1B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6A1B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2A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2A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2A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2A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015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015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015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015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D1C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D1C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D1C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D1C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739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739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739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739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E0D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E0D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E0D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E0D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A1B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A1B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A1B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A1B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  <w:insideV w:val="single" w:sz="8" w:space="0" w:color="06FFF2" w:themeColor="accent1" w:themeTint="BF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FF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  <w:insideV w:val="single" w:sz="8" w:space="0" w:color="442D97" w:themeColor="accent2" w:themeTint="BF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2D9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  <w:insideV w:val="single" w:sz="8" w:space="0" w:color="8CDCD7" w:themeColor="accent3" w:themeTint="BF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DCD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  <w:insideV w:val="single" w:sz="8" w:space="0" w:color="9A96AC" w:themeColor="accent4" w:themeTint="BF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6A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  <w:insideV w:val="single" w:sz="8" w:space="0" w:color="B2E7E5" w:themeColor="accent5" w:themeTint="BF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E7E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  <w:insideV w:val="single" w:sz="8" w:space="0" w:color="BCB8C7" w:themeColor="accent6" w:themeTint="BF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B8C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  <w:insideH w:val="single" w:sz="8" w:space="0" w:color="00B2A9" w:themeColor="accent1"/>
        <w:insideV w:val="single" w:sz="8" w:space="0" w:color="00B2A9" w:themeColor="accent1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sz="6" w:space="0" w:color="00B2A9" w:themeColor="accent1"/>
          <w:insideV w:val="single" w:sz="6" w:space="0" w:color="00B2A9" w:themeColor="accent1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  <w:insideH w:val="single" w:sz="8" w:space="0" w:color="201547" w:themeColor="accent2"/>
        <w:insideV w:val="single" w:sz="8" w:space="0" w:color="201547" w:themeColor="accent2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sz="6" w:space="0" w:color="201547" w:themeColor="accent2"/>
          <w:insideV w:val="single" w:sz="6" w:space="0" w:color="201547" w:themeColor="accent2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  <w:insideH w:val="single" w:sz="8" w:space="0" w:color="66D1CB" w:themeColor="accent3"/>
        <w:insideV w:val="single" w:sz="8" w:space="0" w:color="66D1CB" w:themeColor="accent3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sz="6" w:space="0" w:color="66D1CB" w:themeColor="accent3"/>
          <w:insideV w:val="single" w:sz="6" w:space="0" w:color="66D1CB" w:themeColor="accent3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  <w:insideH w:val="single" w:sz="8" w:space="0" w:color="797391" w:themeColor="accent4"/>
        <w:insideV w:val="single" w:sz="8" w:space="0" w:color="797391" w:themeColor="accent4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sz="6" w:space="0" w:color="797391" w:themeColor="accent4"/>
          <w:insideV w:val="single" w:sz="6" w:space="0" w:color="797391" w:themeColor="accent4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  <w:insideH w:val="single" w:sz="8" w:space="0" w:color="99E0DD" w:themeColor="accent5"/>
        <w:insideV w:val="single" w:sz="8" w:space="0" w:color="99E0DD" w:themeColor="accent5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sz="6" w:space="0" w:color="99E0DD" w:themeColor="accent5"/>
          <w:insideV w:val="single" w:sz="6" w:space="0" w:color="99E0DD" w:themeColor="accent5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  <w:insideH w:val="single" w:sz="8" w:space="0" w:color="A6A1B5" w:themeColor="accent6"/>
        <w:insideV w:val="single" w:sz="8" w:space="0" w:color="A6A1B5" w:themeColor="accent6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sz="6" w:space="0" w:color="A6A1B5" w:themeColor="accent6"/>
          <w:insideV w:val="single" w:sz="6" w:space="0" w:color="A6A1B5" w:themeColor="accent6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0B2A9" w:themeColor="accent1"/>
        <w:bottom w:val="single" w:sz="8" w:space="0" w:color="00B2A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2A9" w:themeColor="accent1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2A9" w:themeColor="accent1"/>
          <w:bottom w:val="single" w:sz="8" w:space="0" w:color="00B2A9" w:themeColor="accent1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201547" w:themeColor="accent2"/>
        <w:bottom w:val="single" w:sz="8" w:space="0" w:color="2015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01547" w:themeColor="accent2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01547" w:themeColor="accent2"/>
          <w:bottom w:val="single" w:sz="8" w:space="0" w:color="201547" w:themeColor="accent2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6D1CB" w:themeColor="accent3"/>
        <w:bottom w:val="single" w:sz="8" w:space="0" w:color="66D1C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D1CB" w:themeColor="accent3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D1CB" w:themeColor="accent3"/>
          <w:bottom w:val="single" w:sz="8" w:space="0" w:color="66D1CB" w:themeColor="accent3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797391" w:themeColor="accent4"/>
        <w:bottom w:val="single" w:sz="8" w:space="0" w:color="79739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7391" w:themeColor="accent4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391" w:themeColor="accent4"/>
          <w:bottom w:val="single" w:sz="8" w:space="0" w:color="797391" w:themeColor="accent4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9E0DD" w:themeColor="accent5"/>
        <w:bottom w:val="single" w:sz="8" w:space="0" w:color="99E0D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E0DD" w:themeColor="accent5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E0DD" w:themeColor="accent5"/>
          <w:bottom w:val="single" w:sz="8" w:space="0" w:color="99E0DD" w:themeColor="accent5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A6A1B5" w:themeColor="accent6"/>
        <w:bottom w:val="single" w:sz="8" w:space="0" w:color="A6A1B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A1B5" w:themeColor="accent6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A1B5" w:themeColor="accent6"/>
          <w:bottom w:val="single" w:sz="8" w:space="0" w:color="A6A1B5" w:themeColor="accent6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2A9" w:themeColor="accent1"/>
        <w:left w:val="single" w:sz="8" w:space="0" w:color="00B2A9" w:themeColor="accent1"/>
        <w:bottom w:val="single" w:sz="8" w:space="0" w:color="00B2A9" w:themeColor="accent1"/>
        <w:right w:val="single" w:sz="8" w:space="0" w:color="00B2A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2A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2A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2A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2A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01547" w:themeColor="accent2"/>
        <w:left w:val="single" w:sz="8" w:space="0" w:color="201547" w:themeColor="accent2"/>
        <w:bottom w:val="single" w:sz="8" w:space="0" w:color="201547" w:themeColor="accent2"/>
        <w:right w:val="single" w:sz="8" w:space="0" w:color="2015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015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0154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015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015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D1CB" w:themeColor="accent3"/>
        <w:left w:val="single" w:sz="8" w:space="0" w:color="66D1CB" w:themeColor="accent3"/>
        <w:bottom w:val="single" w:sz="8" w:space="0" w:color="66D1CB" w:themeColor="accent3"/>
        <w:right w:val="single" w:sz="8" w:space="0" w:color="66D1C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D1C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D1C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D1C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D1C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97391" w:themeColor="accent4"/>
        <w:left w:val="single" w:sz="8" w:space="0" w:color="797391" w:themeColor="accent4"/>
        <w:bottom w:val="single" w:sz="8" w:space="0" w:color="797391" w:themeColor="accent4"/>
        <w:right w:val="single" w:sz="8" w:space="0" w:color="79739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39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7391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39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739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9E0DD" w:themeColor="accent5"/>
        <w:left w:val="single" w:sz="8" w:space="0" w:color="99E0DD" w:themeColor="accent5"/>
        <w:bottom w:val="single" w:sz="8" w:space="0" w:color="99E0DD" w:themeColor="accent5"/>
        <w:right w:val="single" w:sz="8" w:space="0" w:color="99E0D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E0D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E0D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E0D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E0D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6A1B5" w:themeColor="accent6"/>
        <w:left w:val="single" w:sz="8" w:space="0" w:color="A6A1B5" w:themeColor="accent6"/>
        <w:bottom w:val="single" w:sz="8" w:space="0" w:color="A6A1B5" w:themeColor="accent6"/>
        <w:right w:val="single" w:sz="8" w:space="0" w:color="A6A1B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A1B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6A1B5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A1B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A1B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06FFF2" w:themeColor="accent1" w:themeTint="BF"/>
        <w:left w:val="single" w:sz="8" w:space="0" w:color="06FFF2" w:themeColor="accent1" w:themeTint="BF"/>
        <w:bottom w:val="single" w:sz="8" w:space="0" w:color="06FFF2" w:themeColor="accent1" w:themeTint="BF"/>
        <w:right w:val="single" w:sz="8" w:space="0" w:color="06FFF2" w:themeColor="accent1" w:themeTint="BF"/>
        <w:insideH w:val="single" w:sz="8" w:space="0" w:color="06FFF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FF2" w:themeColor="accent1" w:themeTint="BF"/>
          <w:left w:val="single" w:sz="8" w:space="0" w:color="06FFF2" w:themeColor="accent1" w:themeTint="BF"/>
          <w:bottom w:val="single" w:sz="8" w:space="0" w:color="06FFF2" w:themeColor="accent1" w:themeTint="BF"/>
          <w:right w:val="single" w:sz="8" w:space="0" w:color="06FFF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442D97" w:themeColor="accent2" w:themeTint="BF"/>
        <w:left w:val="single" w:sz="8" w:space="0" w:color="442D97" w:themeColor="accent2" w:themeTint="BF"/>
        <w:bottom w:val="single" w:sz="8" w:space="0" w:color="442D97" w:themeColor="accent2" w:themeTint="BF"/>
        <w:right w:val="single" w:sz="8" w:space="0" w:color="442D97" w:themeColor="accent2" w:themeTint="BF"/>
        <w:insideH w:val="single" w:sz="8" w:space="0" w:color="442D9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2D97" w:themeColor="accent2" w:themeTint="BF"/>
          <w:left w:val="single" w:sz="8" w:space="0" w:color="442D97" w:themeColor="accent2" w:themeTint="BF"/>
          <w:bottom w:val="single" w:sz="8" w:space="0" w:color="442D97" w:themeColor="accent2" w:themeTint="BF"/>
          <w:right w:val="single" w:sz="8" w:space="0" w:color="442D9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8CDCD7" w:themeColor="accent3" w:themeTint="BF"/>
        <w:left w:val="single" w:sz="8" w:space="0" w:color="8CDCD7" w:themeColor="accent3" w:themeTint="BF"/>
        <w:bottom w:val="single" w:sz="8" w:space="0" w:color="8CDCD7" w:themeColor="accent3" w:themeTint="BF"/>
        <w:right w:val="single" w:sz="8" w:space="0" w:color="8CDCD7" w:themeColor="accent3" w:themeTint="BF"/>
        <w:insideH w:val="single" w:sz="8" w:space="0" w:color="8CDCD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DCD7" w:themeColor="accent3" w:themeTint="BF"/>
          <w:left w:val="single" w:sz="8" w:space="0" w:color="8CDCD7" w:themeColor="accent3" w:themeTint="BF"/>
          <w:bottom w:val="single" w:sz="8" w:space="0" w:color="8CDCD7" w:themeColor="accent3" w:themeTint="BF"/>
          <w:right w:val="single" w:sz="8" w:space="0" w:color="8CDCD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9A96AC" w:themeColor="accent4" w:themeTint="BF"/>
        <w:left w:val="single" w:sz="8" w:space="0" w:color="9A96AC" w:themeColor="accent4" w:themeTint="BF"/>
        <w:bottom w:val="single" w:sz="8" w:space="0" w:color="9A96AC" w:themeColor="accent4" w:themeTint="BF"/>
        <w:right w:val="single" w:sz="8" w:space="0" w:color="9A96AC" w:themeColor="accent4" w:themeTint="BF"/>
        <w:insideH w:val="single" w:sz="8" w:space="0" w:color="9A96A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6AC" w:themeColor="accent4" w:themeTint="BF"/>
          <w:left w:val="single" w:sz="8" w:space="0" w:color="9A96AC" w:themeColor="accent4" w:themeTint="BF"/>
          <w:bottom w:val="single" w:sz="8" w:space="0" w:color="9A96AC" w:themeColor="accent4" w:themeTint="BF"/>
          <w:right w:val="single" w:sz="8" w:space="0" w:color="9A96A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2E7E5" w:themeColor="accent5" w:themeTint="BF"/>
        <w:left w:val="single" w:sz="8" w:space="0" w:color="B2E7E5" w:themeColor="accent5" w:themeTint="BF"/>
        <w:bottom w:val="single" w:sz="8" w:space="0" w:color="B2E7E5" w:themeColor="accent5" w:themeTint="BF"/>
        <w:right w:val="single" w:sz="8" w:space="0" w:color="B2E7E5" w:themeColor="accent5" w:themeTint="BF"/>
        <w:insideH w:val="single" w:sz="8" w:space="0" w:color="B2E7E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E7E5" w:themeColor="accent5" w:themeTint="BF"/>
          <w:left w:val="single" w:sz="8" w:space="0" w:color="B2E7E5" w:themeColor="accent5" w:themeTint="BF"/>
          <w:bottom w:val="single" w:sz="8" w:space="0" w:color="B2E7E5" w:themeColor="accent5" w:themeTint="BF"/>
          <w:right w:val="single" w:sz="8" w:space="0" w:color="B2E7E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8" w:space="0" w:color="BCB8C7" w:themeColor="accent6" w:themeTint="BF"/>
        <w:left w:val="single" w:sz="8" w:space="0" w:color="BCB8C7" w:themeColor="accent6" w:themeTint="BF"/>
        <w:bottom w:val="single" w:sz="8" w:space="0" w:color="BCB8C7" w:themeColor="accent6" w:themeTint="BF"/>
        <w:right w:val="single" w:sz="8" w:space="0" w:color="BCB8C7" w:themeColor="accent6" w:themeTint="BF"/>
        <w:insideH w:val="single" w:sz="8" w:space="0" w:color="BCB8C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8C7" w:themeColor="accent6" w:themeTint="BF"/>
          <w:left w:val="single" w:sz="8" w:space="0" w:color="BCB8C7" w:themeColor="accent6" w:themeTint="BF"/>
          <w:bottom w:val="single" w:sz="8" w:space="0" w:color="BCB8C7" w:themeColor="accent6" w:themeTint="BF"/>
          <w:right w:val="single" w:sz="8" w:space="0" w:color="BCB8C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75F033071467457EA6C0D9A00DB4D927">
    <w:name w:val="75F033071467457EA6C0D9A00DB4D927"/>
    <w:rsid w:val="007A4821"/>
    <w:pPr>
      <w:spacing w:after="360"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5.xml"/><Relationship Id="rId21" Type="http://schemas.openxmlformats.org/officeDocument/2006/relationships/image" Target="media/image9.jpg"/><Relationship Id="rId34" Type="http://schemas.openxmlformats.org/officeDocument/2006/relationships/header" Target="header3.xml"/><Relationship Id="rId42" Type="http://schemas.openxmlformats.org/officeDocument/2006/relationships/footer" Target="footer6.xml"/><Relationship Id="rId47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header" Target="header5.xml"/><Relationship Id="rId46" Type="http://schemas.openxmlformats.org/officeDocument/2006/relationships/image" Target="media/image22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g"/><Relationship Id="rId41" Type="http://schemas.openxmlformats.org/officeDocument/2006/relationships/header" Target="header7.xm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37" Type="http://schemas.openxmlformats.org/officeDocument/2006/relationships/footer" Target="footer4.xml"/><Relationship Id="rId40" Type="http://schemas.openxmlformats.org/officeDocument/2006/relationships/header" Target="header6.xml"/><Relationship Id="rId45" Type="http://schemas.openxmlformats.org/officeDocument/2006/relationships/footer" Target="footer8.xm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header" Target="header4.xml"/><Relationship Id="rId49" Type="http://schemas.openxmlformats.org/officeDocument/2006/relationships/image" Target="media/image25.jpg"/><Relationship Id="rId10" Type="http://schemas.openxmlformats.org/officeDocument/2006/relationships/webSettings" Target="webSettings.xml"/><Relationship Id="rId19" Type="http://schemas.openxmlformats.org/officeDocument/2006/relationships/image" Target="media/image7.jpg"/><Relationship Id="rId31" Type="http://schemas.openxmlformats.org/officeDocument/2006/relationships/header" Target="header2.xml"/><Relationship Id="rId44" Type="http://schemas.openxmlformats.org/officeDocument/2006/relationships/header" Target="header8.xml"/><Relationship Id="rId52" Type="http://schemas.openxmlformats.org/officeDocument/2006/relationships/hyperlink" Target="https://docs.google.com/spreadsheets/d/1f4Bid4brdrr_QX0zD-0Ec8kUvvz18GAb/edit?usp=sharing&amp;ouid=106498401102306211468&amp;rtpof=true&amp;sd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43" Type="http://schemas.openxmlformats.org/officeDocument/2006/relationships/footer" Target="footer7.xml"/><Relationship Id="rId48" Type="http://schemas.openxmlformats.org/officeDocument/2006/relationships/image" Target="media/image24.jpg"/><Relationship Id="rId8" Type="http://schemas.openxmlformats.org/officeDocument/2006/relationships/styles" Target="styles.xml"/><Relationship Id="rId51" Type="http://schemas.openxmlformats.org/officeDocument/2006/relationships/image" Target="media/image27.jpg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1" Type="http://schemas.openxmlformats.org/officeDocument/2006/relationships/image" Target="media/image18.emf"/><Relationship Id="rId4" Type="http://schemas.openxmlformats.org/officeDocument/2006/relationships/image" Target="media/image2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21F3D3209F474F872AE5D011F60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B46CE-6D39-41AB-A58E-D3D7D0DD717C}"/>
      </w:docPartPr>
      <w:docPartBody>
        <w:p w:rsidR="004B59EF" w:rsidRDefault="004B59EF">
          <w:pPr>
            <w:pStyle w:val="5F21F3D3209F474F872AE5D011F6030B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9EF"/>
    <w:rsid w:val="004B59EF"/>
    <w:rsid w:val="00D4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5F21F3D3209F474F872AE5D011F6030B">
    <w:name w:val="5F21F3D3209F474F872AE5D011F603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2" ma:contentTypeDescription="All project related information. The library can be used to manage multiple projects." ma:contentTypeScope="" ma:versionID="cc9a55a5691e62820b6b45a2c884244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6074d45f587b9efd3478385d116b2e2c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1</Value>
      <Value>13</Value>
      <Value>2</Value>
      <Value>57</Value>
      <Value>14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Guide</TermName>
          <TermId xmlns="http://schemas.microsoft.com/office/infopath/2007/PartnerControls">2c0c7f4f-0a0f-4031-9f65-a7ab977990a8</TermId>
        </TermInfo>
      </Terms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>2022-23</Financial_x0020_Year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Governance</TermName>
          <TermId xmlns="http://schemas.microsoft.com/office/infopath/2007/PartnerControls">dcc8b15d-be2a-4ec9-8ccc-52ee5f7fec59</TermId>
        </TermInfo>
      </Terms>
    </f2ccc2d036544b63b99cbcec8aa9ae6a>
    <lfd3071406224809a17b67e55409993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0188dd16-b4ad-404f-8e31-7dc74aa9d1a2</TermId>
        </TermInfo>
      </Terms>
    </lfd3071406224809a17b67e55409993d>
    <_dlc_DocId xmlns="a5f32de4-e402-4188-b034-e71ca7d22e54">DOCID706-1714886731-433</_dlc_DocId>
    <_dlc_DocIdUrl xmlns="a5f32de4-e402-4188-b034-e71ca7d22e54">
      <Url>https://delwpvicgovau.sharepoint.com/sites/ecm_706/_layouts/15/DocIdRedir.aspx?ID=DOCID706-1714886731-433</Url>
      <Description>DOCID706-1714886731-433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5695906-5328-44F2-8081-8A8B05CEE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021c6226-75de-4512-b189-de07ae8cb040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B5BEDB-8398-4241-B654-5FDB8981C8FE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63EDB6E-F3E1-4A1A-AF0E-0AE403EA851A}">
  <ds:schemaRefs>
    <ds:schemaRef ds:uri="http://schemas.microsoft.com/office/2006/metadata/properties"/>
    <ds:schemaRef ds:uri="238e7bcd-03a0-4af2-8140-a640ebf65c4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dd75793-3539-4089-8056-52012629aff0"/>
    <ds:schemaRef ds:uri="021c6226-75de-4512-b189-de07ae8cb040"/>
    <ds:schemaRef ds:uri="a5f32de4-e402-4188-b034-e71ca7d22e54"/>
    <ds:schemaRef ds:uri="http://purl.org/dc/elements/1.1/"/>
    <ds:schemaRef ds:uri="9fd47c19-1c4a-4d7d-b342-c10cef269344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34E69F11-B957-4DCE-860E-6F7ED6EE6F1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103911F-7C8A-41B9-ABBE-AC4142CFFE7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and Innovation Worksheet</vt:lpstr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and Innovation: Litter Watch Worksheets</dc:title>
  <dc:subject/>
  <dc:creator>Madison Cassie (DELWP)</dc:creator>
  <cp:keywords/>
  <dc:description/>
  <cp:lastModifiedBy>Corinne Donohue (DEECA)</cp:lastModifiedBy>
  <cp:revision>2</cp:revision>
  <cp:lastPrinted>2016-09-05T12:34:00Z</cp:lastPrinted>
  <dcterms:created xsi:type="dcterms:W3CDTF">2023-05-05T03:09:00Z</dcterms:created>
  <dcterms:modified xsi:type="dcterms:W3CDTF">2023-05-05T03:09:00Z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Action and Innovation: Litter Watch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Action and Innovation: Litter Watch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528aa93a-4106-40eb-8eb0-ecea6e64987a</vt:lpwstr>
  </property>
  <property fmtid="{D5CDD505-2E9C-101B-9397-08002B2CF9AE}" pid="23" name="Region">
    <vt:lpwstr>13;#All|0188dd16-b4ad-404f-8e31-7dc74aa9d1a2</vt:lpwstr>
  </property>
  <property fmtid="{D5CDD505-2E9C-101B-9397-08002B2CF9AE}" pid="24" name="Department Document Type">
    <vt:lpwstr>57;#Guide|2c0c7f4f-0a0f-4031-9f65-a7ab977990a8</vt:lpwstr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2023-05-05T03:09:05Z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4665d94e-511d-4cc4-bf08-edb25a403f9c</vt:lpwstr>
  </property>
  <property fmtid="{D5CDD505-2E9C-101B-9397-08002B2CF9AE}" pid="32" name="MSIP_Label_4257e2ab-f512-40e2-9c9a-c64247360765_ContentBits">
    <vt:lpwstr>2</vt:lpwstr>
  </property>
</Properties>
</file>