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5AB32" w14:textId="614B48B7" w:rsidR="00254F12" w:rsidRPr="00862057" w:rsidRDefault="003D35CE" w:rsidP="001806EE">
      <w:pPr>
        <w:pStyle w:val="Heading1"/>
        <w:framePr w:wrap="around"/>
      </w:pPr>
      <w:bookmarkStart w:id="0" w:name="_Toc106305998"/>
      <w:r>
        <w:t>DEECA marine and coasts newsletter</w:t>
      </w:r>
    </w:p>
    <w:p w14:paraId="6F056086" w14:textId="34BB01AB" w:rsidR="004C1F02" w:rsidRDefault="003D35CE" w:rsidP="001806EE">
      <w:pPr>
        <w:pStyle w:val="Subtitle"/>
        <w:framePr w:wrap="around"/>
      </w:pPr>
      <w:r>
        <w:t>Issue 1</w:t>
      </w:r>
      <w:r w:rsidR="00600FA7">
        <w:t>7</w:t>
      </w:r>
      <w:r>
        <w:t xml:space="preserve"> </w:t>
      </w:r>
      <w:r w:rsidR="00600FA7">
        <w:t>December</w:t>
      </w:r>
      <w:r>
        <w:t xml:space="preserve"> 2023</w:t>
      </w:r>
    </w:p>
    <w:p w14:paraId="3C54D9D5"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4CDFC3CB" wp14:editId="3F671578">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a:ext>
                        <a:ext uri="{96DAC541-7B7A-43D3-8B79-37D633B846F1}">
                          <asvg:svgBlip xmlns:asvg="http://schemas.microsoft.com/office/drawing/2016/SVG/main" r:embed="rId10"/>
                        </a:ext>
                      </a:extLst>
                    </a:blip>
                    <a:stretch>
                      <a:fillRect/>
                    </a:stretch>
                  </pic:blipFill>
                  <pic:spPr>
                    <a:xfrm>
                      <a:off x="0" y="0"/>
                      <a:ext cx="1738080" cy="444948"/>
                    </a:xfrm>
                    <a:prstGeom prst="rect">
                      <a:avLst/>
                    </a:prstGeom>
                  </pic:spPr>
                </pic:pic>
              </a:graphicData>
            </a:graphic>
          </wp:inline>
        </w:drawing>
      </w:r>
    </w:p>
    <w:p w14:paraId="1E35A29D" w14:textId="77777777" w:rsidR="008C06B8" w:rsidRDefault="00D654E8" w:rsidP="00FE7FB1">
      <w:pPr>
        <w:pStyle w:val="BodyText"/>
      </w:pPr>
      <w:r w:rsidRPr="00D654E8">
        <w:rPr>
          <w:noProof/>
        </w:rPr>
        <mc:AlternateContent>
          <mc:Choice Requires="wps">
            <w:drawing>
              <wp:anchor distT="0" distB="0" distL="114300" distR="114300" simplePos="0" relativeHeight="251658256" behindDoc="0" locked="1" layoutInCell="1" allowOverlap="1" wp14:anchorId="70AF6473" wp14:editId="24702F4F">
                <wp:simplePos x="0" y="0"/>
                <wp:positionH relativeFrom="page">
                  <wp:posOffset>0</wp:posOffset>
                </wp:positionH>
                <wp:positionV relativeFrom="page">
                  <wp:posOffset>2228850</wp:posOffset>
                </wp:positionV>
                <wp:extent cx="4831200" cy="1782000"/>
                <wp:effectExtent l="0" t="0" r="7620" b="8890"/>
                <wp:wrapTopAndBottom/>
                <wp:docPr id="45" name="Freeform: Shap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1" cstate="print">
                            <a:extLst>
                              <a:ext uri="{28A0092B-C50C-407E-A947-70E740481C1C}">
                                <a14:useLocalDpi xmlns:a14="http://schemas.microsoft.com/office/drawing/2010/main"/>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BCFADA0">
              <v:shape id="TwoImageLeft" style="position:absolute;margin-left:0;margin-top:175.5pt;width:380.4pt;height:140.3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829939,1781529" o:spid="_x0000_s1026" stroked="f" path="m,l4829939,,3990157,1781529,,1781529,,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" w14:anchorId="76A1A16E">
                <v:fill type="frame" o:title="" recolor="t" rotate="t" r:id="rId19"/>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5" behindDoc="0" locked="1" layoutInCell="1" allowOverlap="1" wp14:anchorId="7FD6376A" wp14:editId="7ED3B5E6">
                <wp:simplePos x="0" y="0"/>
                <wp:positionH relativeFrom="page">
                  <wp:align>right</wp:align>
                </wp:positionH>
                <wp:positionV relativeFrom="page">
                  <wp:posOffset>2228850</wp:posOffset>
                </wp:positionV>
                <wp:extent cx="3571200" cy="1782000"/>
                <wp:effectExtent l="0" t="0" r="0" b="8890"/>
                <wp:wrapTopAndBottom/>
                <wp:docPr id="41" name="Freeform: Shap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20" cstate="print">
                            <a:extLst>
                              <a:ext uri="{28A0092B-C50C-407E-A947-70E740481C1C}">
                                <a14:useLocalDpi xmlns:a14="http://schemas.microsoft.com/office/drawing/2010/main"/>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479BD34">
              <v:shape id="TwoImageRight" style="position:absolute;margin-left:230pt;margin-top:175.5pt;width:281.2pt;height:140.3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alt="&quot;&quot;" coordsize="3569970,1782445" o:spid="_x0000_s1026" stroked="f" path="m3569893,l840028,,,1782051r3569957,-178l3569893,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" w14:anchorId="6AE24B6B">
                <v:fill type="frame" o:title="" recolor="t" rotate="t" r:id="rId21"/>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4B5D93B1" wp14:editId="5FF7C45E">
            <wp:simplePos x="0" y="0"/>
            <wp:positionH relativeFrom="page">
              <wp:posOffset>6927215</wp:posOffset>
            </wp:positionH>
            <wp:positionV relativeFrom="page">
              <wp:posOffset>887095</wp:posOffset>
            </wp:positionV>
            <wp:extent cx="637200" cy="1335600"/>
            <wp:effectExtent l="0" t="0" r="0" b="0"/>
            <wp:wrapNone/>
            <wp:docPr id="1" name="Graphic 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a:ext>
                        <a:ext uri="{96DAC541-7B7A-43D3-8B79-37D633B846F1}">
                          <asvg:svgBlip xmlns:asvg="http://schemas.microsoft.com/office/drawing/2016/SVG/main" r:embed="rId23"/>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3F352689" wp14:editId="75142E2F">
            <wp:simplePos x="0" y="0"/>
            <wp:positionH relativeFrom="page">
              <wp:posOffset>6933363</wp:posOffset>
            </wp:positionH>
            <wp:positionV relativeFrom="page">
              <wp:posOffset>894303</wp:posOffset>
            </wp:positionV>
            <wp:extent cx="630000" cy="1335600"/>
            <wp:effectExtent l="0" t="0" r="0" b="0"/>
            <wp:wrapNone/>
            <wp:docPr id="19" name="Picture 1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223CA7CE" wp14:editId="0BFE3E84">
                <wp:simplePos x="0" y="0"/>
                <wp:positionH relativeFrom="page">
                  <wp:posOffset>0</wp:posOffset>
                </wp:positionH>
                <wp:positionV relativeFrom="page">
                  <wp:posOffset>0</wp:posOffset>
                </wp:positionV>
                <wp:extent cx="6836400" cy="2228400"/>
                <wp:effectExtent l="0" t="0" r="3175" b="635"/>
                <wp:wrapNone/>
                <wp:docPr id="4" name="Freeform: Shap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0243F084">
              <v:shape id="Navy" style="position:absolute;margin-left:0;margin-top:0;width:538.3pt;height:175.45pt;z-index:-251649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6717665,2227580" o:spid="_x0000_s1026" fillcolor="#201547 [3215]" stroked="f" path="m6717068,l,,127,2227567r5666892,-241l67170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w14:anchorId="399DE2AA">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33B0F5AB" wp14:editId="26CD5EF0">
            <wp:simplePos x="0" y="0"/>
            <wp:positionH relativeFrom="page">
              <wp:posOffset>6935470</wp:posOffset>
            </wp:positionH>
            <wp:positionV relativeFrom="page">
              <wp:posOffset>892810</wp:posOffset>
            </wp:positionV>
            <wp:extent cx="630000" cy="1335600"/>
            <wp:effectExtent l="0" t="0" r="0" b="0"/>
            <wp:wrapNone/>
            <wp:docPr id="23" name="Picture 23"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2FBFF169" wp14:editId="719D02E9">
            <wp:simplePos x="0" y="0"/>
            <wp:positionH relativeFrom="page">
              <wp:posOffset>6932295</wp:posOffset>
            </wp:positionH>
            <wp:positionV relativeFrom="page">
              <wp:posOffset>893445</wp:posOffset>
            </wp:positionV>
            <wp:extent cx="630000" cy="1335600"/>
            <wp:effectExtent l="0" t="0" r="0" b="0"/>
            <wp:wrapNone/>
            <wp:docPr id="20" name="Picture 2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2F85A692" wp14:editId="355407AE">
            <wp:simplePos x="0" y="0"/>
            <wp:positionH relativeFrom="page">
              <wp:posOffset>6932930</wp:posOffset>
            </wp:positionH>
            <wp:positionV relativeFrom="page">
              <wp:posOffset>896620</wp:posOffset>
            </wp:positionV>
            <wp:extent cx="630000" cy="1335600"/>
            <wp:effectExtent l="0" t="0" r="0" b="0"/>
            <wp:wrapNone/>
            <wp:docPr id="18" name="Picture 18"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73B7737A" wp14:editId="5FD60448">
            <wp:simplePos x="0" y="0"/>
            <wp:positionH relativeFrom="page">
              <wp:posOffset>6932295</wp:posOffset>
            </wp:positionH>
            <wp:positionV relativeFrom="page">
              <wp:posOffset>889000</wp:posOffset>
            </wp:positionV>
            <wp:extent cx="630000" cy="1335600"/>
            <wp:effectExtent l="0" t="0" r="0" b="0"/>
            <wp:wrapNone/>
            <wp:docPr id="17" name="Picture 17"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306F2CD4" wp14:editId="34177F5B">
            <wp:simplePos x="0" y="0"/>
            <wp:positionH relativeFrom="page">
              <wp:posOffset>6932930</wp:posOffset>
            </wp:positionH>
            <wp:positionV relativeFrom="page">
              <wp:posOffset>893445</wp:posOffset>
            </wp:positionV>
            <wp:extent cx="630000" cy="1335600"/>
            <wp:effectExtent l="0" t="0" r="0" b="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047DA4B2" wp14:editId="632403F3">
            <wp:simplePos x="0" y="0"/>
            <wp:positionH relativeFrom="page">
              <wp:posOffset>6932930</wp:posOffset>
            </wp:positionH>
            <wp:positionV relativeFrom="page">
              <wp:posOffset>894080</wp:posOffset>
            </wp:positionV>
            <wp:extent cx="630000" cy="13356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77B85F76" wp14:editId="77331811">
                <wp:simplePos x="0" y="0"/>
                <wp:positionH relativeFrom="page">
                  <wp:posOffset>0</wp:posOffset>
                </wp:positionH>
                <wp:positionV relativeFrom="page">
                  <wp:posOffset>2230120</wp:posOffset>
                </wp:positionV>
                <wp:extent cx="7560000" cy="1778400"/>
                <wp:effectExtent l="0" t="0" r="0" b="0"/>
                <wp:wrapTopAndBottom/>
                <wp:docPr id="3" name="Freeform: Shape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1"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EDBEAFC">
              <v:shape id="OneImageFullWidth" style="position:absolute;margin-left:0;margin-top:175.6pt;width:595.3pt;height:140.05pt;z-index:2516884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7560309,1778000" o:spid="_x0000_s1026" stroked="f" path="m7559738,l,,,1777530r7559738,l7559738,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w14:anchorId="5C16F438">
                <v:fill type="frame" o:title="" recolor="t" rotate="t" r:id="rId32"/>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7E2F3B15" wp14:editId="74FA9F05">
                <wp:simplePos x="0" y="0"/>
                <wp:positionH relativeFrom="page">
                  <wp:posOffset>5255288</wp:posOffset>
                </wp:positionH>
                <wp:positionV relativeFrom="page">
                  <wp:posOffset>1336431</wp:posOffset>
                </wp:positionV>
                <wp:extent cx="1256400" cy="892800"/>
                <wp:effectExtent l="0" t="0" r="127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D8C7436">
              <v:shape id="RibbonElement2" style="position:absolute;margin-left:413.8pt;margin-top:105.25pt;width:98.95pt;height:70.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255395,893444" o:spid="_x0000_s1026" fillcolor="#00b1a8" stroked="f" path="m1255382,l418833,,,893102r837107,-229l12553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w14:anchorId="134352FA">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4DB36F89" wp14:editId="77CACA2F">
                <wp:simplePos x="0" y="0"/>
                <wp:positionH relativeFrom="page">
                  <wp:posOffset>4833257</wp:posOffset>
                </wp:positionH>
                <wp:positionV relativeFrom="page">
                  <wp:posOffset>1778558</wp:posOffset>
                </wp:positionV>
                <wp:extent cx="1047600" cy="450000"/>
                <wp:effectExtent l="0" t="0" r="635" b="7620"/>
                <wp:wrapNone/>
                <wp:docPr id="8" name="Freeform: Shap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40F54706">
              <v:shape id="RibbonElement3" style="position:absolute;margin-left:380.55pt;margin-top:140.05pt;width:82.5pt;height:35.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48385,449580" o:spid="_x0000_s1026" fillcolor="#88dbdf [3205]" stroked="f" path="m1048296,l211747,,,449198r837120,-241l10482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w14:anchorId="124E6939">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39BB7119" wp14:editId="66EEA804">
                <wp:simplePos x="0" y="0"/>
                <wp:positionH relativeFrom="page">
                  <wp:posOffset>5667270</wp:posOffset>
                </wp:positionH>
                <wp:positionV relativeFrom="page">
                  <wp:posOffset>1336431</wp:posOffset>
                </wp:positionV>
                <wp:extent cx="1054800" cy="892800"/>
                <wp:effectExtent l="0" t="0" r="0" b="3175"/>
                <wp:wrapNone/>
                <wp:docPr id="9" name="Freeform: Sha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74F3DF2">
              <v:shape id="RibbonElement4Grp" style="position:absolute;margin-left:446.25pt;margin-top:105.25pt;width:83.05pt;height:70.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4100,893444" o:spid="_x0000_s1026" fillcolor="#201547 [3215]" stroked="f" path="m423494,892873l211747,443674,,892873r423494,xem1053515,449199l841768,,630021,449199r4234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w14:anchorId="16652BCE">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6CB09CC8" wp14:editId="4E7BA41C">
                <wp:simplePos x="0" y="0"/>
                <wp:positionH relativeFrom="page">
                  <wp:posOffset>5888334</wp:posOffset>
                </wp:positionH>
                <wp:positionV relativeFrom="page">
                  <wp:posOffset>0</wp:posOffset>
                </wp:positionV>
                <wp:extent cx="1677600" cy="1782000"/>
                <wp:effectExtent l="0" t="0" r="0" b="8890"/>
                <wp:wrapNone/>
                <wp:docPr id="6" name="Freeform: Shap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1F0F99D0">
              <v:shape id="RibbonElement1" style="position:absolute;margin-left:463.65pt;margin-top:0;width:132.1pt;height:140.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678304,1781810" o:spid="_x0000_s1026" fillcolor="#004c97 [3204]" stroked="f" path="m1677733,l841171,,,1781251r837107,-242l16777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w14:anchorId="55008270">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78539EF5" wp14:editId="3B062693">
                <wp:simplePos x="0" y="0"/>
                <wp:positionH relativeFrom="page">
                  <wp:posOffset>0</wp:posOffset>
                </wp:positionH>
                <wp:positionV relativeFrom="page">
                  <wp:posOffset>9867481</wp:posOffset>
                </wp:positionV>
                <wp:extent cx="2275200" cy="828000"/>
                <wp:effectExtent l="0" t="0" r="11430" b="0"/>
                <wp:wrapNone/>
                <wp:docPr id="22" name="Canvas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Cover_TextBoxWeb"/>
                        <wps:cNvSpPr txBox="1"/>
                        <wps:spPr>
                          <a:xfrm>
                            <a:off x="540005" y="145824"/>
                            <a:ext cx="1735200" cy="360000"/>
                          </a:xfrm>
                          <a:prstGeom prst="rect">
                            <a:avLst/>
                          </a:prstGeom>
                          <a:noFill/>
                          <a:ln w="6350">
                            <a:noFill/>
                          </a:ln>
                        </wps:spPr>
                        <wps:txbx>
                          <w:txbxContent>
                            <w:p w14:paraId="493AF24F" w14:textId="6EA2EAE6" w:rsidR="00254F12" w:rsidRPr="00484CC4" w:rsidRDefault="00BB7056" w:rsidP="00254F12">
                              <w:pPr>
                                <w:pStyle w:val="xWebCoverPage"/>
                              </w:pPr>
                              <w:hyperlink r:id="rId33" w:history="1">
                                <w:r w:rsidR="00254F12"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8539EF5" id="Canvas 22" o:spid="_x0000_s1026" editas="canvas" alt="&quot;&quot;" style="position:absolute;margin-left:0;margin-top:776.95pt;width:179.15pt;height:65.2pt;z-index:251658242;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visible;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93AF24F" w14:textId="6EA2EAE6" w:rsidR="00254F12" w:rsidRPr="00484CC4" w:rsidRDefault="00BB7056" w:rsidP="00254F12">
                        <w:pPr>
                          <w:pStyle w:val="xWebCoverPage"/>
                        </w:pPr>
                        <w:hyperlink r:id="rId34" w:history="1">
                          <w:r w:rsidR="00254F12" w:rsidRPr="00484CC4">
                            <w:t>deeca.vic.gov.au</w:t>
                          </w:r>
                        </w:hyperlink>
                      </w:p>
                    </w:txbxContent>
                  </v:textbox>
                </v:shape>
                <w10:wrap anchorx="page" anchory="page"/>
                <w10:anchorlock/>
              </v:group>
            </w:pict>
          </mc:Fallback>
        </mc:AlternateContent>
      </w:r>
    </w:p>
    <w:p w14:paraId="0AAC1989" w14:textId="77777777" w:rsidR="00665916" w:rsidRDefault="00665916" w:rsidP="004C1F02">
      <w:pPr>
        <w:sectPr w:rsidR="00665916" w:rsidSect="008C06B8">
          <w:headerReference w:type="even" r:id="rId35"/>
          <w:footerReference w:type="even" r:id="rId36"/>
          <w:footerReference w:type="default" r:id="rId37"/>
          <w:footerReference w:type="first" r:id="rId38"/>
          <w:type w:val="continuous"/>
          <w:pgSz w:w="11907" w:h="16839" w:code="9"/>
          <w:pgMar w:top="737" w:right="851" w:bottom="1701" w:left="851" w:header="284" w:footer="284" w:gutter="0"/>
          <w:cols w:space="454"/>
          <w:noEndnote/>
          <w:titlePg/>
          <w:docGrid w:linePitch="360"/>
        </w:sectPr>
      </w:pPr>
    </w:p>
    <w:bookmarkEnd w:id="0"/>
    <w:p w14:paraId="10465A9C" w14:textId="19A2656C" w:rsidR="00AE285F" w:rsidRDefault="006B5D87" w:rsidP="001A7C6D">
      <w:pPr>
        <w:pStyle w:val="IntroFeatureText"/>
      </w:pPr>
      <w:r>
        <w:t xml:space="preserve">Welcome to the Department of Energy, Environment and Climate Action’s (DEECA’s) marine and coasts quarterly newsletter. </w:t>
      </w:r>
    </w:p>
    <w:p w14:paraId="6EDACEF4" w14:textId="77777777" w:rsidR="00AE285F" w:rsidRDefault="00AE285F" w:rsidP="00AE285F">
      <w:pPr>
        <w:pStyle w:val="Heading2"/>
      </w:pPr>
      <w:r>
        <w:t>In this issue</w:t>
      </w:r>
    </w:p>
    <w:p w14:paraId="05DA5F14" w14:textId="2C8ED346" w:rsidR="00CC1D56" w:rsidRDefault="00BB7056" w:rsidP="00AE285F">
      <w:pPr>
        <w:pStyle w:val="ListBullet"/>
      </w:pPr>
      <w:hyperlink w:anchor="_Achieving_milestones_in" w:history="1">
        <w:r w:rsidR="00CC1D56" w:rsidRPr="00CC1D56">
          <w:rPr>
            <w:rStyle w:val="Hyperlink"/>
          </w:rPr>
          <w:t>Achieving milestones in implementing the Marine Spatial Planning Framework</w:t>
        </w:r>
      </w:hyperlink>
    </w:p>
    <w:p w14:paraId="28E92224" w14:textId="2AF694A8" w:rsidR="00CC1D56" w:rsidRPr="00F41F60" w:rsidRDefault="00BB7056" w:rsidP="00BB7056">
      <w:pPr>
        <w:pStyle w:val="ListBullet"/>
        <w:rPr>
          <w:rStyle w:val="Hyperlink"/>
          <w:color w:val="auto"/>
          <w:u w:val="none"/>
        </w:rPr>
      </w:pPr>
      <w:hyperlink w:anchor="_Community_engagement_for" w:history="1">
        <w:r w:rsidR="00CC1D56" w:rsidRPr="00CC1D56">
          <w:rPr>
            <w:rStyle w:val="Hyperlink"/>
          </w:rPr>
          <w:t>Community engagement for Mounts Bay-Marengo Adaptation Plan</w:t>
        </w:r>
      </w:hyperlink>
    </w:p>
    <w:p w14:paraId="67F89DC0" w14:textId="3ACD7625" w:rsidR="00F41F60" w:rsidRDefault="00BB7056" w:rsidP="00BB7056">
      <w:pPr>
        <w:pStyle w:val="ListBullet"/>
      </w:pPr>
      <w:hyperlink w:anchor="_Black_Rock_Seawall" w:history="1">
        <w:r w:rsidR="00F41F60" w:rsidRPr="00F41F60">
          <w:rPr>
            <w:rStyle w:val="Hyperlink"/>
          </w:rPr>
          <w:t>Black Rock Seawall Remediation Project set to begin</w:t>
        </w:r>
      </w:hyperlink>
    </w:p>
    <w:p w14:paraId="2E1EF7EB" w14:textId="074FD267" w:rsidR="00CC1D56" w:rsidRDefault="00BB7056" w:rsidP="00BB7056">
      <w:pPr>
        <w:pStyle w:val="ListBullet"/>
      </w:pPr>
      <w:hyperlink w:anchor="_Release_of_‘VCMP" w:history="1">
        <w:r w:rsidR="00CC1D56" w:rsidRPr="00CC1D56">
          <w:rPr>
            <w:rStyle w:val="Hyperlink"/>
          </w:rPr>
          <w:t>Release of ‘VCMP Sites’ integrated shoreline data product</w:t>
        </w:r>
      </w:hyperlink>
    </w:p>
    <w:p w14:paraId="60E44D08" w14:textId="77777777" w:rsidR="00731308" w:rsidRPr="00731308" w:rsidRDefault="00BB7056" w:rsidP="00BB7056">
      <w:pPr>
        <w:pStyle w:val="ListBullet"/>
        <w:rPr>
          <w:rStyle w:val="Hyperlink"/>
          <w:color w:val="auto"/>
          <w:u w:val="none"/>
        </w:rPr>
      </w:pPr>
      <w:hyperlink w:anchor="_In_this_issue" w:history="1">
        <w:r w:rsidR="005D6E66" w:rsidRPr="005D6E66">
          <w:rPr>
            <w:rStyle w:val="Hyperlink"/>
          </w:rPr>
          <w:t>Coastcare</w:t>
        </w:r>
        <w:r w:rsidR="005D6E66">
          <w:rPr>
            <w:rStyle w:val="Hyperlink"/>
          </w:rPr>
          <w:t xml:space="preserve"> Victoria</w:t>
        </w:r>
        <w:r w:rsidR="005D6E66" w:rsidRPr="005D6E66">
          <w:rPr>
            <w:rStyle w:val="Hyperlink"/>
          </w:rPr>
          <w:t>’s ‘Coastline’</w:t>
        </w:r>
      </w:hyperlink>
    </w:p>
    <w:p w14:paraId="075C4E9A" w14:textId="67F1449A" w:rsidR="00C337ED" w:rsidRPr="006B5D87" w:rsidRDefault="006B5D87" w:rsidP="006B5D87">
      <w:pPr>
        <w:pStyle w:val="HighlightBoxText"/>
      </w:pPr>
      <w:r w:rsidRPr="00153468">
        <w:rPr>
          <w:color w:val="FFFFFF" w:themeColor="background1"/>
        </w:rPr>
        <w:t xml:space="preserve">Email </w:t>
      </w:r>
      <w:hyperlink r:id="rId39" w:history="1">
        <w:r w:rsidR="006E7051" w:rsidRPr="00BB6A7E">
          <w:rPr>
            <w:rStyle w:val="Hyperlink"/>
            <w:color w:val="FFFFFF" w:themeColor="background1"/>
          </w:rPr>
          <w:t>marine.coasts@delwp.vic.gov.au</w:t>
        </w:r>
      </w:hyperlink>
      <w:r w:rsidRPr="006B5D87">
        <w:t xml:space="preserve"> to subscribe or unsubscribe or for more information. </w:t>
      </w:r>
    </w:p>
    <w:p w14:paraId="01A56A2C" w14:textId="77777777" w:rsidR="007C309C" w:rsidRDefault="007C309C" w:rsidP="009A1FC5">
      <w:pPr>
        <w:pStyle w:val="Heading2"/>
      </w:pPr>
      <w:r>
        <w:rPr>
          <w:noProof/>
        </w:rPr>
        <w:drawing>
          <wp:inline distT="0" distB="0" distL="0" distR="0" wp14:anchorId="13486AC7" wp14:editId="468E7A4C">
            <wp:extent cx="3149600" cy="1968500"/>
            <wp:effectExtent l="0" t="0" r="0" b="0"/>
            <wp:docPr id="42" name="Picture 42" descr="Cartoon of people riding bikes and having a picnic alongside a stream, with text that reads 'Season's Greetings - Stay safe and enjoy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rtoon of people riding bikes and having a picnic alongside a stream, with text that reads 'Season's Greetings - Stay safe and enjoy Victoria'. "/>
                    <pic:cNvPicPr/>
                  </pic:nvPicPr>
                  <pic:blipFill>
                    <a:blip r:embed="rId40" cstate="print">
                      <a:extLst>
                        <a:ext uri="{28A0092B-C50C-407E-A947-70E740481C1C}">
                          <a14:useLocalDpi xmlns:a14="http://schemas.microsoft.com/office/drawing/2010/main"/>
                        </a:ext>
                      </a:extLst>
                    </a:blip>
                    <a:stretch>
                      <a:fillRect/>
                    </a:stretch>
                  </pic:blipFill>
                  <pic:spPr>
                    <a:xfrm>
                      <a:off x="0" y="0"/>
                      <a:ext cx="3149600" cy="1968500"/>
                    </a:xfrm>
                    <a:prstGeom prst="rect">
                      <a:avLst/>
                    </a:prstGeom>
                  </pic:spPr>
                </pic:pic>
              </a:graphicData>
            </a:graphic>
          </wp:inline>
        </w:drawing>
      </w:r>
    </w:p>
    <w:p w14:paraId="7B401567" w14:textId="32910CD1" w:rsidR="00C337ED" w:rsidRDefault="00AE285F" w:rsidP="009A1FC5">
      <w:pPr>
        <w:pStyle w:val="Heading2"/>
      </w:pPr>
      <w:r>
        <w:t>Marine and coastal reforms</w:t>
      </w:r>
    </w:p>
    <w:p w14:paraId="5F57B2C5" w14:textId="77777777" w:rsidR="00E82742" w:rsidRDefault="00E82742" w:rsidP="00E82742">
      <w:pPr>
        <w:pStyle w:val="Heading3"/>
      </w:pPr>
      <w:bookmarkStart w:id="2" w:name="_Achieving_milestones_in"/>
      <w:bookmarkEnd w:id="2"/>
      <w:r>
        <w:t>Achieving milestones in implementing the Marine Spatial Planning Framework</w:t>
      </w:r>
    </w:p>
    <w:p w14:paraId="2BC8AD7D" w14:textId="56B5D1AA" w:rsidR="00E82742" w:rsidRDefault="00E82742" w:rsidP="00E82742">
      <w:pPr>
        <w:pStyle w:val="BodyText"/>
      </w:pPr>
      <w:r>
        <w:t xml:space="preserve">DEECA’s Land and Environment Policy Division </w:t>
      </w:r>
      <w:r w:rsidR="001D6B82">
        <w:t xml:space="preserve">has developed the Marine Spatial Planning Guidelines and </w:t>
      </w:r>
      <w:r w:rsidR="00660A91">
        <w:t xml:space="preserve">Victoria’s </w:t>
      </w:r>
      <w:r w:rsidR="001077DF">
        <w:t xml:space="preserve">Marine Spatial Areas </w:t>
      </w:r>
      <w:r>
        <w:t xml:space="preserve">to implement the Marine Spatial Planning Framework, </w:t>
      </w:r>
      <w:r w:rsidR="00735C2B">
        <w:t>under</w:t>
      </w:r>
      <w:r>
        <w:t xml:space="preserve"> the Marine and Coastal Policy 2020.</w:t>
      </w:r>
    </w:p>
    <w:p w14:paraId="7C5AB350" w14:textId="19B6DF52" w:rsidR="007C309C" w:rsidRDefault="007C309C" w:rsidP="007C309C">
      <w:pPr>
        <w:pStyle w:val="BodyText"/>
      </w:pPr>
      <w:r>
        <w:t xml:space="preserve">The guidelines and marine planning areas, developed in partnership with Traditional Owner groups and the </w:t>
      </w:r>
      <w:hyperlink r:id="rId41" w:history="1">
        <w:r w:rsidRPr="00391704">
          <w:rPr>
            <w:rStyle w:val="Hyperlink"/>
          </w:rPr>
          <w:t>Victorian Marine and Coastal Council</w:t>
        </w:r>
      </w:hyperlink>
      <w:r>
        <w:t xml:space="preserve">, and in collaboration with key marine and coastal stakeholders, have recently been released on the Marine and Coasts website: </w:t>
      </w:r>
      <w:hyperlink r:id="rId42" w:history="1">
        <w:r w:rsidR="008344C9">
          <w:rPr>
            <w:rStyle w:val="Hyperlink"/>
          </w:rPr>
          <w:t>marineandcoasts.vic.gov.au/marine-coastal-management/marine-spatial-planning</w:t>
        </w:r>
      </w:hyperlink>
      <w:r>
        <w:t>.</w:t>
      </w:r>
    </w:p>
    <w:p w14:paraId="1BB7FC67" w14:textId="77777777" w:rsidR="007C309C" w:rsidRDefault="007C309C" w:rsidP="00E82742">
      <w:pPr>
        <w:pStyle w:val="BodyText"/>
      </w:pPr>
    </w:p>
    <w:p w14:paraId="09EE51AE" w14:textId="77777777" w:rsidR="007941EC" w:rsidRDefault="007941EC" w:rsidP="005A7875">
      <w:pPr>
        <w:pStyle w:val="BodyText"/>
      </w:pPr>
      <w:r>
        <w:rPr>
          <w:noProof/>
        </w:rPr>
        <w:lastRenderedPageBreak/>
        <w:drawing>
          <wp:inline distT="0" distB="0" distL="0" distR="0" wp14:anchorId="71EA305A" wp14:editId="38919B66">
            <wp:extent cx="1640205" cy="2298700"/>
            <wp:effectExtent l="0" t="0" r="0" b="6350"/>
            <wp:docPr id="64" name="Picture 64" descr="Front cover of the Marine Spatial Planning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ront cover of the Marine Spatial Planning Guidelines."/>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640205" cy="2298700"/>
                    </a:xfrm>
                    <a:prstGeom prst="rect">
                      <a:avLst/>
                    </a:prstGeom>
                    <a:noFill/>
                  </pic:spPr>
                </pic:pic>
              </a:graphicData>
            </a:graphic>
          </wp:inline>
        </w:drawing>
      </w:r>
    </w:p>
    <w:p w14:paraId="088E8240" w14:textId="77777777" w:rsidR="007941EC" w:rsidRDefault="007941EC" w:rsidP="007941EC">
      <w:pPr>
        <w:pStyle w:val="Caption"/>
      </w:pPr>
      <w:r w:rsidRPr="003A2814">
        <w:t>Marine Spatial Planning Guidelines</w:t>
      </w:r>
      <w:r w:rsidRPr="0099495F">
        <w:t xml:space="preserve"> outline detailed instructions and guidance on how to undertake a marine spatial planning process </w:t>
      </w:r>
      <w:r w:rsidRPr="00DE209A">
        <w:t>in</w:t>
      </w:r>
      <w:r w:rsidRPr="0099495F">
        <w:t xml:space="preserve"> Victoria</w:t>
      </w:r>
      <w:r>
        <w:t>.</w:t>
      </w:r>
    </w:p>
    <w:p w14:paraId="41666458" w14:textId="10245E30" w:rsidR="004D61F3" w:rsidRDefault="004D61F3" w:rsidP="00612C4C">
      <w:pPr>
        <w:pStyle w:val="BodyText"/>
        <w:rPr>
          <w:color w:val="363534"/>
        </w:rPr>
      </w:pPr>
      <w:r>
        <w:rPr>
          <w:noProof/>
        </w:rPr>
        <w:drawing>
          <wp:inline distT="0" distB="0" distL="0" distR="0" wp14:anchorId="5E3DFF39" wp14:editId="6B908A81">
            <wp:extent cx="1633855" cy="2304415"/>
            <wp:effectExtent l="0" t="0" r="4445" b="635"/>
            <wp:docPr id="48" name="Picture 48" descr="Front cover of Victoria Marine Planning Area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ront cover of Victoria Marine Planning Areas document."/>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633855" cy="2304415"/>
                    </a:xfrm>
                    <a:prstGeom prst="rect">
                      <a:avLst/>
                    </a:prstGeom>
                    <a:noFill/>
                  </pic:spPr>
                </pic:pic>
              </a:graphicData>
            </a:graphic>
          </wp:inline>
        </w:drawing>
      </w:r>
    </w:p>
    <w:p w14:paraId="1212934F" w14:textId="77777777" w:rsidR="004D61F3" w:rsidRPr="00960E89" w:rsidRDefault="004D61F3" w:rsidP="004D61F3">
      <w:pPr>
        <w:pStyle w:val="Caption"/>
      </w:pPr>
      <w:r w:rsidRPr="009A1FC5">
        <w:t xml:space="preserve">Victoria’s </w:t>
      </w:r>
      <w:r>
        <w:t>M</w:t>
      </w:r>
      <w:r w:rsidRPr="009A1FC5">
        <w:t xml:space="preserve">arine </w:t>
      </w:r>
      <w:r>
        <w:t>P</w:t>
      </w:r>
      <w:r w:rsidRPr="009A1FC5">
        <w:t xml:space="preserve">lanning </w:t>
      </w:r>
      <w:r>
        <w:t>A</w:t>
      </w:r>
      <w:r w:rsidRPr="009A1FC5">
        <w:t>reas</w:t>
      </w:r>
      <w:r w:rsidRPr="00960E89">
        <w:t xml:space="preserve"> divide the marine environment into </w:t>
      </w:r>
      <w:r>
        <w:t>eight</w:t>
      </w:r>
      <w:r w:rsidRPr="00960E89">
        <w:t xml:space="preserve"> marine planning areas for future marine spatial planning processes.</w:t>
      </w:r>
    </w:p>
    <w:p w14:paraId="0E91CB9E" w14:textId="77777777" w:rsidR="008344C9" w:rsidRDefault="008344C9" w:rsidP="008344C9">
      <w:pPr>
        <w:pStyle w:val="BodyText"/>
      </w:pPr>
      <w:r>
        <w:t>These documents are now being used to inform</w:t>
      </w:r>
      <w:r w:rsidRPr="00EC0FC3">
        <w:t xml:space="preserve"> discussions</w:t>
      </w:r>
      <w:r>
        <w:t xml:space="preserve"> on recognising and integrating cultural landscapes and values into marine planning and management, as well as supporting planning for offshore wind development in Victoria. </w:t>
      </w:r>
    </w:p>
    <w:p w14:paraId="2E84A4AA" w14:textId="576B94E9" w:rsidR="00612C4C" w:rsidRPr="00A51A29" w:rsidRDefault="00612C4C" w:rsidP="00612C4C">
      <w:pPr>
        <w:pStyle w:val="BodyText"/>
      </w:pPr>
      <w:r w:rsidRPr="00A51A29">
        <w:rPr>
          <w:color w:val="363534"/>
        </w:rPr>
        <w:t>The documents will guide marine spatial planning in Victoria and</w:t>
      </w:r>
      <w:r>
        <w:rPr>
          <w:color w:val="363534"/>
        </w:rPr>
        <w:t xml:space="preserve"> support activities under Action 5 ‘Implement the Marine Spatial Planning Framework’ in the </w:t>
      </w:r>
      <w:r w:rsidRPr="00976468">
        <w:rPr>
          <w:color w:val="363534"/>
        </w:rPr>
        <w:t>Marine and Coastal Strategy 2022</w:t>
      </w:r>
      <w:r>
        <w:rPr>
          <w:color w:val="363534"/>
        </w:rPr>
        <w:t>.</w:t>
      </w:r>
    </w:p>
    <w:p w14:paraId="5C6081C3" w14:textId="65A3B179" w:rsidR="00612C4C" w:rsidRPr="00612C4C" w:rsidRDefault="00612C4C" w:rsidP="00612C4C">
      <w:pPr>
        <w:pStyle w:val="BodyText"/>
      </w:pPr>
      <w:r w:rsidRPr="00612C4C">
        <w:rPr>
          <w:rStyle w:val="xnormaltextrun"/>
        </w:rPr>
        <w:t>For more information on marine spatial planning,</w:t>
      </w:r>
      <w:r w:rsidR="00E640E7">
        <w:rPr>
          <w:rStyle w:val="xnormaltextrun"/>
        </w:rPr>
        <w:t xml:space="preserve"> </w:t>
      </w:r>
      <w:hyperlink r:id="rId45" w:history="1">
        <w:r w:rsidR="00E640E7" w:rsidRPr="00E640E7">
          <w:rPr>
            <w:rStyle w:val="Hyperlink"/>
          </w:rPr>
          <w:t>watch the video</w:t>
        </w:r>
      </w:hyperlink>
      <w:r w:rsidR="00C344CB">
        <w:rPr>
          <w:rStyle w:val="xnormaltextrun"/>
        </w:rPr>
        <w:t xml:space="preserve"> on the Marine and Coasts website.</w:t>
      </w:r>
      <w:r w:rsidR="00C04446">
        <w:rPr>
          <w:rStyle w:val="xnormaltextrun"/>
        </w:rPr>
        <w:t xml:space="preserve"> </w:t>
      </w:r>
    </w:p>
    <w:p w14:paraId="759F177C" w14:textId="77777777" w:rsidR="001E32A3" w:rsidRDefault="00373E0F" w:rsidP="001E32A3">
      <w:pPr>
        <w:pStyle w:val="BodyText"/>
        <w:rPr>
          <w:rStyle w:val="xnormaltextrun"/>
        </w:rPr>
      </w:pPr>
      <w:r w:rsidRPr="00373E0F">
        <w:rPr>
          <w:rStyle w:val="xnormaltextrun"/>
        </w:rPr>
        <w:t>Feel free to contact the Marine Spatial Planning Team</w:t>
      </w:r>
      <w:r w:rsidR="00666862">
        <w:rPr>
          <w:rStyle w:val="xnormaltextrun"/>
        </w:rPr>
        <w:t xml:space="preserve"> via email </w:t>
      </w:r>
      <w:hyperlink r:id="rId46" w:history="1">
        <w:r w:rsidR="000E65DA">
          <w:rPr>
            <w:rStyle w:val="Hyperlink"/>
          </w:rPr>
          <w:t>marine.spatial.planning@delwp.vic.gov.au</w:t>
        </w:r>
      </w:hyperlink>
      <w:r w:rsidRPr="00373E0F">
        <w:rPr>
          <w:rStyle w:val="xnormaltextrun"/>
        </w:rPr>
        <w:t xml:space="preserve"> for more information.</w:t>
      </w:r>
    </w:p>
    <w:p w14:paraId="55BEC68C" w14:textId="291A6B9C" w:rsidR="00AE285F" w:rsidRDefault="00AE285F" w:rsidP="001E32A3">
      <w:pPr>
        <w:pStyle w:val="Heading2"/>
      </w:pPr>
      <w:r>
        <w:t>Coastal projects</w:t>
      </w:r>
    </w:p>
    <w:p w14:paraId="4D3584EF" w14:textId="4A526D26" w:rsidR="006B5D87" w:rsidRDefault="006B5D87" w:rsidP="006B5D87">
      <w:pPr>
        <w:pStyle w:val="Heading3"/>
      </w:pPr>
      <w:r>
        <w:t xml:space="preserve">Barwon South West </w:t>
      </w:r>
      <w:r w:rsidR="00230828">
        <w:t>region</w:t>
      </w:r>
    </w:p>
    <w:p w14:paraId="06EB3323" w14:textId="5792F858" w:rsidR="00DD37C5" w:rsidRPr="00E640E7" w:rsidRDefault="00DD37C5" w:rsidP="009A1FC5">
      <w:pPr>
        <w:pStyle w:val="Heading4"/>
      </w:pPr>
      <w:bookmarkStart w:id="3" w:name="_Community_engagement_for"/>
      <w:bookmarkEnd w:id="3"/>
      <w:r w:rsidRPr="00E640E7">
        <w:t>Community engagement for Mounts Bay-Marengo Adaptation Plan</w:t>
      </w:r>
    </w:p>
    <w:p w14:paraId="2263EEE3" w14:textId="44B2DA09" w:rsidR="002F0DAC" w:rsidRDefault="002F0DAC" w:rsidP="002F0DAC">
      <w:pPr>
        <w:pStyle w:val="BodyText"/>
      </w:pPr>
      <w:r>
        <w:t>Mounts Bay</w:t>
      </w:r>
      <w:r w:rsidR="00915CC1">
        <w:t xml:space="preserve"> (where Marengo meets Apollo Bay)</w:t>
      </w:r>
      <w:r>
        <w:t xml:space="preserve"> has experienced increased rates of erosion from the 1990s</w:t>
      </w:r>
      <w:r w:rsidR="00907D2B">
        <w:t>. R</w:t>
      </w:r>
      <w:r>
        <w:t>epeated beach nourishment</w:t>
      </w:r>
      <w:r w:rsidR="00BA4B2D">
        <w:t>s</w:t>
      </w:r>
      <w:r>
        <w:t xml:space="preserve"> and dune stabilisation works</w:t>
      </w:r>
      <w:r w:rsidR="00907D2B">
        <w:t xml:space="preserve"> have been</w:t>
      </w:r>
      <w:r>
        <w:t xml:space="preserve"> used to slow dune erosion and prevent damage to the Great Ocean Road. However, these works are becoming less effective with sea level rise and increased coastal storms.</w:t>
      </w:r>
    </w:p>
    <w:p w14:paraId="69B89FCB" w14:textId="31B162BF" w:rsidR="004A7D3E" w:rsidRDefault="004A7D3E" w:rsidP="004A7D3E">
      <w:pPr>
        <w:pStyle w:val="BodyText"/>
      </w:pPr>
      <w:r>
        <w:t>An adaptation plan</w:t>
      </w:r>
      <w:r w:rsidR="002145BC">
        <w:t xml:space="preserve"> </w:t>
      </w:r>
      <w:r w:rsidR="00627D4F">
        <w:t xml:space="preserve">for Mounts Bay-Marengo </w:t>
      </w:r>
      <w:r>
        <w:t xml:space="preserve">is being developed in line with </w:t>
      </w:r>
      <w:hyperlink r:id="rId47" w:history="1">
        <w:r w:rsidRPr="00B21B82">
          <w:rPr>
            <w:rStyle w:val="Hyperlink"/>
          </w:rPr>
          <w:t>Victoria’s Resilient Coast – Adapting for 2100</w:t>
        </w:r>
        <w:r>
          <w:rPr>
            <w:rStyle w:val="Hyperlink"/>
          </w:rPr>
          <w:t>+ Guidelines</w:t>
        </w:r>
      </w:hyperlink>
      <w:r w:rsidR="00627D4F">
        <w:t>,</w:t>
      </w:r>
      <w:r>
        <w:t xml:space="preserve"> with a focus on the early stages to understand the community values for the beach at Mounts Bay.</w:t>
      </w:r>
    </w:p>
    <w:p w14:paraId="531944F3" w14:textId="741D53A5" w:rsidR="00EC0711" w:rsidRDefault="00DD37C5" w:rsidP="00DD37C5">
      <w:pPr>
        <w:pStyle w:val="BodyText"/>
      </w:pPr>
      <w:r>
        <w:t xml:space="preserve">On </w:t>
      </w:r>
      <w:r w:rsidR="002F0DAC">
        <w:t>the 10</w:t>
      </w:r>
      <w:r w:rsidR="002F0DAC" w:rsidRPr="009A1FC5">
        <w:rPr>
          <w:vertAlign w:val="superscript"/>
        </w:rPr>
        <w:t>th</w:t>
      </w:r>
      <w:r w:rsidR="002F0DAC">
        <w:t xml:space="preserve"> and 11</w:t>
      </w:r>
      <w:r w:rsidR="002F0DAC" w:rsidRPr="009A1FC5">
        <w:rPr>
          <w:vertAlign w:val="superscript"/>
        </w:rPr>
        <w:t>th</w:t>
      </w:r>
      <w:r w:rsidR="002F0DAC">
        <w:t xml:space="preserve"> of</w:t>
      </w:r>
      <w:r>
        <w:t xml:space="preserve"> November</w:t>
      </w:r>
      <w:r w:rsidR="002F0DAC">
        <w:t xml:space="preserve"> 2023</w:t>
      </w:r>
      <w:r w:rsidR="00963949">
        <w:t>,</w:t>
      </w:r>
      <w:r>
        <w:t xml:space="preserve"> Barwon South West DEECA </w:t>
      </w:r>
      <w:r w:rsidR="00993B2B">
        <w:t xml:space="preserve">officers </w:t>
      </w:r>
      <w:r>
        <w:t>Kim Spragg, Fraser Clatworthy and Annie Moreillon</w:t>
      </w:r>
      <w:r w:rsidR="00B773BE" w:rsidRPr="00B773BE">
        <w:t xml:space="preserve"> </w:t>
      </w:r>
      <w:r w:rsidR="00B773BE">
        <w:t>held a community engagement drop-in session for the Mounts Bay-Marengo Adaptation Plan</w:t>
      </w:r>
      <w:r>
        <w:t>, in partnership with the Great Ocean Road Coast and Parks Authority (GORCAPA)</w:t>
      </w:r>
      <w:r w:rsidR="00B773BE">
        <w:t>.</w:t>
      </w:r>
      <w:r w:rsidR="0089131F">
        <w:t xml:space="preserve"> </w:t>
      </w:r>
    </w:p>
    <w:p w14:paraId="6AC6A271" w14:textId="77777777" w:rsidR="00F46F77" w:rsidRDefault="0089131F" w:rsidP="00EC0711">
      <w:pPr>
        <w:pStyle w:val="BodyText"/>
      </w:pPr>
      <w:r>
        <w:t>Th</w:t>
      </w:r>
      <w:r w:rsidR="00D670A1">
        <w:t xml:space="preserve">e </w:t>
      </w:r>
      <w:r w:rsidR="001D6EFF">
        <w:t>drop-in session</w:t>
      </w:r>
      <w:r w:rsidR="006A1479">
        <w:t xml:space="preserve"> was held at the Apollo Bay Golf Club as part of </w:t>
      </w:r>
      <w:r w:rsidR="007E6A7F">
        <w:t xml:space="preserve">DEECA and GORCAPA’s </w:t>
      </w:r>
      <w:r w:rsidR="006A1479">
        <w:t xml:space="preserve">first Apollo Bay </w:t>
      </w:r>
      <w:r w:rsidR="007E6A7F">
        <w:t>‘</w:t>
      </w:r>
      <w:r w:rsidR="006A1479">
        <w:t>Coastal Projects Open Day</w:t>
      </w:r>
      <w:r w:rsidR="007E6A7F">
        <w:t>’</w:t>
      </w:r>
      <w:r w:rsidR="001D6EFF">
        <w:t xml:space="preserve"> (y</w:t>
      </w:r>
      <w:r w:rsidR="00EC0711">
        <w:t xml:space="preserve">ou can watch a video of the </w:t>
      </w:r>
      <w:r w:rsidR="001D6EFF">
        <w:t>open day</w:t>
      </w:r>
      <w:r w:rsidR="00EC0711">
        <w:t xml:space="preserve"> on </w:t>
      </w:r>
      <w:hyperlink r:id="rId48" w:history="1">
        <w:r w:rsidR="00EC0711" w:rsidRPr="00FE18E8">
          <w:rPr>
            <w:rStyle w:val="Hyperlink"/>
          </w:rPr>
          <w:t>GORCAPA’s Facebook page</w:t>
        </w:r>
      </w:hyperlink>
      <w:r w:rsidR="001D6EFF">
        <w:t>).</w:t>
      </w:r>
    </w:p>
    <w:p w14:paraId="0DD5A7DD" w14:textId="07FC07DF" w:rsidR="00EC0711" w:rsidRDefault="00F46F77" w:rsidP="00EC0711">
      <w:pPr>
        <w:pStyle w:val="BodyText"/>
      </w:pPr>
      <w:r>
        <w:t>We received valuable contributions from a number of locals for more permanent foreshore protection works.</w:t>
      </w:r>
    </w:p>
    <w:p w14:paraId="1EE231E3" w14:textId="77777777" w:rsidR="00EB2073" w:rsidRDefault="00EB2073" w:rsidP="00CB70F8">
      <w:pPr>
        <w:pStyle w:val="BodyText"/>
      </w:pPr>
      <w:r>
        <w:rPr>
          <w:noProof/>
        </w:rPr>
        <w:drawing>
          <wp:inline distT="0" distB="0" distL="0" distR="0" wp14:anchorId="3AE8DB53" wp14:editId="72C95BB7">
            <wp:extent cx="3149600" cy="1465580"/>
            <wp:effectExtent l="0" t="0" r="0" b="1270"/>
            <wp:docPr id="47" name="Picture 47" descr="Left: A group of people standing in a room at the Apollo Bay Golf Club. Right: A stretch of beach (Mounts Bay) showing the dunes and some 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eft: A group of people standing in a room at the Apollo Bay Golf Club. Right: A stretch of beach (Mounts Bay) showing the dunes and some fencing."/>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3149600" cy="1465580"/>
                    </a:xfrm>
                    <a:prstGeom prst="rect">
                      <a:avLst/>
                    </a:prstGeom>
                    <a:noFill/>
                    <a:ln>
                      <a:noFill/>
                    </a:ln>
                  </pic:spPr>
                </pic:pic>
              </a:graphicData>
            </a:graphic>
          </wp:inline>
        </w:drawing>
      </w:r>
    </w:p>
    <w:p w14:paraId="31195C1F" w14:textId="77777777" w:rsidR="00EB2073" w:rsidRDefault="00EB2073" w:rsidP="00EB2073">
      <w:pPr>
        <w:pStyle w:val="Caption"/>
      </w:pPr>
      <w:r>
        <w:t>Left: community engagement session at the Apollo Bay Golf Club (10 November 2023). Right: recent coastal erosion at Mounts Bay.</w:t>
      </w:r>
    </w:p>
    <w:p w14:paraId="7948276C" w14:textId="6152BE3D" w:rsidR="00D830AC" w:rsidRDefault="00EB2073" w:rsidP="00CB70F8">
      <w:pPr>
        <w:pStyle w:val="BodyText"/>
      </w:pPr>
      <w:r>
        <w:t>A further online drop-in session was held on 14 December 2023 for those not able to make it on the day.</w:t>
      </w:r>
    </w:p>
    <w:p w14:paraId="458B42B2" w14:textId="26C95370" w:rsidR="000906CC" w:rsidRDefault="00264D07" w:rsidP="00CB70F8">
      <w:pPr>
        <w:pStyle w:val="BodyText"/>
      </w:pPr>
      <w:r>
        <w:t>If you would like to provide feedback or for more information</w:t>
      </w:r>
      <w:r w:rsidR="007A71BF">
        <w:t xml:space="preserve">, visit the </w:t>
      </w:r>
      <w:r w:rsidR="004A0028" w:rsidRPr="004A0028">
        <w:t>Mounts Bay Adaptation Plan</w:t>
      </w:r>
      <w:r w:rsidR="004A0028">
        <w:t xml:space="preserve"> </w:t>
      </w:r>
      <w:r w:rsidR="00772FAC" w:rsidRPr="000906CC">
        <w:t>Engage Victoria site</w:t>
      </w:r>
      <w:r w:rsidR="000906CC">
        <w:t xml:space="preserve"> – </w:t>
      </w:r>
      <w:hyperlink r:id="rId50" w:history="1">
        <w:r w:rsidR="000906CC">
          <w:rPr>
            <w:rStyle w:val="Hyperlink"/>
          </w:rPr>
          <w:t>https://engage.vic.gov.au/mountsbayadaptationplan</w:t>
        </w:r>
      </w:hyperlink>
      <w:r w:rsidR="004A0028">
        <w:t>.</w:t>
      </w:r>
    </w:p>
    <w:p w14:paraId="640C65E8" w14:textId="440BC34D" w:rsidR="006B5D87" w:rsidRDefault="006B5D87" w:rsidP="006B5D87">
      <w:pPr>
        <w:pStyle w:val="Heading3"/>
      </w:pPr>
      <w:r>
        <w:lastRenderedPageBreak/>
        <w:t>Port Phillip</w:t>
      </w:r>
      <w:r w:rsidR="00230828">
        <w:t xml:space="preserve"> region</w:t>
      </w:r>
    </w:p>
    <w:p w14:paraId="071F75C2" w14:textId="77777777" w:rsidR="009200E7" w:rsidRDefault="009200E7" w:rsidP="009A1FC5">
      <w:pPr>
        <w:pStyle w:val="Heading4"/>
      </w:pPr>
      <w:bookmarkStart w:id="4" w:name="_Black_Rock_Seawall"/>
      <w:bookmarkStart w:id="5" w:name="_Hlk153184004"/>
      <w:bookmarkEnd w:id="4"/>
      <w:r>
        <w:t>Black Rock Seawall Remediation Project set to begin</w:t>
      </w:r>
    </w:p>
    <w:bookmarkEnd w:id="5"/>
    <w:p w14:paraId="3A7D8F40" w14:textId="147FDCA4" w:rsidR="0023071E" w:rsidRDefault="00B82C58" w:rsidP="009200E7">
      <w:pPr>
        <w:pStyle w:val="BodyText"/>
        <w:rPr>
          <w:lang w:eastAsia="en-US"/>
        </w:rPr>
      </w:pPr>
      <w:r>
        <w:rPr>
          <w:lang w:eastAsia="en-US"/>
        </w:rPr>
        <w:t xml:space="preserve">We are pleased to inform you that repair works are scheduled for the Black Rock masonry seawall, a prominent structure extending from Black Rock Gardens (Balcombe Road) southwards into Ricketts Point Marine Sanctuary. </w:t>
      </w:r>
    </w:p>
    <w:p w14:paraId="0BA2776C" w14:textId="23328368" w:rsidR="00950C1A" w:rsidRDefault="00B82C58" w:rsidP="009200E7">
      <w:pPr>
        <w:pStyle w:val="BodyText"/>
        <w:rPr>
          <w:lang w:eastAsia="en-US"/>
        </w:rPr>
      </w:pPr>
      <w:r>
        <w:rPr>
          <w:lang w:eastAsia="en-US"/>
        </w:rPr>
        <w:t xml:space="preserve">The seawall, </w:t>
      </w:r>
      <w:r w:rsidR="00A52853">
        <w:rPr>
          <w:lang w:eastAsia="en-US"/>
        </w:rPr>
        <w:t xml:space="preserve">which spans </w:t>
      </w:r>
      <w:r>
        <w:rPr>
          <w:lang w:eastAsia="en-US"/>
        </w:rPr>
        <w:t xml:space="preserve">approximately one kilometre, has played a vital role in protecting Beach Road from erosion. </w:t>
      </w:r>
      <w:r w:rsidR="00535A64">
        <w:rPr>
          <w:lang w:eastAsia="en-US"/>
        </w:rPr>
        <w:t>It also</w:t>
      </w:r>
      <w:r w:rsidR="000D73DE">
        <w:rPr>
          <w:lang w:eastAsia="en-US"/>
        </w:rPr>
        <w:t xml:space="preserve"> boasts historical significance as p</w:t>
      </w:r>
      <w:r w:rsidR="00767A46" w:rsidRPr="00767A46">
        <w:rPr>
          <w:lang w:eastAsia="en-US"/>
        </w:rPr>
        <w:t>arts of it were constructed using original bluestone from the Old Melbourne Gaol.</w:t>
      </w:r>
    </w:p>
    <w:p w14:paraId="49686A0A" w14:textId="49296097" w:rsidR="00021F2D" w:rsidRDefault="00D65CAF" w:rsidP="009200E7">
      <w:pPr>
        <w:pStyle w:val="BodyText"/>
        <w:rPr>
          <w:lang w:eastAsia="en-US"/>
        </w:rPr>
      </w:pPr>
      <w:r>
        <w:rPr>
          <w:lang w:eastAsia="en-US"/>
        </w:rPr>
        <w:t>The</w:t>
      </w:r>
      <w:r w:rsidR="00B82C58">
        <w:rPr>
          <w:lang w:eastAsia="en-US"/>
        </w:rPr>
        <w:t xml:space="preserve"> seawall is now well beyond its original design life and has suffered severe damage</w:t>
      </w:r>
      <w:r w:rsidR="00C16ED9">
        <w:rPr>
          <w:lang w:eastAsia="en-US"/>
        </w:rPr>
        <w:t xml:space="preserve"> over time</w:t>
      </w:r>
      <w:r w:rsidR="00B82C58">
        <w:rPr>
          <w:lang w:eastAsia="en-US"/>
        </w:rPr>
        <w:t>.</w:t>
      </w:r>
      <w:r w:rsidR="00950C1A">
        <w:rPr>
          <w:lang w:eastAsia="en-US"/>
        </w:rPr>
        <w:t xml:space="preserve"> </w:t>
      </w:r>
      <w:r w:rsidR="00B82C58">
        <w:rPr>
          <w:lang w:eastAsia="en-US"/>
        </w:rPr>
        <w:t xml:space="preserve">A recent remediation report highlighted the urgent need for repairs, with about 10% of the seawall in </w:t>
      </w:r>
      <w:r w:rsidR="002638E8">
        <w:rPr>
          <w:lang w:eastAsia="en-US"/>
        </w:rPr>
        <w:t xml:space="preserve">very </w:t>
      </w:r>
      <w:r w:rsidR="00B82C58">
        <w:rPr>
          <w:lang w:eastAsia="en-US"/>
        </w:rPr>
        <w:t xml:space="preserve">poor condition. </w:t>
      </w:r>
    </w:p>
    <w:p w14:paraId="3D47CDE3" w14:textId="1ADBD5C9" w:rsidR="00F13AB5" w:rsidRDefault="00B82C58" w:rsidP="009200E7">
      <w:pPr>
        <w:pStyle w:val="BodyText"/>
        <w:rPr>
          <w:lang w:eastAsia="en-US"/>
        </w:rPr>
      </w:pPr>
      <w:r>
        <w:rPr>
          <w:lang w:eastAsia="en-US"/>
        </w:rPr>
        <w:t xml:space="preserve">To address this, our upcoming project will implement a </w:t>
      </w:r>
      <w:r w:rsidR="00456597">
        <w:rPr>
          <w:lang w:eastAsia="en-US"/>
        </w:rPr>
        <w:t>remediation</w:t>
      </w:r>
      <w:r>
        <w:rPr>
          <w:lang w:eastAsia="en-US"/>
        </w:rPr>
        <w:t xml:space="preserve"> strategy</w:t>
      </w:r>
      <w:r w:rsidR="009D093E">
        <w:rPr>
          <w:lang w:eastAsia="en-US"/>
        </w:rPr>
        <w:t xml:space="preserve"> to</w:t>
      </w:r>
      <w:r>
        <w:rPr>
          <w:lang w:eastAsia="en-US"/>
        </w:rPr>
        <w:t xml:space="preserve"> replac</w:t>
      </w:r>
      <w:r w:rsidR="009D093E">
        <w:rPr>
          <w:lang w:eastAsia="en-US"/>
        </w:rPr>
        <w:t>e</w:t>
      </w:r>
      <w:r>
        <w:rPr>
          <w:lang w:eastAsia="en-US"/>
        </w:rPr>
        <w:t xml:space="preserve"> missing bluestone blocks, reinstat</w:t>
      </w:r>
      <w:r w:rsidR="009D093E">
        <w:rPr>
          <w:lang w:eastAsia="en-US"/>
        </w:rPr>
        <w:t>e</w:t>
      </w:r>
      <w:r>
        <w:rPr>
          <w:lang w:eastAsia="en-US"/>
        </w:rPr>
        <w:t xml:space="preserve"> capping blocks, and </w:t>
      </w:r>
      <w:r w:rsidR="008A1253">
        <w:rPr>
          <w:lang w:eastAsia="en-US"/>
        </w:rPr>
        <w:t xml:space="preserve">fix </w:t>
      </w:r>
      <w:r>
        <w:rPr>
          <w:lang w:eastAsia="en-US"/>
        </w:rPr>
        <w:t xml:space="preserve">grout areas along the seawall. </w:t>
      </w:r>
    </w:p>
    <w:p w14:paraId="62B6B22D" w14:textId="3C66AAD1" w:rsidR="00B82C58" w:rsidRDefault="00B82C58" w:rsidP="009A1FC5">
      <w:pPr>
        <w:pStyle w:val="BodyText"/>
        <w:rPr>
          <w:lang w:eastAsia="en-US"/>
        </w:rPr>
      </w:pPr>
      <w:r>
        <w:rPr>
          <w:lang w:eastAsia="en-US"/>
        </w:rPr>
        <w:t>The remediation works aim not only to ensure the structural integrity of the seawall but also to preserve the popular 2</w:t>
      </w:r>
      <w:r w:rsidR="00816539">
        <w:rPr>
          <w:lang w:eastAsia="en-US"/>
        </w:rPr>
        <w:t>-metre</w:t>
      </w:r>
      <w:r>
        <w:rPr>
          <w:lang w:eastAsia="en-US"/>
        </w:rPr>
        <w:t xml:space="preserve"> wide path behind it</w:t>
      </w:r>
      <w:r w:rsidR="00AD2B6A">
        <w:rPr>
          <w:lang w:eastAsia="en-US"/>
        </w:rPr>
        <w:t xml:space="preserve"> (</w:t>
      </w:r>
      <w:r>
        <w:rPr>
          <w:lang w:eastAsia="en-US"/>
        </w:rPr>
        <w:t>a key part of the bay trail enjoyed by pedestrians, cyclists, and those with limited mobility</w:t>
      </w:r>
      <w:r w:rsidR="00AD2B6A">
        <w:rPr>
          <w:lang w:eastAsia="en-US"/>
        </w:rPr>
        <w:t>)</w:t>
      </w:r>
      <w:r>
        <w:rPr>
          <w:lang w:eastAsia="en-US"/>
        </w:rPr>
        <w:t>.</w:t>
      </w:r>
    </w:p>
    <w:p w14:paraId="15DE4FAD" w14:textId="5CAEC2DA" w:rsidR="00B82C58" w:rsidRDefault="00B82C58" w:rsidP="009A1FC5">
      <w:pPr>
        <w:pStyle w:val="BodyText"/>
        <w:rPr>
          <w:lang w:eastAsia="en-US"/>
        </w:rPr>
      </w:pPr>
      <w:r>
        <w:rPr>
          <w:lang w:eastAsia="en-US"/>
        </w:rPr>
        <w:t>The works will include site establishment</w:t>
      </w:r>
      <w:r w:rsidR="00456597">
        <w:rPr>
          <w:lang w:eastAsia="en-US"/>
        </w:rPr>
        <w:t>,</w:t>
      </w:r>
      <w:r>
        <w:rPr>
          <w:lang w:eastAsia="en-US"/>
        </w:rPr>
        <w:t xml:space="preserve"> removal of unsound blocks, and precise reinstatements to match the </w:t>
      </w:r>
      <w:r w:rsidR="00456597">
        <w:rPr>
          <w:lang w:eastAsia="en-US"/>
        </w:rPr>
        <w:t xml:space="preserve">remediation </w:t>
      </w:r>
      <w:r>
        <w:rPr>
          <w:lang w:eastAsia="en-US"/>
        </w:rPr>
        <w:t xml:space="preserve">specifications. We </w:t>
      </w:r>
      <w:r w:rsidR="00121ECE">
        <w:rPr>
          <w:lang w:eastAsia="en-US"/>
        </w:rPr>
        <w:t>will engage</w:t>
      </w:r>
      <w:r>
        <w:rPr>
          <w:lang w:eastAsia="en-US"/>
        </w:rPr>
        <w:t xml:space="preserve"> qualified consultants and contractors for the superintendency and construction phases, ensuring that this essential piece of our coastline is preserved for future generations.</w:t>
      </w:r>
    </w:p>
    <w:p w14:paraId="3AA9487D" w14:textId="02DB9B93" w:rsidR="00456597" w:rsidRDefault="00B82C58" w:rsidP="009200E7">
      <w:pPr>
        <w:pStyle w:val="BodyText"/>
        <w:rPr>
          <w:lang w:eastAsia="en-US"/>
        </w:rPr>
      </w:pPr>
      <w:r>
        <w:rPr>
          <w:lang w:eastAsia="en-US"/>
        </w:rPr>
        <w:t>We appreciate your understanding and cooperation during this critical phase of maintaining and enhancing the Black Rock seawall. Together, we aim to safeguard both the structural and recreational aspects of this cherished community asset.</w:t>
      </w:r>
    </w:p>
    <w:p w14:paraId="4AD28184" w14:textId="77777777" w:rsidR="00DB3CC3" w:rsidRDefault="007F3599" w:rsidP="009A1FC5">
      <w:pPr>
        <w:pStyle w:val="Caption"/>
        <w:rPr>
          <w:lang w:eastAsia="en-US"/>
        </w:rPr>
      </w:pPr>
      <w:r>
        <w:rPr>
          <w:noProof/>
          <w:lang w:eastAsia="en-US"/>
        </w:rPr>
        <w:drawing>
          <wp:inline distT="0" distB="0" distL="0" distR="0" wp14:anchorId="5DDADF22" wp14:editId="5622CE86">
            <wp:extent cx="3149600" cy="2362200"/>
            <wp:effectExtent l="0" t="0" r="0" b="0"/>
            <wp:docPr id="56" name="Picture 56" descr="The Black Rock masonry seawall an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e Black Rock masonry seawall and path."/>
                    <pic:cNvPicPr/>
                  </pic:nvPicPr>
                  <pic:blipFill>
                    <a:blip r:embed="rId51" cstate="print">
                      <a:extLst>
                        <a:ext uri="{28A0092B-C50C-407E-A947-70E740481C1C}">
                          <a14:useLocalDpi xmlns:a14="http://schemas.microsoft.com/office/drawing/2010/main"/>
                        </a:ext>
                      </a:extLst>
                    </a:blip>
                    <a:stretch>
                      <a:fillRect/>
                    </a:stretch>
                  </pic:blipFill>
                  <pic:spPr>
                    <a:xfrm>
                      <a:off x="0" y="0"/>
                      <a:ext cx="3149600" cy="2362200"/>
                    </a:xfrm>
                    <a:prstGeom prst="rect">
                      <a:avLst/>
                    </a:prstGeom>
                  </pic:spPr>
                </pic:pic>
              </a:graphicData>
            </a:graphic>
          </wp:inline>
        </w:drawing>
      </w:r>
    </w:p>
    <w:p w14:paraId="6280802D" w14:textId="417F46F8" w:rsidR="00121ECE" w:rsidRPr="009A1FC5" w:rsidRDefault="00121ECE" w:rsidP="009A1FC5">
      <w:pPr>
        <w:pStyle w:val="Caption"/>
        <w:rPr>
          <w:lang w:eastAsia="en-US"/>
        </w:rPr>
      </w:pPr>
      <w:r w:rsidRPr="009A1FC5">
        <w:rPr>
          <w:lang w:eastAsia="en-US"/>
        </w:rPr>
        <w:t>The Black Rock masonry seawall</w:t>
      </w:r>
      <w:r w:rsidR="007E4F2C" w:rsidRPr="009A1FC5">
        <w:rPr>
          <w:lang w:eastAsia="en-US"/>
        </w:rPr>
        <w:t xml:space="preserve"> and path.</w:t>
      </w:r>
    </w:p>
    <w:p w14:paraId="452523A7" w14:textId="4A7F2C92" w:rsidR="00AE285F" w:rsidRDefault="00AE285F" w:rsidP="00AD2B6A">
      <w:pPr>
        <w:pStyle w:val="Heading2"/>
      </w:pPr>
      <w:r>
        <w:t>Marine and coastal knowledge</w:t>
      </w:r>
    </w:p>
    <w:p w14:paraId="30C40CB3" w14:textId="77777777" w:rsidR="00DF29A0" w:rsidRPr="00CB41D5" w:rsidRDefault="00DF29A0" w:rsidP="009A1FC5">
      <w:pPr>
        <w:pStyle w:val="Heading3"/>
      </w:pPr>
      <w:bookmarkStart w:id="6" w:name="_Release_of_‘VCMP"/>
      <w:bookmarkEnd w:id="6"/>
      <w:r w:rsidRPr="00CB41D5">
        <w:t>Release of ‘VCMP Sites’ integrated shoreline data product</w:t>
      </w:r>
    </w:p>
    <w:p w14:paraId="3302B891" w14:textId="3D204F09" w:rsidR="00655DF7" w:rsidRDefault="00655DF7" w:rsidP="00DF29A0">
      <w:r>
        <w:t xml:space="preserve">The </w:t>
      </w:r>
      <w:hyperlink r:id="rId52" w:history="1">
        <w:r w:rsidRPr="00050DDF">
          <w:rPr>
            <w:rStyle w:val="Hyperlink"/>
          </w:rPr>
          <w:t>Victorian Coastal Monitoring Program</w:t>
        </w:r>
      </w:hyperlink>
      <w:r>
        <w:t xml:space="preserve"> (VCMP) </w:t>
      </w:r>
      <w:r w:rsidRPr="009A1FC5">
        <w:t>monitors waves and coastal changes at priority sites along Victoria’s coastline</w:t>
      </w:r>
      <w:r>
        <w:t>.</w:t>
      </w:r>
    </w:p>
    <w:p w14:paraId="137EE2A9" w14:textId="63EF9507" w:rsidR="00C1477B" w:rsidRDefault="00DF29A0" w:rsidP="00DF29A0">
      <w:r>
        <w:t xml:space="preserve">The </w:t>
      </w:r>
      <w:r w:rsidR="00C1477B">
        <w:t xml:space="preserve">VCMP </w:t>
      </w:r>
      <w:r>
        <w:t xml:space="preserve">team is releasing a new data product </w:t>
      </w:r>
      <w:r w:rsidR="00050DDF">
        <w:t xml:space="preserve">– </w:t>
      </w:r>
      <w:r>
        <w:t>‘VCMP Sites’</w:t>
      </w:r>
      <w:r w:rsidR="00050DDF">
        <w:t xml:space="preserve"> – </w:t>
      </w:r>
      <w:r>
        <w:t xml:space="preserve">containing coastal data for 40 sites across Victoria. </w:t>
      </w:r>
    </w:p>
    <w:p w14:paraId="6C27ED71" w14:textId="6211FB97" w:rsidR="00DF29A0" w:rsidRDefault="00DF29A0" w:rsidP="00DF29A0">
      <w:r>
        <w:t xml:space="preserve">The </w:t>
      </w:r>
      <w:r w:rsidR="00C75642">
        <w:t xml:space="preserve">VCMP Sites </w:t>
      </w:r>
      <w:r>
        <w:t>product integrates shorelines (drone, satellite, aerial imagery), morphology, coastal structures and baseline elevation data. All datasets are interpolated to the same set of transects, spaced 30-m alongshore.</w:t>
      </w:r>
      <w:r w:rsidR="008C5AC7">
        <w:t xml:space="preserve"> </w:t>
      </w:r>
    </w:p>
    <w:p w14:paraId="07E56A00" w14:textId="77777777" w:rsidR="00F9005A" w:rsidRDefault="00DF29A0" w:rsidP="00DF29A0">
      <w:r>
        <w:t>Why is it useful?</w:t>
      </w:r>
      <w:r w:rsidR="00D21E4F">
        <w:t xml:space="preserve"> </w:t>
      </w:r>
      <w:r>
        <w:t>The process of obtaining, cleaning and combining all relevant datasets for a coastal processes study would normally take an expert days or weeks. The advantage of VCMP Sites’ is that we have done the hard work, so you don’t have to! This will save time and reduce duplication across Victoria when conducting coastal hazards and adaptation studies.</w:t>
      </w:r>
      <w:r w:rsidR="008C5AC7">
        <w:t xml:space="preserve"> </w:t>
      </w:r>
    </w:p>
    <w:p w14:paraId="52CCEDA7" w14:textId="38B16110" w:rsidR="00DF29A0" w:rsidRDefault="00DF29A0" w:rsidP="00DF29A0">
      <w:r>
        <w:t>The data product can be used to interpret historical shoreline changes or to drastically reduce the time required to set up a shoreline change model.</w:t>
      </w:r>
    </w:p>
    <w:p w14:paraId="1AC60533" w14:textId="597D8854" w:rsidR="00DF29A0" w:rsidRDefault="00DF29A0" w:rsidP="00DF29A0">
      <w:r>
        <w:t>VCMP Sites</w:t>
      </w:r>
      <w:r w:rsidR="009D5409">
        <w:t xml:space="preserve"> </w:t>
      </w:r>
      <w:r>
        <w:t>(in text format) contains the following datasets:</w:t>
      </w:r>
    </w:p>
    <w:p w14:paraId="39C22DB9" w14:textId="21D4A70D" w:rsidR="00DF29A0" w:rsidRDefault="00DF29A0" w:rsidP="00051DE6">
      <w:pPr>
        <w:pStyle w:val="ListBullet"/>
      </w:pPr>
      <w:r>
        <w:t>Transects spaced 30-m alongshore.</w:t>
      </w:r>
    </w:p>
    <w:p w14:paraId="6960F4E3" w14:textId="76195444" w:rsidR="00DF29A0" w:rsidRDefault="00DF29A0" w:rsidP="00051DE6">
      <w:pPr>
        <w:pStyle w:val="ListBullet"/>
      </w:pPr>
      <w:r>
        <w:t>Shorelines for drone data (VCMP, 2018-2023, 667 surveys), satellite data (Digital Earth Australia, annual satellite shorelines, 1988-2021), and aerial imagery (1930 onward, 115 surveys).</w:t>
      </w:r>
    </w:p>
    <w:p w14:paraId="479F8AC5" w14:textId="44C2BDE6" w:rsidR="00DF29A0" w:rsidRDefault="00DF29A0" w:rsidP="00051DE6">
      <w:pPr>
        <w:pStyle w:val="ListBullet"/>
      </w:pPr>
      <w:r>
        <w:t>Shoreline time series and linear trends for each shoreline dataset, at each transect.</w:t>
      </w:r>
    </w:p>
    <w:p w14:paraId="4E9B8D65" w14:textId="7DFBEA81" w:rsidR="00DF29A0" w:rsidRDefault="00DF29A0" w:rsidP="00051DE6">
      <w:pPr>
        <w:pStyle w:val="ListBullet"/>
      </w:pPr>
      <w:r>
        <w:lastRenderedPageBreak/>
        <w:t>Cross-sections from drone data (all transects, all surveys) and the Victorian Coastal Digital Elevation Model (VCDEM, 2022).</w:t>
      </w:r>
    </w:p>
    <w:p w14:paraId="408C2FC3" w14:textId="446061C8" w:rsidR="00DF29A0" w:rsidRDefault="00DF29A0" w:rsidP="00051DE6">
      <w:pPr>
        <w:pStyle w:val="ListBullet"/>
      </w:pPr>
      <w:r>
        <w:t>Morphology (SmartLine).</w:t>
      </w:r>
    </w:p>
    <w:p w14:paraId="5D111E09" w14:textId="77EFB082" w:rsidR="00DF29A0" w:rsidRDefault="00DF29A0" w:rsidP="00051DE6">
      <w:pPr>
        <w:pStyle w:val="ListBullet"/>
      </w:pPr>
      <w:r>
        <w:t>Coastal structures (DEECA Coastal Asset Management System - CAMS)</w:t>
      </w:r>
      <w:r w:rsidR="002E1538">
        <w:t>.</w:t>
      </w:r>
    </w:p>
    <w:p w14:paraId="74BA2312" w14:textId="11B8C1CE" w:rsidR="00DF29A0" w:rsidRDefault="00DF29A0" w:rsidP="009A1FC5">
      <w:pPr>
        <w:pStyle w:val="ListBullet"/>
        <w:numPr>
          <w:ilvl w:val="0"/>
          <w:numId w:val="0"/>
        </w:numPr>
        <w:ind w:left="113"/>
      </w:pPr>
      <w:r>
        <w:t>VCMP Sites is accessible through the following platforms:</w:t>
      </w:r>
    </w:p>
    <w:p w14:paraId="23E067A5" w14:textId="3FE3E970" w:rsidR="00DF29A0" w:rsidRDefault="00DF29A0" w:rsidP="00BB7056">
      <w:pPr>
        <w:pStyle w:val="ListBullet"/>
      </w:pPr>
      <w:r>
        <w:t>VicCoastData portal</w:t>
      </w:r>
      <w:r w:rsidR="00AB1497">
        <w:t xml:space="preserve"> – </w:t>
      </w:r>
      <w:r>
        <w:t xml:space="preserve">for access, contact </w:t>
      </w:r>
      <w:hyperlink r:id="rId53" w:history="1">
        <w:r w:rsidR="00AB1497" w:rsidRPr="003E511F">
          <w:rPr>
            <w:rStyle w:val="Hyperlink"/>
          </w:rPr>
          <w:t>vcmp@delwp.vic.gov.au</w:t>
        </w:r>
      </w:hyperlink>
      <w:r>
        <w:t>.</w:t>
      </w:r>
    </w:p>
    <w:p w14:paraId="72F4F363" w14:textId="1BE7B30B" w:rsidR="00DF29A0" w:rsidRDefault="00BB7056" w:rsidP="00051DE6">
      <w:pPr>
        <w:pStyle w:val="ListBullet"/>
      </w:pPr>
      <w:hyperlink r:id="rId54" w:history="1">
        <w:r w:rsidR="00DF29A0" w:rsidRPr="001A0F73">
          <w:rPr>
            <w:rStyle w:val="Hyperlink"/>
          </w:rPr>
          <w:t>CoastKit</w:t>
        </w:r>
      </w:hyperlink>
      <w:r w:rsidR="00DF29A0">
        <w:t>, for viewing and visualisation.</w:t>
      </w:r>
    </w:p>
    <w:p w14:paraId="3A2A23FC" w14:textId="199765DA" w:rsidR="00DF29A0" w:rsidRDefault="00BB7056" w:rsidP="00051DE6">
      <w:pPr>
        <w:pStyle w:val="ListBullet"/>
      </w:pPr>
      <w:hyperlink r:id="rId55" w:history="1">
        <w:r w:rsidR="00DF29A0" w:rsidRPr="00977DCF">
          <w:rPr>
            <w:rStyle w:val="Hyperlink"/>
          </w:rPr>
          <w:t>DataShare</w:t>
        </w:r>
      </w:hyperlink>
      <w:r w:rsidR="00DF29A0">
        <w:t>, for spatial data formats, search for ‘VCMP Sites’.</w:t>
      </w:r>
    </w:p>
    <w:p w14:paraId="7DB360AC" w14:textId="257F4F3F" w:rsidR="00DF29A0" w:rsidRDefault="00BB7056" w:rsidP="00051DE6">
      <w:pPr>
        <w:pStyle w:val="ListBullet"/>
      </w:pPr>
      <w:hyperlink r:id="rId56" w:history="1">
        <w:r w:rsidR="00DF29A0" w:rsidRPr="00B80523">
          <w:rPr>
            <w:rStyle w:val="Hyperlink"/>
          </w:rPr>
          <w:t>VCMP Sites Metadata Report</w:t>
        </w:r>
      </w:hyperlink>
      <w:r w:rsidR="00DF29A0">
        <w:t>, includes methods and uncertainty estimates.</w:t>
      </w:r>
    </w:p>
    <w:p w14:paraId="57C5037A" w14:textId="3C234ED0" w:rsidR="00F26E63" w:rsidRDefault="00F26E63" w:rsidP="00DF29A0">
      <w:r>
        <w:rPr>
          <w:noProof/>
        </w:rPr>
        <w:drawing>
          <wp:inline distT="0" distB="0" distL="0" distR="0" wp14:anchorId="31936631" wp14:editId="3F7D39DF">
            <wp:extent cx="3149600" cy="2573712"/>
            <wp:effectExtent l="0" t="0" r="0" b="0"/>
            <wp:docPr id="40" name="Picture 40" descr="CoastKit screenshot showing the VCMP Sites data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oastKit screenshot showing the VCMP Sites data product."/>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3149600" cy="2573712"/>
                    </a:xfrm>
                    <a:prstGeom prst="rect">
                      <a:avLst/>
                    </a:prstGeom>
                    <a:noFill/>
                    <a:ln>
                      <a:noFill/>
                    </a:ln>
                  </pic:spPr>
                </pic:pic>
              </a:graphicData>
            </a:graphic>
          </wp:inline>
        </w:drawing>
      </w:r>
      <w:r w:rsidR="00DF29A0">
        <w:t xml:space="preserve"> </w:t>
      </w:r>
    </w:p>
    <w:p w14:paraId="76E7BBD2" w14:textId="11709FD1" w:rsidR="00DF29A0" w:rsidRPr="00F26E63" w:rsidRDefault="00DF29A0" w:rsidP="00F26E63">
      <w:pPr>
        <w:pStyle w:val="Caption"/>
      </w:pPr>
      <w:r w:rsidRPr="00F26E63">
        <w:t>VCMP Sites data product, viewable in CoastKit, downloadable from VicCoastData</w:t>
      </w:r>
      <w:r w:rsidR="00417ADC">
        <w:t>.</w:t>
      </w:r>
      <w:r w:rsidRPr="00F26E63">
        <w:t xml:space="preserve"> </w:t>
      </w:r>
    </w:p>
    <w:p w14:paraId="74615884" w14:textId="081F5E0B" w:rsidR="006B5D87" w:rsidRDefault="00417ADC" w:rsidP="00740A92">
      <w:r>
        <w:t>F</w:t>
      </w:r>
      <w:r w:rsidR="00DF29A0">
        <w:t xml:space="preserve">or access, </w:t>
      </w:r>
      <w:r>
        <w:t xml:space="preserve">please </w:t>
      </w:r>
      <w:r w:rsidR="00DF29A0">
        <w:t xml:space="preserve">contact </w:t>
      </w:r>
      <w:hyperlink r:id="rId58" w:history="1">
        <w:r w:rsidR="00DF29A0" w:rsidRPr="00417ADC">
          <w:rPr>
            <w:rStyle w:val="Hyperlink"/>
          </w:rPr>
          <w:t>vcmp@delwp.vic.gov.au</w:t>
        </w:r>
      </w:hyperlink>
      <w:r>
        <w:t>.</w:t>
      </w:r>
      <w:r w:rsidR="006B5D87" w:rsidRPr="004774EC">
        <w:t xml:space="preserve"> </w:t>
      </w:r>
    </w:p>
    <w:p w14:paraId="57569728" w14:textId="2F8E04DD" w:rsidR="00FE3099" w:rsidRDefault="00FE3099" w:rsidP="00FE3099">
      <w:pPr>
        <w:pStyle w:val="HighlightBoxText"/>
      </w:pPr>
      <w:r>
        <w:t>Keep reading for Coastcare Victoria’s ‘Coastline’!</w:t>
      </w:r>
    </w:p>
    <w:p w14:paraId="5264A7F2" w14:textId="5500372E" w:rsidR="00AE285F" w:rsidRPr="00AE285F" w:rsidRDefault="00AE285F">
      <w:r>
        <w:br w:type="page"/>
      </w:r>
    </w:p>
    <w:p w14:paraId="74754980" w14:textId="77777777" w:rsidR="00812255" w:rsidRDefault="00812255" w:rsidP="00812255">
      <w:pPr>
        <w:pStyle w:val="BodyText"/>
      </w:pPr>
    </w:p>
    <w:p w14:paraId="5FF537EA" w14:textId="77777777" w:rsidR="00AE285F" w:rsidRDefault="00AE285F">
      <w:pPr>
        <w:sectPr w:rsidR="00AE285F" w:rsidSect="00740A92">
          <w:headerReference w:type="even" r:id="rId59"/>
          <w:headerReference w:type="default" r:id="rId60"/>
          <w:footerReference w:type="even" r:id="rId61"/>
          <w:footerReference w:type="default" r:id="rId62"/>
          <w:headerReference w:type="first" r:id="rId63"/>
          <w:footerReference w:type="first" r:id="rId64"/>
          <w:type w:val="continuous"/>
          <w:pgSz w:w="11907" w:h="16839" w:code="9"/>
          <w:pgMar w:top="1418" w:right="851" w:bottom="992" w:left="851" w:header="284" w:footer="284" w:gutter="0"/>
          <w:cols w:num="2" w:space="284"/>
          <w:docGrid w:linePitch="360"/>
        </w:sectPr>
      </w:pPr>
    </w:p>
    <w:p w14:paraId="590DAFEA" w14:textId="58658D02" w:rsidR="00AE285F" w:rsidRDefault="00AE285F" w:rsidP="00AE285F">
      <w:pPr>
        <w:pStyle w:val="xInLineShape"/>
      </w:pPr>
      <w:r>
        <w:rPr>
          <w:noProof/>
        </w:rPr>
        <w:drawing>
          <wp:inline distT="0" distB="0" distL="0" distR="0" wp14:anchorId="210BFD90" wp14:editId="2DFC7E88">
            <wp:extent cx="6480000" cy="1162654"/>
            <wp:effectExtent l="0" t="0" r="0" b="0"/>
            <wp:docPr id="10" name="Picture 10" descr="The blue Coastcare Victoria 'Coastlin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blue Coastcare Victoria 'Coastline' banner"/>
                    <pic:cNvPicPr/>
                  </pic:nvPicPr>
                  <pic:blipFill>
                    <a:blip r:embed="rId65" cstate="print">
                      <a:extLst>
                        <a:ext uri="{28A0092B-C50C-407E-A947-70E740481C1C}">
                          <a14:useLocalDpi xmlns:a14="http://schemas.microsoft.com/office/drawing/2010/main"/>
                        </a:ext>
                      </a:extLst>
                    </a:blip>
                    <a:stretch>
                      <a:fillRect/>
                    </a:stretch>
                  </pic:blipFill>
                  <pic:spPr>
                    <a:xfrm>
                      <a:off x="0" y="0"/>
                      <a:ext cx="6480000" cy="1162654"/>
                    </a:xfrm>
                    <a:prstGeom prst="rect">
                      <a:avLst/>
                    </a:prstGeom>
                  </pic:spPr>
                </pic:pic>
              </a:graphicData>
            </a:graphic>
          </wp:inline>
        </w:drawing>
      </w:r>
    </w:p>
    <w:p w14:paraId="4ADF773E" w14:textId="77777777" w:rsidR="00AE285F" w:rsidRPr="00AE285F" w:rsidRDefault="00AE285F" w:rsidP="00AE285F">
      <w:pPr>
        <w:pStyle w:val="BodyText"/>
      </w:pPr>
    </w:p>
    <w:p w14:paraId="5D6EEEFD" w14:textId="03D337BB" w:rsidR="00AE285F" w:rsidRDefault="00AE285F">
      <w:pPr>
        <w:sectPr w:rsidR="00AE285F" w:rsidSect="00AE285F">
          <w:type w:val="continuous"/>
          <w:pgSz w:w="11907" w:h="16839" w:code="9"/>
          <w:pgMar w:top="1418" w:right="851" w:bottom="992" w:left="851" w:header="284" w:footer="284" w:gutter="0"/>
          <w:cols w:space="284"/>
          <w:docGrid w:linePitch="360"/>
        </w:sectPr>
      </w:pPr>
    </w:p>
    <w:p w14:paraId="6A90B795" w14:textId="04B87F7F" w:rsidR="00525647" w:rsidRDefault="00AE285F" w:rsidP="00AE285F">
      <w:pPr>
        <w:pStyle w:val="Heading2"/>
      </w:pPr>
      <w:bookmarkStart w:id="7" w:name="_In_this_issue"/>
      <w:bookmarkEnd w:id="7"/>
      <w:r>
        <w:t>In this issue</w:t>
      </w:r>
    </w:p>
    <w:p w14:paraId="34FFEBE0" w14:textId="28871855" w:rsidR="00AE285F" w:rsidRDefault="00BB7056" w:rsidP="00AE285F">
      <w:pPr>
        <w:pStyle w:val="ListBullet"/>
      </w:pPr>
      <w:hyperlink w:anchor="_You,_Me_and" w:history="1">
        <w:r w:rsidR="002F1FA5" w:rsidRPr="00337323">
          <w:rPr>
            <w:rStyle w:val="Hyperlink"/>
          </w:rPr>
          <w:t>You, Me and Summer by the Sea 2024!</w:t>
        </w:r>
      </w:hyperlink>
    </w:p>
    <w:p w14:paraId="7DBA16CD" w14:textId="11FE891E" w:rsidR="00AE285F" w:rsidRDefault="00BB7056" w:rsidP="00AE285F">
      <w:pPr>
        <w:pStyle w:val="ListBullet"/>
      </w:pPr>
      <w:hyperlink w:anchor="_Opening_of_the" w:history="1">
        <w:r w:rsidR="002F1FA5" w:rsidRPr="00337323">
          <w:rPr>
            <w:rStyle w:val="Hyperlink"/>
          </w:rPr>
          <w:t>Opening of the 2024 Coastcare Victoria Community Grants</w:t>
        </w:r>
      </w:hyperlink>
    </w:p>
    <w:p w14:paraId="1B3F1B07" w14:textId="66515750" w:rsidR="002F1FA5" w:rsidRDefault="00BB7056" w:rsidP="00AE285F">
      <w:pPr>
        <w:pStyle w:val="ListBullet"/>
      </w:pPr>
      <w:hyperlink w:anchor="_Schools_Kit" w:history="1">
        <w:r w:rsidR="00D51346">
          <w:rPr>
            <w:rStyle w:val="Hyperlink"/>
          </w:rPr>
          <w:t>Coastcare Victoria Schools Kit learning opportunities</w:t>
        </w:r>
      </w:hyperlink>
    </w:p>
    <w:p w14:paraId="63A36E60" w14:textId="636EABA1" w:rsidR="009C1570" w:rsidRDefault="009C1570" w:rsidP="009A1FC5">
      <w:pPr>
        <w:pStyle w:val="Heading3"/>
      </w:pPr>
      <w:bookmarkStart w:id="8" w:name="_You,_Me_and"/>
      <w:bookmarkEnd w:id="8"/>
      <w:r>
        <w:t xml:space="preserve">You, </w:t>
      </w:r>
      <w:r w:rsidR="00337323">
        <w:t xml:space="preserve">Me </w:t>
      </w:r>
      <w:r>
        <w:t xml:space="preserve">and Summer </w:t>
      </w:r>
      <w:r w:rsidR="00E646CA">
        <w:t>b</w:t>
      </w:r>
      <w:r>
        <w:t xml:space="preserve">y </w:t>
      </w:r>
      <w:r w:rsidR="00E646CA">
        <w:t>t</w:t>
      </w:r>
      <w:r>
        <w:t>he Sea 2024!</w:t>
      </w:r>
    </w:p>
    <w:p w14:paraId="0FCE4766" w14:textId="77777777" w:rsidR="009C1570" w:rsidRDefault="009C1570" w:rsidP="009C1570">
      <w:pPr>
        <w:pStyle w:val="BodyText"/>
      </w:pPr>
      <w:r>
        <w:t xml:space="preserve">Bookings are now open for more than 60 free activities being delivered across Victoria during Summer by the Sea 2024. </w:t>
      </w:r>
    </w:p>
    <w:p w14:paraId="42845209" w14:textId="129F3C5A" w:rsidR="0067050C" w:rsidRDefault="009C1570" w:rsidP="009C1570">
      <w:pPr>
        <w:pStyle w:val="BodyText"/>
      </w:pPr>
      <w:r>
        <w:t>The program runs from 6–25 January</w:t>
      </w:r>
      <w:r w:rsidR="003F6CF2">
        <w:t xml:space="preserve"> 2024</w:t>
      </w:r>
      <w:r>
        <w:t>, giving people of all ages and abilities the chance to discover the amazing coastal and marine environments where they live or holiday.</w:t>
      </w:r>
      <w:r w:rsidR="0067050C" w:rsidRPr="0067050C">
        <w:t xml:space="preserve"> </w:t>
      </w:r>
    </w:p>
    <w:p w14:paraId="7795C475" w14:textId="7F00F029" w:rsidR="009C1570" w:rsidRDefault="0067050C" w:rsidP="009C1570">
      <w:pPr>
        <w:pStyle w:val="BodyText"/>
      </w:pPr>
      <w:r>
        <w:t xml:space="preserve">The theme for the 2024 program </w:t>
      </w:r>
      <w:r w:rsidR="00F9005A">
        <w:t>is</w:t>
      </w:r>
      <w:r>
        <w:t xml:space="preserve"> ‘You, Me and Summer by the Sea’.</w:t>
      </w:r>
    </w:p>
    <w:p w14:paraId="6ABFDF7D" w14:textId="77777777" w:rsidR="00337323" w:rsidRDefault="00337323" w:rsidP="009C1570">
      <w:pPr>
        <w:pStyle w:val="BodyText"/>
      </w:pPr>
      <w:r>
        <w:rPr>
          <w:noProof/>
        </w:rPr>
        <w:drawing>
          <wp:inline distT="0" distB="0" distL="0" distR="0" wp14:anchorId="4940B50F" wp14:editId="5E2C94A4">
            <wp:extent cx="3149600" cy="2357120"/>
            <wp:effectExtent l="0" t="0" r="0" b="5080"/>
            <wp:docPr id="54" name="Picture 54" descr="Two snorkellers participating in Summer By The Sea (Wadawurrung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wo snorkellers participating in Summer By The Sea (Wadawurrung Country)."/>
                    <pic:cNvPicPr/>
                  </pic:nvPicPr>
                  <pic:blipFill>
                    <a:blip r:embed="rId66"/>
                    <a:stretch>
                      <a:fillRect/>
                    </a:stretch>
                  </pic:blipFill>
                  <pic:spPr>
                    <a:xfrm>
                      <a:off x="0" y="0"/>
                      <a:ext cx="3149600" cy="2357120"/>
                    </a:xfrm>
                    <a:prstGeom prst="rect">
                      <a:avLst/>
                    </a:prstGeom>
                  </pic:spPr>
                </pic:pic>
              </a:graphicData>
            </a:graphic>
          </wp:inline>
        </w:drawing>
      </w:r>
    </w:p>
    <w:p w14:paraId="40BFD7D4" w14:textId="77777777" w:rsidR="00337323" w:rsidRDefault="00337323" w:rsidP="00337323">
      <w:pPr>
        <w:pStyle w:val="Caption"/>
      </w:pPr>
      <w:r>
        <w:rPr>
          <w:noProof/>
        </w:rPr>
        <w:t>Two snorkellers participating in Summer By The Sea (Wadawurrung Country).</w:t>
      </w:r>
    </w:p>
    <w:p w14:paraId="479EA361" w14:textId="74858468" w:rsidR="009C1570" w:rsidRDefault="00C233D0" w:rsidP="009C1570">
      <w:pPr>
        <w:pStyle w:val="BodyText"/>
      </w:pPr>
      <w:r>
        <w:t>2024</w:t>
      </w:r>
      <w:r w:rsidR="003F6CF2">
        <w:t xml:space="preserve"> will</w:t>
      </w:r>
      <w:r w:rsidR="009C1570">
        <w:t xml:space="preserve"> mark the 30th anniversary of Coastcare Victoria. The theme is designed to engender community networking, place-based engagement, and personal story sharing. It’s a time to celebrate, as well as reflect on years of coastal and marine education and conservation.</w:t>
      </w:r>
    </w:p>
    <w:p w14:paraId="49845EDC" w14:textId="77777777" w:rsidR="0029479A" w:rsidRDefault="0029479A" w:rsidP="009C1570">
      <w:pPr>
        <w:pStyle w:val="BodyText"/>
      </w:pPr>
    </w:p>
    <w:p w14:paraId="2BEEA937" w14:textId="77777777" w:rsidR="009C1570" w:rsidRDefault="009C1570" w:rsidP="009C1570">
      <w:pPr>
        <w:pStyle w:val="BodyText"/>
      </w:pPr>
      <w:r>
        <w:t>Program highlights include:</w:t>
      </w:r>
    </w:p>
    <w:p w14:paraId="7DDE68CF" w14:textId="26514263" w:rsidR="009C1570" w:rsidRDefault="009C1570" w:rsidP="009C1570">
      <w:pPr>
        <w:pStyle w:val="ListBullet"/>
      </w:pPr>
      <w:r>
        <w:t>Shell surveys at St Kilda</w:t>
      </w:r>
      <w:r w:rsidR="00A3296E">
        <w:t>.</w:t>
      </w:r>
    </w:p>
    <w:p w14:paraId="5867D87D" w14:textId="166C8E58" w:rsidR="009C1570" w:rsidRDefault="009C1570" w:rsidP="009C1570">
      <w:pPr>
        <w:pStyle w:val="ListBullet"/>
      </w:pPr>
      <w:r>
        <w:t>Rockpool rambles at Inverloch</w:t>
      </w:r>
      <w:r w:rsidR="00A3296E">
        <w:t>.</w:t>
      </w:r>
    </w:p>
    <w:p w14:paraId="22E92707" w14:textId="5D9D94E7" w:rsidR="009C1570" w:rsidRDefault="009C1570" w:rsidP="009C1570">
      <w:pPr>
        <w:pStyle w:val="ListBullet"/>
      </w:pPr>
      <w:r>
        <w:t>Snorkelling on the Bellarine Peninsula</w:t>
      </w:r>
      <w:r w:rsidR="00A3296E">
        <w:t>.</w:t>
      </w:r>
    </w:p>
    <w:p w14:paraId="658AF56F" w14:textId="01665CB1" w:rsidR="009C1570" w:rsidRDefault="009C1570" w:rsidP="009C1570">
      <w:pPr>
        <w:pStyle w:val="ListBullet"/>
      </w:pPr>
      <w:r>
        <w:t>Guided walks at Lakes Entrance</w:t>
      </w:r>
      <w:r w:rsidR="00A3296E">
        <w:t>.</w:t>
      </w:r>
    </w:p>
    <w:p w14:paraId="1EF67E84" w14:textId="77777777" w:rsidR="009C1570" w:rsidRDefault="009C1570" w:rsidP="009C1570">
      <w:pPr>
        <w:pStyle w:val="ListBullet"/>
      </w:pPr>
      <w:r>
        <w:t xml:space="preserve">Exploring the Glenelg Estuary. </w:t>
      </w:r>
    </w:p>
    <w:p w14:paraId="71604399" w14:textId="413588C9" w:rsidR="009C1570" w:rsidRDefault="009C1570" w:rsidP="009C1570">
      <w:pPr>
        <w:pStyle w:val="BodyText"/>
      </w:pPr>
      <w:r>
        <w:t>Summer by the Sea is supported by coastal land managers, community groups and conservation agencies across Victoria.</w:t>
      </w:r>
    </w:p>
    <w:p w14:paraId="150E46E3" w14:textId="77777777" w:rsidR="009C1570" w:rsidRDefault="009C1570" w:rsidP="009C1570">
      <w:pPr>
        <w:pStyle w:val="BodyText"/>
      </w:pPr>
      <w:r>
        <w:t>Anyone who requires assistance to participate in Summer by the Sea can contact Coastcare Victoria to discuss how staff can help them participate.</w:t>
      </w:r>
    </w:p>
    <w:p w14:paraId="36F5D887" w14:textId="02846C6F" w:rsidR="00D9148C" w:rsidRDefault="009C1570" w:rsidP="009C1570">
      <w:pPr>
        <w:pStyle w:val="BodyText"/>
      </w:pPr>
      <w:r>
        <w:t xml:space="preserve">Visit </w:t>
      </w:r>
      <w:hyperlink r:id="rId67" w:history="1">
        <w:r w:rsidR="00FE3099">
          <w:rPr>
            <w:rStyle w:val="Hyperlink"/>
          </w:rPr>
          <w:t>summerbythesea.vic.gov.au</w:t>
        </w:r>
      </w:hyperlink>
      <w:r>
        <w:t xml:space="preserve"> to find out more about the free activities being offered and register to attend.</w:t>
      </w:r>
    </w:p>
    <w:p w14:paraId="63090818" w14:textId="77777777" w:rsidR="00254A18" w:rsidRPr="00324094" w:rsidRDefault="00254A18" w:rsidP="009A1FC5">
      <w:pPr>
        <w:pStyle w:val="Heading3"/>
      </w:pPr>
      <w:bookmarkStart w:id="9" w:name="_Opening_of_the"/>
      <w:bookmarkEnd w:id="9"/>
      <w:r>
        <w:t>Opening of the 2024 Coastcare Victoria Community Grants</w:t>
      </w:r>
    </w:p>
    <w:p w14:paraId="6C886439" w14:textId="2CB9FA26" w:rsidR="00254A18" w:rsidRDefault="00254A18" w:rsidP="00254A18">
      <w:pPr>
        <w:pStyle w:val="BodyText"/>
      </w:pPr>
      <w:r>
        <w:t>The Coastcare Victoria team is excited to share that our 2024 Coastcare Victoria Community Grants program is now open. The 2024 grants program is funded by the Victorian Government’s VicCoasts initiative. Grants of up to $10,000 (excluding GST) are available to applicants.</w:t>
      </w:r>
    </w:p>
    <w:p w14:paraId="74CFF932" w14:textId="415E9E8E" w:rsidR="00061051" w:rsidRDefault="00254A18" w:rsidP="00254A18">
      <w:pPr>
        <w:pStyle w:val="BodyText"/>
        <w:rPr>
          <w:rFonts w:cstheme="minorHAnsi"/>
        </w:rPr>
      </w:pPr>
      <w:r>
        <w:t xml:space="preserve">This year our grants are divided into </w:t>
      </w:r>
      <w:r w:rsidRPr="00675101">
        <w:rPr>
          <w:rFonts w:cstheme="minorHAnsi"/>
        </w:rPr>
        <w:t>three streams</w:t>
      </w:r>
      <w:r>
        <w:rPr>
          <w:rFonts w:cstheme="minorHAnsi"/>
        </w:rPr>
        <w:t>:</w:t>
      </w:r>
    </w:p>
    <w:p w14:paraId="093679EB" w14:textId="7CE88D7E" w:rsidR="00061051" w:rsidRDefault="00254A18" w:rsidP="009A1FC5">
      <w:pPr>
        <w:pStyle w:val="ListBullet"/>
      </w:pPr>
      <w:r w:rsidRPr="005F08E6">
        <w:t>Stewardship and Education</w:t>
      </w:r>
      <w:r w:rsidR="00734C1F">
        <w:t>.</w:t>
      </w:r>
    </w:p>
    <w:p w14:paraId="0F264CC4" w14:textId="2F6E55A1" w:rsidR="00061051" w:rsidRDefault="00254A18" w:rsidP="009A1FC5">
      <w:pPr>
        <w:pStyle w:val="ListBullet"/>
      </w:pPr>
      <w:r w:rsidRPr="005F08E6">
        <w:t>Strengthening our Volunteer Groups</w:t>
      </w:r>
      <w:r w:rsidR="00734C1F">
        <w:t>.</w:t>
      </w:r>
    </w:p>
    <w:p w14:paraId="62E59754" w14:textId="3E8CAF8D" w:rsidR="00061051" w:rsidRDefault="00254A18" w:rsidP="009A1FC5">
      <w:pPr>
        <w:pStyle w:val="ListBullet"/>
      </w:pPr>
      <w:r w:rsidRPr="005F08E6">
        <w:t>Supporting Traditional Owner Self-Determination.</w:t>
      </w:r>
    </w:p>
    <w:p w14:paraId="6CDD4C70" w14:textId="77777777" w:rsidR="00AC1459" w:rsidRDefault="00254A18" w:rsidP="00254A18">
      <w:pPr>
        <w:pStyle w:val="BodyText"/>
        <w:rPr>
          <w:rFonts w:cstheme="minorHAnsi"/>
        </w:rPr>
      </w:pPr>
      <w:r>
        <w:rPr>
          <w:rFonts w:cstheme="minorHAnsi"/>
        </w:rPr>
        <w:t xml:space="preserve">Broadly, these streams aim to build community capacity, support Traditional Owner capacity, and support community adaptation and improve </w:t>
      </w:r>
      <w:r w:rsidR="00C233D0">
        <w:rPr>
          <w:rFonts w:cstheme="minorHAnsi"/>
        </w:rPr>
        <w:t xml:space="preserve">coastal </w:t>
      </w:r>
      <w:r>
        <w:rPr>
          <w:rFonts w:cstheme="minorHAnsi"/>
        </w:rPr>
        <w:t xml:space="preserve">ecosystem resilience to climate change. </w:t>
      </w:r>
    </w:p>
    <w:p w14:paraId="4779C0F0" w14:textId="43855366" w:rsidR="00254A18" w:rsidRPr="00FB65E0" w:rsidRDefault="00254A18" w:rsidP="00254A18">
      <w:pPr>
        <w:pStyle w:val="BodyText"/>
        <w:rPr>
          <w:rFonts w:cstheme="minorHAnsi"/>
          <w:i/>
          <w:iCs/>
        </w:rPr>
      </w:pPr>
      <w:r>
        <w:t xml:space="preserve">More information on our streams and the grant program can be found at: </w:t>
      </w:r>
      <w:hyperlink r:id="rId68" w:history="1">
        <w:r w:rsidR="00FE3099">
          <w:rPr>
            <w:rStyle w:val="Hyperlink"/>
          </w:rPr>
          <w:t>marineandcoasts.vic.gov.au/grants/coastcare-victoria-community-grants</w:t>
        </w:r>
      </w:hyperlink>
      <w:r>
        <w:t xml:space="preserve">  </w:t>
      </w:r>
    </w:p>
    <w:p w14:paraId="13A888B2" w14:textId="33D121D8" w:rsidR="00AC1459" w:rsidRDefault="00254A18" w:rsidP="00254A18">
      <w:pPr>
        <w:pStyle w:val="BodyText"/>
      </w:pPr>
      <w:r>
        <w:t>The</w:t>
      </w:r>
      <w:r w:rsidRPr="00B3606F">
        <w:t xml:space="preserve"> application period will close on </w:t>
      </w:r>
      <w:r w:rsidR="0749711D" w:rsidRPr="6709B90A">
        <w:rPr>
          <w:b/>
          <w:bCs/>
        </w:rPr>
        <w:t>Friday 16</w:t>
      </w:r>
      <w:r w:rsidRPr="00B3606F">
        <w:rPr>
          <w:b/>
          <w:bCs/>
        </w:rPr>
        <w:t xml:space="preserve"> February 2024</w:t>
      </w:r>
      <w:r w:rsidRPr="00B3606F">
        <w:t xml:space="preserve"> at </w:t>
      </w:r>
      <w:r w:rsidRPr="00B3606F">
        <w:rPr>
          <w:b/>
          <w:bCs/>
        </w:rPr>
        <w:t>5:00</w:t>
      </w:r>
      <w:r w:rsidR="00AC1459">
        <w:rPr>
          <w:b/>
          <w:bCs/>
        </w:rPr>
        <w:t xml:space="preserve"> PM</w:t>
      </w:r>
      <w:r w:rsidRPr="00B3606F">
        <w:t xml:space="preserve"> (AEDT).</w:t>
      </w:r>
      <w:r>
        <w:t xml:space="preserve"> Eligible groups that are looking to </w:t>
      </w:r>
      <w:r w:rsidRPr="6709B90A">
        <w:rPr>
          <w:rFonts w:cstheme="minorBidi"/>
          <w:color w:val="050505"/>
        </w:rPr>
        <w:t xml:space="preserve">fund projects that conserve, restore, and rehabilitate Victoria’s coastal and marine environments </w:t>
      </w:r>
      <w:r w:rsidRPr="6709B90A">
        <w:rPr>
          <w:rFonts w:cstheme="minorBidi"/>
          <w:color w:val="050505"/>
        </w:rPr>
        <w:lastRenderedPageBreak/>
        <w:t xml:space="preserve">are encouraged to apply. </w:t>
      </w:r>
      <w:r w:rsidRPr="00B3606F">
        <w:t xml:space="preserve">Applications can be submitted through the </w:t>
      </w:r>
      <w:hyperlink r:id="rId69">
        <w:r w:rsidRPr="37D90A67">
          <w:rPr>
            <w:rStyle w:val="Hyperlink"/>
            <w:color w:val="auto"/>
          </w:rPr>
          <w:t>DEECA Grants Online portal</w:t>
        </w:r>
      </w:hyperlink>
      <w:r>
        <w:t xml:space="preserve">. </w:t>
      </w:r>
    </w:p>
    <w:p w14:paraId="24EB9620" w14:textId="289267E5" w:rsidR="00254A18" w:rsidRDefault="00254A18" w:rsidP="00254A18">
      <w:pPr>
        <w:pStyle w:val="BodyText"/>
      </w:pPr>
      <w:r w:rsidRPr="00B3606F">
        <w:t>If you have any questions or wish to discuss a potential project, please</w:t>
      </w:r>
      <w:r>
        <w:t xml:space="preserve"> contact your </w:t>
      </w:r>
      <w:hyperlink r:id="rId70" w:history="1">
        <w:r w:rsidRPr="007405D4">
          <w:rPr>
            <w:rStyle w:val="Hyperlink"/>
          </w:rPr>
          <w:t>Coastcare Victoria Facilitator</w:t>
        </w:r>
      </w:hyperlink>
      <w:r>
        <w:t xml:space="preserve"> or</w:t>
      </w:r>
      <w:r w:rsidRPr="00B3606F">
        <w:t xml:space="preserve"> email: </w:t>
      </w:r>
      <w:hyperlink r:id="rId71" w:history="1">
        <w:r w:rsidRPr="00B3606F">
          <w:rPr>
            <w:rStyle w:val="Hyperlink"/>
            <w:color w:val="auto"/>
          </w:rPr>
          <w:t>coastcare.victoria@delwp.vic.gov.au</w:t>
        </w:r>
      </w:hyperlink>
      <w:r w:rsidRPr="00B3606F">
        <w:t xml:space="preserve">. </w:t>
      </w:r>
    </w:p>
    <w:p w14:paraId="69EEFB52" w14:textId="4DF1C9B4" w:rsidR="00B22820" w:rsidRDefault="00B22820" w:rsidP="00254A18">
      <w:pPr>
        <w:pStyle w:val="BodyText"/>
      </w:pPr>
      <w:r>
        <w:rPr>
          <w:rFonts w:cstheme="minorHAnsi"/>
          <w:noProof/>
        </w:rPr>
        <w:drawing>
          <wp:inline distT="0" distB="0" distL="0" distR="0" wp14:anchorId="4FD3D408" wp14:editId="2E97437D">
            <wp:extent cx="3149600" cy="2645427"/>
            <wp:effectExtent l="0" t="0" r="0" b="2540"/>
            <wp:docPr id="52" name="Picture 52" descr="Three pairs of hands planting mangrove seeds into containers, with text that reads ‘Coastcare Victoria Community Grant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ree pairs of hands planting mangrove seeds into containers, with text that reads ‘Coastcare Victoria Community Grants Now Open’."/>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149600" cy="2645427"/>
                    </a:xfrm>
                    <a:prstGeom prst="rect">
                      <a:avLst/>
                    </a:prstGeom>
                    <a:noFill/>
                    <a:ln>
                      <a:noFill/>
                    </a:ln>
                  </pic:spPr>
                </pic:pic>
              </a:graphicData>
            </a:graphic>
          </wp:inline>
        </w:drawing>
      </w:r>
    </w:p>
    <w:p w14:paraId="21492CF0" w14:textId="0CE7543B" w:rsidR="00AE285F" w:rsidRDefault="00E03FC9" w:rsidP="009A1FC5">
      <w:pPr>
        <w:pStyle w:val="Caption"/>
      </w:pPr>
      <w:r>
        <w:t>Coastcare Victoria Community Grants are now open.</w:t>
      </w:r>
    </w:p>
    <w:p w14:paraId="437AA353" w14:textId="5D1BF5EE" w:rsidR="00903981" w:rsidRDefault="00835003" w:rsidP="009A1FC5">
      <w:pPr>
        <w:pStyle w:val="Heading3"/>
      </w:pPr>
      <w:bookmarkStart w:id="10" w:name="_Schools_Kit"/>
      <w:bookmarkEnd w:id="10"/>
      <w:r>
        <w:t xml:space="preserve">Coastcare Victoria </w:t>
      </w:r>
      <w:r w:rsidR="00903981">
        <w:t>Schools Kit</w:t>
      </w:r>
      <w:r w:rsidR="00D51346">
        <w:t xml:space="preserve"> learning opportunities</w:t>
      </w:r>
    </w:p>
    <w:p w14:paraId="52D872C1" w14:textId="419B2655" w:rsidR="00903981" w:rsidRDefault="00903981" w:rsidP="009A1FC5">
      <w:pPr>
        <w:jc w:val="both"/>
      </w:pPr>
      <w:r w:rsidRPr="009A1FC5">
        <w:t>Coastcare Victoria</w:t>
      </w:r>
      <w:r w:rsidR="449A2B79" w:rsidRPr="03B578CC">
        <w:t xml:space="preserve"> and </w:t>
      </w:r>
      <w:r w:rsidR="00941A9D" w:rsidRPr="009A1FC5">
        <w:t>Ecolinc</w:t>
      </w:r>
      <w:r w:rsidRPr="03B578CC">
        <w:t xml:space="preserve"> </w:t>
      </w:r>
      <w:r w:rsidR="00F619FF">
        <w:t xml:space="preserve">have joined forces to deliver exciting professional learning opportunities that focus on familiarising and upskilling educators in the use of the free online </w:t>
      </w:r>
      <w:hyperlink r:id="rId73" w:history="1">
        <w:r w:rsidR="00BB5D96" w:rsidRPr="03B578CC">
          <w:rPr>
            <w:rStyle w:val="Hyperlink"/>
          </w:rPr>
          <w:t>Coastcare Victoria Schools Kit</w:t>
        </w:r>
      </w:hyperlink>
      <w:r w:rsidRPr="009A1FC5">
        <w:rPr>
          <w:rStyle w:val="BodyTextChar"/>
        </w:rPr>
        <w:t xml:space="preserve"> and how</w:t>
      </w:r>
      <w:r>
        <w:t xml:space="preserve"> to empower students to become coastal environmental activists.</w:t>
      </w:r>
    </w:p>
    <w:p w14:paraId="75731E54" w14:textId="71BF4225" w:rsidR="00F14597" w:rsidRDefault="00F14597" w:rsidP="009A1FC5">
      <w:pPr>
        <w:jc w:val="both"/>
      </w:pPr>
      <w:r>
        <w:rPr>
          <w:noProof/>
          <w:color w:val="000000"/>
        </w:rPr>
        <w:drawing>
          <wp:inline distT="0" distB="0" distL="0" distR="0" wp14:anchorId="51596ECA" wp14:editId="6EFC2434">
            <wp:extent cx="3123760" cy="2034496"/>
            <wp:effectExtent l="0" t="0" r="635" b="4445"/>
            <wp:docPr id="53" name="Picture 53" descr="Coastcare Schools Kit Professional Learning 2023 at Geelong, Wadawurrung Country. A woman presenting in front of a slideshow which reads 'Coastcare Victoria Schools Kit - Teacher Professional 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oastcare Schools Kit Professional Learning 2023 at Geelong, Wadawurrung Country. A woman presenting in front of a slideshow which reads 'Coastcare Victoria Schools Kit - Teacher Professional Learning'. "/>
                    <pic:cNvPicPr>
                      <a:picLocks noChangeAspect="1" noChangeArrowheads="1"/>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3123862" cy="2034562"/>
                    </a:xfrm>
                    <a:prstGeom prst="rect">
                      <a:avLst/>
                    </a:prstGeom>
                    <a:noFill/>
                    <a:ln>
                      <a:noFill/>
                    </a:ln>
                    <a:extLst>
                      <a:ext uri="{53640926-AAD7-44D8-BBD7-CCE9431645EC}">
                        <a14:shadowObscured xmlns:a14="http://schemas.microsoft.com/office/drawing/2010/main"/>
                      </a:ext>
                    </a:extLst>
                  </pic:spPr>
                </pic:pic>
              </a:graphicData>
            </a:graphic>
          </wp:inline>
        </w:drawing>
      </w:r>
    </w:p>
    <w:p w14:paraId="712E438D" w14:textId="77777777" w:rsidR="00F14597" w:rsidRDefault="00F14597" w:rsidP="00F14597">
      <w:pPr>
        <w:pStyle w:val="Caption"/>
      </w:pPr>
      <w:r w:rsidRPr="00FB65E0">
        <w:t>Coastcare Schools Kit Professional Learning 2023 at Geelong</w:t>
      </w:r>
      <w:r>
        <w:t>, Wadawurrung Country.</w:t>
      </w:r>
    </w:p>
    <w:p w14:paraId="54B73A84" w14:textId="37A4A5AE" w:rsidR="00903981" w:rsidRDefault="00903981" w:rsidP="005B76C1">
      <w:pPr>
        <w:pStyle w:val="BodyText"/>
      </w:pPr>
      <w:r>
        <w:t>These events are specifically designed for schoolteachers, community educators, and government and corporate sustainability educators across Victoria. The professional learning sessions are 2 hours long and available throughout 2024 in locations along the Victoria coast and online:</w:t>
      </w:r>
    </w:p>
    <w:tbl>
      <w:tblPr>
        <w:tblStyle w:val="TableGrid"/>
        <w:tblW w:w="0" w:type="auto"/>
        <w:tblLook w:val="0080" w:firstRow="0" w:lastRow="0" w:firstColumn="1" w:lastColumn="0" w:noHBand="0" w:noVBand="0"/>
      </w:tblPr>
      <w:tblGrid>
        <w:gridCol w:w="1985"/>
        <w:gridCol w:w="2975"/>
      </w:tblGrid>
      <w:tr w:rsidR="00F14597" w14:paraId="18D63B68" w14:textId="77777777" w:rsidTr="00BB7056">
        <w:tc>
          <w:tcPr>
            <w:cnfStyle w:val="001000000000" w:firstRow="0" w:lastRow="0" w:firstColumn="1" w:lastColumn="0" w:oddVBand="0" w:evenVBand="0" w:oddHBand="0" w:evenHBand="0" w:firstRowFirstColumn="0" w:firstRowLastColumn="0" w:lastRowFirstColumn="0" w:lastRowLastColumn="0"/>
            <w:tcW w:w="1985" w:type="dxa"/>
          </w:tcPr>
          <w:p w14:paraId="4274C6F9" w14:textId="77777777" w:rsidR="00F14597" w:rsidRDefault="00F14597" w:rsidP="00BB7056">
            <w:pPr>
              <w:pStyle w:val="TableTextLeft"/>
              <w:keepNext/>
            </w:pPr>
            <w:r>
              <w:t xml:space="preserve">30 April 2024 </w:t>
            </w:r>
            <w:r>
              <w:tab/>
            </w:r>
          </w:p>
        </w:tc>
        <w:tc>
          <w:tcPr>
            <w:cnfStyle w:val="000010000000" w:firstRow="0" w:lastRow="0" w:firstColumn="0" w:lastColumn="0" w:oddVBand="1" w:evenVBand="0" w:oddHBand="0" w:evenHBand="0" w:firstRowFirstColumn="0" w:firstRowLastColumn="0" w:lastRowFirstColumn="0" w:lastRowLastColumn="0"/>
            <w:tcW w:w="2975" w:type="dxa"/>
          </w:tcPr>
          <w:p w14:paraId="1502123B" w14:textId="77777777" w:rsidR="00F14597" w:rsidRDefault="00F14597" w:rsidP="00BB7056">
            <w:pPr>
              <w:pStyle w:val="TableTextLeft"/>
              <w:keepNext/>
            </w:pPr>
            <w:r>
              <w:t>Online</w:t>
            </w:r>
          </w:p>
          <w:p w14:paraId="0B8217C3" w14:textId="77777777" w:rsidR="00F14597" w:rsidRDefault="00F14597" w:rsidP="00BB7056">
            <w:pPr>
              <w:pStyle w:val="TableTextLeft"/>
              <w:keepNext/>
            </w:pPr>
            <w:hyperlink r:id="rId75" w:history="1">
              <w:r w:rsidRPr="004A0ACE">
                <w:rPr>
                  <w:rStyle w:val="Hyperlink"/>
                </w:rPr>
                <w:t>Eventbrite ticket</w:t>
              </w:r>
            </w:hyperlink>
          </w:p>
        </w:tc>
      </w:tr>
      <w:tr w:rsidR="00F14597" w14:paraId="2AB61AE6" w14:textId="77777777" w:rsidTr="00BB7056">
        <w:tc>
          <w:tcPr>
            <w:cnfStyle w:val="001000000000" w:firstRow="0" w:lastRow="0" w:firstColumn="1" w:lastColumn="0" w:oddVBand="0" w:evenVBand="0" w:oddHBand="0" w:evenHBand="0" w:firstRowFirstColumn="0" w:firstRowLastColumn="0" w:lastRowFirstColumn="0" w:lastRowLastColumn="0"/>
            <w:tcW w:w="1985" w:type="dxa"/>
          </w:tcPr>
          <w:p w14:paraId="6DB1B4A8" w14:textId="77777777" w:rsidR="00F14597" w:rsidRDefault="00F14597" w:rsidP="00BB7056">
            <w:pPr>
              <w:pStyle w:val="TableTextLeft"/>
            </w:pPr>
            <w:r>
              <w:t>13 May 2024</w:t>
            </w:r>
          </w:p>
        </w:tc>
        <w:tc>
          <w:tcPr>
            <w:cnfStyle w:val="000010000000" w:firstRow="0" w:lastRow="0" w:firstColumn="0" w:lastColumn="0" w:oddVBand="1" w:evenVBand="0" w:oddHBand="0" w:evenHBand="0" w:firstRowFirstColumn="0" w:firstRowLastColumn="0" w:lastRowFirstColumn="0" w:lastRowLastColumn="0"/>
            <w:tcW w:w="2975" w:type="dxa"/>
          </w:tcPr>
          <w:p w14:paraId="556C93DB" w14:textId="77777777" w:rsidR="00F14597" w:rsidRDefault="00F14597" w:rsidP="00BB7056">
            <w:pPr>
              <w:pStyle w:val="TableTextLeft"/>
            </w:pPr>
            <w:r>
              <w:t>South West (Warrnambool - Brother Fox, Deakin University)</w:t>
            </w:r>
          </w:p>
          <w:p w14:paraId="41711818" w14:textId="77777777" w:rsidR="00F14597" w:rsidRDefault="00F14597" w:rsidP="00BB7056">
            <w:pPr>
              <w:pStyle w:val="TableTextLeft"/>
            </w:pPr>
            <w:hyperlink r:id="rId76" w:history="1">
              <w:r w:rsidRPr="00A523DA">
                <w:rPr>
                  <w:rStyle w:val="Hyperlink"/>
                </w:rPr>
                <w:t>Eventbrite ticket</w:t>
              </w:r>
            </w:hyperlink>
          </w:p>
        </w:tc>
      </w:tr>
      <w:tr w:rsidR="00F14597" w14:paraId="623CC252" w14:textId="77777777" w:rsidTr="00BB7056">
        <w:tc>
          <w:tcPr>
            <w:cnfStyle w:val="001000000000" w:firstRow="0" w:lastRow="0" w:firstColumn="1" w:lastColumn="0" w:oddVBand="0" w:evenVBand="0" w:oddHBand="0" w:evenHBand="0" w:firstRowFirstColumn="0" w:firstRowLastColumn="0" w:lastRowFirstColumn="0" w:lastRowLastColumn="0"/>
            <w:tcW w:w="1985" w:type="dxa"/>
          </w:tcPr>
          <w:p w14:paraId="2732BCA7" w14:textId="77777777" w:rsidR="00F14597" w:rsidRDefault="00F14597" w:rsidP="00BB7056">
            <w:pPr>
              <w:pStyle w:val="TableTextLeft"/>
            </w:pPr>
            <w:r>
              <w:t>11 June 2024</w:t>
            </w:r>
          </w:p>
        </w:tc>
        <w:tc>
          <w:tcPr>
            <w:cnfStyle w:val="000010000000" w:firstRow="0" w:lastRow="0" w:firstColumn="0" w:lastColumn="0" w:oddVBand="1" w:evenVBand="0" w:oddHBand="0" w:evenHBand="0" w:firstRowFirstColumn="0" w:firstRowLastColumn="0" w:lastRowFirstColumn="0" w:lastRowLastColumn="0"/>
            <w:tcW w:w="2975" w:type="dxa"/>
          </w:tcPr>
          <w:p w14:paraId="607C1700" w14:textId="77777777" w:rsidR="00F14597" w:rsidRDefault="00F14597" w:rsidP="00BB7056">
            <w:pPr>
              <w:pStyle w:val="TableTextLeft"/>
            </w:pPr>
            <w:r>
              <w:t>Port Phillip Bay (Melbourne - Port Phillip EcoCentre)</w:t>
            </w:r>
          </w:p>
          <w:p w14:paraId="138B4E05" w14:textId="77777777" w:rsidR="00F14597" w:rsidRDefault="00F14597" w:rsidP="00BB7056">
            <w:pPr>
              <w:pStyle w:val="TableTextLeft"/>
            </w:pPr>
            <w:hyperlink r:id="rId77" w:history="1">
              <w:r w:rsidRPr="000641CE">
                <w:rPr>
                  <w:rStyle w:val="Hyperlink"/>
                </w:rPr>
                <w:t>Eventbrite ticket</w:t>
              </w:r>
            </w:hyperlink>
          </w:p>
        </w:tc>
      </w:tr>
      <w:tr w:rsidR="00F14597" w14:paraId="376394B0" w14:textId="77777777" w:rsidTr="00BB7056">
        <w:tc>
          <w:tcPr>
            <w:cnfStyle w:val="001000000000" w:firstRow="0" w:lastRow="0" w:firstColumn="1" w:lastColumn="0" w:oddVBand="0" w:evenVBand="0" w:oddHBand="0" w:evenHBand="0" w:firstRowFirstColumn="0" w:firstRowLastColumn="0" w:lastRowFirstColumn="0" w:lastRowLastColumn="0"/>
            <w:tcW w:w="1985" w:type="dxa"/>
          </w:tcPr>
          <w:p w14:paraId="4FF7BFF2" w14:textId="77777777" w:rsidR="00F14597" w:rsidRDefault="00F14597" w:rsidP="00BB7056">
            <w:pPr>
              <w:pStyle w:val="TableTextLeft"/>
            </w:pPr>
            <w:r>
              <w:t>29 August 2024</w:t>
            </w:r>
          </w:p>
        </w:tc>
        <w:tc>
          <w:tcPr>
            <w:cnfStyle w:val="000010000000" w:firstRow="0" w:lastRow="0" w:firstColumn="0" w:lastColumn="0" w:oddVBand="1" w:evenVBand="0" w:oddHBand="0" w:evenHBand="0" w:firstRowFirstColumn="0" w:firstRowLastColumn="0" w:lastRowFirstColumn="0" w:lastRowLastColumn="0"/>
            <w:tcW w:w="2975" w:type="dxa"/>
          </w:tcPr>
          <w:p w14:paraId="6E8B7FED" w14:textId="77777777" w:rsidR="00F14597" w:rsidRDefault="00F14597" w:rsidP="00BB7056">
            <w:pPr>
              <w:pStyle w:val="TableTextLeft"/>
            </w:pPr>
            <w:r>
              <w:t>Online</w:t>
            </w:r>
          </w:p>
          <w:p w14:paraId="78B79F34" w14:textId="77777777" w:rsidR="00F14597" w:rsidRDefault="00F14597" w:rsidP="00BB7056">
            <w:pPr>
              <w:pStyle w:val="TableTextLeft"/>
            </w:pPr>
            <w:hyperlink r:id="rId78" w:history="1">
              <w:r w:rsidRPr="00840582">
                <w:rPr>
                  <w:rStyle w:val="Hyperlink"/>
                </w:rPr>
                <w:t>Eventbrite ticket</w:t>
              </w:r>
            </w:hyperlink>
          </w:p>
        </w:tc>
      </w:tr>
      <w:tr w:rsidR="00F14597" w14:paraId="5A6A70A8" w14:textId="77777777" w:rsidTr="00BB7056">
        <w:trPr>
          <w:trHeight w:val="675"/>
        </w:trPr>
        <w:tc>
          <w:tcPr>
            <w:cnfStyle w:val="001000000000" w:firstRow="0" w:lastRow="0" w:firstColumn="1" w:lastColumn="0" w:oddVBand="0" w:evenVBand="0" w:oddHBand="0" w:evenHBand="0" w:firstRowFirstColumn="0" w:firstRowLastColumn="0" w:lastRowFirstColumn="0" w:lastRowLastColumn="0"/>
            <w:tcW w:w="1985" w:type="dxa"/>
          </w:tcPr>
          <w:p w14:paraId="024BF517" w14:textId="77777777" w:rsidR="00F14597" w:rsidRPr="00FB65E0" w:rsidRDefault="00F14597" w:rsidP="00BB7056">
            <w:pPr>
              <w:pStyle w:val="TableTextLeft"/>
            </w:pPr>
            <w:r>
              <w:t>9 September 2024</w:t>
            </w:r>
            <w:r>
              <w:tab/>
            </w:r>
          </w:p>
          <w:p w14:paraId="37061BF8" w14:textId="77777777" w:rsidR="00F14597" w:rsidRDefault="00F14597" w:rsidP="00BB7056">
            <w:pPr>
              <w:pStyle w:val="TableTextLeft"/>
            </w:pPr>
          </w:p>
        </w:tc>
        <w:tc>
          <w:tcPr>
            <w:cnfStyle w:val="000010000000" w:firstRow="0" w:lastRow="0" w:firstColumn="0" w:lastColumn="0" w:oddVBand="1" w:evenVBand="0" w:oddHBand="0" w:evenHBand="0" w:firstRowFirstColumn="0" w:firstRowLastColumn="0" w:lastRowFirstColumn="0" w:lastRowLastColumn="0"/>
            <w:tcW w:w="2975" w:type="dxa"/>
          </w:tcPr>
          <w:p w14:paraId="006BBDCF" w14:textId="77777777" w:rsidR="00F14597" w:rsidRDefault="00F14597" w:rsidP="00BB7056">
            <w:pPr>
              <w:pStyle w:val="TableTextLeft"/>
            </w:pPr>
            <w:r>
              <w:t xml:space="preserve">South </w:t>
            </w:r>
            <w:r w:rsidRPr="00FB65E0">
              <w:t>Gippsland (Phillip Island - Penguin Parade)</w:t>
            </w:r>
          </w:p>
          <w:p w14:paraId="405D67F8" w14:textId="77777777" w:rsidR="00F14597" w:rsidRDefault="00F14597" w:rsidP="00BB7056">
            <w:pPr>
              <w:pStyle w:val="TableTextLeft"/>
            </w:pPr>
            <w:hyperlink r:id="rId79" w:history="1">
              <w:r w:rsidRPr="000641CE">
                <w:rPr>
                  <w:rStyle w:val="Hyperlink"/>
                </w:rPr>
                <w:t>Eventbrite ticket</w:t>
              </w:r>
            </w:hyperlink>
          </w:p>
        </w:tc>
      </w:tr>
      <w:tr w:rsidR="00F14597" w14:paraId="124A5155" w14:textId="77777777" w:rsidTr="00BB7056">
        <w:tc>
          <w:tcPr>
            <w:cnfStyle w:val="001000000000" w:firstRow="0" w:lastRow="0" w:firstColumn="1" w:lastColumn="0" w:oddVBand="0" w:evenVBand="0" w:oddHBand="0" w:evenHBand="0" w:firstRowFirstColumn="0" w:firstRowLastColumn="0" w:lastRowFirstColumn="0" w:lastRowLastColumn="0"/>
            <w:tcW w:w="1985" w:type="dxa"/>
          </w:tcPr>
          <w:p w14:paraId="4070C0FC" w14:textId="77777777" w:rsidR="00F14597" w:rsidRDefault="00F14597" w:rsidP="00BB7056">
            <w:pPr>
              <w:pStyle w:val="TableTextLeft"/>
            </w:pPr>
            <w:r w:rsidRPr="00FB65E0">
              <w:t>28 October 2024</w:t>
            </w:r>
            <w:r w:rsidRPr="00FB65E0">
              <w:tab/>
            </w:r>
          </w:p>
        </w:tc>
        <w:tc>
          <w:tcPr>
            <w:cnfStyle w:val="000010000000" w:firstRow="0" w:lastRow="0" w:firstColumn="0" w:lastColumn="0" w:oddVBand="1" w:evenVBand="0" w:oddHBand="0" w:evenHBand="0" w:firstRowFirstColumn="0" w:firstRowLastColumn="0" w:lastRowFirstColumn="0" w:lastRowLastColumn="0"/>
            <w:tcW w:w="2975" w:type="dxa"/>
          </w:tcPr>
          <w:p w14:paraId="40A8693A" w14:textId="77777777" w:rsidR="00F14597" w:rsidRDefault="00F14597" w:rsidP="00BB7056">
            <w:pPr>
              <w:pStyle w:val="TableTextLeft"/>
            </w:pPr>
            <w:r w:rsidRPr="00FB65E0">
              <w:t>East Gippsland (Bairnsdale -Victorian Acad</w:t>
            </w:r>
            <w:r>
              <w:t>e</w:t>
            </w:r>
            <w:r w:rsidRPr="00FB65E0">
              <w:t>my of Teaching and Leadership)</w:t>
            </w:r>
          </w:p>
          <w:p w14:paraId="17D99C35" w14:textId="77777777" w:rsidR="00F14597" w:rsidRDefault="00F14597" w:rsidP="00BB7056">
            <w:pPr>
              <w:pStyle w:val="TableTextLeft"/>
            </w:pPr>
            <w:hyperlink r:id="rId80" w:history="1">
              <w:r w:rsidRPr="000C40CF">
                <w:rPr>
                  <w:rStyle w:val="Hyperlink"/>
                </w:rPr>
                <w:t>Eventbrite ticket</w:t>
              </w:r>
            </w:hyperlink>
          </w:p>
        </w:tc>
      </w:tr>
    </w:tbl>
    <w:p w14:paraId="3A688673" w14:textId="481EE692" w:rsidR="00903981" w:rsidRPr="003A78B3" w:rsidRDefault="00F14597" w:rsidP="00903981">
      <w:pPr>
        <w:rPr>
          <w:rFonts w:asciiTheme="majorHAnsi" w:eastAsia="Roboto" w:hAnsiTheme="majorHAnsi" w:cstheme="majorHAnsi"/>
          <w:iCs/>
          <w:color w:val="1F1F1F"/>
          <w:highlight w:val="white"/>
        </w:rPr>
      </w:pPr>
      <w:r>
        <w:rPr>
          <w:rFonts w:asciiTheme="majorHAnsi" w:eastAsia="Roboto" w:hAnsiTheme="majorHAnsi" w:cstheme="majorHAnsi"/>
          <w:i/>
          <w:color w:val="1F1F1F"/>
          <w:highlight w:val="white"/>
        </w:rPr>
        <w:t xml:space="preserve"> </w:t>
      </w:r>
      <w:r w:rsidR="00E06D0F">
        <w:rPr>
          <w:rFonts w:asciiTheme="majorHAnsi" w:eastAsia="Roboto" w:hAnsiTheme="majorHAnsi" w:cstheme="majorHAnsi"/>
          <w:i/>
          <w:color w:val="1F1F1F"/>
          <w:highlight w:val="white"/>
        </w:rPr>
        <w:t>‘</w:t>
      </w:r>
      <w:r w:rsidR="00903981" w:rsidRPr="00FB65E0">
        <w:rPr>
          <w:rFonts w:asciiTheme="majorHAnsi" w:eastAsia="Roboto" w:hAnsiTheme="majorHAnsi" w:cstheme="majorHAnsi"/>
          <w:i/>
          <w:color w:val="1F1F1F"/>
          <w:highlight w:val="white"/>
        </w:rPr>
        <w:t>I found the Coastcare PD event well organised and structured, welcoming, informative and the content highly relevant…</w:t>
      </w:r>
      <w:r w:rsidR="00E06D0F">
        <w:rPr>
          <w:rFonts w:asciiTheme="majorHAnsi" w:eastAsia="Roboto" w:hAnsiTheme="majorHAnsi" w:cstheme="majorHAnsi"/>
          <w:i/>
          <w:color w:val="1F1F1F"/>
          <w:highlight w:val="white"/>
        </w:rPr>
        <w:t>’</w:t>
      </w:r>
      <w:r w:rsidR="00903981">
        <w:rPr>
          <w:rFonts w:asciiTheme="majorHAnsi" w:eastAsia="Roboto" w:hAnsiTheme="majorHAnsi" w:cstheme="majorHAnsi"/>
          <w:i/>
          <w:color w:val="1F1F1F"/>
          <w:highlight w:val="white"/>
        </w:rPr>
        <w:t xml:space="preserve"> </w:t>
      </w:r>
      <w:r w:rsidR="00903981" w:rsidRPr="003A78B3">
        <w:rPr>
          <w:rFonts w:asciiTheme="majorHAnsi" w:eastAsia="Roboto" w:hAnsiTheme="majorHAnsi" w:cstheme="majorHAnsi"/>
          <w:iCs/>
          <w:color w:val="1F1F1F"/>
          <w:highlight w:val="white"/>
        </w:rPr>
        <w:t>Charlotte Williamson – Education Manager, Werribee River Association</w:t>
      </w:r>
    </w:p>
    <w:p w14:paraId="65CFD516" w14:textId="77777777" w:rsidR="00CB645D" w:rsidRDefault="00CB645D" w:rsidP="009A1FC5">
      <w:pPr>
        <w:pStyle w:val="Heading3"/>
      </w:pPr>
      <w:r>
        <w:t>Reach out to the Coastcare Victoria team!</w:t>
      </w:r>
    </w:p>
    <w:p w14:paraId="712EA194" w14:textId="7E1DB720" w:rsidR="00CB645D" w:rsidRDefault="00CB645D" w:rsidP="00CB645D">
      <w:pPr>
        <w:pStyle w:val="BodyText"/>
      </w:pPr>
      <w:r>
        <w:t xml:space="preserve">Any questions? </w:t>
      </w:r>
      <w:r w:rsidR="00C9488B">
        <w:t>R</w:t>
      </w:r>
      <w:r>
        <w:t xml:space="preserve">each out to your local Coastcare Victoria </w:t>
      </w:r>
      <w:r w:rsidR="00C9488B">
        <w:t>facilitator:</w:t>
      </w:r>
    </w:p>
    <w:p w14:paraId="24F99CE2" w14:textId="77777777" w:rsidR="00CB645D" w:rsidRPr="006B7FE2" w:rsidRDefault="00CB645D" w:rsidP="009A1FC5">
      <w:pPr>
        <w:pStyle w:val="Heading4"/>
      </w:pPr>
      <w:r w:rsidRPr="006B7FE2">
        <w:t>Far South West</w:t>
      </w:r>
    </w:p>
    <w:p w14:paraId="17045628" w14:textId="77777777" w:rsidR="00CB645D" w:rsidRPr="006B7FE2" w:rsidRDefault="00CB645D" w:rsidP="009A1FC5">
      <w:pPr>
        <w:pStyle w:val="BodyText"/>
        <w:rPr>
          <w:rFonts w:cstheme="minorHAnsi"/>
          <w:color w:val="6F6F6F"/>
        </w:rPr>
      </w:pPr>
      <w:r w:rsidRPr="009A1FC5">
        <w:t>Corinne Donohue</w:t>
      </w:r>
      <w:r w:rsidRPr="009A1FC5">
        <w:br/>
        <w:t>0456 742 468</w:t>
      </w:r>
      <w:r w:rsidRPr="006B7FE2">
        <w:rPr>
          <w:rFonts w:cstheme="minorHAnsi"/>
          <w:color w:val="6F6F6F"/>
        </w:rPr>
        <w:t> </w:t>
      </w:r>
      <w:r w:rsidRPr="006B7FE2">
        <w:rPr>
          <w:rFonts w:cstheme="minorHAnsi"/>
          <w:color w:val="6F6F6F"/>
        </w:rPr>
        <w:br/>
      </w:r>
      <w:hyperlink r:id="rId81" w:tgtFrame="_blank" w:history="1">
        <w:r w:rsidRPr="006B7FE2">
          <w:rPr>
            <w:rStyle w:val="Hyperlink"/>
            <w:rFonts w:cstheme="minorHAnsi"/>
            <w:color w:val="201547"/>
          </w:rPr>
          <w:t>corinne.donohue@delwp.vic.gov.au</w:t>
        </w:r>
      </w:hyperlink>
    </w:p>
    <w:p w14:paraId="1C69FE05" w14:textId="77777777" w:rsidR="00CB645D" w:rsidRPr="006B7FE2" w:rsidRDefault="00CB645D" w:rsidP="009A1FC5">
      <w:pPr>
        <w:pStyle w:val="Heading4"/>
      </w:pPr>
      <w:r w:rsidRPr="006B7FE2">
        <w:t>Bellarine and Surf Coast</w:t>
      </w:r>
    </w:p>
    <w:p w14:paraId="2942D637" w14:textId="77777777" w:rsidR="00CB645D" w:rsidRPr="006B7FE2" w:rsidRDefault="00CB645D" w:rsidP="009A1FC5">
      <w:pPr>
        <w:pStyle w:val="BodyText"/>
        <w:rPr>
          <w:color w:val="6F6F6F"/>
        </w:rPr>
      </w:pPr>
      <w:r w:rsidRPr="009A1FC5">
        <w:t>Shaya Kaartinen-Price</w:t>
      </w:r>
      <w:r w:rsidRPr="009A1FC5">
        <w:br/>
        <w:t>0436 604 127</w:t>
      </w:r>
      <w:r w:rsidRPr="009A1FC5">
        <w:br/>
      </w:r>
      <w:hyperlink r:id="rId82" w:tgtFrame="_blank" w:history="1">
        <w:r w:rsidRPr="006B7FE2">
          <w:rPr>
            <w:rStyle w:val="Hyperlink"/>
            <w:rFonts w:cstheme="minorHAnsi"/>
            <w:color w:val="201547"/>
          </w:rPr>
          <w:t>shaya.kaartinen-price@delwp.vic.gov.au</w:t>
        </w:r>
      </w:hyperlink>
    </w:p>
    <w:p w14:paraId="0420D201" w14:textId="77777777" w:rsidR="00CB645D" w:rsidRPr="006B7FE2" w:rsidRDefault="00CB645D" w:rsidP="009A1FC5">
      <w:pPr>
        <w:pStyle w:val="Heading4"/>
      </w:pPr>
      <w:r w:rsidRPr="006B7FE2">
        <w:t>Port Phillip Bay and Westernport</w:t>
      </w:r>
    </w:p>
    <w:p w14:paraId="7A25118E" w14:textId="550737FE" w:rsidR="00CB645D" w:rsidRPr="006B7FE2" w:rsidRDefault="00BB7056" w:rsidP="00C30003">
      <w:pPr>
        <w:pStyle w:val="BodyText"/>
      </w:pPr>
      <w:hyperlink r:id="rId83" w:history="1">
        <w:r w:rsidR="00DA0094" w:rsidRPr="005B1F2C">
          <w:rPr>
            <w:rStyle w:val="Hyperlink"/>
          </w:rPr>
          <w:t>coastcare.victoria@delwp.vic.gov.au</w:t>
        </w:r>
      </w:hyperlink>
    </w:p>
    <w:p w14:paraId="7B1F6054" w14:textId="77777777" w:rsidR="00CB645D" w:rsidRPr="006B7FE2" w:rsidRDefault="00CB645D" w:rsidP="009A1FC5">
      <w:pPr>
        <w:pStyle w:val="Heading4"/>
      </w:pPr>
      <w:r w:rsidRPr="006B7FE2">
        <w:t>South Gippsland</w:t>
      </w:r>
    </w:p>
    <w:p w14:paraId="7DBF7E82" w14:textId="038A0CAE" w:rsidR="00CB645D" w:rsidRPr="006B7FE2" w:rsidRDefault="00BB7056" w:rsidP="009A1FC5">
      <w:pPr>
        <w:pStyle w:val="BodyText"/>
      </w:pPr>
      <w:hyperlink r:id="rId84" w:history="1">
        <w:r w:rsidR="00CB645D" w:rsidRPr="005B1F2C">
          <w:rPr>
            <w:rStyle w:val="Hyperlink"/>
          </w:rPr>
          <w:t>coastcare.victoria@delwp.vic.gov.au</w:t>
        </w:r>
      </w:hyperlink>
    </w:p>
    <w:p w14:paraId="36653524" w14:textId="77777777" w:rsidR="00CB645D" w:rsidRPr="006B7FE2" w:rsidRDefault="00CB645D" w:rsidP="009A1FC5">
      <w:pPr>
        <w:pStyle w:val="Heading4"/>
      </w:pPr>
      <w:r w:rsidRPr="006B7FE2">
        <w:t>East Gippsland</w:t>
      </w:r>
    </w:p>
    <w:p w14:paraId="63B47FEA" w14:textId="295FBCE2" w:rsidR="00CB645D" w:rsidRPr="006B7FE2" w:rsidRDefault="00BB7056" w:rsidP="009A1FC5">
      <w:pPr>
        <w:pStyle w:val="BodyText"/>
      </w:pPr>
      <w:hyperlink r:id="rId85" w:history="1">
        <w:r w:rsidR="00CB645D" w:rsidRPr="005B1F2C">
          <w:rPr>
            <w:rStyle w:val="Hyperlink"/>
          </w:rPr>
          <w:t>coastcare.victoria@delwp.vic.gov.au</w:t>
        </w:r>
      </w:hyperlink>
    </w:p>
    <w:p w14:paraId="1E9C2C0C" w14:textId="77777777" w:rsidR="00CB645D" w:rsidRPr="006B7FE2" w:rsidRDefault="00CB645D" w:rsidP="009A1FC5">
      <w:pPr>
        <w:pStyle w:val="Heading4"/>
      </w:pPr>
      <w:r w:rsidRPr="006B7FE2">
        <w:t>Coastcare Victoria Coordinator</w:t>
      </w:r>
    </w:p>
    <w:p w14:paraId="2D61D518" w14:textId="5D597890" w:rsidR="00AE285F" w:rsidRPr="00DA0094" w:rsidRDefault="00CB645D" w:rsidP="009A1FC5">
      <w:pPr>
        <w:pStyle w:val="NormalWeb"/>
      </w:pPr>
      <w:r w:rsidRPr="009A1FC5">
        <w:rPr>
          <w:rStyle w:val="BodyTextChar"/>
        </w:rPr>
        <w:t>Laura Town-Hopkinson</w:t>
      </w:r>
      <w:r w:rsidRPr="009A1FC5">
        <w:rPr>
          <w:rStyle w:val="BodyTextChar"/>
        </w:rPr>
        <w:br/>
        <w:t>0427 818 683</w:t>
      </w:r>
      <w:r w:rsidRPr="009A1FC5">
        <w:rPr>
          <w:rStyle w:val="BodyTextChar"/>
        </w:rPr>
        <w:br/>
      </w:r>
      <w:hyperlink r:id="rId86" w:history="1">
        <w:r w:rsidRPr="009A1FC5">
          <w:rPr>
            <w:rStyle w:val="Hyperlink"/>
            <w:rFonts w:cstheme="minorHAnsi"/>
            <w:color w:val="auto"/>
          </w:rPr>
          <w:t>laura.town-hopkinson@delwp.vic.gov.au</w:t>
        </w:r>
      </w:hyperlink>
    </w:p>
    <w:p w14:paraId="4D2DB2BD" w14:textId="77777777" w:rsidR="00AE285F" w:rsidRPr="00113CFE" w:rsidRDefault="00AE285F" w:rsidP="00AE285F">
      <w:pPr>
        <w:pStyle w:val="DisclaimerText"/>
        <w:framePr w:wrap="around"/>
      </w:pPr>
      <w:bookmarkStart w:id="11" w:name="_Hlk131848832"/>
      <w:r>
        <w:rPr>
          <w:noProof/>
        </w:rPr>
        <w:lastRenderedPageBreak/>
        <mc:AlternateContent>
          <mc:Choice Requires="wps">
            <w:drawing>
              <wp:inline distT="0" distB="0" distL="0" distR="0" wp14:anchorId="12A5CCCC" wp14:editId="7DAE74FB">
                <wp:extent cx="5287198" cy="985860"/>
                <wp:effectExtent l="0" t="0" r="8890" b="5080"/>
                <wp:docPr id="13" name="Freeform: Shape 13"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12A5CCCC" id="Freeform: Shape 13" o:spid="_x0000_s1029"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21DD9870" w14:textId="77777777" w:rsidR="00AE285F" w:rsidRPr="00447D52" w:rsidRDefault="00AE285F" w:rsidP="00AE285F">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7" behindDoc="0" locked="1" layoutInCell="1" allowOverlap="1" wp14:anchorId="28CAABB2" wp14:editId="02299A1E">
            <wp:simplePos x="0" y="0"/>
            <wp:positionH relativeFrom="page">
              <wp:posOffset>4824730</wp:posOffset>
            </wp:positionH>
            <wp:positionV relativeFrom="line">
              <wp:posOffset>0</wp:posOffset>
            </wp:positionV>
            <wp:extent cx="1656000" cy="986400"/>
            <wp:effectExtent l="0" t="0" r="1905" b="444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87">
                      <a:extLst>
                        <a:ext uri="{28A0092B-C50C-407E-A947-70E740481C1C}">
                          <a14:useLocalDpi xmlns:a14="http://schemas.microsoft.com/office/drawing/2010/main"/>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6D2EE362" w14:textId="6434E352" w:rsidR="00AE285F" w:rsidRPr="00113CFE" w:rsidRDefault="00AE285F" w:rsidP="00AE285F">
      <w:pPr>
        <w:pStyle w:val="DisclaimerText"/>
        <w:framePr w:wrap="around"/>
      </w:pPr>
      <w:r w:rsidRPr="00113CFE">
        <w:t>©</w:t>
      </w:r>
      <w:bookmarkStart w:id="12" w:name="_Copyright"/>
      <w:bookmarkEnd w:id="12"/>
      <w:r w:rsidRPr="00113CFE">
        <w:t xml:space="preserve"> The State of Victoria Department of Energy, Environment and Climate Action </w:t>
      </w:r>
      <w:r w:rsidR="0092605C">
        <w:t>December</w:t>
      </w:r>
      <w:r>
        <w:t xml:space="preserve"> 2023</w:t>
      </w:r>
      <w:r w:rsidRPr="00113CFE">
        <w:t>.</w:t>
      </w:r>
    </w:p>
    <w:p w14:paraId="3AD627EE" w14:textId="77777777" w:rsidR="00AE285F" w:rsidRPr="008B65E6" w:rsidRDefault="00AE285F" w:rsidP="00AE285F">
      <w:pPr>
        <w:pStyle w:val="DisclaimerText"/>
        <w:framePr w:wrap="around"/>
        <w:rPr>
          <w:rFonts w:ascii="Arial Bold" w:hAnsi="Arial Bold"/>
        </w:rPr>
      </w:pPr>
      <w:bookmarkStart w:id="13" w:name="_CreativeCommonsMarker"/>
      <w:bookmarkStart w:id="14" w:name="_CreativeCommonsContent"/>
      <w:bookmarkEnd w:id="11"/>
      <w:bookmarkEnd w:id="13"/>
      <w:r w:rsidRPr="008B65E6">
        <w:rPr>
          <w:rFonts w:ascii="Arial Bold" w:hAnsi="Arial Bold"/>
        </w:rPr>
        <w:t>Creative Commons</w:t>
      </w:r>
    </w:p>
    <w:p w14:paraId="44C69CB8" w14:textId="1DECF701" w:rsidR="00AE285F" w:rsidRPr="00113CFE" w:rsidRDefault="00AE285F" w:rsidP="00AE285F">
      <w:pPr>
        <w:pStyle w:val="DisclaimerText"/>
        <w:framePr w:wrap="around"/>
        <w:rPr>
          <w:rFonts w:ascii="Arial Bold" w:hAnsi="Arial Bold"/>
        </w:rPr>
      </w:pPr>
      <w:r w:rsidRPr="00113CFE">
        <w:t xml:space="preserve">This work is licensed under a Creative Commons Attribution 4.0 International licence, visit the </w:t>
      </w:r>
      <w:hyperlink r:id="rId88" w:tooltip="Creative Commons website" w:history="1">
        <w:r w:rsidRPr="00113CFE">
          <w:rPr>
            <w:u w:val="single"/>
          </w:rPr>
          <w:t>Creative Commons website</w:t>
        </w:r>
      </w:hyperlink>
      <w:r w:rsidRPr="00113CFE">
        <w:t xml:space="preserve"> (</w:t>
      </w:r>
      <w:hyperlink r:id="rId89" w:history="1">
        <w:r w:rsidRPr="00113CFE">
          <w:t>http://creativecommons.org/licenses/by/4.0/</w:t>
        </w:r>
      </w:hyperlink>
      <w:r w:rsidRPr="00113CFE">
        <w:t>).</w:t>
      </w:r>
    </w:p>
    <w:p w14:paraId="12770EB8" w14:textId="77777777" w:rsidR="00AE285F" w:rsidRPr="00113CFE" w:rsidRDefault="00AE285F" w:rsidP="00AE285F">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D8C1DD1" w14:textId="77777777" w:rsidR="00AE285F" w:rsidRPr="008B65E6" w:rsidRDefault="00AE285F" w:rsidP="00AE285F">
      <w:pPr>
        <w:pStyle w:val="DisclaimerText"/>
        <w:framePr w:wrap="around"/>
        <w:rPr>
          <w:rFonts w:ascii="Arial Bold" w:hAnsi="Arial Bold"/>
        </w:rPr>
      </w:pPr>
      <w:r w:rsidRPr="008B65E6">
        <w:rPr>
          <w:rFonts w:ascii="Arial Bold" w:hAnsi="Arial Bold"/>
        </w:rPr>
        <w:t>Disclaimer</w:t>
      </w:r>
    </w:p>
    <w:p w14:paraId="1360C40E" w14:textId="77777777" w:rsidR="00AE285F" w:rsidRPr="00113CFE" w:rsidRDefault="00AE285F" w:rsidP="00AE285F">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24DFA7F" w14:textId="77777777" w:rsidR="00AE285F" w:rsidRPr="008B65E6" w:rsidRDefault="00AE285F" w:rsidP="00AE285F">
      <w:pPr>
        <w:pStyle w:val="DisclaimerText12pt"/>
        <w:framePr w:wrap="around"/>
        <w:rPr>
          <w:rFonts w:ascii="Arial Bold" w:hAnsi="Arial Bold"/>
        </w:rPr>
      </w:pPr>
      <w:r w:rsidRPr="008B65E6">
        <w:rPr>
          <w:rFonts w:ascii="Arial Bold" w:hAnsi="Arial Bold"/>
        </w:rPr>
        <w:t>Accessibility</w:t>
      </w:r>
    </w:p>
    <w:p w14:paraId="048F9077" w14:textId="1BBFE24F" w:rsidR="00AE285F" w:rsidRPr="00113CFE" w:rsidRDefault="00AE285F" w:rsidP="00AE285F">
      <w:pPr>
        <w:pStyle w:val="DisclaimerText12pt"/>
        <w:framePr w:wrap="around"/>
      </w:pPr>
      <w:r w:rsidRPr="00113CFE">
        <w:t xml:space="preserve">To receive this document in an alternative format, phone the Customer Service Centre on 136 186, email </w:t>
      </w:r>
      <w:hyperlink r:id="rId90" w:history="1">
        <w:r w:rsidRPr="00113CFE">
          <w:rPr>
            <w:szCs w:val="24"/>
            <w:u w:val="single"/>
          </w:rPr>
          <w:t>customer.service@delwp.vic.gov.au</w:t>
        </w:r>
      </w:hyperlink>
      <w:r w:rsidRPr="00113CFE">
        <w:t xml:space="preserve">, or contact National Relay Service on 133 677. Available at </w:t>
      </w:r>
      <w:hyperlink r:id="rId91" w:tooltip="Department of Energy, Environment and Climate Action website" w:history="1">
        <w:r w:rsidRPr="00113CFE">
          <w:rPr>
            <w:szCs w:val="24"/>
            <w:u w:val="single"/>
          </w:rPr>
          <w:t>DEECA website</w:t>
        </w:r>
      </w:hyperlink>
      <w:r w:rsidRPr="00113CFE">
        <w:t xml:space="preserve"> (www.deeca.vic.gov.au). </w:t>
      </w:r>
      <w:bookmarkEnd w:id="14"/>
    </w:p>
    <w:p w14:paraId="511C874E" w14:textId="77777777" w:rsidR="00AE285F" w:rsidRPr="006614E4" w:rsidRDefault="00AE285F" w:rsidP="00AE285F"/>
    <w:sectPr w:rsidR="00AE285F" w:rsidRPr="006614E4" w:rsidSect="00F14597">
      <w:type w:val="continuous"/>
      <w:pgSz w:w="11907" w:h="16839" w:code="9"/>
      <w:pgMar w:top="993"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75483" w14:textId="77777777" w:rsidR="00310705" w:rsidRDefault="00310705" w:rsidP="00CD157B">
      <w:pPr>
        <w:pStyle w:val="NoSpacing"/>
      </w:pPr>
    </w:p>
    <w:p w14:paraId="4491E5A7" w14:textId="77777777" w:rsidR="00310705" w:rsidRDefault="00310705"/>
  </w:endnote>
  <w:endnote w:type="continuationSeparator" w:id="0">
    <w:p w14:paraId="007E05DB" w14:textId="77777777" w:rsidR="00310705" w:rsidRDefault="00310705" w:rsidP="00CD157B">
      <w:pPr>
        <w:pStyle w:val="NoSpacing"/>
      </w:pPr>
    </w:p>
    <w:p w14:paraId="7DB362FE" w14:textId="77777777" w:rsidR="00310705" w:rsidRDefault="00310705"/>
  </w:endnote>
  <w:endnote w:type="continuationNotice" w:id="1">
    <w:p w14:paraId="517459A3" w14:textId="77777777" w:rsidR="00310705" w:rsidRDefault="00310705" w:rsidP="00CD157B">
      <w:pPr>
        <w:pStyle w:val="NoSpacing"/>
      </w:pPr>
    </w:p>
    <w:p w14:paraId="779FB0CE" w14:textId="77777777" w:rsidR="00310705" w:rsidRDefault="00310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26D211EA" w14:textId="77777777" w:rsidTr="00BB7056">
      <w:trPr>
        <w:trHeight w:val="397"/>
      </w:trPr>
      <w:tc>
        <w:tcPr>
          <w:tcW w:w="340" w:type="dxa"/>
        </w:tcPr>
        <w:p w14:paraId="425C2121" w14:textId="204C9374" w:rsidR="00A60698" w:rsidRPr="00D55628" w:rsidRDefault="00F21B9A" w:rsidP="00A60698">
          <w:pPr>
            <w:pStyle w:val="FooterEvenPageNumber"/>
            <w:framePr w:wrap="auto" w:vAnchor="margin" w:hAnchor="text" w:yAlign="inline"/>
          </w:pPr>
          <w:r>
            <w:rPr>
              <w:noProof/>
            </w:rPr>
            <mc:AlternateContent>
              <mc:Choice Requires="wps">
                <w:drawing>
                  <wp:anchor distT="0" distB="0" distL="0" distR="0" simplePos="0" relativeHeight="251658253" behindDoc="0" locked="0" layoutInCell="1" allowOverlap="1" wp14:anchorId="34C18A8E" wp14:editId="5AA74E67">
                    <wp:simplePos x="635" y="635"/>
                    <wp:positionH relativeFrom="page">
                      <wp:align>center</wp:align>
                    </wp:positionH>
                    <wp:positionV relativeFrom="page">
                      <wp:align>bottom</wp:align>
                    </wp:positionV>
                    <wp:extent cx="443865" cy="443865"/>
                    <wp:effectExtent l="0" t="0" r="12700" b="0"/>
                    <wp:wrapNone/>
                    <wp:docPr id="50"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CAFA97" w14:textId="0AFC607B"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18A8E" id="_x0000_t202" coordsize="21600,21600" o:spt="202" path="m,l,21600r21600,l21600,xe">
                    <v:stroke joinstyle="miter"/>
                    <v:path gradientshapeok="t" o:connecttype="rect"/>
                  </v:shapetype>
                  <v:shape id="Text Box 50" o:spid="_x0000_s1030"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9CAFA97" w14:textId="0AFC607B"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636FD364" w14:textId="6C282A9D" w:rsidR="00A60698" w:rsidRDefault="00BB7056" w:rsidP="00A60698">
          <w:pPr>
            <w:pStyle w:val="FooterEven"/>
          </w:pPr>
          <w:r>
            <w:fldChar w:fldCharType="begin"/>
          </w:r>
          <w:r>
            <w:instrText xml:space="preserve"> DOCPROPERTY  xFooterTitle  \* MERGEFORMAT </w:instrText>
          </w:r>
          <w:r>
            <w:fldChar w:fldCharType="separate"/>
          </w:r>
          <w:r w:rsidR="004548B8">
            <w:rPr>
              <w:b/>
              <w:bCs/>
              <w:lang w:val="en-US"/>
            </w:rPr>
            <w:t>Error! Unknown document property name.</w:t>
          </w:r>
          <w:r>
            <w:fldChar w:fldCharType="end"/>
          </w:r>
        </w:p>
        <w:p w14:paraId="540D8C74" w14:textId="6E7630E1" w:rsidR="00A60698" w:rsidRPr="00810C40" w:rsidRDefault="00BB7056" w:rsidP="00A60698">
          <w:pPr>
            <w:pStyle w:val="FooterEven"/>
          </w:pPr>
          <w:r>
            <w:fldChar w:fldCharType="begin"/>
          </w:r>
          <w:r>
            <w:instrText xml:space="preserve"> DOCPROPERTY  xFooterSubtitle  \* MERGEFORMAT </w:instrText>
          </w:r>
          <w:r>
            <w:fldChar w:fldCharType="separate"/>
          </w:r>
          <w:r w:rsidR="004548B8">
            <w:rPr>
              <w:b/>
              <w:bCs/>
              <w:lang w:val="en-US"/>
            </w:rPr>
            <w:t>Error! Unknown document property name.</w:t>
          </w:r>
          <w:r>
            <w:fldChar w:fldCharType="end"/>
          </w:r>
        </w:p>
      </w:tc>
    </w:tr>
  </w:tbl>
  <w:p w14:paraId="6405F454"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1A9833F" w14:textId="77777777" w:rsidTr="00BB7056">
      <w:trPr>
        <w:trHeight w:val="397"/>
      </w:trPr>
      <w:tc>
        <w:tcPr>
          <w:tcW w:w="9071" w:type="dxa"/>
        </w:tcPr>
        <w:p w14:paraId="37BF6B14" w14:textId="64C50C2B" w:rsidR="00A60698" w:rsidRDefault="00F21B9A" w:rsidP="00A60698">
          <w:pPr>
            <w:pStyle w:val="FooterOdd"/>
          </w:pPr>
          <w:r>
            <w:rPr>
              <w:noProof/>
            </w:rPr>
            <mc:AlternateContent>
              <mc:Choice Requires="wps">
                <w:drawing>
                  <wp:anchor distT="0" distB="0" distL="0" distR="0" simplePos="0" relativeHeight="251658254" behindDoc="0" locked="0" layoutInCell="1" allowOverlap="1" wp14:anchorId="46AA5519" wp14:editId="554DAD9F">
                    <wp:simplePos x="635" y="635"/>
                    <wp:positionH relativeFrom="page">
                      <wp:align>center</wp:align>
                    </wp:positionH>
                    <wp:positionV relativeFrom="page">
                      <wp:align>bottom</wp:align>
                    </wp:positionV>
                    <wp:extent cx="443865" cy="443865"/>
                    <wp:effectExtent l="0" t="0" r="635" b="0"/>
                    <wp:wrapNone/>
                    <wp:docPr id="51"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19DAD7" w14:textId="6DED1F14"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AA5519" id="_x0000_t202" coordsize="21600,21600" o:spt="202" path="m,l,21600r21600,l21600,xe">
                    <v:stroke joinstyle="miter"/>
                    <v:path gradientshapeok="t" o:connecttype="rect"/>
                  </v:shapetype>
                  <v:shape id="Text Box 51" o:spid="_x0000_s1031" type="#_x0000_t202" alt="OFFICIAL"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F19DAD7" w14:textId="6DED1F14"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v:textbox>
                    <w10:wrap anchorx="page" anchory="page"/>
                  </v:shape>
                </w:pict>
              </mc:Fallback>
            </mc:AlternateContent>
          </w:r>
          <w:r w:rsidR="00BB7056">
            <w:fldChar w:fldCharType="begin"/>
          </w:r>
          <w:r w:rsidR="00BB7056">
            <w:instrText xml:space="preserve"> DOCPROPERTY  xFooterTitle  \* MERGEFORMAT </w:instrText>
          </w:r>
          <w:r w:rsidR="00BB7056">
            <w:fldChar w:fldCharType="separate"/>
          </w:r>
          <w:r w:rsidR="004548B8">
            <w:rPr>
              <w:b/>
              <w:bCs/>
              <w:lang w:val="en-US"/>
            </w:rPr>
            <w:t>Error! Unknown document property name.</w:t>
          </w:r>
          <w:r w:rsidR="00BB7056">
            <w:fldChar w:fldCharType="end"/>
          </w:r>
        </w:p>
        <w:p w14:paraId="457BBABA" w14:textId="2A79E0C1" w:rsidR="00CD157B" w:rsidRPr="00CB1FB7" w:rsidRDefault="00BB7056" w:rsidP="00A60698">
          <w:pPr>
            <w:pStyle w:val="FooterOdd"/>
            <w:rPr>
              <w:b/>
            </w:rPr>
          </w:pPr>
          <w:r>
            <w:fldChar w:fldCharType="begin"/>
          </w:r>
          <w:r>
            <w:instrText xml:space="preserve"> DOCPROPERTY  xFooterSubtitle  \* MERGEFORMAT </w:instrText>
          </w:r>
          <w:r>
            <w:fldChar w:fldCharType="separate"/>
          </w:r>
          <w:r w:rsidR="004548B8">
            <w:rPr>
              <w:b/>
              <w:bCs/>
              <w:lang w:val="en-US"/>
            </w:rPr>
            <w:t>Error! Unknown document property name.</w:t>
          </w:r>
          <w:r>
            <w:fldChar w:fldCharType="end"/>
          </w:r>
        </w:p>
      </w:tc>
      <w:tc>
        <w:tcPr>
          <w:tcW w:w="340" w:type="dxa"/>
        </w:tcPr>
        <w:p w14:paraId="36B750F4"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F1CE339"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40EE" w14:textId="07EFD368" w:rsidR="00CE7CC2" w:rsidRDefault="00F21B9A">
    <w:pPr>
      <w:pStyle w:val="Footer"/>
    </w:pPr>
    <w:r>
      <w:rPr>
        <w:noProof/>
      </w:rPr>
      <mc:AlternateContent>
        <mc:Choice Requires="wps">
          <w:drawing>
            <wp:anchor distT="0" distB="0" distL="0" distR="0" simplePos="0" relativeHeight="251658252" behindDoc="0" locked="0" layoutInCell="1" allowOverlap="1" wp14:anchorId="168E016B" wp14:editId="45540DF9">
              <wp:simplePos x="635" y="635"/>
              <wp:positionH relativeFrom="page">
                <wp:align>center</wp:align>
              </wp:positionH>
              <wp:positionV relativeFrom="page">
                <wp:align>bottom</wp:align>
              </wp:positionV>
              <wp:extent cx="443865" cy="443865"/>
              <wp:effectExtent l="0" t="0" r="635" b="0"/>
              <wp:wrapNone/>
              <wp:docPr id="4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E1A3A9" w14:textId="3C503B53"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8E016B" id="_x0000_t202" coordsize="21600,21600" o:spt="202" path="m,l,21600r21600,l21600,xe">
              <v:stroke joinstyle="miter"/>
              <v:path gradientshapeok="t" o:connecttype="rect"/>
            </v:shapetype>
            <v:shape id="Text Box 49" o:spid="_x0000_s1032"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5E1A3A9" w14:textId="3C503B53"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16F8" w14:textId="1D605E15" w:rsidR="00F21B9A" w:rsidRDefault="00F21B9A">
    <w:pPr>
      <w:pStyle w:val="Footer"/>
    </w:pPr>
    <w:r>
      <w:rPr>
        <w:noProof/>
      </w:rPr>
      <mc:AlternateContent>
        <mc:Choice Requires="wps">
          <w:drawing>
            <wp:anchor distT="0" distB="0" distL="0" distR="0" simplePos="0" relativeHeight="251658256" behindDoc="0" locked="0" layoutInCell="1" allowOverlap="1" wp14:anchorId="1505FAE9" wp14:editId="242A1241">
              <wp:simplePos x="635" y="635"/>
              <wp:positionH relativeFrom="page">
                <wp:align>center</wp:align>
              </wp:positionH>
              <wp:positionV relativeFrom="page">
                <wp:align>bottom</wp:align>
              </wp:positionV>
              <wp:extent cx="443865" cy="443865"/>
              <wp:effectExtent l="0" t="0" r="635" b="0"/>
              <wp:wrapNone/>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27C3C6" w14:textId="398E5414"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05FAE9" id="_x0000_t202" coordsize="21600,21600" o:spt="202" path="m,l,21600r21600,l21600,xe">
              <v:stroke joinstyle="miter"/>
              <v:path gradientshapeok="t" o:connecttype="rect"/>
            </v:shapetype>
            <v:shape id="Text Box 57" o:spid="_x0000_s1033"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D27C3C6" w14:textId="398E5414"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24CC0" w14:textId="33C596D0" w:rsidR="00F21B9A" w:rsidRDefault="00F21B9A">
    <w:pPr>
      <w:pStyle w:val="Footer"/>
    </w:pPr>
    <w:r>
      <w:rPr>
        <w:noProof/>
      </w:rPr>
      <mc:AlternateContent>
        <mc:Choice Requires="wps">
          <w:drawing>
            <wp:anchor distT="0" distB="0" distL="0" distR="0" simplePos="0" relativeHeight="251658257" behindDoc="0" locked="0" layoutInCell="1" allowOverlap="1" wp14:anchorId="3E37667B" wp14:editId="674F7DFD">
              <wp:simplePos x="635" y="635"/>
              <wp:positionH relativeFrom="page">
                <wp:align>center</wp:align>
              </wp:positionH>
              <wp:positionV relativeFrom="page">
                <wp:align>bottom</wp:align>
              </wp:positionV>
              <wp:extent cx="443865" cy="443865"/>
              <wp:effectExtent l="0" t="0" r="635" b="0"/>
              <wp:wrapNone/>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F566C" w14:textId="0B632A4E"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37667B" id="_x0000_t202" coordsize="21600,21600" o:spt="202" path="m,l,21600r21600,l21600,xe">
              <v:stroke joinstyle="miter"/>
              <v:path gradientshapeok="t" o:connecttype="rect"/>
            </v:shapetype>
            <v:shape id="Text Box 58" o:spid="_x0000_s1034"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4BF566C" w14:textId="0B632A4E"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88B65" w14:textId="5A2D9BAB" w:rsidR="00F21B9A" w:rsidRDefault="00F21B9A">
    <w:pPr>
      <w:pStyle w:val="Footer"/>
    </w:pPr>
    <w:r>
      <w:rPr>
        <w:noProof/>
      </w:rPr>
      <mc:AlternateContent>
        <mc:Choice Requires="wps">
          <w:drawing>
            <wp:anchor distT="0" distB="0" distL="0" distR="0" simplePos="0" relativeHeight="251658255" behindDoc="0" locked="0" layoutInCell="1" allowOverlap="1" wp14:anchorId="22B9CC2F" wp14:editId="708A4429">
              <wp:simplePos x="635" y="635"/>
              <wp:positionH relativeFrom="page">
                <wp:align>center</wp:align>
              </wp:positionH>
              <wp:positionV relativeFrom="page">
                <wp:align>bottom</wp:align>
              </wp:positionV>
              <wp:extent cx="443865" cy="443865"/>
              <wp:effectExtent l="0" t="0" r="635" b="0"/>
              <wp:wrapNone/>
              <wp:docPr id="5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61D11F" w14:textId="00A08668"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B9CC2F" id="_x0000_t202" coordsize="21600,21600" o:spt="202" path="m,l,21600r21600,l21600,xe">
              <v:stroke joinstyle="miter"/>
              <v:path gradientshapeok="t" o:connecttype="rect"/>
            </v:shapetype>
            <v:shape id="Text Box 55" o:spid="_x0000_s1035"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161D11F" w14:textId="00A08668" w:rsidR="00F21B9A" w:rsidRPr="00F21B9A" w:rsidRDefault="00F21B9A" w:rsidP="00F21B9A">
                    <w:pPr>
                      <w:spacing w:after="0"/>
                      <w:rPr>
                        <w:rFonts w:ascii="Calibri" w:eastAsia="Calibri" w:hAnsi="Calibri" w:cs="Calibri"/>
                        <w:noProof/>
                        <w:color w:val="000000"/>
                        <w:sz w:val="24"/>
                        <w:szCs w:val="24"/>
                      </w:rPr>
                    </w:pPr>
                    <w:r w:rsidRPr="00F21B9A">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B0E5A" w14:textId="77777777" w:rsidR="00310705" w:rsidRPr="0056073C" w:rsidRDefault="00310705" w:rsidP="005D764F">
      <w:pPr>
        <w:pStyle w:val="FootnoteSeparator"/>
      </w:pPr>
    </w:p>
    <w:p w14:paraId="7F427D04" w14:textId="77777777" w:rsidR="00310705" w:rsidRDefault="00310705"/>
  </w:footnote>
  <w:footnote w:type="continuationSeparator" w:id="0">
    <w:p w14:paraId="36D6E989" w14:textId="77777777" w:rsidR="00310705" w:rsidRPr="00CA30B7" w:rsidRDefault="00310705" w:rsidP="006D5A90">
      <w:pPr>
        <w:rPr>
          <w:lang w:val="en-US"/>
        </w:rPr>
      </w:pPr>
      <w:r w:rsidRPr="00CA30B7">
        <w:rPr>
          <w:lang w:val="en-US"/>
        </w:rPr>
        <w:t>_______</w:t>
      </w:r>
    </w:p>
    <w:p w14:paraId="6DCA0EA0" w14:textId="77777777" w:rsidR="00310705" w:rsidRDefault="00310705"/>
  </w:footnote>
  <w:footnote w:type="continuationNotice" w:id="1">
    <w:p w14:paraId="42272BBC" w14:textId="77777777" w:rsidR="00310705" w:rsidRDefault="00310705" w:rsidP="006D5A90"/>
    <w:p w14:paraId="73C5A249" w14:textId="77777777" w:rsidR="00310705" w:rsidRDefault="003107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B8BE" w14:textId="5DA2269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318CAD3F" wp14:editId="7CDF0F0B">
              <wp:simplePos x="0" y="0"/>
              <wp:positionH relativeFrom="page">
                <wp:posOffset>6508750</wp:posOffset>
              </wp:positionH>
              <wp:positionV relativeFrom="page">
                <wp:posOffset>0</wp:posOffset>
              </wp:positionV>
              <wp:extent cx="1054800" cy="446400"/>
              <wp:effectExtent l="0" t="0" r="0" b="0"/>
              <wp:wrapNone/>
              <wp:docPr id="32" name="Freeform: Shap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33A6BE82">
            <v:shape id="Hdr_Element6" style="position:absolute;margin-left:512.5pt;margin-top:0;width:83.05pt;height:35.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598134A2">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14510BF0" wp14:editId="0443C23E">
              <wp:simplePos x="0" y="0"/>
              <wp:positionH relativeFrom="page">
                <wp:align>left</wp:align>
              </wp:positionH>
              <wp:positionV relativeFrom="page">
                <wp:align>top</wp:align>
              </wp:positionV>
              <wp:extent cx="7560000" cy="446400"/>
              <wp:effectExtent l="0" t="0" r="3175" b="0"/>
              <wp:wrapNone/>
              <wp:docPr id="33" name="Freeform: Shap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70D35427">
            <v:shape id="Hdr_Element1" style="position:absolute;margin-left:0;margin-top:0;width:595.3pt;height:35.1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093B0443">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367F8603" wp14:editId="5544F17D">
              <wp:simplePos x="0" y="0"/>
              <wp:positionH relativeFrom="page">
                <wp:posOffset>4621530</wp:posOffset>
              </wp:positionH>
              <wp:positionV relativeFrom="page">
                <wp:posOffset>0</wp:posOffset>
              </wp:positionV>
              <wp:extent cx="1468800" cy="446400"/>
              <wp:effectExtent l="0" t="0" r="0" b="0"/>
              <wp:wrapNone/>
              <wp:docPr id="34" name="Freeform: Shap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62246712">
            <v:shape id="Hdr_Element4" style="position:absolute;margin-left:363.9pt;margin-top:0;width:115.65pt;height:35.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7816CC47">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50F11E6D" wp14:editId="4D292984">
              <wp:simplePos x="0" y="0"/>
              <wp:positionH relativeFrom="page">
                <wp:posOffset>5883910</wp:posOffset>
              </wp:positionH>
              <wp:positionV relativeFrom="page">
                <wp:posOffset>0</wp:posOffset>
              </wp:positionV>
              <wp:extent cx="838800" cy="446400"/>
              <wp:effectExtent l="0" t="0" r="0" b="0"/>
              <wp:wrapNone/>
              <wp:docPr id="37" name="Freeform: Sha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4A140737">
            <v:shape id="Hdr_Element5" style="position:absolute;margin-left:463.3pt;margin-top:0;width:66.05pt;height: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72DD341A">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3F2A98B3" wp14:editId="6030EC82">
              <wp:simplePos x="0" y="0"/>
              <wp:positionH relativeFrom="page">
                <wp:posOffset>3780155</wp:posOffset>
              </wp:positionH>
              <wp:positionV relativeFrom="page">
                <wp:posOffset>0</wp:posOffset>
              </wp:positionV>
              <wp:extent cx="1051200" cy="446400"/>
              <wp:effectExtent l="0" t="0" r="0" b="0"/>
              <wp:wrapNone/>
              <wp:docPr id="38"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6BF23456">
            <v:shape id="Hdr_Element2" style="position:absolute;margin-left:297.65pt;margin-top:0;width:82.75pt;height:35.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121B6781">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4FEE1D21" wp14:editId="7CE05606">
              <wp:simplePos x="0" y="0"/>
              <wp:positionH relativeFrom="page">
                <wp:posOffset>4620260</wp:posOffset>
              </wp:positionH>
              <wp:positionV relativeFrom="page">
                <wp:posOffset>0</wp:posOffset>
              </wp:positionV>
              <wp:extent cx="421200" cy="446400"/>
              <wp:effectExtent l="0" t="0" r="0" b="0"/>
              <wp:wrapNone/>
              <wp:docPr id="39" name="Freeform: Shap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29959046">
            <v:shape id="Hdr_Element3" style="position:absolute;margin-left:363.8pt;margin-top:0;width:33.15pt;height:35.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340A37DF">
              <v:path arrowok="t"/>
              <w10:wrap anchorx="page" anchory="page"/>
              <w10:anchorlock/>
            </v:shape>
          </w:pict>
        </mc:Fallback>
      </mc:AlternateContent>
    </w:r>
  </w:p>
  <w:p w14:paraId="6AD940D0"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9810" w14:textId="4A0AF7F4" w:rsidR="006831B9" w:rsidRDefault="006831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0165E" w14:textId="21D7288E"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24BEED7" wp14:editId="6616A70A">
              <wp:simplePos x="0" y="0"/>
              <wp:positionH relativeFrom="page">
                <wp:posOffset>6508750</wp:posOffset>
              </wp:positionH>
              <wp:positionV relativeFrom="page">
                <wp:posOffset>0</wp:posOffset>
              </wp:positionV>
              <wp:extent cx="1054800" cy="446400"/>
              <wp:effectExtent l="0" t="0" r="0" b="0"/>
              <wp:wrapNone/>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46874B56">
            <v:shape id="Hdr_Element6" style="position:absolute;margin-left:512.5pt;margin-top:0;width:83.05pt;height:3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2829,445770" o:spid="_x0000_s1026" fillcolor="#004c97 [3204]" stroked="f" path="m1052207,l,,212255,445516r839952,l105220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w14:anchorId="5E7DEB19">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0E130B12" wp14:editId="0B9C5C40">
              <wp:simplePos x="0" y="0"/>
              <wp:positionH relativeFrom="page">
                <wp:align>left</wp:align>
              </wp:positionH>
              <wp:positionV relativeFrom="page">
                <wp:align>top</wp:align>
              </wp:positionV>
              <wp:extent cx="7560000" cy="446400"/>
              <wp:effectExtent l="0" t="0" r="3175" b="0"/>
              <wp:wrapNone/>
              <wp:docPr id="25" name="Freeform: Shap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4A735AB6">
            <v:shape id="Hdr_Element1" style="position:absolute;margin-left:0;margin-top:0;width:595.3pt;height:3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alt="&quot;&quot;" coordsize="5250180,445770" o:spid="_x0000_s1026" fillcolor="#201547 [3215]" stroked="f" path="m5250116,l127,,,445516r5040109,l52501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w14:anchorId="5F0EDC03">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088BCB43" wp14:editId="76016BCE">
              <wp:simplePos x="0" y="0"/>
              <wp:positionH relativeFrom="page">
                <wp:posOffset>4621530</wp:posOffset>
              </wp:positionH>
              <wp:positionV relativeFrom="page">
                <wp:posOffset>0</wp:posOffset>
              </wp:positionV>
              <wp:extent cx="1468800" cy="446400"/>
              <wp:effectExtent l="0" t="0" r="0" b="0"/>
              <wp:wrapNone/>
              <wp:docPr id="5" name="Freeform: Sha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5672BBFE">
            <v:shape id="Hdr_Element4" style="position:absolute;margin-left:363.9pt;margin-top:0;width:115.65pt;height:35.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468120,445770" o:spid="_x0000_s1026" fillcolor="#00b2a9 [3206]" stroked="f" path="m1467726,l210019,,,445516r1257731,l146772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w14:anchorId="77A18897">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2F91ACF5" wp14:editId="02A4F4DF">
              <wp:simplePos x="0" y="0"/>
              <wp:positionH relativeFrom="page">
                <wp:posOffset>5883910</wp:posOffset>
              </wp:positionH>
              <wp:positionV relativeFrom="page">
                <wp:posOffset>0</wp:posOffset>
              </wp:positionV>
              <wp:extent cx="838800" cy="446400"/>
              <wp:effectExtent l="0" t="0" r="0" b="0"/>
              <wp:wrapNone/>
              <wp:docPr id="26" name="Freeform: Sha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7B780086">
            <v:shape id="Hdr_Element5" style="position:absolute;margin-left:463.3pt;margin-top:0;width:66.05pt;height:35.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840104,445770" o:spid="_x0000_s1026" fillcolor="#201547 [3215]" stroked="f" path="m627608,l205397,,,445516r839863,l627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w14:anchorId="034D43A1">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0D52B587" wp14:editId="390ABD75">
              <wp:simplePos x="0" y="0"/>
              <wp:positionH relativeFrom="page">
                <wp:posOffset>3780155</wp:posOffset>
              </wp:positionH>
              <wp:positionV relativeFrom="page">
                <wp:posOffset>0</wp:posOffset>
              </wp:positionV>
              <wp:extent cx="1051200" cy="446400"/>
              <wp:effectExtent l="0" t="0" r="0" b="0"/>
              <wp:wrapNone/>
              <wp:docPr id="28" name="Freeform: Sha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4AB979D2">
            <v:shape id="Hdr_Element2" style="position:absolute;margin-left:297.65pt;margin-top:0;width:82.75pt;height:35.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1050289,445770" o:spid="_x0000_s1026" fillcolor="#88dbdf [3205]" stroked="f" path="m1050048,l210007,,,445516r840028,l10500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w14:anchorId="68630CCB">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6C1311ED" wp14:editId="32A39940">
              <wp:simplePos x="0" y="0"/>
              <wp:positionH relativeFrom="page">
                <wp:posOffset>4620260</wp:posOffset>
              </wp:positionH>
              <wp:positionV relativeFrom="page">
                <wp:posOffset>0</wp:posOffset>
              </wp:positionV>
              <wp:extent cx="421200" cy="446400"/>
              <wp:effectExtent l="0" t="0" r="0" b="0"/>
              <wp:wrapNone/>
              <wp:docPr id="29" name="Freeform: Shap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151CB95F">
            <v:shape id="Hdr_Element3" style="position:absolute;margin-left:363.8pt;margin-top:0;width:33.15pt;height:35.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420370,445770" o:spid="_x0000_s1026" fillcolor="#201547 [3215]" stroked="f" path="m210019,l,445516r420027,l2100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w14:anchorId="2F14968D">
              <v:path arrowok="t"/>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CB63" w14:textId="524206C8" w:rsidR="006831B9" w:rsidRDefault="00683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284207"/>
    <w:multiLevelType w:val="multilevel"/>
    <w:tmpl w:val="C4768A3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0"/>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8"/>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6"/>
  </w:num>
  <w:num w:numId="34" w16cid:durableId="196283207">
    <w:abstractNumId w:val="39"/>
  </w:num>
  <w:num w:numId="35" w16cid:durableId="1742215375">
    <w:abstractNumId w:val="48"/>
  </w:num>
  <w:num w:numId="36" w16cid:durableId="664823544">
    <w:abstractNumId w:val="44"/>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6"/>
  </w:num>
  <w:num w:numId="40" w16cid:durableId="160104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AE285F"/>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07CC"/>
    <w:rsid w:val="000112BF"/>
    <w:rsid w:val="00011C29"/>
    <w:rsid w:val="00011E5F"/>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1F2D"/>
    <w:rsid w:val="00022D55"/>
    <w:rsid w:val="00022E57"/>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46A"/>
    <w:rsid w:val="0004675A"/>
    <w:rsid w:val="00046F44"/>
    <w:rsid w:val="000473F4"/>
    <w:rsid w:val="00050713"/>
    <w:rsid w:val="00050DDF"/>
    <w:rsid w:val="00050F0B"/>
    <w:rsid w:val="00051BFC"/>
    <w:rsid w:val="00051D5C"/>
    <w:rsid w:val="00051DE6"/>
    <w:rsid w:val="00052454"/>
    <w:rsid w:val="0005252A"/>
    <w:rsid w:val="000528CB"/>
    <w:rsid w:val="000531C8"/>
    <w:rsid w:val="00053C58"/>
    <w:rsid w:val="00053CC3"/>
    <w:rsid w:val="00054A64"/>
    <w:rsid w:val="00054CCE"/>
    <w:rsid w:val="0005566D"/>
    <w:rsid w:val="0005578D"/>
    <w:rsid w:val="00055A62"/>
    <w:rsid w:val="00056024"/>
    <w:rsid w:val="000574CC"/>
    <w:rsid w:val="000574DD"/>
    <w:rsid w:val="00057A80"/>
    <w:rsid w:val="00057EB4"/>
    <w:rsid w:val="00060B9F"/>
    <w:rsid w:val="00061051"/>
    <w:rsid w:val="000610DD"/>
    <w:rsid w:val="0006141F"/>
    <w:rsid w:val="000634B5"/>
    <w:rsid w:val="000636FD"/>
    <w:rsid w:val="00063A7B"/>
    <w:rsid w:val="00064148"/>
    <w:rsid w:val="000641CE"/>
    <w:rsid w:val="000645D3"/>
    <w:rsid w:val="00064813"/>
    <w:rsid w:val="00066309"/>
    <w:rsid w:val="0006651D"/>
    <w:rsid w:val="00066A4B"/>
    <w:rsid w:val="00066BD0"/>
    <w:rsid w:val="00066D49"/>
    <w:rsid w:val="0006707D"/>
    <w:rsid w:val="0006721F"/>
    <w:rsid w:val="000672C6"/>
    <w:rsid w:val="000675C7"/>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629"/>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6C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17CC"/>
    <w:rsid w:val="000C254D"/>
    <w:rsid w:val="000C269E"/>
    <w:rsid w:val="000C2D7C"/>
    <w:rsid w:val="000C3365"/>
    <w:rsid w:val="000C3390"/>
    <w:rsid w:val="000C3611"/>
    <w:rsid w:val="000C3827"/>
    <w:rsid w:val="000C3BCA"/>
    <w:rsid w:val="000C4032"/>
    <w:rsid w:val="000C40CF"/>
    <w:rsid w:val="000C4237"/>
    <w:rsid w:val="000C440C"/>
    <w:rsid w:val="000C4598"/>
    <w:rsid w:val="000C46FD"/>
    <w:rsid w:val="000C4A68"/>
    <w:rsid w:val="000C4AFB"/>
    <w:rsid w:val="000C5C01"/>
    <w:rsid w:val="000C620E"/>
    <w:rsid w:val="000C782D"/>
    <w:rsid w:val="000C7A01"/>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3DE"/>
    <w:rsid w:val="000D7514"/>
    <w:rsid w:val="000D752F"/>
    <w:rsid w:val="000D7AF3"/>
    <w:rsid w:val="000D7F5B"/>
    <w:rsid w:val="000E0068"/>
    <w:rsid w:val="000E1777"/>
    <w:rsid w:val="000E2BF5"/>
    <w:rsid w:val="000E2BFA"/>
    <w:rsid w:val="000E2E35"/>
    <w:rsid w:val="000E2F22"/>
    <w:rsid w:val="000E2F7C"/>
    <w:rsid w:val="000E3433"/>
    <w:rsid w:val="000E35EE"/>
    <w:rsid w:val="000E38AA"/>
    <w:rsid w:val="000E3C36"/>
    <w:rsid w:val="000E4946"/>
    <w:rsid w:val="000E4D36"/>
    <w:rsid w:val="000E5431"/>
    <w:rsid w:val="000E57A7"/>
    <w:rsid w:val="000E60F1"/>
    <w:rsid w:val="000E65DA"/>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7DF"/>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1ECE"/>
    <w:rsid w:val="0012246B"/>
    <w:rsid w:val="001228AC"/>
    <w:rsid w:val="001228BA"/>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0E4"/>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468"/>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5FB"/>
    <w:rsid w:val="00191D42"/>
    <w:rsid w:val="00192DC6"/>
    <w:rsid w:val="00192F5C"/>
    <w:rsid w:val="00193C8F"/>
    <w:rsid w:val="00193F29"/>
    <w:rsid w:val="00194013"/>
    <w:rsid w:val="001942E7"/>
    <w:rsid w:val="001945C8"/>
    <w:rsid w:val="00194A76"/>
    <w:rsid w:val="00194AAE"/>
    <w:rsid w:val="00194B60"/>
    <w:rsid w:val="00195D19"/>
    <w:rsid w:val="00195DF5"/>
    <w:rsid w:val="00196A24"/>
    <w:rsid w:val="00196E13"/>
    <w:rsid w:val="0019756C"/>
    <w:rsid w:val="00197D54"/>
    <w:rsid w:val="001A0F73"/>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6B82"/>
    <w:rsid w:val="001D6EFF"/>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2A3"/>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0A"/>
    <w:rsid w:val="001F44D3"/>
    <w:rsid w:val="001F4765"/>
    <w:rsid w:val="001F4EF4"/>
    <w:rsid w:val="001F5040"/>
    <w:rsid w:val="001F56A6"/>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1D3"/>
    <w:rsid w:val="00211747"/>
    <w:rsid w:val="002117DD"/>
    <w:rsid w:val="00211AC7"/>
    <w:rsid w:val="00212101"/>
    <w:rsid w:val="00213177"/>
    <w:rsid w:val="00213867"/>
    <w:rsid w:val="00213B2D"/>
    <w:rsid w:val="00214138"/>
    <w:rsid w:val="002145BC"/>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31E"/>
    <w:rsid w:val="00221E74"/>
    <w:rsid w:val="00221EC1"/>
    <w:rsid w:val="00222825"/>
    <w:rsid w:val="00222F2D"/>
    <w:rsid w:val="0022327F"/>
    <w:rsid w:val="0022339A"/>
    <w:rsid w:val="002239F4"/>
    <w:rsid w:val="002247B9"/>
    <w:rsid w:val="0022483C"/>
    <w:rsid w:val="00226225"/>
    <w:rsid w:val="0022661F"/>
    <w:rsid w:val="00226A73"/>
    <w:rsid w:val="00226BF6"/>
    <w:rsid w:val="00227018"/>
    <w:rsid w:val="00230259"/>
    <w:rsid w:val="0023071E"/>
    <w:rsid w:val="00230828"/>
    <w:rsid w:val="002310A3"/>
    <w:rsid w:val="00231477"/>
    <w:rsid w:val="002319D8"/>
    <w:rsid w:val="00231B63"/>
    <w:rsid w:val="002323B0"/>
    <w:rsid w:val="0023294F"/>
    <w:rsid w:val="00232D3E"/>
    <w:rsid w:val="002335AF"/>
    <w:rsid w:val="002339EF"/>
    <w:rsid w:val="00233B50"/>
    <w:rsid w:val="00233D6B"/>
    <w:rsid w:val="002345A7"/>
    <w:rsid w:val="0023491A"/>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A18"/>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8E8"/>
    <w:rsid w:val="00263A79"/>
    <w:rsid w:val="00264C6B"/>
    <w:rsid w:val="00264C82"/>
    <w:rsid w:val="00264D07"/>
    <w:rsid w:val="00264FD6"/>
    <w:rsid w:val="00265C0D"/>
    <w:rsid w:val="00265DE2"/>
    <w:rsid w:val="0026655E"/>
    <w:rsid w:val="002671CE"/>
    <w:rsid w:val="0026756C"/>
    <w:rsid w:val="002676DE"/>
    <w:rsid w:val="00267DD0"/>
    <w:rsid w:val="0027011C"/>
    <w:rsid w:val="00270243"/>
    <w:rsid w:val="00270817"/>
    <w:rsid w:val="00270869"/>
    <w:rsid w:val="0027086E"/>
    <w:rsid w:val="00270F36"/>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93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79A"/>
    <w:rsid w:val="00294B76"/>
    <w:rsid w:val="00294BD5"/>
    <w:rsid w:val="002953E2"/>
    <w:rsid w:val="0029556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5FF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538"/>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DAC"/>
    <w:rsid w:val="002F0FDE"/>
    <w:rsid w:val="002F13C5"/>
    <w:rsid w:val="002F15F9"/>
    <w:rsid w:val="002F198D"/>
    <w:rsid w:val="002F1E3D"/>
    <w:rsid w:val="002F1FA5"/>
    <w:rsid w:val="002F2A86"/>
    <w:rsid w:val="002F2DC3"/>
    <w:rsid w:val="002F3731"/>
    <w:rsid w:val="002F41ED"/>
    <w:rsid w:val="002F4C0A"/>
    <w:rsid w:val="002F4D8D"/>
    <w:rsid w:val="002F5105"/>
    <w:rsid w:val="002F5718"/>
    <w:rsid w:val="002F647B"/>
    <w:rsid w:val="002F7E61"/>
    <w:rsid w:val="00300A07"/>
    <w:rsid w:val="00300DB5"/>
    <w:rsid w:val="0030113D"/>
    <w:rsid w:val="00301647"/>
    <w:rsid w:val="003018A9"/>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0705"/>
    <w:rsid w:val="003119B0"/>
    <w:rsid w:val="0031211F"/>
    <w:rsid w:val="0031266F"/>
    <w:rsid w:val="00312A7C"/>
    <w:rsid w:val="00312ECA"/>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1B0"/>
    <w:rsid w:val="00337323"/>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2C65"/>
    <w:rsid w:val="00343100"/>
    <w:rsid w:val="0034312E"/>
    <w:rsid w:val="003433D4"/>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0A73"/>
    <w:rsid w:val="00351996"/>
    <w:rsid w:val="00351B0C"/>
    <w:rsid w:val="00351C28"/>
    <w:rsid w:val="0035206E"/>
    <w:rsid w:val="003521D1"/>
    <w:rsid w:val="00352E5F"/>
    <w:rsid w:val="0035395E"/>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43A"/>
    <w:rsid w:val="00366B4B"/>
    <w:rsid w:val="00366E1B"/>
    <w:rsid w:val="0036739A"/>
    <w:rsid w:val="0036747C"/>
    <w:rsid w:val="00367C1B"/>
    <w:rsid w:val="00370000"/>
    <w:rsid w:val="00370C5B"/>
    <w:rsid w:val="003718A2"/>
    <w:rsid w:val="003718C3"/>
    <w:rsid w:val="00371A0A"/>
    <w:rsid w:val="00371E29"/>
    <w:rsid w:val="003727CD"/>
    <w:rsid w:val="003731E8"/>
    <w:rsid w:val="00373597"/>
    <w:rsid w:val="00373E0F"/>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210"/>
    <w:rsid w:val="0038559E"/>
    <w:rsid w:val="00386963"/>
    <w:rsid w:val="00386B09"/>
    <w:rsid w:val="00386D61"/>
    <w:rsid w:val="00387193"/>
    <w:rsid w:val="003911E0"/>
    <w:rsid w:val="003912A1"/>
    <w:rsid w:val="00391704"/>
    <w:rsid w:val="00392025"/>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814"/>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8B3"/>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A7A"/>
    <w:rsid w:val="003B6C97"/>
    <w:rsid w:val="003B71A1"/>
    <w:rsid w:val="003B7362"/>
    <w:rsid w:val="003B74BE"/>
    <w:rsid w:val="003B75ED"/>
    <w:rsid w:val="003B7771"/>
    <w:rsid w:val="003B781C"/>
    <w:rsid w:val="003C0011"/>
    <w:rsid w:val="003C074C"/>
    <w:rsid w:val="003C095A"/>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5CE"/>
    <w:rsid w:val="003D3FBD"/>
    <w:rsid w:val="003D4029"/>
    <w:rsid w:val="003D432D"/>
    <w:rsid w:val="003D44EC"/>
    <w:rsid w:val="003D4E8A"/>
    <w:rsid w:val="003D4F8B"/>
    <w:rsid w:val="003D5307"/>
    <w:rsid w:val="003D55D2"/>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6CF2"/>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25A"/>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ADC"/>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017"/>
    <w:rsid w:val="00427279"/>
    <w:rsid w:val="004274DB"/>
    <w:rsid w:val="00427555"/>
    <w:rsid w:val="00427560"/>
    <w:rsid w:val="004302B1"/>
    <w:rsid w:val="00430302"/>
    <w:rsid w:val="0043079E"/>
    <w:rsid w:val="004307F0"/>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8B8"/>
    <w:rsid w:val="00454D17"/>
    <w:rsid w:val="00454E6C"/>
    <w:rsid w:val="004551B7"/>
    <w:rsid w:val="0045545D"/>
    <w:rsid w:val="00455994"/>
    <w:rsid w:val="00455FB7"/>
    <w:rsid w:val="0045659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428"/>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7D4"/>
    <w:rsid w:val="00480DC6"/>
    <w:rsid w:val="00481674"/>
    <w:rsid w:val="00481819"/>
    <w:rsid w:val="00481A08"/>
    <w:rsid w:val="00481DB8"/>
    <w:rsid w:val="00481EB7"/>
    <w:rsid w:val="00482114"/>
    <w:rsid w:val="004822B8"/>
    <w:rsid w:val="00482458"/>
    <w:rsid w:val="0048263F"/>
    <w:rsid w:val="00482677"/>
    <w:rsid w:val="0048278C"/>
    <w:rsid w:val="00482CCB"/>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28"/>
    <w:rsid w:val="004A007B"/>
    <w:rsid w:val="004A0129"/>
    <w:rsid w:val="004A0190"/>
    <w:rsid w:val="004A0ACE"/>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A7D3E"/>
    <w:rsid w:val="004B1B8B"/>
    <w:rsid w:val="004B1E98"/>
    <w:rsid w:val="004B244E"/>
    <w:rsid w:val="004B26FF"/>
    <w:rsid w:val="004B2721"/>
    <w:rsid w:val="004B2751"/>
    <w:rsid w:val="004B3060"/>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114"/>
    <w:rsid w:val="004D4288"/>
    <w:rsid w:val="004D4AE2"/>
    <w:rsid w:val="004D4E1A"/>
    <w:rsid w:val="004D4E40"/>
    <w:rsid w:val="004D4FBD"/>
    <w:rsid w:val="004D5882"/>
    <w:rsid w:val="004D61F3"/>
    <w:rsid w:val="004D6490"/>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5A64"/>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36"/>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2F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25E"/>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C17"/>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875"/>
    <w:rsid w:val="005A7A95"/>
    <w:rsid w:val="005B0545"/>
    <w:rsid w:val="005B12FA"/>
    <w:rsid w:val="005B1F2C"/>
    <w:rsid w:val="005B280F"/>
    <w:rsid w:val="005B3936"/>
    <w:rsid w:val="005B48C4"/>
    <w:rsid w:val="005B4923"/>
    <w:rsid w:val="005B587B"/>
    <w:rsid w:val="005B5DA0"/>
    <w:rsid w:val="005B6842"/>
    <w:rsid w:val="005B6B22"/>
    <w:rsid w:val="005B6DB4"/>
    <w:rsid w:val="005B76C1"/>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6E66"/>
    <w:rsid w:val="005D72DA"/>
    <w:rsid w:val="005D73FF"/>
    <w:rsid w:val="005D764F"/>
    <w:rsid w:val="005D7F05"/>
    <w:rsid w:val="005E0EAB"/>
    <w:rsid w:val="005E11C1"/>
    <w:rsid w:val="005E2165"/>
    <w:rsid w:val="005E22F3"/>
    <w:rsid w:val="005E33CF"/>
    <w:rsid w:val="005E380B"/>
    <w:rsid w:val="005E3C28"/>
    <w:rsid w:val="005E3F3A"/>
    <w:rsid w:val="005E4EEA"/>
    <w:rsid w:val="005E6040"/>
    <w:rsid w:val="005E69D4"/>
    <w:rsid w:val="005E7942"/>
    <w:rsid w:val="005E7A2A"/>
    <w:rsid w:val="005E7D65"/>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317"/>
    <w:rsid w:val="00600DB4"/>
    <w:rsid w:val="00600FA7"/>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2C4C"/>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609"/>
    <w:rsid w:val="00623786"/>
    <w:rsid w:val="00623811"/>
    <w:rsid w:val="00624360"/>
    <w:rsid w:val="0062488E"/>
    <w:rsid w:val="0062553A"/>
    <w:rsid w:val="0062575A"/>
    <w:rsid w:val="00625EF4"/>
    <w:rsid w:val="00626215"/>
    <w:rsid w:val="00627D4F"/>
    <w:rsid w:val="00627DAE"/>
    <w:rsid w:val="00627F94"/>
    <w:rsid w:val="00630C13"/>
    <w:rsid w:val="006310C1"/>
    <w:rsid w:val="00631E3B"/>
    <w:rsid w:val="00631F4C"/>
    <w:rsid w:val="00631FAF"/>
    <w:rsid w:val="00632211"/>
    <w:rsid w:val="00632574"/>
    <w:rsid w:val="00632F36"/>
    <w:rsid w:val="00633405"/>
    <w:rsid w:val="006335A3"/>
    <w:rsid w:val="00633FDC"/>
    <w:rsid w:val="00634029"/>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5DF7"/>
    <w:rsid w:val="00656918"/>
    <w:rsid w:val="006572F0"/>
    <w:rsid w:val="0065751D"/>
    <w:rsid w:val="006576A7"/>
    <w:rsid w:val="006579BD"/>
    <w:rsid w:val="00657DAA"/>
    <w:rsid w:val="0066034F"/>
    <w:rsid w:val="0066072A"/>
    <w:rsid w:val="00660A91"/>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862"/>
    <w:rsid w:val="00666A21"/>
    <w:rsid w:val="00666B9E"/>
    <w:rsid w:val="00666F87"/>
    <w:rsid w:val="00667922"/>
    <w:rsid w:val="0067050C"/>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0D3"/>
    <w:rsid w:val="006831B9"/>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479"/>
    <w:rsid w:val="006A1B45"/>
    <w:rsid w:val="006A1D29"/>
    <w:rsid w:val="006A2255"/>
    <w:rsid w:val="006A2FDA"/>
    <w:rsid w:val="006A30ED"/>
    <w:rsid w:val="006A381E"/>
    <w:rsid w:val="006A384C"/>
    <w:rsid w:val="006A39C7"/>
    <w:rsid w:val="006A3CBF"/>
    <w:rsid w:val="006A3D28"/>
    <w:rsid w:val="006A4237"/>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D87"/>
    <w:rsid w:val="006B5E32"/>
    <w:rsid w:val="006B5E90"/>
    <w:rsid w:val="006B6A6F"/>
    <w:rsid w:val="006B6B90"/>
    <w:rsid w:val="006B76E9"/>
    <w:rsid w:val="006B772C"/>
    <w:rsid w:val="006C0CCB"/>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B03"/>
    <w:rsid w:val="006D6D16"/>
    <w:rsid w:val="006D6EA3"/>
    <w:rsid w:val="006D788B"/>
    <w:rsid w:val="006D7ABD"/>
    <w:rsid w:val="006D7B69"/>
    <w:rsid w:val="006E00BF"/>
    <w:rsid w:val="006E0DBB"/>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1E3"/>
    <w:rsid w:val="006E52D9"/>
    <w:rsid w:val="006E57B4"/>
    <w:rsid w:val="006E6303"/>
    <w:rsid w:val="006E6D63"/>
    <w:rsid w:val="006E6DD9"/>
    <w:rsid w:val="006E7051"/>
    <w:rsid w:val="006F04BD"/>
    <w:rsid w:val="006F1C0F"/>
    <w:rsid w:val="006F1DED"/>
    <w:rsid w:val="006F1F24"/>
    <w:rsid w:val="006F2759"/>
    <w:rsid w:val="006F2A91"/>
    <w:rsid w:val="006F2D33"/>
    <w:rsid w:val="006F2D7A"/>
    <w:rsid w:val="006F2FF5"/>
    <w:rsid w:val="006F379C"/>
    <w:rsid w:val="006F4220"/>
    <w:rsid w:val="006F6088"/>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5F5C"/>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308"/>
    <w:rsid w:val="00731937"/>
    <w:rsid w:val="00732030"/>
    <w:rsid w:val="00732288"/>
    <w:rsid w:val="00732488"/>
    <w:rsid w:val="007325B4"/>
    <w:rsid w:val="007325D6"/>
    <w:rsid w:val="00732AD8"/>
    <w:rsid w:val="00734C1F"/>
    <w:rsid w:val="00734E3B"/>
    <w:rsid w:val="00735C2B"/>
    <w:rsid w:val="00735EAB"/>
    <w:rsid w:val="0073663C"/>
    <w:rsid w:val="0073689E"/>
    <w:rsid w:val="00737F14"/>
    <w:rsid w:val="00740175"/>
    <w:rsid w:val="00740A8B"/>
    <w:rsid w:val="00740A92"/>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6E7E"/>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A46"/>
    <w:rsid w:val="00767DB1"/>
    <w:rsid w:val="007706BC"/>
    <w:rsid w:val="00770C42"/>
    <w:rsid w:val="00770D3F"/>
    <w:rsid w:val="0077107F"/>
    <w:rsid w:val="007712F0"/>
    <w:rsid w:val="00771DBC"/>
    <w:rsid w:val="00771E27"/>
    <w:rsid w:val="00772DF7"/>
    <w:rsid w:val="00772E86"/>
    <w:rsid w:val="00772F18"/>
    <w:rsid w:val="00772FAC"/>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037"/>
    <w:rsid w:val="007837DE"/>
    <w:rsid w:val="007837E1"/>
    <w:rsid w:val="00783D00"/>
    <w:rsid w:val="00783FF2"/>
    <w:rsid w:val="00784C03"/>
    <w:rsid w:val="00785350"/>
    <w:rsid w:val="00785D7C"/>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1EC"/>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1BF"/>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09C"/>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8E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3FF0"/>
    <w:rsid w:val="007E40EE"/>
    <w:rsid w:val="007E4AF8"/>
    <w:rsid w:val="007E4F2C"/>
    <w:rsid w:val="007E5126"/>
    <w:rsid w:val="007E5339"/>
    <w:rsid w:val="007E5872"/>
    <w:rsid w:val="007E5889"/>
    <w:rsid w:val="007E5B4E"/>
    <w:rsid w:val="007E694C"/>
    <w:rsid w:val="007E6A7F"/>
    <w:rsid w:val="007E6AE1"/>
    <w:rsid w:val="007E7171"/>
    <w:rsid w:val="007E78A6"/>
    <w:rsid w:val="007F0D3C"/>
    <w:rsid w:val="007F12FF"/>
    <w:rsid w:val="007F1347"/>
    <w:rsid w:val="007F1526"/>
    <w:rsid w:val="007F17D1"/>
    <w:rsid w:val="007F1A74"/>
    <w:rsid w:val="007F2A15"/>
    <w:rsid w:val="007F2AD9"/>
    <w:rsid w:val="007F30EA"/>
    <w:rsid w:val="007F3358"/>
    <w:rsid w:val="007F3599"/>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539"/>
    <w:rsid w:val="008177C6"/>
    <w:rsid w:val="00817B01"/>
    <w:rsid w:val="0082015C"/>
    <w:rsid w:val="0082050D"/>
    <w:rsid w:val="00821321"/>
    <w:rsid w:val="00821C4C"/>
    <w:rsid w:val="00821CED"/>
    <w:rsid w:val="0082304B"/>
    <w:rsid w:val="00823348"/>
    <w:rsid w:val="00823A4D"/>
    <w:rsid w:val="0082411F"/>
    <w:rsid w:val="00824B95"/>
    <w:rsid w:val="00824C66"/>
    <w:rsid w:val="00824E09"/>
    <w:rsid w:val="0082621E"/>
    <w:rsid w:val="00826288"/>
    <w:rsid w:val="008263F2"/>
    <w:rsid w:val="00826B73"/>
    <w:rsid w:val="0082763D"/>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4C9"/>
    <w:rsid w:val="008346EA"/>
    <w:rsid w:val="00834C64"/>
    <w:rsid w:val="00834EE1"/>
    <w:rsid w:val="00834F75"/>
    <w:rsid w:val="00835003"/>
    <w:rsid w:val="008351FE"/>
    <w:rsid w:val="00835590"/>
    <w:rsid w:val="00835C6A"/>
    <w:rsid w:val="00836163"/>
    <w:rsid w:val="0083675E"/>
    <w:rsid w:val="00836A4E"/>
    <w:rsid w:val="00836B9A"/>
    <w:rsid w:val="00837AA5"/>
    <w:rsid w:val="00837B8F"/>
    <w:rsid w:val="00837E9A"/>
    <w:rsid w:val="00837F11"/>
    <w:rsid w:val="0084009E"/>
    <w:rsid w:val="00840582"/>
    <w:rsid w:val="00840C91"/>
    <w:rsid w:val="00840F2D"/>
    <w:rsid w:val="0084171D"/>
    <w:rsid w:val="00841981"/>
    <w:rsid w:val="00842222"/>
    <w:rsid w:val="00842607"/>
    <w:rsid w:val="00842E33"/>
    <w:rsid w:val="008436A5"/>
    <w:rsid w:val="008440AA"/>
    <w:rsid w:val="00844805"/>
    <w:rsid w:val="0084597A"/>
    <w:rsid w:val="00845A1D"/>
    <w:rsid w:val="00845DF2"/>
    <w:rsid w:val="0084624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676"/>
    <w:rsid w:val="0086172F"/>
    <w:rsid w:val="00861EA4"/>
    <w:rsid w:val="00862057"/>
    <w:rsid w:val="008624EC"/>
    <w:rsid w:val="008625C9"/>
    <w:rsid w:val="00862E7C"/>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023"/>
    <w:rsid w:val="008862EE"/>
    <w:rsid w:val="00887033"/>
    <w:rsid w:val="0088791E"/>
    <w:rsid w:val="00887CAE"/>
    <w:rsid w:val="00890263"/>
    <w:rsid w:val="00890781"/>
    <w:rsid w:val="008908C9"/>
    <w:rsid w:val="00890E56"/>
    <w:rsid w:val="008912A8"/>
    <w:rsid w:val="0089131F"/>
    <w:rsid w:val="0089136F"/>
    <w:rsid w:val="008920BD"/>
    <w:rsid w:val="00892153"/>
    <w:rsid w:val="0089268D"/>
    <w:rsid w:val="00893404"/>
    <w:rsid w:val="00894097"/>
    <w:rsid w:val="00894DB9"/>
    <w:rsid w:val="008951E1"/>
    <w:rsid w:val="008957CE"/>
    <w:rsid w:val="0089594C"/>
    <w:rsid w:val="008963EF"/>
    <w:rsid w:val="00896F15"/>
    <w:rsid w:val="0089732D"/>
    <w:rsid w:val="0089760C"/>
    <w:rsid w:val="008A0667"/>
    <w:rsid w:val="008A0727"/>
    <w:rsid w:val="008A0940"/>
    <w:rsid w:val="008A1253"/>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084"/>
    <w:rsid w:val="008B0A37"/>
    <w:rsid w:val="008B0B77"/>
    <w:rsid w:val="008B0F45"/>
    <w:rsid w:val="008B10A3"/>
    <w:rsid w:val="008B1109"/>
    <w:rsid w:val="008B26A7"/>
    <w:rsid w:val="008B2799"/>
    <w:rsid w:val="008B2C26"/>
    <w:rsid w:val="008B3E1B"/>
    <w:rsid w:val="008B4899"/>
    <w:rsid w:val="008B4D7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AC7"/>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D7B00"/>
    <w:rsid w:val="008E01E8"/>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03F"/>
    <w:rsid w:val="008F744E"/>
    <w:rsid w:val="008F7726"/>
    <w:rsid w:val="008F79B2"/>
    <w:rsid w:val="008F7DDE"/>
    <w:rsid w:val="008F7FD8"/>
    <w:rsid w:val="00900131"/>
    <w:rsid w:val="009006D6"/>
    <w:rsid w:val="00900C0C"/>
    <w:rsid w:val="00900E9A"/>
    <w:rsid w:val="00901562"/>
    <w:rsid w:val="009022C6"/>
    <w:rsid w:val="009024DD"/>
    <w:rsid w:val="00902ABC"/>
    <w:rsid w:val="00903981"/>
    <w:rsid w:val="009042E1"/>
    <w:rsid w:val="00904B85"/>
    <w:rsid w:val="00905833"/>
    <w:rsid w:val="00906019"/>
    <w:rsid w:val="0090660F"/>
    <w:rsid w:val="00906DA2"/>
    <w:rsid w:val="009071FB"/>
    <w:rsid w:val="00907A00"/>
    <w:rsid w:val="00907D2B"/>
    <w:rsid w:val="00907F64"/>
    <w:rsid w:val="0091029D"/>
    <w:rsid w:val="0091073A"/>
    <w:rsid w:val="00910879"/>
    <w:rsid w:val="00911B91"/>
    <w:rsid w:val="00912025"/>
    <w:rsid w:val="00912521"/>
    <w:rsid w:val="009128A3"/>
    <w:rsid w:val="009129F2"/>
    <w:rsid w:val="0091314E"/>
    <w:rsid w:val="0091329D"/>
    <w:rsid w:val="00913EA4"/>
    <w:rsid w:val="00915910"/>
    <w:rsid w:val="00915CC1"/>
    <w:rsid w:val="009160C5"/>
    <w:rsid w:val="0091646A"/>
    <w:rsid w:val="00920056"/>
    <w:rsid w:val="009200E7"/>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05C"/>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A9D"/>
    <w:rsid w:val="00941B5E"/>
    <w:rsid w:val="00941C49"/>
    <w:rsid w:val="00942134"/>
    <w:rsid w:val="00942168"/>
    <w:rsid w:val="009425B4"/>
    <w:rsid w:val="0094289B"/>
    <w:rsid w:val="0094313E"/>
    <w:rsid w:val="0094358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0C1A"/>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0E89"/>
    <w:rsid w:val="00961EB2"/>
    <w:rsid w:val="009620C5"/>
    <w:rsid w:val="00962A5A"/>
    <w:rsid w:val="00963949"/>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624"/>
    <w:rsid w:val="00971763"/>
    <w:rsid w:val="0097194C"/>
    <w:rsid w:val="009720CA"/>
    <w:rsid w:val="0097248E"/>
    <w:rsid w:val="009737F6"/>
    <w:rsid w:val="00973919"/>
    <w:rsid w:val="00973969"/>
    <w:rsid w:val="00973EB7"/>
    <w:rsid w:val="00976468"/>
    <w:rsid w:val="0097651A"/>
    <w:rsid w:val="00976609"/>
    <w:rsid w:val="009766B5"/>
    <w:rsid w:val="00976FB8"/>
    <w:rsid w:val="009773C9"/>
    <w:rsid w:val="00977AB7"/>
    <w:rsid w:val="00977DCF"/>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92B"/>
    <w:rsid w:val="00986BE0"/>
    <w:rsid w:val="00990D01"/>
    <w:rsid w:val="00990EE2"/>
    <w:rsid w:val="00991C1B"/>
    <w:rsid w:val="009921E9"/>
    <w:rsid w:val="0099276A"/>
    <w:rsid w:val="00992C1A"/>
    <w:rsid w:val="00993B2B"/>
    <w:rsid w:val="00993D33"/>
    <w:rsid w:val="00993E4A"/>
    <w:rsid w:val="00993EF6"/>
    <w:rsid w:val="0099409A"/>
    <w:rsid w:val="0099495F"/>
    <w:rsid w:val="00994A7A"/>
    <w:rsid w:val="00994B23"/>
    <w:rsid w:val="00994E74"/>
    <w:rsid w:val="0099539D"/>
    <w:rsid w:val="009953CD"/>
    <w:rsid w:val="009966AB"/>
    <w:rsid w:val="009978B7"/>
    <w:rsid w:val="009979D5"/>
    <w:rsid w:val="009A083C"/>
    <w:rsid w:val="009A144F"/>
    <w:rsid w:val="009A1F4F"/>
    <w:rsid w:val="009A1FC5"/>
    <w:rsid w:val="009A2C7E"/>
    <w:rsid w:val="009A2DA7"/>
    <w:rsid w:val="009A2EC4"/>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570"/>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093E"/>
    <w:rsid w:val="009D11B3"/>
    <w:rsid w:val="009D11DB"/>
    <w:rsid w:val="009D16FC"/>
    <w:rsid w:val="009D1828"/>
    <w:rsid w:val="009D1BC9"/>
    <w:rsid w:val="009D1D76"/>
    <w:rsid w:val="009D21FE"/>
    <w:rsid w:val="009D23E0"/>
    <w:rsid w:val="009D246B"/>
    <w:rsid w:val="009D2787"/>
    <w:rsid w:val="009D2B29"/>
    <w:rsid w:val="009D3777"/>
    <w:rsid w:val="009D4706"/>
    <w:rsid w:val="009D5092"/>
    <w:rsid w:val="009D5409"/>
    <w:rsid w:val="009D5A20"/>
    <w:rsid w:val="009D5E45"/>
    <w:rsid w:val="009D60DC"/>
    <w:rsid w:val="009D65EF"/>
    <w:rsid w:val="009D7116"/>
    <w:rsid w:val="009D7596"/>
    <w:rsid w:val="009D7930"/>
    <w:rsid w:val="009D79C2"/>
    <w:rsid w:val="009E0460"/>
    <w:rsid w:val="009E0591"/>
    <w:rsid w:val="009E0712"/>
    <w:rsid w:val="009E0D21"/>
    <w:rsid w:val="009E136D"/>
    <w:rsid w:val="009E1A8E"/>
    <w:rsid w:val="009E248A"/>
    <w:rsid w:val="009E24CA"/>
    <w:rsid w:val="009E2BC0"/>
    <w:rsid w:val="009E2C0A"/>
    <w:rsid w:val="009E2D0B"/>
    <w:rsid w:val="009E2EA2"/>
    <w:rsid w:val="009E3419"/>
    <w:rsid w:val="009E37B7"/>
    <w:rsid w:val="009E4719"/>
    <w:rsid w:val="009E487B"/>
    <w:rsid w:val="009E51E9"/>
    <w:rsid w:val="009E52B3"/>
    <w:rsid w:val="009E560A"/>
    <w:rsid w:val="009E5920"/>
    <w:rsid w:val="009E606F"/>
    <w:rsid w:val="009E6553"/>
    <w:rsid w:val="009E6F06"/>
    <w:rsid w:val="009E7348"/>
    <w:rsid w:val="009E7655"/>
    <w:rsid w:val="009E783F"/>
    <w:rsid w:val="009E7A4A"/>
    <w:rsid w:val="009F090D"/>
    <w:rsid w:val="009F0C6B"/>
    <w:rsid w:val="009F139F"/>
    <w:rsid w:val="009F190F"/>
    <w:rsid w:val="009F2537"/>
    <w:rsid w:val="009F28C7"/>
    <w:rsid w:val="009F331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3D8A"/>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67F0"/>
    <w:rsid w:val="00A1773F"/>
    <w:rsid w:val="00A20824"/>
    <w:rsid w:val="00A20A17"/>
    <w:rsid w:val="00A20D7A"/>
    <w:rsid w:val="00A215CB"/>
    <w:rsid w:val="00A21D35"/>
    <w:rsid w:val="00A2226B"/>
    <w:rsid w:val="00A22750"/>
    <w:rsid w:val="00A228C8"/>
    <w:rsid w:val="00A22B60"/>
    <w:rsid w:val="00A22E78"/>
    <w:rsid w:val="00A237D9"/>
    <w:rsid w:val="00A2384D"/>
    <w:rsid w:val="00A2389E"/>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4E"/>
    <w:rsid w:val="00A31D90"/>
    <w:rsid w:val="00A32329"/>
    <w:rsid w:val="00A32440"/>
    <w:rsid w:val="00A3273D"/>
    <w:rsid w:val="00A3296E"/>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3DA"/>
    <w:rsid w:val="00A52853"/>
    <w:rsid w:val="00A52913"/>
    <w:rsid w:val="00A53210"/>
    <w:rsid w:val="00A536AF"/>
    <w:rsid w:val="00A547B3"/>
    <w:rsid w:val="00A54DE0"/>
    <w:rsid w:val="00A55AF8"/>
    <w:rsid w:val="00A60698"/>
    <w:rsid w:val="00A608E7"/>
    <w:rsid w:val="00A60E14"/>
    <w:rsid w:val="00A61A2B"/>
    <w:rsid w:val="00A61C90"/>
    <w:rsid w:val="00A6211F"/>
    <w:rsid w:val="00A624BC"/>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47"/>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34B"/>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1BF"/>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49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459"/>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08FC"/>
    <w:rsid w:val="00AD1047"/>
    <w:rsid w:val="00AD1784"/>
    <w:rsid w:val="00AD1B5F"/>
    <w:rsid w:val="00AD1FD7"/>
    <w:rsid w:val="00AD2676"/>
    <w:rsid w:val="00AD28F7"/>
    <w:rsid w:val="00AD29A7"/>
    <w:rsid w:val="00AD2B6A"/>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85F"/>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3"/>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B82"/>
    <w:rsid w:val="00B21D08"/>
    <w:rsid w:val="00B22820"/>
    <w:rsid w:val="00B22930"/>
    <w:rsid w:val="00B22A66"/>
    <w:rsid w:val="00B22C00"/>
    <w:rsid w:val="00B22F19"/>
    <w:rsid w:val="00B230B7"/>
    <w:rsid w:val="00B23C36"/>
    <w:rsid w:val="00B2433C"/>
    <w:rsid w:val="00B246D4"/>
    <w:rsid w:val="00B263B3"/>
    <w:rsid w:val="00B26540"/>
    <w:rsid w:val="00B269AD"/>
    <w:rsid w:val="00B269D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3BE"/>
    <w:rsid w:val="00B77A73"/>
    <w:rsid w:val="00B803CA"/>
    <w:rsid w:val="00B80523"/>
    <w:rsid w:val="00B80833"/>
    <w:rsid w:val="00B80A33"/>
    <w:rsid w:val="00B80DBC"/>
    <w:rsid w:val="00B81329"/>
    <w:rsid w:val="00B81A75"/>
    <w:rsid w:val="00B82331"/>
    <w:rsid w:val="00B82C58"/>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B2D"/>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5D96"/>
    <w:rsid w:val="00BB6A7E"/>
    <w:rsid w:val="00BB6C59"/>
    <w:rsid w:val="00BB6F0D"/>
    <w:rsid w:val="00BB7056"/>
    <w:rsid w:val="00BB71B8"/>
    <w:rsid w:val="00BB75D1"/>
    <w:rsid w:val="00BB7839"/>
    <w:rsid w:val="00BB784E"/>
    <w:rsid w:val="00BB7854"/>
    <w:rsid w:val="00BB78B1"/>
    <w:rsid w:val="00BB7917"/>
    <w:rsid w:val="00BB7E78"/>
    <w:rsid w:val="00BC0207"/>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2CA"/>
    <w:rsid w:val="00C01BCA"/>
    <w:rsid w:val="00C023EF"/>
    <w:rsid w:val="00C02F28"/>
    <w:rsid w:val="00C03FCA"/>
    <w:rsid w:val="00C04446"/>
    <w:rsid w:val="00C04740"/>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77B"/>
    <w:rsid w:val="00C14CC8"/>
    <w:rsid w:val="00C15406"/>
    <w:rsid w:val="00C15C6A"/>
    <w:rsid w:val="00C15ECF"/>
    <w:rsid w:val="00C162DB"/>
    <w:rsid w:val="00C16487"/>
    <w:rsid w:val="00C16AAC"/>
    <w:rsid w:val="00C16C0B"/>
    <w:rsid w:val="00C16ED9"/>
    <w:rsid w:val="00C17013"/>
    <w:rsid w:val="00C2011F"/>
    <w:rsid w:val="00C20DFF"/>
    <w:rsid w:val="00C211A5"/>
    <w:rsid w:val="00C21383"/>
    <w:rsid w:val="00C2138A"/>
    <w:rsid w:val="00C213EE"/>
    <w:rsid w:val="00C21669"/>
    <w:rsid w:val="00C2275B"/>
    <w:rsid w:val="00C22C3C"/>
    <w:rsid w:val="00C233D0"/>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003"/>
    <w:rsid w:val="00C3034D"/>
    <w:rsid w:val="00C31760"/>
    <w:rsid w:val="00C31BCF"/>
    <w:rsid w:val="00C322C5"/>
    <w:rsid w:val="00C32994"/>
    <w:rsid w:val="00C32D32"/>
    <w:rsid w:val="00C337ED"/>
    <w:rsid w:val="00C339C7"/>
    <w:rsid w:val="00C33BEC"/>
    <w:rsid w:val="00C344CB"/>
    <w:rsid w:val="00C34819"/>
    <w:rsid w:val="00C353D3"/>
    <w:rsid w:val="00C35BA8"/>
    <w:rsid w:val="00C3647A"/>
    <w:rsid w:val="00C37DCF"/>
    <w:rsid w:val="00C40524"/>
    <w:rsid w:val="00C41448"/>
    <w:rsid w:val="00C41C5D"/>
    <w:rsid w:val="00C41E93"/>
    <w:rsid w:val="00C42051"/>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6B8"/>
    <w:rsid w:val="00C53E10"/>
    <w:rsid w:val="00C5482D"/>
    <w:rsid w:val="00C54AF2"/>
    <w:rsid w:val="00C54D7A"/>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5642"/>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5E93"/>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88B"/>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063"/>
    <w:rsid w:val="00CB0362"/>
    <w:rsid w:val="00CB0743"/>
    <w:rsid w:val="00CB0DE0"/>
    <w:rsid w:val="00CB12E7"/>
    <w:rsid w:val="00CB1493"/>
    <w:rsid w:val="00CB163A"/>
    <w:rsid w:val="00CB1761"/>
    <w:rsid w:val="00CB1891"/>
    <w:rsid w:val="00CB2F0A"/>
    <w:rsid w:val="00CB3CB4"/>
    <w:rsid w:val="00CB3CE2"/>
    <w:rsid w:val="00CB3F22"/>
    <w:rsid w:val="00CB41D5"/>
    <w:rsid w:val="00CB4ABF"/>
    <w:rsid w:val="00CB55FF"/>
    <w:rsid w:val="00CB5926"/>
    <w:rsid w:val="00CB645D"/>
    <w:rsid w:val="00CB6E35"/>
    <w:rsid w:val="00CB70F8"/>
    <w:rsid w:val="00CC0170"/>
    <w:rsid w:val="00CC02F2"/>
    <w:rsid w:val="00CC065F"/>
    <w:rsid w:val="00CC1413"/>
    <w:rsid w:val="00CC1573"/>
    <w:rsid w:val="00CC1B2D"/>
    <w:rsid w:val="00CC1D56"/>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7EC"/>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395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C2"/>
    <w:rsid w:val="00CE7CF8"/>
    <w:rsid w:val="00CEFECF"/>
    <w:rsid w:val="00CF0706"/>
    <w:rsid w:val="00CF0BD9"/>
    <w:rsid w:val="00CF1778"/>
    <w:rsid w:val="00CF3020"/>
    <w:rsid w:val="00CF3278"/>
    <w:rsid w:val="00CF346F"/>
    <w:rsid w:val="00CF3A3C"/>
    <w:rsid w:val="00CF4175"/>
    <w:rsid w:val="00CF4245"/>
    <w:rsid w:val="00CF45DD"/>
    <w:rsid w:val="00CF4D45"/>
    <w:rsid w:val="00CF54B4"/>
    <w:rsid w:val="00CF54FA"/>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1E4F"/>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346"/>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5CAF"/>
    <w:rsid w:val="00D6600F"/>
    <w:rsid w:val="00D66682"/>
    <w:rsid w:val="00D6680B"/>
    <w:rsid w:val="00D670A1"/>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A7C"/>
    <w:rsid w:val="00D76F8D"/>
    <w:rsid w:val="00D77246"/>
    <w:rsid w:val="00D778A4"/>
    <w:rsid w:val="00D800CD"/>
    <w:rsid w:val="00D801A0"/>
    <w:rsid w:val="00D80C7B"/>
    <w:rsid w:val="00D8111B"/>
    <w:rsid w:val="00D811CF"/>
    <w:rsid w:val="00D813D4"/>
    <w:rsid w:val="00D81F03"/>
    <w:rsid w:val="00D82F2A"/>
    <w:rsid w:val="00D830AC"/>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48C"/>
    <w:rsid w:val="00D91A5A"/>
    <w:rsid w:val="00D91D02"/>
    <w:rsid w:val="00D91F37"/>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094"/>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CC3"/>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1E86"/>
    <w:rsid w:val="00DD2C2C"/>
    <w:rsid w:val="00DD2C71"/>
    <w:rsid w:val="00DD2CB0"/>
    <w:rsid w:val="00DD37C5"/>
    <w:rsid w:val="00DD3B94"/>
    <w:rsid w:val="00DD3FEB"/>
    <w:rsid w:val="00DD4952"/>
    <w:rsid w:val="00DD53FC"/>
    <w:rsid w:val="00DD5D22"/>
    <w:rsid w:val="00DD6100"/>
    <w:rsid w:val="00DD6E56"/>
    <w:rsid w:val="00DD7311"/>
    <w:rsid w:val="00DD74BB"/>
    <w:rsid w:val="00DD791E"/>
    <w:rsid w:val="00DD7D99"/>
    <w:rsid w:val="00DD7FB2"/>
    <w:rsid w:val="00DE04B5"/>
    <w:rsid w:val="00DE0931"/>
    <w:rsid w:val="00DE0BD4"/>
    <w:rsid w:val="00DE0F3F"/>
    <w:rsid w:val="00DE123D"/>
    <w:rsid w:val="00DE209A"/>
    <w:rsid w:val="00DE2576"/>
    <w:rsid w:val="00DE2ACB"/>
    <w:rsid w:val="00DE33D8"/>
    <w:rsid w:val="00DE3403"/>
    <w:rsid w:val="00DE3576"/>
    <w:rsid w:val="00DE3C95"/>
    <w:rsid w:val="00DE3E27"/>
    <w:rsid w:val="00DE4070"/>
    <w:rsid w:val="00DE44C8"/>
    <w:rsid w:val="00DE4571"/>
    <w:rsid w:val="00DE4CB0"/>
    <w:rsid w:val="00DE52AC"/>
    <w:rsid w:val="00DE5CE2"/>
    <w:rsid w:val="00DE5EEB"/>
    <w:rsid w:val="00DE657F"/>
    <w:rsid w:val="00DE6A15"/>
    <w:rsid w:val="00DE734F"/>
    <w:rsid w:val="00DF0883"/>
    <w:rsid w:val="00DF0A0D"/>
    <w:rsid w:val="00DF0E92"/>
    <w:rsid w:val="00DF1865"/>
    <w:rsid w:val="00DF1AED"/>
    <w:rsid w:val="00DF1BCC"/>
    <w:rsid w:val="00DF1CF7"/>
    <w:rsid w:val="00DF1E45"/>
    <w:rsid w:val="00DF1EC7"/>
    <w:rsid w:val="00DF1EE7"/>
    <w:rsid w:val="00DF1F92"/>
    <w:rsid w:val="00DF23FB"/>
    <w:rsid w:val="00DF2537"/>
    <w:rsid w:val="00DF2654"/>
    <w:rsid w:val="00DF29A0"/>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2AD"/>
    <w:rsid w:val="00E009CB"/>
    <w:rsid w:val="00E00BDA"/>
    <w:rsid w:val="00E00D3E"/>
    <w:rsid w:val="00E01535"/>
    <w:rsid w:val="00E029A7"/>
    <w:rsid w:val="00E02DD0"/>
    <w:rsid w:val="00E0334E"/>
    <w:rsid w:val="00E03447"/>
    <w:rsid w:val="00E038CC"/>
    <w:rsid w:val="00E03FC9"/>
    <w:rsid w:val="00E03FE1"/>
    <w:rsid w:val="00E04BF5"/>
    <w:rsid w:val="00E05291"/>
    <w:rsid w:val="00E05305"/>
    <w:rsid w:val="00E0568A"/>
    <w:rsid w:val="00E0581D"/>
    <w:rsid w:val="00E05826"/>
    <w:rsid w:val="00E05CB2"/>
    <w:rsid w:val="00E06262"/>
    <w:rsid w:val="00E06A21"/>
    <w:rsid w:val="00E06A34"/>
    <w:rsid w:val="00E06BFB"/>
    <w:rsid w:val="00E06D0F"/>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70E"/>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4FBF"/>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556"/>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0E7"/>
    <w:rsid w:val="00E646CA"/>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742"/>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0091"/>
    <w:rsid w:val="00EB149F"/>
    <w:rsid w:val="00EB15A2"/>
    <w:rsid w:val="00EB1929"/>
    <w:rsid w:val="00EB1C36"/>
    <w:rsid w:val="00EB1F8D"/>
    <w:rsid w:val="00EB2037"/>
    <w:rsid w:val="00EB2073"/>
    <w:rsid w:val="00EB2519"/>
    <w:rsid w:val="00EB2B4C"/>
    <w:rsid w:val="00EB2C1D"/>
    <w:rsid w:val="00EB33AE"/>
    <w:rsid w:val="00EB39B5"/>
    <w:rsid w:val="00EB3EFE"/>
    <w:rsid w:val="00EB44F4"/>
    <w:rsid w:val="00EB46A3"/>
    <w:rsid w:val="00EB55A7"/>
    <w:rsid w:val="00EB591A"/>
    <w:rsid w:val="00EB5A3D"/>
    <w:rsid w:val="00EB611E"/>
    <w:rsid w:val="00EB72BC"/>
    <w:rsid w:val="00EB733C"/>
    <w:rsid w:val="00EB7629"/>
    <w:rsid w:val="00EB7EF0"/>
    <w:rsid w:val="00EB7EF1"/>
    <w:rsid w:val="00EC033D"/>
    <w:rsid w:val="00EC0711"/>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B90"/>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3AB5"/>
    <w:rsid w:val="00F142C3"/>
    <w:rsid w:val="00F14597"/>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1B9A"/>
    <w:rsid w:val="00F220F0"/>
    <w:rsid w:val="00F22FAF"/>
    <w:rsid w:val="00F2342D"/>
    <w:rsid w:val="00F239E2"/>
    <w:rsid w:val="00F243E5"/>
    <w:rsid w:val="00F244FA"/>
    <w:rsid w:val="00F250E5"/>
    <w:rsid w:val="00F255FB"/>
    <w:rsid w:val="00F258D4"/>
    <w:rsid w:val="00F25D4F"/>
    <w:rsid w:val="00F263F0"/>
    <w:rsid w:val="00F26E63"/>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1E5B"/>
    <w:rsid w:val="00F41F60"/>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6F77"/>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19FF"/>
    <w:rsid w:val="00F625B2"/>
    <w:rsid w:val="00F628EA"/>
    <w:rsid w:val="00F62CF9"/>
    <w:rsid w:val="00F62F9F"/>
    <w:rsid w:val="00F636BD"/>
    <w:rsid w:val="00F6444D"/>
    <w:rsid w:val="00F64B49"/>
    <w:rsid w:val="00F65323"/>
    <w:rsid w:val="00F6600E"/>
    <w:rsid w:val="00F665DD"/>
    <w:rsid w:val="00F66A24"/>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05A"/>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C65"/>
    <w:rsid w:val="00FB3F32"/>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C64"/>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24D"/>
    <w:rsid w:val="00FD2666"/>
    <w:rsid w:val="00FD2C3F"/>
    <w:rsid w:val="00FD30A3"/>
    <w:rsid w:val="00FD30C6"/>
    <w:rsid w:val="00FD32C6"/>
    <w:rsid w:val="00FD35CA"/>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8E8"/>
    <w:rsid w:val="00FE19EE"/>
    <w:rsid w:val="00FE19F9"/>
    <w:rsid w:val="00FE21C1"/>
    <w:rsid w:val="00FE28E4"/>
    <w:rsid w:val="00FE2D0D"/>
    <w:rsid w:val="00FE2F05"/>
    <w:rsid w:val="00FE3099"/>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3B578CC"/>
    <w:rsid w:val="0749711D"/>
    <w:rsid w:val="37D90A67"/>
    <w:rsid w:val="449A2B79"/>
    <w:rsid w:val="6709B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E4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AE285F"/>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F26E63"/>
    <w:pPr>
      <w:keepNext/>
      <w:tabs>
        <w:tab w:val="left" w:pos="1191"/>
      </w:tabs>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xmsonormal">
    <w:name w:val="x_msonormal"/>
    <w:basedOn w:val="Normal"/>
    <w:rsid w:val="00612C4C"/>
    <w:pPr>
      <w:spacing w:before="0" w:after="0" w:line="240" w:lineRule="auto"/>
    </w:pPr>
    <w:rPr>
      <w:rFonts w:ascii="Calibri" w:eastAsiaTheme="minorHAnsi" w:hAnsi="Calibri" w:cs="Calibri"/>
      <w:sz w:val="22"/>
      <w:szCs w:val="22"/>
    </w:rPr>
  </w:style>
  <w:style w:type="paragraph" w:customStyle="1" w:styleId="xparagraph">
    <w:name w:val="x_paragraph"/>
    <w:basedOn w:val="Normal"/>
    <w:rsid w:val="00612C4C"/>
    <w:pPr>
      <w:spacing w:before="100" w:beforeAutospacing="1" w:after="100" w:afterAutospacing="1" w:line="240" w:lineRule="auto"/>
    </w:pPr>
    <w:rPr>
      <w:rFonts w:ascii="Calibri" w:eastAsiaTheme="minorHAnsi" w:hAnsi="Calibri" w:cs="Calibri"/>
      <w:sz w:val="22"/>
      <w:szCs w:val="22"/>
    </w:rPr>
  </w:style>
  <w:style w:type="character" w:customStyle="1" w:styleId="xnormaltextrun">
    <w:name w:val="x_normaltextrun"/>
    <w:basedOn w:val="DefaultParagraphFont"/>
    <w:rsid w:val="00612C4C"/>
  </w:style>
  <w:style w:type="character" w:customStyle="1" w:styleId="xeop">
    <w:name w:val="x_eop"/>
    <w:basedOn w:val="DefaultParagraphFont"/>
    <w:rsid w:val="00612C4C"/>
  </w:style>
  <w:style w:type="character" w:styleId="Mention">
    <w:name w:val="Mention"/>
    <w:basedOn w:val="DefaultParagraphFont"/>
    <w:uiPriority w:val="99"/>
    <w:unhideWhenUsed/>
    <w:rsid w:val="008B4D79"/>
    <w:rPr>
      <w:color w:val="2B579A"/>
      <w:shd w:val="clear" w:color="auto" w:fill="E1DFDD"/>
    </w:rPr>
  </w:style>
  <w:style w:type="character" w:customStyle="1" w:styleId="apple-converted-space">
    <w:name w:val="apple-converted-space"/>
    <w:basedOn w:val="DefaultParagraphFont"/>
    <w:rsid w:val="00772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255527130">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778795036">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jpeg"/><Relationship Id="rId42" Type="http://schemas.openxmlformats.org/officeDocument/2006/relationships/hyperlink" Target="http://www.marineandcoasts.vic.gov.au/marine-coastal-management/marine-spatial-planning" TargetMode="External"/><Relationship Id="rId47" Type="http://schemas.openxmlformats.org/officeDocument/2006/relationships/hyperlink" Target="https://www.marineandcoasts.vic.gov.au/marine-coastal-management/victorias-resilient-coast-adapting-for-2100" TargetMode="External"/><Relationship Id="rId63" Type="http://schemas.openxmlformats.org/officeDocument/2006/relationships/header" Target="header4.xml"/><Relationship Id="rId68" Type="http://schemas.openxmlformats.org/officeDocument/2006/relationships/hyperlink" Target="https://www.marineandcoasts.vic.gov.au/grants/coastcare-victoria-community-grants" TargetMode="External"/><Relationship Id="rId84" Type="http://schemas.openxmlformats.org/officeDocument/2006/relationships/hyperlink" Target="coastcare.victoria@delwp.vic.gov.au" TargetMode="External"/><Relationship Id="rId89" Type="http://schemas.openxmlformats.org/officeDocument/2006/relationships/hyperlink" Target="http://creativecommons.org/licenses/by/4.0/" TargetMode="External"/><Relationship Id="rId11" Type="http://schemas.openxmlformats.org/officeDocument/2006/relationships/image" Target="media/image3.jpeg"/><Relationship Id="rId32" Type="http://schemas.openxmlformats.org/officeDocument/2006/relationships/image" Target="media/image17.png"/><Relationship Id="rId37" Type="http://schemas.openxmlformats.org/officeDocument/2006/relationships/footer" Target="footer2.xml"/><Relationship Id="rId53" Type="http://schemas.openxmlformats.org/officeDocument/2006/relationships/hyperlink" Target="mailto:vcmp@delwp.vic.gov.au" TargetMode="External"/><Relationship Id="rId58" Type="http://schemas.openxmlformats.org/officeDocument/2006/relationships/hyperlink" Target="mailto:mvcmp@delwp.vic.gov.au" TargetMode="External"/><Relationship Id="rId74" Type="http://schemas.openxmlformats.org/officeDocument/2006/relationships/image" Target="media/image26.jpeg"/><Relationship Id="rId79" Type="http://schemas.openxmlformats.org/officeDocument/2006/relationships/hyperlink" Target="https://www.eventbrite.com.au/e/coastcare-victoria-professional-development-phillip-island-tickets-771233679697?aff=oddtdtcreator" TargetMode="External"/><Relationship Id="rId5" Type="http://schemas.openxmlformats.org/officeDocument/2006/relationships/settings" Target="settings.xml"/><Relationship Id="rId90" Type="http://schemas.openxmlformats.org/officeDocument/2006/relationships/hyperlink" Target="mailto:customer.service@delwp.vic.gov.au" TargetMode="External"/><Relationship Id="rId19"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43" Type="http://schemas.openxmlformats.org/officeDocument/2006/relationships/image" Target="media/image18.png"/><Relationship Id="rId48" Type="http://schemas.openxmlformats.org/officeDocument/2006/relationships/hyperlink" Target="https://www.facebook.com/GreatOceanRoadAuthority/videos/363010616194510/?extid=CL-UNK-UNK-UNK-AN_GK0T-GK1C&amp;mibextid=Nif5oz" TargetMode="External"/><Relationship Id="rId56" Type="http://schemas.openxmlformats.org/officeDocument/2006/relationships/hyperlink" Target="https://www.marineandcoasts.vic.gov.au/__data/assets/pdf_file/0041/688397/VCMP_Sites_MetadataReport_Oct2023.pdf" TargetMode="External"/><Relationship Id="rId64" Type="http://schemas.openxmlformats.org/officeDocument/2006/relationships/footer" Target="footer6.xml"/><Relationship Id="rId69" Type="http://schemas.openxmlformats.org/officeDocument/2006/relationships/hyperlink" Target="https://deeca.my.site.com/GrantsPortalLogin?startURL=%2F" TargetMode="External"/><Relationship Id="rId77" Type="http://schemas.openxmlformats.org/officeDocument/2006/relationships/hyperlink" Target="https://www.eventbrite.com.au/e/coastcare-victoria-professional-development-melbourne-tickets-706432387287?aff=ebdsshcopyurl&amp;utm-source=cp&amp;utm-term=listing&amp;utm-campaign=social&amp;utm-medium=discovery&amp;utm-content=attendeeshare" TargetMode="Externa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25.png"/><Relationship Id="rId80" Type="http://schemas.openxmlformats.org/officeDocument/2006/relationships/hyperlink" Target="https://www.eventbrite.com.au/e/coastcare-victoria-professional-development-bairnsdale-tickets-771240700697?aff=oddtdtcreator" TargetMode="External"/><Relationship Id="rId85" Type="http://schemas.openxmlformats.org/officeDocument/2006/relationships/hyperlink" Target="coastcare.victoria@delwp.vic.gov.au" TargetMode="External"/><Relationship Id="rId93"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9.png"/><Relationship Id="rId33" Type="http://schemas.openxmlformats.org/officeDocument/2006/relationships/hyperlink" Target="https://delwpvicgovau.sharepoint.com/Users/fionadurante/Downloads/deeca.vic.gov.au" TargetMode="External"/><Relationship Id="rId38" Type="http://schemas.openxmlformats.org/officeDocument/2006/relationships/footer" Target="footer3.xml"/><Relationship Id="rId46" Type="http://schemas.openxmlformats.org/officeDocument/2006/relationships/hyperlink" Target="mailto:marine.spatial.planning@delwp.vic.gov.au" TargetMode="External"/><Relationship Id="rId59" Type="http://schemas.openxmlformats.org/officeDocument/2006/relationships/header" Target="header2.xml"/><Relationship Id="rId67" Type="http://schemas.openxmlformats.org/officeDocument/2006/relationships/hyperlink" Target="http://www.summerbythesea.vic.gov.au/" TargetMode="External"/><Relationship Id="rId20" Type="http://schemas.openxmlformats.org/officeDocument/2006/relationships/image" Target="media/image5.jpeg"/><Relationship Id="rId41" Type="http://schemas.openxmlformats.org/officeDocument/2006/relationships/hyperlink" Target="https://www.marineandcoastalcouncil.vic.gov.au/" TargetMode="External"/><Relationship Id="rId54" Type="http://schemas.openxmlformats.org/officeDocument/2006/relationships/hyperlink" Target="https://mapshare.vic.gov.au/coastkit/" TargetMode="External"/><Relationship Id="rId62" Type="http://schemas.openxmlformats.org/officeDocument/2006/relationships/footer" Target="footer5.xml"/><Relationship Id="rId70" Type="http://schemas.openxmlformats.org/officeDocument/2006/relationships/hyperlink" Target="https://www.marineandcoasts.vic.gov.au/coastal-programs/coastcare-victoria/coastcare-victoria-community-grants" TargetMode="External"/><Relationship Id="rId75" Type="http://schemas.openxmlformats.org/officeDocument/2006/relationships/hyperlink" Target="https://www.eventbrite.com.au/e/coastcare-victoria-professional-development-online-tickets-771245164047?aff=oddtdtcreator" TargetMode="External"/><Relationship Id="rId83" Type="http://schemas.openxmlformats.org/officeDocument/2006/relationships/hyperlink" Target="https://delwpvicgovau-my.sharepoint.com/personal/caren_benson_delwp_vic_gov_au/Documents/NEWSLETTER/Drafts/coastcare.victoria@delwp.vic.gov.au" TargetMode="External"/><Relationship Id="rId88" Type="http://schemas.openxmlformats.org/officeDocument/2006/relationships/hyperlink" Target="http://creativecommons.org/licenses/by/4.0/" TargetMode="External"/><Relationship Id="rId91" Type="http://schemas.openxmlformats.org/officeDocument/2006/relationships/hyperlink" Target="http://www.deeca.vic.gov.a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footer" Target="footer1.xml"/><Relationship Id="rId49" Type="http://schemas.openxmlformats.org/officeDocument/2006/relationships/image" Target="media/image20.jpeg"/><Relationship Id="rId57" Type="http://schemas.openxmlformats.org/officeDocument/2006/relationships/image" Target="media/image22.png"/><Relationship Id="rId10" Type="http://schemas.openxmlformats.org/officeDocument/2006/relationships/image" Target="media/image2.svg"/><Relationship Id="rId31" Type="http://schemas.openxmlformats.org/officeDocument/2006/relationships/image" Target="media/image15.png"/><Relationship Id="rId44" Type="http://schemas.openxmlformats.org/officeDocument/2006/relationships/image" Target="media/image19.png"/><Relationship Id="rId52" Type="http://schemas.openxmlformats.org/officeDocument/2006/relationships/hyperlink" Target="https://www.marineandcoasts.vic.gov.au/marine-and-coastal-knowledge/victorian-coastal-monitoring-program" TargetMode="External"/><Relationship Id="rId60" Type="http://schemas.openxmlformats.org/officeDocument/2006/relationships/header" Target="header3.xml"/><Relationship Id="rId65" Type="http://schemas.openxmlformats.org/officeDocument/2006/relationships/image" Target="media/image23.jpeg"/><Relationship Id="rId73" Type="http://schemas.openxmlformats.org/officeDocument/2006/relationships/hyperlink" Target="https://www.marineandcoasts.vic.gov.au/coastal-programs/coastcare-victoria/coastcare-victoria-school-kit" TargetMode="External"/><Relationship Id="rId78" Type="http://schemas.openxmlformats.org/officeDocument/2006/relationships/hyperlink" Target="https://www.eventbrite.com.au/e/coastcare-victoria-professional-development-online-tickets-771250540127?aff=oddtdtcreator" TargetMode="External"/><Relationship Id="rId81" Type="http://schemas.openxmlformats.org/officeDocument/2006/relationships/hyperlink" Target="mailto:corinne.donohue@delwp.vic.gov.au" TargetMode="External"/><Relationship Id="rId86" Type="http://schemas.openxmlformats.org/officeDocument/2006/relationships/hyperlink" Target="mailto:laura.town-hopkinson@delwp.vic.gov.au" TargetMode="External"/><Relationship Id="rId4" Type="http://schemas.openxmlformats.org/officeDocument/2006/relationships/styles" Target="styles.xml"/><Relationship Id="rId9" Type="http://schemas.openxmlformats.org/officeDocument/2006/relationships/image" Target="media/image1.png"/><Relationship Id="rId39" Type="http://schemas.openxmlformats.org/officeDocument/2006/relationships/hyperlink" Target="mailto:marine.coasts@delwp.vic.gov.au" TargetMode="External"/><Relationship Id="rId34" Type="http://schemas.openxmlformats.org/officeDocument/2006/relationships/hyperlink" Target="https://delwpvicgovau.sharepoint.com/Users/fionadurante/Downloads/deeca.vic.gov.au" TargetMode="External"/><Relationship Id="rId50" Type="http://schemas.openxmlformats.org/officeDocument/2006/relationships/hyperlink" Target="https://engage.vic.gov.au/mountsbayadaptationplan" TargetMode="External"/><Relationship Id="rId55" Type="http://schemas.openxmlformats.org/officeDocument/2006/relationships/hyperlink" Target="https://datashare.maps.vic.gov.au/" TargetMode="External"/><Relationship Id="rId76" Type="http://schemas.openxmlformats.org/officeDocument/2006/relationships/hyperlink" Target="https://www.eventbrite.com.au/e/coastcare-victoria-professional-development-warrnambool-tickets-771215074047?aff=ebdsshcopyurl&amp;utm-source=cp&amp;utm-term=listing&amp;utm-campaign=social&amp;utm-medium=discovery&amp;utm-content=attendeeshare" TargetMode="External"/><Relationship Id="rId7" Type="http://schemas.openxmlformats.org/officeDocument/2006/relationships/footnotes" Target="footnotes.xml"/><Relationship Id="rId71" Type="http://schemas.openxmlformats.org/officeDocument/2006/relationships/hyperlink" Target="mailto:coastcare.victoria@delwp.vic.gov.au"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hyperlink" Target="https://www.marineandcoasts.vic.gov.au/marine/marine-spatial-planning" TargetMode="External"/><Relationship Id="rId66" Type="http://schemas.openxmlformats.org/officeDocument/2006/relationships/image" Target="media/image24.png"/><Relationship Id="rId87" Type="http://schemas.openxmlformats.org/officeDocument/2006/relationships/image" Target="media/image27.png"/><Relationship Id="rId61" Type="http://schemas.openxmlformats.org/officeDocument/2006/relationships/footer" Target="footer4.xml"/><Relationship Id="rId82" Type="http://schemas.openxmlformats.org/officeDocument/2006/relationships/hyperlink" Target="mailto:shaya.kaartinen-price@delwp.vic.gov.au"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1970</Words>
  <Characters>15535</Characters>
  <Application>Microsoft Office Word</Application>
  <DocSecurity>0</DocSecurity>
  <Lines>129</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17471</CharactersWithSpaces>
  <SharedDoc>false</SharedDoc>
  <HLinks>
    <vt:vector size="270" baseType="variant">
      <vt:variant>
        <vt:i4>65547</vt:i4>
      </vt:variant>
      <vt:variant>
        <vt:i4>129</vt:i4>
      </vt:variant>
      <vt:variant>
        <vt:i4>0</vt:i4>
      </vt:variant>
      <vt:variant>
        <vt:i4>5</vt:i4>
      </vt:variant>
      <vt:variant>
        <vt:lpwstr>http://www.deeca.vic.gov.au/</vt:lpwstr>
      </vt:variant>
      <vt:variant>
        <vt:lpwstr/>
      </vt:variant>
      <vt:variant>
        <vt:i4>2687044</vt:i4>
      </vt:variant>
      <vt:variant>
        <vt:i4>126</vt:i4>
      </vt:variant>
      <vt:variant>
        <vt:i4>0</vt:i4>
      </vt:variant>
      <vt:variant>
        <vt:i4>5</vt:i4>
      </vt:variant>
      <vt:variant>
        <vt:lpwstr>mailto:customer.service@delwp.vic.gov.au</vt:lpwstr>
      </vt:variant>
      <vt:variant>
        <vt:lpwstr/>
      </vt:variant>
      <vt:variant>
        <vt:i4>6488166</vt:i4>
      </vt:variant>
      <vt:variant>
        <vt:i4>123</vt:i4>
      </vt:variant>
      <vt:variant>
        <vt:i4>0</vt:i4>
      </vt:variant>
      <vt:variant>
        <vt:i4>5</vt:i4>
      </vt:variant>
      <vt:variant>
        <vt:lpwstr>http://creativecommons.org/licenses/by/4.0/</vt:lpwstr>
      </vt:variant>
      <vt:variant>
        <vt:lpwstr/>
      </vt:variant>
      <vt:variant>
        <vt:i4>6488166</vt:i4>
      </vt:variant>
      <vt:variant>
        <vt:i4>120</vt:i4>
      </vt:variant>
      <vt:variant>
        <vt:i4>0</vt:i4>
      </vt:variant>
      <vt:variant>
        <vt:i4>5</vt:i4>
      </vt:variant>
      <vt:variant>
        <vt:lpwstr>http://creativecommons.org/licenses/by/4.0/</vt:lpwstr>
      </vt:variant>
      <vt:variant>
        <vt:lpwstr/>
      </vt:variant>
      <vt:variant>
        <vt:i4>4063239</vt:i4>
      </vt:variant>
      <vt:variant>
        <vt:i4>117</vt:i4>
      </vt:variant>
      <vt:variant>
        <vt:i4>0</vt:i4>
      </vt:variant>
      <vt:variant>
        <vt:i4>5</vt:i4>
      </vt:variant>
      <vt:variant>
        <vt:lpwstr>mailto:laura.town-hopkinson@delwp.vic.gov.au</vt:lpwstr>
      </vt:variant>
      <vt:variant>
        <vt:lpwstr/>
      </vt:variant>
      <vt:variant>
        <vt:i4>3145755</vt:i4>
      </vt:variant>
      <vt:variant>
        <vt:i4>114</vt:i4>
      </vt:variant>
      <vt:variant>
        <vt:i4>0</vt:i4>
      </vt:variant>
      <vt:variant>
        <vt:i4>5</vt:i4>
      </vt:variant>
      <vt:variant>
        <vt:lpwstr>coastcare.victoria@delwp.vic.gov.au</vt:lpwstr>
      </vt:variant>
      <vt:variant>
        <vt:lpwstr/>
      </vt:variant>
      <vt:variant>
        <vt:i4>3145755</vt:i4>
      </vt:variant>
      <vt:variant>
        <vt:i4>111</vt:i4>
      </vt:variant>
      <vt:variant>
        <vt:i4>0</vt:i4>
      </vt:variant>
      <vt:variant>
        <vt:i4>5</vt:i4>
      </vt:variant>
      <vt:variant>
        <vt:lpwstr>coastcare.victoria@delwp.vic.gov.au</vt:lpwstr>
      </vt:variant>
      <vt:variant>
        <vt:lpwstr/>
      </vt:variant>
      <vt:variant>
        <vt:i4>524290</vt:i4>
      </vt:variant>
      <vt:variant>
        <vt:i4>108</vt:i4>
      </vt:variant>
      <vt:variant>
        <vt:i4>0</vt:i4>
      </vt:variant>
      <vt:variant>
        <vt:i4>5</vt:i4>
      </vt:variant>
      <vt:variant>
        <vt:lpwstr>https://delwpvicgovau-my.sharepoint.com/personal/caren_benson_delwp_vic_gov_au/Documents/NEWSLETTER/Drafts/coastcare.victoria@delwp.vic.gov.au</vt:lpwstr>
      </vt:variant>
      <vt:variant>
        <vt:lpwstr/>
      </vt:variant>
      <vt:variant>
        <vt:i4>917548</vt:i4>
      </vt:variant>
      <vt:variant>
        <vt:i4>105</vt:i4>
      </vt:variant>
      <vt:variant>
        <vt:i4>0</vt:i4>
      </vt:variant>
      <vt:variant>
        <vt:i4>5</vt:i4>
      </vt:variant>
      <vt:variant>
        <vt:lpwstr>mailto:shaya.kaartinen-price@delwp.vic.gov.au</vt:lpwstr>
      </vt:variant>
      <vt:variant>
        <vt:lpwstr/>
      </vt:variant>
      <vt:variant>
        <vt:i4>6422531</vt:i4>
      </vt:variant>
      <vt:variant>
        <vt:i4>102</vt:i4>
      </vt:variant>
      <vt:variant>
        <vt:i4>0</vt:i4>
      </vt:variant>
      <vt:variant>
        <vt:i4>5</vt:i4>
      </vt:variant>
      <vt:variant>
        <vt:lpwstr>mailto:corinne.donohue@delwp.vic.gov.au</vt:lpwstr>
      </vt:variant>
      <vt:variant>
        <vt:lpwstr/>
      </vt:variant>
      <vt:variant>
        <vt:i4>65559</vt:i4>
      </vt:variant>
      <vt:variant>
        <vt:i4>99</vt:i4>
      </vt:variant>
      <vt:variant>
        <vt:i4>0</vt:i4>
      </vt:variant>
      <vt:variant>
        <vt:i4>5</vt:i4>
      </vt:variant>
      <vt:variant>
        <vt:lpwstr>https://www.eventbrite.com.au/e/coastcare-victoria-professional-development-bairnsdale-tickets-771240700697?aff=oddtdtcreator</vt:lpwstr>
      </vt:variant>
      <vt:variant>
        <vt:lpwstr/>
      </vt:variant>
      <vt:variant>
        <vt:i4>6029328</vt:i4>
      </vt:variant>
      <vt:variant>
        <vt:i4>96</vt:i4>
      </vt:variant>
      <vt:variant>
        <vt:i4>0</vt:i4>
      </vt:variant>
      <vt:variant>
        <vt:i4>5</vt:i4>
      </vt:variant>
      <vt:variant>
        <vt:lpwstr>https://www.eventbrite.com.au/e/coastcare-victoria-professional-development-phillip-island-tickets-771233679697?aff=oddtdtcreator</vt:lpwstr>
      </vt:variant>
      <vt:variant>
        <vt:lpwstr/>
      </vt:variant>
      <vt:variant>
        <vt:i4>983060</vt:i4>
      </vt:variant>
      <vt:variant>
        <vt:i4>93</vt:i4>
      </vt:variant>
      <vt:variant>
        <vt:i4>0</vt:i4>
      </vt:variant>
      <vt:variant>
        <vt:i4>5</vt:i4>
      </vt:variant>
      <vt:variant>
        <vt:lpwstr>https://www.eventbrite.com.au/e/coastcare-victoria-professional-development-online-tickets-771250540127?aff=oddtdtcreator</vt:lpwstr>
      </vt:variant>
      <vt:variant>
        <vt:lpwstr/>
      </vt:variant>
      <vt:variant>
        <vt:i4>6619186</vt:i4>
      </vt:variant>
      <vt:variant>
        <vt:i4>90</vt:i4>
      </vt:variant>
      <vt:variant>
        <vt:i4>0</vt:i4>
      </vt:variant>
      <vt:variant>
        <vt:i4>5</vt:i4>
      </vt:variant>
      <vt:variant>
        <vt:lpwstr>https://www.eventbrite.com.au/e/coastcare-victoria-professional-development-melbourne-tickets-706432387287?aff=ebdsshcopyurl&amp;utm-source=cp&amp;utm-term=listing&amp;utm-campaign=social&amp;utm-medium=discovery&amp;utm-content=attendeeshare</vt:lpwstr>
      </vt:variant>
      <vt:variant>
        <vt:lpwstr/>
      </vt:variant>
      <vt:variant>
        <vt:i4>852039</vt:i4>
      </vt:variant>
      <vt:variant>
        <vt:i4>87</vt:i4>
      </vt:variant>
      <vt:variant>
        <vt:i4>0</vt:i4>
      </vt:variant>
      <vt:variant>
        <vt:i4>5</vt:i4>
      </vt:variant>
      <vt:variant>
        <vt:lpwstr>https://www.eventbrite.com.au/e/coastcare-victoria-professional-development-warrnambool-tickets-771215074047?aff=ebdsshcopyurl&amp;utm-source=cp&amp;utm-term=listing&amp;utm-campaign=social&amp;utm-medium=discovery&amp;utm-content=attendeeshare</vt:lpwstr>
      </vt:variant>
      <vt:variant>
        <vt:lpwstr/>
      </vt:variant>
      <vt:variant>
        <vt:i4>524306</vt:i4>
      </vt:variant>
      <vt:variant>
        <vt:i4>84</vt:i4>
      </vt:variant>
      <vt:variant>
        <vt:i4>0</vt:i4>
      </vt:variant>
      <vt:variant>
        <vt:i4>5</vt:i4>
      </vt:variant>
      <vt:variant>
        <vt:lpwstr>https://www.eventbrite.com.au/e/coastcare-victoria-professional-development-online-tickets-771245164047?aff=oddtdtcreator</vt:lpwstr>
      </vt:variant>
      <vt:variant>
        <vt:lpwstr/>
      </vt:variant>
      <vt:variant>
        <vt:i4>4718614</vt:i4>
      </vt:variant>
      <vt:variant>
        <vt:i4>81</vt:i4>
      </vt:variant>
      <vt:variant>
        <vt:i4>0</vt:i4>
      </vt:variant>
      <vt:variant>
        <vt:i4>5</vt:i4>
      </vt:variant>
      <vt:variant>
        <vt:lpwstr>https://www.marineandcoasts.vic.gov.au/coastal-programs/coastcare-victoria/coastcare-victoria-school-kit</vt:lpwstr>
      </vt:variant>
      <vt:variant>
        <vt:lpwstr/>
      </vt:variant>
      <vt:variant>
        <vt:i4>786554</vt:i4>
      </vt:variant>
      <vt:variant>
        <vt:i4>78</vt:i4>
      </vt:variant>
      <vt:variant>
        <vt:i4>0</vt:i4>
      </vt:variant>
      <vt:variant>
        <vt:i4>5</vt:i4>
      </vt:variant>
      <vt:variant>
        <vt:lpwstr>mailto:coastcare.victoria@delwp.vic.gov.au</vt:lpwstr>
      </vt:variant>
      <vt:variant>
        <vt:lpwstr/>
      </vt:variant>
      <vt:variant>
        <vt:i4>7143487</vt:i4>
      </vt:variant>
      <vt:variant>
        <vt:i4>75</vt:i4>
      </vt:variant>
      <vt:variant>
        <vt:i4>0</vt:i4>
      </vt:variant>
      <vt:variant>
        <vt:i4>5</vt:i4>
      </vt:variant>
      <vt:variant>
        <vt:lpwstr>https://www.marineandcoasts.vic.gov.au/coastal-programs/coastcare-victoria/coastcare-victoria-community-grants</vt:lpwstr>
      </vt:variant>
      <vt:variant>
        <vt:lpwstr/>
      </vt:variant>
      <vt:variant>
        <vt:i4>5505038</vt:i4>
      </vt:variant>
      <vt:variant>
        <vt:i4>72</vt:i4>
      </vt:variant>
      <vt:variant>
        <vt:i4>0</vt:i4>
      </vt:variant>
      <vt:variant>
        <vt:i4>5</vt:i4>
      </vt:variant>
      <vt:variant>
        <vt:lpwstr>https://deeca.my.site.com/GrantsPortalLogin?startURL=%2F</vt:lpwstr>
      </vt:variant>
      <vt:variant>
        <vt:lpwstr/>
      </vt:variant>
      <vt:variant>
        <vt:i4>655387</vt:i4>
      </vt:variant>
      <vt:variant>
        <vt:i4>69</vt:i4>
      </vt:variant>
      <vt:variant>
        <vt:i4>0</vt:i4>
      </vt:variant>
      <vt:variant>
        <vt:i4>5</vt:i4>
      </vt:variant>
      <vt:variant>
        <vt:lpwstr>https://www.marineandcoasts.vic.gov.au/grants/coastcare-victoria-community-grants</vt:lpwstr>
      </vt:variant>
      <vt:variant>
        <vt:lpwstr/>
      </vt:variant>
      <vt:variant>
        <vt:i4>1769564</vt:i4>
      </vt:variant>
      <vt:variant>
        <vt:i4>66</vt:i4>
      </vt:variant>
      <vt:variant>
        <vt:i4>0</vt:i4>
      </vt:variant>
      <vt:variant>
        <vt:i4>5</vt:i4>
      </vt:variant>
      <vt:variant>
        <vt:lpwstr>http://www.summerbythesea.vic.gov.au/</vt:lpwstr>
      </vt:variant>
      <vt:variant>
        <vt:lpwstr/>
      </vt:variant>
      <vt:variant>
        <vt:i4>1572873</vt:i4>
      </vt:variant>
      <vt:variant>
        <vt:i4>63</vt:i4>
      </vt:variant>
      <vt:variant>
        <vt:i4>0</vt:i4>
      </vt:variant>
      <vt:variant>
        <vt:i4>5</vt:i4>
      </vt:variant>
      <vt:variant>
        <vt:lpwstr/>
      </vt:variant>
      <vt:variant>
        <vt:lpwstr>_Schools_Kit</vt:lpwstr>
      </vt:variant>
      <vt:variant>
        <vt:i4>6029410</vt:i4>
      </vt:variant>
      <vt:variant>
        <vt:i4>60</vt:i4>
      </vt:variant>
      <vt:variant>
        <vt:i4>0</vt:i4>
      </vt:variant>
      <vt:variant>
        <vt:i4>5</vt:i4>
      </vt:variant>
      <vt:variant>
        <vt:lpwstr/>
      </vt:variant>
      <vt:variant>
        <vt:lpwstr>_Opening_of_the</vt:lpwstr>
      </vt:variant>
      <vt:variant>
        <vt:i4>3342400</vt:i4>
      </vt:variant>
      <vt:variant>
        <vt:i4>57</vt:i4>
      </vt:variant>
      <vt:variant>
        <vt:i4>0</vt:i4>
      </vt:variant>
      <vt:variant>
        <vt:i4>5</vt:i4>
      </vt:variant>
      <vt:variant>
        <vt:lpwstr/>
      </vt:variant>
      <vt:variant>
        <vt:lpwstr>_You,_Me_and</vt:lpwstr>
      </vt:variant>
      <vt:variant>
        <vt:i4>65579</vt:i4>
      </vt:variant>
      <vt:variant>
        <vt:i4>54</vt:i4>
      </vt:variant>
      <vt:variant>
        <vt:i4>0</vt:i4>
      </vt:variant>
      <vt:variant>
        <vt:i4>5</vt:i4>
      </vt:variant>
      <vt:variant>
        <vt:lpwstr>mailto:mvcmp@delwp.vic.gov.au</vt:lpwstr>
      </vt:variant>
      <vt:variant>
        <vt:lpwstr/>
      </vt:variant>
      <vt:variant>
        <vt:i4>2555938</vt:i4>
      </vt:variant>
      <vt:variant>
        <vt:i4>51</vt:i4>
      </vt:variant>
      <vt:variant>
        <vt:i4>0</vt:i4>
      </vt:variant>
      <vt:variant>
        <vt:i4>5</vt:i4>
      </vt:variant>
      <vt:variant>
        <vt:lpwstr>https://www.marineandcoasts.vic.gov.au/__data/assets/pdf_file/0041/688397/VCMP_Sites_MetadataReport_Oct2023.pdf</vt:lpwstr>
      </vt:variant>
      <vt:variant>
        <vt:lpwstr/>
      </vt:variant>
      <vt:variant>
        <vt:i4>8192103</vt:i4>
      </vt:variant>
      <vt:variant>
        <vt:i4>48</vt:i4>
      </vt:variant>
      <vt:variant>
        <vt:i4>0</vt:i4>
      </vt:variant>
      <vt:variant>
        <vt:i4>5</vt:i4>
      </vt:variant>
      <vt:variant>
        <vt:lpwstr>https://datashare.maps.vic.gov.au/</vt:lpwstr>
      </vt:variant>
      <vt:variant>
        <vt:lpwstr/>
      </vt:variant>
      <vt:variant>
        <vt:i4>5111813</vt:i4>
      </vt:variant>
      <vt:variant>
        <vt:i4>45</vt:i4>
      </vt:variant>
      <vt:variant>
        <vt:i4>0</vt:i4>
      </vt:variant>
      <vt:variant>
        <vt:i4>5</vt:i4>
      </vt:variant>
      <vt:variant>
        <vt:lpwstr>https://mapshare.vic.gov.au/coastkit/</vt:lpwstr>
      </vt:variant>
      <vt:variant>
        <vt:lpwstr/>
      </vt:variant>
      <vt:variant>
        <vt:i4>7733316</vt:i4>
      </vt:variant>
      <vt:variant>
        <vt:i4>42</vt:i4>
      </vt:variant>
      <vt:variant>
        <vt:i4>0</vt:i4>
      </vt:variant>
      <vt:variant>
        <vt:i4>5</vt:i4>
      </vt:variant>
      <vt:variant>
        <vt:lpwstr>mailto:vcmp@delwp.vic.gov.au</vt:lpwstr>
      </vt:variant>
      <vt:variant>
        <vt:lpwstr/>
      </vt:variant>
      <vt:variant>
        <vt:i4>983135</vt:i4>
      </vt:variant>
      <vt:variant>
        <vt:i4>39</vt:i4>
      </vt:variant>
      <vt:variant>
        <vt:i4>0</vt:i4>
      </vt:variant>
      <vt:variant>
        <vt:i4>5</vt:i4>
      </vt:variant>
      <vt:variant>
        <vt:lpwstr>https://www.marineandcoasts.vic.gov.au/marine-and-coastal-knowledge/victorian-coastal-monitoring-program</vt:lpwstr>
      </vt:variant>
      <vt:variant>
        <vt:lpwstr/>
      </vt:variant>
      <vt:variant>
        <vt:i4>6029329</vt:i4>
      </vt:variant>
      <vt:variant>
        <vt:i4>36</vt:i4>
      </vt:variant>
      <vt:variant>
        <vt:i4>0</vt:i4>
      </vt:variant>
      <vt:variant>
        <vt:i4>5</vt:i4>
      </vt:variant>
      <vt:variant>
        <vt:lpwstr>https://engage.vic.gov.au/mountsbayadaptationplan</vt:lpwstr>
      </vt:variant>
      <vt:variant>
        <vt:lpwstr/>
      </vt:variant>
      <vt:variant>
        <vt:i4>6553687</vt:i4>
      </vt:variant>
      <vt:variant>
        <vt:i4>33</vt:i4>
      </vt:variant>
      <vt:variant>
        <vt:i4>0</vt:i4>
      </vt:variant>
      <vt:variant>
        <vt:i4>5</vt:i4>
      </vt:variant>
      <vt:variant>
        <vt:lpwstr>https://www.facebook.com/GreatOceanRoadAuthority/videos/363010616194510/?extid=CL-UNK-UNK-UNK-AN_GK0T-GK1C&amp;mibextid=Nif5oz</vt:lpwstr>
      </vt:variant>
      <vt:variant>
        <vt:lpwstr/>
      </vt:variant>
      <vt:variant>
        <vt:i4>393238</vt:i4>
      </vt:variant>
      <vt:variant>
        <vt:i4>30</vt:i4>
      </vt:variant>
      <vt:variant>
        <vt:i4>0</vt:i4>
      </vt:variant>
      <vt:variant>
        <vt:i4>5</vt:i4>
      </vt:variant>
      <vt:variant>
        <vt:lpwstr>https://www.marineandcoasts.vic.gov.au/marine-coastal-management/victorias-resilient-coast-adapting-for-2100</vt:lpwstr>
      </vt:variant>
      <vt:variant>
        <vt:lpwstr/>
      </vt:variant>
      <vt:variant>
        <vt:i4>6750299</vt:i4>
      </vt:variant>
      <vt:variant>
        <vt:i4>27</vt:i4>
      </vt:variant>
      <vt:variant>
        <vt:i4>0</vt:i4>
      </vt:variant>
      <vt:variant>
        <vt:i4>5</vt:i4>
      </vt:variant>
      <vt:variant>
        <vt:lpwstr>mailto:marine.spatial.planning@delwp.vic.gov.au</vt:lpwstr>
      </vt:variant>
      <vt:variant>
        <vt:lpwstr/>
      </vt:variant>
      <vt:variant>
        <vt:i4>5570563</vt:i4>
      </vt:variant>
      <vt:variant>
        <vt:i4>24</vt:i4>
      </vt:variant>
      <vt:variant>
        <vt:i4>0</vt:i4>
      </vt:variant>
      <vt:variant>
        <vt:i4>5</vt:i4>
      </vt:variant>
      <vt:variant>
        <vt:lpwstr>https://www.marineandcoasts.vic.gov.au/marine/marine-spatial-planning</vt:lpwstr>
      </vt:variant>
      <vt:variant>
        <vt:lpwstr/>
      </vt:variant>
      <vt:variant>
        <vt:i4>3014783</vt:i4>
      </vt:variant>
      <vt:variant>
        <vt:i4>21</vt:i4>
      </vt:variant>
      <vt:variant>
        <vt:i4>0</vt:i4>
      </vt:variant>
      <vt:variant>
        <vt:i4>5</vt:i4>
      </vt:variant>
      <vt:variant>
        <vt:lpwstr>http://www.marineandcoasts.vic.gov.au/marine-coastal-management/marine-spatial-planning</vt:lpwstr>
      </vt:variant>
      <vt:variant>
        <vt:lpwstr/>
      </vt:variant>
      <vt:variant>
        <vt:i4>6553653</vt:i4>
      </vt:variant>
      <vt:variant>
        <vt:i4>18</vt:i4>
      </vt:variant>
      <vt:variant>
        <vt:i4>0</vt:i4>
      </vt:variant>
      <vt:variant>
        <vt:i4>5</vt:i4>
      </vt:variant>
      <vt:variant>
        <vt:lpwstr>https://www.marineandcoastalcouncil.vic.gov.au/</vt:lpwstr>
      </vt:variant>
      <vt:variant>
        <vt:lpwstr/>
      </vt:variant>
      <vt:variant>
        <vt:i4>5177387</vt:i4>
      </vt:variant>
      <vt:variant>
        <vt:i4>15</vt:i4>
      </vt:variant>
      <vt:variant>
        <vt:i4>0</vt:i4>
      </vt:variant>
      <vt:variant>
        <vt:i4>5</vt:i4>
      </vt:variant>
      <vt:variant>
        <vt:lpwstr>mailto:marine.coasts@delwp.vic.gov.au</vt:lpwstr>
      </vt:variant>
      <vt:variant>
        <vt:lpwstr/>
      </vt:variant>
      <vt:variant>
        <vt:i4>5374069</vt:i4>
      </vt:variant>
      <vt:variant>
        <vt:i4>12</vt:i4>
      </vt:variant>
      <vt:variant>
        <vt:i4>0</vt:i4>
      </vt:variant>
      <vt:variant>
        <vt:i4>5</vt:i4>
      </vt:variant>
      <vt:variant>
        <vt:lpwstr/>
      </vt:variant>
      <vt:variant>
        <vt:lpwstr>_In_this_issue</vt:lpwstr>
      </vt:variant>
      <vt:variant>
        <vt:i4>3219566</vt:i4>
      </vt:variant>
      <vt:variant>
        <vt:i4>9</vt:i4>
      </vt:variant>
      <vt:variant>
        <vt:i4>0</vt:i4>
      </vt:variant>
      <vt:variant>
        <vt:i4>5</vt:i4>
      </vt:variant>
      <vt:variant>
        <vt:lpwstr/>
      </vt:variant>
      <vt:variant>
        <vt:lpwstr>_Release_of_‘VCMP</vt:lpwstr>
      </vt:variant>
      <vt:variant>
        <vt:i4>5767288</vt:i4>
      </vt:variant>
      <vt:variant>
        <vt:i4>6</vt:i4>
      </vt:variant>
      <vt:variant>
        <vt:i4>0</vt:i4>
      </vt:variant>
      <vt:variant>
        <vt:i4>5</vt:i4>
      </vt:variant>
      <vt:variant>
        <vt:lpwstr/>
      </vt:variant>
      <vt:variant>
        <vt:lpwstr>_Black_Rock_Seawall</vt:lpwstr>
      </vt:variant>
      <vt:variant>
        <vt:i4>3997701</vt:i4>
      </vt:variant>
      <vt:variant>
        <vt:i4>3</vt:i4>
      </vt:variant>
      <vt:variant>
        <vt:i4>0</vt:i4>
      </vt:variant>
      <vt:variant>
        <vt:i4>5</vt:i4>
      </vt:variant>
      <vt:variant>
        <vt:lpwstr/>
      </vt:variant>
      <vt:variant>
        <vt:lpwstr>_Community_engagement_for</vt:lpwstr>
      </vt:variant>
      <vt:variant>
        <vt:i4>2818078</vt:i4>
      </vt:variant>
      <vt:variant>
        <vt:i4>0</vt:i4>
      </vt:variant>
      <vt:variant>
        <vt:i4>0</vt:i4>
      </vt:variant>
      <vt:variant>
        <vt:i4>5</vt:i4>
      </vt:variant>
      <vt:variant>
        <vt:lpwstr/>
      </vt:variant>
      <vt:variant>
        <vt:lpwstr>_Achieving_milestones_in</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2023-12-17T22:51:00Z</dcterms:created>
  <dcterms:modified xsi:type="dcterms:W3CDTF">2023-12-17T22:59:00Z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31,32,33,37,39,3a</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2023-12-17T22:52:05Z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8b30091a-be6e-4143-9c62-9daa1bbb523d</vt:lpwstr>
  </property>
  <property fmtid="{D5CDD505-2E9C-101B-9397-08002B2CF9AE}" pid="11" name="MSIP_Label_4257e2ab-f512-40e2-9c9a-c64247360765_ContentBits">
    <vt:lpwstr>2</vt:lpwstr>
  </property>
  <property fmtid="{D5CDD505-2E9C-101B-9397-08002B2CF9AE}" pid="12" name="_MarkAsFinal">
    <vt:bool>true</vt:bool>
  </property>
</Properties>
</file>