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37E6A5DC" w:rsidR="009B1003" w:rsidRPr="009B1003" w:rsidRDefault="00666DE8" w:rsidP="009B1003">
            <w:pPr>
              <w:pStyle w:val="Title"/>
            </w:pPr>
            <w:r>
              <w:t>DEECA</w:t>
            </w:r>
            <w:r w:rsidR="00942109">
              <w:t xml:space="preserve"> Biodiversity </w:t>
            </w:r>
            <w:r w:rsidR="008C7DD2">
              <w:t xml:space="preserve">Environment and Community </w:t>
            </w:r>
            <w:r w:rsidR="00942109">
              <w:t>Grants</w:t>
            </w:r>
          </w:p>
        </w:tc>
      </w:tr>
      <w:tr w:rsidR="00975ED3" w14:paraId="509563D3" w14:textId="77777777" w:rsidTr="003F46E9">
        <w:trPr>
          <w:trHeight w:val="1247"/>
        </w:trPr>
        <w:tc>
          <w:tcPr>
            <w:tcW w:w="7761" w:type="dxa"/>
            <w:vAlign w:val="center"/>
          </w:tcPr>
          <w:p w14:paraId="677970FA" w14:textId="3AB5D592" w:rsidR="006B4DC0" w:rsidRPr="00DF1E20" w:rsidRDefault="006B4DC0" w:rsidP="009B1003">
            <w:pPr>
              <w:pStyle w:val="Subtitle"/>
              <w:rPr>
                <w:color w:val="201547"/>
              </w:rPr>
            </w:pPr>
            <w:r w:rsidRPr="00DF1E20">
              <w:rPr>
                <w:color w:val="201547"/>
              </w:rPr>
              <w:t xml:space="preserve">Fact Sheet </w:t>
            </w:r>
            <w:r w:rsidR="000403A7" w:rsidRPr="00DF1E20">
              <w:rPr>
                <w:color w:val="201547"/>
              </w:rPr>
              <w:t>9</w:t>
            </w:r>
            <w:r w:rsidRPr="00DF1E20">
              <w:rPr>
                <w:color w:val="201547"/>
              </w:rPr>
              <w:t xml:space="preserve"> of </w:t>
            </w:r>
            <w:r w:rsidR="000403A7" w:rsidRPr="00DF1E20">
              <w:rPr>
                <w:color w:val="201547"/>
              </w:rPr>
              <w:t>10</w:t>
            </w:r>
            <w:r w:rsidRPr="00DF1E20">
              <w:rPr>
                <w:color w:val="201547"/>
              </w:rPr>
              <w:t xml:space="preserve"> </w:t>
            </w:r>
          </w:p>
          <w:p w14:paraId="7D696D5C" w14:textId="524367CF" w:rsidR="009B1003" w:rsidRPr="009B1003" w:rsidRDefault="00E15BC8" w:rsidP="009B1003">
            <w:pPr>
              <w:pStyle w:val="Subtitle"/>
            </w:pPr>
            <w:r w:rsidRPr="00DF1E20">
              <w:rPr>
                <w:color w:val="201547"/>
              </w:rPr>
              <w:t xml:space="preserve">Monitoring and reporting requirements if your project </w:t>
            </w:r>
            <w:proofErr w:type="gramStart"/>
            <w:r w:rsidRPr="00DF1E20">
              <w:rPr>
                <w:color w:val="201547"/>
              </w:rPr>
              <w:t>is</w:t>
            </w:r>
            <w:proofErr w:type="gramEnd"/>
            <w:r w:rsidRPr="00DF1E20">
              <w:rPr>
                <w:color w:val="201547"/>
              </w:rPr>
              <w:t xml:space="preserve"> successful</w:t>
            </w:r>
            <w:r w:rsidR="00942109" w:rsidRPr="00DF1E20">
              <w:rPr>
                <w:color w:val="201547"/>
              </w:rPr>
              <w:t xml:space="preserve">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720D53C2" w:rsidR="00254A01" w:rsidRPr="00DF1E20" w:rsidRDefault="00A47A49" w:rsidP="00254A01">
      <w:pPr>
        <w:pStyle w:val="IntroFeatureText"/>
        <w:rPr>
          <w:color w:val="201547"/>
        </w:rPr>
      </w:pPr>
      <w:bookmarkStart w:id="0" w:name="Here"/>
      <w:bookmarkEnd w:id="0"/>
      <w:r w:rsidRPr="00DF1E20">
        <w:rPr>
          <w:color w:val="201547"/>
        </w:rPr>
        <w:t>This Fact Sheet will</w:t>
      </w:r>
      <w:r w:rsidR="00254A01" w:rsidRPr="00DF1E20">
        <w:rPr>
          <w:color w:val="201547"/>
        </w:rPr>
        <w:t xml:space="preserve"> </w:t>
      </w:r>
      <w:r w:rsidR="00CD3BD6" w:rsidRPr="00DF1E20">
        <w:rPr>
          <w:color w:val="201547"/>
        </w:rPr>
        <w:t>help you understand the reporting requirements if you</w:t>
      </w:r>
      <w:r w:rsidR="00D12FB2" w:rsidRPr="00DF1E20">
        <w:rPr>
          <w:color w:val="201547"/>
        </w:rPr>
        <w:t xml:space="preserve"> are successful in obtaining a Biodiversity Environment and Community Grant.</w:t>
      </w:r>
    </w:p>
    <w:p w14:paraId="539B1376" w14:textId="46E28F5B" w:rsidR="00254A01" w:rsidRPr="00DF1E20" w:rsidRDefault="00CD7F85" w:rsidP="00FF13A0">
      <w:pPr>
        <w:pStyle w:val="Heading1"/>
        <w:spacing w:before="0"/>
        <w:rPr>
          <w:color w:val="201547"/>
        </w:rPr>
      </w:pPr>
      <w:r w:rsidRPr="00DF1E20">
        <w:rPr>
          <w:color w:val="201547"/>
        </w:rPr>
        <w:t>Reporting requirements</w:t>
      </w:r>
    </w:p>
    <w:p w14:paraId="682FBA27" w14:textId="77777777" w:rsidR="00AB5745" w:rsidRDefault="008B1CB2" w:rsidP="000403A7">
      <w:r>
        <w:t xml:space="preserve">A requirement of receiving the grant funding and entering into a formal funding agreement (contract), is reporting. </w:t>
      </w:r>
      <w:r w:rsidR="00FA6626">
        <w:t>Grant recipients are required to comply with project monitoring and reporting requirements as outlined in the funding</w:t>
      </w:r>
      <w:r>
        <w:t xml:space="preserve"> </w:t>
      </w:r>
      <w:r w:rsidR="00FA6626">
        <w:t xml:space="preserve">agreement. </w:t>
      </w:r>
    </w:p>
    <w:p w14:paraId="03D76265" w14:textId="77777777" w:rsidR="00AB5745" w:rsidRDefault="00AB5745" w:rsidP="000403A7"/>
    <w:p w14:paraId="60F30281" w14:textId="3D3C7DFB" w:rsidR="00F92E12" w:rsidRDefault="00A90F37" w:rsidP="000403A7">
      <w:r>
        <w:t>Y</w:t>
      </w:r>
      <w:r w:rsidR="000403A7">
        <w:t>ou</w:t>
      </w:r>
      <w:r w:rsidR="00C101C0">
        <w:t>r funding agreement</w:t>
      </w:r>
      <w:r>
        <w:t xml:space="preserve"> will list the key milestones</w:t>
      </w:r>
      <w:r w:rsidR="00925E1E">
        <w:t xml:space="preserve"> for reporting and may include annual progress reporting in addition to a</w:t>
      </w:r>
      <w:r w:rsidR="000403A7">
        <w:t xml:space="preserve"> </w:t>
      </w:r>
      <w:r w:rsidR="00603270">
        <w:t>Project Completion Report</w:t>
      </w:r>
      <w:r w:rsidR="002E7149">
        <w:t xml:space="preserve"> (sometimes referred to as a Final Acquittal) at the end of your project</w:t>
      </w:r>
      <w:r w:rsidR="00E30591">
        <w:t xml:space="preserve"> u</w:t>
      </w:r>
      <w:r w:rsidR="000403A7">
        <w:t xml:space="preserve">sing templates provided by </w:t>
      </w:r>
      <w:r w:rsidR="0002305A">
        <w:t xml:space="preserve">the </w:t>
      </w:r>
      <w:r w:rsidR="00E30591">
        <w:t>D</w:t>
      </w:r>
      <w:r w:rsidR="0002305A">
        <w:t xml:space="preserve">epartment of </w:t>
      </w:r>
      <w:r w:rsidR="00666DE8">
        <w:t>Energy, Environment and Climate Action</w:t>
      </w:r>
      <w:r w:rsidR="0002305A">
        <w:t xml:space="preserve"> (</w:t>
      </w:r>
      <w:r w:rsidR="00666DE8">
        <w:t>DEECA</w:t>
      </w:r>
      <w:r w:rsidR="0002305A">
        <w:t>)</w:t>
      </w:r>
      <w:r w:rsidR="000403A7">
        <w:t xml:space="preserve">. </w:t>
      </w:r>
    </w:p>
    <w:p w14:paraId="42F2E78D" w14:textId="77777777" w:rsidR="00F92E12" w:rsidRDefault="00F92E12" w:rsidP="000403A7"/>
    <w:p w14:paraId="3A5373D1" w14:textId="2EE72A11" w:rsidR="003805B1" w:rsidRDefault="00E30591" w:rsidP="00633FB2">
      <w:pPr>
        <w:spacing w:after="120"/>
      </w:pPr>
      <w:r>
        <w:t xml:space="preserve">Part of </w:t>
      </w:r>
      <w:r w:rsidR="003805B1">
        <w:t xml:space="preserve">your reporting </w:t>
      </w:r>
      <w:r w:rsidR="000403A7">
        <w:t>requirement</w:t>
      </w:r>
      <w:r w:rsidR="003805B1">
        <w:t>s may include, but are not limited to, the following:</w:t>
      </w:r>
    </w:p>
    <w:p w14:paraId="0D9B54DC" w14:textId="22E4A5EC" w:rsidR="00FE626B" w:rsidRDefault="00232E40" w:rsidP="00633FB2">
      <w:pPr>
        <w:pStyle w:val="ListParagraph"/>
        <w:numPr>
          <w:ilvl w:val="0"/>
          <w:numId w:val="44"/>
        </w:numPr>
        <w:spacing w:after="120"/>
        <w:ind w:left="765" w:hanging="357"/>
        <w:contextualSpacing w:val="0"/>
      </w:pPr>
      <w:r>
        <w:t>r</w:t>
      </w:r>
      <w:r w:rsidR="00FE626B">
        <w:t>eporting</w:t>
      </w:r>
      <w:r>
        <w:t xml:space="preserve"> against </w:t>
      </w:r>
      <w:r w:rsidR="00ED4FC3" w:rsidRPr="00ED4FC3">
        <w:t>Protecting Victoria’s Environment – Biodiversity 2037</w:t>
      </w:r>
      <w:r w:rsidR="00ED4FC3">
        <w:t xml:space="preserve"> </w:t>
      </w:r>
      <w:r>
        <w:t>targets</w:t>
      </w:r>
    </w:p>
    <w:p w14:paraId="5C079DDC" w14:textId="42212BD5" w:rsidR="000403A7" w:rsidRDefault="00CF5E2E" w:rsidP="00633FB2">
      <w:pPr>
        <w:pStyle w:val="ListParagraph"/>
        <w:numPr>
          <w:ilvl w:val="0"/>
          <w:numId w:val="44"/>
        </w:numPr>
        <w:spacing w:after="120"/>
        <w:ind w:left="765" w:hanging="357"/>
        <w:contextualSpacing w:val="0"/>
      </w:pPr>
      <w:r>
        <w:t>f</w:t>
      </w:r>
      <w:r w:rsidR="003805B1">
        <w:t>inancial</w:t>
      </w:r>
      <w:r>
        <w:t>/budget</w:t>
      </w:r>
      <w:r w:rsidR="003805B1">
        <w:t xml:space="preserve"> expenditure</w:t>
      </w:r>
      <w:r w:rsidR="000403A7">
        <w:t xml:space="preserve"> </w:t>
      </w:r>
    </w:p>
    <w:p w14:paraId="0E8108B9" w14:textId="77777777" w:rsidR="009745E8" w:rsidRDefault="009745E8" w:rsidP="00633FB2">
      <w:pPr>
        <w:pStyle w:val="ListParagraph"/>
        <w:numPr>
          <w:ilvl w:val="0"/>
          <w:numId w:val="44"/>
        </w:numPr>
        <w:spacing w:after="120"/>
        <w:ind w:left="765" w:hanging="357"/>
        <w:contextualSpacing w:val="0"/>
      </w:pPr>
      <w:r>
        <w:t xml:space="preserve">volunteer hours and in-kind contribution </w:t>
      </w:r>
    </w:p>
    <w:p w14:paraId="1B84A69F" w14:textId="7C9ECC5A" w:rsidR="003805B1" w:rsidRDefault="003805B1" w:rsidP="00633FB2">
      <w:pPr>
        <w:pStyle w:val="ListParagraph"/>
        <w:numPr>
          <w:ilvl w:val="0"/>
          <w:numId w:val="44"/>
        </w:numPr>
        <w:spacing w:after="120"/>
        <w:ind w:left="765" w:hanging="357"/>
        <w:contextualSpacing w:val="0"/>
      </w:pPr>
      <w:r>
        <w:t>before and after photos of completed works</w:t>
      </w:r>
    </w:p>
    <w:p w14:paraId="731281BE" w14:textId="50EDCFEE" w:rsidR="009745E8" w:rsidRDefault="009745E8" w:rsidP="00633FB2">
      <w:pPr>
        <w:pStyle w:val="ListParagraph"/>
        <w:numPr>
          <w:ilvl w:val="0"/>
          <w:numId w:val="44"/>
        </w:numPr>
        <w:spacing w:after="120"/>
        <w:ind w:left="765" w:hanging="357"/>
        <w:contextualSpacing w:val="0"/>
      </w:pPr>
      <w:r>
        <w:t xml:space="preserve">spatial </w:t>
      </w:r>
      <w:r w:rsidR="001A7A51">
        <w:t>mapping of your project activities</w:t>
      </w:r>
    </w:p>
    <w:p w14:paraId="00413E89" w14:textId="54B6CFE3" w:rsidR="00F92E12" w:rsidRPr="00DF1E20" w:rsidRDefault="00F92E12" w:rsidP="008B331C">
      <w:pPr>
        <w:pStyle w:val="Heading2"/>
        <w:rPr>
          <w:color w:val="201547"/>
        </w:rPr>
      </w:pPr>
      <w:r w:rsidRPr="00DF1E20">
        <w:rPr>
          <w:color w:val="201547"/>
        </w:rPr>
        <w:t xml:space="preserve">Progress </w:t>
      </w:r>
      <w:r w:rsidR="00CA48EB" w:rsidRPr="00DF1E20">
        <w:rPr>
          <w:color w:val="201547"/>
        </w:rPr>
        <w:t>R</w:t>
      </w:r>
      <w:r w:rsidRPr="00DF1E20">
        <w:rPr>
          <w:color w:val="201547"/>
        </w:rPr>
        <w:t>eports</w:t>
      </w:r>
    </w:p>
    <w:p w14:paraId="674BF201" w14:textId="78517948" w:rsidR="00120D01" w:rsidRDefault="00BD3417" w:rsidP="000403A7">
      <w:r>
        <w:t>For multi-year projects, you may be required to submit a Progress Report</w:t>
      </w:r>
      <w:r w:rsidR="00AD6C98">
        <w:t xml:space="preserve"> which provides an update to </w:t>
      </w:r>
      <w:r w:rsidR="00666DE8">
        <w:t>DEECA</w:t>
      </w:r>
      <w:r w:rsidR="00AD6C98">
        <w:t xml:space="preserve"> on what you have delivered so far and how your project is tracking.  </w:t>
      </w:r>
    </w:p>
    <w:p w14:paraId="0F7B7E65" w14:textId="77777777" w:rsidR="00120D01" w:rsidRDefault="00120D01" w:rsidP="000403A7"/>
    <w:p w14:paraId="489743E8" w14:textId="700F1FAD" w:rsidR="008B331C" w:rsidRDefault="00AD6C98" w:rsidP="0015563F">
      <w:r>
        <w:t xml:space="preserve">This is an opportunity to </w:t>
      </w:r>
      <w:r w:rsidR="00B77BCD">
        <w:t xml:space="preserve">highlight the work you’ve completed </w:t>
      </w:r>
      <w:r w:rsidR="0015563F">
        <w:t xml:space="preserve">including </w:t>
      </w:r>
      <w:r w:rsidR="00B406AD">
        <w:t xml:space="preserve">an update on your budget </w:t>
      </w:r>
      <w:r w:rsidR="00B406AD">
        <w:t>expenditure</w:t>
      </w:r>
      <w:r w:rsidR="0015563F">
        <w:t xml:space="preserve"> as well as </w:t>
      </w:r>
      <w:r w:rsidR="0023138C">
        <w:t xml:space="preserve">the </w:t>
      </w:r>
      <w:r w:rsidR="00793A07">
        <w:t xml:space="preserve">opportunity to </w:t>
      </w:r>
      <w:r>
        <w:t xml:space="preserve">raise any </w:t>
      </w:r>
      <w:r w:rsidR="00B77BCD">
        <w:t xml:space="preserve">delivery concerns or </w:t>
      </w:r>
      <w:r w:rsidR="000C3413">
        <w:t xml:space="preserve">discuss any </w:t>
      </w:r>
      <w:r w:rsidR="00793A07">
        <w:t>requests for variations.</w:t>
      </w:r>
    </w:p>
    <w:p w14:paraId="60B51FD2" w14:textId="11F7FFA2" w:rsidR="008B331C" w:rsidRPr="00DF1E20" w:rsidRDefault="00CA48EB" w:rsidP="00AF464C">
      <w:pPr>
        <w:pStyle w:val="Heading2"/>
        <w:rPr>
          <w:color w:val="201547"/>
        </w:rPr>
      </w:pPr>
      <w:r w:rsidRPr="00DF1E20">
        <w:rPr>
          <w:color w:val="201547"/>
        </w:rPr>
        <w:t>Project Completion Report</w:t>
      </w:r>
    </w:p>
    <w:p w14:paraId="2A9EB283" w14:textId="41B7A660" w:rsidR="00165C3D" w:rsidRDefault="00165C3D" w:rsidP="00C76585">
      <w:r>
        <w:t>A report template will be provided to you closer to the time of reporting and will request</w:t>
      </w:r>
      <w:r w:rsidR="00C32415">
        <w:t xml:space="preserve"> information about the activities you completed, </w:t>
      </w:r>
      <w:r w:rsidR="008641CD">
        <w:t xml:space="preserve">a financial expenditure report and some </w:t>
      </w:r>
      <w:r w:rsidR="002F143B">
        <w:t xml:space="preserve">information for </w:t>
      </w:r>
      <w:r w:rsidR="0099643C">
        <w:t xml:space="preserve">project </w:t>
      </w:r>
      <w:r w:rsidR="0071551B">
        <w:t>publicity</w:t>
      </w:r>
      <w:r w:rsidR="008641CD">
        <w:t>.</w:t>
      </w:r>
    </w:p>
    <w:p w14:paraId="28B9EC2D" w14:textId="77777777" w:rsidR="008641CD" w:rsidRDefault="008641CD" w:rsidP="00C76585"/>
    <w:p w14:paraId="0C12F625" w14:textId="5C044382" w:rsidR="00C76585" w:rsidRDefault="00C76585" w:rsidP="00C76585">
      <w:r>
        <w:t>For on-ground activities, before and after photos of completed works must be included. It is best if photos are taken at the same photo point to show an accurate representation of the works completed.</w:t>
      </w:r>
    </w:p>
    <w:p w14:paraId="30234EF5" w14:textId="5AEF010F" w:rsidR="00CA48EB" w:rsidRDefault="00CA48EB" w:rsidP="000403A7"/>
    <w:p w14:paraId="54B44648" w14:textId="77777777" w:rsidR="00C76585" w:rsidRDefault="00C76585" w:rsidP="00C76585">
      <w:r>
        <w:t>Other evidence could include invitations to engagement events, photographs during engagement events (with appropriate permissions), social media or other communication examples, copies of communication materials produced (</w:t>
      </w:r>
      <w:proofErr w:type="gramStart"/>
      <w:r>
        <w:t>e.g.</w:t>
      </w:r>
      <w:proofErr w:type="gramEnd"/>
      <w:r>
        <w:t xml:space="preserve"> brochures), links to webpages, spreadsheets with collected data and output reports. This evidence allows us to determine if the project has been completed to a satisfactory standard and allows us to see the great outcomes of your work.</w:t>
      </w:r>
    </w:p>
    <w:p w14:paraId="368F7117" w14:textId="77777777" w:rsidR="00CC60B1" w:rsidRPr="00DF1E20" w:rsidRDefault="00CC60B1" w:rsidP="00CC60B1">
      <w:pPr>
        <w:pStyle w:val="Heading2"/>
        <w:rPr>
          <w:color w:val="201547"/>
        </w:rPr>
      </w:pPr>
      <w:r w:rsidRPr="00DF1E20">
        <w:rPr>
          <w:color w:val="201547"/>
        </w:rPr>
        <w:t>Spatial (mapping) reporting</w:t>
      </w:r>
    </w:p>
    <w:p w14:paraId="312E3279" w14:textId="6D5500AE" w:rsidR="0069331C" w:rsidRPr="002111BA" w:rsidRDefault="0069331C" w:rsidP="0069331C">
      <w:r w:rsidRPr="002111BA">
        <w:t xml:space="preserve">Activities delivered by projects must be reported spatially (mapped) and meet </w:t>
      </w:r>
      <w:r w:rsidR="00945455">
        <w:t>the</w:t>
      </w:r>
      <w:r>
        <w:t xml:space="preserve"> </w:t>
      </w:r>
      <w:hyperlink r:id="rId20">
        <w:r w:rsidRPr="46019466">
          <w:rPr>
            <w:rStyle w:val="Hyperlink"/>
          </w:rPr>
          <w:t>Biodiversity 2037 Activity data requirements</w:t>
        </w:r>
      </w:hyperlink>
      <w:r>
        <w:t>.</w:t>
      </w:r>
    </w:p>
    <w:p w14:paraId="07DD19EC" w14:textId="77777777" w:rsidR="00B97C9F" w:rsidRDefault="00B97C9F" w:rsidP="0069331C"/>
    <w:p w14:paraId="5764C23E" w14:textId="08783D87" w:rsidR="0069331C" w:rsidRPr="002111BA" w:rsidRDefault="00B97C9F" w:rsidP="0069331C">
      <w:r w:rsidRPr="002111BA">
        <w:t>We strongly encourage you to enter your activity data as soon as you can – you can enter much of the information before you complete your activities.</w:t>
      </w:r>
    </w:p>
    <w:p w14:paraId="2AD171CD" w14:textId="77777777" w:rsidR="00B97C9F" w:rsidRDefault="00B97C9F" w:rsidP="0069331C"/>
    <w:p w14:paraId="54531B4E" w14:textId="483816DA" w:rsidR="0069331C" w:rsidRPr="002111BA" w:rsidRDefault="0069331C" w:rsidP="00217108">
      <w:pPr>
        <w:spacing w:after="120"/>
      </w:pPr>
      <w:r w:rsidRPr="002111BA">
        <w:t>Data must be submitted at the completion of the project in one of the following ways:</w:t>
      </w:r>
    </w:p>
    <w:p w14:paraId="134B66E4" w14:textId="5D505D77" w:rsidR="0069331C" w:rsidRPr="002111BA" w:rsidRDefault="00666DE8" w:rsidP="00F34452">
      <w:pPr>
        <w:pStyle w:val="ListParagraph"/>
        <w:numPr>
          <w:ilvl w:val="0"/>
          <w:numId w:val="50"/>
        </w:numPr>
        <w:spacing w:after="120"/>
        <w:contextualSpacing w:val="0"/>
      </w:pPr>
      <w:r>
        <w:t>DEECA</w:t>
      </w:r>
      <w:r w:rsidR="0069331C" w:rsidRPr="002111BA">
        <w:t xml:space="preserve"> activity recording system (</w:t>
      </w:r>
      <w:proofErr w:type="gramStart"/>
      <w:r w:rsidR="0069331C" w:rsidRPr="002111BA">
        <w:t>e.g.</w:t>
      </w:r>
      <w:proofErr w:type="gramEnd"/>
      <w:r w:rsidR="0069331C" w:rsidRPr="002111BA">
        <w:t xml:space="preserve"> ActivityKit)</w:t>
      </w:r>
      <w:r w:rsidR="00F34452">
        <w:t>.</w:t>
      </w:r>
      <w:r w:rsidR="00F34452" w:rsidRPr="002111BA">
        <w:t xml:space="preserve"> </w:t>
      </w:r>
    </w:p>
    <w:p w14:paraId="4EB6ED5A" w14:textId="30E3E177" w:rsidR="0069331C" w:rsidRPr="002111BA" w:rsidRDefault="0069331C" w:rsidP="007C7A25">
      <w:pPr>
        <w:pStyle w:val="ListParagraph"/>
        <w:numPr>
          <w:ilvl w:val="0"/>
          <w:numId w:val="50"/>
        </w:numPr>
        <w:spacing w:after="120"/>
        <w:ind w:left="714" w:hanging="357"/>
        <w:contextualSpacing w:val="0"/>
      </w:pPr>
      <w:r w:rsidRPr="002111BA">
        <w:t>GIS Shapefile, Biodiversity Division will supply the template.</w:t>
      </w:r>
    </w:p>
    <w:p w14:paraId="04906932" w14:textId="05D1790B" w:rsidR="00BF7BC9" w:rsidRPr="002111BA" w:rsidRDefault="00E02A64" w:rsidP="00910B31">
      <w:r>
        <w:t>I</w:t>
      </w:r>
      <w:r w:rsidR="00910B31" w:rsidRPr="002111BA">
        <w:t xml:space="preserve">f you </w:t>
      </w:r>
      <w:r w:rsidR="00910B31" w:rsidRPr="008F227B">
        <w:rPr>
          <w:u w:val="single"/>
        </w:rPr>
        <w:t>do not</w:t>
      </w:r>
      <w:r w:rsidR="00910B31" w:rsidRPr="002111BA">
        <w:t xml:space="preserve"> have existing spatial recording capability, </w:t>
      </w:r>
      <w:r w:rsidR="006C0F19">
        <w:t xml:space="preserve">we suggest that you use </w:t>
      </w:r>
      <w:r w:rsidR="00910B31" w:rsidRPr="002111BA">
        <w:t xml:space="preserve">ActivityKit </w:t>
      </w:r>
      <w:r w:rsidR="006C0F19">
        <w:t xml:space="preserve">as it will </w:t>
      </w:r>
      <w:r w:rsidR="00910B31" w:rsidRPr="002111BA">
        <w:t xml:space="preserve">be the easiest and most efficient tool for you to use. </w:t>
      </w:r>
      <w:r w:rsidR="00BF7BC9" w:rsidRPr="002111BA">
        <w:t xml:space="preserve">More </w:t>
      </w:r>
      <w:r w:rsidR="00BF7BC9" w:rsidRPr="002111BA">
        <w:lastRenderedPageBreak/>
        <w:t xml:space="preserve">information on ActivityKit can be found at </w:t>
      </w:r>
      <w:hyperlink r:id="rId21" w:history="1">
        <w:r w:rsidR="005A0E70" w:rsidRPr="002111BA">
          <w:rPr>
            <w:rStyle w:val="Hyperlink"/>
          </w:rPr>
          <w:t>https://www.environment.vic.gov.au/biodiversity/activity-data</w:t>
        </w:r>
      </w:hyperlink>
      <w:r w:rsidR="005A0E70" w:rsidRPr="002111BA">
        <w:t xml:space="preserve"> </w:t>
      </w:r>
    </w:p>
    <w:p w14:paraId="5313532A" w14:textId="77777777" w:rsidR="00BF7BC9" w:rsidRPr="002111BA" w:rsidRDefault="00BF7BC9" w:rsidP="00910B31"/>
    <w:p w14:paraId="3278F1CC" w14:textId="7FE57137" w:rsidR="00910B31" w:rsidRPr="002111BA" w:rsidRDefault="00666DE8" w:rsidP="000403A7">
      <w:r>
        <w:t>DEECA</w:t>
      </w:r>
      <w:r w:rsidR="009372C3" w:rsidRPr="002111BA">
        <w:t xml:space="preserve"> will provide</w:t>
      </w:r>
      <w:r w:rsidR="00590900" w:rsidRPr="002111BA">
        <w:t xml:space="preserve"> spatial (mapping)</w:t>
      </w:r>
      <w:r w:rsidR="009372C3" w:rsidRPr="002111BA">
        <w:t xml:space="preserve"> training to </w:t>
      </w:r>
      <w:r w:rsidR="006C0F19">
        <w:t>successful recipients</w:t>
      </w:r>
      <w:r w:rsidR="0093594C">
        <w:t xml:space="preserve"> </w:t>
      </w:r>
      <w:r w:rsidR="009372C3" w:rsidRPr="002111BA">
        <w:t xml:space="preserve">that require assistance and </w:t>
      </w:r>
      <w:r w:rsidR="00C82DD4" w:rsidRPr="002111BA">
        <w:t>help you with your mapping.</w:t>
      </w:r>
      <w:r w:rsidR="00590900" w:rsidRPr="002111BA">
        <w:t xml:space="preserve">  </w:t>
      </w:r>
      <w:r w:rsidR="00C82DD4" w:rsidRPr="002111BA">
        <w:t>Further information will be provided to you if your project is successful.</w:t>
      </w:r>
    </w:p>
    <w:p w14:paraId="58A9FDF7" w14:textId="09CDDBBD" w:rsidR="00CA48EB" w:rsidRPr="00DF1E20" w:rsidRDefault="00CC60B1" w:rsidP="00CC60B1">
      <w:pPr>
        <w:pStyle w:val="Heading2"/>
        <w:rPr>
          <w:color w:val="201547"/>
        </w:rPr>
      </w:pPr>
      <w:r w:rsidRPr="00DF1E20">
        <w:rPr>
          <w:color w:val="201547"/>
        </w:rPr>
        <w:t>Victorian Biodiversity Atlas (VBA) reporting</w:t>
      </w:r>
    </w:p>
    <w:p w14:paraId="45C3319F" w14:textId="04BBF97F" w:rsidR="0094786F" w:rsidRPr="002111BA" w:rsidRDefault="0094786F" w:rsidP="0094786F">
      <w:pPr>
        <w:rPr>
          <w:rFonts w:ascii="Arial" w:eastAsia="Arial" w:hAnsi="Arial"/>
        </w:rPr>
      </w:pPr>
      <w:r w:rsidRPr="002111BA">
        <w:t xml:space="preserve">VBA species observations show where wildlife is </w:t>
      </w:r>
      <w:r w:rsidR="00694C9D">
        <w:t xml:space="preserve">currently located </w:t>
      </w:r>
      <w:r w:rsidRPr="002111BA">
        <w:t xml:space="preserve">and </w:t>
      </w:r>
      <w:r w:rsidR="00694C9D">
        <w:t xml:space="preserve">can be compared over time to see how it </w:t>
      </w:r>
      <w:r w:rsidRPr="002111BA">
        <w:t>has changed. Species data feed</w:t>
      </w:r>
      <w:r w:rsidR="001A6CC5">
        <w:t>s</w:t>
      </w:r>
      <w:r w:rsidRPr="002111BA">
        <w:t xml:space="preserve"> into many of </w:t>
      </w:r>
      <w:r w:rsidR="00666DE8">
        <w:t>DEECA</w:t>
      </w:r>
      <w:r w:rsidRPr="002111BA">
        <w:t>'s biodiversity tools used for everyday decision making</w:t>
      </w:r>
      <w:r w:rsidR="7602ED6D">
        <w:t xml:space="preserve"> - showing where wildlife is now and how this has changed over time. This makes it a core input to </w:t>
      </w:r>
      <w:proofErr w:type="gramStart"/>
      <w:r w:rsidR="7602ED6D" w:rsidRPr="3E87E0CC">
        <w:t>the majority of</w:t>
      </w:r>
      <w:proofErr w:type="gramEnd"/>
      <w:r w:rsidR="7602ED6D" w:rsidRPr="3E87E0CC">
        <w:t xml:space="preserve"> the governments processes and programs that impact native species</w:t>
      </w:r>
      <w:r w:rsidRPr="002111BA">
        <w:t>.</w:t>
      </w:r>
    </w:p>
    <w:p w14:paraId="1FAD56A9" w14:textId="2B51E44F" w:rsidR="00561627" w:rsidRPr="002111BA" w:rsidRDefault="00561627" w:rsidP="0094786F"/>
    <w:p w14:paraId="3973986F" w14:textId="6CCFDC4C" w:rsidR="00CC60B1" w:rsidRPr="002111BA" w:rsidRDefault="3791B392" w:rsidP="0094786F">
      <w:r>
        <w:t>Project</w:t>
      </w:r>
      <w:r w:rsidR="73FD64EA">
        <w:t>s</w:t>
      </w:r>
      <w:r>
        <w:t xml:space="preserve"> collecting </w:t>
      </w:r>
      <w:r w:rsidR="0E41E6FD">
        <w:t xml:space="preserve">species data will record </w:t>
      </w:r>
      <w:r>
        <w:t>o</w:t>
      </w:r>
      <w:r w:rsidR="0094786F">
        <w:t xml:space="preserve">n-ground species observations </w:t>
      </w:r>
      <w:r w:rsidR="3D7417D4">
        <w:t>using the</w:t>
      </w:r>
      <w:r w:rsidR="24F05BA2">
        <w:t xml:space="preserve"> </w:t>
      </w:r>
      <w:hyperlink r:id="rId22">
        <w:r w:rsidR="0094786F" w:rsidRPr="3689AA84">
          <w:rPr>
            <w:rStyle w:val="Hyperlink"/>
          </w:rPr>
          <w:t>VBA</w:t>
        </w:r>
      </w:hyperlink>
      <w:r w:rsidR="00A77532">
        <w:t xml:space="preserve">.  </w:t>
      </w:r>
      <w:r w:rsidR="2ED3D8DE">
        <w:t xml:space="preserve">The VBA is not a species identification tool. If you need </w:t>
      </w:r>
      <w:r w:rsidR="409DD188">
        <w:t>t</w:t>
      </w:r>
      <w:r w:rsidR="2ED3D8DE">
        <w:t xml:space="preserve">o identify species </w:t>
      </w:r>
      <w:r w:rsidR="0094786F">
        <w:t>there are great</w:t>
      </w:r>
      <w:r w:rsidR="444701F1">
        <w:t xml:space="preserve"> ci</w:t>
      </w:r>
      <w:r w:rsidR="0094786F">
        <w:t xml:space="preserve">tizen science tools such as Birdlife Australia's </w:t>
      </w:r>
      <w:hyperlink r:id="rId23">
        <w:proofErr w:type="spellStart"/>
        <w:r w:rsidR="0094786F" w:rsidRPr="3689AA84">
          <w:rPr>
            <w:rStyle w:val="Hyperlink"/>
          </w:rPr>
          <w:t>Birdata</w:t>
        </w:r>
        <w:proofErr w:type="spellEnd"/>
      </w:hyperlink>
      <w:r w:rsidR="0094786F">
        <w:t xml:space="preserve">, </w:t>
      </w:r>
      <w:hyperlink r:id="rId24">
        <w:r w:rsidR="0094786F" w:rsidRPr="3689AA84">
          <w:rPr>
            <w:rStyle w:val="Hyperlink"/>
          </w:rPr>
          <w:t>eBird</w:t>
        </w:r>
      </w:hyperlink>
      <w:r w:rsidR="0094786F">
        <w:t xml:space="preserve">, </w:t>
      </w:r>
      <w:hyperlink r:id="rId25">
        <w:proofErr w:type="spellStart"/>
        <w:r w:rsidR="0094786F" w:rsidRPr="3689AA84">
          <w:rPr>
            <w:rStyle w:val="Hyperlink"/>
          </w:rPr>
          <w:t>iNaturalist</w:t>
        </w:r>
        <w:proofErr w:type="spellEnd"/>
      </w:hyperlink>
      <w:r w:rsidR="0094786F">
        <w:t xml:space="preserve"> and the Royal Botanic Gardens Victoria </w:t>
      </w:r>
      <w:hyperlink r:id="rId26">
        <w:r w:rsidR="0094786F" w:rsidRPr="3689AA84">
          <w:rPr>
            <w:rStyle w:val="Hyperlink"/>
          </w:rPr>
          <w:t>Herbarium service</w:t>
        </w:r>
      </w:hyperlink>
      <w:r w:rsidR="3A9499E5">
        <w:t xml:space="preserve"> </w:t>
      </w:r>
      <w:r w:rsidR="5EEA0C34">
        <w:t xml:space="preserve">that </w:t>
      </w:r>
      <w:r w:rsidR="3A9499E5">
        <w:t xml:space="preserve">can help </w:t>
      </w:r>
      <w:r w:rsidR="79605277">
        <w:t xml:space="preserve">you </w:t>
      </w:r>
      <w:r w:rsidR="3A9499E5">
        <w:t xml:space="preserve">with </w:t>
      </w:r>
      <w:r w:rsidR="32B60709">
        <w:t>fauna and flora</w:t>
      </w:r>
      <w:r w:rsidR="3ABB6D46">
        <w:t xml:space="preserve"> species</w:t>
      </w:r>
      <w:r w:rsidR="3A9499E5">
        <w:t xml:space="preserve"> identification</w:t>
      </w:r>
      <w:r w:rsidR="0094786F">
        <w:t xml:space="preserve">. </w:t>
      </w:r>
    </w:p>
    <w:p w14:paraId="2049CFD4" w14:textId="08F5903E" w:rsidR="006C7FC7" w:rsidRPr="002111BA" w:rsidRDefault="006C7FC7" w:rsidP="000403A7"/>
    <w:p w14:paraId="6526B352" w14:textId="5209B653" w:rsidR="0085741B" w:rsidRPr="002111BA" w:rsidRDefault="006C7FC7" w:rsidP="000403A7">
      <w:r>
        <w:t xml:space="preserve">Information about how to enter data into the VBA can be obtained from the </w:t>
      </w:r>
      <w:r w:rsidR="55F55F15">
        <w:t>D</w:t>
      </w:r>
      <w:r>
        <w:t xml:space="preserve">epartment’s website: </w:t>
      </w:r>
      <w:hyperlink r:id="rId27">
        <w:r w:rsidR="00C368C5" w:rsidRPr="3689AA84">
          <w:rPr>
            <w:rStyle w:val="Hyperlink"/>
          </w:rPr>
          <w:t>https://www.environment.vic.gov.au/biodiversity/victorian-biodiversity-atlas/about-the-vba</w:t>
        </w:r>
      </w:hyperlink>
      <w:r w:rsidR="00C368C5">
        <w:t xml:space="preserve"> </w:t>
      </w:r>
      <w:r>
        <w:t xml:space="preserve">or contact </w:t>
      </w:r>
      <w:hyperlink r:id="rId28">
        <w:r w:rsidR="5F267E4E" w:rsidRPr="3689AA84">
          <w:rPr>
            <w:rStyle w:val="Hyperlink"/>
          </w:rPr>
          <w:t>enviro.grants</w:t>
        </w:r>
        <w:r w:rsidRPr="3689AA84">
          <w:rPr>
            <w:rStyle w:val="Hyperlink"/>
          </w:rPr>
          <w:t>@delwp.vic.gov.au</w:t>
        </w:r>
      </w:hyperlink>
      <w:r>
        <w:t xml:space="preserve"> if you require further assistance.</w:t>
      </w:r>
    </w:p>
    <w:p w14:paraId="3EA27796" w14:textId="0BCA76F4" w:rsidR="0085741B" w:rsidRPr="00DF1E20" w:rsidRDefault="0085741B" w:rsidP="002111BA">
      <w:pPr>
        <w:pStyle w:val="Heading2"/>
        <w:rPr>
          <w:color w:val="201547"/>
        </w:rPr>
      </w:pPr>
      <w:r w:rsidRPr="00DF1E20">
        <w:rPr>
          <w:color w:val="201547"/>
        </w:rPr>
        <w:t>Variations to your funding agreement</w:t>
      </w:r>
    </w:p>
    <w:p w14:paraId="28825EF0" w14:textId="2FFC694F" w:rsidR="0085741B" w:rsidRDefault="0085741B" w:rsidP="0085741B">
      <w:r w:rsidRPr="002111BA">
        <w:t>You must use the funding only for the activity in</w:t>
      </w:r>
      <w:r>
        <w:t xml:space="preserve"> accordance with your Funding Agreement or as otherwise agreed in writing by Us. You need our consent in writing to: </w:t>
      </w:r>
    </w:p>
    <w:p w14:paraId="2C80D4DC" w14:textId="3F4AF638" w:rsidR="0085741B" w:rsidRDefault="00833398" w:rsidP="00F00B47">
      <w:pPr>
        <w:pStyle w:val="ListParagraph"/>
        <w:numPr>
          <w:ilvl w:val="0"/>
          <w:numId w:val="45"/>
        </w:numPr>
        <w:spacing w:after="120"/>
        <w:contextualSpacing w:val="0"/>
      </w:pPr>
      <w:r>
        <w:br w:type="column"/>
      </w:r>
      <w:r w:rsidR="005F0409">
        <w:t>u</w:t>
      </w:r>
      <w:r w:rsidR="0085741B">
        <w:t>se any of the Funding for anything other than the Activity or in any way that is not in accordance with this Agreement (</w:t>
      </w:r>
      <w:proofErr w:type="gramStart"/>
      <w:r w:rsidR="0085741B">
        <w:t>e.g.</w:t>
      </w:r>
      <w:proofErr w:type="gramEnd"/>
      <w:r w:rsidR="0085741B">
        <w:t xml:space="preserve"> budget variations); </w:t>
      </w:r>
    </w:p>
    <w:p w14:paraId="6572D42F" w14:textId="162323AA" w:rsidR="0085741B" w:rsidRDefault="005F0409" w:rsidP="00F00B47">
      <w:pPr>
        <w:pStyle w:val="ListParagraph"/>
        <w:numPr>
          <w:ilvl w:val="0"/>
          <w:numId w:val="45"/>
        </w:numPr>
        <w:spacing w:after="120"/>
        <w:contextualSpacing w:val="0"/>
      </w:pPr>
      <w:r>
        <w:t>c</w:t>
      </w:r>
      <w:r w:rsidR="0085741B">
        <w:t xml:space="preserve">hange the Deliverables/Milestones, Start Date or End Date of the </w:t>
      </w:r>
      <w:proofErr w:type="gramStart"/>
      <w:r w:rsidR="0085741B">
        <w:t>Activity;</w:t>
      </w:r>
      <w:proofErr w:type="gramEnd"/>
      <w:r w:rsidR="0085741B">
        <w:t xml:space="preserve"> </w:t>
      </w:r>
    </w:p>
    <w:p w14:paraId="01430E3B" w14:textId="0853A6E5" w:rsidR="0085741B" w:rsidRDefault="005F0409" w:rsidP="00F00B47">
      <w:pPr>
        <w:pStyle w:val="ListParagraph"/>
        <w:numPr>
          <w:ilvl w:val="0"/>
          <w:numId w:val="45"/>
        </w:numPr>
        <w:spacing w:after="120"/>
        <w:contextualSpacing w:val="0"/>
      </w:pPr>
      <w:r>
        <w:t>c</w:t>
      </w:r>
      <w:r w:rsidR="0085741B">
        <w:t xml:space="preserve">hange the reporting </w:t>
      </w:r>
      <w:proofErr w:type="gramStart"/>
      <w:r w:rsidR="0085741B">
        <w:t>requirements</w:t>
      </w:r>
      <w:r w:rsidR="00F11CD9">
        <w:t>;</w:t>
      </w:r>
      <w:proofErr w:type="gramEnd"/>
      <w:r w:rsidR="0085741B">
        <w:t xml:space="preserve"> </w:t>
      </w:r>
    </w:p>
    <w:p w14:paraId="0485AA48" w14:textId="146FCCC9" w:rsidR="0085741B" w:rsidRDefault="005F0409" w:rsidP="00F00B47">
      <w:pPr>
        <w:pStyle w:val="ListParagraph"/>
        <w:numPr>
          <w:ilvl w:val="0"/>
          <w:numId w:val="45"/>
        </w:numPr>
        <w:spacing w:after="120"/>
        <w:contextualSpacing w:val="0"/>
      </w:pPr>
      <w:r>
        <w:t>y</w:t>
      </w:r>
      <w:r w:rsidR="0085741B">
        <w:t>ou must let Us know in writing within 5 business days from when you become aware:</w:t>
      </w:r>
    </w:p>
    <w:p w14:paraId="16E22C28" w14:textId="3789DB81" w:rsidR="0085741B" w:rsidRDefault="0085741B" w:rsidP="00F00B47">
      <w:pPr>
        <w:pStyle w:val="ListParagraph"/>
        <w:numPr>
          <w:ilvl w:val="0"/>
          <w:numId w:val="45"/>
        </w:numPr>
        <w:spacing w:after="120"/>
        <w:contextualSpacing w:val="0"/>
      </w:pPr>
      <w:r>
        <w:t xml:space="preserve">of the issue/item that requires a </w:t>
      </w:r>
      <w:proofErr w:type="gramStart"/>
      <w:r>
        <w:t>variation;</w:t>
      </w:r>
      <w:proofErr w:type="gramEnd"/>
    </w:p>
    <w:p w14:paraId="7DC4A8A4" w14:textId="406DA2E1" w:rsidR="0085741B" w:rsidRDefault="0085741B" w:rsidP="00F00B47">
      <w:pPr>
        <w:pStyle w:val="ListParagraph"/>
        <w:numPr>
          <w:ilvl w:val="0"/>
          <w:numId w:val="45"/>
        </w:numPr>
        <w:spacing w:after="120"/>
        <w:contextualSpacing w:val="0"/>
      </w:pPr>
      <w:r>
        <w:t>that you will not complete the Activities; or</w:t>
      </w:r>
    </w:p>
    <w:p w14:paraId="7C869FA8" w14:textId="0E6C39B6" w:rsidR="0085741B" w:rsidRDefault="0085741B" w:rsidP="00F00B47">
      <w:pPr>
        <w:pStyle w:val="ListParagraph"/>
        <w:numPr>
          <w:ilvl w:val="0"/>
          <w:numId w:val="45"/>
        </w:numPr>
        <w:spacing w:after="120"/>
        <w:ind w:left="714" w:hanging="357"/>
        <w:contextualSpacing w:val="0"/>
      </w:pPr>
      <w:r>
        <w:t>that you will not spend the total amount of the funding.</w:t>
      </w:r>
    </w:p>
    <w:p w14:paraId="71422C87" w14:textId="7267A579" w:rsidR="0085741B" w:rsidRDefault="0085741B" w:rsidP="0085741B">
      <w:r>
        <w:t xml:space="preserve">To request a variation, contact the </w:t>
      </w:r>
      <w:r w:rsidR="00DB02BE">
        <w:t xml:space="preserve">Environment and Community Grants </w:t>
      </w:r>
      <w:r>
        <w:t xml:space="preserve">team at </w:t>
      </w:r>
      <w:hyperlink r:id="rId29" w:history="1">
        <w:r w:rsidR="00DB02BE" w:rsidRPr="00B87764">
          <w:rPr>
            <w:rStyle w:val="Hyperlink"/>
          </w:rPr>
          <w:t>enviro.grants@delwp.vic.gov.au</w:t>
        </w:r>
      </w:hyperlink>
      <w:r w:rsidR="00DB02BE">
        <w:t xml:space="preserve"> </w:t>
      </w:r>
      <w:r w:rsidR="009E4234">
        <w:t xml:space="preserve">and in the subject line include your </w:t>
      </w:r>
      <w:r w:rsidR="009E4234" w:rsidRPr="47ADF7B0">
        <w:rPr>
          <w:rFonts w:ascii="Arial" w:eastAsia="Arial" w:hAnsi="Arial"/>
        </w:rPr>
        <w:t xml:space="preserve">application number </w:t>
      </w:r>
      <w:r>
        <w:t>and the</w:t>
      </w:r>
      <w:r w:rsidR="009E4234">
        <w:t xml:space="preserve"> team </w:t>
      </w:r>
      <w:r>
        <w:t>will provide a variation form for you to complete.</w:t>
      </w:r>
    </w:p>
    <w:p w14:paraId="33DDD63C" w14:textId="77777777" w:rsidR="00A31DDD" w:rsidRPr="00DF1E20" w:rsidRDefault="00A31DDD" w:rsidP="00A31DDD">
      <w:pPr>
        <w:pStyle w:val="Heading1"/>
        <w:numPr>
          <w:ilvl w:val="0"/>
          <w:numId w:val="43"/>
        </w:numPr>
        <w:rPr>
          <w:color w:val="201547"/>
        </w:rPr>
      </w:pPr>
      <w:r w:rsidRPr="00DF1E20">
        <w:rPr>
          <w:color w:val="201547"/>
        </w:rPr>
        <w:t>Contact us</w:t>
      </w:r>
    </w:p>
    <w:p w14:paraId="723AD9CC" w14:textId="2F349B92" w:rsidR="52107931" w:rsidRPr="00DF1E20" w:rsidRDefault="52107931" w:rsidP="47ADF7B0">
      <w:pPr>
        <w:pStyle w:val="Heading2"/>
        <w:rPr>
          <w:color w:val="201547"/>
        </w:rPr>
      </w:pPr>
      <w:r w:rsidRPr="00DF1E20">
        <w:rPr>
          <w:rFonts w:ascii="Arial" w:eastAsia="Arial" w:hAnsi="Arial"/>
          <w:color w:val="201547"/>
          <w:szCs w:val="22"/>
        </w:rPr>
        <w:t>Program enquiries</w:t>
      </w:r>
    </w:p>
    <w:p w14:paraId="28B811CB" w14:textId="57898085" w:rsidR="00A47A49" w:rsidRPr="002111BA" w:rsidRDefault="52107931">
      <w:r w:rsidRPr="47ADF7B0">
        <w:rPr>
          <w:rFonts w:ascii="Arial" w:eastAsia="Arial" w:hAnsi="Arial"/>
        </w:rPr>
        <w:t xml:space="preserve">If you have any queries, or require more information, please contact the Community Programs team via email at </w:t>
      </w:r>
      <w:hyperlink r:id="rId30">
        <w:r w:rsidRPr="47ADF7B0">
          <w:rPr>
            <w:rStyle w:val="Hyperlink"/>
            <w:rFonts w:ascii="Arial" w:eastAsia="Arial" w:hAnsi="Arial"/>
          </w:rPr>
          <w:t>enviro.grants@delwp.vic.gov.au</w:t>
        </w:r>
      </w:hyperlink>
      <w:r w:rsidRPr="47ADF7B0">
        <w:rPr>
          <w:rFonts w:ascii="Arial" w:eastAsia="Arial" w:hAnsi="Arial"/>
        </w:rPr>
        <w:t xml:space="preserve"> or contact the </w:t>
      </w:r>
      <w:r w:rsidR="00666DE8">
        <w:rPr>
          <w:rFonts w:ascii="Arial" w:eastAsia="Arial" w:hAnsi="Arial"/>
        </w:rPr>
        <w:t>DEECA</w:t>
      </w:r>
      <w:r w:rsidRPr="47ADF7B0">
        <w:rPr>
          <w:rFonts w:ascii="Arial" w:eastAsia="Arial" w:hAnsi="Arial"/>
        </w:rPr>
        <w:t xml:space="preserve"> Customer Contact Centre on 136 186 during normal business hours.  Please quote your application number and the grant program in your communications with </w:t>
      </w:r>
      <w:r w:rsidR="00666DE8">
        <w:rPr>
          <w:rFonts w:ascii="Arial" w:eastAsia="Arial" w:hAnsi="Arial"/>
        </w:rPr>
        <w:t>DEECA</w:t>
      </w:r>
      <w:r w:rsidRPr="47ADF7B0">
        <w:rPr>
          <w:rFonts w:ascii="Arial" w:eastAsia="Arial" w:hAnsi="Arial"/>
        </w:rPr>
        <w:t>.</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69308B03" w14:textId="77777777" w:rsidTr="00607F23">
        <w:trPr>
          <w:trHeight w:val="2608"/>
        </w:trPr>
        <w:tc>
          <w:tcPr>
            <w:tcW w:w="5216" w:type="dxa"/>
            <w:shd w:val="clear" w:color="auto" w:fill="auto"/>
          </w:tcPr>
          <w:p w14:paraId="67E3BF0E" w14:textId="5802C49F" w:rsidR="00BB5EB1" w:rsidRPr="00BB5EB1" w:rsidRDefault="00BB5EB1" w:rsidP="00BB5EB1">
            <w:pPr>
              <w:pStyle w:val="SmallBodyText"/>
            </w:pPr>
            <w:r w:rsidRPr="00BB5EB1">
              <w:t xml:space="preserve">© The State of Victoria Department of Energy, Environment and Climate Change </w:t>
            </w:r>
            <w:r w:rsidRPr="00BB5EB1">
              <w:fldChar w:fldCharType="begin"/>
            </w:r>
            <w:r w:rsidRPr="00BB5EB1">
              <w:instrText xml:space="preserve"> DATE  \@ "yyyy" \* MERGEFORMAT </w:instrText>
            </w:r>
            <w:r w:rsidRPr="00BB5EB1">
              <w:fldChar w:fldCharType="separate"/>
            </w:r>
            <w:r w:rsidR="000F40B7">
              <w:rPr>
                <w:noProof/>
              </w:rPr>
              <w:t>2023</w:t>
            </w:r>
            <w:r w:rsidRPr="00BB5EB1">
              <w:fldChar w:fldCharType="end"/>
            </w:r>
          </w:p>
          <w:p w14:paraId="27257B3E" w14:textId="77777777" w:rsidR="00BB5EB1" w:rsidRPr="00BB5EB1" w:rsidRDefault="00BB5EB1" w:rsidP="00BB5EB1">
            <w:pPr>
              <w:pStyle w:val="SmallBodyText"/>
            </w:pPr>
            <w:r w:rsidRPr="00BB5EB1">
              <w:rPr>
                <w:noProof/>
              </w:rPr>
              <w:drawing>
                <wp:anchor distT="0" distB="0" distL="114300" distR="36195" simplePos="0" relativeHeight="251660288" behindDoc="0" locked="1" layoutInCell="1" allowOverlap="1" wp14:anchorId="6C64C5F2" wp14:editId="710AB4D2">
                  <wp:simplePos x="0" y="0"/>
                  <wp:positionH relativeFrom="column">
                    <wp:posOffset>0</wp:posOffset>
                  </wp:positionH>
                  <wp:positionV relativeFrom="paragraph">
                    <wp:posOffset>28575</wp:posOffset>
                  </wp:positionV>
                  <wp:extent cx="658495" cy="237490"/>
                  <wp:effectExtent l="0" t="0" r="8255" b="0"/>
                  <wp:wrapSquare wrapText="bothSides"/>
                  <wp:docPr id="30" name="Picture 30"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1">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BB5EB1">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BB5EB1">
              <w:t>photographs</w:t>
            </w:r>
            <w:proofErr w:type="gramEnd"/>
            <w:r w:rsidRPr="00BB5EB1">
              <w:t xml:space="preserve"> or branding, including the Victorian Coat of Arms, the Victorian Government logo and the Department of Energy, Environment and Climate Change (DEECA) logo. To view a copy of this licence, visit http://creativecommons.org/licenses/by/4.0/ </w:t>
            </w:r>
          </w:p>
          <w:p w14:paraId="63F5B65D" w14:textId="77777777" w:rsidR="00BB5EB1" w:rsidRPr="00BB5EB1" w:rsidRDefault="00BB5EB1" w:rsidP="00BB5EB1">
            <w:pPr>
              <w:pStyle w:val="SmallBodyText"/>
            </w:pPr>
            <w:r w:rsidRPr="00BB5EB1">
              <w:t>ISBN 978-1-76105-853-0 (</w:t>
            </w:r>
            <w:r w:rsidRPr="00BB5EB1">
              <w:rPr>
                <w:b/>
                <w:bCs/>
              </w:rPr>
              <w:t>pdf/online/MS word</w:t>
            </w:r>
            <w:r w:rsidRPr="00BB5EB1">
              <w:t xml:space="preserve">)  </w:t>
            </w:r>
          </w:p>
          <w:p w14:paraId="6461FA81" w14:textId="77777777" w:rsidR="00BB5EB1" w:rsidRPr="00BB5EB1" w:rsidRDefault="00BB5EB1" w:rsidP="00BB5EB1">
            <w:pPr>
              <w:pStyle w:val="SmallBodyText"/>
              <w:rPr>
                <w:b/>
              </w:rPr>
            </w:pPr>
            <w:r w:rsidRPr="00BB5EB1">
              <w:rPr>
                <w:b/>
              </w:rPr>
              <w:t>Disclaimer</w:t>
            </w:r>
          </w:p>
          <w:p w14:paraId="3E5279AB" w14:textId="1DD41636" w:rsidR="00254A01" w:rsidRDefault="00BB5EB1" w:rsidP="00BB5EB1">
            <w:pPr>
              <w:pStyle w:val="SmallBodyText"/>
            </w:pPr>
            <w:r w:rsidRPr="00BB5EB1">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7D125EEC" w14:textId="77777777" w:rsidR="00254A01" w:rsidRPr="00E97294" w:rsidRDefault="00254A01" w:rsidP="00B40C2E">
            <w:pPr>
              <w:pStyle w:val="xAccessibilityHeading"/>
            </w:pPr>
            <w:bookmarkStart w:id="2" w:name="_Accessibility"/>
            <w:bookmarkEnd w:id="2"/>
            <w:r w:rsidRPr="00E97294">
              <w:t>Accessibility</w:t>
            </w:r>
          </w:p>
          <w:p w14:paraId="0DE6C56C" w14:textId="3A9C0CD7" w:rsidR="00254A01" w:rsidRDefault="0066720C" w:rsidP="00B40C2E">
            <w:pPr>
              <w:pStyle w:val="SmallBodyText"/>
            </w:pPr>
            <w:r w:rsidRPr="0066720C">
              <w:rPr>
                <w:spacing w:val="0"/>
                <w:sz w:val="24"/>
              </w:rPr>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p>
        </w:tc>
      </w:tr>
    </w:tbl>
    <w:p w14:paraId="1FF2CFB1" w14:textId="77777777" w:rsidR="00A533FD" w:rsidRPr="00DF1E20" w:rsidRDefault="00A533FD" w:rsidP="00A533FD">
      <w:pPr>
        <w:pStyle w:val="Heading2"/>
        <w:rPr>
          <w:color w:val="201547"/>
        </w:rPr>
      </w:pPr>
      <w:r w:rsidRPr="00DF1E20">
        <w:rPr>
          <w:rFonts w:ascii="Arial" w:eastAsia="Arial" w:hAnsi="Arial"/>
          <w:color w:val="201547"/>
          <w:szCs w:val="22"/>
        </w:rPr>
        <w:t>Technical difficulties</w:t>
      </w:r>
    </w:p>
    <w:p w14:paraId="4116788A" w14:textId="4D1F505C" w:rsidR="00A533FD" w:rsidRDefault="00A533FD" w:rsidP="00A533FD">
      <w:pPr>
        <w:rPr>
          <w:rFonts w:ascii="Arial" w:eastAsia="Arial" w:hAnsi="Arial"/>
        </w:rPr>
      </w:pPr>
      <w:r w:rsidRPr="47ADF7B0">
        <w:rPr>
          <w:rFonts w:ascii="Arial" w:eastAsia="Arial" w:hAnsi="Arial"/>
        </w:rPr>
        <w:t xml:space="preserve">If you require technical assistance submitting your application online email </w:t>
      </w:r>
      <w:hyperlink r:id="rId32">
        <w:r w:rsidRPr="47ADF7B0">
          <w:rPr>
            <w:rStyle w:val="Hyperlink"/>
            <w:rFonts w:ascii="Arial" w:eastAsia="Arial" w:hAnsi="Arial"/>
          </w:rPr>
          <w:t>grantsinfo@delwp.vic.gov.au</w:t>
        </w:r>
      </w:hyperlink>
      <w:r w:rsidRPr="47ADF7B0">
        <w:rPr>
          <w:rFonts w:ascii="Arial" w:eastAsia="Arial" w:hAnsi="Arial"/>
        </w:rPr>
        <w:t xml:space="preserve"> or call the </w:t>
      </w:r>
      <w:r w:rsidR="00666DE8">
        <w:rPr>
          <w:rFonts w:ascii="Arial" w:eastAsia="Arial" w:hAnsi="Arial"/>
        </w:rPr>
        <w:t>DEECA</w:t>
      </w:r>
      <w:r w:rsidRPr="47ADF7B0">
        <w:rPr>
          <w:rFonts w:ascii="Arial" w:eastAsia="Arial" w:hAnsi="Arial"/>
        </w:rPr>
        <w:t xml:space="preserve"> Customer Contact Centre on 136 186 during normal business hours.  Please quote your application number and the grant program in your communications with </w:t>
      </w:r>
      <w:r w:rsidR="00666DE8">
        <w:rPr>
          <w:rFonts w:ascii="Arial" w:eastAsia="Arial" w:hAnsi="Arial"/>
        </w:rPr>
        <w:t>DEECA</w:t>
      </w:r>
      <w:r w:rsidRPr="47ADF7B0">
        <w:rPr>
          <w:rFonts w:ascii="Arial" w:eastAsia="Arial" w:hAnsi="Arial"/>
        </w:rPr>
        <w:t>.</w:t>
      </w:r>
    </w:p>
    <w:sectPr w:rsidR="00A533F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CE366" w14:textId="77777777" w:rsidR="00935304" w:rsidRDefault="00935304">
      <w:r>
        <w:separator/>
      </w:r>
    </w:p>
    <w:p w14:paraId="68BCA56E" w14:textId="77777777" w:rsidR="00935304" w:rsidRDefault="00935304"/>
    <w:p w14:paraId="282363F3" w14:textId="77777777" w:rsidR="00935304" w:rsidRDefault="00935304"/>
  </w:endnote>
  <w:endnote w:type="continuationSeparator" w:id="0">
    <w:p w14:paraId="49BE644C" w14:textId="77777777" w:rsidR="00935304" w:rsidRDefault="00935304">
      <w:r>
        <w:continuationSeparator/>
      </w:r>
    </w:p>
    <w:p w14:paraId="281AA4A2" w14:textId="77777777" w:rsidR="00935304" w:rsidRDefault="00935304"/>
    <w:p w14:paraId="212A9958" w14:textId="77777777" w:rsidR="00935304" w:rsidRDefault="00935304"/>
  </w:endnote>
  <w:endnote w:type="continuationNotice" w:id="1">
    <w:p w14:paraId="726D1EC0" w14:textId="77777777" w:rsidR="00935304" w:rsidRDefault="009353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017687" w:rsidRPr="00B5221E" w:rsidRDefault="00017687"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MSIPCM9cb84188a9571214d3de56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017687" w:rsidRPr="00607F23" w:rsidRDefault="00017687"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14510C" id="_x0000_t202" coordsize="21600,21600" o:spt="202" path="m,l,21600r21600,l21600,xe">
              <v:stroke joinstyle="miter"/>
              <v:path gradientshapeok="t" o:connecttype="rect"/>
            </v:shapetype>
            <v:shape id="MSIPCM9cb84188a9571214d3de56c5"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659C2C" w14:textId="7855D7D7" w:rsidR="00017687" w:rsidRPr="00607F23" w:rsidRDefault="00017687"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25CE8992" w:rsidR="00017687" w:rsidRPr="0001226A" w:rsidRDefault="0001768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8FBD"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25CE8992" w:rsidR="00017687" w:rsidRPr="0001226A" w:rsidRDefault="0001768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017687" w:rsidRDefault="00017687"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MSIPCM01c54ef98102ef3dd70f30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017687" w:rsidRPr="00607F23" w:rsidRDefault="00017687"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C72E65" id="_x0000_t202" coordsize="21600,21600" o:spt="202" path="m,l,21600r21600,l21600,xe">
              <v:stroke joinstyle="miter"/>
              <v:path gradientshapeok="t" o:connecttype="rect"/>
            </v:shapetype>
            <v:shape id="MSIPCM01c54ef98102ef3dd70f304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AFE94BF" w14:textId="0B3C1F84" w:rsidR="00017687" w:rsidRPr="00607F23" w:rsidRDefault="00017687"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7EE4D5D9" w:rsidR="00017687" w:rsidRPr="0001226A" w:rsidRDefault="0001768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DAB"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7EE4D5D9" w:rsidR="00017687" w:rsidRPr="0001226A" w:rsidRDefault="0001768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3420996E" w:rsidR="00017687" w:rsidRDefault="009D7AC0" w:rsidP="00BF3066">
    <w:pPr>
      <w:pStyle w:val="Footer"/>
      <w:spacing w:before="1600"/>
    </w:pPr>
    <w:r w:rsidRPr="00F51FF0">
      <w:rPr>
        <w:rFonts w:ascii="Arial" w:hAnsi="Arial"/>
        <w:b/>
        <w:bCs/>
        <w:noProof/>
        <w:color w:val="363534"/>
        <w:sz w:val="24"/>
        <w:szCs w:val="32"/>
      </w:rPr>
      <w:drawing>
        <wp:anchor distT="0" distB="0" distL="114300" distR="114300" simplePos="0" relativeHeight="251660308" behindDoc="0" locked="0" layoutInCell="1" allowOverlap="1" wp14:anchorId="61AAE687" wp14:editId="745AB383">
          <wp:simplePos x="0" y="0"/>
          <wp:positionH relativeFrom="page">
            <wp:posOffset>5136543</wp:posOffset>
          </wp:positionH>
          <wp:positionV relativeFrom="bottomMargin">
            <wp:posOffset>243067</wp:posOffset>
          </wp:positionV>
          <wp:extent cx="2833200" cy="1080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017687">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017687" w:rsidRPr="00607F23" w:rsidRDefault="00017687"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MSIPCM66aa40509da5c4b731cee88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017687" w:rsidRPr="00607F23" w:rsidRDefault="00017687"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017687">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017687">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687">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017687" w:rsidRPr="009F69FA" w:rsidRDefault="00017687"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WebAddress" o:spid="_x0000_s1031" type="#_x0000_t202"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filled="f" stroked="f" strokeweight=".5pt">
              <v:textbox inset="15mm">
                <w:txbxContent>
                  <w:p w14:paraId="048E4557" w14:textId="77777777" w:rsidR="00017687" w:rsidRPr="009F69FA" w:rsidRDefault="00017687" w:rsidP="00213C82">
                    <w:pPr>
                      <w:pStyle w:val="xWeb"/>
                    </w:pPr>
                    <w:r w:rsidRPr="009F69FA">
                      <w:t>de</w:t>
                    </w:r>
                    <w:r>
                      <w:t>lwp</w:t>
                    </w:r>
                    <w:r w:rsidRPr="009F69FA">
                      <w:t>.vic.gov.au</w:t>
                    </w:r>
                  </w:p>
                </w:txbxContent>
              </v:textbox>
              <w10:wrap anchorx="page" anchory="page"/>
              <w10:anchorlock/>
            </v:shape>
          </w:pict>
        </mc:Fallback>
      </mc:AlternateContent>
    </w:r>
    <w:r w:rsidR="00017687">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22949" w14:textId="77777777" w:rsidR="00935304" w:rsidRPr="008F5280" w:rsidRDefault="00935304" w:rsidP="008F5280">
      <w:pPr>
        <w:pStyle w:val="FootnoteSeparator"/>
      </w:pPr>
    </w:p>
    <w:p w14:paraId="36268540" w14:textId="77777777" w:rsidR="00935304" w:rsidRDefault="00935304"/>
  </w:footnote>
  <w:footnote w:type="continuationSeparator" w:id="0">
    <w:p w14:paraId="74BAB18D" w14:textId="77777777" w:rsidR="00935304" w:rsidRDefault="00935304" w:rsidP="008F5280">
      <w:pPr>
        <w:pStyle w:val="FootnoteSeparator"/>
      </w:pPr>
    </w:p>
    <w:p w14:paraId="393A7685" w14:textId="77777777" w:rsidR="00935304" w:rsidRDefault="00935304"/>
    <w:p w14:paraId="12E18F61" w14:textId="77777777" w:rsidR="00935304" w:rsidRDefault="00935304"/>
  </w:footnote>
  <w:footnote w:type="continuationNotice" w:id="1">
    <w:p w14:paraId="0CE5CB86" w14:textId="77777777" w:rsidR="00935304" w:rsidRDefault="00935304" w:rsidP="00D55628"/>
    <w:p w14:paraId="66BD7CD0" w14:textId="77777777" w:rsidR="00935304" w:rsidRDefault="00935304"/>
    <w:p w14:paraId="0E6A2D0E" w14:textId="77777777" w:rsidR="00935304" w:rsidRDefault="009353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017687" w:rsidRPr="00975ED3" w14:paraId="509CD197" w14:textId="77777777" w:rsidTr="00B40C2E">
      <w:trPr>
        <w:trHeight w:hRule="exact" w:val="1418"/>
      </w:trPr>
      <w:tc>
        <w:tcPr>
          <w:tcW w:w="7761" w:type="dxa"/>
          <w:vAlign w:val="center"/>
        </w:tcPr>
        <w:p w14:paraId="46589D71" w14:textId="4B90D3EF" w:rsidR="00017687" w:rsidRPr="00975ED3" w:rsidRDefault="00017687" w:rsidP="00B40C2E">
          <w:pPr>
            <w:pStyle w:val="Header"/>
          </w:pPr>
          <w:r>
            <w:rPr>
              <w:noProof/>
            </w:rPr>
            <w:fldChar w:fldCharType="begin"/>
          </w:r>
          <w:r>
            <w:rPr>
              <w:noProof/>
            </w:rPr>
            <w:instrText xml:space="preserve"> STYLEREF  Title  \* MERGEFORMAT </w:instrText>
          </w:r>
          <w:r>
            <w:rPr>
              <w:noProof/>
            </w:rPr>
            <w:fldChar w:fldCharType="separate"/>
          </w:r>
          <w:r w:rsidR="000F40B7">
            <w:rPr>
              <w:noProof/>
            </w:rPr>
            <w:t>DEECA Biodiversity Environment and Community Grants</w:t>
          </w:r>
          <w:r>
            <w:rPr>
              <w:noProof/>
            </w:rPr>
            <w:fldChar w:fldCharType="end"/>
          </w:r>
        </w:p>
      </w:tc>
    </w:tr>
  </w:tbl>
  <w:p w14:paraId="2B216A05" w14:textId="77777777" w:rsidR="00017687" w:rsidRDefault="00017687"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086101B4">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3F4CC"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769C988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E0D98"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3332FE4" wp14:editId="1B6F5024">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E5BC7C"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017687" w:rsidRPr="00254A01" w:rsidRDefault="00017687"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017687" w:rsidRPr="00975ED3" w14:paraId="140CA976" w14:textId="77777777" w:rsidTr="00B40C2E">
      <w:trPr>
        <w:trHeight w:hRule="exact" w:val="1418"/>
      </w:trPr>
      <w:tc>
        <w:tcPr>
          <w:tcW w:w="7761" w:type="dxa"/>
          <w:vAlign w:val="center"/>
        </w:tcPr>
        <w:p w14:paraId="7CCB085C" w14:textId="1A13D802" w:rsidR="00017687" w:rsidRPr="00975ED3" w:rsidRDefault="00017687" w:rsidP="00B40C2E">
          <w:pPr>
            <w:pStyle w:val="Header"/>
          </w:pPr>
          <w:r>
            <w:rPr>
              <w:noProof/>
            </w:rPr>
            <w:fldChar w:fldCharType="begin"/>
          </w:r>
          <w:r>
            <w:rPr>
              <w:noProof/>
            </w:rPr>
            <w:instrText xml:space="preserve"> STYLEREF  Title  \* MERGEFORMAT </w:instrText>
          </w:r>
          <w:r>
            <w:rPr>
              <w:noProof/>
            </w:rPr>
            <w:fldChar w:fldCharType="separate"/>
          </w:r>
          <w:r w:rsidR="000F40B7">
            <w:rPr>
              <w:noProof/>
            </w:rPr>
            <w:t>DEECA Biodiversity Environment and Community Grants</w:t>
          </w:r>
          <w:r>
            <w:rPr>
              <w:noProof/>
            </w:rPr>
            <w:fldChar w:fldCharType="end"/>
          </w:r>
        </w:p>
      </w:tc>
    </w:tr>
  </w:tbl>
  <w:p w14:paraId="44CDC70B" w14:textId="77777777" w:rsidR="00017687" w:rsidRDefault="00017687"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17E12E01">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w14:anchorId="5838B7D8">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288054E4">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749B7D36">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295A1F2B">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04BF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2559CD29" w14:textId="77777777" w:rsidR="00017687" w:rsidRDefault="000176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724340E0" w:rsidR="00017687" w:rsidRPr="00E97294" w:rsidRDefault="00DF1E20" w:rsidP="00E97294">
    <w:pPr>
      <w:pStyle w:val="Header"/>
    </w:pPr>
    <w:r w:rsidRPr="00953989">
      <w:rPr>
        <w:rFonts w:ascii="Arial" w:hAnsi="Arial"/>
        <w:b w:val="0"/>
        <w:noProof/>
        <w:color w:val="363534"/>
        <w:sz w:val="20"/>
      </w:rPr>
      <mc:AlternateContent>
        <mc:Choice Requires="wpg">
          <w:drawing>
            <wp:anchor distT="0" distB="0" distL="114300" distR="114300" simplePos="0" relativeHeight="251662356" behindDoc="0" locked="0" layoutInCell="1" allowOverlap="1" wp14:anchorId="191CCBA9" wp14:editId="00BDD6A9">
              <wp:simplePos x="0" y="0"/>
              <wp:positionH relativeFrom="column">
                <wp:posOffset>-254138</wp:posOffset>
              </wp:positionH>
              <wp:positionV relativeFrom="paragraph">
                <wp:posOffset>105907</wp:posOffset>
              </wp:positionV>
              <wp:extent cx="7019925" cy="1811614"/>
              <wp:effectExtent l="0" t="0" r="9525" b="0"/>
              <wp:wrapNone/>
              <wp:docPr id="20" name="Group 20"/>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1"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23"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24" name="Picture 24"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6C168934" id="Group 20" o:spid="_x0000_s1026" style="position:absolute;margin-left:-20pt;margin-top:8.35pt;width:552.75pt;height:142.65pt;z-index:2516623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5VFw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">
                <v:imagedata r:id="rId2" o:title="A picture containing text, flag&#10;&#10;Description automatically generated"/>
              </v:shape>
            </v:group>
          </w:pict>
        </mc:Fallback>
      </mc:AlternateContent>
    </w:r>
    <w:r w:rsidR="00017687">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17687">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17687"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8253A2A">
              <v:path arrowok="t" o:connecttype="custom" o:connectlocs="864000,900000;431677,0;0,900000;864000,900000" o:connectangles="0,0,0,0"/>
              <w10:wrap anchorx="page" anchory="page"/>
            </v:shape>
          </w:pict>
        </mc:Fallback>
      </mc:AlternateContent>
    </w:r>
    <w:r w:rsidR="00017687"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74BC7642">
              <v:path arrowok="t" o:connecttype="custom" o:connectlocs="0,0;431677,900000;864000,0;0,0" o:connectangles="0,0,0,0"/>
              <w10:wrap anchorx="page" anchory="page"/>
            </v:shape>
          </w:pict>
        </mc:Fallback>
      </mc:AlternateContent>
    </w:r>
    <w:r w:rsidR="00017687"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22E510">
              <v:path arrowok="t" o:connecttype="custom" o:connectlocs="0,0;430705,900000;864000,0;0,0" o:connectangles="0,0,0,0"/>
              <w10:wrap anchorx="page" anchory="page"/>
            </v:shape>
          </w:pict>
        </mc:Fallback>
      </mc:AlternateContent>
    </w:r>
    <w:r w:rsidR="00017687"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C5AF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3051D"/>
    <w:multiLevelType w:val="hybridMultilevel"/>
    <w:tmpl w:val="94C6DE1A"/>
    <w:lvl w:ilvl="0" w:tplc="D636719C">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2" w15:restartNumberingAfterBreak="0">
    <w:nsid w:val="07B90436"/>
    <w:multiLevelType w:val="hybridMultilevel"/>
    <w:tmpl w:val="DF28C544"/>
    <w:lvl w:ilvl="0" w:tplc="D636719C">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7472F17"/>
    <w:multiLevelType w:val="hybridMultilevel"/>
    <w:tmpl w:val="6C1AC436"/>
    <w:lvl w:ilvl="0" w:tplc="D636719C">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9D57EB9"/>
    <w:multiLevelType w:val="hybridMultilevel"/>
    <w:tmpl w:val="ADECBE9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51D68B8"/>
    <w:multiLevelType w:val="hybridMultilevel"/>
    <w:tmpl w:val="69486AC8"/>
    <w:lvl w:ilvl="0" w:tplc="0C090001">
      <w:start w:val="1"/>
      <w:numFmt w:val="bullet"/>
      <w:lvlText w:val=""/>
      <w:lvlJc w:val="left"/>
      <w:pPr>
        <w:ind w:left="930" w:hanging="5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D056DB"/>
    <w:multiLevelType w:val="hybridMultilevel"/>
    <w:tmpl w:val="A1DE3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77C9207B"/>
    <w:multiLevelType w:val="hybridMultilevel"/>
    <w:tmpl w:val="92A2D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3"/>
  </w:num>
  <w:num w:numId="2">
    <w:abstractNumId w:val="33"/>
  </w:num>
  <w:num w:numId="3">
    <w:abstractNumId w:val="30"/>
  </w:num>
  <w:num w:numId="4">
    <w:abstractNumId w:val="38"/>
  </w:num>
  <w:num w:numId="5">
    <w:abstractNumId w:val="19"/>
  </w:num>
  <w:num w:numId="6">
    <w:abstractNumId w:val="14"/>
  </w:num>
  <w:num w:numId="7">
    <w:abstractNumId w:val="13"/>
  </w:num>
  <w:num w:numId="8">
    <w:abstractNumId w:val="11"/>
  </w:num>
  <w:num w:numId="9">
    <w:abstractNumId w:val="34"/>
  </w:num>
  <w:num w:numId="10">
    <w:abstractNumId w:val="16"/>
  </w:num>
  <w:num w:numId="11">
    <w:abstractNumId w:val="2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9"/>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6"/>
    <w:lvlOverride w:ilvl="0">
      <w:startOverride w:val="1"/>
    </w:lvlOverride>
  </w:num>
  <w:num w:numId="29">
    <w:abstractNumId w:val="25"/>
  </w:num>
  <w:num w:numId="30">
    <w:abstractNumId w:val="35"/>
  </w:num>
  <w:num w:numId="31">
    <w:abstractNumId w:val="8"/>
  </w:num>
  <w:num w:numId="32">
    <w:abstractNumId w:val="32"/>
  </w:num>
  <w:num w:numId="33">
    <w:abstractNumId w:val="26"/>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7"/>
  </w:num>
  <w:num w:numId="46">
    <w:abstractNumId w:val="12"/>
  </w:num>
  <w:num w:numId="47">
    <w:abstractNumId w:val="10"/>
  </w:num>
  <w:num w:numId="48">
    <w:abstractNumId w:val="15"/>
  </w:num>
  <w:num w:numId="49">
    <w:abstractNumId w:val="20"/>
  </w:num>
  <w:num w:numId="50">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687"/>
    <w:rsid w:val="00017D91"/>
    <w:rsid w:val="00020DB2"/>
    <w:rsid w:val="00021A33"/>
    <w:rsid w:val="00021CF5"/>
    <w:rsid w:val="0002261E"/>
    <w:rsid w:val="000227DA"/>
    <w:rsid w:val="00022F51"/>
    <w:rsid w:val="0002305A"/>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3A7"/>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74D"/>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1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413"/>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0B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0D01"/>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63F"/>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C3D"/>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6CC5"/>
    <w:rsid w:val="001A7616"/>
    <w:rsid w:val="001A788D"/>
    <w:rsid w:val="001A7A51"/>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26"/>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12F"/>
    <w:rsid w:val="0020726F"/>
    <w:rsid w:val="002073CA"/>
    <w:rsid w:val="002076FD"/>
    <w:rsid w:val="0020775A"/>
    <w:rsid w:val="0020777E"/>
    <w:rsid w:val="0020778C"/>
    <w:rsid w:val="00207D4E"/>
    <w:rsid w:val="00207ED2"/>
    <w:rsid w:val="00210464"/>
    <w:rsid w:val="002104A5"/>
    <w:rsid w:val="002104FF"/>
    <w:rsid w:val="00210D74"/>
    <w:rsid w:val="00211046"/>
    <w:rsid w:val="002111BA"/>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108"/>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38C"/>
    <w:rsid w:val="0023151E"/>
    <w:rsid w:val="0023219B"/>
    <w:rsid w:val="0023282F"/>
    <w:rsid w:val="00232E2E"/>
    <w:rsid w:val="00232E40"/>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5E09"/>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34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0AA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149"/>
    <w:rsid w:val="002E7991"/>
    <w:rsid w:val="002E7A32"/>
    <w:rsid w:val="002E7EE9"/>
    <w:rsid w:val="002F0A6E"/>
    <w:rsid w:val="002F0BF5"/>
    <w:rsid w:val="002F143B"/>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9F0"/>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5B1"/>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6DE"/>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253"/>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8A1"/>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886"/>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B0F"/>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3D7"/>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627"/>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733"/>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0"/>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E70"/>
    <w:rsid w:val="005A1360"/>
    <w:rsid w:val="005A1526"/>
    <w:rsid w:val="005A15BB"/>
    <w:rsid w:val="005A15E6"/>
    <w:rsid w:val="005A1C96"/>
    <w:rsid w:val="005A21FA"/>
    <w:rsid w:val="005A24B9"/>
    <w:rsid w:val="005A274F"/>
    <w:rsid w:val="005A2951"/>
    <w:rsid w:val="005A2A5D"/>
    <w:rsid w:val="005A2CB7"/>
    <w:rsid w:val="005A3174"/>
    <w:rsid w:val="005A3832"/>
    <w:rsid w:val="005A4144"/>
    <w:rsid w:val="005A42D6"/>
    <w:rsid w:val="005A44BF"/>
    <w:rsid w:val="005A44DD"/>
    <w:rsid w:val="005A4E7B"/>
    <w:rsid w:val="005A4E82"/>
    <w:rsid w:val="005A5248"/>
    <w:rsid w:val="005A6EF2"/>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849"/>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07B"/>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287"/>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409"/>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270"/>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3FB2"/>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E8"/>
    <w:rsid w:val="00666DFB"/>
    <w:rsid w:val="0066720C"/>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31C"/>
    <w:rsid w:val="006934CF"/>
    <w:rsid w:val="00693963"/>
    <w:rsid w:val="00693ACB"/>
    <w:rsid w:val="00693C50"/>
    <w:rsid w:val="006945EA"/>
    <w:rsid w:val="006947BD"/>
    <w:rsid w:val="006947C5"/>
    <w:rsid w:val="006947E2"/>
    <w:rsid w:val="00694A77"/>
    <w:rsid w:val="00694C9D"/>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77"/>
    <w:rsid w:val="006C08AE"/>
    <w:rsid w:val="006C0BAF"/>
    <w:rsid w:val="006C0C3D"/>
    <w:rsid w:val="006C0F19"/>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FC7"/>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1E88"/>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51B"/>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51"/>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4E2B"/>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A07"/>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25"/>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9B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832"/>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1A"/>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5F9F"/>
    <w:rsid w:val="0082647E"/>
    <w:rsid w:val="0082677C"/>
    <w:rsid w:val="008267A2"/>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398"/>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41B"/>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CD"/>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29D"/>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CB2"/>
    <w:rsid w:val="008B1F69"/>
    <w:rsid w:val="008B1FC0"/>
    <w:rsid w:val="008B1FE2"/>
    <w:rsid w:val="008B2035"/>
    <w:rsid w:val="008B2488"/>
    <w:rsid w:val="008B331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05F"/>
    <w:rsid w:val="008C513F"/>
    <w:rsid w:val="008C51E3"/>
    <w:rsid w:val="008C5691"/>
    <w:rsid w:val="008C5778"/>
    <w:rsid w:val="008C5947"/>
    <w:rsid w:val="008C5E9A"/>
    <w:rsid w:val="008C6168"/>
    <w:rsid w:val="008C650B"/>
    <w:rsid w:val="008C66C7"/>
    <w:rsid w:val="008C7B4F"/>
    <w:rsid w:val="008C7DD2"/>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27B"/>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B31"/>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1E"/>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304"/>
    <w:rsid w:val="00935830"/>
    <w:rsid w:val="0093594C"/>
    <w:rsid w:val="00935A91"/>
    <w:rsid w:val="009363B5"/>
    <w:rsid w:val="00936592"/>
    <w:rsid w:val="009368A6"/>
    <w:rsid w:val="00936A6C"/>
    <w:rsid w:val="00936BF1"/>
    <w:rsid w:val="009372C3"/>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455"/>
    <w:rsid w:val="0094554E"/>
    <w:rsid w:val="00945E56"/>
    <w:rsid w:val="0094707D"/>
    <w:rsid w:val="009472D7"/>
    <w:rsid w:val="0094786F"/>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665"/>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E8"/>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3C"/>
    <w:rsid w:val="00996446"/>
    <w:rsid w:val="00997040"/>
    <w:rsid w:val="0099721E"/>
    <w:rsid w:val="00997271"/>
    <w:rsid w:val="00997461"/>
    <w:rsid w:val="009979D6"/>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AC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234"/>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9DE"/>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87A"/>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3F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5"/>
    <w:rsid w:val="00A73CFF"/>
    <w:rsid w:val="00A73D3B"/>
    <w:rsid w:val="00A73E27"/>
    <w:rsid w:val="00A7415E"/>
    <w:rsid w:val="00A75345"/>
    <w:rsid w:val="00A7545C"/>
    <w:rsid w:val="00A754ED"/>
    <w:rsid w:val="00A756AD"/>
    <w:rsid w:val="00A75C7D"/>
    <w:rsid w:val="00A7645D"/>
    <w:rsid w:val="00A7655A"/>
    <w:rsid w:val="00A76EC8"/>
    <w:rsid w:val="00A774B8"/>
    <w:rsid w:val="00A77532"/>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37"/>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74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802"/>
    <w:rsid w:val="00AD391C"/>
    <w:rsid w:val="00AD49FA"/>
    <w:rsid w:val="00AD4C26"/>
    <w:rsid w:val="00AD52BD"/>
    <w:rsid w:val="00AD5DB5"/>
    <w:rsid w:val="00AD67D6"/>
    <w:rsid w:val="00AD6B3E"/>
    <w:rsid w:val="00AD6C98"/>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4EF"/>
    <w:rsid w:val="00AF0AEB"/>
    <w:rsid w:val="00AF0C58"/>
    <w:rsid w:val="00AF1079"/>
    <w:rsid w:val="00AF1D5E"/>
    <w:rsid w:val="00AF203B"/>
    <w:rsid w:val="00AF2484"/>
    <w:rsid w:val="00AF2BC0"/>
    <w:rsid w:val="00AF464C"/>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C11"/>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6B5"/>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6AD"/>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319"/>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064"/>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BCD"/>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97C9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5EB1"/>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4D46"/>
    <w:rsid w:val="00BC4E65"/>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17"/>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BC9"/>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C0"/>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15"/>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8C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8BD"/>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5"/>
    <w:rsid w:val="00C765D7"/>
    <w:rsid w:val="00C766E2"/>
    <w:rsid w:val="00C77B9A"/>
    <w:rsid w:val="00C80C33"/>
    <w:rsid w:val="00C80F2F"/>
    <w:rsid w:val="00C820FD"/>
    <w:rsid w:val="00C82DD4"/>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8EB"/>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CD8"/>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0B1"/>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D6"/>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F85"/>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5E2E"/>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FB2"/>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27AED"/>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0C7"/>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717"/>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2BE"/>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5AF"/>
    <w:rsid w:val="00DC4B81"/>
    <w:rsid w:val="00DC4B93"/>
    <w:rsid w:val="00DC5F11"/>
    <w:rsid w:val="00DC5FAE"/>
    <w:rsid w:val="00DC62BC"/>
    <w:rsid w:val="00DC62C6"/>
    <w:rsid w:val="00DC6901"/>
    <w:rsid w:val="00DC6BD0"/>
    <w:rsid w:val="00DC6C10"/>
    <w:rsid w:val="00DC7059"/>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E20"/>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2A64"/>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BC8"/>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59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C39"/>
    <w:rsid w:val="00E4522B"/>
    <w:rsid w:val="00E4591C"/>
    <w:rsid w:val="00E4630A"/>
    <w:rsid w:val="00E46886"/>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4FC3"/>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E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0B47"/>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1CD9"/>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452"/>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2E12"/>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62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39E"/>
    <w:rsid w:val="00FE3716"/>
    <w:rsid w:val="00FE37FF"/>
    <w:rsid w:val="00FE389E"/>
    <w:rsid w:val="00FE3B93"/>
    <w:rsid w:val="00FE449C"/>
    <w:rsid w:val="00FE4949"/>
    <w:rsid w:val="00FE4B78"/>
    <w:rsid w:val="00FE4B9D"/>
    <w:rsid w:val="00FE55DF"/>
    <w:rsid w:val="00FE5641"/>
    <w:rsid w:val="00FE5A58"/>
    <w:rsid w:val="00FE5CAA"/>
    <w:rsid w:val="00FE626B"/>
    <w:rsid w:val="00FE6915"/>
    <w:rsid w:val="00FE6D70"/>
    <w:rsid w:val="00FE6E29"/>
    <w:rsid w:val="00FE72AE"/>
    <w:rsid w:val="00FE7BC4"/>
    <w:rsid w:val="00FF0A09"/>
    <w:rsid w:val="00FF0BE3"/>
    <w:rsid w:val="00FF0BF3"/>
    <w:rsid w:val="00FF1150"/>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327332A"/>
    <w:rsid w:val="0535C907"/>
    <w:rsid w:val="065ED3EC"/>
    <w:rsid w:val="06A29BEB"/>
    <w:rsid w:val="0E1A54D0"/>
    <w:rsid w:val="0E41E6FD"/>
    <w:rsid w:val="0E43178E"/>
    <w:rsid w:val="0E529508"/>
    <w:rsid w:val="111DBFD3"/>
    <w:rsid w:val="1B5B74B0"/>
    <w:rsid w:val="232D20D1"/>
    <w:rsid w:val="23FA3C66"/>
    <w:rsid w:val="24F05BA2"/>
    <w:rsid w:val="2529DACD"/>
    <w:rsid w:val="252B0870"/>
    <w:rsid w:val="2AB631B5"/>
    <w:rsid w:val="2D83C86A"/>
    <w:rsid w:val="2ED3D8DE"/>
    <w:rsid w:val="306FA93F"/>
    <w:rsid w:val="31861DCD"/>
    <w:rsid w:val="31C494DB"/>
    <w:rsid w:val="32B60709"/>
    <w:rsid w:val="3689AA84"/>
    <w:rsid w:val="376C555C"/>
    <w:rsid w:val="378AFFA3"/>
    <w:rsid w:val="3791B392"/>
    <w:rsid w:val="3A1111DA"/>
    <w:rsid w:val="3A89CD2E"/>
    <w:rsid w:val="3A9499E5"/>
    <w:rsid w:val="3ABB6D46"/>
    <w:rsid w:val="3D7417D4"/>
    <w:rsid w:val="3E87E0CC"/>
    <w:rsid w:val="3E91DD0C"/>
    <w:rsid w:val="409DD188"/>
    <w:rsid w:val="444701F1"/>
    <w:rsid w:val="45F8F8EC"/>
    <w:rsid w:val="46019466"/>
    <w:rsid w:val="46FCFC13"/>
    <w:rsid w:val="47ADF7B0"/>
    <w:rsid w:val="47E8D180"/>
    <w:rsid w:val="487485C6"/>
    <w:rsid w:val="4905ABE1"/>
    <w:rsid w:val="4BD06D36"/>
    <w:rsid w:val="52107931"/>
    <w:rsid w:val="5222A049"/>
    <w:rsid w:val="55577852"/>
    <w:rsid w:val="55F55F15"/>
    <w:rsid w:val="56923C94"/>
    <w:rsid w:val="56F6DABA"/>
    <w:rsid w:val="59E1335B"/>
    <w:rsid w:val="5E38B549"/>
    <w:rsid w:val="5EEA0C34"/>
    <w:rsid w:val="5F267E4E"/>
    <w:rsid w:val="61949CB9"/>
    <w:rsid w:val="652E9FAC"/>
    <w:rsid w:val="66629431"/>
    <w:rsid w:val="66680DDC"/>
    <w:rsid w:val="6810F44B"/>
    <w:rsid w:val="6DA507A0"/>
    <w:rsid w:val="727A3CC8"/>
    <w:rsid w:val="73FD64EA"/>
    <w:rsid w:val="7602ED6D"/>
    <w:rsid w:val="76BC7FFA"/>
    <w:rsid w:val="79605277"/>
    <w:rsid w:val="7E5EEAB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85A860FC-E726-4683-9372-83D123E3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DB0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rbg.vic.gov.au/science/identifications/" TargetMode="External"/><Relationship Id="rId3" Type="http://schemas.openxmlformats.org/officeDocument/2006/relationships/customXml" Target="../customXml/item3.xml"/><Relationship Id="rId21" Type="http://schemas.openxmlformats.org/officeDocument/2006/relationships/hyperlink" Target="https://www.environment.vic.gov.au/biodiversity/activity-data"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inaturalist.ala.org.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nvironment.vic.gov.au/__data/assets/pdf_file/0029/466409/Bio2037_ActivityDataRequirements.V1.1.pdf" TargetMode="External"/><Relationship Id="rId29" Type="http://schemas.openxmlformats.org/officeDocument/2006/relationships/hyperlink" Target="mailto:enviro.grants@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ebird.org/australia/home" TargetMode="External"/><Relationship Id="rId32" Type="http://schemas.openxmlformats.org/officeDocument/2006/relationships/hyperlink" Target="mailto:grantsinfo@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birdata.birdlife.org.au/" TargetMode="External"/><Relationship Id="rId28" Type="http://schemas.openxmlformats.org/officeDocument/2006/relationships/hyperlink" Target="mailto:vba.help@delwp.vic.gov.au"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environment.vic.gov.au/biodiversity/victorian-biodiversity-atlas/about-the-vba" TargetMode="External"/><Relationship Id="rId27" Type="http://schemas.openxmlformats.org/officeDocument/2006/relationships/hyperlink" Target="https://www.environment.vic.gov.au/biodiversity/victorian-biodiversity-atlas/about-the-vba" TargetMode="External"/><Relationship Id="rId30" Type="http://schemas.openxmlformats.org/officeDocument/2006/relationships/hyperlink" Target="mailto:enviro.grants@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DOCID137-1260007579-3197</_dlc_DocId>
    <_dlc_DocIdUrl xmlns="a5f32de4-e402-4188-b034-e71ca7d22e54">
      <Url>https://delwpvicgovau.sharepoint.com/sites/ecm_137/_layouts/15/DocIdRedir.aspx?ID=DOCID137-1260007579-3197</Url>
      <Description>DOCID137-1260007579-3197</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Application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4705"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95687F-94A9-41DF-B79C-596F5F576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3.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4.xml><?xml version="1.0" encoding="utf-8"?>
<ds:datastoreItem xmlns:ds="http://schemas.openxmlformats.org/officeDocument/2006/customXml" ds:itemID="{58FEA981-A4C9-440D-8ED5-03E534673374}">
  <ds:schemaRefs>
    <ds:schemaRef ds:uri="Microsoft.SharePoint.Taxonomy.ContentTypeSync"/>
  </ds:schemaRefs>
</ds:datastoreItem>
</file>

<file path=customXml/itemProps5.xml><?xml version="1.0" encoding="utf-8"?>
<ds:datastoreItem xmlns:ds="http://schemas.openxmlformats.org/officeDocument/2006/customXml" ds:itemID="{7748D4BE-50A0-4121-9BDB-FF3E50912E58}">
  <ds:schemaRefs>
    <ds:schemaRef ds:uri="http://schemas.microsoft.com/office/2006/metadata/customXsn"/>
  </ds:schemaRefs>
</ds:datastoreItem>
</file>

<file path=customXml/itemProps6.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7.xml><?xml version="1.0" encoding="utf-8"?>
<ds:datastoreItem xmlns:ds="http://schemas.openxmlformats.org/officeDocument/2006/customXml" ds:itemID="{5115BF44-A504-4FED-A893-6331C4C1522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1255</Words>
  <Characters>7160</Characters>
  <Application>Microsoft Office Word</Application>
  <DocSecurity>0</DocSecurity>
  <Lines>59</Lines>
  <Paragraphs>16</Paragraphs>
  <ScaleCrop>false</ScaleCrop>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125</cp:revision>
  <cp:lastPrinted>2023-01-22T22:03:00Z</cp:lastPrinted>
  <dcterms:created xsi:type="dcterms:W3CDTF">2021-11-12T18:01:00Z</dcterms:created>
  <dcterms:modified xsi:type="dcterms:W3CDTF">2023-01-22T22:04:00Z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ba4f588a-251e-43e0-8bc6-0638d06fa1e3</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2023-01-22T22:03:55Z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30752ad1-a5e5-4dba-894c-334a64d781d5</vt:lpwstr>
  </property>
  <property fmtid="{D5CDD505-2E9C-101B-9397-08002B2CF9AE}" pid="47" name="MSIP_Label_4257e2ab-f512-40e2-9c9a-c64247360765_ContentBits">
    <vt:lpwstr>2</vt:lpwstr>
  </property>
</Properties>
</file>