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7970C654" w14:textId="15C34857" w:rsidR="00254F12" w:rsidRPr="00862057" w:rsidRDefault="00000000" w:rsidP="001806EE">
      <w:pPr>
        <w:pStyle w:val="Heading1"/>
        <w:framePr w:wrap="around"/>
      </w:pPr>
      <w:sdt>
        <w:sdtPr>
          <w:alias w:val="Document Title"/>
          <w:tag w:val=""/>
          <w:id w:val="-432211567"/>
          <w:placeholder>
            <w:docPart w:val="3B2AA1526A8741A69B4F98ADA82C4D8A"/>
          </w:placeholder>
          <w:dataBinding w:prefixMappings="xmlns:ns0='http://purl.org/dc/elements/1.1/' xmlns:ns1='http://schemas.openxmlformats.org/package/2006/metadata/core-properties' " w:xpath="/ns1:coreProperties[1]/ns0:title[1]" w:storeItemID="{6C3C8BC8-F283-45AE-878A-BAB7291924A1}"/>
          <w:text/>
        </w:sdtPr>
        <w:sdtContent>
          <w:r w:rsidR="006E3313">
            <w:t>Cape to Cape Resilience Project Inverloch on-ground works</w:t>
          </w:r>
        </w:sdtContent>
      </w:sdt>
    </w:p>
    <w:sdt>
      <w:sdtPr>
        <w:alias w:val="Subtitle"/>
        <w:tag w:val=""/>
        <w:id w:val="328029620"/>
        <w:placeholder>
          <w:docPart w:val="0B582B07C7F84847B9901FA8F8BCBAFC"/>
        </w:placeholder>
        <w:dataBinding w:prefixMappings="xmlns:ns0='http://purl.org/dc/elements/1.1/' xmlns:ns1='http://schemas.openxmlformats.org/package/2006/metadata/core-properties' " w:xpath="/ns1:coreProperties[1]/ns0:subject[1]" w:storeItemID="{6C3C8BC8-F283-45AE-878A-BAB7291924A1}"/>
        <w:text/>
      </w:sdtPr>
      <w:sdtContent>
        <w:p w14:paraId="76756F10" w14:textId="55963A80" w:rsidR="004C1F02" w:rsidRDefault="00314354" w:rsidP="001806EE">
          <w:pPr>
            <w:pStyle w:val="Subtitle"/>
            <w:framePr w:wrap="around"/>
          </w:pPr>
          <w:r>
            <w:t xml:space="preserve">Initial </w:t>
          </w:r>
          <w:r w:rsidR="00852122">
            <w:t>Dune Reconstruction and Beach Nourishment</w:t>
          </w:r>
          <w:r w:rsidR="005350BC">
            <w:t xml:space="preserve"> Concept Design</w:t>
          </w:r>
          <w:r w:rsidR="00852122">
            <w:t xml:space="preserve"> Project Update #1: </w:t>
          </w:r>
          <w:r w:rsidR="001B5982">
            <w:t>April</w:t>
          </w:r>
          <w:r w:rsidR="00840536">
            <w:t xml:space="preserve"> </w:t>
          </w:r>
          <w:r w:rsidR="00852122">
            <w:t>2025</w:t>
          </w:r>
        </w:p>
      </w:sdtContent>
    </w:sdt>
    <w:p w14:paraId="12329E0B" w14:textId="77777777" w:rsidR="00254F12" w:rsidRPr="004C1F02" w:rsidRDefault="00254F12" w:rsidP="004C1F02">
      <w:pPr>
        <w:pStyle w:val="xVicLogo"/>
        <w:framePr w:wrap="around"/>
      </w:pPr>
      <w:r w:rsidRPr="004C1F02">
        <w:rPr>
          <w:noProof/>
        </w:rPr>
        <w:drawing>
          <wp:inline distT="0" distB="0" distL="0" distR="0" wp14:anchorId="05D75AA1" wp14:editId="31BC7974">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3AE5CEC2" w14:textId="3A4C21B1" w:rsidR="00712437" w:rsidRDefault="00712437" w:rsidP="00314354">
      <w:pPr>
        <w:pStyle w:val="xPartnerLogo"/>
        <w:framePr w:wrap="around" w:x="841" w:y="15721"/>
      </w:pPr>
      <w:hyperlink r:id="rId16" w:tooltip="Visit DEECA" w:history="1">
        <w:r w:rsidRPr="00712437">
          <w:rPr>
            <w:position w:val="6"/>
          </w:rPr>
          <w:t>deeca.vic.gov.au</w:t>
        </w:r>
      </w:hyperlink>
      <w:r>
        <w:t> </w:t>
      </w:r>
    </w:p>
    <w:p w14:paraId="1D39BC40" w14:textId="36BAEFA4" w:rsidR="008C06B8" w:rsidRDefault="00677D56" w:rsidP="00FE7FB1">
      <w:pPr>
        <w:pStyle w:val="BodyText"/>
      </w:pPr>
      <w:r>
        <w:rPr>
          <w:noProof/>
        </w:rPr>
        <w:drawing>
          <wp:anchor distT="0" distB="0" distL="114300" distR="114300" simplePos="0" relativeHeight="251658241" behindDoc="0" locked="1" layoutInCell="1" allowOverlap="1" wp14:anchorId="3C3102E3" wp14:editId="3C884570">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2" behindDoc="1" locked="1" layoutInCell="1" allowOverlap="1" wp14:anchorId="60804910" wp14:editId="347FE7CB">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456FD93">
              <v:shape id="Navy" style="position:absolute;margin-left:0;margin-top:0;width:538.3pt;height:175.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51088CF4">
                <v:path arrowok="t"/>
                <w10:wrap anchorx="page" anchory="page"/>
                <w10:anchorlock/>
              </v:shape>
            </w:pict>
          </mc:Fallback>
        </mc:AlternateContent>
      </w:r>
      <w:r w:rsidR="00665916">
        <w:rPr>
          <w:noProof/>
        </w:rPr>
        <w:drawing>
          <wp:anchor distT="0" distB="0" distL="114300" distR="114300" simplePos="0" relativeHeight="251658247" behindDoc="1" locked="1" layoutInCell="1" allowOverlap="1" wp14:anchorId="29EC2FB0" wp14:editId="64EE3DB7">
            <wp:simplePos x="0" y="0"/>
            <wp:positionH relativeFrom="page">
              <wp:posOffset>6936105</wp:posOffset>
            </wp:positionH>
            <wp:positionV relativeFrom="page">
              <wp:posOffset>898525</wp:posOffset>
            </wp:positionV>
            <wp:extent cx="629285" cy="1335405"/>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285" cy="1335405"/>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0" behindDoc="0" locked="1" layoutInCell="1" allowOverlap="1" wp14:anchorId="22C279F6" wp14:editId="5CD9C925">
                <wp:simplePos x="0" y="0"/>
                <wp:positionH relativeFrom="page">
                  <wp:align>left</wp:align>
                </wp:positionH>
                <wp:positionV relativeFrom="page">
                  <wp:posOffset>2209800</wp:posOffset>
                </wp:positionV>
                <wp:extent cx="7559675" cy="1800860"/>
                <wp:effectExtent l="0" t="0" r="3175" b="889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80086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20" cstate="print">
                            <a:extLst>
                              <a:ext uri="{28A0092B-C50C-407E-A947-70E740481C1C}">
                                <a14:useLocalDpi xmlns:a14="http://schemas.microsoft.com/office/drawing/2010/main" val="0"/>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27DA12A">
              <v:shape id="OneImageFullWidth" style="position:absolute;margin-left:0;margin-top:174pt;width:595.25pt;height:141.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" w14:anchorId="15565E22">
                <v:fill type="frame" o:title="" recolor="t" rotate="t" r:id="rId21"/>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7FEA3ABA" wp14:editId="57DBF4FE">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D28AF59">
              <v:shape id="RibbonElement2"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785C4D0E">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2C52A531" wp14:editId="7998185F">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47486EE">
              <v:shape id="RibbonElement3"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cddc29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1F4EAC62">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5AEBF0F7" wp14:editId="288828B2">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D034D63">
              <v:shape id="RibbonElement4Grp"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6092D20E">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0A8DFCE6" wp14:editId="042BBAEE">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68C119B">
              <v:shape id="RibbonElement1"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b3272f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3F0A4F9C">
                <v:path arrowok="t"/>
                <w10:wrap anchorx="page" anchory="page"/>
                <w10:anchorlock/>
              </v:shape>
            </w:pict>
          </mc:Fallback>
        </mc:AlternateContent>
      </w:r>
    </w:p>
    <w:p w14:paraId="4AF79993" w14:textId="77777777" w:rsidR="00665916" w:rsidRDefault="00665916" w:rsidP="004C1F02">
      <w:pPr>
        <w:sectPr w:rsidR="00665916" w:rsidSect="008C06B8">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737" w:right="851" w:bottom="1701" w:left="851" w:header="284" w:footer="284" w:gutter="0"/>
          <w:cols w:space="454"/>
          <w:noEndnote/>
          <w:titlePg/>
          <w:docGrid w:linePitch="360"/>
        </w:sectPr>
      </w:pPr>
    </w:p>
    <w:bookmarkEnd w:id="0"/>
    <w:p w14:paraId="449A38F2" w14:textId="1F7288E1" w:rsidR="00C337ED" w:rsidRDefault="00852122" w:rsidP="6DE6CF27">
      <w:pPr>
        <w:pStyle w:val="IntroFeatureText"/>
        <w:rPr>
          <w:sz w:val="32"/>
          <w:szCs w:val="32"/>
        </w:rPr>
      </w:pPr>
      <w:r w:rsidRPr="748AA80D">
        <w:rPr>
          <w:sz w:val="32"/>
          <w:szCs w:val="32"/>
        </w:rPr>
        <w:t xml:space="preserve">Inverloch Surf Beach </w:t>
      </w:r>
      <w:r w:rsidR="00314354" w:rsidRPr="748AA80D">
        <w:rPr>
          <w:sz w:val="32"/>
          <w:szCs w:val="32"/>
        </w:rPr>
        <w:t xml:space="preserve">initial </w:t>
      </w:r>
      <w:r w:rsidRPr="748AA80D">
        <w:rPr>
          <w:sz w:val="32"/>
          <w:szCs w:val="32"/>
        </w:rPr>
        <w:t>dune reconstruction and beach nourishment</w:t>
      </w:r>
      <w:r w:rsidR="00156249" w:rsidRPr="748AA80D">
        <w:rPr>
          <w:sz w:val="32"/>
          <w:szCs w:val="32"/>
        </w:rPr>
        <w:t xml:space="preserve"> </w:t>
      </w:r>
      <w:r w:rsidR="001C6DD5" w:rsidRPr="748AA80D">
        <w:rPr>
          <w:sz w:val="32"/>
          <w:szCs w:val="32"/>
        </w:rPr>
        <w:t>will</w:t>
      </w:r>
      <w:r w:rsidR="00156249" w:rsidRPr="748AA80D">
        <w:rPr>
          <w:sz w:val="32"/>
          <w:szCs w:val="32"/>
        </w:rPr>
        <w:t xml:space="preserve"> retain the natural environment</w:t>
      </w:r>
      <w:r w:rsidR="001C6DD5" w:rsidRPr="748AA80D">
        <w:rPr>
          <w:sz w:val="32"/>
          <w:szCs w:val="32"/>
        </w:rPr>
        <w:t>al values</w:t>
      </w:r>
      <w:r w:rsidR="00156249" w:rsidRPr="748AA80D">
        <w:rPr>
          <w:sz w:val="32"/>
          <w:szCs w:val="32"/>
        </w:rPr>
        <w:t xml:space="preserve"> and prov</w:t>
      </w:r>
      <w:r w:rsidR="001C6DD5" w:rsidRPr="748AA80D">
        <w:rPr>
          <w:sz w:val="32"/>
          <w:szCs w:val="32"/>
        </w:rPr>
        <w:t>ide</w:t>
      </w:r>
      <w:r w:rsidR="00156249" w:rsidRPr="748AA80D">
        <w:rPr>
          <w:sz w:val="32"/>
          <w:szCs w:val="32"/>
        </w:rPr>
        <w:t xml:space="preserve"> a safe, accessible beach</w:t>
      </w:r>
      <w:r w:rsidR="00C337ED" w:rsidRPr="748AA80D">
        <w:rPr>
          <w:sz w:val="32"/>
          <w:szCs w:val="32"/>
        </w:rPr>
        <w:t>.</w:t>
      </w:r>
    </w:p>
    <w:p w14:paraId="57FF63EB" w14:textId="598ED2F2" w:rsidR="748AA80D" w:rsidRDefault="748AA80D" w:rsidP="748AA80D"/>
    <w:p w14:paraId="71BAEEC1" w14:textId="23057DD7" w:rsidR="00C337ED" w:rsidRPr="008C06B8" w:rsidRDefault="00156249" w:rsidP="008C06B8">
      <w:pPr>
        <w:pStyle w:val="Heading2"/>
        <w:spacing w:before="0"/>
      </w:pPr>
      <w:r>
        <w:t>What is dune reconstruction and beach nourishment?</w:t>
      </w:r>
    </w:p>
    <w:p w14:paraId="1BD9E27E" w14:textId="76B5106C" w:rsidR="00330300" w:rsidRDefault="00156249" w:rsidP="00C337ED">
      <w:r>
        <w:t xml:space="preserve">The Cape to Cape Resilience Plan has identified dune reconstruction and beach nourishment as the first action in the </w:t>
      </w:r>
      <w:r w:rsidR="001C6DD5">
        <w:t>adaptation</w:t>
      </w:r>
      <w:r>
        <w:t xml:space="preserve"> pathway to maintain the significant natural and community values of Inverloch Surf Beach. </w:t>
      </w:r>
    </w:p>
    <w:p w14:paraId="673FF754" w14:textId="5D11C67F" w:rsidR="00BA5ECA" w:rsidRDefault="00BA5ECA" w:rsidP="00BA5ECA">
      <w:r>
        <w:t>DEECA was awarded funding of $3.3 million through the Australian Government’s Coastal Estuarine Risk Mitigation Program to commence on-ground works at Surf Beach. The funding is being used for dune reconstruction and beach nourishment capital works, associated designs and approvals.</w:t>
      </w:r>
    </w:p>
    <w:p w14:paraId="7EB0CF60" w14:textId="60C06F03" w:rsidR="00330300" w:rsidRDefault="00156249" w:rsidP="00C337ED">
      <w:r>
        <w:t>This project is a large scale, engineered restoration project which aims to rebuild part of the lost sand dune</w:t>
      </w:r>
      <w:r w:rsidR="005E0A34">
        <w:t>,</w:t>
      </w:r>
      <w:r>
        <w:t xml:space="preserve"> </w:t>
      </w:r>
      <w:r w:rsidR="005E0A34">
        <w:t>w</w:t>
      </w:r>
      <w:r w:rsidR="00285BAF">
        <w:t xml:space="preserve">ith the </w:t>
      </w:r>
      <w:r w:rsidR="0080427F">
        <w:t>long-term</w:t>
      </w:r>
      <w:r w:rsidR="00285BAF">
        <w:t xml:space="preserve"> aim of </w:t>
      </w:r>
      <w:r w:rsidR="001C6DD5">
        <w:t>creat</w:t>
      </w:r>
      <w:r w:rsidR="00285BAF">
        <w:t>ing</w:t>
      </w:r>
      <w:r>
        <w:t xml:space="preserve"> safe access to the beach from the Surf Life Saving Club building and Surf Parade. </w:t>
      </w:r>
    </w:p>
    <w:p w14:paraId="7D84B334" w14:textId="5B4AA59F" w:rsidR="00156249" w:rsidRDefault="00156249" w:rsidP="00C337ED">
      <w:r>
        <w:t xml:space="preserve">The </w:t>
      </w:r>
      <w:r w:rsidR="00973B13">
        <w:t xml:space="preserve">initial </w:t>
      </w:r>
      <w:r>
        <w:t xml:space="preserve">dune reconstruction will include revegetation to help hold the sand in place, </w:t>
      </w:r>
      <w:r w:rsidR="058DC3E1">
        <w:t>however</w:t>
      </w:r>
      <w:r>
        <w:t xml:space="preserve"> the sand is </w:t>
      </w:r>
      <w:r w:rsidR="78AB779A">
        <w:t>not</w:t>
      </w:r>
      <w:r>
        <w:t xml:space="preserve"> considered </w:t>
      </w:r>
      <w:r w:rsidR="085408EC">
        <w:t>permanent</w:t>
      </w:r>
      <w:r>
        <w:t xml:space="preserve">. </w:t>
      </w:r>
      <w:r w:rsidR="008C1502">
        <w:t>Th</w:t>
      </w:r>
      <w:r w:rsidR="006B373A">
        <w:t>is</w:t>
      </w:r>
      <w:r w:rsidR="008C1502">
        <w:t xml:space="preserve"> </w:t>
      </w:r>
      <w:r w:rsidR="006B373A">
        <w:t>means it is</w:t>
      </w:r>
      <w:r w:rsidR="00350A49">
        <w:t xml:space="preserve"> a buffer of sand </w:t>
      </w:r>
      <w:r w:rsidR="00350A49">
        <w:t xml:space="preserve">in front of the </w:t>
      </w:r>
      <w:r w:rsidR="0080427F">
        <w:t>existing d</w:t>
      </w:r>
      <w:r w:rsidR="00350A49">
        <w:t xml:space="preserve">une which can </w:t>
      </w:r>
      <w:r w:rsidR="006B373A">
        <w:t xml:space="preserve">then </w:t>
      </w:r>
      <w:r w:rsidR="00350A49">
        <w:t xml:space="preserve">erode instead of </w:t>
      </w:r>
      <w:r w:rsidR="006B373A">
        <w:t>impacting the dune behind it.</w:t>
      </w:r>
    </w:p>
    <w:p w14:paraId="3DB0B849" w14:textId="3A56CE17" w:rsidR="001C6DD5" w:rsidRDefault="001C6DD5" w:rsidP="001C6DD5">
      <w:pPr>
        <w:pStyle w:val="Heading2"/>
        <w:spacing w:before="0"/>
      </w:pPr>
      <w:r>
        <w:t>Why do we renourish beaches?</w:t>
      </w:r>
    </w:p>
    <w:p w14:paraId="5F677145" w14:textId="62E9DF5E" w:rsidR="00756A58" w:rsidRDefault="00156249" w:rsidP="00C337ED">
      <w:r>
        <w:t xml:space="preserve">We place sacrificial sand on beaches to protect the public foreshore and public and private assets within and behind the foreshore.  </w:t>
      </w:r>
    </w:p>
    <w:p w14:paraId="4F38B2AB" w14:textId="1A95D3B5" w:rsidR="00156249" w:rsidRDefault="001C6DD5" w:rsidP="00C337ED">
      <w:r>
        <w:t>Du</w:t>
      </w:r>
      <w:r w:rsidR="004C4E56">
        <w:t>e to</w:t>
      </w:r>
      <w:r w:rsidR="00156249">
        <w:t xml:space="preserve"> natural process</w:t>
      </w:r>
      <w:r>
        <w:t>es on</w:t>
      </w:r>
      <w:r w:rsidR="00156249">
        <w:t xml:space="preserve"> a dynamic beach like Inverloch, sand will move </w:t>
      </w:r>
      <w:r w:rsidR="00711874">
        <w:t>with the incoming</w:t>
      </w:r>
      <w:r w:rsidR="00156249">
        <w:t xml:space="preserve"> tides and </w:t>
      </w:r>
      <w:r w:rsidR="00711874">
        <w:t>waves</w:t>
      </w:r>
      <w:r w:rsidR="00DA7E47">
        <w:t xml:space="preserve">. As it </w:t>
      </w:r>
      <w:r w:rsidR="00AF5CCD">
        <w:t>moves, it</w:t>
      </w:r>
      <w:r w:rsidR="00156249">
        <w:t xml:space="preserve"> will have the additional benefit of widening the existing beach as</w:t>
      </w:r>
      <w:r>
        <w:t xml:space="preserve"> the </w:t>
      </w:r>
      <w:r w:rsidR="00DA7E47">
        <w:t xml:space="preserve">new </w:t>
      </w:r>
      <w:r>
        <w:t>dune</w:t>
      </w:r>
      <w:r w:rsidR="00156249">
        <w:t xml:space="preserve"> erodes. </w:t>
      </w:r>
    </w:p>
    <w:p w14:paraId="0E6DBF3F" w14:textId="50577971" w:rsidR="00156249" w:rsidRDefault="001C6DD5" w:rsidP="00C337ED">
      <w:r>
        <w:t xml:space="preserve">Some sand will be naturally shifted </w:t>
      </w:r>
      <w:r w:rsidR="00711874">
        <w:t xml:space="preserve">further </w:t>
      </w:r>
      <w:r>
        <w:t>offshore during larger, higher energy events, and continue its prevailing easterly movement</w:t>
      </w:r>
      <w:r w:rsidR="00711874">
        <w:t xml:space="preserve"> away from the Surf Beach</w:t>
      </w:r>
      <w:r>
        <w:t>. Some of th</w:t>
      </w:r>
      <w:r w:rsidR="00711874">
        <w:t>e</w:t>
      </w:r>
      <w:r>
        <w:t xml:space="preserve"> sand </w:t>
      </w:r>
      <w:r w:rsidR="00711874">
        <w:t>will</w:t>
      </w:r>
      <w:r>
        <w:t xml:space="preserve"> settle </w:t>
      </w:r>
      <w:r w:rsidR="00711874">
        <w:t xml:space="preserve">in the surf zone </w:t>
      </w:r>
      <w:r>
        <w:t xml:space="preserve">and </w:t>
      </w:r>
      <w:r w:rsidR="00711874">
        <w:t>will</w:t>
      </w:r>
      <w:r>
        <w:t xml:space="preserve"> shift back onto the beach (accreting/rebuilding the beach) during lower energy periods.</w:t>
      </w:r>
    </w:p>
    <w:p w14:paraId="12A36176" w14:textId="60C5DF0D" w:rsidR="00C337ED" w:rsidRPr="004774EC" w:rsidRDefault="21CE85EF" w:rsidP="00B543EC">
      <w:pPr>
        <w:pStyle w:val="Heading2"/>
      </w:pPr>
      <w:bookmarkStart w:id="1" w:name="_Hlk133420108"/>
      <w:r>
        <w:t>Sand Sourcing Study</w:t>
      </w:r>
    </w:p>
    <w:bookmarkEnd w:id="1"/>
    <w:p w14:paraId="43AD8927" w14:textId="77777777" w:rsidR="006E70B9" w:rsidRDefault="00A51C28" w:rsidP="007951D3">
      <w:r>
        <w:t xml:space="preserve">A sand sourcing study has been undertaken </w:t>
      </w:r>
      <w:r w:rsidR="21CE85EF">
        <w:t xml:space="preserve">to identify available suitable sand for </w:t>
      </w:r>
      <w:r w:rsidR="136130CF">
        <w:t xml:space="preserve">initial </w:t>
      </w:r>
      <w:r w:rsidR="21CE85EF">
        <w:t xml:space="preserve">dune </w:t>
      </w:r>
      <w:r w:rsidR="4FCB7617">
        <w:t xml:space="preserve">reconstruction and beach </w:t>
      </w:r>
      <w:r w:rsidR="21CE85EF">
        <w:t xml:space="preserve">nourishment. </w:t>
      </w:r>
    </w:p>
    <w:p w14:paraId="297FB3F2" w14:textId="1AE05D7D" w:rsidR="007951D3" w:rsidRDefault="0622AF82" w:rsidP="007951D3">
      <w:r>
        <w:t xml:space="preserve">The aim of the study was to locate suitable sand deposits for a large-scale dune </w:t>
      </w:r>
      <w:r w:rsidR="0AAEAFFA">
        <w:t>nourishment</w:t>
      </w:r>
      <w:r>
        <w:t xml:space="preserve"> project between 100,000m3 and 150,000m3</w:t>
      </w:r>
      <w:r w:rsidR="005D1ED0">
        <w:t>. It also</w:t>
      </w:r>
      <w:r w:rsidR="72B87FDB">
        <w:t xml:space="preserve"> assess</w:t>
      </w:r>
      <w:r w:rsidR="005D1ED0">
        <w:t>ed</w:t>
      </w:r>
      <w:r w:rsidR="72B87FDB">
        <w:t xml:space="preserve"> opportunities and </w:t>
      </w:r>
      <w:r w:rsidR="1BA8F9D4">
        <w:t>constraints</w:t>
      </w:r>
      <w:r w:rsidR="72B87FDB">
        <w:t xml:space="preserve"> associated with the </w:t>
      </w:r>
      <w:r w:rsidR="2B624806">
        <w:t>different</w:t>
      </w:r>
      <w:r w:rsidR="72B87FDB">
        <w:t xml:space="preserve"> sources of sand and nourishment options. </w:t>
      </w:r>
    </w:p>
    <w:p w14:paraId="4C38CBAA" w14:textId="337E214E" w:rsidR="002020FB" w:rsidRDefault="002020FB" w:rsidP="002020FB">
      <w:pPr>
        <w:pStyle w:val="Heading3"/>
      </w:pPr>
      <w:r>
        <w:lastRenderedPageBreak/>
        <w:t>Anderson Inlet Sand</w:t>
      </w:r>
    </w:p>
    <w:p w14:paraId="2982876B" w14:textId="2A2DBDDA" w:rsidR="002020FB" w:rsidRDefault="00100479" w:rsidP="002020FB">
      <w:r>
        <w:t>Sediment sampling on sand bars</w:t>
      </w:r>
      <w:r w:rsidR="00854C6D">
        <w:t xml:space="preserve"> inside the inlet ha</w:t>
      </w:r>
      <w:r w:rsidR="00ED1C57">
        <w:t>s</w:t>
      </w:r>
      <w:r w:rsidR="00854C6D">
        <w:t xml:space="preserve"> located </w:t>
      </w:r>
      <w:r w:rsidR="002020FB">
        <w:t>coarse sand</w:t>
      </w:r>
      <w:r w:rsidR="00854C6D">
        <w:t xml:space="preserve"> which is better at </w:t>
      </w:r>
      <w:r w:rsidR="004E0B49">
        <w:t xml:space="preserve">holding </w:t>
      </w:r>
      <w:r w:rsidR="00D324FA">
        <w:t>the</w:t>
      </w:r>
      <w:r w:rsidR="004E0B49">
        <w:t xml:space="preserve"> designed shape of the dune</w:t>
      </w:r>
      <w:r w:rsidR="002842E0">
        <w:t xml:space="preserve"> and </w:t>
      </w:r>
      <w:r w:rsidR="004E0B49">
        <w:t>staying in place on the beach</w:t>
      </w:r>
      <w:r w:rsidR="002842E0">
        <w:t>.</w:t>
      </w:r>
      <w:r w:rsidR="00190491">
        <w:t xml:space="preserve"> This</w:t>
      </w:r>
      <w:r w:rsidR="00D324FA">
        <w:t xml:space="preserve"> would provide a greater </w:t>
      </w:r>
      <w:r w:rsidR="002020FB">
        <w:t>level of protection</w:t>
      </w:r>
      <w:r w:rsidR="00D324FA">
        <w:t xml:space="preserve"> for the dune and foreshore</w:t>
      </w:r>
      <w:r w:rsidR="002020FB">
        <w:t xml:space="preserve">. </w:t>
      </w:r>
    </w:p>
    <w:p w14:paraId="4785B880" w14:textId="3186D20C" w:rsidR="002020FB" w:rsidRDefault="002020FB" w:rsidP="002020FB">
      <w:pPr>
        <w:pStyle w:val="Heading3"/>
      </w:pPr>
      <w:r>
        <w:t xml:space="preserve">Offshore Sand </w:t>
      </w:r>
    </w:p>
    <w:p w14:paraId="20DEB5AC" w14:textId="29A1E628" w:rsidR="00B543EC" w:rsidRDefault="008D3560" w:rsidP="007951D3">
      <w:r>
        <w:t>Offshore sediment sampl</w:t>
      </w:r>
      <w:r w:rsidR="00462BF1">
        <w:t>ing</w:t>
      </w:r>
      <w:r w:rsidR="00506042">
        <w:t xml:space="preserve"> in Venus Bay</w:t>
      </w:r>
      <w:r>
        <w:t xml:space="preserve"> located much finer </w:t>
      </w:r>
      <w:r w:rsidR="5151CB8D">
        <w:t xml:space="preserve">sand </w:t>
      </w:r>
      <w:r w:rsidR="002E0BA5">
        <w:t xml:space="preserve">which is </w:t>
      </w:r>
      <w:r w:rsidR="005309DF">
        <w:t>less effective at</w:t>
      </w:r>
      <w:r w:rsidR="002E0BA5">
        <w:t xml:space="preserve"> hold</w:t>
      </w:r>
      <w:r w:rsidR="005309DF">
        <w:t>ing</w:t>
      </w:r>
      <w:r w:rsidR="002E0BA5">
        <w:t xml:space="preserve"> the shape of the dune and stay</w:t>
      </w:r>
      <w:r w:rsidR="005309DF">
        <w:t>ing</w:t>
      </w:r>
      <w:r w:rsidR="002E0BA5">
        <w:t xml:space="preserve"> on the beach</w:t>
      </w:r>
      <w:r w:rsidR="00190491">
        <w:t>. D</w:t>
      </w:r>
      <w:r w:rsidR="0028176E">
        <w:t xml:space="preserve">ue to the location of a </w:t>
      </w:r>
      <w:r w:rsidR="00977EE6">
        <w:t>submarine cable to Tasmania</w:t>
      </w:r>
      <w:r w:rsidR="0028176E">
        <w:t xml:space="preserve">, there are </w:t>
      </w:r>
      <w:r w:rsidR="00583723">
        <w:t xml:space="preserve">exclusion areas that will </w:t>
      </w:r>
      <w:r w:rsidR="00711874">
        <w:t>restrict</w:t>
      </w:r>
      <w:r w:rsidR="00583723">
        <w:t xml:space="preserve"> </w:t>
      </w:r>
      <w:r w:rsidR="00021140">
        <w:t>anchoring and dredging</w:t>
      </w:r>
      <w:r w:rsidR="002553EC">
        <w:t xml:space="preserve"> </w:t>
      </w:r>
      <w:r w:rsidR="00711874">
        <w:t xml:space="preserve">to provide efficient supply of sand </w:t>
      </w:r>
      <w:r w:rsidR="002553EC">
        <w:t>to the nourishment location</w:t>
      </w:r>
      <w:r w:rsidR="19107D34">
        <w:t xml:space="preserve">.  </w:t>
      </w:r>
    </w:p>
    <w:p w14:paraId="3B255C4C" w14:textId="26FB8FB2" w:rsidR="008425EE" w:rsidRDefault="008425EE" w:rsidP="4A35C355">
      <w:pPr>
        <w:pStyle w:val="Heading2"/>
      </w:pPr>
      <w:r>
        <w:t xml:space="preserve">Where will </w:t>
      </w:r>
      <w:r w:rsidR="00A22F91">
        <w:t xml:space="preserve">sand be dredged inside </w:t>
      </w:r>
      <w:r>
        <w:t xml:space="preserve">the Inlet? </w:t>
      </w:r>
    </w:p>
    <w:p w14:paraId="2ACAD635" w14:textId="62160BD8" w:rsidR="00506042" w:rsidRPr="004774EC" w:rsidRDefault="00506042" w:rsidP="00506042">
      <w:pPr>
        <w:pStyle w:val="BodyText"/>
      </w:pPr>
      <w:r>
        <w:t>Following the sand sourcing study, dredging investigations and modelling, it is recommended that sand for the nourishment is sourced from within Anderson Inlet.  As the sand from the inlet is coa</w:t>
      </w:r>
      <w:r w:rsidR="004E12A2">
        <w:t>r</w:t>
      </w:r>
      <w:r>
        <w:t>ser, it will create a dune</w:t>
      </w:r>
      <w:r w:rsidR="004E12A2">
        <w:t xml:space="preserve"> buffer</w:t>
      </w:r>
      <w:r>
        <w:t xml:space="preserve"> that can better protect the existing dune from high energy storm tides. </w:t>
      </w:r>
    </w:p>
    <w:p w14:paraId="5DD2A23C" w14:textId="65594AFE" w:rsidR="0074022D" w:rsidRDefault="0074022D" w:rsidP="0074022D">
      <w:pPr>
        <w:pStyle w:val="BodyText"/>
      </w:pPr>
      <w:r>
        <w:t>Dredging within inlets and estuaries is common on Australia’s east coast, where many estuaries function in a similar way to Anderson Inlet.</w:t>
      </w:r>
    </w:p>
    <w:p w14:paraId="106F7AB1" w14:textId="0366B849" w:rsidR="00727E7F" w:rsidRDefault="00D72749" w:rsidP="008425EE">
      <w:pPr>
        <w:pStyle w:val="BodyText"/>
      </w:pPr>
      <w:r>
        <w:t xml:space="preserve">The sediment </w:t>
      </w:r>
      <w:r w:rsidR="00981550">
        <w:t>samples were</w:t>
      </w:r>
      <w:r w:rsidR="00C915C5">
        <w:t xml:space="preserve"> taken</w:t>
      </w:r>
      <w:r w:rsidR="00981550">
        <w:t xml:space="preserve"> </w:t>
      </w:r>
      <w:r>
        <w:t xml:space="preserve">from a </w:t>
      </w:r>
      <w:r w:rsidR="00557F82">
        <w:t>shallow sand</w:t>
      </w:r>
      <w:r>
        <w:t xml:space="preserve"> </w:t>
      </w:r>
      <w:r w:rsidR="00EC57E1">
        <w:t>bar</w:t>
      </w:r>
      <w:r>
        <w:t xml:space="preserve"> in Anderson Inlet</w:t>
      </w:r>
      <w:r w:rsidR="00696914">
        <w:t xml:space="preserve"> inside </w:t>
      </w:r>
      <w:r w:rsidR="00745A9B">
        <w:t>Point Smythe</w:t>
      </w:r>
      <w:r w:rsidR="00C915C5">
        <w:t>,</w:t>
      </w:r>
      <w:r w:rsidR="00745A9B">
        <w:t xml:space="preserve"> </w:t>
      </w:r>
      <w:r w:rsidR="00696914">
        <w:t xml:space="preserve">but </w:t>
      </w:r>
      <w:r w:rsidR="00745A9B">
        <w:t>not in the entrance itself.</w:t>
      </w:r>
      <w:r>
        <w:t xml:space="preserve"> The </w:t>
      </w:r>
      <w:r w:rsidR="00557F82">
        <w:t>sand</w:t>
      </w:r>
      <w:r w:rsidR="00EC57E1">
        <w:t>bars</w:t>
      </w:r>
      <w:r w:rsidR="00557F82">
        <w:t xml:space="preserve"> inside the inlet </w:t>
      </w:r>
      <w:r w:rsidR="00EC57E1">
        <w:t>are</w:t>
      </w:r>
      <w:r w:rsidR="00557F82">
        <w:t xml:space="preserve"> very mobile, </w:t>
      </w:r>
      <w:r w:rsidR="00D03162">
        <w:t>frequently</w:t>
      </w:r>
      <w:r w:rsidR="00176CE3">
        <w:t xml:space="preserve"> being moved around by </w:t>
      </w:r>
      <w:r w:rsidR="00D03162">
        <w:t xml:space="preserve">flows from the Tarwin River and </w:t>
      </w:r>
      <w:r w:rsidR="00D91C6C">
        <w:t>tidal flows through the entrance.</w:t>
      </w:r>
    </w:p>
    <w:p w14:paraId="62E741AE" w14:textId="03132498" w:rsidR="008425EE" w:rsidRDefault="00727E7F" w:rsidP="008425EE">
      <w:pPr>
        <w:pStyle w:val="BodyText"/>
      </w:pPr>
      <w:r>
        <w:t xml:space="preserve"> </w:t>
      </w:r>
      <w:r>
        <w:rPr>
          <w:noProof/>
        </w:rPr>
        <w:drawing>
          <wp:inline distT="0" distB="0" distL="0" distR="0" wp14:anchorId="3CC061B4" wp14:editId="58900D1D">
            <wp:extent cx="3149600" cy="2197775"/>
            <wp:effectExtent l="0" t="0" r="0" b="0"/>
            <wp:docPr id="818876164" name="Picture 1" descr="Aerial photo of Anderson's Inlet with a hatched area indicating the proposed area for sand dre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76164" name="Picture 1" descr="Aerial photo of Anderson's Inlet with a hatched area indicating the proposed area for sand dredging."/>
                    <pic:cNvPicPr/>
                  </pic:nvPicPr>
                  <pic:blipFill>
                    <a:blip r:embed="rId28">
                      <a:extLst>
                        <a:ext uri="{28A0092B-C50C-407E-A947-70E740481C1C}">
                          <a14:useLocalDpi xmlns:a14="http://schemas.microsoft.com/office/drawing/2010/main" val="0"/>
                        </a:ext>
                      </a:extLst>
                    </a:blip>
                    <a:stretch>
                      <a:fillRect/>
                    </a:stretch>
                  </pic:blipFill>
                  <pic:spPr>
                    <a:xfrm>
                      <a:off x="0" y="0"/>
                      <a:ext cx="3149600" cy="2197775"/>
                    </a:xfrm>
                    <a:prstGeom prst="rect">
                      <a:avLst/>
                    </a:prstGeom>
                  </pic:spPr>
                </pic:pic>
              </a:graphicData>
            </a:graphic>
          </wp:inline>
        </w:drawing>
      </w:r>
    </w:p>
    <w:p w14:paraId="752BB378" w14:textId="019746C8" w:rsidR="004C1488" w:rsidRDefault="00ED1A32" w:rsidP="008425EE">
      <w:pPr>
        <w:pStyle w:val="BodyText"/>
      </w:pPr>
      <w:r>
        <w:t>The exact</w:t>
      </w:r>
      <w:r w:rsidR="001205E6">
        <w:t xml:space="preserve"> dredge</w:t>
      </w:r>
      <w:r>
        <w:t xml:space="preserve"> location is still to be decided and </w:t>
      </w:r>
      <w:r w:rsidR="00711874">
        <w:t xml:space="preserve">further investigation, including core sampling of the sand bars, </w:t>
      </w:r>
      <w:r>
        <w:t xml:space="preserve">will help determine the best and safest location. </w:t>
      </w:r>
      <w:r w:rsidR="00A013C5">
        <w:t xml:space="preserve"> </w:t>
      </w:r>
      <w:r w:rsidR="00711874">
        <w:t>T</w:t>
      </w:r>
      <w:r w:rsidR="00A013C5">
        <w:t xml:space="preserve">he channels are </w:t>
      </w:r>
      <w:r w:rsidR="0074022D">
        <w:t xml:space="preserve">naturally </w:t>
      </w:r>
      <w:r w:rsidR="00A013C5">
        <w:t>very dynamic</w:t>
      </w:r>
      <w:r w:rsidR="004C1488" w:rsidRPr="004C1488">
        <w:t xml:space="preserve"> </w:t>
      </w:r>
      <w:r w:rsidR="00711874">
        <w:t xml:space="preserve">and </w:t>
      </w:r>
      <w:r w:rsidR="00711874">
        <w:t>change in the entrance is expected both before and after dredging. The volume of material to be dredge</w:t>
      </w:r>
      <w:r w:rsidR="00DF5C9D">
        <w:t>d</w:t>
      </w:r>
      <w:r w:rsidR="00711874">
        <w:t xml:space="preserve"> </w:t>
      </w:r>
      <w:r w:rsidR="00DF5C9D">
        <w:t xml:space="preserve">is a small proportion of the </w:t>
      </w:r>
      <w:r w:rsidR="007659F7">
        <w:t xml:space="preserve">sand </w:t>
      </w:r>
      <w:r w:rsidR="00DF5C9D">
        <w:t xml:space="preserve">present in the intertidal depths </w:t>
      </w:r>
      <w:r w:rsidR="007659F7">
        <w:t>within the entrance</w:t>
      </w:r>
      <w:r w:rsidR="0099112A">
        <w:t xml:space="preserve"> and </w:t>
      </w:r>
      <w:r w:rsidR="00A013C5">
        <w:t>is unlikely to</w:t>
      </w:r>
      <w:r w:rsidR="004C1488" w:rsidRPr="004C1488">
        <w:t xml:space="preserve"> change the impact of a large storm or flood event</w:t>
      </w:r>
      <w:r w:rsidR="004C1488">
        <w:t>.</w:t>
      </w:r>
    </w:p>
    <w:p w14:paraId="5101E8AF" w14:textId="6F439112" w:rsidR="008B6FE3" w:rsidRPr="004774EC" w:rsidRDefault="08B19B17" w:rsidP="4A35C355">
      <w:pPr>
        <w:pStyle w:val="Heading2"/>
      </w:pPr>
      <w:r>
        <w:t>Initial Dune Reconstruction and Beach Nourishment Concept Design</w:t>
      </w:r>
      <w:r w:rsidR="00964E8D">
        <w:t xml:space="preserve"> Development</w:t>
      </w:r>
    </w:p>
    <w:p w14:paraId="2FFD50F5" w14:textId="60DF6B89" w:rsidR="00B21C74" w:rsidRDefault="08B19B17" w:rsidP="4A35C355">
      <w:r>
        <w:t xml:space="preserve">Coastal </w:t>
      </w:r>
      <w:r w:rsidR="00BC76E5">
        <w:t>e</w:t>
      </w:r>
      <w:r>
        <w:t xml:space="preserve">ngineers Water Technology have been engaged by DEECA to prepare initial dune reconstruction and beach nourishment concept designs for </w:t>
      </w:r>
      <w:r w:rsidR="00970684">
        <w:t xml:space="preserve">Inverloch </w:t>
      </w:r>
      <w:r>
        <w:t>Surf Beach</w:t>
      </w:r>
      <w:r w:rsidR="00970684">
        <w:t>.</w:t>
      </w:r>
      <w:r>
        <w:t xml:space="preserve"> </w:t>
      </w:r>
    </w:p>
    <w:p w14:paraId="0F2BF67F" w14:textId="7CDFC7B4" w:rsidR="008B6FE3" w:rsidRPr="004774EC" w:rsidRDefault="08B19B17" w:rsidP="4A35C355">
      <w:r>
        <w:t>These designs are the first step in retaining natural environmental values and providing a safe, accessible beach for the Inverloch community for as long as possible.</w:t>
      </w:r>
    </w:p>
    <w:p w14:paraId="3CA017BC" w14:textId="55A4FAE0" w:rsidR="00391E33" w:rsidRDefault="00391E33" w:rsidP="00391E33">
      <w:pPr>
        <w:pStyle w:val="Heading2"/>
      </w:pPr>
      <w:r>
        <w:t>Concept Design Parameters</w:t>
      </w:r>
    </w:p>
    <w:p w14:paraId="43B6B378" w14:textId="61280286" w:rsidR="00C128E6" w:rsidRDefault="3C731F0F" w:rsidP="00C128E6">
      <w:pPr>
        <w:pStyle w:val="BodyText"/>
      </w:pPr>
      <w:r>
        <w:t>The concept design parameters have been driven by the specific project parameters, including the available budget, the length of the beach and the height of the existing dune and beach profile.</w:t>
      </w:r>
    </w:p>
    <w:p w14:paraId="106C770E" w14:textId="516BAE12" w:rsidR="00FE50CA" w:rsidRDefault="00FE50CA" w:rsidP="0095418C">
      <w:pPr>
        <w:pStyle w:val="Heading3"/>
      </w:pPr>
      <w:r>
        <w:t>Extent</w:t>
      </w:r>
      <w:r w:rsidR="00601E01">
        <w:t xml:space="preserve"> of Nourishment</w:t>
      </w:r>
    </w:p>
    <w:p w14:paraId="0781CA66" w14:textId="17223ED8" w:rsidR="00C128E6" w:rsidRDefault="3C731F0F" w:rsidP="00C128E6">
      <w:pPr>
        <w:pStyle w:val="BodyText"/>
      </w:pPr>
      <w:r>
        <w:t xml:space="preserve">The proposed extent of dune nourishment is close to 1,000m, extending from the rock seawall </w:t>
      </w:r>
      <w:r w:rsidR="00650B6A">
        <w:t>at</w:t>
      </w:r>
      <w:r>
        <w:t xml:space="preserve"> Cape Paterson</w:t>
      </w:r>
      <w:r w:rsidR="00650B6A">
        <w:t>-</w:t>
      </w:r>
      <w:r>
        <w:t xml:space="preserve">Inverloch Road </w:t>
      </w:r>
      <w:r w:rsidR="5183E690">
        <w:t xml:space="preserve">at the </w:t>
      </w:r>
      <w:r>
        <w:t>west</w:t>
      </w:r>
      <w:r w:rsidR="1763C31E">
        <w:t>ern extent</w:t>
      </w:r>
      <w:r>
        <w:t xml:space="preserve"> to </w:t>
      </w:r>
      <w:r w:rsidR="3D0B6CA6">
        <w:t xml:space="preserve">the beach opposite </w:t>
      </w:r>
      <w:r w:rsidR="1AF200FE">
        <w:t>Ozone Street</w:t>
      </w:r>
      <w:r w:rsidR="2E22466E">
        <w:t xml:space="preserve"> in the east</w:t>
      </w:r>
      <w:r w:rsidR="3AB7E9D5">
        <w:t xml:space="preserve">. </w:t>
      </w:r>
    </w:p>
    <w:p w14:paraId="7B805526" w14:textId="252F301E" w:rsidR="00FE50CA" w:rsidRDefault="00FE50CA" w:rsidP="0095418C">
      <w:pPr>
        <w:pStyle w:val="Heading3"/>
      </w:pPr>
      <w:r>
        <w:t>Width</w:t>
      </w:r>
      <w:r w:rsidR="00601E01">
        <w:t xml:space="preserve"> of the dune</w:t>
      </w:r>
    </w:p>
    <w:p w14:paraId="45C20EB7" w14:textId="5DB20A4C" w:rsidR="00C128E6" w:rsidRDefault="3AB7E9D5" w:rsidP="00C128E6">
      <w:pPr>
        <w:pStyle w:val="BodyText"/>
      </w:pPr>
      <w:r>
        <w:t>The width of t</w:t>
      </w:r>
      <w:r w:rsidR="7C156372">
        <w:t>h</w:t>
      </w:r>
      <w:r>
        <w:t>e dune nourishment varies, with mo</w:t>
      </w:r>
      <w:r w:rsidR="03A7FAF2">
        <w:t>r</w:t>
      </w:r>
      <w:r>
        <w:t xml:space="preserve">e sand to be placed at the western </w:t>
      </w:r>
      <w:r w:rsidR="00650B6A">
        <w:t>end</w:t>
      </w:r>
      <w:r>
        <w:t xml:space="preserve">. The natural processes driving sand east will </w:t>
      </w:r>
      <w:r w:rsidR="0D8E448C">
        <w:t xml:space="preserve">provide </w:t>
      </w:r>
      <w:r w:rsidR="3F0BBC9A">
        <w:t xml:space="preserve">nourished </w:t>
      </w:r>
      <w:r>
        <w:t>sand</w:t>
      </w:r>
      <w:r w:rsidR="060B7777">
        <w:t xml:space="preserve"> eastward</w:t>
      </w:r>
      <w:r w:rsidR="01EF690D">
        <w:t xml:space="preserve"> over time</w:t>
      </w:r>
      <w:r w:rsidR="060B7777">
        <w:t xml:space="preserve">. </w:t>
      </w:r>
      <w:r w:rsidR="638D676E">
        <w:t xml:space="preserve">The wider nourishment </w:t>
      </w:r>
      <w:r w:rsidR="38831980">
        <w:t xml:space="preserve">at the western end </w:t>
      </w:r>
      <w:r w:rsidR="638D676E">
        <w:t xml:space="preserve">will also provide enhanced protection to the more vulnerable assets at the western end of the </w:t>
      </w:r>
      <w:r w:rsidR="00CF343A">
        <w:t>area</w:t>
      </w:r>
      <w:r w:rsidR="003A46C3">
        <w:t>, including Surf Parade</w:t>
      </w:r>
      <w:r w:rsidR="638D676E">
        <w:t xml:space="preserve">. </w:t>
      </w:r>
    </w:p>
    <w:p w14:paraId="0C5E4E38" w14:textId="2C83F6C4" w:rsidR="00FE50CA" w:rsidRDefault="00FE50CA" w:rsidP="0095418C">
      <w:pPr>
        <w:pStyle w:val="Heading3"/>
      </w:pPr>
      <w:r>
        <w:t>Height</w:t>
      </w:r>
      <w:r w:rsidR="00601E01">
        <w:t xml:space="preserve"> of the dune</w:t>
      </w:r>
    </w:p>
    <w:p w14:paraId="4B533E34" w14:textId="6AE5B395" w:rsidR="00C128E6" w:rsidRDefault="638D676E" w:rsidP="00C128E6">
      <w:pPr>
        <w:pStyle w:val="BodyText"/>
      </w:pPr>
      <w:r>
        <w:t xml:space="preserve">The height of the dune will also vary, with a higher crest </w:t>
      </w:r>
      <w:r w:rsidR="0E82682C">
        <w:t xml:space="preserve">at 4m above sea level </w:t>
      </w:r>
      <w:r>
        <w:t xml:space="preserve">in the west to increase the volume of material </w:t>
      </w:r>
      <w:r w:rsidR="64E75CA9">
        <w:t xml:space="preserve">here </w:t>
      </w:r>
      <w:r>
        <w:t xml:space="preserve">and </w:t>
      </w:r>
      <w:r w:rsidR="5CD2BAC7">
        <w:t xml:space="preserve">thus </w:t>
      </w:r>
      <w:r>
        <w:t xml:space="preserve">increase the level of protection. The concept design crest </w:t>
      </w:r>
      <w:r w:rsidR="000D67C1">
        <w:t xml:space="preserve">(top of the dune) </w:t>
      </w:r>
      <w:r w:rsidR="68CEA165">
        <w:t xml:space="preserve">width </w:t>
      </w:r>
      <w:r w:rsidR="000D67C1">
        <w:t>of the</w:t>
      </w:r>
      <w:r>
        <w:t xml:space="preserve"> dune at the western end is close to 40m</w:t>
      </w:r>
      <w:r w:rsidR="2064773D">
        <w:t>. The width of the nourishment will vary with the position of the existing dune and the volume of sand available. The width of the concept design crest west of Ozone St</w:t>
      </w:r>
      <w:r w:rsidR="2A80C2DB">
        <w:t xml:space="preserve">reet is 20m and the height is 3m above mean sea level. </w:t>
      </w:r>
    </w:p>
    <w:p w14:paraId="5C681D35" w14:textId="77777777" w:rsidR="007C3E5E" w:rsidRDefault="007C3E5E" w:rsidP="008A6930">
      <w:pPr>
        <w:pStyle w:val="Heading3"/>
        <w:sectPr w:rsidR="007C3E5E" w:rsidSect="00A60698">
          <w:headerReference w:type="default" r:id="rId29"/>
          <w:footerReference w:type="even" r:id="rId30"/>
          <w:footerReference w:type="default" r:id="rId31"/>
          <w:footerReference w:type="first" r:id="rId32"/>
          <w:type w:val="continuous"/>
          <w:pgSz w:w="11907" w:h="16839" w:code="9"/>
          <w:pgMar w:top="1418" w:right="851" w:bottom="992" w:left="851" w:header="284" w:footer="284" w:gutter="0"/>
          <w:cols w:num="2" w:space="284"/>
          <w:docGrid w:linePitch="360"/>
        </w:sectPr>
      </w:pPr>
    </w:p>
    <w:p w14:paraId="17A8B431" w14:textId="19D85394" w:rsidR="008A6930" w:rsidRDefault="008A6930" w:rsidP="008A6930">
      <w:pPr>
        <w:pStyle w:val="Heading3"/>
      </w:pPr>
      <w:r>
        <w:lastRenderedPageBreak/>
        <w:t>Design Profile</w:t>
      </w:r>
    </w:p>
    <w:p w14:paraId="64BB493B" w14:textId="61241BD4" w:rsidR="00391E33" w:rsidRDefault="6C26C42E" w:rsidP="00120996">
      <w:pPr>
        <w:pStyle w:val="BodyText"/>
      </w:pPr>
      <w:r>
        <w:t>It is important to note the Surf Beach at</w:t>
      </w:r>
      <w:r w:rsidR="638D676E">
        <w:t xml:space="preserve"> </w:t>
      </w:r>
      <w:r w:rsidR="404922D9">
        <w:t>Inverloch is exposed to high energy waves and is presently mostly inundated during high tide. The on-ground</w:t>
      </w:r>
      <w:r w:rsidR="3AB7E9D5">
        <w:t xml:space="preserve"> </w:t>
      </w:r>
      <w:r w:rsidR="319A3B7D">
        <w:t>nourishment will adjust immediately to the</w:t>
      </w:r>
      <w:r w:rsidR="2B2CC7D4">
        <w:t>se</w:t>
      </w:r>
      <w:r w:rsidR="319A3B7D">
        <w:t xml:space="preserve"> environmental conditions and the design profile</w:t>
      </w:r>
      <w:r w:rsidR="67BFE30B">
        <w:t xml:space="preserve"> will not remain as constructed for a long period of time following placement. This is not an indication that the nourishment is ineffective, the design is being developed to allow for this natural </w:t>
      </w:r>
      <w:r w:rsidR="532AF70E">
        <w:t>adjustment by placing more material at the western end of the site</w:t>
      </w:r>
      <w:r w:rsidR="32C2F75A">
        <w:t xml:space="preserve"> and</w:t>
      </w:r>
      <w:r w:rsidR="00120996">
        <w:t xml:space="preserve"> </w:t>
      </w:r>
      <w:r w:rsidR="32C2F75A">
        <w:t>building a dune which can be reprofiled over time to maintain</w:t>
      </w:r>
      <w:r w:rsidR="11946EA0">
        <w:t xml:space="preserve"> a buffer for the existing dune</w:t>
      </w:r>
      <w:r w:rsidR="532AF70E">
        <w:t>.</w:t>
      </w:r>
      <w:r w:rsidR="319A3B7D">
        <w:t xml:space="preserve"> </w:t>
      </w:r>
    </w:p>
    <w:p w14:paraId="21355B37" w14:textId="77777777" w:rsidR="007C3E5E" w:rsidRDefault="007C3E5E" w:rsidP="00120996">
      <w:pPr>
        <w:pStyle w:val="BodyText"/>
        <w:sectPr w:rsidR="007C3E5E" w:rsidSect="007C3E5E">
          <w:type w:val="continuous"/>
          <w:pgSz w:w="11907" w:h="16839" w:code="9"/>
          <w:pgMar w:top="1418" w:right="851" w:bottom="992" w:left="851" w:header="284" w:footer="284" w:gutter="0"/>
          <w:cols w:space="284"/>
          <w:docGrid w:linePitch="360"/>
        </w:sectPr>
      </w:pPr>
    </w:p>
    <w:p w14:paraId="3BDD37FF" w14:textId="77A890FE" w:rsidR="00B66562" w:rsidRPr="00B66562" w:rsidRDefault="004F5D8D" w:rsidP="00B66562">
      <w:pPr>
        <w:pStyle w:val="Heading2"/>
      </w:pPr>
      <w:r>
        <w:t>Image Renders</w:t>
      </w:r>
    </w:p>
    <w:p w14:paraId="3756D726" w14:textId="4EEED09D" w:rsidR="004D20F5" w:rsidRDefault="00741183" w:rsidP="4A35C355">
      <w:r w:rsidRPr="00741183">
        <w:t> </w:t>
      </w:r>
      <w:r w:rsidR="005C02EB">
        <w:rPr>
          <w:noProof/>
        </w:rPr>
        <w:drawing>
          <wp:inline distT="0" distB="0" distL="0" distR="0" wp14:anchorId="3AC5E363" wp14:editId="67F4447C">
            <wp:extent cx="5608625" cy="3154680"/>
            <wp:effectExtent l="0" t="0" r="0" b="7620"/>
            <wp:docPr id="17601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3835" name="Picture 1760138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21464" cy="3161901"/>
                    </a:xfrm>
                    <a:prstGeom prst="rect">
                      <a:avLst/>
                    </a:prstGeom>
                  </pic:spPr>
                </pic:pic>
              </a:graphicData>
            </a:graphic>
          </wp:inline>
        </w:drawing>
      </w:r>
    </w:p>
    <w:p w14:paraId="658B8E46" w14:textId="5500B82B" w:rsidR="004D20F5" w:rsidRDefault="00740D19" w:rsidP="4A35C355">
      <w:pPr>
        <w:rPr>
          <w:sz w:val="16"/>
          <w:szCs w:val="16"/>
        </w:rPr>
      </w:pPr>
      <w:r w:rsidRPr="00524036">
        <w:rPr>
          <w:sz w:val="16"/>
          <w:szCs w:val="16"/>
        </w:rPr>
        <w:t>Photo-realistic image</w:t>
      </w:r>
      <w:r w:rsidR="00D47260" w:rsidRPr="00524036">
        <w:rPr>
          <w:sz w:val="16"/>
          <w:szCs w:val="16"/>
        </w:rPr>
        <w:t xml:space="preserve">: </w:t>
      </w:r>
      <w:r w:rsidR="00564B0C" w:rsidRPr="00524036">
        <w:rPr>
          <w:sz w:val="16"/>
          <w:szCs w:val="16"/>
        </w:rPr>
        <w:t>depicting reconstructed dune and nourished beach. V</w:t>
      </w:r>
      <w:r w:rsidR="00D47260" w:rsidRPr="00524036">
        <w:rPr>
          <w:sz w:val="16"/>
          <w:szCs w:val="16"/>
        </w:rPr>
        <w:t xml:space="preserve">iew from current Bunurong Rd rock revetment looking </w:t>
      </w:r>
      <w:r w:rsidR="00E23589">
        <w:rPr>
          <w:sz w:val="16"/>
          <w:szCs w:val="16"/>
        </w:rPr>
        <w:t xml:space="preserve">east </w:t>
      </w:r>
      <w:r w:rsidR="00D47260" w:rsidRPr="00524036">
        <w:rPr>
          <w:sz w:val="16"/>
          <w:szCs w:val="16"/>
        </w:rPr>
        <w:t>along</w:t>
      </w:r>
      <w:r w:rsidRPr="00524036">
        <w:rPr>
          <w:sz w:val="16"/>
          <w:szCs w:val="16"/>
        </w:rPr>
        <w:t xml:space="preserve"> Surf Beach towards the Surf Club</w:t>
      </w:r>
      <w:r w:rsidR="00204D6E" w:rsidRPr="00524036">
        <w:rPr>
          <w:sz w:val="16"/>
          <w:szCs w:val="16"/>
        </w:rPr>
        <w:t>.</w:t>
      </w:r>
      <w:r w:rsidR="00BF3394">
        <w:rPr>
          <w:sz w:val="16"/>
          <w:szCs w:val="16"/>
        </w:rPr>
        <w:t xml:space="preserve"> The </w:t>
      </w:r>
      <w:r w:rsidR="00807B47">
        <w:rPr>
          <w:sz w:val="16"/>
          <w:szCs w:val="16"/>
        </w:rPr>
        <w:t>wi</w:t>
      </w:r>
      <w:r w:rsidR="005B601A">
        <w:rPr>
          <w:sz w:val="16"/>
          <w:szCs w:val="16"/>
        </w:rPr>
        <w:t>d</w:t>
      </w:r>
      <w:r w:rsidR="00807B47">
        <w:rPr>
          <w:sz w:val="16"/>
          <w:szCs w:val="16"/>
        </w:rPr>
        <w:t xml:space="preserve">th of the nourishment and </w:t>
      </w:r>
      <w:r w:rsidR="00BF3394">
        <w:rPr>
          <w:sz w:val="16"/>
          <w:szCs w:val="16"/>
        </w:rPr>
        <w:t>scarp of the dune will vary over time</w:t>
      </w:r>
      <w:r w:rsidR="00DA0EBC">
        <w:rPr>
          <w:sz w:val="16"/>
          <w:szCs w:val="16"/>
        </w:rPr>
        <w:t xml:space="preserve"> as wave</w:t>
      </w:r>
      <w:r w:rsidR="005540DF">
        <w:rPr>
          <w:sz w:val="16"/>
          <w:szCs w:val="16"/>
        </w:rPr>
        <w:t xml:space="preserve">s </w:t>
      </w:r>
      <w:r w:rsidR="00DA0EBC">
        <w:rPr>
          <w:sz w:val="16"/>
          <w:szCs w:val="16"/>
        </w:rPr>
        <w:t>and tide</w:t>
      </w:r>
      <w:r w:rsidR="00AD5FF0">
        <w:rPr>
          <w:sz w:val="16"/>
          <w:szCs w:val="16"/>
        </w:rPr>
        <w:t>s</w:t>
      </w:r>
      <w:r w:rsidR="005540DF">
        <w:rPr>
          <w:sz w:val="16"/>
          <w:szCs w:val="16"/>
        </w:rPr>
        <w:t xml:space="preserve"> </w:t>
      </w:r>
      <w:r w:rsidR="0019197B">
        <w:rPr>
          <w:sz w:val="16"/>
          <w:szCs w:val="16"/>
        </w:rPr>
        <w:t>interact with it</w:t>
      </w:r>
      <w:r w:rsidR="00BF3394">
        <w:rPr>
          <w:sz w:val="16"/>
          <w:szCs w:val="16"/>
        </w:rPr>
        <w:t>.</w:t>
      </w:r>
    </w:p>
    <w:p w14:paraId="2CE31791" w14:textId="77777777" w:rsidR="0098769E" w:rsidRDefault="0098769E" w:rsidP="4A35C355">
      <w:pPr>
        <w:rPr>
          <w:sz w:val="16"/>
          <w:szCs w:val="16"/>
        </w:rPr>
      </w:pPr>
    </w:p>
    <w:p w14:paraId="2B224792" w14:textId="518FD1AC" w:rsidR="004D20F5" w:rsidRDefault="009801EE" w:rsidP="4A35C355">
      <w:r>
        <w:rPr>
          <w:noProof/>
        </w:rPr>
        <w:drawing>
          <wp:inline distT="0" distB="0" distL="0" distR="0" wp14:anchorId="156B835C" wp14:editId="06AAF7E2">
            <wp:extent cx="5638800" cy="3171653"/>
            <wp:effectExtent l="0" t="0" r="0" b="0"/>
            <wp:docPr id="483002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02193" name="Picture 4830021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54910" cy="3180714"/>
                    </a:xfrm>
                    <a:prstGeom prst="rect">
                      <a:avLst/>
                    </a:prstGeom>
                  </pic:spPr>
                </pic:pic>
              </a:graphicData>
            </a:graphic>
          </wp:inline>
        </w:drawing>
      </w:r>
    </w:p>
    <w:p w14:paraId="6D3F6013" w14:textId="71D678C2" w:rsidR="00391E33" w:rsidRDefault="00204D6E" w:rsidP="4A35C355">
      <w:pPr>
        <w:rPr>
          <w:sz w:val="16"/>
          <w:szCs w:val="16"/>
        </w:rPr>
      </w:pPr>
      <w:r w:rsidRPr="00524036">
        <w:rPr>
          <w:sz w:val="16"/>
          <w:szCs w:val="16"/>
        </w:rPr>
        <w:t xml:space="preserve">Photo-realistic image: </w:t>
      </w:r>
      <w:r w:rsidR="00564B0C" w:rsidRPr="00524036">
        <w:rPr>
          <w:sz w:val="16"/>
          <w:szCs w:val="16"/>
        </w:rPr>
        <w:t xml:space="preserve">depicting reconstructed dune and nourished beach. </w:t>
      </w:r>
      <w:r w:rsidR="00176153" w:rsidRPr="00524036">
        <w:rPr>
          <w:sz w:val="16"/>
          <w:szCs w:val="16"/>
        </w:rPr>
        <w:t>View l</w:t>
      </w:r>
      <w:r w:rsidRPr="00524036">
        <w:rPr>
          <w:sz w:val="16"/>
          <w:szCs w:val="16"/>
        </w:rPr>
        <w:t xml:space="preserve">ooking east </w:t>
      </w:r>
      <w:r w:rsidR="00E23589">
        <w:rPr>
          <w:sz w:val="16"/>
          <w:szCs w:val="16"/>
        </w:rPr>
        <w:t xml:space="preserve">along beach </w:t>
      </w:r>
      <w:r w:rsidRPr="00524036">
        <w:rPr>
          <w:sz w:val="16"/>
          <w:szCs w:val="16"/>
        </w:rPr>
        <w:t>towards</w:t>
      </w:r>
      <w:r w:rsidR="00564B0C" w:rsidRPr="00524036">
        <w:rPr>
          <w:sz w:val="16"/>
          <w:szCs w:val="16"/>
        </w:rPr>
        <w:t xml:space="preserve"> </w:t>
      </w:r>
      <w:r w:rsidR="00176153" w:rsidRPr="00524036">
        <w:rPr>
          <w:sz w:val="16"/>
          <w:szCs w:val="16"/>
        </w:rPr>
        <w:t xml:space="preserve">pedestrian </w:t>
      </w:r>
      <w:r w:rsidR="00564B0C" w:rsidRPr="00524036">
        <w:rPr>
          <w:sz w:val="16"/>
          <w:szCs w:val="16"/>
        </w:rPr>
        <w:t>access track and</w:t>
      </w:r>
      <w:r w:rsidRPr="00524036">
        <w:rPr>
          <w:sz w:val="16"/>
          <w:szCs w:val="16"/>
        </w:rPr>
        <w:t xml:space="preserve"> Surf Club.</w:t>
      </w:r>
      <w:r w:rsidR="00BF3394">
        <w:rPr>
          <w:sz w:val="16"/>
          <w:szCs w:val="16"/>
        </w:rPr>
        <w:t xml:space="preserve"> </w:t>
      </w:r>
      <w:r w:rsidR="00D160CD">
        <w:rPr>
          <w:sz w:val="16"/>
          <w:szCs w:val="16"/>
        </w:rPr>
        <w:t>The width of the nourishment and scarp of the dune will vary over time as waves and tides interact with it.</w:t>
      </w:r>
    </w:p>
    <w:p w14:paraId="495A5673" w14:textId="4654964C" w:rsidR="004D20F5" w:rsidRPr="00391E33" w:rsidRDefault="00741183" w:rsidP="4A35C355">
      <w:pPr>
        <w:rPr>
          <w:sz w:val="16"/>
          <w:szCs w:val="16"/>
        </w:rPr>
      </w:pPr>
      <w:r w:rsidRPr="00741183">
        <w:lastRenderedPageBreak/>
        <w:t> </w:t>
      </w:r>
      <w:r w:rsidR="009801EE">
        <w:rPr>
          <w:noProof/>
          <w:sz w:val="16"/>
          <w:szCs w:val="16"/>
        </w:rPr>
        <w:drawing>
          <wp:inline distT="0" distB="0" distL="0" distR="0" wp14:anchorId="3616C3B1" wp14:editId="46355281">
            <wp:extent cx="5581531" cy="3139440"/>
            <wp:effectExtent l="0" t="0" r="635" b="3810"/>
            <wp:docPr id="477007582" name="Picture 3" descr="A sandy beach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07582" name="Picture 3" descr="A sandy beach with trees and blue sky&#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8479" cy="3143348"/>
                    </a:xfrm>
                    <a:prstGeom prst="rect">
                      <a:avLst/>
                    </a:prstGeom>
                  </pic:spPr>
                </pic:pic>
              </a:graphicData>
            </a:graphic>
          </wp:inline>
        </w:drawing>
      </w:r>
    </w:p>
    <w:p w14:paraId="713E8C02" w14:textId="756B85BC" w:rsidR="00176153" w:rsidRPr="00524036" w:rsidRDefault="00176153" w:rsidP="00176153">
      <w:pPr>
        <w:rPr>
          <w:sz w:val="16"/>
          <w:szCs w:val="16"/>
        </w:rPr>
      </w:pPr>
      <w:r w:rsidRPr="00524036">
        <w:rPr>
          <w:sz w:val="16"/>
          <w:szCs w:val="16"/>
        </w:rPr>
        <w:t xml:space="preserve">Photo-realistic image: depicting reconstructed dune and nourished beach. View </w:t>
      </w:r>
      <w:r w:rsidR="00524036" w:rsidRPr="00524036">
        <w:rPr>
          <w:sz w:val="16"/>
          <w:szCs w:val="16"/>
        </w:rPr>
        <w:t>l</w:t>
      </w:r>
      <w:r w:rsidRPr="00524036">
        <w:rPr>
          <w:sz w:val="16"/>
          <w:szCs w:val="16"/>
        </w:rPr>
        <w:t xml:space="preserve">ooking </w:t>
      </w:r>
      <w:r w:rsidR="00524036" w:rsidRPr="00524036">
        <w:rPr>
          <w:sz w:val="16"/>
          <w:szCs w:val="16"/>
        </w:rPr>
        <w:t>directly at Surf Club from off shore.</w:t>
      </w:r>
      <w:r w:rsidR="00BF3394">
        <w:rPr>
          <w:sz w:val="16"/>
          <w:szCs w:val="16"/>
        </w:rPr>
        <w:t xml:space="preserve"> </w:t>
      </w:r>
      <w:r w:rsidR="00D160CD">
        <w:rPr>
          <w:sz w:val="16"/>
          <w:szCs w:val="16"/>
        </w:rPr>
        <w:t>The width of the nourishment and scarp of the dune will vary over time as waves and tides interact with it.</w:t>
      </w:r>
    </w:p>
    <w:p w14:paraId="02B46397" w14:textId="68C90C2A" w:rsidR="00765A61" w:rsidRDefault="0098769E" w:rsidP="004D20F5">
      <w:pPr>
        <w:pStyle w:val="Heading2"/>
      </w:pPr>
      <w:r>
        <w:t xml:space="preserve">Preliminary </w:t>
      </w:r>
      <w:r w:rsidR="004D20F5">
        <w:t>Concept Design</w:t>
      </w:r>
    </w:p>
    <w:p w14:paraId="6C2B17DC" w14:textId="04DBBE76" w:rsidR="0098769E" w:rsidRDefault="0098769E" w:rsidP="0098769E">
      <w:pPr>
        <w:pStyle w:val="BodyText"/>
      </w:pPr>
      <w:r>
        <w:t>Plan view of design base</w:t>
      </w:r>
      <w:r w:rsidR="00565B4A">
        <w:t>d</w:t>
      </w:r>
      <w:r>
        <w:t xml:space="preserve"> on:</w:t>
      </w:r>
    </w:p>
    <w:p w14:paraId="32504394" w14:textId="2C2B71E0" w:rsidR="0098769E" w:rsidRDefault="0098769E" w:rsidP="0098769E">
      <w:pPr>
        <w:pStyle w:val="BodyText"/>
        <w:numPr>
          <w:ilvl w:val="0"/>
          <w:numId w:val="44"/>
        </w:numPr>
      </w:pPr>
      <w:r>
        <w:t>~110,000m3 of nourishment material</w:t>
      </w:r>
    </w:p>
    <w:p w14:paraId="38A15396" w14:textId="74212F55" w:rsidR="0098769E" w:rsidRDefault="0098769E" w:rsidP="0098769E">
      <w:pPr>
        <w:pStyle w:val="BodyText"/>
        <w:numPr>
          <w:ilvl w:val="0"/>
          <w:numId w:val="44"/>
        </w:numPr>
      </w:pPr>
      <w:r>
        <w:t>Greater high and cross section volume in the west decreasing in the east</w:t>
      </w:r>
    </w:p>
    <w:p w14:paraId="00C79F13" w14:textId="5720D6C7" w:rsidR="007C65D6" w:rsidRDefault="00817F3A" w:rsidP="0098769E">
      <w:pPr>
        <w:pStyle w:val="BodyText"/>
        <w:numPr>
          <w:ilvl w:val="0"/>
          <w:numId w:val="44"/>
        </w:numPr>
      </w:pPr>
      <w:r>
        <w:t xml:space="preserve">Inset images represent </w:t>
      </w:r>
      <w:r w:rsidR="00520163">
        <w:t xml:space="preserve">approximate </w:t>
      </w:r>
      <w:r w:rsidR="00A11ADE">
        <w:t>design</w:t>
      </w:r>
      <w:r w:rsidR="00520163">
        <w:t xml:space="preserve"> </w:t>
      </w:r>
      <w:r>
        <w:t xml:space="preserve">profile </w:t>
      </w:r>
      <w:r w:rsidR="00520163">
        <w:t>at three different locations along the beach</w:t>
      </w:r>
      <w:r w:rsidR="00FD508D">
        <w:t xml:space="preserve"> (shown as black lines)</w:t>
      </w:r>
      <w:r w:rsidR="006C0BFF">
        <w:t>, extending ~100</w:t>
      </w:r>
      <w:r w:rsidR="00115CCE">
        <w:t xml:space="preserve">m </w:t>
      </w:r>
      <w:r w:rsidR="00F52C5B">
        <w:t>into intertidal zone</w:t>
      </w:r>
      <w:r w:rsidR="00514FA1">
        <w:t>.</w:t>
      </w:r>
      <w:r w:rsidR="00E356B8">
        <w:t xml:space="preserve"> The existing beach is shown in black</w:t>
      </w:r>
      <w:r w:rsidR="009C2173">
        <w:t>ish brown</w:t>
      </w:r>
      <w:r w:rsidR="00E356B8">
        <w:t xml:space="preserve"> and the nourishment is shown in yellow.</w:t>
      </w:r>
    </w:p>
    <w:p w14:paraId="31269803" w14:textId="1A68B712" w:rsidR="00142CB6" w:rsidRPr="0098769E" w:rsidRDefault="009023AA" w:rsidP="004E307E">
      <w:pPr>
        <w:pStyle w:val="BodyText"/>
        <w:ind w:left="360"/>
      </w:pPr>
      <w:r>
        <w:rPr>
          <w:noProof/>
        </w:rPr>
        <w:drawing>
          <wp:anchor distT="0" distB="0" distL="114300" distR="114300" simplePos="0" relativeHeight="251658250" behindDoc="0" locked="0" layoutInCell="1" allowOverlap="1" wp14:anchorId="0C4D22BE" wp14:editId="735B4F48">
            <wp:simplePos x="0" y="0"/>
            <wp:positionH relativeFrom="column">
              <wp:posOffset>2460576</wp:posOffset>
            </wp:positionH>
            <wp:positionV relativeFrom="paragraph">
              <wp:posOffset>2236323</wp:posOffset>
            </wp:positionV>
            <wp:extent cx="187569" cy="408633"/>
            <wp:effectExtent l="0" t="0" r="3175" b="0"/>
            <wp:wrapNone/>
            <wp:docPr id="1967473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7308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569" cy="4086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1FBD9E35" wp14:editId="14CB7C65">
            <wp:simplePos x="0" y="0"/>
            <wp:positionH relativeFrom="margin">
              <wp:align>center</wp:align>
            </wp:positionH>
            <wp:positionV relativeFrom="paragraph">
              <wp:posOffset>936088</wp:posOffset>
            </wp:positionV>
            <wp:extent cx="1230923" cy="309715"/>
            <wp:effectExtent l="0" t="0" r="7620" b="0"/>
            <wp:wrapNone/>
            <wp:docPr id="54464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49688" name=""/>
                    <pic:cNvPicPr/>
                  </pic:nvPicPr>
                  <pic:blipFill>
                    <a:blip r:embed="rId37">
                      <a:extLst>
                        <a:ext uri="{28A0092B-C50C-407E-A947-70E740481C1C}">
                          <a14:useLocalDpi xmlns:a14="http://schemas.microsoft.com/office/drawing/2010/main" val="0"/>
                        </a:ext>
                      </a:extLst>
                    </a:blip>
                    <a:stretch>
                      <a:fillRect/>
                    </a:stretch>
                  </pic:blipFill>
                  <pic:spPr>
                    <a:xfrm>
                      <a:off x="0" y="0"/>
                      <a:ext cx="1230923" cy="309715"/>
                    </a:xfrm>
                    <a:prstGeom prst="rect">
                      <a:avLst/>
                    </a:prstGeom>
                  </pic:spPr>
                </pic:pic>
              </a:graphicData>
            </a:graphic>
            <wp14:sizeRelH relativeFrom="margin">
              <wp14:pctWidth>0</wp14:pctWidth>
            </wp14:sizeRelH>
            <wp14:sizeRelV relativeFrom="margin">
              <wp14:pctHeight>0</wp14:pctHeight>
            </wp14:sizeRelV>
          </wp:anchor>
        </w:drawing>
      </w:r>
      <w:r w:rsidR="002D2D10">
        <w:rPr>
          <w:noProof/>
        </w:rPr>
        <w:drawing>
          <wp:inline distT="0" distB="0" distL="0" distR="0" wp14:anchorId="6270E088" wp14:editId="42287DEC">
            <wp:extent cx="5943600" cy="3452588"/>
            <wp:effectExtent l="0" t="0" r="0" b="0"/>
            <wp:docPr id="164612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26557" name=""/>
                    <pic:cNvPicPr/>
                  </pic:nvPicPr>
                  <pic:blipFill>
                    <a:blip r:embed="rId38"/>
                    <a:stretch>
                      <a:fillRect/>
                    </a:stretch>
                  </pic:blipFill>
                  <pic:spPr>
                    <a:xfrm>
                      <a:off x="0" y="0"/>
                      <a:ext cx="5947220" cy="3454691"/>
                    </a:xfrm>
                    <a:prstGeom prst="rect">
                      <a:avLst/>
                    </a:prstGeom>
                  </pic:spPr>
                </pic:pic>
              </a:graphicData>
            </a:graphic>
          </wp:inline>
        </w:drawing>
      </w:r>
    </w:p>
    <w:p w14:paraId="5243E82F" w14:textId="7C5F83E5" w:rsidR="005F337C" w:rsidRDefault="00950B7C" w:rsidP="00BC12AB">
      <w:pPr>
        <w:pStyle w:val="Heading2"/>
      </w:pPr>
      <w:r w:rsidRPr="00950B7C">
        <w:t> </w:t>
      </w:r>
      <w:r w:rsidR="00525BCA" w:rsidRPr="00525BCA">
        <w:t> </w:t>
      </w:r>
    </w:p>
    <w:p w14:paraId="12D931D5" w14:textId="77777777" w:rsidR="0016728C" w:rsidRDefault="0016728C" w:rsidP="00AF7961">
      <w:pPr>
        <w:pStyle w:val="Heading2"/>
        <w:sectPr w:rsidR="0016728C" w:rsidSect="00FA59F2">
          <w:type w:val="continuous"/>
          <w:pgSz w:w="11907" w:h="16839" w:code="9"/>
          <w:pgMar w:top="1418" w:right="851" w:bottom="992" w:left="851" w:header="284" w:footer="284" w:gutter="0"/>
          <w:cols w:space="284"/>
          <w:docGrid w:linePitch="360"/>
        </w:sectPr>
      </w:pPr>
    </w:p>
    <w:p w14:paraId="348790E0" w14:textId="2265A04E" w:rsidR="009215DB" w:rsidRDefault="0016728C" w:rsidP="00AF7961">
      <w:pPr>
        <w:pStyle w:val="Heading2"/>
      </w:pPr>
      <w:r>
        <w:lastRenderedPageBreak/>
        <w:t>Cape to Cape Resilience P</w:t>
      </w:r>
      <w:r w:rsidR="00446F76">
        <w:t>l</w:t>
      </w:r>
      <w:r>
        <w:t>an</w:t>
      </w:r>
    </w:p>
    <w:p w14:paraId="114C1D3A" w14:textId="1B7F0A9D" w:rsidR="0086283A" w:rsidRDefault="0086283A" w:rsidP="0086283A">
      <w:pPr>
        <w:pStyle w:val="BodyText"/>
      </w:pPr>
      <w:r>
        <w:t xml:space="preserve">The draft Cape to Cape </w:t>
      </w:r>
      <w:r w:rsidR="00153B09">
        <w:t>Resilience</w:t>
      </w:r>
      <w:r>
        <w:t xml:space="preserve"> Plan was open for public </w:t>
      </w:r>
      <w:r w:rsidR="00963979">
        <w:t>consultation from 23 August to 13 October 2024.</w:t>
      </w:r>
      <w:r w:rsidR="00B20D57">
        <w:t xml:space="preserve"> We received feedback through surveys and emails, and targeted </w:t>
      </w:r>
      <w:r w:rsidR="00153B09">
        <w:t>conversations</w:t>
      </w:r>
      <w:r w:rsidR="00B20D57">
        <w:t xml:space="preserve"> were held with </w:t>
      </w:r>
      <w:r w:rsidR="00882D43">
        <w:t>key</w:t>
      </w:r>
      <w:r w:rsidR="00B20D57">
        <w:t xml:space="preserve"> stakeholder</w:t>
      </w:r>
      <w:r w:rsidR="00882D43">
        <w:t xml:space="preserve"> groups.</w:t>
      </w:r>
    </w:p>
    <w:p w14:paraId="40D905B1" w14:textId="3D720F1A" w:rsidR="00153B09" w:rsidRDefault="00153B09" w:rsidP="0086283A">
      <w:pPr>
        <w:pStyle w:val="BodyText"/>
      </w:pPr>
      <w:r>
        <w:t xml:space="preserve">All the feedback has been reviewed and </w:t>
      </w:r>
      <w:r w:rsidR="00091351">
        <w:t xml:space="preserve">the final Cape to Cape Resilience Plan is being </w:t>
      </w:r>
      <w:r w:rsidR="003D1A3A">
        <w:t>revised</w:t>
      </w:r>
      <w:r w:rsidR="00091351">
        <w:t xml:space="preserve"> taking th</w:t>
      </w:r>
      <w:r w:rsidR="003D1A3A">
        <w:t>e</w:t>
      </w:r>
      <w:r w:rsidR="00091351">
        <w:t xml:space="preserve"> feedback into consideration. </w:t>
      </w:r>
    </w:p>
    <w:p w14:paraId="2188AAAF" w14:textId="76C296B8" w:rsidR="009215DB" w:rsidRDefault="0025080F" w:rsidP="00234B8F">
      <w:pPr>
        <w:pStyle w:val="BodyText"/>
      </w:pPr>
      <w:r>
        <w:t xml:space="preserve">An update on the Cape to Cape </w:t>
      </w:r>
      <w:r w:rsidR="00234B8F">
        <w:t>Resilience</w:t>
      </w:r>
      <w:r>
        <w:t xml:space="preserve"> Project </w:t>
      </w:r>
      <w:r w:rsidR="00E13E34">
        <w:t>with</w:t>
      </w:r>
      <w:r>
        <w:t xml:space="preserve"> an </w:t>
      </w:r>
      <w:r w:rsidR="0090551B">
        <w:t>e</w:t>
      </w:r>
      <w:r w:rsidR="00234B8F">
        <w:t>ngagement</w:t>
      </w:r>
      <w:r>
        <w:t xml:space="preserve"> summary report will be i</w:t>
      </w:r>
      <w:r w:rsidR="00234B8F">
        <w:t>ssue</w:t>
      </w:r>
      <w:r w:rsidR="00E13E34">
        <w:t>d</w:t>
      </w:r>
      <w:r w:rsidR="00234B8F">
        <w:t xml:space="preserve"> soon.  </w:t>
      </w:r>
    </w:p>
    <w:p w14:paraId="60904949" w14:textId="77777777" w:rsidR="00513F24" w:rsidRDefault="00513F24" w:rsidP="00234B8F">
      <w:pPr>
        <w:pStyle w:val="BodyText"/>
      </w:pPr>
    </w:p>
    <w:p w14:paraId="020B6F34" w14:textId="49338937" w:rsidR="00513F24" w:rsidRDefault="00513F24" w:rsidP="00234B8F">
      <w:pPr>
        <w:pStyle w:val="BodyText"/>
      </w:pPr>
    </w:p>
    <w:p w14:paraId="0EE59A9E" w14:textId="77777777" w:rsidR="00E31416" w:rsidRDefault="00E31416" w:rsidP="00234B8F">
      <w:pPr>
        <w:pStyle w:val="BodyText"/>
      </w:pPr>
    </w:p>
    <w:p w14:paraId="76B48307" w14:textId="77777777" w:rsidR="00E31416" w:rsidRDefault="00E31416" w:rsidP="00234B8F">
      <w:pPr>
        <w:pStyle w:val="BodyText"/>
      </w:pPr>
    </w:p>
    <w:p w14:paraId="3BED9795" w14:textId="77777777" w:rsidR="00E31416" w:rsidRDefault="00E31416" w:rsidP="00234B8F">
      <w:pPr>
        <w:pStyle w:val="BodyText"/>
      </w:pPr>
    </w:p>
    <w:p w14:paraId="4B582A2D" w14:textId="77777777" w:rsidR="00E31416" w:rsidRDefault="00E31416" w:rsidP="00234B8F">
      <w:pPr>
        <w:pStyle w:val="BodyText"/>
      </w:pPr>
    </w:p>
    <w:p w14:paraId="6E5F1C38" w14:textId="77777777" w:rsidR="00E31416" w:rsidRDefault="00E31416" w:rsidP="00234B8F">
      <w:pPr>
        <w:pStyle w:val="BodyText"/>
      </w:pPr>
    </w:p>
    <w:p w14:paraId="627FC389" w14:textId="77777777" w:rsidR="00E31416" w:rsidRDefault="00E31416" w:rsidP="00234B8F">
      <w:pPr>
        <w:pStyle w:val="BodyText"/>
      </w:pPr>
    </w:p>
    <w:p w14:paraId="1133A75F" w14:textId="77777777" w:rsidR="00E31416" w:rsidRDefault="00E31416" w:rsidP="00234B8F">
      <w:pPr>
        <w:pStyle w:val="BodyText"/>
      </w:pPr>
    </w:p>
    <w:p w14:paraId="33486B50" w14:textId="77777777" w:rsidR="00E31416" w:rsidRDefault="00E31416" w:rsidP="00234B8F">
      <w:pPr>
        <w:pStyle w:val="BodyText"/>
      </w:pPr>
    </w:p>
    <w:p w14:paraId="59A68F64" w14:textId="3554DE54" w:rsidR="00513F24" w:rsidRDefault="00346E53" w:rsidP="00234B8F">
      <w:pPr>
        <w:pStyle w:val="BodyText"/>
      </w:pPr>
      <w:r w:rsidRPr="009170B3">
        <w:rPr>
          <w:noProof/>
          <w:color w:val="201547" w:themeColor="accent4"/>
          <w:sz w:val="18"/>
          <w:szCs w:val="18"/>
        </w:rPr>
        <mc:AlternateContent>
          <mc:Choice Requires="wps">
            <w:drawing>
              <wp:inline distT="0" distB="0" distL="0" distR="0" wp14:anchorId="13E2019A" wp14:editId="0BD974F2">
                <wp:extent cx="3151736" cy="1982478"/>
                <wp:effectExtent l="0" t="0" r="0" b="0"/>
                <wp:docPr id="207966027" name="Rectangle 100"/>
                <wp:cNvGraphicFramePr/>
                <a:graphic xmlns:a="http://schemas.openxmlformats.org/drawingml/2006/main">
                  <a:graphicData uri="http://schemas.microsoft.com/office/word/2010/wordprocessingShape">
                    <wps:wsp>
                      <wps:cNvSpPr/>
                      <wps:spPr>
                        <a:xfrm>
                          <a:off x="0" y="0"/>
                          <a:ext cx="3151736" cy="1982478"/>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FD2D50" w14:textId="77777777" w:rsidR="00346E53" w:rsidRPr="00AE0B4D" w:rsidRDefault="00346E53" w:rsidP="00346E53">
                            <w:pPr>
                              <w:pStyle w:val="Heading2"/>
                              <w:spacing w:before="0"/>
                              <w:rPr>
                                <w:b w:val="0"/>
                                <w:bCs w:val="0"/>
                                <w:color w:val="FFFFFF" w:themeColor="background1"/>
                                <w:sz w:val="20"/>
                                <w:szCs w:val="20"/>
                              </w:rPr>
                            </w:pPr>
                            <w:r w:rsidRPr="00AE0B4D">
                              <w:rPr>
                                <w:color w:val="FFFFFF" w:themeColor="background1"/>
                                <w:sz w:val="20"/>
                                <w:szCs w:val="20"/>
                              </w:rPr>
                              <w:t>How can I get involved?</w:t>
                            </w:r>
                          </w:p>
                          <w:p w14:paraId="7AC0239C" w14:textId="74D1C5C4" w:rsidR="00346E53" w:rsidRDefault="00346E53" w:rsidP="00346E53">
                            <w:pPr>
                              <w:pStyle w:val="ListBullet"/>
                              <w:tabs>
                                <w:tab w:val="num" w:pos="284"/>
                              </w:tabs>
                              <w:spacing w:after="100"/>
                              <w:ind w:left="0" w:firstLine="0"/>
                              <w:rPr>
                                <w:color w:val="FFFFFF" w:themeColor="background1"/>
                              </w:rPr>
                            </w:pPr>
                            <w:r w:rsidRPr="00AE0B4D">
                              <w:rPr>
                                <w:color w:val="FFFFFF" w:themeColor="background1"/>
                              </w:rPr>
                              <w:t xml:space="preserve">Check out the </w:t>
                            </w:r>
                            <w:r>
                              <w:rPr>
                                <w:color w:val="FFFFFF" w:themeColor="background1"/>
                              </w:rPr>
                              <w:t xml:space="preserve">Plan, technical reports, </w:t>
                            </w:r>
                            <w:r w:rsidRPr="00AE0B4D">
                              <w:rPr>
                                <w:color w:val="FFFFFF" w:themeColor="background1"/>
                              </w:rPr>
                              <w:t xml:space="preserve">hazard maps and read our latest updates - </w:t>
                            </w:r>
                            <w:r w:rsidR="00E31416">
                              <w:rPr>
                                <w:color w:val="FFFFFF" w:themeColor="background1"/>
                              </w:rPr>
                              <w:t>v</w:t>
                            </w:r>
                            <w:r w:rsidRPr="00AE0B4D">
                              <w:rPr>
                                <w:color w:val="FFFFFF" w:themeColor="background1"/>
                              </w:rPr>
                              <w:t xml:space="preserve">isit the project website at </w:t>
                            </w:r>
                            <w:hyperlink r:id="rId39" w:history="1">
                              <w:r w:rsidRPr="00AE0B4D">
                                <w:rPr>
                                  <w:rStyle w:val="Hyperlink"/>
                                  <w:color w:val="FFFFFF" w:themeColor="background1"/>
                                </w:rPr>
                                <w:t>marineandcoasts.vic.gov.au/coastal-programs/cape-to-cape-resilience-project</w:t>
                              </w:r>
                            </w:hyperlink>
                            <w:r w:rsidRPr="00AE0B4D">
                              <w:rPr>
                                <w:color w:val="FFFFFF" w:themeColor="background1"/>
                              </w:rPr>
                              <w:t xml:space="preserve"> </w:t>
                            </w:r>
                          </w:p>
                          <w:p w14:paraId="382317CD" w14:textId="77777777" w:rsidR="00346E53" w:rsidRDefault="00346E53" w:rsidP="00346E53">
                            <w:pPr>
                              <w:pStyle w:val="ListBullet"/>
                              <w:tabs>
                                <w:tab w:val="num" w:pos="284"/>
                              </w:tabs>
                              <w:spacing w:after="100"/>
                              <w:ind w:left="0" w:firstLine="0"/>
                            </w:pPr>
                            <w:r w:rsidRPr="00AE0B4D">
                              <w:rPr>
                                <w:color w:val="FFFFFF" w:themeColor="background1"/>
                              </w:rPr>
                              <w:t xml:space="preserve">Ask a question or sign-up to receive updates – email </w:t>
                            </w:r>
                            <w:hyperlink r:id="rId40" w:history="1">
                              <w:r w:rsidRPr="00652ED5">
                                <w:rPr>
                                  <w:rStyle w:val="Hyperlink"/>
                                </w:rPr>
                                <w:t>capetocape.project@deeca.vic.gov.au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E2019A" id="Rectangle 100" o:spid="_x0000_s1026" style="width:248.15pt;height:15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" fillcolor="#00b2a9 [3206]" stroked="f" strokeweight="2pt">
                <v:textbox>
                  <w:txbxContent>
                    <w:p w14:paraId="3BFD2D50" w14:textId="77777777" w:rsidR="00346E53" w:rsidRPr="00AE0B4D" w:rsidRDefault="00346E53" w:rsidP="00346E53">
                      <w:pPr>
                        <w:pStyle w:val="Heading2"/>
                        <w:spacing w:before="0"/>
                        <w:rPr>
                          <w:b w:val="0"/>
                          <w:bCs w:val="0"/>
                          <w:color w:val="FFFFFF" w:themeColor="background1"/>
                          <w:sz w:val="20"/>
                          <w:szCs w:val="20"/>
                        </w:rPr>
                      </w:pPr>
                      <w:r w:rsidRPr="00AE0B4D">
                        <w:rPr>
                          <w:color w:val="FFFFFF" w:themeColor="background1"/>
                          <w:sz w:val="20"/>
                          <w:szCs w:val="20"/>
                        </w:rPr>
                        <w:t>How can I get involved?</w:t>
                      </w:r>
                    </w:p>
                    <w:p w14:paraId="7AC0239C" w14:textId="74D1C5C4" w:rsidR="00346E53" w:rsidRDefault="00346E53" w:rsidP="00346E53">
                      <w:pPr>
                        <w:pStyle w:val="ListBullet"/>
                        <w:tabs>
                          <w:tab w:val="num" w:pos="284"/>
                        </w:tabs>
                        <w:spacing w:after="100"/>
                        <w:ind w:left="0" w:firstLine="0"/>
                        <w:rPr>
                          <w:color w:val="FFFFFF" w:themeColor="background1"/>
                        </w:rPr>
                      </w:pPr>
                      <w:r w:rsidRPr="00AE0B4D">
                        <w:rPr>
                          <w:color w:val="FFFFFF" w:themeColor="background1"/>
                        </w:rPr>
                        <w:t xml:space="preserve">Check out the </w:t>
                      </w:r>
                      <w:r>
                        <w:rPr>
                          <w:color w:val="FFFFFF" w:themeColor="background1"/>
                        </w:rPr>
                        <w:t xml:space="preserve">Plan, technical reports, </w:t>
                      </w:r>
                      <w:r w:rsidRPr="00AE0B4D">
                        <w:rPr>
                          <w:color w:val="FFFFFF" w:themeColor="background1"/>
                        </w:rPr>
                        <w:t xml:space="preserve">hazard maps and read our latest updates - </w:t>
                      </w:r>
                      <w:r w:rsidR="00E31416">
                        <w:rPr>
                          <w:color w:val="FFFFFF" w:themeColor="background1"/>
                        </w:rPr>
                        <w:t>v</w:t>
                      </w:r>
                      <w:r w:rsidRPr="00AE0B4D">
                        <w:rPr>
                          <w:color w:val="FFFFFF" w:themeColor="background1"/>
                        </w:rPr>
                        <w:t xml:space="preserve">isit the project website at </w:t>
                      </w:r>
                      <w:hyperlink r:id="rId45" w:history="1">
                        <w:r w:rsidRPr="00AE0B4D">
                          <w:rPr>
                            <w:rStyle w:val="Hyperlink"/>
                            <w:color w:val="FFFFFF" w:themeColor="background1"/>
                          </w:rPr>
                          <w:t>marineandcoasts.vic.gov.au/coastal-programs/cape-to-cape-resilience-project</w:t>
                        </w:r>
                      </w:hyperlink>
                      <w:r w:rsidRPr="00AE0B4D">
                        <w:rPr>
                          <w:color w:val="FFFFFF" w:themeColor="background1"/>
                        </w:rPr>
                        <w:t xml:space="preserve"> </w:t>
                      </w:r>
                    </w:p>
                    <w:p w14:paraId="382317CD" w14:textId="77777777" w:rsidR="00346E53" w:rsidRDefault="00346E53" w:rsidP="00346E53">
                      <w:pPr>
                        <w:pStyle w:val="ListBullet"/>
                        <w:tabs>
                          <w:tab w:val="num" w:pos="284"/>
                        </w:tabs>
                        <w:spacing w:after="100"/>
                        <w:ind w:left="0" w:firstLine="0"/>
                      </w:pPr>
                      <w:r w:rsidRPr="00AE0B4D">
                        <w:rPr>
                          <w:color w:val="FFFFFF" w:themeColor="background1"/>
                        </w:rPr>
                        <w:t xml:space="preserve">Ask a question or sign-up to receive updates – email </w:t>
                      </w:r>
                      <w:hyperlink r:id="rId46" w:history="1">
                        <w:r w:rsidRPr="00652ED5">
                          <w:rPr>
                            <w:rStyle w:val="Hyperlink"/>
                          </w:rPr>
                          <w:t>capetocape.project@deeca.vic.gov.au</w:t>
                        </w:r>
                      </w:hyperlink>
                    </w:p>
                  </w:txbxContent>
                </v:textbox>
                <w10:anchorlock/>
              </v:rect>
            </w:pict>
          </mc:Fallback>
        </mc:AlternateContent>
      </w:r>
    </w:p>
    <w:p w14:paraId="44E71C5C" w14:textId="77777777" w:rsidR="00812255" w:rsidRDefault="00812255" w:rsidP="00812255">
      <w:pPr>
        <w:pStyle w:val="BodyText"/>
      </w:pPr>
    </w:p>
    <w:p w14:paraId="37DD7AB8" w14:textId="70967252" w:rsidR="4A35C355" w:rsidRDefault="4A35C355" w:rsidP="4A35C355">
      <w:pPr>
        <w:pStyle w:val="BodyText"/>
      </w:pPr>
    </w:p>
    <w:p w14:paraId="1017617A" w14:textId="5EE11E05" w:rsidR="4A35C355" w:rsidRDefault="4A35C355" w:rsidP="4A35C355">
      <w:pPr>
        <w:pStyle w:val="BodyText"/>
      </w:pPr>
    </w:p>
    <w:bookmarkStart w:id="2" w:name="_Hlk131848832"/>
    <w:p w14:paraId="7137C61E" w14:textId="77777777" w:rsidR="00812255" w:rsidRPr="00113CFE" w:rsidRDefault="00812255" w:rsidP="00812255">
      <w:pPr>
        <w:pStyle w:val="DisclaimerText"/>
        <w:framePr w:wrap="around"/>
      </w:pPr>
      <w:r>
        <w:rPr>
          <w:noProof/>
        </w:rPr>
        <mc:AlternateContent>
          <mc:Choice Requires="wps">
            <w:drawing>
              <wp:inline distT="0" distB="0" distL="0" distR="0" wp14:anchorId="7873DE9E" wp14:editId="10304FEF">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619A950A"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7873DE9E" id="Acknowledgement" o:spid="_x0000_s1027"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619A950A"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48" behindDoc="0" locked="1" layoutInCell="1" allowOverlap="1" wp14:anchorId="2877331B" wp14:editId="7FF05DE2">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03B85ECB" w14:textId="68058009" w:rsidR="00812255" w:rsidRPr="00113CFE" w:rsidRDefault="00812255" w:rsidP="00812255">
      <w:pPr>
        <w:pStyle w:val="DisclaimerText"/>
        <w:framePr w:wrap="around"/>
      </w:pPr>
      <w:r w:rsidRPr="00113CFE">
        <w:t>©</w:t>
      </w:r>
      <w:bookmarkStart w:id="3" w:name="_Copyright"/>
      <w:bookmarkEnd w:id="3"/>
      <w:r w:rsidRPr="00113CFE">
        <w:t xml:space="preserve"> The State of Victoria Department of Energy, Environment and Climate Action </w:t>
      </w:r>
      <w:r w:rsidR="00A250B3">
        <w:t>April 2025</w:t>
      </w:r>
      <w:r w:rsidRPr="00113CFE">
        <w:t>.</w:t>
      </w:r>
      <w:r w:rsidR="00AF7961">
        <w:t xml:space="preserve"> </w:t>
      </w:r>
    </w:p>
    <w:p w14:paraId="531948D1" w14:textId="77777777" w:rsidR="00812255" w:rsidRPr="008B65E6" w:rsidRDefault="00812255" w:rsidP="00812255">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0C0B672D" w14:textId="77777777"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48" w:tooltip="Creative Commons website" w:history="1">
        <w:r w:rsidRPr="00113CFE">
          <w:rPr>
            <w:u w:val="single"/>
          </w:rPr>
          <w:t>Creative Commons website</w:t>
        </w:r>
      </w:hyperlink>
      <w:r w:rsidRPr="00113CFE">
        <w:t xml:space="preserve"> (</w:t>
      </w:r>
      <w:hyperlink r:id="rId49" w:history="1">
        <w:r w:rsidRPr="00113CFE">
          <w:t>http://creativecommons.org/licenses/by/4.0/</w:t>
        </w:r>
      </w:hyperlink>
      <w:r w:rsidRPr="00113CFE">
        <w:t>).</w:t>
      </w:r>
    </w:p>
    <w:p w14:paraId="2C81D662" w14:textId="77777777" w:rsidR="00812255" w:rsidRPr="00113CFE"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C0A2773" w14:textId="24420348" w:rsidR="00812255" w:rsidRPr="00113CFE" w:rsidRDefault="00812255" w:rsidP="00812255">
      <w:pPr>
        <w:pStyle w:val="DisclaimerText"/>
        <w:framePr w:wrap="around"/>
      </w:pPr>
      <w:r w:rsidRPr="00113CFE">
        <w:t xml:space="preserve">ISBN </w:t>
      </w:r>
      <w:r w:rsidR="002528E1">
        <w:t>978-1-76176-221-5</w:t>
      </w:r>
      <w:r w:rsidRPr="00113CFE">
        <w:t xml:space="preserve"> (</w:t>
      </w:r>
      <w:r w:rsidR="00525455">
        <w:t>word/</w:t>
      </w:r>
      <w:r w:rsidRPr="00113CFE">
        <w:t>pdf)</w:t>
      </w:r>
    </w:p>
    <w:p w14:paraId="7C9822F1"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73817248" w14:textId="77777777" w:rsidR="00812255" w:rsidRPr="00113CFE" w:rsidRDefault="00812255" w:rsidP="00812255">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80A2260"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47D59E35" w14:textId="2D9BD7E0"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50" w:history="1">
        <w:r w:rsidRPr="00113CFE">
          <w:rPr>
            <w:szCs w:val="24"/>
            <w:u w:val="single"/>
          </w:rPr>
          <w:t>customer.service@delwp.vic.gov.au</w:t>
        </w:r>
      </w:hyperlink>
      <w:r w:rsidRPr="00113CFE">
        <w:t xml:space="preserve">, or contact National Relay Service on 133 677. Available at </w:t>
      </w:r>
      <w:hyperlink r:id="rId51" w:tooltip="Department of Energy, Environment and Climate Action website" w:history="1">
        <w:r w:rsidRPr="00113CFE">
          <w:rPr>
            <w:szCs w:val="24"/>
            <w:u w:val="single"/>
          </w:rPr>
          <w:t>DEECA website</w:t>
        </w:r>
      </w:hyperlink>
      <w:r w:rsidRPr="00113CFE">
        <w:t xml:space="preserve"> (www.deeca.vic.gov.au). </w:t>
      </w:r>
      <w:bookmarkEnd w:id="5"/>
    </w:p>
    <w:p w14:paraId="69232F38" w14:textId="77777777" w:rsidR="00525647" w:rsidRPr="006614E4" w:rsidRDefault="00525647"/>
    <w:sectPr w:rsidR="00525647" w:rsidRPr="006614E4" w:rsidSect="0016728C">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A4E33" w14:textId="77777777" w:rsidR="00E61D8B" w:rsidRDefault="00E61D8B" w:rsidP="00CD157B">
      <w:pPr>
        <w:pStyle w:val="NoSpacing"/>
      </w:pPr>
    </w:p>
    <w:p w14:paraId="4076C12F" w14:textId="77777777" w:rsidR="00E61D8B" w:rsidRDefault="00E61D8B"/>
  </w:endnote>
  <w:endnote w:type="continuationSeparator" w:id="0">
    <w:p w14:paraId="2FA2CCAC" w14:textId="77777777" w:rsidR="00E61D8B" w:rsidRDefault="00E61D8B" w:rsidP="00CD157B">
      <w:pPr>
        <w:pStyle w:val="NoSpacing"/>
      </w:pPr>
    </w:p>
    <w:p w14:paraId="13929D88" w14:textId="77777777" w:rsidR="00E61D8B" w:rsidRDefault="00E61D8B"/>
  </w:endnote>
  <w:endnote w:type="continuationNotice" w:id="1">
    <w:p w14:paraId="1EF4AFFB" w14:textId="77777777" w:rsidR="00E61D8B" w:rsidRDefault="00E61D8B" w:rsidP="00CD157B">
      <w:pPr>
        <w:pStyle w:val="NoSpacing"/>
      </w:pPr>
    </w:p>
    <w:p w14:paraId="2C0FFE09" w14:textId="77777777" w:rsidR="00E61D8B" w:rsidRDefault="00E61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altName w:val="Webdings"/>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3F421DAB" w14:textId="77777777" w:rsidTr="002832C1">
      <w:trPr>
        <w:trHeight w:val="397"/>
      </w:trPr>
      <w:tc>
        <w:tcPr>
          <w:tcW w:w="340" w:type="dxa"/>
        </w:tcPr>
        <w:p w14:paraId="628F1EBE" w14:textId="77777777" w:rsidR="00A60698" w:rsidRPr="00D55628" w:rsidRDefault="006D5F71" w:rsidP="00A60698">
          <w:pPr>
            <w:pStyle w:val="FooterEvenPageNumber"/>
            <w:framePr w:wrap="auto" w:vAnchor="margin" w:hAnchor="text" w:yAlign="inline"/>
          </w:pPr>
          <w:r>
            <w:rPr>
              <w:noProof/>
            </w:rPr>
            <mc:AlternateContent>
              <mc:Choice Requires="wps">
                <w:drawing>
                  <wp:anchor distT="0" distB="0" distL="0" distR="0" simplePos="0" relativeHeight="251658253" behindDoc="0" locked="0" layoutInCell="1" allowOverlap="1" wp14:anchorId="11739051" wp14:editId="19742E52">
                    <wp:simplePos x="536028" y="10263352"/>
                    <wp:positionH relativeFrom="page">
                      <wp:align>center</wp:align>
                    </wp:positionH>
                    <wp:positionV relativeFrom="page">
                      <wp:align>bottom</wp:align>
                    </wp:positionV>
                    <wp:extent cx="443865" cy="443865"/>
                    <wp:effectExtent l="0" t="0" r="1270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D52ED"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739051" id="_x0000_t202" coordsize="21600,21600" o:spt="202" path="m,l,21600r21600,l21600,xe">
                    <v:stroke joinstyle="miter"/>
                    <v:path gradientshapeok="t" o:connecttype="rect"/>
                  </v:shapetype>
                  <v:shape id="Text Box 31" o:spid="_x0000_s1028"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06D52ED"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sdt>
          <w:sdtPr>
            <w:alias w:val="Insert title here"/>
            <w:tag w:val="Insert title here"/>
            <w:id w:val="708614476"/>
            <w:temporary/>
            <w:showingPlcHdr/>
          </w:sdtPr>
          <w:sdtContent>
            <w:p w14:paraId="279B4920" w14:textId="77777777" w:rsidR="00712437" w:rsidRDefault="00712437" w:rsidP="00712437">
              <w:pPr>
                <w:pStyle w:val="FooterEven"/>
              </w:pPr>
              <w:r w:rsidRPr="0093481A">
                <w:rPr>
                  <w:rStyle w:val="PlaceholderText"/>
                </w:rPr>
                <w:t>Insert title here</w:t>
              </w:r>
            </w:p>
          </w:sdtContent>
        </w:sdt>
        <w:sdt>
          <w:sdtPr>
            <w:alias w:val="Insert subtitle here"/>
            <w:tag w:val="Insert subtitle here"/>
            <w:id w:val="1569462724"/>
            <w:temporary/>
            <w:showingPlcHdr/>
          </w:sdtPr>
          <w:sdtContent>
            <w:p w14:paraId="0B510BE6" w14:textId="77777777" w:rsidR="00A60698" w:rsidRPr="00810C40" w:rsidRDefault="00712437" w:rsidP="00712437">
              <w:pPr>
                <w:pStyle w:val="FooterEven"/>
              </w:pPr>
              <w:r w:rsidRPr="0093481A">
                <w:rPr>
                  <w:rStyle w:val="PlaceholderText"/>
                </w:rPr>
                <w:t>Insert subtitle here</w:t>
              </w:r>
            </w:p>
          </w:sdtContent>
        </w:sdt>
      </w:tc>
    </w:tr>
  </w:tbl>
  <w:p w14:paraId="6678FBEA"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D37C98A" w14:textId="77777777" w:rsidTr="002832C1">
      <w:trPr>
        <w:trHeight w:val="397"/>
      </w:trPr>
      <w:tc>
        <w:tcPr>
          <w:tcW w:w="9071" w:type="dxa"/>
        </w:tcPr>
        <w:p w14:paraId="27B69C4D" w14:textId="77777777" w:rsidR="00712437" w:rsidRDefault="006D5F71" w:rsidP="00712437">
          <w:pPr>
            <w:pStyle w:val="FooterOdd"/>
          </w:pPr>
          <w:r>
            <w:rPr>
              <w:noProof/>
            </w:rPr>
            <mc:AlternateContent>
              <mc:Choice Requires="wps">
                <w:drawing>
                  <wp:anchor distT="0" distB="0" distL="0" distR="0" simplePos="0" relativeHeight="251658254" behindDoc="0" locked="0" layoutInCell="1" allowOverlap="1" wp14:anchorId="1921D0CA" wp14:editId="4153966C">
                    <wp:simplePos x="1040524" y="10263352"/>
                    <wp:positionH relativeFrom="page">
                      <wp:align>center</wp:align>
                    </wp:positionH>
                    <wp:positionV relativeFrom="page">
                      <wp:align>bottom</wp:align>
                    </wp:positionV>
                    <wp:extent cx="443865" cy="443865"/>
                    <wp:effectExtent l="0" t="0" r="63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37772F"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1D0CA" id="_x0000_t202" coordsize="21600,21600" o:spt="202" path="m,l,21600r21600,l21600,xe">
                    <v:stroke joinstyle="miter"/>
                    <v:path gradientshapeok="t" o:connecttype="rect"/>
                  </v:shapetype>
                  <v:shape id="Text Box 40" o:spid="_x0000_s1029"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437772F"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sdt>
            <w:sdtPr>
              <w:alias w:val="Insert title here"/>
              <w:tag w:val="Insert title here"/>
              <w:id w:val="-873618546"/>
              <w:temporary/>
              <w:showingPlcHdr/>
            </w:sdtPr>
            <w:sdtContent>
              <w:r w:rsidR="00712437" w:rsidRPr="0093481A">
                <w:rPr>
                  <w:rStyle w:val="PlaceholderText"/>
                </w:rPr>
                <w:t>Insert title here</w:t>
              </w:r>
            </w:sdtContent>
          </w:sdt>
        </w:p>
        <w:sdt>
          <w:sdtPr>
            <w:alias w:val="Insert subtitle here"/>
            <w:tag w:val="Insert subtitle here"/>
            <w:id w:val="-634798151"/>
            <w:temporary/>
            <w:showingPlcHdr/>
          </w:sdtPr>
          <w:sdtContent>
            <w:p w14:paraId="23970759" w14:textId="77777777" w:rsidR="00CD157B" w:rsidRPr="00CB1FB7" w:rsidRDefault="00712437" w:rsidP="00712437">
              <w:pPr>
                <w:pStyle w:val="FooterOdd"/>
                <w:rPr>
                  <w:b/>
                </w:rPr>
              </w:pPr>
              <w:r w:rsidRPr="0093481A">
                <w:rPr>
                  <w:rStyle w:val="PlaceholderText"/>
                </w:rPr>
                <w:t>Insert subtitle here</w:t>
              </w:r>
            </w:p>
          </w:sdtContent>
        </w:sdt>
      </w:tc>
      <w:tc>
        <w:tcPr>
          <w:tcW w:w="340" w:type="dxa"/>
        </w:tcPr>
        <w:p w14:paraId="74019ED8"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03BA3C0"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6519" w14:textId="77777777" w:rsidR="00712437" w:rsidRDefault="006D5F71">
    <w:pPr>
      <w:pStyle w:val="Footer"/>
    </w:pPr>
    <w:r>
      <w:rPr>
        <w:noProof/>
      </w:rPr>
      <mc:AlternateContent>
        <mc:Choice Requires="wps">
          <w:drawing>
            <wp:anchor distT="0" distB="0" distL="0" distR="0" simplePos="0" relativeHeight="251658252" behindDoc="0" locked="0" layoutInCell="1" allowOverlap="1" wp14:anchorId="3EBE7A30" wp14:editId="2C624BD2">
              <wp:simplePos x="536028" y="10389476"/>
              <wp:positionH relativeFrom="page">
                <wp:align>center</wp:align>
              </wp:positionH>
              <wp:positionV relativeFrom="page">
                <wp:align>bottom</wp:align>
              </wp:positionV>
              <wp:extent cx="443865" cy="443865"/>
              <wp:effectExtent l="0" t="0" r="635"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0AB6D"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BE7A30" id="_x0000_t202" coordsize="21600,21600" o:spt="202" path="m,l,21600r21600,l21600,xe">
              <v:stroke joinstyle="miter"/>
              <v:path gradientshapeok="t" o:connecttype="rect"/>
            </v:shapetype>
            <v:shape id="Text Box 27" o:spid="_x0000_s1030"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2F0AB6D"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A499" w14:textId="77777777" w:rsidR="006D5F71" w:rsidRDefault="006D5F71">
    <w:pPr>
      <w:pStyle w:val="Footer"/>
    </w:pPr>
    <w:r>
      <w:rPr>
        <w:noProof/>
      </w:rPr>
      <mc:AlternateContent>
        <mc:Choice Requires="wps">
          <w:drawing>
            <wp:anchor distT="0" distB="0" distL="0" distR="0" simplePos="0" relativeHeight="251658256" behindDoc="0" locked="0" layoutInCell="1" allowOverlap="1" wp14:anchorId="4FBC8E5D" wp14:editId="0FAE786E">
              <wp:simplePos x="536028" y="10389476"/>
              <wp:positionH relativeFrom="page">
                <wp:align>center</wp:align>
              </wp:positionH>
              <wp:positionV relativeFrom="page">
                <wp:align>bottom</wp:align>
              </wp:positionV>
              <wp:extent cx="443865" cy="443865"/>
              <wp:effectExtent l="0" t="0" r="635" b="0"/>
              <wp:wrapNone/>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F52435"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C8E5D" id="_x0000_t202" coordsize="21600,21600" o:spt="202" path="m,l,21600r21600,l21600,xe">
              <v:stroke joinstyle="miter"/>
              <v:path gradientshapeok="t" o:connecttype="rect"/>
            </v:shapetype>
            <v:shape id="Text Box 43" o:spid="_x0000_s1031"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CF52435"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AD55" w14:textId="77777777" w:rsidR="006D5F71" w:rsidRDefault="006D5F71">
    <w:pPr>
      <w:pStyle w:val="Footer"/>
    </w:pPr>
    <w:r>
      <w:rPr>
        <w:noProof/>
      </w:rPr>
      <mc:AlternateContent>
        <mc:Choice Requires="wps">
          <w:drawing>
            <wp:anchor distT="0" distB="0" distL="0" distR="0" simplePos="0" relativeHeight="251658257" behindDoc="0" locked="0" layoutInCell="1" allowOverlap="1" wp14:anchorId="334EC3FE" wp14:editId="6FC1AB4E">
              <wp:simplePos x="536028" y="10389476"/>
              <wp:positionH relativeFrom="page">
                <wp:align>center</wp:align>
              </wp:positionH>
              <wp:positionV relativeFrom="page">
                <wp:align>bottom</wp:align>
              </wp:positionV>
              <wp:extent cx="443865" cy="443865"/>
              <wp:effectExtent l="0" t="0" r="635" b="0"/>
              <wp:wrapNone/>
              <wp:docPr id="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6CB6DA"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EC3FE" id="_x0000_t202" coordsize="21600,21600" o:spt="202" path="m,l,21600r21600,l21600,xe">
              <v:stroke joinstyle="miter"/>
              <v:path gradientshapeok="t" o:connecttype="rect"/>
            </v:shapetype>
            <v:shape id="Text Box 45" o:spid="_x0000_s1032"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56CB6DA"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7458" w14:textId="77777777" w:rsidR="006D5F71" w:rsidRDefault="006D5F71">
    <w:pPr>
      <w:pStyle w:val="Footer"/>
    </w:pPr>
    <w:r>
      <w:rPr>
        <w:noProof/>
      </w:rPr>
      <mc:AlternateContent>
        <mc:Choice Requires="wps">
          <w:drawing>
            <wp:anchor distT="0" distB="0" distL="0" distR="0" simplePos="0" relativeHeight="251658255" behindDoc="0" locked="0" layoutInCell="1" allowOverlap="1" wp14:anchorId="73D5CCD7" wp14:editId="6C203788">
              <wp:simplePos x="635" y="635"/>
              <wp:positionH relativeFrom="page">
                <wp:align>center</wp:align>
              </wp:positionH>
              <wp:positionV relativeFrom="page">
                <wp:align>bottom</wp:align>
              </wp:positionV>
              <wp:extent cx="443865" cy="443865"/>
              <wp:effectExtent l="0" t="0" r="63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5463E7"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D5CCD7" id="_x0000_t202" coordsize="21600,21600" o:spt="202" path="m,l,21600r21600,l21600,xe">
              <v:stroke joinstyle="miter"/>
              <v:path gradientshapeok="t" o:connecttype="rect"/>
            </v:shapetype>
            <v:shape id="Text Box 42" o:spid="_x0000_s1033"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55463E7" w14:textId="77777777" w:rsidR="006D5F71" w:rsidRPr="006D5F71" w:rsidRDefault="006D5F71" w:rsidP="006D5F71">
                    <w:pPr>
                      <w:spacing w:after="0"/>
                      <w:rPr>
                        <w:rFonts w:ascii="Calibri" w:eastAsia="Calibri" w:hAnsi="Calibri" w:cs="Calibri"/>
                        <w:noProof/>
                        <w:color w:val="000000"/>
                        <w:sz w:val="24"/>
                        <w:szCs w:val="24"/>
                      </w:rPr>
                    </w:pPr>
                    <w:r w:rsidRPr="006D5F71">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F2ABC" w14:textId="77777777" w:rsidR="00E61D8B" w:rsidRPr="0056073C" w:rsidRDefault="00E61D8B" w:rsidP="005D764F">
      <w:pPr>
        <w:pStyle w:val="FootnoteSeparator"/>
      </w:pPr>
    </w:p>
    <w:p w14:paraId="069731D0" w14:textId="77777777" w:rsidR="00E61D8B" w:rsidRDefault="00E61D8B"/>
  </w:footnote>
  <w:footnote w:type="continuationSeparator" w:id="0">
    <w:p w14:paraId="5603CF6F" w14:textId="77777777" w:rsidR="00E61D8B" w:rsidRPr="00CA30B7" w:rsidRDefault="00E61D8B" w:rsidP="006D5A90">
      <w:pPr>
        <w:rPr>
          <w:lang w:val="en-US"/>
        </w:rPr>
      </w:pPr>
      <w:r w:rsidRPr="00CA30B7">
        <w:rPr>
          <w:lang w:val="en-US"/>
        </w:rPr>
        <w:t>_______</w:t>
      </w:r>
    </w:p>
    <w:p w14:paraId="6B39AE1D" w14:textId="77777777" w:rsidR="00E61D8B" w:rsidRDefault="00E61D8B"/>
  </w:footnote>
  <w:footnote w:type="continuationNotice" w:id="1">
    <w:p w14:paraId="16ED4C62" w14:textId="77777777" w:rsidR="00E61D8B" w:rsidRDefault="00E61D8B" w:rsidP="006D5A90"/>
    <w:p w14:paraId="28981495" w14:textId="77777777" w:rsidR="00E61D8B" w:rsidRDefault="00E61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7C1C9"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79C5400" wp14:editId="334F4111">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6BCA25E">
            <v:shape id="Hdr_Element6"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79CC3C55">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02800471" wp14:editId="04371FAC">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77677F3">
            <v:shape id="Hdr_Element1"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15CB6AF4">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51C6BAF0" wp14:editId="4FFE7586">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0A4C9B0">
            <v:shape id="Hdr_Element4"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1A7ECBE0">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6FEF7942" wp14:editId="510BC22D">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1456C64">
            <v:shape id="Hdr_Element5"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78B872B7">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4B251316" wp14:editId="685A0B8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2F87D05">
            <v:shape id="Hdr_Element2"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7A578BAB">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617A3B3F" wp14:editId="293FD8F9">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1A08ECD">
            <v:shape id="Hdr_Element3"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0034C9B1">
              <v:path arrowok="t"/>
              <w10:wrap anchorx="page" anchory="page"/>
              <w10:anchorlock/>
            </v:shape>
          </w:pict>
        </mc:Fallback>
      </mc:AlternateContent>
    </w:r>
  </w:p>
  <w:p w14:paraId="2601E7DB"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29BD" w14:textId="77777777" w:rsidR="00712437" w:rsidRDefault="007124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1B002" w14:textId="77777777" w:rsidR="00712437" w:rsidRDefault="007124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EEA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52037C99" wp14:editId="6ACFD418">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E0E61AF">
            <v:shape id="Hdr_Element6"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E9FEF1A">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20886BE" wp14:editId="5C2601C3">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DC2D551">
            <v:shape id="Hdr_Element1"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08183E2D">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91E6E68" wp14:editId="5F7E5A14">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232DAA7">
            <v:shape id="Hdr_Element4"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F643605">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D52AA5A" wp14:editId="375E068D">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92C9603">
            <v:shape id="Hdr_Element5"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6BAEFFEA">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2D2E307B" wp14:editId="6006AFAE">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44A3B82">
            <v:shape id="Hdr_Element2"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5A55419A">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7B8E8D9C" wp14:editId="26DB8CFD">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60686E3">
            <v:shape id="Hdr_Element3"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45F5A6B7">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2E2648"/>
    <w:multiLevelType w:val="multilevel"/>
    <w:tmpl w:val="9FCE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3C93062"/>
    <w:multiLevelType w:val="hybridMultilevel"/>
    <w:tmpl w:val="C4D8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5EF51B67"/>
    <w:multiLevelType w:val="hybridMultilevel"/>
    <w:tmpl w:val="0F245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922B17"/>
    <w:multiLevelType w:val="multilevel"/>
    <w:tmpl w:val="9FCE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7D284207"/>
    <w:multiLevelType w:val="multilevel"/>
    <w:tmpl w:val="29E6CEA2"/>
    <w:name w:val="Lst_HighlightBullets"/>
    <w:lvl w:ilvl="0">
      <w:start w:val="1"/>
      <w:numFmt w:val="bullet"/>
      <w:lvlRestart w:val="0"/>
      <w:pStyle w:val="HighlightBoxBullet"/>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2"/>
  </w:num>
  <w:num w:numId="4" w16cid:durableId="985085104">
    <w:abstractNumId w:val="10"/>
  </w:num>
  <w:num w:numId="5" w16cid:durableId="1872112631">
    <w:abstractNumId w:val="13"/>
  </w:num>
  <w:num w:numId="6" w16cid:durableId="336812815">
    <w:abstractNumId w:val="27"/>
  </w:num>
  <w:num w:numId="7" w16cid:durableId="155153463">
    <w:abstractNumId w:val="3"/>
  </w:num>
  <w:num w:numId="8" w16cid:durableId="1428236886">
    <w:abstractNumId w:val="31"/>
  </w:num>
  <w:num w:numId="9" w16cid:durableId="1644658156">
    <w:abstractNumId w:val="21"/>
  </w:num>
  <w:num w:numId="10" w16cid:durableId="103154041">
    <w:abstractNumId w:val="33"/>
  </w:num>
  <w:num w:numId="11" w16cid:durableId="2129203638">
    <w:abstractNumId w:val="36"/>
  </w:num>
  <w:num w:numId="12" w16cid:durableId="377365663">
    <w:abstractNumId w:val="29"/>
  </w:num>
  <w:num w:numId="13" w16cid:durableId="1308436166">
    <w:abstractNumId w:val="30"/>
  </w:num>
  <w:num w:numId="14" w16cid:durableId="1335643199">
    <w:abstractNumId w:val="40"/>
  </w:num>
  <w:num w:numId="15" w16cid:durableId="384449836">
    <w:abstractNumId w:val="8"/>
  </w:num>
  <w:num w:numId="16" w16cid:durableId="1160577431">
    <w:abstractNumId w:val="32"/>
  </w:num>
  <w:num w:numId="17" w16cid:durableId="27071314">
    <w:abstractNumId w:val="7"/>
  </w:num>
  <w:num w:numId="18" w16cid:durableId="338120444">
    <w:abstractNumId w:val="5"/>
  </w:num>
  <w:num w:numId="19" w16cid:durableId="1673139647">
    <w:abstractNumId w:val="17"/>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8"/>
  </w:num>
  <w:num w:numId="34" w16cid:durableId="196283207">
    <w:abstractNumId w:val="41"/>
  </w:num>
  <w:num w:numId="35" w16cid:durableId="1742215375">
    <w:abstractNumId w:val="52"/>
  </w:num>
  <w:num w:numId="36" w16cid:durableId="664823544">
    <w:abstractNumId w:val="47"/>
  </w:num>
  <w:num w:numId="37" w16cid:durableId="592250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9"/>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77910767">
    <w:abstractNumId w:val="28"/>
  </w:num>
  <w:num w:numId="42" w16cid:durableId="1996371554">
    <w:abstractNumId w:val="24"/>
  </w:num>
  <w:num w:numId="43" w16cid:durableId="1070466294">
    <w:abstractNumId w:val="50"/>
  </w:num>
  <w:num w:numId="44" w16cid:durableId="311561912">
    <w:abstractNumId w:val="4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8125DB"/>
    <w:rsid w:val="00000194"/>
    <w:rsid w:val="00000812"/>
    <w:rsid w:val="00000901"/>
    <w:rsid w:val="00001D81"/>
    <w:rsid w:val="00002691"/>
    <w:rsid w:val="00002A0E"/>
    <w:rsid w:val="00003260"/>
    <w:rsid w:val="000035F6"/>
    <w:rsid w:val="00004327"/>
    <w:rsid w:val="00004810"/>
    <w:rsid w:val="00004A68"/>
    <w:rsid w:val="00004EEE"/>
    <w:rsid w:val="000058A9"/>
    <w:rsid w:val="00005CCD"/>
    <w:rsid w:val="00006884"/>
    <w:rsid w:val="000068CA"/>
    <w:rsid w:val="00006D50"/>
    <w:rsid w:val="0000736B"/>
    <w:rsid w:val="00007A11"/>
    <w:rsid w:val="000105A9"/>
    <w:rsid w:val="00010783"/>
    <w:rsid w:val="000112BF"/>
    <w:rsid w:val="00011C29"/>
    <w:rsid w:val="00011F46"/>
    <w:rsid w:val="0001216C"/>
    <w:rsid w:val="0001256E"/>
    <w:rsid w:val="000125A5"/>
    <w:rsid w:val="000128AB"/>
    <w:rsid w:val="0001294B"/>
    <w:rsid w:val="00012BCD"/>
    <w:rsid w:val="00012D6E"/>
    <w:rsid w:val="00012FAF"/>
    <w:rsid w:val="0001307F"/>
    <w:rsid w:val="000133B3"/>
    <w:rsid w:val="00013516"/>
    <w:rsid w:val="00013609"/>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1140"/>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475B1"/>
    <w:rsid w:val="00050713"/>
    <w:rsid w:val="00050F0B"/>
    <w:rsid w:val="00051BFC"/>
    <w:rsid w:val="00051D5C"/>
    <w:rsid w:val="00052454"/>
    <w:rsid w:val="0005252A"/>
    <w:rsid w:val="000528CB"/>
    <w:rsid w:val="00052DA5"/>
    <w:rsid w:val="000531C8"/>
    <w:rsid w:val="00053C58"/>
    <w:rsid w:val="00053CC3"/>
    <w:rsid w:val="000548A3"/>
    <w:rsid w:val="00054A64"/>
    <w:rsid w:val="0005566D"/>
    <w:rsid w:val="0005578D"/>
    <w:rsid w:val="00055A62"/>
    <w:rsid w:val="00056024"/>
    <w:rsid w:val="000574CC"/>
    <w:rsid w:val="000574DD"/>
    <w:rsid w:val="00057EB4"/>
    <w:rsid w:val="00060B9F"/>
    <w:rsid w:val="00061038"/>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B1A"/>
    <w:rsid w:val="00073EF4"/>
    <w:rsid w:val="00073FC4"/>
    <w:rsid w:val="00074537"/>
    <w:rsid w:val="00074EF6"/>
    <w:rsid w:val="000751D5"/>
    <w:rsid w:val="00075748"/>
    <w:rsid w:val="000759A7"/>
    <w:rsid w:val="00075B1E"/>
    <w:rsid w:val="00075E0B"/>
    <w:rsid w:val="00076142"/>
    <w:rsid w:val="000764DD"/>
    <w:rsid w:val="00076662"/>
    <w:rsid w:val="00076B5B"/>
    <w:rsid w:val="00076C8C"/>
    <w:rsid w:val="00076CEC"/>
    <w:rsid w:val="000770EF"/>
    <w:rsid w:val="00077BDB"/>
    <w:rsid w:val="00077D57"/>
    <w:rsid w:val="00080082"/>
    <w:rsid w:val="000803D7"/>
    <w:rsid w:val="000809F5"/>
    <w:rsid w:val="00080B70"/>
    <w:rsid w:val="0008213A"/>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87FBE"/>
    <w:rsid w:val="0009026C"/>
    <w:rsid w:val="00090C31"/>
    <w:rsid w:val="00090CB5"/>
    <w:rsid w:val="00090D68"/>
    <w:rsid w:val="0009129D"/>
    <w:rsid w:val="00091351"/>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B7BD7"/>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023"/>
    <w:rsid w:val="000D01DB"/>
    <w:rsid w:val="000D02C6"/>
    <w:rsid w:val="000D038D"/>
    <w:rsid w:val="000D0471"/>
    <w:rsid w:val="000D04B1"/>
    <w:rsid w:val="000D04F8"/>
    <w:rsid w:val="000D057E"/>
    <w:rsid w:val="000D081F"/>
    <w:rsid w:val="000D0DDA"/>
    <w:rsid w:val="000D0FA2"/>
    <w:rsid w:val="000D19AE"/>
    <w:rsid w:val="000D1C49"/>
    <w:rsid w:val="000D1CCC"/>
    <w:rsid w:val="000D1DA0"/>
    <w:rsid w:val="000D214D"/>
    <w:rsid w:val="000D2B3D"/>
    <w:rsid w:val="000D2BE9"/>
    <w:rsid w:val="000D319F"/>
    <w:rsid w:val="000D36F9"/>
    <w:rsid w:val="000D3881"/>
    <w:rsid w:val="000D3CAE"/>
    <w:rsid w:val="000D487A"/>
    <w:rsid w:val="000D4AC1"/>
    <w:rsid w:val="000D5000"/>
    <w:rsid w:val="000D5967"/>
    <w:rsid w:val="000D5CE1"/>
    <w:rsid w:val="000D6417"/>
    <w:rsid w:val="000D6482"/>
    <w:rsid w:val="000D66AF"/>
    <w:rsid w:val="000D67C1"/>
    <w:rsid w:val="000D7227"/>
    <w:rsid w:val="000D73BF"/>
    <w:rsid w:val="000D73C9"/>
    <w:rsid w:val="000D7514"/>
    <w:rsid w:val="000D752F"/>
    <w:rsid w:val="000D7AF3"/>
    <w:rsid w:val="000D7F5B"/>
    <w:rsid w:val="000E0068"/>
    <w:rsid w:val="000E1777"/>
    <w:rsid w:val="000E1854"/>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D28"/>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0479"/>
    <w:rsid w:val="00100E34"/>
    <w:rsid w:val="00101154"/>
    <w:rsid w:val="00101215"/>
    <w:rsid w:val="00101A91"/>
    <w:rsid w:val="00101FF8"/>
    <w:rsid w:val="001023F4"/>
    <w:rsid w:val="00102D94"/>
    <w:rsid w:val="00102E6D"/>
    <w:rsid w:val="00103C12"/>
    <w:rsid w:val="001042E1"/>
    <w:rsid w:val="0010454D"/>
    <w:rsid w:val="0010455D"/>
    <w:rsid w:val="00104C22"/>
    <w:rsid w:val="00105058"/>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072"/>
    <w:rsid w:val="001153CE"/>
    <w:rsid w:val="001156B1"/>
    <w:rsid w:val="0011585A"/>
    <w:rsid w:val="00115CCE"/>
    <w:rsid w:val="00116264"/>
    <w:rsid w:val="00116413"/>
    <w:rsid w:val="001167C6"/>
    <w:rsid w:val="001169AD"/>
    <w:rsid w:val="001176AC"/>
    <w:rsid w:val="00117809"/>
    <w:rsid w:val="00120092"/>
    <w:rsid w:val="0012041B"/>
    <w:rsid w:val="001205E6"/>
    <w:rsid w:val="00120996"/>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69E"/>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2CB6"/>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3B09"/>
    <w:rsid w:val="00153C02"/>
    <w:rsid w:val="0015405B"/>
    <w:rsid w:val="00155192"/>
    <w:rsid w:val="00155B41"/>
    <w:rsid w:val="00155B79"/>
    <w:rsid w:val="0015624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6728C"/>
    <w:rsid w:val="0017060B"/>
    <w:rsid w:val="00170701"/>
    <w:rsid w:val="00170E4C"/>
    <w:rsid w:val="00171B71"/>
    <w:rsid w:val="00171C7C"/>
    <w:rsid w:val="00172637"/>
    <w:rsid w:val="001726D4"/>
    <w:rsid w:val="001728B5"/>
    <w:rsid w:val="0017336D"/>
    <w:rsid w:val="00173F1A"/>
    <w:rsid w:val="00174052"/>
    <w:rsid w:val="001745CE"/>
    <w:rsid w:val="00174E84"/>
    <w:rsid w:val="001750A0"/>
    <w:rsid w:val="00175DCC"/>
    <w:rsid w:val="00176153"/>
    <w:rsid w:val="001762F3"/>
    <w:rsid w:val="001766D2"/>
    <w:rsid w:val="001768FA"/>
    <w:rsid w:val="001769A8"/>
    <w:rsid w:val="00176CE3"/>
    <w:rsid w:val="00177179"/>
    <w:rsid w:val="0017749D"/>
    <w:rsid w:val="001778A7"/>
    <w:rsid w:val="00177F02"/>
    <w:rsid w:val="001806B5"/>
    <w:rsid w:val="001806EE"/>
    <w:rsid w:val="00180B82"/>
    <w:rsid w:val="00180E8D"/>
    <w:rsid w:val="00180FF8"/>
    <w:rsid w:val="001813B0"/>
    <w:rsid w:val="001818D8"/>
    <w:rsid w:val="0018239D"/>
    <w:rsid w:val="0018271E"/>
    <w:rsid w:val="001827CC"/>
    <w:rsid w:val="00183096"/>
    <w:rsid w:val="001835D2"/>
    <w:rsid w:val="0018426D"/>
    <w:rsid w:val="001843CB"/>
    <w:rsid w:val="00184490"/>
    <w:rsid w:val="001844C6"/>
    <w:rsid w:val="001845EF"/>
    <w:rsid w:val="00184B03"/>
    <w:rsid w:val="00185BF1"/>
    <w:rsid w:val="00186186"/>
    <w:rsid w:val="0018625D"/>
    <w:rsid w:val="00186A77"/>
    <w:rsid w:val="001874D7"/>
    <w:rsid w:val="00187B9E"/>
    <w:rsid w:val="001900C7"/>
    <w:rsid w:val="001903F5"/>
    <w:rsid w:val="00190491"/>
    <w:rsid w:val="001910A2"/>
    <w:rsid w:val="00191188"/>
    <w:rsid w:val="001911BB"/>
    <w:rsid w:val="00191308"/>
    <w:rsid w:val="0019197B"/>
    <w:rsid w:val="00191D42"/>
    <w:rsid w:val="00192821"/>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0A9"/>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5982"/>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BF3"/>
    <w:rsid w:val="001C40E3"/>
    <w:rsid w:val="001C4657"/>
    <w:rsid w:val="001C5162"/>
    <w:rsid w:val="001C5290"/>
    <w:rsid w:val="001C5E6E"/>
    <w:rsid w:val="001C6DD5"/>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62"/>
    <w:rsid w:val="001D74A8"/>
    <w:rsid w:val="001D76AB"/>
    <w:rsid w:val="001D78C3"/>
    <w:rsid w:val="001E04BC"/>
    <w:rsid w:val="001E04F9"/>
    <w:rsid w:val="001E0766"/>
    <w:rsid w:val="001E093C"/>
    <w:rsid w:val="001E0C4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0FB"/>
    <w:rsid w:val="0020269C"/>
    <w:rsid w:val="0020272B"/>
    <w:rsid w:val="00202D57"/>
    <w:rsid w:val="00202F7A"/>
    <w:rsid w:val="0020352B"/>
    <w:rsid w:val="00204287"/>
    <w:rsid w:val="002042D5"/>
    <w:rsid w:val="002047FF"/>
    <w:rsid w:val="002048EC"/>
    <w:rsid w:val="0020496E"/>
    <w:rsid w:val="00204B9C"/>
    <w:rsid w:val="00204C72"/>
    <w:rsid w:val="00204D6E"/>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0D2"/>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28"/>
    <w:rsid w:val="0022327F"/>
    <w:rsid w:val="00223313"/>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4B8F"/>
    <w:rsid w:val="00235122"/>
    <w:rsid w:val="002353F9"/>
    <w:rsid w:val="00235711"/>
    <w:rsid w:val="00235C2B"/>
    <w:rsid w:val="0023624D"/>
    <w:rsid w:val="0023681D"/>
    <w:rsid w:val="00236F82"/>
    <w:rsid w:val="002373DE"/>
    <w:rsid w:val="00240884"/>
    <w:rsid w:val="002408CA"/>
    <w:rsid w:val="0024178C"/>
    <w:rsid w:val="00241A5D"/>
    <w:rsid w:val="002421DA"/>
    <w:rsid w:val="00242490"/>
    <w:rsid w:val="00242651"/>
    <w:rsid w:val="00242821"/>
    <w:rsid w:val="002429C2"/>
    <w:rsid w:val="00242BBE"/>
    <w:rsid w:val="00242DCD"/>
    <w:rsid w:val="00243090"/>
    <w:rsid w:val="00243399"/>
    <w:rsid w:val="00243A45"/>
    <w:rsid w:val="00243AEE"/>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0F"/>
    <w:rsid w:val="002508AB"/>
    <w:rsid w:val="00251326"/>
    <w:rsid w:val="00251AD4"/>
    <w:rsid w:val="002528E1"/>
    <w:rsid w:val="00252DEC"/>
    <w:rsid w:val="002533C2"/>
    <w:rsid w:val="002536AC"/>
    <w:rsid w:val="0025376B"/>
    <w:rsid w:val="00253C6D"/>
    <w:rsid w:val="0025402C"/>
    <w:rsid w:val="00254F12"/>
    <w:rsid w:val="002553EC"/>
    <w:rsid w:val="0025562D"/>
    <w:rsid w:val="00255632"/>
    <w:rsid w:val="0025626D"/>
    <w:rsid w:val="00256560"/>
    <w:rsid w:val="00256624"/>
    <w:rsid w:val="002571FF"/>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40"/>
    <w:rsid w:val="002676DE"/>
    <w:rsid w:val="00267B75"/>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0ED"/>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203"/>
    <w:rsid w:val="0028176E"/>
    <w:rsid w:val="00281C53"/>
    <w:rsid w:val="0028253E"/>
    <w:rsid w:val="002826B7"/>
    <w:rsid w:val="002829A0"/>
    <w:rsid w:val="002829B5"/>
    <w:rsid w:val="00282B59"/>
    <w:rsid w:val="002832C1"/>
    <w:rsid w:val="002833F3"/>
    <w:rsid w:val="00283AC7"/>
    <w:rsid w:val="00283C02"/>
    <w:rsid w:val="00283EA9"/>
    <w:rsid w:val="00283F74"/>
    <w:rsid w:val="002842E0"/>
    <w:rsid w:val="00284456"/>
    <w:rsid w:val="00284654"/>
    <w:rsid w:val="00284B9E"/>
    <w:rsid w:val="002857D1"/>
    <w:rsid w:val="00285BAF"/>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54"/>
    <w:rsid w:val="00294B76"/>
    <w:rsid w:val="00294BD5"/>
    <w:rsid w:val="002953E2"/>
    <w:rsid w:val="002956B8"/>
    <w:rsid w:val="0029579B"/>
    <w:rsid w:val="00295A3A"/>
    <w:rsid w:val="00295CE4"/>
    <w:rsid w:val="00295F38"/>
    <w:rsid w:val="00295FA2"/>
    <w:rsid w:val="00296ABF"/>
    <w:rsid w:val="00296C8A"/>
    <w:rsid w:val="0029710D"/>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592"/>
    <w:rsid w:val="002B0874"/>
    <w:rsid w:val="002B0881"/>
    <w:rsid w:val="002B0D60"/>
    <w:rsid w:val="002B118F"/>
    <w:rsid w:val="002B1D36"/>
    <w:rsid w:val="002B23F8"/>
    <w:rsid w:val="002B270E"/>
    <w:rsid w:val="002B3F94"/>
    <w:rsid w:val="002B4852"/>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BF"/>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0"/>
    <w:rsid w:val="002D2D1D"/>
    <w:rsid w:val="002D38FC"/>
    <w:rsid w:val="002D48D3"/>
    <w:rsid w:val="002D4B23"/>
    <w:rsid w:val="002D7AA5"/>
    <w:rsid w:val="002E03B0"/>
    <w:rsid w:val="002E0BA5"/>
    <w:rsid w:val="002E0ED2"/>
    <w:rsid w:val="002E1116"/>
    <w:rsid w:val="002E18B5"/>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A92"/>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354"/>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300"/>
    <w:rsid w:val="003306A2"/>
    <w:rsid w:val="00330D46"/>
    <w:rsid w:val="00330F1F"/>
    <w:rsid w:val="00331625"/>
    <w:rsid w:val="00331931"/>
    <w:rsid w:val="00331C3A"/>
    <w:rsid w:val="00332F2C"/>
    <w:rsid w:val="00332F38"/>
    <w:rsid w:val="00333033"/>
    <w:rsid w:val="0033314C"/>
    <w:rsid w:val="00333179"/>
    <w:rsid w:val="003337C6"/>
    <w:rsid w:val="00333D25"/>
    <w:rsid w:val="003340B8"/>
    <w:rsid w:val="0033440F"/>
    <w:rsid w:val="003347F7"/>
    <w:rsid w:val="00334875"/>
    <w:rsid w:val="0033628F"/>
    <w:rsid w:val="0033686F"/>
    <w:rsid w:val="0033688B"/>
    <w:rsid w:val="00336AD2"/>
    <w:rsid w:val="00337111"/>
    <w:rsid w:val="00337408"/>
    <w:rsid w:val="00337868"/>
    <w:rsid w:val="0033797E"/>
    <w:rsid w:val="003408F0"/>
    <w:rsid w:val="00340F88"/>
    <w:rsid w:val="0034114D"/>
    <w:rsid w:val="003411FE"/>
    <w:rsid w:val="00341CD7"/>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6E53"/>
    <w:rsid w:val="00347812"/>
    <w:rsid w:val="00347C3F"/>
    <w:rsid w:val="00347DED"/>
    <w:rsid w:val="0035068B"/>
    <w:rsid w:val="003506D7"/>
    <w:rsid w:val="00350A49"/>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1B"/>
    <w:rsid w:val="003609C1"/>
    <w:rsid w:val="00360DE0"/>
    <w:rsid w:val="0036126C"/>
    <w:rsid w:val="003616E8"/>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4E46"/>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1E33"/>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6C3"/>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0F6"/>
    <w:rsid w:val="003B3A12"/>
    <w:rsid w:val="003B3D40"/>
    <w:rsid w:val="003B4052"/>
    <w:rsid w:val="003B443D"/>
    <w:rsid w:val="003B4750"/>
    <w:rsid w:val="003B47C3"/>
    <w:rsid w:val="003B53BD"/>
    <w:rsid w:val="003B5600"/>
    <w:rsid w:val="003B57ED"/>
    <w:rsid w:val="003B5908"/>
    <w:rsid w:val="003B68B1"/>
    <w:rsid w:val="003B6A80"/>
    <w:rsid w:val="003B6C97"/>
    <w:rsid w:val="003B71A1"/>
    <w:rsid w:val="003B7362"/>
    <w:rsid w:val="003B74BE"/>
    <w:rsid w:val="003B75ED"/>
    <w:rsid w:val="003B7771"/>
    <w:rsid w:val="003B781C"/>
    <w:rsid w:val="003C0011"/>
    <w:rsid w:val="003C074C"/>
    <w:rsid w:val="003C0A6C"/>
    <w:rsid w:val="003C10AB"/>
    <w:rsid w:val="003C1F69"/>
    <w:rsid w:val="003C25F9"/>
    <w:rsid w:val="003C2BDA"/>
    <w:rsid w:val="003C2C0D"/>
    <w:rsid w:val="003C2C66"/>
    <w:rsid w:val="003C300B"/>
    <w:rsid w:val="003C30EC"/>
    <w:rsid w:val="003C3638"/>
    <w:rsid w:val="003C390B"/>
    <w:rsid w:val="003C3B57"/>
    <w:rsid w:val="003C5140"/>
    <w:rsid w:val="003C6914"/>
    <w:rsid w:val="003C6BDA"/>
    <w:rsid w:val="003C6ECF"/>
    <w:rsid w:val="003C75D1"/>
    <w:rsid w:val="003C7903"/>
    <w:rsid w:val="003C7A8F"/>
    <w:rsid w:val="003C7D07"/>
    <w:rsid w:val="003D1A3A"/>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691"/>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36"/>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AE5"/>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6F76"/>
    <w:rsid w:val="00447172"/>
    <w:rsid w:val="004476E5"/>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C56"/>
    <w:rsid w:val="00460EB8"/>
    <w:rsid w:val="00461991"/>
    <w:rsid w:val="004620C7"/>
    <w:rsid w:val="00462BF1"/>
    <w:rsid w:val="00462C55"/>
    <w:rsid w:val="00463436"/>
    <w:rsid w:val="00463E1E"/>
    <w:rsid w:val="00463F7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31"/>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437"/>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588"/>
    <w:rsid w:val="004A3B23"/>
    <w:rsid w:val="004A3C51"/>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2C2E"/>
    <w:rsid w:val="004B314F"/>
    <w:rsid w:val="004B40AB"/>
    <w:rsid w:val="004B444C"/>
    <w:rsid w:val="004B4954"/>
    <w:rsid w:val="004B4CE1"/>
    <w:rsid w:val="004B5154"/>
    <w:rsid w:val="004B5875"/>
    <w:rsid w:val="004B66AE"/>
    <w:rsid w:val="004B6E8C"/>
    <w:rsid w:val="004B723C"/>
    <w:rsid w:val="004B72CE"/>
    <w:rsid w:val="004B7D09"/>
    <w:rsid w:val="004B7ED6"/>
    <w:rsid w:val="004C0404"/>
    <w:rsid w:val="004C04E3"/>
    <w:rsid w:val="004C0BDF"/>
    <w:rsid w:val="004C1056"/>
    <w:rsid w:val="004C118A"/>
    <w:rsid w:val="004C1488"/>
    <w:rsid w:val="004C1624"/>
    <w:rsid w:val="004C1729"/>
    <w:rsid w:val="004C1BAC"/>
    <w:rsid w:val="004C1F02"/>
    <w:rsid w:val="004C2263"/>
    <w:rsid w:val="004C2DF8"/>
    <w:rsid w:val="004C2EC4"/>
    <w:rsid w:val="004C300E"/>
    <w:rsid w:val="004C3447"/>
    <w:rsid w:val="004C4381"/>
    <w:rsid w:val="004C47E5"/>
    <w:rsid w:val="004C4E56"/>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0F5"/>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B49"/>
    <w:rsid w:val="004E0E3E"/>
    <w:rsid w:val="004E12A2"/>
    <w:rsid w:val="004E1CE0"/>
    <w:rsid w:val="004E22A8"/>
    <w:rsid w:val="004E236D"/>
    <w:rsid w:val="004E283A"/>
    <w:rsid w:val="004E2E7E"/>
    <w:rsid w:val="004E30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8D"/>
    <w:rsid w:val="004F5DB0"/>
    <w:rsid w:val="004F5FD5"/>
    <w:rsid w:val="004F6047"/>
    <w:rsid w:val="004F6959"/>
    <w:rsid w:val="004F698C"/>
    <w:rsid w:val="004F6B8D"/>
    <w:rsid w:val="004F7BAE"/>
    <w:rsid w:val="00500401"/>
    <w:rsid w:val="00500427"/>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042"/>
    <w:rsid w:val="00506B38"/>
    <w:rsid w:val="00507541"/>
    <w:rsid w:val="00507966"/>
    <w:rsid w:val="00507B7B"/>
    <w:rsid w:val="00507F8E"/>
    <w:rsid w:val="00510836"/>
    <w:rsid w:val="00510E09"/>
    <w:rsid w:val="00510EB4"/>
    <w:rsid w:val="0051166C"/>
    <w:rsid w:val="00511DD3"/>
    <w:rsid w:val="0051335C"/>
    <w:rsid w:val="00513D22"/>
    <w:rsid w:val="00513F24"/>
    <w:rsid w:val="00514C53"/>
    <w:rsid w:val="00514FA1"/>
    <w:rsid w:val="00516437"/>
    <w:rsid w:val="00516EBA"/>
    <w:rsid w:val="0051713D"/>
    <w:rsid w:val="00517156"/>
    <w:rsid w:val="00517176"/>
    <w:rsid w:val="005172CF"/>
    <w:rsid w:val="0051780B"/>
    <w:rsid w:val="00520163"/>
    <w:rsid w:val="00520DD8"/>
    <w:rsid w:val="00521461"/>
    <w:rsid w:val="005217FD"/>
    <w:rsid w:val="00521F73"/>
    <w:rsid w:val="00522745"/>
    <w:rsid w:val="00522CAE"/>
    <w:rsid w:val="00522D70"/>
    <w:rsid w:val="00522FB7"/>
    <w:rsid w:val="00523430"/>
    <w:rsid w:val="00523560"/>
    <w:rsid w:val="0052368B"/>
    <w:rsid w:val="0052383B"/>
    <w:rsid w:val="005238DE"/>
    <w:rsid w:val="00524036"/>
    <w:rsid w:val="00524213"/>
    <w:rsid w:val="00524EFB"/>
    <w:rsid w:val="00525264"/>
    <w:rsid w:val="00525455"/>
    <w:rsid w:val="005254C7"/>
    <w:rsid w:val="00525647"/>
    <w:rsid w:val="00525739"/>
    <w:rsid w:val="00525BCA"/>
    <w:rsid w:val="0052620B"/>
    <w:rsid w:val="0052662E"/>
    <w:rsid w:val="00526635"/>
    <w:rsid w:val="005269A1"/>
    <w:rsid w:val="00526FB4"/>
    <w:rsid w:val="00527469"/>
    <w:rsid w:val="00527C7F"/>
    <w:rsid w:val="005309D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0B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54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0912"/>
    <w:rsid w:val="00551248"/>
    <w:rsid w:val="005516A4"/>
    <w:rsid w:val="005517F9"/>
    <w:rsid w:val="00551DF1"/>
    <w:rsid w:val="00552505"/>
    <w:rsid w:val="005540DF"/>
    <w:rsid w:val="005542F9"/>
    <w:rsid w:val="00554A12"/>
    <w:rsid w:val="00554EA2"/>
    <w:rsid w:val="00555230"/>
    <w:rsid w:val="00555BDA"/>
    <w:rsid w:val="00556110"/>
    <w:rsid w:val="00556165"/>
    <w:rsid w:val="005567D1"/>
    <w:rsid w:val="00556938"/>
    <w:rsid w:val="00556BA9"/>
    <w:rsid w:val="00556CFE"/>
    <w:rsid w:val="00556EBA"/>
    <w:rsid w:val="00557176"/>
    <w:rsid w:val="00557CF6"/>
    <w:rsid w:val="00557F82"/>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B0C"/>
    <w:rsid w:val="00564D74"/>
    <w:rsid w:val="00565168"/>
    <w:rsid w:val="005654D3"/>
    <w:rsid w:val="005656E0"/>
    <w:rsid w:val="00565B4A"/>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3723"/>
    <w:rsid w:val="005841FC"/>
    <w:rsid w:val="005843D3"/>
    <w:rsid w:val="005849AB"/>
    <w:rsid w:val="00584BB2"/>
    <w:rsid w:val="00584C06"/>
    <w:rsid w:val="0058538A"/>
    <w:rsid w:val="005860DD"/>
    <w:rsid w:val="005860EA"/>
    <w:rsid w:val="00586134"/>
    <w:rsid w:val="0058629F"/>
    <w:rsid w:val="005870E3"/>
    <w:rsid w:val="005872F9"/>
    <w:rsid w:val="00587DAA"/>
    <w:rsid w:val="0059011B"/>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01A"/>
    <w:rsid w:val="005B6842"/>
    <w:rsid w:val="005B6B22"/>
    <w:rsid w:val="005B6DB4"/>
    <w:rsid w:val="005B7FE2"/>
    <w:rsid w:val="005C0269"/>
    <w:rsid w:val="005C02EB"/>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1C4"/>
    <w:rsid w:val="005D0BE9"/>
    <w:rsid w:val="005D0C4E"/>
    <w:rsid w:val="005D1AC1"/>
    <w:rsid w:val="005D1ED0"/>
    <w:rsid w:val="005D21B8"/>
    <w:rsid w:val="005D26FF"/>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A3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37C"/>
    <w:rsid w:val="005F38F7"/>
    <w:rsid w:val="005F3ACF"/>
    <w:rsid w:val="005F3BFD"/>
    <w:rsid w:val="005F422E"/>
    <w:rsid w:val="005F497D"/>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1E01"/>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1A13"/>
    <w:rsid w:val="00622CE8"/>
    <w:rsid w:val="00622D8F"/>
    <w:rsid w:val="00622E29"/>
    <w:rsid w:val="00623492"/>
    <w:rsid w:val="00623786"/>
    <w:rsid w:val="006238CE"/>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0CA"/>
    <w:rsid w:val="00635DCD"/>
    <w:rsid w:val="006364F7"/>
    <w:rsid w:val="00636E15"/>
    <w:rsid w:val="00636EE0"/>
    <w:rsid w:val="0063747A"/>
    <w:rsid w:val="0063799B"/>
    <w:rsid w:val="00637C68"/>
    <w:rsid w:val="00637E93"/>
    <w:rsid w:val="00637F16"/>
    <w:rsid w:val="006404EF"/>
    <w:rsid w:val="00640F20"/>
    <w:rsid w:val="006417E0"/>
    <w:rsid w:val="00641ED0"/>
    <w:rsid w:val="00641F15"/>
    <w:rsid w:val="00642057"/>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B6A"/>
    <w:rsid w:val="00650F8A"/>
    <w:rsid w:val="006510E4"/>
    <w:rsid w:val="00651B19"/>
    <w:rsid w:val="00651CBF"/>
    <w:rsid w:val="0065203B"/>
    <w:rsid w:val="00652B82"/>
    <w:rsid w:val="006534E7"/>
    <w:rsid w:val="00653579"/>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18"/>
    <w:rsid w:val="006614E4"/>
    <w:rsid w:val="006616EF"/>
    <w:rsid w:val="00661A78"/>
    <w:rsid w:val="00661E1D"/>
    <w:rsid w:val="00662170"/>
    <w:rsid w:val="00662E03"/>
    <w:rsid w:val="00663005"/>
    <w:rsid w:val="00663073"/>
    <w:rsid w:val="0066337A"/>
    <w:rsid w:val="00663AD0"/>
    <w:rsid w:val="00663CDF"/>
    <w:rsid w:val="00663F50"/>
    <w:rsid w:val="00663FD9"/>
    <w:rsid w:val="00664075"/>
    <w:rsid w:val="00664787"/>
    <w:rsid w:val="00664AA6"/>
    <w:rsid w:val="00664B8C"/>
    <w:rsid w:val="00665916"/>
    <w:rsid w:val="00665967"/>
    <w:rsid w:val="00665B44"/>
    <w:rsid w:val="00666207"/>
    <w:rsid w:val="006666E4"/>
    <w:rsid w:val="006668D2"/>
    <w:rsid w:val="00666A21"/>
    <w:rsid w:val="00666B9E"/>
    <w:rsid w:val="00666E94"/>
    <w:rsid w:val="00666F87"/>
    <w:rsid w:val="00667922"/>
    <w:rsid w:val="00670F4A"/>
    <w:rsid w:val="00671029"/>
    <w:rsid w:val="00671194"/>
    <w:rsid w:val="00671BB1"/>
    <w:rsid w:val="006726FB"/>
    <w:rsid w:val="00672D5E"/>
    <w:rsid w:val="00672F1B"/>
    <w:rsid w:val="006730D3"/>
    <w:rsid w:val="00673C37"/>
    <w:rsid w:val="00673EB7"/>
    <w:rsid w:val="0067478C"/>
    <w:rsid w:val="006754A7"/>
    <w:rsid w:val="00675763"/>
    <w:rsid w:val="006757AD"/>
    <w:rsid w:val="00675970"/>
    <w:rsid w:val="00675B76"/>
    <w:rsid w:val="00675FCA"/>
    <w:rsid w:val="006760C0"/>
    <w:rsid w:val="00676101"/>
    <w:rsid w:val="00676131"/>
    <w:rsid w:val="0067635F"/>
    <w:rsid w:val="00676908"/>
    <w:rsid w:val="00677476"/>
    <w:rsid w:val="00677620"/>
    <w:rsid w:val="00677CF9"/>
    <w:rsid w:val="00677D56"/>
    <w:rsid w:val="0068116A"/>
    <w:rsid w:val="006816E7"/>
    <w:rsid w:val="00681851"/>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A99"/>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6914"/>
    <w:rsid w:val="006A09EE"/>
    <w:rsid w:val="006A0A3B"/>
    <w:rsid w:val="006A0E53"/>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8BF"/>
    <w:rsid w:val="006A69CB"/>
    <w:rsid w:val="006A71FE"/>
    <w:rsid w:val="006A741E"/>
    <w:rsid w:val="006A7495"/>
    <w:rsid w:val="006A7F85"/>
    <w:rsid w:val="006B0408"/>
    <w:rsid w:val="006B05D1"/>
    <w:rsid w:val="006B0971"/>
    <w:rsid w:val="006B0B27"/>
    <w:rsid w:val="006B0E00"/>
    <w:rsid w:val="006B17C7"/>
    <w:rsid w:val="006B1823"/>
    <w:rsid w:val="006B190F"/>
    <w:rsid w:val="006B286A"/>
    <w:rsid w:val="006B36BE"/>
    <w:rsid w:val="006B373A"/>
    <w:rsid w:val="006B40B8"/>
    <w:rsid w:val="006B45FC"/>
    <w:rsid w:val="006B45FE"/>
    <w:rsid w:val="006B4761"/>
    <w:rsid w:val="006B49C5"/>
    <w:rsid w:val="006B4C1C"/>
    <w:rsid w:val="006B4CED"/>
    <w:rsid w:val="006B4CF1"/>
    <w:rsid w:val="006B4DA3"/>
    <w:rsid w:val="006B511E"/>
    <w:rsid w:val="006B55A3"/>
    <w:rsid w:val="006B5643"/>
    <w:rsid w:val="006B5E32"/>
    <w:rsid w:val="006B5E90"/>
    <w:rsid w:val="006B6A6F"/>
    <w:rsid w:val="006B6B90"/>
    <w:rsid w:val="006B76E9"/>
    <w:rsid w:val="006B772C"/>
    <w:rsid w:val="006C0BFF"/>
    <w:rsid w:val="006C1639"/>
    <w:rsid w:val="006C1693"/>
    <w:rsid w:val="006C16F4"/>
    <w:rsid w:val="006C1C0A"/>
    <w:rsid w:val="006C2714"/>
    <w:rsid w:val="006C287F"/>
    <w:rsid w:val="006C2C86"/>
    <w:rsid w:val="006C3139"/>
    <w:rsid w:val="006C34D1"/>
    <w:rsid w:val="006C384B"/>
    <w:rsid w:val="006C3AF1"/>
    <w:rsid w:val="006C3BC5"/>
    <w:rsid w:val="006C44D4"/>
    <w:rsid w:val="006C4C9A"/>
    <w:rsid w:val="006C4E89"/>
    <w:rsid w:val="006C520D"/>
    <w:rsid w:val="006C5D9F"/>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5F71"/>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313"/>
    <w:rsid w:val="006E3765"/>
    <w:rsid w:val="006E3CB1"/>
    <w:rsid w:val="006E3D17"/>
    <w:rsid w:val="006E3D3C"/>
    <w:rsid w:val="006E3DDA"/>
    <w:rsid w:val="006E3E8F"/>
    <w:rsid w:val="006E479E"/>
    <w:rsid w:val="006E52D9"/>
    <w:rsid w:val="006E57B4"/>
    <w:rsid w:val="006E6303"/>
    <w:rsid w:val="006E6D63"/>
    <w:rsid w:val="006E6DD9"/>
    <w:rsid w:val="006E70B9"/>
    <w:rsid w:val="006F04BD"/>
    <w:rsid w:val="006F08C0"/>
    <w:rsid w:val="006F1C0F"/>
    <w:rsid w:val="006F1DED"/>
    <w:rsid w:val="006F1F0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613"/>
    <w:rsid w:val="00704737"/>
    <w:rsid w:val="00704C1B"/>
    <w:rsid w:val="007059EA"/>
    <w:rsid w:val="00705C2C"/>
    <w:rsid w:val="00705D34"/>
    <w:rsid w:val="00706311"/>
    <w:rsid w:val="00706362"/>
    <w:rsid w:val="0070638A"/>
    <w:rsid w:val="007066EA"/>
    <w:rsid w:val="0070708F"/>
    <w:rsid w:val="00707769"/>
    <w:rsid w:val="007077B6"/>
    <w:rsid w:val="00707F60"/>
    <w:rsid w:val="0071015D"/>
    <w:rsid w:val="00710906"/>
    <w:rsid w:val="007113ED"/>
    <w:rsid w:val="007117A9"/>
    <w:rsid w:val="00711874"/>
    <w:rsid w:val="00712157"/>
    <w:rsid w:val="00712433"/>
    <w:rsid w:val="00712437"/>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09B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E7F"/>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22D"/>
    <w:rsid w:val="00740A8B"/>
    <w:rsid w:val="00740D19"/>
    <w:rsid w:val="00740ECE"/>
    <w:rsid w:val="0074107F"/>
    <w:rsid w:val="00741183"/>
    <w:rsid w:val="0074158C"/>
    <w:rsid w:val="00742EC9"/>
    <w:rsid w:val="00743542"/>
    <w:rsid w:val="00743DEC"/>
    <w:rsid w:val="00744138"/>
    <w:rsid w:val="0074435F"/>
    <w:rsid w:val="00744814"/>
    <w:rsid w:val="00744AB9"/>
    <w:rsid w:val="00744FAE"/>
    <w:rsid w:val="00745335"/>
    <w:rsid w:val="00745468"/>
    <w:rsid w:val="00745894"/>
    <w:rsid w:val="00745A9B"/>
    <w:rsid w:val="007461A5"/>
    <w:rsid w:val="00746D5A"/>
    <w:rsid w:val="007475B7"/>
    <w:rsid w:val="00747643"/>
    <w:rsid w:val="0074779E"/>
    <w:rsid w:val="007477CD"/>
    <w:rsid w:val="007503C3"/>
    <w:rsid w:val="00750C1C"/>
    <w:rsid w:val="0075101B"/>
    <w:rsid w:val="00751028"/>
    <w:rsid w:val="007510EB"/>
    <w:rsid w:val="007511DC"/>
    <w:rsid w:val="00751412"/>
    <w:rsid w:val="00751956"/>
    <w:rsid w:val="007519A9"/>
    <w:rsid w:val="00751A86"/>
    <w:rsid w:val="007527C2"/>
    <w:rsid w:val="0075327D"/>
    <w:rsid w:val="00753CBF"/>
    <w:rsid w:val="00753E3C"/>
    <w:rsid w:val="007547D9"/>
    <w:rsid w:val="00754973"/>
    <w:rsid w:val="00755AE5"/>
    <w:rsid w:val="00756084"/>
    <w:rsid w:val="00756302"/>
    <w:rsid w:val="0075649A"/>
    <w:rsid w:val="007565FE"/>
    <w:rsid w:val="00756864"/>
    <w:rsid w:val="00756A58"/>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9F7"/>
    <w:rsid w:val="00765A61"/>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BFE"/>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1D3"/>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A7A54"/>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2FA"/>
    <w:rsid w:val="007B736E"/>
    <w:rsid w:val="007B73A1"/>
    <w:rsid w:val="007B748A"/>
    <w:rsid w:val="007B7A82"/>
    <w:rsid w:val="007C1560"/>
    <w:rsid w:val="007C184A"/>
    <w:rsid w:val="007C208D"/>
    <w:rsid w:val="007C22E7"/>
    <w:rsid w:val="007C3198"/>
    <w:rsid w:val="007C3866"/>
    <w:rsid w:val="007C3E5E"/>
    <w:rsid w:val="007C42C1"/>
    <w:rsid w:val="007C4DBF"/>
    <w:rsid w:val="007C5053"/>
    <w:rsid w:val="007C65D6"/>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072"/>
    <w:rsid w:val="007E694C"/>
    <w:rsid w:val="007E6AE1"/>
    <w:rsid w:val="007E7171"/>
    <w:rsid w:val="007E7784"/>
    <w:rsid w:val="007E78A6"/>
    <w:rsid w:val="007EF812"/>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0DCD"/>
    <w:rsid w:val="00801064"/>
    <w:rsid w:val="00801AD3"/>
    <w:rsid w:val="00801DBE"/>
    <w:rsid w:val="00802788"/>
    <w:rsid w:val="0080306D"/>
    <w:rsid w:val="00803778"/>
    <w:rsid w:val="00803A54"/>
    <w:rsid w:val="00803CD7"/>
    <w:rsid w:val="0080427F"/>
    <w:rsid w:val="008042DA"/>
    <w:rsid w:val="0080479F"/>
    <w:rsid w:val="0080488F"/>
    <w:rsid w:val="00804E32"/>
    <w:rsid w:val="00805326"/>
    <w:rsid w:val="00805BCE"/>
    <w:rsid w:val="008060A1"/>
    <w:rsid w:val="0080645F"/>
    <w:rsid w:val="00806F9D"/>
    <w:rsid w:val="00807484"/>
    <w:rsid w:val="008078A9"/>
    <w:rsid w:val="00807B47"/>
    <w:rsid w:val="00810747"/>
    <w:rsid w:val="0081135E"/>
    <w:rsid w:val="00811C69"/>
    <w:rsid w:val="00811EFC"/>
    <w:rsid w:val="00812114"/>
    <w:rsid w:val="00812255"/>
    <w:rsid w:val="008122A0"/>
    <w:rsid w:val="008125DB"/>
    <w:rsid w:val="0081324A"/>
    <w:rsid w:val="008134B5"/>
    <w:rsid w:val="00814045"/>
    <w:rsid w:val="008141E1"/>
    <w:rsid w:val="00814349"/>
    <w:rsid w:val="00814461"/>
    <w:rsid w:val="008145A3"/>
    <w:rsid w:val="008145DD"/>
    <w:rsid w:val="0081467C"/>
    <w:rsid w:val="00814BDD"/>
    <w:rsid w:val="0081508A"/>
    <w:rsid w:val="00815ADB"/>
    <w:rsid w:val="00815B41"/>
    <w:rsid w:val="00815BBE"/>
    <w:rsid w:val="00816257"/>
    <w:rsid w:val="008177C6"/>
    <w:rsid w:val="00817B01"/>
    <w:rsid w:val="00817F3A"/>
    <w:rsid w:val="0082015C"/>
    <w:rsid w:val="0082050D"/>
    <w:rsid w:val="00820623"/>
    <w:rsid w:val="00821321"/>
    <w:rsid w:val="00821C4C"/>
    <w:rsid w:val="0082304B"/>
    <w:rsid w:val="00823348"/>
    <w:rsid w:val="00823A4D"/>
    <w:rsid w:val="0082411F"/>
    <w:rsid w:val="00824B95"/>
    <w:rsid w:val="00824C66"/>
    <w:rsid w:val="00824E09"/>
    <w:rsid w:val="008261DB"/>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536"/>
    <w:rsid w:val="00840C91"/>
    <w:rsid w:val="00840F2D"/>
    <w:rsid w:val="0084171D"/>
    <w:rsid w:val="00841981"/>
    <w:rsid w:val="00842222"/>
    <w:rsid w:val="008425EE"/>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068F"/>
    <w:rsid w:val="008511B9"/>
    <w:rsid w:val="00851A7F"/>
    <w:rsid w:val="00852122"/>
    <w:rsid w:val="0085219D"/>
    <w:rsid w:val="00852497"/>
    <w:rsid w:val="00852D2C"/>
    <w:rsid w:val="00852DF1"/>
    <w:rsid w:val="008531CC"/>
    <w:rsid w:val="00853988"/>
    <w:rsid w:val="00853A46"/>
    <w:rsid w:val="00853F2C"/>
    <w:rsid w:val="00854A0F"/>
    <w:rsid w:val="00854B2A"/>
    <w:rsid w:val="00854C6D"/>
    <w:rsid w:val="00856573"/>
    <w:rsid w:val="008565AA"/>
    <w:rsid w:val="00857361"/>
    <w:rsid w:val="008579CB"/>
    <w:rsid w:val="0086023E"/>
    <w:rsid w:val="00860DDF"/>
    <w:rsid w:val="0086172F"/>
    <w:rsid w:val="00861EA4"/>
    <w:rsid w:val="00862057"/>
    <w:rsid w:val="008624EC"/>
    <w:rsid w:val="008625C9"/>
    <w:rsid w:val="0086283A"/>
    <w:rsid w:val="00863CAD"/>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D43"/>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3D3"/>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07B"/>
    <w:rsid w:val="008A3FCD"/>
    <w:rsid w:val="008A45F2"/>
    <w:rsid w:val="008A490F"/>
    <w:rsid w:val="008A4B37"/>
    <w:rsid w:val="008A4E0D"/>
    <w:rsid w:val="008A56DB"/>
    <w:rsid w:val="008A6607"/>
    <w:rsid w:val="008A67A7"/>
    <w:rsid w:val="008A6930"/>
    <w:rsid w:val="008A6B48"/>
    <w:rsid w:val="008A6B90"/>
    <w:rsid w:val="008A73A9"/>
    <w:rsid w:val="008A7EC1"/>
    <w:rsid w:val="008B0077"/>
    <w:rsid w:val="008B0533"/>
    <w:rsid w:val="008B0A37"/>
    <w:rsid w:val="008B0B77"/>
    <w:rsid w:val="008B0F45"/>
    <w:rsid w:val="008B10A3"/>
    <w:rsid w:val="008B1109"/>
    <w:rsid w:val="008B26A7"/>
    <w:rsid w:val="008B2799"/>
    <w:rsid w:val="008B2C26"/>
    <w:rsid w:val="008B3E1B"/>
    <w:rsid w:val="008B4899"/>
    <w:rsid w:val="008B4DF1"/>
    <w:rsid w:val="008B5ACF"/>
    <w:rsid w:val="008B634B"/>
    <w:rsid w:val="008B6764"/>
    <w:rsid w:val="008B6856"/>
    <w:rsid w:val="008B6FE3"/>
    <w:rsid w:val="008B769A"/>
    <w:rsid w:val="008C06B8"/>
    <w:rsid w:val="008C0758"/>
    <w:rsid w:val="008C0ADB"/>
    <w:rsid w:val="008C0E2E"/>
    <w:rsid w:val="008C1502"/>
    <w:rsid w:val="008C19DB"/>
    <w:rsid w:val="008C1F19"/>
    <w:rsid w:val="008C1F4B"/>
    <w:rsid w:val="008C1F5F"/>
    <w:rsid w:val="008C2061"/>
    <w:rsid w:val="008C2509"/>
    <w:rsid w:val="008C2659"/>
    <w:rsid w:val="008C28A9"/>
    <w:rsid w:val="008C2929"/>
    <w:rsid w:val="008C29E4"/>
    <w:rsid w:val="008C2D57"/>
    <w:rsid w:val="008C35D3"/>
    <w:rsid w:val="008C4712"/>
    <w:rsid w:val="008C49E2"/>
    <w:rsid w:val="008C4B34"/>
    <w:rsid w:val="008C4EDA"/>
    <w:rsid w:val="008C5356"/>
    <w:rsid w:val="008C55BC"/>
    <w:rsid w:val="008C5744"/>
    <w:rsid w:val="008C5CAF"/>
    <w:rsid w:val="008C677A"/>
    <w:rsid w:val="008C686D"/>
    <w:rsid w:val="008C68FE"/>
    <w:rsid w:val="008C6D20"/>
    <w:rsid w:val="008C74A2"/>
    <w:rsid w:val="008C7A0D"/>
    <w:rsid w:val="008D01BC"/>
    <w:rsid w:val="008D047A"/>
    <w:rsid w:val="008D080C"/>
    <w:rsid w:val="008D0B5B"/>
    <w:rsid w:val="008D0C5D"/>
    <w:rsid w:val="008D118E"/>
    <w:rsid w:val="008D12C7"/>
    <w:rsid w:val="008D1CF5"/>
    <w:rsid w:val="008D1E7F"/>
    <w:rsid w:val="008D29F7"/>
    <w:rsid w:val="008D2A7D"/>
    <w:rsid w:val="008D2B7D"/>
    <w:rsid w:val="008D2D24"/>
    <w:rsid w:val="008D348D"/>
    <w:rsid w:val="008D3560"/>
    <w:rsid w:val="008D3806"/>
    <w:rsid w:val="008D3C49"/>
    <w:rsid w:val="008D3F70"/>
    <w:rsid w:val="008D4B4E"/>
    <w:rsid w:val="008D53CB"/>
    <w:rsid w:val="008D5739"/>
    <w:rsid w:val="008D5D50"/>
    <w:rsid w:val="008D61C6"/>
    <w:rsid w:val="008D63BB"/>
    <w:rsid w:val="008D6CEE"/>
    <w:rsid w:val="008E018D"/>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3F8"/>
    <w:rsid w:val="008E6512"/>
    <w:rsid w:val="008E6956"/>
    <w:rsid w:val="008E7175"/>
    <w:rsid w:val="008E7E66"/>
    <w:rsid w:val="008E7E7B"/>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03"/>
    <w:rsid w:val="008F7DDE"/>
    <w:rsid w:val="008F7FD8"/>
    <w:rsid w:val="00900131"/>
    <w:rsid w:val="009006D6"/>
    <w:rsid w:val="00900C0C"/>
    <w:rsid w:val="00900E9A"/>
    <w:rsid w:val="00901562"/>
    <w:rsid w:val="009022C6"/>
    <w:rsid w:val="009023AA"/>
    <w:rsid w:val="009024DD"/>
    <w:rsid w:val="00902ABC"/>
    <w:rsid w:val="00903036"/>
    <w:rsid w:val="009042E1"/>
    <w:rsid w:val="00904B85"/>
    <w:rsid w:val="0090551B"/>
    <w:rsid w:val="00905833"/>
    <w:rsid w:val="00906019"/>
    <w:rsid w:val="0090660F"/>
    <w:rsid w:val="00906DA2"/>
    <w:rsid w:val="009071FB"/>
    <w:rsid w:val="00907A00"/>
    <w:rsid w:val="00907F64"/>
    <w:rsid w:val="0091029D"/>
    <w:rsid w:val="0091073A"/>
    <w:rsid w:val="00910879"/>
    <w:rsid w:val="00910FDF"/>
    <w:rsid w:val="00911B91"/>
    <w:rsid w:val="00912025"/>
    <w:rsid w:val="00912521"/>
    <w:rsid w:val="009128A3"/>
    <w:rsid w:val="009129F2"/>
    <w:rsid w:val="0091314E"/>
    <w:rsid w:val="00913EA4"/>
    <w:rsid w:val="00915910"/>
    <w:rsid w:val="009160C5"/>
    <w:rsid w:val="009161A5"/>
    <w:rsid w:val="0091646A"/>
    <w:rsid w:val="00920056"/>
    <w:rsid w:val="009207FE"/>
    <w:rsid w:val="00921438"/>
    <w:rsid w:val="009215DB"/>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1DD"/>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6CFB"/>
    <w:rsid w:val="00947363"/>
    <w:rsid w:val="0094798C"/>
    <w:rsid w:val="0095024D"/>
    <w:rsid w:val="00950442"/>
    <w:rsid w:val="009507FC"/>
    <w:rsid w:val="00950B7C"/>
    <w:rsid w:val="00951D00"/>
    <w:rsid w:val="00952061"/>
    <w:rsid w:val="0095268C"/>
    <w:rsid w:val="0095276B"/>
    <w:rsid w:val="00952E11"/>
    <w:rsid w:val="00953333"/>
    <w:rsid w:val="00953555"/>
    <w:rsid w:val="0095361C"/>
    <w:rsid w:val="00953A35"/>
    <w:rsid w:val="00953FEF"/>
    <w:rsid w:val="0095418C"/>
    <w:rsid w:val="00954A17"/>
    <w:rsid w:val="00954B91"/>
    <w:rsid w:val="00955003"/>
    <w:rsid w:val="00955D69"/>
    <w:rsid w:val="00956500"/>
    <w:rsid w:val="00956965"/>
    <w:rsid w:val="009569CB"/>
    <w:rsid w:val="0095746D"/>
    <w:rsid w:val="009574BD"/>
    <w:rsid w:val="009578A3"/>
    <w:rsid w:val="00957E54"/>
    <w:rsid w:val="00957E5D"/>
    <w:rsid w:val="00960351"/>
    <w:rsid w:val="00960535"/>
    <w:rsid w:val="00960790"/>
    <w:rsid w:val="00961EB2"/>
    <w:rsid w:val="009620C5"/>
    <w:rsid w:val="00962A5A"/>
    <w:rsid w:val="00962B26"/>
    <w:rsid w:val="00963979"/>
    <w:rsid w:val="0096446E"/>
    <w:rsid w:val="0096456E"/>
    <w:rsid w:val="00964840"/>
    <w:rsid w:val="00964BBF"/>
    <w:rsid w:val="00964E8D"/>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684"/>
    <w:rsid w:val="0097097C"/>
    <w:rsid w:val="00971624"/>
    <w:rsid w:val="00971763"/>
    <w:rsid w:val="0097194C"/>
    <w:rsid w:val="009720CA"/>
    <w:rsid w:val="0097248E"/>
    <w:rsid w:val="009737F6"/>
    <w:rsid w:val="00973919"/>
    <w:rsid w:val="00973969"/>
    <w:rsid w:val="00973B13"/>
    <w:rsid w:val="00973EB7"/>
    <w:rsid w:val="00974204"/>
    <w:rsid w:val="0097651A"/>
    <w:rsid w:val="00976609"/>
    <w:rsid w:val="009766B5"/>
    <w:rsid w:val="00976FB8"/>
    <w:rsid w:val="009773C9"/>
    <w:rsid w:val="00977AB7"/>
    <w:rsid w:val="00977E78"/>
    <w:rsid w:val="00977EE6"/>
    <w:rsid w:val="00977F6D"/>
    <w:rsid w:val="009801CE"/>
    <w:rsid w:val="009801EE"/>
    <w:rsid w:val="00980559"/>
    <w:rsid w:val="00980B72"/>
    <w:rsid w:val="00981550"/>
    <w:rsid w:val="00981999"/>
    <w:rsid w:val="00981CB3"/>
    <w:rsid w:val="009825DB"/>
    <w:rsid w:val="00983248"/>
    <w:rsid w:val="009832DC"/>
    <w:rsid w:val="00983740"/>
    <w:rsid w:val="00983A78"/>
    <w:rsid w:val="009840C0"/>
    <w:rsid w:val="00984322"/>
    <w:rsid w:val="00984372"/>
    <w:rsid w:val="00984674"/>
    <w:rsid w:val="009848DE"/>
    <w:rsid w:val="00985DB8"/>
    <w:rsid w:val="00986098"/>
    <w:rsid w:val="00986448"/>
    <w:rsid w:val="00986BE0"/>
    <w:rsid w:val="0098769E"/>
    <w:rsid w:val="00990D01"/>
    <w:rsid w:val="00990EE2"/>
    <w:rsid w:val="0099112A"/>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21C"/>
    <w:rsid w:val="009A4449"/>
    <w:rsid w:val="009A455C"/>
    <w:rsid w:val="009A46E0"/>
    <w:rsid w:val="009A4954"/>
    <w:rsid w:val="009A4B34"/>
    <w:rsid w:val="009A51CB"/>
    <w:rsid w:val="009A5206"/>
    <w:rsid w:val="009A5287"/>
    <w:rsid w:val="009A5A0E"/>
    <w:rsid w:val="009A5B03"/>
    <w:rsid w:val="009A6608"/>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B7282"/>
    <w:rsid w:val="009C00D2"/>
    <w:rsid w:val="009C016A"/>
    <w:rsid w:val="009C01E9"/>
    <w:rsid w:val="009C0365"/>
    <w:rsid w:val="009C058E"/>
    <w:rsid w:val="009C09EA"/>
    <w:rsid w:val="009C0B48"/>
    <w:rsid w:val="009C1135"/>
    <w:rsid w:val="009C2173"/>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5FD"/>
    <w:rsid w:val="009F6867"/>
    <w:rsid w:val="009F6AA5"/>
    <w:rsid w:val="009F7A8D"/>
    <w:rsid w:val="009F7F58"/>
    <w:rsid w:val="00A00C65"/>
    <w:rsid w:val="00A010A7"/>
    <w:rsid w:val="00A013C5"/>
    <w:rsid w:val="00A016AF"/>
    <w:rsid w:val="00A029F4"/>
    <w:rsid w:val="00A02A61"/>
    <w:rsid w:val="00A037E2"/>
    <w:rsid w:val="00A059B5"/>
    <w:rsid w:val="00A05B0B"/>
    <w:rsid w:val="00A06056"/>
    <w:rsid w:val="00A06534"/>
    <w:rsid w:val="00A0688C"/>
    <w:rsid w:val="00A06F12"/>
    <w:rsid w:val="00A07CED"/>
    <w:rsid w:val="00A10499"/>
    <w:rsid w:val="00A1198A"/>
    <w:rsid w:val="00A11ADE"/>
    <w:rsid w:val="00A120F3"/>
    <w:rsid w:val="00A12E40"/>
    <w:rsid w:val="00A13BA1"/>
    <w:rsid w:val="00A1473C"/>
    <w:rsid w:val="00A14905"/>
    <w:rsid w:val="00A1573D"/>
    <w:rsid w:val="00A1582B"/>
    <w:rsid w:val="00A158EC"/>
    <w:rsid w:val="00A158FD"/>
    <w:rsid w:val="00A15921"/>
    <w:rsid w:val="00A1606D"/>
    <w:rsid w:val="00A163FA"/>
    <w:rsid w:val="00A168A0"/>
    <w:rsid w:val="00A168AD"/>
    <w:rsid w:val="00A16C33"/>
    <w:rsid w:val="00A1773F"/>
    <w:rsid w:val="00A20137"/>
    <w:rsid w:val="00A20824"/>
    <w:rsid w:val="00A20A17"/>
    <w:rsid w:val="00A20D7A"/>
    <w:rsid w:val="00A215CB"/>
    <w:rsid w:val="00A21D35"/>
    <w:rsid w:val="00A2226B"/>
    <w:rsid w:val="00A22750"/>
    <w:rsid w:val="00A228C8"/>
    <w:rsid w:val="00A22B60"/>
    <w:rsid w:val="00A22E78"/>
    <w:rsid w:val="00A22F91"/>
    <w:rsid w:val="00A23053"/>
    <w:rsid w:val="00A237D9"/>
    <w:rsid w:val="00A2384D"/>
    <w:rsid w:val="00A239E7"/>
    <w:rsid w:val="00A23A5B"/>
    <w:rsid w:val="00A246B1"/>
    <w:rsid w:val="00A250B3"/>
    <w:rsid w:val="00A253AD"/>
    <w:rsid w:val="00A2568B"/>
    <w:rsid w:val="00A26057"/>
    <w:rsid w:val="00A26235"/>
    <w:rsid w:val="00A26585"/>
    <w:rsid w:val="00A27277"/>
    <w:rsid w:val="00A272A7"/>
    <w:rsid w:val="00A279CE"/>
    <w:rsid w:val="00A27E94"/>
    <w:rsid w:val="00A3026C"/>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C28"/>
    <w:rsid w:val="00A51DA8"/>
    <w:rsid w:val="00A51E51"/>
    <w:rsid w:val="00A51ECF"/>
    <w:rsid w:val="00A52913"/>
    <w:rsid w:val="00A53210"/>
    <w:rsid w:val="00A536AF"/>
    <w:rsid w:val="00A547B3"/>
    <w:rsid w:val="00A54986"/>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3BF"/>
    <w:rsid w:val="00A934FE"/>
    <w:rsid w:val="00A935BE"/>
    <w:rsid w:val="00A94064"/>
    <w:rsid w:val="00A94789"/>
    <w:rsid w:val="00A9518E"/>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6FE8"/>
    <w:rsid w:val="00AA7BCB"/>
    <w:rsid w:val="00AA7DC2"/>
    <w:rsid w:val="00AB0123"/>
    <w:rsid w:val="00AB08D7"/>
    <w:rsid w:val="00AB1553"/>
    <w:rsid w:val="00AB2548"/>
    <w:rsid w:val="00AB2A52"/>
    <w:rsid w:val="00AB2C9C"/>
    <w:rsid w:val="00AB2EA4"/>
    <w:rsid w:val="00AB36A1"/>
    <w:rsid w:val="00AB40B1"/>
    <w:rsid w:val="00AB4111"/>
    <w:rsid w:val="00AB46D0"/>
    <w:rsid w:val="00AB4AD7"/>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3FBD"/>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0ABF"/>
    <w:rsid w:val="00AD1047"/>
    <w:rsid w:val="00AD1784"/>
    <w:rsid w:val="00AD1B5F"/>
    <w:rsid w:val="00AD1FD7"/>
    <w:rsid w:val="00AD2676"/>
    <w:rsid w:val="00AD28F7"/>
    <w:rsid w:val="00AD29A7"/>
    <w:rsid w:val="00AD2CD6"/>
    <w:rsid w:val="00AD2D7F"/>
    <w:rsid w:val="00AD3168"/>
    <w:rsid w:val="00AD3A94"/>
    <w:rsid w:val="00AD3CD9"/>
    <w:rsid w:val="00AD3D10"/>
    <w:rsid w:val="00AD4311"/>
    <w:rsid w:val="00AD4608"/>
    <w:rsid w:val="00AD4B66"/>
    <w:rsid w:val="00AD5316"/>
    <w:rsid w:val="00AD5576"/>
    <w:rsid w:val="00AD57A8"/>
    <w:rsid w:val="00AD5953"/>
    <w:rsid w:val="00AD5CC6"/>
    <w:rsid w:val="00AD5CEB"/>
    <w:rsid w:val="00AD5F11"/>
    <w:rsid w:val="00AD5FF0"/>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CCD"/>
    <w:rsid w:val="00AF5E22"/>
    <w:rsid w:val="00AF5F7A"/>
    <w:rsid w:val="00AF6A4A"/>
    <w:rsid w:val="00AF77F6"/>
    <w:rsid w:val="00AF7961"/>
    <w:rsid w:val="00AF7AB9"/>
    <w:rsid w:val="00AF7FD7"/>
    <w:rsid w:val="00B004A4"/>
    <w:rsid w:val="00B008AC"/>
    <w:rsid w:val="00B00DA6"/>
    <w:rsid w:val="00B01269"/>
    <w:rsid w:val="00B0144E"/>
    <w:rsid w:val="00B015E4"/>
    <w:rsid w:val="00B01604"/>
    <w:rsid w:val="00B016A4"/>
    <w:rsid w:val="00B01B58"/>
    <w:rsid w:val="00B0257E"/>
    <w:rsid w:val="00B02AEE"/>
    <w:rsid w:val="00B03701"/>
    <w:rsid w:val="00B0441A"/>
    <w:rsid w:val="00B04DFB"/>
    <w:rsid w:val="00B05017"/>
    <w:rsid w:val="00B05733"/>
    <w:rsid w:val="00B05998"/>
    <w:rsid w:val="00B05AB9"/>
    <w:rsid w:val="00B05B00"/>
    <w:rsid w:val="00B06077"/>
    <w:rsid w:val="00B06082"/>
    <w:rsid w:val="00B0680D"/>
    <w:rsid w:val="00B072DC"/>
    <w:rsid w:val="00B10A43"/>
    <w:rsid w:val="00B10FB5"/>
    <w:rsid w:val="00B11A35"/>
    <w:rsid w:val="00B12E28"/>
    <w:rsid w:val="00B147DD"/>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0D57"/>
    <w:rsid w:val="00B21231"/>
    <w:rsid w:val="00B2135B"/>
    <w:rsid w:val="00B213F2"/>
    <w:rsid w:val="00B21785"/>
    <w:rsid w:val="00B21904"/>
    <w:rsid w:val="00B21935"/>
    <w:rsid w:val="00B21AFE"/>
    <w:rsid w:val="00B21C74"/>
    <w:rsid w:val="00B21D08"/>
    <w:rsid w:val="00B22930"/>
    <w:rsid w:val="00B22A66"/>
    <w:rsid w:val="00B22C00"/>
    <w:rsid w:val="00B230B7"/>
    <w:rsid w:val="00B23C36"/>
    <w:rsid w:val="00B2433C"/>
    <w:rsid w:val="00B246D4"/>
    <w:rsid w:val="00B263B3"/>
    <w:rsid w:val="00B26540"/>
    <w:rsid w:val="00B269AD"/>
    <w:rsid w:val="00B26D2C"/>
    <w:rsid w:val="00B26F9C"/>
    <w:rsid w:val="00B2720F"/>
    <w:rsid w:val="00B27393"/>
    <w:rsid w:val="00B307C0"/>
    <w:rsid w:val="00B30C90"/>
    <w:rsid w:val="00B31095"/>
    <w:rsid w:val="00B316A1"/>
    <w:rsid w:val="00B3211B"/>
    <w:rsid w:val="00B34B4D"/>
    <w:rsid w:val="00B34F72"/>
    <w:rsid w:val="00B35B06"/>
    <w:rsid w:val="00B36966"/>
    <w:rsid w:val="00B36E18"/>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562"/>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0D8"/>
    <w:rsid w:val="00B76566"/>
    <w:rsid w:val="00B77292"/>
    <w:rsid w:val="00B77A73"/>
    <w:rsid w:val="00B803CA"/>
    <w:rsid w:val="00B80833"/>
    <w:rsid w:val="00B80A33"/>
    <w:rsid w:val="00B80DBC"/>
    <w:rsid w:val="00B81329"/>
    <w:rsid w:val="00B81393"/>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238"/>
    <w:rsid w:val="00B95411"/>
    <w:rsid w:val="00B959CC"/>
    <w:rsid w:val="00B96973"/>
    <w:rsid w:val="00B96B79"/>
    <w:rsid w:val="00B974B7"/>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5ECA"/>
    <w:rsid w:val="00BA64BE"/>
    <w:rsid w:val="00BA6E77"/>
    <w:rsid w:val="00BA7064"/>
    <w:rsid w:val="00BA77B4"/>
    <w:rsid w:val="00BA7B37"/>
    <w:rsid w:val="00BB1B2F"/>
    <w:rsid w:val="00BB1F66"/>
    <w:rsid w:val="00BB2BE3"/>
    <w:rsid w:val="00BB30CA"/>
    <w:rsid w:val="00BB31AC"/>
    <w:rsid w:val="00BB322B"/>
    <w:rsid w:val="00BB3A2F"/>
    <w:rsid w:val="00BB4FFE"/>
    <w:rsid w:val="00BB5BD6"/>
    <w:rsid w:val="00BB5C55"/>
    <w:rsid w:val="00BB6C59"/>
    <w:rsid w:val="00BB6F0D"/>
    <w:rsid w:val="00BB71B8"/>
    <w:rsid w:val="00BB75D1"/>
    <w:rsid w:val="00BB7839"/>
    <w:rsid w:val="00BB784E"/>
    <w:rsid w:val="00BB7854"/>
    <w:rsid w:val="00BB78B1"/>
    <w:rsid w:val="00BB7917"/>
    <w:rsid w:val="00BB7E78"/>
    <w:rsid w:val="00BC02FD"/>
    <w:rsid w:val="00BC0F21"/>
    <w:rsid w:val="00BC12AB"/>
    <w:rsid w:val="00BC17CA"/>
    <w:rsid w:val="00BC1B43"/>
    <w:rsid w:val="00BC2269"/>
    <w:rsid w:val="00BC230C"/>
    <w:rsid w:val="00BC272D"/>
    <w:rsid w:val="00BC2CDB"/>
    <w:rsid w:val="00BC3123"/>
    <w:rsid w:val="00BC34BB"/>
    <w:rsid w:val="00BC3A68"/>
    <w:rsid w:val="00BC4928"/>
    <w:rsid w:val="00BC5397"/>
    <w:rsid w:val="00BC53DE"/>
    <w:rsid w:val="00BC552E"/>
    <w:rsid w:val="00BC592D"/>
    <w:rsid w:val="00BC5D41"/>
    <w:rsid w:val="00BC62FE"/>
    <w:rsid w:val="00BC6622"/>
    <w:rsid w:val="00BC674F"/>
    <w:rsid w:val="00BC69FC"/>
    <w:rsid w:val="00BC6D91"/>
    <w:rsid w:val="00BC76E5"/>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18B9"/>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394"/>
    <w:rsid w:val="00BF3C8D"/>
    <w:rsid w:val="00BF4168"/>
    <w:rsid w:val="00BF424D"/>
    <w:rsid w:val="00BF5416"/>
    <w:rsid w:val="00BF55FE"/>
    <w:rsid w:val="00BF56F0"/>
    <w:rsid w:val="00BF5A0E"/>
    <w:rsid w:val="00BF5E3B"/>
    <w:rsid w:val="00BF63B2"/>
    <w:rsid w:val="00BF6B7F"/>
    <w:rsid w:val="00BF71F2"/>
    <w:rsid w:val="00BF7304"/>
    <w:rsid w:val="00BF7E14"/>
    <w:rsid w:val="00C004F1"/>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8E6"/>
    <w:rsid w:val="00C12DF5"/>
    <w:rsid w:val="00C1326F"/>
    <w:rsid w:val="00C134A4"/>
    <w:rsid w:val="00C14CC8"/>
    <w:rsid w:val="00C15406"/>
    <w:rsid w:val="00C15C6A"/>
    <w:rsid w:val="00C15ECF"/>
    <w:rsid w:val="00C162DB"/>
    <w:rsid w:val="00C16487"/>
    <w:rsid w:val="00C16AAC"/>
    <w:rsid w:val="00C17013"/>
    <w:rsid w:val="00C171D1"/>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1F8B"/>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B98"/>
    <w:rsid w:val="00C56C4F"/>
    <w:rsid w:val="00C57817"/>
    <w:rsid w:val="00C57A78"/>
    <w:rsid w:val="00C6084A"/>
    <w:rsid w:val="00C60970"/>
    <w:rsid w:val="00C60C7E"/>
    <w:rsid w:val="00C61945"/>
    <w:rsid w:val="00C6207A"/>
    <w:rsid w:val="00C624EE"/>
    <w:rsid w:val="00C62C3A"/>
    <w:rsid w:val="00C63116"/>
    <w:rsid w:val="00C631B2"/>
    <w:rsid w:val="00C632AB"/>
    <w:rsid w:val="00C635C3"/>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13F"/>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324"/>
    <w:rsid w:val="00C8647A"/>
    <w:rsid w:val="00C86516"/>
    <w:rsid w:val="00C86B61"/>
    <w:rsid w:val="00C87581"/>
    <w:rsid w:val="00C8777C"/>
    <w:rsid w:val="00C87F39"/>
    <w:rsid w:val="00C900A1"/>
    <w:rsid w:val="00C90167"/>
    <w:rsid w:val="00C9067B"/>
    <w:rsid w:val="00C90987"/>
    <w:rsid w:val="00C915C5"/>
    <w:rsid w:val="00C916E2"/>
    <w:rsid w:val="00C91A42"/>
    <w:rsid w:val="00C924BB"/>
    <w:rsid w:val="00C926CD"/>
    <w:rsid w:val="00C92DA5"/>
    <w:rsid w:val="00C92E17"/>
    <w:rsid w:val="00C93F94"/>
    <w:rsid w:val="00C9400E"/>
    <w:rsid w:val="00C945F4"/>
    <w:rsid w:val="00C94844"/>
    <w:rsid w:val="00C94E85"/>
    <w:rsid w:val="00C953BB"/>
    <w:rsid w:val="00C95579"/>
    <w:rsid w:val="00C9562B"/>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3D"/>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9EE"/>
    <w:rsid w:val="00CC5D1D"/>
    <w:rsid w:val="00CC5FA4"/>
    <w:rsid w:val="00CC6734"/>
    <w:rsid w:val="00CC68EE"/>
    <w:rsid w:val="00CC6A6C"/>
    <w:rsid w:val="00CC6AA1"/>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4B6"/>
    <w:rsid w:val="00CF1778"/>
    <w:rsid w:val="00CF3020"/>
    <w:rsid w:val="00CF3278"/>
    <w:rsid w:val="00CF343A"/>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2F80"/>
    <w:rsid w:val="00D0304D"/>
    <w:rsid w:val="00D03162"/>
    <w:rsid w:val="00D03FC6"/>
    <w:rsid w:val="00D04112"/>
    <w:rsid w:val="00D049BD"/>
    <w:rsid w:val="00D05169"/>
    <w:rsid w:val="00D05B8D"/>
    <w:rsid w:val="00D05BC2"/>
    <w:rsid w:val="00D06726"/>
    <w:rsid w:val="00D06830"/>
    <w:rsid w:val="00D06888"/>
    <w:rsid w:val="00D07203"/>
    <w:rsid w:val="00D07400"/>
    <w:rsid w:val="00D07EB7"/>
    <w:rsid w:val="00D10852"/>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0CD"/>
    <w:rsid w:val="00D16A49"/>
    <w:rsid w:val="00D17349"/>
    <w:rsid w:val="00D20376"/>
    <w:rsid w:val="00D20671"/>
    <w:rsid w:val="00D207AB"/>
    <w:rsid w:val="00D209A5"/>
    <w:rsid w:val="00D215DE"/>
    <w:rsid w:val="00D21666"/>
    <w:rsid w:val="00D21812"/>
    <w:rsid w:val="00D2215C"/>
    <w:rsid w:val="00D22981"/>
    <w:rsid w:val="00D22E4F"/>
    <w:rsid w:val="00D2321D"/>
    <w:rsid w:val="00D23246"/>
    <w:rsid w:val="00D2329D"/>
    <w:rsid w:val="00D23787"/>
    <w:rsid w:val="00D2427A"/>
    <w:rsid w:val="00D251FD"/>
    <w:rsid w:val="00D25287"/>
    <w:rsid w:val="00D2618B"/>
    <w:rsid w:val="00D2641C"/>
    <w:rsid w:val="00D26C28"/>
    <w:rsid w:val="00D26E53"/>
    <w:rsid w:val="00D271E5"/>
    <w:rsid w:val="00D272B2"/>
    <w:rsid w:val="00D27319"/>
    <w:rsid w:val="00D30018"/>
    <w:rsid w:val="00D30268"/>
    <w:rsid w:val="00D30F2D"/>
    <w:rsid w:val="00D31255"/>
    <w:rsid w:val="00D32450"/>
    <w:rsid w:val="00D324FA"/>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260"/>
    <w:rsid w:val="00D47E5F"/>
    <w:rsid w:val="00D50585"/>
    <w:rsid w:val="00D513F3"/>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9"/>
    <w:rsid w:val="00D570AD"/>
    <w:rsid w:val="00D57128"/>
    <w:rsid w:val="00D5772F"/>
    <w:rsid w:val="00D57DDF"/>
    <w:rsid w:val="00D60604"/>
    <w:rsid w:val="00D61FAE"/>
    <w:rsid w:val="00D6253D"/>
    <w:rsid w:val="00D6289B"/>
    <w:rsid w:val="00D62EEE"/>
    <w:rsid w:val="00D63133"/>
    <w:rsid w:val="00D6390E"/>
    <w:rsid w:val="00D640A0"/>
    <w:rsid w:val="00D6471F"/>
    <w:rsid w:val="00D64ADC"/>
    <w:rsid w:val="00D654BD"/>
    <w:rsid w:val="00D654E8"/>
    <w:rsid w:val="00D65A37"/>
    <w:rsid w:val="00D65B15"/>
    <w:rsid w:val="00D65BEB"/>
    <w:rsid w:val="00D6600F"/>
    <w:rsid w:val="00D66197"/>
    <w:rsid w:val="00D66682"/>
    <w:rsid w:val="00D6680B"/>
    <w:rsid w:val="00D716F8"/>
    <w:rsid w:val="00D719F8"/>
    <w:rsid w:val="00D71DCF"/>
    <w:rsid w:val="00D72431"/>
    <w:rsid w:val="00D725F5"/>
    <w:rsid w:val="00D72749"/>
    <w:rsid w:val="00D7293C"/>
    <w:rsid w:val="00D72CD7"/>
    <w:rsid w:val="00D72DAB"/>
    <w:rsid w:val="00D739C2"/>
    <w:rsid w:val="00D741BC"/>
    <w:rsid w:val="00D7477B"/>
    <w:rsid w:val="00D7487A"/>
    <w:rsid w:val="00D748F7"/>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C6C"/>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0EBC"/>
    <w:rsid w:val="00DA12CE"/>
    <w:rsid w:val="00DA1968"/>
    <w:rsid w:val="00DA1980"/>
    <w:rsid w:val="00DA2736"/>
    <w:rsid w:val="00DA3248"/>
    <w:rsid w:val="00DA39AE"/>
    <w:rsid w:val="00DA3C43"/>
    <w:rsid w:val="00DA50C1"/>
    <w:rsid w:val="00DA5132"/>
    <w:rsid w:val="00DA52E4"/>
    <w:rsid w:val="00DA576A"/>
    <w:rsid w:val="00DA589A"/>
    <w:rsid w:val="00DA5BD5"/>
    <w:rsid w:val="00DA5EFA"/>
    <w:rsid w:val="00DA6102"/>
    <w:rsid w:val="00DA6204"/>
    <w:rsid w:val="00DA6B1C"/>
    <w:rsid w:val="00DA7044"/>
    <w:rsid w:val="00DA797F"/>
    <w:rsid w:val="00DA7BD9"/>
    <w:rsid w:val="00DA7C57"/>
    <w:rsid w:val="00DA7E47"/>
    <w:rsid w:val="00DB02F7"/>
    <w:rsid w:val="00DB0452"/>
    <w:rsid w:val="00DB0B10"/>
    <w:rsid w:val="00DB0EEF"/>
    <w:rsid w:val="00DB1CCB"/>
    <w:rsid w:val="00DB20C8"/>
    <w:rsid w:val="00DB226E"/>
    <w:rsid w:val="00DB25B6"/>
    <w:rsid w:val="00DB2660"/>
    <w:rsid w:val="00DB2A3E"/>
    <w:rsid w:val="00DB2EDD"/>
    <w:rsid w:val="00DB3C19"/>
    <w:rsid w:val="00DB3D1C"/>
    <w:rsid w:val="00DB3D80"/>
    <w:rsid w:val="00DB41F2"/>
    <w:rsid w:val="00DB4513"/>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C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A2A"/>
    <w:rsid w:val="00DE3C95"/>
    <w:rsid w:val="00DE3E27"/>
    <w:rsid w:val="00DE4070"/>
    <w:rsid w:val="00DE44C8"/>
    <w:rsid w:val="00DE4CB0"/>
    <w:rsid w:val="00DE52AC"/>
    <w:rsid w:val="00DE556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13F"/>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C9D"/>
    <w:rsid w:val="00DF5D8D"/>
    <w:rsid w:val="00DF6397"/>
    <w:rsid w:val="00DF67B7"/>
    <w:rsid w:val="00DF6D3F"/>
    <w:rsid w:val="00DF6DF5"/>
    <w:rsid w:val="00DF6FB1"/>
    <w:rsid w:val="00DF6FB9"/>
    <w:rsid w:val="00DF735D"/>
    <w:rsid w:val="00DF76B3"/>
    <w:rsid w:val="00DF7CD7"/>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34"/>
    <w:rsid w:val="00E13E43"/>
    <w:rsid w:val="00E13EED"/>
    <w:rsid w:val="00E14DEA"/>
    <w:rsid w:val="00E14E35"/>
    <w:rsid w:val="00E152A2"/>
    <w:rsid w:val="00E15A45"/>
    <w:rsid w:val="00E15D51"/>
    <w:rsid w:val="00E16321"/>
    <w:rsid w:val="00E166F5"/>
    <w:rsid w:val="00E168F0"/>
    <w:rsid w:val="00E16D26"/>
    <w:rsid w:val="00E177BC"/>
    <w:rsid w:val="00E2039A"/>
    <w:rsid w:val="00E20745"/>
    <w:rsid w:val="00E21E66"/>
    <w:rsid w:val="00E221A4"/>
    <w:rsid w:val="00E22302"/>
    <w:rsid w:val="00E22482"/>
    <w:rsid w:val="00E234CE"/>
    <w:rsid w:val="00E2352F"/>
    <w:rsid w:val="00E23589"/>
    <w:rsid w:val="00E23AE7"/>
    <w:rsid w:val="00E23AF1"/>
    <w:rsid w:val="00E24CF0"/>
    <w:rsid w:val="00E24DB4"/>
    <w:rsid w:val="00E254C4"/>
    <w:rsid w:val="00E25B75"/>
    <w:rsid w:val="00E261C2"/>
    <w:rsid w:val="00E26215"/>
    <w:rsid w:val="00E2624C"/>
    <w:rsid w:val="00E26401"/>
    <w:rsid w:val="00E27914"/>
    <w:rsid w:val="00E279C6"/>
    <w:rsid w:val="00E3070E"/>
    <w:rsid w:val="00E31416"/>
    <w:rsid w:val="00E31516"/>
    <w:rsid w:val="00E316D8"/>
    <w:rsid w:val="00E31C2B"/>
    <w:rsid w:val="00E31F77"/>
    <w:rsid w:val="00E320EE"/>
    <w:rsid w:val="00E32E84"/>
    <w:rsid w:val="00E32FB1"/>
    <w:rsid w:val="00E33E05"/>
    <w:rsid w:val="00E33E6A"/>
    <w:rsid w:val="00E35061"/>
    <w:rsid w:val="00E356B8"/>
    <w:rsid w:val="00E35BAD"/>
    <w:rsid w:val="00E36130"/>
    <w:rsid w:val="00E36A79"/>
    <w:rsid w:val="00E36C40"/>
    <w:rsid w:val="00E37D35"/>
    <w:rsid w:val="00E40750"/>
    <w:rsid w:val="00E41993"/>
    <w:rsid w:val="00E41EDE"/>
    <w:rsid w:val="00E4201F"/>
    <w:rsid w:val="00E42F0F"/>
    <w:rsid w:val="00E43067"/>
    <w:rsid w:val="00E4336A"/>
    <w:rsid w:val="00E4347B"/>
    <w:rsid w:val="00E434E5"/>
    <w:rsid w:val="00E4361B"/>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67"/>
    <w:rsid w:val="00E578E2"/>
    <w:rsid w:val="00E5799B"/>
    <w:rsid w:val="00E60556"/>
    <w:rsid w:val="00E60F93"/>
    <w:rsid w:val="00E61AEC"/>
    <w:rsid w:val="00E61BCF"/>
    <w:rsid w:val="00E61D8B"/>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3B"/>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2D9"/>
    <w:rsid w:val="00E955AC"/>
    <w:rsid w:val="00E95CA1"/>
    <w:rsid w:val="00E9640A"/>
    <w:rsid w:val="00E9675F"/>
    <w:rsid w:val="00E96ACF"/>
    <w:rsid w:val="00E96B66"/>
    <w:rsid w:val="00E96F9D"/>
    <w:rsid w:val="00E972BD"/>
    <w:rsid w:val="00EA0030"/>
    <w:rsid w:val="00EA0725"/>
    <w:rsid w:val="00EA09CB"/>
    <w:rsid w:val="00EA0BEE"/>
    <w:rsid w:val="00EA101C"/>
    <w:rsid w:val="00EA109C"/>
    <w:rsid w:val="00EA116F"/>
    <w:rsid w:val="00EA1366"/>
    <w:rsid w:val="00EA1FF3"/>
    <w:rsid w:val="00EA224A"/>
    <w:rsid w:val="00EA2529"/>
    <w:rsid w:val="00EA2862"/>
    <w:rsid w:val="00EA329B"/>
    <w:rsid w:val="00EA408D"/>
    <w:rsid w:val="00EA4777"/>
    <w:rsid w:val="00EA5284"/>
    <w:rsid w:val="00EA5DD5"/>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7E1"/>
    <w:rsid w:val="00EC591E"/>
    <w:rsid w:val="00EC594C"/>
    <w:rsid w:val="00EC5F73"/>
    <w:rsid w:val="00EC6106"/>
    <w:rsid w:val="00EC61E0"/>
    <w:rsid w:val="00EC662D"/>
    <w:rsid w:val="00EC6CDA"/>
    <w:rsid w:val="00EC6E3B"/>
    <w:rsid w:val="00EC7B57"/>
    <w:rsid w:val="00EC7CCC"/>
    <w:rsid w:val="00ED050D"/>
    <w:rsid w:val="00ED087A"/>
    <w:rsid w:val="00ED1A32"/>
    <w:rsid w:val="00ED1C57"/>
    <w:rsid w:val="00ED22E0"/>
    <w:rsid w:val="00ED2CC8"/>
    <w:rsid w:val="00ED326C"/>
    <w:rsid w:val="00ED33A1"/>
    <w:rsid w:val="00ED35FA"/>
    <w:rsid w:val="00ED3666"/>
    <w:rsid w:val="00ED3A45"/>
    <w:rsid w:val="00ED4CF4"/>
    <w:rsid w:val="00ED4DCA"/>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26A"/>
    <w:rsid w:val="00F015CC"/>
    <w:rsid w:val="00F01603"/>
    <w:rsid w:val="00F01C62"/>
    <w:rsid w:val="00F02520"/>
    <w:rsid w:val="00F02C45"/>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179AF"/>
    <w:rsid w:val="00F20D23"/>
    <w:rsid w:val="00F212BC"/>
    <w:rsid w:val="00F21701"/>
    <w:rsid w:val="00F220F0"/>
    <w:rsid w:val="00F22FAF"/>
    <w:rsid w:val="00F2342D"/>
    <w:rsid w:val="00F239E2"/>
    <w:rsid w:val="00F240EA"/>
    <w:rsid w:val="00F24279"/>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3C7B"/>
    <w:rsid w:val="00F340C4"/>
    <w:rsid w:val="00F34BD3"/>
    <w:rsid w:val="00F35301"/>
    <w:rsid w:val="00F3542B"/>
    <w:rsid w:val="00F3573D"/>
    <w:rsid w:val="00F35975"/>
    <w:rsid w:val="00F359B0"/>
    <w:rsid w:val="00F36343"/>
    <w:rsid w:val="00F3676B"/>
    <w:rsid w:val="00F36EA1"/>
    <w:rsid w:val="00F3722E"/>
    <w:rsid w:val="00F37AB7"/>
    <w:rsid w:val="00F37BFA"/>
    <w:rsid w:val="00F40326"/>
    <w:rsid w:val="00F4033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6E06"/>
    <w:rsid w:val="00F47A38"/>
    <w:rsid w:val="00F47CC6"/>
    <w:rsid w:val="00F47F34"/>
    <w:rsid w:val="00F504BE"/>
    <w:rsid w:val="00F508DD"/>
    <w:rsid w:val="00F50CC1"/>
    <w:rsid w:val="00F51B4B"/>
    <w:rsid w:val="00F5238B"/>
    <w:rsid w:val="00F52808"/>
    <w:rsid w:val="00F52C5B"/>
    <w:rsid w:val="00F53AB5"/>
    <w:rsid w:val="00F53F40"/>
    <w:rsid w:val="00F542CE"/>
    <w:rsid w:val="00F549BC"/>
    <w:rsid w:val="00F54A26"/>
    <w:rsid w:val="00F555C1"/>
    <w:rsid w:val="00F555F1"/>
    <w:rsid w:val="00F55C33"/>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5378"/>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187"/>
    <w:rsid w:val="00F7242A"/>
    <w:rsid w:val="00F72968"/>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65A1"/>
    <w:rsid w:val="00F870D7"/>
    <w:rsid w:val="00F874AD"/>
    <w:rsid w:val="00F90736"/>
    <w:rsid w:val="00F9224D"/>
    <w:rsid w:val="00F92490"/>
    <w:rsid w:val="00F929BC"/>
    <w:rsid w:val="00F92F98"/>
    <w:rsid w:val="00F930A6"/>
    <w:rsid w:val="00F9333C"/>
    <w:rsid w:val="00F9353D"/>
    <w:rsid w:val="00F93948"/>
    <w:rsid w:val="00F93D1E"/>
    <w:rsid w:val="00F94805"/>
    <w:rsid w:val="00F9492D"/>
    <w:rsid w:val="00F9513B"/>
    <w:rsid w:val="00F9531F"/>
    <w:rsid w:val="00F955D0"/>
    <w:rsid w:val="00F95C7E"/>
    <w:rsid w:val="00F95DCC"/>
    <w:rsid w:val="00F96043"/>
    <w:rsid w:val="00F960F4"/>
    <w:rsid w:val="00F9624B"/>
    <w:rsid w:val="00F966D2"/>
    <w:rsid w:val="00F96C8D"/>
    <w:rsid w:val="00F96DC1"/>
    <w:rsid w:val="00F97960"/>
    <w:rsid w:val="00F979C1"/>
    <w:rsid w:val="00F97FBB"/>
    <w:rsid w:val="00FA01A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9F2"/>
    <w:rsid w:val="00FA5ADB"/>
    <w:rsid w:val="00FA6246"/>
    <w:rsid w:val="00FA6C8A"/>
    <w:rsid w:val="00FA701F"/>
    <w:rsid w:val="00FA7886"/>
    <w:rsid w:val="00FA7C7A"/>
    <w:rsid w:val="00FB052F"/>
    <w:rsid w:val="00FB054C"/>
    <w:rsid w:val="00FB0D9F"/>
    <w:rsid w:val="00FB13A3"/>
    <w:rsid w:val="00FB1C88"/>
    <w:rsid w:val="00FB2155"/>
    <w:rsid w:val="00FB352D"/>
    <w:rsid w:val="00FB37D8"/>
    <w:rsid w:val="00FB37FF"/>
    <w:rsid w:val="00FB3FD2"/>
    <w:rsid w:val="00FB41C7"/>
    <w:rsid w:val="00FB48AB"/>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4589"/>
    <w:rsid w:val="00FC5E10"/>
    <w:rsid w:val="00FC5E33"/>
    <w:rsid w:val="00FC605B"/>
    <w:rsid w:val="00FC656A"/>
    <w:rsid w:val="00FC65E9"/>
    <w:rsid w:val="00FC66A8"/>
    <w:rsid w:val="00FC6AF7"/>
    <w:rsid w:val="00FC7E20"/>
    <w:rsid w:val="00FD0722"/>
    <w:rsid w:val="00FD0BCD"/>
    <w:rsid w:val="00FD1288"/>
    <w:rsid w:val="00FD1F76"/>
    <w:rsid w:val="00FD2666"/>
    <w:rsid w:val="00FD2C3F"/>
    <w:rsid w:val="00FD30A3"/>
    <w:rsid w:val="00FD30C6"/>
    <w:rsid w:val="00FD32C6"/>
    <w:rsid w:val="00FD33A5"/>
    <w:rsid w:val="00FD3706"/>
    <w:rsid w:val="00FD38E2"/>
    <w:rsid w:val="00FD4385"/>
    <w:rsid w:val="00FD4CF8"/>
    <w:rsid w:val="00FD508D"/>
    <w:rsid w:val="00FD52A0"/>
    <w:rsid w:val="00FD5434"/>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096"/>
    <w:rsid w:val="00FE50CA"/>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1A7001A"/>
    <w:rsid w:val="01CB513F"/>
    <w:rsid w:val="01EF690D"/>
    <w:rsid w:val="02C41724"/>
    <w:rsid w:val="035D014E"/>
    <w:rsid w:val="03A7FAF2"/>
    <w:rsid w:val="04FF5752"/>
    <w:rsid w:val="058DC3E1"/>
    <w:rsid w:val="05C879FE"/>
    <w:rsid w:val="05FCDCE0"/>
    <w:rsid w:val="060B7777"/>
    <w:rsid w:val="0622AF82"/>
    <w:rsid w:val="0844F481"/>
    <w:rsid w:val="085408EC"/>
    <w:rsid w:val="08B19B17"/>
    <w:rsid w:val="0A705FD1"/>
    <w:rsid w:val="0AAEAFFA"/>
    <w:rsid w:val="0C5E5D55"/>
    <w:rsid w:val="0C71CCC5"/>
    <w:rsid w:val="0CAA3E96"/>
    <w:rsid w:val="0D048C64"/>
    <w:rsid w:val="0D8E448C"/>
    <w:rsid w:val="0E82682C"/>
    <w:rsid w:val="0F26505A"/>
    <w:rsid w:val="11739532"/>
    <w:rsid w:val="11946EA0"/>
    <w:rsid w:val="122B8B9E"/>
    <w:rsid w:val="1259D861"/>
    <w:rsid w:val="136130CF"/>
    <w:rsid w:val="13AC5751"/>
    <w:rsid w:val="13B76AB2"/>
    <w:rsid w:val="1736780D"/>
    <w:rsid w:val="1763C31E"/>
    <w:rsid w:val="17DFC2F3"/>
    <w:rsid w:val="18E15C0D"/>
    <w:rsid w:val="19107D34"/>
    <w:rsid w:val="1AF200FE"/>
    <w:rsid w:val="1BA8F9D4"/>
    <w:rsid w:val="1BABBA79"/>
    <w:rsid w:val="1C85FE29"/>
    <w:rsid w:val="1C9C51A8"/>
    <w:rsid w:val="1D80F154"/>
    <w:rsid w:val="2051F67B"/>
    <w:rsid w:val="2064773D"/>
    <w:rsid w:val="21CE85EF"/>
    <w:rsid w:val="221D77C5"/>
    <w:rsid w:val="23F1140C"/>
    <w:rsid w:val="25472CF4"/>
    <w:rsid w:val="26779B51"/>
    <w:rsid w:val="27D8858F"/>
    <w:rsid w:val="2A6D74B3"/>
    <w:rsid w:val="2A80C2DB"/>
    <w:rsid w:val="2B2CC7D4"/>
    <w:rsid w:val="2B4B47AA"/>
    <w:rsid w:val="2B624806"/>
    <w:rsid w:val="2C9CF56D"/>
    <w:rsid w:val="2E22466E"/>
    <w:rsid w:val="30EBA9C9"/>
    <w:rsid w:val="319A3B7D"/>
    <w:rsid w:val="31AE1A5E"/>
    <w:rsid w:val="32034173"/>
    <w:rsid w:val="3206AB43"/>
    <w:rsid w:val="322FC679"/>
    <w:rsid w:val="32C2F75A"/>
    <w:rsid w:val="35B26457"/>
    <w:rsid w:val="363DCFAE"/>
    <w:rsid w:val="3677472C"/>
    <w:rsid w:val="3721BFDB"/>
    <w:rsid w:val="38831980"/>
    <w:rsid w:val="38C2A551"/>
    <w:rsid w:val="38C6D130"/>
    <w:rsid w:val="3AB7E9D5"/>
    <w:rsid w:val="3AC9B321"/>
    <w:rsid w:val="3C4CE5B8"/>
    <w:rsid w:val="3C731F0F"/>
    <w:rsid w:val="3D0B6CA6"/>
    <w:rsid w:val="3EB48A74"/>
    <w:rsid w:val="3F0BBC9A"/>
    <w:rsid w:val="3F0BCA05"/>
    <w:rsid w:val="404922D9"/>
    <w:rsid w:val="41647004"/>
    <w:rsid w:val="41D94A37"/>
    <w:rsid w:val="41FC74EE"/>
    <w:rsid w:val="4256633C"/>
    <w:rsid w:val="42A1C849"/>
    <w:rsid w:val="42CF73CB"/>
    <w:rsid w:val="43B7911F"/>
    <w:rsid w:val="43EB86C9"/>
    <w:rsid w:val="4412309C"/>
    <w:rsid w:val="46768360"/>
    <w:rsid w:val="46BC6827"/>
    <w:rsid w:val="47065624"/>
    <w:rsid w:val="4830835C"/>
    <w:rsid w:val="4A35C355"/>
    <w:rsid w:val="4A930508"/>
    <w:rsid w:val="4C70FC0F"/>
    <w:rsid w:val="4FCB7617"/>
    <w:rsid w:val="50882729"/>
    <w:rsid w:val="50944948"/>
    <w:rsid w:val="5151CB8D"/>
    <w:rsid w:val="51550B8D"/>
    <w:rsid w:val="5183E690"/>
    <w:rsid w:val="532AF70E"/>
    <w:rsid w:val="539E5DE9"/>
    <w:rsid w:val="54AB309B"/>
    <w:rsid w:val="5736D7D7"/>
    <w:rsid w:val="57AC291A"/>
    <w:rsid w:val="5895713B"/>
    <w:rsid w:val="59E250C5"/>
    <w:rsid w:val="5A0CCA0B"/>
    <w:rsid w:val="5A8BD260"/>
    <w:rsid w:val="5CAF6A35"/>
    <w:rsid w:val="5CD2BAC7"/>
    <w:rsid w:val="5D6E29CD"/>
    <w:rsid w:val="5E122FF7"/>
    <w:rsid w:val="5E3AABE1"/>
    <w:rsid w:val="5F6D5F96"/>
    <w:rsid w:val="610265DD"/>
    <w:rsid w:val="61FA4044"/>
    <w:rsid w:val="62E4455C"/>
    <w:rsid w:val="6301E392"/>
    <w:rsid w:val="6344396B"/>
    <w:rsid w:val="638D676E"/>
    <w:rsid w:val="648CAF03"/>
    <w:rsid w:val="64A3E866"/>
    <w:rsid w:val="64E25BC8"/>
    <w:rsid w:val="64E75CA9"/>
    <w:rsid w:val="662DB2CA"/>
    <w:rsid w:val="66BDEFFC"/>
    <w:rsid w:val="67BFE30B"/>
    <w:rsid w:val="68CEA165"/>
    <w:rsid w:val="6A75E9F3"/>
    <w:rsid w:val="6C26C42E"/>
    <w:rsid w:val="6D259F97"/>
    <w:rsid w:val="6DE6CF27"/>
    <w:rsid w:val="6E9E7072"/>
    <w:rsid w:val="6EF75412"/>
    <w:rsid w:val="6FE483E3"/>
    <w:rsid w:val="7112EF46"/>
    <w:rsid w:val="71D9F716"/>
    <w:rsid w:val="72863962"/>
    <w:rsid w:val="72B87FDB"/>
    <w:rsid w:val="73499CA8"/>
    <w:rsid w:val="73C024D7"/>
    <w:rsid w:val="748AA80D"/>
    <w:rsid w:val="7534186A"/>
    <w:rsid w:val="783EE880"/>
    <w:rsid w:val="78AB779A"/>
    <w:rsid w:val="7A7361C1"/>
    <w:rsid w:val="7ABDF229"/>
    <w:rsid w:val="7C156372"/>
    <w:rsid w:val="7C6B50B3"/>
    <w:rsid w:val="7DF894AB"/>
    <w:rsid w:val="7EAE8BDB"/>
    <w:rsid w:val="7FB19A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F1832"/>
  <w15:docId w15:val="{ADB21958-F480-4E4C-A86F-ED7B3AC5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B3272F" w:themeFill="accent1"/>
      </w:tcPr>
    </w:tblStylePr>
    <w:tblStylePr w:type="firstCol">
      <w:tblPr/>
      <w:tcPr>
        <w:shd w:val="clear" w:color="auto" w:fill="FFFFFF" w:themeFill="background1"/>
      </w:tcPr>
    </w:tblStylePr>
    <w:tblStylePr w:type="band1Vert">
      <w:tblPr/>
      <w:tcPr>
        <w:shd w:val="clear" w:color="auto" w:fill="F0D4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712437"/>
    <w:pPr>
      <w:framePr w:h="709" w:hRule="exact" w:wrap="around" w:vAnchor="page" w:hAnchor="page" w:x="568" w:y="15452" w:anchorLock="1"/>
      <w:spacing w:after="40" w:line="300" w:lineRule="atLeast"/>
      <w:contextualSpacing/>
    </w:pPr>
    <w:rPr>
      <w:b/>
      <w:color w:val="201547" w:themeColor="text2"/>
      <w:sz w:val="25"/>
    </w:r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B3272F"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543EC"/>
    <w:pPr>
      <w:pBdr>
        <w:top w:val="single" w:sz="4" w:space="14" w:color="B3272F" w:themeColor="accent1"/>
        <w:left w:val="single" w:sz="4" w:space="12" w:color="B3272F" w:themeColor="accent1"/>
        <w:bottom w:val="single" w:sz="4" w:space="14" w:color="B3272F" w:themeColor="accent1"/>
        <w:right w:val="single" w:sz="4" w:space="12" w:color="B3272F" w:themeColor="accent1"/>
      </w:pBdr>
      <w:shd w:val="clear" w:color="auto" w:fill="B3272F" w:themeFill="accent1"/>
      <w:tabs>
        <w:tab w:val="left" w:pos="2268"/>
        <w:tab w:val="left" w:pos="4536"/>
        <w:tab w:val="left" w:pos="6804"/>
        <w:tab w:val="right" w:pos="9638"/>
      </w:tabs>
      <w:spacing w:line="300" w:lineRule="exact"/>
      <w:ind w:left="283" w:right="283"/>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1B10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1549449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5985343">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31663378">
      <w:bodyDiv w:val="1"/>
      <w:marLeft w:val="0"/>
      <w:marRight w:val="0"/>
      <w:marTop w:val="0"/>
      <w:marBottom w:val="0"/>
      <w:divBdr>
        <w:top w:val="none" w:sz="0" w:space="0" w:color="auto"/>
        <w:left w:val="none" w:sz="0" w:space="0" w:color="auto"/>
        <w:bottom w:val="none" w:sz="0" w:space="0" w:color="auto"/>
        <w:right w:val="none" w:sz="0" w:space="0" w:color="auto"/>
      </w:divBdr>
    </w:div>
    <w:div w:id="1013147754">
      <w:bodyDiv w:val="1"/>
      <w:marLeft w:val="0"/>
      <w:marRight w:val="0"/>
      <w:marTop w:val="0"/>
      <w:marBottom w:val="0"/>
      <w:divBdr>
        <w:top w:val="none" w:sz="0" w:space="0" w:color="auto"/>
        <w:left w:val="none" w:sz="0" w:space="0" w:color="auto"/>
        <w:bottom w:val="none" w:sz="0" w:space="0" w:color="auto"/>
        <w:right w:val="none" w:sz="0" w:space="0" w:color="auto"/>
      </w:divBdr>
    </w:div>
    <w:div w:id="105258402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svg"/><Relationship Id="rId26" Type="http://schemas.openxmlformats.org/officeDocument/2006/relationships/header" Target="header3.xml"/><Relationship Id="rId39" Type="http://schemas.openxmlformats.org/officeDocument/2006/relationships/hyperlink" Target="http://www.marineandcoasts.vic.gov.au/coastal-programs/cape-to-cape-resilience-project" TargetMode="External"/><Relationship Id="rId21" Type="http://schemas.openxmlformats.org/officeDocument/2006/relationships/image" Target="media/image7.jpeg"/><Relationship Id="rId34"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hyperlink" Target="mailto:customer.service@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elwpvicgovau-my.sharepoint.com/Users/fionadurante/Downloads/deeca.vic.gov.au" TargetMode="External"/><Relationship Id="rId29"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hyperlink" Target="mailto:capetocape.project@deeca.vic.gov.au" TargetMode="External"/><Relationship Id="rId45" Type="http://schemas.openxmlformats.org/officeDocument/2006/relationships/hyperlink" Target="http://www.marineandcoasts.vic.gov.au/coastal-programs/cape-to-cape-resilience-project"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eader" Target="header2.xml"/><Relationship Id="rId28" Type="http://schemas.openxmlformats.org/officeDocument/2006/relationships/image" Target="media/image7.jpg"/><Relationship Id="rId36" Type="http://schemas.openxmlformats.org/officeDocument/2006/relationships/image" Target="media/image11.jpeg"/><Relationship Id="rId49" Type="http://schemas.openxmlformats.org/officeDocument/2006/relationships/hyperlink" Target="http://creativecommons.org/licenses/by/4.0/"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0.jpeg"/><Relationship Id="rId48" Type="http://schemas.openxmlformats.org/officeDocument/2006/relationships/hyperlink" Target="http://creativecommons.org/licenses/by/4.0/" TargetMode="External"/><Relationship Id="rId8" Type="http://schemas.openxmlformats.org/officeDocument/2006/relationships/numbering" Target="numbering.xml"/><Relationship Id="rId51" Type="http://schemas.openxmlformats.org/officeDocument/2006/relationships/hyperlink" Target="http://www.deeca.vic.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hyperlink" Target="mailto:capetocape.project@deeca.vic.gov.au" TargetMode="External"/><Relationship Id="rId20" Type="http://schemas.openxmlformats.org/officeDocument/2006/relationships/image" Target="media/image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2AA1526A8741A69B4F98ADA82C4D8A"/>
        <w:category>
          <w:name w:val="General"/>
          <w:gallery w:val="placeholder"/>
        </w:category>
        <w:types>
          <w:type w:val="bbPlcHdr"/>
        </w:types>
        <w:behaviors>
          <w:behavior w:val="content"/>
        </w:behaviors>
        <w:guid w:val="{CE3E6C16-12D6-48BD-8740-46D818B5CF58}"/>
      </w:docPartPr>
      <w:docPartBody>
        <w:p w:rsidR="003E3691" w:rsidRDefault="003E3691">
          <w:pPr>
            <w:pStyle w:val="3B2AA1526A8741A69B4F98ADA82C4D8A"/>
          </w:pPr>
          <w:r w:rsidRPr="000C4F86">
            <w:rPr>
              <w:rStyle w:val="PlaceholderText"/>
            </w:rPr>
            <w:t>[Title]</w:t>
          </w:r>
        </w:p>
      </w:docPartBody>
    </w:docPart>
    <w:docPart>
      <w:docPartPr>
        <w:name w:val="0B582B07C7F84847B9901FA8F8BCBAFC"/>
        <w:category>
          <w:name w:val="General"/>
          <w:gallery w:val="placeholder"/>
        </w:category>
        <w:types>
          <w:type w:val="bbPlcHdr"/>
        </w:types>
        <w:behaviors>
          <w:behavior w:val="content"/>
        </w:behaviors>
        <w:guid w:val="{BF08883C-C630-4C6D-90C3-2FC16F77D38B}"/>
      </w:docPartPr>
      <w:docPartBody>
        <w:p w:rsidR="003E3691" w:rsidRDefault="003E3691">
          <w:pPr>
            <w:pStyle w:val="0B582B07C7F84847B9901FA8F8BCBAFC"/>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altName w:val="Webdings"/>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691"/>
    <w:rsid w:val="00006D50"/>
    <w:rsid w:val="00044405"/>
    <w:rsid w:val="001D7462"/>
    <w:rsid w:val="00250DA4"/>
    <w:rsid w:val="00267640"/>
    <w:rsid w:val="002766D5"/>
    <w:rsid w:val="003306DF"/>
    <w:rsid w:val="003616E8"/>
    <w:rsid w:val="003E3691"/>
    <w:rsid w:val="00556CFE"/>
    <w:rsid w:val="00570F05"/>
    <w:rsid w:val="005D26FF"/>
    <w:rsid w:val="005F497D"/>
    <w:rsid w:val="0068116A"/>
    <w:rsid w:val="006B4DA3"/>
    <w:rsid w:val="00775FED"/>
    <w:rsid w:val="007A7A54"/>
    <w:rsid w:val="008366DC"/>
    <w:rsid w:val="00974204"/>
    <w:rsid w:val="00A9518E"/>
    <w:rsid w:val="00B07404"/>
    <w:rsid w:val="00B714CA"/>
    <w:rsid w:val="00B76647"/>
    <w:rsid w:val="00D66197"/>
    <w:rsid w:val="00E42F0F"/>
    <w:rsid w:val="00EA2862"/>
    <w:rsid w:val="00ED4DCA"/>
    <w:rsid w:val="00EF2EAC"/>
    <w:rsid w:val="00F35975"/>
    <w:rsid w:val="00F4510E"/>
    <w:rsid w:val="00FD02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B2AA1526A8741A69B4F98ADA82C4D8A">
    <w:name w:val="3B2AA1526A8741A69B4F98ADA82C4D8A"/>
  </w:style>
  <w:style w:type="paragraph" w:customStyle="1" w:styleId="0B582B07C7F84847B9901FA8F8BCBAFC">
    <w:name w:val="0B582B07C7F84847B9901FA8F8BCBA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CAFP Theme">
  <a:themeElements>
    <a:clrScheme name="Custom 17">
      <a:dk1>
        <a:srgbClr val="232222"/>
      </a:dk1>
      <a:lt1>
        <a:sysClr val="window" lastClr="FFFFFF"/>
      </a:lt1>
      <a:dk2>
        <a:srgbClr val="201547"/>
      </a:dk2>
      <a:lt2>
        <a:srgbClr val="F0D4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CAFP Theme" id="{206E2C7C-DF42-4BE4-A98E-A7AF57DFC42B}" vid="{54E2F1D0-AC14-424A-9626-5A5996D9B1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398</Value>
      <Value>3</Value>
      <Value>2</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91c59fb10974fa1a03160ad8386f0f4 xmlns="9fd47c19-1c4a-4d7d-b342-c10cef269344">
      <Terms xmlns="http://schemas.microsoft.com/office/infopath/2007/PartnerControls"/>
    </g91c59fb10974fa1a03160ad8386f0f4>
    <Project_Phase xmlns="9fd47c19-1c4a-4d7d-b342-c10cef269344">Plan/Design</Project_Phas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lcf76f155ced4ddcb4097134ff3c332f xmlns="2a38b44b-ab9d-4c83-ba3a-ae3a59436eff">
      <Terms xmlns="http://schemas.microsoft.com/office/infopath/2007/PartnerControls"/>
    </lcf76f155ced4ddcb4097134ff3c332f>
    <Doc_x0020_Type xmlns="2a38b44b-ab9d-4c83-ba3a-ae3a59436eff">Communication/Engagement</Doc_x0020_Type>
    <i5551a600e734172b7209c27fd0b6842 xmlns="9fd47c19-1c4a-4d7d-b342-c10cef269344">
      <Terms xmlns="http://schemas.microsoft.com/office/infopath/2007/PartnerControls"/>
    </i5551a600e734172b7209c27fd0b6842>
    <Committee_x0020_of_x0020_Management xmlns="2a38b44b-ab9d-4c83-ba3a-ae3a59436eff" xsi:nil="true"/>
    <Asset_x0020_Type xmlns="2a38b44b-ab9d-4c83-ba3a-ae3a59436eff">Beach Renourishment</Asset_x0020_Type>
    <Parcel_x0020_ID xmlns="2a38b44b-ab9d-4c83-ba3a-ae3a59436eff">N/A</Parcel_x0020_ID>
    <Reserve_x0020_ID xmlns="2a38b44b-ab9d-4c83-ba3a-ae3a59436eff">N/A</Reserve_x0020_ID>
    <Region xmlns="2a38b44b-ab9d-4c83-ba3a-ae3a59436eff">Gippsland</Region>
    <Document_x0020_Date xmlns="0bbae17b-000d-4da8-b813-eb3d92f9596b" xsi:nil="true"/>
    <_dlc_DocId xmlns="a5f32de4-e402-4188-b034-e71ca7d22e54">DOCID204-592233575-36919</_dlc_DocId>
    <_dlc_DocIdUrl xmlns="a5f32de4-e402-4188-b034-e71ca7d22e54">
      <Url>https://delwpvicgovau.sharepoint.com/sites/ecm_204/_layouts/15/DocIdRedir.aspx?ID=DOCID204-592233575-36919</Url>
      <Description>DOCID204-592233575-36919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4" ma:contentTypeDescription="All project related information. The library can be used to manage multiple projects." ma:contentTypeScope="" ma:versionID="bf84231e7c183ed8c2ef44dd2e1615ae">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3c98fa6a4fc72f50ad7f81958f20d3a8"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element ref="ns5:lcf76f155ced4ddcb4097134ff3c332f" minOccurs="0"/>
                <xsd:element ref="ns2:Project_Phase" minOccurs="0"/>
                <xsd:element ref="ns2:f2ccc2d036544b63b99cbcec8aa9ae6a"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Project_Phase" ma:index="40"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f2ccc2d036544b63b99cbcec8aa9ae6a" ma:index="41"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18"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19"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Reserve_x0020_ID" ma:index="20" ma:displayName="Reserve ID" ma:internalName="Reserve_x0020_ID">
      <xsd:simpleType>
        <xsd:restriction base="dms:Text">
          <xsd:maxLength value="255"/>
        </xsd:restriction>
      </xsd:simpleType>
    </xsd:element>
    <xsd:element name="Parcel_x0020_ID" ma:index="23" ma:displayName="Parcel ID" ma:internalName="Parcel_x0020_ID">
      <xsd:simpleType>
        <xsd:restriction base="dms:Text">
          <xsd:maxLength value="255"/>
        </xsd:restriction>
      </xsd:simpleType>
    </xsd:element>
    <xsd:element name="Committee_x0020_of_x0020_Management" ma:index="24" nillable="true" ma:displayName="Committee of Management" ma:internalName="Committee_x0020_of_x0020_Management">
      <xsd:simpleType>
        <xsd:restriction base="dms:Text">
          <xsd:maxLength value="255"/>
        </xsd:restriction>
      </xsd:simpleType>
    </xsd:element>
    <xsd:element name="Region" ma:index="25" ma:displayName="Region" ma:format="Dropdown" ma:indexed="true"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sset_x0020_Type" ma:index="28"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a38b44b-ab9d-4c83-ba3a-ae3a59436eff"/>
    <ds:schemaRef ds:uri="0bbae17b-000d-4da8-b813-eb3d92f9596b"/>
    <ds:schemaRef ds:uri="a5f32de4-e402-4188-b034-e71ca7d22e54"/>
  </ds:schemaRefs>
</ds:datastoreItem>
</file>

<file path=customXml/itemProps3.xml><?xml version="1.0" encoding="utf-8"?>
<ds:datastoreItem xmlns:ds="http://schemas.openxmlformats.org/officeDocument/2006/customXml" ds:itemID="{07BF90EA-A005-44FC-B363-C3FBFDD22200}">
  <ds:schemaRefs>
    <ds:schemaRef ds:uri="http://schemas.microsoft.com/sharepoint/event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4749428D-1B99-473F-A542-4743E91CC442}">
  <ds:schemaRefs>
    <ds:schemaRef ds:uri="Microsoft.SharePoint.Taxonomy.ContentTypeSync"/>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B97750F2-18A8-49D2-81F1-F7CFBBBA2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5</Pages>
  <Words>1575</Words>
  <Characters>8458</Characters>
  <Application>Microsoft Office Word</Application>
  <DocSecurity>0</DocSecurity>
  <Lines>402</Lines>
  <Paragraphs>238</Paragraphs>
  <ScaleCrop>false</ScaleCrop>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Resilience Project Inverloch on-ground works</dc:title>
  <dc:subject>Initial Dune Reconstruction and Beach Nourishment Concept Design Project Update #1: April 2025</dc:subject>
  <dc:creator>Cass M Philippou (DEECA)</dc:creator>
  <cp:keywords/>
  <dc:description/>
  <cp:lastModifiedBy>Tracey Miller-Armstrong (DEECA)</cp:lastModifiedBy>
  <cp:revision>89</cp:revision>
  <cp:lastPrinted>2022-06-18T12:14:00Z</cp:lastPrinted>
  <dcterms:created xsi:type="dcterms:W3CDTF">2025-04-01T22:24:00Z</dcterms:created>
  <dcterms:modified xsi:type="dcterms:W3CDTF">2025-04-10T01:58:00Z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0x0101009298E819CE1EBB4F8D2096B3E0F0C2911D0010F08EE7417ABE438D4CB106C6DFED26</vt:lpwstr>
  </property>
  <property fmtid="{D5CDD505-2E9C-101B-9397-08002B2CF9AE}" pid="5" name="MediaServiceImageTags">
    <vt:lpwstr/>
  </property>
  <property fmtid="{D5CDD505-2E9C-101B-9397-08002B2CF9AE}" pid="6" name="ClassificationContentMarkingFooterShapeIds">
    <vt:lpwstr>1b,1f,28,2a,2b,2d</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2023-10-25T22:39:28Z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2f2d1c8c-3226-4b45-9f91-2815893b69bd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Record Purpose">
    <vt:lpwstr/>
  </property>
  <property fmtid="{D5CDD505-2E9C-101B-9397-08002B2CF9AE}" pid="21" name="Security_x0020_Classification">
    <vt:lpwstr>3;#Unclassified|7fa379f4-4aba-4692-ab80-7d39d3a23cf4</vt:lpwstr>
  </property>
  <property fmtid="{D5CDD505-2E9C-101B-9397-08002B2CF9AE}" pid="22" name="Record_x0020_Purpose">
    <vt:lpwstr/>
  </property>
  <property fmtid="{D5CDD505-2E9C-101B-9397-08002B2CF9AE}" pid="23" name="Records_x0020_Class_x0020_Project">
    <vt:lpwstr>398;#Reference Materials|f95fc07f-4085-41de-ae1e-da9e571af2f5</vt:lpwstr>
  </property>
  <property fmtid="{D5CDD505-2E9C-101B-9397-08002B2CF9AE}" pid="24" name="Records Class Project">
    <vt:lpwstr>398</vt:lpwstr>
  </property>
  <property fmtid="{D5CDD505-2E9C-101B-9397-08002B2CF9AE}" pid="25" name="Dissemination_x0020_Limiting_x0020_Marker">
    <vt:lpwstr>2;#FOUO|955eb6fc-b35a-4808-8aa5-31e514fa3f26</vt:lpwstr>
  </property>
  <property fmtid="{D5CDD505-2E9C-101B-9397-08002B2CF9AE}" pid="26" name="_dlc_DocIdItemGuid">
    <vt:lpwstr>7a487cca-8e7b-4b36-9a7f-d723c36f6f79</vt:lpwstr>
  </property>
  <property fmtid="{D5CDD505-2E9C-101B-9397-08002B2CF9AE}" pid="27" name="Local Government Authority (LGA)">
    <vt:lpwstr/>
  </property>
  <property fmtid="{D5CDD505-2E9C-101B-9397-08002B2CF9AE}" pid="28" name="Local_x0020_Government_x0020_Authority_x0020__x0028_LGA_x0029_">
    <vt:lpwstr/>
  </property>
</Properties>
</file>