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BC0CE" w14:textId="3F86FA62"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3220520C" wp14:editId="6A1A0E0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54B87"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7F548475" wp14:editId="686A8180">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C6772"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58F6F539" wp14:editId="152A70DD">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26E40"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7" behindDoc="0" locked="1" layoutInCell="1" allowOverlap="1" wp14:anchorId="18388A01" wp14:editId="4C131949">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D8A0A" id="Multi2" o:spid="_x0000_s1026" style="position:absolute;margin-left:278.9pt;margin-top:185.35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8"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6" behindDoc="0" locked="1" layoutInCell="1" allowOverlap="1" wp14:anchorId="13BDE5F5" wp14:editId="772B92B6">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AFE9B" id="Multi1" o:spid="_x0000_s1026" style="position:absolute;margin-left:28.6pt;margin-top:185.35pt;width:250.6pt;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20"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8" behindDoc="0" locked="1" layoutInCell="1" allowOverlap="1" wp14:anchorId="5DA83E7C" wp14:editId="1A720A51">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EBF35" id="OverlayLeft" o:spid="_x0000_s1026" style="position:absolute;margin-left:28.6pt;margin-top:185.35pt;width:250.6pt;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9" behindDoc="0" locked="1" layoutInCell="1" allowOverlap="1" wp14:anchorId="24029527" wp14:editId="1220B6D6">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B1173" id="OverlayRight" o:spid="_x0000_s1026" style="position:absolute;margin-left:278.9pt;margin-top:185.35pt;width:4in;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0C12F607" wp14:editId="4E752C8E">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32B4A" id="TriangleBottomACIMono"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003B1E67" wp14:editId="770A0E96">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3">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7DBD5" id="TriangleBottomSolar"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57DE8109" wp14:editId="0E0917C1">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6CF67" id="TriangleBottomACI" o:spid="_x0000_s1026"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6"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0DE106A8" wp14:editId="0CC90FB6">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76439"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797391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186C60D5" wp14:editId="10CB8933">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6D789"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pw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" path="m1745,3697l,,3496,,1745,3697xe" fillcolor="#201547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6B5B1762" wp14:editId="209CEABD">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616EF" w14:textId="77777777" w:rsidR="00D54947" w:rsidRPr="009F69FA" w:rsidRDefault="00D5494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B1762"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4F1616EF" w14:textId="77777777" w:rsidR="00D54947" w:rsidRPr="009F69FA" w:rsidRDefault="00D54947"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2429B4BB" wp14:editId="6F074126">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AB359" w14:textId="77777777" w:rsidR="00D54947" w:rsidRPr="00455A7E" w:rsidRDefault="00D5494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B4BB" id="CoverProjectBar" o:spid="_x0000_s1027"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" fillcolor="#201547" stroked="f" strokeweight=".5pt">
                <v:textbox inset="10mm,0,10mm,0">
                  <w:txbxContent>
                    <w:p w14:paraId="104AB359" w14:textId="77777777" w:rsidR="00D54947" w:rsidRPr="00455A7E" w:rsidRDefault="00D5494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045B3922" wp14:editId="3AAB773D">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7">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88F4"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8"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4" behindDoc="0" locked="1" layoutInCell="1" allowOverlap="1" wp14:anchorId="5F0A273D" wp14:editId="0C9F7618">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9" cstate="print">
                            <a:extLst>
                              <a:ext uri="{28A0092B-C50C-407E-A947-70E740481C1C}">
                                <a14:useLocalDpi xmlns:a14="http://schemas.microsoft.com/office/drawing/2010/main"/>
                              </a:ext>
                            </a:extLst>
                          </a:blip>
                          <a:srcRect/>
                          <a:stretch>
                            <a:fillRect l="-2110" r="-21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0D0AC" id="PicSingle" o:spid="_x0000_s1026" alt="Title: Cover Image - Description: Cover Image" style="position:absolute;margin-left:28.35pt;margin-top:185.35pt;width:538.6pt;height:374.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" stroked="f" strokeweight="2pt">
                <v:fill r:id="rId30"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70C045C9" wp14:editId="1B42188C">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9CBF2"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0D206F2A"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2B99713" w14:textId="77777777" w:rsidTr="005C3DB1">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856B68CCE11449E8AA7897340AC96248"/>
              </w:placeholder>
            </w:sdtPr>
            <w:sdtEndPr/>
            <w:sdtContent>
              <w:p w14:paraId="52E76B77" w14:textId="77777777" w:rsidR="00D311AF" w:rsidRDefault="00D311AF" w:rsidP="00D311AF">
                <w:pPr>
                  <w:pStyle w:val="Title"/>
                </w:pPr>
                <w:r>
                  <w:t>Coastal Public Access and Risk Grants 2021-22</w:t>
                </w:r>
              </w:p>
              <w:p w14:paraId="4C763C77" w14:textId="77777777" w:rsidR="00D311AF" w:rsidRDefault="00D311AF" w:rsidP="00D311AF">
                <w:pPr>
                  <w:pStyle w:val="Subtitle"/>
                </w:pPr>
                <w:r>
                  <w:t>Application guidelines</w:t>
                </w:r>
              </w:p>
              <w:p w14:paraId="65D1F53A" w14:textId="13129F4E" w:rsidR="00512DFB" w:rsidRPr="00CB1FB7" w:rsidRDefault="00BC52E7" w:rsidP="00CD4964">
                <w:pPr>
                  <w:pStyle w:val="Subtitle"/>
                </w:pPr>
              </w:p>
            </w:sdtContent>
          </w:sdt>
        </w:tc>
      </w:tr>
    </w:tbl>
    <w:p w14:paraId="64E5880B" w14:textId="77777777" w:rsidR="00D73B6C" w:rsidRDefault="00D73B6C"/>
    <w:p w14:paraId="54A10D8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51B47552" wp14:editId="1305A90D">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54947" w:rsidRPr="00AB780B" w14:paraId="0E4BC470" w14:textId="77777777" w:rsidTr="00AA4BE4">
                              <w:trPr>
                                <w:trHeight w:hRule="exact" w:val="964"/>
                                <w:tblCellSpacing w:w="71" w:type="dxa"/>
                              </w:trPr>
                              <w:tc>
                                <w:tcPr>
                                  <w:tcW w:w="1204" w:type="dxa"/>
                                  <w:vAlign w:val="bottom"/>
                                </w:tcPr>
                                <w:p w14:paraId="505CD482" w14:textId="77777777" w:rsidR="00D54947" w:rsidRPr="00D55628" w:rsidRDefault="00D54947" w:rsidP="00D55628">
                                  <w:r w:rsidRPr="00D55628">
                                    <w:rPr>
                                      <w:noProof/>
                                    </w:rPr>
                                    <w:drawing>
                                      <wp:inline distT="0" distB="0" distL="0" distR="0" wp14:anchorId="03F638F4" wp14:editId="17F3A17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4514EE1" w14:textId="77777777" w:rsidR="00D54947" w:rsidRPr="00D55628" w:rsidRDefault="00D54947" w:rsidP="00D55628">
                                  <w:r w:rsidRPr="00D55628">
                                    <w:rPr>
                                      <w:noProof/>
                                    </w:rPr>
                                    <w:drawing>
                                      <wp:inline distT="0" distB="0" distL="0" distR="0" wp14:anchorId="78851363" wp14:editId="2445A4A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BBBC718" w14:textId="77777777" w:rsidR="00D54947" w:rsidRDefault="00D5494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47552" id="CoverCoBranded" o:spid="_x0000_s1028"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8v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d7xAwh3qLwAjQbWD08sbg8GYipnsRcOVw4Ii6dIcfbQGbn0GYKcQfhN9vvWd93ASUcrbBFa54&#10;/LUSQXFmvznckZOMo7z0xCERiPgyGA6RmRMzKM9Jx62aKSAeEOOYG5HZINkdqQM0T3hrJjkmioST&#10;GLniaUdOU3dW8FZJNZmQEu64F2nmHrzMrnOPMzAf2ycRfI/ehMC/hd2qi9ErEHe62dLBZJVAG0J4&#10;7nLX0777eB9oR/pblg/QS560Dhd3/Aw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DD3y+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54947" w:rsidRPr="00AB780B" w14:paraId="0E4BC470" w14:textId="77777777" w:rsidTr="00AA4BE4">
                        <w:trPr>
                          <w:trHeight w:hRule="exact" w:val="964"/>
                          <w:tblCellSpacing w:w="71" w:type="dxa"/>
                        </w:trPr>
                        <w:tc>
                          <w:tcPr>
                            <w:tcW w:w="1204" w:type="dxa"/>
                            <w:vAlign w:val="bottom"/>
                          </w:tcPr>
                          <w:p w14:paraId="505CD482" w14:textId="77777777" w:rsidR="00D54947" w:rsidRPr="00D55628" w:rsidRDefault="00D54947" w:rsidP="00D55628">
                            <w:r w:rsidRPr="00D55628">
                              <w:rPr>
                                <w:noProof/>
                              </w:rPr>
                              <w:drawing>
                                <wp:inline distT="0" distB="0" distL="0" distR="0" wp14:anchorId="03F638F4" wp14:editId="17F3A17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4514EE1" w14:textId="77777777" w:rsidR="00D54947" w:rsidRPr="00D55628" w:rsidRDefault="00D54947" w:rsidP="00D55628">
                            <w:r w:rsidRPr="00D55628">
                              <w:rPr>
                                <w:noProof/>
                              </w:rPr>
                              <w:drawing>
                                <wp:inline distT="0" distB="0" distL="0" distR="0" wp14:anchorId="78851363" wp14:editId="2445A4A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BBBC718" w14:textId="77777777" w:rsidR="00D54947" w:rsidRDefault="00D54947"/>
                  </w:txbxContent>
                </v:textbox>
                <w10:wrap anchorx="page" anchory="page"/>
              </v:shape>
            </w:pict>
          </mc:Fallback>
        </mc:AlternateContent>
      </w:r>
    </w:p>
    <w:p w14:paraId="4190AD5D" w14:textId="77777777" w:rsidR="00D73B6C" w:rsidRPr="00D55628" w:rsidRDefault="00D73B6C">
      <w:pPr>
        <w:sectPr w:rsidR="00D73B6C" w:rsidRPr="00D55628" w:rsidSect="005C3DB1">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284" w:gutter="0"/>
          <w:cols w:space="708"/>
          <w:titlePg/>
          <w:docGrid w:linePitch="360"/>
        </w:sectPr>
      </w:pPr>
    </w:p>
    <w:p w14:paraId="6657A0E6" w14:textId="77777777" w:rsidR="003C4209" w:rsidRPr="006D0741" w:rsidRDefault="006D0741" w:rsidP="006D0741">
      <w:pPr>
        <w:rPr>
          <w:sz w:val="12"/>
          <w:szCs w:val="12"/>
        </w:rPr>
      </w:pPr>
      <w:r w:rsidRPr="006D0741">
        <w:rPr>
          <w:sz w:val="12"/>
          <w:szCs w:val="12"/>
        </w:rPr>
        <w:lastRenderedPageBreak/>
        <w:t xml:space="preserve">  </w:t>
      </w:r>
    </w:p>
    <w:p w14:paraId="7C473D11" w14:textId="07C21288"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696620D3" w14:textId="77777777" w:rsidTr="007A4821">
        <w:tc>
          <w:tcPr>
            <w:tcW w:w="5000" w:type="pct"/>
            <w:shd w:val="clear" w:color="auto" w:fill="E5F7F6"/>
            <w:tcMar>
              <w:top w:w="0" w:type="dxa"/>
              <w:right w:w="0" w:type="dxa"/>
            </w:tcMar>
            <w:vAlign w:val="bottom"/>
          </w:tcPr>
          <w:p w14:paraId="53FEA0D9" w14:textId="77777777" w:rsidR="007A4821" w:rsidRPr="00035BAD" w:rsidRDefault="007A4821" w:rsidP="007A4821">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53" behindDoc="0" locked="1" layoutInCell="1" allowOverlap="1" wp14:anchorId="1D30B6B6" wp14:editId="70DE1FE8">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9">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6A6D7F6B"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5BE1CDE"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1FF2FB2" w14:textId="77777777" w:rsidTr="00F12357">
        <w:tc>
          <w:tcPr>
            <w:tcW w:w="5000" w:type="pct"/>
            <w:tcMar>
              <w:top w:w="227" w:type="dxa"/>
            </w:tcMar>
            <w:vAlign w:val="bottom"/>
          </w:tcPr>
          <w:p w14:paraId="0E0636FE" w14:textId="77777777" w:rsidR="009E7150" w:rsidRPr="00D55628" w:rsidRDefault="009E7150" w:rsidP="00DF7CB7">
            <w:pPr>
              <w:pStyle w:val="xDisclaimertext3"/>
            </w:pPr>
            <w:r>
              <w:t xml:space="preserve">© The State of Victoria Department of Environment, Land, Water and Planning </w:t>
            </w:r>
            <w:r w:rsidR="005C3DB1">
              <w:t>2021</w:t>
            </w:r>
          </w:p>
          <w:p w14:paraId="1F7856D0" w14:textId="77777777" w:rsidR="009E7150" w:rsidRPr="00D55628" w:rsidRDefault="009E7150" w:rsidP="00DF7CB7">
            <w:pPr>
              <w:pStyle w:val="xDisclaimertext3"/>
            </w:pPr>
            <w:bookmarkStart w:id="1" w:name="_CreativeCommonsMarker"/>
            <w:bookmarkEnd w:id="1"/>
            <w:r w:rsidRPr="00D55628">
              <w:rPr>
                <w:noProof/>
              </w:rPr>
              <w:drawing>
                <wp:anchor distT="0" distB="0" distL="114300" distR="114300" simplePos="0" relativeHeight="251658246" behindDoc="0" locked="1" layoutInCell="1" allowOverlap="1" wp14:anchorId="147B058A" wp14:editId="4E903528">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1" w:history="1">
              <w:r w:rsidRPr="00D55628">
                <w:t>http://creativecommons.org/licenses/by/4.0/</w:t>
              </w:r>
            </w:hyperlink>
            <w:r w:rsidRPr="00D55628">
              <w:t xml:space="preserve"> </w:t>
            </w:r>
          </w:p>
          <w:p w14:paraId="11358894" w14:textId="77777777" w:rsidR="009E7150" w:rsidRPr="00D55628" w:rsidRDefault="009E7150" w:rsidP="00DF7CB7">
            <w:pPr>
              <w:pStyle w:val="xDisclaimerHeading"/>
            </w:pPr>
            <w:r>
              <w:t>Disclaimer</w:t>
            </w:r>
          </w:p>
          <w:p w14:paraId="4DC54B6A"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4EAFD72" w14:textId="77777777" w:rsidR="009E7150" w:rsidRPr="00D55628" w:rsidRDefault="009E7150" w:rsidP="00DF7CB7">
            <w:pPr>
              <w:pStyle w:val="xAccessibilityHeading"/>
            </w:pPr>
            <w:r w:rsidRPr="0084503F">
              <w:t>Accessibility</w:t>
            </w:r>
          </w:p>
          <w:p w14:paraId="6609D361" w14:textId="5C822493"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2" w:history="1">
              <w:r w:rsidRPr="00D55628">
                <w:t>customer.service@delwp.vic.gov.au</w:t>
              </w:r>
            </w:hyperlink>
            <w:r w:rsidRPr="00D55628">
              <w:t xml:space="preserve">, or via the National Relay Service on 133 677 </w:t>
            </w:r>
            <w:hyperlink r:id="rId43" w:history="1">
              <w:r w:rsidRPr="00D55628">
                <w:t>www.relayservice.com.au</w:t>
              </w:r>
            </w:hyperlink>
            <w:r w:rsidRPr="00D55628">
              <w:t xml:space="preserve">. This document is also available on the internet at </w:t>
            </w:r>
            <w:hyperlink r:id="rId44" w:history="1">
              <w:r w:rsidRPr="00D55628">
                <w:t>www.delwp.vic.gov.au</w:t>
              </w:r>
            </w:hyperlink>
            <w:r w:rsidRPr="00D55628">
              <w:t>.</w:t>
            </w:r>
          </w:p>
        </w:tc>
      </w:tr>
    </w:tbl>
    <w:p w14:paraId="7DE5961C" w14:textId="77777777" w:rsidR="00AB780B" w:rsidRDefault="00AB780B"/>
    <w:p w14:paraId="7883DFB0" w14:textId="4A3C145A" w:rsidR="004561E6" w:rsidRDefault="004561E6">
      <w:pPr>
        <w:sectPr w:rsidR="004561E6" w:rsidSect="005C3DB1">
          <w:headerReference w:type="even" r:id="rId45"/>
          <w:footerReference w:type="even" r:id="rId46"/>
          <w:headerReference w:type="first" r:id="rId47"/>
          <w:footerReference w:type="first" r:id="rId48"/>
          <w:pgSz w:w="11907" w:h="16840" w:code="9"/>
          <w:pgMar w:top="2268" w:right="1134" w:bottom="1134" w:left="1134" w:header="284" w:footer="284" w:gutter="0"/>
          <w:cols w:space="708"/>
          <w:titlePg/>
          <w:docGrid w:linePitch="360"/>
        </w:sectPr>
      </w:pPr>
    </w:p>
    <w:p w14:paraId="762953C7" w14:textId="77777777" w:rsidR="00004237" w:rsidRPr="00C4364B" w:rsidRDefault="00FB5D61" w:rsidP="00C4364B">
      <w:pPr>
        <w:pStyle w:val="TOCHeading"/>
        <w:framePr w:wrap="around"/>
      </w:pPr>
      <w:r w:rsidRPr="00C4364B">
        <w:lastRenderedPageBreak/>
        <w:t>Contents</w:t>
      </w:r>
      <w:bookmarkStart w:id="2" w:name="_TOCMarker"/>
      <w:bookmarkStart w:id="3" w:name="Here"/>
      <w:bookmarkEnd w:id="2"/>
      <w:bookmarkEnd w:id="3"/>
    </w:p>
    <w:p w14:paraId="042D3191" w14:textId="146E73A0" w:rsidR="00F81583" w:rsidRDefault="000E2F10">
      <w:pPr>
        <w:pStyle w:val="TOC2"/>
        <w:tabs>
          <w:tab w:val="left" w:pos="1000"/>
        </w:tabs>
        <w:rPr>
          <w:rFonts w:eastAsiaTheme="minorEastAsia" w:cstheme="minorBidi"/>
          <w:b w:val="0"/>
          <w:color w:val="auto"/>
          <w:sz w:val="22"/>
          <w:szCs w:val="22"/>
        </w:rPr>
      </w:pPr>
      <w:r>
        <w:rPr>
          <w:b w:val="0"/>
          <w:color w:val="00B2A9" w:themeColor="text2"/>
          <w:sz w:val="24"/>
          <w:szCs w:val="24"/>
        </w:rPr>
        <w:fldChar w:fldCharType="begin"/>
      </w:r>
      <w:r>
        <w:rPr>
          <w:b w:val="0"/>
          <w:color w:val="00B2A9" w:themeColor="text2"/>
          <w:sz w:val="24"/>
          <w:szCs w:val="24"/>
        </w:rPr>
        <w:instrText xml:space="preserve"> TOC \o "1-2" \h \z \t "Heading 8,8,Section Heading,5" </w:instrText>
      </w:r>
      <w:r>
        <w:rPr>
          <w:b w:val="0"/>
          <w:color w:val="00B2A9" w:themeColor="text2"/>
          <w:sz w:val="24"/>
          <w:szCs w:val="24"/>
        </w:rPr>
        <w:fldChar w:fldCharType="separate"/>
      </w:r>
      <w:hyperlink w:anchor="_Toc74813829" w:history="1">
        <w:r w:rsidR="00F81583" w:rsidRPr="00A629BA">
          <w:rPr>
            <w:rStyle w:val="Hyperlink"/>
          </w:rPr>
          <w:t>1.</w:t>
        </w:r>
        <w:r w:rsidR="00F81583">
          <w:rPr>
            <w:rFonts w:eastAsiaTheme="minorEastAsia" w:cstheme="minorBidi"/>
            <w:b w:val="0"/>
            <w:color w:val="auto"/>
            <w:sz w:val="22"/>
            <w:szCs w:val="22"/>
          </w:rPr>
          <w:tab/>
        </w:r>
        <w:r w:rsidR="00F81583" w:rsidRPr="00A629BA">
          <w:rPr>
            <w:rStyle w:val="Hyperlink"/>
          </w:rPr>
          <w:t>What is the Coastal Public Access and Risk Grants program?</w:t>
        </w:r>
        <w:r w:rsidR="00F81583">
          <w:rPr>
            <w:webHidden/>
          </w:rPr>
          <w:tab/>
        </w:r>
        <w:r w:rsidR="00F81583">
          <w:rPr>
            <w:webHidden/>
          </w:rPr>
          <w:fldChar w:fldCharType="begin"/>
        </w:r>
        <w:r w:rsidR="00F81583">
          <w:rPr>
            <w:webHidden/>
          </w:rPr>
          <w:instrText xml:space="preserve"> PAGEREF _Toc74813829 \h </w:instrText>
        </w:r>
        <w:r w:rsidR="00F81583">
          <w:rPr>
            <w:webHidden/>
          </w:rPr>
        </w:r>
        <w:r w:rsidR="00F81583">
          <w:rPr>
            <w:webHidden/>
          </w:rPr>
          <w:fldChar w:fldCharType="separate"/>
        </w:r>
        <w:r w:rsidR="00F81583">
          <w:rPr>
            <w:webHidden/>
          </w:rPr>
          <w:t>2</w:t>
        </w:r>
        <w:r w:rsidR="00F81583">
          <w:rPr>
            <w:webHidden/>
          </w:rPr>
          <w:fldChar w:fldCharType="end"/>
        </w:r>
      </w:hyperlink>
    </w:p>
    <w:p w14:paraId="54D33BAD" w14:textId="5DD0B730" w:rsidR="00F81583" w:rsidRDefault="00BC52E7">
      <w:pPr>
        <w:pStyle w:val="TOC2"/>
        <w:tabs>
          <w:tab w:val="left" w:pos="1000"/>
        </w:tabs>
        <w:rPr>
          <w:rFonts w:eastAsiaTheme="minorEastAsia" w:cstheme="minorBidi"/>
          <w:b w:val="0"/>
          <w:color w:val="auto"/>
          <w:sz w:val="22"/>
          <w:szCs w:val="22"/>
        </w:rPr>
      </w:pPr>
      <w:hyperlink w:anchor="_Toc74813830" w:history="1">
        <w:r w:rsidR="00F81583" w:rsidRPr="00A629BA">
          <w:rPr>
            <w:rStyle w:val="Hyperlink"/>
          </w:rPr>
          <w:t>2.</w:t>
        </w:r>
        <w:r w:rsidR="00F81583">
          <w:rPr>
            <w:rFonts w:eastAsiaTheme="minorEastAsia" w:cstheme="minorBidi"/>
            <w:b w:val="0"/>
            <w:color w:val="auto"/>
            <w:sz w:val="22"/>
            <w:szCs w:val="22"/>
          </w:rPr>
          <w:tab/>
        </w:r>
        <w:r w:rsidR="00F81583" w:rsidRPr="00A629BA">
          <w:rPr>
            <w:rStyle w:val="Hyperlink"/>
          </w:rPr>
          <w:t>Who can apply?</w:t>
        </w:r>
        <w:r w:rsidR="00F81583">
          <w:rPr>
            <w:webHidden/>
          </w:rPr>
          <w:tab/>
        </w:r>
        <w:r w:rsidR="00F81583">
          <w:rPr>
            <w:webHidden/>
          </w:rPr>
          <w:fldChar w:fldCharType="begin"/>
        </w:r>
        <w:r w:rsidR="00F81583">
          <w:rPr>
            <w:webHidden/>
          </w:rPr>
          <w:instrText xml:space="preserve"> PAGEREF _Toc74813830 \h </w:instrText>
        </w:r>
        <w:r w:rsidR="00F81583">
          <w:rPr>
            <w:webHidden/>
          </w:rPr>
        </w:r>
        <w:r w:rsidR="00F81583">
          <w:rPr>
            <w:webHidden/>
          </w:rPr>
          <w:fldChar w:fldCharType="separate"/>
        </w:r>
        <w:r w:rsidR="00F81583">
          <w:rPr>
            <w:webHidden/>
          </w:rPr>
          <w:t>2</w:t>
        </w:r>
        <w:r w:rsidR="00F81583">
          <w:rPr>
            <w:webHidden/>
          </w:rPr>
          <w:fldChar w:fldCharType="end"/>
        </w:r>
      </w:hyperlink>
    </w:p>
    <w:p w14:paraId="46A537EF" w14:textId="726B895D" w:rsidR="00F81583" w:rsidRDefault="00BC52E7">
      <w:pPr>
        <w:pStyle w:val="TOC2"/>
        <w:tabs>
          <w:tab w:val="left" w:pos="1000"/>
        </w:tabs>
        <w:rPr>
          <w:rFonts w:eastAsiaTheme="minorEastAsia" w:cstheme="minorBidi"/>
          <w:b w:val="0"/>
          <w:color w:val="auto"/>
          <w:sz w:val="22"/>
          <w:szCs w:val="22"/>
        </w:rPr>
      </w:pPr>
      <w:hyperlink w:anchor="_Toc74813831" w:history="1">
        <w:r w:rsidR="00F81583" w:rsidRPr="00A629BA">
          <w:rPr>
            <w:rStyle w:val="Hyperlink"/>
          </w:rPr>
          <w:t>3.</w:t>
        </w:r>
        <w:r w:rsidR="00F81583">
          <w:rPr>
            <w:rFonts w:eastAsiaTheme="minorEastAsia" w:cstheme="minorBidi"/>
            <w:b w:val="0"/>
            <w:color w:val="auto"/>
            <w:sz w:val="22"/>
            <w:szCs w:val="22"/>
          </w:rPr>
          <w:tab/>
        </w:r>
        <w:r w:rsidR="00F81583" w:rsidRPr="00A629BA">
          <w:rPr>
            <w:rStyle w:val="Hyperlink"/>
          </w:rPr>
          <w:t>Who cannot apply?</w:t>
        </w:r>
        <w:r w:rsidR="00F81583">
          <w:rPr>
            <w:webHidden/>
          </w:rPr>
          <w:tab/>
        </w:r>
        <w:r w:rsidR="00F81583">
          <w:rPr>
            <w:webHidden/>
          </w:rPr>
          <w:fldChar w:fldCharType="begin"/>
        </w:r>
        <w:r w:rsidR="00F81583">
          <w:rPr>
            <w:webHidden/>
          </w:rPr>
          <w:instrText xml:space="preserve"> PAGEREF _Toc74813831 \h </w:instrText>
        </w:r>
        <w:r w:rsidR="00F81583">
          <w:rPr>
            <w:webHidden/>
          </w:rPr>
        </w:r>
        <w:r w:rsidR="00F81583">
          <w:rPr>
            <w:webHidden/>
          </w:rPr>
          <w:fldChar w:fldCharType="separate"/>
        </w:r>
        <w:r w:rsidR="00F81583">
          <w:rPr>
            <w:webHidden/>
          </w:rPr>
          <w:t>2</w:t>
        </w:r>
        <w:r w:rsidR="00F81583">
          <w:rPr>
            <w:webHidden/>
          </w:rPr>
          <w:fldChar w:fldCharType="end"/>
        </w:r>
      </w:hyperlink>
    </w:p>
    <w:p w14:paraId="4B5FAEBB" w14:textId="44864123" w:rsidR="00F81583" w:rsidRDefault="00BC52E7">
      <w:pPr>
        <w:pStyle w:val="TOC2"/>
        <w:tabs>
          <w:tab w:val="left" w:pos="1000"/>
        </w:tabs>
        <w:rPr>
          <w:rFonts w:eastAsiaTheme="minorEastAsia" w:cstheme="minorBidi"/>
          <w:b w:val="0"/>
          <w:color w:val="auto"/>
          <w:sz w:val="22"/>
          <w:szCs w:val="22"/>
        </w:rPr>
      </w:pPr>
      <w:hyperlink w:anchor="_Toc74813832" w:history="1">
        <w:r w:rsidR="00F81583" w:rsidRPr="00A629BA">
          <w:rPr>
            <w:rStyle w:val="Hyperlink"/>
          </w:rPr>
          <w:t>4.</w:t>
        </w:r>
        <w:r w:rsidR="00F81583">
          <w:rPr>
            <w:rFonts w:eastAsiaTheme="minorEastAsia" w:cstheme="minorBidi"/>
            <w:b w:val="0"/>
            <w:color w:val="auto"/>
            <w:sz w:val="22"/>
            <w:szCs w:val="22"/>
          </w:rPr>
          <w:tab/>
        </w:r>
        <w:r w:rsidR="00F81583" w:rsidRPr="00A629BA">
          <w:rPr>
            <w:rStyle w:val="Hyperlink"/>
          </w:rPr>
          <w:t>What might be funded?</w:t>
        </w:r>
        <w:r w:rsidR="00F81583">
          <w:rPr>
            <w:webHidden/>
          </w:rPr>
          <w:tab/>
        </w:r>
        <w:r w:rsidR="00F81583">
          <w:rPr>
            <w:webHidden/>
          </w:rPr>
          <w:fldChar w:fldCharType="begin"/>
        </w:r>
        <w:r w:rsidR="00F81583">
          <w:rPr>
            <w:webHidden/>
          </w:rPr>
          <w:instrText xml:space="preserve"> PAGEREF _Toc74813832 \h </w:instrText>
        </w:r>
        <w:r w:rsidR="00F81583">
          <w:rPr>
            <w:webHidden/>
          </w:rPr>
        </w:r>
        <w:r w:rsidR="00F81583">
          <w:rPr>
            <w:webHidden/>
          </w:rPr>
          <w:fldChar w:fldCharType="separate"/>
        </w:r>
        <w:r w:rsidR="00F81583">
          <w:rPr>
            <w:webHidden/>
          </w:rPr>
          <w:t>2</w:t>
        </w:r>
        <w:r w:rsidR="00F81583">
          <w:rPr>
            <w:webHidden/>
          </w:rPr>
          <w:fldChar w:fldCharType="end"/>
        </w:r>
      </w:hyperlink>
    </w:p>
    <w:p w14:paraId="30BF0CC8" w14:textId="279AE6B3" w:rsidR="00F81583" w:rsidRDefault="00BC52E7">
      <w:pPr>
        <w:pStyle w:val="TOC2"/>
        <w:tabs>
          <w:tab w:val="left" w:pos="1000"/>
        </w:tabs>
        <w:rPr>
          <w:rFonts w:eastAsiaTheme="minorEastAsia" w:cstheme="minorBidi"/>
          <w:b w:val="0"/>
          <w:color w:val="auto"/>
          <w:sz w:val="22"/>
          <w:szCs w:val="22"/>
        </w:rPr>
      </w:pPr>
      <w:hyperlink w:anchor="_Toc74813833" w:history="1">
        <w:r w:rsidR="00F81583" w:rsidRPr="00A629BA">
          <w:rPr>
            <w:rStyle w:val="Hyperlink"/>
          </w:rPr>
          <w:t>5.</w:t>
        </w:r>
        <w:r w:rsidR="00F81583">
          <w:rPr>
            <w:rFonts w:eastAsiaTheme="minorEastAsia" w:cstheme="minorBidi"/>
            <w:b w:val="0"/>
            <w:color w:val="auto"/>
            <w:sz w:val="22"/>
            <w:szCs w:val="22"/>
          </w:rPr>
          <w:tab/>
        </w:r>
        <w:r w:rsidR="00F81583" w:rsidRPr="00A629BA">
          <w:rPr>
            <w:rStyle w:val="Hyperlink"/>
          </w:rPr>
          <w:t>What will not be funded?</w:t>
        </w:r>
        <w:r w:rsidR="00F81583">
          <w:rPr>
            <w:webHidden/>
          </w:rPr>
          <w:tab/>
        </w:r>
        <w:r w:rsidR="00F81583">
          <w:rPr>
            <w:webHidden/>
          </w:rPr>
          <w:fldChar w:fldCharType="begin"/>
        </w:r>
        <w:r w:rsidR="00F81583">
          <w:rPr>
            <w:webHidden/>
          </w:rPr>
          <w:instrText xml:space="preserve"> PAGEREF _Toc74813833 \h </w:instrText>
        </w:r>
        <w:r w:rsidR="00F81583">
          <w:rPr>
            <w:webHidden/>
          </w:rPr>
        </w:r>
        <w:r w:rsidR="00F81583">
          <w:rPr>
            <w:webHidden/>
          </w:rPr>
          <w:fldChar w:fldCharType="separate"/>
        </w:r>
        <w:r w:rsidR="00F81583">
          <w:rPr>
            <w:webHidden/>
          </w:rPr>
          <w:t>3</w:t>
        </w:r>
        <w:r w:rsidR="00F81583">
          <w:rPr>
            <w:webHidden/>
          </w:rPr>
          <w:fldChar w:fldCharType="end"/>
        </w:r>
      </w:hyperlink>
    </w:p>
    <w:p w14:paraId="2C5A2E1F" w14:textId="7FEEAB50" w:rsidR="00F81583" w:rsidRDefault="00BC52E7">
      <w:pPr>
        <w:pStyle w:val="TOC2"/>
        <w:tabs>
          <w:tab w:val="left" w:pos="1000"/>
        </w:tabs>
        <w:rPr>
          <w:rFonts w:eastAsiaTheme="minorEastAsia" w:cstheme="minorBidi"/>
          <w:b w:val="0"/>
          <w:color w:val="auto"/>
          <w:sz w:val="22"/>
          <w:szCs w:val="22"/>
        </w:rPr>
      </w:pPr>
      <w:hyperlink w:anchor="_Toc74813834" w:history="1">
        <w:r w:rsidR="00F81583" w:rsidRPr="00A629BA">
          <w:rPr>
            <w:rStyle w:val="Hyperlink"/>
          </w:rPr>
          <w:t>6.</w:t>
        </w:r>
        <w:r w:rsidR="00F81583">
          <w:rPr>
            <w:rFonts w:eastAsiaTheme="minorEastAsia" w:cstheme="minorBidi"/>
            <w:b w:val="0"/>
            <w:color w:val="auto"/>
            <w:sz w:val="22"/>
            <w:szCs w:val="22"/>
          </w:rPr>
          <w:tab/>
        </w:r>
        <w:r w:rsidR="00F81583" w:rsidRPr="00A629BA">
          <w:rPr>
            <w:rStyle w:val="Hyperlink"/>
          </w:rPr>
          <w:t>What are the funding details?</w:t>
        </w:r>
        <w:r w:rsidR="00F81583">
          <w:rPr>
            <w:webHidden/>
          </w:rPr>
          <w:tab/>
        </w:r>
        <w:r w:rsidR="00F81583">
          <w:rPr>
            <w:webHidden/>
          </w:rPr>
          <w:fldChar w:fldCharType="begin"/>
        </w:r>
        <w:r w:rsidR="00F81583">
          <w:rPr>
            <w:webHidden/>
          </w:rPr>
          <w:instrText xml:space="preserve"> PAGEREF _Toc74813834 \h </w:instrText>
        </w:r>
        <w:r w:rsidR="00F81583">
          <w:rPr>
            <w:webHidden/>
          </w:rPr>
        </w:r>
        <w:r w:rsidR="00F81583">
          <w:rPr>
            <w:webHidden/>
          </w:rPr>
          <w:fldChar w:fldCharType="separate"/>
        </w:r>
        <w:r w:rsidR="00F81583">
          <w:rPr>
            <w:webHidden/>
          </w:rPr>
          <w:t>3</w:t>
        </w:r>
        <w:r w:rsidR="00F81583">
          <w:rPr>
            <w:webHidden/>
          </w:rPr>
          <w:fldChar w:fldCharType="end"/>
        </w:r>
      </w:hyperlink>
    </w:p>
    <w:p w14:paraId="1AA83075" w14:textId="344A16FD" w:rsidR="00F81583" w:rsidRDefault="00BC52E7">
      <w:pPr>
        <w:pStyle w:val="TOC2"/>
        <w:tabs>
          <w:tab w:val="left" w:pos="1000"/>
        </w:tabs>
        <w:rPr>
          <w:rFonts w:eastAsiaTheme="minorEastAsia" w:cstheme="minorBidi"/>
          <w:b w:val="0"/>
          <w:color w:val="auto"/>
          <w:sz w:val="22"/>
          <w:szCs w:val="22"/>
        </w:rPr>
      </w:pPr>
      <w:hyperlink w:anchor="_Toc74813835" w:history="1">
        <w:r w:rsidR="00F81583" w:rsidRPr="00A629BA">
          <w:rPr>
            <w:rStyle w:val="Hyperlink"/>
          </w:rPr>
          <w:t>7.</w:t>
        </w:r>
        <w:r w:rsidR="00F81583">
          <w:rPr>
            <w:rFonts w:eastAsiaTheme="minorEastAsia" w:cstheme="minorBidi"/>
            <w:b w:val="0"/>
            <w:color w:val="auto"/>
            <w:sz w:val="22"/>
            <w:szCs w:val="22"/>
          </w:rPr>
          <w:tab/>
        </w:r>
        <w:r w:rsidR="00F81583" w:rsidRPr="00A629BA">
          <w:rPr>
            <w:rStyle w:val="Hyperlink"/>
          </w:rPr>
          <w:t>What are the assessment criteria?</w:t>
        </w:r>
        <w:r w:rsidR="00F81583">
          <w:rPr>
            <w:webHidden/>
          </w:rPr>
          <w:tab/>
        </w:r>
        <w:r w:rsidR="00F81583">
          <w:rPr>
            <w:webHidden/>
          </w:rPr>
          <w:fldChar w:fldCharType="begin"/>
        </w:r>
        <w:r w:rsidR="00F81583">
          <w:rPr>
            <w:webHidden/>
          </w:rPr>
          <w:instrText xml:space="preserve"> PAGEREF _Toc74813835 \h </w:instrText>
        </w:r>
        <w:r w:rsidR="00F81583">
          <w:rPr>
            <w:webHidden/>
          </w:rPr>
        </w:r>
        <w:r w:rsidR="00F81583">
          <w:rPr>
            <w:webHidden/>
          </w:rPr>
          <w:fldChar w:fldCharType="separate"/>
        </w:r>
        <w:r w:rsidR="00F81583">
          <w:rPr>
            <w:webHidden/>
          </w:rPr>
          <w:t>3</w:t>
        </w:r>
        <w:r w:rsidR="00F81583">
          <w:rPr>
            <w:webHidden/>
          </w:rPr>
          <w:fldChar w:fldCharType="end"/>
        </w:r>
      </w:hyperlink>
    </w:p>
    <w:p w14:paraId="4157C023" w14:textId="552515B0" w:rsidR="00F81583" w:rsidRDefault="00BC52E7">
      <w:pPr>
        <w:pStyle w:val="TOC2"/>
        <w:tabs>
          <w:tab w:val="left" w:pos="1000"/>
        </w:tabs>
        <w:rPr>
          <w:rFonts w:eastAsiaTheme="minorEastAsia" w:cstheme="minorBidi"/>
          <w:b w:val="0"/>
          <w:color w:val="auto"/>
          <w:sz w:val="22"/>
          <w:szCs w:val="22"/>
        </w:rPr>
      </w:pPr>
      <w:hyperlink w:anchor="_Toc74813836" w:history="1">
        <w:r w:rsidR="00F81583" w:rsidRPr="00A629BA">
          <w:rPr>
            <w:rStyle w:val="Hyperlink"/>
          </w:rPr>
          <w:t>8.</w:t>
        </w:r>
        <w:r w:rsidR="00F81583">
          <w:rPr>
            <w:rFonts w:eastAsiaTheme="minorEastAsia" w:cstheme="minorBidi"/>
            <w:b w:val="0"/>
            <w:color w:val="auto"/>
            <w:sz w:val="22"/>
            <w:szCs w:val="22"/>
          </w:rPr>
          <w:tab/>
        </w:r>
        <w:r w:rsidR="00F81583" w:rsidRPr="00A629BA">
          <w:rPr>
            <w:rStyle w:val="Hyperlink"/>
          </w:rPr>
          <w:t>What supporting documents will need to be provided?</w:t>
        </w:r>
        <w:r w:rsidR="00F81583">
          <w:rPr>
            <w:webHidden/>
          </w:rPr>
          <w:tab/>
        </w:r>
        <w:r w:rsidR="00F81583">
          <w:rPr>
            <w:webHidden/>
          </w:rPr>
          <w:fldChar w:fldCharType="begin"/>
        </w:r>
        <w:r w:rsidR="00F81583">
          <w:rPr>
            <w:webHidden/>
          </w:rPr>
          <w:instrText xml:space="preserve"> PAGEREF _Toc74813836 \h </w:instrText>
        </w:r>
        <w:r w:rsidR="00F81583">
          <w:rPr>
            <w:webHidden/>
          </w:rPr>
        </w:r>
        <w:r w:rsidR="00F81583">
          <w:rPr>
            <w:webHidden/>
          </w:rPr>
          <w:fldChar w:fldCharType="separate"/>
        </w:r>
        <w:r w:rsidR="00F81583">
          <w:rPr>
            <w:webHidden/>
          </w:rPr>
          <w:t>4</w:t>
        </w:r>
        <w:r w:rsidR="00F81583">
          <w:rPr>
            <w:webHidden/>
          </w:rPr>
          <w:fldChar w:fldCharType="end"/>
        </w:r>
      </w:hyperlink>
    </w:p>
    <w:p w14:paraId="5E72CB11" w14:textId="4E4EFC69" w:rsidR="00F81583" w:rsidRDefault="00BC52E7">
      <w:pPr>
        <w:pStyle w:val="TOC2"/>
        <w:tabs>
          <w:tab w:val="left" w:pos="1000"/>
        </w:tabs>
        <w:rPr>
          <w:rFonts w:eastAsiaTheme="minorEastAsia" w:cstheme="minorBidi"/>
          <w:b w:val="0"/>
          <w:color w:val="auto"/>
          <w:sz w:val="22"/>
          <w:szCs w:val="22"/>
        </w:rPr>
      </w:pPr>
      <w:hyperlink w:anchor="_Toc74813837" w:history="1">
        <w:r w:rsidR="00F81583" w:rsidRPr="00A629BA">
          <w:rPr>
            <w:rStyle w:val="Hyperlink"/>
          </w:rPr>
          <w:t>9.</w:t>
        </w:r>
        <w:r w:rsidR="00F81583">
          <w:rPr>
            <w:rFonts w:eastAsiaTheme="minorEastAsia" w:cstheme="minorBidi"/>
            <w:b w:val="0"/>
            <w:color w:val="auto"/>
            <w:sz w:val="22"/>
            <w:szCs w:val="22"/>
          </w:rPr>
          <w:tab/>
        </w:r>
        <w:r w:rsidR="00F81583" w:rsidRPr="00A629BA">
          <w:rPr>
            <w:rStyle w:val="Hyperlink"/>
          </w:rPr>
          <w:t>What are the funding conditions?</w:t>
        </w:r>
        <w:r w:rsidR="00F81583">
          <w:rPr>
            <w:webHidden/>
          </w:rPr>
          <w:tab/>
        </w:r>
        <w:r w:rsidR="00F81583">
          <w:rPr>
            <w:webHidden/>
          </w:rPr>
          <w:fldChar w:fldCharType="begin"/>
        </w:r>
        <w:r w:rsidR="00F81583">
          <w:rPr>
            <w:webHidden/>
          </w:rPr>
          <w:instrText xml:space="preserve"> PAGEREF _Toc74813837 \h </w:instrText>
        </w:r>
        <w:r w:rsidR="00F81583">
          <w:rPr>
            <w:webHidden/>
          </w:rPr>
        </w:r>
        <w:r w:rsidR="00F81583">
          <w:rPr>
            <w:webHidden/>
          </w:rPr>
          <w:fldChar w:fldCharType="separate"/>
        </w:r>
        <w:r w:rsidR="00F81583">
          <w:rPr>
            <w:webHidden/>
          </w:rPr>
          <w:t>4</w:t>
        </w:r>
        <w:r w:rsidR="00F81583">
          <w:rPr>
            <w:webHidden/>
          </w:rPr>
          <w:fldChar w:fldCharType="end"/>
        </w:r>
      </w:hyperlink>
    </w:p>
    <w:p w14:paraId="74E52889" w14:textId="449CAD4C" w:rsidR="00F81583" w:rsidRDefault="00BC52E7">
      <w:pPr>
        <w:pStyle w:val="TOC2"/>
        <w:tabs>
          <w:tab w:val="left" w:pos="1000"/>
        </w:tabs>
        <w:rPr>
          <w:rFonts w:eastAsiaTheme="minorEastAsia" w:cstheme="minorBidi"/>
          <w:b w:val="0"/>
          <w:color w:val="auto"/>
          <w:sz w:val="22"/>
          <w:szCs w:val="22"/>
        </w:rPr>
      </w:pPr>
      <w:hyperlink w:anchor="_Toc74813838" w:history="1">
        <w:r w:rsidR="00F81583" w:rsidRPr="00A629BA">
          <w:rPr>
            <w:rStyle w:val="Hyperlink"/>
          </w:rPr>
          <w:t>10.</w:t>
        </w:r>
        <w:r w:rsidR="00F81583">
          <w:rPr>
            <w:rFonts w:eastAsiaTheme="minorEastAsia" w:cstheme="minorBidi"/>
            <w:b w:val="0"/>
            <w:color w:val="auto"/>
            <w:sz w:val="22"/>
            <w:szCs w:val="22"/>
          </w:rPr>
          <w:tab/>
        </w:r>
        <w:r w:rsidR="00F81583" w:rsidRPr="00A629BA">
          <w:rPr>
            <w:rStyle w:val="Hyperlink"/>
          </w:rPr>
          <w:t>What is the application process?</w:t>
        </w:r>
        <w:r w:rsidR="00F81583">
          <w:rPr>
            <w:webHidden/>
          </w:rPr>
          <w:tab/>
        </w:r>
        <w:r w:rsidR="00F81583">
          <w:rPr>
            <w:webHidden/>
          </w:rPr>
          <w:fldChar w:fldCharType="begin"/>
        </w:r>
        <w:r w:rsidR="00F81583">
          <w:rPr>
            <w:webHidden/>
          </w:rPr>
          <w:instrText xml:space="preserve"> PAGEREF _Toc74813838 \h </w:instrText>
        </w:r>
        <w:r w:rsidR="00F81583">
          <w:rPr>
            <w:webHidden/>
          </w:rPr>
        </w:r>
        <w:r w:rsidR="00F81583">
          <w:rPr>
            <w:webHidden/>
          </w:rPr>
          <w:fldChar w:fldCharType="separate"/>
        </w:r>
        <w:r w:rsidR="00F81583">
          <w:rPr>
            <w:webHidden/>
          </w:rPr>
          <w:t>6</w:t>
        </w:r>
        <w:r w:rsidR="00F81583">
          <w:rPr>
            <w:webHidden/>
          </w:rPr>
          <w:fldChar w:fldCharType="end"/>
        </w:r>
      </w:hyperlink>
    </w:p>
    <w:p w14:paraId="1650F60D" w14:textId="04A60A46" w:rsidR="00F81583" w:rsidRDefault="00BC52E7">
      <w:pPr>
        <w:pStyle w:val="TOC2"/>
        <w:tabs>
          <w:tab w:val="left" w:pos="1000"/>
        </w:tabs>
        <w:rPr>
          <w:rFonts w:eastAsiaTheme="minorEastAsia" w:cstheme="minorBidi"/>
          <w:b w:val="0"/>
          <w:color w:val="auto"/>
          <w:sz w:val="22"/>
          <w:szCs w:val="22"/>
        </w:rPr>
      </w:pPr>
      <w:hyperlink w:anchor="_Toc74813839" w:history="1">
        <w:r w:rsidR="00F81583" w:rsidRPr="00A629BA">
          <w:rPr>
            <w:rStyle w:val="Hyperlink"/>
          </w:rPr>
          <w:t>11.</w:t>
        </w:r>
        <w:r w:rsidR="00F81583">
          <w:rPr>
            <w:rFonts w:eastAsiaTheme="minorEastAsia" w:cstheme="minorBidi"/>
            <w:b w:val="0"/>
            <w:color w:val="auto"/>
            <w:sz w:val="22"/>
            <w:szCs w:val="22"/>
          </w:rPr>
          <w:tab/>
        </w:r>
        <w:r w:rsidR="00F81583" w:rsidRPr="00A629BA">
          <w:rPr>
            <w:rStyle w:val="Hyperlink"/>
          </w:rPr>
          <w:t>Additional information</w:t>
        </w:r>
        <w:r w:rsidR="00F81583">
          <w:rPr>
            <w:webHidden/>
          </w:rPr>
          <w:tab/>
        </w:r>
        <w:r w:rsidR="00F81583">
          <w:rPr>
            <w:webHidden/>
          </w:rPr>
          <w:fldChar w:fldCharType="begin"/>
        </w:r>
        <w:r w:rsidR="00F81583">
          <w:rPr>
            <w:webHidden/>
          </w:rPr>
          <w:instrText xml:space="preserve"> PAGEREF _Toc74813839 \h </w:instrText>
        </w:r>
        <w:r w:rsidR="00F81583">
          <w:rPr>
            <w:webHidden/>
          </w:rPr>
        </w:r>
        <w:r w:rsidR="00F81583">
          <w:rPr>
            <w:webHidden/>
          </w:rPr>
          <w:fldChar w:fldCharType="separate"/>
        </w:r>
        <w:r w:rsidR="00F81583">
          <w:rPr>
            <w:webHidden/>
          </w:rPr>
          <w:t>6</w:t>
        </w:r>
        <w:r w:rsidR="00F81583">
          <w:rPr>
            <w:webHidden/>
          </w:rPr>
          <w:fldChar w:fldCharType="end"/>
        </w:r>
      </w:hyperlink>
    </w:p>
    <w:p w14:paraId="3AFC01F4" w14:textId="69459084" w:rsidR="00F81583" w:rsidRDefault="00BC52E7">
      <w:pPr>
        <w:pStyle w:val="TOC2"/>
        <w:tabs>
          <w:tab w:val="left" w:pos="1000"/>
        </w:tabs>
        <w:rPr>
          <w:rFonts w:eastAsiaTheme="minorEastAsia" w:cstheme="minorBidi"/>
          <w:b w:val="0"/>
          <w:color w:val="auto"/>
          <w:sz w:val="22"/>
          <w:szCs w:val="22"/>
        </w:rPr>
      </w:pPr>
      <w:hyperlink w:anchor="_Toc74813840" w:history="1">
        <w:r w:rsidR="00F81583" w:rsidRPr="00A629BA">
          <w:rPr>
            <w:rStyle w:val="Hyperlink"/>
          </w:rPr>
          <w:t>12.</w:t>
        </w:r>
        <w:r w:rsidR="00F81583">
          <w:rPr>
            <w:rFonts w:eastAsiaTheme="minorEastAsia" w:cstheme="minorBidi"/>
            <w:b w:val="0"/>
            <w:color w:val="auto"/>
            <w:sz w:val="22"/>
            <w:szCs w:val="22"/>
          </w:rPr>
          <w:tab/>
        </w:r>
        <w:r w:rsidR="00F81583" w:rsidRPr="00A629BA">
          <w:rPr>
            <w:rStyle w:val="Hyperlink"/>
          </w:rPr>
          <w:t>What is the notification process?</w:t>
        </w:r>
        <w:r w:rsidR="00F81583">
          <w:rPr>
            <w:webHidden/>
          </w:rPr>
          <w:tab/>
        </w:r>
        <w:r w:rsidR="00F81583">
          <w:rPr>
            <w:webHidden/>
          </w:rPr>
          <w:fldChar w:fldCharType="begin"/>
        </w:r>
        <w:r w:rsidR="00F81583">
          <w:rPr>
            <w:webHidden/>
          </w:rPr>
          <w:instrText xml:space="preserve"> PAGEREF _Toc74813840 \h </w:instrText>
        </w:r>
        <w:r w:rsidR="00F81583">
          <w:rPr>
            <w:webHidden/>
          </w:rPr>
        </w:r>
        <w:r w:rsidR="00F81583">
          <w:rPr>
            <w:webHidden/>
          </w:rPr>
          <w:fldChar w:fldCharType="separate"/>
        </w:r>
        <w:r w:rsidR="00F81583">
          <w:rPr>
            <w:webHidden/>
          </w:rPr>
          <w:t>6</w:t>
        </w:r>
        <w:r w:rsidR="00F81583">
          <w:rPr>
            <w:webHidden/>
          </w:rPr>
          <w:fldChar w:fldCharType="end"/>
        </w:r>
      </w:hyperlink>
    </w:p>
    <w:p w14:paraId="70E3AE14" w14:textId="1B1D2E14" w:rsidR="00F81583" w:rsidRDefault="00BC52E7">
      <w:pPr>
        <w:pStyle w:val="TOC2"/>
        <w:tabs>
          <w:tab w:val="left" w:pos="1000"/>
        </w:tabs>
        <w:rPr>
          <w:rFonts w:eastAsiaTheme="minorEastAsia" w:cstheme="minorBidi"/>
          <w:b w:val="0"/>
          <w:color w:val="auto"/>
          <w:sz w:val="22"/>
          <w:szCs w:val="22"/>
        </w:rPr>
      </w:pPr>
      <w:hyperlink w:anchor="_Toc74813841" w:history="1">
        <w:r w:rsidR="00F81583" w:rsidRPr="00A629BA">
          <w:rPr>
            <w:rStyle w:val="Hyperlink"/>
          </w:rPr>
          <w:t>13.</w:t>
        </w:r>
        <w:r w:rsidR="00F81583">
          <w:rPr>
            <w:rFonts w:eastAsiaTheme="minorEastAsia" w:cstheme="minorBidi"/>
            <w:b w:val="0"/>
            <w:color w:val="auto"/>
            <w:sz w:val="22"/>
            <w:szCs w:val="22"/>
          </w:rPr>
          <w:tab/>
        </w:r>
        <w:r w:rsidR="00F81583" w:rsidRPr="00A629BA">
          <w:rPr>
            <w:rStyle w:val="Hyperlink"/>
          </w:rPr>
          <w:t>Key dates</w:t>
        </w:r>
        <w:r w:rsidR="00F81583">
          <w:rPr>
            <w:webHidden/>
          </w:rPr>
          <w:tab/>
        </w:r>
        <w:r w:rsidR="00F81583">
          <w:rPr>
            <w:webHidden/>
          </w:rPr>
          <w:fldChar w:fldCharType="begin"/>
        </w:r>
        <w:r w:rsidR="00F81583">
          <w:rPr>
            <w:webHidden/>
          </w:rPr>
          <w:instrText xml:space="preserve"> PAGEREF _Toc74813841 \h </w:instrText>
        </w:r>
        <w:r w:rsidR="00F81583">
          <w:rPr>
            <w:webHidden/>
          </w:rPr>
        </w:r>
        <w:r w:rsidR="00F81583">
          <w:rPr>
            <w:webHidden/>
          </w:rPr>
          <w:fldChar w:fldCharType="separate"/>
        </w:r>
        <w:r w:rsidR="00F81583">
          <w:rPr>
            <w:webHidden/>
          </w:rPr>
          <w:t>6</w:t>
        </w:r>
        <w:r w:rsidR="00F81583">
          <w:rPr>
            <w:webHidden/>
          </w:rPr>
          <w:fldChar w:fldCharType="end"/>
        </w:r>
      </w:hyperlink>
    </w:p>
    <w:p w14:paraId="699A1732" w14:textId="74357244" w:rsidR="00F81583" w:rsidRDefault="00BC52E7">
      <w:pPr>
        <w:pStyle w:val="TOC2"/>
        <w:tabs>
          <w:tab w:val="left" w:pos="1000"/>
        </w:tabs>
        <w:rPr>
          <w:rFonts w:eastAsiaTheme="minorEastAsia" w:cstheme="minorBidi"/>
          <w:b w:val="0"/>
          <w:color w:val="auto"/>
          <w:sz w:val="22"/>
          <w:szCs w:val="22"/>
        </w:rPr>
      </w:pPr>
      <w:hyperlink w:anchor="_Toc74813842" w:history="1">
        <w:r w:rsidR="00F81583" w:rsidRPr="00A629BA">
          <w:rPr>
            <w:rStyle w:val="Hyperlink"/>
          </w:rPr>
          <w:t>14.</w:t>
        </w:r>
        <w:r w:rsidR="00F81583">
          <w:rPr>
            <w:rFonts w:eastAsiaTheme="minorEastAsia" w:cstheme="minorBidi"/>
            <w:b w:val="0"/>
            <w:color w:val="auto"/>
            <w:sz w:val="22"/>
            <w:szCs w:val="22"/>
          </w:rPr>
          <w:tab/>
        </w:r>
        <w:r w:rsidR="00F81583" w:rsidRPr="00A629BA">
          <w:rPr>
            <w:rStyle w:val="Hyperlink"/>
          </w:rPr>
          <w:t>Checklist</w:t>
        </w:r>
        <w:r w:rsidR="00F81583">
          <w:rPr>
            <w:webHidden/>
          </w:rPr>
          <w:tab/>
        </w:r>
        <w:r w:rsidR="00F81583">
          <w:rPr>
            <w:webHidden/>
          </w:rPr>
          <w:fldChar w:fldCharType="begin"/>
        </w:r>
        <w:r w:rsidR="00F81583">
          <w:rPr>
            <w:webHidden/>
          </w:rPr>
          <w:instrText xml:space="preserve"> PAGEREF _Toc74813842 \h </w:instrText>
        </w:r>
        <w:r w:rsidR="00F81583">
          <w:rPr>
            <w:webHidden/>
          </w:rPr>
        </w:r>
        <w:r w:rsidR="00F81583">
          <w:rPr>
            <w:webHidden/>
          </w:rPr>
          <w:fldChar w:fldCharType="separate"/>
        </w:r>
        <w:r w:rsidR="00F81583">
          <w:rPr>
            <w:webHidden/>
          </w:rPr>
          <w:t>6</w:t>
        </w:r>
        <w:r w:rsidR="00F81583">
          <w:rPr>
            <w:webHidden/>
          </w:rPr>
          <w:fldChar w:fldCharType="end"/>
        </w:r>
      </w:hyperlink>
    </w:p>
    <w:p w14:paraId="5778C296" w14:textId="27BD7A59" w:rsidR="00F81583" w:rsidRDefault="00BC52E7">
      <w:pPr>
        <w:pStyle w:val="TOC2"/>
        <w:tabs>
          <w:tab w:val="left" w:pos="1000"/>
        </w:tabs>
        <w:rPr>
          <w:rFonts w:eastAsiaTheme="minorEastAsia" w:cstheme="minorBidi"/>
          <w:b w:val="0"/>
          <w:color w:val="auto"/>
          <w:sz w:val="22"/>
          <w:szCs w:val="22"/>
        </w:rPr>
      </w:pPr>
      <w:hyperlink w:anchor="_Toc74813843" w:history="1">
        <w:r w:rsidR="00F81583" w:rsidRPr="00A629BA">
          <w:rPr>
            <w:rStyle w:val="Hyperlink"/>
          </w:rPr>
          <w:t>15.</w:t>
        </w:r>
        <w:r w:rsidR="00F81583">
          <w:rPr>
            <w:rFonts w:eastAsiaTheme="minorEastAsia" w:cstheme="minorBidi"/>
            <w:b w:val="0"/>
            <w:color w:val="auto"/>
            <w:sz w:val="22"/>
            <w:szCs w:val="22"/>
          </w:rPr>
          <w:tab/>
        </w:r>
        <w:r w:rsidR="00F81583" w:rsidRPr="00A629BA">
          <w:rPr>
            <w:rStyle w:val="Hyperlink"/>
          </w:rPr>
          <w:t>Contacts</w:t>
        </w:r>
        <w:r w:rsidR="00F81583">
          <w:rPr>
            <w:webHidden/>
          </w:rPr>
          <w:tab/>
        </w:r>
        <w:r w:rsidR="00F81583">
          <w:rPr>
            <w:webHidden/>
          </w:rPr>
          <w:fldChar w:fldCharType="begin"/>
        </w:r>
        <w:r w:rsidR="00F81583">
          <w:rPr>
            <w:webHidden/>
          </w:rPr>
          <w:instrText xml:space="preserve"> PAGEREF _Toc74813843 \h </w:instrText>
        </w:r>
        <w:r w:rsidR="00F81583">
          <w:rPr>
            <w:webHidden/>
          </w:rPr>
        </w:r>
        <w:r w:rsidR="00F81583">
          <w:rPr>
            <w:webHidden/>
          </w:rPr>
          <w:fldChar w:fldCharType="separate"/>
        </w:r>
        <w:r w:rsidR="00F81583">
          <w:rPr>
            <w:webHidden/>
          </w:rPr>
          <w:t>7</w:t>
        </w:r>
        <w:r w:rsidR="00F81583">
          <w:rPr>
            <w:webHidden/>
          </w:rPr>
          <w:fldChar w:fldCharType="end"/>
        </w:r>
      </w:hyperlink>
    </w:p>
    <w:p w14:paraId="0C0C9384" w14:textId="4ECDE422" w:rsidR="008F4D3D" w:rsidRDefault="000E2F10" w:rsidP="00162B86">
      <w:r>
        <w:rPr>
          <w:b/>
          <w:noProof/>
          <w:color w:val="00B2A9" w:themeColor="text2"/>
          <w:sz w:val="24"/>
          <w:szCs w:val="24"/>
        </w:rPr>
        <w:fldChar w:fldCharType="end"/>
      </w:r>
    </w:p>
    <w:p w14:paraId="3747B454" w14:textId="77777777" w:rsidR="0045376E" w:rsidRDefault="0045376E" w:rsidP="0045376E"/>
    <w:p w14:paraId="5B9B2D49" w14:textId="77777777" w:rsidR="0045376E" w:rsidRDefault="0045376E" w:rsidP="0045376E">
      <w:pPr>
        <w:jc w:val="center"/>
      </w:pPr>
    </w:p>
    <w:p w14:paraId="63131064" w14:textId="77777777" w:rsidR="0045376E" w:rsidRDefault="0045376E" w:rsidP="0045376E"/>
    <w:p w14:paraId="5983D850" w14:textId="43B07205" w:rsidR="00436277" w:rsidRDefault="00436277" w:rsidP="00162B86">
      <w:pPr>
        <w:sectPr w:rsidR="00436277" w:rsidSect="00D311AF">
          <w:headerReference w:type="even" r:id="rId49"/>
          <w:headerReference w:type="default" r:id="rId50"/>
          <w:footerReference w:type="even" r:id="rId51"/>
          <w:footerReference w:type="default" r:id="rId52"/>
          <w:pgSz w:w="11907" w:h="16840" w:code="9"/>
          <w:pgMar w:top="2268" w:right="1134" w:bottom="1134" w:left="1134" w:header="284" w:footer="284" w:gutter="0"/>
          <w:pgNumType w:start="1"/>
          <w:cols w:space="708"/>
          <w:docGrid w:linePitch="360"/>
        </w:sectPr>
      </w:pPr>
    </w:p>
    <w:p w14:paraId="415B2E50" w14:textId="77777777" w:rsidR="005C3DB1" w:rsidRPr="003602A9" w:rsidRDefault="005C3DB1" w:rsidP="005C3DB1">
      <w:pPr>
        <w:pStyle w:val="Heading2"/>
      </w:pPr>
      <w:bookmarkStart w:id="4" w:name="_Toc71105050"/>
      <w:bookmarkStart w:id="5" w:name="_Toc74813829"/>
      <w:r w:rsidRPr="003602A9">
        <w:t>What is the Coastal Public Access and Risk Grants program?</w:t>
      </w:r>
      <w:bookmarkEnd w:id="4"/>
      <w:bookmarkEnd w:id="5"/>
    </w:p>
    <w:p w14:paraId="620C86E8" w14:textId="77777777" w:rsidR="005C3DB1" w:rsidRPr="003602A9" w:rsidRDefault="005C3DB1" w:rsidP="00B85832">
      <w:pPr>
        <w:pStyle w:val="BodyText"/>
      </w:pPr>
      <w:r w:rsidRPr="003602A9">
        <w:t>The Coastal Public Access and Risk (CPAR) Grants program provides financial assistance to Victorian coastal Crown land managers to reduce coastal risk and improve public access.</w:t>
      </w:r>
    </w:p>
    <w:p w14:paraId="15A055F0" w14:textId="77777777" w:rsidR="005C3DB1" w:rsidRPr="003602A9" w:rsidRDefault="005C3DB1" w:rsidP="00B85832">
      <w:pPr>
        <w:pStyle w:val="BodyText"/>
      </w:pPr>
      <w:r w:rsidRPr="003602A9">
        <w:t xml:space="preserve">The Victorian Government is funding these grants to reduce coastal risk through identification, mitigation and monitoring. </w:t>
      </w:r>
    </w:p>
    <w:p w14:paraId="430DA1FE" w14:textId="77777777" w:rsidR="005C3DB1" w:rsidRPr="003602A9" w:rsidRDefault="005C3DB1" w:rsidP="00B85832">
      <w:pPr>
        <w:pStyle w:val="BodyText"/>
      </w:pPr>
      <w:r w:rsidRPr="003602A9">
        <w:t>Given the range of risks that are inherent in a dynamic coastal environment, this program aims to support a strategic and balanced approach to risk management along the Victorian coast.</w:t>
      </w:r>
    </w:p>
    <w:p w14:paraId="7D0C63E3" w14:textId="77777777" w:rsidR="005C3DB1" w:rsidRPr="003602A9" w:rsidRDefault="005C3DB1" w:rsidP="005C3DB1">
      <w:pPr>
        <w:pStyle w:val="Heading2"/>
      </w:pPr>
      <w:bookmarkStart w:id="6" w:name="_Toc42155395"/>
      <w:bookmarkStart w:id="7" w:name="_Toc42155397"/>
      <w:bookmarkStart w:id="8" w:name="_Toc42155398"/>
      <w:bookmarkStart w:id="9" w:name="_Toc42155399"/>
      <w:bookmarkStart w:id="10" w:name="_Toc42155400"/>
      <w:bookmarkStart w:id="11" w:name="_Toc42155401"/>
      <w:bookmarkStart w:id="12" w:name="_Toc42155402"/>
      <w:bookmarkStart w:id="13" w:name="_Toc42155403"/>
      <w:bookmarkStart w:id="14" w:name="_Toc505343968"/>
      <w:bookmarkStart w:id="15" w:name="_Toc505345227"/>
      <w:bookmarkStart w:id="16" w:name="_Toc505345264"/>
      <w:bookmarkStart w:id="17" w:name="_Toc505782508"/>
      <w:bookmarkStart w:id="18" w:name="_Toc505863726"/>
      <w:bookmarkStart w:id="19" w:name="_Toc44400507"/>
      <w:bookmarkStart w:id="20" w:name="_Toc68160130"/>
      <w:bookmarkStart w:id="21" w:name="_Toc71105051"/>
      <w:bookmarkStart w:id="22" w:name="_Toc74813830"/>
      <w:bookmarkEnd w:id="6"/>
      <w:bookmarkEnd w:id="7"/>
      <w:bookmarkEnd w:id="8"/>
      <w:bookmarkEnd w:id="9"/>
      <w:bookmarkEnd w:id="10"/>
      <w:bookmarkEnd w:id="11"/>
      <w:bookmarkEnd w:id="12"/>
      <w:bookmarkEnd w:id="13"/>
      <w:r w:rsidRPr="003602A9">
        <w:t>Who can apply?</w:t>
      </w:r>
      <w:bookmarkEnd w:id="14"/>
      <w:bookmarkEnd w:id="15"/>
      <w:bookmarkEnd w:id="16"/>
      <w:bookmarkEnd w:id="17"/>
      <w:bookmarkEnd w:id="18"/>
      <w:bookmarkEnd w:id="19"/>
      <w:bookmarkEnd w:id="20"/>
      <w:bookmarkEnd w:id="21"/>
      <w:bookmarkEnd w:id="22"/>
    </w:p>
    <w:p w14:paraId="5F60FAC4" w14:textId="77777777" w:rsidR="005C3DB1" w:rsidRPr="003602A9" w:rsidRDefault="005C3DB1" w:rsidP="00B85832">
      <w:pPr>
        <w:pStyle w:val="BodyText"/>
      </w:pPr>
      <w:r w:rsidRPr="003602A9">
        <w:t>This program provides funds for activities that support coastal Crown land managers to develop and implement projects that reduce risk and prioritise public access to coastal Crown land.</w:t>
      </w:r>
    </w:p>
    <w:p w14:paraId="2681226C" w14:textId="77777777" w:rsidR="005C3DB1" w:rsidRPr="003602A9" w:rsidRDefault="005C3DB1" w:rsidP="00B85832">
      <w:pPr>
        <w:pStyle w:val="BodyText"/>
      </w:pPr>
      <w:r w:rsidRPr="003602A9">
        <w:t>The following organisations can apply for funding:</w:t>
      </w:r>
    </w:p>
    <w:p w14:paraId="43124E52" w14:textId="77777777" w:rsidR="005C3DB1" w:rsidRPr="003602A9" w:rsidRDefault="005C3DB1" w:rsidP="00094BF7">
      <w:pPr>
        <w:pStyle w:val="ListBullet2"/>
      </w:pPr>
      <w:bookmarkStart w:id="23" w:name="_Hlk42767370"/>
      <w:r>
        <w:t xml:space="preserve">Appointed </w:t>
      </w:r>
      <w:r w:rsidRPr="003602A9">
        <w:t>Victorian coastal Crown land</w:t>
      </w:r>
      <w:r>
        <w:t xml:space="preserve"> </w:t>
      </w:r>
      <w:r w:rsidRPr="003602A9">
        <w:t>managers</w:t>
      </w:r>
      <w:r>
        <w:t xml:space="preserve"> under the </w:t>
      </w:r>
      <w:r w:rsidRPr="001B2931">
        <w:rPr>
          <w:i/>
          <w:iCs/>
        </w:rPr>
        <w:t xml:space="preserve">Crown Land </w:t>
      </w:r>
      <w:r>
        <w:rPr>
          <w:i/>
          <w:iCs/>
        </w:rPr>
        <w:t>(</w:t>
      </w:r>
      <w:r w:rsidRPr="001B2931">
        <w:rPr>
          <w:i/>
          <w:iCs/>
        </w:rPr>
        <w:t>Reserves</w:t>
      </w:r>
      <w:r>
        <w:rPr>
          <w:i/>
          <w:iCs/>
        </w:rPr>
        <w:t>)</w:t>
      </w:r>
      <w:r w:rsidRPr="001B2931">
        <w:rPr>
          <w:i/>
          <w:iCs/>
        </w:rPr>
        <w:t xml:space="preserve"> Act</w:t>
      </w:r>
      <w:r>
        <w:rPr>
          <w:i/>
          <w:iCs/>
        </w:rPr>
        <w:t xml:space="preserve"> 1978</w:t>
      </w:r>
      <w:r w:rsidRPr="003602A9">
        <w:t xml:space="preserve">, </w:t>
      </w:r>
      <w:r w:rsidRPr="001B2931">
        <w:t>including Parks Victoria, loc</w:t>
      </w:r>
      <w:r w:rsidRPr="003602A9">
        <w:t>al councils and other committees of management.</w:t>
      </w:r>
    </w:p>
    <w:bookmarkEnd w:id="23"/>
    <w:p w14:paraId="30536566" w14:textId="77777777" w:rsidR="005C3DB1" w:rsidRPr="003602A9" w:rsidRDefault="005C3DB1" w:rsidP="00671B31">
      <w:pPr>
        <w:pStyle w:val="ListBullet2"/>
        <w:numPr>
          <w:ilvl w:val="0"/>
          <w:numId w:val="0"/>
        </w:numPr>
      </w:pPr>
      <w:r w:rsidRPr="003602A9">
        <w:t>In addition, to be eligible for funding applicants must:</w:t>
      </w:r>
    </w:p>
    <w:p w14:paraId="63D29A6E" w14:textId="414A3BF4" w:rsidR="00595EBE" w:rsidRDefault="005C3DB1" w:rsidP="00094BF7">
      <w:pPr>
        <w:pStyle w:val="ListBullet2"/>
      </w:pPr>
      <w:r w:rsidRPr="005C3DB1">
        <w:t>have fully expended and delivered all funding received in previou</w:t>
      </w:r>
      <w:r w:rsidRPr="003602A9">
        <w:t>s CPAR grant rounds to the satisfaction of DELWP</w:t>
      </w:r>
      <w:r w:rsidR="00595EBE">
        <w:t xml:space="preserve"> and</w:t>
      </w:r>
    </w:p>
    <w:p w14:paraId="7E063ACD" w14:textId="4142F903" w:rsidR="005C3DB1" w:rsidRPr="00671B31" w:rsidRDefault="00595EBE" w:rsidP="00094BF7">
      <w:pPr>
        <w:pStyle w:val="ListBullet2"/>
        <w:rPr>
          <w:color w:val="auto"/>
        </w:rPr>
      </w:pPr>
      <w:bookmarkStart w:id="24" w:name="_Hlk72827924"/>
      <w:r w:rsidRPr="00671B31">
        <w:rPr>
          <w:color w:val="auto"/>
        </w:rPr>
        <w:t xml:space="preserve">have </w:t>
      </w:r>
      <w:r w:rsidR="00E94607" w:rsidRPr="00671B31">
        <w:rPr>
          <w:color w:val="auto"/>
        </w:rPr>
        <w:t>submitted</w:t>
      </w:r>
      <w:r w:rsidRPr="00671B31">
        <w:rPr>
          <w:color w:val="auto"/>
        </w:rPr>
        <w:t xml:space="preserve"> </w:t>
      </w:r>
      <w:r w:rsidR="00A43FD5" w:rsidRPr="00671B31">
        <w:rPr>
          <w:color w:val="auto"/>
        </w:rPr>
        <w:t xml:space="preserve">to DELWP a </w:t>
      </w:r>
      <w:r w:rsidRPr="00671B31">
        <w:rPr>
          <w:color w:val="auto"/>
        </w:rPr>
        <w:t>2019-2020 annual return (this does not apply to councils</w:t>
      </w:r>
      <w:r w:rsidR="007A3645" w:rsidRPr="00671B31">
        <w:rPr>
          <w:color w:val="auto"/>
        </w:rPr>
        <w:t xml:space="preserve"> and Parks Victoria</w:t>
      </w:r>
      <w:r w:rsidRPr="00671B31">
        <w:rPr>
          <w:color w:val="auto"/>
        </w:rPr>
        <w:t>)</w:t>
      </w:r>
      <w:r w:rsidR="005C3DB1" w:rsidRPr="00671B31">
        <w:rPr>
          <w:color w:val="auto"/>
        </w:rPr>
        <w:t>.</w:t>
      </w:r>
    </w:p>
    <w:p w14:paraId="500ACCFF" w14:textId="77777777" w:rsidR="005C3DB1" w:rsidRPr="003602A9" w:rsidRDefault="005C3DB1" w:rsidP="00352266">
      <w:pPr>
        <w:pStyle w:val="Heading2"/>
      </w:pPr>
      <w:bookmarkStart w:id="25" w:name="_Toc42155405"/>
      <w:bookmarkStart w:id="26" w:name="_Toc42155406"/>
      <w:bookmarkStart w:id="27" w:name="_Toc42155407"/>
      <w:bookmarkStart w:id="28" w:name="_Toc42155408"/>
      <w:bookmarkStart w:id="29" w:name="_Toc42155409"/>
      <w:bookmarkStart w:id="30" w:name="_Toc42155410"/>
      <w:bookmarkStart w:id="31" w:name="_Toc42155411"/>
      <w:bookmarkStart w:id="32" w:name="_Toc42155412"/>
      <w:bookmarkStart w:id="33" w:name="_Toc42155413"/>
      <w:bookmarkStart w:id="34" w:name="_Toc42155414"/>
      <w:bookmarkStart w:id="35" w:name="_Toc42155415"/>
      <w:bookmarkStart w:id="36" w:name="_Toc505343969"/>
      <w:bookmarkStart w:id="37" w:name="_Toc505345228"/>
      <w:bookmarkStart w:id="38" w:name="_Toc505345265"/>
      <w:bookmarkStart w:id="39" w:name="_Toc505782509"/>
      <w:bookmarkStart w:id="40" w:name="_Toc505863727"/>
      <w:bookmarkStart w:id="41" w:name="_Toc44400508"/>
      <w:bookmarkStart w:id="42" w:name="_Toc68160131"/>
      <w:bookmarkStart w:id="43" w:name="_Toc71105052"/>
      <w:bookmarkStart w:id="44" w:name="_Toc74813831"/>
      <w:bookmarkEnd w:id="24"/>
      <w:bookmarkEnd w:id="25"/>
      <w:bookmarkEnd w:id="26"/>
      <w:bookmarkEnd w:id="27"/>
      <w:bookmarkEnd w:id="28"/>
      <w:bookmarkEnd w:id="29"/>
      <w:bookmarkEnd w:id="30"/>
      <w:bookmarkEnd w:id="31"/>
      <w:bookmarkEnd w:id="32"/>
      <w:bookmarkEnd w:id="33"/>
      <w:bookmarkEnd w:id="34"/>
      <w:bookmarkEnd w:id="35"/>
      <w:r w:rsidRPr="003602A9">
        <w:t>Who cannot apply?</w:t>
      </w:r>
      <w:bookmarkEnd w:id="36"/>
      <w:bookmarkEnd w:id="37"/>
      <w:bookmarkEnd w:id="38"/>
      <w:bookmarkEnd w:id="39"/>
      <w:bookmarkEnd w:id="40"/>
      <w:bookmarkEnd w:id="41"/>
      <w:bookmarkEnd w:id="42"/>
      <w:bookmarkEnd w:id="43"/>
      <w:bookmarkEnd w:id="44"/>
    </w:p>
    <w:p w14:paraId="49673CA9" w14:textId="77777777" w:rsidR="005C3DB1" w:rsidRPr="003602A9" w:rsidRDefault="005C3DB1" w:rsidP="00B85832">
      <w:pPr>
        <w:pStyle w:val="BodyText"/>
      </w:pPr>
      <w:r w:rsidRPr="003602A9">
        <w:t>The following organisations and individuals cannot apply for funding:</w:t>
      </w:r>
    </w:p>
    <w:p w14:paraId="188EFA0F" w14:textId="77777777" w:rsidR="005C3DB1" w:rsidRPr="003602A9" w:rsidRDefault="005C3DB1" w:rsidP="00094BF7">
      <w:pPr>
        <w:pStyle w:val="ListBullet2"/>
      </w:pPr>
      <w:r w:rsidRPr="003602A9">
        <w:t>individuals</w:t>
      </w:r>
    </w:p>
    <w:p w14:paraId="401BE30C" w14:textId="77777777" w:rsidR="005C3DB1" w:rsidRPr="003602A9" w:rsidRDefault="005C3DB1" w:rsidP="00094BF7">
      <w:pPr>
        <w:pStyle w:val="ListBullet2"/>
      </w:pPr>
      <w:r w:rsidRPr="003602A9">
        <w:t>private sector businesses and agencies</w:t>
      </w:r>
    </w:p>
    <w:p w14:paraId="08E215C9" w14:textId="77777777" w:rsidR="005C3DB1" w:rsidRPr="003602A9" w:rsidRDefault="005C3DB1" w:rsidP="00094BF7">
      <w:pPr>
        <w:pStyle w:val="ListBullet2"/>
      </w:pPr>
      <w:r w:rsidRPr="003602A9">
        <w:t>educational institutions</w:t>
      </w:r>
    </w:p>
    <w:p w14:paraId="646A6C00" w14:textId="77777777" w:rsidR="005C3DB1" w:rsidRDefault="005C3DB1" w:rsidP="00094BF7">
      <w:pPr>
        <w:pStyle w:val="ListBullet2"/>
      </w:pPr>
      <w:r w:rsidRPr="003602A9">
        <w:t>not for profit organisations</w:t>
      </w:r>
    </w:p>
    <w:p w14:paraId="61BE2DBD" w14:textId="77777777" w:rsidR="005C3DB1" w:rsidRPr="00514C36" w:rsidRDefault="005C3DB1" w:rsidP="00094BF7">
      <w:pPr>
        <w:pStyle w:val="ListBullet2"/>
      </w:pPr>
      <w:r w:rsidRPr="00514C36">
        <w:t>government departments and agencies.</w:t>
      </w:r>
    </w:p>
    <w:p w14:paraId="57EDA185" w14:textId="77777777" w:rsidR="005C3DB1" w:rsidRPr="003602A9" w:rsidRDefault="005C3DB1" w:rsidP="00B85832">
      <w:pPr>
        <w:pStyle w:val="BodyText"/>
      </w:pPr>
      <w:r w:rsidRPr="003602A9">
        <w:t>Although project proposals may involve other participating groups, only the appointed Crown land manager is eligible to apply.</w:t>
      </w:r>
    </w:p>
    <w:p w14:paraId="525A60CE" w14:textId="77777777" w:rsidR="005C3DB1" w:rsidRPr="003602A9" w:rsidRDefault="005C3DB1" w:rsidP="00352266">
      <w:pPr>
        <w:pStyle w:val="Heading2"/>
      </w:pPr>
      <w:bookmarkStart w:id="45" w:name="_Toc42155417"/>
      <w:bookmarkStart w:id="46" w:name="_Toc42155418"/>
      <w:bookmarkStart w:id="47" w:name="_Toc42155419"/>
      <w:bookmarkStart w:id="48" w:name="_Toc42155420"/>
      <w:bookmarkStart w:id="49" w:name="_Toc42155421"/>
      <w:bookmarkStart w:id="50" w:name="_Toc42155422"/>
      <w:bookmarkStart w:id="51" w:name="_Toc42155423"/>
      <w:bookmarkStart w:id="52" w:name="_Toc505345229"/>
      <w:bookmarkStart w:id="53" w:name="_Toc505345266"/>
      <w:bookmarkStart w:id="54" w:name="_Toc505782510"/>
      <w:bookmarkStart w:id="55" w:name="_Toc505863728"/>
      <w:bookmarkStart w:id="56" w:name="_Toc44400509"/>
      <w:bookmarkStart w:id="57" w:name="_Toc68160132"/>
      <w:bookmarkStart w:id="58" w:name="_Toc71105053"/>
      <w:bookmarkStart w:id="59" w:name="_Toc74813832"/>
      <w:bookmarkEnd w:id="45"/>
      <w:bookmarkEnd w:id="46"/>
      <w:bookmarkEnd w:id="47"/>
      <w:bookmarkEnd w:id="48"/>
      <w:bookmarkEnd w:id="49"/>
      <w:bookmarkEnd w:id="50"/>
      <w:bookmarkEnd w:id="51"/>
      <w:r w:rsidRPr="003602A9">
        <w:t>What might be funded?</w:t>
      </w:r>
      <w:bookmarkEnd w:id="52"/>
      <w:bookmarkEnd w:id="53"/>
      <w:bookmarkEnd w:id="54"/>
      <w:bookmarkEnd w:id="55"/>
      <w:bookmarkEnd w:id="56"/>
      <w:bookmarkEnd w:id="57"/>
      <w:bookmarkEnd w:id="58"/>
      <w:bookmarkEnd w:id="59"/>
    </w:p>
    <w:p w14:paraId="7040917B" w14:textId="160AF839" w:rsidR="005C3DB1" w:rsidRPr="007A6C29" w:rsidRDefault="005C3DB1" w:rsidP="00B85832">
      <w:pPr>
        <w:pStyle w:val="BodyText"/>
        <w:rPr>
          <w:b/>
        </w:rPr>
      </w:pPr>
      <w:bookmarkStart w:id="60" w:name="_Hlk42767472"/>
      <w:r w:rsidRPr="007A6C29">
        <w:rPr>
          <w:rFonts w:eastAsia="Arial"/>
        </w:rPr>
        <w:t xml:space="preserve">The following </w:t>
      </w:r>
      <w:r w:rsidR="00352266">
        <w:rPr>
          <w:rFonts w:eastAsia="Arial"/>
        </w:rPr>
        <w:t xml:space="preserve">is a non-exhaustive list of the </w:t>
      </w:r>
      <w:r w:rsidR="00C36EAB">
        <w:rPr>
          <w:rFonts w:eastAsia="Arial"/>
        </w:rPr>
        <w:t xml:space="preserve">types of projects (activities) eligible for funding: </w:t>
      </w:r>
    </w:p>
    <w:p w14:paraId="781A02EF" w14:textId="45C76A50" w:rsidR="005C3DB1" w:rsidRPr="00C36EAB" w:rsidRDefault="005C3DB1" w:rsidP="00C36EAB">
      <w:pPr>
        <w:pStyle w:val="BoldHeading"/>
      </w:pPr>
      <w:r w:rsidRPr="00C36EAB">
        <w:t xml:space="preserve">4.1 Risk identification, </w:t>
      </w:r>
      <w:r w:rsidR="00C36EAB" w:rsidRPr="00C36EAB">
        <w:t>assessment,</w:t>
      </w:r>
      <w:r w:rsidRPr="00C36EAB">
        <w:t xml:space="preserve"> and evaluation</w:t>
      </w:r>
    </w:p>
    <w:p w14:paraId="18EF705B" w14:textId="77777777" w:rsidR="005C3DB1" w:rsidRDefault="005C3DB1" w:rsidP="00094BF7">
      <w:pPr>
        <w:pStyle w:val="ListBullet2"/>
      </w:pPr>
      <w:r>
        <w:t>risk assessment frameworks and guidelines</w:t>
      </w:r>
      <w:r w:rsidRPr="003602A9">
        <w:t xml:space="preserve"> </w:t>
      </w:r>
    </w:p>
    <w:p w14:paraId="34B60B55" w14:textId="77777777" w:rsidR="005C3DB1" w:rsidRPr="003602A9" w:rsidRDefault="005C3DB1" w:rsidP="00094BF7">
      <w:pPr>
        <w:pStyle w:val="ListBullet2"/>
      </w:pPr>
      <w:r>
        <w:t>f</w:t>
      </w:r>
      <w:r w:rsidRPr="003602A9">
        <w:t xml:space="preserve">easibility / preliminary studies and investigations </w:t>
      </w:r>
    </w:p>
    <w:p w14:paraId="46DD7F2A" w14:textId="77777777" w:rsidR="005C3DB1" w:rsidRPr="003602A9" w:rsidRDefault="005C3DB1" w:rsidP="00094BF7">
      <w:pPr>
        <w:pStyle w:val="ListBullet2"/>
      </w:pPr>
      <w:r w:rsidRPr="003602A9">
        <w:t>condition or safety audits.</w:t>
      </w:r>
    </w:p>
    <w:p w14:paraId="3A644C71" w14:textId="77777777" w:rsidR="005C3DB1" w:rsidRPr="003602A9" w:rsidRDefault="005C3DB1" w:rsidP="00C36EAB">
      <w:pPr>
        <w:pStyle w:val="BoldHeading"/>
      </w:pPr>
      <w:r>
        <w:t xml:space="preserve">4.2 </w:t>
      </w:r>
      <w:r w:rsidRPr="003602A9">
        <w:t xml:space="preserve">Risk treatment </w:t>
      </w:r>
    </w:p>
    <w:p w14:paraId="34D57141" w14:textId="77777777" w:rsidR="005C3DB1" w:rsidRPr="00141164" w:rsidRDefault="005C3DB1" w:rsidP="00094BF7">
      <w:pPr>
        <w:pStyle w:val="ListBullet2"/>
      </w:pPr>
      <w:r w:rsidRPr="00141164">
        <w:t>works supported by strategic risk assessments, coastal and marine management plans, preliminary condition audits or engineering and geotechnical reports</w:t>
      </w:r>
    </w:p>
    <w:p w14:paraId="7B669B28" w14:textId="77777777" w:rsidR="005C3DB1" w:rsidRPr="00141164" w:rsidRDefault="005C3DB1" w:rsidP="00094BF7">
      <w:pPr>
        <w:pStyle w:val="ListBullet2"/>
      </w:pPr>
      <w:r w:rsidRPr="00141164">
        <w:t xml:space="preserve">removal of damaged or dangerous assets </w:t>
      </w:r>
    </w:p>
    <w:p w14:paraId="2A5B57DA" w14:textId="77777777" w:rsidR="005C3DB1" w:rsidRPr="00141164" w:rsidRDefault="005C3DB1" w:rsidP="00094BF7">
      <w:pPr>
        <w:pStyle w:val="ListBullet2"/>
      </w:pPr>
      <w:r w:rsidRPr="00141164">
        <w:t>renewal or replacement of coastal dependent assets or infrastructure</w:t>
      </w:r>
    </w:p>
    <w:p w14:paraId="0D4605AA" w14:textId="77777777" w:rsidR="005C3DB1" w:rsidRPr="00141164" w:rsidRDefault="005C3DB1" w:rsidP="00094BF7">
      <w:pPr>
        <w:pStyle w:val="ListBullet2"/>
      </w:pPr>
      <w:r w:rsidRPr="00141164">
        <w:t>installation of signage and access barriers or fencing</w:t>
      </w:r>
      <w:r>
        <w:t xml:space="preserve"> </w:t>
      </w:r>
    </w:p>
    <w:p w14:paraId="5253F877" w14:textId="77777777" w:rsidR="005C3DB1" w:rsidRPr="00141164" w:rsidRDefault="005C3DB1" w:rsidP="00094BF7">
      <w:pPr>
        <w:pStyle w:val="ListBullet2"/>
      </w:pPr>
      <w:r w:rsidRPr="00141164">
        <w:t>engineering responses to geological and erosion risks.</w:t>
      </w:r>
    </w:p>
    <w:p w14:paraId="7A6FBF6C" w14:textId="77777777" w:rsidR="005C3DB1" w:rsidRPr="003602A9" w:rsidRDefault="005C3DB1" w:rsidP="005C3DB1">
      <w:pPr>
        <w:pStyle w:val="BoldHeading"/>
      </w:pPr>
      <w:r>
        <w:t>4.3</w:t>
      </w:r>
      <w:r w:rsidRPr="003602A9">
        <w:t xml:space="preserve"> Risk monitoring </w:t>
      </w:r>
    </w:p>
    <w:p w14:paraId="2C0F9C67" w14:textId="77777777" w:rsidR="005C3DB1" w:rsidRPr="003602A9" w:rsidRDefault="005C3DB1" w:rsidP="00094BF7">
      <w:pPr>
        <w:pStyle w:val="ListBullet2"/>
      </w:pPr>
      <w:r w:rsidRPr="003602A9">
        <w:t xml:space="preserve">land stability monitoring </w:t>
      </w:r>
    </w:p>
    <w:p w14:paraId="6DEFF328" w14:textId="77777777" w:rsidR="005C3DB1" w:rsidRDefault="005C3DB1" w:rsidP="00094BF7">
      <w:pPr>
        <w:pStyle w:val="ListBullet2"/>
      </w:pPr>
      <w:r w:rsidRPr="003602A9">
        <w:t>longitudinal studies (for example erosion, coastal processes, geotechnical).</w:t>
      </w:r>
    </w:p>
    <w:p w14:paraId="29503A45" w14:textId="77777777" w:rsidR="005C3DB1" w:rsidRDefault="005C3DB1" w:rsidP="005C3DB1">
      <w:pPr>
        <w:pStyle w:val="BoldHeading"/>
      </w:pPr>
      <w:r>
        <w:t>4.4 Improved access</w:t>
      </w:r>
    </w:p>
    <w:p w14:paraId="05D842E9" w14:textId="457645FC" w:rsidR="005C3DB1" w:rsidRDefault="005C3DB1" w:rsidP="00094BF7">
      <w:pPr>
        <w:pStyle w:val="ListBullet2"/>
      </w:pPr>
      <w:r w:rsidRPr="00141164">
        <w:t>construction of safe access structures (for example handrails, stairs, ramps</w:t>
      </w:r>
      <w:r>
        <w:t>, boardwalks, paths/shared trails</w:t>
      </w:r>
      <w:r w:rsidRPr="00141164">
        <w:t>)</w:t>
      </w:r>
    </w:p>
    <w:p w14:paraId="548B8FF4" w14:textId="77777777" w:rsidR="005C3DB1" w:rsidRDefault="005C3DB1" w:rsidP="00094BF7">
      <w:pPr>
        <w:pStyle w:val="ListBullet2"/>
      </w:pPr>
      <w:r w:rsidRPr="00522A4C">
        <w:t>enable access for people with varied levels of physical ability or capability (for example accessible change room</w:t>
      </w:r>
      <w:r>
        <w:t>s, parking, beach matting</w:t>
      </w:r>
      <w:r w:rsidRPr="00522A4C">
        <w:t>)</w:t>
      </w:r>
    </w:p>
    <w:p w14:paraId="091E5D09" w14:textId="46AC0BEC" w:rsidR="005C3DB1" w:rsidRDefault="005C3DB1" w:rsidP="00094BF7">
      <w:pPr>
        <w:pStyle w:val="ListBullet2"/>
      </w:pPr>
      <w:r>
        <w:t>consolida</w:t>
      </w:r>
      <w:r w:rsidR="00352266">
        <w:t>tion of</w:t>
      </w:r>
      <w:r>
        <w:t xml:space="preserve"> informal access</w:t>
      </w:r>
      <w:r w:rsidR="00352266">
        <w:t xml:space="preserve"> points</w:t>
      </w:r>
    </w:p>
    <w:p w14:paraId="6CE3CA21" w14:textId="639CE6FB" w:rsidR="005C3DB1" w:rsidRPr="00522A4C" w:rsidRDefault="005C3DB1" w:rsidP="00094BF7">
      <w:pPr>
        <w:pStyle w:val="ListBullet2"/>
      </w:pPr>
      <w:r>
        <w:t>prohibit off-road access to coastal areas</w:t>
      </w:r>
      <w:r w:rsidR="00750064">
        <w:t xml:space="preserve"> by private vehicles</w:t>
      </w:r>
      <w:r>
        <w:t>.</w:t>
      </w:r>
    </w:p>
    <w:p w14:paraId="5797203F" w14:textId="77777777" w:rsidR="00F81583" w:rsidRDefault="00F81583" w:rsidP="005C3DB1">
      <w:pPr>
        <w:pStyle w:val="Heading3"/>
        <w:sectPr w:rsidR="00F81583" w:rsidSect="00C36EAB">
          <w:pgSz w:w="11907" w:h="16840" w:code="9"/>
          <w:pgMar w:top="2268" w:right="1134" w:bottom="1134" w:left="1134" w:header="284" w:footer="284" w:gutter="0"/>
          <w:cols w:num="2" w:space="283"/>
          <w:docGrid w:linePitch="360"/>
        </w:sectPr>
      </w:pPr>
      <w:bookmarkStart w:id="61" w:name="_Toc44400510"/>
      <w:bookmarkStart w:id="62" w:name="_Toc71105054"/>
      <w:bookmarkEnd w:id="60"/>
    </w:p>
    <w:p w14:paraId="79CE461A" w14:textId="7EECA587" w:rsidR="005C3DB1" w:rsidRPr="003602A9" w:rsidRDefault="005C3DB1" w:rsidP="005C3DB1">
      <w:pPr>
        <w:pStyle w:val="Heading3"/>
      </w:pPr>
      <w:r w:rsidRPr="003602A9">
        <w:t>Priorities for funding</w:t>
      </w:r>
      <w:bookmarkEnd w:id="61"/>
      <w:bookmarkEnd w:id="62"/>
    </w:p>
    <w:p w14:paraId="796445DC" w14:textId="77777777" w:rsidR="005C3DB1" w:rsidRPr="003602A9" w:rsidRDefault="005C3DB1" w:rsidP="00B85832">
      <w:pPr>
        <w:pStyle w:val="BodyText"/>
      </w:pPr>
      <w:r w:rsidRPr="003602A9">
        <w:t xml:space="preserve">The CPAR Grants program aims to assist coastal Crown land managers in developing and implementing projects that reduce risk and prioritise public access to coastal Crown land. </w:t>
      </w:r>
    </w:p>
    <w:p w14:paraId="16D8F0DA" w14:textId="77777777" w:rsidR="005C3DB1" w:rsidRPr="003602A9" w:rsidRDefault="005C3DB1" w:rsidP="00B85832">
      <w:pPr>
        <w:pStyle w:val="BodyText"/>
      </w:pPr>
      <w:r w:rsidRPr="003602A9">
        <w:t xml:space="preserve">DELWP recognises that projects will be varied given the range of risks and mitigation approaches. </w:t>
      </w:r>
    </w:p>
    <w:p w14:paraId="1B9C8C47" w14:textId="10CA4F86" w:rsidR="005C3DB1" w:rsidRDefault="005C3DB1" w:rsidP="00B85832">
      <w:pPr>
        <w:pStyle w:val="BodyText"/>
      </w:pPr>
      <w:r w:rsidRPr="003602A9">
        <w:t>All projects funded under the program must provide outcomes that contribute to the overall objective</w:t>
      </w:r>
      <w:r w:rsidR="00067305">
        <w:t>s</w:t>
      </w:r>
      <w:r w:rsidRPr="003602A9">
        <w:t xml:space="preserve"> of reducing risk </w:t>
      </w:r>
      <w:r w:rsidR="00CA2532" w:rsidRPr="003602A9">
        <w:t>and prioritis</w:t>
      </w:r>
      <w:r w:rsidR="00067305">
        <w:t>ing</w:t>
      </w:r>
      <w:r w:rsidR="00CA2532" w:rsidRPr="003602A9">
        <w:t xml:space="preserve"> public access </w:t>
      </w:r>
      <w:r w:rsidR="00067305">
        <w:t>on</w:t>
      </w:r>
      <w:r w:rsidRPr="003602A9">
        <w:t xml:space="preserve"> coastal Crown land.</w:t>
      </w:r>
    </w:p>
    <w:p w14:paraId="61E131D3" w14:textId="77777777" w:rsidR="00750064" w:rsidRPr="003602A9" w:rsidRDefault="00750064" w:rsidP="00750064">
      <w:pPr>
        <w:pStyle w:val="Heading2"/>
      </w:pPr>
      <w:bookmarkStart w:id="63" w:name="_Toc505345231"/>
      <w:bookmarkStart w:id="64" w:name="_Toc505345268"/>
      <w:bookmarkStart w:id="65" w:name="_Toc505782511"/>
      <w:bookmarkStart w:id="66" w:name="_Toc505863729"/>
      <w:bookmarkStart w:id="67" w:name="_Toc44400511"/>
      <w:bookmarkStart w:id="68" w:name="_Toc68160133"/>
      <w:bookmarkStart w:id="69" w:name="_Toc71105055"/>
      <w:bookmarkStart w:id="70" w:name="_Toc74813833"/>
      <w:r w:rsidRPr="003602A9">
        <w:t>What will not be funded?</w:t>
      </w:r>
      <w:bookmarkEnd w:id="63"/>
      <w:bookmarkEnd w:id="64"/>
      <w:bookmarkEnd w:id="65"/>
      <w:bookmarkEnd w:id="66"/>
      <w:bookmarkEnd w:id="67"/>
      <w:bookmarkEnd w:id="68"/>
      <w:bookmarkEnd w:id="69"/>
      <w:bookmarkEnd w:id="70"/>
    </w:p>
    <w:p w14:paraId="17414F4F" w14:textId="77777777" w:rsidR="00750064" w:rsidRPr="003602A9" w:rsidRDefault="00750064" w:rsidP="00B85832">
      <w:pPr>
        <w:pStyle w:val="BodyText"/>
      </w:pPr>
      <w:r w:rsidRPr="003602A9">
        <w:t xml:space="preserve">The Coastal Public Access and Risk grants program will not fund the following activities: </w:t>
      </w:r>
    </w:p>
    <w:p w14:paraId="3F8C5381" w14:textId="77777777" w:rsidR="00750064" w:rsidRPr="003602A9" w:rsidRDefault="00750064" w:rsidP="00094BF7">
      <w:pPr>
        <w:pStyle w:val="ListBullet2"/>
      </w:pPr>
      <w:r w:rsidRPr="003602A9">
        <w:t>the purchase of land</w:t>
      </w:r>
    </w:p>
    <w:p w14:paraId="056C527C" w14:textId="77777777" w:rsidR="00750064" w:rsidRPr="003602A9" w:rsidRDefault="00750064" w:rsidP="00094BF7">
      <w:pPr>
        <w:pStyle w:val="ListBullet2"/>
      </w:pPr>
      <w:r w:rsidRPr="003602A9">
        <w:t>activities that have already started</w:t>
      </w:r>
    </w:p>
    <w:p w14:paraId="27A511A0" w14:textId="77777777" w:rsidR="00750064" w:rsidRPr="003602A9" w:rsidRDefault="00750064" w:rsidP="00094BF7">
      <w:pPr>
        <w:pStyle w:val="ListBullet2"/>
      </w:pPr>
      <w:r w:rsidRPr="003602A9">
        <w:t>routine or ongoing maintenance activities that should be part of the day to day management of the reserve, including weed removal</w:t>
      </w:r>
    </w:p>
    <w:p w14:paraId="02A1F1E8" w14:textId="77777777" w:rsidR="00750064" w:rsidRPr="003602A9" w:rsidRDefault="00750064" w:rsidP="00094BF7">
      <w:pPr>
        <w:pStyle w:val="ListBullet2"/>
      </w:pPr>
      <w:r w:rsidRPr="003602A9">
        <w:t>recurrent operating costs, for example salaries (including project management), rent and utility</w:t>
      </w:r>
      <w:r>
        <w:t xml:space="preserve"> </w:t>
      </w:r>
      <w:r w:rsidRPr="003602A9">
        <w:t>costs, and activities establishing expectations of ongoing funding</w:t>
      </w:r>
    </w:p>
    <w:p w14:paraId="19CA0F66" w14:textId="77777777" w:rsidR="00750064" w:rsidRPr="003602A9" w:rsidRDefault="00750064" w:rsidP="00094BF7">
      <w:pPr>
        <w:pStyle w:val="ListBullet2"/>
      </w:pPr>
      <w:r w:rsidRPr="003602A9">
        <w:t>projects on reserves with limited public access, or relating to private land or assets</w:t>
      </w:r>
    </w:p>
    <w:p w14:paraId="77BD85C9" w14:textId="77777777" w:rsidR="00750064" w:rsidRPr="003602A9" w:rsidRDefault="00750064" w:rsidP="00094BF7">
      <w:pPr>
        <w:pStyle w:val="ListBullet2"/>
      </w:pPr>
      <w:r w:rsidRPr="003602A9">
        <w:t>projects supported by other government funding programs and initiatives such as those relating to local ports, recreational boating and fishing, sport and recreation and non-coastal dependent facilities or infrastructure</w:t>
      </w:r>
    </w:p>
    <w:p w14:paraId="3CC256AC" w14:textId="77777777" w:rsidR="00750064" w:rsidRPr="003602A9" w:rsidRDefault="00750064" w:rsidP="00094BF7">
      <w:pPr>
        <w:pStyle w:val="ListBullet2"/>
      </w:pPr>
      <w:r w:rsidRPr="003602A9">
        <w:t>tree risk studies or mitigation works</w:t>
      </w:r>
    </w:p>
    <w:p w14:paraId="0683D8A2" w14:textId="77777777" w:rsidR="00750064" w:rsidRPr="003602A9" w:rsidRDefault="00750064" w:rsidP="00094BF7">
      <w:pPr>
        <w:pStyle w:val="ListBullet2"/>
      </w:pPr>
      <w:r w:rsidRPr="003602A9">
        <w:t>activities located outside the State of Victoria.</w:t>
      </w:r>
    </w:p>
    <w:p w14:paraId="0B1A71A8" w14:textId="77777777" w:rsidR="00750064" w:rsidRPr="003602A9" w:rsidRDefault="00750064" w:rsidP="00750064">
      <w:pPr>
        <w:pStyle w:val="Heading2"/>
      </w:pPr>
      <w:bookmarkStart w:id="71" w:name="_Toc42155430"/>
      <w:bookmarkStart w:id="72" w:name="_Toc42155431"/>
      <w:bookmarkStart w:id="73" w:name="_Toc42155432"/>
      <w:bookmarkStart w:id="74" w:name="_Toc42155433"/>
      <w:bookmarkStart w:id="75" w:name="_Toc42155434"/>
      <w:bookmarkStart w:id="76" w:name="_Toc42155435"/>
      <w:bookmarkStart w:id="77" w:name="_Toc42155436"/>
      <w:bookmarkStart w:id="78" w:name="_Toc42155437"/>
      <w:bookmarkStart w:id="79" w:name="_Toc42155438"/>
      <w:bookmarkStart w:id="80" w:name="_Toc42155439"/>
      <w:bookmarkStart w:id="81" w:name="_Toc42155440"/>
      <w:bookmarkStart w:id="82" w:name="_Toc42155441"/>
      <w:bookmarkStart w:id="83" w:name="_Toc42155442"/>
      <w:bookmarkStart w:id="84" w:name="_Toc42155443"/>
      <w:bookmarkStart w:id="85" w:name="_Toc505782512"/>
      <w:bookmarkStart w:id="86" w:name="_Toc505863730"/>
      <w:bookmarkStart w:id="87" w:name="_Toc44400512"/>
      <w:bookmarkStart w:id="88" w:name="_Toc68160134"/>
      <w:bookmarkStart w:id="89" w:name="_Toc71105056"/>
      <w:bookmarkStart w:id="90" w:name="_Toc74813834"/>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3602A9">
        <w:t>What are the funding details?</w:t>
      </w:r>
      <w:bookmarkEnd w:id="85"/>
      <w:bookmarkEnd w:id="86"/>
      <w:bookmarkEnd w:id="87"/>
      <w:bookmarkEnd w:id="88"/>
      <w:bookmarkEnd w:id="89"/>
      <w:bookmarkEnd w:id="90"/>
    </w:p>
    <w:p w14:paraId="1086F35B" w14:textId="20D8F328" w:rsidR="00750064" w:rsidRPr="003602A9" w:rsidRDefault="00750064" w:rsidP="00B85832">
      <w:pPr>
        <w:pStyle w:val="BodyText"/>
      </w:pPr>
      <w:r w:rsidRPr="003602A9">
        <w:t>The total funding available is $</w:t>
      </w:r>
      <w:r>
        <w:t>1,000</w:t>
      </w:r>
      <w:r w:rsidRPr="003602A9">
        <w:t xml:space="preserve">,000 over the period of </w:t>
      </w:r>
      <w:r w:rsidR="006D1A15">
        <w:t>23</w:t>
      </w:r>
      <w:r>
        <w:t xml:space="preserve"> June 2021 to 28 October 2022</w:t>
      </w:r>
      <w:r w:rsidRPr="003602A9">
        <w:t>.</w:t>
      </w:r>
    </w:p>
    <w:p w14:paraId="4490456A" w14:textId="6F5909F3" w:rsidR="00750064" w:rsidRPr="003602A9" w:rsidRDefault="00750064" w:rsidP="00B85832">
      <w:pPr>
        <w:pStyle w:val="BodyText"/>
      </w:pPr>
      <w:bookmarkStart w:id="91" w:name="_Hlk44579701"/>
      <w:r w:rsidRPr="003602A9">
        <w:t xml:space="preserve">Grants of </w:t>
      </w:r>
      <w:r w:rsidRPr="00D61CE1">
        <w:rPr>
          <w:b/>
          <w:bCs/>
        </w:rPr>
        <w:t>up to $150,000 (excluding GST)</w:t>
      </w:r>
      <w:r w:rsidRPr="003602A9">
        <w:t xml:space="preserve"> are available to successful applicants</w:t>
      </w:r>
      <w:bookmarkEnd w:id="91"/>
      <w:r w:rsidRPr="003602A9">
        <w:t>.</w:t>
      </w:r>
      <w:r w:rsidR="00D61CE1">
        <w:br w:type="column"/>
      </w:r>
      <w:r w:rsidRPr="003602A9">
        <w:t>The program provides a financial contribution to projects based on the annual revenue of the applicant</w:t>
      </w:r>
      <w:r w:rsidR="00C617A0">
        <w:t>:</w:t>
      </w:r>
    </w:p>
    <w:tbl>
      <w:tblPr>
        <w:tblStyle w:val="TableGrid"/>
        <w:tblW w:w="5000" w:type="pct"/>
        <w:tblLook w:val="04A0" w:firstRow="1" w:lastRow="0" w:firstColumn="1" w:lastColumn="0" w:noHBand="0" w:noVBand="1"/>
      </w:tblPr>
      <w:tblGrid>
        <w:gridCol w:w="2329"/>
        <w:gridCol w:w="2349"/>
      </w:tblGrid>
      <w:tr w:rsidR="00750064" w:rsidRPr="00C617A0" w14:paraId="4035B122" w14:textId="77777777" w:rsidTr="000E2F1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89" w:type="pct"/>
            <w:tcBorders>
              <w:right w:val="nil"/>
            </w:tcBorders>
          </w:tcPr>
          <w:p w14:paraId="6DC3DEF4" w14:textId="77777777" w:rsidR="00750064" w:rsidRPr="00C617A0" w:rsidRDefault="00750064" w:rsidP="00750064">
            <w:pPr>
              <w:pStyle w:val="TableHeadingLeft"/>
              <w:rPr>
                <w:sz w:val="20"/>
                <w:szCs w:val="22"/>
              </w:rPr>
            </w:pPr>
            <w:r w:rsidRPr="00C617A0">
              <w:rPr>
                <w:sz w:val="20"/>
                <w:szCs w:val="22"/>
              </w:rPr>
              <w:t>Applicant annual revenue</w:t>
            </w:r>
          </w:p>
        </w:tc>
        <w:tc>
          <w:tcPr>
            <w:tcW w:w="2511" w:type="pct"/>
            <w:tcBorders>
              <w:left w:val="nil"/>
            </w:tcBorders>
          </w:tcPr>
          <w:p w14:paraId="0E4D229E" w14:textId="77777777" w:rsidR="00750064" w:rsidRPr="00C617A0" w:rsidRDefault="00750064" w:rsidP="00750064">
            <w:pPr>
              <w:pStyle w:val="TableHeadingLeft"/>
              <w:cnfStyle w:val="100000000000" w:firstRow="1" w:lastRow="0" w:firstColumn="0" w:lastColumn="0" w:oddVBand="0" w:evenVBand="0" w:oddHBand="0" w:evenHBand="0" w:firstRowFirstColumn="0" w:firstRowLastColumn="0" w:lastRowFirstColumn="0" w:lastRowLastColumn="0"/>
              <w:rPr>
                <w:sz w:val="20"/>
                <w:szCs w:val="22"/>
              </w:rPr>
            </w:pPr>
            <w:r w:rsidRPr="00C617A0">
              <w:rPr>
                <w:sz w:val="20"/>
                <w:szCs w:val="22"/>
              </w:rPr>
              <w:t>Maximum CPAR program contribution</w:t>
            </w:r>
          </w:p>
        </w:tc>
      </w:tr>
      <w:tr w:rsidR="00750064" w:rsidRPr="00C617A0" w14:paraId="6B18279D" w14:textId="77777777" w:rsidTr="000E2F10">
        <w:tc>
          <w:tcPr>
            <w:tcW w:w="2489" w:type="pct"/>
          </w:tcPr>
          <w:p w14:paraId="66D945DB" w14:textId="77777777" w:rsidR="00750064" w:rsidRPr="00C617A0" w:rsidRDefault="00750064" w:rsidP="00750064">
            <w:pPr>
              <w:pStyle w:val="TableTextLeft"/>
              <w:rPr>
                <w:sz w:val="20"/>
                <w:szCs w:val="22"/>
              </w:rPr>
            </w:pPr>
            <w:r w:rsidRPr="00C617A0">
              <w:rPr>
                <w:sz w:val="20"/>
                <w:szCs w:val="22"/>
              </w:rPr>
              <w:t>&lt; $600,000</w:t>
            </w:r>
          </w:p>
        </w:tc>
        <w:tc>
          <w:tcPr>
            <w:tcW w:w="2511" w:type="pct"/>
          </w:tcPr>
          <w:p w14:paraId="3859E0F7" w14:textId="77777777" w:rsidR="00750064" w:rsidRPr="00C617A0" w:rsidRDefault="00750064" w:rsidP="00750064">
            <w:pPr>
              <w:pStyle w:val="TableTextLeft"/>
              <w:rPr>
                <w:sz w:val="20"/>
                <w:szCs w:val="22"/>
              </w:rPr>
            </w:pPr>
            <w:r w:rsidRPr="00C617A0">
              <w:rPr>
                <w:sz w:val="20"/>
                <w:szCs w:val="22"/>
              </w:rPr>
              <w:t>100% of project cost</w:t>
            </w:r>
          </w:p>
        </w:tc>
      </w:tr>
      <w:tr w:rsidR="00750064" w:rsidRPr="00C617A0" w14:paraId="2EC193EA" w14:textId="77777777" w:rsidTr="000E2F10">
        <w:tc>
          <w:tcPr>
            <w:tcW w:w="2489" w:type="pct"/>
          </w:tcPr>
          <w:p w14:paraId="18B4A19B" w14:textId="77777777" w:rsidR="00750064" w:rsidRPr="00C617A0" w:rsidRDefault="00750064" w:rsidP="00750064">
            <w:pPr>
              <w:pStyle w:val="TableTextLeft"/>
              <w:rPr>
                <w:sz w:val="20"/>
                <w:szCs w:val="22"/>
              </w:rPr>
            </w:pPr>
            <w:r w:rsidRPr="00C617A0">
              <w:rPr>
                <w:sz w:val="20"/>
                <w:szCs w:val="22"/>
              </w:rPr>
              <w:t>&gt; $600,000</w:t>
            </w:r>
          </w:p>
        </w:tc>
        <w:tc>
          <w:tcPr>
            <w:tcW w:w="2511" w:type="pct"/>
          </w:tcPr>
          <w:p w14:paraId="64A87C9E" w14:textId="77777777" w:rsidR="00750064" w:rsidRPr="00C617A0" w:rsidRDefault="00750064" w:rsidP="00750064">
            <w:pPr>
              <w:pStyle w:val="TableTextLeft"/>
              <w:rPr>
                <w:sz w:val="20"/>
                <w:szCs w:val="22"/>
              </w:rPr>
            </w:pPr>
            <w:r w:rsidRPr="00C617A0">
              <w:rPr>
                <w:sz w:val="20"/>
                <w:szCs w:val="22"/>
              </w:rPr>
              <w:t>70% of project cost</w:t>
            </w:r>
          </w:p>
        </w:tc>
      </w:tr>
      <w:tr w:rsidR="00750064" w:rsidRPr="00C617A0" w14:paraId="4FF2959E" w14:textId="77777777" w:rsidTr="000E2F10">
        <w:tc>
          <w:tcPr>
            <w:tcW w:w="2489" w:type="pct"/>
          </w:tcPr>
          <w:p w14:paraId="53543BAB" w14:textId="77777777" w:rsidR="00750064" w:rsidRPr="00C617A0" w:rsidRDefault="00750064" w:rsidP="00750064">
            <w:pPr>
              <w:pStyle w:val="TableTextLeft"/>
              <w:rPr>
                <w:sz w:val="20"/>
                <w:szCs w:val="22"/>
              </w:rPr>
            </w:pPr>
            <w:r w:rsidRPr="00C617A0">
              <w:rPr>
                <w:sz w:val="20"/>
                <w:szCs w:val="22"/>
              </w:rPr>
              <w:t>Parks Victoria</w:t>
            </w:r>
          </w:p>
        </w:tc>
        <w:tc>
          <w:tcPr>
            <w:tcW w:w="2511" w:type="pct"/>
          </w:tcPr>
          <w:p w14:paraId="6181E9C8" w14:textId="77777777" w:rsidR="00750064" w:rsidRPr="00C617A0" w:rsidRDefault="00750064" w:rsidP="00750064">
            <w:pPr>
              <w:pStyle w:val="TableTextLeft"/>
              <w:rPr>
                <w:sz w:val="20"/>
                <w:szCs w:val="22"/>
              </w:rPr>
            </w:pPr>
            <w:r w:rsidRPr="00C617A0">
              <w:rPr>
                <w:sz w:val="20"/>
                <w:szCs w:val="22"/>
              </w:rPr>
              <w:t>50% of project cost</w:t>
            </w:r>
          </w:p>
        </w:tc>
      </w:tr>
    </w:tbl>
    <w:p w14:paraId="7E7B8997" w14:textId="77777777" w:rsidR="00750064" w:rsidRPr="003602A9" w:rsidRDefault="00750064" w:rsidP="00750064">
      <w:pPr>
        <w:pStyle w:val="Heading2"/>
      </w:pPr>
      <w:bookmarkStart w:id="92" w:name="_Toc505782513"/>
      <w:bookmarkStart w:id="93" w:name="_Toc505863731"/>
      <w:bookmarkStart w:id="94" w:name="_Toc44400513"/>
      <w:bookmarkStart w:id="95" w:name="_Toc68160135"/>
      <w:bookmarkStart w:id="96" w:name="_Toc71105057"/>
      <w:bookmarkStart w:id="97" w:name="_Toc74813835"/>
      <w:r w:rsidRPr="003602A9">
        <w:t>What are the assessment criteria?</w:t>
      </w:r>
      <w:bookmarkEnd w:id="92"/>
      <w:bookmarkEnd w:id="93"/>
      <w:bookmarkEnd w:id="94"/>
      <w:bookmarkEnd w:id="95"/>
      <w:bookmarkEnd w:id="96"/>
      <w:bookmarkEnd w:id="97"/>
    </w:p>
    <w:p w14:paraId="79245520" w14:textId="2982D789" w:rsidR="00750064" w:rsidRDefault="007A3735" w:rsidP="00B85832">
      <w:pPr>
        <w:pStyle w:val="BodyText"/>
      </w:pPr>
      <w:r>
        <w:t>A</w:t>
      </w:r>
      <w:r w:rsidR="00750064" w:rsidRPr="00931759">
        <w:t xml:space="preserve">pplications will be checked for eligibility to </w:t>
      </w:r>
      <w:r w:rsidR="00BB7E24">
        <w:t>en</w:t>
      </w:r>
      <w:r w:rsidR="00750064" w:rsidRPr="00931759">
        <w:t xml:space="preserve">sure that the applicant and their activity are eligible for funding. </w:t>
      </w:r>
      <w:r w:rsidR="00750064" w:rsidRPr="003602A9">
        <w:t>Applications must meet the following criteria of eligibility:</w:t>
      </w:r>
    </w:p>
    <w:p w14:paraId="5C67C849" w14:textId="5CB139A6" w:rsidR="00C216F1" w:rsidRDefault="00C216F1" w:rsidP="00160930">
      <w:pPr>
        <w:pStyle w:val="ListNumber"/>
      </w:pPr>
      <w:r>
        <w:t xml:space="preserve">The project location must be on coastal Crown land, as defined in the </w:t>
      </w:r>
      <w:r w:rsidRPr="003602A9">
        <w:rPr>
          <w:i/>
          <w:iCs/>
        </w:rPr>
        <w:t xml:space="preserve">Marine and Coastal Act 2018 </w:t>
      </w:r>
      <w:r w:rsidRPr="003602A9">
        <w:t>s.4(1)</w:t>
      </w:r>
      <w:r w:rsidRPr="003602A9">
        <w:rPr>
          <w:i/>
          <w:iCs/>
        </w:rPr>
        <w:t>,</w:t>
      </w:r>
      <w:r w:rsidRPr="003602A9">
        <w:t xml:space="preserve"> where the reservation / management status provides for public access</w:t>
      </w:r>
      <w:r>
        <w:t>.</w:t>
      </w:r>
    </w:p>
    <w:p w14:paraId="0BF0BEB9" w14:textId="380D9F8F" w:rsidR="00C216F1" w:rsidRDefault="00160930" w:rsidP="00160930">
      <w:pPr>
        <w:pStyle w:val="ListNumber"/>
      </w:pPr>
      <w:r>
        <w:t>T</w:t>
      </w:r>
      <w:r w:rsidR="00C216F1">
        <w:t>he applicant must be a coastal Crown land manager.</w:t>
      </w:r>
    </w:p>
    <w:p w14:paraId="7D6DC846" w14:textId="47742B42" w:rsidR="00C216F1" w:rsidRDefault="00C216F1" w:rsidP="00160930">
      <w:pPr>
        <w:pStyle w:val="ListNumber"/>
      </w:pPr>
      <w:r>
        <w:t xml:space="preserve">The proposed project must be consistent with the scope of the program and support outcomes consistent with the program’s objectives. </w:t>
      </w:r>
    </w:p>
    <w:p w14:paraId="4EAC4DC1" w14:textId="3807CF0A" w:rsidR="00160930" w:rsidRDefault="00160930" w:rsidP="00160930">
      <w:pPr>
        <w:pStyle w:val="ListNumber"/>
      </w:pPr>
      <w:r>
        <w:t>A letter of in-principle support from the relevant DELWP Regional Manager Land and Built Environment Programs.</w:t>
      </w:r>
    </w:p>
    <w:p w14:paraId="02420502" w14:textId="77777777" w:rsidR="006034B8" w:rsidRDefault="00160930" w:rsidP="00160930">
      <w:pPr>
        <w:pStyle w:val="ListNumber"/>
      </w:pPr>
      <w:r>
        <w:t>For previous recipients of CPAR grants, completion of all reporting requirements to the satisfaction of DELWP.</w:t>
      </w:r>
    </w:p>
    <w:p w14:paraId="4159BD99" w14:textId="1E91E181" w:rsidR="006034B8" w:rsidRPr="006034B8" w:rsidRDefault="00B259D8" w:rsidP="006034B8">
      <w:pPr>
        <w:pStyle w:val="ListNumber"/>
      </w:pPr>
      <w:r>
        <w:t>For v</w:t>
      </w:r>
      <w:r w:rsidRPr="00B259D8">
        <w:t>olunteer community-based committees of management,</w:t>
      </w:r>
      <w:r w:rsidR="00DC0E0A">
        <w:t xml:space="preserve"> </w:t>
      </w:r>
      <w:r w:rsidR="00F12EE4">
        <w:t xml:space="preserve">completion of </w:t>
      </w:r>
      <w:r w:rsidRPr="00B259D8">
        <w:t>2019-2020 annual return</w:t>
      </w:r>
      <w:r w:rsidR="00C05259">
        <w:t xml:space="preserve"> </w:t>
      </w:r>
      <w:r>
        <w:t>(this</w:t>
      </w:r>
      <w:r w:rsidR="006034B8" w:rsidRPr="006034B8">
        <w:t xml:space="preserve"> does not apply to councils and Parks Victoria).</w:t>
      </w:r>
    </w:p>
    <w:p w14:paraId="41441B6A" w14:textId="28F25F01" w:rsidR="00750064" w:rsidRDefault="00160930" w:rsidP="00B85832">
      <w:pPr>
        <w:pStyle w:val="BodyText"/>
      </w:pPr>
      <w:r w:rsidRPr="00160930">
        <w:t>El</w:t>
      </w:r>
      <w:r w:rsidR="00750064" w:rsidRPr="00160930">
        <w:t xml:space="preserve">igible applications will </w:t>
      </w:r>
      <w:r w:rsidRPr="00160930">
        <w:t xml:space="preserve">then </w:t>
      </w:r>
      <w:r w:rsidR="00750064" w:rsidRPr="00160930">
        <w:t>be assessed using the criteria listed below. Each criterion is given a percentage weighting to indicate its relative importance in the assessment process. Applications should address all relevant criteria.</w:t>
      </w:r>
    </w:p>
    <w:p w14:paraId="0631CE47" w14:textId="1517D232" w:rsidR="00184237" w:rsidRPr="00160930" w:rsidRDefault="00184237" w:rsidP="00184237">
      <w:pPr>
        <w:pStyle w:val="Heading3"/>
        <w:rPr>
          <w:color w:val="00B2A9" w:themeColor="accent1"/>
        </w:rPr>
      </w:pPr>
      <w:r w:rsidRPr="00160930">
        <w:rPr>
          <w:color w:val="00B2A9" w:themeColor="accent1"/>
        </w:rPr>
        <w:t>Why? 4</w:t>
      </w:r>
      <w:r w:rsidR="005B1315">
        <w:rPr>
          <w:color w:val="00B2A9" w:themeColor="accent1"/>
        </w:rPr>
        <w:t>0</w:t>
      </w:r>
      <w:r w:rsidRPr="00160930">
        <w:rPr>
          <w:color w:val="00B2A9" w:themeColor="accent1"/>
        </w:rPr>
        <w:t>%</w:t>
      </w:r>
    </w:p>
    <w:p w14:paraId="3FC33A02" w14:textId="77777777" w:rsidR="00184237" w:rsidRPr="00937572" w:rsidRDefault="00184237" w:rsidP="00B85832">
      <w:pPr>
        <w:pStyle w:val="BodyText"/>
      </w:pPr>
      <w:r w:rsidRPr="00937572">
        <w:t xml:space="preserve">Why is the project required? Demonstrate the extent to which the project will reduce coastal risk and/or improve public access to the coast: </w:t>
      </w:r>
    </w:p>
    <w:p w14:paraId="3F952BC1" w14:textId="6D89D736" w:rsidR="00184237" w:rsidRDefault="00184237" w:rsidP="00094BF7">
      <w:pPr>
        <w:pStyle w:val="ListBullet2"/>
      </w:pPr>
      <w:r>
        <w:t>state the problem</w:t>
      </w:r>
    </w:p>
    <w:p w14:paraId="59CEDA0F" w14:textId="6A5C2F27" w:rsidR="00144BBA" w:rsidRDefault="00144BBA" w:rsidP="00094BF7">
      <w:pPr>
        <w:pStyle w:val="ListBullet2"/>
      </w:pPr>
      <w:r>
        <w:t xml:space="preserve">describe the current asset condition </w:t>
      </w:r>
      <w:r w:rsidR="00B05A0A">
        <w:t>(including photographs), where relevant</w:t>
      </w:r>
    </w:p>
    <w:p w14:paraId="58BC5A76" w14:textId="5D31C7E7" w:rsidR="00184237" w:rsidRDefault="00184237" w:rsidP="00094BF7">
      <w:pPr>
        <w:pStyle w:val="ListBullet2"/>
      </w:pPr>
      <w:r w:rsidRPr="00020D19">
        <w:t>identify all known existing risks that the project will address (address each of the following as appropriate: public safety, social, cultural, environmental, and economic)</w:t>
      </w:r>
    </w:p>
    <w:p w14:paraId="4CE7486B" w14:textId="75022BBB" w:rsidR="00184237" w:rsidRPr="00283331" w:rsidRDefault="00184237" w:rsidP="00094BF7">
      <w:pPr>
        <w:pStyle w:val="ListBullet2"/>
      </w:pPr>
      <w:r w:rsidRPr="00283331">
        <w:t>identify</w:t>
      </w:r>
      <w:r>
        <w:t xml:space="preserve"> </w:t>
      </w:r>
      <w:r w:rsidR="00D74132">
        <w:t xml:space="preserve">any </w:t>
      </w:r>
      <w:r>
        <w:t>need for improved/consolidated access and nearby alternative</w:t>
      </w:r>
      <w:r w:rsidR="003112CA">
        <w:t>s, where relevant.</w:t>
      </w:r>
    </w:p>
    <w:p w14:paraId="17A15FD1" w14:textId="5FAB5245" w:rsidR="00160930" w:rsidRPr="00160930" w:rsidRDefault="00160930" w:rsidP="00160930">
      <w:pPr>
        <w:pStyle w:val="Heading3"/>
        <w:rPr>
          <w:color w:val="00B2A9" w:themeColor="accent1"/>
        </w:rPr>
      </w:pPr>
      <w:r w:rsidRPr="00160930">
        <w:rPr>
          <w:color w:val="00B2A9" w:themeColor="accent1"/>
        </w:rPr>
        <w:t>What? 25%</w:t>
      </w:r>
    </w:p>
    <w:p w14:paraId="7243AB3F" w14:textId="77777777" w:rsidR="00160930" w:rsidRDefault="00160930" w:rsidP="00B85832">
      <w:pPr>
        <w:pStyle w:val="BodyText"/>
      </w:pPr>
      <w:r>
        <w:t>What will be delivered? Provide details of what the funding will be used for and:</w:t>
      </w:r>
    </w:p>
    <w:p w14:paraId="290D7857" w14:textId="77777777" w:rsidR="00160930" w:rsidRDefault="00160930" w:rsidP="00094BF7">
      <w:pPr>
        <w:pStyle w:val="ListBullet2"/>
      </w:pPr>
      <w:r>
        <w:t>demonstrate the extent to which the project will address identified risks of significant priority and/or provide a strategic approach to a coastal risk mitigation priority</w:t>
      </w:r>
    </w:p>
    <w:p w14:paraId="04CE5D2D" w14:textId="77777777" w:rsidR="00160930" w:rsidRDefault="00160930" w:rsidP="00094BF7">
      <w:pPr>
        <w:pStyle w:val="ListBullet2"/>
      </w:pPr>
      <w:r>
        <w:t>demonstrate consistency with the Victorian Marine and Coastal Policy 2020 and, where the project relates to a structure, Siting and design guidelines for structures on the Victorian coast 2020</w:t>
      </w:r>
    </w:p>
    <w:p w14:paraId="7BD94A55" w14:textId="5733E1EA" w:rsidR="00160930" w:rsidRDefault="00160930" w:rsidP="00094BF7">
      <w:pPr>
        <w:pStyle w:val="ListBullet2"/>
      </w:pPr>
      <w:r>
        <w:t xml:space="preserve">where the project relates to </w:t>
      </w:r>
      <w:r w:rsidR="00256443">
        <w:t>assessment</w:t>
      </w:r>
      <w:r w:rsidR="00EA6072">
        <w:t>/</w:t>
      </w:r>
      <w:r w:rsidR="00256443">
        <w:t>monitoring</w:t>
      </w:r>
      <w:r>
        <w:t>, explain the assessment process and implementation</w:t>
      </w:r>
    </w:p>
    <w:p w14:paraId="24E5869B" w14:textId="05229018" w:rsidR="00160930" w:rsidRPr="00160930" w:rsidRDefault="00160930" w:rsidP="00094BF7">
      <w:pPr>
        <w:pStyle w:val="ListBullet2"/>
      </w:pPr>
      <w:r>
        <w:t>explain how the proposed structure will be managed and its benefits sustained once the project is delivered</w:t>
      </w:r>
      <w:r w:rsidR="00EA6072">
        <w:t>, where relevant.</w:t>
      </w:r>
    </w:p>
    <w:p w14:paraId="29729A9B" w14:textId="466D7E01" w:rsidR="00160930" w:rsidRPr="00160930" w:rsidRDefault="00160930" w:rsidP="00160930">
      <w:pPr>
        <w:pStyle w:val="Heading3"/>
        <w:rPr>
          <w:color w:val="00B2A9" w:themeColor="accent1"/>
        </w:rPr>
      </w:pPr>
      <w:r w:rsidRPr="00160930">
        <w:rPr>
          <w:color w:val="00B2A9" w:themeColor="accent1"/>
        </w:rPr>
        <w:t>Who? 2</w:t>
      </w:r>
      <w:r w:rsidR="005B1315">
        <w:rPr>
          <w:color w:val="00B2A9" w:themeColor="accent1"/>
        </w:rPr>
        <w:t>5</w:t>
      </w:r>
      <w:r w:rsidRPr="00160930">
        <w:rPr>
          <w:color w:val="00B2A9" w:themeColor="accent1"/>
        </w:rPr>
        <w:t>%</w:t>
      </w:r>
    </w:p>
    <w:p w14:paraId="61727AB8" w14:textId="68EDE362" w:rsidR="00160930" w:rsidRPr="00C5070B" w:rsidRDefault="00160930" w:rsidP="00B85832">
      <w:pPr>
        <w:pStyle w:val="BodyText"/>
      </w:pPr>
      <w:r w:rsidRPr="00C5070B">
        <w:t xml:space="preserve">Who will </w:t>
      </w:r>
      <w:r w:rsidR="005658E8">
        <w:t xml:space="preserve">the project impact and </w:t>
      </w:r>
      <w:r w:rsidRPr="00C5070B">
        <w:t xml:space="preserve">how? Demonstrate the extent to which the project will deliver </w:t>
      </w:r>
      <w:r w:rsidR="005F7861">
        <w:t xml:space="preserve">key </w:t>
      </w:r>
      <w:r w:rsidRPr="00C5070B">
        <w:t>benefits:</w:t>
      </w:r>
    </w:p>
    <w:p w14:paraId="42D34D51" w14:textId="4BBCB271" w:rsidR="00CC3F10" w:rsidRPr="00C474AB" w:rsidRDefault="00160930" w:rsidP="005E0869">
      <w:pPr>
        <w:pStyle w:val="ListBullet2"/>
        <w:rPr>
          <w:color w:val="00B2A9" w:themeColor="accent1"/>
        </w:rPr>
      </w:pPr>
      <w:r w:rsidRPr="00C5070B">
        <w:t>clearly identify the intended benefits</w:t>
      </w:r>
      <w:r w:rsidR="005325A0">
        <w:t xml:space="preserve"> </w:t>
      </w:r>
      <w:r w:rsidRPr="00C5070B">
        <w:t>(public safety, social, cultural, environmental, and economic) that the project will deliver</w:t>
      </w:r>
      <w:bookmarkStart w:id="98" w:name="_Toc505782514"/>
      <w:bookmarkStart w:id="99" w:name="_Toc505863732"/>
      <w:r w:rsidR="00CC3F10">
        <w:t>.</w:t>
      </w:r>
    </w:p>
    <w:p w14:paraId="6FD5C574" w14:textId="52A298F8" w:rsidR="00184237" w:rsidRPr="00CC3F10" w:rsidRDefault="00184237" w:rsidP="00CC3F10">
      <w:pPr>
        <w:pStyle w:val="ListBullet"/>
        <w:tabs>
          <w:tab w:val="clear" w:pos="340"/>
        </w:tabs>
        <w:ind w:left="0" w:firstLine="0"/>
        <w:rPr>
          <w:b/>
          <w:color w:val="00B2A9" w:themeColor="accent1"/>
        </w:rPr>
      </w:pPr>
      <w:r w:rsidRPr="00CC3F10">
        <w:rPr>
          <w:b/>
          <w:color w:val="00B2A9" w:themeColor="accent1"/>
        </w:rPr>
        <w:t>How? 10%</w:t>
      </w:r>
    </w:p>
    <w:p w14:paraId="7704E76D" w14:textId="0896F704" w:rsidR="00184237" w:rsidRDefault="00184237" w:rsidP="00B85832">
      <w:pPr>
        <w:pStyle w:val="BodyText"/>
      </w:pPr>
      <w:r>
        <w:t>How will the project be delivered? Provide details that</w:t>
      </w:r>
      <w:r w:rsidR="00840D9A">
        <w:t xml:space="preserve"> </w:t>
      </w:r>
      <w:r w:rsidR="009D1072">
        <w:t>demonstrate a sound approach to the project planning, implementation and delivery process</w:t>
      </w:r>
      <w:r>
        <w:t>:</w:t>
      </w:r>
    </w:p>
    <w:p w14:paraId="30F59CF2" w14:textId="2690F156" w:rsidR="0099227D" w:rsidRDefault="009D1072" w:rsidP="00094BF7">
      <w:pPr>
        <w:pStyle w:val="ListBullet2"/>
      </w:pPr>
      <w:r>
        <w:t>demonstrate</w:t>
      </w:r>
      <w:r w:rsidR="00805AB2">
        <w:t xml:space="preserve"> w</w:t>
      </w:r>
      <w:r w:rsidR="00805AB2" w:rsidRPr="00805AB2">
        <w:t>ell</w:t>
      </w:r>
      <w:r w:rsidR="00805AB2">
        <w:t>-</w:t>
      </w:r>
      <w:r w:rsidR="00805AB2" w:rsidRPr="00805AB2">
        <w:t>defined timelines</w:t>
      </w:r>
      <w:r w:rsidR="00805AB2">
        <w:t>,</w:t>
      </w:r>
      <w:r w:rsidR="00805AB2" w:rsidRPr="00805AB2">
        <w:t xml:space="preserve"> planned sequences, </w:t>
      </w:r>
      <w:r w:rsidR="00E3446E">
        <w:t xml:space="preserve">and </w:t>
      </w:r>
      <w:r w:rsidR="00805AB2" w:rsidRPr="00805AB2">
        <w:t>time</w:t>
      </w:r>
      <w:r w:rsidR="00E3446E">
        <w:t>-</w:t>
      </w:r>
      <w:r w:rsidR="00805AB2" w:rsidRPr="00805AB2">
        <w:t>bound actions with sufficient risk measures taken for time overruns</w:t>
      </w:r>
    </w:p>
    <w:p w14:paraId="394BD06E" w14:textId="09EE7E2F" w:rsidR="00184237" w:rsidRDefault="00184237" w:rsidP="00094BF7">
      <w:pPr>
        <w:pStyle w:val="ListBullet2"/>
      </w:pPr>
      <w:r w:rsidRPr="00160930">
        <w:t>demonstrate capacity to implement and/or source expertise to manage the delivery of the project</w:t>
      </w:r>
    </w:p>
    <w:p w14:paraId="1D6B8D05" w14:textId="239E2FF3" w:rsidR="00DA0CA7" w:rsidRPr="00160930" w:rsidRDefault="00DA0CA7" w:rsidP="00094BF7">
      <w:pPr>
        <w:pStyle w:val="ListBullet2"/>
      </w:pPr>
      <w:r>
        <w:t xml:space="preserve">where </w:t>
      </w:r>
      <w:r w:rsidR="00620B13">
        <w:t xml:space="preserve">the project relates to </w:t>
      </w:r>
      <w:r w:rsidR="002A698F">
        <w:t xml:space="preserve">assessment/monitoring, state the </w:t>
      </w:r>
      <w:r w:rsidR="001E5CAF">
        <w:t>initiation time for the next course of action</w:t>
      </w:r>
    </w:p>
    <w:p w14:paraId="2C87CBF4" w14:textId="77777777" w:rsidR="00184237" w:rsidRPr="00160930" w:rsidRDefault="00184237" w:rsidP="00094BF7">
      <w:pPr>
        <w:pStyle w:val="ListBullet2"/>
      </w:pPr>
      <w:r w:rsidRPr="00160930">
        <w:t xml:space="preserve">outline the proposed funding contributions for the project.  </w:t>
      </w:r>
    </w:p>
    <w:p w14:paraId="1108F9F9" w14:textId="77777777" w:rsidR="00750064" w:rsidRPr="00E23A37" w:rsidRDefault="00750064" w:rsidP="00E23A37">
      <w:pPr>
        <w:pStyle w:val="BodyText"/>
      </w:pPr>
      <w:r w:rsidRPr="00E23A37">
        <w:t>Applications will be assessed by an independent risk assessor against the DELWP Risk Management Guidelines 2019.</w:t>
      </w:r>
    </w:p>
    <w:p w14:paraId="206A7856" w14:textId="6B94EC2D" w:rsidR="00750064" w:rsidRPr="00E23A37" w:rsidRDefault="00750064" w:rsidP="00E23A37">
      <w:pPr>
        <w:pStyle w:val="BodyText"/>
      </w:pPr>
      <w:r w:rsidRPr="00E23A37">
        <w:t xml:space="preserve">Recommendations </w:t>
      </w:r>
      <w:r w:rsidR="00EF0D71">
        <w:t xml:space="preserve">on projects to be funded </w:t>
      </w:r>
      <w:r w:rsidRPr="00E23A37">
        <w:t>are sent to the Minister for Energy, Environment and Climate Change for approval.</w:t>
      </w:r>
    </w:p>
    <w:p w14:paraId="2F973B88" w14:textId="77777777" w:rsidR="00750064" w:rsidRPr="003602A9" w:rsidRDefault="00750064" w:rsidP="00750064">
      <w:pPr>
        <w:pStyle w:val="Heading2"/>
      </w:pPr>
      <w:bookmarkStart w:id="100" w:name="_Toc44400514"/>
      <w:bookmarkStart w:id="101" w:name="_Toc68160136"/>
      <w:bookmarkStart w:id="102" w:name="_Toc71105058"/>
      <w:bookmarkStart w:id="103" w:name="_Toc74813836"/>
      <w:r w:rsidRPr="003602A9">
        <w:t>What supporting documents will need to be provided?</w:t>
      </w:r>
      <w:bookmarkEnd w:id="98"/>
      <w:bookmarkEnd w:id="99"/>
      <w:bookmarkEnd w:id="100"/>
      <w:bookmarkEnd w:id="101"/>
      <w:bookmarkEnd w:id="102"/>
      <w:bookmarkEnd w:id="103"/>
    </w:p>
    <w:p w14:paraId="57D3A466" w14:textId="77777777" w:rsidR="00750064" w:rsidRPr="00B85832" w:rsidRDefault="00750064" w:rsidP="00B85832">
      <w:pPr>
        <w:pStyle w:val="BodyText"/>
      </w:pPr>
      <w:r w:rsidRPr="0003015F">
        <w:t>Please submit the following documents with your application:</w:t>
      </w:r>
    </w:p>
    <w:p w14:paraId="6D56CEA5" w14:textId="32C5631A" w:rsidR="00750064" w:rsidRDefault="00750064" w:rsidP="00094BF7">
      <w:pPr>
        <w:pStyle w:val="ListBullet2"/>
      </w:pPr>
      <w:r w:rsidRPr="00D216AA">
        <w:t>Evidence of confirmation of other funding sources</w:t>
      </w:r>
      <w:r w:rsidR="003E01E4">
        <w:t>.</w:t>
      </w:r>
    </w:p>
    <w:p w14:paraId="4B80F775" w14:textId="0B49D91E" w:rsidR="003E01E4" w:rsidRPr="00CB67A1" w:rsidRDefault="003E01E4" w:rsidP="003E01E4">
      <w:pPr>
        <w:pStyle w:val="ListBullet2"/>
        <w:rPr>
          <w:b/>
          <w:bCs/>
        </w:rPr>
      </w:pPr>
      <w:r>
        <w:t>A</w:t>
      </w:r>
      <w:r w:rsidRPr="006432DC">
        <w:t>t least two written quotes (GST exclusive) for each eligible component of works, totalling the estimated cost of the project. Quotes must be dated and have been obtained within the past six (6) months.</w:t>
      </w:r>
    </w:p>
    <w:p w14:paraId="364277DE" w14:textId="5977A2CD" w:rsidR="00750064" w:rsidRPr="00D216AA" w:rsidRDefault="00750064" w:rsidP="00094BF7">
      <w:pPr>
        <w:pStyle w:val="ListBullet2"/>
      </w:pPr>
      <w:r w:rsidRPr="00D216AA">
        <w:t>In-principle support letter to undertake the project from the relevant DELWP Regional Manager Land and Built Environment</w:t>
      </w:r>
      <w:r w:rsidR="003E01E4">
        <w:t>.</w:t>
      </w:r>
    </w:p>
    <w:p w14:paraId="2EFD5717" w14:textId="7E162639" w:rsidR="00750064" w:rsidRPr="0003015F" w:rsidRDefault="00750064" w:rsidP="00094BF7">
      <w:pPr>
        <w:pStyle w:val="ListBullet2"/>
      </w:pPr>
      <w:r w:rsidRPr="00D216AA">
        <w:t>Current images depic</w:t>
      </w:r>
      <w:r>
        <w:t xml:space="preserve">ting risk (where </w:t>
      </w:r>
      <w:r w:rsidR="003E01E4">
        <w:t>relevant</w:t>
      </w:r>
      <w:r>
        <w:t>).</w:t>
      </w:r>
    </w:p>
    <w:p w14:paraId="4802E638" w14:textId="77777777" w:rsidR="00750064" w:rsidRPr="003602A9" w:rsidRDefault="00750064" w:rsidP="00750064">
      <w:pPr>
        <w:pStyle w:val="Heading2"/>
      </w:pPr>
      <w:bookmarkStart w:id="104" w:name="_Toc505782515"/>
      <w:bookmarkStart w:id="105" w:name="_Toc505863733"/>
      <w:bookmarkStart w:id="106" w:name="_Toc44400515"/>
      <w:bookmarkStart w:id="107" w:name="_Toc68160137"/>
      <w:bookmarkStart w:id="108" w:name="_Toc71105059"/>
      <w:bookmarkStart w:id="109" w:name="_Toc74813837"/>
      <w:bookmarkStart w:id="110" w:name="_Hlk42769786"/>
      <w:r w:rsidRPr="003602A9">
        <w:t>What are the funding conditions?</w:t>
      </w:r>
      <w:bookmarkEnd w:id="104"/>
      <w:bookmarkEnd w:id="105"/>
      <w:bookmarkEnd w:id="106"/>
      <w:bookmarkEnd w:id="107"/>
      <w:bookmarkEnd w:id="108"/>
      <w:bookmarkEnd w:id="109"/>
    </w:p>
    <w:p w14:paraId="3246DC85" w14:textId="77777777" w:rsidR="00750064" w:rsidRPr="00E23A37" w:rsidRDefault="00750064" w:rsidP="00E23A37">
      <w:pPr>
        <w:pStyle w:val="Heading3"/>
      </w:pPr>
      <w:bookmarkStart w:id="111" w:name="_Toc44400516"/>
      <w:bookmarkStart w:id="112" w:name="_Toc71105060"/>
      <w:r w:rsidRPr="00E23A37">
        <w:t>Funding agreements</w:t>
      </w:r>
      <w:bookmarkEnd w:id="111"/>
      <w:bookmarkEnd w:id="112"/>
    </w:p>
    <w:p w14:paraId="63869C8D" w14:textId="07D51129" w:rsidR="00750064" w:rsidRPr="003602A9" w:rsidRDefault="00750064" w:rsidP="00B85832">
      <w:pPr>
        <w:pStyle w:val="BodyText"/>
      </w:pPr>
      <w:r w:rsidRPr="003602A9">
        <w:t xml:space="preserve">Successful applicants must enter into a funding agreement with DELWP. The Victorian Common Funding Agreement </w:t>
      </w:r>
      <w:r w:rsidR="004722A6">
        <w:t xml:space="preserve">(VCFA) </w:t>
      </w:r>
      <w:r w:rsidRPr="003602A9">
        <w:t xml:space="preserve">is used for funding agreements with not for profit organisations and Local Government Authorities. It is recommended that applicants review the terms and conditions before applying. </w:t>
      </w:r>
    </w:p>
    <w:p w14:paraId="3E30BCF1" w14:textId="7D7CB626" w:rsidR="00750064" w:rsidRPr="003602A9" w:rsidRDefault="00750064" w:rsidP="00B85832">
      <w:pPr>
        <w:pStyle w:val="BodyText"/>
      </w:pPr>
      <w:r w:rsidRPr="003602A9">
        <w:t xml:space="preserve">Information about the </w:t>
      </w:r>
      <w:r w:rsidR="004722A6">
        <w:t>VCFA</w:t>
      </w:r>
      <w:r w:rsidRPr="003602A9">
        <w:t xml:space="preserve"> is available at </w:t>
      </w:r>
      <w:hyperlink r:id="rId53" w:history="1">
        <w:r w:rsidRPr="003602A9">
          <w:rPr>
            <w:rStyle w:val="Hyperlink"/>
          </w:rPr>
          <w:t>https://providers.dhhs.vic.gov.au/victorian-common-funding-agre</w:t>
        </w:r>
        <w:bookmarkStart w:id="113" w:name="_Hlt42772490"/>
        <w:bookmarkStart w:id="114" w:name="_Hlt42772491"/>
        <w:r w:rsidRPr="003602A9">
          <w:rPr>
            <w:rStyle w:val="Hyperlink"/>
          </w:rPr>
          <w:t>e</w:t>
        </w:r>
        <w:bookmarkEnd w:id="113"/>
        <w:bookmarkEnd w:id="114"/>
        <w:r w:rsidRPr="003602A9">
          <w:rPr>
            <w:rStyle w:val="Hyperlink"/>
          </w:rPr>
          <w:t>ment</w:t>
        </w:r>
      </w:hyperlink>
    </w:p>
    <w:p w14:paraId="6ECD3CB8" w14:textId="62769CE8" w:rsidR="00750064" w:rsidRPr="00413E29" w:rsidRDefault="00750064" w:rsidP="00B85832">
      <w:pPr>
        <w:pStyle w:val="BodyText"/>
        <w:rPr>
          <w:b/>
        </w:rPr>
      </w:pPr>
      <w:r w:rsidRPr="00413E29">
        <w:t xml:space="preserve">Maximum program contributions are calculated as a percentage of the total project cost. For successful applications, the total project cost must be supported by </w:t>
      </w:r>
      <w:r w:rsidR="003E01E4">
        <w:t>at least two contractor quotes</w:t>
      </w:r>
      <w:r w:rsidRPr="00413E29">
        <w:t xml:space="preserve">. </w:t>
      </w:r>
    </w:p>
    <w:p w14:paraId="529F5082" w14:textId="77777777" w:rsidR="00750064" w:rsidRPr="00413E29" w:rsidRDefault="00750064" w:rsidP="00B85832">
      <w:pPr>
        <w:pStyle w:val="BodyText"/>
        <w:rPr>
          <w:b/>
        </w:rPr>
      </w:pPr>
      <w:r w:rsidRPr="00413E29">
        <w:t xml:space="preserve">Discrepancies in project costs must be funded by the applicant. </w:t>
      </w:r>
    </w:p>
    <w:p w14:paraId="44E07A32" w14:textId="77777777" w:rsidR="00750064" w:rsidRPr="00413E29" w:rsidRDefault="00750064" w:rsidP="00B85832">
      <w:pPr>
        <w:pStyle w:val="BodyText"/>
        <w:rPr>
          <w:b/>
        </w:rPr>
      </w:pPr>
      <w:r w:rsidRPr="00413E29">
        <w:t xml:space="preserve">Successful applicants are also required to: </w:t>
      </w:r>
    </w:p>
    <w:p w14:paraId="72BCAA60" w14:textId="77777777" w:rsidR="00750064" w:rsidRPr="00413E29" w:rsidRDefault="00750064" w:rsidP="00094BF7">
      <w:pPr>
        <w:pStyle w:val="ListBullet2"/>
      </w:pPr>
      <w:r w:rsidRPr="00413E29">
        <w:t>discuss projects with DELWP staff, which includes providing further information to support an application if requested, and identifying major project milestones and completion</w:t>
      </w:r>
    </w:p>
    <w:p w14:paraId="4AE11963" w14:textId="77777777" w:rsidR="00750064" w:rsidRPr="00413E29" w:rsidRDefault="00750064" w:rsidP="00094BF7">
      <w:pPr>
        <w:pStyle w:val="ListBullet2"/>
      </w:pPr>
      <w:r w:rsidRPr="00413E29">
        <w:t>be responsible for meeting contractual obligations to deliver the project and report on its success by the due date</w:t>
      </w:r>
    </w:p>
    <w:p w14:paraId="3897D630" w14:textId="77777777" w:rsidR="00750064" w:rsidRPr="00413E29" w:rsidRDefault="00750064" w:rsidP="00094BF7">
      <w:pPr>
        <w:pStyle w:val="ListBullet2"/>
        <w:rPr>
          <w:b/>
        </w:rPr>
      </w:pPr>
      <w:r w:rsidRPr="00413E29">
        <w:t xml:space="preserve">where applicable, complete tender works in accordance with Victorian Government requirements, including procurement guidelines </w:t>
      </w:r>
    </w:p>
    <w:p w14:paraId="3400C681" w14:textId="77777777" w:rsidR="00750064" w:rsidRPr="00413E29" w:rsidRDefault="00750064" w:rsidP="00094BF7">
      <w:pPr>
        <w:pStyle w:val="ListBullet2"/>
        <w:rPr>
          <w:b/>
        </w:rPr>
      </w:pPr>
      <w:r w:rsidRPr="00413E29">
        <w:t xml:space="preserve">obtain all necessary land manager relevant permits, approvals and consents prior to the commencement of any works, including consent under the </w:t>
      </w:r>
      <w:r w:rsidRPr="00413E29">
        <w:rPr>
          <w:i/>
          <w:iCs/>
        </w:rPr>
        <w:t>Marine and Coastal Act 2018</w:t>
      </w:r>
    </w:p>
    <w:p w14:paraId="1CCC1F41" w14:textId="77777777" w:rsidR="00750064" w:rsidRPr="00413E29" w:rsidRDefault="00750064" w:rsidP="00094BF7">
      <w:pPr>
        <w:pStyle w:val="ListBullet2"/>
        <w:rPr>
          <w:b/>
        </w:rPr>
      </w:pPr>
      <w:r w:rsidRPr="00413E29">
        <w:t>complete and provide a project acquittal and any other completion reports required</w:t>
      </w:r>
    </w:p>
    <w:p w14:paraId="5DD7B2AA" w14:textId="77777777" w:rsidR="00750064" w:rsidRPr="00413E29" w:rsidRDefault="00750064" w:rsidP="00094BF7">
      <w:pPr>
        <w:pStyle w:val="ListBullet2"/>
        <w:rPr>
          <w:b/>
        </w:rPr>
      </w:pPr>
      <w:r w:rsidRPr="00413E29">
        <w:t xml:space="preserve">provide to the </w:t>
      </w:r>
      <w:r>
        <w:t>s</w:t>
      </w:r>
      <w:r w:rsidRPr="00413E29">
        <w:t>tate any information or documents requested in relation to the project (including documents produced as a result of program funding)</w:t>
      </w:r>
    </w:p>
    <w:p w14:paraId="36EE0A7C" w14:textId="77777777" w:rsidR="00750064" w:rsidRPr="00413E29" w:rsidRDefault="00750064" w:rsidP="00094BF7">
      <w:pPr>
        <w:pStyle w:val="ListBullet2"/>
        <w:rPr>
          <w:b/>
          <w:color w:val="auto"/>
        </w:rPr>
      </w:pPr>
      <w:r w:rsidRPr="00413E29">
        <w:rPr>
          <w:color w:val="auto"/>
        </w:rPr>
        <w:t>be responsible for arranging and preparing specifications for tender and signing project agreements or contracts</w:t>
      </w:r>
      <w:r>
        <w:rPr>
          <w:color w:val="auto"/>
        </w:rPr>
        <w:t>.</w:t>
      </w:r>
    </w:p>
    <w:p w14:paraId="65151202" w14:textId="77777777" w:rsidR="00750064" w:rsidRPr="00413E29" w:rsidRDefault="00750064" w:rsidP="0025147C">
      <w:pPr>
        <w:pStyle w:val="ListBullet2"/>
        <w:numPr>
          <w:ilvl w:val="0"/>
          <w:numId w:val="0"/>
        </w:numPr>
        <w:ind w:left="360"/>
        <w:rPr>
          <w:b/>
          <w:color w:val="auto"/>
        </w:rPr>
      </w:pPr>
      <w:r w:rsidRPr="00413E29">
        <w:rPr>
          <w:bCs/>
          <w:color w:val="auto"/>
        </w:rPr>
        <w:t>(DELWP may be able to provide some assistance in preparing briefs, agreements and contracts, and on sourcing contractors with appropriate specialised expertise.)</w:t>
      </w:r>
    </w:p>
    <w:p w14:paraId="7460C432" w14:textId="77777777" w:rsidR="00750064" w:rsidRPr="00C64CDD" w:rsidRDefault="00750064" w:rsidP="00B85832">
      <w:pPr>
        <w:pStyle w:val="BodyText"/>
      </w:pPr>
      <w:r w:rsidRPr="00C64CDD">
        <w:t xml:space="preserve">Work on coastal Crown land requires consent under the </w:t>
      </w:r>
      <w:r w:rsidRPr="00C64CDD">
        <w:rPr>
          <w:i/>
          <w:iCs/>
        </w:rPr>
        <w:t>Marine and Coastal Act 2018</w:t>
      </w:r>
      <w:r w:rsidRPr="00C64CDD">
        <w:t>. Funding may be sought for projects prior to planning approvals being obtained, however in-principle support must be obtained from the relevant DELWP Regional Manager Land and Built Environment Programs for your region prior to submitting your application. A letter of in-principle support for your project can be sought through your DELWP regional contact, listed in section 15 of these guidelines.</w:t>
      </w:r>
    </w:p>
    <w:p w14:paraId="3F539A77" w14:textId="77777777" w:rsidR="00750064" w:rsidRPr="003602A9" w:rsidRDefault="00750064" w:rsidP="0025147C">
      <w:pPr>
        <w:pStyle w:val="Heading3"/>
      </w:pPr>
      <w:bookmarkStart w:id="115" w:name="_Toc44400517"/>
      <w:bookmarkStart w:id="116" w:name="_Toc71105061"/>
      <w:bookmarkEnd w:id="110"/>
      <w:r w:rsidRPr="003602A9">
        <w:t>Legislative and regulatory requirements</w:t>
      </w:r>
      <w:bookmarkEnd w:id="115"/>
      <w:bookmarkEnd w:id="116"/>
    </w:p>
    <w:p w14:paraId="05599B14" w14:textId="77777777" w:rsidR="00750064" w:rsidRPr="00E23A37" w:rsidRDefault="00750064" w:rsidP="00B85832">
      <w:pPr>
        <w:pStyle w:val="BodyText"/>
      </w:pPr>
      <w:r w:rsidRPr="00E23A37">
        <w:t>In delivering the activity grant recipients are required to comply with all relevant Commonwealth and state/territory legislations and regulations, including but not limited to:</w:t>
      </w:r>
    </w:p>
    <w:p w14:paraId="599F0B8E" w14:textId="77777777" w:rsidR="00750064" w:rsidRPr="003E01E4" w:rsidRDefault="00750064" w:rsidP="00094BF7">
      <w:pPr>
        <w:pStyle w:val="ListBullet2"/>
        <w:rPr>
          <w:i/>
          <w:iCs/>
        </w:rPr>
      </w:pPr>
      <w:r w:rsidRPr="003E01E4">
        <w:rPr>
          <w:i/>
          <w:iCs/>
        </w:rPr>
        <w:t xml:space="preserve">The Privacy Act 1988 (Commonwealth) </w:t>
      </w:r>
    </w:p>
    <w:p w14:paraId="458B36C1" w14:textId="77777777" w:rsidR="00750064" w:rsidRPr="003E01E4" w:rsidRDefault="00750064" w:rsidP="00094BF7">
      <w:pPr>
        <w:pStyle w:val="ListBullet2"/>
        <w:rPr>
          <w:i/>
          <w:iCs/>
        </w:rPr>
      </w:pPr>
      <w:r w:rsidRPr="003E01E4">
        <w:rPr>
          <w:i/>
          <w:iCs/>
        </w:rPr>
        <w:t>The Freedom of Information Act 1982 (Vic)</w:t>
      </w:r>
    </w:p>
    <w:p w14:paraId="08C060BC" w14:textId="77777777" w:rsidR="00750064" w:rsidRPr="003E01E4" w:rsidRDefault="00750064" w:rsidP="00094BF7">
      <w:pPr>
        <w:pStyle w:val="ListBullet2"/>
        <w:rPr>
          <w:i/>
          <w:iCs/>
        </w:rPr>
      </w:pPr>
      <w:r w:rsidRPr="003E01E4">
        <w:rPr>
          <w:i/>
          <w:iCs/>
        </w:rPr>
        <w:t xml:space="preserve">Occupational Health and Safety Act 2004  </w:t>
      </w:r>
    </w:p>
    <w:p w14:paraId="574BBEDF" w14:textId="77777777" w:rsidR="00750064" w:rsidRPr="003E01E4" w:rsidRDefault="00750064" w:rsidP="00094BF7">
      <w:pPr>
        <w:pStyle w:val="ListBullet2"/>
        <w:rPr>
          <w:i/>
          <w:iCs/>
        </w:rPr>
      </w:pPr>
      <w:r w:rsidRPr="003E01E4">
        <w:rPr>
          <w:i/>
          <w:iCs/>
        </w:rPr>
        <w:t>Marine and Coastal Act 2018</w:t>
      </w:r>
    </w:p>
    <w:p w14:paraId="0FE66228" w14:textId="77777777" w:rsidR="00750064" w:rsidRPr="003E01E4" w:rsidRDefault="00750064" w:rsidP="00094BF7">
      <w:pPr>
        <w:pStyle w:val="ListBullet2"/>
        <w:rPr>
          <w:i/>
          <w:iCs/>
        </w:rPr>
      </w:pPr>
      <w:r w:rsidRPr="003E01E4">
        <w:rPr>
          <w:i/>
          <w:iCs/>
        </w:rPr>
        <w:t>Flora and Fauna Guarantee Act 1988</w:t>
      </w:r>
    </w:p>
    <w:p w14:paraId="145056A6" w14:textId="77777777" w:rsidR="00750064" w:rsidRPr="003E01E4" w:rsidRDefault="00750064" w:rsidP="00094BF7">
      <w:pPr>
        <w:pStyle w:val="ListBullet2"/>
        <w:rPr>
          <w:i/>
          <w:iCs/>
        </w:rPr>
      </w:pPr>
      <w:r w:rsidRPr="003E01E4">
        <w:rPr>
          <w:i/>
          <w:iCs/>
        </w:rPr>
        <w:t>Native Title Act 1993</w:t>
      </w:r>
    </w:p>
    <w:p w14:paraId="6918E808" w14:textId="77777777" w:rsidR="00750064" w:rsidRPr="003E01E4" w:rsidRDefault="00750064" w:rsidP="00094BF7">
      <w:pPr>
        <w:pStyle w:val="ListBullet2"/>
        <w:rPr>
          <w:i/>
          <w:iCs/>
        </w:rPr>
      </w:pPr>
      <w:r w:rsidRPr="003E01E4">
        <w:rPr>
          <w:i/>
          <w:iCs/>
        </w:rPr>
        <w:t>Traditional Owner Settlement Act 2010</w:t>
      </w:r>
    </w:p>
    <w:p w14:paraId="7B8A70EA" w14:textId="77777777" w:rsidR="00750064" w:rsidRPr="003E01E4" w:rsidRDefault="00750064" w:rsidP="00094BF7">
      <w:pPr>
        <w:pStyle w:val="ListBullet2"/>
        <w:rPr>
          <w:i/>
          <w:iCs/>
        </w:rPr>
      </w:pPr>
      <w:r w:rsidRPr="003E01E4">
        <w:rPr>
          <w:i/>
          <w:iCs/>
        </w:rPr>
        <w:t>Aboriginal Cultural Heritage Act 2003</w:t>
      </w:r>
    </w:p>
    <w:p w14:paraId="091AC470" w14:textId="77777777" w:rsidR="00750064" w:rsidRPr="003E01E4" w:rsidRDefault="00750064" w:rsidP="00094BF7">
      <w:pPr>
        <w:pStyle w:val="ListBullet2"/>
        <w:rPr>
          <w:i/>
          <w:iCs/>
        </w:rPr>
      </w:pPr>
      <w:r w:rsidRPr="003E01E4">
        <w:rPr>
          <w:i/>
          <w:iCs/>
        </w:rPr>
        <w:t>Aboriginal Heritage Amendment Act 2016</w:t>
      </w:r>
    </w:p>
    <w:p w14:paraId="62EEA0E0" w14:textId="77777777" w:rsidR="00750064" w:rsidRPr="003E01E4" w:rsidRDefault="00750064" w:rsidP="00094BF7">
      <w:pPr>
        <w:pStyle w:val="ListBullet2"/>
        <w:rPr>
          <w:i/>
          <w:iCs/>
        </w:rPr>
      </w:pPr>
      <w:r w:rsidRPr="003E01E4">
        <w:rPr>
          <w:i/>
          <w:iCs/>
        </w:rPr>
        <w:t>Aboriginal Heritage Regulations 2018</w:t>
      </w:r>
    </w:p>
    <w:p w14:paraId="779EA74F" w14:textId="77777777" w:rsidR="00750064" w:rsidRPr="003E01E4" w:rsidRDefault="00750064" w:rsidP="00094BF7">
      <w:pPr>
        <w:pStyle w:val="ListBullet2"/>
        <w:rPr>
          <w:i/>
          <w:iCs/>
        </w:rPr>
      </w:pPr>
      <w:r w:rsidRPr="003E01E4">
        <w:rPr>
          <w:i/>
          <w:iCs/>
        </w:rPr>
        <w:t>Planning and Environment Act 1987</w:t>
      </w:r>
    </w:p>
    <w:p w14:paraId="1C857E28" w14:textId="77777777" w:rsidR="00750064" w:rsidRPr="003602A9" w:rsidRDefault="00750064" w:rsidP="00E23A37">
      <w:pPr>
        <w:pStyle w:val="Heading3"/>
      </w:pPr>
      <w:bookmarkStart w:id="117" w:name="_Toc44400518"/>
      <w:bookmarkStart w:id="118" w:name="_Toc71105062"/>
      <w:r w:rsidRPr="003602A9">
        <w:t>Tax implications</w:t>
      </w:r>
      <w:bookmarkEnd w:id="117"/>
      <w:bookmarkEnd w:id="118"/>
    </w:p>
    <w:p w14:paraId="48459321" w14:textId="77777777" w:rsidR="00750064" w:rsidRPr="003602A9" w:rsidRDefault="00750064" w:rsidP="00750064">
      <w:pPr>
        <w:pStyle w:val="BodyText"/>
      </w:pPr>
      <w:r w:rsidRPr="003602A9">
        <w:t>Applicants should consult the Australian Taxation Office or seek professional advice on any taxation implications that may arise from this grant funding.</w:t>
      </w:r>
    </w:p>
    <w:p w14:paraId="302A4795" w14:textId="77777777" w:rsidR="00750064" w:rsidRDefault="00750064" w:rsidP="00750064">
      <w:pPr>
        <w:pStyle w:val="BodyText"/>
      </w:pPr>
      <w:r w:rsidRPr="003602A9">
        <w:t>Successful applicants without an ABN will need to provide a completed Australian Taxation Office form ‘Statement by a Supplier’ so that no withholding tax is required from the grant payment</w:t>
      </w:r>
      <w:bookmarkStart w:id="119" w:name="_Toc44400519"/>
      <w:r>
        <w:t>.</w:t>
      </w:r>
    </w:p>
    <w:p w14:paraId="6108FCDD" w14:textId="77777777" w:rsidR="00750064" w:rsidRPr="003602A9" w:rsidRDefault="00750064" w:rsidP="00750064">
      <w:pPr>
        <w:pStyle w:val="Heading3"/>
      </w:pPr>
      <w:bookmarkStart w:id="120" w:name="_Toc71105063"/>
      <w:r w:rsidRPr="003602A9">
        <w:t>Acknowledging the Victorian Government’s support</w:t>
      </w:r>
      <w:bookmarkEnd w:id="119"/>
      <w:bookmarkEnd w:id="120"/>
    </w:p>
    <w:p w14:paraId="30D98D0B" w14:textId="0C4439EE" w:rsidR="00750064" w:rsidRPr="003602A9" w:rsidRDefault="00750064" w:rsidP="00B85832">
      <w:pPr>
        <w:pStyle w:val="BodyText"/>
      </w:pPr>
      <w:r w:rsidRPr="003602A9">
        <w:t>Successful applicants are expected to acknowledge the Victorian Government’s support and promotional guidelines (</w:t>
      </w:r>
      <w:hyperlink r:id="rId54" w:history="1">
        <w:r w:rsidRPr="003602A9">
          <w:rPr>
            <w:rStyle w:val="Hyperlink"/>
          </w:rPr>
          <w:t>https://www2.delwp.vic.gov.au/grants</w:t>
        </w:r>
      </w:hyperlink>
      <w:r w:rsidRPr="003602A9">
        <w:t>) will form part of the funding agreement, including installation of signage acknowledging the CPAR Grants program (applicable to high value projects only).</w:t>
      </w:r>
    </w:p>
    <w:p w14:paraId="2504A1E9" w14:textId="77777777" w:rsidR="00750064" w:rsidRPr="003602A9" w:rsidRDefault="00750064" w:rsidP="00B85832">
      <w:pPr>
        <w:pStyle w:val="BodyText"/>
      </w:pPr>
      <w:r w:rsidRPr="003602A9">
        <w:t>Successful applicants must liaise with the departmental program area to coordinate any public events or announcements related to the project.</w:t>
      </w:r>
    </w:p>
    <w:p w14:paraId="3DC422FD" w14:textId="77777777" w:rsidR="00750064" w:rsidRPr="003602A9" w:rsidRDefault="00750064" w:rsidP="00E23A37">
      <w:pPr>
        <w:pStyle w:val="Heading3"/>
      </w:pPr>
      <w:bookmarkStart w:id="121" w:name="_Toc44400520"/>
      <w:bookmarkStart w:id="122" w:name="_Toc71105064"/>
      <w:r w:rsidRPr="003602A9">
        <w:t>Payments</w:t>
      </w:r>
      <w:bookmarkEnd w:id="121"/>
      <w:bookmarkEnd w:id="122"/>
    </w:p>
    <w:p w14:paraId="287F185B" w14:textId="77777777" w:rsidR="00750064" w:rsidRPr="003602A9" w:rsidRDefault="00750064" w:rsidP="00B85832">
      <w:pPr>
        <w:pStyle w:val="BodyText"/>
      </w:pPr>
      <w:r w:rsidRPr="003602A9">
        <w:t>Payments will be made as long as:</w:t>
      </w:r>
    </w:p>
    <w:p w14:paraId="2ED629BC" w14:textId="77777777" w:rsidR="00750064" w:rsidRPr="0070322A" w:rsidRDefault="00750064" w:rsidP="00094BF7">
      <w:pPr>
        <w:pStyle w:val="ListBullet2"/>
      </w:pPr>
      <w:r w:rsidRPr="003602A9">
        <w:t>t</w:t>
      </w:r>
      <w:r w:rsidRPr="0070322A">
        <w:t>he funding agreement has been signed by both parties</w:t>
      </w:r>
    </w:p>
    <w:p w14:paraId="690BE07E" w14:textId="77777777" w:rsidR="00750064" w:rsidRPr="0070322A" w:rsidRDefault="00750064" w:rsidP="00C5128D">
      <w:pPr>
        <w:pStyle w:val="ListBullet2"/>
      </w:pPr>
      <w:r w:rsidRPr="0070322A">
        <w:t>grant recipients provide reports as required, or otherwise demonstrate that the activity is progressing as expected</w:t>
      </w:r>
    </w:p>
    <w:p w14:paraId="07B041C1" w14:textId="77777777" w:rsidR="00750064" w:rsidRPr="003602A9" w:rsidRDefault="00750064" w:rsidP="00094BF7">
      <w:pPr>
        <w:pStyle w:val="ListBullet2"/>
      </w:pPr>
      <w:r w:rsidRPr="0070322A">
        <w:t>other</w:t>
      </w:r>
      <w:r w:rsidRPr="003602A9">
        <w:t xml:space="preserve"> terms and conditions of funding continue to be met.</w:t>
      </w:r>
    </w:p>
    <w:p w14:paraId="0FD745E2" w14:textId="77777777" w:rsidR="00750064" w:rsidRPr="003602A9" w:rsidRDefault="00750064" w:rsidP="00E23A37">
      <w:pPr>
        <w:pStyle w:val="Heading3"/>
      </w:pPr>
      <w:bookmarkStart w:id="123" w:name="_Toc44400521"/>
      <w:bookmarkStart w:id="124" w:name="_Toc71105065"/>
      <w:r w:rsidRPr="003602A9">
        <w:t>Monitoring</w:t>
      </w:r>
      <w:bookmarkEnd w:id="123"/>
      <w:bookmarkEnd w:id="124"/>
    </w:p>
    <w:p w14:paraId="50A0AE7D" w14:textId="77777777" w:rsidR="00750064" w:rsidRPr="003602A9" w:rsidRDefault="00750064" w:rsidP="00B85832">
      <w:pPr>
        <w:pStyle w:val="BodyText"/>
      </w:pPr>
      <w:r w:rsidRPr="003602A9">
        <w:t xml:space="preserve">Grant recipients are required to comply with project monitoring and reporting requirements as outlined in the funding agreement. </w:t>
      </w:r>
    </w:p>
    <w:p w14:paraId="3F52E4E0" w14:textId="77777777" w:rsidR="00750064" w:rsidRPr="003602A9" w:rsidRDefault="00750064" w:rsidP="00B85832">
      <w:pPr>
        <w:pStyle w:val="BodyText"/>
      </w:pPr>
      <w:r w:rsidRPr="003602A9">
        <w:t>This may include progress reports, site inspections, completion reports and acquittal documentation.</w:t>
      </w:r>
    </w:p>
    <w:p w14:paraId="6A233BB1" w14:textId="77777777" w:rsidR="00750064" w:rsidRPr="00E23A37" w:rsidRDefault="00750064" w:rsidP="00E23A37">
      <w:pPr>
        <w:pStyle w:val="Heading3"/>
      </w:pPr>
      <w:bookmarkStart w:id="125" w:name="_Toc44400522"/>
      <w:bookmarkStart w:id="126" w:name="_Toc71105066"/>
      <w:r w:rsidRPr="00E23A37">
        <w:t>Privacy</w:t>
      </w:r>
      <w:bookmarkEnd w:id="125"/>
      <w:bookmarkEnd w:id="126"/>
    </w:p>
    <w:p w14:paraId="64B5D8BB" w14:textId="77777777" w:rsidR="00750064" w:rsidRPr="003602A9" w:rsidRDefault="00750064" w:rsidP="00B85832">
      <w:pPr>
        <w:pStyle w:val="BodyText"/>
      </w:pPr>
      <w:r w:rsidRPr="003602A9">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w:t>
      </w:r>
      <w:r>
        <w:t>g</w:t>
      </w:r>
      <w:r w:rsidRPr="003602A9">
        <w:t xml:space="preserve">overnment </w:t>
      </w:r>
      <w:r>
        <w:t>d</w:t>
      </w:r>
      <w:r w:rsidRPr="003602A9">
        <w:t xml:space="preserve">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2F485933" w14:textId="77777777" w:rsidR="00750064" w:rsidRPr="003602A9" w:rsidRDefault="00750064" w:rsidP="00B85832">
      <w:pPr>
        <w:pStyle w:val="BodyText"/>
      </w:pPr>
      <w:r w:rsidRPr="003602A9">
        <w:t xml:space="preserve">Any personal information about you or a third party in your correspondence will be collected, held, managed, used, disclosed or transferred in accordance with the provisions of the </w:t>
      </w:r>
      <w:r w:rsidRPr="003602A9">
        <w:rPr>
          <w:i/>
        </w:rPr>
        <w:t>Privacy and Data Protection Act 2014</w:t>
      </w:r>
      <w:r w:rsidRPr="003602A9">
        <w:t xml:space="preserve"> and other applicable laws.  </w:t>
      </w:r>
    </w:p>
    <w:p w14:paraId="0592B626" w14:textId="306F05E7" w:rsidR="00750064" w:rsidRPr="003602A9" w:rsidRDefault="00750064" w:rsidP="00B85832">
      <w:pPr>
        <w:pStyle w:val="BodyText"/>
      </w:pPr>
      <w:r w:rsidRPr="003602A9">
        <w:t xml:space="preserve">DELWP is committed to protecting the privacy of personal information. You can find the DELWP Privacy Policy online at </w:t>
      </w:r>
      <w:hyperlink r:id="rId55" w:history="1">
        <w:r w:rsidRPr="003602A9">
          <w:rPr>
            <w:rStyle w:val="Hyperlink"/>
          </w:rPr>
          <w:t>www.delwp.vic.gov.au/privacy</w:t>
        </w:r>
      </w:hyperlink>
      <w:r w:rsidRPr="003602A9">
        <w:t>.</w:t>
      </w:r>
    </w:p>
    <w:p w14:paraId="68628141" w14:textId="77777777" w:rsidR="00750064" w:rsidRPr="003602A9" w:rsidRDefault="00750064" w:rsidP="00B85832">
      <w:pPr>
        <w:pStyle w:val="BodyText"/>
      </w:pPr>
      <w:r w:rsidRPr="003602A9">
        <w:t>Requests for access to information about you held by DELWP should be sent to the Manager Privacy, P.O. Box 500 East Melbourne 8002 or contact by phone on 9637 8697.</w:t>
      </w:r>
    </w:p>
    <w:p w14:paraId="26059652" w14:textId="77777777" w:rsidR="00750064" w:rsidRPr="003602A9" w:rsidRDefault="00750064" w:rsidP="00750064">
      <w:pPr>
        <w:pStyle w:val="Heading2"/>
      </w:pPr>
      <w:bookmarkStart w:id="127" w:name="_Toc505782516"/>
      <w:bookmarkStart w:id="128" w:name="_Toc505863734"/>
      <w:bookmarkStart w:id="129" w:name="_Toc44400523"/>
      <w:bookmarkStart w:id="130" w:name="_Toc68160138"/>
      <w:bookmarkStart w:id="131" w:name="_Toc71105067"/>
      <w:bookmarkStart w:id="132" w:name="_Toc74813838"/>
      <w:r w:rsidRPr="000438B7">
        <w:t>What</w:t>
      </w:r>
      <w:r w:rsidRPr="003602A9">
        <w:t xml:space="preserve"> is the application process?</w:t>
      </w:r>
      <w:bookmarkEnd w:id="127"/>
      <w:bookmarkEnd w:id="128"/>
      <w:bookmarkEnd w:id="129"/>
      <w:bookmarkEnd w:id="130"/>
      <w:bookmarkEnd w:id="131"/>
      <w:bookmarkEnd w:id="132"/>
    </w:p>
    <w:p w14:paraId="3F649D5C" w14:textId="77777777" w:rsidR="00750064" w:rsidRPr="003602A9" w:rsidRDefault="00750064" w:rsidP="00B85832">
      <w:pPr>
        <w:pStyle w:val="BodyText"/>
      </w:pPr>
      <w:r w:rsidRPr="003602A9">
        <w:t>Applications are submitted online using the Grants Online portal.</w:t>
      </w:r>
    </w:p>
    <w:p w14:paraId="11F59689" w14:textId="2E42295D" w:rsidR="00750064" w:rsidRPr="003602A9" w:rsidRDefault="00750064" w:rsidP="00B85832">
      <w:pPr>
        <w:pStyle w:val="BodyText"/>
      </w:pPr>
      <w:r w:rsidRPr="003602A9">
        <w:t xml:space="preserve">To apply, go to the grant program web page </w:t>
      </w:r>
      <w:hyperlink r:id="rId56" w:history="1">
        <w:r w:rsidRPr="003602A9">
          <w:rPr>
            <w:rStyle w:val="Hyperlink"/>
          </w:rPr>
          <w:t>www.marineandcoasts.vic.gov.au/grants/coastal-public-access-and-risk-grants</w:t>
        </w:r>
      </w:hyperlink>
      <w:r w:rsidRPr="003602A9">
        <w:t xml:space="preserve"> and click on the ‘Start </w:t>
      </w:r>
      <w:r>
        <w:t>n</w:t>
      </w:r>
      <w:r w:rsidRPr="003602A9">
        <w:t xml:space="preserve">ew </w:t>
      </w:r>
      <w:r>
        <w:t>a</w:t>
      </w:r>
      <w:r w:rsidRPr="003602A9">
        <w:t xml:space="preserve">pplication’ button. </w:t>
      </w:r>
    </w:p>
    <w:p w14:paraId="159CBD85" w14:textId="77777777" w:rsidR="00750064" w:rsidRPr="003602A9" w:rsidRDefault="00750064" w:rsidP="00B85832">
      <w:pPr>
        <w:pStyle w:val="BodyText"/>
      </w:pPr>
      <w:r w:rsidRPr="003602A9">
        <w:t xml:space="preserve">To return to a saved draft application, click on </w:t>
      </w:r>
      <w:r>
        <w:t xml:space="preserve">the </w:t>
      </w:r>
      <w:r w:rsidRPr="003602A9">
        <w:t xml:space="preserve">‘Access </w:t>
      </w:r>
      <w:r>
        <w:t>s</w:t>
      </w:r>
      <w:r w:rsidRPr="003602A9">
        <w:t xml:space="preserve">aved </w:t>
      </w:r>
      <w:r>
        <w:t>a</w:t>
      </w:r>
      <w:r w:rsidRPr="003602A9">
        <w:t>pplication’</w:t>
      </w:r>
      <w:r>
        <w:t xml:space="preserve"> button.</w:t>
      </w:r>
    </w:p>
    <w:p w14:paraId="391F5030" w14:textId="77777777" w:rsidR="00750064" w:rsidRPr="003602A9" w:rsidRDefault="00750064" w:rsidP="00D216AA">
      <w:pPr>
        <w:pStyle w:val="Heading3"/>
      </w:pPr>
      <w:bookmarkStart w:id="133" w:name="_Toc44400524"/>
      <w:bookmarkStart w:id="134" w:name="_Toc71105068"/>
      <w:r w:rsidRPr="003602A9">
        <w:t>Attaching required documents</w:t>
      </w:r>
      <w:bookmarkEnd w:id="133"/>
      <w:bookmarkEnd w:id="134"/>
    </w:p>
    <w:p w14:paraId="0154161C" w14:textId="77777777" w:rsidR="00750064" w:rsidRPr="00E23A37" w:rsidRDefault="00750064" w:rsidP="00B85832">
      <w:pPr>
        <w:pStyle w:val="BodyText"/>
      </w:pPr>
      <w:r w:rsidRPr="00E23A37">
        <w:t>Supporting documents must be in an acceptable file type, such as Word, Excel, PDF, or JPEG. The maximum file size for each file is 5MB.</w:t>
      </w:r>
    </w:p>
    <w:p w14:paraId="11E0ED64" w14:textId="77777777" w:rsidR="00750064" w:rsidRPr="00E23A37" w:rsidRDefault="00750064" w:rsidP="00B85832">
      <w:pPr>
        <w:pStyle w:val="BodyText"/>
      </w:pPr>
      <w:r w:rsidRPr="00E23A37">
        <w:t xml:space="preserve">You will receive an application number when you </w:t>
      </w:r>
      <w:proofErr w:type="gramStart"/>
      <w:r w:rsidRPr="00E23A37">
        <w:t>submit an application</w:t>
      </w:r>
      <w:proofErr w:type="gramEnd"/>
      <w:r w:rsidRPr="00E23A37">
        <w:t xml:space="preserve"> online. Please quote this number in all communications with the department relating to your application. </w:t>
      </w:r>
    </w:p>
    <w:p w14:paraId="7CFFD829" w14:textId="3B39A256" w:rsidR="00750064" w:rsidRPr="00E23A37" w:rsidRDefault="00750064" w:rsidP="003E01E4">
      <w:pPr>
        <w:pStyle w:val="BodyText"/>
      </w:pPr>
      <w:r w:rsidRPr="00E23A37">
        <w:t xml:space="preserve">If you have documents to submit that cannot be attached to your online application you can email them to </w:t>
      </w:r>
      <w:hyperlink r:id="rId57" w:history="1">
        <w:r w:rsidRPr="000E2F10">
          <w:rPr>
            <w:rStyle w:val="Hyperlink"/>
            <w:color w:val="363534" w:themeColor="text1"/>
          </w:rPr>
          <w:t>marine.coasts@delwp.vic.gov.au</w:t>
        </w:r>
      </w:hyperlink>
      <w:r w:rsidRPr="00E23A37">
        <w:t>, quoting your application number. Attach all documents to one email, zipping the files if required.</w:t>
      </w:r>
    </w:p>
    <w:p w14:paraId="7E14A97E" w14:textId="1DB3FC92" w:rsidR="00750064" w:rsidRPr="000E2F10" w:rsidRDefault="00750064" w:rsidP="00B85832">
      <w:pPr>
        <w:pStyle w:val="BodyText"/>
        <w:rPr>
          <w:b/>
          <w:bCs/>
        </w:rPr>
      </w:pPr>
      <w:r w:rsidRPr="00E23A37">
        <w:t xml:space="preserve">Make sure your application is submitted by </w:t>
      </w:r>
      <w:r w:rsidR="000E2F10" w:rsidRPr="000E2F10">
        <w:rPr>
          <w:b/>
          <w:bCs/>
        </w:rPr>
        <w:t>4</w:t>
      </w:r>
      <w:r w:rsidRPr="000E2F10">
        <w:rPr>
          <w:b/>
          <w:bCs/>
        </w:rPr>
        <w:t xml:space="preserve">pm on Thursday </w:t>
      </w:r>
      <w:r w:rsidR="00F8735D">
        <w:rPr>
          <w:b/>
          <w:bCs/>
        </w:rPr>
        <w:t xml:space="preserve">5 August </w:t>
      </w:r>
      <w:r w:rsidRPr="000E2F10">
        <w:rPr>
          <w:b/>
          <w:bCs/>
        </w:rPr>
        <w:t>2021.</w:t>
      </w:r>
    </w:p>
    <w:p w14:paraId="79B75476" w14:textId="31D58AAF" w:rsidR="00750064" w:rsidRDefault="00750064" w:rsidP="00B85832">
      <w:pPr>
        <w:pStyle w:val="BodyText"/>
      </w:pPr>
      <w:r w:rsidRPr="003602A9">
        <w:rPr>
          <w:b/>
        </w:rPr>
        <w:t>Note:</w:t>
      </w:r>
      <w:r w:rsidRPr="003602A9">
        <w:t xml:space="preserve"> No hard copy applications will be accepted. Late and incomplete applications will not be considered.</w:t>
      </w:r>
      <w:bookmarkStart w:id="135" w:name="_Toc505782517"/>
      <w:bookmarkStart w:id="136" w:name="_Toc505863735"/>
      <w:bookmarkStart w:id="137" w:name="_Toc44400525"/>
    </w:p>
    <w:p w14:paraId="09301F4B" w14:textId="77777777" w:rsidR="00750064" w:rsidRDefault="00750064" w:rsidP="00750064">
      <w:pPr>
        <w:pStyle w:val="Heading2"/>
      </w:pPr>
      <w:bookmarkStart w:id="138" w:name="_Toc68160139"/>
      <w:bookmarkStart w:id="139" w:name="_Toc71105069"/>
      <w:bookmarkStart w:id="140" w:name="_Toc74813839"/>
      <w:r>
        <w:t>Additional information</w:t>
      </w:r>
      <w:bookmarkEnd w:id="138"/>
      <w:bookmarkEnd w:id="139"/>
      <w:bookmarkEnd w:id="140"/>
    </w:p>
    <w:p w14:paraId="162D2D6E" w14:textId="2D159702" w:rsidR="00750064" w:rsidRPr="000E2F10" w:rsidRDefault="00750064" w:rsidP="00B85832">
      <w:pPr>
        <w:pStyle w:val="BodyText"/>
      </w:pPr>
      <w:r w:rsidRPr="000E2F10">
        <w:t xml:space="preserve">Additional information is available at the program web page </w:t>
      </w:r>
      <w:hyperlink r:id="rId58" w:history="1">
        <w:r w:rsidRPr="000E2F10">
          <w:rPr>
            <w:rStyle w:val="Hyperlink"/>
            <w:color w:val="363534" w:themeColor="text1"/>
          </w:rPr>
          <w:t>www.marineandcoasts.vic.gov.au/grants/coastal-public-access-and-risk-grants</w:t>
        </w:r>
      </w:hyperlink>
      <w:r w:rsidRPr="000E2F10">
        <w:t>.</w:t>
      </w:r>
    </w:p>
    <w:tbl>
      <w:tblPr>
        <w:tblStyle w:val="HighlightTable"/>
        <w:tblW w:w="5000" w:type="pct"/>
        <w:tblLook w:val="0600" w:firstRow="0" w:lastRow="0" w:firstColumn="0" w:lastColumn="0" w:noHBand="1" w:noVBand="1"/>
        <w:tblCaption w:val="Hightlight Text"/>
      </w:tblPr>
      <w:tblGrid>
        <w:gridCol w:w="4678"/>
      </w:tblGrid>
      <w:tr w:rsidR="00750064" w14:paraId="236DFF50" w14:textId="77777777" w:rsidTr="000E2F10">
        <w:tc>
          <w:tcPr>
            <w:tcW w:w="5000" w:type="pct"/>
          </w:tcPr>
          <w:p w14:paraId="5E349CBE" w14:textId="4E4AF9B4" w:rsidR="00750064" w:rsidRDefault="00750064" w:rsidP="000E2F10">
            <w:pPr>
              <w:pStyle w:val="HighlightBoxText"/>
            </w:pPr>
            <w:bookmarkStart w:id="141" w:name="_Toc505782518"/>
            <w:bookmarkStart w:id="142" w:name="_Toc505863736"/>
            <w:bookmarkStart w:id="143" w:name="_Toc44400526"/>
            <w:bookmarkEnd w:id="135"/>
            <w:bookmarkEnd w:id="136"/>
            <w:bookmarkEnd w:id="137"/>
            <w:r w:rsidRPr="007566D2">
              <w:t xml:space="preserve">If you require assistance submitting your application online, please email </w:t>
            </w:r>
            <w:hyperlink r:id="rId59" w:history="1">
              <w:r w:rsidRPr="000117B9">
                <w:rPr>
                  <w:rStyle w:val="Hyperlink"/>
                  <w:color w:val="FFFFFF" w:themeColor="background1"/>
                </w:rPr>
                <w:t>grantsinfo@delwp.vic.gov.au</w:t>
              </w:r>
            </w:hyperlink>
          </w:p>
        </w:tc>
      </w:tr>
    </w:tbl>
    <w:p w14:paraId="4DE8752E" w14:textId="77777777" w:rsidR="00750064" w:rsidRPr="003602A9" w:rsidRDefault="00750064" w:rsidP="00750064">
      <w:pPr>
        <w:pStyle w:val="Heading2"/>
      </w:pPr>
      <w:bookmarkStart w:id="144" w:name="_Toc68160140"/>
      <w:bookmarkStart w:id="145" w:name="_Toc71105070"/>
      <w:bookmarkStart w:id="146" w:name="_Toc74813840"/>
      <w:r w:rsidRPr="007566D2">
        <w:t>What</w:t>
      </w:r>
      <w:r w:rsidRPr="003602A9">
        <w:t xml:space="preserve"> is the notification process?</w:t>
      </w:r>
      <w:bookmarkEnd w:id="141"/>
      <w:bookmarkEnd w:id="142"/>
      <w:bookmarkEnd w:id="143"/>
      <w:bookmarkEnd w:id="144"/>
      <w:bookmarkEnd w:id="145"/>
      <w:bookmarkEnd w:id="146"/>
    </w:p>
    <w:p w14:paraId="69E44CBC" w14:textId="77777777" w:rsidR="00750064" w:rsidRPr="003602A9" w:rsidRDefault="00750064" w:rsidP="00B85832">
      <w:pPr>
        <w:pStyle w:val="BodyText"/>
      </w:pPr>
      <w:r w:rsidRPr="003602A9">
        <w:t>Successful and unsuccessful applicants will be notified in writing after the assessment process is completed. All decisions are final and are not subject to further review. Unsuccessful applicants can request feedback on their application.</w:t>
      </w:r>
    </w:p>
    <w:p w14:paraId="7660BF21" w14:textId="77777777" w:rsidR="00750064" w:rsidRPr="003602A9" w:rsidRDefault="00750064" w:rsidP="00750064">
      <w:pPr>
        <w:pStyle w:val="Heading2"/>
      </w:pPr>
      <w:bookmarkStart w:id="147" w:name="_Toc505782519"/>
      <w:bookmarkStart w:id="148" w:name="_Toc505863737"/>
      <w:bookmarkStart w:id="149" w:name="_Toc44400527"/>
      <w:bookmarkStart w:id="150" w:name="_Toc68160141"/>
      <w:bookmarkStart w:id="151" w:name="_Toc71105071"/>
      <w:bookmarkStart w:id="152" w:name="_Toc74813841"/>
      <w:r w:rsidRPr="003602A9">
        <w:t xml:space="preserve">Key </w:t>
      </w:r>
      <w:r w:rsidRPr="007566D2">
        <w:t>dates</w:t>
      </w:r>
      <w:bookmarkEnd w:id="147"/>
      <w:bookmarkEnd w:id="148"/>
      <w:bookmarkEnd w:id="149"/>
      <w:bookmarkEnd w:id="150"/>
      <w:bookmarkEnd w:id="151"/>
      <w:bookmarkEnd w:id="152"/>
    </w:p>
    <w:tbl>
      <w:tblPr>
        <w:tblStyle w:val="TableGrid"/>
        <w:tblW w:w="0" w:type="auto"/>
        <w:tblLook w:val="0600" w:firstRow="0" w:lastRow="0" w:firstColumn="0" w:lastColumn="0" w:noHBand="1" w:noVBand="1"/>
      </w:tblPr>
      <w:tblGrid>
        <w:gridCol w:w="2706"/>
        <w:gridCol w:w="1972"/>
      </w:tblGrid>
      <w:tr w:rsidR="00750064" w:rsidRPr="00D216AA" w14:paraId="67F4DCB3" w14:textId="77777777" w:rsidTr="00C5128D">
        <w:trPr>
          <w:cantSplit/>
        </w:trPr>
        <w:tc>
          <w:tcPr>
            <w:tcW w:w="0" w:type="auto"/>
          </w:tcPr>
          <w:p w14:paraId="78915856" w14:textId="77777777" w:rsidR="00750064" w:rsidRPr="00D216AA" w:rsidRDefault="00750064" w:rsidP="000E2F10">
            <w:pPr>
              <w:pStyle w:val="TableTextLeft"/>
              <w:rPr>
                <w:sz w:val="20"/>
                <w:szCs w:val="22"/>
              </w:rPr>
            </w:pPr>
            <w:r w:rsidRPr="00D216AA">
              <w:rPr>
                <w:sz w:val="20"/>
                <w:szCs w:val="22"/>
              </w:rPr>
              <w:t>Applications open</w:t>
            </w:r>
          </w:p>
        </w:tc>
        <w:tc>
          <w:tcPr>
            <w:tcW w:w="0" w:type="auto"/>
          </w:tcPr>
          <w:p w14:paraId="7AF6C51D" w14:textId="7670BA45" w:rsidR="00750064" w:rsidRPr="00D216AA" w:rsidRDefault="002D1DA3" w:rsidP="000E2F10">
            <w:pPr>
              <w:pStyle w:val="TableTextLeft"/>
              <w:rPr>
                <w:sz w:val="20"/>
                <w:szCs w:val="22"/>
              </w:rPr>
            </w:pPr>
            <w:r>
              <w:rPr>
                <w:sz w:val="20"/>
                <w:szCs w:val="22"/>
              </w:rPr>
              <w:t>Wednesday 23</w:t>
            </w:r>
            <w:r w:rsidR="00750064" w:rsidRPr="00D216AA">
              <w:rPr>
                <w:sz w:val="20"/>
                <w:szCs w:val="22"/>
              </w:rPr>
              <w:t xml:space="preserve"> June 2021 9am</w:t>
            </w:r>
          </w:p>
        </w:tc>
      </w:tr>
      <w:tr w:rsidR="00750064" w:rsidRPr="00D216AA" w14:paraId="67C05AE6" w14:textId="77777777" w:rsidTr="00C5128D">
        <w:trPr>
          <w:cantSplit/>
        </w:trPr>
        <w:tc>
          <w:tcPr>
            <w:tcW w:w="0" w:type="auto"/>
          </w:tcPr>
          <w:p w14:paraId="37C39FE9" w14:textId="77777777" w:rsidR="00750064" w:rsidRPr="00D216AA" w:rsidRDefault="00750064" w:rsidP="000E2F10">
            <w:pPr>
              <w:pStyle w:val="TableTextLeft"/>
              <w:rPr>
                <w:sz w:val="20"/>
                <w:szCs w:val="22"/>
              </w:rPr>
            </w:pPr>
            <w:r w:rsidRPr="00D216AA">
              <w:rPr>
                <w:sz w:val="20"/>
                <w:szCs w:val="22"/>
              </w:rPr>
              <w:t>Applications close</w:t>
            </w:r>
          </w:p>
        </w:tc>
        <w:tc>
          <w:tcPr>
            <w:tcW w:w="0" w:type="auto"/>
          </w:tcPr>
          <w:p w14:paraId="66DA8229" w14:textId="019798F4" w:rsidR="00750064" w:rsidRPr="00D216AA" w:rsidRDefault="00750064" w:rsidP="000E2F10">
            <w:pPr>
              <w:pStyle w:val="TableTextLeft"/>
              <w:rPr>
                <w:sz w:val="20"/>
                <w:szCs w:val="22"/>
              </w:rPr>
            </w:pPr>
            <w:r w:rsidRPr="00D216AA">
              <w:rPr>
                <w:sz w:val="20"/>
                <w:szCs w:val="22"/>
              </w:rPr>
              <w:t xml:space="preserve">Thursday </w:t>
            </w:r>
            <w:r w:rsidR="00F8735D">
              <w:rPr>
                <w:sz w:val="20"/>
                <w:szCs w:val="22"/>
              </w:rPr>
              <w:t>5 August</w:t>
            </w:r>
            <w:r w:rsidRPr="00D216AA">
              <w:rPr>
                <w:sz w:val="20"/>
                <w:szCs w:val="22"/>
              </w:rPr>
              <w:t xml:space="preserve"> </w:t>
            </w:r>
            <w:r w:rsidR="00FD7640">
              <w:rPr>
                <w:sz w:val="20"/>
                <w:szCs w:val="22"/>
              </w:rPr>
              <w:t>2021</w:t>
            </w:r>
            <w:r w:rsidR="00493AEA">
              <w:rPr>
                <w:sz w:val="20"/>
                <w:szCs w:val="22"/>
              </w:rPr>
              <w:t xml:space="preserve"> </w:t>
            </w:r>
            <w:r w:rsidRPr="00D216AA">
              <w:rPr>
                <w:sz w:val="20"/>
                <w:szCs w:val="22"/>
              </w:rPr>
              <w:t>4pm</w:t>
            </w:r>
          </w:p>
        </w:tc>
      </w:tr>
      <w:tr w:rsidR="00750064" w:rsidRPr="00D216AA" w14:paraId="7C2413BB" w14:textId="77777777" w:rsidTr="00C5128D">
        <w:trPr>
          <w:cantSplit/>
        </w:trPr>
        <w:tc>
          <w:tcPr>
            <w:tcW w:w="0" w:type="auto"/>
          </w:tcPr>
          <w:p w14:paraId="596C1AFF" w14:textId="77777777" w:rsidR="00750064" w:rsidRPr="00D216AA" w:rsidRDefault="00750064" w:rsidP="000E2F10">
            <w:pPr>
              <w:pStyle w:val="TableTextLeft"/>
              <w:rPr>
                <w:sz w:val="20"/>
                <w:szCs w:val="22"/>
              </w:rPr>
            </w:pPr>
            <w:r w:rsidRPr="00D216AA">
              <w:rPr>
                <w:sz w:val="20"/>
                <w:szCs w:val="22"/>
              </w:rPr>
              <w:t>Applicants notified</w:t>
            </w:r>
          </w:p>
        </w:tc>
        <w:tc>
          <w:tcPr>
            <w:tcW w:w="0" w:type="auto"/>
          </w:tcPr>
          <w:p w14:paraId="235482A1" w14:textId="77777777" w:rsidR="00750064" w:rsidRPr="00D216AA" w:rsidRDefault="00750064" w:rsidP="000E2F10">
            <w:pPr>
              <w:pStyle w:val="TableTextLeft"/>
              <w:rPr>
                <w:sz w:val="20"/>
                <w:szCs w:val="22"/>
              </w:rPr>
            </w:pPr>
            <w:r w:rsidRPr="00D216AA">
              <w:rPr>
                <w:sz w:val="20"/>
                <w:szCs w:val="22"/>
              </w:rPr>
              <w:t>Late September 2021</w:t>
            </w:r>
          </w:p>
        </w:tc>
      </w:tr>
      <w:tr w:rsidR="00750064" w:rsidRPr="00D216AA" w14:paraId="025678EA" w14:textId="77777777" w:rsidTr="00C5128D">
        <w:trPr>
          <w:cantSplit/>
        </w:trPr>
        <w:tc>
          <w:tcPr>
            <w:tcW w:w="0" w:type="auto"/>
          </w:tcPr>
          <w:p w14:paraId="0F15E473" w14:textId="77777777" w:rsidR="00750064" w:rsidRPr="00D216AA" w:rsidRDefault="00750064" w:rsidP="000E2F10">
            <w:pPr>
              <w:pStyle w:val="TableTextLeft"/>
              <w:rPr>
                <w:sz w:val="20"/>
                <w:szCs w:val="22"/>
              </w:rPr>
            </w:pPr>
            <w:r w:rsidRPr="00D216AA">
              <w:rPr>
                <w:sz w:val="20"/>
                <w:szCs w:val="22"/>
              </w:rPr>
              <w:t>Activities commence</w:t>
            </w:r>
          </w:p>
        </w:tc>
        <w:tc>
          <w:tcPr>
            <w:tcW w:w="0" w:type="auto"/>
          </w:tcPr>
          <w:p w14:paraId="55E9B876" w14:textId="76B66B60" w:rsidR="00750064" w:rsidRPr="00D216AA" w:rsidRDefault="00750064" w:rsidP="000E2F10">
            <w:pPr>
              <w:pStyle w:val="TableTextLeft"/>
              <w:rPr>
                <w:sz w:val="20"/>
                <w:szCs w:val="22"/>
              </w:rPr>
            </w:pPr>
            <w:r w:rsidRPr="00D216AA">
              <w:rPr>
                <w:sz w:val="20"/>
                <w:szCs w:val="22"/>
              </w:rPr>
              <w:t>October 2021</w:t>
            </w:r>
          </w:p>
        </w:tc>
      </w:tr>
      <w:tr w:rsidR="00750064" w:rsidRPr="00D216AA" w14:paraId="37E2CFA2" w14:textId="77777777" w:rsidTr="00C5128D">
        <w:trPr>
          <w:cantSplit/>
        </w:trPr>
        <w:tc>
          <w:tcPr>
            <w:tcW w:w="0" w:type="auto"/>
          </w:tcPr>
          <w:p w14:paraId="4A6947A7" w14:textId="77777777" w:rsidR="00750064" w:rsidRPr="00D216AA" w:rsidRDefault="00750064" w:rsidP="000E2F10">
            <w:pPr>
              <w:pStyle w:val="TableTextLeft"/>
              <w:rPr>
                <w:sz w:val="20"/>
                <w:szCs w:val="22"/>
              </w:rPr>
            </w:pPr>
            <w:r w:rsidRPr="00D216AA">
              <w:rPr>
                <w:sz w:val="20"/>
                <w:szCs w:val="22"/>
              </w:rPr>
              <w:t>Activities completed and acquittal reports submitted</w:t>
            </w:r>
          </w:p>
        </w:tc>
        <w:tc>
          <w:tcPr>
            <w:tcW w:w="0" w:type="auto"/>
          </w:tcPr>
          <w:p w14:paraId="43EEB6AC" w14:textId="77777777" w:rsidR="00750064" w:rsidRPr="00D216AA" w:rsidRDefault="00750064" w:rsidP="000E2F10">
            <w:pPr>
              <w:pStyle w:val="TableTextLeft"/>
              <w:rPr>
                <w:sz w:val="20"/>
                <w:szCs w:val="22"/>
              </w:rPr>
            </w:pPr>
            <w:r w:rsidRPr="00D216AA">
              <w:rPr>
                <w:sz w:val="20"/>
                <w:szCs w:val="22"/>
              </w:rPr>
              <w:t>28 October 2022</w:t>
            </w:r>
          </w:p>
        </w:tc>
      </w:tr>
    </w:tbl>
    <w:p w14:paraId="134449F4" w14:textId="77777777" w:rsidR="00750064" w:rsidRPr="003602A9" w:rsidRDefault="00750064" w:rsidP="00750064">
      <w:pPr>
        <w:pStyle w:val="Heading2"/>
      </w:pPr>
      <w:bookmarkStart w:id="153" w:name="_Toc505782520"/>
      <w:bookmarkStart w:id="154" w:name="_Toc505863738"/>
      <w:bookmarkStart w:id="155" w:name="_Toc44400528"/>
      <w:bookmarkStart w:id="156" w:name="_Toc68160142"/>
      <w:bookmarkStart w:id="157" w:name="_Toc71105072"/>
      <w:bookmarkStart w:id="158" w:name="_Toc74813842"/>
      <w:r w:rsidRPr="003602A9">
        <w:t>Checklist</w:t>
      </w:r>
      <w:bookmarkEnd w:id="153"/>
      <w:bookmarkEnd w:id="154"/>
      <w:bookmarkEnd w:id="155"/>
      <w:bookmarkEnd w:id="156"/>
      <w:bookmarkEnd w:id="157"/>
      <w:bookmarkEnd w:id="158"/>
    </w:p>
    <w:p w14:paraId="3DD5CFC9" w14:textId="52C84013" w:rsidR="00750064" w:rsidRPr="003602A9" w:rsidRDefault="00750064" w:rsidP="00B85832">
      <w:pPr>
        <w:pStyle w:val="BodyText"/>
      </w:pPr>
      <w:r w:rsidRPr="003602A9">
        <w:t>Read these guidelines</w:t>
      </w:r>
      <w:r>
        <w:t>, the FAQ</w:t>
      </w:r>
      <w:r w:rsidRPr="003602A9">
        <w:t xml:space="preserve"> and the information about this grant program at </w:t>
      </w:r>
      <w:hyperlink r:id="rId60" w:history="1">
        <w:r w:rsidRPr="003602A9">
          <w:rPr>
            <w:rStyle w:val="Hyperlink"/>
          </w:rPr>
          <w:t>www.marineandcoasts.vic.gov.au/grants/coastal-public-access-and-risk-grants</w:t>
        </w:r>
      </w:hyperlink>
      <w:r w:rsidRPr="003602A9">
        <w:t xml:space="preserve"> before applying and complete the following checklist.</w:t>
      </w:r>
    </w:p>
    <w:p w14:paraId="4E912A0F" w14:textId="77777777" w:rsidR="00750064" w:rsidRPr="003602A9" w:rsidRDefault="00750064" w:rsidP="00B85832">
      <w:pPr>
        <w:pStyle w:val="BodyText"/>
      </w:pPr>
      <w:r w:rsidRPr="003602A9">
        <w:t>Have you:</w:t>
      </w:r>
    </w:p>
    <w:p w14:paraId="32076BB3" w14:textId="77777777" w:rsidR="00750064" w:rsidRPr="003602A9" w:rsidRDefault="00750064" w:rsidP="00B85832">
      <w:pPr>
        <w:pStyle w:val="BodyText"/>
      </w:pPr>
      <w:r w:rsidRPr="003602A9">
        <w:t> read these guidelines carefully?</w:t>
      </w:r>
    </w:p>
    <w:p w14:paraId="61BB7B3B" w14:textId="1E84B3DD" w:rsidR="00750064" w:rsidRPr="003602A9" w:rsidRDefault="00750064" w:rsidP="00B85832">
      <w:pPr>
        <w:pStyle w:val="BodyText"/>
      </w:pPr>
      <w:r w:rsidRPr="003602A9">
        <w:t xml:space="preserve"> checked if </w:t>
      </w:r>
      <w:r w:rsidR="00E23A37">
        <w:t>y</w:t>
      </w:r>
      <w:r w:rsidRPr="003602A9">
        <w:t>our organisation is eligible for this grant funding?</w:t>
      </w:r>
    </w:p>
    <w:p w14:paraId="70737207" w14:textId="77777777" w:rsidR="00750064" w:rsidRPr="003602A9" w:rsidRDefault="00750064" w:rsidP="00B85832">
      <w:pPr>
        <w:pStyle w:val="BodyText"/>
      </w:pPr>
      <w:r w:rsidRPr="003602A9">
        <w:t> checked if your activity is eligible for this grant funding?</w:t>
      </w:r>
    </w:p>
    <w:p w14:paraId="17EA7074" w14:textId="77777777" w:rsidR="00750064" w:rsidRPr="003602A9" w:rsidRDefault="00750064" w:rsidP="00B85832">
      <w:pPr>
        <w:pStyle w:val="BodyText"/>
      </w:pPr>
      <w:r w:rsidRPr="003602A9">
        <w:t xml:space="preserve"> checked that you would be able to comply with all relevant laws and regulations in delivery of your activity? </w:t>
      </w:r>
    </w:p>
    <w:p w14:paraId="17E8DA00" w14:textId="77777777" w:rsidR="00750064" w:rsidRPr="003602A9" w:rsidRDefault="00750064" w:rsidP="00B85832">
      <w:pPr>
        <w:pStyle w:val="BodyText"/>
      </w:pPr>
      <w:r w:rsidRPr="003602A9">
        <w:t> prepared the appropriate supporting documents?</w:t>
      </w:r>
    </w:p>
    <w:p w14:paraId="65D23C78" w14:textId="77777777" w:rsidR="00DC6C08" w:rsidRDefault="00DC6C08" w:rsidP="00750064">
      <w:pPr>
        <w:pStyle w:val="Heading2"/>
        <w:sectPr w:rsidR="00DC6C08" w:rsidSect="00C36EAB">
          <w:pgSz w:w="11907" w:h="16840" w:code="9"/>
          <w:pgMar w:top="2268" w:right="1134" w:bottom="1134" w:left="1134" w:header="284" w:footer="284" w:gutter="0"/>
          <w:cols w:num="2" w:space="283"/>
          <w:docGrid w:linePitch="360"/>
        </w:sectPr>
      </w:pPr>
      <w:bookmarkStart w:id="159" w:name="_Toc44400529"/>
      <w:bookmarkStart w:id="160" w:name="_Toc68160143"/>
      <w:bookmarkStart w:id="161" w:name="_Toc71105073"/>
    </w:p>
    <w:p w14:paraId="5AFFECE4" w14:textId="3DF7C876" w:rsidR="00750064" w:rsidRPr="003602A9" w:rsidRDefault="00750064" w:rsidP="00750064">
      <w:pPr>
        <w:pStyle w:val="Heading2"/>
      </w:pPr>
      <w:bookmarkStart w:id="162" w:name="_Toc74813843"/>
      <w:r w:rsidRPr="003602A9">
        <w:t>Contacts</w:t>
      </w:r>
      <w:bookmarkEnd w:id="159"/>
      <w:bookmarkEnd w:id="160"/>
      <w:bookmarkEnd w:id="161"/>
      <w:bookmarkEnd w:id="162"/>
    </w:p>
    <w:p w14:paraId="272FDE31" w14:textId="77777777" w:rsidR="00750064" w:rsidRPr="00B413F5" w:rsidRDefault="00750064" w:rsidP="00750064">
      <w:pPr>
        <w:pStyle w:val="Heading3"/>
      </w:pPr>
      <w:bookmarkStart w:id="163" w:name="_Toc71105074"/>
      <w:r>
        <w:t>Regional contacts</w:t>
      </w:r>
      <w:bookmarkEnd w:id="163"/>
    </w:p>
    <w:p w14:paraId="726BBED6" w14:textId="77777777" w:rsidR="00750064" w:rsidRPr="002E5058" w:rsidRDefault="00750064" w:rsidP="00750064">
      <w:pPr>
        <w:pStyle w:val="Heading4"/>
      </w:pPr>
      <w:r w:rsidRPr="002E5058">
        <w:t>DELWP Barwon South West</w:t>
      </w:r>
    </w:p>
    <w:p w14:paraId="2A850B0F" w14:textId="2D4EA0E3" w:rsidR="00750064" w:rsidRPr="003602A9" w:rsidRDefault="00750064" w:rsidP="00B85832">
      <w:pPr>
        <w:pStyle w:val="BodyText"/>
      </w:pPr>
      <w:r>
        <w:t>Hannah Fallon</w:t>
      </w:r>
      <w:r w:rsidRPr="003602A9">
        <w:t xml:space="preserve"> – 0436 </w:t>
      </w:r>
      <w:r w:rsidR="006853F1">
        <w:t>811 412</w:t>
      </w:r>
      <w:r w:rsidRPr="003602A9">
        <w:t xml:space="preserve"> </w:t>
      </w:r>
    </w:p>
    <w:p w14:paraId="4D0606E8" w14:textId="674F04B9" w:rsidR="00750064" w:rsidRPr="009E6064" w:rsidRDefault="00BC52E7" w:rsidP="00750064">
      <w:pPr>
        <w:pStyle w:val="BodyText"/>
      </w:pPr>
      <w:hyperlink r:id="rId61" w:history="1">
        <w:r w:rsidR="00750064" w:rsidRPr="000920A8">
          <w:rPr>
            <w:rStyle w:val="Hyperlink"/>
          </w:rPr>
          <w:t>hannah.fallon@delwp.vic.gov.au</w:t>
        </w:r>
      </w:hyperlink>
    </w:p>
    <w:p w14:paraId="7B43BE8E" w14:textId="77777777" w:rsidR="00750064" w:rsidRPr="002E5058" w:rsidRDefault="00750064" w:rsidP="00750064">
      <w:pPr>
        <w:pStyle w:val="Heading4"/>
      </w:pPr>
      <w:r w:rsidRPr="002E5058">
        <w:t>DELWP Gippsland</w:t>
      </w:r>
    </w:p>
    <w:p w14:paraId="70F24A57" w14:textId="77777777" w:rsidR="00750064" w:rsidRPr="00B04B57" w:rsidRDefault="00750064" w:rsidP="00750064">
      <w:pPr>
        <w:pStyle w:val="Heading5"/>
      </w:pPr>
      <w:r w:rsidRPr="00B04B57">
        <w:t>Bass Coast</w:t>
      </w:r>
    </w:p>
    <w:p w14:paraId="1A1AD615" w14:textId="77777777" w:rsidR="00750064" w:rsidRPr="00023E93" w:rsidRDefault="00750064" w:rsidP="00750064">
      <w:pPr>
        <w:pStyle w:val="BodyText"/>
      </w:pPr>
      <w:r w:rsidRPr="00023E93">
        <w:t>Tamika Darragh | 0436 616 642</w:t>
      </w:r>
    </w:p>
    <w:p w14:paraId="12939B74" w14:textId="5D7515A8" w:rsidR="00750064" w:rsidRPr="00023E93" w:rsidRDefault="00BC52E7" w:rsidP="00750064">
      <w:pPr>
        <w:pStyle w:val="BodyText"/>
        <w:rPr>
          <w:u w:val="single"/>
        </w:rPr>
      </w:pPr>
      <w:hyperlink r:id="rId62" w:history="1">
        <w:r w:rsidR="00750064" w:rsidRPr="00023E93">
          <w:rPr>
            <w:rStyle w:val="Hyperlink"/>
            <w:color w:val="363534" w:themeColor="text1"/>
          </w:rPr>
          <w:t>tamika.darragh@delwp.vic.gov.au</w:t>
        </w:r>
      </w:hyperlink>
    </w:p>
    <w:p w14:paraId="43BF70FB" w14:textId="77777777" w:rsidR="00750064" w:rsidRPr="00B04B57" w:rsidRDefault="00750064" w:rsidP="00750064">
      <w:pPr>
        <w:pStyle w:val="Heading5"/>
      </w:pPr>
      <w:r w:rsidRPr="00B04B57">
        <w:t>South Gippsland</w:t>
      </w:r>
    </w:p>
    <w:p w14:paraId="225E1DBC" w14:textId="11BFA5D6" w:rsidR="00750064" w:rsidRPr="00023E93" w:rsidRDefault="00750064" w:rsidP="00750064">
      <w:pPr>
        <w:pStyle w:val="BodyText"/>
      </w:pPr>
      <w:r w:rsidRPr="00023E93">
        <w:t>Angie Hughes | 0436 622 540</w:t>
      </w:r>
    </w:p>
    <w:p w14:paraId="0FA772E4" w14:textId="6FCCAFCF" w:rsidR="00750064" w:rsidRPr="00023E93" w:rsidRDefault="00BC52E7" w:rsidP="00750064">
      <w:pPr>
        <w:pStyle w:val="BodyText"/>
        <w:rPr>
          <w:u w:val="single"/>
        </w:rPr>
      </w:pPr>
      <w:hyperlink r:id="rId63" w:history="1">
        <w:r w:rsidR="00750064" w:rsidRPr="00023E93">
          <w:rPr>
            <w:rStyle w:val="Hyperlink"/>
            <w:color w:val="363534" w:themeColor="text1"/>
          </w:rPr>
          <w:t>angenita.hughes@delwp.vic.gov.au</w:t>
        </w:r>
      </w:hyperlink>
    </w:p>
    <w:p w14:paraId="25EF5425" w14:textId="77777777" w:rsidR="00750064" w:rsidRPr="00B04B57" w:rsidRDefault="00750064" w:rsidP="00750064">
      <w:pPr>
        <w:pStyle w:val="Heading5"/>
      </w:pPr>
      <w:r w:rsidRPr="00B04B57">
        <w:t>Wellington</w:t>
      </w:r>
    </w:p>
    <w:p w14:paraId="697BD592" w14:textId="77777777" w:rsidR="00750064" w:rsidRPr="00023E93" w:rsidRDefault="00750064" w:rsidP="00750064">
      <w:pPr>
        <w:pStyle w:val="BodyText"/>
      </w:pPr>
      <w:r w:rsidRPr="00023E93">
        <w:t>Kellinde Chester | 0436 641 991</w:t>
      </w:r>
    </w:p>
    <w:p w14:paraId="4EBD42D7" w14:textId="1A8199FA" w:rsidR="00750064" w:rsidRPr="00023E93" w:rsidRDefault="00BC52E7" w:rsidP="00750064">
      <w:pPr>
        <w:pStyle w:val="BodyText"/>
        <w:rPr>
          <w:u w:val="single"/>
        </w:rPr>
      </w:pPr>
      <w:hyperlink r:id="rId64" w:history="1">
        <w:r w:rsidR="00750064" w:rsidRPr="00023E93">
          <w:rPr>
            <w:rStyle w:val="Hyperlink"/>
            <w:color w:val="363534" w:themeColor="text1"/>
          </w:rPr>
          <w:t>kellinde.chester@delwp.vic.gov.au</w:t>
        </w:r>
      </w:hyperlink>
    </w:p>
    <w:p w14:paraId="4DBA1529" w14:textId="77777777" w:rsidR="00750064" w:rsidRPr="00B04B57" w:rsidRDefault="00750064" w:rsidP="00750064">
      <w:pPr>
        <w:pStyle w:val="Heading5"/>
      </w:pPr>
      <w:r w:rsidRPr="00B04B57">
        <w:t>East Gippsland</w:t>
      </w:r>
    </w:p>
    <w:p w14:paraId="76CAA4AD" w14:textId="77777777" w:rsidR="00750064" w:rsidRPr="00023E93" w:rsidRDefault="00750064" w:rsidP="00750064">
      <w:pPr>
        <w:pStyle w:val="BodyText"/>
      </w:pPr>
      <w:r w:rsidRPr="00023E93">
        <w:t>Tracey West – 03 5152 0422</w:t>
      </w:r>
    </w:p>
    <w:p w14:paraId="571C786F" w14:textId="78FCD65F" w:rsidR="00750064" w:rsidRPr="00023E93" w:rsidRDefault="00BC52E7" w:rsidP="00750064">
      <w:pPr>
        <w:pStyle w:val="BodyText"/>
        <w:rPr>
          <w:u w:val="single"/>
        </w:rPr>
      </w:pPr>
      <w:hyperlink r:id="rId65" w:history="1">
        <w:r w:rsidR="00750064" w:rsidRPr="00023E93">
          <w:rPr>
            <w:rStyle w:val="Hyperlink"/>
            <w:color w:val="363534" w:themeColor="text1"/>
          </w:rPr>
          <w:t>tracey.west@delwp.vic.gov.au</w:t>
        </w:r>
      </w:hyperlink>
    </w:p>
    <w:p w14:paraId="7A451044" w14:textId="77777777" w:rsidR="00750064" w:rsidRPr="002E5058" w:rsidRDefault="00750064" w:rsidP="00750064">
      <w:pPr>
        <w:pStyle w:val="Heading4"/>
      </w:pPr>
      <w:r w:rsidRPr="002E5058">
        <w:t xml:space="preserve">DELWP Port Phillip </w:t>
      </w:r>
    </w:p>
    <w:p w14:paraId="468DE7A8" w14:textId="77777777" w:rsidR="00750064" w:rsidRPr="00023E93" w:rsidRDefault="00750064" w:rsidP="00750064">
      <w:pPr>
        <w:pStyle w:val="BodyText"/>
      </w:pPr>
      <w:r w:rsidRPr="00023E93">
        <w:t>Jacky Priestley – 03 9210 9403</w:t>
      </w:r>
    </w:p>
    <w:p w14:paraId="4CFCE1AF" w14:textId="16B8F074" w:rsidR="00750064" w:rsidRPr="00023E93" w:rsidRDefault="00BC52E7" w:rsidP="00750064">
      <w:pPr>
        <w:pStyle w:val="BodyText"/>
        <w:rPr>
          <w:rStyle w:val="Hyperlink"/>
          <w:color w:val="363534" w:themeColor="text1"/>
        </w:rPr>
      </w:pPr>
      <w:hyperlink r:id="rId66" w:history="1">
        <w:r w:rsidR="00750064" w:rsidRPr="00023E93">
          <w:rPr>
            <w:rStyle w:val="Hyperlink"/>
            <w:color w:val="363534" w:themeColor="text1"/>
          </w:rPr>
          <w:t>jacky.priestley@delwp.vic.gov.au</w:t>
        </w:r>
      </w:hyperlink>
    </w:p>
    <w:p w14:paraId="1C6AE59F" w14:textId="77777777" w:rsidR="00750064" w:rsidRDefault="00750064" w:rsidP="00750064">
      <w:pPr>
        <w:pStyle w:val="Heading3"/>
      </w:pPr>
      <w:bookmarkStart w:id="164" w:name="_Toc71105075"/>
      <w:r>
        <w:t>For assistance submitting your application online</w:t>
      </w:r>
      <w:bookmarkEnd w:id="164"/>
    </w:p>
    <w:p w14:paraId="4BF7BF94" w14:textId="42E85703" w:rsidR="00750064" w:rsidRPr="00414893" w:rsidRDefault="00BC52E7" w:rsidP="00750064">
      <w:pPr>
        <w:pStyle w:val="BodyText"/>
        <w:rPr>
          <w:color w:val="auto"/>
          <w:u w:val="single"/>
        </w:rPr>
      </w:pPr>
      <w:hyperlink r:id="rId67" w:history="1">
        <w:r w:rsidR="00750064" w:rsidRPr="00BE47F9">
          <w:rPr>
            <w:rStyle w:val="Hyperlink"/>
          </w:rPr>
          <w:t>grantsinfo@delwp.vic.gov.au</w:t>
        </w:r>
      </w:hyperlink>
    </w:p>
    <w:p w14:paraId="7A7D8128" w14:textId="77777777" w:rsidR="00750064" w:rsidRDefault="00750064" w:rsidP="00750064">
      <w:pPr>
        <w:pStyle w:val="Heading3"/>
      </w:pPr>
      <w:bookmarkStart w:id="165" w:name="_Toc71105076"/>
      <w:r>
        <w:t xml:space="preserve">For information about the application guidelines or the </w:t>
      </w:r>
      <w:r w:rsidRPr="002F0FDE">
        <w:t>assessment</w:t>
      </w:r>
      <w:r>
        <w:t xml:space="preserve"> process</w:t>
      </w:r>
      <w:bookmarkEnd w:id="165"/>
    </w:p>
    <w:p w14:paraId="12510976" w14:textId="0B28F97C" w:rsidR="00D311AF" w:rsidRDefault="00750064" w:rsidP="00750064">
      <w:pPr>
        <w:pStyle w:val="BodyText"/>
        <w:spacing w:after="0"/>
      </w:pPr>
      <w:r w:rsidRPr="006A4DCD">
        <w:t>Caren Benson –</w:t>
      </w:r>
      <w:r w:rsidR="00DC6C08">
        <w:t xml:space="preserve"> </w:t>
      </w:r>
      <w:r w:rsidRPr="006A4DCD">
        <w:t>0427 187 424</w:t>
      </w:r>
    </w:p>
    <w:p w14:paraId="3BD0C70E" w14:textId="62BD1B9C" w:rsidR="00750064" w:rsidRDefault="00BC52E7" w:rsidP="00750064">
      <w:pPr>
        <w:pStyle w:val="BodyText"/>
        <w:spacing w:after="0"/>
      </w:pPr>
      <w:hyperlink r:id="rId68" w:history="1">
        <w:r w:rsidR="00BA79D0" w:rsidRPr="002C16B9">
          <w:rPr>
            <w:rStyle w:val="Hyperlink"/>
          </w:rPr>
          <w:t>marine.coasts@delwp.vic.gov.au</w:t>
        </w:r>
      </w:hyperlink>
    </w:p>
    <w:p w14:paraId="6047FE7C" w14:textId="63CAEC67" w:rsidR="00D72833" w:rsidRDefault="00D72833" w:rsidP="00750064">
      <w:pPr>
        <w:pStyle w:val="BodyText"/>
        <w:spacing w:after="0"/>
      </w:pPr>
    </w:p>
    <w:p w14:paraId="7ADC1CA2" w14:textId="77777777" w:rsidR="00D72833" w:rsidRPr="006A4DCD" w:rsidRDefault="00D72833" w:rsidP="00750064">
      <w:pPr>
        <w:pStyle w:val="BodyText"/>
        <w:spacing w:after="0"/>
      </w:pPr>
    </w:p>
    <w:sectPr w:rsidR="00D72833" w:rsidRPr="006A4DCD" w:rsidSect="00C36EAB">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B0C2D" w14:textId="77777777" w:rsidR="0058510A" w:rsidRDefault="0058510A">
      <w:r>
        <w:separator/>
      </w:r>
    </w:p>
    <w:p w14:paraId="2B1ED16C" w14:textId="77777777" w:rsidR="0058510A" w:rsidRDefault="0058510A"/>
  </w:endnote>
  <w:endnote w:type="continuationSeparator" w:id="0">
    <w:p w14:paraId="4B99C94B" w14:textId="77777777" w:rsidR="0058510A" w:rsidRDefault="0058510A">
      <w:r>
        <w:continuationSeparator/>
      </w:r>
    </w:p>
    <w:p w14:paraId="65CC2274" w14:textId="77777777" w:rsidR="0058510A" w:rsidRDefault="0058510A"/>
  </w:endnote>
  <w:endnote w:type="continuationNotice" w:id="1">
    <w:p w14:paraId="739E00DA" w14:textId="77777777" w:rsidR="0058510A" w:rsidRDefault="005851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54947" w14:paraId="3F9EAEDB" w14:textId="77777777" w:rsidTr="00D83BD4">
      <w:trPr>
        <w:trHeight w:val="397"/>
      </w:trPr>
      <w:tc>
        <w:tcPr>
          <w:tcW w:w="340" w:type="dxa"/>
        </w:tcPr>
        <w:p w14:paraId="2C224A21" w14:textId="77777777" w:rsidR="00D54947" w:rsidRPr="00D55628" w:rsidRDefault="00D5494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3A829BC5" w14:textId="77777777" w:rsidR="00D54947" w:rsidRPr="00D55628" w:rsidRDefault="00D54947" w:rsidP="00D55628">
          <w:pPr>
            <w:pStyle w:val="FooterEven"/>
          </w:pPr>
          <w:r w:rsidRPr="000A15E4">
            <w:rPr>
              <w:rStyle w:val="Bold"/>
            </w:rPr>
            <w:t>Title of document</w:t>
          </w:r>
          <w:r w:rsidRPr="00D55628">
            <w:t xml:space="preserve"> Subtitle</w:t>
          </w:r>
        </w:p>
      </w:tc>
    </w:tr>
  </w:tbl>
  <w:p w14:paraId="45A6DCAD" w14:textId="77777777" w:rsidR="00D54947" w:rsidRPr="008B6D45" w:rsidRDefault="00D5494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9C4D9" w14:textId="0BE78B11" w:rsidR="00D54947" w:rsidRDefault="00D54947">
    <w:pPr>
      <w:pStyle w:val="Footer"/>
    </w:pPr>
    <w:r>
      <w:rPr>
        <w:noProof/>
      </w:rPr>
      <mc:AlternateContent>
        <mc:Choice Requires="wps">
          <w:drawing>
            <wp:anchor distT="0" distB="0" distL="114300" distR="114300" simplePos="1" relativeHeight="251658249" behindDoc="0" locked="0" layoutInCell="0" allowOverlap="1" wp14:anchorId="4CCECB34" wp14:editId="46FCD79F">
              <wp:simplePos x="0" y="10229453"/>
              <wp:positionH relativeFrom="page">
                <wp:posOffset>0</wp:posOffset>
              </wp:positionH>
              <wp:positionV relativeFrom="page">
                <wp:posOffset>10229215</wp:posOffset>
              </wp:positionV>
              <wp:extent cx="7560945" cy="273050"/>
              <wp:effectExtent l="0" t="0" r="0" b="12700"/>
              <wp:wrapNone/>
              <wp:docPr id="29" name="MSIPCMa4874ef2baff7fb4e01d866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3B76E4" w14:textId="2C9D37B4" w:rsidR="00D54947" w:rsidRPr="00022A0A" w:rsidRDefault="00D54947" w:rsidP="00022A0A">
                          <w:pPr>
                            <w:jc w:val="center"/>
                            <w:rPr>
                              <w:rFonts w:ascii="Calibri" w:hAnsi="Calibri" w:cs="Calibri"/>
                              <w:color w:val="000000"/>
                              <w:sz w:val="24"/>
                            </w:rPr>
                          </w:pPr>
                          <w:r w:rsidRPr="00022A0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CECB34" id="_x0000_t202" coordsize="21600,21600" o:spt="202" path="m,l,21600r21600,l21600,xe">
              <v:stroke joinstyle="miter"/>
              <v:path gradientshapeok="t" o:connecttype="rect"/>
            </v:shapetype>
            <v:shape id="MSIPCMa4874ef2baff7fb4e01d866d"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VY6R268CAABIBQAADgAA&#10;AAAAAAAAAAAAAAAuAgAAZHJzL2Uyb0RvYy54bWxQSwECLQAUAAYACAAAACEAEXKnft8AAAALAQAA&#10;DwAAAAAAAAAAAAAAAAAJBQAAZHJzL2Rvd25yZXYueG1sUEsFBgAAAAAEAAQA8wAAABUGAAAAAA==&#10;" o:allowincell="f" filled="f" stroked="f" strokeweight=".5pt">
              <v:textbox inset=",0,,0">
                <w:txbxContent>
                  <w:p w14:paraId="3B3B76E4" w14:textId="2C9D37B4" w:rsidR="00D54947" w:rsidRPr="00022A0A" w:rsidRDefault="00D54947" w:rsidP="00022A0A">
                    <w:pPr>
                      <w:jc w:val="center"/>
                      <w:rPr>
                        <w:rFonts w:ascii="Calibri" w:hAnsi="Calibri" w:cs="Calibri"/>
                        <w:color w:val="000000"/>
                        <w:sz w:val="24"/>
                      </w:rPr>
                    </w:pPr>
                    <w:r w:rsidRPr="00022A0A">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1" behindDoc="1" locked="1" layoutInCell="1" allowOverlap="1" wp14:anchorId="2AB94777" wp14:editId="20F75EB9">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A4E31" w14:textId="72877AD8" w:rsidR="00D54947" w:rsidRPr="0001226A" w:rsidRDefault="00D5494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4777" id="Text Box 224" o:spid="_x0000_s1030"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5B3A4E31" w14:textId="72877AD8" w:rsidR="00D54947" w:rsidRPr="0001226A" w:rsidRDefault="00D5494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1D195D1" w14:textId="77777777" w:rsidR="00D54947" w:rsidRDefault="00D549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B1154" w14:textId="3767C482" w:rsidR="00D54947" w:rsidRDefault="00D54947">
    <w:pPr>
      <w:pStyle w:val="Footer"/>
    </w:pPr>
    <w:r>
      <w:rPr>
        <w:noProof/>
      </w:rPr>
      <mc:AlternateContent>
        <mc:Choice Requires="wps">
          <w:drawing>
            <wp:anchor distT="0" distB="0" distL="114300" distR="114300" simplePos="0" relativeHeight="251658250" behindDoc="0" locked="0" layoutInCell="0" allowOverlap="1" wp14:anchorId="22EA8938" wp14:editId="038B9C78">
              <wp:simplePos x="0" y="0"/>
              <wp:positionH relativeFrom="page">
                <wp:posOffset>0</wp:posOffset>
              </wp:positionH>
              <wp:positionV relativeFrom="page">
                <wp:posOffset>10229215</wp:posOffset>
              </wp:positionV>
              <wp:extent cx="7560945" cy="273050"/>
              <wp:effectExtent l="0" t="0" r="0" b="12700"/>
              <wp:wrapNone/>
              <wp:docPr id="30" name="MSIPCM75794cd1b52e7f9d0b40a45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2D157" w14:textId="29C167C4" w:rsidR="00D54947" w:rsidRPr="00022A0A" w:rsidRDefault="00D54947" w:rsidP="00022A0A">
                          <w:pPr>
                            <w:jc w:val="center"/>
                            <w:rPr>
                              <w:rFonts w:ascii="Calibri" w:hAnsi="Calibri" w:cs="Calibri"/>
                              <w:color w:val="000000"/>
                              <w:sz w:val="24"/>
                            </w:rPr>
                          </w:pPr>
                          <w:r w:rsidRPr="00022A0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EA8938" id="_x0000_t202" coordsize="21600,21600" o:spt="202" path="m,l,21600r21600,l21600,xe">
              <v:stroke joinstyle="miter"/>
              <v:path gradientshapeok="t" o:connecttype="rect"/>
            </v:shapetype>
            <v:shape id="MSIPCM75794cd1b52e7f9d0b40a455"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O7OJGzAgAAUQUA&#10;AA4AAAAAAAAAAAAAAAAALgIAAGRycy9lMm9Eb2MueG1sUEsBAi0AFAAGAAgAAAAhABFyp37fAAAA&#10;CwEAAA8AAAAAAAAAAAAAAAAADQUAAGRycy9kb3ducmV2LnhtbFBLBQYAAAAABAAEAPMAAAAZBgAA&#10;AAA=&#10;" o:allowincell="f" filled="f" stroked="f" strokeweight=".5pt">
              <v:textbox inset=",0,,0">
                <w:txbxContent>
                  <w:p w14:paraId="0B72D157" w14:textId="29C167C4" w:rsidR="00D54947" w:rsidRPr="00022A0A" w:rsidRDefault="00D54947" w:rsidP="00022A0A">
                    <w:pPr>
                      <w:jc w:val="center"/>
                      <w:rPr>
                        <w:rFonts w:ascii="Calibri" w:hAnsi="Calibri" w:cs="Calibri"/>
                        <w:color w:val="000000"/>
                        <w:sz w:val="24"/>
                      </w:rPr>
                    </w:pPr>
                    <w:r w:rsidRPr="00022A0A">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8" behindDoc="1" locked="1" layoutInCell="1" allowOverlap="1" wp14:anchorId="4CF9A56A" wp14:editId="204BB4EB">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136853F2" wp14:editId="246923B6">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708BCAD1" wp14:editId="3DF09BA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5F1BB" w14:textId="77777777" w:rsidR="00D54947" w:rsidRPr="00124E8F" w:rsidRDefault="00D54947" w:rsidP="00124E8F">
    <w:pPr>
      <w:pStyle w:val="Footer"/>
    </w:pPr>
    <w:r w:rsidRPr="00D55628">
      <w:rPr>
        <w:noProof/>
      </w:rPr>
      <mc:AlternateContent>
        <mc:Choice Requires="wps">
          <w:drawing>
            <wp:anchor distT="0" distB="0" distL="114300" distR="114300" simplePos="0" relativeHeight="251658246" behindDoc="1" locked="1" layoutInCell="1" allowOverlap="1" wp14:anchorId="528F31F3" wp14:editId="5A7C1589">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0381" w14:textId="2A43937B" w:rsidR="00D54947" w:rsidRPr="0001226A" w:rsidRDefault="00D5494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F31F3" id="_x0000_t202" coordsize="21600,21600" o:spt="202" path="m,l,21600r21600,l21600,xe">
              <v:stroke joinstyle="miter"/>
              <v:path gradientshapeok="t" o:connecttype="rect"/>
            </v:shapetype>
            <v:shape id="Text Box 225" o:spid="_x0000_s1032"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53010381" w14:textId="2A43937B" w:rsidR="00D54947" w:rsidRPr="0001226A" w:rsidRDefault="00D5494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3BE4F" w14:textId="77777777" w:rsidR="00D54947" w:rsidRDefault="00D54947">
    <w:pPr>
      <w:pStyle w:val="Footer"/>
    </w:pPr>
    <w:r w:rsidRPr="00D55628">
      <w:rPr>
        <w:noProof/>
      </w:rPr>
      <mc:AlternateContent>
        <mc:Choice Requires="wps">
          <w:drawing>
            <wp:anchor distT="0" distB="0" distL="114300" distR="114300" simplePos="0" relativeHeight="251658243" behindDoc="1" locked="1" layoutInCell="1" allowOverlap="1" wp14:anchorId="655315F0" wp14:editId="3F7D8AFA">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667F5" w14:textId="52809792" w:rsidR="00D54947" w:rsidRPr="0001226A" w:rsidRDefault="00D5494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315F0"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vA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ifS8APAgAA&#10;9AMAAA4AAAAAAAAAAAAAAAAALgIAAGRycy9lMm9Eb2MueG1sUEsBAi0AFAAGAAgAAAAhADTFRM7b&#10;AAAABgEAAA8AAAAAAAAAAAAAAAAAaQQAAGRycy9kb3ducmV2LnhtbFBLBQYAAAAABAAEAPMAAABx&#10;BQAAAAA=&#10;" filled="f" stroked="f">
              <v:textbox>
                <w:txbxContent>
                  <w:p w14:paraId="63A667F5" w14:textId="52809792" w:rsidR="00D54947" w:rsidRPr="0001226A" w:rsidRDefault="00D5494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C589B1C" w14:textId="77777777" w:rsidR="00D54947" w:rsidRDefault="00D549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54947" w14:paraId="59E1AB1D" w14:textId="77777777" w:rsidTr="00DD7238">
      <w:trPr>
        <w:trHeight w:val="397"/>
      </w:trPr>
      <w:tc>
        <w:tcPr>
          <w:tcW w:w="340" w:type="dxa"/>
        </w:tcPr>
        <w:p w14:paraId="02C35A3E" w14:textId="77777777" w:rsidR="00D54947" w:rsidRPr="00D55628" w:rsidRDefault="00D5494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B69BA1E" w14:textId="589D7CC8" w:rsidR="00D54947" w:rsidRDefault="00D5494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Coastal Public Access and Risk Grants 2021-22</w:t>
          </w:r>
          <w:r>
            <w:rPr>
              <w:rStyle w:val="Bold"/>
            </w:rPr>
            <w:fldChar w:fldCharType="end"/>
          </w:r>
        </w:p>
        <w:p w14:paraId="4215D037" w14:textId="324B9174" w:rsidR="00D54947" w:rsidRPr="00810C40" w:rsidRDefault="00BE6009" w:rsidP="00810C40">
          <w:pPr>
            <w:pStyle w:val="FooterEven"/>
          </w:pPr>
          <w:fldSimple w:instr=" DOCPROPERTY  xFooterSubtitle  \* MERGEFORMAT ">
            <w:r w:rsidR="00D54947">
              <w:t>Application guidelines</w:t>
            </w:r>
          </w:fldSimple>
        </w:p>
      </w:tc>
    </w:tr>
  </w:tbl>
  <w:p w14:paraId="416E6F45" w14:textId="77777777" w:rsidR="00D54947" w:rsidRDefault="00D54947" w:rsidP="005949B0">
    <w:pPr>
      <w:pStyle w:val="FooterEven"/>
    </w:pPr>
    <w:r w:rsidRPr="00D55628">
      <w:rPr>
        <w:noProof/>
      </w:rPr>
      <mc:AlternateContent>
        <mc:Choice Requires="wps">
          <w:drawing>
            <wp:anchor distT="0" distB="0" distL="114300" distR="114300" simplePos="0" relativeHeight="251658245" behindDoc="1" locked="1" layoutInCell="1" allowOverlap="1" wp14:anchorId="4E497D26" wp14:editId="7452FCF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26576" w14:textId="2CFE1D26" w:rsidR="00D54947" w:rsidRPr="0001226A" w:rsidRDefault="00D5494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97D26"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HsDwIAAPM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OlwewPAgAA&#10;8wMAAA4AAAAAAAAAAAAAAAAALgIAAGRycy9lMm9Eb2MueG1sUEsBAi0AFAAGAAgAAAAhADTFRM7b&#10;AAAABgEAAA8AAAAAAAAAAAAAAAAAaQQAAGRycy9kb3ducmV2LnhtbFBLBQYAAAAABAAEAPMAAABx&#10;BQAAAAA=&#10;" filled="f" stroked="f">
              <v:textbox>
                <w:txbxContent>
                  <w:p w14:paraId="4D426576" w14:textId="2CFE1D26" w:rsidR="00D54947" w:rsidRPr="0001226A" w:rsidRDefault="00D5494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4AF8DF2" w14:textId="77777777" w:rsidR="00D54947" w:rsidRPr="00B5221E" w:rsidRDefault="00D54947"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54947" w14:paraId="4DEE8F40" w14:textId="77777777" w:rsidTr="00DD7238">
      <w:trPr>
        <w:trHeight w:val="397"/>
      </w:trPr>
      <w:tc>
        <w:tcPr>
          <w:tcW w:w="9071" w:type="dxa"/>
        </w:tcPr>
        <w:p w14:paraId="02F8D362" w14:textId="72122B26" w:rsidR="00D54947" w:rsidRDefault="00D54947" w:rsidP="00810C40">
          <w:pPr>
            <w:pStyle w:val="FooterOdd"/>
            <w:rPr>
              <w:rStyle w:val="Bold"/>
            </w:rPr>
          </w:pPr>
          <w:r>
            <w:rPr>
              <w:b/>
              <w:noProof/>
            </w:rPr>
            <mc:AlternateContent>
              <mc:Choice Requires="wps">
                <w:drawing>
                  <wp:anchor distT="0" distB="0" distL="114300" distR="114300" simplePos="0" relativeHeight="251658247" behindDoc="0" locked="0" layoutInCell="0" allowOverlap="1" wp14:anchorId="62ACF9C5" wp14:editId="7C466D8B">
                    <wp:simplePos x="0" y="0"/>
                    <wp:positionH relativeFrom="page">
                      <wp:posOffset>0</wp:posOffset>
                    </wp:positionH>
                    <wp:positionV relativeFrom="page">
                      <wp:posOffset>10229215</wp:posOffset>
                    </wp:positionV>
                    <wp:extent cx="7560945" cy="273050"/>
                    <wp:effectExtent l="0" t="0" r="0" b="12700"/>
                    <wp:wrapNone/>
                    <wp:docPr id="32" name="MSIPCM67f94f39b1c12ea8673dbcbd"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96EE50" w14:textId="2137CE4D" w:rsidR="00D54947" w:rsidRPr="00022A0A" w:rsidRDefault="00D54947" w:rsidP="00022A0A">
                                <w:pPr>
                                  <w:jc w:val="center"/>
                                  <w:rPr>
                                    <w:rFonts w:ascii="Calibri" w:hAnsi="Calibri" w:cs="Calibri"/>
                                    <w:color w:val="000000"/>
                                    <w:sz w:val="24"/>
                                  </w:rPr>
                                </w:pPr>
                                <w:r w:rsidRPr="00022A0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ACF9C5" id="_x0000_t202" coordsize="21600,21600" o:spt="202" path="m,l,21600r21600,l21600,xe">
                    <v:stroke joinstyle="miter"/>
                    <v:path gradientshapeok="t" o:connecttype="rect"/>
                  </v:shapetype>
                  <v:shape id="MSIPCM67f94f39b1c12ea8673dbcbd" o:spid="_x0000_s1035"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N2tbKtAIAAE8F&#10;AAAOAAAAAAAAAAAAAAAAAC4CAABkcnMvZTJvRG9jLnhtbFBLAQItABQABgAIAAAAIQARcqd+3wAA&#10;AAsBAAAPAAAAAAAAAAAAAAAAAA4FAABkcnMvZG93bnJldi54bWxQSwUGAAAAAAQABADzAAAAGgYA&#10;AAAA&#10;" o:allowincell="f" filled="f" stroked="f" strokeweight=".5pt">
                    <v:textbox inset=",0,,0">
                      <w:txbxContent>
                        <w:p w14:paraId="5096EE50" w14:textId="2137CE4D" w:rsidR="00D54947" w:rsidRPr="00022A0A" w:rsidRDefault="00D54947" w:rsidP="00022A0A">
                          <w:pPr>
                            <w:jc w:val="center"/>
                            <w:rPr>
                              <w:rFonts w:ascii="Calibri" w:hAnsi="Calibri" w:cs="Calibri"/>
                              <w:color w:val="000000"/>
                              <w:sz w:val="24"/>
                            </w:rPr>
                          </w:pPr>
                          <w:r w:rsidRPr="00022A0A">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Pr>
              <w:rStyle w:val="Bold"/>
            </w:rPr>
            <w:t>Coastal Public Access and Risk Grants 2021-22</w:t>
          </w:r>
          <w:r>
            <w:rPr>
              <w:rStyle w:val="Bold"/>
            </w:rPr>
            <w:fldChar w:fldCharType="end"/>
          </w:r>
        </w:p>
        <w:p w14:paraId="1ED20A4E" w14:textId="4588D402" w:rsidR="00D54947" w:rsidRPr="00CB1FB7" w:rsidRDefault="00BE6009" w:rsidP="00810C40">
          <w:pPr>
            <w:pStyle w:val="FooterOdd"/>
            <w:rPr>
              <w:b/>
            </w:rPr>
          </w:pPr>
          <w:fldSimple w:instr=" DOCPROPERTY  xFooterSubtitle  \* MERGEFORMAT ">
            <w:r w:rsidR="00D54947">
              <w:t>Application guidelines</w:t>
            </w:r>
          </w:fldSimple>
        </w:p>
      </w:tc>
      <w:tc>
        <w:tcPr>
          <w:tcW w:w="340" w:type="dxa"/>
        </w:tcPr>
        <w:p w14:paraId="7AE2128C" w14:textId="77777777" w:rsidR="00D54947" w:rsidRPr="00D55628" w:rsidRDefault="00D54947"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3FA76F8" w14:textId="77777777" w:rsidR="00D54947" w:rsidRDefault="00D54947">
    <w:pPr>
      <w:pStyle w:val="Footer"/>
    </w:pPr>
    <w:r w:rsidRPr="00D55628">
      <w:rPr>
        <w:noProof/>
      </w:rPr>
      <mc:AlternateContent>
        <mc:Choice Requires="wps">
          <w:drawing>
            <wp:anchor distT="0" distB="0" distL="114300" distR="114300" simplePos="0" relativeHeight="251658244" behindDoc="1" locked="1" layoutInCell="1" allowOverlap="1" wp14:anchorId="2EBF4142" wp14:editId="7A375D5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B842" w14:textId="7D7DAE8C" w:rsidR="00D54947" w:rsidRPr="0001226A" w:rsidRDefault="00D5494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F4142" id="_x0000_s1036"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3cyw4CAADz&#10;AwAADgAAAAAAAAAAAAAAAAAuAgAAZHJzL2Uyb0RvYy54bWxQSwECLQAUAAYACAAAACEANMVEztsA&#10;AAAGAQAADwAAAAAAAAAAAAAAAABoBAAAZHJzL2Rvd25yZXYueG1sUEsFBgAAAAAEAAQA8wAAAHAF&#10;AAAAAA==&#10;" filled="f" stroked="f">
              <v:textbox>
                <w:txbxContent>
                  <w:p w14:paraId="0694B842" w14:textId="7D7DAE8C" w:rsidR="00D54947" w:rsidRPr="0001226A" w:rsidRDefault="00D5494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AB2F770" w14:textId="77777777" w:rsidR="00D54947" w:rsidRDefault="00D54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DC68B" w14:textId="77777777" w:rsidR="0058510A" w:rsidRPr="008F5280" w:rsidRDefault="0058510A" w:rsidP="008F5280">
      <w:pPr>
        <w:pStyle w:val="FootnoteSeparator"/>
      </w:pPr>
    </w:p>
  </w:footnote>
  <w:footnote w:type="continuationSeparator" w:id="0">
    <w:p w14:paraId="5BDD99DF" w14:textId="77777777" w:rsidR="0058510A" w:rsidRDefault="0058510A" w:rsidP="008F5280">
      <w:pPr>
        <w:pStyle w:val="FootnoteSeparator"/>
      </w:pPr>
    </w:p>
    <w:p w14:paraId="5F64F57F" w14:textId="77777777" w:rsidR="0058510A" w:rsidRDefault="0058510A"/>
  </w:footnote>
  <w:footnote w:type="continuationNotice" w:id="1">
    <w:p w14:paraId="6FFE2CB1" w14:textId="77777777" w:rsidR="0058510A" w:rsidRDefault="0058510A" w:rsidP="00D55628"/>
    <w:p w14:paraId="050567AF" w14:textId="77777777" w:rsidR="0058510A" w:rsidRDefault="005851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5A32A" w14:textId="77777777" w:rsidR="00836D9E" w:rsidRDefault="00836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62F3C" w14:textId="77777777" w:rsidR="00D54947" w:rsidRDefault="00D54947" w:rsidP="009C64FA">
    <w:pPr>
      <w:pStyle w:val="Header"/>
    </w:pPr>
  </w:p>
  <w:p w14:paraId="035EDA01" w14:textId="77777777" w:rsidR="00D54947" w:rsidRPr="00393205" w:rsidRDefault="00D5494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391DB" w14:textId="77777777" w:rsidR="00836D9E" w:rsidRDefault="00836D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6767E" w14:textId="77777777" w:rsidR="00D54947" w:rsidRDefault="00D549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91903" w14:textId="77777777" w:rsidR="00D54947" w:rsidRDefault="00D54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5D3E" w14:textId="77777777" w:rsidR="00D54947" w:rsidRDefault="00D549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1D22E" w14:textId="77777777" w:rsidR="00D54947" w:rsidRDefault="00D54947" w:rsidP="009C64FA">
    <w:pPr>
      <w:pStyle w:val="Header"/>
    </w:pPr>
  </w:p>
  <w:p w14:paraId="29690CE6" w14:textId="77777777" w:rsidR="00D54947" w:rsidRPr="00393205" w:rsidRDefault="00D54947"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1D4DC6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D26CFE6"/>
    <w:lvl w:ilvl="0">
      <w:start w:val="1"/>
      <w:numFmt w:val="bullet"/>
      <w:pStyle w:val="ListBullet2"/>
      <w:lvlText w:val=""/>
      <w:lvlJc w:val="left"/>
      <w:pPr>
        <w:tabs>
          <w:tab w:val="num" w:pos="360"/>
        </w:tabs>
        <w:ind w:left="360" w:hanging="360"/>
      </w:pPr>
      <w:rPr>
        <w:rFonts w:ascii="Symbol" w:hAnsi="Symbol" w:hint="default"/>
        <w:color w:val="auto"/>
      </w:rPr>
    </w:lvl>
  </w:abstractNum>
  <w:abstractNum w:abstractNumId="2" w15:restartNumberingAfterBreak="0">
    <w:nsid w:val="068B37FE"/>
    <w:multiLevelType w:val="multilevel"/>
    <w:tmpl w:val="738079DC"/>
    <w:name w:val="DEPIListBullets"/>
    <w:lvl w:ilvl="0">
      <w:start w:val="1"/>
      <w:numFmt w:val="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831540E"/>
    <w:multiLevelType w:val="multilevel"/>
    <w:tmpl w:val="EA08E90C"/>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E24490F"/>
    <w:multiLevelType w:val="multilevel"/>
    <w:tmpl w:val="388CD524"/>
    <w:styleLink w:val="DELWPHeadings"/>
    <w:lvl w:ilvl="0">
      <w:start w:val="1"/>
      <w:numFmt w:val="decimal"/>
      <w:lvlRestart w:val="0"/>
      <w:pStyle w:val="Heading1"/>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4DECC8B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42A1C77"/>
    <w:multiLevelType w:val="hybridMultilevel"/>
    <w:tmpl w:val="4F28008C"/>
    <w:lvl w:ilvl="0" w:tplc="C5A4DBAA">
      <w:start w:val="1"/>
      <w:numFmt w:val="decimal"/>
      <w:pStyle w:val="Heading2"/>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D0540A9"/>
    <w:multiLevelType w:val="multilevel"/>
    <w:tmpl w:val="BECC1C8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4976A7E6"/>
    <w:name w:val="DEPIListNumbering"/>
    <w:lvl w:ilvl="0">
      <w:start w:val="1"/>
      <w:numFmt w:val="decimal"/>
      <w:pStyle w:val="ListNumber"/>
      <w:lvlText w:val="%1."/>
      <w:lvlJc w:val="left"/>
      <w:pPr>
        <w:tabs>
          <w:tab w:val="num" w:pos="340"/>
        </w:tabs>
        <w:ind w:left="340" w:hanging="340"/>
      </w:pPr>
      <w:rPr>
        <w:rFonts w:hint="default"/>
        <w:b/>
        <w:bCs/>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22"/>
  </w:num>
  <w:num w:numId="4">
    <w:abstractNumId w:val="8"/>
  </w:num>
  <w:num w:numId="5">
    <w:abstractNumId w:val="4"/>
  </w:num>
  <w:num w:numId="6">
    <w:abstractNumId w:val="2"/>
  </w:num>
  <w:num w:numId="7">
    <w:abstractNumId w:val="21"/>
  </w:num>
  <w:num w:numId="8">
    <w:abstractNumId w:val="6"/>
  </w:num>
  <w:num w:numId="9">
    <w:abstractNumId w:val="10"/>
  </w:num>
  <w:num w:numId="10">
    <w:abstractNumId w:val="7"/>
  </w:num>
  <w:num w:numId="11">
    <w:abstractNumId w:val="13"/>
  </w:num>
  <w:num w:numId="12">
    <w:abstractNumId w:val="14"/>
  </w:num>
  <w:num w:numId="13">
    <w:abstractNumId w:val="9"/>
  </w:num>
  <w:num w:numId="14">
    <w:abstractNumId w:val="5"/>
  </w:num>
  <w:num w:numId="15">
    <w:abstractNumId w:val="17"/>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True"/>
    <w:docVar w:name="FooterTextAuto" w:val="True"/>
    <w:docVar w:name="Heading1Numbered" w:val="True"/>
    <w:docVar w:name="Heading2Numbered" w:val="True"/>
    <w:docVar w:name="Heading3Numbered" w:val="False"/>
    <w:docVar w:name="Heading4Numbered" w:val="False"/>
    <w:docVar w:name="PageSetup" w:val="Single"/>
    <w:docVar w:name="Theme Color" w:val="Corporate"/>
    <w:docVar w:name="TOC" w:val="True"/>
    <w:docVar w:name="TOCNew" w:val="False"/>
    <w:docVar w:name="Version" w:val="3"/>
  </w:docVars>
  <w:rsids>
    <w:rsidRoot w:val="005C3DB1"/>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87"/>
    <w:rsid w:val="00004CA4"/>
    <w:rsid w:val="00005261"/>
    <w:rsid w:val="00005647"/>
    <w:rsid w:val="0000591C"/>
    <w:rsid w:val="00006000"/>
    <w:rsid w:val="00006769"/>
    <w:rsid w:val="000068D4"/>
    <w:rsid w:val="00006A2C"/>
    <w:rsid w:val="00006F08"/>
    <w:rsid w:val="000079BC"/>
    <w:rsid w:val="00007A69"/>
    <w:rsid w:val="00010A57"/>
    <w:rsid w:val="00010AAD"/>
    <w:rsid w:val="00010E3F"/>
    <w:rsid w:val="00010FAD"/>
    <w:rsid w:val="0001107C"/>
    <w:rsid w:val="0001127A"/>
    <w:rsid w:val="000114BD"/>
    <w:rsid w:val="000117B9"/>
    <w:rsid w:val="000118FD"/>
    <w:rsid w:val="00011F39"/>
    <w:rsid w:val="0001226A"/>
    <w:rsid w:val="00012710"/>
    <w:rsid w:val="00012B94"/>
    <w:rsid w:val="00012E66"/>
    <w:rsid w:val="00012EC2"/>
    <w:rsid w:val="0001314F"/>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A0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5F1"/>
    <w:rsid w:val="000570E5"/>
    <w:rsid w:val="00057EB2"/>
    <w:rsid w:val="0006013C"/>
    <w:rsid w:val="00060538"/>
    <w:rsid w:val="00060722"/>
    <w:rsid w:val="00060EE0"/>
    <w:rsid w:val="00060FD9"/>
    <w:rsid w:val="00061573"/>
    <w:rsid w:val="000617D7"/>
    <w:rsid w:val="00061AFC"/>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E6A"/>
    <w:rsid w:val="00066F02"/>
    <w:rsid w:val="00067098"/>
    <w:rsid w:val="00067305"/>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1A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BF7"/>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3A"/>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2F10"/>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AAF"/>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A5B"/>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14B"/>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BBA"/>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6D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930"/>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237"/>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E5C"/>
    <w:rsid w:val="00197F7F"/>
    <w:rsid w:val="001A016B"/>
    <w:rsid w:val="001A0827"/>
    <w:rsid w:val="001A0CBB"/>
    <w:rsid w:val="001A0EF8"/>
    <w:rsid w:val="001A13E9"/>
    <w:rsid w:val="001A150E"/>
    <w:rsid w:val="001A18D2"/>
    <w:rsid w:val="001A245B"/>
    <w:rsid w:val="001A25AC"/>
    <w:rsid w:val="001A37A6"/>
    <w:rsid w:val="001A3933"/>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161"/>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5CAF"/>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627"/>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122"/>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47C"/>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443"/>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966"/>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98F"/>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2CF"/>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F36"/>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6D0F"/>
    <w:rsid w:val="002C729B"/>
    <w:rsid w:val="002C73EA"/>
    <w:rsid w:val="002C7FEF"/>
    <w:rsid w:val="002D04B2"/>
    <w:rsid w:val="002D06AC"/>
    <w:rsid w:val="002D0A8B"/>
    <w:rsid w:val="002D1038"/>
    <w:rsid w:val="002D10F3"/>
    <w:rsid w:val="002D1562"/>
    <w:rsid w:val="002D1D09"/>
    <w:rsid w:val="002D1DA3"/>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1C2"/>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BB9"/>
    <w:rsid w:val="00310F51"/>
    <w:rsid w:val="003112CA"/>
    <w:rsid w:val="0031139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298"/>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04"/>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0A7"/>
    <w:rsid w:val="0034750A"/>
    <w:rsid w:val="00347BA8"/>
    <w:rsid w:val="00350C48"/>
    <w:rsid w:val="00350E09"/>
    <w:rsid w:val="003511D3"/>
    <w:rsid w:val="00351B24"/>
    <w:rsid w:val="00352130"/>
    <w:rsid w:val="00352266"/>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A8C"/>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D0E"/>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1E4"/>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9AB"/>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D19"/>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430"/>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0E"/>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80E"/>
    <w:rsid w:val="0041692C"/>
    <w:rsid w:val="00416A93"/>
    <w:rsid w:val="00416BD8"/>
    <w:rsid w:val="004170DB"/>
    <w:rsid w:val="004179D0"/>
    <w:rsid w:val="00417A6D"/>
    <w:rsid w:val="004200B0"/>
    <w:rsid w:val="0042017F"/>
    <w:rsid w:val="004203AC"/>
    <w:rsid w:val="00420664"/>
    <w:rsid w:val="00420A87"/>
    <w:rsid w:val="00420B15"/>
    <w:rsid w:val="00420C24"/>
    <w:rsid w:val="00420DCE"/>
    <w:rsid w:val="00420E5E"/>
    <w:rsid w:val="004212F0"/>
    <w:rsid w:val="00421799"/>
    <w:rsid w:val="0042191F"/>
    <w:rsid w:val="00421F11"/>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73"/>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76E"/>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2A6"/>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8A8"/>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3AEA"/>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1B"/>
    <w:rsid w:val="004B1E8C"/>
    <w:rsid w:val="004B286C"/>
    <w:rsid w:val="004B3987"/>
    <w:rsid w:val="004B3A9B"/>
    <w:rsid w:val="004B3C6B"/>
    <w:rsid w:val="004B441C"/>
    <w:rsid w:val="004B44C5"/>
    <w:rsid w:val="004B4B80"/>
    <w:rsid w:val="004B5134"/>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2A45"/>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3FD1"/>
    <w:rsid w:val="004F40B3"/>
    <w:rsid w:val="004F43A1"/>
    <w:rsid w:val="004F4995"/>
    <w:rsid w:val="004F5160"/>
    <w:rsid w:val="004F5D45"/>
    <w:rsid w:val="004F6035"/>
    <w:rsid w:val="004F6690"/>
    <w:rsid w:val="004F698A"/>
    <w:rsid w:val="004F6BF1"/>
    <w:rsid w:val="004F6CEA"/>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B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7BE"/>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3F8C"/>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5A0"/>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757"/>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8E8"/>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10A"/>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EB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315"/>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BA0"/>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3DB1"/>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02B"/>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861"/>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4B8"/>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0B13"/>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64E4"/>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3A56"/>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B31"/>
    <w:rsid w:val="00671D89"/>
    <w:rsid w:val="00671FFF"/>
    <w:rsid w:val="00672399"/>
    <w:rsid w:val="0067295F"/>
    <w:rsid w:val="00672BB1"/>
    <w:rsid w:val="00672D08"/>
    <w:rsid w:val="00673B0F"/>
    <w:rsid w:val="00673B43"/>
    <w:rsid w:val="00673F70"/>
    <w:rsid w:val="00674196"/>
    <w:rsid w:val="0067457B"/>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32D"/>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3F1"/>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89"/>
    <w:rsid w:val="006B65FF"/>
    <w:rsid w:val="006B6D7C"/>
    <w:rsid w:val="006B70FB"/>
    <w:rsid w:val="006B7163"/>
    <w:rsid w:val="006B7260"/>
    <w:rsid w:val="006B75A8"/>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4F3"/>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A15"/>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73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A61"/>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018"/>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012"/>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064"/>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BF0"/>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61"/>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645"/>
    <w:rsid w:val="007A373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1F74"/>
    <w:rsid w:val="007F2545"/>
    <w:rsid w:val="007F26D5"/>
    <w:rsid w:val="007F297D"/>
    <w:rsid w:val="007F2BA6"/>
    <w:rsid w:val="007F3088"/>
    <w:rsid w:val="007F32C9"/>
    <w:rsid w:val="007F35A0"/>
    <w:rsid w:val="007F4249"/>
    <w:rsid w:val="007F4643"/>
    <w:rsid w:val="007F4C28"/>
    <w:rsid w:val="007F4D73"/>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AB2"/>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2D"/>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CBD"/>
    <w:rsid w:val="008352BE"/>
    <w:rsid w:val="0083594F"/>
    <w:rsid w:val="0083644E"/>
    <w:rsid w:val="00836702"/>
    <w:rsid w:val="00836A4F"/>
    <w:rsid w:val="00836D9E"/>
    <w:rsid w:val="00836DDA"/>
    <w:rsid w:val="00836EF0"/>
    <w:rsid w:val="008370A9"/>
    <w:rsid w:val="008376D8"/>
    <w:rsid w:val="0083775B"/>
    <w:rsid w:val="00840D81"/>
    <w:rsid w:val="00840D9A"/>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4E9D"/>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4B7"/>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A7C"/>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693"/>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76"/>
    <w:rsid w:val="008F0A90"/>
    <w:rsid w:val="008F0B33"/>
    <w:rsid w:val="008F0CD7"/>
    <w:rsid w:val="008F0D5D"/>
    <w:rsid w:val="008F10CE"/>
    <w:rsid w:val="008F15EA"/>
    <w:rsid w:val="008F16D5"/>
    <w:rsid w:val="008F257C"/>
    <w:rsid w:val="008F27C7"/>
    <w:rsid w:val="008F286B"/>
    <w:rsid w:val="008F328D"/>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67FB9"/>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95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27D"/>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8F2"/>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B5"/>
    <w:rsid w:val="009C6EDB"/>
    <w:rsid w:val="009C76E4"/>
    <w:rsid w:val="009C79A8"/>
    <w:rsid w:val="009C7BA4"/>
    <w:rsid w:val="009C7CE6"/>
    <w:rsid w:val="009D046D"/>
    <w:rsid w:val="009D0AFD"/>
    <w:rsid w:val="009D0E38"/>
    <w:rsid w:val="009D0E99"/>
    <w:rsid w:val="009D0F7A"/>
    <w:rsid w:val="009D1072"/>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AF"/>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2D56"/>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FD5"/>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CCF"/>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4D"/>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3FF8"/>
    <w:rsid w:val="00AB4154"/>
    <w:rsid w:val="00AB4171"/>
    <w:rsid w:val="00AB48D3"/>
    <w:rsid w:val="00AB4979"/>
    <w:rsid w:val="00AB4A5C"/>
    <w:rsid w:val="00AB4BFA"/>
    <w:rsid w:val="00AB52DB"/>
    <w:rsid w:val="00AB5365"/>
    <w:rsid w:val="00AB5AAB"/>
    <w:rsid w:val="00AB5BFC"/>
    <w:rsid w:val="00AB5C7E"/>
    <w:rsid w:val="00AB60B1"/>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AEB"/>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0A"/>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9BC"/>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9D8"/>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770"/>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832"/>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9D0"/>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24"/>
    <w:rsid w:val="00BB7EEF"/>
    <w:rsid w:val="00BC0244"/>
    <w:rsid w:val="00BC0602"/>
    <w:rsid w:val="00BC0DC9"/>
    <w:rsid w:val="00BC0FB0"/>
    <w:rsid w:val="00BC15FC"/>
    <w:rsid w:val="00BC1BF9"/>
    <w:rsid w:val="00BC1F14"/>
    <w:rsid w:val="00BC2134"/>
    <w:rsid w:val="00BC2C8D"/>
    <w:rsid w:val="00BC3C04"/>
    <w:rsid w:val="00BC3F46"/>
    <w:rsid w:val="00BC4020"/>
    <w:rsid w:val="00BC44EB"/>
    <w:rsid w:val="00BC49CD"/>
    <w:rsid w:val="00BC52E7"/>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0FAF"/>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DD8"/>
    <w:rsid w:val="00BE2E5C"/>
    <w:rsid w:val="00BE3329"/>
    <w:rsid w:val="00BE36CC"/>
    <w:rsid w:val="00BE3813"/>
    <w:rsid w:val="00BE393E"/>
    <w:rsid w:val="00BE3C93"/>
    <w:rsid w:val="00BE3CD3"/>
    <w:rsid w:val="00BE40A6"/>
    <w:rsid w:val="00BE426A"/>
    <w:rsid w:val="00BE4301"/>
    <w:rsid w:val="00BE520A"/>
    <w:rsid w:val="00BE5406"/>
    <w:rsid w:val="00BE5BF2"/>
    <w:rsid w:val="00BE6009"/>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259"/>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4FC"/>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6F1"/>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5FF9"/>
    <w:rsid w:val="00C362EF"/>
    <w:rsid w:val="00C36605"/>
    <w:rsid w:val="00C36B01"/>
    <w:rsid w:val="00C36BCF"/>
    <w:rsid w:val="00C36C82"/>
    <w:rsid w:val="00C36EAB"/>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4AB"/>
    <w:rsid w:val="00C47BCF"/>
    <w:rsid w:val="00C50131"/>
    <w:rsid w:val="00C509E0"/>
    <w:rsid w:val="00C51011"/>
    <w:rsid w:val="00C51174"/>
    <w:rsid w:val="00C5128D"/>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074A"/>
    <w:rsid w:val="00C61257"/>
    <w:rsid w:val="00C6136E"/>
    <w:rsid w:val="00C617A0"/>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879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3BE6"/>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532"/>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3F10"/>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30F"/>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6AA"/>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877"/>
    <w:rsid w:val="00D30DFC"/>
    <w:rsid w:val="00D31168"/>
    <w:rsid w:val="00D311AF"/>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2D6"/>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947"/>
    <w:rsid w:val="00D54DBF"/>
    <w:rsid w:val="00D5556B"/>
    <w:rsid w:val="00D55628"/>
    <w:rsid w:val="00D55663"/>
    <w:rsid w:val="00D5594A"/>
    <w:rsid w:val="00D563F0"/>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1CE1"/>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833"/>
    <w:rsid w:val="00D72A3E"/>
    <w:rsid w:val="00D72BC8"/>
    <w:rsid w:val="00D72D57"/>
    <w:rsid w:val="00D7356A"/>
    <w:rsid w:val="00D73A5A"/>
    <w:rsid w:val="00D73B6C"/>
    <w:rsid w:val="00D73C62"/>
    <w:rsid w:val="00D73E90"/>
    <w:rsid w:val="00D74132"/>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425"/>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CA7"/>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2E7"/>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0E0A"/>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08"/>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4A99"/>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A37"/>
    <w:rsid w:val="00E23BEA"/>
    <w:rsid w:val="00E24147"/>
    <w:rsid w:val="00E247B4"/>
    <w:rsid w:val="00E2492F"/>
    <w:rsid w:val="00E24F33"/>
    <w:rsid w:val="00E251A2"/>
    <w:rsid w:val="00E25286"/>
    <w:rsid w:val="00E254E5"/>
    <w:rsid w:val="00E254F5"/>
    <w:rsid w:val="00E25896"/>
    <w:rsid w:val="00E25B2E"/>
    <w:rsid w:val="00E25B36"/>
    <w:rsid w:val="00E25BCE"/>
    <w:rsid w:val="00E269D3"/>
    <w:rsid w:val="00E26A34"/>
    <w:rsid w:val="00E26E66"/>
    <w:rsid w:val="00E27A00"/>
    <w:rsid w:val="00E27A19"/>
    <w:rsid w:val="00E27CF0"/>
    <w:rsid w:val="00E27F2C"/>
    <w:rsid w:val="00E301D1"/>
    <w:rsid w:val="00E30EAD"/>
    <w:rsid w:val="00E30EE0"/>
    <w:rsid w:val="00E30F72"/>
    <w:rsid w:val="00E31A3C"/>
    <w:rsid w:val="00E31B8A"/>
    <w:rsid w:val="00E3206C"/>
    <w:rsid w:val="00E3215F"/>
    <w:rsid w:val="00E32A05"/>
    <w:rsid w:val="00E32BE3"/>
    <w:rsid w:val="00E32E70"/>
    <w:rsid w:val="00E3371C"/>
    <w:rsid w:val="00E34147"/>
    <w:rsid w:val="00E3446E"/>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09"/>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5F97"/>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607"/>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072"/>
    <w:rsid w:val="00EA660E"/>
    <w:rsid w:val="00EA6C70"/>
    <w:rsid w:val="00EA742D"/>
    <w:rsid w:val="00EA7530"/>
    <w:rsid w:val="00EA7BF6"/>
    <w:rsid w:val="00EA7C61"/>
    <w:rsid w:val="00EB0092"/>
    <w:rsid w:val="00EB042B"/>
    <w:rsid w:val="00EB1712"/>
    <w:rsid w:val="00EB1E86"/>
    <w:rsid w:val="00EB2307"/>
    <w:rsid w:val="00EB3226"/>
    <w:rsid w:val="00EB3564"/>
    <w:rsid w:val="00EB38F4"/>
    <w:rsid w:val="00EB3A1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71"/>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D71"/>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70C"/>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58F"/>
    <w:rsid w:val="00F128E3"/>
    <w:rsid w:val="00F12D17"/>
    <w:rsid w:val="00F12EE4"/>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9AB"/>
    <w:rsid w:val="00F77AE0"/>
    <w:rsid w:val="00F77BB3"/>
    <w:rsid w:val="00F77E65"/>
    <w:rsid w:val="00F800B0"/>
    <w:rsid w:val="00F80204"/>
    <w:rsid w:val="00F80770"/>
    <w:rsid w:val="00F8097E"/>
    <w:rsid w:val="00F8149A"/>
    <w:rsid w:val="00F81583"/>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35D"/>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5CEF"/>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623"/>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40"/>
    <w:rsid w:val="00FD76D9"/>
    <w:rsid w:val="00FD78CB"/>
    <w:rsid w:val="00FD7DCF"/>
    <w:rsid w:val="00FD7F1A"/>
    <w:rsid w:val="00FE00DF"/>
    <w:rsid w:val="00FE01E9"/>
    <w:rsid w:val="00FE078A"/>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52C8E345"/>
  <w15:docId w15:val="{BBE45CB1-9864-453B-9F83-EEB554CBB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numPr>
        <w:numId w:val="15"/>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5C3DB1"/>
    <w:pPr>
      <w:keepNext/>
      <w:keepLines/>
      <w:pageBreakBefore/>
      <w:framePr w:w="11906" w:h="1701" w:hSpace="11339" w:wrap="around" w:vAnchor="page" w:hAnchor="page" w:x="1" w:y="1"/>
      <w:numPr>
        <w:numId w:val="14"/>
      </w:numPr>
      <w:tabs>
        <w:tab w:val="left" w:pos="3685"/>
      </w:tabs>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uiPriority w:val="99"/>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tabs>
        <w:tab w:val="num" w:pos="340"/>
      </w:tabs>
      <w:spacing w:before="120" w:after="120"/>
      <w:ind w:left="360" w:hanging="360"/>
    </w:pPr>
  </w:style>
  <w:style w:type="paragraph" w:styleId="ListBullet2">
    <w:name w:val="List Bullet 2"/>
    <w:basedOn w:val="ListBullet"/>
    <w:unhideWhenUsed/>
    <w:qFormat/>
    <w:rsid w:val="004D4063"/>
    <w:pPr>
      <w:numPr>
        <w:numId w:val="16"/>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5C3DB1"/>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C36EAB"/>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5C3DB1"/>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C3DB1"/>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363534"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01547"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99E0D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1343A"/>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1343A"/>
    <w:pPr>
      <w:spacing w:line="240" w:lineRule="auto"/>
    </w:pPr>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21343A"/>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1343A"/>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363534" w:themeColor="text1"/>
      </w:rPr>
      <w:tblPr/>
      <w:tcPr>
        <w:shd w:val="clear" w:color="auto" w:fill="E4DFF5"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00B2A9"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00B2A9"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B2A9"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00B2A9"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00B2A9"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numbering" w:customStyle="1" w:styleId="DELWPHeadings">
    <w:name w:val="DELWP Headings"/>
    <w:basedOn w:val="NoList"/>
    <w:rsid w:val="005C3DB1"/>
    <w:pPr>
      <w:numPr>
        <w:numId w:val="13"/>
      </w:numPr>
    </w:pPr>
  </w:style>
  <w:style w:type="character" w:customStyle="1" w:styleId="Heading1TopofPageChar">
    <w:name w:val="Heading 1 Top of Page Char"/>
    <w:basedOn w:val="DefaultParagraphFont"/>
    <w:link w:val="Heading1TopofPage"/>
    <w:rsid w:val="00C36EAB"/>
    <w:rPr>
      <w:b/>
      <w:color w:val="00B2A9" w:themeColor="text2"/>
      <w:kern w:val="32"/>
      <w:sz w:val="40"/>
      <w:szCs w:val="32"/>
    </w:rPr>
  </w:style>
  <w:style w:type="numbering" w:customStyle="1" w:styleId="DELWPAppendices">
    <w:name w:val="DELWP Appendices"/>
    <w:basedOn w:val="DELWPHeadings"/>
    <w:rsid w:val="005C3DB1"/>
    <w:pPr>
      <w:numPr>
        <w:numId w:val="14"/>
      </w:numPr>
    </w:pPr>
  </w:style>
  <w:style w:type="paragraph" w:styleId="TOC9">
    <w:name w:val="toc 9"/>
    <w:basedOn w:val="Normal"/>
    <w:next w:val="Normal"/>
    <w:autoRedefine/>
    <w:uiPriority w:val="39"/>
    <w:semiHidden/>
    <w:unhideWhenUsed/>
    <w:rsid w:val="000E2F10"/>
    <w:pPr>
      <w:spacing w:after="100"/>
      <w:ind w:left="1600"/>
    </w:pPr>
  </w:style>
  <w:style w:type="paragraph" w:styleId="Revision">
    <w:name w:val="Revision"/>
    <w:hidden/>
    <w:uiPriority w:val="99"/>
    <w:semiHidden/>
    <w:rsid w:val="00D311A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7.jpg"/><Relationship Id="rId34" Type="http://schemas.openxmlformats.org/officeDocument/2006/relationships/header" Target="header2.xml"/><Relationship Id="rId42" Type="http://schemas.openxmlformats.org/officeDocument/2006/relationships/hyperlink" Target="mailto:customer.service@delwp.vic.gov.au" TargetMode="External"/><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hyperlink" Target="http://www.delwp.vic.gov.au/privacy" TargetMode="External"/><Relationship Id="rId63" Type="http://schemas.openxmlformats.org/officeDocument/2006/relationships/hyperlink" Target="mailto:angenita.hughes@delwp.vic.gov.au" TargetMode="External"/><Relationship Id="rId68" Type="http://schemas.openxmlformats.org/officeDocument/2006/relationships/hyperlink" Target="mailto:marine.coasts@delwp.vic.gov.au" TargetMode="Externa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header" Target="header3.xml"/><Relationship Id="rId40" Type="http://schemas.openxmlformats.org/officeDocument/2006/relationships/image" Target="media/image23.emf"/><Relationship Id="rId45" Type="http://schemas.openxmlformats.org/officeDocument/2006/relationships/header" Target="header4.xml"/><Relationship Id="rId53" Type="http://schemas.openxmlformats.org/officeDocument/2006/relationships/hyperlink" Target="https://providers.dhhs.vic.gov.au/victorian-common-funding-agreement" TargetMode="External"/><Relationship Id="rId58" Type="http://schemas.openxmlformats.org/officeDocument/2006/relationships/hyperlink" Target="http://www.marineandcoasts.vic.gov.au/grants/coastal-public-access-and-risk-grants" TargetMode="External"/><Relationship Id="rId66" Type="http://schemas.openxmlformats.org/officeDocument/2006/relationships/hyperlink" Target="mailto:jacky.priestley@delwp.vic.gov.au"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footer" Target="footer2.xml"/><Relationship Id="rId49" Type="http://schemas.openxmlformats.org/officeDocument/2006/relationships/header" Target="header6.xml"/><Relationship Id="rId57" Type="http://schemas.openxmlformats.org/officeDocument/2006/relationships/hyperlink" Target="mailto:marine.coasts@delwp.vic.gov.au" TargetMode="External"/><Relationship Id="rId61" Type="http://schemas.openxmlformats.org/officeDocument/2006/relationships/hyperlink" Target="mailto:hannah.fallon@delwp.vic.gov.au" TargetMode="Externa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7.jpg"/><Relationship Id="rId44" Type="http://schemas.openxmlformats.org/officeDocument/2006/relationships/hyperlink" Target="http://www.delwp.vic.gov.au" TargetMode="External"/><Relationship Id="rId52" Type="http://schemas.openxmlformats.org/officeDocument/2006/relationships/footer" Target="footer7.xml"/><Relationship Id="rId60" Type="http://schemas.openxmlformats.org/officeDocument/2006/relationships/hyperlink" Target="http://www.marineandcoasts.vic.gov.au/grants/coastal-public-access-and-risk-grants" TargetMode="External"/><Relationship Id="rId65" Type="http://schemas.openxmlformats.org/officeDocument/2006/relationships/hyperlink" Target="mailto:tracey.west@delwp.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oter" Target="footer1.xml"/><Relationship Id="rId43" Type="http://schemas.openxmlformats.org/officeDocument/2006/relationships/hyperlink" Target="http://www.relayservice.com.au" TargetMode="External"/><Relationship Id="rId48" Type="http://schemas.openxmlformats.org/officeDocument/2006/relationships/footer" Target="footer5.xml"/><Relationship Id="rId56" Type="http://schemas.openxmlformats.org/officeDocument/2006/relationships/hyperlink" Target="http://www.marineandcoasts.vic.gov.au/grants/coastal-public-access-and-risk-grants" TargetMode="External"/><Relationship Id="rId64" Type="http://schemas.openxmlformats.org/officeDocument/2006/relationships/hyperlink" Target="mailto:kellinde.chester@delwp.vic.gov.au" TargetMode="External"/><Relationship Id="rId69"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4.xml"/><Relationship Id="rId59" Type="http://schemas.openxmlformats.org/officeDocument/2006/relationships/hyperlink" Target="mailto:grantsinfo@delwp.vic.gov.au" TargetMode="External"/><Relationship Id="rId67" Type="http://schemas.openxmlformats.org/officeDocument/2006/relationships/hyperlink" Target="mailto:grantsinfo@delwp.vic.gov.au" TargetMode="External"/><Relationship Id="rId20" Type="http://schemas.openxmlformats.org/officeDocument/2006/relationships/image" Target="media/image6.png"/><Relationship Id="rId41" Type="http://schemas.openxmlformats.org/officeDocument/2006/relationships/hyperlink" Target="http://creativecommons.org/licenses/by/4.0/" TargetMode="External"/><Relationship Id="rId54" Type="http://schemas.openxmlformats.org/officeDocument/2006/relationships/hyperlink" Target="https://www2.delwp.vic.gov.au/grants" TargetMode="External"/><Relationship Id="rId62" Type="http://schemas.openxmlformats.org/officeDocument/2006/relationships/hyperlink" Target="mailto:tamika.darragh@delwp.vic.gov.au" TargetMode="External"/><Relationship Id="rId70"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56B68CCE11449E8AA7897340AC96248"/>
        <w:category>
          <w:name w:val="General"/>
          <w:gallery w:val="placeholder"/>
        </w:category>
        <w:types>
          <w:type w:val="bbPlcHdr"/>
        </w:types>
        <w:behaviors>
          <w:behavior w:val="content"/>
        </w:behaviors>
        <w:guid w:val="{69F61328-488C-4377-B4C1-360D8BD4A2D9}"/>
      </w:docPartPr>
      <w:docPartBody>
        <w:p w:rsidR="003F1125" w:rsidRDefault="00B1590A">
          <w:pPr>
            <w:pStyle w:val="856B68CCE11449E8AA7897340AC96248"/>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90A"/>
    <w:rsid w:val="000A1C2B"/>
    <w:rsid w:val="000E22D3"/>
    <w:rsid w:val="000E30EC"/>
    <w:rsid w:val="000F594E"/>
    <w:rsid w:val="001167CC"/>
    <w:rsid w:val="00164956"/>
    <w:rsid w:val="002F1EB5"/>
    <w:rsid w:val="00356A82"/>
    <w:rsid w:val="003F1125"/>
    <w:rsid w:val="00692DD8"/>
    <w:rsid w:val="006A5C8F"/>
    <w:rsid w:val="00B1590A"/>
    <w:rsid w:val="00CC4E3D"/>
    <w:rsid w:val="00DC5F2B"/>
    <w:rsid w:val="00E50E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856B68CCE11449E8AA7897340AC96248">
    <w:name w:val="856B68CCE11449E8AA7897340AC962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9298E819CE1EBB4F8D2096B3E0F0C2910D"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167</Value>
      <Value>3</Value>
      <Value>2</Value>
      <Value>224</Value>
    </TaxCatchAll>
    <DLCPolicyLabelClientValue xmlns="02fab405-ded0-4681-a76a-5dfc77280b4e">Version {_UIVersionString}</DLCPolicyLabelClientVal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_dlc_DocIdUrl xmlns="a5f32de4-e402-4188-b034-e71ca7d22e54">
      <Url>https://delwpvicgovau.sharepoint.com/sites/ecm_167/_layouts/15/DocIdRedir.aspx?ID=DOCID167-1066337002-92</Url>
      <Description>DOCID167-1066337002-92</Description>
    </_dlc_DocIdUrl>
    <_dlc_DocId xmlns="a5f32de4-e402-4188-b034-e71ca7d22e54">DOCID167-1066337002-92</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2021-22</Financial_x0020_Year>
    <TaxCatchAllLabel xmlns="9fd47c19-1c4a-4d7d-b342-c10cef26934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PersistId xmlns="a5f32de4-e402-4188-b034-e71ca7d22e54" xsi:nil="true"/>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Development and Authorisation</TermName>
          <TermId xmlns="http://schemas.microsoft.com/office/infopath/2007/PartnerControls">2f4c0a59-8f1e-459d-aa49-7a86c9d6ea4c</TermId>
        </TermInfo>
      </Terms>
    </c58e493e1689427385b433efd00307f0>
    <DLCPolicyLabelValue xmlns="02fab405-ded0-4681-a76a-5dfc77280b4e">Version 13.0</DLCPolicyLabelValue>
    <_dlc_Exempt xmlns="http://schemas.microsoft.com/sharepoint/v3" xsi:nil="true"/>
    <DLCPolicyLabelLock xmlns="02fab405-ded0-4681-a76a-5dfc77280b4e" xsi:nil="true"/>
    <SharedWithUsers xmlns="153f2783-1c70-4464-955e-85040a58200f">
      <UserInfo>
        <DisplayName>Jacqueline Pocklington (DELWP)</DisplayName>
        <AccountId>6487</AccountId>
        <AccountType/>
      </UserInfo>
      <UserInfo>
        <DisplayName>Dick Ford (DELWP)</DisplayName>
        <AccountId>2422</AccountId>
        <AccountType/>
      </UserInfo>
      <UserInfo>
        <DisplayName>Stephen H Chapple (DELWP)</DisplayName>
        <AccountId>2417</AccountId>
        <AccountType/>
      </UserInfo>
      <UserInfo>
        <DisplayName>Annie P Volkering (DELWP)</DisplayName>
        <AccountId>2931</AccountId>
        <AccountType/>
      </UserInfo>
      <UserInfo>
        <DisplayName>Darrin K McKenzie (DELWP)</DisplayName>
        <AccountId>2854</AccountId>
        <AccountType/>
      </UserInfo>
      <UserInfo>
        <DisplayName>James A Todd (DELWP)</DisplayName>
        <AccountId>1321</AccountId>
        <AccountType/>
      </UserInfo>
      <UserInfo>
        <DisplayName>Jennifer M Pequignot (DELWP)</DisplayName>
        <AccountId>2727</AccountId>
        <AccountType/>
      </UserInfo>
      <UserInfo>
        <DisplayName>Ivy Y Lee (DELWP)</DisplayName>
        <AccountId>6494</AccountId>
        <AccountType/>
      </UserInfo>
      <UserInfo>
        <DisplayName>Wendy Noble (DELWP)</DisplayName>
        <AccountId>6414</AccountId>
        <AccountType/>
      </UserInfo>
      <UserInfo>
        <DisplayName>Tracey J West (DELWP)</DisplayName>
        <AccountId>319</AccountId>
        <AccountType/>
      </UserInfo>
      <UserInfo>
        <DisplayName>Tamika J Lovett (DELWP)</DisplayName>
        <AccountId>311</AccountId>
        <AccountType/>
      </UserInfo>
    </SharedWithUsers>
    <g91c59fb10974fa1a03160ad8386f0f4 xmlns="9fd47c19-1c4a-4d7d-b342-c10cef269344">
      <Terms xmlns="http://schemas.microsoft.com/office/infopath/2007/PartnerControls"/>
    </g91c59fb10974fa1a03160ad8386f0f4>
  </documentManagement>
</p:properties>
</file>

<file path=customXml/item4.xml><?xml version="1.0" encoding="utf-8"?>
<?mso-contentType ?>
<PolicyDirtyBag xmlns="microsoft.office.server.policy.changes">
  <Microsoft.Office.RecordsManagement.PolicyFeatures.PolicyLabel op="Change"/>
</PolicyDirtyBag>
</file>

<file path=customXml/item5.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12F7F4432B667E46BF62D075C943BCA3" ma:contentTypeVersion="22"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007b04b42615408d3d5e6171364cbfc8">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c6c2c651-db71-4aa2-a344-b34fe3a57719" xmlns:ns6="153f2783-1c70-4464-955e-85040a58200f" targetNamespace="http://schemas.microsoft.com/office/2006/metadata/properties" ma:root="true" ma:fieldsID="194324277f1f1ddfbd8cc405fa6665cc" ns1:_="" ns2:_="" ns3:_="" ns4:_="" ns5:_="" ns6:_="">
    <xsd:import namespace="http://schemas.microsoft.com/sharepoint/v3"/>
    <xsd:import namespace="9fd47c19-1c4a-4d7d-b342-c10cef269344"/>
    <xsd:import namespace="a5f32de4-e402-4188-b034-e71ca7d22e54"/>
    <xsd:import namespace="02fab405-ded0-4681-a76a-5dfc77280b4e"/>
    <xsd:import namespace="c6c2c651-db71-4aa2-a344-b34fe3a57719"/>
    <xsd:import namespace="153f2783-1c70-4464-955e-85040a58200f"/>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58e493e1689427385b433efd00307f0"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1:_dlc_Exempt" minOccurs="0"/>
                <xsd:element ref="ns4:DLCPolicyLabel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2"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19" ma:taxonomy="true" ma:internalName="c58e493e1689427385b433efd00307f0" ma:taxonomyFieldName="Records_x0020_Class_x0020_Grant_x0020_Program_x0020_Mgmt" ma:displayName="Classification"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ma:readOnly="false">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3" nillable="true" ma:displayName="Label" ma:description="Stores the current value of the label." ma:hidden="true" ma:internalName="DLCPolicyLabel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c2c651-db71-4aa2-a344-b34fe3a57719"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19F598-0F93-492B-9879-6E59972B4B40}">
  <ds:schemaRefs>
    <ds:schemaRef ds:uri="http://schemas.microsoft.com/sharepoint/events"/>
  </ds:schemaRefs>
</ds:datastoreItem>
</file>

<file path=customXml/itemProps2.xml><?xml version="1.0" encoding="utf-8"?>
<ds:datastoreItem xmlns:ds="http://schemas.openxmlformats.org/officeDocument/2006/customXml" ds:itemID="{97475BE0-42C0-4656-BBF4-F52F7BBF3923}">
  <ds:schemaRefs>
    <ds:schemaRef ds:uri="Microsoft.SharePoint.Taxonomy.ContentTypeSync"/>
  </ds:schemaRefs>
</ds:datastoreItem>
</file>

<file path=customXml/itemProps3.xml><?xml version="1.0" encoding="utf-8"?>
<ds:datastoreItem xmlns:ds="http://schemas.openxmlformats.org/officeDocument/2006/customXml" ds:itemID="{E155943F-5A5C-4033-93CF-E5B202CE5C28}">
  <ds:schemaRefs>
    <ds:schemaRef ds:uri="c6c2c651-db71-4aa2-a344-b34fe3a57719"/>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openxmlformats.org/package/2006/metadata/core-properties"/>
    <ds:schemaRef ds:uri="http://schemas.microsoft.com/sharepoint/v3"/>
    <ds:schemaRef ds:uri="153f2783-1c70-4464-955e-85040a58200f"/>
    <ds:schemaRef ds:uri="http://purl.org/dc/terms/"/>
    <ds:schemaRef ds:uri="02fab405-ded0-4681-a76a-5dfc77280b4e"/>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8E2C838A-7622-4ABC-894F-F862BD588918}">
  <ds:schemaRefs>
    <ds:schemaRef ds:uri="microsoft.office.server.policy.changes"/>
  </ds:schemaRefs>
</ds:datastoreItem>
</file>

<file path=customXml/itemProps5.xml><?xml version="1.0" encoding="utf-8"?>
<ds:datastoreItem xmlns:ds="http://schemas.openxmlformats.org/officeDocument/2006/customXml" ds:itemID="{1872A5CB-8921-406D-B846-1593343FFF71}">
  <ds:schemaRefs>
    <ds:schemaRef ds:uri="office.server.policy"/>
  </ds:schemaRefs>
</ds:datastoreItem>
</file>

<file path=customXml/itemProps6.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7.xml><?xml version="1.0" encoding="utf-8"?>
<ds:datastoreItem xmlns:ds="http://schemas.openxmlformats.org/officeDocument/2006/customXml" ds:itemID="{2039F3CC-5859-437C-90A5-A66742F29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c6c2c651-db71-4aa2-a344-b34fe3a57719"/>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233897E0-C1F2-4A4B-BA30-BC3C8E183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3284</Words>
  <Characters>18722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Coastal Public Access and Risk Grants 2021-22</vt:lpstr>
    </vt:vector>
  </TitlesOfParts>
  <Company/>
  <LinksUpToDate>false</LinksUpToDate>
  <CharactersWithSpaces>21963</CharactersWithSpaces>
  <SharedDoc>false</SharedDoc>
  <HLinks>
    <vt:vector size="204" baseType="variant">
      <vt:variant>
        <vt:i4>5177387</vt:i4>
      </vt:variant>
      <vt:variant>
        <vt:i4>147</vt:i4>
      </vt:variant>
      <vt:variant>
        <vt:i4>0</vt:i4>
      </vt:variant>
      <vt:variant>
        <vt:i4>5</vt:i4>
      </vt:variant>
      <vt:variant>
        <vt:lpwstr>mailto:marine.coasts@delwp.vic.gov.au</vt:lpwstr>
      </vt:variant>
      <vt:variant>
        <vt:lpwstr/>
      </vt:variant>
      <vt:variant>
        <vt:i4>1048633</vt:i4>
      </vt:variant>
      <vt:variant>
        <vt:i4>144</vt:i4>
      </vt:variant>
      <vt:variant>
        <vt:i4>0</vt:i4>
      </vt:variant>
      <vt:variant>
        <vt:i4>5</vt:i4>
      </vt:variant>
      <vt:variant>
        <vt:lpwstr>mailto:grantsinfo@delwp.vic.gov.au</vt:lpwstr>
      </vt:variant>
      <vt:variant>
        <vt:lpwstr/>
      </vt:variant>
      <vt:variant>
        <vt:i4>7340050</vt:i4>
      </vt:variant>
      <vt:variant>
        <vt:i4>141</vt:i4>
      </vt:variant>
      <vt:variant>
        <vt:i4>0</vt:i4>
      </vt:variant>
      <vt:variant>
        <vt:i4>5</vt:i4>
      </vt:variant>
      <vt:variant>
        <vt:lpwstr>mailto:jacky.priestley@delwp.vic.gov.au</vt:lpwstr>
      </vt:variant>
      <vt:variant>
        <vt:lpwstr/>
      </vt:variant>
      <vt:variant>
        <vt:i4>3145820</vt:i4>
      </vt:variant>
      <vt:variant>
        <vt:i4>138</vt:i4>
      </vt:variant>
      <vt:variant>
        <vt:i4>0</vt:i4>
      </vt:variant>
      <vt:variant>
        <vt:i4>5</vt:i4>
      </vt:variant>
      <vt:variant>
        <vt:lpwstr>mailto:tracey.west@delwp.vic.gov.au</vt:lpwstr>
      </vt:variant>
      <vt:variant>
        <vt:lpwstr/>
      </vt:variant>
      <vt:variant>
        <vt:i4>3604565</vt:i4>
      </vt:variant>
      <vt:variant>
        <vt:i4>135</vt:i4>
      </vt:variant>
      <vt:variant>
        <vt:i4>0</vt:i4>
      </vt:variant>
      <vt:variant>
        <vt:i4>5</vt:i4>
      </vt:variant>
      <vt:variant>
        <vt:lpwstr>mailto:kellinde.chester@delwp.vic.gov.au</vt:lpwstr>
      </vt:variant>
      <vt:variant>
        <vt:lpwstr/>
      </vt:variant>
      <vt:variant>
        <vt:i4>2293849</vt:i4>
      </vt:variant>
      <vt:variant>
        <vt:i4>132</vt:i4>
      </vt:variant>
      <vt:variant>
        <vt:i4>0</vt:i4>
      </vt:variant>
      <vt:variant>
        <vt:i4>5</vt:i4>
      </vt:variant>
      <vt:variant>
        <vt:lpwstr>mailto:angenita.hughes@delwp.vic.gov.au</vt:lpwstr>
      </vt:variant>
      <vt:variant>
        <vt:lpwstr/>
      </vt:variant>
      <vt:variant>
        <vt:i4>4522017</vt:i4>
      </vt:variant>
      <vt:variant>
        <vt:i4>129</vt:i4>
      </vt:variant>
      <vt:variant>
        <vt:i4>0</vt:i4>
      </vt:variant>
      <vt:variant>
        <vt:i4>5</vt:i4>
      </vt:variant>
      <vt:variant>
        <vt:lpwstr>mailto:tamika.darragh@delwp.vic.gov.au</vt:lpwstr>
      </vt:variant>
      <vt:variant>
        <vt:lpwstr/>
      </vt:variant>
      <vt:variant>
        <vt:i4>5570610</vt:i4>
      </vt:variant>
      <vt:variant>
        <vt:i4>126</vt:i4>
      </vt:variant>
      <vt:variant>
        <vt:i4>0</vt:i4>
      </vt:variant>
      <vt:variant>
        <vt:i4>5</vt:i4>
      </vt:variant>
      <vt:variant>
        <vt:lpwstr>mailto:hannah.fallon@delwp.vic.gov.au</vt:lpwstr>
      </vt:variant>
      <vt:variant>
        <vt:lpwstr/>
      </vt:variant>
      <vt:variant>
        <vt:i4>6946912</vt:i4>
      </vt:variant>
      <vt:variant>
        <vt:i4>123</vt:i4>
      </vt:variant>
      <vt:variant>
        <vt:i4>0</vt:i4>
      </vt:variant>
      <vt:variant>
        <vt:i4>5</vt:i4>
      </vt:variant>
      <vt:variant>
        <vt:lpwstr>http://www.marineandcoasts.vic.gov.au/grants/coastal-public-access-and-risk-grants</vt:lpwstr>
      </vt:variant>
      <vt:variant>
        <vt:lpwstr/>
      </vt:variant>
      <vt:variant>
        <vt:i4>6946912</vt:i4>
      </vt:variant>
      <vt:variant>
        <vt:i4>120</vt:i4>
      </vt:variant>
      <vt:variant>
        <vt:i4>0</vt:i4>
      </vt:variant>
      <vt:variant>
        <vt:i4>5</vt:i4>
      </vt:variant>
      <vt:variant>
        <vt:lpwstr>http://www.marineandcoasts.vic.gov.au/grants/coastal-public-access-and-risk-grants</vt:lpwstr>
      </vt:variant>
      <vt:variant>
        <vt:lpwstr/>
      </vt:variant>
      <vt:variant>
        <vt:i4>5177387</vt:i4>
      </vt:variant>
      <vt:variant>
        <vt:i4>117</vt:i4>
      </vt:variant>
      <vt:variant>
        <vt:i4>0</vt:i4>
      </vt:variant>
      <vt:variant>
        <vt:i4>5</vt:i4>
      </vt:variant>
      <vt:variant>
        <vt:lpwstr>mailto:marine.coasts@delwp.vic.gov.au</vt:lpwstr>
      </vt:variant>
      <vt:variant>
        <vt:lpwstr/>
      </vt:variant>
      <vt:variant>
        <vt:i4>6946912</vt:i4>
      </vt:variant>
      <vt:variant>
        <vt:i4>114</vt:i4>
      </vt:variant>
      <vt:variant>
        <vt:i4>0</vt:i4>
      </vt:variant>
      <vt:variant>
        <vt:i4>5</vt:i4>
      </vt:variant>
      <vt:variant>
        <vt:lpwstr>http://www.marineandcoasts.vic.gov.au/grants/coastal-public-access-and-risk-grants</vt:lpwstr>
      </vt:variant>
      <vt:variant>
        <vt:lpwstr/>
      </vt:variant>
      <vt:variant>
        <vt:i4>8257639</vt:i4>
      </vt:variant>
      <vt:variant>
        <vt:i4>111</vt:i4>
      </vt:variant>
      <vt:variant>
        <vt:i4>0</vt:i4>
      </vt:variant>
      <vt:variant>
        <vt:i4>5</vt:i4>
      </vt:variant>
      <vt:variant>
        <vt:lpwstr>http://www.delwp.vic.gov.au/privacy</vt:lpwstr>
      </vt:variant>
      <vt:variant>
        <vt:lpwstr/>
      </vt:variant>
      <vt:variant>
        <vt:i4>589907</vt:i4>
      </vt:variant>
      <vt:variant>
        <vt:i4>108</vt:i4>
      </vt:variant>
      <vt:variant>
        <vt:i4>0</vt:i4>
      </vt:variant>
      <vt:variant>
        <vt:i4>5</vt:i4>
      </vt:variant>
      <vt:variant>
        <vt:lpwstr>https://www2.delwp.vic.gov.au/grants</vt:lpwstr>
      </vt:variant>
      <vt:variant>
        <vt:lpwstr/>
      </vt:variant>
      <vt:variant>
        <vt:i4>5373971</vt:i4>
      </vt:variant>
      <vt:variant>
        <vt:i4>105</vt:i4>
      </vt:variant>
      <vt:variant>
        <vt:i4>0</vt:i4>
      </vt:variant>
      <vt:variant>
        <vt:i4>5</vt:i4>
      </vt:variant>
      <vt:variant>
        <vt:lpwstr>https://providers.dhhs.vic.gov.au/victorian-common-funding-agreement</vt:lpwstr>
      </vt:variant>
      <vt:variant>
        <vt:lpwstr/>
      </vt:variant>
      <vt:variant>
        <vt:i4>1769533</vt:i4>
      </vt:variant>
      <vt:variant>
        <vt:i4>98</vt:i4>
      </vt:variant>
      <vt:variant>
        <vt:i4>0</vt:i4>
      </vt:variant>
      <vt:variant>
        <vt:i4>5</vt:i4>
      </vt:variant>
      <vt:variant>
        <vt:lpwstr/>
      </vt:variant>
      <vt:variant>
        <vt:lpwstr>_Toc71810824</vt:lpwstr>
      </vt:variant>
      <vt:variant>
        <vt:i4>1835069</vt:i4>
      </vt:variant>
      <vt:variant>
        <vt:i4>92</vt:i4>
      </vt:variant>
      <vt:variant>
        <vt:i4>0</vt:i4>
      </vt:variant>
      <vt:variant>
        <vt:i4>5</vt:i4>
      </vt:variant>
      <vt:variant>
        <vt:lpwstr/>
      </vt:variant>
      <vt:variant>
        <vt:lpwstr>_Toc71810823</vt:lpwstr>
      </vt:variant>
      <vt:variant>
        <vt:i4>1900605</vt:i4>
      </vt:variant>
      <vt:variant>
        <vt:i4>86</vt:i4>
      </vt:variant>
      <vt:variant>
        <vt:i4>0</vt:i4>
      </vt:variant>
      <vt:variant>
        <vt:i4>5</vt:i4>
      </vt:variant>
      <vt:variant>
        <vt:lpwstr/>
      </vt:variant>
      <vt:variant>
        <vt:lpwstr>_Toc71810822</vt:lpwstr>
      </vt:variant>
      <vt:variant>
        <vt:i4>1966141</vt:i4>
      </vt:variant>
      <vt:variant>
        <vt:i4>80</vt:i4>
      </vt:variant>
      <vt:variant>
        <vt:i4>0</vt:i4>
      </vt:variant>
      <vt:variant>
        <vt:i4>5</vt:i4>
      </vt:variant>
      <vt:variant>
        <vt:lpwstr/>
      </vt:variant>
      <vt:variant>
        <vt:lpwstr>_Toc71810821</vt:lpwstr>
      </vt:variant>
      <vt:variant>
        <vt:i4>2031677</vt:i4>
      </vt:variant>
      <vt:variant>
        <vt:i4>74</vt:i4>
      </vt:variant>
      <vt:variant>
        <vt:i4>0</vt:i4>
      </vt:variant>
      <vt:variant>
        <vt:i4>5</vt:i4>
      </vt:variant>
      <vt:variant>
        <vt:lpwstr/>
      </vt:variant>
      <vt:variant>
        <vt:lpwstr>_Toc71810820</vt:lpwstr>
      </vt:variant>
      <vt:variant>
        <vt:i4>1441854</vt:i4>
      </vt:variant>
      <vt:variant>
        <vt:i4>68</vt:i4>
      </vt:variant>
      <vt:variant>
        <vt:i4>0</vt:i4>
      </vt:variant>
      <vt:variant>
        <vt:i4>5</vt:i4>
      </vt:variant>
      <vt:variant>
        <vt:lpwstr/>
      </vt:variant>
      <vt:variant>
        <vt:lpwstr>_Toc71810819</vt:lpwstr>
      </vt:variant>
      <vt:variant>
        <vt:i4>1507390</vt:i4>
      </vt:variant>
      <vt:variant>
        <vt:i4>62</vt:i4>
      </vt:variant>
      <vt:variant>
        <vt:i4>0</vt:i4>
      </vt:variant>
      <vt:variant>
        <vt:i4>5</vt:i4>
      </vt:variant>
      <vt:variant>
        <vt:lpwstr/>
      </vt:variant>
      <vt:variant>
        <vt:lpwstr>_Toc71810818</vt:lpwstr>
      </vt:variant>
      <vt:variant>
        <vt:i4>1572926</vt:i4>
      </vt:variant>
      <vt:variant>
        <vt:i4>56</vt:i4>
      </vt:variant>
      <vt:variant>
        <vt:i4>0</vt:i4>
      </vt:variant>
      <vt:variant>
        <vt:i4>5</vt:i4>
      </vt:variant>
      <vt:variant>
        <vt:lpwstr/>
      </vt:variant>
      <vt:variant>
        <vt:lpwstr>_Toc71810817</vt:lpwstr>
      </vt:variant>
      <vt:variant>
        <vt:i4>1638462</vt:i4>
      </vt:variant>
      <vt:variant>
        <vt:i4>50</vt:i4>
      </vt:variant>
      <vt:variant>
        <vt:i4>0</vt:i4>
      </vt:variant>
      <vt:variant>
        <vt:i4>5</vt:i4>
      </vt:variant>
      <vt:variant>
        <vt:lpwstr/>
      </vt:variant>
      <vt:variant>
        <vt:lpwstr>_Toc71810816</vt:lpwstr>
      </vt:variant>
      <vt:variant>
        <vt:i4>1703998</vt:i4>
      </vt:variant>
      <vt:variant>
        <vt:i4>44</vt:i4>
      </vt:variant>
      <vt:variant>
        <vt:i4>0</vt:i4>
      </vt:variant>
      <vt:variant>
        <vt:i4>5</vt:i4>
      </vt:variant>
      <vt:variant>
        <vt:lpwstr/>
      </vt:variant>
      <vt:variant>
        <vt:lpwstr>_Toc71810815</vt:lpwstr>
      </vt:variant>
      <vt:variant>
        <vt:i4>1769534</vt:i4>
      </vt:variant>
      <vt:variant>
        <vt:i4>38</vt:i4>
      </vt:variant>
      <vt:variant>
        <vt:i4>0</vt:i4>
      </vt:variant>
      <vt:variant>
        <vt:i4>5</vt:i4>
      </vt:variant>
      <vt:variant>
        <vt:lpwstr/>
      </vt:variant>
      <vt:variant>
        <vt:lpwstr>_Toc71810814</vt:lpwstr>
      </vt:variant>
      <vt:variant>
        <vt:i4>1835070</vt:i4>
      </vt:variant>
      <vt:variant>
        <vt:i4>32</vt:i4>
      </vt:variant>
      <vt:variant>
        <vt:i4>0</vt:i4>
      </vt:variant>
      <vt:variant>
        <vt:i4>5</vt:i4>
      </vt:variant>
      <vt:variant>
        <vt:lpwstr/>
      </vt:variant>
      <vt:variant>
        <vt:lpwstr>_Toc71810813</vt:lpwstr>
      </vt:variant>
      <vt:variant>
        <vt:i4>1900606</vt:i4>
      </vt:variant>
      <vt:variant>
        <vt:i4>26</vt:i4>
      </vt:variant>
      <vt:variant>
        <vt:i4>0</vt:i4>
      </vt:variant>
      <vt:variant>
        <vt:i4>5</vt:i4>
      </vt:variant>
      <vt:variant>
        <vt:lpwstr/>
      </vt:variant>
      <vt:variant>
        <vt:lpwstr>_Toc71810812</vt:lpwstr>
      </vt:variant>
      <vt:variant>
        <vt:i4>1966142</vt:i4>
      </vt:variant>
      <vt:variant>
        <vt:i4>20</vt:i4>
      </vt:variant>
      <vt:variant>
        <vt:i4>0</vt:i4>
      </vt:variant>
      <vt:variant>
        <vt:i4>5</vt:i4>
      </vt:variant>
      <vt:variant>
        <vt:lpwstr/>
      </vt:variant>
      <vt:variant>
        <vt:lpwstr>_Toc71810811</vt:lpwstr>
      </vt:variant>
      <vt:variant>
        <vt:i4>2031678</vt:i4>
      </vt:variant>
      <vt:variant>
        <vt:i4>14</vt:i4>
      </vt:variant>
      <vt:variant>
        <vt:i4>0</vt:i4>
      </vt:variant>
      <vt:variant>
        <vt:i4>5</vt:i4>
      </vt:variant>
      <vt:variant>
        <vt:lpwstr/>
      </vt:variant>
      <vt:variant>
        <vt:lpwstr>_Toc71810810</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Public Access and Risk Grants 2021-22</dc:title>
  <dc:subject/>
  <dc:creator>Caren Benson (DELWP)</dc:creator>
  <cp:keywords/>
  <dc:description/>
  <cp:lastModifiedBy>Caren Benson (DELWP)</cp:lastModifiedBy>
  <cp:revision>2</cp:revision>
  <cp:lastPrinted>2016-09-05T12:34:00Z</cp:lastPrinted>
  <dcterms:created xsi:type="dcterms:W3CDTF">2021-08-05T01:19:00Z</dcterms:created>
  <dcterms:modified xsi:type="dcterms:W3CDTF">2021-08-05T01:19:00Z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Coastal Public Access and Risk Grants 2021-22</vt:lpwstr>
  </property>
  <property fmtid="{D5CDD505-2E9C-101B-9397-08002B2CF9AE}" pid="3" name="xSubtitle">
    <vt:lpwstr>Application guidelines</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Coastal Public Access and Risk Grants 2021-22</vt:lpwstr>
  </property>
  <property fmtid="{D5CDD505-2E9C-101B-9397-08002B2CF9AE}" pid="16" name="xFooterSubtitle">
    <vt:lpwstr>Application guidelines</vt:lpwstr>
  </property>
  <property fmtid="{D5CDD505-2E9C-101B-9397-08002B2CF9AE}" pid="17" name="xAppendixName">
    <vt:lpwstr>Appendix</vt:lpwstr>
  </property>
  <property fmtid="{D5CDD505-2E9C-101B-9397-08002B2CF9AE}" pid="18" name="ContentTypeId">
    <vt:lpwstr>0x0101009298E819CE1EBB4F8D2096B3E0F0C2910D0012F7F4432B667E46BF62D075C943BCA3</vt:lpwstr>
  </property>
  <property fmtid="{D5CDD505-2E9C-101B-9397-08002B2CF9AE}" pid="19" name="Records Class Grant Program Mgmt">
    <vt:lpwstr>224;#Program Development and Authorisation|2f4c0a59-8f1e-459d-aa49-7a86c9d6ea4c</vt:lpwstr>
  </property>
  <property fmtid="{D5CDD505-2E9C-101B-9397-08002B2CF9AE}" pid="20" name="Department Document Type">
    <vt:lpwstr>167;#Guide|2c0c7f4f-0a0f-4031-9f65-a7ab977990a8</vt:lpwstr>
  </property>
  <property fmtid="{D5CDD505-2E9C-101B-9397-08002B2CF9AE}" pid="21" name="Dissemination Limiting Marker">
    <vt:lpwstr>2;#FOUO|955eb6fc-b35a-4808-8aa5-31e514fa3f26</vt:lpwstr>
  </property>
  <property fmtid="{D5CDD505-2E9C-101B-9397-08002B2CF9AE}" pid="22" name="Security Classification">
    <vt:lpwstr>3;#Unclassified|7fa379f4-4aba-4692-ab80-7d39d3a23cf4</vt:lpwstr>
  </property>
  <property fmtid="{D5CDD505-2E9C-101B-9397-08002B2CF9AE}" pid="23" name="MSIP_Label_4257e2ab-f512-40e2-9c9a-c64247360765_Enabled">
    <vt:lpwstr>true</vt:lpwstr>
  </property>
  <property fmtid="{D5CDD505-2E9C-101B-9397-08002B2CF9AE}" pid="24" name="MSIP_Label_4257e2ab-f512-40e2-9c9a-c64247360765_SetDate">
    <vt:lpwstr>2021-05-06T04:05:52Z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6a6e2d61-0fac-49f9-b045-f9b820b2715c</vt:lpwstr>
  </property>
  <property fmtid="{D5CDD505-2E9C-101B-9397-08002B2CF9AE}" pid="29" name="MSIP_Label_4257e2ab-f512-40e2-9c9a-c64247360765_ContentBits">
    <vt:lpwstr>2</vt:lpwstr>
  </property>
  <property fmtid="{D5CDD505-2E9C-101B-9397-08002B2CF9AE}" pid="30" name="DocumentSetDescription">
    <vt:lpwstr>Final</vt:lpwstr>
  </property>
  <property fmtid="{D5CDD505-2E9C-101B-9397-08002B2CF9AE}" pid="31" name="_dlc_DocIdItemGuid">
    <vt:lpwstr>3a00073a-e146-478e-a67e-dfb8511816fd</vt:lpwstr>
  </property>
  <property fmtid="{D5CDD505-2E9C-101B-9397-08002B2CF9AE}" pid="32" name="_docset_NoMedatataSyncRequired">
    <vt:lpwstr>True</vt:lpwstr>
  </property>
  <property fmtid="{D5CDD505-2E9C-101B-9397-08002B2CF9AE}" pid="33" name="Record_x0020_Purpose">
    <vt:lpwstr/>
  </property>
  <property fmtid="{D5CDD505-2E9C-101B-9397-08002B2CF9AE}" pid="34" name="Record Purpose">
    <vt:lpwstr/>
  </property>
</Properties>
</file>