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543481EE" w14:textId="77777777" w:rsidTr="003F46E9">
        <w:trPr>
          <w:trHeight w:hRule="exact" w:val="1418"/>
        </w:trPr>
        <w:tc>
          <w:tcPr>
            <w:tcW w:w="7761" w:type="dxa"/>
            <w:vAlign w:val="center"/>
          </w:tcPr>
          <w:p w14:paraId="3682D50F" w14:textId="1F73A3EC" w:rsidR="009B1003" w:rsidRPr="009B1003" w:rsidRDefault="0041217A" w:rsidP="009B1003">
            <w:pPr>
              <w:pStyle w:val="Title"/>
            </w:pPr>
            <w:r w:rsidRPr="0041217A">
              <w:t>DEECA</w:t>
            </w:r>
            <w:r>
              <w:t xml:space="preserve"> </w:t>
            </w:r>
            <w:r w:rsidR="00942109">
              <w:t xml:space="preserve">Biodiversity </w:t>
            </w:r>
            <w:r w:rsidR="005D6F62">
              <w:t xml:space="preserve">Environment and Community </w:t>
            </w:r>
            <w:r w:rsidR="00942109">
              <w:t>Grants</w:t>
            </w:r>
          </w:p>
        </w:tc>
      </w:tr>
      <w:tr w:rsidR="00324D1C" w:rsidRPr="00324D1C" w14:paraId="509563D3" w14:textId="77777777" w:rsidTr="003F46E9">
        <w:trPr>
          <w:trHeight w:val="1247"/>
        </w:trPr>
        <w:tc>
          <w:tcPr>
            <w:tcW w:w="7761" w:type="dxa"/>
            <w:vAlign w:val="center"/>
          </w:tcPr>
          <w:p w14:paraId="677970FA" w14:textId="5A977284" w:rsidR="006B4DC0" w:rsidRPr="00324D1C" w:rsidRDefault="006B4DC0" w:rsidP="009B1003">
            <w:pPr>
              <w:pStyle w:val="Subtitle"/>
              <w:rPr>
                <w:color w:val="201547"/>
              </w:rPr>
            </w:pPr>
            <w:r w:rsidRPr="00324D1C">
              <w:rPr>
                <w:color w:val="201547"/>
              </w:rPr>
              <w:t xml:space="preserve">Fact Sheet </w:t>
            </w:r>
            <w:r w:rsidR="00E23684" w:rsidRPr="00324D1C">
              <w:rPr>
                <w:color w:val="201547"/>
              </w:rPr>
              <w:t>5</w:t>
            </w:r>
            <w:r w:rsidRPr="00324D1C">
              <w:rPr>
                <w:color w:val="201547"/>
              </w:rPr>
              <w:t xml:space="preserve"> of </w:t>
            </w:r>
            <w:r w:rsidR="005D6F62" w:rsidRPr="00324D1C">
              <w:rPr>
                <w:color w:val="201547"/>
              </w:rPr>
              <w:t>10</w:t>
            </w:r>
            <w:r w:rsidRPr="00324D1C">
              <w:rPr>
                <w:color w:val="201547"/>
              </w:rPr>
              <w:t xml:space="preserve"> </w:t>
            </w:r>
          </w:p>
          <w:p w14:paraId="7D696D5C" w14:textId="17F2EF48" w:rsidR="009B1003" w:rsidRPr="00324D1C" w:rsidRDefault="000B109F" w:rsidP="009B1003">
            <w:pPr>
              <w:pStyle w:val="Subtitle"/>
              <w:rPr>
                <w:color w:val="201547"/>
              </w:rPr>
            </w:pPr>
            <w:r w:rsidRPr="00324D1C">
              <w:rPr>
                <w:color w:val="201547"/>
              </w:rPr>
              <w:t xml:space="preserve">GST and </w:t>
            </w:r>
            <w:r w:rsidR="00E23684" w:rsidRPr="00324D1C">
              <w:rPr>
                <w:color w:val="201547"/>
              </w:rPr>
              <w:t>Eligible items</w:t>
            </w:r>
            <w:r w:rsidR="00942109" w:rsidRPr="00324D1C">
              <w:rPr>
                <w:color w:val="201547"/>
              </w:rPr>
              <w:t xml:space="preserve"> </w:t>
            </w:r>
          </w:p>
        </w:tc>
      </w:tr>
    </w:tbl>
    <w:p w14:paraId="0E2363CE" w14:textId="051FBB7D" w:rsidR="00806AB6" w:rsidRDefault="00806AB6" w:rsidP="00307C36"/>
    <w:p w14:paraId="7EB89A9E" w14:textId="77777777" w:rsidR="00806AB6" w:rsidRDefault="00806AB6" w:rsidP="00806AB6">
      <w:pPr>
        <w:pStyle w:val="BodyText"/>
        <w:sectPr w:rsidR="00806AB6" w:rsidSect="0033793B">
          <w:headerReference w:type="even" r:id="rId14"/>
          <w:headerReference w:type="default" r:id="rId15"/>
          <w:footerReference w:type="even" r:id="rId16"/>
          <w:footerReference w:type="default" r:id="rId17"/>
          <w:headerReference w:type="first" r:id="rId18"/>
          <w:footerReference w:type="first" r:id="rId19"/>
          <w:pgSz w:w="11907" w:h="16840" w:code="9"/>
          <w:pgMar w:top="2211" w:right="737" w:bottom="1758" w:left="851" w:header="284" w:footer="284" w:gutter="0"/>
          <w:cols w:space="284"/>
          <w:titlePg/>
          <w:docGrid w:linePitch="360"/>
        </w:sectPr>
      </w:pPr>
    </w:p>
    <w:p w14:paraId="0B1095DD" w14:textId="432EBE31" w:rsidR="00254A01" w:rsidRPr="00996304" w:rsidRDefault="00A47A49" w:rsidP="00254A01">
      <w:pPr>
        <w:pStyle w:val="IntroFeatureText"/>
        <w:rPr>
          <w:color w:val="201547"/>
        </w:rPr>
      </w:pPr>
      <w:bookmarkStart w:id="0" w:name="Here"/>
      <w:bookmarkEnd w:id="0"/>
      <w:r w:rsidRPr="00996304">
        <w:rPr>
          <w:color w:val="201547"/>
        </w:rPr>
        <w:t>This Fact Sheet will</w:t>
      </w:r>
      <w:r w:rsidR="00254A01" w:rsidRPr="00996304">
        <w:rPr>
          <w:color w:val="201547"/>
        </w:rPr>
        <w:t xml:space="preserve"> </w:t>
      </w:r>
      <w:r w:rsidR="00614C49" w:rsidRPr="00996304">
        <w:rPr>
          <w:color w:val="201547"/>
        </w:rPr>
        <w:t>guide you through</w:t>
      </w:r>
      <w:r w:rsidR="00E23684" w:rsidRPr="00996304">
        <w:rPr>
          <w:color w:val="201547"/>
        </w:rPr>
        <w:t xml:space="preserve"> </w:t>
      </w:r>
      <w:r w:rsidR="005563F0" w:rsidRPr="00996304">
        <w:rPr>
          <w:color w:val="201547"/>
        </w:rPr>
        <w:t xml:space="preserve">GST and </w:t>
      </w:r>
      <w:r w:rsidR="00E23684" w:rsidRPr="00996304">
        <w:rPr>
          <w:color w:val="201547"/>
        </w:rPr>
        <w:t>what items are eligible and ineligible through the Biodiversity Environment and Community Grants.</w:t>
      </w:r>
    </w:p>
    <w:p w14:paraId="76C9773B" w14:textId="106569D5" w:rsidR="00255566" w:rsidRPr="00324D1C" w:rsidRDefault="000B109F" w:rsidP="00255566">
      <w:pPr>
        <w:pStyle w:val="Heading1"/>
        <w:rPr>
          <w:color w:val="201547"/>
        </w:rPr>
      </w:pPr>
      <w:r w:rsidRPr="00324D1C">
        <w:rPr>
          <w:color w:val="201547"/>
        </w:rPr>
        <w:t>G</w:t>
      </w:r>
      <w:r w:rsidR="00971759" w:rsidRPr="00324D1C">
        <w:rPr>
          <w:color w:val="201547"/>
        </w:rPr>
        <w:t xml:space="preserve">ood &amp; Services </w:t>
      </w:r>
      <w:r w:rsidRPr="00324D1C">
        <w:rPr>
          <w:color w:val="201547"/>
        </w:rPr>
        <w:t>T</w:t>
      </w:r>
      <w:r w:rsidR="00971759" w:rsidRPr="00324D1C">
        <w:rPr>
          <w:color w:val="201547"/>
        </w:rPr>
        <w:t>ax (GST)</w:t>
      </w:r>
    </w:p>
    <w:p w14:paraId="039A47B9" w14:textId="77777777" w:rsidR="00255566" w:rsidRPr="00324D1C" w:rsidRDefault="00255566" w:rsidP="00255566">
      <w:pPr>
        <w:pStyle w:val="Heading2"/>
        <w:rPr>
          <w:color w:val="201547"/>
        </w:rPr>
      </w:pPr>
      <w:r w:rsidRPr="00324D1C">
        <w:rPr>
          <w:color w:val="201547"/>
        </w:rPr>
        <w:t xml:space="preserve">Should I include GST in my budget?  </w:t>
      </w:r>
    </w:p>
    <w:p w14:paraId="30492CC1" w14:textId="2A5AE662" w:rsidR="006A1AAF" w:rsidRDefault="006A1AAF" w:rsidP="00255566">
      <w:pPr>
        <w:pStyle w:val="BodyText"/>
        <w:rPr>
          <w:lang w:eastAsia="en-AU"/>
        </w:rPr>
      </w:pPr>
      <w:r>
        <w:rPr>
          <w:lang w:eastAsia="en-AU"/>
        </w:rPr>
        <w:t>This will depend if your organisation is registered for GST or not.</w:t>
      </w:r>
      <w:r w:rsidR="00587652">
        <w:rPr>
          <w:lang w:eastAsia="en-AU"/>
        </w:rPr>
        <w:t xml:space="preserve">  If you are unsure</w:t>
      </w:r>
      <w:r w:rsidR="00AB38C2">
        <w:rPr>
          <w:lang w:eastAsia="en-AU"/>
        </w:rPr>
        <w:t xml:space="preserve"> of your GST status</w:t>
      </w:r>
      <w:r w:rsidR="00587652">
        <w:rPr>
          <w:lang w:eastAsia="en-AU"/>
        </w:rPr>
        <w:t xml:space="preserve">, you can </w:t>
      </w:r>
      <w:r w:rsidR="00AB38C2">
        <w:rPr>
          <w:lang w:eastAsia="en-AU"/>
        </w:rPr>
        <w:t xml:space="preserve">search </w:t>
      </w:r>
      <w:r w:rsidR="00474B3D">
        <w:rPr>
          <w:lang w:eastAsia="en-AU"/>
        </w:rPr>
        <w:t xml:space="preserve">for </w:t>
      </w:r>
      <w:r w:rsidR="00AB38C2">
        <w:rPr>
          <w:lang w:eastAsia="en-AU"/>
        </w:rPr>
        <w:t>your organisation</w:t>
      </w:r>
      <w:r w:rsidR="00587652">
        <w:rPr>
          <w:lang w:eastAsia="en-AU"/>
        </w:rPr>
        <w:t xml:space="preserve"> </w:t>
      </w:r>
      <w:r w:rsidR="00D93903">
        <w:rPr>
          <w:lang w:eastAsia="en-AU"/>
        </w:rPr>
        <w:t xml:space="preserve">on the ATO webpage </w:t>
      </w:r>
      <w:hyperlink r:id="rId20" w:history="1">
        <w:r w:rsidR="00D93903" w:rsidRPr="00FC7C27">
          <w:rPr>
            <w:rStyle w:val="Hyperlink"/>
            <w:lang w:eastAsia="en-AU"/>
          </w:rPr>
          <w:t>www.abr.business.gov.au</w:t>
        </w:r>
      </w:hyperlink>
      <w:r w:rsidR="00D93903">
        <w:rPr>
          <w:lang w:eastAsia="en-AU"/>
        </w:rPr>
        <w:t xml:space="preserve"> </w:t>
      </w:r>
    </w:p>
    <w:p w14:paraId="60B730C9" w14:textId="0F678DAD" w:rsidR="00E11291" w:rsidRDefault="00E11291" w:rsidP="00E11291">
      <w:pPr>
        <w:pStyle w:val="BodyText"/>
        <w:rPr>
          <w:lang w:eastAsia="en-AU"/>
        </w:rPr>
      </w:pPr>
      <w:r>
        <w:rPr>
          <w:lang w:eastAsia="en-AU"/>
        </w:rPr>
        <w:t xml:space="preserve">If you are </w:t>
      </w:r>
      <w:r w:rsidRPr="00CD082E">
        <w:rPr>
          <w:u w:val="single"/>
          <w:lang w:eastAsia="en-AU"/>
        </w:rPr>
        <w:t>registered</w:t>
      </w:r>
      <w:r>
        <w:rPr>
          <w:lang w:eastAsia="en-AU"/>
        </w:rPr>
        <w:t xml:space="preserve"> for GST, then the budget provided in your application should be </w:t>
      </w:r>
      <w:r w:rsidRPr="00CD082E">
        <w:rPr>
          <w:u w:val="single"/>
          <w:lang w:eastAsia="en-AU"/>
        </w:rPr>
        <w:t>exclusive</w:t>
      </w:r>
      <w:r>
        <w:rPr>
          <w:lang w:eastAsia="en-AU"/>
        </w:rPr>
        <w:t xml:space="preserve"> of GST.</w:t>
      </w:r>
    </w:p>
    <w:p w14:paraId="7B49BA79" w14:textId="798F0935" w:rsidR="00255566" w:rsidRDefault="00255566" w:rsidP="00255566">
      <w:pPr>
        <w:pStyle w:val="BodyText"/>
        <w:rPr>
          <w:lang w:eastAsia="en-AU"/>
        </w:rPr>
      </w:pPr>
      <w:r>
        <w:rPr>
          <w:lang w:eastAsia="en-AU"/>
        </w:rPr>
        <w:t xml:space="preserve">If you are </w:t>
      </w:r>
      <w:r w:rsidRPr="00CD082E">
        <w:rPr>
          <w:u w:val="single"/>
          <w:lang w:eastAsia="en-AU"/>
        </w:rPr>
        <w:t>not</w:t>
      </w:r>
      <w:r>
        <w:rPr>
          <w:lang w:eastAsia="en-AU"/>
        </w:rPr>
        <w:t xml:space="preserve"> registered for GST, </w:t>
      </w:r>
      <w:r w:rsidR="003A377D">
        <w:rPr>
          <w:lang w:eastAsia="en-AU"/>
        </w:rPr>
        <w:t>then the</w:t>
      </w:r>
      <w:r w:rsidR="00C91F2E">
        <w:rPr>
          <w:lang w:eastAsia="en-AU"/>
        </w:rPr>
        <w:t xml:space="preserve"> budget provided in your application should be </w:t>
      </w:r>
      <w:r w:rsidR="00C91F2E">
        <w:rPr>
          <w:u w:val="single"/>
          <w:lang w:eastAsia="en-AU"/>
        </w:rPr>
        <w:t>in</w:t>
      </w:r>
      <w:r w:rsidR="00C91F2E" w:rsidRPr="00CD082E">
        <w:rPr>
          <w:u w:val="single"/>
          <w:lang w:eastAsia="en-AU"/>
        </w:rPr>
        <w:t>clusive</w:t>
      </w:r>
      <w:r w:rsidR="00C91F2E">
        <w:rPr>
          <w:lang w:eastAsia="en-AU"/>
        </w:rPr>
        <w:t xml:space="preserve"> of GST.</w:t>
      </w:r>
    </w:p>
    <w:p w14:paraId="3727E9FB" w14:textId="4E599685" w:rsidR="00614C49" w:rsidRPr="000E2FF1" w:rsidRDefault="009B3754" w:rsidP="00F05818">
      <w:pPr>
        <w:pStyle w:val="Heading2"/>
        <w:rPr>
          <w:color w:val="201547"/>
        </w:rPr>
      </w:pPr>
      <w:r w:rsidRPr="000E2FF1">
        <w:rPr>
          <w:color w:val="201547"/>
        </w:rPr>
        <w:t xml:space="preserve">If you are registered for </w:t>
      </w:r>
      <w:r w:rsidR="00614C49" w:rsidRPr="000E2FF1">
        <w:rPr>
          <w:color w:val="201547"/>
        </w:rPr>
        <w:t>GST</w:t>
      </w:r>
    </w:p>
    <w:p w14:paraId="0547B8D8" w14:textId="1596BB7A" w:rsidR="004D1B3E" w:rsidRDefault="004D1B3E" w:rsidP="004D1B3E">
      <w:pPr>
        <w:pStyle w:val="BodyText"/>
      </w:pPr>
      <w:r>
        <w:t>If you are registered for GST</w:t>
      </w:r>
      <w:r w:rsidR="00792691">
        <w:t xml:space="preserve">, </w:t>
      </w:r>
      <w:r>
        <w:t xml:space="preserve">you should </w:t>
      </w:r>
      <w:r w:rsidRPr="000B7518">
        <w:rPr>
          <w:u w:val="single"/>
        </w:rPr>
        <w:t>not</w:t>
      </w:r>
      <w:r>
        <w:t xml:space="preserve"> include GST in your budget expenses</w:t>
      </w:r>
      <w:r w:rsidR="00792691">
        <w:t>.</w:t>
      </w:r>
      <w:r w:rsidR="00DC77FF">
        <w:t xml:space="preserve">  </w:t>
      </w:r>
      <w:r w:rsidR="009E2336">
        <w:t>W</w:t>
      </w:r>
      <w:r>
        <w:t>here applicable</w:t>
      </w:r>
      <w:r w:rsidR="009E2336">
        <w:t>, DE</w:t>
      </w:r>
      <w:r w:rsidR="00F318CA">
        <w:t>ECA</w:t>
      </w:r>
      <w:r w:rsidR="009E2336">
        <w:t xml:space="preserve"> </w:t>
      </w:r>
      <w:r>
        <w:t xml:space="preserve">will pay the grant amount plus GST. The budget provided in your application should be </w:t>
      </w:r>
      <w:r w:rsidRPr="009E2336">
        <w:rPr>
          <w:u w:val="single"/>
        </w:rPr>
        <w:t xml:space="preserve">exclusive </w:t>
      </w:r>
      <w:r>
        <w:t xml:space="preserve">of GST. </w:t>
      </w:r>
    </w:p>
    <w:p w14:paraId="0943D15A" w14:textId="3EF4018E" w:rsidR="004D1B3E" w:rsidRDefault="009E2336" w:rsidP="004D1B3E">
      <w:pPr>
        <w:pStyle w:val="BodyText"/>
      </w:pPr>
      <w:r>
        <w:t>F</w:t>
      </w:r>
      <w:r w:rsidR="004D1B3E">
        <w:t xml:space="preserve">or example, if Contractors have quoted $11,000 including GST, then you will request only $10,000. </w:t>
      </w:r>
    </w:p>
    <w:p w14:paraId="15960D4C" w14:textId="77777777" w:rsidR="00614C49" w:rsidRPr="000E2FF1" w:rsidRDefault="00614C49" w:rsidP="00DC7D99">
      <w:pPr>
        <w:pStyle w:val="Heading2"/>
        <w:rPr>
          <w:color w:val="201547"/>
        </w:rPr>
      </w:pPr>
      <w:r w:rsidRPr="000E2FF1">
        <w:rPr>
          <w:color w:val="201547"/>
        </w:rPr>
        <w:t xml:space="preserve">If you are </w:t>
      </w:r>
      <w:r w:rsidRPr="000E2FF1">
        <w:rPr>
          <w:color w:val="201547"/>
          <w:u w:val="single"/>
        </w:rPr>
        <w:t xml:space="preserve">not </w:t>
      </w:r>
      <w:r w:rsidRPr="000E2FF1">
        <w:rPr>
          <w:color w:val="201547"/>
        </w:rPr>
        <w:t xml:space="preserve">registered for GST </w:t>
      </w:r>
    </w:p>
    <w:p w14:paraId="21554067" w14:textId="77777777" w:rsidR="003C4BAF" w:rsidRDefault="00E11291" w:rsidP="00E11291">
      <w:pPr>
        <w:pStyle w:val="BodyText"/>
        <w:rPr>
          <w:lang w:eastAsia="en-AU"/>
        </w:rPr>
      </w:pPr>
      <w:r>
        <w:rPr>
          <w:lang w:eastAsia="en-AU"/>
        </w:rPr>
        <w:t xml:space="preserve">If you are </w:t>
      </w:r>
      <w:r w:rsidRPr="00CD082E">
        <w:rPr>
          <w:u w:val="single"/>
          <w:lang w:eastAsia="en-AU"/>
        </w:rPr>
        <w:t>not</w:t>
      </w:r>
      <w:r>
        <w:rPr>
          <w:lang w:eastAsia="en-AU"/>
        </w:rPr>
        <w:t xml:space="preserve"> registered for GST, please ensure that the budget provided in your application covers </w:t>
      </w:r>
      <w:r w:rsidR="0046050E">
        <w:t xml:space="preserve">the total cost of your expenses </w:t>
      </w:r>
      <w:r w:rsidR="0046050E" w:rsidRPr="007C0E68">
        <w:rPr>
          <w:u w:val="single"/>
        </w:rPr>
        <w:t>including</w:t>
      </w:r>
      <w:r w:rsidR="0046050E">
        <w:t xml:space="preserve"> GST where applicable</w:t>
      </w:r>
      <w:r w:rsidR="0046050E">
        <w:rPr>
          <w:lang w:eastAsia="en-AU"/>
        </w:rPr>
        <w:t xml:space="preserve"> </w:t>
      </w:r>
      <w:r>
        <w:rPr>
          <w:lang w:eastAsia="en-AU"/>
        </w:rPr>
        <w:t>(</w:t>
      </w:r>
      <w:proofErr w:type="spellStart"/>
      <w:r>
        <w:rPr>
          <w:lang w:eastAsia="en-AU"/>
        </w:rPr>
        <w:t>eg.</w:t>
      </w:r>
      <w:proofErr w:type="spellEnd"/>
      <w:r>
        <w:rPr>
          <w:lang w:eastAsia="en-AU"/>
        </w:rPr>
        <w:t xml:space="preserve"> include the impact of any GST on your purchases).  </w:t>
      </w:r>
    </w:p>
    <w:p w14:paraId="151E761A" w14:textId="1CCDDF1C" w:rsidR="00E11291" w:rsidRDefault="003C4BAF" w:rsidP="00E11291">
      <w:pPr>
        <w:pStyle w:val="BodyText"/>
        <w:rPr>
          <w:lang w:eastAsia="en-AU"/>
        </w:rPr>
      </w:pPr>
      <w:r>
        <w:t xml:space="preserve">Ensure that the budget in your application covers your total costs so you are not out of pocket.  </w:t>
      </w:r>
      <w:r w:rsidR="00E11291">
        <w:rPr>
          <w:lang w:eastAsia="en-AU"/>
        </w:rPr>
        <w:t>The</w:t>
      </w:r>
      <w:r>
        <w:rPr>
          <w:lang w:eastAsia="en-AU"/>
        </w:rPr>
        <w:t xml:space="preserve">refore, the </w:t>
      </w:r>
      <w:r w:rsidR="00E11291">
        <w:rPr>
          <w:lang w:eastAsia="en-AU"/>
        </w:rPr>
        <w:t xml:space="preserve">budget provided in your application should be </w:t>
      </w:r>
      <w:r w:rsidR="00E11291">
        <w:rPr>
          <w:u w:val="single"/>
          <w:lang w:eastAsia="en-AU"/>
        </w:rPr>
        <w:t>in</w:t>
      </w:r>
      <w:r w:rsidR="00E11291" w:rsidRPr="00CD082E">
        <w:rPr>
          <w:u w:val="single"/>
          <w:lang w:eastAsia="en-AU"/>
        </w:rPr>
        <w:t>clusive</w:t>
      </w:r>
      <w:r w:rsidR="00E11291">
        <w:rPr>
          <w:lang w:eastAsia="en-AU"/>
        </w:rPr>
        <w:t xml:space="preserve"> of GST.</w:t>
      </w:r>
    </w:p>
    <w:p w14:paraId="666A5465" w14:textId="6E53031C" w:rsidR="004D1B3E" w:rsidRDefault="003C4BAF" w:rsidP="004D1B3E">
      <w:pPr>
        <w:pStyle w:val="BodyText"/>
      </w:pPr>
      <w:r>
        <w:t>F</w:t>
      </w:r>
      <w:r w:rsidR="004D1B3E">
        <w:t xml:space="preserve">or example, if Contractors have quoted $11,000 including GST, then request the full $11,000. </w:t>
      </w:r>
    </w:p>
    <w:p w14:paraId="00900822" w14:textId="77777777" w:rsidR="00614C49" w:rsidRPr="00324D1C" w:rsidRDefault="00614C49" w:rsidP="000B7518">
      <w:pPr>
        <w:pStyle w:val="Heading1"/>
        <w:rPr>
          <w:color w:val="201547"/>
        </w:rPr>
      </w:pPr>
      <w:r w:rsidRPr="00324D1C">
        <w:rPr>
          <w:color w:val="201547"/>
        </w:rPr>
        <w:t xml:space="preserve">Eligible expenditure </w:t>
      </w:r>
    </w:p>
    <w:p w14:paraId="54CC11CA" w14:textId="2B7B5AB4" w:rsidR="00614C49" w:rsidRDefault="00614C49" w:rsidP="00614C49">
      <w:pPr>
        <w:pStyle w:val="BodyText"/>
      </w:pPr>
      <w:r>
        <w:t>The Biodiversity</w:t>
      </w:r>
      <w:r w:rsidR="0029026A">
        <w:t xml:space="preserve"> Environment and</w:t>
      </w:r>
      <w:r>
        <w:t xml:space="preserve"> Community Grants support </w:t>
      </w:r>
      <w:r w:rsidR="00F008C9">
        <w:t xml:space="preserve">a range of eligible </w:t>
      </w:r>
      <w:r>
        <w:t xml:space="preserve">expenditure </w:t>
      </w:r>
      <w:r w:rsidR="00690534">
        <w:t xml:space="preserve">categories </w:t>
      </w:r>
      <w:r w:rsidR="00461DF7">
        <w:t>for</w:t>
      </w:r>
      <w:r>
        <w:t xml:space="preserve"> projects, noting that </w:t>
      </w:r>
      <w:r w:rsidR="00690534">
        <w:t xml:space="preserve">the list </w:t>
      </w:r>
      <w:r>
        <w:t>is not exhaustive</w:t>
      </w:r>
      <w:r w:rsidR="00F149F6">
        <w:t>.</w:t>
      </w:r>
      <w:r>
        <w:t xml:space="preserve"> </w:t>
      </w:r>
    </w:p>
    <w:p w14:paraId="1C4D444F" w14:textId="2CD08ED2" w:rsidR="00F008C9" w:rsidRDefault="00F008C9" w:rsidP="00F008C9">
      <w:pPr>
        <w:pStyle w:val="BodyText"/>
      </w:pPr>
      <w:r>
        <w:t xml:space="preserve">Other types of expenditure may be considered if they are well justified and deemed suitable. You will need to demonstrate that all activities and budget items are essential to the success of the project and that the amounts requested are reasonable. </w:t>
      </w:r>
    </w:p>
    <w:p w14:paraId="19F2F805" w14:textId="77777777" w:rsidR="00F008C9" w:rsidRDefault="00F008C9" w:rsidP="00F008C9">
      <w:pPr>
        <w:pStyle w:val="BodyText"/>
      </w:pPr>
      <w:r>
        <w:t xml:space="preserve">When developing budgets, you should ensure that activity items (such as equipment, </w:t>
      </w:r>
      <w:proofErr w:type="gramStart"/>
      <w:r>
        <w:t>materials</w:t>
      </w:r>
      <w:proofErr w:type="gramEnd"/>
      <w:r>
        <w:t xml:space="preserve"> and contractor charges) are fully costed. Refer to the Terms and Conditions of the Victorian Common Funding Agreement </w:t>
      </w:r>
      <w:hyperlink r:id="rId21" w:history="1">
        <w:r w:rsidRPr="00FC7C27">
          <w:rPr>
            <w:rStyle w:val="Hyperlink"/>
          </w:rPr>
          <w:t>www.vic.gov.au/victorian-common-funding-agreement-templates</w:t>
        </w:r>
      </w:hyperlink>
      <w:r>
        <w:t xml:space="preserve"> for more information. </w:t>
      </w:r>
    </w:p>
    <w:p w14:paraId="374B4986" w14:textId="77777777" w:rsidR="00F008C9" w:rsidRPr="000E2FF1" w:rsidRDefault="00F008C9" w:rsidP="00634848">
      <w:pPr>
        <w:pStyle w:val="Heading2"/>
        <w:rPr>
          <w:color w:val="201547"/>
        </w:rPr>
      </w:pPr>
      <w:r w:rsidRPr="000E2FF1">
        <w:rPr>
          <w:color w:val="201547"/>
        </w:rPr>
        <w:t xml:space="preserve">Are there any caps to what I can spend on eligible items? </w:t>
      </w:r>
    </w:p>
    <w:p w14:paraId="5F5E3832" w14:textId="6100E258" w:rsidR="00A4110E" w:rsidRDefault="00DC3314" w:rsidP="00F008C9">
      <w:pPr>
        <w:pStyle w:val="BodyText"/>
      </w:pPr>
      <w:r>
        <w:t xml:space="preserve">The only category that is capped is Project Management which is </w:t>
      </w:r>
      <w:r w:rsidR="00096E19">
        <w:t xml:space="preserve">up to </w:t>
      </w:r>
      <w:r w:rsidR="000F64C1">
        <w:t xml:space="preserve">a </w:t>
      </w:r>
      <w:r w:rsidR="00096E19">
        <w:t xml:space="preserve">maximum of </w:t>
      </w:r>
      <w:r>
        <w:t>15%</w:t>
      </w:r>
      <w:r w:rsidR="00096E19">
        <w:t xml:space="preserve"> of the total cost of the project.</w:t>
      </w:r>
    </w:p>
    <w:p w14:paraId="4B9B32F5" w14:textId="342A281A" w:rsidR="00F008C9" w:rsidRDefault="00F008C9" w:rsidP="00F008C9">
      <w:pPr>
        <w:pStyle w:val="BodyText"/>
      </w:pPr>
      <w:r>
        <w:t>There are no</w:t>
      </w:r>
      <w:r w:rsidR="00096E19">
        <w:t xml:space="preserve"> other </w:t>
      </w:r>
      <w:r>
        <w:t>caps or limits for eligible items</w:t>
      </w:r>
      <w:r w:rsidR="00096E19">
        <w:t>.</w:t>
      </w:r>
    </w:p>
    <w:p w14:paraId="10D0355B" w14:textId="14139EF5" w:rsidR="00F008C9" w:rsidRPr="000E2FF1" w:rsidRDefault="00541533" w:rsidP="007174F6">
      <w:pPr>
        <w:pStyle w:val="Heading1"/>
        <w:rPr>
          <w:color w:val="201547"/>
        </w:rPr>
      </w:pPr>
      <w:r w:rsidRPr="000E2FF1">
        <w:rPr>
          <w:color w:val="201547"/>
        </w:rPr>
        <w:t>Eligible items</w:t>
      </w:r>
    </w:p>
    <w:p w14:paraId="0F5377BC" w14:textId="77777777" w:rsidR="00614C49" w:rsidRDefault="00614C49" w:rsidP="00F62E0A">
      <w:pPr>
        <w:pStyle w:val="BodyText"/>
        <w:numPr>
          <w:ilvl w:val="0"/>
          <w:numId w:val="44"/>
        </w:numPr>
      </w:pPr>
      <w:r w:rsidRPr="002B5F3B">
        <w:rPr>
          <w:b/>
          <w:bCs/>
        </w:rPr>
        <w:t xml:space="preserve">Advertising </w:t>
      </w:r>
      <w:r>
        <w:t>(</w:t>
      </w:r>
      <w:proofErr w:type="gramStart"/>
      <w:r>
        <w:t>e.g.</w:t>
      </w:r>
      <w:proofErr w:type="gramEnd"/>
      <w:r>
        <w:t xml:space="preserve"> costs to advertise in newspapers, flyers, posters, etc) </w:t>
      </w:r>
    </w:p>
    <w:p w14:paraId="7DE5088B" w14:textId="77777777" w:rsidR="00614C49" w:rsidRDefault="00614C49" w:rsidP="00F62E0A">
      <w:pPr>
        <w:pStyle w:val="BodyText"/>
        <w:numPr>
          <w:ilvl w:val="0"/>
          <w:numId w:val="44"/>
        </w:numPr>
      </w:pPr>
      <w:r w:rsidRPr="002B5F3B">
        <w:rPr>
          <w:b/>
          <w:bCs/>
        </w:rPr>
        <w:t>Capital Items and Equipment</w:t>
      </w:r>
      <w:r>
        <w:t xml:space="preserve">.  Items must become a registered asset of the entity and have a lifespan beyond one year. Where possible, hire, borrow or share assets between groups rather than purchase for one-off projects. </w:t>
      </w:r>
    </w:p>
    <w:p w14:paraId="610A0EC7" w14:textId="54BC2500" w:rsidR="00614C49" w:rsidRDefault="00614C49" w:rsidP="00F62E0A">
      <w:pPr>
        <w:pStyle w:val="BodyText"/>
        <w:numPr>
          <w:ilvl w:val="0"/>
          <w:numId w:val="44"/>
        </w:numPr>
      </w:pPr>
      <w:r w:rsidRPr="002B5F3B">
        <w:rPr>
          <w:b/>
          <w:bCs/>
        </w:rPr>
        <w:t>Communication and Engagement activities</w:t>
      </w:r>
      <w:r>
        <w:t xml:space="preserve"> (</w:t>
      </w:r>
      <w:proofErr w:type="gramStart"/>
      <w:r>
        <w:t>e.g.</w:t>
      </w:r>
      <w:proofErr w:type="gramEnd"/>
      <w:r>
        <w:t xml:space="preserve"> seminars, webinars, etc)</w:t>
      </w:r>
      <w:r w:rsidR="00783234">
        <w:t>.</w:t>
      </w:r>
      <w:r>
        <w:t xml:space="preserve"> </w:t>
      </w:r>
    </w:p>
    <w:p w14:paraId="55E06659" w14:textId="77777777" w:rsidR="00D03C72" w:rsidRDefault="00D03C72" w:rsidP="00D03C72">
      <w:pPr>
        <w:pStyle w:val="BodyText"/>
        <w:numPr>
          <w:ilvl w:val="0"/>
          <w:numId w:val="44"/>
        </w:numPr>
      </w:pPr>
      <w:r w:rsidRPr="00D03C72">
        <w:rPr>
          <w:b/>
          <w:bCs/>
        </w:rPr>
        <w:lastRenderedPageBreak/>
        <w:t>Confinement traps</w:t>
      </w:r>
      <w:r>
        <w:t xml:space="preserve"> are allowed under permit and expert supervision.  </w:t>
      </w:r>
    </w:p>
    <w:p w14:paraId="5EDC7DF2" w14:textId="2A556BD0" w:rsidR="00614C49" w:rsidRDefault="00614C49" w:rsidP="00F62E0A">
      <w:pPr>
        <w:pStyle w:val="BodyText"/>
        <w:numPr>
          <w:ilvl w:val="0"/>
          <w:numId w:val="44"/>
        </w:numPr>
      </w:pPr>
      <w:r w:rsidRPr="002B5F3B">
        <w:rPr>
          <w:b/>
          <w:bCs/>
        </w:rPr>
        <w:t>Contractors</w:t>
      </w:r>
      <w:r>
        <w:t xml:space="preserve"> (</w:t>
      </w:r>
      <w:proofErr w:type="gramStart"/>
      <w:r>
        <w:t>e.g.</w:t>
      </w:r>
      <w:proofErr w:type="gramEnd"/>
      <w:r>
        <w:t xml:space="preserve"> presenters, fencers, pest and weed controllers, drone operators for media footage, etc).  Must demonstrate that this is work that your group is unable to carry out due to specialised skills, </w:t>
      </w:r>
      <w:proofErr w:type="gramStart"/>
      <w:r>
        <w:t>equipment</w:t>
      </w:r>
      <w:proofErr w:type="gramEnd"/>
      <w:r>
        <w:t xml:space="preserve"> and safety considerations, be appropriately licensed, insured and trained, follow best practice and any label and legal requirements.  </w:t>
      </w:r>
    </w:p>
    <w:p w14:paraId="4C5D4FCB" w14:textId="17A86E70" w:rsidR="00614C49" w:rsidRDefault="002B5F3B" w:rsidP="002B5F3B">
      <w:pPr>
        <w:pStyle w:val="BodyText"/>
        <w:ind w:left="720"/>
      </w:pPr>
      <w:r w:rsidRPr="009F26DC">
        <w:rPr>
          <w:u w:val="single"/>
        </w:rPr>
        <w:t>Please note</w:t>
      </w:r>
      <w:r>
        <w:t xml:space="preserve"> that a</w:t>
      </w:r>
      <w:r w:rsidR="00614C49">
        <w:t xml:space="preserve">ny contractor that is engaged must have a COVID-safe plan in place. </w:t>
      </w:r>
    </w:p>
    <w:p w14:paraId="1C002602" w14:textId="6C8A82DE" w:rsidR="00FA3A6F" w:rsidRDefault="00FA3A6F" w:rsidP="00FA3A6F">
      <w:pPr>
        <w:pStyle w:val="BodyText"/>
        <w:numPr>
          <w:ilvl w:val="0"/>
          <w:numId w:val="44"/>
        </w:numPr>
      </w:pPr>
      <w:r w:rsidRPr="00337826">
        <w:rPr>
          <w:b/>
          <w:bCs/>
        </w:rPr>
        <w:t xml:space="preserve">Equipment </w:t>
      </w:r>
      <w:proofErr w:type="gramStart"/>
      <w:r w:rsidRPr="00337826">
        <w:rPr>
          <w:b/>
          <w:bCs/>
        </w:rPr>
        <w:t>hire</w:t>
      </w:r>
      <w:proofErr w:type="gramEnd"/>
      <w:r w:rsidRPr="00337826">
        <w:rPr>
          <w:b/>
          <w:bCs/>
        </w:rPr>
        <w:t xml:space="preserve"> or purchase</w:t>
      </w:r>
      <w:r>
        <w:t xml:space="preserve"> (e.g. portable toilets, post hole diggers, etc)</w:t>
      </w:r>
      <w:r w:rsidR="00783234">
        <w:t>.</w:t>
      </w:r>
      <w:r>
        <w:t xml:space="preserve"> </w:t>
      </w:r>
    </w:p>
    <w:p w14:paraId="4CBEE68E" w14:textId="386C7280" w:rsidR="00FA3A6F" w:rsidRPr="00337826" w:rsidRDefault="00FA3A6F" w:rsidP="00FA3A6F">
      <w:pPr>
        <w:pStyle w:val="BodyText"/>
        <w:numPr>
          <w:ilvl w:val="0"/>
          <w:numId w:val="44"/>
        </w:numPr>
        <w:rPr>
          <w:b/>
          <w:bCs/>
        </w:rPr>
      </w:pPr>
      <w:r w:rsidRPr="00337826">
        <w:rPr>
          <w:b/>
          <w:bCs/>
        </w:rPr>
        <w:t>Erosion control structures</w:t>
      </w:r>
      <w:r w:rsidR="00783234">
        <w:rPr>
          <w:b/>
          <w:bCs/>
        </w:rPr>
        <w:t>.</w:t>
      </w:r>
      <w:r w:rsidRPr="00337826">
        <w:rPr>
          <w:b/>
          <w:bCs/>
        </w:rPr>
        <w:t xml:space="preserve">   </w:t>
      </w:r>
    </w:p>
    <w:p w14:paraId="65F9A625" w14:textId="698ACC02" w:rsidR="00614C49" w:rsidRDefault="00614C49" w:rsidP="00F62E0A">
      <w:pPr>
        <w:pStyle w:val="BodyText"/>
        <w:numPr>
          <w:ilvl w:val="0"/>
          <w:numId w:val="44"/>
        </w:numPr>
      </w:pPr>
      <w:r w:rsidRPr="00337826">
        <w:rPr>
          <w:b/>
          <w:bCs/>
        </w:rPr>
        <w:t>Materials</w:t>
      </w:r>
      <w:r>
        <w:t xml:space="preserve"> (</w:t>
      </w:r>
      <w:proofErr w:type="gramStart"/>
      <w:r>
        <w:t>e.g.</w:t>
      </w:r>
      <w:proofErr w:type="gramEnd"/>
      <w:r>
        <w:t xml:space="preserve"> fencing, chemicals, plants, tree guards, mulch, nest</w:t>
      </w:r>
      <w:r w:rsidR="00237FF7">
        <w:t xml:space="preserve"> </w:t>
      </w:r>
      <w:r>
        <w:t>boxes, etc)</w:t>
      </w:r>
      <w:r w:rsidR="00783234">
        <w:t>.</w:t>
      </w:r>
      <w:r>
        <w:t xml:space="preserve"> </w:t>
      </w:r>
    </w:p>
    <w:p w14:paraId="31798506" w14:textId="24E0B488" w:rsidR="00614C49" w:rsidRPr="000944A4" w:rsidRDefault="00614C49" w:rsidP="00F62E0A">
      <w:pPr>
        <w:pStyle w:val="BodyText"/>
        <w:numPr>
          <w:ilvl w:val="0"/>
          <w:numId w:val="44"/>
        </w:numPr>
        <w:rPr>
          <w:b/>
          <w:bCs/>
        </w:rPr>
      </w:pPr>
      <w:r w:rsidRPr="000944A4">
        <w:rPr>
          <w:b/>
          <w:bCs/>
        </w:rPr>
        <w:t xml:space="preserve">Other </w:t>
      </w:r>
      <w:r w:rsidR="000944A4">
        <w:t>– you will need to specify the item/s</w:t>
      </w:r>
      <w:r w:rsidR="00783234">
        <w:t>.</w:t>
      </w:r>
    </w:p>
    <w:p w14:paraId="40528A97" w14:textId="0B234240" w:rsidR="00614C49" w:rsidRDefault="00614C49" w:rsidP="00F62E0A">
      <w:pPr>
        <w:pStyle w:val="BodyText"/>
        <w:numPr>
          <w:ilvl w:val="0"/>
          <w:numId w:val="44"/>
        </w:numPr>
      </w:pPr>
      <w:r w:rsidRPr="000944A4">
        <w:rPr>
          <w:b/>
          <w:bCs/>
        </w:rPr>
        <w:t xml:space="preserve">Planned </w:t>
      </w:r>
      <w:proofErr w:type="gramStart"/>
      <w:r w:rsidRPr="000944A4">
        <w:rPr>
          <w:b/>
          <w:bCs/>
        </w:rPr>
        <w:t>burning</w:t>
      </w:r>
      <w:proofErr w:type="gramEnd"/>
      <w:r>
        <w:t xml:space="preserve"> (e.g. for weed control or cultural practises)</w:t>
      </w:r>
      <w:r w:rsidR="00783234">
        <w:t>.</w:t>
      </w:r>
      <w:r>
        <w:t xml:space="preserve"> </w:t>
      </w:r>
    </w:p>
    <w:p w14:paraId="1FA6A38F" w14:textId="38875266" w:rsidR="00614C49" w:rsidRDefault="00614C49" w:rsidP="00F62E0A">
      <w:pPr>
        <w:pStyle w:val="BodyText"/>
        <w:numPr>
          <w:ilvl w:val="0"/>
          <w:numId w:val="44"/>
        </w:numPr>
      </w:pPr>
      <w:r w:rsidRPr="000944A4">
        <w:rPr>
          <w:b/>
          <w:bCs/>
        </w:rPr>
        <w:t>Personal protective equipment</w:t>
      </w:r>
      <w:r>
        <w:t xml:space="preserve"> (</w:t>
      </w:r>
      <w:proofErr w:type="gramStart"/>
      <w:r>
        <w:t>e.g.</w:t>
      </w:r>
      <w:proofErr w:type="gramEnd"/>
      <w:r>
        <w:t xml:space="preserve"> gloves, goggles, masks, overalls, etc)</w:t>
      </w:r>
      <w:r w:rsidR="00783234">
        <w:t>.</w:t>
      </w:r>
      <w:r>
        <w:t xml:space="preserve">  </w:t>
      </w:r>
    </w:p>
    <w:p w14:paraId="0437438B" w14:textId="3D4A5076" w:rsidR="00614C49" w:rsidRDefault="00614C49" w:rsidP="00F62E0A">
      <w:pPr>
        <w:pStyle w:val="BodyText"/>
        <w:numPr>
          <w:ilvl w:val="0"/>
          <w:numId w:val="44"/>
        </w:numPr>
      </w:pPr>
      <w:r w:rsidRPr="000944A4">
        <w:rPr>
          <w:b/>
          <w:bCs/>
        </w:rPr>
        <w:t>Printing/design</w:t>
      </w:r>
      <w:r>
        <w:t xml:space="preserve"> (</w:t>
      </w:r>
      <w:proofErr w:type="gramStart"/>
      <w:r>
        <w:t>e.g.</w:t>
      </w:r>
      <w:proofErr w:type="gramEnd"/>
      <w:r>
        <w:t xml:space="preserve"> flyers, newsletters, interpretive or educational signage, etc)</w:t>
      </w:r>
      <w:r w:rsidR="00783234">
        <w:t>.</w:t>
      </w:r>
      <w:r>
        <w:t xml:space="preserve"> </w:t>
      </w:r>
    </w:p>
    <w:p w14:paraId="0695C70B" w14:textId="77777777" w:rsidR="00614C49" w:rsidRDefault="00614C49" w:rsidP="00F62E0A">
      <w:pPr>
        <w:pStyle w:val="BodyText"/>
        <w:numPr>
          <w:ilvl w:val="0"/>
          <w:numId w:val="44"/>
        </w:numPr>
      </w:pPr>
      <w:r w:rsidRPr="000944A4">
        <w:rPr>
          <w:b/>
          <w:bCs/>
        </w:rPr>
        <w:t>Project management and co-ordination</w:t>
      </w:r>
      <w:r>
        <w:t xml:space="preserve"> (</w:t>
      </w:r>
      <w:proofErr w:type="gramStart"/>
      <w:r>
        <w:t>e.g.</w:t>
      </w:r>
      <w:proofErr w:type="gramEnd"/>
      <w:r>
        <w:t xml:space="preserve"> staff time to manage the project, budget, coordinate volunteers, and secure approvals).   </w:t>
      </w:r>
    </w:p>
    <w:p w14:paraId="471E3E01" w14:textId="79879288" w:rsidR="00614C49" w:rsidRDefault="000944A4" w:rsidP="000944A4">
      <w:pPr>
        <w:pStyle w:val="BodyText"/>
        <w:ind w:left="720"/>
      </w:pPr>
      <w:r w:rsidRPr="009F26DC">
        <w:rPr>
          <w:u w:val="single"/>
        </w:rPr>
        <w:t>Please note</w:t>
      </w:r>
      <w:r>
        <w:t xml:space="preserve"> that </w:t>
      </w:r>
      <w:r w:rsidR="00614C49">
        <w:t>a maximum of 15% of</w:t>
      </w:r>
      <w:r w:rsidR="0081107F">
        <w:t xml:space="preserve"> the</w:t>
      </w:r>
      <w:r w:rsidR="00614C49">
        <w:t xml:space="preserve"> total grant allocation can be used for project coordination (</w:t>
      </w:r>
      <w:proofErr w:type="gramStart"/>
      <w:r w:rsidR="00614C49">
        <w:t>e.g.</w:t>
      </w:r>
      <w:proofErr w:type="gramEnd"/>
      <w:r w:rsidR="00614C49">
        <w:t xml:space="preserve"> management of resources, meetings, information, project plans and schedules, administrative tasks, risk management, reporting, stakeholders).  </w:t>
      </w:r>
    </w:p>
    <w:p w14:paraId="46DCC6E2" w14:textId="138F7BC7" w:rsidR="00614C49" w:rsidRDefault="00614C49" w:rsidP="00F62E0A">
      <w:pPr>
        <w:pStyle w:val="BodyText"/>
        <w:numPr>
          <w:ilvl w:val="0"/>
          <w:numId w:val="44"/>
        </w:numPr>
      </w:pPr>
      <w:r w:rsidRPr="009F26DC">
        <w:rPr>
          <w:b/>
          <w:bCs/>
        </w:rPr>
        <w:t>Promotional costs</w:t>
      </w:r>
      <w:r>
        <w:t xml:space="preserve"> directly related to funded activities (</w:t>
      </w:r>
      <w:proofErr w:type="gramStart"/>
      <w:r>
        <w:t>e.g.</w:t>
      </w:r>
      <w:proofErr w:type="gramEnd"/>
      <w:r>
        <w:t xml:space="preserve"> website update, video and interpretive signage)</w:t>
      </w:r>
      <w:r w:rsidR="00783234">
        <w:t>.</w:t>
      </w:r>
      <w:r>
        <w:t xml:space="preserve"> </w:t>
      </w:r>
    </w:p>
    <w:p w14:paraId="48CFBE15" w14:textId="0CF6C522" w:rsidR="00614C49" w:rsidRDefault="00614C49" w:rsidP="00F62E0A">
      <w:pPr>
        <w:pStyle w:val="BodyText"/>
        <w:numPr>
          <w:ilvl w:val="0"/>
          <w:numId w:val="44"/>
        </w:numPr>
      </w:pPr>
      <w:r w:rsidRPr="009F26DC">
        <w:rPr>
          <w:b/>
          <w:bCs/>
        </w:rPr>
        <w:t>Rubbish removal</w:t>
      </w:r>
      <w:r>
        <w:t>/reduction from habitat</w:t>
      </w:r>
      <w:r w:rsidR="00783234">
        <w:t>.</w:t>
      </w:r>
      <w:r>
        <w:t xml:space="preserve"> </w:t>
      </w:r>
    </w:p>
    <w:p w14:paraId="1A0876D7" w14:textId="0A25DE97" w:rsidR="00614C49" w:rsidRDefault="00614C49" w:rsidP="00F62E0A">
      <w:pPr>
        <w:pStyle w:val="BodyText"/>
        <w:numPr>
          <w:ilvl w:val="0"/>
          <w:numId w:val="44"/>
        </w:numPr>
      </w:pPr>
      <w:r w:rsidRPr="009F26DC">
        <w:rPr>
          <w:b/>
          <w:bCs/>
        </w:rPr>
        <w:t>Site preparation</w:t>
      </w:r>
      <w:r>
        <w:t xml:space="preserve"> (</w:t>
      </w:r>
      <w:proofErr w:type="gramStart"/>
      <w:r>
        <w:t>e.g.</w:t>
      </w:r>
      <w:proofErr w:type="gramEnd"/>
      <w:r>
        <w:t xml:space="preserve"> equipment hire, security fencing, and for revegetation)</w:t>
      </w:r>
      <w:r w:rsidR="00783234">
        <w:t>.</w:t>
      </w:r>
      <w:r>
        <w:t xml:space="preserve"> </w:t>
      </w:r>
    </w:p>
    <w:p w14:paraId="6163906B" w14:textId="00375B93" w:rsidR="00614C49" w:rsidRDefault="00614C49" w:rsidP="00F62E0A">
      <w:pPr>
        <w:pStyle w:val="BodyText"/>
        <w:numPr>
          <w:ilvl w:val="0"/>
          <w:numId w:val="44"/>
        </w:numPr>
      </w:pPr>
      <w:r w:rsidRPr="009F26DC">
        <w:rPr>
          <w:b/>
          <w:bCs/>
        </w:rPr>
        <w:t>Stickers</w:t>
      </w:r>
      <w:r>
        <w:t xml:space="preserve"> that are eco-friendly (</w:t>
      </w:r>
      <w:proofErr w:type="spellStart"/>
      <w:proofErr w:type="gramStart"/>
      <w:r>
        <w:t>ie</w:t>
      </w:r>
      <w:proofErr w:type="spellEnd"/>
      <w:proofErr w:type="gramEnd"/>
      <w:r>
        <w:t xml:space="preserve"> biodegradable)</w:t>
      </w:r>
      <w:r w:rsidR="00783234">
        <w:t>.</w:t>
      </w:r>
      <w:r>
        <w:t xml:space="preserve">  </w:t>
      </w:r>
    </w:p>
    <w:p w14:paraId="1D84ABE8" w14:textId="6171A217" w:rsidR="002D3D54" w:rsidRDefault="002D3D54" w:rsidP="002D3D54">
      <w:pPr>
        <w:pStyle w:val="BodyText"/>
        <w:numPr>
          <w:ilvl w:val="0"/>
          <w:numId w:val="44"/>
        </w:numPr>
      </w:pPr>
      <w:r w:rsidRPr="00337826">
        <w:rPr>
          <w:b/>
          <w:bCs/>
        </w:rPr>
        <w:t>Surveying and monitoring</w:t>
      </w:r>
      <w:r>
        <w:t xml:space="preserve"> of flora and fauna (including citizen science)</w:t>
      </w:r>
      <w:r w:rsidR="00783234">
        <w:t>.</w:t>
      </w:r>
    </w:p>
    <w:p w14:paraId="271B7CE0" w14:textId="220BE794" w:rsidR="00614C49" w:rsidRDefault="00614C49" w:rsidP="00F62E0A">
      <w:pPr>
        <w:pStyle w:val="BodyText"/>
        <w:numPr>
          <w:ilvl w:val="0"/>
          <w:numId w:val="44"/>
        </w:numPr>
      </w:pPr>
      <w:r w:rsidRPr="009F26DC">
        <w:rPr>
          <w:b/>
          <w:bCs/>
        </w:rPr>
        <w:t>Technical specialists and advisers</w:t>
      </w:r>
      <w:r>
        <w:t xml:space="preserve"> (</w:t>
      </w:r>
      <w:proofErr w:type="gramStart"/>
      <w:r>
        <w:t>e.g.</w:t>
      </w:r>
      <w:proofErr w:type="gramEnd"/>
      <w:r>
        <w:t xml:space="preserve"> Cultural Heritage, mapping, etc)</w:t>
      </w:r>
      <w:r w:rsidR="00783234">
        <w:t>.</w:t>
      </w:r>
      <w:r>
        <w:t xml:space="preserve"> </w:t>
      </w:r>
    </w:p>
    <w:p w14:paraId="43DE7D9B" w14:textId="6AB5A7FF" w:rsidR="002D3D54" w:rsidRDefault="002D3D54" w:rsidP="002D3D54">
      <w:pPr>
        <w:pStyle w:val="BodyText"/>
        <w:numPr>
          <w:ilvl w:val="0"/>
          <w:numId w:val="44"/>
        </w:numPr>
      </w:pPr>
      <w:r w:rsidRPr="00337826">
        <w:rPr>
          <w:b/>
          <w:bCs/>
        </w:rPr>
        <w:t>Traditional Owners/Registered Aboriginal Parties</w:t>
      </w:r>
      <w:r>
        <w:t xml:space="preserve"> engagement/partnering with such as cultural heritage assessment</w:t>
      </w:r>
      <w:r w:rsidR="00783234">
        <w:t>.</w:t>
      </w:r>
      <w:r>
        <w:t xml:space="preserve"> </w:t>
      </w:r>
    </w:p>
    <w:p w14:paraId="616A50DC" w14:textId="34B0A282" w:rsidR="00614C49" w:rsidRDefault="00614C49" w:rsidP="00F62E0A">
      <w:pPr>
        <w:pStyle w:val="BodyText"/>
        <w:numPr>
          <w:ilvl w:val="0"/>
          <w:numId w:val="44"/>
        </w:numPr>
      </w:pPr>
      <w:r w:rsidRPr="009F26DC">
        <w:rPr>
          <w:b/>
          <w:bCs/>
        </w:rPr>
        <w:t>Training and Education</w:t>
      </w:r>
      <w:r>
        <w:t xml:space="preserve"> </w:t>
      </w:r>
      <w:r w:rsidRPr="009F26DC">
        <w:rPr>
          <w:b/>
          <w:bCs/>
        </w:rPr>
        <w:t>- non-accredited</w:t>
      </w:r>
      <w:r>
        <w:t xml:space="preserve"> (</w:t>
      </w:r>
      <w:proofErr w:type="gramStart"/>
      <w:r>
        <w:t>e.g.</w:t>
      </w:r>
      <w:proofErr w:type="gramEnd"/>
      <w:r>
        <w:t xml:space="preserve"> plant ID, mapping, etc)</w:t>
      </w:r>
      <w:r w:rsidR="00783234">
        <w:t>.</w:t>
      </w:r>
      <w:r>
        <w:t xml:space="preserve"> </w:t>
      </w:r>
    </w:p>
    <w:p w14:paraId="72327DF0" w14:textId="3BF10EB3" w:rsidR="00614C49" w:rsidRDefault="00614C49" w:rsidP="00F62E0A">
      <w:pPr>
        <w:pStyle w:val="BodyText"/>
        <w:numPr>
          <w:ilvl w:val="0"/>
          <w:numId w:val="44"/>
        </w:numPr>
      </w:pPr>
      <w:r w:rsidRPr="009F26DC">
        <w:rPr>
          <w:b/>
          <w:bCs/>
        </w:rPr>
        <w:t>Training and Certification - accredited</w:t>
      </w:r>
      <w:r>
        <w:t xml:space="preserve"> (</w:t>
      </w:r>
      <w:proofErr w:type="gramStart"/>
      <w:r>
        <w:t>e.g.</w:t>
      </w:r>
      <w:proofErr w:type="gramEnd"/>
      <w:r>
        <w:t xml:space="preserve"> First Aid, chainsaw, 4wd, etc)</w:t>
      </w:r>
      <w:r w:rsidR="00783234">
        <w:t>.</w:t>
      </w:r>
      <w:r>
        <w:t xml:space="preserve"> </w:t>
      </w:r>
    </w:p>
    <w:p w14:paraId="73B62B7C" w14:textId="5903D237" w:rsidR="00614C49" w:rsidRDefault="00614C49" w:rsidP="00F62E0A">
      <w:pPr>
        <w:pStyle w:val="BodyText"/>
        <w:numPr>
          <w:ilvl w:val="0"/>
          <w:numId w:val="44"/>
        </w:numPr>
      </w:pPr>
      <w:r w:rsidRPr="009F26DC">
        <w:rPr>
          <w:b/>
          <w:bCs/>
        </w:rPr>
        <w:t>Travel and accommodation costs</w:t>
      </w:r>
      <w:r>
        <w:t xml:space="preserve"> (</w:t>
      </w:r>
      <w:proofErr w:type="gramStart"/>
      <w:r>
        <w:t>e.g.</w:t>
      </w:r>
      <w:proofErr w:type="gramEnd"/>
      <w:r>
        <w:t xml:space="preserve"> bus hire, etc)</w:t>
      </w:r>
      <w:r w:rsidR="00783234">
        <w:t>.</w:t>
      </w:r>
      <w:r>
        <w:t xml:space="preserve"> </w:t>
      </w:r>
    </w:p>
    <w:p w14:paraId="1293EBA7" w14:textId="6C9A91FC" w:rsidR="00614C49" w:rsidRDefault="00614C49" w:rsidP="00F62E0A">
      <w:pPr>
        <w:pStyle w:val="BodyText"/>
        <w:numPr>
          <w:ilvl w:val="0"/>
          <w:numId w:val="44"/>
        </w:numPr>
      </w:pPr>
      <w:r w:rsidRPr="009F26DC">
        <w:rPr>
          <w:b/>
          <w:bCs/>
        </w:rPr>
        <w:t xml:space="preserve">Venue </w:t>
      </w:r>
      <w:proofErr w:type="gramStart"/>
      <w:r w:rsidRPr="009F26DC">
        <w:rPr>
          <w:b/>
          <w:bCs/>
        </w:rPr>
        <w:t>hire</w:t>
      </w:r>
      <w:proofErr w:type="gramEnd"/>
      <w:r w:rsidRPr="009F26DC">
        <w:rPr>
          <w:b/>
          <w:bCs/>
        </w:rPr>
        <w:t xml:space="preserve"> and other event costs</w:t>
      </w:r>
      <w:r>
        <w:t xml:space="preserve"> (includes catering)</w:t>
      </w:r>
      <w:r w:rsidR="00783234">
        <w:t>.</w:t>
      </w:r>
      <w:r>
        <w:t xml:space="preserve"> </w:t>
      </w:r>
    </w:p>
    <w:p w14:paraId="6B7E34C9" w14:textId="3650BA62" w:rsidR="00614C49" w:rsidRPr="000E2FF1" w:rsidRDefault="00614C49" w:rsidP="00C579F9">
      <w:pPr>
        <w:pStyle w:val="Heading1"/>
        <w:rPr>
          <w:color w:val="201547"/>
        </w:rPr>
      </w:pPr>
      <w:r w:rsidRPr="000E2FF1">
        <w:rPr>
          <w:color w:val="201547"/>
        </w:rPr>
        <w:t xml:space="preserve">Ineligible </w:t>
      </w:r>
      <w:r w:rsidR="00F946F6" w:rsidRPr="000E2FF1">
        <w:rPr>
          <w:color w:val="201547"/>
        </w:rPr>
        <w:t>items</w:t>
      </w:r>
      <w:r w:rsidRPr="000E2FF1">
        <w:rPr>
          <w:color w:val="201547"/>
        </w:rPr>
        <w:t xml:space="preserve"> </w:t>
      </w:r>
    </w:p>
    <w:p w14:paraId="3AACE34E" w14:textId="77777777" w:rsidR="00614C49" w:rsidRDefault="00614C49" w:rsidP="00614C49">
      <w:pPr>
        <w:pStyle w:val="BodyText"/>
      </w:pPr>
      <w:r>
        <w:t xml:space="preserve">Funding will not be provided for the following items:  </w:t>
      </w:r>
    </w:p>
    <w:p w14:paraId="79B33A02" w14:textId="77777777" w:rsidR="00415ABF" w:rsidRPr="00D03C72" w:rsidRDefault="00415ABF" w:rsidP="00415ABF">
      <w:pPr>
        <w:pStyle w:val="BodyText"/>
        <w:numPr>
          <w:ilvl w:val="0"/>
          <w:numId w:val="45"/>
        </w:numPr>
        <w:rPr>
          <w:b/>
          <w:bCs/>
        </w:rPr>
      </w:pPr>
      <w:r w:rsidRPr="00D03C72">
        <w:rPr>
          <w:b/>
          <w:bCs/>
        </w:rPr>
        <w:t>Any illegal activity</w:t>
      </w:r>
      <w:r>
        <w:rPr>
          <w:b/>
          <w:bCs/>
        </w:rPr>
        <w:t>.</w:t>
      </w:r>
    </w:p>
    <w:p w14:paraId="0AD53262" w14:textId="0F601B43" w:rsidR="00415ABF" w:rsidRDefault="00415ABF" w:rsidP="00415ABF">
      <w:pPr>
        <w:pStyle w:val="BodyText"/>
        <w:numPr>
          <w:ilvl w:val="0"/>
          <w:numId w:val="45"/>
        </w:numPr>
      </w:pPr>
      <w:r w:rsidRPr="002203A6">
        <w:rPr>
          <w:b/>
          <w:bCs/>
        </w:rPr>
        <w:t>Barbed wire fencing</w:t>
      </w:r>
      <w:r>
        <w:t xml:space="preserve"> (purchase or the use of barbed wire fencing)</w:t>
      </w:r>
      <w:r w:rsidR="00783234">
        <w:t>.</w:t>
      </w:r>
      <w:r>
        <w:t xml:space="preserve"> </w:t>
      </w:r>
    </w:p>
    <w:p w14:paraId="0A046D9C" w14:textId="26719F21" w:rsidR="00614C49" w:rsidRDefault="00614C49" w:rsidP="00E97473">
      <w:pPr>
        <w:pStyle w:val="BodyText"/>
        <w:numPr>
          <w:ilvl w:val="0"/>
          <w:numId w:val="45"/>
        </w:numPr>
      </w:pPr>
      <w:r w:rsidRPr="000C2D05">
        <w:rPr>
          <w:b/>
          <w:bCs/>
        </w:rPr>
        <w:t>Cat control</w:t>
      </w:r>
      <w:r>
        <w:t xml:space="preserve"> – any activities to manage and/or control feral or domestic cats. </w:t>
      </w:r>
    </w:p>
    <w:p w14:paraId="0728C9EB" w14:textId="7E0755CC" w:rsidR="00304C97" w:rsidRDefault="00304C97" w:rsidP="00304C97">
      <w:pPr>
        <w:pStyle w:val="BodyText"/>
        <w:numPr>
          <w:ilvl w:val="0"/>
          <w:numId w:val="45"/>
        </w:numPr>
      </w:pPr>
      <w:r w:rsidRPr="00D03C72">
        <w:rPr>
          <w:b/>
          <w:bCs/>
        </w:rPr>
        <w:t>Confinement traps</w:t>
      </w:r>
      <w:r>
        <w:t xml:space="preserve"> are allowed under permit and expert supervision.  </w:t>
      </w:r>
      <w:r w:rsidR="0008422B">
        <w:t>All other traps are not permitted.</w:t>
      </w:r>
    </w:p>
    <w:p w14:paraId="53F90CC7" w14:textId="77777777" w:rsidR="00304C97" w:rsidRDefault="00304C97" w:rsidP="00304C97">
      <w:pPr>
        <w:pStyle w:val="BodyText"/>
        <w:numPr>
          <w:ilvl w:val="0"/>
          <w:numId w:val="45"/>
        </w:numPr>
      </w:pPr>
      <w:r w:rsidRPr="00C756A3">
        <w:rPr>
          <w:b/>
          <w:bCs/>
        </w:rPr>
        <w:t>Cost-share arrangement</w:t>
      </w:r>
      <w:r>
        <w:t xml:space="preserve"> - where a cost-share arrangement is inherent in a project, groups cannot apply for activities that should be delivered as the cost-share contribution. For example, you cannot request funds for weed control on a planting project where you were required to undertake the weed control as your contribution.</w:t>
      </w:r>
    </w:p>
    <w:p w14:paraId="1FFD83A8" w14:textId="584BF3AF" w:rsidR="00415ABF" w:rsidRDefault="00415ABF" w:rsidP="00415ABF">
      <w:pPr>
        <w:pStyle w:val="BodyText"/>
        <w:numPr>
          <w:ilvl w:val="0"/>
          <w:numId w:val="45"/>
        </w:numPr>
      </w:pPr>
      <w:r w:rsidRPr="002203A6">
        <w:rPr>
          <w:b/>
          <w:bCs/>
        </w:rPr>
        <w:t xml:space="preserve">Fencing </w:t>
      </w:r>
      <w:r w:rsidRPr="0008422B">
        <w:t>o</w:t>
      </w:r>
      <w:r>
        <w:t xml:space="preserve">f title boundaries. </w:t>
      </w:r>
    </w:p>
    <w:p w14:paraId="27D1FEFE" w14:textId="77777777" w:rsidR="00964B6D" w:rsidRDefault="00964B6D" w:rsidP="00964B6D">
      <w:pPr>
        <w:pStyle w:val="BodyText"/>
        <w:numPr>
          <w:ilvl w:val="0"/>
          <w:numId w:val="45"/>
        </w:numPr>
      </w:pPr>
      <w:r w:rsidRPr="00391E25">
        <w:rPr>
          <w:b/>
          <w:bCs/>
        </w:rPr>
        <w:t>Funded elsewhere</w:t>
      </w:r>
      <w:r>
        <w:t xml:space="preserve"> - activities (or components) funded through another organisation, </w:t>
      </w:r>
      <w:proofErr w:type="gramStart"/>
      <w:r>
        <w:t>program</w:t>
      </w:r>
      <w:proofErr w:type="gramEnd"/>
      <w:r>
        <w:t xml:space="preserve"> or fund source.  </w:t>
      </w:r>
    </w:p>
    <w:p w14:paraId="3E3026E6" w14:textId="77777777" w:rsidR="00964B6D" w:rsidRDefault="00964B6D" w:rsidP="00964B6D">
      <w:pPr>
        <w:pStyle w:val="BodyText"/>
        <w:ind w:left="720"/>
      </w:pPr>
      <w:r w:rsidRPr="00391E25">
        <w:rPr>
          <w:u w:val="single"/>
        </w:rPr>
        <w:t>Please note</w:t>
      </w:r>
      <w:r>
        <w:t xml:space="preserve"> that your project can build on the success of past or existing projects but must be new work. The grant must fund additional activities that wouldn’t occur without this funding. </w:t>
      </w:r>
    </w:p>
    <w:p w14:paraId="33AFF649" w14:textId="22A3DCE7" w:rsidR="00A83B6D" w:rsidRDefault="00A83B6D" w:rsidP="00A83B6D">
      <w:pPr>
        <w:pStyle w:val="BodyText"/>
        <w:numPr>
          <w:ilvl w:val="0"/>
          <w:numId w:val="45"/>
        </w:numPr>
      </w:pPr>
      <w:r w:rsidRPr="000C2D05">
        <w:rPr>
          <w:b/>
          <w:bCs/>
        </w:rPr>
        <w:t xml:space="preserve">Indian </w:t>
      </w:r>
      <w:proofErr w:type="spellStart"/>
      <w:r w:rsidRPr="000C2D05">
        <w:rPr>
          <w:b/>
          <w:bCs/>
        </w:rPr>
        <w:t>mynahs</w:t>
      </w:r>
      <w:proofErr w:type="spellEnd"/>
      <w:r>
        <w:t xml:space="preserve"> – any activities to manage and/or control Indian </w:t>
      </w:r>
      <w:proofErr w:type="spellStart"/>
      <w:r>
        <w:t>mynahs</w:t>
      </w:r>
      <w:proofErr w:type="spellEnd"/>
      <w:r>
        <w:t xml:space="preserve">. </w:t>
      </w:r>
    </w:p>
    <w:p w14:paraId="68E866D8" w14:textId="7900A448" w:rsidR="00964B6D" w:rsidRDefault="00964B6D" w:rsidP="00964B6D">
      <w:pPr>
        <w:pStyle w:val="BodyText"/>
        <w:numPr>
          <w:ilvl w:val="0"/>
          <w:numId w:val="45"/>
        </w:numPr>
      </w:pPr>
      <w:r w:rsidRPr="002203A6">
        <w:rPr>
          <w:b/>
          <w:bCs/>
        </w:rPr>
        <w:lastRenderedPageBreak/>
        <w:t>Infrastructure or engineering works</w:t>
      </w:r>
      <w:r>
        <w:t xml:space="preserve"> such as boardwalks, nursery greenhouses.  </w:t>
      </w:r>
      <w:r w:rsidRPr="0007384B">
        <w:rPr>
          <w:b/>
        </w:rPr>
        <w:t>Note:</w:t>
      </w:r>
      <w:r>
        <w:t xml:space="preserve"> tracks may be considered where they are not for amenity or purely recreational purposes that don’t have an environmental outcome. </w:t>
      </w:r>
    </w:p>
    <w:p w14:paraId="6811DC5A" w14:textId="77777777" w:rsidR="00964B6D" w:rsidRPr="002203A6" w:rsidRDefault="00964B6D" w:rsidP="00964B6D">
      <w:pPr>
        <w:pStyle w:val="BodyText"/>
        <w:numPr>
          <w:ilvl w:val="0"/>
          <w:numId w:val="45"/>
        </w:numPr>
        <w:rPr>
          <w:b/>
          <w:bCs/>
        </w:rPr>
      </w:pPr>
      <w:r w:rsidRPr="002203A6">
        <w:rPr>
          <w:b/>
          <w:bCs/>
        </w:rPr>
        <w:t xml:space="preserve">Insurance. </w:t>
      </w:r>
    </w:p>
    <w:p w14:paraId="31AB8E22" w14:textId="77777777" w:rsidR="00E96A77" w:rsidRDefault="00E96A77" w:rsidP="00E96A77">
      <w:pPr>
        <w:pStyle w:val="BodyText"/>
        <w:numPr>
          <w:ilvl w:val="0"/>
          <w:numId w:val="45"/>
        </w:numPr>
      </w:pPr>
      <w:r w:rsidRPr="00D03C72">
        <w:rPr>
          <w:b/>
          <w:bCs/>
        </w:rPr>
        <w:t>High risk activities</w:t>
      </w:r>
      <w:r>
        <w:t xml:space="preserve"> involving the use of firearms, tranquilisers, </w:t>
      </w:r>
      <w:proofErr w:type="gramStart"/>
      <w:r>
        <w:t>traps</w:t>
      </w:r>
      <w:proofErr w:type="gramEnd"/>
      <w:r>
        <w:t xml:space="preserve"> or explosives (excluding the use of confinement traps allowed under permit and expert supervision for monitoring projects).  </w:t>
      </w:r>
    </w:p>
    <w:p w14:paraId="02898791" w14:textId="077ECFC3" w:rsidR="00304C97" w:rsidRDefault="00304C97" w:rsidP="00304C97">
      <w:pPr>
        <w:pStyle w:val="BodyText"/>
        <w:numPr>
          <w:ilvl w:val="0"/>
          <w:numId w:val="45"/>
        </w:numPr>
      </w:pPr>
      <w:r w:rsidRPr="00FA3CA0">
        <w:rPr>
          <w:b/>
          <w:bCs/>
        </w:rPr>
        <w:t>In kind contribution</w:t>
      </w:r>
      <w:r>
        <w:t xml:space="preserve"> – activities that were intended to be your in-kind contribution to another funded project</w:t>
      </w:r>
      <w:r w:rsidR="00783234">
        <w:t>.</w:t>
      </w:r>
      <w:r>
        <w:t xml:space="preserve"> </w:t>
      </w:r>
    </w:p>
    <w:p w14:paraId="1B8140FD" w14:textId="77777777" w:rsidR="005A7810" w:rsidRDefault="005A7810" w:rsidP="005A7810">
      <w:pPr>
        <w:pStyle w:val="BodyText"/>
        <w:numPr>
          <w:ilvl w:val="0"/>
          <w:numId w:val="45"/>
        </w:numPr>
      </w:pPr>
      <w:r w:rsidRPr="00C77556">
        <w:rPr>
          <w:b/>
          <w:bCs/>
        </w:rPr>
        <w:t xml:space="preserve">Land Manager obligations </w:t>
      </w:r>
      <w:r>
        <w:t xml:space="preserve">- any action that are part of a land manager’s legal duty of care. </w:t>
      </w:r>
    </w:p>
    <w:p w14:paraId="5ABDCA22" w14:textId="41D8DC1A" w:rsidR="00614C49" w:rsidRDefault="000C2D05" w:rsidP="00E97473">
      <w:pPr>
        <w:pStyle w:val="BodyText"/>
        <w:numPr>
          <w:ilvl w:val="0"/>
          <w:numId w:val="45"/>
        </w:numPr>
      </w:pPr>
      <w:r w:rsidRPr="000C2D05">
        <w:rPr>
          <w:b/>
          <w:bCs/>
        </w:rPr>
        <w:t>Native vegetation clearing</w:t>
      </w:r>
      <w:r>
        <w:t xml:space="preserve"> - a</w:t>
      </w:r>
      <w:r w:rsidR="00614C49">
        <w:t xml:space="preserve">ny activity involving clearing of native </w:t>
      </w:r>
      <w:proofErr w:type="gramStart"/>
      <w:r w:rsidR="00614C49">
        <w:t>vegetation, unless</w:t>
      </w:r>
      <w:proofErr w:type="gramEnd"/>
      <w:r w:rsidR="00614C49">
        <w:t xml:space="preserve"> it is a declared environmental weed in your area. In this instance, a permit for removal of vegetation may still be required. </w:t>
      </w:r>
    </w:p>
    <w:p w14:paraId="40C487DE" w14:textId="60A78AA1" w:rsidR="005A7810" w:rsidRDefault="005A7810" w:rsidP="005A7810">
      <w:pPr>
        <w:pStyle w:val="BodyText"/>
        <w:numPr>
          <w:ilvl w:val="0"/>
          <w:numId w:val="45"/>
        </w:numPr>
      </w:pPr>
      <w:r w:rsidRPr="002203A6">
        <w:rPr>
          <w:b/>
          <w:bCs/>
        </w:rPr>
        <w:t>Native vegetation offsets</w:t>
      </w:r>
      <w:r>
        <w:t xml:space="preserve"> – any actions or costs associated with native vegetation offset sites or activities including activities associated with native vegetation offset sites to meet a condition of a permit, </w:t>
      </w:r>
      <w:proofErr w:type="gramStart"/>
      <w:r>
        <w:t>contract</w:t>
      </w:r>
      <w:proofErr w:type="gramEnd"/>
      <w:r>
        <w:t xml:space="preserve"> or investment program</w:t>
      </w:r>
      <w:r w:rsidR="00783234">
        <w:t>.</w:t>
      </w:r>
      <w:r>
        <w:t xml:space="preserve">  </w:t>
      </w:r>
    </w:p>
    <w:p w14:paraId="4E9D29A3" w14:textId="77777777" w:rsidR="005A7810" w:rsidRDefault="005A7810" w:rsidP="005A7810">
      <w:pPr>
        <w:pStyle w:val="BodyText"/>
        <w:ind w:left="720"/>
      </w:pPr>
      <w:r>
        <w:t xml:space="preserve">For example, meeting a condition of a planning permit, contract or investment program, Section 173 </w:t>
      </w:r>
      <w:proofErr w:type="gramStart"/>
      <w:r>
        <w:t>agreement</w:t>
      </w:r>
      <w:proofErr w:type="gramEnd"/>
      <w:r>
        <w:t xml:space="preserve"> or offset covenant.  </w:t>
      </w:r>
    </w:p>
    <w:p w14:paraId="0E6D3F5D" w14:textId="440A4A61" w:rsidR="00614C49" w:rsidRPr="00E702A4" w:rsidRDefault="00614C49" w:rsidP="00E97473">
      <w:pPr>
        <w:pStyle w:val="BodyText"/>
        <w:numPr>
          <w:ilvl w:val="0"/>
          <w:numId w:val="45"/>
        </w:numPr>
        <w:rPr>
          <w:b/>
          <w:bCs/>
        </w:rPr>
      </w:pPr>
      <w:r w:rsidRPr="00E702A4">
        <w:rPr>
          <w:b/>
          <w:bCs/>
        </w:rPr>
        <w:t>Non-indigenous or advanced plants</w:t>
      </w:r>
      <w:r w:rsidR="00E702A4" w:rsidRPr="00E702A4">
        <w:rPr>
          <w:b/>
          <w:bCs/>
        </w:rPr>
        <w:t>.</w:t>
      </w:r>
      <w:r w:rsidRPr="00E702A4">
        <w:rPr>
          <w:b/>
          <w:bCs/>
        </w:rPr>
        <w:t xml:space="preserve"> </w:t>
      </w:r>
    </w:p>
    <w:p w14:paraId="75463861" w14:textId="77777777" w:rsidR="00614C49" w:rsidRDefault="00614C49" w:rsidP="00E97473">
      <w:pPr>
        <w:pStyle w:val="BodyText"/>
        <w:numPr>
          <w:ilvl w:val="0"/>
          <w:numId w:val="45"/>
        </w:numPr>
      </w:pPr>
      <w:r w:rsidRPr="00E702A4">
        <w:rPr>
          <w:b/>
          <w:bCs/>
        </w:rPr>
        <w:t>Positions</w:t>
      </w:r>
      <w:r>
        <w:t xml:space="preserve"> (such as facilitators, </w:t>
      </w:r>
      <w:proofErr w:type="gramStart"/>
      <w:r>
        <w:t>staff</w:t>
      </w:r>
      <w:proofErr w:type="gramEnd"/>
      <w:r>
        <w:t xml:space="preserve"> or project management costs) that are already funded through other investment. </w:t>
      </w:r>
    </w:p>
    <w:p w14:paraId="77CB39D4" w14:textId="2D46D239" w:rsidR="00B34A99" w:rsidRDefault="005A7810" w:rsidP="0046279F">
      <w:pPr>
        <w:pStyle w:val="BodyText"/>
        <w:numPr>
          <w:ilvl w:val="0"/>
          <w:numId w:val="45"/>
        </w:numPr>
      </w:pPr>
      <w:r w:rsidRPr="00976E96">
        <w:rPr>
          <w:b/>
          <w:bCs/>
        </w:rPr>
        <w:t>Purchase</w:t>
      </w:r>
      <w:r>
        <w:t xml:space="preserve"> of computers, laptops, tablets, </w:t>
      </w:r>
      <w:proofErr w:type="gramStart"/>
      <w:r>
        <w:t>drones</w:t>
      </w:r>
      <w:proofErr w:type="gramEnd"/>
      <w:r>
        <w:t xml:space="preserve"> </w:t>
      </w:r>
      <w:r w:rsidR="00DF0A26">
        <w:t>or</w:t>
      </w:r>
      <w:r>
        <w:t xml:space="preserve"> smart phones. </w:t>
      </w:r>
    </w:p>
    <w:p w14:paraId="3615949F" w14:textId="303160FB" w:rsidR="009821F1" w:rsidRDefault="009821F1" w:rsidP="00B34A99">
      <w:pPr>
        <w:pStyle w:val="BodyText"/>
        <w:ind w:left="360"/>
      </w:pPr>
    </w:p>
    <w:p w14:paraId="71625140" w14:textId="77777777" w:rsidR="009821F1" w:rsidRDefault="009821F1" w:rsidP="00B34A99">
      <w:pPr>
        <w:pStyle w:val="BodyText"/>
        <w:ind w:left="360"/>
      </w:pPr>
    </w:p>
    <w:p w14:paraId="6CF92A16" w14:textId="6060CF74" w:rsidR="00B34A99" w:rsidRDefault="00B34A99" w:rsidP="00B34A99">
      <w:pPr>
        <w:pStyle w:val="BodyText"/>
        <w:numPr>
          <w:ilvl w:val="0"/>
          <w:numId w:val="45"/>
        </w:numPr>
      </w:pPr>
      <w:r w:rsidRPr="00976E96">
        <w:rPr>
          <w:b/>
          <w:bCs/>
        </w:rPr>
        <w:t>Purchase of goods</w:t>
      </w:r>
      <w:r>
        <w:t xml:space="preserve"> for competitions, prizes, giveaways, </w:t>
      </w:r>
      <w:proofErr w:type="gramStart"/>
      <w:r>
        <w:t>vouchers</w:t>
      </w:r>
      <w:proofErr w:type="gramEnd"/>
      <w:r>
        <w:t xml:space="preserve"> or alcohol.  </w:t>
      </w:r>
    </w:p>
    <w:p w14:paraId="5476449C" w14:textId="17A696F0" w:rsidR="00B34A99" w:rsidRPr="00B34A99" w:rsidRDefault="00B34A99" w:rsidP="009821F1">
      <w:pPr>
        <w:pStyle w:val="BodyText"/>
        <w:ind w:left="720"/>
      </w:pPr>
      <w:r>
        <w:t>For example, plastic educational/promotional items, pens, sample packs, keep cups, stickers, bags.</w:t>
      </w:r>
    </w:p>
    <w:p w14:paraId="0A964182" w14:textId="071F0504" w:rsidR="00614C49" w:rsidRDefault="00614C49" w:rsidP="00E97473">
      <w:pPr>
        <w:pStyle w:val="BodyText"/>
        <w:numPr>
          <w:ilvl w:val="0"/>
          <w:numId w:val="45"/>
        </w:numPr>
      </w:pPr>
      <w:r w:rsidRPr="00E702A4">
        <w:rPr>
          <w:b/>
          <w:bCs/>
        </w:rPr>
        <w:t>Routine operation</w:t>
      </w:r>
      <w:r w:rsidR="003C4C94">
        <w:rPr>
          <w:b/>
          <w:bCs/>
        </w:rPr>
        <w:t>al</w:t>
      </w:r>
      <w:r w:rsidRPr="00E702A4">
        <w:rPr>
          <w:b/>
          <w:bCs/>
        </w:rPr>
        <w:t xml:space="preserve"> or running costs</w:t>
      </w:r>
      <w:r>
        <w:t xml:space="preserve"> </w:t>
      </w:r>
      <w:r w:rsidR="00E702A4">
        <w:t>such as</w:t>
      </w:r>
      <w:r>
        <w:t xml:space="preserve"> office rental, and all aspects of facility</w:t>
      </w:r>
      <w:r w:rsidR="00C77556">
        <w:t xml:space="preserve"> costs.</w:t>
      </w:r>
      <w:r>
        <w:t xml:space="preserve"> </w:t>
      </w:r>
    </w:p>
    <w:p w14:paraId="515B3473" w14:textId="7C310D7E" w:rsidR="005A7810" w:rsidRDefault="005A7810" w:rsidP="005A7810">
      <w:pPr>
        <w:pStyle w:val="BodyText"/>
        <w:numPr>
          <w:ilvl w:val="0"/>
          <w:numId w:val="45"/>
        </w:numPr>
      </w:pPr>
      <w:r w:rsidRPr="00E702A4">
        <w:rPr>
          <w:b/>
          <w:bCs/>
        </w:rPr>
        <w:t>Stickers</w:t>
      </w:r>
      <w:r>
        <w:t xml:space="preserve"> that are not eco-friendly (</w:t>
      </w:r>
      <w:proofErr w:type="spellStart"/>
      <w:proofErr w:type="gramStart"/>
      <w:r>
        <w:t>ie</w:t>
      </w:r>
      <w:proofErr w:type="spellEnd"/>
      <w:proofErr w:type="gramEnd"/>
      <w:r>
        <w:t xml:space="preserve"> non-biodegradable)</w:t>
      </w:r>
      <w:r w:rsidR="00783234">
        <w:t>.</w:t>
      </w:r>
      <w:r>
        <w:t xml:space="preserve">  </w:t>
      </w:r>
    </w:p>
    <w:p w14:paraId="011B8ACC" w14:textId="286566B7" w:rsidR="00C756A3" w:rsidRDefault="00C756A3" w:rsidP="00C756A3">
      <w:pPr>
        <w:pStyle w:val="BodyText"/>
        <w:numPr>
          <w:ilvl w:val="0"/>
          <w:numId w:val="45"/>
        </w:numPr>
      </w:pPr>
      <w:r w:rsidRPr="00C756A3">
        <w:rPr>
          <w:b/>
          <w:bCs/>
        </w:rPr>
        <w:t>Any other</w:t>
      </w:r>
      <w:r w:rsidRPr="2705CCF7">
        <w:rPr>
          <w:b/>
          <w:bCs/>
        </w:rPr>
        <w:t xml:space="preserve"> </w:t>
      </w:r>
      <w:r w:rsidR="188BDE35" w:rsidRPr="2705CCF7">
        <w:rPr>
          <w:b/>
          <w:bCs/>
        </w:rPr>
        <w:t>item,</w:t>
      </w:r>
      <w:r w:rsidRPr="00C756A3">
        <w:rPr>
          <w:b/>
          <w:bCs/>
        </w:rPr>
        <w:t xml:space="preserve"> action or activity</w:t>
      </w:r>
      <w:r>
        <w:t xml:space="preserve"> determined by the Panel through the assessment process to be an inappropriate or unsuitable use of the funds. </w:t>
      </w:r>
    </w:p>
    <w:p w14:paraId="38BD52CE" w14:textId="29A80238" w:rsidR="5A0693A8" w:rsidRPr="000E2FF1" w:rsidRDefault="5A0693A8" w:rsidP="0409A10F">
      <w:pPr>
        <w:pStyle w:val="Heading1"/>
        <w:rPr>
          <w:color w:val="201547"/>
        </w:rPr>
      </w:pPr>
      <w:r w:rsidRPr="000E2FF1">
        <w:rPr>
          <w:rFonts w:ascii="Arial" w:eastAsia="Arial" w:hAnsi="Arial"/>
          <w:color w:val="201547"/>
          <w:szCs w:val="40"/>
        </w:rPr>
        <w:t>Contact us</w:t>
      </w:r>
    </w:p>
    <w:p w14:paraId="4C31B8D2" w14:textId="545BC063" w:rsidR="5A0693A8" w:rsidRPr="000E2FF1" w:rsidRDefault="5A0693A8" w:rsidP="0409A10F">
      <w:pPr>
        <w:pStyle w:val="Heading2"/>
        <w:rPr>
          <w:color w:val="201547"/>
        </w:rPr>
      </w:pPr>
      <w:r w:rsidRPr="000E2FF1">
        <w:rPr>
          <w:rFonts w:ascii="Arial" w:eastAsia="Arial" w:hAnsi="Arial"/>
          <w:color w:val="201547"/>
          <w:szCs w:val="22"/>
        </w:rPr>
        <w:t>Program enquiries</w:t>
      </w:r>
    </w:p>
    <w:p w14:paraId="1A186654" w14:textId="7B680426" w:rsidR="00A31DDD" w:rsidRDefault="5A0693A8">
      <w:r w:rsidRPr="0409A10F">
        <w:rPr>
          <w:rFonts w:ascii="Arial" w:eastAsia="Arial" w:hAnsi="Arial"/>
        </w:rPr>
        <w:t xml:space="preserve">If you have any queries, or require more information, please contact the Community Programs team via email at </w:t>
      </w:r>
      <w:hyperlink r:id="rId22">
        <w:r w:rsidRPr="0409A10F">
          <w:rPr>
            <w:rStyle w:val="Hyperlink"/>
            <w:rFonts w:ascii="Arial" w:eastAsia="Arial" w:hAnsi="Arial"/>
          </w:rPr>
          <w:t>enviro.grants@delwp.vic.gov.au</w:t>
        </w:r>
      </w:hyperlink>
      <w:r w:rsidRPr="0409A10F">
        <w:rPr>
          <w:rFonts w:ascii="Arial" w:eastAsia="Arial" w:hAnsi="Arial"/>
        </w:rPr>
        <w:t xml:space="preserve"> or contact the </w:t>
      </w:r>
      <w:r w:rsidR="00417F83" w:rsidRPr="00417F83">
        <w:rPr>
          <w:rFonts w:ascii="Arial" w:eastAsia="Arial" w:hAnsi="Arial"/>
        </w:rPr>
        <w:t>DEECA</w:t>
      </w:r>
      <w:r w:rsidRPr="0409A10F">
        <w:rPr>
          <w:rFonts w:ascii="Arial" w:eastAsia="Arial" w:hAnsi="Arial"/>
        </w:rPr>
        <w:t xml:space="preserve"> Customer Contact Centre on 136 186 during normal business hours.  Please quote your application number and the grant program in your communications with </w:t>
      </w:r>
      <w:r w:rsidR="00417F83" w:rsidRPr="00417F83">
        <w:rPr>
          <w:rFonts w:ascii="Arial" w:eastAsia="Arial" w:hAnsi="Arial"/>
        </w:rPr>
        <w:t>DEECA</w:t>
      </w:r>
      <w:r w:rsidRPr="0409A10F">
        <w:rPr>
          <w:rFonts w:ascii="Arial" w:eastAsia="Arial" w:hAnsi="Arial"/>
        </w:rPr>
        <w:t>.</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14:paraId="69308B03" w14:textId="77777777" w:rsidTr="00607F23">
        <w:trPr>
          <w:trHeight w:val="2608"/>
        </w:trPr>
        <w:tc>
          <w:tcPr>
            <w:tcW w:w="5216" w:type="dxa"/>
            <w:shd w:val="clear" w:color="auto" w:fill="auto"/>
          </w:tcPr>
          <w:p w14:paraId="16A48D2E" w14:textId="14E1760C" w:rsidR="001836DA" w:rsidRPr="001836DA" w:rsidRDefault="001836DA" w:rsidP="001836DA">
            <w:pPr>
              <w:pStyle w:val="SmallBodyText"/>
            </w:pPr>
            <w:r w:rsidRPr="001836DA">
              <w:t xml:space="preserve">© The State of Victoria Department of Energy, Environment and Climate Change </w:t>
            </w:r>
            <w:r w:rsidRPr="001836DA">
              <w:fldChar w:fldCharType="begin"/>
            </w:r>
            <w:r w:rsidRPr="001836DA">
              <w:instrText xml:space="preserve"> DATE  \@ "yyyy" \* MERGEFORMAT </w:instrText>
            </w:r>
            <w:r w:rsidRPr="001836DA">
              <w:fldChar w:fldCharType="separate"/>
            </w:r>
            <w:r w:rsidR="004A7BEB">
              <w:rPr>
                <w:noProof/>
              </w:rPr>
              <w:t>2023</w:t>
            </w:r>
            <w:r w:rsidRPr="001836DA">
              <w:fldChar w:fldCharType="end"/>
            </w:r>
          </w:p>
          <w:p w14:paraId="41C8ED49" w14:textId="77777777" w:rsidR="001836DA" w:rsidRPr="001836DA" w:rsidRDefault="001836DA" w:rsidP="001836DA">
            <w:pPr>
              <w:pStyle w:val="SmallBodyText"/>
            </w:pPr>
            <w:r w:rsidRPr="001836DA">
              <w:rPr>
                <w:noProof/>
              </w:rPr>
              <w:drawing>
                <wp:anchor distT="0" distB="0" distL="114300" distR="36195" simplePos="0" relativeHeight="251658240" behindDoc="0" locked="1" layoutInCell="1" allowOverlap="1" wp14:anchorId="150CE243" wp14:editId="2A50E05D">
                  <wp:simplePos x="0" y="0"/>
                  <wp:positionH relativeFrom="column">
                    <wp:posOffset>0</wp:posOffset>
                  </wp:positionH>
                  <wp:positionV relativeFrom="paragraph">
                    <wp:posOffset>28575</wp:posOffset>
                  </wp:positionV>
                  <wp:extent cx="658495" cy="237490"/>
                  <wp:effectExtent l="0" t="0" r="8255" b="0"/>
                  <wp:wrapSquare wrapText="bothSides"/>
                  <wp:docPr id="30" name="Picture 30" descr="Creative Commons BY"/>
                  <wp:cNvGraphicFramePr/>
                  <a:graphic xmlns:a="http://schemas.openxmlformats.org/drawingml/2006/main">
                    <a:graphicData uri="http://schemas.openxmlformats.org/drawingml/2006/picture">
                      <pic:pic xmlns:pic="http://schemas.openxmlformats.org/drawingml/2006/picture">
                        <pic:nvPicPr>
                          <pic:cNvPr id="25" name="Picture 25" descr="Creative Commons BY"/>
                          <pic:cNvPicPr/>
                        </pic:nvPicPr>
                        <pic:blipFill>
                          <a:blip r:embed="rId23">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1836DA">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rsidRPr="001836DA">
              <w:t>photographs</w:t>
            </w:r>
            <w:proofErr w:type="gramEnd"/>
            <w:r w:rsidRPr="001836DA">
              <w:t xml:space="preserve"> or branding, including the Victorian Coat of Arms, the Victorian Government logo and the Department of Energy, Environment and Climate Change (DEECA) logo. To view a copy of this licence, visit http://creativecommons.org/licenses/by/4.0/ </w:t>
            </w:r>
          </w:p>
          <w:p w14:paraId="5443DF9C" w14:textId="77777777" w:rsidR="001836DA" w:rsidRPr="001836DA" w:rsidRDefault="001836DA" w:rsidP="001836DA">
            <w:pPr>
              <w:pStyle w:val="SmallBodyText"/>
            </w:pPr>
            <w:r w:rsidRPr="001836DA">
              <w:t>ISBN 978-1-76105-853-0 (</w:t>
            </w:r>
            <w:r w:rsidRPr="001836DA">
              <w:rPr>
                <w:b/>
                <w:bCs/>
              </w:rPr>
              <w:t>pdf/online/MS word</w:t>
            </w:r>
            <w:r w:rsidRPr="001836DA">
              <w:t xml:space="preserve">)  </w:t>
            </w:r>
          </w:p>
          <w:p w14:paraId="4AE6588F" w14:textId="77777777" w:rsidR="001836DA" w:rsidRPr="001836DA" w:rsidRDefault="001836DA" w:rsidP="001836DA">
            <w:pPr>
              <w:pStyle w:val="SmallBodyText"/>
              <w:rPr>
                <w:b/>
              </w:rPr>
            </w:pPr>
            <w:r w:rsidRPr="001836DA">
              <w:rPr>
                <w:b/>
              </w:rPr>
              <w:t>Disclaimer</w:t>
            </w:r>
          </w:p>
          <w:p w14:paraId="3E5279AB" w14:textId="01E04D94" w:rsidR="00254A01" w:rsidRDefault="001836DA" w:rsidP="001836DA">
            <w:pPr>
              <w:pStyle w:val="SmallBodyText"/>
            </w:pPr>
            <w:r w:rsidRPr="001836DA">
              <w:t xml:space="preserve">This publication may be of assistance to you, but the State of Victoria and its employees do not guarantee that the publication is without flaw of any kind or is wholly appropriate for your </w:t>
            </w:r>
            <w:proofErr w:type="gramStart"/>
            <w:r w:rsidRPr="001836DA">
              <w:t>particular purposes</w:t>
            </w:r>
            <w:proofErr w:type="gramEnd"/>
            <w:r w:rsidRPr="001836DA">
              <w:t xml:space="preserve"> and therefore disclaims all liability for any error, loss or other consequence which may arise from you relying on any information in this publication</w:t>
            </w:r>
          </w:p>
        </w:tc>
        <w:tc>
          <w:tcPr>
            <w:tcW w:w="4989" w:type="dxa"/>
            <w:shd w:val="clear" w:color="auto" w:fill="auto"/>
          </w:tcPr>
          <w:p w14:paraId="7D125EEC" w14:textId="77777777" w:rsidR="00254A01" w:rsidRPr="00E97294" w:rsidRDefault="00254A01" w:rsidP="00B40C2E">
            <w:pPr>
              <w:pStyle w:val="xAccessibilityHeading"/>
            </w:pPr>
            <w:bookmarkStart w:id="2" w:name="_Accessibility"/>
            <w:bookmarkEnd w:id="2"/>
            <w:r w:rsidRPr="00E97294">
              <w:t>Accessibility</w:t>
            </w:r>
          </w:p>
          <w:p w14:paraId="0DE6C56C" w14:textId="3866FFAB" w:rsidR="00254A01" w:rsidRDefault="00F94E8D" w:rsidP="00B40C2E">
            <w:pPr>
              <w:pStyle w:val="SmallBodyText"/>
            </w:pPr>
            <w:r w:rsidRPr="00F94E8D">
              <w:rPr>
                <w:spacing w:val="0"/>
                <w:sz w:val="24"/>
              </w:rPr>
              <w:t>If you would like to receive this publication in an alternative format, please telephone the DEECA Customer Service Centre on 136186, email customer.service@delwp.vic.gov.au or via the National Relay Service on 133 677 www.relayservice.com.au. This document is also available on the internet at www.deeca.vic.gov.au</w:t>
            </w:r>
          </w:p>
        </w:tc>
      </w:tr>
    </w:tbl>
    <w:p w14:paraId="72093AFE" w14:textId="77777777" w:rsidR="00AC5826" w:rsidRPr="000E2FF1" w:rsidRDefault="00AC5826" w:rsidP="00AC5826">
      <w:pPr>
        <w:pStyle w:val="Heading2"/>
        <w:rPr>
          <w:color w:val="201547"/>
        </w:rPr>
      </w:pPr>
      <w:r w:rsidRPr="000E2FF1">
        <w:rPr>
          <w:rFonts w:ascii="Arial" w:eastAsia="Arial" w:hAnsi="Arial"/>
          <w:color w:val="201547"/>
          <w:szCs w:val="22"/>
        </w:rPr>
        <w:t>Technical difficulties</w:t>
      </w:r>
    </w:p>
    <w:p w14:paraId="672907F3" w14:textId="3E63CF05" w:rsidR="00AC5826" w:rsidRDefault="00AC5826" w:rsidP="00AC5826">
      <w:r w:rsidRPr="0409A10F">
        <w:rPr>
          <w:rFonts w:ascii="Arial" w:eastAsia="Arial" w:hAnsi="Arial"/>
        </w:rPr>
        <w:t xml:space="preserve">If you require technical assistance submitting your application online email </w:t>
      </w:r>
      <w:hyperlink r:id="rId24">
        <w:r w:rsidRPr="0409A10F">
          <w:rPr>
            <w:rStyle w:val="Hyperlink"/>
            <w:rFonts w:ascii="Arial" w:eastAsia="Arial" w:hAnsi="Arial"/>
          </w:rPr>
          <w:t>grantsinfo@delwp.vic.gov.au</w:t>
        </w:r>
      </w:hyperlink>
      <w:r w:rsidRPr="0409A10F">
        <w:rPr>
          <w:rFonts w:ascii="Arial" w:eastAsia="Arial" w:hAnsi="Arial"/>
        </w:rPr>
        <w:t xml:space="preserve"> or call the </w:t>
      </w:r>
      <w:r w:rsidR="00417F83" w:rsidRPr="00417F83">
        <w:rPr>
          <w:rFonts w:ascii="Arial" w:eastAsia="Arial" w:hAnsi="Arial"/>
        </w:rPr>
        <w:t>DEECA</w:t>
      </w:r>
      <w:r w:rsidRPr="0409A10F">
        <w:rPr>
          <w:rFonts w:ascii="Arial" w:eastAsia="Arial" w:hAnsi="Arial"/>
        </w:rPr>
        <w:t xml:space="preserve"> Customer Contact Centre on 136 186 during normal business hours.  Please quote your application number and the grant program in your communications with </w:t>
      </w:r>
      <w:r w:rsidR="00417F83" w:rsidRPr="00417F83">
        <w:rPr>
          <w:rFonts w:ascii="Arial" w:eastAsia="Arial" w:hAnsi="Arial"/>
        </w:rPr>
        <w:t>DEECA</w:t>
      </w:r>
      <w:r w:rsidRPr="0409A10F">
        <w:rPr>
          <w:rFonts w:ascii="Arial" w:eastAsia="Arial" w:hAnsi="Arial"/>
        </w:rPr>
        <w:t>.</w:t>
      </w:r>
    </w:p>
    <w:p w14:paraId="0CA168C6" w14:textId="77777777" w:rsidR="006E1C8D" w:rsidRDefault="006E1C8D" w:rsidP="00056163">
      <w:pPr>
        <w:pStyle w:val="BodyText"/>
      </w:pPr>
    </w:p>
    <w:sectPr w:rsidR="006E1C8D"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862EE" w14:textId="77777777" w:rsidR="00D15FDC" w:rsidRDefault="00D15FDC">
      <w:r>
        <w:separator/>
      </w:r>
    </w:p>
    <w:p w14:paraId="6BD81F0C" w14:textId="77777777" w:rsidR="00D15FDC" w:rsidRDefault="00D15FDC"/>
    <w:p w14:paraId="5D2C005A" w14:textId="77777777" w:rsidR="00D15FDC" w:rsidRDefault="00D15FDC"/>
  </w:endnote>
  <w:endnote w:type="continuationSeparator" w:id="0">
    <w:p w14:paraId="7F841D21" w14:textId="77777777" w:rsidR="00D15FDC" w:rsidRDefault="00D15FDC">
      <w:r>
        <w:continuationSeparator/>
      </w:r>
    </w:p>
    <w:p w14:paraId="0A5E7068" w14:textId="77777777" w:rsidR="00D15FDC" w:rsidRDefault="00D15FDC"/>
    <w:p w14:paraId="640AEB2B" w14:textId="77777777" w:rsidR="00D15FDC" w:rsidRDefault="00D15FDC"/>
  </w:endnote>
  <w:endnote w:type="continuationNotice" w:id="1">
    <w:p w14:paraId="43003840" w14:textId="77777777" w:rsidR="00D15FDC" w:rsidRDefault="00D15FD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59F82" w14:textId="22969D11" w:rsidR="00B40C2E" w:rsidRPr="00B5221E" w:rsidRDefault="00607F23" w:rsidP="00E97294">
    <w:pPr>
      <w:pStyle w:val="FooterEven"/>
    </w:pPr>
    <w:r>
      <w:rPr>
        <w:noProof/>
      </w:rPr>
      <mc:AlternateContent>
        <mc:Choice Requires="wps">
          <w:drawing>
            <wp:anchor distT="0" distB="0" distL="114300" distR="114300" simplePos="0" relativeHeight="251658260" behindDoc="0" locked="0" layoutInCell="0" allowOverlap="1" wp14:anchorId="0714510C" wp14:editId="0674D87D">
              <wp:simplePos x="0" y="0"/>
              <wp:positionH relativeFrom="page">
                <wp:posOffset>0</wp:posOffset>
              </wp:positionH>
              <wp:positionV relativeFrom="page">
                <wp:posOffset>10229215</wp:posOffset>
              </wp:positionV>
              <wp:extent cx="7560945" cy="273050"/>
              <wp:effectExtent l="0" t="0" r="0" b="12700"/>
              <wp:wrapNone/>
              <wp:docPr id="13" name="MSIPCM9cb84188a9571214d3de56c5"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659C2C" w14:textId="7855D7D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14510C" id="_x0000_t202" coordsize="21600,21600" o:spt="202" path="m,l,21600r21600,l21600,xe">
              <v:stroke joinstyle="miter"/>
              <v:path gradientshapeok="t" o:connecttype="rect"/>
            </v:shapetype>
            <v:shape id="MSIPCM9cb84188a9571214d3de56c5" o:spid="_x0000_s1026" type="#_x0000_t202" alt="{&quot;HashCode&quot;:-1264680268,&quot;Height&quot;:842.0,&quot;Width&quot;:595.0,&quot;Placement&quot;:&quot;Footer&quot;,&quot;Index&quot;:&quot;OddAndEven&quot;,&quot;Section&quot;:1,&quot;Top&quot;:0.0,&quot;Left&quot;:0.0}" style="position:absolute;margin-left:0;margin-top:805.45pt;width:595.3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6C659C2C" w14:textId="7855D7D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0" behindDoc="1" locked="1" layoutInCell="1" allowOverlap="1" wp14:anchorId="016A8FBD" wp14:editId="7018F456">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2B9C6" w14:textId="70A0F344"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A8FBD" id="_x0000_t202" coordsize="21600,21600" o:spt="202" path="m,l,21600r21600,l21600,xe">
              <v:stroke joinstyle="miter"/>
              <v:path gradientshapeok="t" o:connecttype="rect"/>
            </v:shapetype>
            <v:shape id="Text Box 224" o:spid="_x0000_s1027"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" filled="f" stroked="f">
              <v:textbox>
                <w:txbxContent>
                  <w:p w14:paraId="33A2B9C6" w14:textId="70A0F344"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214F" w14:textId="5B5F22CE" w:rsidR="00B40C2E" w:rsidRDefault="00607F23" w:rsidP="00213C82">
    <w:pPr>
      <w:pStyle w:val="Footer"/>
    </w:pPr>
    <w:r>
      <w:rPr>
        <w:noProof/>
      </w:rPr>
      <mc:AlternateContent>
        <mc:Choice Requires="wps">
          <w:drawing>
            <wp:anchor distT="0" distB="0" distL="114300" distR="114300" simplePos="0" relativeHeight="251658258" behindDoc="0" locked="0" layoutInCell="0" allowOverlap="1" wp14:anchorId="6BC72E65" wp14:editId="09CF9C71">
              <wp:simplePos x="0" y="0"/>
              <wp:positionH relativeFrom="page">
                <wp:posOffset>0</wp:posOffset>
              </wp:positionH>
              <wp:positionV relativeFrom="page">
                <wp:posOffset>10229215</wp:posOffset>
              </wp:positionV>
              <wp:extent cx="7560945" cy="273050"/>
              <wp:effectExtent l="0" t="0" r="0" b="12700"/>
              <wp:wrapNone/>
              <wp:docPr id="2" name="MSIPCM01c54ef98102ef3dd70f3041"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FE94BF" w14:textId="0B3C1F84"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C72E65" id="_x0000_t202" coordsize="21600,21600" o:spt="202" path="m,l,21600r21600,l21600,xe">
              <v:stroke joinstyle="miter"/>
              <v:path gradientshapeok="t" o:connecttype="rect"/>
            </v:shapetype>
            <v:shape id="MSIPCM01c54ef98102ef3dd70f3041" o:spid="_x0000_s1028" type="#_x0000_t202" alt="{&quot;HashCode&quot;:-1264680268,&quot;Height&quot;:842.0,&quot;Width&quot;:595.0,&quot;Placement&quot;:&quot;Footer&quot;,&quot;Index&quot;:&quot;Primary&quot;,&quot;Section&quot;:1,&quot;Top&quot;:0.0,&quot;Left&quot;:0.0}" style="position:absolute;margin-left:0;margin-top:805.45pt;width:595.3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0AFE94BF" w14:textId="0B3C1F84"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1" behindDoc="1" locked="1" layoutInCell="1" allowOverlap="1" wp14:anchorId="08628DAB" wp14:editId="47E192E4">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02A79" w14:textId="71D278FD"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628DAB" id="_x0000_t202" coordsize="21600,21600" o:spt="202" path="m,l,21600r21600,l21600,xe">
              <v:stroke joinstyle="miter"/>
              <v:path gradientshapeok="t" o:connecttype="rect"/>
            </v:shapetype>
            <v:shape id="_x0000_s1029"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QmuQBAACpAwAADgAAAAAAAAAAAAAAAAAuAgAAZHJzL2Uyb0RvYy54bWxQSwECLQAU&#10;AAYACAAAACEANMVEztsAAAAGAQAADwAAAAAAAAAAAAAAAAA+BAAAZHJzL2Rvd25yZXYueG1sUEsF&#10;BgAAAAAEAAQA8wAAAEYFAAAAAA==&#10;" filled="f" stroked="f">
              <v:textbox>
                <w:txbxContent>
                  <w:p w14:paraId="7AD02A79" w14:textId="71D278FD"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E7034" w14:textId="16F6D8BD" w:rsidR="00B40C2E" w:rsidRDefault="00046DB8" w:rsidP="00BF3066">
    <w:pPr>
      <w:pStyle w:val="Footer"/>
      <w:spacing w:before="1600"/>
    </w:pPr>
    <w:r w:rsidRPr="00F51FF0">
      <w:rPr>
        <w:rFonts w:ascii="Arial" w:hAnsi="Arial"/>
        <w:b/>
        <w:bCs/>
        <w:noProof/>
        <w:color w:val="363534"/>
        <w:sz w:val="24"/>
        <w:szCs w:val="32"/>
      </w:rPr>
      <w:drawing>
        <wp:anchor distT="0" distB="0" distL="114300" distR="114300" simplePos="0" relativeHeight="251658261" behindDoc="0" locked="0" layoutInCell="1" allowOverlap="1" wp14:anchorId="16E5875B" wp14:editId="7E86667A">
          <wp:simplePos x="0" y="0"/>
          <wp:positionH relativeFrom="page">
            <wp:posOffset>5141742</wp:posOffset>
          </wp:positionH>
          <wp:positionV relativeFrom="bottomMargin">
            <wp:posOffset>238174</wp:posOffset>
          </wp:positionV>
          <wp:extent cx="2833200" cy="10800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607F23">
      <w:rPr>
        <w:noProof/>
      </w:rPr>
      <mc:AlternateContent>
        <mc:Choice Requires="wps">
          <w:drawing>
            <wp:anchor distT="0" distB="0" distL="114300" distR="114300" simplePos="0" relativeHeight="251658259" behindDoc="0" locked="0" layoutInCell="0" allowOverlap="1" wp14:anchorId="61A299BD" wp14:editId="57DA224A">
              <wp:simplePos x="0" y="0"/>
              <wp:positionH relativeFrom="page">
                <wp:posOffset>0</wp:posOffset>
              </wp:positionH>
              <wp:positionV relativeFrom="page">
                <wp:posOffset>10229215</wp:posOffset>
              </wp:positionV>
              <wp:extent cx="7560945" cy="273050"/>
              <wp:effectExtent l="0" t="0" r="0" b="12700"/>
              <wp:wrapNone/>
              <wp:docPr id="4" name="MSIPCM66aa40509da5c4b731cee88d"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869B86" w14:textId="75838F2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1A299BD" id="_x0000_t202" coordsize="21600,21600" o:spt="202" path="m,l,21600r21600,l21600,xe">
              <v:stroke joinstyle="miter"/>
              <v:path gradientshapeok="t" o:connecttype="rect"/>
            </v:shapetype>
            <v:shape id="MSIPCM66aa40509da5c4b731cee88d" o:spid="_x0000_s1030" type="#_x0000_t202" alt="{&quot;HashCode&quot;:-1264680268,&quot;Height&quot;:842.0,&quot;Width&quot;:595.0,&quot;Placement&quot;:&quot;Footer&quot;,&quot;Index&quot;:&quot;FirstPage&quot;,&quot;Section&quot;:1,&quot;Top&quot;:0.0,&quot;Left&quot;:0.0}" style="position:absolute;margin-left:0;margin-top:805.45pt;width:595.3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textbox inset=",0,,0">
                <w:txbxContent>
                  <w:p w14:paraId="36869B86" w14:textId="75838F2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006B4212">
      <w:rPr>
        <w:noProof/>
      </w:rPr>
      <w:drawing>
        <wp:anchor distT="0" distB="0" distL="114300" distR="114300" simplePos="0" relativeHeight="251658257" behindDoc="1" locked="1" layoutInCell="1" allowOverlap="1" wp14:anchorId="1A187AB4" wp14:editId="38280F5A">
          <wp:simplePos x="0" y="0"/>
          <wp:positionH relativeFrom="page">
            <wp:posOffset>-35560</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2">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54" behindDoc="1" locked="1" layoutInCell="1" allowOverlap="1" wp14:anchorId="73E1BFDE" wp14:editId="368A8F20">
          <wp:simplePos x="0" y="0"/>
          <wp:positionH relativeFrom="page">
            <wp:align>right</wp:align>
          </wp:positionH>
          <wp:positionV relativeFrom="page">
            <wp:align>bottom</wp:align>
          </wp:positionV>
          <wp:extent cx="2403762" cy="1083600"/>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3">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3" behindDoc="0" locked="1" layoutInCell="1" allowOverlap="1" wp14:anchorId="7CA1929E" wp14:editId="5D82A8FD">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E4557"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1929E" id="WebAddress" o:spid="_x0000_s1031" type="#_x0000_t202" style="position:absolute;margin-left:0;margin-top:0;width:303pt;height:56.7pt;z-index:25165825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" filled="f" stroked="f" strokeweight=".5pt">
              <v:textbox inset="15mm">
                <w:txbxContent>
                  <w:p w14:paraId="048E4557"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58252" behindDoc="1" locked="1" layoutInCell="1" allowOverlap="1" wp14:anchorId="7899D9D5" wp14:editId="4146BE1C">
          <wp:simplePos x="0" y="0"/>
          <wp:positionH relativeFrom="page">
            <wp:align>right</wp:align>
          </wp:positionH>
          <wp:positionV relativeFrom="page">
            <wp:align>bottom</wp:align>
          </wp:positionV>
          <wp:extent cx="2422800"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ogoColour"/>
                  <pic:cNvPicPr/>
                </pic:nvPicPr>
                <pic:blipFill>
                  <a:blip r:embed="rId4">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3C71F" w14:textId="77777777" w:rsidR="00D15FDC" w:rsidRPr="008F5280" w:rsidRDefault="00D15FDC" w:rsidP="008F5280">
      <w:pPr>
        <w:pStyle w:val="FootnoteSeparator"/>
      </w:pPr>
    </w:p>
    <w:p w14:paraId="6E6ADCAE" w14:textId="77777777" w:rsidR="00D15FDC" w:rsidRDefault="00D15FDC"/>
  </w:footnote>
  <w:footnote w:type="continuationSeparator" w:id="0">
    <w:p w14:paraId="7E7F0252" w14:textId="77777777" w:rsidR="00D15FDC" w:rsidRDefault="00D15FDC" w:rsidP="008F5280">
      <w:pPr>
        <w:pStyle w:val="FootnoteSeparator"/>
      </w:pPr>
    </w:p>
    <w:p w14:paraId="6988F022" w14:textId="77777777" w:rsidR="00D15FDC" w:rsidRDefault="00D15FDC"/>
    <w:p w14:paraId="45713B5E" w14:textId="77777777" w:rsidR="00D15FDC" w:rsidRDefault="00D15FDC"/>
  </w:footnote>
  <w:footnote w:type="continuationNotice" w:id="1">
    <w:p w14:paraId="15E08D9D" w14:textId="77777777" w:rsidR="00D15FDC" w:rsidRDefault="00D15FDC" w:rsidP="00D55628"/>
    <w:p w14:paraId="62A572AF" w14:textId="77777777" w:rsidR="00D15FDC" w:rsidRDefault="00D15FDC"/>
    <w:p w14:paraId="002D9BB0" w14:textId="77777777" w:rsidR="00D15FDC" w:rsidRDefault="00D15F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509CD197" w14:textId="77777777" w:rsidTr="00B40C2E">
      <w:trPr>
        <w:trHeight w:hRule="exact" w:val="1418"/>
      </w:trPr>
      <w:tc>
        <w:tcPr>
          <w:tcW w:w="7761" w:type="dxa"/>
          <w:vAlign w:val="center"/>
        </w:tcPr>
        <w:p w14:paraId="46589D71" w14:textId="7BB00A9E"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4A7BEB">
            <w:rPr>
              <w:noProof/>
            </w:rPr>
            <w:t>DEECA Biodiversity Environment and Community Grants</w:t>
          </w:r>
          <w:r>
            <w:rPr>
              <w:noProof/>
            </w:rPr>
            <w:fldChar w:fldCharType="end"/>
          </w:r>
        </w:p>
      </w:tc>
    </w:tr>
  </w:tbl>
  <w:p w14:paraId="2B216A05" w14:textId="77777777" w:rsidR="00B40C2E" w:rsidRDefault="00B40C2E" w:rsidP="00254A01">
    <w:pPr>
      <w:pStyle w:val="Header"/>
    </w:pPr>
    <w:r w:rsidRPr="00806AB6">
      <w:rPr>
        <w:noProof/>
      </w:rPr>
      <mc:AlternateContent>
        <mc:Choice Requires="wps">
          <w:drawing>
            <wp:anchor distT="0" distB="0" distL="114300" distR="114300" simplePos="0" relativeHeight="251658248" behindDoc="1" locked="0" layoutInCell="1" allowOverlap="1" wp14:anchorId="5AD49859" wp14:editId="0A96A4AA">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49CF3" id="TriangleRight" o:spid="_x0000_s1026" style="position:absolute;margin-left:56.7pt;margin-top:22.7pt;width:68.05pt;height:70.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" path="m1339,1419l669,,,1419r1339,xe" fillcolor="#99e0dd"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0807818D" wp14:editId="0554A956">
              <wp:simplePos x="0" y="0"/>
              <wp:positionH relativeFrom="page">
                <wp:posOffset>288290</wp:posOffset>
              </wp:positionH>
              <wp:positionV relativeFrom="page">
                <wp:posOffset>288290</wp:posOffset>
              </wp:positionV>
              <wp:extent cx="864000" cy="900000"/>
              <wp:effectExtent l="0" t="0" r="12700" b="14605"/>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solidFill>
                          <a:srgbClr val="00B2A9"/>
                        </a:solid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97BA42" id="TriangleLeft" o:spid="_x0000_s1026" style="position:absolute;margin-left:22.7pt;margin-top:22.7pt;width:68.05pt;height:70.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" path="m,l665,1419,1334,,,xe" fillcolor="#00b2a9" strokecolor="#00b2a9">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5" behindDoc="1" locked="0" layoutInCell="1" allowOverlap="1" wp14:anchorId="13332FE4" wp14:editId="5B0A4673">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2676AC" id="Rectangle" o:spid="_x0000_s1026" style="position:absolute;margin-left:22.7pt;margin-top:22.7pt;width:552.7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" fillcolor="#201547" stroked="f">
              <w10:wrap anchorx="page" anchory="page"/>
            </v:rect>
          </w:pict>
        </mc:Fallback>
      </mc:AlternateContent>
    </w:r>
  </w:p>
  <w:p w14:paraId="3BED0554"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140CA976" w14:textId="77777777" w:rsidTr="00B40C2E">
      <w:trPr>
        <w:trHeight w:hRule="exact" w:val="1418"/>
      </w:trPr>
      <w:tc>
        <w:tcPr>
          <w:tcW w:w="7761" w:type="dxa"/>
          <w:vAlign w:val="center"/>
        </w:tcPr>
        <w:p w14:paraId="7CCB085C" w14:textId="703235DC"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4A7BEB">
            <w:rPr>
              <w:noProof/>
            </w:rPr>
            <w:t>DEECA Biodiversity Environment and Community Grants</w:t>
          </w:r>
          <w:r>
            <w:rPr>
              <w:noProof/>
            </w:rPr>
            <w:fldChar w:fldCharType="end"/>
          </w:r>
        </w:p>
      </w:tc>
    </w:tr>
  </w:tbl>
  <w:p w14:paraId="44CDC70B" w14:textId="77777777" w:rsidR="00B40C2E" w:rsidRDefault="00B40C2E" w:rsidP="00254A01">
    <w:pPr>
      <w:pStyle w:val="Header"/>
    </w:pPr>
    <w:r w:rsidRPr="00806AB6">
      <w:rPr>
        <w:noProof/>
      </w:rPr>
      <mc:AlternateContent>
        <mc:Choice Requires="wps">
          <w:drawing>
            <wp:anchor distT="0" distB="0" distL="114300" distR="114300" simplePos="0" relativeHeight="251658251" behindDoc="1" locked="0" layoutInCell="1" allowOverlap="1" wp14:anchorId="60BEEEEF" wp14:editId="0162FAAE">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E8E0DF" id="TriangleRight" o:spid="_x0000_s1026"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" path="m1339,1419l669,,,1419r1339,xe" fillcolor="#99e0dd"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34AE9469" wp14:editId="5824602D">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F0B9FC" id="TriangleLeft" o:spid="_x0000_s1026"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" path="m,l665,1419,1334,,,xe" fillcolor="#00b2a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5E457303" wp14:editId="095D2D44">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D605AC" id="Rectangle" o:spid="_x0000_s1026"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" fillcolor="#201547" stroked="f">
              <w10:wrap anchorx="page" anchory="page"/>
            </v:rect>
          </w:pict>
        </mc:Fallback>
      </mc:AlternateContent>
    </w:r>
  </w:p>
  <w:p w14:paraId="2559CD29"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C4533" w14:textId="568536AD" w:rsidR="00B40C2E" w:rsidRPr="00E97294" w:rsidRDefault="00332225" w:rsidP="00E97294">
    <w:pPr>
      <w:pStyle w:val="Header"/>
    </w:pPr>
    <w:r w:rsidRPr="00953989">
      <w:rPr>
        <w:rFonts w:ascii="Arial" w:hAnsi="Arial"/>
        <w:b w:val="0"/>
        <w:noProof/>
        <w:color w:val="363534"/>
        <w:sz w:val="20"/>
      </w:rPr>
      <mc:AlternateContent>
        <mc:Choice Requires="wpg">
          <w:drawing>
            <wp:anchor distT="0" distB="0" distL="114300" distR="114300" simplePos="0" relativeHeight="251658262" behindDoc="0" locked="0" layoutInCell="1" allowOverlap="1" wp14:anchorId="4F8F67D5" wp14:editId="4B8F402D">
              <wp:simplePos x="0" y="0"/>
              <wp:positionH relativeFrom="column">
                <wp:posOffset>-251997</wp:posOffset>
              </wp:positionH>
              <wp:positionV relativeFrom="paragraph">
                <wp:posOffset>108048</wp:posOffset>
              </wp:positionV>
              <wp:extent cx="7019925" cy="1811614"/>
              <wp:effectExtent l="0" t="0" r="3175" b="5080"/>
              <wp:wrapNone/>
              <wp:docPr id="20" name="Group 20"/>
              <wp:cNvGraphicFramePr/>
              <a:graphic xmlns:a="http://schemas.openxmlformats.org/drawingml/2006/main">
                <a:graphicData uri="http://schemas.microsoft.com/office/word/2010/wordprocessingGroup">
                  <wpg:wgp>
                    <wpg:cNvGrpSpPr/>
                    <wpg:grpSpPr>
                      <a:xfrm>
                        <a:off x="0" y="0"/>
                        <a:ext cx="7019925" cy="1811614"/>
                        <a:chOff x="0" y="0"/>
                        <a:chExt cx="7019925" cy="1811614"/>
                      </a:xfrm>
                    </wpg:grpSpPr>
                    <wps:wsp>
                      <wps:cNvPr id="21" name="Rectangle"/>
                      <wps:cNvSpPr>
                        <a:spLocks noChangeArrowheads="1"/>
                      </wps:cNvSpPr>
                      <wps:spPr bwMode="auto">
                        <a:xfrm>
                          <a:off x="0" y="0"/>
                          <a:ext cx="7019925" cy="899795"/>
                        </a:xfrm>
                        <a:prstGeom prst="rect">
                          <a:avLst/>
                        </a:prstGeom>
                        <a:solidFill>
                          <a:srgbClr val="201547"/>
                        </a:solidFill>
                        <a:ln>
                          <a:noFill/>
                        </a:ln>
                      </wps:spPr>
                      <wps:bodyPr rot="0" vert="horz" wrap="square" lIns="91440" tIns="45720" rIns="91440" bIns="45720" anchor="t" anchorCtr="0" upright="1">
                        <a:noAutofit/>
                      </wps:bodyPr>
                    </wps:wsp>
                    <wps:wsp>
                      <wps:cNvPr id="22" name="TriangleLeft"/>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noFill/>
                        </a:ln>
                      </wps:spPr>
                      <wps:bodyPr rot="0" vert="horz" wrap="square" lIns="91440" tIns="45720" rIns="91440" bIns="45720" anchor="t" anchorCtr="0" upright="1">
                        <a:noAutofit/>
                      </wps:bodyPr>
                    </wps:wsp>
                    <wps:wsp>
                      <wps:cNvPr id="23" name="TriangleRight"/>
                      <wps:cNvSpPr>
                        <a:spLocks/>
                      </wps:cNvSpPr>
                      <wps:spPr bwMode="auto">
                        <a:xfrm>
                          <a:off x="43075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pic:pic xmlns:pic="http://schemas.openxmlformats.org/drawingml/2006/picture">
                      <pic:nvPicPr>
                        <pic:cNvPr id="24" name="Picture 24" descr="A picture containing text, flag&#10;&#10;Description automatically generated"/>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430252" y="899794"/>
                          <a:ext cx="864000" cy="911820"/>
                        </a:xfrm>
                        <a:prstGeom prst="rect">
                          <a:avLst/>
                        </a:prstGeom>
                      </pic:spPr>
                    </pic:pic>
                  </wpg:wgp>
                </a:graphicData>
              </a:graphic>
              <wp14:sizeRelV relativeFrom="margin">
                <wp14:pctHeight>0</wp14:pctHeight>
              </wp14:sizeRelV>
            </wp:anchor>
          </w:drawing>
        </mc:Choice>
        <mc:Fallback>
          <w:pict>
            <v:group w14:anchorId="5168B43E" id="Group 20" o:spid="_x0000_s1026" style="position:absolute;margin-left:-19.85pt;margin-top:8.5pt;width:552.75pt;height:142.65pt;z-index:251662356;mso-height-relative:margin" coordsize="70199,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">
              <v:rect id="Rectangle" o:spid="_x0000_s1027" style="position:absolute;width:70199;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" fillcolor="#201547" stroked="f"/>
              <v:shape id="TriangleLeft" o:spid="_x0000_s1028" style="position:absolute;width:8636;height:8997;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" path="m,l665,1419,1334,,,xe" fillcolor="#00b2a9" stroked="f">
                <v:path arrowok="t" o:connecttype="custom" o:connectlocs="0,0;430505,899795;863600,0;0,0" o:connectangles="0,0,0,0"/>
              </v:shape>
              <v:shape id="TriangleRight" o:spid="_x0000_s1029" style="position:absolute;left:4307;width:8636;height:8997;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" path="m1339,1419l669,,,1419r1339,xe" fillcolor="#99e0dd" stroked="f">
                <v:path arrowok="t" o:connecttype="custom" o:connectlocs="863600,899795;431478,0;0,899795;863600,89979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0" type="#_x0000_t75" alt="A picture containing text, flag&#10;&#10;Description automatically generated" style="position:absolute;left:4302;top:8997;width:8640;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">
                <v:imagedata r:id="rId2" o:title="A picture containing text, flag&#10;&#10;Description automatically generated"/>
              </v:shape>
            </v:group>
          </w:pict>
        </mc:Fallback>
      </mc:AlternateContent>
    </w:r>
    <w:r w:rsidR="000B66BB">
      <w:rPr>
        <w:noProof/>
      </w:rPr>
      <w:drawing>
        <wp:anchor distT="0" distB="0" distL="114300" distR="114300" simplePos="0" relativeHeight="251658256" behindDoc="1" locked="0" layoutInCell="1" allowOverlap="1" wp14:anchorId="33CD1064" wp14:editId="5CFAA4D1">
          <wp:simplePos x="0" y="0"/>
          <wp:positionH relativeFrom="page">
            <wp:posOffset>720090</wp:posOffset>
          </wp:positionH>
          <wp:positionV relativeFrom="page">
            <wp:posOffset>1188085</wp:posOffset>
          </wp:positionV>
          <wp:extent cx="860400" cy="896400"/>
          <wp:effectExtent l="0" t="0" r="0" b="0"/>
          <wp:wrapNone/>
          <wp:docPr id="18"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iangleBottomACIMono" hidden="1"/>
                  <pic:cNvPicPr/>
                </pic:nvPicPr>
                <pic:blipFill>
                  <a:blip r:embed="rId3">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55" behindDoc="1" locked="0" layoutInCell="1" allowOverlap="1" wp14:anchorId="1691D3A0" wp14:editId="7370519A">
          <wp:simplePos x="0" y="0"/>
          <wp:positionH relativeFrom="page">
            <wp:posOffset>720090</wp:posOffset>
          </wp:positionH>
          <wp:positionV relativeFrom="page">
            <wp:posOffset>1188085</wp:posOffset>
          </wp:positionV>
          <wp:extent cx="864000" cy="896400"/>
          <wp:effectExtent l="0" t="0" r="0" b="0"/>
          <wp:wrapNone/>
          <wp:docPr id="17"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iangleBottomACI"/>
                  <pic:cNvPicPr/>
                </pic:nvPicPr>
                <pic:blipFill>
                  <a:blip r:embed="rId4">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4" behindDoc="1" locked="0" layoutInCell="1" allowOverlap="1" wp14:anchorId="36F76ECB" wp14:editId="4D622050">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Right"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8253A2A">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7" behindDoc="1" locked="0" layoutInCell="1" allowOverlap="1" wp14:anchorId="487E6A3D" wp14:editId="34BE8372">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74BC7642">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3" behindDoc="1" locked="0" layoutInCell="1" allowOverlap="1" wp14:anchorId="0BC58BBA" wp14:editId="348E13D8">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Left"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4D22E510">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2" behindDoc="1" locked="0" layoutInCell="1" allowOverlap="1" wp14:anchorId="499C24ED" wp14:editId="064181AD">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C5AF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0F71F76"/>
    <w:multiLevelType w:val="hybridMultilevel"/>
    <w:tmpl w:val="5ABAF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8EC630D"/>
    <w:multiLevelType w:val="hybridMultilevel"/>
    <w:tmpl w:val="BDFE3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D545EC4"/>
    <w:multiLevelType w:val="multilevel"/>
    <w:tmpl w:val="B778F5E4"/>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5"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8"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1"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20"/>
  </w:num>
  <w:num w:numId="2">
    <w:abstractNumId w:val="29"/>
  </w:num>
  <w:num w:numId="3">
    <w:abstractNumId w:val="26"/>
  </w:num>
  <w:num w:numId="4">
    <w:abstractNumId w:val="33"/>
  </w:num>
  <w:num w:numId="5">
    <w:abstractNumId w:val="15"/>
  </w:num>
  <w:num w:numId="6">
    <w:abstractNumId w:val="12"/>
  </w:num>
  <w:num w:numId="7">
    <w:abstractNumId w:val="11"/>
  </w:num>
  <w:num w:numId="8">
    <w:abstractNumId w:val="10"/>
  </w:num>
  <w:num w:numId="9">
    <w:abstractNumId w:val="30"/>
  </w:num>
  <w:num w:numId="10">
    <w:abstractNumId w:val="13"/>
  </w:num>
  <w:num w:numId="11">
    <w:abstractNumId w:val="17"/>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5"/>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2"/>
    <w:lvlOverride w:ilvl="0">
      <w:startOverride w:val="1"/>
    </w:lvlOverride>
  </w:num>
  <w:num w:numId="29">
    <w:abstractNumId w:val="21"/>
  </w:num>
  <w:num w:numId="30">
    <w:abstractNumId w:val="31"/>
  </w:num>
  <w:num w:numId="31">
    <w:abstractNumId w:val="8"/>
  </w:num>
  <w:num w:numId="32">
    <w:abstractNumId w:val="28"/>
  </w:num>
  <w:num w:numId="33">
    <w:abstractNumId w:val="22"/>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607F23"/>
    <w:rsid w:val="0000017F"/>
    <w:rsid w:val="00000279"/>
    <w:rsid w:val="000004BD"/>
    <w:rsid w:val="00000B7A"/>
    <w:rsid w:val="00000C89"/>
    <w:rsid w:val="00000F44"/>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DB8"/>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6163"/>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84B"/>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22B"/>
    <w:rsid w:val="00084CB1"/>
    <w:rsid w:val="00085689"/>
    <w:rsid w:val="0008568F"/>
    <w:rsid w:val="0008745F"/>
    <w:rsid w:val="000908D6"/>
    <w:rsid w:val="0009125C"/>
    <w:rsid w:val="000913AD"/>
    <w:rsid w:val="00091F49"/>
    <w:rsid w:val="0009214D"/>
    <w:rsid w:val="00093051"/>
    <w:rsid w:val="000935F8"/>
    <w:rsid w:val="000938C5"/>
    <w:rsid w:val="00093F02"/>
    <w:rsid w:val="000944A4"/>
    <w:rsid w:val="000948CF"/>
    <w:rsid w:val="00094A84"/>
    <w:rsid w:val="00094F27"/>
    <w:rsid w:val="0009521E"/>
    <w:rsid w:val="00095E8A"/>
    <w:rsid w:val="00096627"/>
    <w:rsid w:val="00096B2D"/>
    <w:rsid w:val="00096B35"/>
    <w:rsid w:val="00096E19"/>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4BB8"/>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09F"/>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518"/>
    <w:rsid w:val="000B7CAB"/>
    <w:rsid w:val="000B7CC2"/>
    <w:rsid w:val="000C005D"/>
    <w:rsid w:val="000C015B"/>
    <w:rsid w:val="000C0411"/>
    <w:rsid w:val="000C0A3E"/>
    <w:rsid w:val="000C27FF"/>
    <w:rsid w:val="000C2888"/>
    <w:rsid w:val="000C2A99"/>
    <w:rsid w:val="000C2CCC"/>
    <w:rsid w:val="000C2CD8"/>
    <w:rsid w:val="000C2D05"/>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2FF1"/>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4C1"/>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3A5"/>
    <w:rsid w:val="0018157F"/>
    <w:rsid w:val="00182759"/>
    <w:rsid w:val="0018296A"/>
    <w:rsid w:val="00182986"/>
    <w:rsid w:val="00183265"/>
    <w:rsid w:val="001836DA"/>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3A6"/>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37FF7"/>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3DF"/>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566"/>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26A"/>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F3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D54"/>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4C9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816"/>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D1C"/>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225"/>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826"/>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6CF"/>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0E8D"/>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25"/>
    <w:rsid w:val="00391E78"/>
    <w:rsid w:val="00391F27"/>
    <w:rsid w:val="003920B2"/>
    <w:rsid w:val="00392E40"/>
    <w:rsid w:val="0039318E"/>
    <w:rsid w:val="00393205"/>
    <w:rsid w:val="003936CD"/>
    <w:rsid w:val="003938BA"/>
    <w:rsid w:val="0039396D"/>
    <w:rsid w:val="00393EA9"/>
    <w:rsid w:val="00394109"/>
    <w:rsid w:val="003947B8"/>
    <w:rsid w:val="00395181"/>
    <w:rsid w:val="00395329"/>
    <w:rsid w:val="003960AD"/>
    <w:rsid w:val="003963F7"/>
    <w:rsid w:val="003964CC"/>
    <w:rsid w:val="00396652"/>
    <w:rsid w:val="0039686E"/>
    <w:rsid w:val="003973A1"/>
    <w:rsid w:val="00397457"/>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7D"/>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4BAF"/>
    <w:rsid w:val="003C4C94"/>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17A"/>
    <w:rsid w:val="00412245"/>
    <w:rsid w:val="004122D4"/>
    <w:rsid w:val="0041287F"/>
    <w:rsid w:val="00412DE8"/>
    <w:rsid w:val="00413316"/>
    <w:rsid w:val="004133CE"/>
    <w:rsid w:val="004134DF"/>
    <w:rsid w:val="0041360B"/>
    <w:rsid w:val="004143E5"/>
    <w:rsid w:val="0041469A"/>
    <w:rsid w:val="0041497A"/>
    <w:rsid w:val="00415ABF"/>
    <w:rsid w:val="00415C01"/>
    <w:rsid w:val="00415FBA"/>
    <w:rsid w:val="004162D7"/>
    <w:rsid w:val="004166A0"/>
    <w:rsid w:val="0041692C"/>
    <w:rsid w:val="00416A93"/>
    <w:rsid w:val="00416BD8"/>
    <w:rsid w:val="004179D0"/>
    <w:rsid w:val="00417A6D"/>
    <w:rsid w:val="00417F83"/>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50E"/>
    <w:rsid w:val="004606CB"/>
    <w:rsid w:val="0046109E"/>
    <w:rsid w:val="004610CD"/>
    <w:rsid w:val="00461293"/>
    <w:rsid w:val="004613ED"/>
    <w:rsid w:val="004614C6"/>
    <w:rsid w:val="004615D2"/>
    <w:rsid w:val="00461DF7"/>
    <w:rsid w:val="004621F0"/>
    <w:rsid w:val="004623BF"/>
    <w:rsid w:val="0046279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B3D"/>
    <w:rsid w:val="00474B7F"/>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BEB"/>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1B3E"/>
    <w:rsid w:val="004D2591"/>
    <w:rsid w:val="004D279B"/>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533"/>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3C02"/>
    <w:rsid w:val="005541D4"/>
    <w:rsid w:val="00554A10"/>
    <w:rsid w:val="005550AC"/>
    <w:rsid w:val="005563F0"/>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652"/>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10"/>
    <w:rsid w:val="005A78C7"/>
    <w:rsid w:val="005A7E99"/>
    <w:rsid w:val="005B07F8"/>
    <w:rsid w:val="005B0981"/>
    <w:rsid w:val="005B098E"/>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6F62"/>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07F23"/>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49"/>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848"/>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534"/>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CE5"/>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1AAF"/>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4D9C"/>
    <w:rsid w:val="006B4DC0"/>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0CB"/>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839"/>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4F6"/>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34"/>
    <w:rsid w:val="0078329D"/>
    <w:rsid w:val="007832C4"/>
    <w:rsid w:val="00783690"/>
    <w:rsid w:val="00783801"/>
    <w:rsid w:val="007838B7"/>
    <w:rsid w:val="007838D6"/>
    <w:rsid w:val="00783C09"/>
    <w:rsid w:val="00783F49"/>
    <w:rsid w:val="007843F4"/>
    <w:rsid w:val="0078480B"/>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691"/>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3D59"/>
    <w:rsid w:val="007B4113"/>
    <w:rsid w:val="007B431B"/>
    <w:rsid w:val="007B4412"/>
    <w:rsid w:val="007B47D4"/>
    <w:rsid w:val="007B4823"/>
    <w:rsid w:val="007B4EC0"/>
    <w:rsid w:val="007B5135"/>
    <w:rsid w:val="007B5174"/>
    <w:rsid w:val="007B51F1"/>
    <w:rsid w:val="007B5738"/>
    <w:rsid w:val="007B5837"/>
    <w:rsid w:val="007B5BC4"/>
    <w:rsid w:val="007B5D1C"/>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0E68"/>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07F"/>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0C"/>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40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691"/>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2E07"/>
    <w:rsid w:val="008F3DCC"/>
    <w:rsid w:val="008F4787"/>
    <w:rsid w:val="008F48FF"/>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9FE"/>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1F48"/>
    <w:rsid w:val="00942003"/>
    <w:rsid w:val="00942109"/>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4B6D"/>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1759"/>
    <w:rsid w:val="00972956"/>
    <w:rsid w:val="00972B1E"/>
    <w:rsid w:val="00972B93"/>
    <w:rsid w:val="00972C5B"/>
    <w:rsid w:val="00972F49"/>
    <w:rsid w:val="00973700"/>
    <w:rsid w:val="00973960"/>
    <w:rsid w:val="00973C50"/>
    <w:rsid w:val="0097539B"/>
    <w:rsid w:val="00975C91"/>
    <w:rsid w:val="00975D72"/>
    <w:rsid w:val="00975ED3"/>
    <w:rsid w:val="00976B89"/>
    <w:rsid w:val="00976E96"/>
    <w:rsid w:val="00977318"/>
    <w:rsid w:val="0097757C"/>
    <w:rsid w:val="0098053B"/>
    <w:rsid w:val="009807C6"/>
    <w:rsid w:val="00980ACA"/>
    <w:rsid w:val="00980F14"/>
    <w:rsid w:val="0098125C"/>
    <w:rsid w:val="0098146B"/>
    <w:rsid w:val="00981877"/>
    <w:rsid w:val="009821F1"/>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04"/>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56F"/>
    <w:rsid w:val="009B3754"/>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8F"/>
    <w:rsid w:val="009E0C93"/>
    <w:rsid w:val="009E0F8F"/>
    <w:rsid w:val="009E1066"/>
    <w:rsid w:val="009E13E5"/>
    <w:rsid w:val="009E1853"/>
    <w:rsid w:val="009E1CCF"/>
    <w:rsid w:val="009E1EAC"/>
    <w:rsid w:val="009E2336"/>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DC"/>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967"/>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84E"/>
    <w:rsid w:val="00A30995"/>
    <w:rsid w:val="00A30ABB"/>
    <w:rsid w:val="00A311E7"/>
    <w:rsid w:val="00A3137B"/>
    <w:rsid w:val="00A31534"/>
    <w:rsid w:val="00A31BA7"/>
    <w:rsid w:val="00A31DDD"/>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10E"/>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AEE"/>
    <w:rsid w:val="00A45D29"/>
    <w:rsid w:val="00A45EA1"/>
    <w:rsid w:val="00A45FF5"/>
    <w:rsid w:val="00A4684E"/>
    <w:rsid w:val="00A46D28"/>
    <w:rsid w:val="00A46D59"/>
    <w:rsid w:val="00A472EE"/>
    <w:rsid w:val="00A4778B"/>
    <w:rsid w:val="00A477B0"/>
    <w:rsid w:val="00A479BA"/>
    <w:rsid w:val="00A47A49"/>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B6D"/>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8C2"/>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826"/>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5FB"/>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4A99"/>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2FC8"/>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3AD"/>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9F9"/>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6A3"/>
    <w:rsid w:val="00C75A98"/>
    <w:rsid w:val="00C75E0F"/>
    <w:rsid w:val="00C76228"/>
    <w:rsid w:val="00C762BE"/>
    <w:rsid w:val="00C763B6"/>
    <w:rsid w:val="00C765D7"/>
    <w:rsid w:val="00C766E2"/>
    <w:rsid w:val="00C77556"/>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1F2E"/>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082E"/>
    <w:rsid w:val="00CD102F"/>
    <w:rsid w:val="00CD1112"/>
    <w:rsid w:val="00CD1A91"/>
    <w:rsid w:val="00CD1F29"/>
    <w:rsid w:val="00CD2779"/>
    <w:rsid w:val="00CD2BC2"/>
    <w:rsid w:val="00CD2E4B"/>
    <w:rsid w:val="00CD3CE5"/>
    <w:rsid w:val="00CD3CEB"/>
    <w:rsid w:val="00CD420A"/>
    <w:rsid w:val="00CD42BB"/>
    <w:rsid w:val="00CD42D7"/>
    <w:rsid w:val="00CD490E"/>
    <w:rsid w:val="00CD51A7"/>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139"/>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C72"/>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5FDC"/>
    <w:rsid w:val="00D16623"/>
    <w:rsid w:val="00D16A40"/>
    <w:rsid w:val="00D16DEC"/>
    <w:rsid w:val="00D16E03"/>
    <w:rsid w:val="00D1715D"/>
    <w:rsid w:val="00D175A9"/>
    <w:rsid w:val="00D17F9A"/>
    <w:rsid w:val="00D2011A"/>
    <w:rsid w:val="00D20494"/>
    <w:rsid w:val="00D20BB8"/>
    <w:rsid w:val="00D214E7"/>
    <w:rsid w:val="00D215F9"/>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9AB"/>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90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314"/>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7FF"/>
    <w:rsid w:val="00DC787B"/>
    <w:rsid w:val="00DC78B2"/>
    <w:rsid w:val="00DC7D99"/>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301"/>
    <w:rsid w:val="00DE79CA"/>
    <w:rsid w:val="00DE7F6D"/>
    <w:rsid w:val="00DF04F9"/>
    <w:rsid w:val="00DF0786"/>
    <w:rsid w:val="00DF07EB"/>
    <w:rsid w:val="00DF0A26"/>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291"/>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684"/>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2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A77"/>
    <w:rsid w:val="00E96D09"/>
    <w:rsid w:val="00E96FED"/>
    <w:rsid w:val="00E97294"/>
    <w:rsid w:val="00E97473"/>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1D8"/>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8C9"/>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81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A88"/>
    <w:rsid w:val="00F12FE6"/>
    <w:rsid w:val="00F1306F"/>
    <w:rsid w:val="00F13416"/>
    <w:rsid w:val="00F13590"/>
    <w:rsid w:val="00F13B6C"/>
    <w:rsid w:val="00F13EF6"/>
    <w:rsid w:val="00F13F1F"/>
    <w:rsid w:val="00F14412"/>
    <w:rsid w:val="00F14445"/>
    <w:rsid w:val="00F1473E"/>
    <w:rsid w:val="00F149F6"/>
    <w:rsid w:val="00F15553"/>
    <w:rsid w:val="00F15559"/>
    <w:rsid w:val="00F159B8"/>
    <w:rsid w:val="00F16146"/>
    <w:rsid w:val="00F16698"/>
    <w:rsid w:val="00F16883"/>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8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E0A"/>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6F6"/>
    <w:rsid w:val="00F94CA5"/>
    <w:rsid w:val="00F94E8D"/>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A6F"/>
    <w:rsid w:val="00FA3CA0"/>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 w:val="0409A10F"/>
    <w:rsid w:val="188BDE35"/>
    <w:rsid w:val="1CCB246C"/>
    <w:rsid w:val="2705CCF7"/>
    <w:rsid w:val="5A0693A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44298A0F"/>
  <w15:docId w15:val="{D7A1F578-8C5F-4279-B4C2-A021A2C30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607F23"/>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styleId="UnresolvedMention">
    <w:name w:val="Unresolved Mention"/>
    <w:basedOn w:val="DefaultParagraphFont"/>
    <w:uiPriority w:val="99"/>
    <w:semiHidden/>
    <w:unhideWhenUsed/>
    <w:rsid w:val="00D939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42896470">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vic.gov.au/victorian-common-funding-agreement-templates"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abr.business.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mailto:grantsinfo@delwp.vic.gov.au"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emf"/><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mailto:enviro.grants@delwp.vic.gov.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g"/><Relationship Id="rId1" Type="http://schemas.openxmlformats.org/officeDocument/2006/relationships/image" Target="media/image5.emf"/><Relationship Id="rId4" Type="http://schemas.openxmlformats.org/officeDocument/2006/relationships/image" Target="media/image8.em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ontract - Small" ma:contentTypeID="0x0101002517F445A0F35E449C98AAD631F2B0384705005FFAA66397914846B011EE82526E76B2" ma:contentTypeVersion="25" ma:contentTypeDescription="Records of contracts for smaller-scale activities  (specialty contracts).&#10;Includes records associated with the negotiation process, excluding tender records." ma:contentTypeScope="" ma:versionID="6d1fc86fc58164151e09a9e8e1ef13c8">
  <xsd:schema xmlns:xsd="http://www.w3.org/2001/XMLSchema" xmlns:xs="http://www.w3.org/2001/XMLSchema" xmlns:p="http://schemas.microsoft.com/office/2006/metadata/properties" xmlns:ns1="http://schemas.microsoft.com/sharepoint/v3" xmlns:ns2="a5f32de4-e402-4188-b034-e71ca7d22e54" xmlns:ns3="9fd47c19-1c4a-4d7d-b342-c10cef269344" xmlns:ns4="d060384a-5d23-4ce3-b9ed-ffc966dd9dbe" targetNamespace="http://schemas.microsoft.com/office/2006/metadata/properties" ma:root="true" ma:fieldsID="047f545d878b9a21dda63b4fb372304b" ns1:_="" ns2:_="" ns3:_="" ns4:_="">
    <xsd:import namespace="http://schemas.microsoft.com/sharepoint/v3"/>
    <xsd:import namespace="a5f32de4-e402-4188-b034-e71ca7d22e54"/>
    <xsd:import namespace="9fd47c19-1c4a-4d7d-b342-c10cef269344"/>
    <xsd:import namespace="d060384a-5d23-4ce3-b9ed-ffc966dd9dbe"/>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Financial_x0020_Year" minOccurs="0"/>
                <xsd:element ref="ns2:Grant_x0020_Round" minOccurs="0"/>
                <xsd:element ref="ns2:Grant_x0020_Stream" minOccurs="0"/>
                <xsd:element ref="ns2:File_x0020_Number" minOccurs="0"/>
                <xsd:element ref="ns4:PPBF_x0020_Project" minOccurs="0"/>
                <xsd:element ref="ns4:Program_x0020_Phase" minOccurs="0"/>
                <xsd:element ref="ns4:MediaServiceAutoKeyPoints" minOccurs="0"/>
                <xsd:element ref="ns4:MediaServiceKeyPoints" minOccurs="0"/>
                <xsd:element ref="ns2:Date_x0020_Recieved" minOccurs="0"/>
                <xsd:element ref="ns2:Date_x0020_Of_x0020_Original" minOccurs="0"/>
                <xsd:element ref="ns2:Originating_x0020_Author" minOccurs="0"/>
                <xsd:element ref="ns2:Reference_x0020_Number" minOccurs="0"/>
                <xsd:element ref="ns3:ld508a88e6264ce89693af80a72862cb" minOccurs="0"/>
                <xsd:element ref="ns2:Review_x0020_Date" minOccurs="0"/>
                <xsd:element ref="ns4:MediaServiceDateTaken" minOccurs="0"/>
                <xsd:element ref="ns4:MediaServiceAutoTags" minOccurs="0"/>
                <xsd:element ref="ns4:MediaServiceOCR" minOccurs="0"/>
                <xsd:element ref="ns4:MediaServiceLocatio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31"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Grant_x0020_Round" ma:index="32" nillable="true" ma:displayName="Grant Round" ma:description="Rounds are subsequent funding opportunities offered within the same funding program. Rounds are based on time, and can be annual, but may also be more or less frequent." ma:internalName="Grant_x0020_Round">
      <xsd:simpleType>
        <xsd:restriction base="dms:Text">
          <xsd:maxLength value="255"/>
        </xsd:restriction>
      </xsd:simpleType>
    </xsd:element>
    <xsd:element name="Grant_x0020_Stream" ma:index="33" nillable="true" ma:displayName="Grant Stream" ma:description="Streams are pools of funding that are available for specific target audiences, objectives, funding thresholds. They may run concurrently." ma:internalName="Grant_x0020_Stream">
      <xsd:simpleType>
        <xsd:restriction base="dms:Text">
          <xsd:maxLength value="255"/>
        </xsd:restriction>
      </xsd:simpleType>
    </xsd:element>
    <xsd:element name="File_x0020_Number" ma:index="34" nillable="true" ma:displayName="File Number" ma:internalName="File_x0020_Number">
      <xsd:simpleType>
        <xsd:restriction base="dms:Text">
          <xsd:maxLength value="255"/>
        </xsd:restriction>
      </xsd:simpleType>
    </xsd:element>
    <xsd:element name="Date_x0020_Recieved" ma:index="40" nillable="true" ma:displayName="Date Received" ma:description="The date stamped on official correspondence." ma:format="DateOnly" ma:internalName="Date_x0020_Recieved">
      <xsd:simpleType>
        <xsd:restriction base="dms:DateTime"/>
      </xsd:simpleType>
    </xsd:element>
    <xsd:element name="Date_x0020_Of_x0020_Original" ma:index="41" nillable="true" ma:displayName="Date Of Original" ma:description="The date which appears on the document." ma:format="DateTime" ma:internalName="Date_x0020_Of_x0020_Original">
      <xsd:simpleType>
        <xsd:restriction base="dms:DateTime"/>
      </xsd:simpleType>
    </xsd:element>
    <xsd:element name="Originating_x0020_Author" ma:index="42" nillable="true" ma:displayName="Originating Author" ma:description="The original person or organisation from which the object came from." ma:internalName="Originating_x0020_Author">
      <xsd:simpleType>
        <xsd:restriction base="dms:Text">
          <xsd:maxLength value="255"/>
        </xsd:restriction>
      </xsd:simpleType>
    </xsd:element>
    <xsd:element name="Reference_x0020_Number" ma:index="43" nillable="true" ma:displayName="Reference Number" ma:internalName="Reference_x0020_Number">
      <xsd:simpleType>
        <xsd:restriction base="dms:Text">
          <xsd:maxLength value="255"/>
        </xsd:restriction>
      </xsd:simpleType>
    </xsd:element>
    <xsd:element name="Review_x0020_Date" ma:index="45" nillable="true" ma:displayName="Review Date" ma:description="This is the date that you will be alerted to review your object." ma:format="DateOnly" ma:internalName="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Environment and Community Programs|03c3c717-dc57-4aa9-8ab6-c95a7066b76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456c24c-f942-4a1d-9716-586e40985c9e}"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456c24c-f942-4a1d-9716-586e40985c9e}"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44"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60384a-5d23-4ce3-b9ed-ffc966dd9dbe" elementFormDefault="qualified">
    <xsd:import namespace="http://schemas.microsoft.com/office/2006/documentManagement/types"/>
    <xsd:import namespace="http://schemas.microsoft.com/office/infopath/2007/PartnerControls"/>
    <xsd:element name="PPBF_x0020_Project" ma:index="35" nillable="true" ma:displayName="PPBF Project" ma:description="Port Phillip Bay Fund project number" ma:internalName="PPBF_x0020_Project">
      <xsd:complexType>
        <xsd:complexContent>
          <xsd:extension base="dms:MultiChoice">
            <xsd:sequence>
              <xsd:element name="Value" maxOccurs="unbounded" minOccurs="0" nillable="true">
                <xsd:simpleType>
                  <xsd:restriction base="dms:Choice">
                    <xsd:enumeration value="1001 - Friends of Williams Road Beach"/>
                    <xsd:enumeration value="1002 - Peter Nicholson"/>
                    <xsd:enumeration value="1014 - AWARE (Australian Wildlife Assistance, Rescue and Education)"/>
                    <xsd:enumeration value="1016 - Darebin Creek Management Committee"/>
                    <xsd:enumeration value="1017 - Balcombe Estuary Reserves Group Mt Martha"/>
                    <xsd:enumeration value="1020 - Farming Moorabool"/>
                    <xsd:enumeration value="1021 - 1st/14th Brighton Sea Scouts Venturer Unit"/>
                    <xsd:enumeration value="1024 - Richmond West Primary School"/>
                    <xsd:enumeration value="2001 - Friends of Westgate Park"/>
                    <xsd:enumeration value="2004 - Balliang Food and Fibre Group"/>
                    <xsd:enumeration value="2005 - Yarra Riverkeeper Association"/>
                    <xsd:enumeration value="2008 - Love Our Street"/>
                    <xsd:enumeration value="2012 - St Columba's Primary School"/>
                    <xsd:enumeration value="2014 - Friends of Merri Creek"/>
                    <xsd:enumeration value="2022 - Tangaroa Blue Foundation"/>
                    <xsd:enumeration value="2025 - Friends of the Hooded Plover (Mornington Peninsula)"/>
                    <xsd:enumeration value="2030 - Department of Environment, Land, Water &amp; Planning"/>
                    <xsd:enumeration value="3001 - Conservation Volunteers Australia"/>
                    <xsd:enumeration value="3002 - Port Phillip EcoCentre"/>
                    <xsd:enumeration value="3004 - Mornington Peninsula Shire"/>
                    <xsd:enumeration value="3005 - Bellarine Catchment Network"/>
                    <xsd:enumeration value="3011 - Port Phillip EcoCentre"/>
                    <xsd:enumeration value="3014 - National Centre for Coasts and Climate, The University of Melbourne"/>
                    <xsd:enumeration value="3023 - Yarra Ranges Shire Council"/>
                    <xsd:enumeration value="3026 - Dolphin Research Institute"/>
                    <xsd:enumeration value="3027 - Black Rock Pre School"/>
                    <xsd:enumeration value="3050 - Loci Environment and Place"/>
                    <xsd:enumeration value="3052 - Boroondara City Council"/>
                    <xsd:enumeration value="3059 - Victorian National Parks Association"/>
                    <xsd:enumeration value="3060 - National Centre for Coasts and Climate, The University of Melbourne"/>
                    <xsd:enumeration value="3061 - National Centre for Coasts and Climate, The University of Melbourne"/>
                    <xsd:enumeration value="3063 - Mornington Peninsula Shire"/>
                    <xsd:enumeration value="3068 - Melbourne Water"/>
                    <xsd:enumeration value="3070 - Melbourne Water"/>
                    <xsd:enumeration value="3081 - Frankston City Council"/>
                    <xsd:enumeration value="3084 - Beach Patrol Australia"/>
                    <xsd:enumeration value="4004 - Friends of Greenwich Bay"/>
                    <xsd:enumeration value="4010 - Fishcare Victoria"/>
                    <xsd:enumeration value="4013 - Friends of Westgate Park"/>
                    <xsd:enumeration value="4016 - AWARE (Australian Wildlife Assistance, Rescue and Education)"/>
                    <xsd:enumeration value="4017 - Cardi Creek Kids"/>
                    <xsd:enumeration value="4024 - White Cliffs to Camerons Bight Foreshore Reserve Committee of Management"/>
                    <xsd:enumeration value="5004 - Frankston Beach Association"/>
                    <xsd:enumeration value="5008 - Community Weed Alliance of the Dandenongs"/>
                    <xsd:enumeration value="5014 - Victorian National Parks Association"/>
                    <xsd:enumeration value="5015 - St Aloysius Primary School"/>
                    <xsd:enumeration value="5016 - Mother of God Primary School"/>
                    <xsd:enumeration value="5017 - Balcombe Estuary Reserves Group Mt Martha"/>
                    <xsd:enumeration value="5018 - Werribee River Association"/>
                    <xsd:enumeration value="5019 - Wurundjeri Land &amp; Compensation Cultural Heritage Council Aboriginal Corporation"/>
                    <xsd:enumeration value="5020 - Jawbone Marine Sanctuary Care"/>
                    <xsd:enumeration value="5021 - Friends of Beware Reef Marine Sanctuary"/>
                    <xsd:enumeration value="5022 - The Scout Association of Australia, Victorian Branch"/>
                    <xsd:enumeration value="5027 - Port Phillip EcoCentre"/>
                    <xsd:enumeration value="6002 - Yarra Riverkeeper Association"/>
                    <xsd:enumeration value="6007 - Geelong Sustainability Group"/>
                    <xsd:enumeration value="6009 - The Nature Conservancy"/>
                    <xsd:enumeration value="6010 - Bellarine Catchment Network"/>
                    <xsd:enumeration value="6013 - PrimeSCI!, Swinburne University of Technology"/>
                    <xsd:enumeration value="6019 - Conservation Volunteers Australia"/>
                    <xsd:enumeration value="6020 - Environment Protection Authority Victoria"/>
                    <xsd:enumeration value="6021 - OzFish Unlimited"/>
                    <xsd:enumeration value="6023 - School of Geography, The University of Melbourne"/>
                    <xsd:enumeration value="6029 - Port Phillip EcoCentre"/>
                    <xsd:enumeration value="6030 - Remember The Wild"/>
                    <xsd:enumeration value="6032 - Mornington Peninsula Shire"/>
                    <xsd:enumeration value="6038 - Tangaroa Blue Foundation"/>
                    <xsd:enumeration value="6047 - BirdLife Australia Ltd"/>
                    <xsd:enumeration value="6052 - Yarra Riverkeeper Association"/>
                    <xsd:enumeration value="6054 - Reef Life Survey"/>
                    <xsd:enumeration value="6055 - Werribee River Association"/>
                    <xsd:enumeration value="6061 - Bunurong Land Council Aboriginal Corporation"/>
                    <xsd:enumeration value="6070 - Centre for Aquatic Pollution Identification and Management, The University of Melbourne"/>
                    <xsd:enumeration value="6075 - Australian Marine Mammal Conservation Foundation Ltd"/>
                    <xsd:enumeration value="6076 - Royal Melbourne Institute of Technology"/>
                    <xsd:enumeration value="50492 - McCrae Homestead Coastal Group"/>
                    <xsd:enumeration value="50493 - Capel Sounds Foreshores Committee of Management w/ Capel Sounds Educational Child Care Centre"/>
                    <xsd:enumeration value="50495 - Hobsons Bay City Council"/>
                    <xsd:enumeration value="50501 - Balcombe Estuary Reserves Group Mt Martha Inc"/>
                    <xsd:enumeration value="50541 - Deakin University"/>
                    <xsd:enumeration value="50542 - Yarra Riverkeeper Association Inc"/>
                    <xsd:enumeration value="50543 - Hobsons Bay City Council"/>
                    <xsd:enumeration value="50544 - Merri Creek Management Committee inc."/>
                    <xsd:enumeration value="50545 - Hobsons Bay City Council"/>
                    <xsd:enumeration value="50548 - Deakin University"/>
                    <xsd:enumeration value="50549 - Victorian National Parks Association"/>
                    <xsd:enumeration value="50551 - Swan Bay Environment Association"/>
                    <xsd:enumeration value="50552 - Remember The Wild"/>
                    <xsd:enumeration value="50553 - Frankston Beach Association"/>
                    <xsd:enumeration value="50554 - The University of Melbourne, Geography"/>
                    <xsd:enumeration value="50555 - Mornington Environment Association w/ Friends of Beleura Cliff Path"/>
                    <xsd:enumeration value="50556 - Port Phillip EcoCentre"/>
                    <xsd:enumeration value="50557 - Mount Eliza Association for Environmental Care w/ Friends of Williams Road Beach Reserve"/>
                    <xsd:enumeration value="50559 - Bellarine Catchment Network"/>
                    <xsd:enumeration value="50560 - Bellarine Bayside Foreshore Committee of Management"/>
                    <xsd:enumeration value="50561 - Safety Beach Foreshore Landscape Committee Incorporated"/>
                    <xsd:enumeration value="50562 - Nepean Conservation Group Inc"/>
                    <xsd:enumeration value="50565 - Trust for Nature"/>
                    <xsd:enumeration value="50566 - Deakin University"/>
                    <xsd:enumeration value="50567 - Deakin University"/>
                    <xsd:enumeration value="50569 - The University Of Melbourne"/>
                  </xsd:restriction>
                </xsd:simpleType>
              </xsd:element>
            </xsd:sequence>
          </xsd:extension>
        </xsd:complexContent>
      </xsd:complexType>
    </xsd:element>
    <xsd:element name="Program_x0020_Phase" ma:index="36" nillable="true" ma:displayName="Program Phase" ma:default="Planning and Design" ma:format="Dropdown" ma:internalName="Program_x0020_Phase">
      <xsd:simpleType>
        <xsd:restriction base="dms:Choice">
          <xsd:enumeration value="Planning and Design"/>
          <xsd:enumeration value="Budget"/>
          <xsd:enumeration value="Approvals"/>
          <xsd:enumeration value="Application"/>
          <xsd:enumeration value="Assessment"/>
          <xsd:enumeration value="Announcements"/>
          <xsd:enumeration value="Contracting and Payments"/>
          <xsd:enumeration value="Acquittals"/>
          <xsd:enumeration value="Communications"/>
          <xsd:enumeration value="Project MER"/>
          <xsd:enumeration value="Program MER"/>
        </xsd:restriction>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DateTaken" ma:index="46" nillable="true" ma:displayName="MediaServiceDateTaken" ma:hidden="true" ma:internalName="MediaServiceDateTaken" ma:readOnly="true">
      <xsd:simpleType>
        <xsd:restriction base="dms:Text"/>
      </xsd:simpleType>
    </xsd:element>
    <xsd:element name="MediaServiceAutoTags" ma:index="47" nillable="true" ma:displayName="Tags" ma:internalName="MediaServiceAutoTags" ma:readOnly="true">
      <xsd:simpleType>
        <xsd:restriction base="dms:Text"/>
      </xsd:simpleType>
    </xsd:element>
    <xsd:element name="MediaServiceOCR" ma:index="48" nillable="true" ma:displayName="Extracted Text" ma:internalName="MediaServiceOCR" ma:readOnly="true">
      <xsd:simpleType>
        <xsd:restriction base="dms:Note">
          <xsd:maxLength value="255"/>
        </xsd:restriction>
      </xsd:simpleType>
    </xsd:element>
    <xsd:element name="MediaServiceLocation" ma:index="49" nillable="true" ma:displayName="Location" ma:internalName="MediaServiceLocation" ma:readOnly="true">
      <xsd:simpleType>
        <xsd:restriction base="dms:Text"/>
      </xsd:simpleType>
    </xsd:element>
    <xsd:element name="MediaLengthInSeconds" ma:index="50" nillable="true" ma:displayName="MediaLengthInSeconds" ma:hidden="true"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DOCID137-1260007579-3202</_dlc_DocId>
    <_dlc_DocIdUrl xmlns="a5f32de4-e402-4188-b034-e71ca7d22e54">
      <Url>https://delwpvicgovau.sharepoint.com/sites/ecm_137/_layouts/15/DocIdRedir.aspx?ID=DOCID137-1260007579-3202</Url>
      <Description>DOCID137-1260007579-3202</Description>
    </_dlc_DocIdUrl>
    <Language xmlns="http://schemas.microsoft.com/sharepoint/v3">English</Language>
    <TaxCatchAll xmlns="9fd47c19-1c4a-4d7d-b342-c10cef269344">
      <Value>15</Value>
      <Value>6</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Originating_x0020_Author xmlns="a5f32de4-e402-4188-b034-e71ca7d22e54" xsi:nil="true"/>
    <File_x0020_Number xmlns="a5f32de4-e402-4188-b034-e71ca7d22e54" xsi:nil="true"/>
    <k1bd994a94c2413797db3bab8f123f6f xmlns="9fd47c19-1c4a-4d7d-b342-c10cef269344">
      <Terms xmlns="http://schemas.microsoft.com/office/infopath/2007/PartnerControls"/>
    </k1bd994a94c2413797db3bab8f123f6f>
    <Review_x0020_Date xmlns="a5f32de4-e402-4188-b034-e71ca7d22e54"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Financial_x0020_Year xmlns="a5f32de4-e402-4188-b034-e71ca7d22e54">2022-23</Financial_x0020_Year>
    <Reference_x0020_Number xmlns="a5f32de4-e402-4188-b034-e71ca7d22e54" xsi:nil="true"/>
    <Grant_x0020_Stream xmlns="a5f32de4-e402-4188-b034-e71ca7d22e54" xsi:nil="true"/>
    <Program_x0020_Phase xmlns="d060384a-5d23-4ce3-b9ed-ffc966dd9dbe">Planning and Design</Program_x0020_Phase>
    <Date_x0020_Of_x0020_Original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Environment and Community Programs</TermName>
          <TermId xmlns="http://schemas.microsoft.com/office/infopath/2007/PartnerControls">03c3c717-dc57-4aa9-8ab6-c95a7066b763</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Grant_x0020_Round xmlns="a5f32de4-e402-4188-b034-e71ca7d22e54">2023</Grant_x0020_Round>
    <PPBF_x0020_Project xmlns="d060384a-5d23-4ce3-b9ed-ffc966dd9dbe" xsi:nil="true"/>
    <Date_x0020_Recieved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ld508a88e6264ce89693af80a72862cb xmlns="9fd47c19-1c4a-4d7d-b342-c10cef269344">
      <Terms xmlns="http://schemas.microsoft.com/office/infopath/2007/PartnerControls"/>
    </ld508a88e6264ce89693af80a72862cb>
    <lcf76f155ced4ddcb4097134ff3c332f xmlns="d060384a-5d23-4ce3-b9ed-ffc966dd9dbe">
      <Terms xmlns="http://schemas.microsoft.com/office/infopath/2007/PartnerControls"/>
    </lcf76f155ced4ddcb4097134ff3c332f>
  </documentManagement>
</p:properties>
</file>

<file path=customXml/item6.xml><?xml version="1.0" encoding="utf-8"?>
<?mso-contentType ?>
<SharedContentType xmlns="Microsoft.SharePoint.Taxonomy.ContentTypeSync" SourceId="797aeec6-0273-40f2-ab3e-beee73212332" ContentTypeId="0x0101002517F445A0F35E449C98AAD631F2B0384705" PreviousValue="false"/>
</file>

<file path=customXml/item7.xml><?xml version="1.0" encoding="utf-8"?>
<?mso-contentType ?>
<customXsn xmlns="http://schemas.microsoft.com/office/2006/metadata/customXsn">
  <xsnLocation/>
  <cached>True</cached>
  <openByDefault>True</openByDefault>
  <xsnScope>/sites/contentTypeHub</xsnScope>
</customXsn>
</file>

<file path=customXml/itemProps1.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customXml/itemProps2.xml><?xml version="1.0" encoding="utf-8"?>
<ds:datastoreItem xmlns:ds="http://schemas.openxmlformats.org/officeDocument/2006/customXml" ds:itemID="{DB3D3324-A008-4578-A197-60FC08C2C9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d060384a-5d23-4ce3-b9ed-ffc966dd9d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15BF44-A504-4FED-A893-6331C4C15227}">
  <ds:schemaRefs>
    <ds:schemaRef ds:uri="http://schemas.microsoft.com/sharepoint/events"/>
  </ds:schemaRefs>
</ds:datastoreItem>
</file>

<file path=customXml/itemProps4.xml><?xml version="1.0" encoding="utf-8"?>
<ds:datastoreItem xmlns:ds="http://schemas.openxmlformats.org/officeDocument/2006/customXml" ds:itemID="{B524BE2B-7951-494F-8A0B-A0083312B622}">
  <ds:schemaRefs>
    <ds:schemaRef ds:uri="http://schemas.microsoft.com/sharepoint/v3/contenttype/forms"/>
  </ds:schemaRefs>
</ds:datastoreItem>
</file>

<file path=customXml/itemProps5.xml><?xml version="1.0" encoding="utf-8"?>
<ds:datastoreItem xmlns:ds="http://schemas.openxmlformats.org/officeDocument/2006/customXml" ds:itemID="{68D3EED8-944C-4F2B-BBA9-D17CBC017262}">
  <ds:schemaRefs>
    <ds:schemaRef ds:uri="http://schemas.microsoft.com/office/2006/metadata/properties"/>
    <ds:schemaRef ds:uri="http://schemas.microsoft.com/office/infopath/2007/PartnerControls"/>
    <ds:schemaRef ds:uri="a5f32de4-e402-4188-b034-e71ca7d22e54"/>
    <ds:schemaRef ds:uri="http://schemas.microsoft.com/sharepoint/v3"/>
    <ds:schemaRef ds:uri="9fd47c19-1c4a-4d7d-b342-c10cef269344"/>
    <ds:schemaRef ds:uri="d060384a-5d23-4ce3-b9ed-ffc966dd9dbe"/>
  </ds:schemaRefs>
</ds:datastoreItem>
</file>

<file path=customXml/itemProps6.xml><?xml version="1.0" encoding="utf-8"?>
<ds:datastoreItem xmlns:ds="http://schemas.openxmlformats.org/officeDocument/2006/customXml" ds:itemID="{2CCE177C-79B0-4F0B-991F-FEAED13C58FF}">
  <ds:schemaRefs>
    <ds:schemaRef ds:uri="Microsoft.SharePoint.Taxonomy.ContentTypeSync"/>
  </ds:schemaRefs>
</ds:datastoreItem>
</file>

<file path=customXml/itemProps7.xml><?xml version="1.0" encoding="utf-8"?>
<ds:datastoreItem xmlns:ds="http://schemas.openxmlformats.org/officeDocument/2006/customXml" ds:itemID="{A11E93E7-45AB-4589-BA9C-036F51FD69CB}">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3</Pages>
  <Words>1545</Words>
  <Characters>8813</Characters>
  <Application>Microsoft Office Word</Application>
  <DocSecurity>0</DocSecurity>
  <Lines>73</Lines>
  <Paragraphs>20</Paragraphs>
  <ScaleCrop>false</ScaleCrop>
  <Company/>
  <LinksUpToDate>false</LinksUpToDate>
  <CharactersWithSpaces>10338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Erica L Darby (DELWP)</dc:creator>
  <cp:keywords/>
  <dc:description/>
  <cp:lastModifiedBy>Cara J Dowe (DEECA)</cp:lastModifiedBy>
  <cp:revision>118</cp:revision>
  <cp:lastPrinted>2023-01-22T21:57:00Z</cp:lastPrinted>
  <dcterms:created xsi:type="dcterms:W3CDTF">2021-11-11T23:01:00Z</dcterms:created>
  <dcterms:modified xsi:type="dcterms:W3CDTF">2023-01-22T21:57:00Z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0x0101002517F445A0F35E449C98AAD631F2B0384705005FFAA66397914846B011EE82526E76B2</vt:lpwstr>
  </property>
  <property fmtid="{D5CDD505-2E9C-101B-9397-08002B2CF9AE}" pid="19" name="_dlc_DocIdItemGuid">
    <vt:lpwstr>934dd02f-c30c-4e45-a4ff-eeac1e52f24c</vt:lpwstr>
  </property>
  <property fmtid="{D5CDD505-2E9C-101B-9397-08002B2CF9AE}" pid="20" name="Agency">
    <vt:lpwstr>1;#Department of Environment, Land, Water and Planning|607a3f87-1228-4cd9-82a5-076aa8776274</vt:lpwstr>
  </property>
  <property fmtid="{D5CDD505-2E9C-101B-9397-08002B2CF9AE}" pid="21" name="Branch">
    <vt:lpwstr>6;#Environment and Community Programs|03c3c717-dc57-4aa9-8ab6-c95a7066b763</vt:lpwstr>
  </property>
  <property fmtid="{D5CDD505-2E9C-101B-9397-08002B2CF9AE}" pid="22" name="Division">
    <vt:lpwstr>5;#Biodiversity|a369ff78-9705-4b66-a29c-499bde0c7988</vt:lpwstr>
  </property>
  <property fmtid="{D5CDD505-2E9C-101B-9397-08002B2CF9AE}" pid="23" name="Group1">
    <vt:lpwstr>15;#Environment and Climate Change|b90772f5-2afa-408f-b8b8-93ad6baba774</vt:lpwstr>
  </property>
  <property fmtid="{D5CDD505-2E9C-101B-9397-08002B2CF9AE}" pid="24" name="Dissemination Limiting Marker">
    <vt:lpwstr>2;#FOUO|955eb6fc-b35a-4808-8aa5-31e514fa3f26</vt:lpwstr>
  </property>
  <property fmtid="{D5CDD505-2E9C-101B-9397-08002B2CF9AE}" pid="25" name="Security Classification">
    <vt:lpwstr>3;#Unclassified|7fa379f4-4aba-4692-ab80-7d39d3a23cf4</vt:lpwstr>
  </property>
  <property fmtid="{D5CDD505-2E9C-101B-9397-08002B2CF9AE}" pid="26" name="a6b8025dacc14cf9b4d4600d95399d54">
    <vt:lpwstr/>
  </property>
  <property fmtid="{D5CDD505-2E9C-101B-9397-08002B2CF9AE}" pid="27" name="Section">
    <vt:lpwstr/>
  </property>
  <property fmtid="{D5CDD505-2E9C-101B-9397-08002B2CF9AE}" pid="28" name="Sub-Section">
    <vt:lpwstr/>
  </property>
  <property fmtid="{D5CDD505-2E9C-101B-9397-08002B2CF9AE}" pid="29" name="o85941e134754762b9719660a258a6e6">
    <vt:lpwstr/>
  </property>
  <property fmtid="{D5CDD505-2E9C-101B-9397-08002B2CF9AE}" pid="30" name="Location_x0020_Type">
    <vt:lpwstr/>
  </property>
  <property fmtid="{D5CDD505-2E9C-101B-9397-08002B2CF9AE}" pid="31" name="Copyright_x0020_Licence_x0020_Name">
    <vt:lpwstr/>
  </property>
  <property fmtid="{D5CDD505-2E9C-101B-9397-08002B2CF9AE}" pid="32" name="df723ab3fe1c4eb7a0b151674e7ac40d">
    <vt:lpwstr/>
  </property>
  <property fmtid="{D5CDD505-2E9C-101B-9397-08002B2CF9AE}" pid="33" name="Copyright_x0020_License_x0020_Type">
    <vt:lpwstr/>
  </property>
  <property fmtid="{D5CDD505-2E9C-101B-9397-08002B2CF9AE}" pid="34" name="o2e611f6ba3e4c8f9a895dfb7980639e">
    <vt:lpwstr/>
  </property>
  <property fmtid="{D5CDD505-2E9C-101B-9397-08002B2CF9AE}" pid="35" name="Month">
    <vt:lpwstr/>
  </property>
  <property fmtid="{D5CDD505-2E9C-101B-9397-08002B2CF9AE}" pid="36" name="Reference Type">
    <vt:lpwstr/>
  </property>
  <property fmtid="{D5CDD505-2E9C-101B-9397-08002B2CF9AE}" pid="37" name="Copyright Licence Name">
    <vt:lpwstr/>
  </property>
  <property fmtid="{D5CDD505-2E9C-101B-9397-08002B2CF9AE}" pid="38" name="Location Type">
    <vt:lpwstr/>
  </property>
  <property fmtid="{D5CDD505-2E9C-101B-9397-08002B2CF9AE}" pid="39" name="Copyright License Type">
    <vt:lpwstr/>
  </property>
  <property fmtid="{D5CDD505-2E9C-101B-9397-08002B2CF9AE}" pid="40" name="MediaServiceImageTags">
    <vt:lpwstr/>
  </property>
  <property fmtid="{D5CDD505-2E9C-101B-9397-08002B2CF9AE}" pid="41" name="MSIP_Label_4257e2ab-f512-40e2-9c9a-c64247360765_Enabled">
    <vt:lpwstr>true</vt:lpwstr>
  </property>
  <property fmtid="{D5CDD505-2E9C-101B-9397-08002B2CF9AE}" pid="42" name="MSIP_Label_4257e2ab-f512-40e2-9c9a-c64247360765_SetDate">
    <vt:lpwstr>2023-01-22T21:57:30Z</vt:lpwstr>
  </property>
  <property fmtid="{D5CDD505-2E9C-101B-9397-08002B2CF9AE}" pid="43" name="MSIP_Label_4257e2ab-f512-40e2-9c9a-c64247360765_Method">
    <vt:lpwstr>Privileged</vt:lpwstr>
  </property>
  <property fmtid="{D5CDD505-2E9C-101B-9397-08002B2CF9AE}" pid="44" name="MSIP_Label_4257e2ab-f512-40e2-9c9a-c64247360765_Name">
    <vt:lpwstr>OFFICIAL</vt:lpwstr>
  </property>
  <property fmtid="{D5CDD505-2E9C-101B-9397-08002B2CF9AE}" pid="45" name="MSIP_Label_4257e2ab-f512-40e2-9c9a-c64247360765_SiteId">
    <vt:lpwstr>e8bdd6f7-fc18-4e48-a554-7f547927223b</vt:lpwstr>
  </property>
  <property fmtid="{D5CDD505-2E9C-101B-9397-08002B2CF9AE}" pid="46" name="MSIP_Label_4257e2ab-f512-40e2-9c9a-c64247360765_ActionId">
    <vt:lpwstr>386967d5-ef67-49b9-af15-b61efdec8ec9</vt:lpwstr>
  </property>
  <property fmtid="{D5CDD505-2E9C-101B-9397-08002B2CF9AE}" pid="47" name="MSIP_Label_4257e2ab-f512-40e2-9c9a-c64247360765_ContentBits">
    <vt:lpwstr>2</vt:lpwstr>
  </property>
</Properties>
</file>