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14:paraId="40BBB1F9" w14:textId="77777777" w:rsidTr="003F46E9">
        <w:trPr>
          <w:trHeight w:hRule="exact" w:val="1418"/>
        </w:trPr>
        <w:tc>
          <w:tcPr>
            <w:tcW w:w="7761" w:type="dxa"/>
            <w:vAlign w:val="center"/>
          </w:tcPr>
          <w:p w14:paraId="58F3CEB2" w14:textId="77777777" w:rsidR="00D602D2" w:rsidRDefault="00824E4F" w:rsidP="009B1003">
            <w:pPr>
              <w:pStyle w:val="Title"/>
              <w:rPr>
                <w:color w:val="FFFFFF" w:themeColor="background1"/>
              </w:rPr>
            </w:pPr>
            <w:r>
              <w:t>Cape to Cape Resilience</w:t>
            </w:r>
            <w:r w:rsidR="001D4DC6">
              <w:t xml:space="preserve"> </w:t>
            </w:r>
            <w:r w:rsidR="001832A0">
              <w:t>P</w:t>
            </w:r>
            <w:r w:rsidR="001D4DC6">
              <w:t>roject</w:t>
            </w:r>
            <w:r w:rsidR="00D602D2" w:rsidRPr="005B7902">
              <w:rPr>
                <w:color w:val="FFFFFF" w:themeColor="background1"/>
              </w:rPr>
              <w:t xml:space="preserve"> </w:t>
            </w:r>
          </w:p>
          <w:p w14:paraId="79B8C71E" w14:textId="0E0C2413" w:rsidR="009B1003" w:rsidRPr="009B1003" w:rsidRDefault="00D602D2" w:rsidP="009B1003">
            <w:pPr>
              <w:pStyle w:val="Title"/>
            </w:pPr>
            <w:r w:rsidRPr="0048518F">
              <w:rPr>
                <w:rStyle w:val="Heading2Char"/>
                <w:color w:val="FFFFFF" w:themeColor="background1"/>
              </w:rPr>
              <w:t xml:space="preserve">PROJECT UPDATE </w:t>
            </w:r>
            <w:r w:rsidR="00296BEF">
              <w:rPr>
                <w:rStyle w:val="Heading2Char"/>
                <w:color w:val="FFFFFF" w:themeColor="background1"/>
              </w:rPr>
              <w:t>2</w:t>
            </w:r>
            <w:r w:rsidR="008B3ED0" w:rsidRPr="0048518F">
              <w:rPr>
                <w:rStyle w:val="Heading2Char"/>
                <w:color w:val="FFFFFF" w:themeColor="background1"/>
              </w:rPr>
              <w:t xml:space="preserve">: </w:t>
            </w:r>
            <w:r w:rsidRPr="0048518F">
              <w:rPr>
                <w:rStyle w:val="Heading2Char"/>
                <w:color w:val="FFFFFF" w:themeColor="background1"/>
              </w:rPr>
              <w:t xml:space="preserve"> </w:t>
            </w:r>
            <w:r w:rsidR="00472F4B">
              <w:rPr>
                <w:rStyle w:val="Heading2Char"/>
                <w:color w:val="FFFFFF" w:themeColor="background1"/>
              </w:rPr>
              <w:t>July</w:t>
            </w:r>
            <w:r w:rsidR="008B3ED0" w:rsidRPr="0048518F">
              <w:rPr>
                <w:rStyle w:val="Heading2Char"/>
                <w:color w:val="FFFFFF" w:themeColor="background1"/>
              </w:rPr>
              <w:t xml:space="preserve"> 2021</w:t>
            </w:r>
          </w:p>
        </w:tc>
      </w:tr>
    </w:tbl>
    <w:p w14:paraId="64531C5D" w14:textId="3C831D7E" w:rsidR="00806AB6" w:rsidRDefault="0066436B" w:rsidP="00622C1E">
      <w:pPr>
        <w:sectPr w:rsidR="00806AB6" w:rsidSect="00622C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4723" w:right="737" w:bottom="1758" w:left="851" w:header="283" w:footer="113" w:gutter="0"/>
          <w:cols w:space="284"/>
          <w:titlePg/>
          <w:docGrid w:linePitch="360"/>
        </w:sectPr>
      </w:pPr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2" behindDoc="1" locked="1" layoutInCell="1" allowOverlap="1" wp14:anchorId="2F03C213" wp14:editId="72E14300">
                <wp:simplePos x="0" y="0"/>
                <wp:positionH relativeFrom="page">
                  <wp:posOffset>288290</wp:posOffset>
                </wp:positionH>
                <wp:positionV relativeFrom="page">
                  <wp:posOffset>1178560</wp:posOffset>
                </wp:positionV>
                <wp:extent cx="7019925" cy="1799590"/>
                <wp:effectExtent l="0" t="0" r="9525" b="0"/>
                <wp:wrapNone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799590"/>
                        </a:xfrm>
                        <a:prstGeom prst="rect">
                          <a:avLst/>
                        </a:prstGeom>
                        <a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arto="http://schemas.microsoft.com/office/word/2006/arto" xmlns:w16sdtdh="http://schemas.microsoft.com/office/word/2020/wordml/sdtdatahash">
            <w:pict w14:anchorId="08575B87">
              <v:rect id="PicSingle" style="position:absolute;margin-left:22.7pt;margin-top:92.8pt;width:552.75pt;height:141.7pt;z-index:-251658238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spid="_x0000_s1026" stroked="f" w14:anchorId="2B66D5E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">
                <v:fill type="frame" o:title="" recolor="t" rotate="t" r:id="rId18"/>
                <w10:wrap anchorx="page" anchory="page"/>
                <w10:anchorlock/>
              </v:rect>
            </w:pict>
          </mc:Fallback>
        </mc:AlternateContent>
      </w:r>
    </w:p>
    <w:p w14:paraId="0480F7F4" w14:textId="24701E72" w:rsidR="003727F6" w:rsidRPr="00622C1E" w:rsidRDefault="00B11DAE" w:rsidP="00622C1E">
      <w:pPr>
        <w:pStyle w:val="IntroFeatureText"/>
        <w:spacing w:after="0"/>
        <w:rPr>
          <w:sz w:val="28"/>
          <w:szCs w:val="18"/>
        </w:rPr>
      </w:pPr>
      <w:bookmarkStart w:id="0" w:name="Here"/>
      <w:bookmarkEnd w:id="0"/>
      <w:r w:rsidRPr="00622C1E">
        <w:rPr>
          <w:sz w:val="28"/>
          <w:szCs w:val="18"/>
        </w:rPr>
        <w:t>Over the past few months, t</w:t>
      </w:r>
      <w:r w:rsidR="00F26531" w:rsidRPr="00622C1E">
        <w:rPr>
          <w:sz w:val="28"/>
          <w:szCs w:val="18"/>
        </w:rPr>
        <w:t xml:space="preserve">he Cape to Cape Resilience Project team </w:t>
      </w:r>
      <w:r w:rsidRPr="00622C1E">
        <w:rPr>
          <w:sz w:val="28"/>
          <w:szCs w:val="18"/>
        </w:rPr>
        <w:t xml:space="preserve">has </w:t>
      </w:r>
      <w:r w:rsidR="008D23F8" w:rsidRPr="00622C1E">
        <w:rPr>
          <w:sz w:val="28"/>
          <w:szCs w:val="18"/>
        </w:rPr>
        <w:t>continu</w:t>
      </w:r>
      <w:r w:rsidR="00AD7D4A" w:rsidRPr="00622C1E">
        <w:rPr>
          <w:sz w:val="28"/>
          <w:szCs w:val="18"/>
        </w:rPr>
        <w:t>ed</w:t>
      </w:r>
      <w:r w:rsidR="008D23F8" w:rsidRPr="00622C1E">
        <w:rPr>
          <w:sz w:val="28"/>
          <w:szCs w:val="18"/>
        </w:rPr>
        <w:t xml:space="preserve"> </w:t>
      </w:r>
      <w:r w:rsidR="003D6540">
        <w:rPr>
          <w:sz w:val="28"/>
          <w:szCs w:val="18"/>
        </w:rPr>
        <w:t xml:space="preserve">to </w:t>
      </w:r>
      <w:r w:rsidR="003727F6" w:rsidRPr="00622C1E">
        <w:rPr>
          <w:sz w:val="28"/>
          <w:szCs w:val="18"/>
        </w:rPr>
        <w:t>build our understanding of local coastal</w:t>
      </w:r>
      <w:r w:rsidR="00F26531" w:rsidRPr="00622C1E">
        <w:rPr>
          <w:sz w:val="28"/>
          <w:szCs w:val="18"/>
        </w:rPr>
        <w:t xml:space="preserve"> </w:t>
      </w:r>
      <w:r w:rsidR="003727F6" w:rsidRPr="00622C1E">
        <w:rPr>
          <w:sz w:val="28"/>
          <w:szCs w:val="18"/>
        </w:rPr>
        <w:t>processes</w:t>
      </w:r>
      <w:r w:rsidR="006E0098">
        <w:rPr>
          <w:sz w:val="28"/>
          <w:szCs w:val="18"/>
        </w:rPr>
        <w:t xml:space="preserve"> and</w:t>
      </w:r>
      <w:r w:rsidR="003727F6" w:rsidRPr="00622C1E">
        <w:rPr>
          <w:sz w:val="28"/>
          <w:szCs w:val="18"/>
        </w:rPr>
        <w:t xml:space="preserve"> </w:t>
      </w:r>
      <w:r w:rsidR="008D23F8" w:rsidRPr="00622C1E">
        <w:rPr>
          <w:sz w:val="28"/>
          <w:szCs w:val="18"/>
        </w:rPr>
        <w:t xml:space="preserve">learn </w:t>
      </w:r>
      <w:r w:rsidR="0029504B" w:rsidRPr="00622C1E">
        <w:rPr>
          <w:sz w:val="28"/>
          <w:szCs w:val="18"/>
        </w:rPr>
        <w:t xml:space="preserve">more </w:t>
      </w:r>
      <w:r w:rsidR="008D23F8" w:rsidRPr="00622C1E">
        <w:rPr>
          <w:sz w:val="28"/>
          <w:szCs w:val="18"/>
        </w:rPr>
        <w:t xml:space="preserve">about </w:t>
      </w:r>
      <w:r w:rsidR="003727F6" w:rsidRPr="00622C1E">
        <w:rPr>
          <w:sz w:val="28"/>
          <w:szCs w:val="18"/>
        </w:rPr>
        <w:t>your experiences of</w:t>
      </w:r>
      <w:r w:rsidR="00F26531" w:rsidRPr="00622C1E">
        <w:rPr>
          <w:sz w:val="28"/>
          <w:szCs w:val="18"/>
        </w:rPr>
        <w:t xml:space="preserve"> </w:t>
      </w:r>
      <w:r w:rsidR="003727F6" w:rsidRPr="00622C1E">
        <w:rPr>
          <w:sz w:val="28"/>
          <w:szCs w:val="18"/>
        </w:rPr>
        <w:t xml:space="preserve">the </w:t>
      </w:r>
      <w:r w:rsidR="00482867" w:rsidRPr="00622C1E">
        <w:rPr>
          <w:sz w:val="28"/>
          <w:szCs w:val="18"/>
        </w:rPr>
        <w:t xml:space="preserve">region’s </w:t>
      </w:r>
      <w:r w:rsidR="003727F6" w:rsidRPr="00622C1E">
        <w:rPr>
          <w:sz w:val="28"/>
          <w:szCs w:val="18"/>
        </w:rPr>
        <w:t>coastal zone.</w:t>
      </w:r>
    </w:p>
    <w:p w14:paraId="1BD68D5F" w14:textId="0CA27A00" w:rsidR="00254A01" w:rsidRPr="00050253" w:rsidRDefault="00CD0C2F" w:rsidP="00254A01">
      <w:pPr>
        <w:pStyle w:val="Heading2"/>
      </w:pPr>
      <w:r>
        <w:t>Technical work update</w:t>
      </w:r>
    </w:p>
    <w:p w14:paraId="37DA0C0C" w14:textId="68655E08" w:rsidR="005979AD" w:rsidRDefault="00641D28" w:rsidP="00D60628">
      <w:pPr>
        <w:pStyle w:val="BodyText12ptBefore"/>
        <w:spacing w:before="120"/>
      </w:pPr>
      <w:bookmarkStart w:id="1" w:name="_Toc460924660"/>
      <w:r>
        <w:t>The Coastal Hazard Assessment</w:t>
      </w:r>
      <w:r w:rsidR="00FC1B82">
        <w:t xml:space="preserve"> team</w:t>
      </w:r>
      <w:r>
        <w:t xml:space="preserve"> has been progressin</w:t>
      </w:r>
      <w:r w:rsidR="00FC1B82">
        <w:t>g through</w:t>
      </w:r>
      <w:r w:rsidR="00772AB6">
        <w:t xml:space="preserve"> data gathering and gap analysis,</w:t>
      </w:r>
      <w:r w:rsidR="00CC5821">
        <w:t xml:space="preserve"> a geomorphological assessment </w:t>
      </w:r>
      <w:r w:rsidR="00CB2183">
        <w:t>o</w:t>
      </w:r>
      <w:r w:rsidR="00CC5821">
        <w:t xml:space="preserve">f the region and </w:t>
      </w:r>
      <w:r w:rsidR="00EA654F">
        <w:t xml:space="preserve">have </w:t>
      </w:r>
      <w:r w:rsidR="00CC5821">
        <w:t>start</w:t>
      </w:r>
      <w:r w:rsidR="00EA654F">
        <w:t>ed</w:t>
      </w:r>
      <w:r w:rsidR="00CC5821">
        <w:t xml:space="preserve"> build</w:t>
      </w:r>
      <w:r w:rsidR="00EA654F">
        <w:t xml:space="preserve">ing </w:t>
      </w:r>
      <w:r w:rsidR="00CC5821">
        <w:t>computer model</w:t>
      </w:r>
      <w:r w:rsidR="00EA654F">
        <w:t>s</w:t>
      </w:r>
      <w:r w:rsidR="00CC5821">
        <w:t xml:space="preserve">. </w:t>
      </w:r>
    </w:p>
    <w:p w14:paraId="26A33675" w14:textId="40516FD2" w:rsidR="005979AD" w:rsidRDefault="005979AD" w:rsidP="005979AD">
      <w:pPr>
        <w:pStyle w:val="Heading3"/>
      </w:pPr>
      <w:r>
        <w:t>Data gathering</w:t>
      </w:r>
    </w:p>
    <w:p w14:paraId="05CFD357" w14:textId="77777777" w:rsidR="006A3ADA" w:rsidRDefault="00DC7098" w:rsidP="006A3ADA">
      <w:pPr>
        <w:pStyle w:val="BodyText12ptBefore"/>
        <w:spacing w:before="120" w:after="0"/>
      </w:pPr>
      <w:r>
        <w:t xml:space="preserve">With the help of </w:t>
      </w:r>
      <w:r>
        <w:rPr>
          <w:lang w:val="en-US"/>
        </w:rPr>
        <w:t xml:space="preserve">stakeholders, reference groups and various other sources, the project team has gathered and collated a wide range of relevant information and data to use in the </w:t>
      </w:r>
      <w:r>
        <w:t>Coastal Hazard Assessment</w:t>
      </w:r>
      <w:r w:rsidR="00BB03F4">
        <w:t xml:space="preserve"> and </w:t>
      </w:r>
      <w:r w:rsidR="001F7E42">
        <w:t xml:space="preserve">for </w:t>
      </w:r>
      <w:r w:rsidR="00BB03F4">
        <w:t>adaptation</w:t>
      </w:r>
      <w:r w:rsidR="00644260">
        <w:t xml:space="preserve"> and resilience planning</w:t>
      </w:r>
      <w:r>
        <w:t xml:space="preserve">. </w:t>
      </w:r>
    </w:p>
    <w:p w14:paraId="07FE0D59" w14:textId="72280EE1" w:rsidR="00DC7098" w:rsidRDefault="00DC7098" w:rsidP="006A3ADA">
      <w:pPr>
        <w:pStyle w:val="BodyText12ptBefore"/>
        <w:spacing w:before="0"/>
      </w:pPr>
      <w:r>
        <w:t>This has included:</w:t>
      </w:r>
    </w:p>
    <w:p w14:paraId="2165C444" w14:textId="301D5D3D" w:rsidR="00487104" w:rsidRPr="00622C1E" w:rsidRDefault="00DC7098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L</w:t>
      </w:r>
      <w:r w:rsidR="001829E9" w:rsidRPr="00622C1E">
        <w:rPr>
          <w:sz w:val="18"/>
          <w:szCs w:val="18"/>
        </w:rPr>
        <w:t>and and seabed</w:t>
      </w:r>
      <w:r w:rsidR="00487104" w:rsidRPr="00622C1E">
        <w:rPr>
          <w:sz w:val="18"/>
          <w:szCs w:val="18"/>
        </w:rPr>
        <w:t xml:space="preserve"> shape and elevation</w:t>
      </w:r>
      <w:r w:rsidR="00A73A28" w:rsidRPr="00622C1E">
        <w:rPr>
          <w:sz w:val="18"/>
          <w:szCs w:val="18"/>
        </w:rPr>
        <w:t xml:space="preserve"> </w:t>
      </w:r>
      <w:r w:rsidR="00487104" w:rsidRPr="00622C1E">
        <w:rPr>
          <w:sz w:val="18"/>
          <w:szCs w:val="18"/>
        </w:rPr>
        <w:t>(topography and bathymetry)</w:t>
      </w:r>
      <w:r w:rsidR="00AC71A6">
        <w:rPr>
          <w:sz w:val="18"/>
          <w:szCs w:val="18"/>
        </w:rPr>
        <w:t>, including drone survey</w:t>
      </w:r>
    </w:p>
    <w:p w14:paraId="229A3813" w14:textId="137AFFC6" w:rsidR="00487104" w:rsidRPr="00622C1E" w:rsidRDefault="00E42D78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Aerial imagery</w:t>
      </w:r>
      <w:r w:rsidR="009E11F4" w:rsidRPr="00622C1E">
        <w:rPr>
          <w:sz w:val="18"/>
          <w:szCs w:val="18"/>
        </w:rPr>
        <w:t xml:space="preserve"> and photographs</w:t>
      </w:r>
      <w:r w:rsidR="00961B73">
        <w:rPr>
          <w:sz w:val="18"/>
          <w:szCs w:val="18"/>
        </w:rPr>
        <w:t xml:space="preserve"> (current and historic)</w:t>
      </w:r>
    </w:p>
    <w:p w14:paraId="7AACAEE9" w14:textId="186BA790" w:rsidR="00E42D78" w:rsidRPr="00622C1E" w:rsidRDefault="00E42D78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Geology and coastal geomorphology</w:t>
      </w:r>
      <w:r w:rsidR="002B31B2">
        <w:rPr>
          <w:sz w:val="18"/>
          <w:szCs w:val="18"/>
        </w:rPr>
        <w:t xml:space="preserve"> </w:t>
      </w:r>
    </w:p>
    <w:p w14:paraId="536814A3" w14:textId="30CDAC6E" w:rsidR="00E42D78" w:rsidRPr="00622C1E" w:rsidRDefault="00E42D78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Ocean and coastal processes</w:t>
      </w:r>
      <w:r w:rsidR="00330174" w:rsidRPr="00622C1E">
        <w:rPr>
          <w:sz w:val="18"/>
          <w:szCs w:val="18"/>
        </w:rPr>
        <w:t xml:space="preserve"> (</w:t>
      </w:r>
      <w:r w:rsidR="009E5734" w:rsidRPr="00622C1E">
        <w:rPr>
          <w:sz w:val="18"/>
          <w:szCs w:val="18"/>
        </w:rPr>
        <w:t xml:space="preserve">e.g. </w:t>
      </w:r>
      <w:r w:rsidR="00330174" w:rsidRPr="00622C1E">
        <w:rPr>
          <w:sz w:val="18"/>
          <w:szCs w:val="18"/>
        </w:rPr>
        <w:t xml:space="preserve">wave and tide </w:t>
      </w:r>
      <w:r w:rsidR="000D22C2" w:rsidRPr="00622C1E">
        <w:rPr>
          <w:sz w:val="18"/>
          <w:szCs w:val="18"/>
        </w:rPr>
        <w:t>conditions</w:t>
      </w:r>
      <w:r w:rsidR="00776564">
        <w:rPr>
          <w:sz w:val="18"/>
          <w:szCs w:val="18"/>
        </w:rPr>
        <w:t xml:space="preserve"> and measurements</w:t>
      </w:r>
      <w:r w:rsidR="00330174" w:rsidRPr="00622C1E">
        <w:rPr>
          <w:sz w:val="18"/>
          <w:szCs w:val="18"/>
        </w:rPr>
        <w:t>)</w:t>
      </w:r>
    </w:p>
    <w:p w14:paraId="33B45215" w14:textId="5D5CC283" w:rsidR="00E42D78" w:rsidRPr="00622C1E" w:rsidRDefault="005D0C94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The environment and climate</w:t>
      </w:r>
      <w:r w:rsidR="00330174" w:rsidRPr="00622C1E">
        <w:rPr>
          <w:sz w:val="18"/>
          <w:szCs w:val="18"/>
        </w:rPr>
        <w:t xml:space="preserve"> (</w:t>
      </w:r>
      <w:r w:rsidR="009E5734" w:rsidRPr="00622C1E">
        <w:rPr>
          <w:sz w:val="18"/>
          <w:szCs w:val="18"/>
        </w:rPr>
        <w:t xml:space="preserve">e.g. </w:t>
      </w:r>
      <w:r w:rsidR="002E5DBF" w:rsidRPr="00622C1E">
        <w:rPr>
          <w:sz w:val="18"/>
          <w:szCs w:val="18"/>
        </w:rPr>
        <w:t xml:space="preserve">wind </w:t>
      </w:r>
      <w:r w:rsidR="000D22C2" w:rsidRPr="00622C1E">
        <w:rPr>
          <w:sz w:val="18"/>
          <w:szCs w:val="18"/>
        </w:rPr>
        <w:t>conditions</w:t>
      </w:r>
      <w:r w:rsidR="002E5DBF" w:rsidRPr="00622C1E">
        <w:rPr>
          <w:sz w:val="18"/>
          <w:szCs w:val="18"/>
        </w:rPr>
        <w:t>)</w:t>
      </w:r>
    </w:p>
    <w:p w14:paraId="6DA1D772" w14:textId="08947792" w:rsidR="005D0C94" w:rsidRPr="00622C1E" w:rsidRDefault="005D0C94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 xml:space="preserve">Catchment and stormwater </w:t>
      </w:r>
      <w:r w:rsidR="002E5DBF" w:rsidRPr="00622C1E">
        <w:rPr>
          <w:sz w:val="18"/>
          <w:szCs w:val="18"/>
        </w:rPr>
        <w:t>flows</w:t>
      </w:r>
    </w:p>
    <w:p w14:paraId="42BBDB81" w14:textId="2F5B4C70" w:rsidR="00D72471" w:rsidRPr="00622C1E" w:rsidRDefault="00D72471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Groundwater</w:t>
      </w:r>
    </w:p>
    <w:p w14:paraId="2775899F" w14:textId="57A4D57B" w:rsidR="00D72471" w:rsidRPr="00622C1E" w:rsidRDefault="00D72471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 xml:space="preserve">Existing coastal protection and structures </w:t>
      </w:r>
    </w:p>
    <w:p w14:paraId="36632345" w14:textId="77777777" w:rsidR="00D72471" w:rsidRDefault="00D72471" w:rsidP="00DC7098">
      <w:pPr>
        <w:pStyle w:val="ListBullet2"/>
        <w:numPr>
          <w:ilvl w:val="0"/>
          <w:numId w:val="0"/>
        </w:numPr>
        <w:spacing w:before="0" w:after="0"/>
      </w:pPr>
    </w:p>
    <w:p w14:paraId="0024D814" w14:textId="5EE4B1AC" w:rsidR="009E11F4" w:rsidRDefault="00DC7098" w:rsidP="00622C1E">
      <w:pPr>
        <w:pStyle w:val="ListBullet2"/>
        <w:numPr>
          <w:ilvl w:val="0"/>
          <w:numId w:val="0"/>
        </w:numPr>
        <w:spacing w:before="0" w:after="0"/>
      </w:pPr>
      <w:r w:rsidRPr="00DC7098">
        <w:rPr>
          <w:rFonts w:cs="Times New Roman"/>
          <w:lang w:eastAsia="en-US"/>
        </w:rPr>
        <w:t xml:space="preserve">This has involved working with many stakeholders to </w:t>
      </w:r>
      <w:r w:rsidR="00F00D99">
        <w:rPr>
          <w:rFonts w:cs="Times New Roman"/>
          <w:lang w:eastAsia="en-US"/>
        </w:rPr>
        <w:t xml:space="preserve">pull together </w:t>
      </w:r>
      <w:r w:rsidRPr="00DC7098">
        <w:rPr>
          <w:rFonts w:cs="Times New Roman"/>
          <w:lang w:eastAsia="en-US"/>
        </w:rPr>
        <w:t>all the available information, so we thank those involved for their time</w:t>
      </w:r>
      <w:r w:rsidR="00933FEF">
        <w:rPr>
          <w:rFonts w:cs="Times New Roman"/>
          <w:lang w:eastAsia="en-US"/>
        </w:rPr>
        <w:t>.</w:t>
      </w:r>
      <w:r w:rsidRPr="00DC7098">
        <w:rPr>
          <w:rFonts w:cs="Times New Roman"/>
          <w:lang w:eastAsia="en-US"/>
        </w:rPr>
        <w:t xml:space="preserve"> </w:t>
      </w:r>
    </w:p>
    <w:p w14:paraId="7F4048E3" w14:textId="754AE399" w:rsidR="00731D24" w:rsidRDefault="00703877" w:rsidP="00622C1E">
      <w:pPr>
        <w:pStyle w:val="Heading3"/>
        <w:spacing w:before="0"/>
      </w:pPr>
      <w:r>
        <w:t>G</w:t>
      </w:r>
      <w:r w:rsidR="00731D24">
        <w:t>ap analysis</w:t>
      </w:r>
    </w:p>
    <w:p w14:paraId="3A333097" w14:textId="7D9674D0" w:rsidR="00341013" w:rsidRDefault="00E84399" w:rsidP="009E11F4">
      <w:pPr>
        <w:pStyle w:val="BodyText"/>
      </w:pPr>
      <w:r>
        <w:t>There are key</w:t>
      </w:r>
      <w:r w:rsidR="00972F70">
        <w:t xml:space="preserve"> (“</w:t>
      </w:r>
      <w:r w:rsidR="00852D1D">
        <w:t>critical</w:t>
      </w:r>
      <w:r w:rsidR="00972F70">
        <w:t>”</w:t>
      </w:r>
      <w:r w:rsidR="00852D1D">
        <w:t>)</w:t>
      </w:r>
      <w:r>
        <w:t xml:space="preserve"> </w:t>
      </w:r>
      <w:r w:rsidR="005763D4">
        <w:t>items</w:t>
      </w:r>
      <w:r>
        <w:t xml:space="preserve"> of information </w:t>
      </w:r>
      <w:r w:rsidR="005763D4">
        <w:t>nee</w:t>
      </w:r>
      <w:r>
        <w:t>d</w:t>
      </w:r>
      <w:r w:rsidR="005763D4">
        <w:t>ed</w:t>
      </w:r>
      <w:r>
        <w:t xml:space="preserve"> to inform a </w:t>
      </w:r>
      <w:r w:rsidR="00D45B24">
        <w:t xml:space="preserve">Coastal Hazard Assessment </w:t>
      </w:r>
      <w:r>
        <w:t>and adap</w:t>
      </w:r>
      <w:r w:rsidR="0090490A">
        <w:t>ta</w:t>
      </w:r>
      <w:r>
        <w:t xml:space="preserve">tion planning. </w:t>
      </w:r>
      <w:r w:rsidR="00CC1B71">
        <w:t>Sorting through</w:t>
      </w:r>
      <w:r w:rsidR="001758D5">
        <w:t xml:space="preserve"> </w:t>
      </w:r>
      <w:r w:rsidR="00CC1B71">
        <w:t xml:space="preserve">the data and information, </w:t>
      </w:r>
      <w:r w:rsidR="00EE2FD7">
        <w:t xml:space="preserve">potential </w:t>
      </w:r>
      <w:r w:rsidR="00341013">
        <w:t xml:space="preserve">data/information gaps </w:t>
      </w:r>
      <w:r w:rsidR="00B8632C">
        <w:t>were</w:t>
      </w:r>
      <w:r w:rsidR="00BE6514">
        <w:t xml:space="preserve"> </w:t>
      </w:r>
      <w:r w:rsidR="002E5DBF">
        <w:t>identified</w:t>
      </w:r>
      <w:r w:rsidR="00EE2FD7">
        <w:t>.</w:t>
      </w:r>
      <w:r w:rsidR="005771AB">
        <w:t xml:space="preserve"> W</w:t>
      </w:r>
      <w:r w:rsidR="00BE6514">
        <w:t>e’ve work</w:t>
      </w:r>
      <w:r w:rsidR="002E5DBF">
        <w:t>ed</w:t>
      </w:r>
      <w:r w:rsidR="00BE6514">
        <w:t xml:space="preserve"> to fill </w:t>
      </w:r>
      <w:r w:rsidR="006F44A3">
        <w:t xml:space="preserve">these </w:t>
      </w:r>
      <w:r w:rsidR="00BE6514">
        <w:t xml:space="preserve">by gathering new </w:t>
      </w:r>
      <w:r w:rsidR="006F44A3">
        <w:t>data, including:</w:t>
      </w:r>
    </w:p>
    <w:p w14:paraId="21F600FC" w14:textId="6375340B" w:rsidR="00CC5179" w:rsidRPr="00622C1E" w:rsidRDefault="001F38DD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LiDAR (aerial elevation</w:t>
      </w:r>
      <w:r w:rsidR="007400FB" w:rsidRPr="00622C1E">
        <w:rPr>
          <w:sz w:val="18"/>
          <w:szCs w:val="18"/>
        </w:rPr>
        <w:t>)</w:t>
      </w:r>
      <w:r w:rsidRPr="00622C1E">
        <w:rPr>
          <w:sz w:val="18"/>
          <w:szCs w:val="18"/>
        </w:rPr>
        <w:t xml:space="preserve"> survey of the study site</w:t>
      </w:r>
    </w:p>
    <w:p w14:paraId="7EDDC856" w14:textId="350C6F1A" w:rsidR="005453D2" w:rsidRPr="00622C1E" w:rsidRDefault="005453D2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 xml:space="preserve">Survey of all </w:t>
      </w:r>
      <w:r w:rsidR="00CD49B8" w:rsidRPr="00622C1E">
        <w:rPr>
          <w:sz w:val="18"/>
          <w:szCs w:val="18"/>
        </w:rPr>
        <w:t xml:space="preserve">existing </w:t>
      </w:r>
      <w:r w:rsidRPr="00622C1E">
        <w:rPr>
          <w:sz w:val="18"/>
          <w:szCs w:val="18"/>
        </w:rPr>
        <w:t>coastal protection structures</w:t>
      </w:r>
    </w:p>
    <w:p w14:paraId="36B6E782" w14:textId="2EBEFA39" w:rsidR="005453D2" w:rsidRPr="00622C1E" w:rsidRDefault="005453D2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 xml:space="preserve">Underwater </w:t>
      </w:r>
      <w:r w:rsidR="00F45BB2" w:rsidRPr="00622C1E">
        <w:rPr>
          <w:sz w:val="18"/>
          <w:szCs w:val="18"/>
        </w:rPr>
        <w:t xml:space="preserve">(bathymetric) </w:t>
      </w:r>
      <w:r w:rsidRPr="00622C1E">
        <w:rPr>
          <w:sz w:val="18"/>
          <w:szCs w:val="18"/>
        </w:rPr>
        <w:t>survey of the entrance</w:t>
      </w:r>
    </w:p>
    <w:p w14:paraId="048E56F2" w14:textId="0B2E1D20" w:rsidR="0068706E" w:rsidRPr="00622C1E" w:rsidRDefault="0068706E" w:rsidP="00622C1E">
      <w:pPr>
        <w:pStyle w:val="ListBullet2"/>
        <w:numPr>
          <w:ilvl w:val="1"/>
          <w:numId w:val="16"/>
        </w:numPr>
        <w:spacing w:before="60" w:after="0"/>
        <w:rPr>
          <w:sz w:val="18"/>
          <w:szCs w:val="18"/>
        </w:rPr>
      </w:pPr>
      <w:r w:rsidRPr="00622C1E">
        <w:rPr>
          <w:sz w:val="18"/>
          <w:szCs w:val="18"/>
        </w:rPr>
        <w:t>Sediment (sand) sampling</w:t>
      </w:r>
    </w:p>
    <w:p w14:paraId="3148BCBA" w14:textId="62A1A067" w:rsidR="00D60628" w:rsidRDefault="00F145F6" w:rsidP="009E11F4">
      <w:pPr>
        <w:pStyle w:val="BodyText"/>
      </w:pPr>
      <w:r>
        <w:t>Filling s</w:t>
      </w:r>
      <w:r w:rsidR="008542BF">
        <w:t xml:space="preserve">ome </w:t>
      </w:r>
      <w:r w:rsidR="00690F9E">
        <w:t xml:space="preserve">of the critical data gaps </w:t>
      </w:r>
      <w:r>
        <w:t>has</w:t>
      </w:r>
      <w:r w:rsidR="00FA3368">
        <w:t xml:space="preserve"> been delayed due to COVID19 restrictions, but we expect them to be </w:t>
      </w:r>
      <w:r>
        <w:t>completed</w:t>
      </w:r>
      <w:r w:rsidR="00FA3368">
        <w:t xml:space="preserve"> </w:t>
      </w:r>
      <w:r w:rsidR="00EF4E35">
        <w:t>soon</w:t>
      </w:r>
      <w:r w:rsidR="00FA3368">
        <w:t xml:space="preserve">. </w:t>
      </w:r>
      <w:r w:rsidR="005762E1">
        <w:t xml:space="preserve">We are </w:t>
      </w:r>
      <w:r w:rsidR="00D34D97">
        <w:t xml:space="preserve">still </w:t>
      </w:r>
      <w:r w:rsidR="005762E1">
        <w:t xml:space="preserve">able to </w:t>
      </w:r>
      <w:r w:rsidR="00EF4E35">
        <w:t>continu</w:t>
      </w:r>
      <w:r w:rsidR="00DE008C">
        <w:t>e with o</w:t>
      </w:r>
      <w:r w:rsidR="006C7110">
        <w:t>ther</w:t>
      </w:r>
      <w:r w:rsidR="00FA3368">
        <w:t xml:space="preserve"> </w:t>
      </w:r>
      <w:r w:rsidR="00EF4E35">
        <w:t>assessment work</w:t>
      </w:r>
      <w:r w:rsidR="00DF4E15">
        <w:t xml:space="preserve"> in the meantime</w:t>
      </w:r>
      <w:r w:rsidR="00EF4E35">
        <w:t>.</w:t>
      </w:r>
      <w:r w:rsidR="00690F9E">
        <w:t xml:space="preserve"> </w:t>
      </w:r>
    </w:p>
    <w:p w14:paraId="1B2C566A" w14:textId="279BC40D" w:rsidR="00634130" w:rsidRDefault="00634130" w:rsidP="009E11F4">
      <w:pPr>
        <w:pStyle w:val="BodyText"/>
      </w:pPr>
      <w:r>
        <w:rPr>
          <w:noProof/>
        </w:rPr>
        <w:drawing>
          <wp:inline distT="0" distB="0" distL="0" distR="0" wp14:anchorId="6663D5BE" wp14:editId="43E2B695">
            <wp:extent cx="3190875" cy="3686175"/>
            <wp:effectExtent l="0" t="0" r="9525" b="9525"/>
            <wp:docPr id="25" name="Picture 25" descr="A group of people flying kites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flying kites on a bea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110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" b="7358"/>
                    <a:stretch/>
                  </pic:blipFill>
                  <pic:spPr bwMode="auto"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DB7AE" w14:textId="1625BEF7" w:rsidR="00D60628" w:rsidRDefault="0017264D" w:rsidP="00D60628">
      <w:pPr>
        <w:pStyle w:val="Heading3"/>
      </w:pPr>
      <w:r>
        <w:lastRenderedPageBreak/>
        <w:t>Geomorphological assessment</w:t>
      </w:r>
    </w:p>
    <w:p w14:paraId="7B0711C9" w14:textId="460E958E" w:rsidR="007A5407" w:rsidRDefault="00DD6A76" w:rsidP="00112D2F">
      <w:pPr>
        <w:pStyle w:val="BodyText"/>
        <w:spacing w:before="0" w:after="0"/>
        <w:rPr>
          <w:lang w:eastAsia="en-AU"/>
        </w:rPr>
      </w:pPr>
      <w:r>
        <w:rPr>
          <w:lang w:eastAsia="en-AU"/>
        </w:rPr>
        <w:t xml:space="preserve">The </w:t>
      </w:r>
      <w:r w:rsidR="000A1150">
        <w:rPr>
          <w:lang w:eastAsia="en-AU"/>
        </w:rPr>
        <w:t xml:space="preserve">region’s </w:t>
      </w:r>
      <w:r>
        <w:rPr>
          <w:lang w:eastAsia="en-AU"/>
        </w:rPr>
        <w:t xml:space="preserve">coastline </w:t>
      </w:r>
      <w:r w:rsidR="007A5407">
        <w:rPr>
          <w:lang w:eastAsia="en-AU"/>
        </w:rPr>
        <w:t>h</w:t>
      </w:r>
      <w:r w:rsidR="00110C48">
        <w:rPr>
          <w:lang w:eastAsia="en-AU"/>
        </w:rPr>
        <w:t>as</w:t>
      </w:r>
      <w:r w:rsidR="007A5407">
        <w:rPr>
          <w:lang w:eastAsia="en-AU"/>
        </w:rPr>
        <w:t xml:space="preserve"> been</w:t>
      </w:r>
      <w:r>
        <w:rPr>
          <w:lang w:eastAsia="en-AU"/>
        </w:rPr>
        <w:t xml:space="preserve"> split into </w:t>
      </w:r>
      <w:r w:rsidR="00690F9E">
        <w:rPr>
          <w:lang w:eastAsia="en-AU"/>
        </w:rPr>
        <w:t>over 200</w:t>
      </w:r>
      <w:r>
        <w:rPr>
          <w:lang w:eastAsia="en-AU"/>
        </w:rPr>
        <w:t xml:space="preserve"> </w:t>
      </w:r>
    </w:p>
    <w:p w14:paraId="207BC841" w14:textId="68DE3AE6" w:rsidR="0028155D" w:rsidRDefault="00971B75" w:rsidP="00622C1E">
      <w:pPr>
        <w:pStyle w:val="BodyText"/>
        <w:spacing w:before="0" w:after="0"/>
        <w:rPr>
          <w:lang w:eastAsia="en-AU"/>
        </w:rPr>
      </w:pPr>
      <w:r>
        <w:rPr>
          <w:lang w:eastAsia="en-AU"/>
        </w:rPr>
        <w:t>sections</w:t>
      </w:r>
      <w:r w:rsidR="00E02317">
        <w:rPr>
          <w:lang w:eastAsia="en-AU"/>
        </w:rPr>
        <w:t xml:space="preserve"> base</w:t>
      </w:r>
      <w:r w:rsidR="00677DB4">
        <w:rPr>
          <w:lang w:eastAsia="en-AU"/>
        </w:rPr>
        <w:t>d</w:t>
      </w:r>
      <w:r w:rsidR="00E02317">
        <w:rPr>
          <w:lang w:eastAsia="en-AU"/>
        </w:rPr>
        <w:t xml:space="preserve"> on</w:t>
      </w:r>
      <w:r w:rsidR="00F105D6">
        <w:rPr>
          <w:lang w:eastAsia="en-AU"/>
        </w:rPr>
        <w:t xml:space="preserve"> </w:t>
      </w:r>
      <w:r w:rsidR="00677DB4">
        <w:rPr>
          <w:lang w:eastAsia="en-AU"/>
        </w:rPr>
        <w:t>geomorphology (See</w:t>
      </w:r>
      <w:r w:rsidR="00AE5226">
        <w:rPr>
          <w:lang w:eastAsia="en-AU"/>
        </w:rPr>
        <w:t xml:space="preserve"> </w:t>
      </w:r>
      <w:r w:rsidR="00472BEA" w:rsidRPr="008A6904">
        <w:rPr>
          <w:noProof/>
        </w:rPr>
        <w:drawing>
          <wp:inline distT="0" distB="0" distL="0" distR="0" wp14:anchorId="0CC2B9FE" wp14:editId="05699ABF">
            <wp:extent cx="95617" cy="95250"/>
            <wp:effectExtent l="0" t="0" r="0" b="0"/>
            <wp:docPr id="27" name="Graphic 27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10069" t="9681" r="9280" b="9975"/>
                    <a:stretch/>
                  </pic:blipFill>
                  <pic:spPr bwMode="auto">
                    <a:xfrm>
                      <a:off x="0" y="0"/>
                      <a:ext cx="95617" cy="9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DB4">
        <w:rPr>
          <w:lang w:eastAsia="en-AU"/>
        </w:rPr>
        <w:t>).</w:t>
      </w:r>
      <w:r w:rsidR="00BB03F4">
        <w:rPr>
          <w:lang w:eastAsia="en-AU"/>
        </w:rPr>
        <w:t xml:space="preserve"> </w:t>
      </w:r>
      <w:r w:rsidR="00EE5BD6">
        <w:rPr>
          <w:lang w:eastAsia="en-AU"/>
        </w:rPr>
        <w:t>Each</w:t>
      </w:r>
      <w:r w:rsidR="00110C48">
        <w:rPr>
          <w:lang w:eastAsia="en-AU"/>
        </w:rPr>
        <w:t xml:space="preserve"> section </w:t>
      </w:r>
      <w:r w:rsidR="00756819">
        <w:rPr>
          <w:lang w:eastAsia="en-AU"/>
        </w:rPr>
        <w:t>ha</w:t>
      </w:r>
      <w:r w:rsidR="00EE5BD6">
        <w:rPr>
          <w:lang w:eastAsia="en-AU"/>
        </w:rPr>
        <w:t>s</w:t>
      </w:r>
      <w:r w:rsidR="005830E5">
        <w:rPr>
          <w:lang w:eastAsia="en-AU"/>
        </w:rPr>
        <w:t xml:space="preserve"> </w:t>
      </w:r>
      <w:r w:rsidR="00756819">
        <w:rPr>
          <w:lang w:eastAsia="en-AU"/>
        </w:rPr>
        <w:t xml:space="preserve">been described </w:t>
      </w:r>
      <w:r w:rsidR="00655A4B">
        <w:rPr>
          <w:lang w:eastAsia="en-AU"/>
        </w:rPr>
        <w:t xml:space="preserve">in terms of </w:t>
      </w:r>
      <w:r w:rsidR="001E6502">
        <w:rPr>
          <w:lang w:eastAsia="en-AU"/>
        </w:rPr>
        <w:t xml:space="preserve">coastline </w:t>
      </w:r>
      <w:r w:rsidR="00142101">
        <w:rPr>
          <w:lang w:eastAsia="en-AU"/>
        </w:rPr>
        <w:t>type</w:t>
      </w:r>
      <w:r w:rsidR="001E6502">
        <w:rPr>
          <w:lang w:eastAsia="en-AU"/>
        </w:rPr>
        <w:t xml:space="preserve"> </w:t>
      </w:r>
      <w:r w:rsidR="00AC6AA7">
        <w:rPr>
          <w:lang w:eastAsia="en-AU"/>
        </w:rPr>
        <w:t>(beach</w:t>
      </w:r>
      <w:r w:rsidR="00B16F4D">
        <w:rPr>
          <w:lang w:eastAsia="en-AU"/>
        </w:rPr>
        <w:t>es</w:t>
      </w:r>
      <w:r w:rsidR="00AC6AA7">
        <w:rPr>
          <w:lang w:eastAsia="en-AU"/>
        </w:rPr>
        <w:t>, cliff</w:t>
      </w:r>
      <w:r w:rsidR="00B16F4D">
        <w:rPr>
          <w:lang w:eastAsia="en-AU"/>
        </w:rPr>
        <w:t>s</w:t>
      </w:r>
      <w:r w:rsidR="00AC6AA7">
        <w:rPr>
          <w:lang w:eastAsia="en-AU"/>
        </w:rPr>
        <w:t>, ree</w:t>
      </w:r>
      <w:r w:rsidR="00142101">
        <w:rPr>
          <w:lang w:eastAsia="en-AU"/>
        </w:rPr>
        <w:t>f</w:t>
      </w:r>
      <w:r w:rsidR="00B16F4D">
        <w:rPr>
          <w:lang w:eastAsia="en-AU"/>
        </w:rPr>
        <w:t>s</w:t>
      </w:r>
      <w:r w:rsidR="00AC6AA7">
        <w:rPr>
          <w:lang w:eastAsia="en-AU"/>
        </w:rPr>
        <w:t>), material (sediment</w:t>
      </w:r>
      <w:r w:rsidR="00BB03F4">
        <w:rPr>
          <w:lang w:eastAsia="en-AU"/>
        </w:rPr>
        <w:t xml:space="preserve">, </w:t>
      </w:r>
      <w:r w:rsidR="00AC6AA7">
        <w:rPr>
          <w:lang w:eastAsia="en-AU"/>
        </w:rPr>
        <w:t xml:space="preserve">rock type) and </w:t>
      </w:r>
      <w:r>
        <w:rPr>
          <w:lang w:eastAsia="en-AU"/>
        </w:rPr>
        <w:t>resistance to coastal processes</w:t>
      </w:r>
      <w:r w:rsidR="00B16F4D">
        <w:rPr>
          <w:lang w:eastAsia="en-AU"/>
        </w:rPr>
        <w:t xml:space="preserve"> (erosion, </w:t>
      </w:r>
      <w:r w:rsidR="00046B63">
        <w:rPr>
          <w:lang w:eastAsia="en-AU"/>
        </w:rPr>
        <w:t>flo</w:t>
      </w:r>
      <w:r w:rsidR="00083540">
        <w:rPr>
          <w:lang w:eastAsia="en-AU"/>
        </w:rPr>
        <w:t>oding)</w:t>
      </w:r>
      <w:r>
        <w:rPr>
          <w:lang w:eastAsia="en-AU"/>
        </w:rPr>
        <w:t xml:space="preserve">. </w:t>
      </w:r>
    </w:p>
    <w:p w14:paraId="5D246D6E" w14:textId="1356B892" w:rsidR="0017264D" w:rsidRDefault="00971B75" w:rsidP="0017264D">
      <w:pPr>
        <w:pStyle w:val="BodyText"/>
        <w:rPr>
          <w:lang w:eastAsia="en-AU"/>
        </w:rPr>
      </w:pPr>
      <w:r>
        <w:rPr>
          <w:lang w:eastAsia="en-AU"/>
        </w:rPr>
        <w:t xml:space="preserve">This helps us understand the expected response of </w:t>
      </w:r>
      <w:r w:rsidR="00BB03F4">
        <w:rPr>
          <w:lang w:eastAsia="en-AU"/>
        </w:rPr>
        <w:t xml:space="preserve">each section of </w:t>
      </w:r>
      <w:r w:rsidR="00411BF4">
        <w:rPr>
          <w:lang w:eastAsia="en-AU"/>
        </w:rPr>
        <w:t>coast</w:t>
      </w:r>
      <w:r w:rsidR="0028155D">
        <w:rPr>
          <w:lang w:eastAsia="en-AU"/>
        </w:rPr>
        <w:t xml:space="preserve">, both in the short- and long-term, </w:t>
      </w:r>
      <w:r w:rsidR="00CF5F8D">
        <w:rPr>
          <w:lang w:eastAsia="en-AU"/>
        </w:rPr>
        <w:t xml:space="preserve">following storm events or </w:t>
      </w:r>
      <w:r w:rsidR="004F3BDF">
        <w:rPr>
          <w:lang w:eastAsia="en-AU"/>
        </w:rPr>
        <w:t>due to</w:t>
      </w:r>
      <w:r w:rsidR="0028155D">
        <w:rPr>
          <w:lang w:eastAsia="en-AU"/>
        </w:rPr>
        <w:t xml:space="preserve"> sea level</w:t>
      </w:r>
      <w:r w:rsidR="00CF5F8D">
        <w:rPr>
          <w:lang w:eastAsia="en-AU"/>
        </w:rPr>
        <w:t xml:space="preserve"> rise.</w:t>
      </w:r>
      <w:r w:rsidR="0028155D">
        <w:rPr>
          <w:lang w:eastAsia="en-AU"/>
        </w:rPr>
        <w:t xml:space="preserve">  </w:t>
      </w:r>
      <w:r w:rsidR="001023B3">
        <w:rPr>
          <w:lang w:eastAsia="en-AU"/>
        </w:rPr>
        <w:t xml:space="preserve">We </w:t>
      </w:r>
      <w:r w:rsidR="00C93C12">
        <w:rPr>
          <w:lang w:eastAsia="en-AU"/>
        </w:rPr>
        <w:t xml:space="preserve">use this to </w:t>
      </w:r>
      <w:r w:rsidR="00C75344">
        <w:rPr>
          <w:lang w:eastAsia="en-AU"/>
        </w:rPr>
        <w:t>estimate</w:t>
      </w:r>
      <w:r w:rsidR="00EE6C7C">
        <w:rPr>
          <w:lang w:eastAsia="en-AU"/>
        </w:rPr>
        <w:t xml:space="preserve"> expected shoreline changes and </w:t>
      </w:r>
      <w:r w:rsidR="001023B3">
        <w:rPr>
          <w:lang w:eastAsia="en-AU"/>
        </w:rPr>
        <w:t>coastal erosion extent</w:t>
      </w:r>
      <w:r w:rsidR="00F105D6">
        <w:rPr>
          <w:lang w:eastAsia="en-AU"/>
        </w:rPr>
        <w:t>s</w:t>
      </w:r>
      <w:r w:rsidR="00322158">
        <w:rPr>
          <w:lang w:eastAsia="en-AU"/>
        </w:rPr>
        <w:t xml:space="preserve">. </w:t>
      </w:r>
    </w:p>
    <w:p w14:paraId="28E4E07C" w14:textId="00F37297" w:rsidR="00864C87" w:rsidRDefault="00864C87" w:rsidP="0017264D">
      <w:pPr>
        <w:pStyle w:val="BodyText"/>
        <w:rPr>
          <w:lang w:eastAsia="en-AU"/>
        </w:rPr>
      </w:pPr>
      <w:r>
        <w:rPr>
          <w:lang w:eastAsia="en-AU"/>
        </w:rPr>
        <w:t xml:space="preserve">Aerial photos and satellite imagery from 1950 to present day has also been reviewed and analysed. This </w:t>
      </w:r>
      <w:r w:rsidR="00F105D6">
        <w:rPr>
          <w:lang w:eastAsia="en-AU"/>
        </w:rPr>
        <w:t xml:space="preserve">has </w:t>
      </w:r>
      <w:r>
        <w:rPr>
          <w:lang w:eastAsia="en-AU"/>
        </w:rPr>
        <w:t>provide</w:t>
      </w:r>
      <w:r w:rsidR="00F105D6">
        <w:rPr>
          <w:lang w:eastAsia="en-AU"/>
        </w:rPr>
        <w:t>d</w:t>
      </w:r>
      <w:r>
        <w:rPr>
          <w:lang w:eastAsia="en-AU"/>
        </w:rPr>
        <w:t xml:space="preserve"> </w:t>
      </w:r>
      <w:r w:rsidR="00EA2ADA">
        <w:rPr>
          <w:lang w:eastAsia="en-AU"/>
        </w:rPr>
        <w:t>us with a long-term</w:t>
      </w:r>
      <w:r w:rsidR="002E407A">
        <w:rPr>
          <w:lang w:eastAsia="en-AU"/>
        </w:rPr>
        <w:t xml:space="preserve"> record of</w:t>
      </w:r>
      <w:r w:rsidR="00EA2ADA">
        <w:rPr>
          <w:lang w:eastAsia="en-AU"/>
        </w:rPr>
        <w:t xml:space="preserve"> </w:t>
      </w:r>
      <w:r w:rsidR="00575021">
        <w:rPr>
          <w:lang w:eastAsia="en-AU"/>
        </w:rPr>
        <w:t xml:space="preserve">observed </w:t>
      </w:r>
      <w:r w:rsidR="00EA2ADA">
        <w:rPr>
          <w:lang w:eastAsia="en-AU"/>
        </w:rPr>
        <w:t xml:space="preserve">coastal change and response to storm and flood events. </w:t>
      </w:r>
    </w:p>
    <w:tbl>
      <w:tblPr>
        <w:tblStyle w:val="GridTable4-Accent2"/>
        <w:tblW w:w="5000" w:type="pct"/>
        <w:jc w:val="center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79"/>
        <w:gridCol w:w="4353"/>
      </w:tblGrid>
      <w:tr w:rsidR="003A3D39" w:rsidRPr="002D5C6E" w14:paraId="35EE83A0" w14:textId="77777777" w:rsidTr="00B24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  <w:tcBorders>
              <w:left w:val="nil"/>
            </w:tcBorders>
            <w:shd w:val="clear" w:color="auto" w:fill="E0F5F4" w:themeFill="accent2" w:themeFillTint="33"/>
            <w:vAlign w:val="center"/>
          </w:tcPr>
          <w:p w14:paraId="37307F6F" w14:textId="4DDBCED3" w:rsidR="00BF44F0" w:rsidRPr="00A43BDB" w:rsidRDefault="00BF44F0" w:rsidP="00622C1E">
            <w:pPr>
              <w:pStyle w:val="TableHeadingLeft"/>
              <w:ind w:left="0" w:firstLine="57"/>
              <w:rPr>
                <w:b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A3C5D08" wp14:editId="5D41DF5D">
                  <wp:extent cx="288000" cy="288000"/>
                  <wp:effectExtent l="0" t="0" r="0" b="0"/>
                  <wp:docPr id="42" name="Graphic 42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pct"/>
            <w:tcBorders>
              <w:right w:val="nil"/>
            </w:tcBorders>
            <w:shd w:val="clear" w:color="auto" w:fill="E0F5F4" w:themeFill="accent2" w:themeFillTint="33"/>
          </w:tcPr>
          <w:p w14:paraId="5A958A7B" w14:textId="20E89DF7" w:rsidR="00BF44F0" w:rsidRPr="00377296" w:rsidRDefault="00D22768" w:rsidP="00AE5226">
            <w:pPr>
              <w:pStyle w:val="BodyText"/>
              <w:spacing w:after="6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AE5226">
              <w:rPr>
                <w:color w:val="00B2A9" w:themeColor="accent1"/>
                <w:sz w:val="18"/>
                <w:szCs w:val="18"/>
              </w:rPr>
              <w:t>Coastal geomorphology</w:t>
            </w:r>
            <w:r w:rsidRPr="00AE5226">
              <w:rPr>
                <w:b w:val="0"/>
                <w:bCs w:val="0"/>
                <w:color w:val="00B2A9" w:themeColor="accent1"/>
                <w:sz w:val="18"/>
                <w:szCs w:val="18"/>
              </w:rPr>
              <w:t xml:space="preserve"> </w:t>
            </w:r>
            <w:r w:rsidR="00284DBD" w:rsidRPr="00AE5226">
              <w:rPr>
                <w:b w:val="0"/>
                <w:bCs w:val="0"/>
                <w:color w:val="auto"/>
                <w:sz w:val="18"/>
                <w:szCs w:val="18"/>
              </w:rPr>
              <w:t>is t</w:t>
            </w:r>
            <w:r w:rsidRPr="00AE5226">
              <w:rPr>
                <w:b w:val="0"/>
                <w:bCs w:val="0"/>
                <w:color w:val="auto"/>
                <w:sz w:val="18"/>
                <w:szCs w:val="18"/>
              </w:rPr>
              <w:t xml:space="preserve">he physical shape, processes and patterns associated with the coast, including landforms, soils, </w:t>
            </w:r>
            <w:proofErr w:type="gramStart"/>
            <w:r w:rsidRPr="00AE5226">
              <w:rPr>
                <w:b w:val="0"/>
                <w:bCs w:val="0"/>
                <w:color w:val="auto"/>
                <w:sz w:val="18"/>
                <w:szCs w:val="18"/>
              </w:rPr>
              <w:t>geology</w:t>
            </w:r>
            <w:proofErr w:type="gramEnd"/>
            <w:r w:rsidRPr="00AE5226">
              <w:rPr>
                <w:b w:val="0"/>
                <w:bCs w:val="0"/>
                <w:color w:val="auto"/>
                <w:sz w:val="18"/>
                <w:szCs w:val="18"/>
              </w:rPr>
              <w:t xml:space="preserve"> and the factors that influence them</w:t>
            </w:r>
            <w:r w:rsidRPr="00622C1E">
              <w:rPr>
                <w:color w:val="auto"/>
                <w:sz w:val="16"/>
                <w:szCs w:val="16"/>
              </w:rPr>
              <w:t>.</w:t>
            </w:r>
          </w:p>
        </w:tc>
      </w:tr>
    </w:tbl>
    <w:p w14:paraId="2BD9B9BC" w14:textId="678AE266" w:rsidR="0017264D" w:rsidRDefault="0017264D" w:rsidP="0017264D">
      <w:pPr>
        <w:pStyle w:val="Heading3"/>
      </w:pPr>
      <w:r>
        <w:t>Building the coastal model</w:t>
      </w:r>
    </w:p>
    <w:bookmarkEnd w:id="1"/>
    <w:p w14:paraId="47DE5D06" w14:textId="06A29628" w:rsidR="006E5174" w:rsidRDefault="00B22074" w:rsidP="00827600">
      <w:pPr>
        <w:pStyle w:val="BodyText"/>
        <w:spacing w:before="0" w:after="0"/>
        <w:rPr>
          <w:lang w:eastAsia="en-AU"/>
        </w:rPr>
      </w:pPr>
      <w:r>
        <w:rPr>
          <w:lang w:eastAsia="en-AU"/>
        </w:rPr>
        <w:t>We’</w:t>
      </w:r>
      <w:r w:rsidR="001A5F9A">
        <w:rPr>
          <w:lang w:eastAsia="en-AU"/>
        </w:rPr>
        <w:t>v</w:t>
      </w:r>
      <w:r>
        <w:rPr>
          <w:lang w:eastAsia="en-AU"/>
        </w:rPr>
        <w:t xml:space="preserve">e </w:t>
      </w:r>
      <w:r w:rsidR="001A5F9A">
        <w:rPr>
          <w:lang w:eastAsia="en-AU"/>
        </w:rPr>
        <w:t>begun</w:t>
      </w:r>
      <w:r>
        <w:rPr>
          <w:lang w:eastAsia="en-AU"/>
        </w:rPr>
        <w:t xml:space="preserve"> build</w:t>
      </w:r>
      <w:r w:rsidR="001A5F9A">
        <w:rPr>
          <w:lang w:eastAsia="en-AU"/>
        </w:rPr>
        <w:t>ing</w:t>
      </w:r>
      <w:r>
        <w:rPr>
          <w:lang w:eastAsia="en-AU"/>
        </w:rPr>
        <w:t xml:space="preserve"> </w:t>
      </w:r>
      <w:r w:rsidR="000F1048">
        <w:rPr>
          <w:lang w:eastAsia="en-AU"/>
        </w:rPr>
        <w:t xml:space="preserve">our </w:t>
      </w:r>
      <w:r>
        <w:rPr>
          <w:lang w:eastAsia="en-AU"/>
        </w:rPr>
        <w:t>computer model</w:t>
      </w:r>
      <w:r w:rsidR="00EF3DA8">
        <w:rPr>
          <w:lang w:eastAsia="en-AU"/>
        </w:rPr>
        <w:t>s</w:t>
      </w:r>
      <w:r>
        <w:rPr>
          <w:lang w:eastAsia="en-AU"/>
        </w:rPr>
        <w:t xml:space="preserve"> of the region, including the open coast, Anderson </w:t>
      </w:r>
      <w:proofErr w:type="gramStart"/>
      <w:r>
        <w:rPr>
          <w:lang w:eastAsia="en-AU"/>
        </w:rPr>
        <w:t>Inlet</w:t>
      </w:r>
      <w:proofErr w:type="gramEnd"/>
      <w:r>
        <w:rPr>
          <w:lang w:eastAsia="en-AU"/>
        </w:rPr>
        <w:t xml:space="preserve"> and the entrance. </w:t>
      </w:r>
      <w:r w:rsidR="004F5C30">
        <w:rPr>
          <w:lang w:eastAsia="en-AU"/>
        </w:rPr>
        <w:t xml:space="preserve">We’ll be </w:t>
      </w:r>
      <w:r w:rsidR="00FC2A27">
        <w:rPr>
          <w:lang w:eastAsia="en-AU"/>
        </w:rPr>
        <w:t xml:space="preserve">releasing a factsheet about what a coastal model is and how they help us </w:t>
      </w:r>
      <w:proofErr w:type="gramStart"/>
      <w:r w:rsidR="00FC2A27">
        <w:rPr>
          <w:lang w:eastAsia="en-AU"/>
        </w:rPr>
        <w:t>plan for the future</w:t>
      </w:r>
      <w:proofErr w:type="gramEnd"/>
      <w:r w:rsidR="002E2B28">
        <w:rPr>
          <w:lang w:eastAsia="en-AU"/>
        </w:rPr>
        <w:t xml:space="preserve">. </w:t>
      </w:r>
      <w:r w:rsidR="00420AF4">
        <w:rPr>
          <w:lang w:eastAsia="en-AU"/>
        </w:rPr>
        <w:t xml:space="preserve">We’ll </w:t>
      </w:r>
      <w:r w:rsidR="00F3389D">
        <w:rPr>
          <w:lang w:eastAsia="en-AU"/>
        </w:rPr>
        <w:t xml:space="preserve">send an update when this is available on our </w:t>
      </w:r>
      <w:r w:rsidR="006F469D">
        <w:rPr>
          <w:lang w:eastAsia="en-AU"/>
        </w:rPr>
        <w:t>website</w:t>
      </w:r>
      <w:r w:rsidR="00F3389D">
        <w:rPr>
          <w:lang w:eastAsia="en-AU"/>
        </w:rPr>
        <w:t>.</w:t>
      </w:r>
    </w:p>
    <w:p w14:paraId="1E9FD670" w14:textId="5B6EE1EE" w:rsidR="004F5C30" w:rsidRDefault="00F3389D" w:rsidP="00827600">
      <w:pPr>
        <w:pStyle w:val="BodyText"/>
        <w:spacing w:before="0" w:after="0"/>
        <w:rPr>
          <w:lang w:eastAsia="en-AU"/>
        </w:rPr>
      </w:pPr>
      <w:r>
        <w:rPr>
          <w:lang w:eastAsia="en-AU"/>
        </w:rPr>
        <w:t xml:space="preserve"> </w:t>
      </w:r>
    </w:p>
    <w:p w14:paraId="511FCF64" w14:textId="7B757024" w:rsidR="006E5174" w:rsidRDefault="006E5174" w:rsidP="00827600">
      <w:pPr>
        <w:pStyle w:val="BodyText"/>
        <w:spacing w:before="0" w:after="0"/>
        <w:rPr>
          <w:lang w:eastAsia="en-AU"/>
        </w:rPr>
      </w:pPr>
      <w:r>
        <w:rPr>
          <w:noProof/>
        </w:rPr>
        <w:drawing>
          <wp:inline distT="0" distB="0" distL="0" distR="0" wp14:anchorId="040A00E6" wp14:editId="42512957">
            <wp:extent cx="3149600" cy="3705225"/>
            <wp:effectExtent l="0" t="0" r="0" b="9525"/>
            <wp:docPr id="30" name="Picture 30" descr="A wooden bridge over a rocky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ooden bridge over a rocky bea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1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 r="14150" b="2696"/>
                    <a:stretch/>
                  </pic:blipFill>
                  <pic:spPr bwMode="auto">
                    <a:xfrm>
                      <a:off x="0" y="0"/>
                      <a:ext cx="3150000" cy="37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F998D" w14:textId="7F9907E1" w:rsidR="0033552F" w:rsidRDefault="00E2652F" w:rsidP="00E2652F">
      <w:pPr>
        <w:pStyle w:val="Heading2"/>
        <w:rPr>
          <w:b w:val="0"/>
          <w:bCs w:val="0"/>
          <w:iCs w:val="0"/>
        </w:rPr>
      </w:pPr>
      <w:r>
        <w:br w:type="column"/>
      </w:r>
      <w:r w:rsidR="0033552F">
        <w:t xml:space="preserve">Engagement update </w:t>
      </w:r>
    </w:p>
    <w:p w14:paraId="355C413F" w14:textId="0E50595B" w:rsidR="00CD0C2F" w:rsidRDefault="00522468" w:rsidP="0033552F">
      <w:pPr>
        <w:pStyle w:val="Heading3"/>
      </w:pPr>
      <w:r>
        <w:t>Project launch</w:t>
      </w:r>
    </w:p>
    <w:p w14:paraId="45784F69" w14:textId="77777777" w:rsidR="006A1D0F" w:rsidRDefault="00D847D3" w:rsidP="00522468">
      <w:pPr>
        <w:pStyle w:val="BodyText"/>
      </w:pPr>
      <w:r>
        <w:t xml:space="preserve">In early May, we held a project launch for the </w:t>
      </w:r>
      <w:proofErr w:type="spellStart"/>
      <w:r>
        <w:t>RaSP</w:t>
      </w:r>
      <w:proofErr w:type="spellEnd"/>
      <w:r>
        <w:t xml:space="preserve"> partners</w:t>
      </w:r>
      <w:r w:rsidR="00F80CE0">
        <w:t xml:space="preserve"> and </w:t>
      </w:r>
      <w:r w:rsidR="00864975">
        <w:t xml:space="preserve">our </w:t>
      </w:r>
      <w:r w:rsidR="00F80CE0">
        <w:t>Stakeholder Reference Group</w:t>
      </w:r>
      <w:r w:rsidR="00FE7300">
        <w:t xml:space="preserve"> (SRG)</w:t>
      </w:r>
      <w:r w:rsidR="00F80CE0">
        <w:t xml:space="preserve">. </w:t>
      </w:r>
    </w:p>
    <w:p w14:paraId="63CEDEAC" w14:textId="2F898825" w:rsidR="00522468" w:rsidRDefault="00396B1E" w:rsidP="00522468">
      <w:pPr>
        <w:pStyle w:val="BodyText"/>
      </w:pPr>
      <w:r>
        <w:t>We met at Inverloch Surf Beach and</w:t>
      </w:r>
      <w:r w:rsidR="00467286">
        <w:t xml:space="preserve"> </w:t>
      </w:r>
      <w:r w:rsidR="001F1DA7">
        <w:t>started</w:t>
      </w:r>
      <w:r w:rsidR="006434C0">
        <w:t xml:space="preserve"> </w:t>
      </w:r>
      <w:r w:rsidR="003E51F3">
        <w:t xml:space="preserve">our discussions </w:t>
      </w:r>
      <w:r w:rsidR="008F2B3B">
        <w:t xml:space="preserve">looking </w:t>
      </w:r>
      <w:r w:rsidR="00066985">
        <w:t>at</w:t>
      </w:r>
      <w:r w:rsidR="00467286">
        <w:t xml:space="preserve"> some </w:t>
      </w:r>
      <w:r w:rsidR="003E51F3">
        <w:t xml:space="preserve">foreshore </w:t>
      </w:r>
      <w:r w:rsidR="00467286">
        <w:t xml:space="preserve">locations </w:t>
      </w:r>
      <w:r w:rsidR="009071DE">
        <w:t>that have recently experienced change</w:t>
      </w:r>
      <w:r w:rsidR="00467286">
        <w:t xml:space="preserve">. We then headed to the Inverloch </w:t>
      </w:r>
      <w:r w:rsidR="00506418">
        <w:t>Community Hub where t</w:t>
      </w:r>
      <w:r w:rsidR="00F80CE0">
        <w:t xml:space="preserve">he project team </w:t>
      </w:r>
      <w:r w:rsidR="00506418">
        <w:t>gave a</w:t>
      </w:r>
      <w:r w:rsidR="00AD48DA">
        <w:t>n</w:t>
      </w:r>
      <w:r w:rsidR="00555F9D">
        <w:t xml:space="preserve"> update</w:t>
      </w:r>
      <w:r w:rsidR="00127BDA">
        <w:t xml:space="preserve"> and</w:t>
      </w:r>
      <w:r w:rsidR="00555F9D">
        <w:t xml:space="preserve"> </w:t>
      </w:r>
      <w:r w:rsidR="00F80CE0">
        <w:t>presented technical work to date</w:t>
      </w:r>
      <w:r w:rsidR="00127BDA">
        <w:t>.</w:t>
      </w:r>
    </w:p>
    <w:p w14:paraId="07FE5DBB" w14:textId="770F924A" w:rsidR="00E56EB0" w:rsidRDefault="001064DE" w:rsidP="00E56EB0">
      <w:pPr>
        <w:pStyle w:val="BodyText"/>
        <w:keepNext/>
      </w:pPr>
      <w:r>
        <w:rPr>
          <w:noProof/>
        </w:rPr>
        <w:drawing>
          <wp:inline distT="0" distB="0" distL="0" distR="0" wp14:anchorId="21F74ACF" wp14:editId="1F50F4E3">
            <wp:extent cx="3150000" cy="1399249"/>
            <wp:effectExtent l="0" t="0" r="0" b="0"/>
            <wp:docPr id="29" name="Picture 29" descr="A group of people walk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walking on a bea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30901" r="23390" b="26472"/>
                    <a:stretch/>
                  </pic:blipFill>
                  <pic:spPr bwMode="auto">
                    <a:xfrm>
                      <a:off x="0" y="0"/>
                      <a:ext cx="3150000" cy="13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E73E0" w14:textId="0D0D0C56" w:rsidR="00E56EB0" w:rsidRDefault="00E56EB0" w:rsidP="00E56EB0">
      <w:pPr>
        <w:pStyle w:val="CaptionImageorFigure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C926C4">
        <w:rPr>
          <w:noProof/>
        </w:rPr>
        <w:t>1</w:t>
      </w:r>
      <w:r>
        <w:fldChar w:fldCharType="end"/>
      </w:r>
      <w:r>
        <w:t xml:space="preserve">.  </w:t>
      </w:r>
      <w:proofErr w:type="spellStart"/>
      <w:r>
        <w:t>RaSP</w:t>
      </w:r>
      <w:proofErr w:type="spellEnd"/>
      <w:r>
        <w:t xml:space="preserve"> partner representatives and members of the SRG walking together at Inverloch surf beach.</w:t>
      </w:r>
    </w:p>
    <w:p w14:paraId="396C1DFF" w14:textId="13531D6C" w:rsidR="00240329" w:rsidRDefault="00307850" w:rsidP="00240329">
      <w:pPr>
        <w:pStyle w:val="BodyText"/>
      </w:pPr>
      <w:r>
        <w:t>O</w:t>
      </w:r>
      <w:r w:rsidR="005E3EFB">
        <w:t>ur discussions</w:t>
      </w:r>
      <w:r>
        <w:t xml:space="preserve"> continued</w:t>
      </w:r>
      <w:r w:rsidR="005E3EFB">
        <w:t>,</w:t>
      </w:r>
      <w:r w:rsidR="006279CC">
        <w:t xml:space="preserve"> reflecting on coastal change </w:t>
      </w:r>
      <w:r w:rsidR="00182739">
        <w:t xml:space="preserve">and capturing some of the past events </w:t>
      </w:r>
      <w:r w:rsidR="00546307">
        <w:t xml:space="preserve">and drivers </w:t>
      </w:r>
      <w:r w:rsidR="00182739">
        <w:t xml:space="preserve">that have shaped the </w:t>
      </w:r>
      <w:proofErr w:type="gramStart"/>
      <w:r w:rsidR="00546307">
        <w:t>Cape to Cape</w:t>
      </w:r>
      <w:proofErr w:type="gramEnd"/>
      <w:r w:rsidR="00546307">
        <w:t xml:space="preserve"> </w:t>
      </w:r>
      <w:r w:rsidR="00182739">
        <w:t>coastline</w:t>
      </w:r>
      <w:r>
        <w:t xml:space="preserve">. </w:t>
      </w:r>
      <w:r w:rsidR="00182739">
        <w:t xml:space="preserve">We also explored what our stakeholders think </w:t>
      </w:r>
      <w:r w:rsidR="005C19B1">
        <w:t xml:space="preserve">the </w:t>
      </w:r>
      <w:r w:rsidR="00182739">
        <w:t>coast should look like in the future</w:t>
      </w:r>
      <w:r w:rsidR="00C41558">
        <w:t xml:space="preserve"> and </w:t>
      </w:r>
      <w:r w:rsidR="00C01D3C">
        <w:t xml:space="preserve">ideas for </w:t>
      </w:r>
      <w:r w:rsidR="00C41558">
        <w:t>increas</w:t>
      </w:r>
      <w:r w:rsidR="00C01D3C">
        <w:t xml:space="preserve">ing </w:t>
      </w:r>
      <w:r w:rsidR="00C41558">
        <w:t xml:space="preserve">resilience. </w:t>
      </w:r>
      <w:r w:rsidR="0036198E">
        <w:t>Some themes</w:t>
      </w:r>
      <w:r w:rsidR="00EC0DEC">
        <w:t xml:space="preserve"> discussed </w:t>
      </w:r>
      <w:r w:rsidR="00E2652F">
        <w:t>at</w:t>
      </w:r>
      <w:r w:rsidR="00EC0DEC">
        <w:t xml:space="preserve"> </w:t>
      </w:r>
      <w:r w:rsidR="00EC27EB">
        <w:t>the</w:t>
      </w:r>
      <w:r w:rsidR="0036198E">
        <w:t xml:space="preserve"> proj</w:t>
      </w:r>
      <w:r w:rsidR="00240329">
        <w:t>e</w:t>
      </w:r>
      <w:r w:rsidR="0036198E">
        <w:t xml:space="preserve">ct launch were: </w:t>
      </w:r>
    </w:p>
    <w:p w14:paraId="7BD878B4" w14:textId="32D94AC8" w:rsidR="00240329" w:rsidRDefault="00240329" w:rsidP="00434708">
      <w:pPr>
        <w:pStyle w:val="PullOutBoxBullet"/>
      </w:pPr>
      <w:r>
        <w:t>The natural environment</w:t>
      </w:r>
      <w:r w:rsidR="005C57E8">
        <w:t xml:space="preserve"> </w:t>
      </w:r>
      <w:r w:rsidR="00E85754">
        <w:t xml:space="preserve">is a key drawcard, </w:t>
      </w:r>
      <w:r w:rsidR="005C57E8">
        <w:t>bring</w:t>
      </w:r>
      <w:r w:rsidR="00E85754">
        <w:t>ing</w:t>
      </w:r>
      <w:r w:rsidR="005C57E8">
        <w:t xml:space="preserve"> people to the coas</w:t>
      </w:r>
      <w:r w:rsidR="0081289B">
        <w:t>t</w:t>
      </w:r>
      <w:r w:rsidR="00853FE8">
        <w:t>.</w:t>
      </w:r>
    </w:p>
    <w:p w14:paraId="174731F6" w14:textId="45205E9D" w:rsidR="00CD19E4" w:rsidRDefault="0039550C" w:rsidP="00434708">
      <w:pPr>
        <w:pStyle w:val="PullOutBoxBullet"/>
      </w:pPr>
      <w:r>
        <w:t xml:space="preserve">Many </w:t>
      </w:r>
      <w:r w:rsidR="00295ED0">
        <w:t xml:space="preserve">different cultural, social, </w:t>
      </w:r>
      <w:proofErr w:type="gramStart"/>
      <w:r w:rsidR="00295ED0">
        <w:t>environmental</w:t>
      </w:r>
      <w:proofErr w:type="gramEnd"/>
      <w:r w:rsidR="00295ED0">
        <w:t xml:space="preserve"> and economic f</w:t>
      </w:r>
      <w:r>
        <w:t>actors influence how the coast has changed over time</w:t>
      </w:r>
      <w:r w:rsidR="00853FE8">
        <w:t>.</w:t>
      </w:r>
    </w:p>
    <w:p w14:paraId="6282E594" w14:textId="3BD06786" w:rsidR="003C23BB" w:rsidRDefault="005C6CB5" w:rsidP="00434708">
      <w:pPr>
        <w:pStyle w:val="PullOutBoxBullet"/>
      </w:pPr>
      <w:r>
        <w:t>Manag</w:t>
      </w:r>
      <w:r w:rsidR="00FC723D">
        <w:t>ement of our coastline</w:t>
      </w:r>
      <w:r w:rsidR="004C6427">
        <w:t xml:space="preserve"> needs to </w:t>
      </w:r>
      <w:r w:rsidR="004C6427" w:rsidRPr="00EC0DEC">
        <w:t>balanc</w:t>
      </w:r>
      <w:r w:rsidR="00DD07A1">
        <w:t xml:space="preserve">e various </w:t>
      </w:r>
      <w:r w:rsidR="004C6427">
        <w:t>interests and values</w:t>
      </w:r>
      <w:r w:rsidR="00853FE8">
        <w:t>.</w:t>
      </w:r>
    </w:p>
    <w:p w14:paraId="270EA813" w14:textId="5516A835" w:rsidR="005C6CB5" w:rsidRDefault="003C23BB" w:rsidP="00434708">
      <w:pPr>
        <w:pStyle w:val="PullOutBoxBullet"/>
      </w:pPr>
      <w:r>
        <w:t>Our manage</w:t>
      </w:r>
      <w:r w:rsidR="00853FE8">
        <w:t>ment</w:t>
      </w:r>
      <w:r>
        <w:t xml:space="preserve"> approach </w:t>
      </w:r>
      <w:r w:rsidR="005C6CB5">
        <w:t>must be sustainable</w:t>
      </w:r>
      <w:r w:rsidR="005C6CB5" w:rsidRPr="005C6CB5">
        <w:t xml:space="preserve"> </w:t>
      </w:r>
      <w:r w:rsidR="005C6CB5">
        <w:t xml:space="preserve">and </w:t>
      </w:r>
      <w:r w:rsidR="005C6CB5" w:rsidRPr="008A1CD3">
        <w:t xml:space="preserve">work with </w:t>
      </w:r>
      <w:r w:rsidR="005C6CB5">
        <w:t xml:space="preserve">the </w:t>
      </w:r>
      <w:r w:rsidR="005C6CB5" w:rsidRPr="008A1CD3">
        <w:t>natural processes</w:t>
      </w:r>
      <w:r w:rsidR="00853FE8">
        <w:t>.</w:t>
      </w:r>
      <w:r w:rsidR="00FC723D">
        <w:t xml:space="preserve"> </w:t>
      </w:r>
    </w:p>
    <w:p w14:paraId="4E977DF6" w14:textId="35A2122F" w:rsidR="0036198E" w:rsidRDefault="00046B63" w:rsidP="00522468">
      <w:pPr>
        <w:pStyle w:val="BodyText"/>
      </w:pPr>
      <w:r w:rsidRPr="00AE5226">
        <w:t>These discussions</w:t>
      </w:r>
      <w:r w:rsidR="00A1340F" w:rsidRPr="00AE5226">
        <w:t xml:space="preserve"> </w:t>
      </w:r>
      <w:r w:rsidR="00A1340F">
        <w:t xml:space="preserve">will </w:t>
      </w:r>
      <w:r w:rsidRPr="00AE5226">
        <w:t>help inform our technical work and approach to adaptation.</w:t>
      </w:r>
      <w:r>
        <w:t xml:space="preserve"> </w:t>
      </w:r>
      <w:r w:rsidR="00FD1588">
        <w:t xml:space="preserve">The </w:t>
      </w:r>
      <w:r w:rsidR="00BE0FA2">
        <w:t>broader</w:t>
      </w:r>
      <w:r w:rsidR="00FD1588">
        <w:t xml:space="preserve"> community will </w:t>
      </w:r>
      <w:r w:rsidR="00A1340F">
        <w:t xml:space="preserve">also </w:t>
      </w:r>
      <w:r w:rsidR="00FD1588">
        <w:t>have a chance to build on these</w:t>
      </w:r>
      <w:r w:rsidR="00240329">
        <w:t xml:space="preserve"> initial perspectives </w:t>
      </w:r>
      <w:r w:rsidR="00CC0E9E">
        <w:t xml:space="preserve">through </w:t>
      </w:r>
      <w:r w:rsidR="00240329">
        <w:t xml:space="preserve">upcoming consultation. </w:t>
      </w:r>
    </w:p>
    <w:p w14:paraId="7390828B" w14:textId="77777777" w:rsidR="00D92153" w:rsidRDefault="00D92153" w:rsidP="00D92153">
      <w:pPr>
        <w:pStyle w:val="BodyText"/>
        <w:keepNext/>
      </w:pPr>
      <w:r>
        <w:rPr>
          <w:noProof/>
        </w:rPr>
        <w:drawing>
          <wp:inline distT="0" distB="0" distL="0" distR="0" wp14:anchorId="331138BB" wp14:editId="35A79610">
            <wp:extent cx="3150000" cy="14104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27506" r="6814" b="23846"/>
                    <a:stretch/>
                  </pic:blipFill>
                  <pic:spPr bwMode="auto">
                    <a:xfrm>
                      <a:off x="0" y="0"/>
                      <a:ext cx="3150000" cy="14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E0C1" w14:textId="3620A305" w:rsidR="00D92153" w:rsidRDefault="00D92153" w:rsidP="00D92153">
      <w:pPr>
        <w:pStyle w:val="CaptionImageorFigure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C926C4">
        <w:rPr>
          <w:noProof/>
        </w:rPr>
        <w:t>2</w:t>
      </w:r>
      <w:r>
        <w:fldChar w:fldCharType="end"/>
      </w:r>
      <w:r>
        <w:t xml:space="preserve">.  Capturing initial perspectives from the </w:t>
      </w:r>
      <w:proofErr w:type="spellStart"/>
      <w:r>
        <w:t>RaSP</w:t>
      </w:r>
      <w:proofErr w:type="spellEnd"/>
      <w:r>
        <w:t xml:space="preserve"> partners and SRG members.</w:t>
      </w:r>
    </w:p>
    <w:p w14:paraId="7069CAD6" w14:textId="2999AB6F" w:rsidR="00522468" w:rsidRPr="00FE63B3" w:rsidRDefault="00D92153" w:rsidP="00FE63B3">
      <w:pPr>
        <w:pStyle w:val="BodyText"/>
        <w:rPr>
          <w:b/>
          <w:bCs/>
        </w:rPr>
      </w:pPr>
      <w:r>
        <w:br w:type="column"/>
      </w:r>
      <w:r w:rsidR="00E3586B">
        <w:rPr>
          <w:b/>
          <w:bCs/>
        </w:rPr>
        <w:lastRenderedPageBreak/>
        <w:t>C</w:t>
      </w:r>
      <w:r w:rsidR="00522468" w:rsidRPr="00FE63B3">
        <w:rPr>
          <w:b/>
          <w:bCs/>
        </w:rPr>
        <w:t>ommunity engagement</w:t>
      </w:r>
    </w:p>
    <w:p w14:paraId="32758898" w14:textId="42AFEF41" w:rsidR="00677B64" w:rsidRDefault="00194F18" w:rsidP="00677B64">
      <w:pPr>
        <w:pStyle w:val="BodyText"/>
      </w:pPr>
      <w:r>
        <w:t xml:space="preserve">Due to recent </w:t>
      </w:r>
      <w:r w:rsidR="00485C6C">
        <w:t>COVID</w:t>
      </w:r>
      <w:r>
        <w:t>19 restrictions, we’ve had to delay our in-person community consultation</w:t>
      </w:r>
      <w:r w:rsidR="00815C10">
        <w:t>. D</w:t>
      </w:r>
      <w:r w:rsidR="00677B64">
        <w:t>uring August</w:t>
      </w:r>
      <w:r w:rsidR="00ED38DD">
        <w:t>,</w:t>
      </w:r>
      <w:r w:rsidR="00677B64">
        <w:t xml:space="preserve"> we will be running </w:t>
      </w:r>
      <w:r w:rsidR="00B95A84">
        <w:t>two</w:t>
      </w:r>
      <w:r w:rsidR="00677B64">
        <w:t xml:space="preserve"> </w:t>
      </w:r>
      <w:r w:rsidR="00B95A84">
        <w:t>community events online</w:t>
      </w:r>
      <w:r w:rsidR="00D87640">
        <w:t>:</w:t>
      </w:r>
    </w:p>
    <w:p w14:paraId="0C3E743D" w14:textId="1B0B4082" w:rsidR="00487712" w:rsidRDefault="00487712" w:rsidP="00487712">
      <w:pPr>
        <w:pStyle w:val="BodyText"/>
        <w:numPr>
          <w:ilvl w:val="0"/>
          <w:numId w:val="28"/>
        </w:numPr>
      </w:pPr>
      <w:r>
        <w:t>Wednesday 11 A</w:t>
      </w:r>
      <w:r w:rsidR="00D87640">
        <w:t>ugust 5:30 to 7</w:t>
      </w:r>
      <w:r w:rsidR="007412D4">
        <w:t>:00</w:t>
      </w:r>
      <w:r w:rsidR="00D87640">
        <w:t>pm</w:t>
      </w:r>
      <w:r w:rsidR="005C45B4">
        <w:t xml:space="preserve"> </w:t>
      </w:r>
      <w:hyperlink r:id="rId29" w:history="1">
        <w:r w:rsidR="005C45B4">
          <w:rPr>
            <w:rStyle w:val="Hyperlink"/>
            <w:b/>
            <w:bCs/>
          </w:rPr>
          <w:t>(Registration link Wed 11th)</w:t>
        </w:r>
      </w:hyperlink>
    </w:p>
    <w:p w14:paraId="7B52A207" w14:textId="17A841A9" w:rsidR="00D87640" w:rsidRDefault="00D87640" w:rsidP="00487712">
      <w:pPr>
        <w:pStyle w:val="BodyText"/>
        <w:numPr>
          <w:ilvl w:val="0"/>
          <w:numId w:val="28"/>
        </w:numPr>
      </w:pPr>
      <w:r>
        <w:t>Monday 16 August 12</w:t>
      </w:r>
      <w:r w:rsidR="007412D4">
        <w:t>:00 to 1:30pm</w:t>
      </w:r>
      <w:r w:rsidR="00E3586B">
        <w:t xml:space="preserve"> </w:t>
      </w:r>
      <w:hyperlink r:id="rId30" w:history="1">
        <w:r w:rsidR="00E3586B">
          <w:rPr>
            <w:rStyle w:val="Hyperlink"/>
            <w:b/>
            <w:bCs/>
          </w:rPr>
          <w:t>(Registration link for Mon 16th)</w:t>
        </w:r>
      </w:hyperlink>
    </w:p>
    <w:p w14:paraId="774A911C" w14:textId="77777777" w:rsidR="00790802" w:rsidRPr="00790802" w:rsidRDefault="00790802" w:rsidP="00790802">
      <w:pPr>
        <w:rPr>
          <w:color w:val="C00000"/>
        </w:rPr>
      </w:pPr>
      <w:r>
        <w:t xml:space="preserve">These sessions aim to provide more opportunities for the </w:t>
      </w:r>
      <w:proofErr w:type="gramStart"/>
      <w:r>
        <w:t>Cape to Cape</w:t>
      </w:r>
      <w:proofErr w:type="gramEnd"/>
      <w:r>
        <w:t xml:space="preserve"> community to learn about the project, and further contribute to this important work. You’ll also have a chance to talk with the project team</w:t>
      </w:r>
      <w:r w:rsidRPr="00790802">
        <w:rPr>
          <w:color w:val="C00000"/>
        </w:rPr>
        <w:t xml:space="preserve">.  </w:t>
      </w:r>
    </w:p>
    <w:p w14:paraId="41818CBF" w14:textId="77777777" w:rsidR="00790802" w:rsidRDefault="00790802" w:rsidP="00790802"/>
    <w:p w14:paraId="72D98852" w14:textId="5ACEE3DF" w:rsidR="00790802" w:rsidRDefault="00790802" w:rsidP="00790802">
      <w:r>
        <w:t>If you’re interested in joining the session, please register at the links above</w:t>
      </w:r>
      <w:r>
        <w:t>.</w:t>
      </w:r>
    </w:p>
    <w:p w14:paraId="0624561B" w14:textId="6A54E870" w:rsidR="0046091A" w:rsidRDefault="006270D6" w:rsidP="00DB28B4">
      <w:pPr>
        <w:pStyle w:val="BodyText"/>
      </w:pPr>
      <w:r>
        <w:t>We have also</w:t>
      </w:r>
      <w:r w:rsidR="005A0DDA">
        <w:t xml:space="preserve"> launch</w:t>
      </w:r>
      <w:r>
        <w:t>ed</w:t>
      </w:r>
      <w:r w:rsidR="005A0DDA">
        <w:t xml:space="preserve"> our online consultation via Engage Victoria: </w:t>
      </w:r>
    </w:p>
    <w:tbl>
      <w:tblPr>
        <w:tblStyle w:val="GridTable4-Accent2"/>
        <w:tblW w:w="5010" w:type="pct"/>
        <w:jc w:val="center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32"/>
      </w:tblGrid>
      <w:tr w:rsidR="0046091A" w:rsidRPr="00D919A4" w14:paraId="25805684" w14:textId="77777777" w:rsidTr="00C85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0F5F4" w:themeFill="accent2" w:themeFillTint="33"/>
            <w:vAlign w:val="center"/>
          </w:tcPr>
          <w:p w14:paraId="113125B5" w14:textId="12DBAE26" w:rsidR="0046091A" w:rsidRPr="00E71092" w:rsidRDefault="001957C7" w:rsidP="0046091A">
            <w:pPr>
              <w:pStyle w:val="BodyText"/>
              <w:jc w:val="center"/>
              <w:rPr>
                <w:rFonts w:ascii="VIC SemiBold" w:hAnsi="VIC SemiBold"/>
                <w:b w:val="0"/>
                <w:bCs w:val="0"/>
                <w:color w:val="00B2A9" w:themeColor="accent1"/>
                <w:sz w:val="24"/>
                <w:szCs w:val="24"/>
              </w:rPr>
            </w:pPr>
            <w:hyperlink r:id="rId31" w:history="1">
              <w:r w:rsidR="0046091A" w:rsidRPr="00E71092">
                <w:rPr>
                  <w:rStyle w:val="Hyperlink"/>
                  <w:rFonts w:ascii="VIC SemiBold" w:hAnsi="VIC SemiBold"/>
                  <w:b w:val="0"/>
                  <w:bCs w:val="0"/>
                  <w:color w:val="00B2A9" w:themeColor="accent1"/>
                  <w:sz w:val="24"/>
                  <w:szCs w:val="24"/>
                  <w:u w:val="none"/>
                </w:rPr>
                <w:t>engage.vic.gov.au/cape-cape-resilience-project</w:t>
              </w:r>
            </w:hyperlink>
          </w:p>
        </w:tc>
      </w:tr>
    </w:tbl>
    <w:p w14:paraId="7D268806" w14:textId="77777777" w:rsidR="00AC658F" w:rsidRDefault="00E95DDF" w:rsidP="00AC658F">
      <w:pPr>
        <w:pStyle w:val="BodyText"/>
      </w:pPr>
      <w:r>
        <w:rPr>
          <w:noProof/>
        </w:rPr>
        <w:drawing>
          <wp:inline distT="0" distB="0" distL="0" distR="0" wp14:anchorId="1E236C5E" wp14:editId="4D0FB78C">
            <wp:extent cx="2961848" cy="2578391"/>
            <wp:effectExtent l="95250" t="95250" r="86360" b="88900"/>
            <wp:docPr id="35" name="Picture 35" descr="A picture containing text, shore, screenshot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shore, screenshot&#10;&#10;Description automatically generated">
                      <a:hlinkClick r:id="rId32"/>
                    </pic:cNvPr>
                    <pic:cNvPicPr/>
                  </pic:nvPicPr>
                  <pic:blipFill rotWithShape="1">
                    <a:blip r:embed="rId33"/>
                    <a:srcRect l="1489" t="1848" r="1154"/>
                    <a:stretch/>
                  </pic:blipFill>
                  <pic:spPr bwMode="auto">
                    <a:xfrm>
                      <a:off x="0" y="0"/>
                      <a:ext cx="2968917" cy="258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B4894" w14:textId="09362498" w:rsidR="00DB28B4" w:rsidRDefault="000A2EE4" w:rsidP="00AC658F">
      <w:pPr>
        <w:pStyle w:val="BodyText"/>
        <w:spacing w:after="0"/>
      </w:pPr>
      <w:r>
        <w:t>There are lots of ways to get involved: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4388"/>
      </w:tblGrid>
      <w:tr w:rsidR="00ED73EB" w14:paraId="47F497D9" w14:textId="77777777" w:rsidTr="00677B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565" w:type="dxa"/>
            <w:shd w:val="clear" w:color="auto" w:fill="auto"/>
          </w:tcPr>
          <w:p w14:paraId="40457E8D" w14:textId="6BA97994" w:rsidR="000E307B" w:rsidRDefault="000E307B" w:rsidP="00DB28B4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29D74180" wp14:editId="606EFC95">
                  <wp:extent cx="288000" cy="288000"/>
                  <wp:effectExtent l="0" t="0" r="0" b="0"/>
                  <wp:docPr id="21" name="Graphic 21" descr="Clipboard Partially Check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 descr="Clipboard Partially Checked with solid fill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shd w:val="clear" w:color="auto" w:fill="auto"/>
          </w:tcPr>
          <w:p w14:paraId="4514BF1D" w14:textId="769C46C5" w:rsidR="000E307B" w:rsidRDefault="000E307B" w:rsidP="00A37504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7F74">
              <w:rPr>
                <w:b/>
                <w:bCs/>
              </w:rPr>
              <w:t>Complete the survey</w:t>
            </w:r>
            <w:r>
              <w:t xml:space="preserve"> - share with us how you use the coast, what you value about the coast, your experiences of coastal hazards and the changes you’ve seen over time</w:t>
            </w:r>
            <w:r w:rsidR="00853FE8">
              <w:t>.</w:t>
            </w:r>
          </w:p>
        </w:tc>
      </w:tr>
      <w:tr w:rsidR="00ED73EB" w14:paraId="5D9D7D2A" w14:textId="77777777" w:rsidTr="00677B64">
        <w:trPr>
          <w:trHeight w:val="565"/>
        </w:trPr>
        <w:tc>
          <w:tcPr>
            <w:tcW w:w="565" w:type="dxa"/>
            <w:shd w:val="clear" w:color="auto" w:fill="auto"/>
          </w:tcPr>
          <w:p w14:paraId="0D723148" w14:textId="4FA79933" w:rsidR="000E307B" w:rsidRDefault="000E307B" w:rsidP="00DB28B4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6BAD2439" wp14:editId="003E1FC2">
                  <wp:extent cx="288000" cy="288000"/>
                  <wp:effectExtent l="0" t="0" r="0" b="0"/>
                  <wp:docPr id="20" name="Graphic 20" descr="Map with pi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 descr="Map with pin with solid fill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shd w:val="clear" w:color="auto" w:fill="auto"/>
          </w:tcPr>
          <w:p w14:paraId="70D95BA3" w14:textId="419B1C5F" w:rsidR="000E307B" w:rsidRPr="000E307B" w:rsidRDefault="000E307B" w:rsidP="000E307B">
            <w:pPr>
              <w:pStyle w:val="TableTextLeft"/>
            </w:pPr>
            <w:r w:rsidRPr="00C93460">
              <w:rPr>
                <w:b/>
                <w:bCs/>
              </w:rPr>
              <w:t>Add a pin to the map</w:t>
            </w:r>
            <w:r>
              <w:t xml:space="preserve"> – share what you love, your ideas for the future and your memories of how the coast has changed</w:t>
            </w:r>
            <w:r w:rsidR="00853FE8">
              <w:t>.</w:t>
            </w:r>
          </w:p>
        </w:tc>
      </w:tr>
      <w:tr w:rsidR="000E307B" w14:paraId="5E37F98F" w14:textId="77777777" w:rsidTr="00677B64">
        <w:trPr>
          <w:trHeight w:val="565"/>
        </w:trPr>
        <w:tc>
          <w:tcPr>
            <w:tcW w:w="565" w:type="dxa"/>
            <w:shd w:val="clear" w:color="auto" w:fill="auto"/>
          </w:tcPr>
          <w:p w14:paraId="0ABB852A" w14:textId="01C0EF44" w:rsidR="000E307B" w:rsidRDefault="00ED73EB" w:rsidP="00DB28B4">
            <w:pPr>
              <w:pStyle w:val="Body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7BD3F" wp14:editId="6558C214">
                  <wp:extent cx="288000" cy="288000"/>
                  <wp:effectExtent l="0" t="0" r="0" b="0"/>
                  <wp:docPr id="22" name="Graphic 22" descr="Imag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Images with solid fill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shd w:val="clear" w:color="auto" w:fill="auto"/>
          </w:tcPr>
          <w:p w14:paraId="56F05D4B" w14:textId="0B6013D0" w:rsidR="000E307B" w:rsidRPr="000E307B" w:rsidRDefault="000E307B" w:rsidP="000E307B">
            <w:pPr>
              <w:pStyle w:val="TableTextLeft"/>
            </w:pPr>
            <w:r>
              <w:rPr>
                <w:b/>
                <w:bCs/>
              </w:rPr>
              <w:t>Tell us your coastal stor</w:t>
            </w:r>
            <w:r w:rsidR="00BE78D1">
              <w:rPr>
                <w:b/>
                <w:bCs/>
              </w:rPr>
              <w:t>ies</w:t>
            </w:r>
            <w:r>
              <w:t xml:space="preserve"> </w:t>
            </w:r>
            <w:r w:rsidR="00ED73EB">
              <w:t>–</w:t>
            </w:r>
            <w:r>
              <w:t xml:space="preserve"> </w:t>
            </w:r>
            <w:r w:rsidR="00ED73EB">
              <w:t xml:space="preserve">share your past experiences or a photo of what you love about the Cape to Cape </w:t>
            </w:r>
            <w:r w:rsidR="00827600">
              <w:t>region</w:t>
            </w:r>
            <w:r w:rsidR="00853FE8">
              <w:t>.</w:t>
            </w:r>
          </w:p>
        </w:tc>
      </w:tr>
      <w:tr w:rsidR="00ED73EB" w14:paraId="52E6CD9C" w14:textId="77777777" w:rsidTr="00677B64">
        <w:trPr>
          <w:trHeight w:val="575"/>
        </w:trPr>
        <w:tc>
          <w:tcPr>
            <w:tcW w:w="565" w:type="dxa"/>
            <w:shd w:val="clear" w:color="auto" w:fill="auto"/>
          </w:tcPr>
          <w:p w14:paraId="7DD7A552" w14:textId="01160956" w:rsidR="000E307B" w:rsidRDefault="000E307B" w:rsidP="00DB28B4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4570CC0F" wp14:editId="6BCF2308">
                  <wp:extent cx="288000" cy="288000"/>
                  <wp:effectExtent l="0" t="0" r="0" b="0"/>
                  <wp:docPr id="19" name="Graphic 19" descr="Raised han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 descr="Raised hand with solid fill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shd w:val="clear" w:color="auto" w:fill="auto"/>
          </w:tcPr>
          <w:p w14:paraId="54EE3EA9" w14:textId="2C4127DE" w:rsidR="000E307B" w:rsidRDefault="000E307B" w:rsidP="00A37504">
            <w:pPr>
              <w:pStyle w:val="TableTextLeft"/>
            </w:pPr>
            <w:r>
              <w:rPr>
                <w:b/>
                <w:bCs/>
              </w:rPr>
              <w:t>Register for our webinars</w:t>
            </w:r>
            <w:r>
              <w:t xml:space="preserve"> – we’ll be sharing more information about the project and hosting some activities to capture what you love about the coast</w:t>
            </w:r>
            <w:r w:rsidR="00853FE8">
              <w:t>.</w:t>
            </w:r>
          </w:p>
        </w:tc>
      </w:tr>
    </w:tbl>
    <w:p w14:paraId="396FF203" w14:textId="6F2B7C6A" w:rsidR="00FE5379" w:rsidRDefault="002A6AA0" w:rsidP="00FE5379">
      <w:pPr>
        <w:pStyle w:val="BodyText"/>
      </w:pPr>
      <w:r>
        <w:t xml:space="preserve">Your </w:t>
      </w:r>
      <w:r w:rsidR="009A47A4">
        <w:t xml:space="preserve">valuable </w:t>
      </w:r>
      <w:r>
        <w:t>input will help inform</w:t>
      </w:r>
      <w:r w:rsidR="00854393">
        <w:t xml:space="preserve"> </w:t>
      </w:r>
      <w:r>
        <w:t xml:space="preserve">the values and risk and vulnerability studies </w:t>
      </w:r>
      <w:r w:rsidR="00130CA5">
        <w:t>for the p</w:t>
      </w:r>
      <w:r>
        <w:t>roject</w:t>
      </w:r>
      <w:r w:rsidR="00477C7D">
        <w:t xml:space="preserve">, which will be used to determine </w:t>
      </w:r>
      <w:r w:rsidR="00E56661">
        <w:t xml:space="preserve">our </w:t>
      </w:r>
      <w:r w:rsidR="00477C7D">
        <w:t>priorit</w:t>
      </w:r>
      <w:r w:rsidR="00AC28C5">
        <w:t xml:space="preserve">ies, potential </w:t>
      </w:r>
      <w:r w:rsidR="00477C7D">
        <w:t>adap</w:t>
      </w:r>
      <w:r w:rsidR="00890F4D">
        <w:t>ta</w:t>
      </w:r>
      <w:r w:rsidR="00477C7D">
        <w:t>tion options and long-term adaptation pathways</w:t>
      </w:r>
      <w:r>
        <w:t xml:space="preserve">. </w:t>
      </w:r>
    </w:p>
    <w:p w14:paraId="59DE08E5" w14:textId="3780741F" w:rsidR="00254A01" w:rsidRDefault="00000125" w:rsidP="00000125">
      <w:pPr>
        <w:pStyle w:val="BodyText"/>
        <w:rPr>
          <w:rFonts w:cs="Arial"/>
          <w:b/>
          <w:bCs/>
          <w:iCs/>
          <w:color w:val="00B2A9" w:themeColor="text2"/>
          <w:kern w:val="20"/>
          <w:sz w:val="22"/>
          <w:szCs w:val="28"/>
          <w:lang w:eastAsia="en-AU"/>
        </w:rPr>
      </w:pPr>
      <w:r w:rsidRPr="00000125">
        <w:rPr>
          <w:rFonts w:cs="Arial"/>
          <w:b/>
          <w:bCs/>
          <w:iCs/>
          <w:color w:val="00B2A9" w:themeColor="text2"/>
          <w:kern w:val="20"/>
          <w:sz w:val="22"/>
          <w:szCs w:val="28"/>
          <w:lang w:eastAsia="en-AU"/>
        </w:rPr>
        <w:t>Next steps</w:t>
      </w:r>
    </w:p>
    <w:p w14:paraId="44806D9E" w14:textId="7ED4C0C0" w:rsidR="00000125" w:rsidRDefault="001E3382" w:rsidP="00000125">
      <w:pPr>
        <w:pStyle w:val="BodyText"/>
        <w:spacing w:after="240"/>
      </w:pPr>
      <w:r>
        <w:t>Over the next few months</w:t>
      </w:r>
      <w:r w:rsidR="005B30D3">
        <w:t>,</w:t>
      </w:r>
      <w:r>
        <w:t xml:space="preserve"> we’</w:t>
      </w:r>
      <w:r w:rsidR="00D06E99">
        <w:t>re</w:t>
      </w:r>
      <w:r>
        <w:t xml:space="preserve"> focuss</w:t>
      </w:r>
      <w:r w:rsidR="00D06E99">
        <w:t>ing</w:t>
      </w:r>
      <w:r>
        <w:t xml:space="preserve"> on gathering community perspectives to </w:t>
      </w:r>
      <w:r w:rsidR="00FE7300">
        <w:t xml:space="preserve">inform our Community Values Study. We’ll also be progressing the Coastal Hazard Assessment and building </w:t>
      </w:r>
      <w:r w:rsidR="004F46EA">
        <w:t xml:space="preserve">our </w:t>
      </w:r>
      <w:r w:rsidR="00FE7300">
        <w:t>coastal model</w:t>
      </w:r>
      <w:r w:rsidR="004F46EA">
        <w:t>s</w:t>
      </w:r>
      <w:r w:rsidR="00FE7300">
        <w:t xml:space="preserve">. </w:t>
      </w:r>
      <w:r w:rsidR="00000125">
        <w:t xml:space="preserve"> </w:t>
      </w:r>
    </w:p>
    <w:tbl>
      <w:tblPr>
        <w:tblStyle w:val="PlainTable2"/>
        <w:tblpPr w:leftFromText="180" w:rightFromText="180" w:vertAnchor="text" w:horzAnchor="margin" w:tblpXSpec="right" w:tblpY="-65"/>
        <w:tblW w:w="5000" w:type="pct"/>
        <w:tbl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</w:tblBorders>
        <w:shd w:val="clear" w:color="auto" w:fill="00B2A9" w:themeFill="text2"/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5022"/>
      </w:tblGrid>
      <w:tr w:rsidR="00000125" w14:paraId="04B0E62B" w14:textId="77777777" w:rsidTr="002711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1C5B57" w:themeColor="background2" w:themeShade="40"/>
              <w:bottom w:val="single" w:sz="4" w:space="0" w:color="1C5B57" w:themeColor="background2" w:themeShade="40"/>
            </w:tcBorders>
            <w:shd w:val="clear" w:color="auto" w:fill="00B2A9" w:themeFill="text2"/>
          </w:tcPr>
          <w:p w14:paraId="5D11FA78" w14:textId="77777777" w:rsidR="00000125" w:rsidRPr="00AC28C5" w:rsidRDefault="00000125" w:rsidP="00CF2B4A">
            <w:pPr>
              <w:pStyle w:val="Heading2"/>
              <w:spacing w:before="60"/>
              <w:outlineLvl w:val="1"/>
              <w:rPr>
                <w:b/>
                <w:bCs/>
                <w:color w:val="FFFFFF" w:themeColor="background1"/>
                <w:sz w:val="19"/>
                <w:szCs w:val="19"/>
              </w:rPr>
            </w:pPr>
            <w:r w:rsidRPr="00AC28C5">
              <w:rPr>
                <w:color w:val="FFFFFF" w:themeColor="background1"/>
                <w:sz w:val="19"/>
                <w:szCs w:val="19"/>
              </w:rPr>
              <w:t>How can I get involved?</w:t>
            </w:r>
          </w:p>
          <w:p w14:paraId="15C2B273" w14:textId="77777777" w:rsidR="00000125" w:rsidRPr="00A33ECE" w:rsidRDefault="00000125" w:rsidP="000B2658">
            <w:pPr>
              <w:pStyle w:val="BodyText"/>
              <w:rPr>
                <w:b w:val="0"/>
                <w:bCs w:val="0"/>
                <w:color w:val="FFFFFF" w:themeColor="background1"/>
                <w:sz w:val="18"/>
                <w:szCs w:val="18"/>
              </w:rPr>
            </w:pPr>
            <w:r w:rsidRPr="00A33ECE">
              <w:rPr>
                <w:color w:val="FFFFFF" w:themeColor="background1"/>
                <w:sz w:val="18"/>
                <w:szCs w:val="18"/>
              </w:rPr>
              <w:t>To ensure you keep up to date with the Cape to Cape Resilience Project and upcoming events and activities:</w:t>
            </w:r>
          </w:p>
          <w:p w14:paraId="6944ABFC" w14:textId="6DC61BF2" w:rsidR="00000125" w:rsidRPr="00AC28C5" w:rsidRDefault="00000125" w:rsidP="002711F6">
            <w:pPr>
              <w:pStyle w:val="ListBullet"/>
              <w:rPr>
                <w:b w:val="0"/>
                <w:bCs w:val="0"/>
                <w:color w:val="FFFFFF" w:themeColor="background1"/>
                <w:sz w:val="19"/>
                <w:szCs w:val="19"/>
              </w:rPr>
            </w:pPr>
            <w:r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Visit the project website at </w:t>
            </w:r>
            <w:hyperlink r:id="rId42" w:history="1">
              <w:r w:rsidR="00C35CF9" w:rsidRPr="00AC28C5">
                <w:rPr>
                  <w:rStyle w:val="Hyperlink"/>
                  <w:color w:val="FFFFFF" w:themeColor="background1"/>
                  <w:sz w:val="19"/>
                  <w:szCs w:val="19"/>
                </w:rPr>
                <w:t>marineandcoasts.vic.gov.au/coastal-programs/cape-to-cape-resilience-project</w:t>
              </w:r>
            </w:hyperlink>
            <w:r w:rsidR="00C35CF9"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 </w:t>
            </w:r>
          </w:p>
          <w:p w14:paraId="0A86C3F5" w14:textId="61D70305" w:rsidR="00000125" w:rsidRPr="00AC28C5" w:rsidRDefault="00000125" w:rsidP="002711F6">
            <w:pPr>
              <w:pStyle w:val="ListBullet"/>
              <w:rPr>
                <w:b w:val="0"/>
                <w:bCs w:val="0"/>
                <w:color w:val="FFFFFF" w:themeColor="background1"/>
                <w:sz w:val="19"/>
                <w:szCs w:val="19"/>
              </w:rPr>
            </w:pPr>
            <w:r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Sign-up to receive progress updates and notifications – </w:t>
            </w:r>
            <w:r w:rsidR="00932A18"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email </w:t>
            </w:r>
            <w:hyperlink r:id="rId43" w:history="1">
              <w:r w:rsidR="000B4610" w:rsidRPr="00AC28C5">
                <w:rPr>
                  <w:rStyle w:val="Hyperlink"/>
                  <w:color w:val="FFFFFF" w:themeColor="background1"/>
                  <w:sz w:val="19"/>
                  <w:szCs w:val="19"/>
                </w:rPr>
                <w:t>capetocape.project@delwp.vic.gov.au</w:t>
              </w:r>
            </w:hyperlink>
            <w:r w:rsidR="000B4610"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 </w:t>
            </w:r>
          </w:p>
          <w:p w14:paraId="6F184692" w14:textId="21614F38" w:rsidR="00000125" w:rsidRPr="00AC28C5" w:rsidRDefault="00000125" w:rsidP="002711F6">
            <w:pPr>
              <w:pStyle w:val="ListBullet"/>
              <w:rPr>
                <w:b w:val="0"/>
                <w:bCs w:val="0"/>
                <w:color w:val="FFFFFF" w:themeColor="background1"/>
                <w:sz w:val="19"/>
                <w:szCs w:val="19"/>
              </w:rPr>
            </w:pPr>
            <w:r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>Read our latest factsheet</w:t>
            </w:r>
            <w:r w:rsidR="00FE6FE3"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>s via the website</w:t>
            </w:r>
            <w:r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 </w:t>
            </w:r>
          </w:p>
          <w:p w14:paraId="11585491" w14:textId="4F623E43" w:rsidR="00000125" w:rsidRPr="00AC28C5" w:rsidRDefault="00000125" w:rsidP="002711F6">
            <w:pPr>
              <w:pStyle w:val="ListBullet"/>
              <w:rPr>
                <w:b w:val="0"/>
                <w:bCs w:val="0"/>
                <w:sz w:val="19"/>
                <w:szCs w:val="19"/>
              </w:rPr>
            </w:pPr>
            <w:r w:rsidRPr="00AC28C5">
              <w:rPr>
                <w:b w:val="0"/>
                <w:bCs w:val="0"/>
                <w:color w:val="FFFFFF" w:themeColor="background1"/>
                <w:sz w:val="19"/>
                <w:szCs w:val="19"/>
              </w:rPr>
              <w:t xml:space="preserve">Ask us a question – email </w:t>
            </w:r>
            <w:hyperlink r:id="rId44" w:history="1">
              <w:r w:rsidR="000B4610" w:rsidRPr="00AC28C5">
                <w:rPr>
                  <w:rStyle w:val="Hyperlink"/>
                  <w:color w:val="FFFFFF" w:themeColor="background1"/>
                  <w:sz w:val="19"/>
                  <w:szCs w:val="19"/>
                </w:rPr>
                <w:t>capetocape.project@delwp.vic.gov.au</w:t>
              </w:r>
            </w:hyperlink>
          </w:p>
        </w:tc>
      </w:tr>
    </w:tbl>
    <w:p w14:paraId="79C95898" w14:textId="77777777" w:rsidR="00953234" w:rsidRDefault="00953234" w:rsidP="00254A01">
      <w:pPr>
        <w:pStyle w:val="BodyText"/>
        <w:sectPr w:rsidR="00953234" w:rsidSect="00622C1E">
          <w:type w:val="continuous"/>
          <w:pgSz w:w="11907" w:h="16840" w:code="9"/>
          <w:pgMar w:top="2211" w:right="708" w:bottom="851" w:left="851" w:header="284" w:footer="0" w:gutter="0"/>
          <w:cols w:num="2" w:space="284"/>
          <w:docGrid w:linePitch="360"/>
        </w:sectPr>
      </w:pPr>
    </w:p>
    <w:p w14:paraId="0152A516" w14:textId="3C58B109" w:rsidR="00953234" w:rsidRDefault="00953234" w:rsidP="00254A01">
      <w:pPr>
        <w:pStyle w:val="BodyText"/>
      </w:pPr>
    </w:p>
    <w:tbl>
      <w:tblPr>
        <w:tblpPr w:leftFromText="181" w:rightFromText="181" w:topFromText="113" w:vertAnchor="page" w:horzAnchor="page" w:tblpX="852" w:tblpY="12985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4989"/>
      </w:tblGrid>
      <w:tr w:rsidR="00254A01" w14:paraId="4B94CAC6" w14:textId="77777777" w:rsidTr="00824E4F">
        <w:trPr>
          <w:trHeight w:val="2608"/>
        </w:trPr>
        <w:tc>
          <w:tcPr>
            <w:tcW w:w="5216" w:type="dxa"/>
            <w:shd w:val="clear" w:color="auto" w:fill="auto"/>
          </w:tcPr>
          <w:p w14:paraId="24D13855" w14:textId="20F397A2" w:rsidR="00254A01" w:rsidRDefault="00254A01" w:rsidP="00B40C2E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C926C4">
              <w:rPr>
                <w:noProof/>
              </w:rPr>
              <w:t>2021</w:t>
            </w:r>
            <w:r>
              <w:fldChar w:fldCharType="end"/>
            </w:r>
          </w:p>
          <w:p w14:paraId="096AE67B" w14:textId="77777777" w:rsidR="00254A01" w:rsidRDefault="00254A01" w:rsidP="00B40C2E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58240" behindDoc="0" locked="1" layoutInCell="1" allowOverlap="1" wp14:anchorId="0E208E28" wp14:editId="11FA52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3" name="Picture 3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2" w:name="_ImprintPageOne"/>
            <w:bookmarkEnd w:id="2"/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372D18BE" w14:textId="77777777" w:rsidR="00FA6EB6" w:rsidRDefault="00FA6EB6" w:rsidP="00FA6EB6">
            <w:pPr>
              <w:pStyle w:val="Default"/>
              <w:rPr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ISBN </w:t>
            </w:r>
            <w:r>
              <w:rPr>
                <w:sz w:val="12"/>
                <w:szCs w:val="12"/>
              </w:rPr>
              <w:t xml:space="preserve">978-1-76105-572-0 </w:t>
            </w:r>
            <w:r>
              <w:rPr>
                <w:b/>
                <w:bCs/>
                <w:sz w:val="12"/>
                <w:szCs w:val="12"/>
              </w:rPr>
              <w:t xml:space="preserve">(pdf/online/MS word) </w:t>
            </w:r>
          </w:p>
          <w:p w14:paraId="06A12EE5" w14:textId="77777777" w:rsidR="00254A01" w:rsidRPr="008F559C" w:rsidRDefault="00254A01" w:rsidP="00B40C2E">
            <w:pPr>
              <w:pStyle w:val="SmallHeading"/>
            </w:pPr>
            <w:r w:rsidRPr="00C255C2">
              <w:t>Disclaimer</w:t>
            </w:r>
          </w:p>
          <w:p w14:paraId="7090B079" w14:textId="77777777" w:rsidR="00254A01" w:rsidRDefault="00254A01" w:rsidP="00B40C2E">
            <w:pPr>
              <w:pStyle w:val="SmallBodyText"/>
            </w:pPr>
            <w:r w:rsidRPr="00405DE3">
              <w:t xml:space="preserve">This publication may be of assistance to you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4989" w:type="dxa"/>
            <w:shd w:val="clear" w:color="auto" w:fill="auto"/>
          </w:tcPr>
          <w:p w14:paraId="79CF1561" w14:textId="77777777" w:rsidR="00254A01" w:rsidRPr="00E97294" w:rsidRDefault="00254A01" w:rsidP="00B40C2E">
            <w:pPr>
              <w:pStyle w:val="xAccessibilityHeading"/>
            </w:pPr>
            <w:bookmarkStart w:id="3" w:name="_Accessibility"/>
            <w:bookmarkEnd w:id="3"/>
            <w:r w:rsidRPr="00E97294">
              <w:t>Accessibility</w:t>
            </w:r>
          </w:p>
          <w:p w14:paraId="18741B28" w14:textId="06C98F6B" w:rsidR="00254A01" w:rsidRDefault="00254A01" w:rsidP="00B40C2E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46" w:history="1">
              <w:r w:rsidRPr="003C5C56">
                <w:t>customer.service@delwp.vic.gov.au</w:t>
              </w:r>
            </w:hyperlink>
            <w:r>
              <w:t xml:space="preserve"> or via the National Relay Service on 133 677 </w:t>
            </w:r>
            <w:hyperlink r:id="rId47" w:history="1">
              <w:r w:rsidRPr="00AE3298">
                <w:t>www.relayservice.com.au</w:t>
              </w:r>
            </w:hyperlink>
            <w:r>
              <w:t xml:space="preserve">. This document is also available on the internet at </w:t>
            </w:r>
            <w:hyperlink r:id="rId48" w:history="1">
              <w:r w:rsidRPr="00AE3298">
                <w:t>www.delwp.vic.gov.au</w:t>
              </w:r>
            </w:hyperlink>
            <w:r>
              <w:t xml:space="preserve">. </w:t>
            </w:r>
          </w:p>
          <w:p w14:paraId="39429D2E" w14:textId="77777777" w:rsidR="00254A01" w:rsidRDefault="00254A01" w:rsidP="00B40C2E">
            <w:pPr>
              <w:pStyle w:val="SmallBodyText"/>
            </w:pPr>
          </w:p>
        </w:tc>
      </w:tr>
    </w:tbl>
    <w:p w14:paraId="659A60C6" w14:textId="77777777" w:rsidR="005F1763" w:rsidRDefault="005F1763" w:rsidP="00254A01">
      <w:pPr>
        <w:pStyle w:val="SmallBodyText"/>
        <w:rPr>
          <w:rStyle w:val="HiddenText"/>
        </w:rPr>
      </w:pPr>
    </w:p>
    <w:sectPr w:rsidR="005F1763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6A4A0" w14:textId="77777777" w:rsidR="001957C7" w:rsidRDefault="001957C7">
      <w:r>
        <w:separator/>
      </w:r>
    </w:p>
    <w:p w14:paraId="28464C04" w14:textId="77777777" w:rsidR="001957C7" w:rsidRDefault="001957C7"/>
    <w:p w14:paraId="2BDF10A4" w14:textId="77777777" w:rsidR="001957C7" w:rsidRDefault="001957C7"/>
  </w:endnote>
  <w:endnote w:type="continuationSeparator" w:id="0">
    <w:p w14:paraId="172A5FCC" w14:textId="77777777" w:rsidR="001957C7" w:rsidRDefault="001957C7">
      <w:r>
        <w:continuationSeparator/>
      </w:r>
    </w:p>
    <w:p w14:paraId="4FA9C3B7" w14:textId="77777777" w:rsidR="001957C7" w:rsidRDefault="001957C7"/>
    <w:p w14:paraId="3EC61C92" w14:textId="77777777" w:rsidR="001957C7" w:rsidRDefault="001957C7"/>
  </w:endnote>
  <w:endnote w:type="continuationNotice" w:id="1">
    <w:p w14:paraId="0E74F95A" w14:textId="77777777" w:rsidR="001957C7" w:rsidRDefault="001957C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2A069" w14:textId="04D821DA" w:rsidR="00B40C2E" w:rsidRPr="00B5221E" w:rsidRDefault="00FA6EB6" w:rsidP="00E97294">
    <w:pPr>
      <w:pStyle w:val="FooterEven"/>
    </w:pPr>
    <w:r>
      <w:rPr>
        <w:noProof/>
      </w:rPr>
      <mc:AlternateContent>
        <mc:Choice Requires="wps">
          <w:drawing>
            <wp:anchor distT="0" distB="0" distL="114300" distR="114300" simplePos="0" relativeHeight="251662356" behindDoc="0" locked="0" layoutInCell="0" allowOverlap="1" wp14:anchorId="72976183" wp14:editId="4F5DE09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32" name="MSIPCM9da6480eb3f492d186e1d0b1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21C664" w14:textId="78E2688D" w:rsidR="00FA6EB6" w:rsidRPr="00FA6EB6" w:rsidRDefault="00FA6EB6" w:rsidP="00FA6EB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76183" id="_x0000_t202" coordsize="21600,21600" o:spt="202" path="m,l,21600r21600,l21600,xe">
              <v:stroke joinstyle="miter"/>
              <v:path gradientshapeok="t" o:connecttype="rect"/>
            </v:shapetype>
            <v:shape id="MSIPCM9da6480eb3f492d186e1d0b1" o:spid="_x0000_s1026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62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B8uhQ5tAIAAEsF&#10;AAAOAAAAAAAAAAAAAAAAAC4CAABkcnMvZTJvRG9jLnhtbFBLAQItABQABgAIAAAAIQARcqd+3wAA&#10;AAsBAAAPAAAAAAAAAAAAAAAAAA4FAABkcnMvZG93bnJldi54bWxQSwUGAAAAAAQABADzAAAAGgYA&#10;AAAA&#10;" o:allowincell="f" filled="f" stroked="f" strokeweight=".5pt">
              <v:textbox inset=",0,,0">
                <w:txbxContent>
                  <w:p w14:paraId="6821C664" w14:textId="78E2688D" w:rsidR="00FA6EB6" w:rsidRPr="00FA6EB6" w:rsidRDefault="00FA6EB6" w:rsidP="00FA6EB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B7893">
      <w:rPr>
        <w:noProof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2499E272" wp14:editId="3A56C704">
              <wp:simplePos x="0" y="0"/>
              <wp:positionH relativeFrom="margin">
                <wp:posOffset>3009265</wp:posOffset>
              </wp:positionH>
              <wp:positionV relativeFrom="paragraph">
                <wp:posOffset>-332740</wp:posOffset>
              </wp:positionV>
              <wp:extent cx="443865" cy="443865"/>
              <wp:effectExtent l="0" t="0" r="635" b="4445"/>
              <wp:wrapSquare wrapText="bothSides"/>
              <wp:docPr id="23" name="Text Box 2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CD4F1B" w14:textId="2E1DBFCB" w:rsidR="002B7893" w:rsidRPr="002B7893" w:rsidRDefault="002B7893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99E272" id="Text Box 23" o:spid="_x0000_s1027" type="#_x0000_t202" alt="OFFICIAL" style="position:absolute;margin-left:236.95pt;margin-top:-26.2pt;width:34.95pt;height:34.95pt;z-index:251658259;visibility:visible;mso-wrap-style:non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" filled="f" stroked="f">
              <v:textbox style="mso-fit-shape-to-text:t" inset="0,0,0,0">
                <w:txbxContent>
                  <w:p w14:paraId="55CD4F1B" w14:textId="2E1DBFCB" w:rsidR="002B7893" w:rsidRPr="002B7893" w:rsidRDefault="002B7893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41EE616D" wp14:editId="711C6A4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F7C0B" w14:textId="5C56053C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EE616D" id="Text Box 224" o:spid="_x0000_s1028" type="#_x0000_t202" alt="Title: Background Watermark Image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" filled="f" stroked="f">
              <v:textbox>
                <w:txbxContent>
                  <w:p w14:paraId="059F7C0B" w14:textId="5C56053C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896AA" w14:textId="12639AD5" w:rsidR="00B40C2E" w:rsidRDefault="00B40C2E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6A257A1C" wp14:editId="123791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B34AA" w14:textId="6C72C44C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57A1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itle: Background Watermark Image" style="position:absolute;margin-left:0;margin-top:0;width:595.3pt;height:141.4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" filled="f" stroked="f">
              <v:textbox>
                <w:txbxContent>
                  <w:p w14:paraId="3BEB34AA" w14:textId="6C72C44C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AECA4" w14:textId="399DAA4F" w:rsidR="00B40C2E" w:rsidRDefault="00BE1642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60308" behindDoc="0" locked="0" layoutInCell="0" allowOverlap="1" wp14:anchorId="1B5E6197" wp14:editId="5868D375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6" name="MSIPCMe6d7495e8b15053a680bc6d7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CE7D5A" w14:textId="2C403706" w:rsidR="00BE1642" w:rsidRPr="00BE1642" w:rsidRDefault="00BE1642" w:rsidP="00BE164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E6197" id="_x0000_t202" coordsize="21600,21600" o:spt="202" path="m,l,21600r21600,l21600,xe">
              <v:stroke joinstyle="miter"/>
              <v:path gradientshapeok="t" o:connecttype="rect"/>
            </v:shapetype>
            <v:shape id="MSIPCMe6d7495e8b15053a680bc6d7" o:spid="_x0000_s1030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0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GBzZ0WzAgAAUQ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75CE7D5A" w14:textId="2C403706" w:rsidR="00BE1642" w:rsidRPr="00BE1642" w:rsidRDefault="00BE1642" w:rsidP="00BE164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B4212">
      <w:rPr>
        <w:noProof/>
      </w:rPr>
      <w:drawing>
        <wp:anchor distT="0" distB="0" distL="114300" distR="114300" simplePos="0" relativeHeight="251658256" behindDoc="1" locked="1" layoutInCell="1" allowOverlap="1" wp14:anchorId="015F6D63" wp14:editId="709B6E90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50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</w:rPr>
      <w:drawing>
        <wp:anchor distT="0" distB="0" distL="114300" distR="114300" simplePos="0" relativeHeight="251658254" behindDoc="1" locked="1" layoutInCell="1" allowOverlap="1" wp14:anchorId="65BA50A2" wp14:editId="37B4538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51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  <w:sz w:val="18"/>
      </w:rPr>
      <mc:AlternateContent>
        <mc:Choice Requires="wps">
          <w:drawing>
            <wp:anchor distT="0" distB="0" distL="114300" distR="114300" simplePos="0" relativeHeight="251658253" behindDoc="0" locked="1" layoutInCell="1" allowOverlap="1" wp14:anchorId="1BF56BD7" wp14:editId="3136CC0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7E5D2" w14:textId="77777777" w:rsidR="00B40C2E" w:rsidRPr="009F69FA" w:rsidRDefault="00B40C2E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56BD7" id="WebAddress" o:spid="_x0000_s1032" type="#_x0000_t202" style="position:absolute;margin-left:0;margin-top:0;width:303pt;height:56.7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mFqK6I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2737E5D2" w14:textId="77777777" w:rsidR="00B40C2E" w:rsidRPr="009F69FA" w:rsidRDefault="00B40C2E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40C2E">
      <w:rPr>
        <w:noProof/>
        <w:sz w:val="18"/>
      </w:rPr>
      <w:drawing>
        <wp:anchor distT="0" distB="0" distL="114300" distR="114300" simplePos="0" relativeHeight="251658252" behindDoc="1" locked="1" layoutInCell="1" allowOverlap="1" wp14:anchorId="1E3D2559" wp14:editId="2ACE78C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52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C619F" w14:textId="77777777" w:rsidR="001957C7" w:rsidRPr="008F5280" w:rsidRDefault="001957C7" w:rsidP="008F5280">
      <w:pPr>
        <w:pStyle w:val="FootnoteSeparator"/>
      </w:pPr>
    </w:p>
    <w:p w14:paraId="4579D638" w14:textId="77777777" w:rsidR="001957C7" w:rsidRDefault="001957C7"/>
  </w:footnote>
  <w:footnote w:type="continuationSeparator" w:id="0">
    <w:p w14:paraId="44D6EF87" w14:textId="77777777" w:rsidR="001957C7" w:rsidRDefault="001957C7" w:rsidP="008F5280">
      <w:pPr>
        <w:pStyle w:val="FootnoteSeparator"/>
      </w:pPr>
    </w:p>
    <w:p w14:paraId="04AFE989" w14:textId="77777777" w:rsidR="001957C7" w:rsidRDefault="001957C7"/>
    <w:p w14:paraId="6B9ED7ED" w14:textId="77777777" w:rsidR="001957C7" w:rsidRDefault="001957C7"/>
  </w:footnote>
  <w:footnote w:type="continuationNotice" w:id="1">
    <w:p w14:paraId="5A9A378C" w14:textId="77777777" w:rsidR="001957C7" w:rsidRDefault="001957C7" w:rsidP="00D55628"/>
    <w:p w14:paraId="6951EE31" w14:textId="77777777" w:rsidR="001957C7" w:rsidRDefault="001957C7"/>
    <w:p w14:paraId="072BC311" w14:textId="77777777" w:rsidR="001957C7" w:rsidRDefault="001957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524F38C1" w14:textId="77777777" w:rsidTr="00B40C2E">
      <w:trPr>
        <w:trHeight w:hRule="exact" w:val="1418"/>
      </w:trPr>
      <w:tc>
        <w:tcPr>
          <w:tcW w:w="7761" w:type="dxa"/>
          <w:vAlign w:val="center"/>
        </w:tcPr>
        <w:tbl>
          <w:tblPr>
            <w:tblpPr w:leftFromText="5670" w:rightFromText="5670" w:bottomFromText="284" w:vertAnchor="page" w:horzAnchor="page" w:tblpX="3403" w:tblpY="455"/>
            <w:tblOverlap w:val="never"/>
            <w:tblW w:w="0" w:type="auto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761"/>
          </w:tblGrid>
          <w:tr w:rsidR="00FE536C" w:rsidRPr="00975ED3" w14:paraId="64C53D5D" w14:textId="77777777" w:rsidTr="00ED38DD">
            <w:trPr>
              <w:trHeight w:hRule="exact" w:val="1418"/>
            </w:trPr>
            <w:tc>
              <w:tcPr>
                <w:tcW w:w="7761" w:type="dxa"/>
                <w:vAlign w:val="center"/>
              </w:tcPr>
              <w:p w14:paraId="7457BB9C" w14:textId="2DF807A3" w:rsidR="00FE536C" w:rsidRPr="00FE536C" w:rsidRDefault="00FE536C" w:rsidP="00FE536C">
                <w:pPr>
                  <w:pStyle w:val="Title"/>
                  <w:rPr>
                    <w:color w:val="FFFFFF" w:themeColor="background1"/>
                  </w:rPr>
                </w:pPr>
                <w:r>
                  <w:t>Cape to Cape Resilience Project</w:t>
                </w:r>
                <w:r w:rsidRPr="005B7902">
                  <w:rPr>
                    <w:color w:val="FFFFFF" w:themeColor="background1"/>
                  </w:rPr>
                  <w:t xml:space="preserve"> </w:t>
                </w:r>
              </w:p>
            </w:tc>
          </w:tr>
        </w:tbl>
        <w:p w14:paraId="319C3FFA" w14:textId="596E370D" w:rsidR="00B40C2E" w:rsidRPr="003B7544" w:rsidRDefault="00B40C2E" w:rsidP="00B40C2E">
          <w:pPr>
            <w:pStyle w:val="Header"/>
          </w:pPr>
        </w:p>
      </w:tc>
    </w:tr>
  </w:tbl>
  <w:p w14:paraId="44412346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82305AB" wp14:editId="029D489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05032FA6">
            <v:shape id="TriangleRight" style="position:absolute;margin-left:56.7pt;margin-top:22.7pt;width:68.05pt;height:70.8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797391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r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yT&#10;9AgpQ5WV9jvbk/yX0P2+4dsJsdbZI5rf6HbI4qcAo9DmDyUNBmxK7e8tM4IS+UVhgs2TyQTsXVhM&#10;pucjLMzQsx56mOIIlVJHcSu9ee3aKb6tjR9TKEmomNKfMHTy0g+HkF+bVbfAEA3ydAPfT+nhOqCe&#10;f0vLJ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KgkA2vQAgAA3gYAAA4AAAAAAAAAAAAAAAAALgIAAGRycy9lMm9E&#10;b2MueG1sUEsBAi0AFAAGAAgAAAAhAMRL0aPgAAAACgEAAA8AAAAAAAAAAAAAAAAAKgUAAGRycy9k&#10;b3ducmV2LnhtbFBLBQYAAAAABAAEAPMAAAA3BgAAAAA=&#10;" w14:anchorId="4D4055BD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F5952D" wp14:editId="7668C98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6309A55B">
            <v:shape id="TriangleLeft" style="position:absolute;margin-left:22.7pt;margin-top:22.7pt;width:68.05pt;height:70.8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qwzw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AkmirDPAgAAywYAAA4AAAAAAAAAAAAAAAAALgIAAGRycy9lMm9Eb2MueG1s&#10;UEsBAi0AFAAGAAgAAAAhAChLwY7bAAAACQEAAA8AAAAAAAAAAAAAAAAAKQUAAGRycy9kb3ducmV2&#10;LnhtbFBLBQYAAAAABAAEAPMAAAAxBgAAAAA=&#10;" w14:anchorId="08AF5936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2D07F2EC" wp14:editId="24FF081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70362696">
            <v:rect id="Rectangle" style="position:absolute;margin-left:22.7pt;margin-top:22.7pt;width:552.75pt;height:70.8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0D6480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  <w:p w14:paraId="11F30222" w14:textId="77777777" w:rsidR="00B40C2E" w:rsidRPr="00254A01" w:rsidRDefault="00B40C2E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7BA6AA19" w14:textId="77777777" w:rsidTr="00B40C2E">
      <w:trPr>
        <w:trHeight w:hRule="exact" w:val="1418"/>
      </w:trPr>
      <w:tc>
        <w:tcPr>
          <w:tcW w:w="7761" w:type="dxa"/>
          <w:vAlign w:val="center"/>
        </w:tcPr>
        <w:tbl>
          <w:tblPr>
            <w:tblpPr w:leftFromText="5670" w:rightFromText="5670" w:bottomFromText="284" w:vertAnchor="page" w:horzAnchor="page" w:tblpX="3403" w:tblpY="455"/>
            <w:tblOverlap w:val="never"/>
            <w:tblW w:w="0" w:type="auto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7761"/>
          </w:tblGrid>
          <w:tr w:rsidR="00EF4287" w:rsidRPr="00975ED3" w14:paraId="3C35136A" w14:textId="77777777" w:rsidTr="00ED38DD">
            <w:trPr>
              <w:trHeight w:hRule="exact" w:val="1418"/>
            </w:trPr>
            <w:tc>
              <w:tcPr>
                <w:tcW w:w="7761" w:type="dxa"/>
                <w:vAlign w:val="center"/>
              </w:tcPr>
              <w:p w14:paraId="25F4D250" w14:textId="77777777" w:rsidR="00EF4287" w:rsidRPr="00FE536C" w:rsidRDefault="00EF4287" w:rsidP="00EF4287">
                <w:pPr>
                  <w:pStyle w:val="Title"/>
                  <w:rPr>
                    <w:color w:val="FFFFFF" w:themeColor="background1"/>
                  </w:rPr>
                </w:pPr>
                <w:r>
                  <w:t>Cape to Cape Resilience Project</w:t>
                </w:r>
                <w:r w:rsidRPr="005B7902">
                  <w:rPr>
                    <w:color w:val="FFFFFF" w:themeColor="background1"/>
                  </w:rPr>
                  <w:t xml:space="preserve"> </w:t>
                </w:r>
              </w:p>
            </w:tc>
          </w:tr>
        </w:tbl>
        <w:p w14:paraId="151FAFC4" w14:textId="6B0E7D96" w:rsidR="00B40C2E" w:rsidRPr="00975ED3" w:rsidRDefault="00B40C2E" w:rsidP="00B40C2E">
          <w:pPr>
            <w:pStyle w:val="Header"/>
          </w:pPr>
        </w:p>
      </w:tc>
    </w:tr>
  </w:tbl>
  <w:p w14:paraId="43D86E41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66E6820B" wp14:editId="3417CD7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3D820838">
            <v:shape id="TriangleRight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797391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CzwIAAN0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" w14:anchorId="4B2CA2EE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10323689" wp14:editId="7162D34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41FDB1DA">
            <v:shape id="TriangleLeft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O35UXrPAgAAywYAAA4AAAAAAAAAAAAAAAAALgIAAGRycy9lMm9Eb2MueG1s&#10;UEsBAi0AFAAGAAgAAAAhAChLwY7bAAAACQEAAA8AAAAAAAAAAAAAAAAAKQUAAGRycy9kb3ducmV2&#10;LnhtbFBLBQYAAAAABAAEAPMAAAAxBgAAAAA=&#10;" w14:anchorId="5F419866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774F21E7" wp14:editId="31D48B3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 xmlns:w16sdtdh="http://schemas.microsoft.com/office/word/2020/wordml/sdtdatahash">
          <w:pict w14:anchorId="2E23ED6F">
            <v:rect id="Rectangle" style="position:absolute;margin-left:22.7pt;margin-top:22.7pt;width:552.7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24C8D6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>
              <w10:wrap anchorx="page" anchory="page"/>
            </v:rect>
          </w:pict>
        </mc:Fallback>
      </mc:AlternateContent>
    </w:r>
  </w:p>
  <w:p w14:paraId="610A801D" w14:textId="77777777" w:rsidR="00B40C2E" w:rsidRDefault="00B40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2372E" w14:textId="77777777" w:rsidR="00B40C2E" w:rsidRPr="00E97294" w:rsidRDefault="001D4053" w:rsidP="00E97294">
    <w:pPr>
      <w:pStyle w:val="Header"/>
    </w:pPr>
    <w:r>
      <w:rPr>
        <w:noProof/>
      </w:rPr>
      <w:drawing>
        <wp:anchor distT="0" distB="0" distL="114300" distR="114300" simplePos="0" relativeHeight="251658257" behindDoc="1" locked="0" layoutInCell="1" allowOverlap="1" wp14:anchorId="0120A3C8" wp14:editId="5C37EA5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48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6BB">
      <w:rPr>
        <w:noProof/>
      </w:rPr>
      <w:drawing>
        <wp:anchor distT="0" distB="0" distL="114300" distR="114300" simplePos="0" relativeHeight="251658255" behindDoc="1" locked="0" layoutInCell="1" allowOverlap="1" wp14:anchorId="6825549B" wp14:editId="7B2BBD89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49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8131AF1" wp14:editId="6FFD783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368" r="-56280"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3E868F61">
            <v:shape id="TriangleRight" style="position:absolute;margin-left:56.7pt;margin-top:22.7pt;width:68.0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stroked="f" path="m1339,1419l669,,,1419r1339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" w14:anchorId="67A5A89D">
              <v:fill type="frame" o:title="" recolor="t" rotate="t" r:id="rId4"/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9FA1964" wp14:editId="3AAD06BE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3A08B309">
            <v:shape id="TriangleBottom" style="position:absolute;margin-left:56.7pt;margin-top:93.55pt;width:68.05pt;height:70.85pt;z-index:-25165823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99e0dd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w14:anchorId="6478AAE0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AE872B4" wp14:editId="6285286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059B7F95">
            <v:shape id="TriangleLeft" style="position:absolute;margin-left:22.7pt;margin-top:22.7pt;width:68.0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201547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TQsb/0AIAAMsGAAAOAAAAAAAAAAAAAAAAAC4CAABkcnMvZTJvRG9jLnht&#10;bFBLAQItABQABgAIAAAAIQAoS8GO2wAAAAkBAAAPAAAAAAAAAAAAAAAAACoFAABkcnMvZG93bnJl&#10;di54bWxQSwUGAAAAAAQABADzAAAAMgYAAAAA&#10;" w14:anchorId="3306FEED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96BB60F" wp14:editId="2434319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>
          <w:pict w14:anchorId="533EB23A">
            <v:rect id="Rectangle" style="position:absolute;margin-left:22.7pt;margin-top:22.7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678ABE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213A1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8B37FE"/>
    <w:multiLevelType w:val="multilevel"/>
    <w:tmpl w:val="3AF2BB18"/>
    <w:name w:val="DEPIListBullets"/>
    <w:lvl w:ilvl="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4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5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6" w15:restartNumberingAfterBreak="0">
    <w:nsid w:val="20ED69D5"/>
    <w:multiLevelType w:val="hybridMultilevel"/>
    <w:tmpl w:val="58C4BDEE"/>
    <w:lvl w:ilvl="0" w:tplc="BACEF3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CC54E58"/>
    <w:multiLevelType w:val="multilevel"/>
    <w:tmpl w:val="ABF8B3B4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3C4B49A7"/>
    <w:multiLevelType w:val="multilevel"/>
    <w:tmpl w:val="A33A73B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2" w15:restartNumberingAfterBreak="0">
    <w:nsid w:val="3CB05F30"/>
    <w:multiLevelType w:val="hybridMultilevel"/>
    <w:tmpl w:val="1248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FDF0922"/>
    <w:multiLevelType w:val="hybridMultilevel"/>
    <w:tmpl w:val="AFD2C0C6"/>
    <w:lvl w:ilvl="0" w:tplc="018EE57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A1132"/>
    <w:multiLevelType w:val="multilevel"/>
    <w:tmpl w:val="9AD421B6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D545EC4"/>
    <w:multiLevelType w:val="multilevel"/>
    <w:tmpl w:val="488E055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9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52FD73C7"/>
    <w:multiLevelType w:val="hybridMultilevel"/>
    <w:tmpl w:val="CFCED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81061"/>
    <w:multiLevelType w:val="hybridMultilevel"/>
    <w:tmpl w:val="2722A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47729"/>
    <w:multiLevelType w:val="hybridMultilevel"/>
    <w:tmpl w:val="3F3AF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4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5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7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8" w15:restartNumberingAfterBreak="0">
    <w:nsid w:val="7F647688"/>
    <w:multiLevelType w:val="multilevel"/>
    <w:tmpl w:val="34482900"/>
    <w:lvl w:ilvl="0">
      <w:start w:val="1"/>
      <w:numFmt w:val="bullet"/>
      <w:pStyle w:val="List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23"/>
  </w:num>
  <w:num w:numId="4">
    <w:abstractNumId w:val="27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26"/>
  </w:num>
  <w:num w:numId="10">
    <w:abstractNumId w:val="4"/>
  </w:num>
  <w:num w:numId="11">
    <w:abstractNumId w:val="9"/>
  </w:num>
  <w:num w:numId="12">
    <w:abstractNumId w:val="5"/>
  </w:num>
  <w:num w:numId="13">
    <w:abstractNumId w:val="15"/>
  </w:num>
  <w:num w:numId="14">
    <w:abstractNumId w:val="17"/>
  </w:num>
  <w:num w:numId="15">
    <w:abstractNumId w:val="28"/>
  </w:num>
  <w:num w:numId="16">
    <w:abstractNumId w:val="8"/>
  </w:num>
  <w:num w:numId="17">
    <w:abstractNumId w:val="14"/>
  </w:num>
  <w:num w:numId="18">
    <w:abstractNumId w:val="6"/>
  </w:num>
  <w:num w:numId="19">
    <w:abstractNumId w:val="12"/>
  </w:num>
  <w:num w:numId="20">
    <w:abstractNumId w:val="21"/>
  </w:num>
  <w:num w:numId="21">
    <w:abstractNumId w:val="16"/>
  </w:num>
  <w:num w:numId="22">
    <w:abstractNumId w:val="28"/>
  </w:num>
  <w:num w:numId="23">
    <w:abstractNumId w:val="28"/>
  </w:num>
  <w:num w:numId="24">
    <w:abstractNumId w:val="0"/>
  </w:num>
  <w:num w:numId="25">
    <w:abstractNumId w:val="28"/>
  </w:num>
  <w:num w:numId="26">
    <w:abstractNumId w:val="22"/>
  </w:num>
  <w:num w:numId="27">
    <w:abstractNumId w:val="11"/>
  </w:num>
  <w:num w:numId="28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</w:docVars>
  <w:rsids>
    <w:rsidRoot w:val="00000125"/>
    <w:rsid w:val="00000125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1DB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624"/>
    <w:rsid w:val="000079BC"/>
    <w:rsid w:val="00010A57"/>
    <w:rsid w:val="00010AAD"/>
    <w:rsid w:val="00010E3F"/>
    <w:rsid w:val="00010FAD"/>
    <w:rsid w:val="0001107C"/>
    <w:rsid w:val="000114BD"/>
    <w:rsid w:val="000118FB"/>
    <w:rsid w:val="000118FD"/>
    <w:rsid w:val="00011F39"/>
    <w:rsid w:val="0001226A"/>
    <w:rsid w:val="00012B94"/>
    <w:rsid w:val="00012E66"/>
    <w:rsid w:val="00012EC2"/>
    <w:rsid w:val="00013360"/>
    <w:rsid w:val="0001362A"/>
    <w:rsid w:val="0001365A"/>
    <w:rsid w:val="0001389C"/>
    <w:rsid w:val="0001393A"/>
    <w:rsid w:val="00013BAE"/>
    <w:rsid w:val="00013DC6"/>
    <w:rsid w:val="0001466C"/>
    <w:rsid w:val="00014E15"/>
    <w:rsid w:val="00015BB6"/>
    <w:rsid w:val="000161C5"/>
    <w:rsid w:val="00016478"/>
    <w:rsid w:val="000171F8"/>
    <w:rsid w:val="000171FD"/>
    <w:rsid w:val="00017669"/>
    <w:rsid w:val="00017B90"/>
    <w:rsid w:val="00017D91"/>
    <w:rsid w:val="00020DB2"/>
    <w:rsid w:val="00021A33"/>
    <w:rsid w:val="00021CF5"/>
    <w:rsid w:val="00022029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7C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B63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4F06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12"/>
    <w:rsid w:val="000660C5"/>
    <w:rsid w:val="0006698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540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25C3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97D39"/>
    <w:rsid w:val="000A0179"/>
    <w:rsid w:val="000A04B4"/>
    <w:rsid w:val="000A055B"/>
    <w:rsid w:val="000A059B"/>
    <w:rsid w:val="000A05D6"/>
    <w:rsid w:val="000A09AD"/>
    <w:rsid w:val="000A0D74"/>
    <w:rsid w:val="000A1150"/>
    <w:rsid w:val="000A1512"/>
    <w:rsid w:val="000A15E4"/>
    <w:rsid w:val="000A16B0"/>
    <w:rsid w:val="000A2315"/>
    <w:rsid w:val="000A28BD"/>
    <w:rsid w:val="000A2A90"/>
    <w:rsid w:val="000A2C62"/>
    <w:rsid w:val="000A2E96"/>
    <w:rsid w:val="000A2EE4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0D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65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10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7E3"/>
    <w:rsid w:val="000D0CA4"/>
    <w:rsid w:val="000D1A7B"/>
    <w:rsid w:val="000D1E7B"/>
    <w:rsid w:val="000D22C2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07B"/>
    <w:rsid w:val="000E33C8"/>
    <w:rsid w:val="000E35C7"/>
    <w:rsid w:val="000E36E4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048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B9D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3B3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95C"/>
    <w:rsid w:val="00105C32"/>
    <w:rsid w:val="0010606F"/>
    <w:rsid w:val="0010632A"/>
    <w:rsid w:val="0010632E"/>
    <w:rsid w:val="001064DE"/>
    <w:rsid w:val="001066BE"/>
    <w:rsid w:val="00106A7E"/>
    <w:rsid w:val="00106A81"/>
    <w:rsid w:val="00106B89"/>
    <w:rsid w:val="00106CA2"/>
    <w:rsid w:val="00107EB5"/>
    <w:rsid w:val="001108B2"/>
    <w:rsid w:val="00110A24"/>
    <w:rsid w:val="00110A62"/>
    <w:rsid w:val="00110B1B"/>
    <w:rsid w:val="00110B5D"/>
    <w:rsid w:val="00110C48"/>
    <w:rsid w:val="0011105B"/>
    <w:rsid w:val="0011111B"/>
    <w:rsid w:val="00111483"/>
    <w:rsid w:val="00111886"/>
    <w:rsid w:val="00111CE1"/>
    <w:rsid w:val="0011267E"/>
    <w:rsid w:val="0011271A"/>
    <w:rsid w:val="00112D2F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23A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BDA"/>
    <w:rsid w:val="00127F2F"/>
    <w:rsid w:val="001300CB"/>
    <w:rsid w:val="001306D2"/>
    <w:rsid w:val="00130CA5"/>
    <w:rsid w:val="00131311"/>
    <w:rsid w:val="001314EF"/>
    <w:rsid w:val="001315CE"/>
    <w:rsid w:val="00131DD2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74"/>
    <w:rsid w:val="00134898"/>
    <w:rsid w:val="00134CD6"/>
    <w:rsid w:val="00134E87"/>
    <w:rsid w:val="001350A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40D"/>
    <w:rsid w:val="001418BB"/>
    <w:rsid w:val="00141F9F"/>
    <w:rsid w:val="00142101"/>
    <w:rsid w:val="001421E0"/>
    <w:rsid w:val="001422E5"/>
    <w:rsid w:val="00142AFE"/>
    <w:rsid w:val="00142C15"/>
    <w:rsid w:val="00142C6C"/>
    <w:rsid w:val="00142D74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B93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64D"/>
    <w:rsid w:val="00172DA4"/>
    <w:rsid w:val="00173F6E"/>
    <w:rsid w:val="001748A0"/>
    <w:rsid w:val="001756B6"/>
    <w:rsid w:val="0017570D"/>
    <w:rsid w:val="00175826"/>
    <w:rsid w:val="00175894"/>
    <w:rsid w:val="001758D5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39"/>
    <w:rsid w:val="00182759"/>
    <w:rsid w:val="0018296A"/>
    <w:rsid w:val="00182986"/>
    <w:rsid w:val="001829E9"/>
    <w:rsid w:val="00183265"/>
    <w:rsid w:val="001832A0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4F18"/>
    <w:rsid w:val="0019502C"/>
    <w:rsid w:val="001952E8"/>
    <w:rsid w:val="001957C7"/>
    <w:rsid w:val="00195CF7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5F9A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053"/>
    <w:rsid w:val="001D4A29"/>
    <w:rsid w:val="001D4DC6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8C8"/>
    <w:rsid w:val="001E2E6F"/>
    <w:rsid w:val="001E3382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502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824"/>
    <w:rsid w:val="001F1BAB"/>
    <w:rsid w:val="001F1DA7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8DD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1F7E42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5B7C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1D1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DA2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383"/>
    <w:rsid w:val="0023151E"/>
    <w:rsid w:val="0023219B"/>
    <w:rsid w:val="0023282F"/>
    <w:rsid w:val="00232E2E"/>
    <w:rsid w:val="00232E42"/>
    <w:rsid w:val="00232FB1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329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73E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427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4FFA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1F6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5D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4DBD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96C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94E"/>
    <w:rsid w:val="00294BC0"/>
    <w:rsid w:val="00294C41"/>
    <w:rsid w:val="0029504B"/>
    <w:rsid w:val="0029505A"/>
    <w:rsid w:val="002958B8"/>
    <w:rsid w:val="00295ED0"/>
    <w:rsid w:val="00295F12"/>
    <w:rsid w:val="00296613"/>
    <w:rsid w:val="00296BEF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AA0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1B2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93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17B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E4B"/>
    <w:rsid w:val="002C4FEB"/>
    <w:rsid w:val="002C5235"/>
    <w:rsid w:val="002C536C"/>
    <w:rsid w:val="002C555C"/>
    <w:rsid w:val="002C5995"/>
    <w:rsid w:val="002C5DB1"/>
    <w:rsid w:val="002C5F6C"/>
    <w:rsid w:val="002C6498"/>
    <w:rsid w:val="002C6693"/>
    <w:rsid w:val="002C6948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38B"/>
    <w:rsid w:val="002E18B5"/>
    <w:rsid w:val="002E18FF"/>
    <w:rsid w:val="002E2335"/>
    <w:rsid w:val="002E23C3"/>
    <w:rsid w:val="002E2B28"/>
    <w:rsid w:val="002E2FCE"/>
    <w:rsid w:val="002E31D8"/>
    <w:rsid w:val="002E3600"/>
    <w:rsid w:val="002E37F7"/>
    <w:rsid w:val="002E3891"/>
    <w:rsid w:val="002E3909"/>
    <w:rsid w:val="002E3E90"/>
    <w:rsid w:val="002E3F9E"/>
    <w:rsid w:val="002E407A"/>
    <w:rsid w:val="002E429F"/>
    <w:rsid w:val="002E479B"/>
    <w:rsid w:val="002E4943"/>
    <w:rsid w:val="002E49BC"/>
    <w:rsid w:val="002E49CB"/>
    <w:rsid w:val="002E4A73"/>
    <w:rsid w:val="002E4E56"/>
    <w:rsid w:val="002E52CC"/>
    <w:rsid w:val="002E5808"/>
    <w:rsid w:val="002E584F"/>
    <w:rsid w:val="002E58C5"/>
    <w:rsid w:val="002E5B9E"/>
    <w:rsid w:val="002E5DBF"/>
    <w:rsid w:val="002E661C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355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185"/>
    <w:rsid w:val="00306780"/>
    <w:rsid w:val="00306796"/>
    <w:rsid w:val="00306B0C"/>
    <w:rsid w:val="00307282"/>
    <w:rsid w:val="00307581"/>
    <w:rsid w:val="00307850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353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158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174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52F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013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9B7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98E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032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7F6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765"/>
    <w:rsid w:val="003938BA"/>
    <w:rsid w:val="0039396D"/>
    <w:rsid w:val="00393EA9"/>
    <w:rsid w:val="00394109"/>
    <w:rsid w:val="003947B8"/>
    <w:rsid w:val="00395181"/>
    <w:rsid w:val="0039550C"/>
    <w:rsid w:val="003960AD"/>
    <w:rsid w:val="003963F7"/>
    <w:rsid w:val="003964CC"/>
    <w:rsid w:val="00396652"/>
    <w:rsid w:val="0039686E"/>
    <w:rsid w:val="00396B1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3D39"/>
    <w:rsid w:val="003A434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6F1B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544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3BB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878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540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073"/>
    <w:rsid w:val="003E514F"/>
    <w:rsid w:val="003E51F3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14F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49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BF4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AF4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26F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5CC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143"/>
    <w:rsid w:val="00434708"/>
    <w:rsid w:val="00434848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37E0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40E9"/>
    <w:rsid w:val="004454C2"/>
    <w:rsid w:val="00445CA0"/>
    <w:rsid w:val="00445E46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6F3B"/>
    <w:rsid w:val="0045701C"/>
    <w:rsid w:val="0045714E"/>
    <w:rsid w:val="0045724E"/>
    <w:rsid w:val="004575A6"/>
    <w:rsid w:val="004576B7"/>
    <w:rsid w:val="004578A8"/>
    <w:rsid w:val="00457E4C"/>
    <w:rsid w:val="004606CB"/>
    <w:rsid w:val="0046091A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286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BEA"/>
    <w:rsid w:val="00472D29"/>
    <w:rsid w:val="00472F4B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935"/>
    <w:rsid w:val="00477A42"/>
    <w:rsid w:val="00477C7D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867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63F"/>
    <w:rsid w:val="004846DE"/>
    <w:rsid w:val="00484746"/>
    <w:rsid w:val="0048518F"/>
    <w:rsid w:val="00485533"/>
    <w:rsid w:val="0048558F"/>
    <w:rsid w:val="00485759"/>
    <w:rsid w:val="00485BCA"/>
    <w:rsid w:val="00485C6C"/>
    <w:rsid w:val="00485D2C"/>
    <w:rsid w:val="00485DBF"/>
    <w:rsid w:val="0048677F"/>
    <w:rsid w:val="00486AF4"/>
    <w:rsid w:val="00486B9D"/>
    <w:rsid w:val="00486F4D"/>
    <w:rsid w:val="00487104"/>
    <w:rsid w:val="00487573"/>
    <w:rsid w:val="00487712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3934"/>
    <w:rsid w:val="0049412F"/>
    <w:rsid w:val="00494637"/>
    <w:rsid w:val="0049473E"/>
    <w:rsid w:val="0049486B"/>
    <w:rsid w:val="0049493E"/>
    <w:rsid w:val="004953F2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88D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0B1"/>
    <w:rsid w:val="004B441C"/>
    <w:rsid w:val="004B44C5"/>
    <w:rsid w:val="004B459B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3DB8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6427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CD3"/>
    <w:rsid w:val="004D2F0B"/>
    <w:rsid w:val="004D3420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211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6A7"/>
    <w:rsid w:val="004E4B5E"/>
    <w:rsid w:val="004E52B6"/>
    <w:rsid w:val="004E53E9"/>
    <w:rsid w:val="004E565A"/>
    <w:rsid w:val="004E6424"/>
    <w:rsid w:val="004E6426"/>
    <w:rsid w:val="004E657B"/>
    <w:rsid w:val="004E6C40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D59"/>
    <w:rsid w:val="004F240B"/>
    <w:rsid w:val="004F35E0"/>
    <w:rsid w:val="004F3A12"/>
    <w:rsid w:val="004F3BDF"/>
    <w:rsid w:val="004F3D42"/>
    <w:rsid w:val="004F43A1"/>
    <w:rsid w:val="004F46EA"/>
    <w:rsid w:val="004F4995"/>
    <w:rsid w:val="004F5145"/>
    <w:rsid w:val="004F5160"/>
    <w:rsid w:val="004F5C3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418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468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3D2"/>
    <w:rsid w:val="00545662"/>
    <w:rsid w:val="0054585E"/>
    <w:rsid w:val="00545B76"/>
    <w:rsid w:val="00546073"/>
    <w:rsid w:val="00546307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4A26"/>
    <w:rsid w:val="005550AC"/>
    <w:rsid w:val="00555F9D"/>
    <w:rsid w:val="005565AB"/>
    <w:rsid w:val="00556A21"/>
    <w:rsid w:val="00556E29"/>
    <w:rsid w:val="00556EE7"/>
    <w:rsid w:val="00557A63"/>
    <w:rsid w:val="005600AA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5261"/>
    <w:rsid w:val="00566671"/>
    <w:rsid w:val="00566DAC"/>
    <w:rsid w:val="00566FEA"/>
    <w:rsid w:val="0056752C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021"/>
    <w:rsid w:val="00575769"/>
    <w:rsid w:val="005759A1"/>
    <w:rsid w:val="00575CFA"/>
    <w:rsid w:val="00575FB3"/>
    <w:rsid w:val="005760F7"/>
    <w:rsid w:val="00576192"/>
    <w:rsid w:val="005761FD"/>
    <w:rsid w:val="005762E1"/>
    <w:rsid w:val="005763D4"/>
    <w:rsid w:val="00576A48"/>
    <w:rsid w:val="00576A9C"/>
    <w:rsid w:val="00576EC9"/>
    <w:rsid w:val="005771AB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0E5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84D"/>
    <w:rsid w:val="00590903"/>
    <w:rsid w:val="00590B1F"/>
    <w:rsid w:val="00590B89"/>
    <w:rsid w:val="00591309"/>
    <w:rsid w:val="0059138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9AD"/>
    <w:rsid w:val="00597C8C"/>
    <w:rsid w:val="00597D3A"/>
    <w:rsid w:val="005A02B2"/>
    <w:rsid w:val="005A0352"/>
    <w:rsid w:val="005A0DDA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2DF8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0D3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597"/>
    <w:rsid w:val="005B57B5"/>
    <w:rsid w:val="005B587D"/>
    <w:rsid w:val="005B6242"/>
    <w:rsid w:val="005B6BDB"/>
    <w:rsid w:val="005B6CE4"/>
    <w:rsid w:val="005B6E2E"/>
    <w:rsid w:val="005B6F7A"/>
    <w:rsid w:val="005B7044"/>
    <w:rsid w:val="005B71D8"/>
    <w:rsid w:val="005B7246"/>
    <w:rsid w:val="005B72B3"/>
    <w:rsid w:val="005B7339"/>
    <w:rsid w:val="005B79F9"/>
    <w:rsid w:val="005C0642"/>
    <w:rsid w:val="005C07A1"/>
    <w:rsid w:val="005C0FC8"/>
    <w:rsid w:val="005C104B"/>
    <w:rsid w:val="005C19B1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45B4"/>
    <w:rsid w:val="005C5186"/>
    <w:rsid w:val="005C5402"/>
    <w:rsid w:val="005C57E8"/>
    <w:rsid w:val="005C5DEF"/>
    <w:rsid w:val="005C5ECE"/>
    <w:rsid w:val="005C5ED9"/>
    <w:rsid w:val="005C6825"/>
    <w:rsid w:val="005C6B73"/>
    <w:rsid w:val="005C6BE2"/>
    <w:rsid w:val="005C6CB5"/>
    <w:rsid w:val="005C7A7A"/>
    <w:rsid w:val="005D0397"/>
    <w:rsid w:val="005D0565"/>
    <w:rsid w:val="005D071D"/>
    <w:rsid w:val="005D09B8"/>
    <w:rsid w:val="005D0B1C"/>
    <w:rsid w:val="005D0C94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6E0B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1D8"/>
    <w:rsid w:val="005E2204"/>
    <w:rsid w:val="005E25C1"/>
    <w:rsid w:val="005E2661"/>
    <w:rsid w:val="005E3167"/>
    <w:rsid w:val="005E36CC"/>
    <w:rsid w:val="005E3CB4"/>
    <w:rsid w:val="005E3E05"/>
    <w:rsid w:val="005E3EFB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763"/>
    <w:rsid w:val="005F1B40"/>
    <w:rsid w:val="005F1D55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25"/>
    <w:rsid w:val="0060058E"/>
    <w:rsid w:val="006008D1"/>
    <w:rsid w:val="006009A8"/>
    <w:rsid w:val="00600A7A"/>
    <w:rsid w:val="0060128F"/>
    <w:rsid w:val="00601453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C84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1E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0D6"/>
    <w:rsid w:val="006279CC"/>
    <w:rsid w:val="0063014D"/>
    <w:rsid w:val="006302E0"/>
    <w:rsid w:val="00630767"/>
    <w:rsid w:val="006307CD"/>
    <w:rsid w:val="00630E39"/>
    <w:rsid w:val="0063103F"/>
    <w:rsid w:val="0063133D"/>
    <w:rsid w:val="00631925"/>
    <w:rsid w:val="00631D9A"/>
    <w:rsid w:val="00631E91"/>
    <w:rsid w:val="006326EA"/>
    <w:rsid w:val="006330C8"/>
    <w:rsid w:val="006331BD"/>
    <w:rsid w:val="00633361"/>
    <w:rsid w:val="00633D4A"/>
    <w:rsid w:val="00634130"/>
    <w:rsid w:val="00634481"/>
    <w:rsid w:val="00634813"/>
    <w:rsid w:val="00634E22"/>
    <w:rsid w:val="006357F6"/>
    <w:rsid w:val="00635893"/>
    <w:rsid w:val="00635A9E"/>
    <w:rsid w:val="00635B06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D28"/>
    <w:rsid w:val="00641FE4"/>
    <w:rsid w:val="006421A8"/>
    <w:rsid w:val="00642290"/>
    <w:rsid w:val="006423EC"/>
    <w:rsid w:val="00642B49"/>
    <w:rsid w:val="00642E73"/>
    <w:rsid w:val="00642F60"/>
    <w:rsid w:val="006430E4"/>
    <w:rsid w:val="006434C0"/>
    <w:rsid w:val="006434FB"/>
    <w:rsid w:val="00644027"/>
    <w:rsid w:val="00644260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249"/>
    <w:rsid w:val="006545A2"/>
    <w:rsid w:val="0065474D"/>
    <w:rsid w:val="00654C98"/>
    <w:rsid w:val="00654F06"/>
    <w:rsid w:val="00655501"/>
    <w:rsid w:val="006556BA"/>
    <w:rsid w:val="00655A4B"/>
    <w:rsid w:val="00655BFD"/>
    <w:rsid w:val="00655E3E"/>
    <w:rsid w:val="00655F1F"/>
    <w:rsid w:val="00655F4D"/>
    <w:rsid w:val="00656718"/>
    <w:rsid w:val="00656BAC"/>
    <w:rsid w:val="00657A05"/>
    <w:rsid w:val="00657CBD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36B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217"/>
    <w:rsid w:val="00672399"/>
    <w:rsid w:val="0067295F"/>
    <w:rsid w:val="00672BB1"/>
    <w:rsid w:val="00672D08"/>
    <w:rsid w:val="00673B0F"/>
    <w:rsid w:val="00673B43"/>
    <w:rsid w:val="00673DD5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B64"/>
    <w:rsid w:val="00677CFC"/>
    <w:rsid w:val="00677D3D"/>
    <w:rsid w:val="00677DB4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06E"/>
    <w:rsid w:val="00687233"/>
    <w:rsid w:val="006873BE"/>
    <w:rsid w:val="006876AA"/>
    <w:rsid w:val="006903C0"/>
    <w:rsid w:val="0069052A"/>
    <w:rsid w:val="006909B7"/>
    <w:rsid w:val="00690BA0"/>
    <w:rsid w:val="00690F9E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B7A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6AA6"/>
    <w:rsid w:val="0069749C"/>
    <w:rsid w:val="006979E4"/>
    <w:rsid w:val="00697AB9"/>
    <w:rsid w:val="00697EA6"/>
    <w:rsid w:val="006A0425"/>
    <w:rsid w:val="006A0FAB"/>
    <w:rsid w:val="006A1272"/>
    <w:rsid w:val="006A14B6"/>
    <w:rsid w:val="006A1A20"/>
    <w:rsid w:val="006A1D0F"/>
    <w:rsid w:val="006A2763"/>
    <w:rsid w:val="006A2DEE"/>
    <w:rsid w:val="006A3398"/>
    <w:rsid w:val="006A396B"/>
    <w:rsid w:val="006A3A4C"/>
    <w:rsid w:val="006A3A96"/>
    <w:rsid w:val="006A3ADA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C2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5F87"/>
    <w:rsid w:val="006C660C"/>
    <w:rsid w:val="006C66D5"/>
    <w:rsid w:val="006C68CD"/>
    <w:rsid w:val="006C7110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4C3"/>
    <w:rsid w:val="006D3531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098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174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4A3"/>
    <w:rsid w:val="006F469D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588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877"/>
    <w:rsid w:val="00703986"/>
    <w:rsid w:val="00703AF1"/>
    <w:rsid w:val="00703BC5"/>
    <w:rsid w:val="00704255"/>
    <w:rsid w:val="00704C93"/>
    <w:rsid w:val="00704D0F"/>
    <w:rsid w:val="00705333"/>
    <w:rsid w:val="00705752"/>
    <w:rsid w:val="00706347"/>
    <w:rsid w:val="0070663E"/>
    <w:rsid w:val="00706747"/>
    <w:rsid w:val="00706F9F"/>
    <w:rsid w:val="007070EE"/>
    <w:rsid w:val="00707246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8CC"/>
    <w:rsid w:val="00717B97"/>
    <w:rsid w:val="00720154"/>
    <w:rsid w:val="00720215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2E50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64D"/>
    <w:rsid w:val="00731798"/>
    <w:rsid w:val="00731D24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0FB"/>
    <w:rsid w:val="007402EF"/>
    <w:rsid w:val="007408FA"/>
    <w:rsid w:val="007408FC"/>
    <w:rsid w:val="007412D4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4F3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365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819"/>
    <w:rsid w:val="00756FFA"/>
    <w:rsid w:val="0075750E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306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AB6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564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34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A0"/>
    <w:rsid w:val="007875DF"/>
    <w:rsid w:val="00787867"/>
    <w:rsid w:val="007879D1"/>
    <w:rsid w:val="00787AC4"/>
    <w:rsid w:val="00787C50"/>
    <w:rsid w:val="0079025C"/>
    <w:rsid w:val="00790660"/>
    <w:rsid w:val="00790802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5FB1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5407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135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8EC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65C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89B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5C10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AED"/>
    <w:rsid w:val="00822EB8"/>
    <w:rsid w:val="008230D6"/>
    <w:rsid w:val="00823238"/>
    <w:rsid w:val="00823550"/>
    <w:rsid w:val="008236C5"/>
    <w:rsid w:val="00823F98"/>
    <w:rsid w:val="00824171"/>
    <w:rsid w:val="0082438E"/>
    <w:rsid w:val="00824E4F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00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03E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2EE"/>
    <w:rsid w:val="0083594F"/>
    <w:rsid w:val="0083644E"/>
    <w:rsid w:val="00836702"/>
    <w:rsid w:val="00836A4F"/>
    <w:rsid w:val="00836DDA"/>
    <w:rsid w:val="00836EF0"/>
    <w:rsid w:val="0083775B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2D1D"/>
    <w:rsid w:val="00853053"/>
    <w:rsid w:val="0085362D"/>
    <w:rsid w:val="008536DA"/>
    <w:rsid w:val="008538DB"/>
    <w:rsid w:val="00853987"/>
    <w:rsid w:val="00853B92"/>
    <w:rsid w:val="00853FE8"/>
    <w:rsid w:val="008542BF"/>
    <w:rsid w:val="00854393"/>
    <w:rsid w:val="00854775"/>
    <w:rsid w:val="00854A92"/>
    <w:rsid w:val="00854AFC"/>
    <w:rsid w:val="00854E25"/>
    <w:rsid w:val="00855373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975"/>
    <w:rsid w:val="00864C87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0F4D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29AB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04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2DAF"/>
    <w:rsid w:val="008B3EB8"/>
    <w:rsid w:val="008B3ED0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2D6"/>
    <w:rsid w:val="008C06D4"/>
    <w:rsid w:val="008C07EB"/>
    <w:rsid w:val="008C0821"/>
    <w:rsid w:val="008C0A56"/>
    <w:rsid w:val="008C0DDC"/>
    <w:rsid w:val="008C0E2F"/>
    <w:rsid w:val="008C0E7D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6D4B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3F8"/>
    <w:rsid w:val="008D26CC"/>
    <w:rsid w:val="008D30FD"/>
    <w:rsid w:val="008D3196"/>
    <w:rsid w:val="008D3387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12D"/>
    <w:rsid w:val="008E46FA"/>
    <w:rsid w:val="008E55E1"/>
    <w:rsid w:val="008E5BC6"/>
    <w:rsid w:val="008E6A3D"/>
    <w:rsid w:val="008E6D8A"/>
    <w:rsid w:val="008E77A1"/>
    <w:rsid w:val="008E78E9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2B3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90A"/>
    <w:rsid w:val="00904F14"/>
    <w:rsid w:val="00905031"/>
    <w:rsid w:val="009052C0"/>
    <w:rsid w:val="00905442"/>
    <w:rsid w:val="00905655"/>
    <w:rsid w:val="0090567B"/>
    <w:rsid w:val="00905730"/>
    <w:rsid w:val="00905BEE"/>
    <w:rsid w:val="0090692F"/>
    <w:rsid w:val="00906C3D"/>
    <w:rsid w:val="009071DE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3FD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6D3E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A18"/>
    <w:rsid w:val="00932B0C"/>
    <w:rsid w:val="00932DED"/>
    <w:rsid w:val="009331EA"/>
    <w:rsid w:val="009336CF"/>
    <w:rsid w:val="00933732"/>
    <w:rsid w:val="009337C6"/>
    <w:rsid w:val="00933BEE"/>
    <w:rsid w:val="00933FEF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EF4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234"/>
    <w:rsid w:val="009536CB"/>
    <w:rsid w:val="00953E72"/>
    <w:rsid w:val="00953F59"/>
    <w:rsid w:val="00954751"/>
    <w:rsid w:val="00954784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B73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1B75"/>
    <w:rsid w:val="00972956"/>
    <w:rsid w:val="00972B1E"/>
    <w:rsid w:val="00972B93"/>
    <w:rsid w:val="00972C5B"/>
    <w:rsid w:val="00972F49"/>
    <w:rsid w:val="00972F70"/>
    <w:rsid w:val="00973700"/>
    <w:rsid w:val="00973960"/>
    <w:rsid w:val="00973C50"/>
    <w:rsid w:val="0097539B"/>
    <w:rsid w:val="00975C91"/>
    <w:rsid w:val="00975D72"/>
    <w:rsid w:val="00975ED3"/>
    <w:rsid w:val="00975F39"/>
    <w:rsid w:val="00976B89"/>
    <w:rsid w:val="00977318"/>
    <w:rsid w:val="0097757C"/>
    <w:rsid w:val="0098053B"/>
    <w:rsid w:val="009807C6"/>
    <w:rsid w:val="00980ACA"/>
    <w:rsid w:val="00980F14"/>
    <w:rsid w:val="00980F35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29CC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7A4"/>
    <w:rsid w:val="009A4CEF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43C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676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3B97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1F4"/>
    <w:rsid w:val="009E13E5"/>
    <w:rsid w:val="009E1853"/>
    <w:rsid w:val="009E1CCF"/>
    <w:rsid w:val="009E1EAC"/>
    <w:rsid w:val="009E2F3B"/>
    <w:rsid w:val="009E3169"/>
    <w:rsid w:val="009E3528"/>
    <w:rsid w:val="009E35D4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734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676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2FF"/>
    <w:rsid w:val="009F4633"/>
    <w:rsid w:val="009F4EA8"/>
    <w:rsid w:val="009F5AD9"/>
    <w:rsid w:val="009F5CF0"/>
    <w:rsid w:val="009F5E97"/>
    <w:rsid w:val="009F61A9"/>
    <w:rsid w:val="009F68BB"/>
    <w:rsid w:val="009F6CC4"/>
    <w:rsid w:val="009F6EC8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278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40F"/>
    <w:rsid w:val="00A139AC"/>
    <w:rsid w:val="00A13CE0"/>
    <w:rsid w:val="00A1416B"/>
    <w:rsid w:val="00A1431F"/>
    <w:rsid w:val="00A14B4E"/>
    <w:rsid w:val="00A14C73"/>
    <w:rsid w:val="00A1526D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421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CD8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ECE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37504"/>
    <w:rsid w:val="00A40216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7AF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6C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28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A4B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2ABA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87"/>
    <w:rsid w:val="00AA43E8"/>
    <w:rsid w:val="00AA44B1"/>
    <w:rsid w:val="00AA4A49"/>
    <w:rsid w:val="00AA4BE4"/>
    <w:rsid w:val="00AA58B9"/>
    <w:rsid w:val="00AA5B31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97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7E7"/>
    <w:rsid w:val="00AB48D3"/>
    <w:rsid w:val="00AB4979"/>
    <w:rsid w:val="00AB4A5C"/>
    <w:rsid w:val="00AB4BFA"/>
    <w:rsid w:val="00AB52DB"/>
    <w:rsid w:val="00AB5365"/>
    <w:rsid w:val="00AB5AAB"/>
    <w:rsid w:val="00AB5C7E"/>
    <w:rsid w:val="00AB5D12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C5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58F"/>
    <w:rsid w:val="00AC68D7"/>
    <w:rsid w:val="00AC6AA7"/>
    <w:rsid w:val="00AC6B78"/>
    <w:rsid w:val="00AC6D0B"/>
    <w:rsid w:val="00AC6D19"/>
    <w:rsid w:val="00AC70C0"/>
    <w:rsid w:val="00AC71A6"/>
    <w:rsid w:val="00AC7A2A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8DA"/>
    <w:rsid w:val="00AD49FA"/>
    <w:rsid w:val="00AD4C26"/>
    <w:rsid w:val="00AD52BD"/>
    <w:rsid w:val="00AD5DB5"/>
    <w:rsid w:val="00AD67D6"/>
    <w:rsid w:val="00AD6B3E"/>
    <w:rsid w:val="00AD70E2"/>
    <w:rsid w:val="00AD7284"/>
    <w:rsid w:val="00AD7588"/>
    <w:rsid w:val="00AD7C28"/>
    <w:rsid w:val="00AD7C88"/>
    <w:rsid w:val="00AD7D4A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226"/>
    <w:rsid w:val="00AE53B1"/>
    <w:rsid w:val="00AE57C0"/>
    <w:rsid w:val="00AE5967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E7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268"/>
    <w:rsid w:val="00AF49EA"/>
    <w:rsid w:val="00AF4F20"/>
    <w:rsid w:val="00AF4F66"/>
    <w:rsid w:val="00AF5647"/>
    <w:rsid w:val="00AF56B7"/>
    <w:rsid w:val="00AF5AFE"/>
    <w:rsid w:val="00AF63F6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1DAE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3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6F4D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074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466"/>
    <w:rsid w:val="00B245CF"/>
    <w:rsid w:val="00B24742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856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99B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327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B9F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32C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08DB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BDC"/>
    <w:rsid w:val="00B93FEB"/>
    <w:rsid w:val="00B9406E"/>
    <w:rsid w:val="00B942BD"/>
    <w:rsid w:val="00B94515"/>
    <w:rsid w:val="00B94A33"/>
    <w:rsid w:val="00B94F63"/>
    <w:rsid w:val="00B95327"/>
    <w:rsid w:val="00B95A84"/>
    <w:rsid w:val="00B95B7D"/>
    <w:rsid w:val="00B95D29"/>
    <w:rsid w:val="00B95D37"/>
    <w:rsid w:val="00B9611C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3F4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235"/>
    <w:rsid w:val="00BB6DCE"/>
    <w:rsid w:val="00BB766C"/>
    <w:rsid w:val="00BB7EEF"/>
    <w:rsid w:val="00BC004F"/>
    <w:rsid w:val="00BC0244"/>
    <w:rsid w:val="00BC0602"/>
    <w:rsid w:val="00BC0DC9"/>
    <w:rsid w:val="00BC0FB0"/>
    <w:rsid w:val="00BC12A7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259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0D35"/>
    <w:rsid w:val="00BE0FA2"/>
    <w:rsid w:val="00BE1642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514"/>
    <w:rsid w:val="00BE6801"/>
    <w:rsid w:val="00BE69BB"/>
    <w:rsid w:val="00BE6DFC"/>
    <w:rsid w:val="00BE7094"/>
    <w:rsid w:val="00BE7160"/>
    <w:rsid w:val="00BE7455"/>
    <w:rsid w:val="00BE780B"/>
    <w:rsid w:val="00BE78D1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5F5"/>
    <w:rsid w:val="00BF3903"/>
    <w:rsid w:val="00BF3A0B"/>
    <w:rsid w:val="00BF3BC0"/>
    <w:rsid w:val="00BF44D4"/>
    <w:rsid w:val="00BF44F0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D3C"/>
    <w:rsid w:val="00C02609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6BDC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CF9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0FC"/>
    <w:rsid w:val="00C41558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838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67D8D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344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11B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6C4"/>
    <w:rsid w:val="00C92C19"/>
    <w:rsid w:val="00C9345A"/>
    <w:rsid w:val="00C93460"/>
    <w:rsid w:val="00C93AA0"/>
    <w:rsid w:val="00C93C12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183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0E9E"/>
    <w:rsid w:val="00CC10BA"/>
    <w:rsid w:val="00CC11E1"/>
    <w:rsid w:val="00CC1266"/>
    <w:rsid w:val="00CC18C6"/>
    <w:rsid w:val="00CC1AFD"/>
    <w:rsid w:val="00CC1B71"/>
    <w:rsid w:val="00CC29B3"/>
    <w:rsid w:val="00CC2BDE"/>
    <w:rsid w:val="00CC2F9B"/>
    <w:rsid w:val="00CC31EC"/>
    <w:rsid w:val="00CC43B2"/>
    <w:rsid w:val="00CC5179"/>
    <w:rsid w:val="00CC54F6"/>
    <w:rsid w:val="00CC5821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0C2F"/>
    <w:rsid w:val="00CD102F"/>
    <w:rsid w:val="00CD1112"/>
    <w:rsid w:val="00CD19E4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49B8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3CE8"/>
    <w:rsid w:val="00CE4184"/>
    <w:rsid w:val="00CE44DC"/>
    <w:rsid w:val="00CE453E"/>
    <w:rsid w:val="00CE4A76"/>
    <w:rsid w:val="00CE4A97"/>
    <w:rsid w:val="00CE5633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B4A"/>
    <w:rsid w:val="00CF2EBB"/>
    <w:rsid w:val="00CF3444"/>
    <w:rsid w:val="00CF3659"/>
    <w:rsid w:val="00CF3F6E"/>
    <w:rsid w:val="00CF4C20"/>
    <w:rsid w:val="00CF5159"/>
    <w:rsid w:val="00CF57B2"/>
    <w:rsid w:val="00CF5C7A"/>
    <w:rsid w:val="00CF5F8D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6E99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4C0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03F"/>
    <w:rsid w:val="00D14121"/>
    <w:rsid w:val="00D1450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768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9DB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4D97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5B24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2D2"/>
    <w:rsid w:val="00D60628"/>
    <w:rsid w:val="00D60692"/>
    <w:rsid w:val="00D6071B"/>
    <w:rsid w:val="00D607FB"/>
    <w:rsid w:val="00D60E3D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73C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471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078"/>
    <w:rsid w:val="00D841D6"/>
    <w:rsid w:val="00D847D3"/>
    <w:rsid w:val="00D84DD7"/>
    <w:rsid w:val="00D854F7"/>
    <w:rsid w:val="00D8595B"/>
    <w:rsid w:val="00D86022"/>
    <w:rsid w:val="00D8613A"/>
    <w:rsid w:val="00D862B0"/>
    <w:rsid w:val="00D86B2E"/>
    <w:rsid w:val="00D86BBA"/>
    <w:rsid w:val="00D86DB1"/>
    <w:rsid w:val="00D872C1"/>
    <w:rsid w:val="00D874AE"/>
    <w:rsid w:val="00D87640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9A4"/>
    <w:rsid w:val="00D91CEB"/>
    <w:rsid w:val="00D91F2C"/>
    <w:rsid w:val="00D91F7E"/>
    <w:rsid w:val="00D9209C"/>
    <w:rsid w:val="00D92153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BA0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8B4"/>
    <w:rsid w:val="00DB2A8D"/>
    <w:rsid w:val="00DB2AD1"/>
    <w:rsid w:val="00DB2F5C"/>
    <w:rsid w:val="00DB38A0"/>
    <w:rsid w:val="00DB3A97"/>
    <w:rsid w:val="00DB3C59"/>
    <w:rsid w:val="00DB3CBC"/>
    <w:rsid w:val="00DB3CC4"/>
    <w:rsid w:val="00DB4162"/>
    <w:rsid w:val="00DB48DA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098"/>
    <w:rsid w:val="00DC71F7"/>
    <w:rsid w:val="00DC7231"/>
    <w:rsid w:val="00DC787B"/>
    <w:rsid w:val="00DC78B2"/>
    <w:rsid w:val="00DC7F48"/>
    <w:rsid w:val="00DD07A1"/>
    <w:rsid w:val="00DD09DC"/>
    <w:rsid w:val="00DD12E2"/>
    <w:rsid w:val="00DD16E7"/>
    <w:rsid w:val="00DD177B"/>
    <w:rsid w:val="00DD1CBF"/>
    <w:rsid w:val="00DD2822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76"/>
    <w:rsid w:val="00DD6ACB"/>
    <w:rsid w:val="00DD6E3B"/>
    <w:rsid w:val="00DD70A7"/>
    <w:rsid w:val="00DD7238"/>
    <w:rsid w:val="00DD735B"/>
    <w:rsid w:val="00DD75DF"/>
    <w:rsid w:val="00DD7833"/>
    <w:rsid w:val="00DE008C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2F36"/>
    <w:rsid w:val="00DF3956"/>
    <w:rsid w:val="00DF413F"/>
    <w:rsid w:val="00DF41F4"/>
    <w:rsid w:val="00DF439C"/>
    <w:rsid w:val="00DF44B4"/>
    <w:rsid w:val="00DF4642"/>
    <w:rsid w:val="00DF4993"/>
    <w:rsid w:val="00DF4B20"/>
    <w:rsid w:val="00DF4E15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317"/>
    <w:rsid w:val="00E02965"/>
    <w:rsid w:val="00E03055"/>
    <w:rsid w:val="00E03063"/>
    <w:rsid w:val="00E030C8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52F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195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86B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513"/>
    <w:rsid w:val="00E426DA"/>
    <w:rsid w:val="00E4281C"/>
    <w:rsid w:val="00E42B3B"/>
    <w:rsid w:val="00E42C94"/>
    <w:rsid w:val="00E42D78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6661"/>
    <w:rsid w:val="00E56EB0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051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092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3C01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76DD"/>
    <w:rsid w:val="00E77CAE"/>
    <w:rsid w:val="00E77DDD"/>
    <w:rsid w:val="00E77F74"/>
    <w:rsid w:val="00E8018B"/>
    <w:rsid w:val="00E80190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399"/>
    <w:rsid w:val="00E84532"/>
    <w:rsid w:val="00E84542"/>
    <w:rsid w:val="00E84621"/>
    <w:rsid w:val="00E846AF"/>
    <w:rsid w:val="00E856DD"/>
    <w:rsid w:val="00E85754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5DDF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2ADA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54F"/>
    <w:rsid w:val="00EA660E"/>
    <w:rsid w:val="00EA6C70"/>
    <w:rsid w:val="00EA7530"/>
    <w:rsid w:val="00EA7BF6"/>
    <w:rsid w:val="00EA7C61"/>
    <w:rsid w:val="00EA7D03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0DEC"/>
    <w:rsid w:val="00EC1A00"/>
    <w:rsid w:val="00EC1C96"/>
    <w:rsid w:val="00EC27EB"/>
    <w:rsid w:val="00EC3971"/>
    <w:rsid w:val="00EC39A2"/>
    <w:rsid w:val="00EC4250"/>
    <w:rsid w:val="00EC446D"/>
    <w:rsid w:val="00EC483B"/>
    <w:rsid w:val="00EC4911"/>
    <w:rsid w:val="00EC50C9"/>
    <w:rsid w:val="00EC51B4"/>
    <w:rsid w:val="00EC524C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6D67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8DD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3EB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2FD7"/>
    <w:rsid w:val="00EE36B2"/>
    <w:rsid w:val="00EE3A69"/>
    <w:rsid w:val="00EE3D13"/>
    <w:rsid w:val="00EE3D35"/>
    <w:rsid w:val="00EE3EBB"/>
    <w:rsid w:val="00EE4997"/>
    <w:rsid w:val="00EE4AFC"/>
    <w:rsid w:val="00EE5BD6"/>
    <w:rsid w:val="00EE61AD"/>
    <w:rsid w:val="00EE6A67"/>
    <w:rsid w:val="00EE6C7C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620"/>
    <w:rsid w:val="00EF2927"/>
    <w:rsid w:val="00EF3458"/>
    <w:rsid w:val="00EF373E"/>
    <w:rsid w:val="00EF3D3F"/>
    <w:rsid w:val="00EF3DA8"/>
    <w:rsid w:val="00EF3E44"/>
    <w:rsid w:val="00EF3F56"/>
    <w:rsid w:val="00EF4287"/>
    <w:rsid w:val="00EF430B"/>
    <w:rsid w:val="00EF460B"/>
    <w:rsid w:val="00EF4E35"/>
    <w:rsid w:val="00EF563F"/>
    <w:rsid w:val="00EF5823"/>
    <w:rsid w:val="00EF6341"/>
    <w:rsid w:val="00EF6562"/>
    <w:rsid w:val="00EF682B"/>
    <w:rsid w:val="00EF692B"/>
    <w:rsid w:val="00EF7A5F"/>
    <w:rsid w:val="00F004C1"/>
    <w:rsid w:val="00F004EB"/>
    <w:rsid w:val="00F00518"/>
    <w:rsid w:val="00F0072E"/>
    <w:rsid w:val="00F009B0"/>
    <w:rsid w:val="00F00D99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5D6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5F6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53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BF6"/>
    <w:rsid w:val="00F31C91"/>
    <w:rsid w:val="00F31D19"/>
    <w:rsid w:val="00F3204F"/>
    <w:rsid w:val="00F327AA"/>
    <w:rsid w:val="00F3304D"/>
    <w:rsid w:val="00F331B8"/>
    <w:rsid w:val="00F331DA"/>
    <w:rsid w:val="00F33227"/>
    <w:rsid w:val="00F3389D"/>
    <w:rsid w:val="00F339C5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3CB0"/>
    <w:rsid w:val="00F440C9"/>
    <w:rsid w:val="00F440EE"/>
    <w:rsid w:val="00F44818"/>
    <w:rsid w:val="00F451F3"/>
    <w:rsid w:val="00F4541A"/>
    <w:rsid w:val="00F4559E"/>
    <w:rsid w:val="00F45BB2"/>
    <w:rsid w:val="00F45C9E"/>
    <w:rsid w:val="00F45CA1"/>
    <w:rsid w:val="00F46526"/>
    <w:rsid w:val="00F47012"/>
    <w:rsid w:val="00F47307"/>
    <w:rsid w:val="00F4763B"/>
    <w:rsid w:val="00F47B57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1E5B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1C7"/>
    <w:rsid w:val="00F80204"/>
    <w:rsid w:val="00F80770"/>
    <w:rsid w:val="00F8097E"/>
    <w:rsid w:val="00F80CE0"/>
    <w:rsid w:val="00F8149A"/>
    <w:rsid w:val="00F816B7"/>
    <w:rsid w:val="00F8178C"/>
    <w:rsid w:val="00F81C1E"/>
    <w:rsid w:val="00F81E14"/>
    <w:rsid w:val="00F8291D"/>
    <w:rsid w:val="00F83203"/>
    <w:rsid w:val="00F836D5"/>
    <w:rsid w:val="00F83C07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0B1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5BD2"/>
    <w:rsid w:val="00F97540"/>
    <w:rsid w:val="00F9767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368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6EB6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3907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B82"/>
    <w:rsid w:val="00FC1D06"/>
    <w:rsid w:val="00FC1F16"/>
    <w:rsid w:val="00FC1FB3"/>
    <w:rsid w:val="00FC200E"/>
    <w:rsid w:val="00FC2855"/>
    <w:rsid w:val="00FC2977"/>
    <w:rsid w:val="00FC2A2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4F6D"/>
    <w:rsid w:val="00FC51A3"/>
    <w:rsid w:val="00FC5353"/>
    <w:rsid w:val="00FC539A"/>
    <w:rsid w:val="00FC53AB"/>
    <w:rsid w:val="00FC5DF3"/>
    <w:rsid w:val="00FC5F6D"/>
    <w:rsid w:val="00FC6457"/>
    <w:rsid w:val="00FC66C1"/>
    <w:rsid w:val="00FC6703"/>
    <w:rsid w:val="00FC6BA8"/>
    <w:rsid w:val="00FC723D"/>
    <w:rsid w:val="00FC7248"/>
    <w:rsid w:val="00FD0F80"/>
    <w:rsid w:val="00FD1149"/>
    <w:rsid w:val="00FD1588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7E6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36C"/>
    <w:rsid w:val="00FE5379"/>
    <w:rsid w:val="00FE55DF"/>
    <w:rsid w:val="00FE5641"/>
    <w:rsid w:val="00FE5A58"/>
    <w:rsid w:val="00FE5CAA"/>
    <w:rsid w:val="00FE63B3"/>
    <w:rsid w:val="00FE6915"/>
    <w:rsid w:val="00FE6E29"/>
    <w:rsid w:val="00FE6FE3"/>
    <w:rsid w:val="00FE72AE"/>
    <w:rsid w:val="00FE7300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5D4B"/>
    <w:rsid w:val="00FF6263"/>
    <w:rsid w:val="00FF6A50"/>
    <w:rsid w:val="00FF6D0F"/>
    <w:rsid w:val="00FF74EF"/>
    <w:rsid w:val="00FF75FD"/>
    <w:rsid w:val="00FF786F"/>
    <w:rsid w:val="0F37E119"/>
    <w:rsid w:val="1061E8BF"/>
    <w:rsid w:val="17E4C565"/>
    <w:rsid w:val="1DA54DD8"/>
    <w:rsid w:val="2D2D9537"/>
    <w:rsid w:val="38B03C9D"/>
    <w:rsid w:val="42D3BFBF"/>
    <w:rsid w:val="447A4C12"/>
    <w:rsid w:val="46A1EF35"/>
    <w:rsid w:val="4B996CC7"/>
    <w:rsid w:val="598FE262"/>
    <w:rsid w:val="62783332"/>
    <w:rsid w:val="7D8D662D"/>
    <w:rsid w:val="7DE654EA"/>
    <w:rsid w:val="7E7E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2E22F7A5"/>
  <w15:docId w15:val="{082D67CC-220B-4566-AC75-5118BFE33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15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tabs>
        <w:tab w:val="clear" w:pos="510"/>
        <w:tab w:val="num" w:pos="680"/>
      </w:tabs>
      <w:spacing w:before="120" w:after="120"/>
      <w:ind w:left="68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24E4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table" w:styleId="PlainTable2">
    <w:name w:val="Plain Table 2"/>
    <w:basedOn w:val="TableNormal"/>
    <w:uiPriority w:val="42"/>
    <w:rsid w:val="00000125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32A18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BF44F0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  <w:insideH w:val="nil"/>
          <w:insideV w:val="nil"/>
        </w:tcBorders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paragraph" w:styleId="Revision">
    <w:name w:val="Revision"/>
    <w:hidden/>
    <w:uiPriority w:val="99"/>
    <w:semiHidden/>
    <w:rsid w:val="00EC0DEC"/>
    <w:pPr>
      <w:spacing w:line="240" w:lineRule="auto"/>
    </w:pPr>
  </w:style>
  <w:style w:type="paragraph" w:customStyle="1" w:styleId="Default">
    <w:name w:val="Default"/>
    <w:rsid w:val="00FA6EB6"/>
    <w:pPr>
      <w:autoSpaceDE w:val="0"/>
      <w:autoSpaceDN w:val="0"/>
      <w:adjustRightInd w:val="0"/>
      <w:spacing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image" Target="media/image21.sv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yperlink" Target="http://www.marineandcoasts.vic.gov.au/coastal-programs/cape-to-cape-resilience-project" TargetMode="External"/><Relationship Id="rId47" Type="http://schemas.openxmlformats.org/officeDocument/2006/relationships/hyperlink" Target="http://www.relayservice.com.au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eventbrite.com.au/e/cape-to-cape-resilience-project-online-session-1-wednesday-11-august-tickets-165379649985" TargetMode="Externa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hyperlink" Target="https://engage.vic.gov.au/cape-cape-resilience-project" TargetMode="External"/><Relationship Id="rId37" Type="http://schemas.openxmlformats.org/officeDocument/2006/relationships/image" Target="media/image19.svg"/><Relationship Id="rId40" Type="http://schemas.openxmlformats.org/officeDocument/2006/relationships/image" Target="media/image22.png"/><Relationship Id="rId45" Type="http://schemas.openxmlformats.org/officeDocument/2006/relationships/image" Target="media/image24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1.sv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://www.engage.vic.gov.au/cape-cape-resilience-project" TargetMode="External"/><Relationship Id="rId44" Type="http://schemas.openxmlformats.org/officeDocument/2006/relationships/hyperlink" Target="mailto:capetocape.project@delwp.vic.gov.au" TargetMode="External"/><Relationship Id="rId52" Type="http://schemas.openxmlformats.org/officeDocument/2006/relationships/customXml" Target="../customXml/item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svg"/><Relationship Id="rId27" Type="http://schemas.microsoft.com/office/2007/relationships/hdphoto" Target="media/hdphoto3.wdp"/><Relationship Id="rId30" Type="http://schemas.openxmlformats.org/officeDocument/2006/relationships/hyperlink" Target="https://www.eventbrite.com.au/e/cape-to-cape-resilience-project-online-session-2-monday-16-august-tickets-165379333037" TargetMode="External"/><Relationship Id="rId35" Type="http://schemas.openxmlformats.org/officeDocument/2006/relationships/image" Target="media/image17.svg"/><Relationship Id="rId43" Type="http://schemas.openxmlformats.org/officeDocument/2006/relationships/hyperlink" Target="mailto:capetocape.project@delwp.vic.gov.au" TargetMode="External"/><Relationship Id="rId48" Type="http://schemas.openxmlformats.org/officeDocument/2006/relationships/hyperlink" Target="http://www.delwp.vic.gov.au" TargetMode="External"/><Relationship Id="rId8" Type="http://schemas.openxmlformats.org/officeDocument/2006/relationships/webSettings" Target="webSettings.xml"/><Relationship Id="rId51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mailto:customer.service@delwp.vic.gov.au" TargetMode="External"/><Relationship Id="rId20" Type="http://schemas.microsoft.com/office/2007/relationships/hdphoto" Target="media/hdphoto1.wdp"/><Relationship Id="rId41" Type="http://schemas.openxmlformats.org/officeDocument/2006/relationships/image" Target="media/image23.sv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hodson\Alluvium%20Consulting%20Australia\012018~1.10I\10_PRO~1\3_Input\TEMPLA~1\G00174~1\DELWP_~1\DELWP_~2.DOT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DB9CD7D638BB7740915BA039E8B66317" ma:contentTypeVersion="20" ma:contentTypeDescription="All project related information. The library can be used to manage multiple projects." ma:contentTypeScope="" ma:versionID="997a0f1bd28edb2373e6b997a12a4741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add75793-3539-4089-8056-52012629aff0" xmlns:ns5="7bca80a6-bd8a-4aa1-af66-5cfd78db35c9" xmlns:ns6="1da1427f-fe5a-419f-b268-bdae9afa374d" targetNamespace="http://schemas.microsoft.com/office/2006/metadata/properties" ma:root="true" ma:fieldsID="92301293f3896b51a1c3976f9d0002e6" ns2:_="" ns3:_="" ns4:_="" ns5:_="" ns6:_="">
    <xsd:import namespace="9fd47c19-1c4a-4d7d-b342-c10cef269344"/>
    <xsd:import namespace="a5f32de4-e402-4188-b034-e71ca7d22e54"/>
    <xsd:import namespace="add75793-3539-4089-8056-52012629aff0"/>
    <xsd:import namespace="7bca80a6-bd8a-4aa1-af66-5cfd78db35c9"/>
    <xsd:import namespace="1da1427f-fe5a-419f-b268-bdae9afa374d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3:_dlc_DocId" minOccurs="0"/>
                <xsd:element ref="ns2:TaxCatchAllLabel" minOccurs="0"/>
                <xsd:element ref="ns2:TaxCatchAll" minOccurs="0"/>
                <xsd:element ref="ns2:b9b43b809ea4445880dbf70bb9849525" minOccurs="0"/>
                <xsd:element ref="ns4:MediaServiceMetadata" minOccurs="0"/>
                <xsd:element ref="ns4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2:g91c59fb10974fa1a03160ad8386f0f4" minOccurs="0"/>
                <xsd:element ref="ns5:MediaServiceDateTaken" minOccurs="0"/>
                <xsd:element ref="ns5:MediaServiceOCR" minOccurs="0"/>
                <xsd:element ref="ns5:MediaServiceLocation" minOccurs="0"/>
                <xsd:element ref="ns5:MediaServiceGenerationTime" minOccurs="0"/>
                <xsd:element ref="ns5:MediaServiceEventHashCode" minOccurs="0"/>
                <xsd:element ref="ns6:SharedWithUsers" minOccurs="0"/>
                <xsd:element ref="ns6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ACTIVITY" ma:description="ECM V2 Project Name" ma:format="Dropdown" ma:indexed="true" ma:internalName="ProjName">
      <xsd:simpleType>
        <xsd:union memberTypes="dms:Text">
          <xsd:simpleType>
            <xsd:restriction base="dms:Choice">
              <xsd:enumeration value="Coastal and Marine"/>
              <xsd:enumeration value="Corporate/Business Services"/>
              <xsd:enumeration value="Biodiversity"/>
              <xsd:enumeration value="Recreational Activities"/>
              <xsd:enumeration value="Partnerships"/>
              <xsd:enumeration value="Recovery"/>
              <xsd:enumeration value="Fire"/>
              <xsd:enumeration value="Renewable Energy"/>
              <xsd:enumeration value="Climate Change"/>
            </xsd:restriction>
          </xsd:simpleType>
        </xsd:union>
      </xsd:simpleType>
    </xsd:element>
    <xsd:element name="pd01c257034b4e86b1f58279a3bd54c6" ma:index="7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9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b43b809ea4445880dbf70bb9849525" ma:index="17" ma:taxonomy="true" ma:internalName="b9b43b809ea4445880dbf70bb9849525" ma:taxonomyFieldName="Department_x0020_Document_x0020_Type" ma:displayName="DOCUMENT TYPE" ma:readOnly="false" ma:default="" ma:fieldId="{b9b43b80-9ea4-4458-80db-f70bb9849525}" ma:sspId="797aeec6-0273-40f2-ab3e-beee73212332" ma:termSetId="0632917f-8dc0-4ac5-9083-3e46264cdae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91c59fb10974fa1a03160ad8386f0f4" ma:index="23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a80a6-bd8a-4aa1-af66-5cfd78db35c9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1427f-fe5a-419f-b268-bdae9afa374d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3</Value>
      <Value>66</Value>
    </TaxCatchAll>
    <ProjName xmlns="9fd47c19-1c4a-4d7d-b342-c10cef269344">Coastal and Marine</ProjName>
    <b9b43b809ea4445880dbf70bb9849525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Update</TermName>
          <TermId xmlns="http://schemas.microsoft.com/office/infopath/2007/PartnerControls">e9e03a6d-06af-466f-b748-50cbbe605565</TermId>
        </TermInfo>
      </Terms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_dlc_DocId xmlns="a5f32de4-e402-4188-b034-e71ca7d22e54">DOCID125-346849802-496</_dlc_DocId>
    <_dlc_DocIdUrl xmlns="a5f32de4-e402-4188-b034-e71ca7d22e54">
      <Url>https://delwpvicgovau.sharepoint.com/sites/ecm_125/_layouts/15/DocIdRedir.aspx?ID=DOCID125-346849802-496</Url>
      <Description>DOCID125-346849802-496</Description>
    </_dlc_DocIdUrl>
  </documentManagement>
</p:properties>
</file>

<file path=customXml/item5.xml><?xml version="1.0" encoding="utf-8"?>
<?mso-contentType ?>
<SharedContentType xmlns="Microsoft.SharePoint.Taxonomy.ContentTypeSync" SourceId="797aeec6-0273-40f2-ab3e-beee73212332" ContentTypeId="0x0101009298E819CE1EBB4F8D2096B3E0F0C2911D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46D2760-37D7-4FE3-B139-DAC5B3E0D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14ED8E-DBDE-49C2-BD85-038EA149CE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F7908D-9DF6-48B5-BBB2-413799CC6273}"/>
</file>

<file path=customXml/itemProps4.xml><?xml version="1.0" encoding="utf-8"?>
<ds:datastoreItem xmlns:ds="http://schemas.openxmlformats.org/officeDocument/2006/customXml" ds:itemID="{DC845438-5277-4228-8054-461A87832D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DB37A0C-7DD9-4DAF-BB8B-B98A37327EC3}"/>
</file>

<file path=customXml/itemProps6.xml><?xml version="1.0" encoding="utf-8"?>
<ds:datastoreItem xmlns:ds="http://schemas.openxmlformats.org/officeDocument/2006/customXml" ds:itemID="{35A869D7-A975-47A1-A567-09C4F3BF4E9D}"/>
</file>

<file path=docProps/app.xml><?xml version="1.0" encoding="utf-8"?>
<Properties xmlns="http://schemas.openxmlformats.org/officeDocument/2006/extended-properties" xmlns:vt="http://schemas.openxmlformats.org/officeDocument/2006/docPropsVTypes">
  <Template>DELWP_~2.DOT</Template>
  <TotalTime>125</TotalTime>
  <Pages>3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8947</CharactersWithSpaces>
  <SharedDoc>false</SharedDoc>
  <HLinks>
    <vt:vector size="48" baseType="variant">
      <vt:variant>
        <vt:i4>1638431</vt:i4>
      </vt:variant>
      <vt:variant>
        <vt:i4>36</vt:i4>
      </vt:variant>
      <vt:variant>
        <vt:i4>0</vt:i4>
      </vt:variant>
      <vt:variant>
        <vt:i4>5</vt:i4>
      </vt:variant>
      <vt:variant>
        <vt:lpwstr>http://www.delwp.vic.gov.au/</vt:lpwstr>
      </vt:variant>
      <vt:variant>
        <vt:lpwstr/>
      </vt:variant>
      <vt:variant>
        <vt:i4>2490422</vt:i4>
      </vt:variant>
      <vt:variant>
        <vt:i4>33</vt:i4>
      </vt:variant>
      <vt:variant>
        <vt:i4>0</vt:i4>
      </vt:variant>
      <vt:variant>
        <vt:i4>5</vt:i4>
      </vt:variant>
      <vt:variant>
        <vt:lpwstr>http://www.relayservice.com.au/</vt:lpwstr>
      </vt:variant>
      <vt:variant>
        <vt:lpwstr/>
      </vt:variant>
      <vt:variant>
        <vt:i4>2687044</vt:i4>
      </vt:variant>
      <vt:variant>
        <vt:i4>28</vt:i4>
      </vt:variant>
      <vt:variant>
        <vt:i4>0</vt:i4>
      </vt:variant>
      <vt:variant>
        <vt:i4>5</vt:i4>
      </vt:variant>
      <vt:variant>
        <vt:lpwstr>mailto:customer.service@delwp.vic.gov.au</vt:lpwstr>
      </vt:variant>
      <vt:variant>
        <vt:lpwstr/>
      </vt:variant>
      <vt:variant>
        <vt:i4>7208966</vt:i4>
      </vt:variant>
      <vt:variant>
        <vt:i4>25</vt:i4>
      </vt:variant>
      <vt:variant>
        <vt:i4>0</vt:i4>
      </vt:variant>
      <vt:variant>
        <vt:i4>5</vt:i4>
      </vt:variant>
      <vt:variant>
        <vt:lpwstr>https://library.intranet.vic.gov.au/client/en_AU/vglsweb-depi/?rm=ISBN0%7c%7c%7c1%7c%7c%7c0%7c%7c%7ctrue</vt:lpwstr>
      </vt:variant>
      <vt:variant>
        <vt:lpwstr/>
      </vt:variant>
      <vt:variant>
        <vt:i4>4980790</vt:i4>
      </vt:variant>
      <vt:variant>
        <vt:i4>15</vt:i4>
      </vt:variant>
      <vt:variant>
        <vt:i4>0</vt:i4>
      </vt:variant>
      <vt:variant>
        <vt:i4>5</vt:i4>
      </vt:variant>
      <vt:variant>
        <vt:lpwstr>mailto:capetocape.project@delwp.vic.gov.au</vt:lpwstr>
      </vt:variant>
      <vt:variant>
        <vt:lpwstr/>
      </vt:variant>
      <vt:variant>
        <vt:i4>4980790</vt:i4>
      </vt:variant>
      <vt:variant>
        <vt:i4>12</vt:i4>
      </vt:variant>
      <vt:variant>
        <vt:i4>0</vt:i4>
      </vt:variant>
      <vt:variant>
        <vt:i4>5</vt:i4>
      </vt:variant>
      <vt:variant>
        <vt:lpwstr>mailto:capetocape.project@delwp.vic.gov.au</vt:lpwstr>
      </vt:variant>
      <vt:variant>
        <vt:lpwstr/>
      </vt:variant>
      <vt:variant>
        <vt:i4>2228265</vt:i4>
      </vt:variant>
      <vt:variant>
        <vt:i4>9</vt:i4>
      </vt:variant>
      <vt:variant>
        <vt:i4>0</vt:i4>
      </vt:variant>
      <vt:variant>
        <vt:i4>5</vt:i4>
      </vt:variant>
      <vt:variant>
        <vt:lpwstr>http://www.marineandcoasts.vic.gov.au/coastal-programs/cape-to-cape-resilience-project</vt:lpwstr>
      </vt:variant>
      <vt:variant>
        <vt:lpwstr/>
      </vt:variant>
      <vt:variant>
        <vt:i4>1310814</vt:i4>
      </vt:variant>
      <vt:variant>
        <vt:i4>6</vt:i4>
      </vt:variant>
      <vt:variant>
        <vt:i4>0</vt:i4>
      </vt:variant>
      <vt:variant>
        <vt:i4>5</vt:i4>
      </vt:variant>
      <vt:variant>
        <vt:lpwstr>http://www.engage.vic.gov.au/cape-cape-resilience-project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Emma Hodson</dc:creator>
  <cp:keywords/>
  <dc:description/>
  <cp:lastModifiedBy>Michelle E Kearns (DELWP)</cp:lastModifiedBy>
  <cp:revision>18</cp:revision>
  <cp:lastPrinted>2021-07-30T05:12:00Z</cp:lastPrinted>
  <dcterms:created xsi:type="dcterms:W3CDTF">2021-07-26T00:37:00Z</dcterms:created>
  <dcterms:modified xsi:type="dcterms:W3CDTF">2021-07-30T05:12:00Z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0x0101009298E819CE1EBB4F8D2096B3E0F0C2911D00DB9CD7D638BB7740915BA039E8B66317</vt:lpwstr>
  </property>
  <property fmtid="{D5CDD505-2E9C-101B-9397-08002B2CF9AE}" pid="19" name="ClassificationContentMarkingFooterShapeIds">
    <vt:lpwstr>10,17,18</vt:lpwstr>
  </property>
  <property fmtid="{D5CDD505-2E9C-101B-9397-08002B2CF9AE}" pid="20" name="ClassificationContentMarkingFooterFontProps">
    <vt:lpwstr>#000000,12,Calibri</vt:lpwstr>
  </property>
  <property fmtid="{D5CDD505-2E9C-101B-9397-08002B2CF9AE}" pid="21" name="ClassificationContentMarkingFooterText">
    <vt:lpwstr>OFFICIAL</vt:lpwstr>
  </property>
  <property fmtid="{D5CDD505-2E9C-101B-9397-08002B2CF9AE}" pid="22" name="MSIP_Label_4257e2ab-f512-40e2-9c9a-c64247360765_Enabled">
    <vt:lpwstr>true</vt:lpwstr>
  </property>
  <property fmtid="{D5CDD505-2E9C-101B-9397-08002B2CF9AE}" pid="23" name="MSIP_Label_4257e2ab-f512-40e2-9c9a-c64247360765_SetDate">
    <vt:lpwstr>2021-07-21T00:29:12Z</vt:lpwstr>
  </property>
  <property fmtid="{D5CDD505-2E9C-101B-9397-08002B2CF9AE}" pid="24" name="MSIP_Label_4257e2ab-f512-40e2-9c9a-c64247360765_Method">
    <vt:lpwstr>Privileged</vt:lpwstr>
  </property>
  <property fmtid="{D5CDD505-2E9C-101B-9397-08002B2CF9AE}" pid="25" name="MSIP_Label_4257e2ab-f512-40e2-9c9a-c64247360765_Name">
    <vt:lpwstr>OFFICIAL</vt:lpwstr>
  </property>
  <property fmtid="{D5CDD505-2E9C-101B-9397-08002B2CF9AE}" pid="26" name="MSIP_Label_4257e2ab-f512-40e2-9c9a-c64247360765_SiteId">
    <vt:lpwstr>e8bdd6f7-fc18-4e48-a554-7f547927223b</vt:lpwstr>
  </property>
  <property fmtid="{D5CDD505-2E9C-101B-9397-08002B2CF9AE}" pid="27" name="MSIP_Label_4257e2ab-f512-40e2-9c9a-c64247360765_ActionId">
    <vt:lpwstr>e8d7dadc-b80f-48c4-9ee0-feb0888e73b6</vt:lpwstr>
  </property>
  <property fmtid="{D5CDD505-2E9C-101B-9397-08002B2CF9AE}" pid="28" name="MSIP_Label_4257e2ab-f512-40e2-9c9a-c64247360765_ContentBits">
    <vt:lpwstr>2</vt:lpwstr>
  </property>
  <property fmtid="{D5CDD505-2E9C-101B-9397-08002B2CF9AE}" pid="29" name="Security Classification">
    <vt:lpwstr>3;#Unclassified|7fa379f4-4aba-4692-ab80-7d39d3a23cf4</vt:lpwstr>
  </property>
  <property fmtid="{D5CDD505-2E9C-101B-9397-08002B2CF9AE}" pid="30" name="_dlc_DocIdItemGuid">
    <vt:lpwstr>bb9836fa-2252-4f64-b694-ba47952c161e</vt:lpwstr>
  </property>
  <property fmtid="{D5CDD505-2E9C-101B-9397-08002B2CF9AE}" pid="31" name="Records_x0020_Class_x0020_Project">
    <vt:lpwstr/>
  </property>
  <property fmtid="{D5CDD505-2E9C-101B-9397-08002B2CF9AE}" pid="32" name="Department Document Type">
    <vt:lpwstr>66;#Project Update|e9e03a6d-06af-466f-b748-50cbbe605565</vt:lpwstr>
  </property>
  <property fmtid="{D5CDD505-2E9C-101B-9397-08002B2CF9AE}" pid="33" name="Record Purpose">
    <vt:lpwstr/>
  </property>
  <property fmtid="{D5CDD505-2E9C-101B-9397-08002B2CF9AE}" pid="34" name="f2ccc2d036544b63b99cbcec8aa9ae6a">
    <vt:lpwstr/>
  </property>
  <property fmtid="{D5CDD505-2E9C-101B-9397-08002B2CF9AE}" pid="35" name="Records Class Project">
    <vt:lpwstr/>
  </property>
</Properties>
</file>