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33648" w14:textId="3A2BCBFC" w:rsidR="005A2A5D" w:rsidRDefault="0039720E" w:rsidP="002C296E">
      <w:pPr>
        <w:pStyle w:val="BodyText"/>
      </w:pPr>
      <w:r>
        <w:rPr>
          <w:noProof/>
          <w:lang w:eastAsia="en-AU"/>
        </w:rPr>
        <mc:AlternateContent>
          <mc:Choice Requires="wps">
            <w:drawing>
              <wp:anchor distT="0" distB="0" distL="114300" distR="114300" simplePos="0" relativeHeight="251658243" behindDoc="0" locked="1" layoutInCell="1" allowOverlap="1" wp14:anchorId="2045F680" wp14:editId="603E6F91">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A8803A"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3CA17E7D" wp14:editId="1A7E4C1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850947A"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7A3AD20B" wp14:editId="3D98E43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A562CC"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6" behindDoc="0" locked="1" layoutInCell="1" allowOverlap="1" wp14:anchorId="2D77BAF8" wp14:editId="654C7D48">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B3E365C" id="Multi2" o:spid="_x0000_s1026"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5" behindDoc="0" locked="1" layoutInCell="1" allowOverlap="1" wp14:anchorId="426F0E0B" wp14:editId="397AA280">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3BFADE8" id="Multi1" o:spid="_x0000_s1026"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7" behindDoc="0" locked="1" layoutInCell="1" allowOverlap="1" wp14:anchorId="30B8CE8F" wp14:editId="3CD9176B">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D4756E" id="OverlayLeft" o:spid="_x0000_s1026"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8" behindDoc="0" locked="1" layoutInCell="1" allowOverlap="1" wp14:anchorId="6F644B0B" wp14:editId="759FE9C4">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0AAD4F4" id="OverlayRight" o:spid="_x0000_s1026" style="position:absolute;margin-left:278.9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12D7FF50" wp14:editId="036A6454">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87E28C"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239789D6" wp14:editId="078FADBD">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1F56D8"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4" behindDoc="0" locked="1" layoutInCell="1" allowOverlap="1" wp14:anchorId="2E08DAB7" wp14:editId="24BB7B05">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17B979" id="TriangleBottomACI" o:spid="_x0000_s1026"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476B2ECE" wp14:editId="75EF7351">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ACF9DCC"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E27EC7F" wp14:editId="5CA8D0ED">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B968D2"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pw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" path="m1745,3697l,,3496,,1745,3697xe" fillcolor="#797391 [3207]" stroked="f">
                <v:path arrowok="t" o:connecttype="custom" o:connectlocs="943378,1994400;0,0;1890000,0;943378,1994400" o:connectangles="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7EED1540" wp14:editId="3D3D591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91A5D" w14:textId="3FE0E7ED" w:rsidR="008D4D17" w:rsidRPr="00271B90" w:rsidRDefault="00CD1828"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D1540" id="_x0000_t202" coordsize="21600,21600" o:spt="202" path="m,l,21600r21600,l21600,xe">
                <v:stroke joinstyle="miter"/>
                <v:path gradientshapeok="t" o:connecttype="rect"/>
              </v:shapetype>
              <v:shape id="CoverStatus" o:spid="_x0000_s1026"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" filled="f" stroked="f" strokeweight=".5pt">
                <v:textbox inset="20mm,0,1mm,0">
                  <w:txbxContent>
                    <w:p w14:paraId="4F391A5D" w14:textId="3FE0E7ED" w:rsidR="008D4D17" w:rsidRPr="00271B90" w:rsidRDefault="00CD1828"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3" behindDoc="0" locked="1" layoutInCell="1" allowOverlap="1" wp14:anchorId="29A85D33" wp14:editId="3B0C4199">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58364" w14:textId="7AEB2EC7" w:rsidR="008D4D17" w:rsidRPr="00455A7E" w:rsidRDefault="00CD1828"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5D33" id="CoverProjectBar" o:spid="_x0000_s1027" type="#_x0000_t202" alt="Title: Decorative Cover Shape" style="position:absolute;margin-left:28.3pt;margin-top:716.55pt;width:538.6pt;height:3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" fillcolor="#201547" stroked="f" strokeweight=".5pt">
                <v:textbox inset="10mm,0,10mm,0">
                  <w:txbxContent>
                    <w:p w14:paraId="31C58364" w14:textId="7AEB2EC7" w:rsidR="008D4D17" w:rsidRPr="00455A7E" w:rsidRDefault="00CD1828"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603D5CC7" wp14:editId="2D1D2219">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0043854"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4" behindDoc="1" locked="1" layoutInCell="1" allowOverlap="1" wp14:anchorId="2544EF3C" wp14:editId="69BD3D5E">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A7AFC08"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52E6381B" w14:textId="3BDB025B"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F4EBC2D" w14:textId="77777777" w:rsidTr="00A76ED6">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5D0203FC19EE44159D41FEAADC85608C"/>
              </w:placeholder>
            </w:sdtPr>
            <w:sdtContent>
              <w:p w14:paraId="26392456" w14:textId="77777777" w:rsidR="00CD1828" w:rsidRDefault="00CD1828" w:rsidP="00CD1828">
                <w:pPr>
                  <w:pStyle w:val="Title"/>
                </w:pPr>
                <w:r>
                  <w:t>Volunteering for Threatened Flora Worksheets</w:t>
                </w:r>
              </w:p>
              <w:p w14:paraId="52A1330B" w14:textId="77777777" w:rsidR="00CD1828" w:rsidRDefault="00CD1828" w:rsidP="00CD1828">
                <w:pPr>
                  <w:pStyle w:val="Subtitle"/>
                </w:pPr>
                <w:bookmarkStart w:id="0" w:name="myBookmark"/>
                <w:bookmarkEnd w:id="0"/>
              </w:p>
              <w:p w14:paraId="7E0F62D0" w14:textId="7933C889" w:rsidR="00512DFB" w:rsidRPr="00CB1FB7" w:rsidRDefault="00000000" w:rsidP="00CD4964">
                <w:pPr>
                  <w:pStyle w:val="Subtitle"/>
                </w:pPr>
              </w:p>
            </w:sdtContent>
          </w:sdt>
        </w:tc>
      </w:tr>
    </w:tbl>
    <w:p w14:paraId="7A95D280" w14:textId="7A2B4E50" w:rsidR="00D73B6C" w:rsidRDefault="00D73B6C"/>
    <w:p w14:paraId="60B975A1" w14:textId="4111BAF7" w:rsidR="00D73B6C" w:rsidRPr="00D55628" w:rsidRDefault="00CD1828">
      <w:r>
        <w:rPr>
          <w:noProof/>
        </w:rPr>
        <w:drawing>
          <wp:anchor distT="0" distB="0" distL="114300" distR="114300" simplePos="0" relativeHeight="251658240" behindDoc="0" locked="0" layoutInCell="1" allowOverlap="1" wp14:anchorId="31281FAA" wp14:editId="1811AC2F">
            <wp:simplePos x="0" y="0"/>
            <wp:positionH relativeFrom="margin">
              <wp:posOffset>-358140</wp:posOffset>
            </wp:positionH>
            <wp:positionV relativeFrom="paragraph">
              <wp:posOffset>340995</wp:posOffset>
            </wp:positionV>
            <wp:extent cx="6828790" cy="4743450"/>
            <wp:effectExtent l="0" t="0" r="0" b="0"/>
            <wp:wrapNone/>
            <wp:docPr id="100" name="Picture 100" descr="A picture containing plant, outdoor, flower,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plant, outdoor, flower, orchid&#10;&#10;Description automatically generated"/>
                    <pic:cNvPicPr/>
                  </pic:nvPicPr>
                  <pic:blipFill rotWithShape="1">
                    <a:blip r:embed="rId27" cstate="print">
                      <a:extLst>
                        <a:ext uri="{28A0092B-C50C-407E-A947-70E740481C1C}">
                          <a14:useLocalDpi xmlns:a14="http://schemas.microsoft.com/office/drawing/2010/main" val="0"/>
                        </a:ext>
                      </a:extLst>
                    </a:blip>
                    <a:srcRect t="38209" b="9867"/>
                    <a:stretch/>
                  </pic:blipFill>
                  <pic:spPr bwMode="auto">
                    <a:xfrm>
                      <a:off x="0" y="0"/>
                      <a:ext cx="6828790" cy="474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8245" behindDoc="0" locked="0" layoutInCell="1" allowOverlap="1" wp14:anchorId="2541070A" wp14:editId="4AB7D81C">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1FFB01A9" w14:textId="77777777" w:rsidTr="00AA4BE4">
                              <w:trPr>
                                <w:trHeight w:hRule="exact" w:val="964"/>
                                <w:tblCellSpacing w:w="71" w:type="dxa"/>
                              </w:trPr>
                              <w:tc>
                                <w:tcPr>
                                  <w:tcW w:w="1204" w:type="dxa"/>
                                  <w:vAlign w:val="bottom"/>
                                </w:tcPr>
                                <w:p w14:paraId="36211A6D" w14:textId="77777777" w:rsidR="008D4D17" w:rsidRPr="00D55628" w:rsidRDefault="008D4D17" w:rsidP="00D55628">
                                  <w:r w:rsidRPr="00D55628">
                                    <w:rPr>
                                      <w:noProof/>
                                    </w:rPr>
                                    <w:drawing>
                                      <wp:inline distT="0" distB="0" distL="0" distR="0" wp14:anchorId="235A96DB" wp14:editId="655A1E02">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EFFA21D" w14:textId="77777777" w:rsidR="008D4D17" w:rsidRPr="00D55628" w:rsidRDefault="008D4D17" w:rsidP="00D55628">
                                  <w:r w:rsidRPr="00D55628">
                                    <w:rPr>
                                      <w:noProof/>
                                    </w:rPr>
                                    <w:drawing>
                                      <wp:inline distT="0" distB="0" distL="0" distR="0" wp14:anchorId="4D3E1362" wp14:editId="617A7C94">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B7B830A"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070A" id="CoverCoBranded" o:spid="_x0000_s1028"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1FFB01A9" w14:textId="77777777" w:rsidTr="00AA4BE4">
                        <w:trPr>
                          <w:trHeight w:hRule="exact" w:val="964"/>
                          <w:tblCellSpacing w:w="71" w:type="dxa"/>
                        </w:trPr>
                        <w:tc>
                          <w:tcPr>
                            <w:tcW w:w="1204" w:type="dxa"/>
                            <w:vAlign w:val="bottom"/>
                          </w:tcPr>
                          <w:p w14:paraId="36211A6D" w14:textId="77777777" w:rsidR="008D4D17" w:rsidRPr="00D55628" w:rsidRDefault="008D4D17" w:rsidP="00D55628">
                            <w:r w:rsidRPr="00D55628">
                              <w:rPr>
                                <w:noProof/>
                              </w:rPr>
                              <w:drawing>
                                <wp:inline distT="0" distB="0" distL="0" distR="0" wp14:anchorId="235A96DB" wp14:editId="655A1E02">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EFFA21D" w14:textId="77777777" w:rsidR="008D4D17" w:rsidRPr="00D55628" w:rsidRDefault="008D4D17" w:rsidP="00D55628">
                            <w:r w:rsidRPr="00D55628">
                              <w:rPr>
                                <w:noProof/>
                              </w:rPr>
                              <w:drawing>
                                <wp:inline distT="0" distB="0" distL="0" distR="0" wp14:anchorId="4D3E1362" wp14:editId="617A7C94">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B7B830A" w14:textId="77777777" w:rsidR="008D4D17" w:rsidRDefault="008D4D17"/>
                  </w:txbxContent>
                </v:textbox>
                <w10:wrap anchorx="page" anchory="page"/>
              </v:shape>
            </w:pict>
          </mc:Fallback>
        </mc:AlternateContent>
      </w:r>
    </w:p>
    <w:p w14:paraId="45E28884" w14:textId="77777777" w:rsidR="00D73B6C" w:rsidRPr="00D55628" w:rsidRDefault="00D73B6C">
      <w:pPr>
        <w:sectPr w:rsidR="00D73B6C" w:rsidRPr="00D55628" w:rsidSect="00A76ED6">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1E9C006E" w14:textId="77777777" w:rsidR="003C4209" w:rsidRPr="006D0741" w:rsidRDefault="006D0741" w:rsidP="006D0741">
      <w:pPr>
        <w:rPr>
          <w:sz w:val="12"/>
          <w:szCs w:val="12"/>
        </w:rPr>
      </w:pPr>
      <w:r w:rsidRPr="006D0741">
        <w:rPr>
          <w:sz w:val="12"/>
          <w:szCs w:val="12"/>
        </w:rPr>
        <w:lastRenderedPageBreak/>
        <w:t xml:space="preserve">  </w:t>
      </w:r>
    </w:p>
    <w:p w14:paraId="61C93295"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242" behindDoc="0" locked="0" layoutInCell="1" allowOverlap="1" wp14:anchorId="09EA7CF9" wp14:editId="03C904EC">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7E66BBCB" w14:textId="77777777" w:rsidTr="00DC7231">
                              <w:trPr>
                                <w:trHeight w:hRule="exact" w:val="1247"/>
                                <w:tblCellSpacing w:w="71" w:type="dxa"/>
                              </w:trPr>
                              <w:tc>
                                <w:tcPr>
                                  <w:tcW w:w="1601" w:type="dxa"/>
                                  <w:vAlign w:val="center"/>
                                </w:tcPr>
                                <w:p w14:paraId="733EACA0" w14:textId="77777777" w:rsidR="008D4D17" w:rsidRPr="00D55628" w:rsidRDefault="008D4D17" w:rsidP="00D55628">
                                  <w:r w:rsidRPr="00D55628">
                                    <w:rPr>
                                      <w:noProof/>
                                    </w:rPr>
                                    <w:drawing>
                                      <wp:inline distT="0" distB="0" distL="0" distR="0" wp14:anchorId="330A1BC6" wp14:editId="25D844E3">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6717B0C" w14:textId="77777777" w:rsidR="008D4D17" w:rsidRPr="00D55628" w:rsidRDefault="008D4D17" w:rsidP="00D55628">
                                  <w:r w:rsidRPr="00D55628">
                                    <w:rPr>
                                      <w:noProof/>
                                    </w:rPr>
                                    <w:drawing>
                                      <wp:inline distT="0" distB="0" distL="0" distR="0" wp14:anchorId="74D776A7" wp14:editId="08EFDBBC">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A8A5E32" w14:textId="77777777" w:rsidR="008D4D17" w:rsidRPr="00D55628" w:rsidRDefault="008D4D17" w:rsidP="00D55628">
                                  <w:r w:rsidRPr="00D55628">
                                    <w:rPr>
                                      <w:noProof/>
                                    </w:rPr>
                                    <w:drawing>
                                      <wp:inline distT="0" distB="0" distL="0" distR="0" wp14:anchorId="74CD6089" wp14:editId="05FD4C2D">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94C47AD" w14:textId="77777777" w:rsidR="008D4D17" w:rsidRPr="00D55628" w:rsidRDefault="008D4D17" w:rsidP="00D55628">
                                  <w:r w:rsidRPr="00D55628">
                                    <w:rPr>
                                      <w:noProof/>
                                    </w:rPr>
                                    <w:drawing>
                                      <wp:inline distT="0" distB="0" distL="0" distR="0" wp14:anchorId="61601D1B" wp14:editId="3F498EF1">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63F5601"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9EA7CF9" id="_x0000_t202" coordsize="21600,21600" o:spt="202" path="m,l,21600r21600,l21600,xe">
                <v:stroke joinstyle="miter"/>
                <v:path gradientshapeok="t" o:connecttype="rect"/>
              </v:shapetype>
              <v:shape id="InsideCoverCoBrand" o:spid="_x0000_s1029" type="#_x0000_t202" alt="Title: Co-Branding Logos" style="position:absolute;margin-left:0;margin-top:0;width:595.5pt;height:126.75pt;z-index:25165824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7E66BBCB" w14:textId="77777777" w:rsidTr="00DC7231">
                        <w:trPr>
                          <w:trHeight w:hRule="exact" w:val="1247"/>
                          <w:tblCellSpacing w:w="71" w:type="dxa"/>
                        </w:trPr>
                        <w:tc>
                          <w:tcPr>
                            <w:tcW w:w="1601" w:type="dxa"/>
                            <w:vAlign w:val="center"/>
                          </w:tcPr>
                          <w:p w14:paraId="733EACA0" w14:textId="77777777" w:rsidR="008D4D17" w:rsidRPr="00D55628" w:rsidRDefault="008D4D17" w:rsidP="00D55628">
                            <w:r w:rsidRPr="00D55628">
                              <w:rPr>
                                <w:noProof/>
                              </w:rPr>
                              <w:drawing>
                                <wp:inline distT="0" distB="0" distL="0" distR="0" wp14:anchorId="330A1BC6" wp14:editId="25D844E3">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6717B0C" w14:textId="77777777" w:rsidR="008D4D17" w:rsidRPr="00D55628" w:rsidRDefault="008D4D17" w:rsidP="00D55628">
                            <w:r w:rsidRPr="00D55628">
                              <w:rPr>
                                <w:noProof/>
                              </w:rPr>
                              <w:drawing>
                                <wp:inline distT="0" distB="0" distL="0" distR="0" wp14:anchorId="74D776A7" wp14:editId="08EFDBBC">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A8A5E32" w14:textId="77777777" w:rsidR="008D4D17" w:rsidRPr="00D55628" w:rsidRDefault="008D4D17" w:rsidP="00D55628">
                            <w:r w:rsidRPr="00D55628">
                              <w:rPr>
                                <w:noProof/>
                              </w:rPr>
                              <w:drawing>
                                <wp:inline distT="0" distB="0" distL="0" distR="0" wp14:anchorId="74CD6089" wp14:editId="05FD4C2D">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94C47AD" w14:textId="77777777" w:rsidR="008D4D17" w:rsidRPr="00D55628" w:rsidRDefault="008D4D17" w:rsidP="00D55628">
                            <w:r w:rsidRPr="00D55628">
                              <w:rPr>
                                <w:noProof/>
                              </w:rPr>
                              <w:drawing>
                                <wp:inline distT="0" distB="0" distL="0" distR="0" wp14:anchorId="61601D1B" wp14:editId="3F498EF1">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63F5601"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73DA550F" w14:textId="77777777" w:rsidR="00211A98" w:rsidRPr="00810C40" w:rsidRDefault="00211A98" w:rsidP="00211A98">
      <w:pPr>
        <w:pStyle w:val="SmallBodyText"/>
      </w:pPr>
      <w:bookmarkStart w:id="1" w:name="_Hlk111191982"/>
      <w:r>
        <w:t>Coastcare Victoria would like to acknowledge all our video presenters and individuals who reviewed or assisted with the creation of the Coastcare Victoria School Kit.</w:t>
      </w:r>
    </w:p>
    <w:bookmarkEnd w:id="1"/>
    <w:p w14:paraId="50EDDB38" w14:textId="77777777" w:rsidR="00AB780B" w:rsidRDefault="00AB780B" w:rsidP="00446920">
      <w:pPr>
        <w:pStyle w:val="SmallHeading"/>
      </w:pPr>
      <w:r>
        <w:t>Author</w:t>
      </w:r>
    </w:p>
    <w:p w14:paraId="5F312FCB" w14:textId="77777777" w:rsidR="005B5574" w:rsidRDefault="005B5574" w:rsidP="005B5574">
      <w:pPr>
        <w:pStyle w:val="SmallBodyText"/>
      </w:pPr>
      <w:r>
        <w:t>Coastcare Victoria and Ocean Imaging.</w:t>
      </w:r>
    </w:p>
    <w:p w14:paraId="48E780DF" w14:textId="77777777" w:rsidR="00AB780B" w:rsidRDefault="00AB780B" w:rsidP="00446920">
      <w:pPr>
        <w:pStyle w:val="SmallHeading"/>
      </w:pPr>
      <w:r>
        <w:t>Photo credit</w:t>
      </w:r>
    </w:p>
    <w:p w14:paraId="50C93F80" w14:textId="77777777" w:rsidR="002A5398" w:rsidRDefault="002A5398" w:rsidP="002A5398">
      <w:pPr>
        <w:pStyle w:val="SmallBodyText"/>
      </w:pPr>
      <w:r>
        <w:t>Ocean Imaging.</w:t>
      </w:r>
    </w:p>
    <w:p w14:paraId="50919FE8" w14:textId="77777777" w:rsidR="004561E6" w:rsidRDefault="004561E6">
      <w:pPr>
        <w:sectPr w:rsidR="004561E6" w:rsidSect="00A76ED6">
          <w:headerReference w:type="even" r:id="rId36"/>
          <w:footerReference w:type="even" r:id="rId37"/>
          <w:headerReference w:type="first" r:id="rId38"/>
          <w:footerReference w:type="first" r:id="rId39"/>
          <w:pgSz w:w="11907" w:h="16840" w:code="9"/>
          <w:pgMar w:top="2268" w:right="1134" w:bottom="1134" w:left="1134" w:header="284" w:footer="284" w:gutter="0"/>
          <w:cols w:space="708"/>
          <w:titlePg/>
          <w:docGrid w:linePitch="360"/>
        </w:sectPr>
      </w:pPr>
    </w:p>
    <w:sdt>
      <w:sdtPr>
        <w:rPr>
          <w:b w:val="0"/>
          <w:color w:val="363534" w:themeColor="text1"/>
          <w:sz w:val="20"/>
          <w:szCs w:val="20"/>
        </w:rPr>
        <w:id w:val="-1787732791"/>
        <w:docPartObj>
          <w:docPartGallery w:val="Table of Contents"/>
          <w:docPartUnique/>
        </w:docPartObj>
      </w:sdtPr>
      <w:sdtEndPr>
        <w:rPr>
          <w:bCs/>
          <w:noProof/>
        </w:rPr>
      </w:sdtEndPr>
      <w:sdtContent>
        <w:p w14:paraId="64596913" w14:textId="5ACB779E" w:rsidR="00A76ED6" w:rsidRDefault="00A76ED6">
          <w:pPr>
            <w:pStyle w:val="TOCHeading"/>
            <w:framePr w:wrap="around"/>
          </w:pPr>
          <w:r>
            <w:t>Contents</w:t>
          </w:r>
          <w:bookmarkStart w:id="2" w:name="_TOCMarker"/>
          <w:bookmarkEnd w:id="2"/>
        </w:p>
        <w:p w14:paraId="7DC75061" w14:textId="5661EF68" w:rsidR="00CD1828" w:rsidRDefault="00A76ED6">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09120836" w:history="1">
            <w:r w:rsidR="00CD1828" w:rsidRPr="009B24B0">
              <w:rPr>
                <w:rStyle w:val="Hyperlink"/>
              </w:rPr>
              <w:t>Volunteering for Threatened Flora Quiz</w:t>
            </w:r>
            <w:r w:rsidR="00CD1828">
              <w:rPr>
                <w:webHidden/>
              </w:rPr>
              <w:tab/>
            </w:r>
            <w:r w:rsidR="00CD1828">
              <w:rPr>
                <w:webHidden/>
              </w:rPr>
              <w:fldChar w:fldCharType="begin"/>
            </w:r>
            <w:r w:rsidR="00CD1828">
              <w:rPr>
                <w:webHidden/>
              </w:rPr>
              <w:instrText xml:space="preserve"> PAGEREF _Toc109120836 \h </w:instrText>
            </w:r>
            <w:r w:rsidR="00CD1828">
              <w:rPr>
                <w:webHidden/>
              </w:rPr>
            </w:r>
            <w:r w:rsidR="00CD1828">
              <w:rPr>
                <w:webHidden/>
              </w:rPr>
              <w:fldChar w:fldCharType="separate"/>
            </w:r>
            <w:r w:rsidR="00E04343">
              <w:rPr>
                <w:webHidden/>
              </w:rPr>
              <w:t>2</w:t>
            </w:r>
            <w:r w:rsidR="00CD1828">
              <w:rPr>
                <w:webHidden/>
              </w:rPr>
              <w:fldChar w:fldCharType="end"/>
            </w:r>
          </w:hyperlink>
        </w:p>
        <w:p w14:paraId="6263A3EE" w14:textId="0EBED24D" w:rsidR="00CD1828" w:rsidRDefault="00000000">
          <w:pPr>
            <w:pStyle w:val="TOC1"/>
            <w:rPr>
              <w:rFonts w:eastAsiaTheme="minorEastAsia" w:cstheme="minorBidi"/>
              <w:b w:val="0"/>
              <w:color w:val="auto"/>
              <w:sz w:val="22"/>
              <w:szCs w:val="22"/>
            </w:rPr>
          </w:pPr>
          <w:hyperlink w:anchor="_Toc109120837" w:history="1">
            <w:r w:rsidR="00CD1828" w:rsidRPr="009B24B0">
              <w:rPr>
                <w:rStyle w:val="Hyperlink"/>
              </w:rPr>
              <w:t>Binomial Nomenclature Activity</w:t>
            </w:r>
            <w:r w:rsidR="00CD1828">
              <w:rPr>
                <w:webHidden/>
              </w:rPr>
              <w:tab/>
            </w:r>
            <w:r w:rsidR="00CD1828">
              <w:rPr>
                <w:webHidden/>
              </w:rPr>
              <w:fldChar w:fldCharType="begin"/>
            </w:r>
            <w:r w:rsidR="00CD1828">
              <w:rPr>
                <w:webHidden/>
              </w:rPr>
              <w:instrText xml:space="preserve"> PAGEREF _Toc109120837 \h </w:instrText>
            </w:r>
            <w:r w:rsidR="00CD1828">
              <w:rPr>
                <w:webHidden/>
              </w:rPr>
            </w:r>
            <w:r w:rsidR="00CD1828">
              <w:rPr>
                <w:webHidden/>
              </w:rPr>
              <w:fldChar w:fldCharType="separate"/>
            </w:r>
            <w:r w:rsidR="00E04343">
              <w:rPr>
                <w:webHidden/>
              </w:rPr>
              <w:t>4</w:t>
            </w:r>
            <w:r w:rsidR="00CD1828">
              <w:rPr>
                <w:webHidden/>
              </w:rPr>
              <w:fldChar w:fldCharType="end"/>
            </w:r>
          </w:hyperlink>
        </w:p>
        <w:p w14:paraId="2394C3B2" w14:textId="2FF3ABA6" w:rsidR="00CD1828" w:rsidRDefault="00000000">
          <w:pPr>
            <w:pStyle w:val="TOC1"/>
            <w:rPr>
              <w:rFonts w:eastAsiaTheme="minorEastAsia" w:cstheme="minorBidi"/>
              <w:b w:val="0"/>
              <w:color w:val="auto"/>
              <w:sz w:val="22"/>
              <w:szCs w:val="22"/>
            </w:rPr>
          </w:pPr>
          <w:hyperlink w:anchor="_Toc109120838" w:history="1">
            <w:r w:rsidR="00CD1828" w:rsidRPr="009B24B0">
              <w:rPr>
                <w:rStyle w:val="Hyperlink"/>
              </w:rPr>
              <w:t>Natives and Weeds Investigation</w:t>
            </w:r>
            <w:r w:rsidR="00CD1828">
              <w:rPr>
                <w:webHidden/>
              </w:rPr>
              <w:tab/>
            </w:r>
            <w:r w:rsidR="00CD1828">
              <w:rPr>
                <w:webHidden/>
              </w:rPr>
              <w:fldChar w:fldCharType="begin"/>
            </w:r>
            <w:r w:rsidR="00CD1828">
              <w:rPr>
                <w:webHidden/>
              </w:rPr>
              <w:instrText xml:space="preserve"> PAGEREF _Toc109120838 \h </w:instrText>
            </w:r>
            <w:r w:rsidR="00CD1828">
              <w:rPr>
                <w:webHidden/>
              </w:rPr>
            </w:r>
            <w:r w:rsidR="00CD1828">
              <w:rPr>
                <w:webHidden/>
              </w:rPr>
              <w:fldChar w:fldCharType="separate"/>
            </w:r>
            <w:r w:rsidR="00E04343">
              <w:rPr>
                <w:webHidden/>
              </w:rPr>
              <w:t>5</w:t>
            </w:r>
            <w:r w:rsidR="00CD1828">
              <w:rPr>
                <w:webHidden/>
              </w:rPr>
              <w:fldChar w:fldCharType="end"/>
            </w:r>
          </w:hyperlink>
        </w:p>
        <w:p w14:paraId="1D243C2A" w14:textId="2E3BBCEC" w:rsidR="00CD1828" w:rsidRDefault="00000000">
          <w:pPr>
            <w:pStyle w:val="TOC1"/>
            <w:rPr>
              <w:rFonts w:eastAsiaTheme="minorEastAsia" w:cstheme="minorBidi"/>
              <w:b w:val="0"/>
              <w:color w:val="auto"/>
              <w:sz w:val="22"/>
              <w:szCs w:val="22"/>
            </w:rPr>
          </w:pPr>
          <w:hyperlink w:anchor="_Toc109120839" w:history="1">
            <w:r w:rsidR="00CD1828" w:rsidRPr="009B24B0">
              <w:rPr>
                <w:rStyle w:val="Hyperlink"/>
              </w:rPr>
              <w:t>Traditional Uses of Native Plants</w:t>
            </w:r>
            <w:r w:rsidR="00CD1828">
              <w:rPr>
                <w:webHidden/>
              </w:rPr>
              <w:tab/>
            </w:r>
            <w:r w:rsidR="00CD1828">
              <w:rPr>
                <w:webHidden/>
              </w:rPr>
              <w:fldChar w:fldCharType="begin"/>
            </w:r>
            <w:r w:rsidR="00CD1828">
              <w:rPr>
                <w:webHidden/>
              </w:rPr>
              <w:instrText xml:space="preserve"> PAGEREF _Toc109120839 \h </w:instrText>
            </w:r>
            <w:r w:rsidR="00CD1828">
              <w:rPr>
                <w:webHidden/>
              </w:rPr>
            </w:r>
            <w:r w:rsidR="00CD1828">
              <w:rPr>
                <w:webHidden/>
              </w:rPr>
              <w:fldChar w:fldCharType="separate"/>
            </w:r>
            <w:r w:rsidR="00E04343">
              <w:rPr>
                <w:webHidden/>
              </w:rPr>
              <w:t>8</w:t>
            </w:r>
            <w:r w:rsidR="00CD1828">
              <w:rPr>
                <w:webHidden/>
              </w:rPr>
              <w:fldChar w:fldCharType="end"/>
            </w:r>
          </w:hyperlink>
        </w:p>
        <w:p w14:paraId="1224C917" w14:textId="4BE5AE35" w:rsidR="00CD1828" w:rsidRDefault="00000000">
          <w:pPr>
            <w:pStyle w:val="TOC1"/>
            <w:rPr>
              <w:rFonts w:eastAsiaTheme="minorEastAsia" w:cstheme="minorBidi"/>
              <w:b w:val="0"/>
              <w:color w:val="auto"/>
              <w:sz w:val="22"/>
              <w:szCs w:val="22"/>
            </w:rPr>
          </w:pPr>
          <w:hyperlink w:anchor="_Toc109120840" w:history="1">
            <w:r w:rsidR="00CD1828" w:rsidRPr="009B24B0">
              <w:rPr>
                <w:rStyle w:val="Hyperlink"/>
              </w:rPr>
              <w:t>Gardens for Wildlife Investigation</w:t>
            </w:r>
            <w:r w:rsidR="00CD1828">
              <w:rPr>
                <w:webHidden/>
              </w:rPr>
              <w:tab/>
            </w:r>
            <w:r w:rsidR="00CD1828">
              <w:rPr>
                <w:webHidden/>
              </w:rPr>
              <w:fldChar w:fldCharType="begin"/>
            </w:r>
            <w:r w:rsidR="00CD1828">
              <w:rPr>
                <w:webHidden/>
              </w:rPr>
              <w:instrText xml:space="preserve"> PAGEREF _Toc109120840 \h </w:instrText>
            </w:r>
            <w:r w:rsidR="00CD1828">
              <w:rPr>
                <w:webHidden/>
              </w:rPr>
            </w:r>
            <w:r w:rsidR="00CD1828">
              <w:rPr>
                <w:webHidden/>
              </w:rPr>
              <w:fldChar w:fldCharType="separate"/>
            </w:r>
            <w:r w:rsidR="00E04343">
              <w:rPr>
                <w:webHidden/>
              </w:rPr>
              <w:t>10</w:t>
            </w:r>
            <w:r w:rsidR="00CD1828">
              <w:rPr>
                <w:webHidden/>
              </w:rPr>
              <w:fldChar w:fldCharType="end"/>
            </w:r>
          </w:hyperlink>
        </w:p>
        <w:p w14:paraId="284322D1" w14:textId="02A5A63B" w:rsidR="00CD1828" w:rsidRDefault="00000000">
          <w:pPr>
            <w:pStyle w:val="TOC1"/>
            <w:rPr>
              <w:rFonts w:eastAsiaTheme="minorEastAsia" w:cstheme="minorBidi"/>
              <w:b w:val="0"/>
              <w:color w:val="auto"/>
              <w:sz w:val="22"/>
              <w:szCs w:val="22"/>
            </w:rPr>
          </w:pPr>
          <w:hyperlink w:anchor="_Toc109120841" w:history="1">
            <w:r w:rsidR="00CD1828" w:rsidRPr="009B24B0">
              <w:rPr>
                <w:rStyle w:val="Hyperlink"/>
              </w:rPr>
              <w:t>Volunteering for Threatened Flora Review Quiz</w:t>
            </w:r>
            <w:r w:rsidR="00CD1828">
              <w:rPr>
                <w:webHidden/>
              </w:rPr>
              <w:tab/>
            </w:r>
            <w:r w:rsidR="00CD1828">
              <w:rPr>
                <w:webHidden/>
              </w:rPr>
              <w:fldChar w:fldCharType="begin"/>
            </w:r>
            <w:r w:rsidR="00CD1828">
              <w:rPr>
                <w:webHidden/>
              </w:rPr>
              <w:instrText xml:space="preserve"> PAGEREF _Toc109120841 \h </w:instrText>
            </w:r>
            <w:r w:rsidR="00CD1828">
              <w:rPr>
                <w:webHidden/>
              </w:rPr>
            </w:r>
            <w:r w:rsidR="00CD1828">
              <w:rPr>
                <w:webHidden/>
              </w:rPr>
              <w:fldChar w:fldCharType="separate"/>
            </w:r>
            <w:r w:rsidR="00E04343">
              <w:rPr>
                <w:webHidden/>
              </w:rPr>
              <w:t>11</w:t>
            </w:r>
            <w:r w:rsidR="00CD1828">
              <w:rPr>
                <w:webHidden/>
              </w:rPr>
              <w:fldChar w:fldCharType="end"/>
            </w:r>
          </w:hyperlink>
        </w:p>
        <w:p w14:paraId="5520EFDE" w14:textId="329B6CE4" w:rsidR="00A76ED6" w:rsidRDefault="00A76ED6">
          <w:r>
            <w:rPr>
              <w:b/>
              <w:bCs/>
              <w:noProof/>
            </w:rPr>
            <w:fldChar w:fldCharType="end"/>
          </w:r>
        </w:p>
      </w:sdtContent>
    </w:sdt>
    <w:p w14:paraId="763BFF7F" w14:textId="77777777" w:rsidR="00756F57" w:rsidRDefault="00756F57" w:rsidP="00756F57">
      <w:pPr>
        <w:pStyle w:val="BodyText"/>
      </w:pPr>
    </w:p>
    <w:p w14:paraId="39C378C8" w14:textId="77777777" w:rsidR="00A76ED6" w:rsidRDefault="00A76ED6" w:rsidP="00756F57">
      <w:pPr>
        <w:pStyle w:val="Heading1"/>
        <w:tabs>
          <w:tab w:val="num" w:pos="0"/>
        </w:tabs>
        <w:spacing w:before="0"/>
        <w:sectPr w:rsidR="00A76ED6" w:rsidSect="00CD1828">
          <w:headerReference w:type="even" r:id="rId40"/>
          <w:headerReference w:type="default" r:id="rId41"/>
          <w:footerReference w:type="even" r:id="rId42"/>
          <w:footerReference w:type="default" r:id="rId43"/>
          <w:headerReference w:type="first" r:id="rId44"/>
          <w:footerReference w:type="first" r:id="rId45"/>
          <w:pgSz w:w="11907" w:h="16840" w:code="9"/>
          <w:pgMar w:top="2268" w:right="1134" w:bottom="1134" w:left="1134" w:header="284" w:footer="284" w:gutter="0"/>
          <w:pgNumType w:start="1"/>
          <w:cols w:space="720"/>
          <w:docGrid w:linePitch="360"/>
        </w:sectPr>
      </w:pPr>
    </w:p>
    <w:p w14:paraId="3CC1437D" w14:textId="43B2930D" w:rsidR="00A76ED6" w:rsidRPr="00A76ED6" w:rsidRDefault="00A76ED6" w:rsidP="00A76ED6">
      <w:pPr>
        <w:pStyle w:val="Heading1"/>
      </w:pPr>
      <w:bookmarkStart w:id="3" w:name="_Toc109120836"/>
      <w:r>
        <w:lastRenderedPageBreak/>
        <w:t>Volunteering for Threatened Flora Quiz</w:t>
      </w:r>
      <w:bookmarkEnd w:id="3"/>
    </w:p>
    <w:p w14:paraId="57111409" w14:textId="69E59851" w:rsidR="00A76ED6" w:rsidRPr="00C3020C" w:rsidRDefault="00A76ED6" w:rsidP="00A76ED6">
      <w:pPr>
        <w:pStyle w:val="BodyText100ThemeColour"/>
        <w:rPr>
          <w:rFonts w:ascii="Times New Roman" w:hAnsi="Times New Roman"/>
          <w:color w:val="auto"/>
          <w:sz w:val="24"/>
          <w:szCs w:val="24"/>
        </w:rPr>
      </w:pPr>
      <w:r>
        <w:t>1.</w:t>
      </w:r>
      <w:r w:rsidRPr="00C3020C">
        <w:t>Which of these wasn’t a step Naomi gave to protect the habitat?</w:t>
      </w:r>
    </w:p>
    <w:p w14:paraId="453A8BF0" w14:textId="77777777" w:rsidR="00A76ED6" w:rsidRPr="00C3020C" w:rsidRDefault="00A76ED6" w:rsidP="00CD1828">
      <w:pPr>
        <w:pStyle w:val="BodyText"/>
        <w:numPr>
          <w:ilvl w:val="0"/>
          <w:numId w:val="14"/>
        </w:numPr>
      </w:pPr>
      <w:r w:rsidRPr="00C3020C">
        <w:t>Always stick to paths</w:t>
      </w:r>
    </w:p>
    <w:p w14:paraId="72175AE3" w14:textId="77777777" w:rsidR="00A76ED6" w:rsidRPr="00C3020C" w:rsidRDefault="00A76ED6" w:rsidP="00CD1828">
      <w:pPr>
        <w:pStyle w:val="BodyText"/>
        <w:numPr>
          <w:ilvl w:val="0"/>
          <w:numId w:val="14"/>
        </w:numPr>
      </w:pPr>
      <w:r w:rsidRPr="00C3020C">
        <w:t>Leave only footprints</w:t>
      </w:r>
    </w:p>
    <w:p w14:paraId="0506BB77" w14:textId="77777777" w:rsidR="00A76ED6" w:rsidRPr="006D78AE" w:rsidRDefault="00A76ED6" w:rsidP="00CD1828">
      <w:pPr>
        <w:pStyle w:val="BodyText"/>
        <w:numPr>
          <w:ilvl w:val="0"/>
          <w:numId w:val="14"/>
        </w:numPr>
      </w:pPr>
      <w:r w:rsidRPr="006D78AE">
        <w:t>Always go in a large group</w:t>
      </w:r>
    </w:p>
    <w:p w14:paraId="6E528797" w14:textId="77777777" w:rsidR="00A76ED6" w:rsidRPr="006D78AE" w:rsidRDefault="00A76ED6" w:rsidP="00CD1828">
      <w:pPr>
        <w:pStyle w:val="BodyText"/>
        <w:numPr>
          <w:ilvl w:val="0"/>
          <w:numId w:val="14"/>
        </w:numPr>
      </w:pPr>
      <w:r w:rsidRPr="006D78AE">
        <w:t>Consider volunteering to help </w:t>
      </w:r>
    </w:p>
    <w:p w14:paraId="6F289102" w14:textId="77777777" w:rsidR="00A76ED6" w:rsidRPr="00C3020C" w:rsidRDefault="00A76ED6" w:rsidP="00A76ED6">
      <w:pPr>
        <w:pStyle w:val="BodyText"/>
        <w:ind w:left="720"/>
      </w:pPr>
    </w:p>
    <w:p w14:paraId="024FDBF6" w14:textId="77777777" w:rsidR="00A76ED6" w:rsidRPr="00C3020C" w:rsidRDefault="00A76ED6" w:rsidP="00A76ED6">
      <w:pPr>
        <w:pStyle w:val="BodyText100ThemeColour"/>
        <w:rPr>
          <w:rFonts w:ascii="Times New Roman" w:hAnsi="Times New Roman"/>
          <w:color w:val="auto"/>
          <w:sz w:val="24"/>
          <w:szCs w:val="24"/>
        </w:rPr>
      </w:pPr>
      <w:r w:rsidRPr="00C3020C">
        <w:t>2.  Coastal Moonah woodland is a ___________plant community </w:t>
      </w:r>
    </w:p>
    <w:p w14:paraId="4CB624F0" w14:textId="77777777" w:rsidR="00A76ED6" w:rsidRPr="00C3020C" w:rsidRDefault="00A76ED6" w:rsidP="00CD1828">
      <w:pPr>
        <w:pStyle w:val="BodyText"/>
        <w:numPr>
          <w:ilvl w:val="0"/>
          <w:numId w:val="15"/>
        </w:numPr>
      </w:pPr>
      <w:r w:rsidRPr="00C3020C">
        <w:t>Large</w:t>
      </w:r>
    </w:p>
    <w:p w14:paraId="02B3EA5A" w14:textId="77777777" w:rsidR="00A76ED6" w:rsidRPr="006D78AE" w:rsidRDefault="00A76ED6" w:rsidP="00CD1828">
      <w:pPr>
        <w:pStyle w:val="BodyText"/>
        <w:numPr>
          <w:ilvl w:val="0"/>
          <w:numId w:val="15"/>
        </w:numPr>
      </w:pPr>
      <w:r w:rsidRPr="006D78AE">
        <w:t>Threatened</w:t>
      </w:r>
    </w:p>
    <w:p w14:paraId="4B323D09" w14:textId="77777777" w:rsidR="00A76ED6" w:rsidRPr="006D78AE" w:rsidRDefault="00A76ED6" w:rsidP="00CD1828">
      <w:pPr>
        <w:pStyle w:val="BodyText"/>
        <w:numPr>
          <w:ilvl w:val="0"/>
          <w:numId w:val="15"/>
        </w:numPr>
      </w:pPr>
      <w:r w:rsidRPr="006D78AE">
        <w:t>Resilient</w:t>
      </w:r>
    </w:p>
    <w:p w14:paraId="615C60E8" w14:textId="77777777" w:rsidR="00A76ED6" w:rsidRPr="006D78AE" w:rsidRDefault="00A76ED6" w:rsidP="00CD1828">
      <w:pPr>
        <w:pStyle w:val="BodyText"/>
        <w:numPr>
          <w:ilvl w:val="0"/>
          <w:numId w:val="15"/>
        </w:numPr>
      </w:pPr>
      <w:r w:rsidRPr="006D78AE">
        <w:t>Critically endangered </w:t>
      </w:r>
    </w:p>
    <w:p w14:paraId="2FFE7E92" w14:textId="77777777" w:rsidR="00A76ED6" w:rsidRPr="00C3020C" w:rsidRDefault="00A76ED6" w:rsidP="00A76ED6">
      <w:pPr>
        <w:pStyle w:val="BodyText"/>
        <w:ind w:left="720"/>
      </w:pPr>
    </w:p>
    <w:p w14:paraId="514A7C28" w14:textId="77777777" w:rsidR="00A76ED6" w:rsidRPr="00C3020C" w:rsidRDefault="00A76ED6" w:rsidP="00A76ED6">
      <w:pPr>
        <w:pStyle w:val="BodyText100ThemeColour"/>
        <w:rPr>
          <w:rFonts w:ascii="Times New Roman" w:hAnsi="Times New Roman"/>
          <w:color w:val="auto"/>
          <w:sz w:val="24"/>
          <w:szCs w:val="24"/>
        </w:rPr>
      </w:pPr>
      <w:r w:rsidRPr="00C3020C">
        <w:t>3.  What are one of the biggest threats that the Moonah woodland faces?</w:t>
      </w:r>
    </w:p>
    <w:p w14:paraId="3189F18F" w14:textId="77777777" w:rsidR="00A76ED6" w:rsidRPr="006D78AE" w:rsidRDefault="00A76ED6" w:rsidP="00CD1828">
      <w:pPr>
        <w:pStyle w:val="BodyText"/>
        <w:numPr>
          <w:ilvl w:val="0"/>
          <w:numId w:val="16"/>
        </w:numPr>
      </w:pPr>
      <w:r w:rsidRPr="006D78AE">
        <w:t>Invasive woody weeds</w:t>
      </w:r>
    </w:p>
    <w:p w14:paraId="1404CB6D" w14:textId="77777777" w:rsidR="00A76ED6" w:rsidRPr="00C3020C" w:rsidRDefault="00A76ED6" w:rsidP="00CD1828">
      <w:pPr>
        <w:pStyle w:val="BodyText"/>
        <w:numPr>
          <w:ilvl w:val="0"/>
          <w:numId w:val="16"/>
        </w:numPr>
      </w:pPr>
      <w:r w:rsidRPr="00C3020C">
        <w:t>Invasive birds</w:t>
      </w:r>
    </w:p>
    <w:p w14:paraId="16FCCB39" w14:textId="77777777" w:rsidR="00A76ED6" w:rsidRPr="00C3020C" w:rsidRDefault="00A76ED6" w:rsidP="00CD1828">
      <w:pPr>
        <w:pStyle w:val="BodyText"/>
        <w:numPr>
          <w:ilvl w:val="0"/>
          <w:numId w:val="16"/>
        </w:numPr>
      </w:pPr>
      <w:r w:rsidRPr="00C3020C">
        <w:t>Pollution </w:t>
      </w:r>
    </w:p>
    <w:p w14:paraId="7B0D0D24" w14:textId="77777777" w:rsidR="00A76ED6" w:rsidRDefault="00A76ED6" w:rsidP="00CD1828">
      <w:pPr>
        <w:pStyle w:val="BodyText"/>
        <w:numPr>
          <w:ilvl w:val="0"/>
          <w:numId w:val="16"/>
        </w:numPr>
      </w:pPr>
      <w:r w:rsidRPr="00C3020C">
        <w:t>Poor soil quality</w:t>
      </w:r>
    </w:p>
    <w:p w14:paraId="3EBE0A33" w14:textId="77777777" w:rsidR="00A76ED6" w:rsidRPr="00C3020C" w:rsidRDefault="00A76ED6" w:rsidP="00A76ED6">
      <w:pPr>
        <w:pStyle w:val="BodyText"/>
        <w:ind w:left="720"/>
      </w:pPr>
    </w:p>
    <w:p w14:paraId="1B9A2491" w14:textId="77777777" w:rsidR="00A76ED6" w:rsidRPr="00C3020C" w:rsidRDefault="00A76ED6" w:rsidP="00A76ED6">
      <w:pPr>
        <w:pStyle w:val="BodyText100ThemeColour"/>
        <w:rPr>
          <w:rFonts w:ascii="Times New Roman" w:hAnsi="Times New Roman"/>
          <w:color w:val="auto"/>
          <w:sz w:val="24"/>
          <w:szCs w:val="24"/>
        </w:rPr>
      </w:pPr>
      <w:r w:rsidRPr="00C3020C">
        <w:t xml:space="preserve">4. </w:t>
      </w:r>
      <w:r w:rsidRPr="00A76ED6">
        <w:rPr>
          <w:i/>
          <w:iCs/>
        </w:rPr>
        <w:t xml:space="preserve">Polygala </w:t>
      </w:r>
      <w:proofErr w:type="spellStart"/>
      <w:r w:rsidRPr="00A76ED6">
        <w:rPr>
          <w:i/>
          <w:iCs/>
        </w:rPr>
        <w:t>myrtifolia</w:t>
      </w:r>
      <w:proofErr w:type="spellEnd"/>
      <w:r w:rsidRPr="00C3020C">
        <w:t xml:space="preserve"> is a</w:t>
      </w:r>
    </w:p>
    <w:p w14:paraId="03798095" w14:textId="77777777" w:rsidR="00A76ED6" w:rsidRPr="00C3020C" w:rsidRDefault="00A76ED6" w:rsidP="00CD1828">
      <w:pPr>
        <w:pStyle w:val="BodyText"/>
        <w:numPr>
          <w:ilvl w:val="0"/>
          <w:numId w:val="17"/>
        </w:numPr>
      </w:pPr>
      <w:r w:rsidRPr="00C3020C">
        <w:t>Native species </w:t>
      </w:r>
    </w:p>
    <w:p w14:paraId="6746868E" w14:textId="77777777" w:rsidR="00A76ED6" w:rsidRPr="006D78AE" w:rsidRDefault="00A76ED6" w:rsidP="00CD1828">
      <w:pPr>
        <w:pStyle w:val="BodyText"/>
        <w:numPr>
          <w:ilvl w:val="0"/>
          <w:numId w:val="17"/>
        </w:numPr>
      </w:pPr>
      <w:r w:rsidRPr="00C3020C">
        <w:t xml:space="preserve">Non- </w:t>
      </w:r>
      <w:r w:rsidRPr="006D78AE">
        <w:t>invasive species </w:t>
      </w:r>
    </w:p>
    <w:p w14:paraId="17A4D8CB" w14:textId="77777777" w:rsidR="00A76ED6" w:rsidRPr="006D78AE" w:rsidRDefault="00A76ED6" w:rsidP="00CD1828">
      <w:pPr>
        <w:pStyle w:val="BodyText"/>
        <w:numPr>
          <w:ilvl w:val="0"/>
          <w:numId w:val="17"/>
        </w:numPr>
      </w:pPr>
      <w:r w:rsidRPr="006D78AE">
        <w:t>Woody weed</w:t>
      </w:r>
    </w:p>
    <w:p w14:paraId="2A1DAA1B" w14:textId="77777777" w:rsidR="00A76ED6" w:rsidRDefault="00A76ED6" w:rsidP="00CD1828">
      <w:pPr>
        <w:pStyle w:val="BodyText"/>
        <w:numPr>
          <w:ilvl w:val="0"/>
          <w:numId w:val="17"/>
        </w:numPr>
      </w:pPr>
      <w:r w:rsidRPr="00C3020C">
        <w:t>None of the above </w:t>
      </w:r>
    </w:p>
    <w:p w14:paraId="4F1396CA" w14:textId="77777777" w:rsidR="00A76ED6" w:rsidRPr="00C3020C" w:rsidRDefault="00A76ED6" w:rsidP="00A76ED6">
      <w:pPr>
        <w:pStyle w:val="BodyText"/>
        <w:ind w:left="720"/>
      </w:pPr>
    </w:p>
    <w:p w14:paraId="3D8C9A13" w14:textId="77777777" w:rsidR="00A76ED6" w:rsidRPr="00C3020C" w:rsidRDefault="00A76ED6" w:rsidP="00A76ED6">
      <w:pPr>
        <w:pStyle w:val="BodyText100ThemeColour"/>
        <w:rPr>
          <w:rFonts w:ascii="Times New Roman" w:hAnsi="Times New Roman"/>
          <w:color w:val="auto"/>
          <w:sz w:val="24"/>
          <w:szCs w:val="24"/>
        </w:rPr>
      </w:pPr>
      <w:r w:rsidRPr="00C3020C">
        <w:t xml:space="preserve">5. </w:t>
      </w:r>
      <w:r w:rsidRPr="00C3020C">
        <w:rPr>
          <w:i/>
        </w:rPr>
        <w:t xml:space="preserve">Polygala </w:t>
      </w:r>
      <w:proofErr w:type="spellStart"/>
      <w:r w:rsidRPr="00C3020C">
        <w:rPr>
          <w:i/>
        </w:rPr>
        <w:t>myrtifolia</w:t>
      </w:r>
      <w:proofErr w:type="spellEnd"/>
      <w:r w:rsidRPr="00C3020C">
        <w:t xml:space="preserve"> drops how many seeds each year?</w:t>
      </w:r>
    </w:p>
    <w:p w14:paraId="55FFAACF" w14:textId="77777777" w:rsidR="00A76ED6" w:rsidRPr="00C3020C" w:rsidRDefault="00A76ED6" w:rsidP="00CD1828">
      <w:pPr>
        <w:pStyle w:val="BodyText"/>
        <w:numPr>
          <w:ilvl w:val="0"/>
          <w:numId w:val="18"/>
        </w:numPr>
      </w:pPr>
      <w:r w:rsidRPr="00C3020C">
        <w:t>Hundreds </w:t>
      </w:r>
    </w:p>
    <w:p w14:paraId="4C48B438" w14:textId="77777777" w:rsidR="00A76ED6" w:rsidRPr="006D78AE" w:rsidRDefault="00A76ED6" w:rsidP="00CD1828">
      <w:pPr>
        <w:pStyle w:val="BodyText"/>
        <w:numPr>
          <w:ilvl w:val="0"/>
          <w:numId w:val="18"/>
        </w:numPr>
      </w:pPr>
      <w:r w:rsidRPr="006D78AE">
        <w:t>Thousands</w:t>
      </w:r>
    </w:p>
    <w:p w14:paraId="1C36AD33" w14:textId="77777777" w:rsidR="00A76ED6" w:rsidRPr="00C3020C" w:rsidRDefault="00A76ED6" w:rsidP="00CD1828">
      <w:pPr>
        <w:pStyle w:val="BodyText"/>
        <w:numPr>
          <w:ilvl w:val="0"/>
          <w:numId w:val="18"/>
        </w:numPr>
      </w:pPr>
      <w:r w:rsidRPr="00C3020C">
        <w:t>Millions</w:t>
      </w:r>
    </w:p>
    <w:p w14:paraId="789F43BB" w14:textId="77777777" w:rsidR="00A76ED6" w:rsidRPr="00C3020C" w:rsidRDefault="00A76ED6" w:rsidP="00CD1828">
      <w:pPr>
        <w:pStyle w:val="BodyText"/>
        <w:numPr>
          <w:ilvl w:val="0"/>
          <w:numId w:val="18"/>
        </w:numPr>
      </w:pPr>
      <w:r w:rsidRPr="00C3020C">
        <w:t>Billions</w:t>
      </w:r>
    </w:p>
    <w:p w14:paraId="10F664B5" w14:textId="77777777" w:rsidR="00A76ED6" w:rsidRPr="00C3020C" w:rsidRDefault="00A76ED6" w:rsidP="00A76ED6">
      <w:pPr>
        <w:spacing w:line="240" w:lineRule="auto"/>
        <w:rPr>
          <w:rFonts w:ascii="Times New Roman" w:hAnsi="Times New Roman" w:cs="Times New Roman"/>
          <w:color w:val="auto"/>
          <w:sz w:val="24"/>
          <w:szCs w:val="24"/>
        </w:rPr>
      </w:pPr>
    </w:p>
    <w:p w14:paraId="57822C53" w14:textId="77777777" w:rsidR="00A76ED6" w:rsidRPr="00C3020C" w:rsidRDefault="00A76ED6" w:rsidP="00A76ED6">
      <w:pPr>
        <w:pStyle w:val="BodyText100ThemeColour"/>
        <w:rPr>
          <w:rFonts w:ascii="Times New Roman" w:hAnsi="Times New Roman"/>
          <w:color w:val="auto"/>
          <w:sz w:val="24"/>
          <w:szCs w:val="24"/>
        </w:rPr>
      </w:pPr>
      <w:r w:rsidRPr="00C3020C">
        <w:t>6. Invasive weeds compete with natives for </w:t>
      </w:r>
    </w:p>
    <w:p w14:paraId="37EB4B50" w14:textId="77777777" w:rsidR="00A76ED6" w:rsidRPr="00C3020C" w:rsidRDefault="00A76ED6" w:rsidP="00CD1828">
      <w:pPr>
        <w:pStyle w:val="BodyText"/>
        <w:numPr>
          <w:ilvl w:val="0"/>
          <w:numId w:val="19"/>
        </w:numPr>
      </w:pPr>
      <w:r w:rsidRPr="00C3020C">
        <w:t>Soil and Water</w:t>
      </w:r>
    </w:p>
    <w:p w14:paraId="58B509C3" w14:textId="77777777" w:rsidR="00A76ED6" w:rsidRPr="00C3020C" w:rsidRDefault="00A76ED6" w:rsidP="00CD1828">
      <w:pPr>
        <w:pStyle w:val="BodyText"/>
        <w:numPr>
          <w:ilvl w:val="0"/>
          <w:numId w:val="19"/>
        </w:numPr>
      </w:pPr>
      <w:r w:rsidRPr="00C3020C">
        <w:t>Fruits and seeds</w:t>
      </w:r>
    </w:p>
    <w:p w14:paraId="3444658B" w14:textId="77777777" w:rsidR="00A76ED6" w:rsidRPr="006D78AE" w:rsidRDefault="00A76ED6" w:rsidP="00CD1828">
      <w:pPr>
        <w:pStyle w:val="BodyText"/>
        <w:numPr>
          <w:ilvl w:val="0"/>
          <w:numId w:val="19"/>
        </w:numPr>
      </w:pPr>
      <w:r w:rsidRPr="006D78AE">
        <w:t>Carbon Dioxide and Air</w:t>
      </w:r>
    </w:p>
    <w:p w14:paraId="55ED6043" w14:textId="01FFF648" w:rsidR="00A76ED6" w:rsidRPr="00A76ED6" w:rsidRDefault="00A76ED6" w:rsidP="00CD1828">
      <w:pPr>
        <w:pStyle w:val="BodyText"/>
        <w:numPr>
          <w:ilvl w:val="0"/>
          <w:numId w:val="19"/>
        </w:numPr>
      </w:pPr>
      <w:r w:rsidRPr="006D78AE">
        <w:t>Light, Nutrients and Spac</w:t>
      </w:r>
      <w:r>
        <w:t>e</w:t>
      </w:r>
    </w:p>
    <w:p w14:paraId="0E92D784" w14:textId="77777777" w:rsidR="00A76ED6" w:rsidRPr="00C3020C" w:rsidRDefault="00A76ED6" w:rsidP="00A76ED6">
      <w:pPr>
        <w:pStyle w:val="BodyText100ThemeColour"/>
        <w:rPr>
          <w:rFonts w:ascii="Times New Roman" w:hAnsi="Times New Roman"/>
          <w:color w:val="auto"/>
          <w:sz w:val="24"/>
          <w:szCs w:val="24"/>
        </w:rPr>
      </w:pPr>
      <w:r w:rsidRPr="00C3020C">
        <w:lastRenderedPageBreak/>
        <w:t>7.  What were the volunteers doing in the video? </w:t>
      </w:r>
    </w:p>
    <w:p w14:paraId="32628905" w14:textId="77777777" w:rsidR="00A76ED6" w:rsidRPr="006D78AE" w:rsidRDefault="00A76ED6" w:rsidP="00CD1828">
      <w:pPr>
        <w:pStyle w:val="BodyText"/>
        <w:numPr>
          <w:ilvl w:val="0"/>
          <w:numId w:val="20"/>
        </w:numPr>
      </w:pPr>
      <w:r w:rsidRPr="006D78AE">
        <w:t>Removing weeds </w:t>
      </w:r>
    </w:p>
    <w:p w14:paraId="092F42C9" w14:textId="77777777" w:rsidR="00A76ED6" w:rsidRPr="00C3020C" w:rsidRDefault="00A76ED6" w:rsidP="00CD1828">
      <w:pPr>
        <w:pStyle w:val="BodyText"/>
        <w:numPr>
          <w:ilvl w:val="0"/>
          <w:numId w:val="20"/>
        </w:numPr>
      </w:pPr>
      <w:r w:rsidRPr="00C3020C">
        <w:t>Removing native plants </w:t>
      </w:r>
    </w:p>
    <w:p w14:paraId="7521D4CF" w14:textId="77777777" w:rsidR="00A76ED6" w:rsidRPr="00C3020C" w:rsidRDefault="00A76ED6" w:rsidP="00CD1828">
      <w:pPr>
        <w:pStyle w:val="BodyText"/>
        <w:numPr>
          <w:ilvl w:val="0"/>
          <w:numId w:val="20"/>
        </w:numPr>
      </w:pPr>
      <w:r w:rsidRPr="00C3020C">
        <w:t>Planting native plants </w:t>
      </w:r>
    </w:p>
    <w:p w14:paraId="2DEE0774" w14:textId="77777777" w:rsidR="00A76ED6" w:rsidRDefault="00A76ED6" w:rsidP="00CD1828">
      <w:pPr>
        <w:pStyle w:val="BodyText"/>
        <w:numPr>
          <w:ilvl w:val="0"/>
          <w:numId w:val="20"/>
        </w:numPr>
      </w:pPr>
      <w:r w:rsidRPr="00C3020C">
        <w:t>Planting weeds </w:t>
      </w:r>
    </w:p>
    <w:p w14:paraId="1FA0C988" w14:textId="77777777" w:rsidR="00A76ED6" w:rsidRPr="00C3020C" w:rsidRDefault="00A76ED6" w:rsidP="00A76ED6">
      <w:pPr>
        <w:pStyle w:val="BodyText"/>
        <w:ind w:left="720"/>
      </w:pPr>
    </w:p>
    <w:p w14:paraId="76601875" w14:textId="77777777" w:rsidR="00A76ED6" w:rsidRPr="00C3020C" w:rsidRDefault="00A76ED6" w:rsidP="00A76ED6">
      <w:pPr>
        <w:pStyle w:val="BodyText100ThemeColour"/>
        <w:rPr>
          <w:rFonts w:ascii="Times New Roman" w:hAnsi="Times New Roman"/>
          <w:color w:val="auto"/>
          <w:sz w:val="24"/>
          <w:szCs w:val="24"/>
        </w:rPr>
      </w:pPr>
      <w:r w:rsidRPr="00C3020C">
        <w:t xml:space="preserve">8. What did volunteer </w:t>
      </w:r>
      <w:proofErr w:type="spellStart"/>
      <w:r w:rsidRPr="00C3020C">
        <w:t>Marvyn</w:t>
      </w:r>
      <w:proofErr w:type="spellEnd"/>
      <w:r w:rsidRPr="00C3020C">
        <w:t xml:space="preserve"> see once the Polygala was removed?</w:t>
      </w:r>
    </w:p>
    <w:p w14:paraId="5F97273B" w14:textId="77777777" w:rsidR="00A76ED6" w:rsidRPr="00C3020C" w:rsidRDefault="00A76ED6" w:rsidP="00CD1828">
      <w:pPr>
        <w:pStyle w:val="BodyText"/>
        <w:numPr>
          <w:ilvl w:val="0"/>
          <w:numId w:val="21"/>
        </w:numPr>
      </w:pPr>
      <w:r w:rsidRPr="00C3020C">
        <w:t>Small native trees and shrubs coming through </w:t>
      </w:r>
    </w:p>
    <w:p w14:paraId="44C8DD79" w14:textId="77777777" w:rsidR="00A76ED6" w:rsidRPr="006D78AE" w:rsidRDefault="00A76ED6" w:rsidP="00CD1828">
      <w:pPr>
        <w:pStyle w:val="BodyText"/>
        <w:numPr>
          <w:ilvl w:val="0"/>
          <w:numId w:val="21"/>
        </w:numPr>
      </w:pPr>
      <w:r w:rsidRPr="006D78AE">
        <w:t>In season orchids</w:t>
      </w:r>
    </w:p>
    <w:p w14:paraId="68E53908" w14:textId="77777777" w:rsidR="00A76ED6" w:rsidRPr="006D78AE" w:rsidRDefault="00A76ED6" w:rsidP="00CD1828">
      <w:pPr>
        <w:pStyle w:val="BodyText"/>
        <w:numPr>
          <w:ilvl w:val="0"/>
          <w:numId w:val="21"/>
        </w:numPr>
      </w:pPr>
      <w:r w:rsidRPr="006D78AE">
        <w:t>More weeds </w:t>
      </w:r>
    </w:p>
    <w:p w14:paraId="3CC9CC16" w14:textId="77777777" w:rsidR="00A76ED6" w:rsidRPr="006D78AE" w:rsidRDefault="00A76ED6" w:rsidP="00CD1828">
      <w:pPr>
        <w:pStyle w:val="BodyText"/>
        <w:numPr>
          <w:ilvl w:val="0"/>
          <w:numId w:val="21"/>
        </w:numPr>
      </w:pPr>
      <w:r w:rsidRPr="006D78AE">
        <w:t>Both a and b</w:t>
      </w:r>
    </w:p>
    <w:p w14:paraId="24A73C37" w14:textId="77777777" w:rsidR="00A76ED6" w:rsidRPr="00C3020C" w:rsidRDefault="00A76ED6" w:rsidP="00A76ED6">
      <w:pPr>
        <w:pStyle w:val="BodyText"/>
        <w:ind w:left="720"/>
        <w:rPr>
          <w:b/>
          <w:bCs/>
        </w:rPr>
      </w:pPr>
    </w:p>
    <w:p w14:paraId="3EBDC3C0" w14:textId="77777777" w:rsidR="00A76ED6" w:rsidRPr="00C3020C" w:rsidRDefault="00A76ED6" w:rsidP="00A76ED6">
      <w:pPr>
        <w:pStyle w:val="BodyText100ThemeColour"/>
        <w:rPr>
          <w:rFonts w:ascii="Times New Roman" w:hAnsi="Times New Roman"/>
          <w:color w:val="auto"/>
          <w:sz w:val="24"/>
          <w:szCs w:val="24"/>
        </w:rPr>
      </w:pPr>
      <w:r w:rsidRPr="00C3020C">
        <w:t>9. Why is this work especially important in this area?  </w:t>
      </w:r>
    </w:p>
    <w:p w14:paraId="110B7851" w14:textId="77777777" w:rsidR="00A76ED6" w:rsidRPr="006D78AE" w:rsidRDefault="00A76ED6" w:rsidP="00CD1828">
      <w:pPr>
        <w:pStyle w:val="BodyText"/>
        <w:numPr>
          <w:ilvl w:val="0"/>
          <w:numId w:val="22"/>
        </w:numPr>
      </w:pPr>
      <w:r w:rsidRPr="006D78AE">
        <w:t>A lot of land clearing in the area so not much native vegetation left. </w:t>
      </w:r>
    </w:p>
    <w:p w14:paraId="00136D8F" w14:textId="77777777" w:rsidR="00A76ED6" w:rsidRPr="006D78AE" w:rsidRDefault="00A76ED6" w:rsidP="00CD1828">
      <w:pPr>
        <w:pStyle w:val="BodyText"/>
        <w:numPr>
          <w:ilvl w:val="0"/>
          <w:numId w:val="22"/>
        </w:numPr>
      </w:pPr>
      <w:r w:rsidRPr="006D78AE">
        <w:t>Few animals live in the area </w:t>
      </w:r>
    </w:p>
    <w:p w14:paraId="045EA7EC" w14:textId="77777777" w:rsidR="00A76ED6" w:rsidRPr="006D78AE" w:rsidRDefault="00A76ED6" w:rsidP="00CD1828">
      <w:pPr>
        <w:pStyle w:val="BodyText"/>
        <w:numPr>
          <w:ilvl w:val="0"/>
          <w:numId w:val="22"/>
        </w:numPr>
      </w:pPr>
      <w:r w:rsidRPr="006D78AE">
        <w:t>Remote and hard to get to. </w:t>
      </w:r>
    </w:p>
    <w:p w14:paraId="3E5CB937" w14:textId="77777777" w:rsidR="00A76ED6" w:rsidRDefault="00A76ED6" w:rsidP="00CD1828">
      <w:pPr>
        <w:pStyle w:val="BodyText"/>
        <w:numPr>
          <w:ilvl w:val="0"/>
          <w:numId w:val="22"/>
        </w:numPr>
      </w:pPr>
      <w:r w:rsidRPr="00C3020C">
        <w:t>The area is regularly visited by many people </w:t>
      </w:r>
    </w:p>
    <w:p w14:paraId="063A481F" w14:textId="77777777" w:rsidR="00A76ED6" w:rsidRPr="00C3020C" w:rsidRDefault="00A76ED6" w:rsidP="00A76ED6">
      <w:pPr>
        <w:pStyle w:val="BodyText"/>
        <w:ind w:left="720"/>
      </w:pPr>
    </w:p>
    <w:p w14:paraId="04ED8610" w14:textId="77777777" w:rsidR="00A76ED6" w:rsidRPr="00C3020C" w:rsidRDefault="00A76ED6" w:rsidP="00A76ED6">
      <w:pPr>
        <w:pStyle w:val="BodyText100ThemeColour"/>
        <w:rPr>
          <w:rFonts w:ascii="Times New Roman" w:hAnsi="Times New Roman"/>
          <w:color w:val="auto"/>
          <w:sz w:val="24"/>
          <w:szCs w:val="24"/>
        </w:rPr>
      </w:pPr>
      <w:r w:rsidRPr="00C3020C">
        <w:t>10. What was one of the other benefits of volunteering that was mentioned?</w:t>
      </w:r>
    </w:p>
    <w:p w14:paraId="273CBB27" w14:textId="77777777" w:rsidR="00A76ED6" w:rsidRPr="00C3020C" w:rsidRDefault="00A76ED6" w:rsidP="00CD1828">
      <w:pPr>
        <w:pStyle w:val="BodyText"/>
        <w:numPr>
          <w:ilvl w:val="0"/>
          <w:numId w:val="23"/>
        </w:numPr>
      </w:pPr>
      <w:r w:rsidRPr="00C3020C">
        <w:t>Takes a lot of time </w:t>
      </w:r>
    </w:p>
    <w:p w14:paraId="5FE48881" w14:textId="77777777" w:rsidR="00A76ED6" w:rsidRPr="00C3020C" w:rsidRDefault="00A76ED6" w:rsidP="00CD1828">
      <w:pPr>
        <w:pStyle w:val="BodyText"/>
        <w:numPr>
          <w:ilvl w:val="0"/>
          <w:numId w:val="23"/>
        </w:numPr>
      </w:pPr>
      <w:r w:rsidRPr="00C3020C">
        <w:t>Can be hard work </w:t>
      </w:r>
    </w:p>
    <w:p w14:paraId="5D55A5B0" w14:textId="77777777" w:rsidR="00A76ED6" w:rsidRPr="006D78AE" w:rsidRDefault="00A76ED6" w:rsidP="00CD1828">
      <w:pPr>
        <w:pStyle w:val="BodyText"/>
        <w:numPr>
          <w:ilvl w:val="0"/>
          <w:numId w:val="23"/>
        </w:numPr>
      </w:pPr>
      <w:r w:rsidRPr="006D78AE">
        <w:t>Good for mental health </w:t>
      </w:r>
    </w:p>
    <w:p w14:paraId="39C22F33" w14:textId="77777777" w:rsidR="00A76ED6" w:rsidRPr="00C3020C" w:rsidRDefault="00A76ED6" w:rsidP="00CD1828">
      <w:pPr>
        <w:pStyle w:val="BodyText"/>
        <w:numPr>
          <w:ilvl w:val="0"/>
          <w:numId w:val="23"/>
        </w:numPr>
      </w:pPr>
      <w:r w:rsidRPr="00C3020C">
        <w:t>Make a lot of money</w:t>
      </w:r>
    </w:p>
    <w:p w14:paraId="6D6EB3C4" w14:textId="6498897A" w:rsidR="003636EA" w:rsidRDefault="003636EA" w:rsidP="00183B52">
      <w:pPr>
        <w:pStyle w:val="BodyText"/>
      </w:pPr>
    </w:p>
    <w:p w14:paraId="1276C1A7" w14:textId="77777777" w:rsidR="00A76ED6" w:rsidRDefault="00A76ED6" w:rsidP="00183B52">
      <w:pPr>
        <w:pStyle w:val="BodyText"/>
        <w:sectPr w:rsidR="00A76ED6" w:rsidSect="00A76ED6">
          <w:headerReference w:type="default" r:id="rId46"/>
          <w:pgSz w:w="11907" w:h="16840" w:code="9"/>
          <w:pgMar w:top="2268" w:right="1134" w:bottom="1134" w:left="1134" w:header="284" w:footer="284" w:gutter="0"/>
          <w:cols w:space="720"/>
          <w:docGrid w:linePitch="360"/>
        </w:sectPr>
      </w:pPr>
    </w:p>
    <w:p w14:paraId="4ADEF206" w14:textId="50E5771A" w:rsidR="00A76ED6" w:rsidRDefault="00A76ED6" w:rsidP="00A76ED6">
      <w:pPr>
        <w:pStyle w:val="Heading1"/>
      </w:pPr>
      <w:bookmarkStart w:id="4" w:name="_Toc109120837"/>
      <w:r>
        <w:lastRenderedPageBreak/>
        <w:t>Binomial Nomenclature Activity</w:t>
      </w:r>
      <w:bookmarkEnd w:id="4"/>
    </w:p>
    <w:p w14:paraId="24AEBB9F" w14:textId="14B3A0D1" w:rsidR="00A76ED6" w:rsidRDefault="00A76ED6" w:rsidP="00A76ED6">
      <w:pPr>
        <w:pStyle w:val="IntroFeatureText"/>
        <w:rPr>
          <w:rFonts w:eastAsia="Arial"/>
          <w:lang w:val="en"/>
        </w:rPr>
      </w:pPr>
      <w:r w:rsidRPr="4916A079">
        <w:rPr>
          <w:rFonts w:eastAsia="Arial"/>
          <w:lang w:val="en"/>
        </w:rPr>
        <w:t>In biology, binomial nomenclature is how species are named. The name of a species is made of two parts: one indicating the genus and one indicating the species. Binomial nomenclature means "two-part name" or "system of two-part names".</w:t>
      </w:r>
    </w:p>
    <w:p w14:paraId="4A2D3762" w14:textId="77777777" w:rsidR="00A76ED6" w:rsidRPr="00A76ED6" w:rsidRDefault="00A76ED6" w:rsidP="00A76ED6">
      <w:pPr>
        <w:pStyle w:val="BodyText"/>
        <w:rPr>
          <w:rFonts w:eastAsia="Arial"/>
          <w:lang w:val="en" w:eastAsia="en-AU"/>
        </w:rPr>
      </w:pPr>
    </w:p>
    <w:p w14:paraId="5E608C6A" w14:textId="77777777" w:rsidR="00A76ED6" w:rsidRPr="00A76ED6" w:rsidRDefault="00A76ED6" w:rsidP="00A76ED6">
      <w:pPr>
        <w:pStyle w:val="BodyText"/>
        <w:rPr>
          <w:rFonts w:eastAsia="Arial"/>
          <w:color w:val="00B2A9" w:themeColor="text2"/>
          <w:lang w:val="en"/>
        </w:rPr>
      </w:pPr>
      <w:r w:rsidRPr="00A76ED6">
        <w:rPr>
          <w:rFonts w:eastAsia="Arial"/>
          <w:color w:val="00B2A9" w:themeColor="text2"/>
          <w:lang w:val="en"/>
        </w:rPr>
        <w:t>In this activity, you will use the scientific names of 8 plant species to research the common name or names and if they are native or introduced to Australia. Note many of these species will have several common names. (12 marks)</w:t>
      </w:r>
    </w:p>
    <w:tbl>
      <w:tblPr>
        <w:tblStyle w:val="DELWP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154"/>
        <w:gridCol w:w="3154"/>
        <w:gridCol w:w="3154"/>
      </w:tblGrid>
      <w:tr w:rsidR="00A76ED6" w:rsidRPr="00A76ED6" w14:paraId="44C066B9" w14:textId="77777777" w:rsidTr="00DE5847">
        <w:trPr>
          <w:trHeight w:val="511"/>
        </w:trPr>
        <w:tc>
          <w:tcPr>
            <w:tcW w:w="3154" w:type="dxa"/>
          </w:tcPr>
          <w:p w14:paraId="38F7AD8D" w14:textId="77777777" w:rsidR="00A76ED6" w:rsidRPr="00A76ED6" w:rsidRDefault="00A76ED6" w:rsidP="00DE5847">
            <w:pPr>
              <w:pStyle w:val="BodyText"/>
              <w:rPr>
                <w:rFonts w:eastAsia="Arial"/>
                <w:color w:val="00B2A9" w:themeColor="text2"/>
                <w:lang w:val="en"/>
              </w:rPr>
            </w:pPr>
            <w:r w:rsidRPr="00A76ED6">
              <w:rPr>
                <w:rFonts w:eastAsia="Arial"/>
                <w:color w:val="00B2A9" w:themeColor="text2"/>
                <w:lang w:val="en"/>
              </w:rPr>
              <w:t>Species Name</w:t>
            </w:r>
          </w:p>
        </w:tc>
        <w:tc>
          <w:tcPr>
            <w:tcW w:w="3154" w:type="dxa"/>
          </w:tcPr>
          <w:p w14:paraId="10C9DB68" w14:textId="77777777" w:rsidR="00A76ED6" w:rsidRPr="00A76ED6" w:rsidRDefault="00A76ED6" w:rsidP="00DE5847">
            <w:pPr>
              <w:pStyle w:val="BodyText"/>
              <w:rPr>
                <w:rFonts w:eastAsia="Arial"/>
                <w:color w:val="00B2A9" w:themeColor="text2"/>
                <w:lang w:val="en"/>
              </w:rPr>
            </w:pPr>
            <w:r w:rsidRPr="00A76ED6">
              <w:rPr>
                <w:rFonts w:eastAsia="Arial"/>
                <w:color w:val="00B2A9" w:themeColor="text2"/>
                <w:lang w:val="en"/>
              </w:rPr>
              <w:t>Common name(s)</w:t>
            </w:r>
          </w:p>
        </w:tc>
        <w:tc>
          <w:tcPr>
            <w:tcW w:w="3154" w:type="dxa"/>
          </w:tcPr>
          <w:p w14:paraId="2AF2EED0" w14:textId="77777777" w:rsidR="00A76ED6" w:rsidRPr="00A76ED6" w:rsidRDefault="00A76ED6" w:rsidP="00DE5847">
            <w:pPr>
              <w:pStyle w:val="BodyText"/>
              <w:rPr>
                <w:rFonts w:eastAsia="Arial"/>
                <w:color w:val="00B2A9" w:themeColor="text2"/>
                <w:lang w:val="en"/>
              </w:rPr>
            </w:pPr>
            <w:r w:rsidRPr="00A76ED6">
              <w:rPr>
                <w:rFonts w:eastAsia="Arial"/>
                <w:color w:val="00B2A9" w:themeColor="text2"/>
                <w:lang w:val="en"/>
              </w:rPr>
              <w:t>Native or introduced?</w:t>
            </w:r>
          </w:p>
        </w:tc>
      </w:tr>
      <w:tr w:rsidR="00A76ED6" w:rsidRPr="00A76ED6" w14:paraId="56174CF2" w14:textId="77777777" w:rsidTr="00DE5847">
        <w:trPr>
          <w:trHeight w:val="481"/>
        </w:trPr>
        <w:tc>
          <w:tcPr>
            <w:tcW w:w="3154" w:type="dxa"/>
          </w:tcPr>
          <w:p w14:paraId="243193C9" w14:textId="77777777" w:rsidR="00A76ED6" w:rsidRPr="00A76ED6" w:rsidRDefault="00A76ED6" w:rsidP="00DE5847">
            <w:pPr>
              <w:pStyle w:val="BodyText"/>
              <w:rPr>
                <w:rFonts w:eastAsia="Arial"/>
                <w:i/>
                <w:iCs/>
                <w:color w:val="00B2A9" w:themeColor="text2"/>
                <w:lang w:val="en"/>
              </w:rPr>
            </w:pPr>
            <w:r w:rsidRPr="00A76ED6">
              <w:rPr>
                <w:rFonts w:eastAsia="Arial"/>
                <w:i/>
                <w:iCs/>
                <w:color w:val="00B2A9" w:themeColor="text2"/>
                <w:lang w:val="en"/>
              </w:rPr>
              <w:t>Melaleuca lanceolata</w:t>
            </w:r>
          </w:p>
        </w:tc>
        <w:tc>
          <w:tcPr>
            <w:tcW w:w="3154" w:type="dxa"/>
          </w:tcPr>
          <w:p w14:paraId="1CFF51ED" w14:textId="77777777" w:rsidR="00A76ED6" w:rsidRPr="00A76ED6" w:rsidRDefault="00A76ED6" w:rsidP="00DE5847">
            <w:pPr>
              <w:pStyle w:val="BodyText"/>
              <w:rPr>
                <w:rFonts w:eastAsia="Arial"/>
                <w:color w:val="00B2A9" w:themeColor="text2"/>
                <w:lang w:val="en"/>
              </w:rPr>
            </w:pPr>
          </w:p>
        </w:tc>
        <w:tc>
          <w:tcPr>
            <w:tcW w:w="3154" w:type="dxa"/>
          </w:tcPr>
          <w:p w14:paraId="09F6A4A7" w14:textId="77777777" w:rsidR="00A76ED6" w:rsidRPr="00A76ED6" w:rsidRDefault="00A76ED6" w:rsidP="00DE5847">
            <w:pPr>
              <w:pStyle w:val="BodyText"/>
              <w:rPr>
                <w:rFonts w:eastAsia="Arial"/>
                <w:color w:val="00B2A9" w:themeColor="text2"/>
                <w:lang w:val="en"/>
              </w:rPr>
            </w:pPr>
          </w:p>
        </w:tc>
      </w:tr>
      <w:tr w:rsidR="00A76ED6" w:rsidRPr="00A76ED6" w14:paraId="2EDE8801" w14:textId="77777777" w:rsidTr="00DE5847">
        <w:trPr>
          <w:trHeight w:val="511"/>
        </w:trPr>
        <w:tc>
          <w:tcPr>
            <w:tcW w:w="3154" w:type="dxa"/>
          </w:tcPr>
          <w:p w14:paraId="56EFB52E" w14:textId="77777777" w:rsidR="00A76ED6" w:rsidRPr="00A76ED6" w:rsidRDefault="00A76ED6" w:rsidP="00DE5847">
            <w:pPr>
              <w:pStyle w:val="BodyText"/>
              <w:rPr>
                <w:rFonts w:eastAsia="Arial"/>
                <w:i/>
                <w:iCs/>
                <w:color w:val="00B2A9" w:themeColor="text2"/>
                <w:lang w:val="en"/>
              </w:rPr>
            </w:pPr>
            <w:r w:rsidRPr="00A76ED6">
              <w:rPr>
                <w:rFonts w:eastAsia="Arial"/>
                <w:i/>
                <w:iCs/>
                <w:color w:val="00B2A9" w:themeColor="text2"/>
                <w:lang w:val="en"/>
              </w:rPr>
              <w:t xml:space="preserve">Spinifex </w:t>
            </w:r>
            <w:proofErr w:type="spellStart"/>
            <w:r w:rsidRPr="00A76ED6">
              <w:rPr>
                <w:rFonts w:eastAsia="Arial"/>
                <w:i/>
                <w:iCs/>
                <w:color w:val="00B2A9" w:themeColor="text2"/>
                <w:lang w:val="en"/>
              </w:rPr>
              <w:t>sericeus</w:t>
            </w:r>
            <w:proofErr w:type="spellEnd"/>
          </w:p>
        </w:tc>
        <w:tc>
          <w:tcPr>
            <w:tcW w:w="3154" w:type="dxa"/>
          </w:tcPr>
          <w:p w14:paraId="45069AAD" w14:textId="77777777" w:rsidR="00A76ED6" w:rsidRPr="00A76ED6" w:rsidRDefault="00A76ED6" w:rsidP="00DE5847">
            <w:pPr>
              <w:pStyle w:val="BodyText"/>
              <w:rPr>
                <w:rFonts w:eastAsia="Arial"/>
                <w:color w:val="00B2A9" w:themeColor="text2"/>
                <w:lang w:val="en"/>
              </w:rPr>
            </w:pPr>
          </w:p>
        </w:tc>
        <w:tc>
          <w:tcPr>
            <w:tcW w:w="3154" w:type="dxa"/>
          </w:tcPr>
          <w:p w14:paraId="2968A715" w14:textId="77777777" w:rsidR="00A76ED6" w:rsidRPr="00A76ED6" w:rsidRDefault="00A76ED6" w:rsidP="00DE5847">
            <w:pPr>
              <w:pStyle w:val="BodyText"/>
              <w:rPr>
                <w:rFonts w:eastAsia="Arial"/>
                <w:color w:val="00B2A9" w:themeColor="text2"/>
                <w:lang w:val="en"/>
              </w:rPr>
            </w:pPr>
          </w:p>
        </w:tc>
      </w:tr>
      <w:tr w:rsidR="00A76ED6" w:rsidRPr="00A76ED6" w14:paraId="5CB0C4ED" w14:textId="77777777" w:rsidTr="00DE5847">
        <w:trPr>
          <w:trHeight w:val="481"/>
        </w:trPr>
        <w:tc>
          <w:tcPr>
            <w:tcW w:w="3154" w:type="dxa"/>
          </w:tcPr>
          <w:p w14:paraId="2A144AC2" w14:textId="77777777" w:rsidR="00A76ED6" w:rsidRPr="00A76ED6" w:rsidRDefault="00A76ED6" w:rsidP="00DE5847">
            <w:pPr>
              <w:pStyle w:val="BodyText"/>
              <w:rPr>
                <w:rFonts w:eastAsia="Arial"/>
                <w:i/>
                <w:iCs/>
                <w:color w:val="00B2A9" w:themeColor="text2"/>
                <w:lang w:val="en"/>
              </w:rPr>
            </w:pPr>
            <w:proofErr w:type="spellStart"/>
            <w:r w:rsidRPr="00A76ED6">
              <w:rPr>
                <w:rFonts w:eastAsia="Arial"/>
                <w:i/>
                <w:iCs/>
                <w:color w:val="00B2A9" w:themeColor="text2"/>
                <w:lang w:val="en"/>
              </w:rPr>
              <w:t>Tetragonia</w:t>
            </w:r>
            <w:proofErr w:type="spellEnd"/>
            <w:r w:rsidRPr="00A76ED6">
              <w:rPr>
                <w:rFonts w:eastAsia="Arial"/>
                <w:i/>
                <w:iCs/>
                <w:color w:val="00B2A9" w:themeColor="text2"/>
                <w:lang w:val="en"/>
              </w:rPr>
              <w:t xml:space="preserve"> </w:t>
            </w:r>
            <w:proofErr w:type="spellStart"/>
            <w:r w:rsidRPr="00A76ED6">
              <w:rPr>
                <w:rFonts w:eastAsia="Arial"/>
                <w:i/>
                <w:iCs/>
                <w:color w:val="00B2A9" w:themeColor="text2"/>
                <w:lang w:val="en"/>
              </w:rPr>
              <w:t>implexicoma</w:t>
            </w:r>
            <w:proofErr w:type="spellEnd"/>
          </w:p>
        </w:tc>
        <w:tc>
          <w:tcPr>
            <w:tcW w:w="3154" w:type="dxa"/>
          </w:tcPr>
          <w:p w14:paraId="6784B763" w14:textId="77777777" w:rsidR="00A76ED6" w:rsidRPr="00A76ED6" w:rsidRDefault="00A76ED6" w:rsidP="00DE5847">
            <w:pPr>
              <w:pStyle w:val="BodyText"/>
              <w:rPr>
                <w:rFonts w:eastAsia="Arial"/>
                <w:color w:val="00B2A9" w:themeColor="text2"/>
                <w:lang w:val="en"/>
              </w:rPr>
            </w:pPr>
          </w:p>
        </w:tc>
        <w:tc>
          <w:tcPr>
            <w:tcW w:w="3154" w:type="dxa"/>
          </w:tcPr>
          <w:p w14:paraId="697C32AB" w14:textId="77777777" w:rsidR="00A76ED6" w:rsidRPr="00A76ED6" w:rsidRDefault="00A76ED6" w:rsidP="00DE5847">
            <w:pPr>
              <w:pStyle w:val="BodyText"/>
              <w:rPr>
                <w:rFonts w:eastAsia="Arial"/>
                <w:color w:val="00B2A9" w:themeColor="text2"/>
                <w:lang w:val="en"/>
              </w:rPr>
            </w:pPr>
          </w:p>
        </w:tc>
      </w:tr>
      <w:tr w:rsidR="00A76ED6" w:rsidRPr="00A76ED6" w14:paraId="4CB44EE4" w14:textId="77777777" w:rsidTr="00DE5847">
        <w:trPr>
          <w:trHeight w:val="511"/>
        </w:trPr>
        <w:tc>
          <w:tcPr>
            <w:tcW w:w="3154" w:type="dxa"/>
          </w:tcPr>
          <w:p w14:paraId="047FAD24" w14:textId="77777777" w:rsidR="00A76ED6" w:rsidRPr="00A76ED6" w:rsidRDefault="00A76ED6" w:rsidP="00DE5847">
            <w:pPr>
              <w:pStyle w:val="BodyText"/>
              <w:rPr>
                <w:rFonts w:eastAsia="Arial"/>
                <w:i/>
                <w:iCs/>
                <w:color w:val="00B2A9" w:themeColor="text2"/>
                <w:lang w:val="en"/>
              </w:rPr>
            </w:pPr>
            <w:proofErr w:type="spellStart"/>
            <w:r w:rsidRPr="00A76ED6">
              <w:rPr>
                <w:rFonts w:eastAsia="Arial"/>
                <w:i/>
                <w:iCs/>
                <w:color w:val="00B2A9" w:themeColor="text2"/>
                <w:lang w:val="en"/>
              </w:rPr>
              <w:t>Alyxia</w:t>
            </w:r>
            <w:proofErr w:type="spellEnd"/>
            <w:r w:rsidRPr="00A76ED6">
              <w:rPr>
                <w:rFonts w:eastAsia="Arial"/>
                <w:i/>
                <w:iCs/>
                <w:color w:val="00B2A9" w:themeColor="text2"/>
                <w:lang w:val="en"/>
              </w:rPr>
              <w:t xml:space="preserve"> </w:t>
            </w:r>
            <w:proofErr w:type="spellStart"/>
            <w:r w:rsidRPr="00A76ED6">
              <w:rPr>
                <w:rFonts w:eastAsia="Arial"/>
                <w:i/>
                <w:iCs/>
                <w:color w:val="00B2A9" w:themeColor="text2"/>
                <w:lang w:val="en"/>
              </w:rPr>
              <w:t>buxifolia</w:t>
            </w:r>
            <w:proofErr w:type="spellEnd"/>
          </w:p>
        </w:tc>
        <w:tc>
          <w:tcPr>
            <w:tcW w:w="3154" w:type="dxa"/>
          </w:tcPr>
          <w:p w14:paraId="3121E6EA" w14:textId="77777777" w:rsidR="00A76ED6" w:rsidRPr="00A76ED6" w:rsidRDefault="00A76ED6" w:rsidP="00DE5847">
            <w:pPr>
              <w:pStyle w:val="BodyText"/>
              <w:rPr>
                <w:rFonts w:eastAsia="Arial"/>
                <w:color w:val="00B2A9" w:themeColor="text2"/>
                <w:lang w:val="en"/>
              </w:rPr>
            </w:pPr>
          </w:p>
        </w:tc>
        <w:tc>
          <w:tcPr>
            <w:tcW w:w="3154" w:type="dxa"/>
          </w:tcPr>
          <w:p w14:paraId="7CA4789E" w14:textId="77777777" w:rsidR="00A76ED6" w:rsidRPr="00A76ED6" w:rsidRDefault="00A76ED6" w:rsidP="00DE5847">
            <w:pPr>
              <w:pStyle w:val="BodyText"/>
              <w:rPr>
                <w:rFonts w:eastAsia="Arial"/>
                <w:color w:val="00B2A9" w:themeColor="text2"/>
                <w:lang w:val="en"/>
              </w:rPr>
            </w:pPr>
          </w:p>
        </w:tc>
      </w:tr>
      <w:tr w:rsidR="00A76ED6" w:rsidRPr="00A76ED6" w14:paraId="70F6B962" w14:textId="77777777" w:rsidTr="00DE5847">
        <w:trPr>
          <w:trHeight w:val="481"/>
        </w:trPr>
        <w:tc>
          <w:tcPr>
            <w:tcW w:w="3154" w:type="dxa"/>
          </w:tcPr>
          <w:p w14:paraId="3C4366A8" w14:textId="77777777" w:rsidR="00A76ED6" w:rsidRPr="00A76ED6" w:rsidRDefault="00A76ED6" w:rsidP="00DE5847">
            <w:pPr>
              <w:pStyle w:val="BodyText"/>
              <w:rPr>
                <w:rFonts w:eastAsia="Arial"/>
                <w:i/>
                <w:iCs/>
                <w:color w:val="00B2A9" w:themeColor="text2"/>
                <w:lang w:val="en"/>
              </w:rPr>
            </w:pPr>
            <w:r w:rsidRPr="00A76ED6">
              <w:rPr>
                <w:rFonts w:eastAsia="Arial"/>
                <w:i/>
                <w:iCs/>
                <w:color w:val="00B2A9" w:themeColor="text2"/>
                <w:lang w:val="en"/>
              </w:rPr>
              <w:t xml:space="preserve">Polygala </w:t>
            </w:r>
            <w:proofErr w:type="spellStart"/>
            <w:r w:rsidRPr="00A76ED6">
              <w:rPr>
                <w:rFonts w:eastAsia="Arial"/>
                <w:i/>
                <w:iCs/>
                <w:color w:val="00B2A9" w:themeColor="text2"/>
                <w:lang w:val="en"/>
              </w:rPr>
              <w:t>myrtifolia</w:t>
            </w:r>
            <w:proofErr w:type="spellEnd"/>
          </w:p>
        </w:tc>
        <w:tc>
          <w:tcPr>
            <w:tcW w:w="3154" w:type="dxa"/>
          </w:tcPr>
          <w:p w14:paraId="00C60F1B" w14:textId="77777777" w:rsidR="00A76ED6" w:rsidRPr="00A76ED6" w:rsidRDefault="00A76ED6" w:rsidP="00DE5847">
            <w:pPr>
              <w:pStyle w:val="BodyText"/>
              <w:rPr>
                <w:rFonts w:eastAsia="Arial"/>
                <w:color w:val="00B2A9" w:themeColor="text2"/>
                <w:lang w:val="en"/>
              </w:rPr>
            </w:pPr>
          </w:p>
        </w:tc>
        <w:tc>
          <w:tcPr>
            <w:tcW w:w="3154" w:type="dxa"/>
          </w:tcPr>
          <w:p w14:paraId="493E2AA4" w14:textId="77777777" w:rsidR="00A76ED6" w:rsidRPr="00A76ED6" w:rsidRDefault="00A76ED6" w:rsidP="00DE5847">
            <w:pPr>
              <w:pStyle w:val="BodyText"/>
              <w:rPr>
                <w:rFonts w:eastAsia="Arial"/>
                <w:color w:val="00B2A9" w:themeColor="text2"/>
                <w:lang w:val="en"/>
              </w:rPr>
            </w:pPr>
          </w:p>
        </w:tc>
      </w:tr>
      <w:tr w:rsidR="00A76ED6" w:rsidRPr="00A76ED6" w14:paraId="2F59654E" w14:textId="77777777" w:rsidTr="00DE5847">
        <w:trPr>
          <w:trHeight w:val="511"/>
        </w:trPr>
        <w:tc>
          <w:tcPr>
            <w:tcW w:w="3154" w:type="dxa"/>
          </w:tcPr>
          <w:p w14:paraId="4432C7CF" w14:textId="77777777" w:rsidR="00A76ED6" w:rsidRPr="00A76ED6" w:rsidRDefault="00A76ED6" w:rsidP="00DE5847">
            <w:pPr>
              <w:pStyle w:val="BodyText"/>
              <w:rPr>
                <w:rFonts w:eastAsia="Arial"/>
                <w:i/>
                <w:iCs/>
                <w:color w:val="00B2A9" w:themeColor="text2"/>
                <w:lang w:val="en"/>
              </w:rPr>
            </w:pPr>
            <w:proofErr w:type="spellStart"/>
            <w:r w:rsidRPr="00A76ED6">
              <w:rPr>
                <w:rFonts w:eastAsia="Arial"/>
                <w:i/>
                <w:iCs/>
                <w:color w:val="00B2A9" w:themeColor="text2"/>
                <w:lang w:val="en"/>
              </w:rPr>
              <w:t>Aparagus</w:t>
            </w:r>
            <w:proofErr w:type="spellEnd"/>
            <w:r w:rsidRPr="00A76ED6">
              <w:rPr>
                <w:rFonts w:eastAsia="Arial"/>
                <w:i/>
                <w:iCs/>
                <w:color w:val="00B2A9" w:themeColor="text2"/>
                <w:lang w:val="en"/>
              </w:rPr>
              <w:t xml:space="preserve"> asparagoides</w:t>
            </w:r>
          </w:p>
        </w:tc>
        <w:tc>
          <w:tcPr>
            <w:tcW w:w="3154" w:type="dxa"/>
          </w:tcPr>
          <w:p w14:paraId="6B28168E" w14:textId="77777777" w:rsidR="00A76ED6" w:rsidRPr="00A76ED6" w:rsidRDefault="00A76ED6" w:rsidP="00DE5847">
            <w:pPr>
              <w:pStyle w:val="BodyText"/>
              <w:rPr>
                <w:rFonts w:eastAsia="Arial"/>
                <w:color w:val="00B2A9" w:themeColor="text2"/>
                <w:lang w:val="en"/>
              </w:rPr>
            </w:pPr>
          </w:p>
        </w:tc>
        <w:tc>
          <w:tcPr>
            <w:tcW w:w="3154" w:type="dxa"/>
          </w:tcPr>
          <w:p w14:paraId="7BF634ED" w14:textId="77777777" w:rsidR="00A76ED6" w:rsidRPr="00A76ED6" w:rsidRDefault="00A76ED6" w:rsidP="00DE5847">
            <w:pPr>
              <w:pStyle w:val="BodyText"/>
              <w:rPr>
                <w:rFonts w:eastAsia="Arial"/>
                <w:color w:val="00B2A9" w:themeColor="text2"/>
                <w:lang w:val="en"/>
              </w:rPr>
            </w:pPr>
          </w:p>
        </w:tc>
      </w:tr>
      <w:tr w:rsidR="00A76ED6" w:rsidRPr="00A76ED6" w14:paraId="23941A02" w14:textId="77777777" w:rsidTr="00DE5847">
        <w:trPr>
          <w:trHeight w:val="430"/>
        </w:trPr>
        <w:tc>
          <w:tcPr>
            <w:tcW w:w="3154" w:type="dxa"/>
          </w:tcPr>
          <w:p w14:paraId="139028E5" w14:textId="77777777" w:rsidR="00A76ED6" w:rsidRPr="00A76ED6" w:rsidRDefault="00A76ED6" w:rsidP="00DE5847">
            <w:pPr>
              <w:pStyle w:val="BodyText"/>
              <w:rPr>
                <w:rFonts w:eastAsia="Arial"/>
                <w:i/>
                <w:iCs/>
                <w:color w:val="00B2A9" w:themeColor="text2"/>
                <w:lang w:val="en"/>
              </w:rPr>
            </w:pPr>
            <w:proofErr w:type="spellStart"/>
            <w:r w:rsidRPr="00A76ED6">
              <w:rPr>
                <w:rFonts w:eastAsia="Arial"/>
                <w:i/>
                <w:iCs/>
                <w:color w:val="00B2A9" w:themeColor="text2"/>
                <w:lang w:val="en"/>
              </w:rPr>
              <w:t>Chrysanthemoides</w:t>
            </w:r>
            <w:proofErr w:type="spellEnd"/>
            <w:r w:rsidRPr="00A76ED6">
              <w:rPr>
                <w:rFonts w:eastAsia="Arial"/>
                <w:i/>
                <w:iCs/>
                <w:color w:val="00B2A9" w:themeColor="text2"/>
                <w:lang w:val="en"/>
              </w:rPr>
              <w:t xml:space="preserve"> </w:t>
            </w:r>
            <w:proofErr w:type="spellStart"/>
            <w:r w:rsidRPr="00A76ED6">
              <w:rPr>
                <w:rFonts w:eastAsia="Arial"/>
                <w:i/>
                <w:iCs/>
                <w:color w:val="00B2A9" w:themeColor="text2"/>
                <w:lang w:val="en"/>
              </w:rPr>
              <w:t>monilifera</w:t>
            </w:r>
            <w:proofErr w:type="spellEnd"/>
          </w:p>
        </w:tc>
        <w:tc>
          <w:tcPr>
            <w:tcW w:w="3154" w:type="dxa"/>
          </w:tcPr>
          <w:p w14:paraId="1C7D9E94" w14:textId="77777777" w:rsidR="00A76ED6" w:rsidRPr="00A76ED6" w:rsidRDefault="00A76ED6" w:rsidP="00DE5847">
            <w:pPr>
              <w:pStyle w:val="BodyText"/>
              <w:rPr>
                <w:rFonts w:eastAsia="Arial"/>
                <w:color w:val="00B2A9" w:themeColor="text2"/>
                <w:lang w:val="en"/>
              </w:rPr>
            </w:pPr>
          </w:p>
        </w:tc>
        <w:tc>
          <w:tcPr>
            <w:tcW w:w="3154" w:type="dxa"/>
          </w:tcPr>
          <w:p w14:paraId="1A394EE3" w14:textId="77777777" w:rsidR="00A76ED6" w:rsidRPr="00A76ED6" w:rsidRDefault="00A76ED6" w:rsidP="00DE5847">
            <w:pPr>
              <w:pStyle w:val="BodyText"/>
              <w:rPr>
                <w:rFonts w:eastAsia="Arial"/>
                <w:color w:val="00B2A9" w:themeColor="text2"/>
                <w:lang w:val="en"/>
              </w:rPr>
            </w:pPr>
          </w:p>
        </w:tc>
      </w:tr>
      <w:tr w:rsidR="00A76ED6" w:rsidRPr="00A76ED6" w14:paraId="379719DC" w14:textId="77777777" w:rsidTr="00DE5847">
        <w:trPr>
          <w:trHeight w:val="481"/>
        </w:trPr>
        <w:tc>
          <w:tcPr>
            <w:tcW w:w="3154" w:type="dxa"/>
          </w:tcPr>
          <w:p w14:paraId="03B67368" w14:textId="77777777" w:rsidR="00A76ED6" w:rsidRPr="00A76ED6" w:rsidRDefault="00A76ED6" w:rsidP="00DE5847">
            <w:pPr>
              <w:pStyle w:val="BodyText"/>
              <w:rPr>
                <w:rFonts w:eastAsia="Arial"/>
                <w:i/>
                <w:iCs/>
                <w:color w:val="00B2A9" w:themeColor="text2"/>
                <w:lang w:val="en"/>
              </w:rPr>
            </w:pPr>
            <w:r w:rsidRPr="00A76ED6">
              <w:rPr>
                <w:rFonts w:eastAsia="Arial"/>
                <w:i/>
                <w:iCs/>
                <w:color w:val="00B2A9" w:themeColor="text2"/>
                <w:lang w:val="en"/>
              </w:rPr>
              <w:t>Ulex europaeus</w:t>
            </w:r>
          </w:p>
        </w:tc>
        <w:tc>
          <w:tcPr>
            <w:tcW w:w="3154" w:type="dxa"/>
          </w:tcPr>
          <w:p w14:paraId="0976047F" w14:textId="77777777" w:rsidR="00A76ED6" w:rsidRPr="00A76ED6" w:rsidRDefault="00A76ED6" w:rsidP="00DE5847">
            <w:pPr>
              <w:pStyle w:val="BodyText"/>
              <w:rPr>
                <w:rFonts w:eastAsia="Arial"/>
                <w:color w:val="00B2A9" w:themeColor="text2"/>
                <w:lang w:val="en"/>
              </w:rPr>
            </w:pPr>
          </w:p>
        </w:tc>
        <w:tc>
          <w:tcPr>
            <w:tcW w:w="3154" w:type="dxa"/>
          </w:tcPr>
          <w:p w14:paraId="0F9739F5" w14:textId="77777777" w:rsidR="00A76ED6" w:rsidRPr="00A76ED6" w:rsidRDefault="00A76ED6" w:rsidP="00DE5847">
            <w:pPr>
              <w:pStyle w:val="BodyText"/>
              <w:rPr>
                <w:rFonts w:eastAsia="Arial"/>
                <w:color w:val="00B2A9" w:themeColor="text2"/>
                <w:lang w:val="en"/>
              </w:rPr>
            </w:pPr>
          </w:p>
        </w:tc>
      </w:tr>
    </w:tbl>
    <w:p w14:paraId="3AC7ED0E" w14:textId="77777777" w:rsidR="00A76ED6" w:rsidRPr="00A76ED6" w:rsidRDefault="00A76ED6" w:rsidP="00A76ED6">
      <w:pPr>
        <w:pStyle w:val="BodyText"/>
        <w:rPr>
          <w:rFonts w:eastAsia="Arial"/>
          <w:color w:val="00B2A9" w:themeColor="text2"/>
          <w:lang w:val="en"/>
        </w:rPr>
      </w:pPr>
    </w:p>
    <w:p w14:paraId="22DE0DA7" w14:textId="77777777" w:rsidR="00A76ED6" w:rsidRPr="00A76ED6" w:rsidRDefault="00A76ED6" w:rsidP="00A76ED6">
      <w:pPr>
        <w:pStyle w:val="BodyText"/>
        <w:rPr>
          <w:rFonts w:eastAsia="Arial"/>
          <w:color w:val="00B2A9" w:themeColor="text2"/>
          <w:lang w:val="en"/>
        </w:rPr>
      </w:pPr>
      <w:r w:rsidRPr="00A76ED6">
        <w:rPr>
          <w:rFonts w:eastAsia="Arial"/>
          <w:color w:val="00B2A9" w:themeColor="text2"/>
          <w:lang w:val="en"/>
        </w:rPr>
        <w:t>2. What is one advantage of using binomial nomenclature? (1 mark)</w:t>
      </w:r>
    </w:p>
    <w:p w14:paraId="3BBE71CC" w14:textId="77777777" w:rsidR="00A76ED6" w:rsidRPr="00A76ED6" w:rsidRDefault="00A76ED6" w:rsidP="00A76ED6">
      <w:pPr>
        <w:pStyle w:val="BodyText"/>
        <w:rPr>
          <w:rFonts w:eastAsia="Arial"/>
          <w:color w:val="00B2A9" w:themeColor="text2"/>
          <w:lang w:val="en"/>
        </w:rPr>
      </w:pPr>
    </w:p>
    <w:p w14:paraId="14206672" w14:textId="77777777" w:rsidR="00A76ED6" w:rsidRPr="00A76ED6" w:rsidRDefault="00A76ED6" w:rsidP="00A76ED6">
      <w:pPr>
        <w:pStyle w:val="BodyText"/>
        <w:rPr>
          <w:rFonts w:eastAsia="Arial"/>
          <w:color w:val="00B2A9" w:themeColor="text2"/>
          <w:lang w:val="en"/>
        </w:rPr>
      </w:pPr>
    </w:p>
    <w:p w14:paraId="3A06D3E5" w14:textId="77777777" w:rsidR="00A76ED6" w:rsidRPr="00A76ED6" w:rsidRDefault="00A76ED6" w:rsidP="00A76ED6">
      <w:pPr>
        <w:pStyle w:val="BodyText"/>
        <w:rPr>
          <w:rFonts w:eastAsia="Arial"/>
          <w:color w:val="00B2A9" w:themeColor="text2"/>
          <w:lang w:val="en"/>
        </w:rPr>
      </w:pPr>
      <w:r w:rsidRPr="00A76ED6">
        <w:rPr>
          <w:rFonts w:eastAsia="Arial"/>
          <w:color w:val="00B2A9" w:themeColor="text2"/>
          <w:lang w:val="en"/>
        </w:rPr>
        <w:t>3. What are two problems with using common names only? (2 marks)</w:t>
      </w:r>
    </w:p>
    <w:p w14:paraId="32FBBFAD" w14:textId="77777777" w:rsidR="00A76ED6" w:rsidRPr="00A76ED6" w:rsidRDefault="00A76ED6" w:rsidP="00A76ED6">
      <w:pPr>
        <w:pStyle w:val="BodyText"/>
        <w:rPr>
          <w:rFonts w:eastAsia="Arial"/>
          <w:color w:val="00B2A9" w:themeColor="text2"/>
          <w:lang w:val="en"/>
        </w:rPr>
      </w:pPr>
    </w:p>
    <w:p w14:paraId="7EF50E42" w14:textId="77777777" w:rsidR="00A76ED6" w:rsidRPr="00A76ED6" w:rsidRDefault="00A76ED6" w:rsidP="00A76ED6">
      <w:pPr>
        <w:pStyle w:val="BodyText"/>
        <w:rPr>
          <w:rFonts w:eastAsia="Arial"/>
          <w:color w:val="00B2A9" w:themeColor="text2"/>
          <w:lang w:val="en"/>
        </w:rPr>
      </w:pPr>
    </w:p>
    <w:p w14:paraId="1A3105F2" w14:textId="77777777" w:rsidR="00A76ED6" w:rsidRPr="00A76ED6" w:rsidRDefault="00A76ED6" w:rsidP="00A76ED6">
      <w:pPr>
        <w:pStyle w:val="BodyText"/>
        <w:rPr>
          <w:rFonts w:eastAsia="Arial"/>
          <w:color w:val="00B2A9" w:themeColor="text2"/>
          <w:lang w:val="en"/>
        </w:rPr>
      </w:pPr>
      <w:r w:rsidRPr="00A76ED6">
        <w:rPr>
          <w:rFonts w:eastAsia="Arial"/>
          <w:color w:val="00B2A9" w:themeColor="text2"/>
          <w:lang w:val="en"/>
        </w:rPr>
        <w:t>4. What does the first name in binomial nomenclature stand for? (1 mark)</w:t>
      </w:r>
    </w:p>
    <w:p w14:paraId="65BDD414" w14:textId="77777777" w:rsidR="00A76ED6" w:rsidRPr="00A76ED6" w:rsidRDefault="00A76ED6" w:rsidP="00A76ED6">
      <w:pPr>
        <w:pStyle w:val="BodyText"/>
        <w:rPr>
          <w:rFonts w:eastAsia="Arial"/>
          <w:color w:val="00B2A9" w:themeColor="text2"/>
          <w:lang w:val="en"/>
        </w:rPr>
      </w:pPr>
    </w:p>
    <w:p w14:paraId="3E7DE1D3" w14:textId="77777777" w:rsidR="00A76ED6" w:rsidRPr="00A76ED6" w:rsidRDefault="00A76ED6" w:rsidP="00A76ED6">
      <w:pPr>
        <w:pStyle w:val="BodyText"/>
        <w:rPr>
          <w:rFonts w:eastAsia="Arial"/>
          <w:color w:val="00B2A9" w:themeColor="text2"/>
          <w:lang w:val="en"/>
        </w:rPr>
      </w:pPr>
    </w:p>
    <w:p w14:paraId="7E4D3E54" w14:textId="34C03B81" w:rsidR="00A76ED6" w:rsidRDefault="00A76ED6" w:rsidP="00A76ED6">
      <w:pPr>
        <w:pStyle w:val="BodyText"/>
        <w:rPr>
          <w:rFonts w:eastAsia="Arial"/>
          <w:color w:val="00B2A9" w:themeColor="text2"/>
          <w:lang w:val="en"/>
        </w:rPr>
      </w:pPr>
      <w:r w:rsidRPr="00A76ED6">
        <w:rPr>
          <w:rFonts w:eastAsia="Arial"/>
          <w:color w:val="00B2A9" w:themeColor="text2"/>
          <w:lang w:val="en"/>
        </w:rPr>
        <w:t>5. True or false, a genus can include more than one species. (1 mark)</w:t>
      </w:r>
    </w:p>
    <w:p w14:paraId="237FF2E8" w14:textId="77777777" w:rsidR="00A76ED6" w:rsidRDefault="00A76ED6" w:rsidP="00A76ED6">
      <w:pPr>
        <w:pStyle w:val="BodyText"/>
        <w:rPr>
          <w:rFonts w:eastAsia="Arial"/>
          <w:color w:val="00B2A9" w:themeColor="text2"/>
          <w:lang w:val="en"/>
        </w:rPr>
        <w:sectPr w:rsidR="00A76ED6" w:rsidSect="00A76ED6">
          <w:pgSz w:w="11907" w:h="16840" w:code="9"/>
          <w:pgMar w:top="2268" w:right="1134" w:bottom="1134" w:left="1134" w:header="284" w:footer="284" w:gutter="0"/>
          <w:cols w:space="720"/>
          <w:docGrid w:linePitch="360"/>
        </w:sectPr>
      </w:pPr>
    </w:p>
    <w:p w14:paraId="4DB79F46" w14:textId="18663159" w:rsidR="00A76ED6" w:rsidRPr="00A76ED6" w:rsidRDefault="00A76ED6" w:rsidP="00A76ED6">
      <w:pPr>
        <w:pStyle w:val="BodyText"/>
        <w:rPr>
          <w:rFonts w:eastAsia="Arial"/>
          <w:color w:val="00B2A9" w:themeColor="text2"/>
          <w:lang w:val="en"/>
        </w:rPr>
      </w:pPr>
    </w:p>
    <w:p w14:paraId="0E170886" w14:textId="053BED64" w:rsidR="00A76ED6" w:rsidRDefault="00A76ED6" w:rsidP="00183B52">
      <w:pPr>
        <w:pStyle w:val="BodyText"/>
      </w:pPr>
    </w:p>
    <w:p w14:paraId="670EBAB7" w14:textId="29930225" w:rsidR="00015E6A" w:rsidRDefault="00015E6A" w:rsidP="00183B52">
      <w:pPr>
        <w:pStyle w:val="BodyText"/>
      </w:pPr>
    </w:p>
    <w:p w14:paraId="07C61937" w14:textId="2F9D6130" w:rsidR="00015E6A" w:rsidRDefault="00015E6A" w:rsidP="00015E6A">
      <w:pPr>
        <w:pStyle w:val="Heading1"/>
      </w:pPr>
      <w:bookmarkStart w:id="5" w:name="_Toc109120838"/>
      <w:r>
        <w:t>Natives and Weeds Investigation</w:t>
      </w:r>
      <w:bookmarkEnd w:id="5"/>
    </w:p>
    <w:tbl>
      <w:tblPr>
        <w:tblStyle w:val="2"/>
        <w:tblW w:w="150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79"/>
        <w:gridCol w:w="2079"/>
        <w:gridCol w:w="1684"/>
        <w:gridCol w:w="1671"/>
        <w:gridCol w:w="1671"/>
        <w:gridCol w:w="2508"/>
        <w:gridCol w:w="3315"/>
      </w:tblGrid>
      <w:tr w:rsidR="00F5356E" w14:paraId="5CE9D42C" w14:textId="77777777" w:rsidTr="00F5356E">
        <w:trPr>
          <w:cantSplit/>
          <w:trHeight w:val="494"/>
        </w:trPr>
        <w:tc>
          <w:tcPr>
            <w:tcW w:w="2079" w:type="dxa"/>
            <w:shd w:val="clear" w:color="auto" w:fill="00B2A9" w:themeFill="text2"/>
            <w:tcMar>
              <w:top w:w="100" w:type="dxa"/>
              <w:left w:w="100" w:type="dxa"/>
              <w:bottom w:w="100" w:type="dxa"/>
              <w:right w:w="100" w:type="dxa"/>
            </w:tcMar>
          </w:tcPr>
          <w:p w14:paraId="24173181"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Common name</w:t>
            </w:r>
          </w:p>
        </w:tc>
        <w:tc>
          <w:tcPr>
            <w:tcW w:w="2079" w:type="dxa"/>
            <w:shd w:val="clear" w:color="auto" w:fill="00B2A9" w:themeFill="text2"/>
            <w:tcMar>
              <w:top w:w="100" w:type="dxa"/>
              <w:left w:w="100" w:type="dxa"/>
              <w:bottom w:w="100" w:type="dxa"/>
              <w:right w:w="100" w:type="dxa"/>
            </w:tcMar>
          </w:tcPr>
          <w:p w14:paraId="28D2F782"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Scientific name</w:t>
            </w:r>
          </w:p>
        </w:tc>
        <w:tc>
          <w:tcPr>
            <w:tcW w:w="1684" w:type="dxa"/>
            <w:shd w:val="clear" w:color="auto" w:fill="00B2A9" w:themeFill="text2"/>
            <w:tcMar>
              <w:top w:w="100" w:type="dxa"/>
              <w:left w:w="100" w:type="dxa"/>
              <w:bottom w:w="100" w:type="dxa"/>
              <w:right w:w="100" w:type="dxa"/>
            </w:tcMar>
          </w:tcPr>
          <w:p w14:paraId="406E014E"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Native or </w:t>
            </w:r>
            <w:proofErr w:type="gramStart"/>
            <w:r w:rsidRPr="004103B0">
              <w:rPr>
                <w:rFonts w:asciiTheme="majorHAnsi" w:hAnsiTheme="majorHAnsi" w:cstheme="majorHAnsi"/>
                <w:b/>
                <w:bCs/>
                <w:color w:val="FFFFFF" w:themeColor="background1"/>
                <w:sz w:val="20"/>
                <w:szCs w:val="20"/>
              </w:rPr>
              <w:t>Weed</w:t>
            </w:r>
            <w:proofErr w:type="gramEnd"/>
          </w:p>
        </w:tc>
        <w:tc>
          <w:tcPr>
            <w:tcW w:w="1671" w:type="dxa"/>
            <w:shd w:val="clear" w:color="auto" w:fill="00B2A9" w:themeFill="text2"/>
            <w:tcMar>
              <w:top w:w="100" w:type="dxa"/>
              <w:left w:w="100" w:type="dxa"/>
              <w:bottom w:w="100" w:type="dxa"/>
              <w:right w:w="100" w:type="dxa"/>
            </w:tcMar>
          </w:tcPr>
          <w:p w14:paraId="5734E753"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Plant type</w:t>
            </w:r>
          </w:p>
        </w:tc>
        <w:tc>
          <w:tcPr>
            <w:tcW w:w="1671" w:type="dxa"/>
            <w:shd w:val="clear" w:color="auto" w:fill="00B2A9" w:themeFill="text2"/>
            <w:tcMar>
              <w:top w:w="100" w:type="dxa"/>
              <w:left w:w="100" w:type="dxa"/>
              <w:bottom w:w="100" w:type="dxa"/>
              <w:right w:w="100" w:type="dxa"/>
            </w:tcMar>
          </w:tcPr>
          <w:p w14:paraId="239B3AC3"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Plant size</w:t>
            </w:r>
          </w:p>
        </w:tc>
        <w:tc>
          <w:tcPr>
            <w:tcW w:w="2508" w:type="dxa"/>
            <w:shd w:val="clear" w:color="auto" w:fill="00B2A9" w:themeFill="text2"/>
            <w:tcMar>
              <w:top w:w="100" w:type="dxa"/>
              <w:left w:w="100" w:type="dxa"/>
              <w:bottom w:w="100" w:type="dxa"/>
              <w:right w:w="100" w:type="dxa"/>
            </w:tcMar>
          </w:tcPr>
          <w:p w14:paraId="152A1BFD"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Flowering Season</w:t>
            </w:r>
          </w:p>
        </w:tc>
        <w:tc>
          <w:tcPr>
            <w:tcW w:w="3315" w:type="dxa"/>
            <w:shd w:val="clear" w:color="auto" w:fill="00B2A9" w:themeFill="text2"/>
            <w:tcMar>
              <w:top w:w="100" w:type="dxa"/>
              <w:left w:w="100" w:type="dxa"/>
              <w:bottom w:w="100" w:type="dxa"/>
              <w:right w:w="100" w:type="dxa"/>
            </w:tcMar>
          </w:tcPr>
          <w:p w14:paraId="0B8087E3"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Unique features </w:t>
            </w:r>
          </w:p>
        </w:tc>
      </w:tr>
      <w:tr w:rsidR="00015E6A" w14:paraId="71C92B7D" w14:textId="77777777" w:rsidTr="00F5356E">
        <w:trPr>
          <w:cantSplit/>
          <w:trHeight w:val="1506"/>
        </w:trPr>
        <w:tc>
          <w:tcPr>
            <w:tcW w:w="2079" w:type="dxa"/>
            <w:shd w:val="clear" w:color="auto" w:fill="00B2A9" w:themeFill="text2"/>
            <w:tcMar>
              <w:top w:w="100" w:type="dxa"/>
              <w:left w:w="100" w:type="dxa"/>
              <w:bottom w:w="100" w:type="dxa"/>
              <w:right w:w="100" w:type="dxa"/>
            </w:tcMar>
          </w:tcPr>
          <w:p w14:paraId="117D8B7B" w14:textId="77777777" w:rsidR="00015E6A" w:rsidRPr="004103B0" w:rsidRDefault="00015E6A" w:rsidP="00015E6A">
            <w:pPr>
              <w:pStyle w:val="BodyText"/>
              <w:rPr>
                <w:rFonts w:asciiTheme="majorHAnsi" w:hAnsiTheme="majorHAnsi" w:cstheme="majorHAnsi"/>
                <w:b/>
                <w:bCs/>
                <w:color w:val="FFFFFF" w:themeColor="background1"/>
                <w:sz w:val="20"/>
                <w:szCs w:val="20"/>
              </w:rPr>
            </w:pPr>
            <w:proofErr w:type="spellStart"/>
            <w:r w:rsidRPr="004103B0">
              <w:rPr>
                <w:rFonts w:asciiTheme="majorHAnsi" w:hAnsiTheme="majorHAnsi" w:cstheme="majorHAnsi"/>
                <w:b/>
                <w:bCs/>
                <w:color w:val="FFFFFF" w:themeColor="background1"/>
                <w:sz w:val="20"/>
                <w:szCs w:val="20"/>
              </w:rPr>
              <w:t>Moonah</w:t>
            </w:r>
            <w:proofErr w:type="spellEnd"/>
          </w:p>
        </w:tc>
        <w:tc>
          <w:tcPr>
            <w:tcW w:w="2079" w:type="dxa"/>
            <w:shd w:val="clear" w:color="auto" w:fill="auto"/>
            <w:tcMar>
              <w:top w:w="100" w:type="dxa"/>
              <w:left w:w="100" w:type="dxa"/>
              <w:bottom w:w="100" w:type="dxa"/>
              <w:right w:w="100" w:type="dxa"/>
            </w:tcMar>
          </w:tcPr>
          <w:p w14:paraId="185CABF4" w14:textId="77777777" w:rsidR="00015E6A" w:rsidRPr="004103B0" w:rsidRDefault="00015E6A" w:rsidP="00015E6A">
            <w:pPr>
              <w:pStyle w:val="BodyText"/>
              <w:rPr>
                <w:rFonts w:asciiTheme="majorHAnsi" w:hAnsiTheme="majorHAnsi" w:cstheme="majorHAnsi"/>
                <w:sz w:val="20"/>
                <w:szCs w:val="20"/>
              </w:rPr>
            </w:pPr>
          </w:p>
        </w:tc>
        <w:tc>
          <w:tcPr>
            <w:tcW w:w="1684" w:type="dxa"/>
            <w:shd w:val="clear" w:color="auto" w:fill="auto"/>
            <w:tcMar>
              <w:top w:w="100" w:type="dxa"/>
              <w:left w:w="100" w:type="dxa"/>
              <w:bottom w:w="100" w:type="dxa"/>
              <w:right w:w="100" w:type="dxa"/>
            </w:tcMar>
          </w:tcPr>
          <w:p w14:paraId="363D60F2"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6BBCEB52"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499C8699" w14:textId="77777777" w:rsidR="00015E6A" w:rsidRPr="004103B0" w:rsidRDefault="00015E6A" w:rsidP="00015E6A">
            <w:pPr>
              <w:pStyle w:val="BodyText"/>
              <w:rPr>
                <w:rFonts w:asciiTheme="majorHAnsi" w:hAnsiTheme="majorHAnsi" w:cstheme="majorHAnsi"/>
                <w:sz w:val="20"/>
                <w:szCs w:val="20"/>
              </w:rPr>
            </w:pPr>
          </w:p>
        </w:tc>
        <w:tc>
          <w:tcPr>
            <w:tcW w:w="2508" w:type="dxa"/>
            <w:shd w:val="clear" w:color="auto" w:fill="auto"/>
            <w:tcMar>
              <w:top w:w="100" w:type="dxa"/>
              <w:left w:w="100" w:type="dxa"/>
              <w:bottom w:w="100" w:type="dxa"/>
              <w:right w:w="100" w:type="dxa"/>
            </w:tcMar>
          </w:tcPr>
          <w:p w14:paraId="14E4854F" w14:textId="77777777" w:rsidR="00015E6A" w:rsidRPr="004103B0" w:rsidRDefault="00015E6A" w:rsidP="00015E6A">
            <w:pPr>
              <w:pStyle w:val="BodyText"/>
              <w:rPr>
                <w:rFonts w:asciiTheme="majorHAnsi" w:hAnsiTheme="majorHAnsi" w:cstheme="majorHAnsi"/>
                <w:sz w:val="20"/>
                <w:szCs w:val="20"/>
              </w:rPr>
            </w:pPr>
          </w:p>
        </w:tc>
        <w:tc>
          <w:tcPr>
            <w:tcW w:w="3315" w:type="dxa"/>
            <w:shd w:val="clear" w:color="auto" w:fill="auto"/>
            <w:tcMar>
              <w:top w:w="100" w:type="dxa"/>
              <w:left w:w="100" w:type="dxa"/>
              <w:bottom w:w="100" w:type="dxa"/>
              <w:right w:w="100" w:type="dxa"/>
            </w:tcMar>
          </w:tcPr>
          <w:p w14:paraId="1DDAE67E" w14:textId="77777777" w:rsidR="00015E6A" w:rsidRPr="004103B0" w:rsidRDefault="00015E6A" w:rsidP="00015E6A">
            <w:pPr>
              <w:pStyle w:val="BodyText"/>
              <w:rPr>
                <w:rFonts w:asciiTheme="majorHAnsi" w:hAnsiTheme="majorHAnsi" w:cstheme="majorHAnsi"/>
                <w:sz w:val="20"/>
                <w:szCs w:val="20"/>
              </w:rPr>
            </w:pPr>
          </w:p>
        </w:tc>
      </w:tr>
      <w:tr w:rsidR="00015E6A" w14:paraId="2C72AD70" w14:textId="77777777" w:rsidTr="00F5356E">
        <w:trPr>
          <w:cantSplit/>
          <w:trHeight w:val="1784"/>
        </w:trPr>
        <w:tc>
          <w:tcPr>
            <w:tcW w:w="2079" w:type="dxa"/>
            <w:shd w:val="clear" w:color="auto" w:fill="00B2A9" w:themeFill="text2"/>
            <w:tcMar>
              <w:top w:w="100" w:type="dxa"/>
              <w:left w:w="100" w:type="dxa"/>
              <w:bottom w:w="100" w:type="dxa"/>
              <w:right w:w="100" w:type="dxa"/>
            </w:tcMar>
          </w:tcPr>
          <w:p w14:paraId="4D9651B2"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Hairy Spinifex</w:t>
            </w:r>
          </w:p>
        </w:tc>
        <w:tc>
          <w:tcPr>
            <w:tcW w:w="2079" w:type="dxa"/>
            <w:shd w:val="clear" w:color="auto" w:fill="auto"/>
            <w:tcMar>
              <w:top w:w="100" w:type="dxa"/>
              <w:left w:w="100" w:type="dxa"/>
              <w:bottom w:w="100" w:type="dxa"/>
              <w:right w:w="100" w:type="dxa"/>
            </w:tcMar>
          </w:tcPr>
          <w:p w14:paraId="1AC8FA19" w14:textId="77777777" w:rsidR="00015E6A" w:rsidRPr="004103B0" w:rsidRDefault="00015E6A" w:rsidP="00015E6A">
            <w:pPr>
              <w:pStyle w:val="BodyText"/>
              <w:rPr>
                <w:rFonts w:asciiTheme="majorHAnsi" w:hAnsiTheme="majorHAnsi" w:cstheme="majorHAnsi"/>
                <w:sz w:val="20"/>
                <w:szCs w:val="20"/>
              </w:rPr>
            </w:pPr>
          </w:p>
        </w:tc>
        <w:tc>
          <w:tcPr>
            <w:tcW w:w="1684" w:type="dxa"/>
            <w:shd w:val="clear" w:color="auto" w:fill="auto"/>
            <w:tcMar>
              <w:top w:w="100" w:type="dxa"/>
              <w:left w:w="100" w:type="dxa"/>
              <w:bottom w:w="100" w:type="dxa"/>
              <w:right w:w="100" w:type="dxa"/>
            </w:tcMar>
          </w:tcPr>
          <w:p w14:paraId="2B2F6228"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53D56089"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3BE556F7" w14:textId="77777777" w:rsidR="00015E6A" w:rsidRPr="004103B0" w:rsidRDefault="00015E6A" w:rsidP="00015E6A">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 </w:t>
            </w:r>
          </w:p>
        </w:tc>
        <w:tc>
          <w:tcPr>
            <w:tcW w:w="2508" w:type="dxa"/>
            <w:shd w:val="clear" w:color="auto" w:fill="auto"/>
            <w:tcMar>
              <w:top w:w="100" w:type="dxa"/>
              <w:left w:w="100" w:type="dxa"/>
              <w:bottom w:w="100" w:type="dxa"/>
              <w:right w:w="100" w:type="dxa"/>
            </w:tcMar>
          </w:tcPr>
          <w:p w14:paraId="68460A7C" w14:textId="77777777" w:rsidR="00015E6A" w:rsidRPr="004103B0" w:rsidRDefault="00015E6A" w:rsidP="00015E6A">
            <w:pPr>
              <w:pStyle w:val="BodyText"/>
              <w:rPr>
                <w:rFonts w:asciiTheme="majorHAnsi" w:hAnsiTheme="majorHAnsi" w:cstheme="majorHAnsi"/>
                <w:sz w:val="20"/>
                <w:szCs w:val="20"/>
              </w:rPr>
            </w:pPr>
          </w:p>
        </w:tc>
        <w:tc>
          <w:tcPr>
            <w:tcW w:w="3315" w:type="dxa"/>
            <w:shd w:val="clear" w:color="auto" w:fill="auto"/>
            <w:tcMar>
              <w:top w:w="100" w:type="dxa"/>
              <w:left w:w="100" w:type="dxa"/>
              <w:bottom w:w="100" w:type="dxa"/>
              <w:right w:w="100" w:type="dxa"/>
            </w:tcMar>
          </w:tcPr>
          <w:p w14:paraId="620D1F32" w14:textId="77777777" w:rsidR="00015E6A" w:rsidRPr="004103B0" w:rsidRDefault="00015E6A" w:rsidP="00015E6A">
            <w:pPr>
              <w:pStyle w:val="BodyText"/>
              <w:rPr>
                <w:rFonts w:asciiTheme="majorHAnsi" w:hAnsiTheme="majorHAnsi" w:cstheme="majorHAnsi"/>
                <w:sz w:val="20"/>
                <w:szCs w:val="20"/>
              </w:rPr>
            </w:pPr>
          </w:p>
        </w:tc>
      </w:tr>
      <w:tr w:rsidR="00015E6A" w14:paraId="0DC6990F" w14:textId="77777777" w:rsidTr="00F5356E">
        <w:trPr>
          <w:cantSplit/>
          <w:trHeight w:val="963"/>
        </w:trPr>
        <w:tc>
          <w:tcPr>
            <w:tcW w:w="2079" w:type="dxa"/>
            <w:shd w:val="clear" w:color="auto" w:fill="00B2A9" w:themeFill="text2"/>
            <w:tcMar>
              <w:top w:w="100" w:type="dxa"/>
              <w:left w:w="100" w:type="dxa"/>
              <w:bottom w:w="100" w:type="dxa"/>
              <w:right w:w="100" w:type="dxa"/>
            </w:tcMar>
          </w:tcPr>
          <w:p w14:paraId="46746739"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Bower Spinach</w:t>
            </w:r>
          </w:p>
        </w:tc>
        <w:tc>
          <w:tcPr>
            <w:tcW w:w="2079" w:type="dxa"/>
            <w:shd w:val="clear" w:color="auto" w:fill="auto"/>
            <w:tcMar>
              <w:top w:w="100" w:type="dxa"/>
              <w:left w:w="100" w:type="dxa"/>
              <w:bottom w:w="100" w:type="dxa"/>
              <w:right w:w="100" w:type="dxa"/>
            </w:tcMar>
          </w:tcPr>
          <w:p w14:paraId="7AA8BEC2" w14:textId="77777777" w:rsidR="00015E6A" w:rsidRPr="004103B0" w:rsidRDefault="00015E6A" w:rsidP="00015E6A">
            <w:pPr>
              <w:pStyle w:val="BodyText"/>
              <w:rPr>
                <w:rFonts w:asciiTheme="majorHAnsi" w:hAnsiTheme="majorHAnsi" w:cstheme="majorHAnsi"/>
                <w:sz w:val="20"/>
                <w:szCs w:val="20"/>
              </w:rPr>
            </w:pPr>
          </w:p>
        </w:tc>
        <w:tc>
          <w:tcPr>
            <w:tcW w:w="1684" w:type="dxa"/>
            <w:shd w:val="clear" w:color="auto" w:fill="auto"/>
            <w:tcMar>
              <w:top w:w="100" w:type="dxa"/>
              <w:left w:w="100" w:type="dxa"/>
              <w:bottom w:w="100" w:type="dxa"/>
              <w:right w:w="100" w:type="dxa"/>
            </w:tcMar>
          </w:tcPr>
          <w:p w14:paraId="36AB1C80"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5D71366F"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5B423BA8" w14:textId="77777777" w:rsidR="00015E6A" w:rsidRPr="004103B0" w:rsidRDefault="00015E6A" w:rsidP="00015E6A">
            <w:pPr>
              <w:pStyle w:val="BodyText"/>
              <w:rPr>
                <w:rFonts w:asciiTheme="majorHAnsi" w:hAnsiTheme="majorHAnsi" w:cstheme="majorHAnsi"/>
                <w:sz w:val="20"/>
                <w:szCs w:val="20"/>
              </w:rPr>
            </w:pPr>
          </w:p>
        </w:tc>
        <w:tc>
          <w:tcPr>
            <w:tcW w:w="2508" w:type="dxa"/>
            <w:shd w:val="clear" w:color="auto" w:fill="auto"/>
            <w:tcMar>
              <w:top w:w="100" w:type="dxa"/>
              <w:left w:w="100" w:type="dxa"/>
              <w:bottom w:w="100" w:type="dxa"/>
              <w:right w:w="100" w:type="dxa"/>
            </w:tcMar>
          </w:tcPr>
          <w:p w14:paraId="16F77520" w14:textId="77777777" w:rsidR="00015E6A" w:rsidRPr="004103B0" w:rsidRDefault="00015E6A" w:rsidP="00015E6A">
            <w:pPr>
              <w:pStyle w:val="BodyText"/>
              <w:rPr>
                <w:rFonts w:asciiTheme="majorHAnsi" w:hAnsiTheme="majorHAnsi" w:cstheme="majorHAnsi"/>
                <w:sz w:val="20"/>
                <w:szCs w:val="20"/>
              </w:rPr>
            </w:pPr>
          </w:p>
        </w:tc>
        <w:tc>
          <w:tcPr>
            <w:tcW w:w="3315" w:type="dxa"/>
            <w:shd w:val="clear" w:color="auto" w:fill="auto"/>
            <w:tcMar>
              <w:top w:w="100" w:type="dxa"/>
              <w:left w:w="100" w:type="dxa"/>
              <w:bottom w:w="100" w:type="dxa"/>
              <w:right w:w="100" w:type="dxa"/>
            </w:tcMar>
          </w:tcPr>
          <w:p w14:paraId="2E54FEFA" w14:textId="77777777" w:rsidR="00015E6A" w:rsidRPr="004103B0" w:rsidRDefault="00015E6A" w:rsidP="00015E6A">
            <w:pPr>
              <w:pStyle w:val="BodyText"/>
              <w:rPr>
                <w:rFonts w:asciiTheme="majorHAnsi" w:hAnsiTheme="majorHAnsi" w:cstheme="majorHAnsi"/>
                <w:sz w:val="20"/>
                <w:szCs w:val="20"/>
              </w:rPr>
            </w:pPr>
          </w:p>
        </w:tc>
      </w:tr>
      <w:tr w:rsidR="00015E6A" w14:paraId="0A6BD63E" w14:textId="77777777" w:rsidTr="00F5356E">
        <w:trPr>
          <w:cantSplit/>
          <w:trHeight w:val="1461"/>
        </w:trPr>
        <w:tc>
          <w:tcPr>
            <w:tcW w:w="2079" w:type="dxa"/>
            <w:shd w:val="clear" w:color="auto" w:fill="00B2A9" w:themeFill="text2"/>
            <w:tcMar>
              <w:top w:w="100" w:type="dxa"/>
              <w:left w:w="100" w:type="dxa"/>
              <w:bottom w:w="100" w:type="dxa"/>
              <w:right w:w="100" w:type="dxa"/>
            </w:tcMar>
          </w:tcPr>
          <w:p w14:paraId="16EA9EEE"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Sea Box </w:t>
            </w:r>
          </w:p>
        </w:tc>
        <w:tc>
          <w:tcPr>
            <w:tcW w:w="2079" w:type="dxa"/>
            <w:shd w:val="clear" w:color="auto" w:fill="auto"/>
            <w:tcMar>
              <w:top w:w="100" w:type="dxa"/>
              <w:left w:w="100" w:type="dxa"/>
              <w:bottom w:w="100" w:type="dxa"/>
              <w:right w:w="100" w:type="dxa"/>
            </w:tcMar>
          </w:tcPr>
          <w:p w14:paraId="41DFD911" w14:textId="77777777" w:rsidR="00015E6A" w:rsidRPr="004103B0" w:rsidRDefault="00015E6A" w:rsidP="00015E6A">
            <w:pPr>
              <w:pStyle w:val="BodyText"/>
              <w:rPr>
                <w:rFonts w:asciiTheme="majorHAnsi" w:hAnsiTheme="majorHAnsi" w:cstheme="majorHAnsi"/>
                <w:i/>
                <w:sz w:val="20"/>
                <w:szCs w:val="20"/>
              </w:rPr>
            </w:pPr>
          </w:p>
        </w:tc>
        <w:tc>
          <w:tcPr>
            <w:tcW w:w="1684" w:type="dxa"/>
            <w:shd w:val="clear" w:color="auto" w:fill="auto"/>
            <w:tcMar>
              <w:top w:w="100" w:type="dxa"/>
              <w:left w:w="100" w:type="dxa"/>
              <w:bottom w:w="100" w:type="dxa"/>
              <w:right w:w="100" w:type="dxa"/>
            </w:tcMar>
          </w:tcPr>
          <w:p w14:paraId="43973B64"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1BCE397B"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517FE878" w14:textId="77777777" w:rsidR="00015E6A" w:rsidRPr="004103B0" w:rsidRDefault="00015E6A" w:rsidP="00015E6A">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 </w:t>
            </w:r>
          </w:p>
        </w:tc>
        <w:tc>
          <w:tcPr>
            <w:tcW w:w="2508" w:type="dxa"/>
            <w:shd w:val="clear" w:color="auto" w:fill="auto"/>
            <w:tcMar>
              <w:top w:w="100" w:type="dxa"/>
              <w:left w:w="100" w:type="dxa"/>
              <w:bottom w:w="100" w:type="dxa"/>
              <w:right w:w="100" w:type="dxa"/>
            </w:tcMar>
          </w:tcPr>
          <w:p w14:paraId="330613B1" w14:textId="77777777" w:rsidR="00015E6A" w:rsidRPr="004103B0" w:rsidRDefault="00015E6A" w:rsidP="00015E6A">
            <w:pPr>
              <w:pStyle w:val="BodyText"/>
              <w:rPr>
                <w:rFonts w:asciiTheme="majorHAnsi" w:hAnsiTheme="majorHAnsi" w:cstheme="majorHAnsi"/>
                <w:sz w:val="20"/>
                <w:szCs w:val="20"/>
              </w:rPr>
            </w:pPr>
          </w:p>
        </w:tc>
        <w:tc>
          <w:tcPr>
            <w:tcW w:w="3315" w:type="dxa"/>
            <w:shd w:val="clear" w:color="auto" w:fill="auto"/>
            <w:tcMar>
              <w:top w:w="100" w:type="dxa"/>
              <w:left w:w="100" w:type="dxa"/>
              <w:bottom w:w="100" w:type="dxa"/>
              <w:right w:w="100" w:type="dxa"/>
            </w:tcMar>
          </w:tcPr>
          <w:p w14:paraId="0B2E4DD0" w14:textId="77777777" w:rsidR="00015E6A" w:rsidRPr="004103B0" w:rsidRDefault="00015E6A" w:rsidP="00015E6A">
            <w:pPr>
              <w:pStyle w:val="BodyText"/>
              <w:rPr>
                <w:rFonts w:asciiTheme="majorHAnsi" w:hAnsiTheme="majorHAnsi" w:cstheme="majorHAnsi"/>
                <w:sz w:val="20"/>
                <w:szCs w:val="20"/>
              </w:rPr>
            </w:pPr>
          </w:p>
        </w:tc>
      </w:tr>
      <w:tr w:rsidR="00015E6A" w14:paraId="02EA8792" w14:textId="77777777" w:rsidTr="00F5356E">
        <w:trPr>
          <w:cantSplit/>
          <w:trHeight w:val="1784"/>
        </w:trPr>
        <w:tc>
          <w:tcPr>
            <w:tcW w:w="2079" w:type="dxa"/>
            <w:shd w:val="clear" w:color="auto" w:fill="00B2A9" w:themeFill="text2"/>
            <w:tcMar>
              <w:top w:w="100" w:type="dxa"/>
              <w:left w:w="100" w:type="dxa"/>
              <w:bottom w:w="100" w:type="dxa"/>
              <w:right w:w="100" w:type="dxa"/>
            </w:tcMar>
          </w:tcPr>
          <w:p w14:paraId="6606CC68"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lastRenderedPageBreak/>
              <w:t xml:space="preserve">Myrtle-leaf </w:t>
            </w:r>
            <w:proofErr w:type="gramStart"/>
            <w:r w:rsidRPr="004103B0">
              <w:rPr>
                <w:rFonts w:asciiTheme="majorHAnsi" w:hAnsiTheme="majorHAnsi" w:cstheme="majorHAnsi"/>
                <w:b/>
                <w:bCs/>
                <w:color w:val="FFFFFF" w:themeColor="background1"/>
                <w:sz w:val="20"/>
                <w:szCs w:val="20"/>
              </w:rPr>
              <w:t>Milk-wort</w:t>
            </w:r>
            <w:proofErr w:type="gramEnd"/>
            <w:r w:rsidRPr="004103B0">
              <w:rPr>
                <w:rFonts w:asciiTheme="majorHAnsi" w:hAnsiTheme="majorHAnsi" w:cstheme="majorHAnsi"/>
                <w:b/>
                <w:bCs/>
                <w:color w:val="FFFFFF" w:themeColor="background1"/>
                <w:sz w:val="20"/>
                <w:szCs w:val="20"/>
              </w:rPr>
              <w:t xml:space="preserve"> </w:t>
            </w:r>
          </w:p>
        </w:tc>
        <w:tc>
          <w:tcPr>
            <w:tcW w:w="2079" w:type="dxa"/>
            <w:shd w:val="clear" w:color="auto" w:fill="auto"/>
            <w:tcMar>
              <w:top w:w="100" w:type="dxa"/>
              <w:left w:w="100" w:type="dxa"/>
              <w:bottom w:w="100" w:type="dxa"/>
              <w:right w:w="100" w:type="dxa"/>
            </w:tcMar>
          </w:tcPr>
          <w:p w14:paraId="2DDCA15A" w14:textId="77777777" w:rsidR="00015E6A" w:rsidRPr="004103B0" w:rsidRDefault="00015E6A" w:rsidP="00015E6A">
            <w:pPr>
              <w:pStyle w:val="BodyText"/>
              <w:rPr>
                <w:rFonts w:asciiTheme="majorHAnsi" w:hAnsiTheme="majorHAnsi" w:cstheme="majorHAnsi"/>
                <w:sz w:val="20"/>
                <w:szCs w:val="20"/>
              </w:rPr>
            </w:pPr>
          </w:p>
        </w:tc>
        <w:tc>
          <w:tcPr>
            <w:tcW w:w="1684" w:type="dxa"/>
            <w:shd w:val="clear" w:color="auto" w:fill="auto"/>
            <w:tcMar>
              <w:top w:w="100" w:type="dxa"/>
              <w:left w:w="100" w:type="dxa"/>
              <w:bottom w:w="100" w:type="dxa"/>
              <w:right w:w="100" w:type="dxa"/>
            </w:tcMar>
          </w:tcPr>
          <w:p w14:paraId="0426BEEF"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5D778401"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4D100882" w14:textId="77777777" w:rsidR="00015E6A" w:rsidRPr="004103B0" w:rsidRDefault="00015E6A" w:rsidP="00015E6A">
            <w:pPr>
              <w:pStyle w:val="BodyText"/>
              <w:rPr>
                <w:rFonts w:asciiTheme="majorHAnsi" w:hAnsiTheme="majorHAnsi" w:cstheme="majorHAnsi"/>
                <w:sz w:val="20"/>
                <w:szCs w:val="20"/>
              </w:rPr>
            </w:pPr>
          </w:p>
        </w:tc>
        <w:tc>
          <w:tcPr>
            <w:tcW w:w="2508" w:type="dxa"/>
            <w:shd w:val="clear" w:color="auto" w:fill="auto"/>
            <w:tcMar>
              <w:top w:w="100" w:type="dxa"/>
              <w:left w:w="100" w:type="dxa"/>
              <w:bottom w:w="100" w:type="dxa"/>
              <w:right w:w="100" w:type="dxa"/>
            </w:tcMar>
          </w:tcPr>
          <w:p w14:paraId="7B233D83" w14:textId="77777777" w:rsidR="00015E6A" w:rsidRPr="004103B0" w:rsidRDefault="00015E6A" w:rsidP="00015E6A">
            <w:pPr>
              <w:pStyle w:val="BodyText"/>
              <w:rPr>
                <w:rFonts w:asciiTheme="majorHAnsi" w:hAnsiTheme="majorHAnsi" w:cstheme="majorHAnsi"/>
                <w:sz w:val="20"/>
                <w:szCs w:val="20"/>
              </w:rPr>
            </w:pPr>
          </w:p>
        </w:tc>
        <w:tc>
          <w:tcPr>
            <w:tcW w:w="3315" w:type="dxa"/>
            <w:shd w:val="clear" w:color="auto" w:fill="auto"/>
            <w:tcMar>
              <w:top w:w="100" w:type="dxa"/>
              <w:left w:w="100" w:type="dxa"/>
              <w:bottom w:w="100" w:type="dxa"/>
              <w:right w:w="100" w:type="dxa"/>
            </w:tcMar>
          </w:tcPr>
          <w:p w14:paraId="11FBC613" w14:textId="77777777" w:rsidR="00015E6A" w:rsidRPr="004103B0" w:rsidRDefault="00015E6A" w:rsidP="00015E6A">
            <w:pPr>
              <w:pStyle w:val="BodyText"/>
              <w:rPr>
                <w:rFonts w:asciiTheme="majorHAnsi" w:hAnsiTheme="majorHAnsi" w:cstheme="majorHAnsi"/>
                <w:sz w:val="20"/>
                <w:szCs w:val="20"/>
              </w:rPr>
            </w:pPr>
          </w:p>
        </w:tc>
      </w:tr>
      <w:tr w:rsidR="00015E6A" w14:paraId="66433603" w14:textId="77777777" w:rsidTr="00F5356E">
        <w:trPr>
          <w:cantSplit/>
          <w:trHeight w:val="1081"/>
        </w:trPr>
        <w:tc>
          <w:tcPr>
            <w:tcW w:w="2079" w:type="dxa"/>
            <w:shd w:val="clear" w:color="auto" w:fill="00B2A9" w:themeFill="text2"/>
            <w:tcMar>
              <w:top w:w="100" w:type="dxa"/>
              <w:left w:w="100" w:type="dxa"/>
              <w:bottom w:w="100" w:type="dxa"/>
              <w:right w:w="100" w:type="dxa"/>
            </w:tcMar>
          </w:tcPr>
          <w:p w14:paraId="7A5F9625"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Bridal Creeper </w:t>
            </w:r>
          </w:p>
        </w:tc>
        <w:tc>
          <w:tcPr>
            <w:tcW w:w="2079" w:type="dxa"/>
            <w:shd w:val="clear" w:color="auto" w:fill="auto"/>
            <w:tcMar>
              <w:top w:w="100" w:type="dxa"/>
              <w:left w:w="100" w:type="dxa"/>
              <w:bottom w:w="100" w:type="dxa"/>
              <w:right w:w="100" w:type="dxa"/>
            </w:tcMar>
          </w:tcPr>
          <w:p w14:paraId="40100CCB" w14:textId="77777777" w:rsidR="00015E6A" w:rsidRPr="004103B0" w:rsidRDefault="00015E6A" w:rsidP="00015E6A">
            <w:pPr>
              <w:pStyle w:val="BodyText"/>
              <w:rPr>
                <w:rFonts w:asciiTheme="majorHAnsi" w:hAnsiTheme="majorHAnsi" w:cstheme="majorHAnsi"/>
                <w:sz w:val="20"/>
                <w:szCs w:val="20"/>
              </w:rPr>
            </w:pPr>
          </w:p>
        </w:tc>
        <w:tc>
          <w:tcPr>
            <w:tcW w:w="1684" w:type="dxa"/>
            <w:shd w:val="clear" w:color="auto" w:fill="auto"/>
            <w:tcMar>
              <w:top w:w="100" w:type="dxa"/>
              <w:left w:w="100" w:type="dxa"/>
              <w:bottom w:w="100" w:type="dxa"/>
              <w:right w:w="100" w:type="dxa"/>
            </w:tcMar>
          </w:tcPr>
          <w:p w14:paraId="42C7A22F"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7FA5C820"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15FB78C7" w14:textId="77777777" w:rsidR="00015E6A" w:rsidRPr="004103B0" w:rsidRDefault="00015E6A" w:rsidP="00015E6A">
            <w:pPr>
              <w:pStyle w:val="BodyText"/>
              <w:rPr>
                <w:rFonts w:asciiTheme="majorHAnsi" w:hAnsiTheme="majorHAnsi" w:cstheme="majorHAnsi"/>
                <w:sz w:val="20"/>
                <w:szCs w:val="20"/>
              </w:rPr>
            </w:pPr>
          </w:p>
        </w:tc>
        <w:tc>
          <w:tcPr>
            <w:tcW w:w="2508" w:type="dxa"/>
            <w:shd w:val="clear" w:color="auto" w:fill="auto"/>
            <w:tcMar>
              <w:top w:w="100" w:type="dxa"/>
              <w:left w:w="100" w:type="dxa"/>
              <w:bottom w:w="100" w:type="dxa"/>
              <w:right w:w="100" w:type="dxa"/>
            </w:tcMar>
          </w:tcPr>
          <w:p w14:paraId="6B551539" w14:textId="77777777" w:rsidR="00015E6A" w:rsidRPr="004103B0" w:rsidRDefault="00015E6A" w:rsidP="00015E6A">
            <w:pPr>
              <w:pStyle w:val="BodyText"/>
              <w:rPr>
                <w:rFonts w:asciiTheme="majorHAnsi" w:hAnsiTheme="majorHAnsi" w:cstheme="majorHAnsi"/>
                <w:sz w:val="20"/>
                <w:szCs w:val="20"/>
              </w:rPr>
            </w:pPr>
          </w:p>
        </w:tc>
        <w:tc>
          <w:tcPr>
            <w:tcW w:w="3315" w:type="dxa"/>
            <w:shd w:val="clear" w:color="auto" w:fill="auto"/>
            <w:tcMar>
              <w:top w:w="100" w:type="dxa"/>
              <w:left w:w="100" w:type="dxa"/>
              <w:bottom w:w="100" w:type="dxa"/>
              <w:right w:w="100" w:type="dxa"/>
            </w:tcMar>
          </w:tcPr>
          <w:p w14:paraId="3A1C2EFB" w14:textId="77777777" w:rsidR="00015E6A" w:rsidRPr="004103B0" w:rsidRDefault="00015E6A" w:rsidP="00015E6A">
            <w:pPr>
              <w:pStyle w:val="BodyText"/>
              <w:rPr>
                <w:rFonts w:asciiTheme="majorHAnsi" w:hAnsiTheme="majorHAnsi" w:cstheme="majorHAnsi"/>
                <w:sz w:val="20"/>
                <w:szCs w:val="20"/>
              </w:rPr>
            </w:pPr>
          </w:p>
        </w:tc>
      </w:tr>
      <w:tr w:rsidR="00015E6A" w14:paraId="15789098" w14:textId="77777777" w:rsidTr="00F5356E">
        <w:trPr>
          <w:cantSplit/>
          <w:trHeight w:val="1461"/>
        </w:trPr>
        <w:tc>
          <w:tcPr>
            <w:tcW w:w="2079" w:type="dxa"/>
            <w:shd w:val="clear" w:color="auto" w:fill="00B2A9" w:themeFill="text2"/>
            <w:tcMar>
              <w:top w:w="100" w:type="dxa"/>
              <w:left w:w="100" w:type="dxa"/>
              <w:bottom w:w="100" w:type="dxa"/>
              <w:right w:w="100" w:type="dxa"/>
            </w:tcMar>
          </w:tcPr>
          <w:p w14:paraId="3B7C0155"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 xml:space="preserve">Boneseed </w:t>
            </w:r>
          </w:p>
        </w:tc>
        <w:tc>
          <w:tcPr>
            <w:tcW w:w="2079" w:type="dxa"/>
            <w:shd w:val="clear" w:color="auto" w:fill="auto"/>
            <w:tcMar>
              <w:top w:w="100" w:type="dxa"/>
              <w:left w:w="100" w:type="dxa"/>
              <w:bottom w:w="100" w:type="dxa"/>
              <w:right w:w="100" w:type="dxa"/>
            </w:tcMar>
          </w:tcPr>
          <w:p w14:paraId="1F4BF777" w14:textId="77777777" w:rsidR="00015E6A" w:rsidRPr="004103B0" w:rsidRDefault="00015E6A" w:rsidP="00015E6A">
            <w:pPr>
              <w:pStyle w:val="BodyText"/>
              <w:rPr>
                <w:rFonts w:asciiTheme="majorHAnsi" w:hAnsiTheme="majorHAnsi" w:cstheme="majorHAnsi"/>
                <w:sz w:val="20"/>
                <w:szCs w:val="20"/>
              </w:rPr>
            </w:pPr>
          </w:p>
        </w:tc>
        <w:tc>
          <w:tcPr>
            <w:tcW w:w="1684" w:type="dxa"/>
            <w:shd w:val="clear" w:color="auto" w:fill="auto"/>
            <w:tcMar>
              <w:top w:w="100" w:type="dxa"/>
              <w:left w:w="100" w:type="dxa"/>
              <w:bottom w:w="100" w:type="dxa"/>
              <w:right w:w="100" w:type="dxa"/>
            </w:tcMar>
          </w:tcPr>
          <w:p w14:paraId="4061650D"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736E6EDF"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6EA06854" w14:textId="77777777" w:rsidR="00015E6A" w:rsidRPr="004103B0" w:rsidRDefault="00015E6A" w:rsidP="00015E6A">
            <w:pPr>
              <w:pStyle w:val="BodyText"/>
              <w:rPr>
                <w:rFonts w:asciiTheme="majorHAnsi" w:hAnsiTheme="majorHAnsi" w:cstheme="majorHAnsi"/>
                <w:sz w:val="20"/>
                <w:szCs w:val="20"/>
              </w:rPr>
            </w:pPr>
            <w:r w:rsidRPr="004103B0">
              <w:rPr>
                <w:rFonts w:asciiTheme="majorHAnsi" w:hAnsiTheme="majorHAnsi" w:cstheme="majorHAnsi"/>
                <w:sz w:val="20"/>
                <w:szCs w:val="20"/>
              </w:rPr>
              <w:t xml:space="preserve"> </w:t>
            </w:r>
          </w:p>
        </w:tc>
        <w:tc>
          <w:tcPr>
            <w:tcW w:w="2508" w:type="dxa"/>
            <w:shd w:val="clear" w:color="auto" w:fill="auto"/>
            <w:tcMar>
              <w:top w:w="100" w:type="dxa"/>
              <w:left w:w="100" w:type="dxa"/>
              <w:bottom w:w="100" w:type="dxa"/>
              <w:right w:w="100" w:type="dxa"/>
            </w:tcMar>
          </w:tcPr>
          <w:p w14:paraId="1ACF6085" w14:textId="77777777" w:rsidR="00015E6A" w:rsidRPr="004103B0" w:rsidRDefault="00015E6A" w:rsidP="00015E6A">
            <w:pPr>
              <w:pStyle w:val="BodyText"/>
              <w:rPr>
                <w:rFonts w:asciiTheme="majorHAnsi" w:hAnsiTheme="majorHAnsi" w:cstheme="majorHAnsi"/>
                <w:sz w:val="20"/>
                <w:szCs w:val="20"/>
              </w:rPr>
            </w:pPr>
          </w:p>
        </w:tc>
        <w:tc>
          <w:tcPr>
            <w:tcW w:w="3315" w:type="dxa"/>
            <w:shd w:val="clear" w:color="auto" w:fill="auto"/>
            <w:tcMar>
              <w:top w:w="100" w:type="dxa"/>
              <w:left w:w="100" w:type="dxa"/>
              <w:bottom w:w="100" w:type="dxa"/>
              <w:right w:w="100" w:type="dxa"/>
            </w:tcMar>
          </w:tcPr>
          <w:p w14:paraId="20B6877D" w14:textId="77777777" w:rsidR="00015E6A" w:rsidRPr="004103B0" w:rsidRDefault="00015E6A" w:rsidP="00015E6A">
            <w:pPr>
              <w:pStyle w:val="BodyText"/>
              <w:rPr>
                <w:rFonts w:asciiTheme="majorHAnsi" w:hAnsiTheme="majorHAnsi" w:cstheme="majorHAnsi"/>
                <w:sz w:val="20"/>
                <w:szCs w:val="20"/>
              </w:rPr>
            </w:pPr>
          </w:p>
        </w:tc>
      </w:tr>
      <w:tr w:rsidR="00015E6A" w14:paraId="36CC5AD2" w14:textId="77777777" w:rsidTr="00F5356E">
        <w:trPr>
          <w:cantSplit/>
          <w:trHeight w:val="1959"/>
        </w:trPr>
        <w:tc>
          <w:tcPr>
            <w:tcW w:w="2079" w:type="dxa"/>
            <w:shd w:val="clear" w:color="auto" w:fill="00B2A9" w:themeFill="text2"/>
            <w:tcMar>
              <w:top w:w="100" w:type="dxa"/>
              <w:left w:w="100" w:type="dxa"/>
              <w:bottom w:w="100" w:type="dxa"/>
              <w:right w:w="100" w:type="dxa"/>
            </w:tcMar>
          </w:tcPr>
          <w:p w14:paraId="4D4FC3F3" w14:textId="77777777" w:rsidR="00015E6A" w:rsidRPr="004103B0" w:rsidRDefault="00015E6A" w:rsidP="00015E6A">
            <w:pPr>
              <w:pStyle w:val="BodyText"/>
              <w:rPr>
                <w:rFonts w:asciiTheme="majorHAnsi" w:hAnsiTheme="majorHAnsi" w:cstheme="majorHAnsi"/>
                <w:b/>
                <w:bCs/>
                <w:color w:val="FFFFFF" w:themeColor="background1"/>
                <w:sz w:val="20"/>
                <w:szCs w:val="20"/>
              </w:rPr>
            </w:pPr>
            <w:r w:rsidRPr="004103B0">
              <w:rPr>
                <w:rFonts w:asciiTheme="majorHAnsi" w:hAnsiTheme="majorHAnsi" w:cstheme="majorHAnsi"/>
                <w:b/>
                <w:bCs/>
                <w:color w:val="FFFFFF" w:themeColor="background1"/>
                <w:sz w:val="20"/>
                <w:szCs w:val="20"/>
              </w:rPr>
              <w:t>Gorse</w:t>
            </w:r>
          </w:p>
        </w:tc>
        <w:tc>
          <w:tcPr>
            <w:tcW w:w="2079" w:type="dxa"/>
            <w:shd w:val="clear" w:color="auto" w:fill="auto"/>
            <w:tcMar>
              <w:top w:w="100" w:type="dxa"/>
              <w:left w:w="100" w:type="dxa"/>
              <w:bottom w:w="100" w:type="dxa"/>
              <w:right w:w="100" w:type="dxa"/>
            </w:tcMar>
          </w:tcPr>
          <w:p w14:paraId="081D2BFB" w14:textId="77777777" w:rsidR="00015E6A" w:rsidRPr="004103B0" w:rsidRDefault="00015E6A" w:rsidP="00015E6A">
            <w:pPr>
              <w:pStyle w:val="BodyText"/>
              <w:rPr>
                <w:rFonts w:asciiTheme="majorHAnsi" w:hAnsiTheme="majorHAnsi" w:cstheme="majorHAnsi"/>
                <w:i/>
                <w:sz w:val="20"/>
                <w:szCs w:val="20"/>
              </w:rPr>
            </w:pPr>
          </w:p>
        </w:tc>
        <w:tc>
          <w:tcPr>
            <w:tcW w:w="1684" w:type="dxa"/>
            <w:shd w:val="clear" w:color="auto" w:fill="auto"/>
            <w:tcMar>
              <w:top w:w="100" w:type="dxa"/>
              <w:left w:w="100" w:type="dxa"/>
              <w:bottom w:w="100" w:type="dxa"/>
              <w:right w:w="100" w:type="dxa"/>
            </w:tcMar>
          </w:tcPr>
          <w:p w14:paraId="622CE278"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6EF90ED3" w14:textId="77777777" w:rsidR="00015E6A" w:rsidRPr="004103B0" w:rsidRDefault="00015E6A" w:rsidP="00015E6A">
            <w:pPr>
              <w:pStyle w:val="BodyText"/>
              <w:rPr>
                <w:rFonts w:asciiTheme="majorHAnsi" w:hAnsiTheme="majorHAnsi" w:cstheme="majorHAnsi"/>
                <w:sz w:val="20"/>
                <w:szCs w:val="20"/>
              </w:rPr>
            </w:pPr>
          </w:p>
        </w:tc>
        <w:tc>
          <w:tcPr>
            <w:tcW w:w="1671" w:type="dxa"/>
            <w:shd w:val="clear" w:color="auto" w:fill="auto"/>
            <w:tcMar>
              <w:top w:w="100" w:type="dxa"/>
              <w:left w:w="100" w:type="dxa"/>
              <w:bottom w:w="100" w:type="dxa"/>
              <w:right w:w="100" w:type="dxa"/>
            </w:tcMar>
          </w:tcPr>
          <w:p w14:paraId="63BAB0CF" w14:textId="77777777" w:rsidR="00015E6A" w:rsidRPr="004103B0" w:rsidRDefault="00015E6A" w:rsidP="00015E6A">
            <w:pPr>
              <w:pStyle w:val="BodyText"/>
              <w:rPr>
                <w:rFonts w:asciiTheme="majorHAnsi" w:hAnsiTheme="majorHAnsi" w:cstheme="majorHAnsi"/>
                <w:sz w:val="20"/>
                <w:szCs w:val="20"/>
              </w:rPr>
            </w:pPr>
          </w:p>
        </w:tc>
        <w:tc>
          <w:tcPr>
            <w:tcW w:w="2508" w:type="dxa"/>
            <w:shd w:val="clear" w:color="auto" w:fill="auto"/>
            <w:tcMar>
              <w:top w:w="100" w:type="dxa"/>
              <w:left w:w="100" w:type="dxa"/>
              <w:bottom w:w="100" w:type="dxa"/>
              <w:right w:w="100" w:type="dxa"/>
            </w:tcMar>
          </w:tcPr>
          <w:p w14:paraId="0C1DCE4B" w14:textId="77777777" w:rsidR="00015E6A" w:rsidRPr="004103B0" w:rsidRDefault="00015E6A" w:rsidP="00015E6A">
            <w:pPr>
              <w:pStyle w:val="BodyText"/>
              <w:rPr>
                <w:rFonts w:asciiTheme="majorHAnsi" w:hAnsiTheme="majorHAnsi" w:cstheme="majorHAnsi"/>
                <w:sz w:val="20"/>
                <w:szCs w:val="20"/>
              </w:rPr>
            </w:pPr>
          </w:p>
        </w:tc>
        <w:tc>
          <w:tcPr>
            <w:tcW w:w="3315" w:type="dxa"/>
            <w:shd w:val="clear" w:color="auto" w:fill="auto"/>
            <w:tcMar>
              <w:top w:w="100" w:type="dxa"/>
              <w:left w:w="100" w:type="dxa"/>
              <w:bottom w:w="100" w:type="dxa"/>
              <w:right w:w="100" w:type="dxa"/>
            </w:tcMar>
          </w:tcPr>
          <w:p w14:paraId="6E7FC598" w14:textId="77777777" w:rsidR="00015E6A" w:rsidRPr="004103B0" w:rsidRDefault="00015E6A" w:rsidP="00015E6A">
            <w:pPr>
              <w:pStyle w:val="BodyText"/>
              <w:rPr>
                <w:rFonts w:asciiTheme="majorHAnsi" w:hAnsiTheme="majorHAnsi" w:cstheme="majorHAnsi"/>
                <w:sz w:val="20"/>
                <w:szCs w:val="20"/>
              </w:rPr>
            </w:pPr>
          </w:p>
        </w:tc>
      </w:tr>
    </w:tbl>
    <w:p w14:paraId="06AC892D" w14:textId="33AF21E0" w:rsidR="00015E6A" w:rsidRDefault="00015E6A" w:rsidP="00183B52">
      <w:pPr>
        <w:pStyle w:val="BodyText"/>
      </w:pPr>
    </w:p>
    <w:p w14:paraId="60B36584" w14:textId="5D4A5C4E" w:rsidR="00F5356E" w:rsidRDefault="00F5356E" w:rsidP="00183B52">
      <w:pPr>
        <w:pStyle w:val="BodyText"/>
      </w:pPr>
    </w:p>
    <w:p w14:paraId="08C416FF" w14:textId="65B2F55F" w:rsidR="00F5356E" w:rsidRDefault="00F5356E" w:rsidP="00183B52">
      <w:pPr>
        <w:pStyle w:val="BodyText"/>
      </w:pPr>
    </w:p>
    <w:p w14:paraId="1D7C3B52" w14:textId="41FC6B4A" w:rsidR="00F5356E" w:rsidRDefault="00F5356E" w:rsidP="00183B52">
      <w:pPr>
        <w:pStyle w:val="BodyText"/>
      </w:pPr>
    </w:p>
    <w:p w14:paraId="0BACE00F" w14:textId="77777777" w:rsidR="00F5356E" w:rsidRDefault="00F5356E" w:rsidP="00183B52">
      <w:pPr>
        <w:pStyle w:val="BodyText"/>
      </w:pPr>
    </w:p>
    <w:tbl>
      <w:tblPr>
        <w:tblpPr w:leftFromText="180" w:rightFromText="180" w:horzAnchor="margin" w:tblpY="1318"/>
        <w:tblW w:w="15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1"/>
        <w:gridCol w:w="1100"/>
        <w:gridCol w:w="1100"/>
        <w:gridCol w:w="1114"/>
        <w:gridCol w:w="1079"/>
        <w:gridCol w:w="1100"/>
        <w:gridCol w:w="1101"/>
        <w:gridCol w:w="1101"/>
        <w:gridCol w:w="1101"/>
        <w:gridCol w:w="1101"/>
        <w:gridCol w:w="1101"/>
        <w:gridCol w:w="1101"/>
        <w:gridCol w:w="1101"/>
      </w:tblGrid>
      <w:tr w:rsidR="00015E6A" w:rsidRPr="004103B0" w14:paraId="73DAE135" w14:textId="77777777" w:rsidTr="00F5356E">
        <w:trPr>
          <w:trHeight w:val="698"/>
        </w:trPr>
        <w:tc>
          <w:tcPr>
            <w:tcW w:w="1881" w:type="dxa"/>
            <w:shd w:val="clear" w:color="auto" w:fill="auto"/>
            <w:tcMar>
              <w:top w:w="100" w:type="dxa"/>
              <w:left w:w="100" w:type="dxa"/>
              <w:bottom w:w="100" w:type="dxa"/>
              <w:right w:w="100" w:type="dxa"/>
            </w:tcMar>
          </w:tcPr>
          <w:p w14:paraId="59020319" w14:textId="77777777" w:rsidR="00015E6A" w:rsidRPr="004103B0" w:rsidRDefault="00015E6A" w:rsidP="00F5356E">
            <w:pPr>
              <w:pStyle w:val="BodyText"/>
              <w:rPr>
                <w:lang w:val="en"/>
              </w:rPr>
            </w:pPr>
            <w:proofErr w:type="spellStart"/>
            <w:r w:rsidRPr="004103B0">
              <w:rPr>
                <w:lang w:val="en"/>
              </w:rPr>
              <w:lastRenderedPageBreak/>
              <w:t>Moonah</w:t>
            </w:r>
            <w:proofErr w:type="spellEnd"/>
          </w:p>
        </w:tc>
        <w:tc>
          <w:tcPr>
            <w:tcW w:w="1100" w:type="dxa"/>
            <w:shd w:val="clear" w:color="auto" w:fill="auto"/>
            <w:tcMar>
              <w:top w:w="100" w:type="dxa"/>
              <w:left w:w="100" w:type="dxa"/>
              <w:bottom w:w="100" w:type="dxa"/>
              <w:right w:w="100" w:type="dxa"/>
            </w:tcMar>
          </w:tcPr>
          <w:p w14:paraId="3D3DAA14"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01B28C7F" w14:textId="77777777" w:rsidR="00015E6A" w:rsidRPr="004103B0" w:rsidRDefault="00015E6A" w:rsidP="00F5356E">
            <w:pPr>
              <w:pStyle w:val="BodyText"/>
              <w:rPr>
                <w:lang w:val="en"/>
              </w:rPr>
            </w:pPr>
          </w:p>
        </w:tc>
        <w:tc>
          <w:tcPr>
            <w:tcW w:w="1114" w:type="dxa"/>
            <w:shd w:val="clear" w:color="auto" w:fill="auto"/>
            <w:tcMar>
              <w:top w:w="100" w:type="dxa"/>
              <w:left w:w="100" w:type="dxa"/>
              <w:bottom w:w="100" w:type="dxa"/>
              <w:right w:w="100" w:type="dxa"/>
            </w:tcMar>
          </w:tcPr>
          <w:p w14:paraId="39C4A5B3" w14:textId="77777777" w:rsidR="00015E6A" w:rsidRPr="004103B0" w:rsidRDefault="00015E6A" w:rsidP="00F5356E">
            <w:pPr>
              <w:pStyle w:val="BodyText"/>
              <w:rPr>
                <w:lang w:val="en"/>
              </w:rPr>
            </w:pPr>
          </w:p>
        </w:tc>
        <w:tc>
          <w:tcPr>
            <w:tcW w:w="1079" w:type="dxa"/>
            <w:shd w:val="clear" w:color="auto" w:fill="auto"/>
            <w:tcMar>
              <w:top w:w="100" w:type="dxa"/>
              <w:left w:w="100" w:type="dxa"/>
              <w:bottom w:w="100" w:type="dxa"/>
              <w:right w:w="100" w:type="dxa"/>
            </w:tcMar>
          </w:tcPr>
          <w:p w14:paraId="48159B65"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7FF75A96"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4F5B3815"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798366C0"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4109CDE2"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302C33F0"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AD15A0D"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3C7872B9"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73D6006A" w14:textId="77777777" w:rsidR="00015E6A" w:rsidRPr="004103B0" w:rsidRDefault="00015E6A" w:rsidP="00F5356E">
            <w:pPr>
              <w:pStyle w:val="BodyText"/>
              <w:rPr>
                <w:lang w:val="en"/>
              </w:rPr>
            </w:pPr>
          </w:p>
        </w:tc>
      </w:tr>
      <w:tr w:rsidR="00015E6A" w:rsidRPr="004103B0" w14:paraId="4C870F97" w14:textId="77777777" w:rsidTr="00F5356E">
        <w:trPr>
          <w:trHeight w:val="698"/>
        </w:trPr>
        <w:tc>
          <w:tcPr>
            <w:tcW w:w="1881" w:type="dxa"/>
            <w:shd w:val="clear" w:color="auto" w:fill="auto"/>
            <w:tcMar>
              <w:top w:w="100" w:type="dxa"/>
              <w:left w:w="100" w:type="dxa"/>
              <w:bottom w:w="100" w:type="dxa"/>
              <w:right w:w="100" w:type="dxa"/>
            </w:tcMar>
          </w:tcPr>
          <w:p w14:paraId="2EFEB474" w14:textId="77777777" w:rsidR="00015E6A" w:rsidRPr="004103B0" w:rsidRDefault="00015E6A" w:rsidP="00F5356E">
            <w:pPr>
              <w:pStyle w:val="BodyText"/>
              <w:rPr>
                <w:lang w:val="en"/>
              </w:rPr>
            </w:pPr>
            <w:r w:rsidRPr="004103B0">
              <w:rPr>
                <w:lang w:val="en"/>
              </w:rPr>
              <w:t>Hairy Spinifex</w:t>
            </w:r>
          </w:p>
        </w:tc>
        <w:tc>
          <w:tcPr>
            <w:tcW w:w="1100" w:type="dxa"/>
            <w:shd w:val="clear" w:color="auto" w:fill="auto"/>
            <w:tcMar>
              <w:top w:w="100" w:type="dxa"/>
              <w:left w:w="100" w:type="dxa"/>
              <w:bottom w:w="100" w:type="dxa"/>
              <w:right w:w="100" w:type="dxa"/>
            </w:tcMar>
          </w:tcPr>
          <w:p w14:paraId="7C5D85E7"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2AE6DEDD" w14:textId="77777777" w:rsidR="00015E6A" w:rsidRPr="004103B0" w:rsidRDefault="00015E6A" w:rsidP="00F5356E">
            <w:pPr>
              <w:pStyle w:val="BodyText"/>
              <w:rPr>
                <w:lang w:val="en"/>
              </w:rPr>
            </w:pPr>
          </w:p>
        </w:tc>
        <w:tc>
          <w:tcPr>
            <w:tcW w:w="1114" w:type="dxa"/>
            <w:shd w:val="clear" w:color="auto" w:fill="auto"/>
            <w:tcMar>
              <w:top w:w="100" w:type="dxa"/>
              <w:left w:w="100" w:type="dxa"/>
              <w:bottom w:w="100" w:type="dxa"/>
              <w:right w:w="100" w:type="dxa"/>
            </w:tcMar>
          </w:tcPr>
          <w:p w14:paraId="76008625" w14:textId="77777777" w:rsidR="00015E6A" w:rsidRPr="004103B0" w:rsidRDefault="00015E6A" w:rsidP="00F5356E">
            <w:pPr>
              <w:pStyle w:val="BodyText"/>
              <w:rPr>
                <w:lang w:val="en"/>
              </w:rPr>
            </w:pPr>
          </w:p>
        </w:tc>
        <w:tc>
          <w:tcPr>
            <w:tcW w:w="1079" w:type="dxa"/>
            <w:shd w:val="clear" w:color="auto" w:fill="auto"/>
            <w:tcMar>
              <w:top w:w="100" w:type="dxa"/>
              <w:left w:w="100" w:type="dxa"/>
              <w:bottom w:w="100" w:type="dxa"/>
              <w:right w:w="100" w:type="dxa"/>
            </w:tcMar>
          </w:tcPr>
          <w:p w14:paraId="0D272CAF"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32E9F723"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54BAD115"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1DF3E487"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3092D6FA"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0C4DF6B0"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5FD6474"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0503778F"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710E4C03" w14:textId="77777777" w:rsidR="00015E6A" w:rsidRPr="004103B0" w:rsidRDefault="00015E6A" w:rsidP="00F5356E">
            <w:pPr>
              <w:pStyle w:val="BodyText"/>
              <w:rPr>
                <w:lang w:val="en"/>
              </w:rPr>
            </w:pPr>
          </w:p>
        </w:tc>
      </w:tr>
      <w:tr w:rsidR="00015E6A" w:rsidRPr="004103B0" w14:paraId="216F14E0" w14:textId="77777777" w:rsidTr="00F5356E">
        <w:trPr>
          <w:trHeight w:val="698"/>
        </w:trPr>
        <w:tc>
          <w:tcPr>
            <w:tcW w:w="1881" w:type="dxa"/>
            <w:shd w:val="clear" w:color="auto" w:fill="auto"/>
            <w:tcMar>
              <w:top w:w="100" w:type="dxa"/>
              <w:left w:w="100" w:type="dxa"/>
              <w:bottom w:w="100" w:type="dxa"/>
              <w:right w:w="100" w:type="dxa"/>
            </w:tcMar>
          </w:tcPr>
          <w:p w14:paraId="746E0179" w14:textId="77777777" w:rsidR="00015E6A" w:rsidRPr="004103B0" w:rsidRDefault="00015E6A" w:rsidP="00F5356E">
            <w:pPr>
              <w:pStyle w:val="BodyText"/>
              <w:rPr>
                <w:lang w:val="en"/>
              </w:rPr>
            </w:pPr>
            <w:r w:rsidRPr="004103B0">
              <w:rPr>
                <w:lang w:val="en"/>
              </w:rPr>
              <w:t>Bower Spinach</w:t>
            </w:r>
          </w:p>
        </w:tc>
        <w:tc>
          <w:tcPr>
            <w:tcW w:w="1100" w:type="dxa"/>
            <w:shd w:val="clear" w:color="auto" w:fill="auto"/>
            <w:tcMar>
              <w:top w:w="100" w:type="dxa"/>
              <w:left w:w="100" w:type="dxa"/>
              <w:bottom w:w="100" w:type="dxa"/>
              <w:right w:w="100" w:type="dxa"/>
            </w:tcMar>
          </w:tcPr>
          <w:p w14:paraId="3B3B7532"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730BCAEA" w14:textId="77777777" w:rsidR="00015E6A" w:rsidRPr="004103B0" w:rsidRDefault="00015E6A" w:rsidP="00F5356E">
            <w:pPr>
              <w:pStyle w:val="BodyText"/>
              <w:rPr>
                <w:lang w:val="en"/>
              </w:rPr>
            </w:pPr>
          </w:p>
        </w:tc>
        <w:tc>
          <w:tcPr>
            <w:tcW w:w="1114" w:type="dxa"/>
            <w:shd w:val="clear" w:color="auto" w:fill="auto"/>
            <w:tcMar>
              <w:top w:w="100" w:type="dxa"/>
              <w:left w:w="100" w:type="dxa"/>
              <w:bottom w:w="100" w:type="dxa"/>
              <w:right w:w="100" w:type="dxa"/>
            </w:tcMar>
          </w:tcPr>
          <w:p w14:paraId="2674655A" w14:textId="77777777" w:rsidR="00015E6A" w:rsidRPr="004103B0" w:rsidRDefault="00015E6A" w:rsidP="00F5356E">
            <w:pPr>
              <w:pStyle w:val="BodyText"/>
              <w:rPr>
                <w:lang w:val="en"/>
              </w:rPr>
            </w:pPr>
          </w:p>
        </w:tc>
        <w:tc>
          <w:tcPr>
            <w:tcW w:w="1079" w:type="dxa"/>
            <w:shd w:val="clear" w:color="auto" w:fill="auto"/>
            <w:tcMar>
              <w:top w:w="100" w:type="dxa"/>
              <w:left w:w="100" w:type="dxa"/>
              <w:bottom w:w="100" w:type="dxa"/>
              <w:right w:w="100" w:type="dxa"/>
            </w:tcMar>
          </w:tcPr>
          <w:p w14:paraId="5A60E85D"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52BF1A3D"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085E89EE"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DDE14ED"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3BD59B0B"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0CA9D1C3"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69E0D45E"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714012A1"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4217ADB0" w14:textId="77777777" w:rsidR="00015E6A" w:rsidRPr="004103B0" w:rsidRDefault="00015E6A" w:rsidP="00F5356E">
            <w:pPr>
              <w:pStyle w:val="BodyText"/>
              <w:rPr>
                <w:lang w:val="en"/>
              </w:rPr>
            </w:pPr>
          </w:p>
        </w:tc>
      </w:tr>
      <w:tr w:rsidR="00015E6A" w:rsidRPr="004103B0" w14:paraId="2690FCEB" w14:textId="77777777" w:rsidTr="00F5356E">
        <w:trPr>
          <w:trHeight w:val="698"/>
        </w:trPr>
        <w:tc>
          <w:tcPr>
            <w:tcW w:w="1881" w:type="dxa"/>
            <w:shd w:val="clear" w:color="auto" w:fill="auto"/>
            <w:tcMar>
              <w:top w:w="100" w:type="dxa"/>
              <w:left w:w="100" w:type="dxa"/>
              <w:bottom w:w="100" w:type="dxa"/>
              <w:right w:w="100" w:type="dxa"/>
            </w:tcMar>
          </w:tcPr>
          <w:p w14:paraId="3D80AA58" w14:textId="77777777" w:rsidR="00015E6A" w:rsidRPr="004103B0" w:rsidRDefault="00015E6A" w:rsidP="00F5356E">
            <w:pPr>
              <w:pStyle w:val="BodyText"/>
              <w:rPr>
                <w:lang w:val="en"/>
              </w:rPr>
            </w:pPr>
            <w:r w:rsidRPr="004103B0">
              <w:rPr>
                <w:lang w:val="en"/>
              </w:rPr>
              <w:t xml:space="preserve">Sea Box </w:t>
            </w:r>
          </w:p>
        </w:tc>
        <w:tc>
          <w:tcPr>
            <w:tcW w:w="1100" w:type="dxa"/>
            <w:shd w:val="clear" w:color="auto" w:fill="auto"/>
            <w:tcMar>
              <w:top w:w="100" w:type="dxa"/>
              <w:left w:w="100" w:type="dxa"/>
              <w:bottom w:w="100" w:type="dxa"/>
              <w:right w:w="100" w:type="dxa"/>
            </w:tcMar>
          </w:tcPr>
          <w:p w14:paraId="0C13CB10"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6E61D729" w14:textId="77777777" w:rsidR="00015E6A" w:rsidRPr="004103B0" w:rsidRDefault="00015E6A" w:rsidP="00F5356E">
            <w:pPr>
              <w:pStyle w:val="BodyText"/>
              <w:rPr>
                <w:lang w:val="en"/>
              </w:rPr>
            </w:pPr>
          </w:p>
        </w:tc>
        <w:tc>
          <w:tcPr>
            <w:tcW w:w="1114" w:type="dxa"/>
            <w:shd w:val="clear" w:color="auto" w:fill="auto"/>
            <w:tcMar>
              <w:top w:w="100" w:type="dxa"/>
              <w:left w:w="100" w:type="dxa"/>
              <w:bottom w:w="100" w:type="dxa"/>
              <w:right w:w="100" w:type="dxa"/>
            </w:tcMar>
          </w:tcPr>
          <w:p w14:paraId="3A88427F" w14:textId="77777777" w:rsidR="00015E6A" w:rsidRPr="004103B0" w:rsidRDefault="00015E6A" w:rsidP="00F5356E">
            <w:pPr>
              <w:pStyle w:val="BodyText"/>
              <w:rPr>
                <w:lang w:val="en"/>
              </w:rPr>
            </w:pPr>
          </w:p>
        </w:tc>
        <w:tc>
          <w:tcPr>
            <w:tcW w:w="1079" w:type="dxa"/>
            <w:shd w:val="clear" w:color="auto" w:fill="auto"/>
            <w:tcMar>
              <w:top w:w="100" w:type="dxa"/>
              <w:left w:w="100" w:type="dxa"/>
              <w:bottom w:w="100" w:type="dxa"/>
              <w:right w:w="100" w:type="dxa"/>
            </w:tcMar>
          </w:tcPr>
          <w:p w14:paraId="186BCCB1"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7A9871DF"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45557478"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7A61EE31"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19FBBC66"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69774C6D"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0BBD45B"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60CE69F8"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69C430CC" w14:textId="77777777" w:rsidR="00015E6A" w:rsidRPr="004103B0" w:rsidRDefault="00015E6A" w:rsidP="00F5356E">
            <w:pPr>
              <w:pStyle w:val="BodyText"/>
              <w:rPr>
                <w:lang w:val="en"/>
              </w:rPr>
            </w:pPr>
          </w:p>
        </w:tc>
      </w:tr>
      <w:tr w:rsidR="00015E6A" w:rsidRPr="004103B0" w14:paraId="31BAB298" w14:textId="77777777" w:rsidTr="00F5356E">
        <w:trPr>
          <w:trHeight w:val="698"/>
        </w:trPr>
        <w:tc>
          <w:tcPr>
            <w:tcW w:w="1881" w:type="dxa"/>
            <w:shd w:val="clear" w:color="auto" w:fill="auto"/>
            <w:tcMar>
              <w:top w:w="100" w:type="dxa"/>
              <w:left w:w="100" w:type="dxa"/>
              <w:bottom w:w="100" w:type="dxa"/>
              <w:right w:w="100" w:type="dxa"/>
            </w:tcMar>
          </w:tcPr>
          <w:p w14:paraId="2343920C" w14:textId="77777777" w:rsidR="00015E6A" w:rsidRPr="004103B0" w:rsidRDefault="00015E6A" w:rsidP="00F5356E">
            <w:pPr>
              <w:pStyle w:val="BodyText"/>
              <w:rPr>
                <w:lang w:val="en"/>
              </w:rPr>
            </w:pPr>
            <w:r w:rsidRPr="004103B0">
              <w:rPr>
                <w:lang w:val="en"/>
              </w:rPr>
              <w:t xml:space="preserve">Myrtle-leaf </w:t>
            </w:r>
            <w:proofErr w:type="gramStart"/>
            <w:r w:rsidRPr="004103B0">
              <w:rPr>
                <w:lang w:val="en"/>
              </w:rPr>
              <w:t>Milk-wort</w:t>
            </w:r>
            <w:proofErr w:type="gramEnd"/>
            <w:r w:rsidRPr="004103B0">
              <w:rPr>
                <w:lang w:val="en"/>
              </w:rPr>
              <w:t xml:space="preserve"> </w:t>
            </w:r>
          </w:p>
        </w:tc>
        <w:tc>
          <w:tcPr>
            <w:tcW w:w="1100" w:type="dxa"/>
            <w:shd w:val="clear" w:color="auto" w:fill="auto"/>
            <w:tcMar>
              <w:top w:w="100" w:type="dxa"/>
              <w:left w:w="100" w:type="dxa"/>
              <w:bottom w:w="100" w:type="dxa"/>
              <w:right w:w="100" w:type="dxa"/>
            </w:tcMar>
          </w:tcPr>
          <w:p w14:paraId="7246A58E"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1B4A3891" w14:textId="77777777" w:rsidR="00015E6A" w:rsidRPr="004103B0" w:rsidRDefault="00015E6A" w:rsidP="00F5356E">
            <w:pPr>
              <w:pStyle w:val="BodyText"/>
              <w:rPr>
                <w:lang w:val="en"/>
              </w:rPr>
            </w:pPr>
          </w:p>
        </w:tc>
        <w:tc>
          <w:tcPr>
            <w:tcW w:w="1114" w:type="dxa"/>
            <w:shd w:val="clear" w:color="auto" w:fill="auto"/>
            <w:tcMar>
              <w:top w:w="100" w:type="dxa"/>
              <w:left w:w="100" w:type="dxa"/>
              <w:bottom w:w="100" w:type="dxa"/>
              <w:right w:w="100" w:type="dxa"/>
            </w:tcMar>
          </w:tcPr>
          <w:p w14:paraId="0968CF72" w14:textId="77777777" w:rsidR="00015E6A" w:rsidRPr="004103B0" w:rsidRDefault="00015E6A" w:rsidP="00F5356E">
            <w:pPr>
              <w:pStyle w:val="BodyText"/>
              <w:rPr>
                <w:lang w:val="en"/>
              </w:rPr>
            </w:pPr>
          </w:p>
        </w:tc>
        <w:tc>
          <w:tcPr>
            <w:tcW w:w="1079" w:type="dxa"/>
            <w:shd w:val="clear" w:color="auto" w:fill="auto"/>
            <w:tcMar>
              <w:top w:w="100" w:type="dxa"/>
              <w:left w:w="100" w:type="dxa"/>
              <w:bottom w:w="100" w:type="dxa"/>
              <w:right w:w="100" w:type="dxa"/>
            </w:tcMar>
          </w:tcPr>
          <w:p w14:paraId="14EB07CE"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179736F1"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1F236B82"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CE0174B"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BEA7383"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5C5E2535"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2C63A12"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9AE99E2"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A5248AC" w14:textId="77777777" w:rsidR="00015E6A" w:rsidRPr="004103B0" w:rsidRDefault="00015E6A" w:rsidP="00F5356E">
            <w:pPr>
              <w:pStyle w:val="BodyText"/>
              <w:rPr>
                <w:lang w:val="en"/>
              </w:rPr>
            </w:pPr>
          </w:p>
        </w:tc>
      </w:tr>
      <w:tr w:rsidR="00015E6A" w:rsidRPr="004103B0" w14:paraId="294D7F34" w14:textId="77777777" w:rsidTr="00F5356E">
        <w:trPr>
          <w:trHeight w:val="698"/>
        </w:trPr>
        <w:tc>
          <w:tcPr>
            <w:tcW w:w="1881" w:type="dxa"/>
            <w:shd w:val="clear" w:color="auto" w:fill="auto"/>
            <w:tcMar>
              <w:top w:w="100" w:type="dxa"/>
              <w:left w:w="100" w:type="dxa"/>
              <w:bottom w:w="100" w:type="dxa"/>
              <w:right w:w="100" w:type="dxa"/>
            </w:tcMar>
          </w:tcPr>
          <w:p w14:paraId="62624F54" w14:textId="77777777" w:rsidR="00015E6A" w:rsidRPr="004103B0" w:rsidRDefault="00015E6A" w:rsidP="00F5356E">
            <w:pPr>
              <w:pStyle w:val="BodyText"/>
              <w:rPr>
                <w:lang w:val="en"/>
              </w:rPr>
            </w:pPr>
            <w:r w:rsidRPr="004103B0">
              <w:rPr>
                <w:lang w:val="en"/>
              </w:rPr>
              <w:t xml:space="preserve">Bridal Creeper </w:t>
            </w:r>
          </w:p>
        </w:tc>
        <w:tc>
          <w:tcPr>
            <w:tcW w:w="1100" w:type="dxa"/>
            <w:shd w:val="clear" w:color="auto" w:fill="auto"/>
            <w:tcMar>
              <w:top w:w="100" w:type="dxa"/>
              <w:left w:w="100" w:type="dxa"/>
              <w:bottom w:w="100" w:type="dxa"/>
              <w:right w:w="100" w:type="dxa"/>
            </w:tcMar>
          </w:tcPr>
          <w:p w14:paraId="708A28BF"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7F4A226A" w14:textId="77777777" w:rsidR="00015E6A" w:rsidRPr="004103B0" w:rsidRDefault="00015E6A" w:rsidP="00F5356E">
            <w:pPr>
              <w:pStyle w:val="BodyText"/>
              <w:rPr>
                <w:lang w:val="en"/>
              </w:rPr>
            </w:pPr>
          </w:p>
        </w:tc>
        <w:tc>
          <w:tcPr>
            <w:tcW w:w="1114" w:type="dxa"/>
            <w:shd w:val="clear" w:color="auto" w:fill="auto"/>
            <w:tcMar>
              <w:top w:w="100" w:type="dxa"/>
              <w:left w:w="100" w:type="dxa"/>
              <w:bottom w:w="100" w:type="dxa"/>
              <w:right w:w="100" w:type="dxa"/>
            </w:tcMar>
          </w:tcPr>
          <w:p w14:paraId="5A174699" w14:textId="77777777" w:rsidR="00015E6A" w:rsidRPr="004103B0" w:rsidRDefault="00015E6A" w:rsidP="00F5356E">
            <w:pPr>
              <w:pStyle w:val="BodyText"/>
              <w:rPr>
                <w:lang w:val="en"/>
              </w:rPr>
            </w:pPr>
          </w:p>
        </w:tc>
        <w:tc>
          <w:tcPr>
            <w:tcW w:w="1079" w:type="dxa"/>
            <w:shd w:val="clear" w:color="auto" w:fill="auto"/>
            <w:tcMar>
              <w:top w:w="100" w:type="dxa"/>
              <w:left w:w="100" w:type="dxa"/>
              <w:bottom w:w="100" w:type="dxa"/>
              <w:right w:w="100" w:type="dxa"/>
            </w:tcMar>
          </w:tcPr>
          <w:p w14:paraId="49FC52CB"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70010F35"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73B15FCF"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76B57644"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A870877"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195C7727"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0B53D64F"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A513E96"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09DAC894" w14:textId="77777777" w:rsidR="00015E6A" w:rsidRPr="004103B0" w:rsidRDefault="00015E6A" w:rsidP="00F5356E">
            <w:pPr>
              <w:pStyle w:val="BodyText"/>
              <w:rPr>
                <w:lang w:val="en"/>
              </w:rPr>
            </w:pPr>
          </w:p>
        </w:tc>
      </w:tr>
      <w:tr w:rsidR="00015E6A" w:rsidRPr="004103B0" w14:paraId="2ABC43BB" w14:textId="77777777" w:rsidTr="00F5356E">
        <w:trPr>
          <w:trHeight w:val="698"/>
        </w:trPr>
        <w:tc>
          <w:tcPr>
            <w:tcW w:w="1881" w:type="dxa"/>
            <w:shd w:val="clear" w:color="auto" w:fill="auto"/>
            <w:tcMar>
              <w:top w:w="100" w:type="dxa"/>
              <w:left w:w="100" w:type="dxa"/>
              <w:bottom w:w="100" w:type="dxa"/>
              <w:right w:w="100" w:type="dxa"/>
            </w:tcMar>
          </w:tcPr>
          <w:p w14:paraId="1D15B287" w14:textId="77777777" w:rsidR="00015E6A" w:rsidRPr="004103B0" w:rsidRDefault="00015E6A" w:rsidP="00F5356E">
            <w:pPr>
              <w:pStyle w:val="BodyText"/>
              <w:rPr>
                <w:lang w:val="en"/>
              </w:rPr>
            </w:pPr>
            <w:r w:rsidRPr="004103B0">
              <w:rPr>
                <w:lang w:val="en"/>
              </w:rPr>
              <w:t xml:space="preserve">Boneseed </w:t>
            </w:r>
          </w:p>
        </w:tc>
        <w:tc>
          <w:tcPr>
            <w:tcW w:w="1100" w:type="dxa"/>
            <w:shd w:val="clear" w:color="auto" w:fill="auto"/>
            <w:tcMar>
              <w:top w:w="100" w:type="dxa"/>
              <w:left w:w="100" w:type="dxa"/>
              <w:bottom w:w="100" w:type="dxa"/>
              <w:right w:w="100" w:type="dxa"/>
            </w:tcMar>
          </w:tcPr>
          <w:p w14:paraId="646EA734"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04115EA5" w14:textId="77777777" w:rsidR="00015E6A" w:rsidRPr="004103B0" w:rsidRDefault="00015E6A" w:rsidP="00F5356E">
            <w:pPr>
              <w:pStyle w:val="BodyText"/>
              <w:rPr>
                <w:lang w:val="en"/>
              </w:rPr>
            </w:pPr>
          </w:p>
        </w:tc>
        <w:tc>
          <w:tcPr>
            <w:tcW w:w="1114" w:type="dxa"/>
            <w:shd w:val="clear" w:color="auto" w:fill="auto"/>
            <w:tcMar>
              <w:top w:w="100" w:type="dxa"/>
              <w:left w:w="100" w:type="dxa"/>
              <w:bottom w:w="100" w:type="dxa"/>
              <w:right w:w="100" w:type="dxa"/>
            </w:tcMar>
          </w:tcPr>
          <w:p w14:paraId="296890DF" w14:textId="77777777" w:rsidR="00015E6A" w:rsidRPr="004103B0" w:rsidRDefault="00015E6A" w:rsidP="00F5356E">
            <w:pPr>
              <w:pStyle w:val="BodyText"/>
              <w:rPr>
                <w:lang w:val="en"/>
              </w:rPr>
            </w:pPr>
          </w:p>
        </w:tc>
        <w:tc>
          <w:tcPr>
            <w:tcW w:w="1079" w:type="dxa"/>
            <w:shd w:val="clear" w:color="auto" w:fill="auto"/>
            <w:tcMar>
              <w:top w:w="100" w:type="dxa"/>
              <w:left w:w="100" w:type="dxa"/>
              <w:bottom w:w="100" w:type="dxa"/>
              <w:right w:w="100" w:type="dxa"/>
            </w:tcMar>
          </w:tcPr>
          <w:p w14:paraId="2B8A85F1"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7C413A9A"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6D720DCB"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4B881BA8"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3F99E010"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0D358C19"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5A4C5D18"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3E9C3C88"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0ACB0CF2" w14:textId="77777777" w:rsidR="00015E6A" w:rsidRPr="004103B0" w:rsidRDefault="00015E6A" w:rsidP="00F5356E">
            <w:pPr>
              <w:pStyle w:val="BodyText"/>
              <w:rPr>
                <w:lang w:val="en"/>
              </w:rPr>
            </w:pPr>
          </w:p>
        </w:tc>
      </w:tr>
      <w:tr w:rsidR="00015E6A" w:rsidRPr="004103B0" w14:paraId="4A0EBAF4" w14:textId="77777777" w:rsidTr="00F5356E">
        <w:trPr>
          <w:trHeight w:val="698"/>
        </w:trPr>
        <w:tc>
          <w:tcPr>
            <w:tcW w:w="1881" w:type="dxa"/>
            <w:shd w:val="clear" w:color="auto" w:fill="auto"/>
            <w:tcMar>
              <w:top w:w="100" w:type="dxa"/>
              <w:left w:w="100" w:type="dxa"/>
              <w:bottom w:w="100" w:type="dxa"/>
              <w:right w:w="100" w:type="dxa"/>
            </w:tcMar>
          </w:tcPr>
          <w:p w14:paraId="137F3008" w14:textId="77777777" w:rsidR="00015E6A" w:rsidRPr="004103B0" w:rsidRDefault="00015E6A" w:rsidP="00F5356E">
            <w:pPr>
              <w:pStyle w:val="BodyText"/>
              <w:rPr>
                <w:lang w:val="en"/>
              </w:rPr>
            </w:pPr>
            <w:r w:rsidRPr="004103B0">
              <w:rPr>
                <w:lang w:val="en"/>
              </w:rPr>
              <w:t>Gorse</w:t>
            </w:r>
          </w:p>
        </w:tc>
        <w:tc>
          <w:tcPr>
            <w:tcW w:w="1100" w:type="dxa"/>
            <w:shd w:val="clear" w:color="auto" w:fill="auto"/>
            <w:tcMar>
              <w:top w:w="100" w:type="dxa"/>
              <w:left w:w="100" w:type="dxa"/>
              <w:bottom w:w="100" w:type="dxa"/>
              <w:right w:w="100" w:type="dxa"/>
            </w:tcMar>
          </w:tcPr>
          <w:p w14:paraId="1162673E"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071F822E" w14:textId="77777777" w:rsidR="00015E6A" w:rsidRPr="004103B0" w:rsidRDefault="00015E6A" w:rsidP="00F5356E">
            <w:pPr>
              <w:pStyle w:val="BodyText"/>
              <w:rPr>
                <w:lang w:val="en"/>
              </w:rPr>
            </w:pPr>
          </w:p>
        </w:tc>
        <w:tc>
          <w:tcPr>
            <w:tcW w:w="1114" w:type="dxa"/>
            <w:shd w:val="clear" w:color="auto" w:fill="auto"/>
            <w:tcMar>
              <w:top w:w="100" w:type="dxa"/>
              <w:left w:w="100" w:type="dxa"/>
              <w:bottom w:w="100" w:type="dxa"/>
              <w:right w:w="100" w:type="dxa"/>
            </w:tcMar>
          </w:tcPr>
          <w:p w14:paraId="5ED1CB37" w14:textId="77777777" w:rsidR="00015E6A" w:rsidRPr="004103B0" w:rsidRDefault="00015E6A" w:rsidP="00F5356E">
            <w:pPr>
              <w:pStyle w:val="BodyText"/>
              <w:rPr>
                <w:lang w:val="en"/>
              </w:rPr>
            </w:pPr>
          </w:p>
        </w:tc>
        <w:tc>
          <w:tcPr>
            <w:tcW w:w="1079" w:type="dxa"/>
            <w:shd w:val="clear" w:color="auto" w:fill="auto"/>
            <w:tcMar>
              <w:top w:w="100" w:type="dxa"/>
              <w:left w:w="100" w:type="dxa"/>
              <w:bottom w:w="100" w:type="dxa"/>
              <w:right w:w="100" w:type="dxa"/>
            </w:tcMar>
          </w:tcPr>
          <w:p w14:paraId="316DF923"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62FB8CBA"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6752B3AE"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6AC3FA91"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7B707D24"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57DC092"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6451697E"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2248F96A" w14:textId="77777777" w:rsidR="00015E6A" w:rsidRPr="004103B0" w:rsidRDefault="00015E6A" w:rsidP="00F5356E">
            <w:pPr>
              <w:pStyle w:val="BodyText"/>
              <w:rPr>
                <w:lang w:val="en"/>
              </w:rPr>
            </w:pPr>
          </w:p>
        </w:tc>
        <w:tc>
          <w:tcPr>
            <w:tcW w:w="1101" w:type="dxa"/>
            <w:shd w:val="clear" w:color="auto" w:fill="auto"/>
            <w:tcMar>
              <w:top w:w="100" w:type="dxa"/>
              <w:left w:w="100" w:type="dxa"/>
              <w:bottom w:w="100" w:type="dxa"/>
              <w:right w:w="100" w:type="dxa"/>
            </w:tcMar>
          </w:tcPr>
          <w:p w14:paraId="64952DE6" w14:textId="77777777" w:rsidR="00015E6A" w:rsidRPr="004103B0" w:rsidRDefault="00015E6A" w:rsidP="00F5356E">
            <w:pPr>
              <w:pStyle w:val="BodyText"/>
              <w:rPr>
                <w:lang w:val="en"/>
              </w:rPr>
            </w:pPr>
          </w:p>
        </w:tc>
      </w:tr>
      <w:tr w:rsidR="00015E6A" w:rsidRPr="004103B0" w14:paraId="2D5C7B46" w14:textId="77777777" w:rsidTr="00F5356E">
        <w:trPr>
          <w:trHeight w:val="410"/>
        </w:trPr>
        <w:tc>
          <w:tcPr>
            <w:tcW w:w="1881" w:type="dxa"/>
            <w:shd w:val="clear" w:color="auto" w:fill="auto"/>
            <w:tcMar>
              <w:top w:w="100" w:type="dxa"/>
              <w:left w:w="100" w:type="dxa"/>
              <w:bottom w:w="100" w:type="dxa"/>
              <w:right w:w="100" w:type="dxa"/>
            </w:tcMar>
          </w:tcPr>
          <w:p w14:paraId="3226F9C9" w14:textId="77777777" w:rsidR="00015E6A" w:rsidRPr="004103B0" w:rsidRDefault="00015E6A" w:rsidP="00F5356E">
            <w:pPr>
              <w:pStyle w:val="BodyText"/>
              <w:rPr>
                <w:lang w:val="en"/>
              </w:rPr>
            </w:pPr>
          </w:p>
        </w:tc>
        <w:tc>
          <w:tcPr>
            <w:tcW w:w="1100" w:type="dxa"/>
            <w:shd w:val="clear" w:color="auto" w:fill="auto"/>
            <w:tcMar>
              <w:top w:w="100" w:type="dxa"/>
              <w:left w:w="100" w:type="dxa"/>
              <w:bottom w:w="100" w:type="dxa"/>
              <w:right w:w="100" w:type="dxa"/>
            </w:tcMar>
          </w:tcPr>
          <w:p w14:paraId="1C495103" w14:textId="77777777" w:rsidR="00015E6A" w:rsidRPr="004103B0" w:rsidRDefault="00015E6A" w:rsidP="00F5356E">
            <w:pPr>
              <w:pStyle w:val="BodyText"/>
              <w:rPr>
                <w:lang w:val="en"/>
              </w:rPr>
            </w:pPr>
            <w:r w:rsidRPr="004103B0">
              <w:rPr>
                <w:lang w:val="en"/>
              </w:rPr>
              <w:t>Jan</w:t>
            </w:r>
          </w:p>
        </w:tc>
        <w:tc>
          <w:tcPr>
            <w:tcW w:w="1100" w:type="dxa"/>
            <w:shd w:val="clear" w:color="auto" w:fill="auto"/>
            <w:tcMar>
              <w:top w:w="100" w:type="dxa"/>
              <w:left w:w="100" w:type="dxa"/>
              <w:bottom w:w="100" w:type="dxa"/>
              <w:right w:w="100" w:type="dxa"/>
            </w:tcMar>
          </w:tcPr>
          <w:p w14:paraId="43B5B462" w14:textId="77777777" w:rsidR="00015E6A" w:rsidRPr="004103B0" w:rsidRDefault="00015E6A" w:rsidP="00F5356E">
            <w:pPr>
              <w:pStyle w:val="BodyText"/>
              <w:rPr>
                <w:lang w:val="en"/>
              </w:rPr>
            </w:pPr>
            <w:r w:rsidRPr="004103B0">
              <w:rPr>
                <w:lang w:val="en"/>
              </w:rPr>
              <w:t>Feb</w:t>
            </w:r>
          </w:p>
        </w:tc>
        <w:tc>
          <w:tcPr>
            <w:tcW w:w="1114" w:type="dxa"/>
            <w:shd w:val="clear" w:color="auto" w:fill="auto"/>
            <w:tcMar>
              <w:top w:w="100" w:type="dxa"/>
              <w:left w:w="100" w:type="dxa"/>
              <w:bottom w:w="100" w:type="dxa"/>
              <w:right w:w="100" w:type="dxa"/>
            </w:tcMar>
          </w:tcPr>
          <w:p w14:paraId="2CD5FAB4" w14:textId="77777777" w:rsidR="00015E6A" w:rsidRPr="004103B0" w:rsidRDefault="00015E6A" w:rsidP="00F5356E">
            <w:pPr>
              <w:pStyle w:val="BodyText"/>
              <w:rPr>
                <w:lang w:val="en"/>
              </w:rPr>
            </w:pPr>
            <w:r w:rsidRPr="004103B0">
              <w:rPr>
                <w:lang w:val="en"/>
              </w:rPr>
              <w:t>Mar</w:t>
            </w:r>
          </w:p>
        </w:tc>
        <w:tc>
          <w:tcPr>
            <w:tcW w:w="1079" w:type="dxa"/>
            <w:shd w:val="clear" w:color="auto" w:fill="auto"/>
            <w:tcMar>
              <w:top w:w="100" w:type="dxa"/>
              <w:left w:w="100" w:type="dxa"/>
              <w:bottom w:w="100" w:type="dxa"/>
              <w:right w:w="100" w:type="dxa"/>
            </w:tcMar>
          </w:tcPr>
          <w:p w14:paraId="27FFA2D5" w14:textId="77777777" w:rsidR="00015E6A" w:rsidRPr="004103B0" w:rsidRDefault="00015E6A" w:rsidP="00F5356E">
            <w:pPr>
              <w:pStyle w:val="BodyText"/>
              <w:rPr>
                <w:lang w:val="en"/>
              </w:rPr>
            </w:pPr>
            <w:r w:rsidRPr="004103B0">
              <w:rPr>
                <w:lang w:val="en"/>
              </w:rPr>
              <w:t>April</w:t>
            </w:r>
          </w:p>
        </w:tc>
        <w:tc>
          <w:tcPr>
            <w:tcW w:w="1100" w:type="dxa"/>
            <w:shd w:val="clear" w:color="auto" w:fill="auto"/>
            <w:tcMar>
              <w:top w:w="100" w:type="dxa"/>
              <w:left w:w="100" w:type="dxa"/>
              <w:bottom w:w="100" w:type="dxa"/>
              <w:right w:w="100" w:type="dxa"/>
            </w:tcMar>
          </w:tcPr>
          <w:p w14:paraId="15169E3F" w14:textId="77777777" w:rsidR="00015E6A" w:rsidRPr="004103B0" w:rsidRDefault="00015E6A" w:rsidP="00F5356E">
            <w:pPr>
              <w:pStyle w:val="BodyText"/>
              <w:rPr>
                <w:lang w:val="en"/>
              </w:rPr>
            </w:pPr>
            <w:r w:rsidRPr="004103B0">
              <w:rPr>
                <w:lang w:val="en"/>
              </w:rPr>
              <w:t>May</w:t>
            </w:r>
          </w:p>
        </w:tc>
        <w:tc>
          <w:tcPr>
            <w:tcW w:w="1101" w:type="dxa"/>
            <w:shd w:val="clear" w:color="auto" w:fill="auto"/>
            <w:tcMar>
              <w:top w:w="100" w:type="dxa"/>
              <w:left w:w="100" w:type="dxa"/>
              <w:bottom w:w="100" w:type="dxa"/>
              <w:right w:w="100" w:type="dxa"/>
            </w:tcMar>
          </w:tcPr>
          <w:p w14:paraId="1FC19AB3" w14:textId="77777777" w:rsidR="00015E6A" w:rsidRPr="004103B0" w:rsidRDefault="00015E6A" w:rsidP="00F5356E">
            <w:pPr>
              <w:pStyle w:val="BodyText"/>
              <w:rPr>
                <w:lang w:val="en"/>
              </w:rPr>
            </w:pPr>
            <w:r w:rsidRPr="004103B0">
              <w:rPr>
                <w:lang w:val="en"/>
              </w:rPr>
              <w:t>Jun</w:t>
            </w:r>
          </w:p>
        </w:tc>
        <w:tc>
          <w:tcPr>
            <w:tcW w:w="1101" w:type="dxa"/>
            <w:shd w:val="clear" w:color="auto" w:fill="auto"/>
            <w:tcMar>
              <w:top w:w="100" w:type="dxa"/>
              <w:left w:w="100" w:type="dxa"/>
              <w:bottom w:w="100" w:type="dxa"/>
              <w:right w:w="100" w:type="dxa"/>
            </w:tcMar>
          </w:tcPr>
          <w:p w14:paraId="61588743" w14:textId="77777777" w:rsidR="00015E6A" w:rsidRPr="004103B0" w:rsidRDefault="00015E6A" w:rsidP="00F5356E">
            <w:pPr>
              <w:pStyle w:val="BodyText"/>
              <w:rPr>
                <w:lang w:val="en"/>
              </w:rPr>
            </w:pPr>
            <w:r w:rsidRPr="004103B0">
              <w:rPr>
                <w:lang w:val="en"/>
              </w:rPr>
              <w:t>Jul</w:t>
            </w:r>
          </w:p>
        </w:tc>
        <w:tc>
          <w:tcPr>
            <w:tcW w:w="1101" w:type="dxa"/>
            <w:shd w:val="clear" w:color="auto" w:fill="auto"/>
            <w:tcMar>
              <w:top w:w="100" w:type="dxa"/>
              <w:left w:w="100" w:type="dxa"/>
              <w:bottom w:w="100" w:type="dxa"/>
              <w:right w:w="100" w:type="dxa"/>
            </w:tcMar>
          </w:tcPr>
          <w:p w14:paraId="1C4A050F" w14:textId="77777777" w:rsidR="00015E6A" w:rsidRPr="004103B0" w:rsidRDefault="00015E6A" w:rsidP="00F5356E">
            <w:pPr>
              <w:pStyle w:val="BodyText"/>
              <w:rPr>
                <w:lang w:val="en"/>
              </w:rPr>
            </w:pPr>
            <w:r w:rsidRPr="004103B0">
              <w:rPr>
                <w:lang w:val="en"/>
              </w:rPr>
              <w:t>Aug</w:t>
            </w:r>
          </w:p>
        </w:tc>
        <w:tc>
          <w:tcPr>
            <w:tcW w:w="1101" w:type="dxa"/>
            <w:shd w:val="clear" w:color="auto" w:fill="auto"/>
            <w:tcMar>
              <w:top w:w="100" w:type="dxa"/>
              <w:left w:w="100" w:type="dxa"/>
              <w:bottom w:w="100" w:type="dxa"/>
              <w:right w:w="100" w:type="dxa"/>
            </w:tcMar>
          </w:tcPr>
          <w:p w14:paraId="5EB0E39E" w14:textId="77777777" w:rsidR="00015E6A" w:rsidRPr="004103B0" w:rsidRDefault="00015E6A" w:rsidP="00F5356E">
            <w:pPr>
              <w:pStyle w:val="BodyText"/>
              <w:rPr>
                <w:lang w:val="en"/>
              </w:rPr>
            </w:pPr>
            <w:r w:rsidRPr="004103B0">
              <w:rPr>
                <w:lang w:val="en"/>
              </w:rPr>
              <w:t>Sep</w:t>
            </w:r>
          </w:p>
        </w:tc>
        <w:tc>
          <w:tcPr>
            <w:tcW w:w="1101" w:type="dxa"/>
            <w:shd w:val="clear" w:color="auto" w:fill="auto"/>
            <w:tcMar>
              <w:top w:w="100" w:type="dxa"/>
              <w:left w:w="100" w:type="dxa"/>
              <w:bottom w:w="100" w:type="dxa"/>
              <w:right w:w="100" w:type="dxa"/>
            </w:tcMar>
          </w:tcPr>
          <w:p w14:paraId="43191611" w14:textId="77777777" w:rsidR="00015E6A" w:rsidRPr="004103B0" w:rsidRDefault="00015E6A" w:rsidP="00F5356E">
            <w:pPr>
              <w:pStyle w:val="BodyText"/>
              <w:rPr>
                <w:lang w:val="en"/>
              </w:rPr>
            </w:pPr>
            <w:r w:rsidRPr="004103B0">
              <w:rPr>
                <w:lang w:val="en"/>
              </w:rPr>
              <w:t>Oct</w:t>
            </w:r>
          </w:p>
        </w:tc>
        <w:tc>
          <w:tcPr>
            <w:tcW w:w="1101" w:type="dxa"/>
            <w:shd w:val="clear" w:color="auto" w:fill="auto"/>
            <w:tcMar>
              <w:top w:w="100" w:type="dxa"/>
              <w:left w:w="100" w:type="dxa"/>
              <w:bottom w:w="100" w:type="dxa"/>
              <w:right w:w="100" w:type="dxa"/>
            </w:tcMar>
          </w:tcPr>
          <w:p w14:paraId="347052B5" w14:textId="77777777" w:rsidR="00015E6A" w:rsidRPr="004103B0" w:rsidRDefault="00015E6A" w:rsidP="00F5356E">
            <w:pPr>
              <w:pStyle w:val="BodyText"/>
              <w:rPr>
                <w:lang w:val="en"/>
              </w:rPr>
            </w:pPr>
            <w:r w:rsidRPr="004103B0">
              <w:rPr>
                <w:lang w:val="en"/>
              </w:rPr>
              <w:t>Nov</w:t>
            </w:r>
          </w:p>
        </w:tc>
        <w:tc>
          <w:tcPr>
            <w:tcW w:w="1101" w:type="dxa"/>
            <w:shd w:val="clear" w:color="auto" w:fill="auto"/>
            <w:tcMar>
              <w:top w:w="100" w:type="dxa"/>
              <w:left w:w="100" w:type="dxa"/>
              <w:bottom w:w="100" w:type="dxa"/>
              <w:right w:w="100" w:type="dxa"/>
            </w:tcMar>
          </w:tcPr>
          <w:p w14:paraId="5421BD00" w14:textId="77777777" w:rsidR="00015E6A" w:rsidRPr="004103B0" w:rsidRDefault="00015E6A" w:rsidP="00F5356E">
            <w:pPr>
              <w:pStyle w:val="BodyText"/>
              <w:rPr>
                <w:lang w:val="en"/>
              </w:rPr>
            </w:pPr>
            <w:r w:rsidRPr="004103B0">
              <w:rPr>
                <w:lang w:val="en"/>
              </w:rPr>
              <w:t>Dec</w:t>
            </w:r>
          </w:p>
        </w:tc>
      </w:tr>
    </w:tbl>
    <w:p w14:paraId="225CC1B9" w14:textId="77777777" w:rsidR="00F5356E" w:rsidRDefault="00F5356E" w:rsidP="00183B52">
      <w:pPr>
        <w:pStyle w:val="BodyText"/>
        <w:sectPr w:rsidR="00F5356E" w:rsidSect="00015E6A">
          <w:headerReference w:type="default" r:id="rId47"/>
          <w:pgSz w:w="16840" w:h="11907" w:orient="landscape" w:code="9"/>
          <w:pgMar w:top="1134" w:right="2268" w:bottom="1134" w:left="1134" w:header="284" w:footer="284" w:gutter="0"/>
          <w:cols w:space="720"/>
          <w:docGrid w:linePitch="360"/>
        </w:sectPr>
      </w:pPr>
    </w:p>
    <w:p w14:paraId="37E1D51A" w14:textId="77777777" w:rsidR="0085509F" w:rsidRDefault="0085509F" w:rsidP="00F5356E">
      <w:pPr>
        <w:pStyle w:val="Heading1"/>
      </w:pPr>
      <w:bookmarkStart w:id="6" w:name="_Toc109120839"/>
      <w:r>
        <w:lastRenderedPageBreak/>
        <w:t>Botanical Illustration</w:t>
      </w:r>
    </w:p>
    <w:p w14:paraId="3F1CD28D" w14:textId="24F4529A" w:rsidR="0085509F" w:rsidRPr="0085509F" w:rsidRDefault="000448F7" w:rsidP="0085509F">
      <w:pPr>
        <w:pStyle w:val="BodyText"/>
        <w:rPr>
          <w:lang w:eastAsia="en-AU"/>
        </w:rPr>
        <w:sectPr w:rsidR="0085509F" w:rsidRPr="0085509F" w:rsidSect="00F5356E">
          <w:headerReference w:type="default" r:id="rId48"/>
          <w:pgSz w:w="11907" w:h="16840" w:code="9"/>
          <w:pgMar w:top="2268" w:right="1134" w:bottom="1134" w:left="1134" w:header="284" w:footer="284" w:gutter="0"/>
          <w:cols w:space="720"/>
          <w:docGrid w:linePitch="360"/>
        </w:sectPr>
      </w:pPr>
      <w:r>
        <w:rPr>
          <w:lang w:eastAsia="en-AU"/>
        </w:rPr>
        <w:t xml:space="preserve">Please refer to </w:t>
      </w:r>
      <w:r w:rsidR="00C40C05">
        <w:rPr>
          <w:lang w:eastAsia="en-AU"/>
        </w:rPr>
        <w:t xml:space="preserve">Volunteering for </w:t>
      </w:r>
      <w:r>
        <w:rPr>
          <w:lang w:eastAsia="en-AU"/>
        </w:rPr>
        <w:t xml:space="preserve">Threatened </w:t>
      </w:r>
      <w:proofErr w:type="gramStart"/>
      <w:r>
        <w:rPr>
          <w:lang w:eastAsia="en-AU"/>
        </w:rPr>
        <w:t xml:space="preserve">Flora </w:t>
      </w:r>
      <w:r w:rsidR="00064B4D">
        <w:rPr>
          <w:lang w:eastAsia="en-AU"/>
        </w:rPr>
        <w:t xml:space="preserve"> PDF</w:t>
      </w:r>
      <w:proofErr w:type="gramEnd"/>
      <w:r w:rsidR="00064B4D">
        <w:rPr>
          <w:lang w:eastAsia="en-AU"/>
        </w:rPr>
        <w:t xml:space="preserve"> worksheets for activity</w:t>
      </w:r>
    </w:p>
    <w:p w14:paraId="5B54A31A" w14:textId="6B4DDFCA" w:rsidR="00015E6A" w:rsidRDefault="00F5356E" w:rsidP="00F5356E">
      <w:pPr>
        <w:pStyle w:val="Heading1"/>
      </w:pPr>
      <w:r>
        <w:lastRenderedPageBreak/>
        <w:t>Traditional Uses of Native Plants</w:t>
      </w:r>
      <w:bookmarkEnd w:id="6"/>
    </w:p>
    <w:p w14:paraId="69FC4BAA" w14:textId="77777777" w:rsidR="00F5356E" w:rsidRDefault="00F5356E" w:rsidP="00F5356E">
      <w:pPr>
        <w:pStyle w:val="IntroFeatureText"/>
        <w:rPr>
          <w:rFonts w:eastAsia="Arial"/>
          <w:lang w:val="en"/>
        </w:rPr>
      </w:pPr>
      <w:r w:rsidRPr="279DED6F">
        <w:rPr>
          <w:rFonts w:eastAsia="Arial"/>
          <w:lang w:val="en"/>
        </w:rPr>
        <w:t>Aboriginal Australians are more well known for their close relationship to native plants. In this activity, use the Uses for native plants of the Mornington Peninsula PDF to research the uses of some indigenous plants. Bonus points for the last box on seaweed as the answer is not in the PDF.</w:t>
      </w:r>
    </w:p>
    <w:p w14:paraId="0EEFA183" w14:textId="77777777" w:rsidR="00F5356E" w:rsidRDefault="00F5356E" w:rsidP="00F5356E">
      <w:pPr>
        <w:pStyle w:val="BodyText"/>
        <w:rPr>
          <w:rFonts w:eastAsia="Arial"/>
          <w:lang w:val="en"/>
        </w:rPr>
      </w:pPr>
    </w:p>
    <w:p w14:paraId="1A13CF85" w14:textId="77777777" w:rsidR="00F5356E" w:rsidRDefault="00F5356E" w:rsidP="00F5356E">
      <w:pPr>
        <w:pStyle w:val="BodyText"/>
        <w:rPr>
          <w:rFonts w:eastAsia="Arial"/>
          <w:lang w:val="en"/>
        </w:rPr>
      </w:pPr>
    </w:p>
    <w:tbl>
      <w:tblPr>
        <w:tblStyle w:val="DELWPTableNormal"/>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985"/>
        <w:gridCol w:w="1985"/>
        <w:gridCol w:w="1985"/>
        <w:gridCol w:w="1985"/>
        <w:gridCol w:w="1985"/>
      </w:tblGrid>
      <w:tr w:rsidR="00F5356E" w14:paraId="2883D6A8" w14:textId="77777777" w:rsidTr="00DE5847">
        <w:trPr>
          <w:trHeight w:val="659"/>
        </w:trPr>
        <w:tc>
          <w:tcPr>
            <w:tcW w:w="1985" w:type="dxa"/>
            <w:shd w:val="clear" w:color="auto" w:fill="00B2A9" w:themeFill="text2"/>
          </w:tcPr>
          <w:p w14:paraId="050CEC40" w14:textId="77777777" w:rsidR="00F5356E" w:rsidRPr="00C07861" w:rsidRDefault="00F5356E" w:rsidP="00DE5847">
            <w:pPr>
              <w:pStyle w:val="BodyText"/>
              <w:rPr>
                <w:rFonts w:eastAsia="Arial"/>
                <w:b/>
                <w:bCs/>
                <w:color w:val="FFFFFF" w:themeColor="background1"/>
                <w:lang w:val="en"/>
              </w:rPr>
            </w:pPr>
            <w:r w:rsidRPr="00C07861">
              <w:rPr>
                <w:rFonts w:eastAsia="Arial"/>
                <w:b/>
                <w:bCs/>
                <w:color w:val="FFFFFF" w:themeColor="background1"/>
                <w:lang w:val="en"/>
              </w:rPr>
              <w:t>Plant Name</w:t>
            </w:r>
          </w:p>
        </w:tc>
        <w:tc>
          <w:tcPr>
            <w:tcW w:w="1985" w:type="dxa"/>
            <w:shd w:val="clear" w:color="auto" w:fill="00B2A9" w:themeFill="text2"/>
          </w:tcPr>
          <w:p w14:paraId="5BCFF8F0" w14:textId="77777777" w:rsidR="00F5356E" w:rsidRPr="00C07861" w:rsidRDefault="00F5356E" w:rsidP="00DE5847">
            <w:pPr>
              <w:pStyle w:val="BodyText"/>
              <w:rPr>
                <w:rFonts w:eastAsia="Arial"/>
                <w:b/>
                <w:bCs/>
                <w:color w:val="FFFFFF" w:themeColor="background1"/>
                <w:lang w:val="en"/>
              </w:rPr>
            </w:pPr>
            <w:r w:rsidRPr="00C07861">
              <w:rPr>
                <w:rFonts w:eastAsia="Arial"/>
                <w:b/>
                <w:bCs/>
                <w:color w:val="FFFFFF" w:themeColor="background1"/>
                <w:lang w:val="en"/>
              </w:rPr>
              <w:t>Food/Drink</w:t>
            </w:r>
          </w:p>
        </w:tc>
        <w:tc>
          <w:tcPr>
            <w:tcW w:w="1985" w:type="dxa"/>
            <w:shd w:val="clear" w:color="auto" w:fill="00B2A9" w:themeFill="text2"/>
          </w:tcPr>
          <w:p w14:paraId="548DF70A" w14:textId="77777777" w:rsidR="00F5356E" w:rsidRPr="00C07861" w:rsidRDefault="00F5356E" w:rsidP="00DE5847">
            <w:pPr>
              <w:pStyle w:val="BodyText"/>
              <w:rPr>
                <w:rFonts w:eastAsia="Arial"/>
                <w:b/>
                <w:bCs/>
                <w:color w:val="FFFFFF" w:themeColor="background1"/>
                <w:lang w:val="en"/>
              </w:rPr>
            </w:pPr>
            <w:r w:rsidRPr="00C07861">
              <w:rPr>
                <w:rFonts w:eastAsia="Arial"/>
                <w:b/>
                <w:bCs/>
                <w:color w:val="FFFFFF" w:themeColor="background1"/>
                <w:lang w:val="en"/>
              </w:rPr>
              <w:t>Medicine</w:t>
            </w:r>
          </w:p>
        </w:tc>
        <w:tc>
          <w:tcPr>
            <w:tcW w:w="1985" w:type="dxa"/>
            <w:shd w:val="clear" w:color="auto" w:fill="00B2A9" w:themeFill="text2"/>
          </w:tcPr>
          <w:p w14:paraId="654B0B07" w14:textId="77777777" w:rsidR="00F5356E" w:rsidRPr="00C07861" w:rsidRDefault="00F5356E" w:rsidP="00DE5847">
            <w:pPr>
              <w:pStyle w:val="BodyText"/>
              <w:rPr>
                <w:rFonts w:eastAsia="Arial"/>
                <w:b/>
                <w:bCs/>
                <w:color w:val="FFFFFF" w:themeColor="background1"/>
                <w:lang w:val="en"/>
              </w:rPr>
            </w:pPr>
            <w:r w:rsidRPr="00C07861">
              <w:rPr>
                <w:rFonts w:eastAsia="Arial"/>
                <w:b/>
                <w:bCs/>
                <w:color w:val="FFFFFF" w:themeColor="background1"/>
                <w:lang w:val="en"/>
              </w:rPr>
              <w:t xml:space="preserve">Tools </w:t>
            </w:r>
          </w:p>
        </w:tc>
        <w:tc>
          <w:tcPr>
            <w:tcW w:w="1985" w:type="dxa"/>
            <w:shd w:val="clear" w:color="auto" w:fill="00B2A9" w:themeFill="text2"/>
          </w:tcPr>
          <w:p w14:paraId="0AF307ED" w14:textId="77777777" w:rsidR="00F5356E" w:rsidRPr="00C07861" w:rsidRDefault="00F5356E" w:rsidP="00DE5847">
            <w:pPr>
              <w:pStyle w:val="BodyText"/>
              <w:rPr>
                <w:rFonts w:eastAsia="Arial"/>
                <w:b/>
                <w:bCs/>
                <w:color w:val="FFFFFF" w:themeColor="background1"/>
                <w:lang w:val="en"/>
              </w:rPr>
            </w:pPr>
            <w:r w:rsidRPr="00C07861">
              <w:rPr>
                <w:rFonts w:eastAsia="Arial"/>
                <w:b/>
                <w:bCs/>
                <w:color w:val="FFFFFF" w:themeColor="background1"/>
                <w:lang w:val="en"/>
              </w:rPr>
              <w:t>Ceremony</w:t>
            </w:r>
          </w:p>
        </w:tc>
      </w:tr>
      <w:tr w:rsidR="00F5356E" w14:paraId="42E0A1FF" w14:textId="77777777" w:rsidTr="00DE5847">
        <w:trPr>
          <w:trHeight w:val="659"/>
        </w:trPr>
        <w:tc>
          <w:tcPr>
            <w:tcW w:w="1985" w:type="dxa"/>
            <w:shd w:val="clear" w:color="auto" w:fill="00B2A9" w:themeFill="text2"/>
          </w:tcPr>
          <w:p w14:paraId="64CEB06A"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Blackwood</w:t>
            </w:r>
          </w:p>
        </w:tc>
        <w:tc>
          <w:tcPr>
            <w:tcW w:w="1985" w:type="dxa"/>
          </w:tcPr>
          <w:p w14:paraId="6852B3FD" w14:textId="77777777" w:rsidR="00F5356E" w:rsidRDefault="00F5356E" w:rsidP="00DE5847">
            <w:pPr>
              <w:pStyle w:val="BodyText"/>
              <w:rPr>
                <w:rFonts w:eastAsia="Arial"/>
                <w:lang w:val="en"/>
              </w:rPr>
            </w:pPr>
          </w:p>
        </w:tc>
        <w:tc>
          <w:tcPr>
            <w:tcW w:w="1985" w:type="dxa"/>
          </w:tcPr>
          <w:p w14:paraId="47CFD6D0" w14:textId="77777777" w:rsidR="00F5356E" w:rsidRDefault="00F5356E" w:rsidP="00DE5847">
            <w:pPr>
              <w:pStyle w:val="BodyText"/>
              <w:rPr>
                <w:rFonts w:eastAsia="Arial"/>
                <w:lang w:val="en"/>
              </w:rPr>
            </w:pPr>
          </w:p>
        </w:tc>
        <w:tc>
          <w:tcPr>
            <w:tcW w:w="1985" w:type="dxa"/>
          </w:tcPr>
          <w:p w14:paraId="0B70C49B" w14:textId="77777777" w:rsidR="00F5356E" w:rsidRDefault="00F5356E" w:rsidP="00DE5847">
            <w:pPr>
              <w:pStyle w:val="BodyText"/>
              <w:rPr>
                <w:rFonts w:eastAsia="Arial"/>
                <w:lang w:val="en"/>
              </w:rPr>
            </w:pPr>
          </w:p>
        </w:tc>
        <w:tc>
          <w:tcPr>
            <w:tcW w:w="1985" w:type="dxa"/>
          </w:tcPr>
          <w:p w14:paraId="00331606" w14:textId="77777777" w:rsidR="00F5356E" w:rsidRDefault="00F5356E" w:rsidP="00DE5847">
            <w:pPr>
              <w:pStyle w:val="BodyText"/>
              <w:rPr>
                <w:rFonts w:eastAsia="Arial"/>
                <w:lang w:val="en"/>
              </w:rPr>
            </w:pPr>
          </w:p>
        </w:tc>
      </w:tr>
      <w:tr w:rsidR="00F5356E" w14:paraId="2B1373D1" w14:textId="77777777" w:rsidTr="00DE5847">
        <w:trPr>
          <w:trHeight w:val="659"/>
        </w:trPr>
        <w:tc>
          <w:tcPr>
            <w:tcW w:w="1985" w:type="dxa"/>
            <w:shd w:val="clear" w:color="auto" w:fill="00B2A9" w:themeFill="text2"/>
          </w:tcPr>
          <w:p w14:paraId="3EB387DC"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Water Plantain</w:t>
            </w:r>
          </w:p>
        </w:tc>
        <w:tc>
          <w:tcPr>
            <w:tcW w:w="1985" w:type="dxa"/>
          </w:tcPr>
          <w:p w14:paraId="086FCB15" w14:textId="77777777" w:rsidR="00F5356E" w:rsidRDefault="00F5356E" w:rsidP="00DE5847">
            <w:pPr>
              <w:pStyle w:val="BodyText"/>
              <w:rPr>
                <w:rFonts w:eastAsia="Arial"/>
                <w:lang w:val="en"/>
              </w:rPr>
            </w:pPr>
          </w:p>
        </w:tc>
        <w:tc>
          <w:tcPr>
            <w:tcW w:w="1985" w:type="dxa"/>
          </w:tcPr>
          <w:p w14:paraId="43CE9508" w14:textId="77777777" w:rsidR="00F5356E" w:rsidRDefault="00F5356E" w:rsidP="00DE5847">
            <w:pPr>
              <w:pStyle w:val="BodyText"/>
              <w:rPr>
                <w:rFonts w:eastAsia="Arial"/>
                <w:lang w:val="en"/>
              </w:rPr>
            </w:pPr>
          </w:p>
        </w:tc>
        <w:tc>
          <w:tcPr>
            <w:tcW w:w="1985" w:type="dxa"/>
          </w:tcPr>
          <w:p w14:paraId="67383AC8" w14:textId="77777777" w:rsidR="00F5356E" w:rsidRDefault="00F5356E" w:rsidP="00DE5847">
            <w:pPr>
              <w:pStyle w:val="BodyText"/>
              <w:rPr>
                <w:rFonts w:eastAsia="Arial"/>
                <w:lang w:val="en"/>
              </w:rPr>
            </w:pPr>
          </w:p>
        </w:tc>
        <w:tc>
          <w:tcPr>
            <w:tcW w:w="1985" w:type="dxa"/>
          </w:tcPr>
          <w:p w14:paraId="7333F38E" w14:textId="77777777" w:rsidR="00F5356E" w:rsidRDefault="00F5356E" w:rsidP="00DE5847">
            <w:pPr>
              <w:pStyle w:val="BodyText"/>
              <w:rPr>
                <w:rFonts w:eastAsia="Arial"/>
                <w:lang w:val="en"/>
              </w:rPr>
            </w:pPr>
          </w:p>
        </w:tc>
      </w:tr>
      <w:tr w:rsidR="00F5356E" w14:paraId="21120C72" w14:textId="77777777" w:rsidTr="00DE5847">
        <w:trPr>
          <w:trHeight w:val="622"/>
        </w:trPr>
        <w:tc>
          <w:tcPr>
            <w:tcW w:w="1985" w:type="dxa"/>
            <w:shd w:val="clear" w:color="auto" w:fill="00B2A9" w:themeFill="text2"/>
          </w:tcPr>
          <w:p w14:paraId="244EDBB0"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Sea Celery</w:t>
            </w:r>
          </w:p>
        </w:tc>
        <w:tc>
          <w:tcPr>
            <w:tcW w:w="1985" w:type="dxa"/>
          </w:tcPr>
          <w:p w14:paraId="004EC2B6" w14:textId="77777777" w:rsidR="00F5356E" w:rsidRDefault="00F5356E" w:rsidP="00DE5847">
            <w:pPr>
              <w:pStyle w:val="BodyText"/>
              <w:rPr>
                <w:rFonts w:eastAsia="Arial"/>
                <w:lang w:val="en"/>
              </w:rPr>
            </w:pPr>
          </w:p>
        </w:tc>
        <w:tc>
          <w:tcPr>
            <w:tcW w:w="1985" w:type="dxa"/>
          </w:tcPr>
          <w:p w14:paraId="68907670" w14:textId="77777777" w:rsidR="00F5356E" w:rsidRDefault="00F5356E" w:rsidP="00DE5847">
            <w:pPr>
              <w:pStyle w:val="BodyText"/>
              <w:rPr>
                <w:rFonts w:eastAsia="Arial"/>
                <w:lang w:val="en"/>
              </w:rPr>
            </w:pPr>
          </w:p>
        </w:tc>
        <w:tc>
          <w:tcPr>
            <w:tcW w:w="1985" w:type="dxa"/>
          </w:tcPr>
          <w:p w14:paraId="091C9AFB" w14:textId="77777777" w:rsidR="00F5356E" w:rsidRDefault="00F5356E" w:rsidP="00DE5847">
            <w:pPr>
              <w:pStyle w:val="BodyText"/>
              <w:rPr>
                <w:rFonts w:eastAsia="Arial"/>
                <w:lang w:val="en"/>
              </w:rPr>
            </w:pPr>
          </w:p>
        </w:tc>
        <w:tc>
          <w:tcPr>
            <w:tcW w:w="1985" w:type="dxa"/>
          </w:tcPr>
          <w:p w14:paraId="29724D73" w14:textId="77777777" w:rsidR="00F5356E" w:rsidRDefault="00F5356E" w:rsidP="00DE5847">
            <w:pPr>
              <w:pStyle w:val="BodyText"/>
              <w:rPr>
                <w:rFonts w:eastAsia="Arial"/>
                <w:lang w:val="en"/>
              </w:rPr>
            </w:pPr>
          </w:p>
        </w:tc>
      </w:tr>
      <w:tr w:rsidR="00F5356E" w14:paraId="21331133" w14:textId="77777777" w:rsidTr="00DE5847">
        <w:trPr>
          <w:trHeight w:val="622"/>
        </w:trPr>
        <w:tc>
          <w:tcPr>
            <w:tcW w:w="1985" w:type="dxa"/>
            <w:shd w:val="clear" w:color="auto" w:fill="00B2A9" w:themeFill="text2"/>
          </w:tcPr>
          <w:p w14:paraId="4C7438D2"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Silver Banksia</w:t>
            </w:r>
          </w:p>
        </w:tc>
        <w:tc>
          <w:tcPr>
            <w:tcW w:w="1985" w:type="dxa"/>
          </w:tcPr>
          <w:p w14:paraId="21B4AE1A" w14:textId="77777777" w:rsidR="00F5356E" w:rsidRDefault="00F5356E" w:rsidP="00DE5847">
            <w:pPr>
              <w:pStyle w:val="BodyText"/>
              <w:rPr>
                <w:rFonts w:eastAsia="Arial"/>
                <w:lang w:val="en"/>
              </w:rPr>
            </w:pPr>
          </w:p>
        </w:tc>
        <w:tc>
          <w:tcPr>
            <w:tcW w:w="1985" w:type="dxa"/>
          </w:tcPr>
          <w:p w14:paraId="2B87DECF" w14:textId="77777777" w:rsidR="00F5356E" w:rsidRDefault="00F5356E" w:rsidP="00DE5847">
            <w:pPr>
              <w:pStyle w:val="BodyText"/>
              <w:rPr>
                <w:rFonts w:eastAsia="Arial"/>
                <w:lang w:val="en"/>
              </w:rPr>
            </w:pPr>
          </w:p>
        </w:tc>
        <w:tc>
          <w:tcPr>
            <w:tcW w:w="1985" w:type="dxa"/>
          </w:tcPr>
          <w:p w14:paraId="167B69FE" w14:textId="77777777" w:rsidR="00F5356E" w:rsidRDefault="00F5356E" w:rsidP="00DE5847">
            <w:pPr>
              <w:pStyle w:val="BodyText"/>
              <w:rPr>
                <w:rFonts w:eastAsia="Arial"/>
                <w:lang w:val="en"/>
              </w:rPr>
            </w:pPr>
          </w:p>
        </w:tc>
        <w:tc>
          <w:tcPr>
            <w:tcW w:w="1985" w:type="dxa"/>
          </w:tcPr>
          <w:p w14:paraId="179DF0FE" w14:textId="77777777" w:rsidR="00F5356E" w:rsidRDefault="00F5356E" w:rsidP="00DE5847">
            <w:pPr>
              <w:pStyle w:val="BodyText"/>
              <w:rPr>
                <w:rFonts w:eastAsia="Arial"/>
                <w:lang w:val="en"/>
              </w:rPr>
            </w:pPr>
          </w:p>
        </w:tc>
      </w:tr>
      <w:tr w:rsidR="00F5356E" w14:paraId="53BA3C96" w14:textId="77777777" w:rsidTr="00DE5847">
        <w:trPr>
          <w:trHeight w:val="659"/>
        </w:trPr>
        <w:tc>
          <w:tcPr>
            <w:tcW w:w="1985" w:type="dxa"/>
            <w:shd w:val="clear" w:color="auto" w:fill="00B2A9" w:themeFill="text2"/>
          </w:tcPr>
          <w:p w14:paraId="3F278B99"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Hop Bush</w:t>
            </w:r>
          </w:p>
        </w:tc>
        <w:tc>
          <w:tcPr>
            <w:tcW w:w="1985" w:type="dxa"/>
          </w:tcPr>
          <w:p w14:paraId="6B233DA7" w14:textId="77777777" w:rsidR="00F5356E" w:rsidRDefault="00F5356E" w:rsidP="00DE5847">
            <w:pPr>
              <w:pStyle w:val="BodyText"/>
              <w:rPr>
                <w:rFonts w:eastAsia="Arial"/>
                <w:lang w:val="en"/>
              </w:rPr>
            </w:pPr>
          </w:p>
        </w:tc>
        <w:tc>
          <w:tcPr>
            <w:tcW w:w="1985" w:type="dxa"/>
          </w:tcPr>
          <w:p w14:paraId="42011E0A" w14:textId="77777777" w:rsidR="00F5356E" w:rsidRDefault="00F5356E" w:rsidP="00DE5847">
            <w:pPr>
              <w:pStyle w:val="BodyText"/>
              <w:rPr>
                <w:rFonts w:eastAsia="Arial"/>
                <w:lang w:val="en"/>
              </w:rPr>
            </w:pPr>
          </w:p>
        </w:tc>
        <w:tc>
          <w:tcPr>
            <w:tcW w:w="1985" w:type="dxa"/>
          </w:tcPr>
          <w:p w14:paraId="3FEA2E8A" w14:textId="77777777" w:rsidR="00F5356E" w:rsidRDefault="00F5356E" w:rsidP="00DE5847">
            <w:pPr>
              <w:pStyle w:val="BodyText"/>
              <w:rPr>
                <w:rFonts w:eastAsia="Arial"/>
                <w:lang w:val="en"/>
              </w:rPr>
            </w:pPr>
          </w:p>
        </w:tc>
        <w:tc>
          <w:tcPr>
            <w:tcW w:w="1985" w:type="dxa"/>
          </w:tcPr>
          <w:p w14:paraId="160833DC" w14:textId="77777777" w:rsidR="00F5356E" w:rsidRDefault="00F5356E" w:rsidP="00DE5847">
            <w:pPr>
              <w:pStyle w:val="BodyText"/>
              <w:rPr>
                <w:rFonts w:eastAsia="Arial"/>
                <w:lang w:val="en"/>
              </w:rPr>
            </w:pPr>
          </w:p>
        </w:tc>
      </w:tr>
      <w:tr w:rsidR="00F5356E" w14:paraId="7BF9004A" w14:textId="77777777" w:rsidTr="00DE5847">
        <w:trPr>
          <w:trHeight w:val="1318"/>
        </w:trPr>
        <w:tc>
          <w:tcPr>
            <w:tcW w:w="1985" w:type="dxa"/>
            <w:shd w:val="clear" w:color="auto" w:fill="00B2A9" w:themeFill="text2"/>
          </w:tcPr>
          <w:p w14:paraId="2AB33324"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Coastal Manna-gum</w:t>
            </w:r>
          </w:p>
        </w:tc>
        <w:tc>
          <w:tcPr>
            <w:tcW w:w="1985" w:type="dxa"/>
          </w:tcPr>
          <w:p w14:paraId="37BDAE17" w14:textId="77777777" w:rsidR="00F5356E" w:rsidRDefault="00F5356E" w:rsidP="00DE5847">
            <w:pPr>
              <w:pStyle w:val="BodyText"/>
              <w:rPr>
                <w:rFonts w:eastAsia="Arial"/>
                <w:lang w:val="en"/>
              </w:rPr>
            </w:pPr>
          </w:p>
        </w:tc>
        <w:tc>
          <w:tcPr>
            <w:tcW w:w="1985" w:type="dxa"/>
          </w:tcPr>
          <w:p w14:paraId="02CC832C" w14:textId="77777777" w:rsidR="00F5356E" w:rsidRDefault="00F5356E" w:rsidP="00DE5847">
            <w:pPr>
              <w:pStyle w:val="BodyText"/>
              <w:rPr>
                <w:rFonts w:eastAsia="Arial"/>
                <w:lang w:val="en"/>
              </w:rPr>
            </w:pPr>
          </w:p>
        </w:tc>
        <w:tc>
          <w:tcPr>
            <w:tcW w:w="1985" w:type="dxa"/>
          </w:tcPr>
          <w:p w14:paraId="7AD0E827" w14:textId="77777777" w:rsidR="00F5356E" w:rsidRDefault="00F5356E" w:rsidP="00DE5847">
            <w:pPr>
              <w:pStyle w:val="BodyText"/>
              <w:rPr>
                <w:rFonts w:eastAsia="Arial"/>
                <w:lang w:val="en"/>
              </w:rPr>
            </w:pPr>
          </w:p>
        </w:tc>
        <w:tc>
          <w:tcPr>
            <w:tcW w:w="1985" w:type="dxa"/>
          </w:tcPr>
          <w:p w14:paraId="3B6710B7" w14:textId="77777777" w:rsidR="00F5356E" w:rsidRDefault="00F5356E" w:rsidP="00DE5847">
            <w:pPr>
              <w:pStyle w:val="BodyText"/>
              <w:rPr>
                <w:rFonts w:eastAsia="Arial"/>
                <w:lang w:val="en"/>
              </w:rPr>
            </w:pPr>
          </w:p>
        </w:tc>
      </w:tr>
      <w:tr w:rsidR="00F5356E" w14:paraId="400E28D8" w14:textId="77777777" w:rsidTr="00DE5847">
        <w:trPr>
          <w:trHeight w:val="659"/>
        </w:trPr>
        <w:tc>
          <w:tcPr>
            <w:tcW w:w="1985" w:type="dxa"/>
            <w:shd w:val="clear" w:color="auto" w:fill="00B2A9" w:themeFill="text2"/>
          </w:tcPr>
          <w:p w14:paraId="1A8CFF7C"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Burgan</w:t>
            </w:r>
          </w:p>
        </w:tc>
        <w:tc>
          <w:tcPr>
            <w:tcW w:w="1985" w:type="dxa"/>
          </w:tcPr>
          <w:p w14:paraId="2E320167" w14:textId="77777777" w:rsidR="00F5356E" w:rsidRDefault="00F5356E" w:rsidP="00DE5847">
            <w:pPr>
              <w:pStyle w:val="BodyText"/>
              <w:rPr>
                <w:rFonts w:eastAsia="Arial"/>
                <w:lang w:val="en"/>
              </w:rPr>
            </w:pPr>
          </w:p>
        </w:tc>
        <w:tc>
          <w:tcPr>
            <w:tcW w:w="1985" w:type="dxa"/>
          </w:tcPr>
          <w:p w14:paraId="4F6C9F96" w14:textId="77777777" w:rsidR="00F5356E" w:rsidRDefault="00F5356E" w:rsidP="00DE5847">
            <w:pPr>
              <w:pStyle w:val="BodyText"/>
              <w:rPr>
                <w:rFonts w:eastAsia="Arial"/>
                <w:lang w:val="en"/>
              </w:rPr>
            </w:pPr>
          </w:p>
        </w:tc>
        <w:tc>
          <w:tcPr>
            <w:tcW w:w="1985" w:type="dxa"/>
          </w:tcPr>
          <w:p w14:paraId="15332F29" w14:textId="77777777" w:rsidR="00F5356E" w:rsidRDefault="00F5356E" w:rsidP="00DE5847">
            <w:pPr>
              <w:pStyle w:val="BodyText"/>
              <w:rPr>
                <w:rFonts w:eastAsia="Arial"/>
                <w:lang w:val="en"/>
              </w:rPr>
            </w:pPr>
          </w:p>
        </w:tc>
        <w:tc>
          <w:tcPr>
            <w:tcW w:w="1985" w:type="dxa"/>
          </w:tcPr>
          <w:p w14:paraId="67A5006C" w14:textId="77777777" w:rsidR="00F5356E" w:rsidRDefault="00F5356E" w:rsidP="00DE5847">
            <w:pPr>
              <w:pStyle w:val="BodyText"/>
              <w:rPr>
                <w:rFonts w:eastAsia="Arial"/>
                <w:lang w:val="en"/>
              </w:rPr>
            </w:pPr>
          </w:p>
        </w:tc>
      </w:tr>
      <w:tr w:rsidR="00F5356E" w14:paraId="0D1AECDF" w14:textId="77777777" w:rsidTr="00DE5847">
        <w:trPr>
          <w:trHeight w:val="1318"/>
        </w:trPr>
        <w:tc>
          <w:tcPr>
            <w:tcW w:w="1985" w:type="dxa"/>
            <w:shd w:val="clear" w:color="auto" w:fill="00B2A9" w:themeFill="text2"/>
          </w:tcPr>
          <w:p w14:paraId="7A41B8BD"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Native Raspberry</w:t>
            </w:r>
          </w:p>
        </w:tc>
        <w:tc>
          <w:tcPr>
            <w:tcW w:w="1985" w:type="dxa"/>
          </w:tcPr>
          <w:p w14:paraId="4659156F" w14:textId="77777777" w:rsidR="00F5356E" w:rsidRDefault="00F5356E" w:rsidP="00DE5847">
            <w:pPr>
              <w:pStyle w:val="BodyText"/>
              <w:rPr>
                <w:rFonts w:eastAsia="Arial"/>
                <w:lang w:val="en"/>
              </w:rPr>
            </w:pPr>
          </w:p>
        </w:tc>
        <w:tc>
          <w:tcPr>
            <w:tcW w:w="1985" w:type="dxa"/>
          </w:tcPr>
          <w:p w14:paraId="62981704" w14:textId="77777777" w:rsidR="00F5356E" w:rsidRDefault="00F5356E" w:rsidP="00DE5847">
            <w:pPr>
              <w:pStyle w:val="BodyText"/>
              <w:rPr>
                <w:rFonts w:eastAsia="Arial"/>
                <w:lang w:val="en"/>
              </w:rPr>
            </w:pPr>
          </w:p>
        </w:tc>
        <w:tc>
          <w:tcPr>
            <w:tcW w:w="1985" w:type="dxa"/>
          </w:tcPr>
          <w:p w14:paraId="7FB7F088" w14:textId="77777777" w:rsidR="00F5356E" w:rsidRDefault="00F5356E" w:rsidP="00DE5847">
            <w:pPr>
              <w:pStyle w:val="BodyText"/>
              <w:rPr>
                <w:rFonts w:eastAsia="Arial"/>
                <w:lang w:val="en"/>
              </w:rPr>
            </w:pPr>
          </w:p>
        </w:tc>
        <w:tc>
          <w:tcPr>
            <w:tcW w:w="1985" w:type="dxa"/>
          </w:tcPr>
          <w:p w14:paraId="4E9389D1" w14:textId="77777777" w:rsidR="00F5356E" w:rsidRDefault="00F5356E" w:rsidP="00DE5847">
            <w:pPr>
              <w:pStyle w:val="BodyText"/>
              <w:rPr>
                <w:rFonts w:eastAsia="Arial"/>
                <w:lang w:val="en"/>
              </w:rPr>
            </w:pPr>
          </w:p>
        </w:tc>
      </w:tr>
      <w:tr w:rsidR="00F5356E" w14:paraId="1CB0C35B" w14:textId="77777777" w:rsidTr="00DE5847">
        <w:trPr>
          <w:trHeight w:val="659"/>
        </w:trPr>
        <w:tc>
          <w:tcPr>
            <w:tcW w:w="1985" w:type="dxa"/>
            <w:shd w:val="clear" w:color="auto" w:fill="00B2A9" w:themeFill="text2"/>
          </w:tcPr>
          <w:p w14:paraId="5CFDE799"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Bower Spinach</w:t>
            </w:r>
          </w:p>
        </w:tc>
        <w:tc>
          <w:tcPr>
            <w:tcW w:w="1985" w:type="dxa"/>
          </w:tcPr>
          <w:p w14:paraId="13AAC874" w14:textId="77777777" w:rsidR="00F5356E" w:rsidRDefault="00F5356E" w:rsidP="00DE5847">
            <w:pPr>
              <w:pStyle w:val="BodyText"/>
              <w:rPr>
                <w:rFonts w:eastAsia="Arial"/>
                <w:lang w:val="en"/>
              </w:rPr>
            </w:pPr>
          </w:p>
        </w:tc>
        <w:tc>
          <w:tcPr>
            <w:tcW w:w="1985" w:type="dxa"/>
          </w:tcPr>
          <w:p w14:paraId="19D8C4E3" w14:textId="77777777" w:rsidR="00F5356E" w:rsidRDefault="00F5356E" w:rsidP="00DE5847">
            <w:pPr>
              <w:pStyle w:val="BodyText"/>
              <w:rPr>
                <w:rFonts w:eastAsia="Arial"/>
                <w:lang w:val="en"/>
              </w:rPr>
            </w:pPr>
          </w:p>
        </w:tc>
        <w:tc>
          <w:tcPr>
            <w:tcW w:w="1985" w:type="dxa"/>
          </w:tcPr>
          <w:p w14:paraId="2C05FB87" w14:textId="77777777" w:rsidR="00F5356E" w:rsidRDefault="00F5356E" w:rsidP="00DE5847">
            <w:pPr>
              <w:pStyle w:val="BodyText"/>
              <w:rPr>
                <w:rFonts w:eastAsia="Arial"/>
                <w:lang w:val="en"/>
              </w:rPr>
            </w:pPr>
          </w:p>
        </w:tc>
        <w:tc>
          <w:tcPr>
            <w:tcW w:w="1985" w:type="dxa"/>
          </w:tcPr>
          <w:p w14:paraId="7C8F3352" w14:textId="77777777" w:rsidR="00F5356E" w:rsidRDefault="00F5356E" w:rsidP="00DE5847">
            <w:pPr>
              <w:pStyle w:val="BodyText"/>
              <w:rPr>
                <w:rFonts w:eastAsia="Arial"/>
                <w:lang w:val="en"/>
              </w:rPr>
            </w:pPr>
          </w:p>
        </w:tc>
      </w:tr>
      <w:tr w:rsidR="00F5356E" w14:paraId="668177EB" w14:textId="77777777" w:rsidTr="00DE5847">
        <w:trPr>
          <w:trHeight w:val="622"/>
        </w:trPr>
        <w:tc>
          <w:tcPr>
            <w:tcW w:w="1985" w:type="dxa"/>
            <w:shd w:val="clear" w:color="auto" w:fill="00B2A9" w:themeFill="text2"/>
          </w:tcPr>
          <w:p w14:paraId="4443498F" w14:textId="77777777" w:rsidR="00F5356E" w:rsidRPr="00C07861" w:rsidRDefault="00F5356E" w:rsidP="00DE5847">
            <w:pPr>
              <w:pStyle w:val="BodyText"/>
              <w:rPr>
                <w:rFonts w:eastAsia="Arial"/>
                <w:color w:val="FFFFFF" w:themeColor="background1"/>
                <w:lang w:val="en"/>
              </w:rPr>
            </w:pPr>
            <w:r w:rsidRPr="00C07861">
              <w:rPr>
                <w:rFonts w:eastAsia="Arial"/>
                <w:color w:val="FFFFFF" w:themeColor="background1"/>
                <w:lang w:val="en"/>
              </w:rPr>
              <w:t>Seaweed</w:t>
            </w:r>
          </w:p>
        </w:tc>
        <w:tc>
          <w:tcPr>
            <w:tcW w:w="1985" w:type="dxa"/>
          </w:tcPr>
          <w:p w14:paraId="6469C212" w14:textId="77777777" w:rsidR="00F5356E" w:rsidRDefault="00F5356E" w:rsidP="00DE5847">
            <w:pPr>
              <w:pStyle w:val="BodyText"/>
              <w:rPr>
                <w:rFonts w:eastAsia="Arial"/>
                <w:lang w:val="en"/>
              </w:rPr>
            </w:pPr>
          </w:p>
        </w:tc>
        <w:tc>
          <w:tcPr>
            <w:tcW w:w="1985" w:type="dxa"/>
          </w:tcPr>
          <w:p w14:paraId="4847258C" w14:textId="77777777" w:rsidR="00F5356E" w:rsidRDefault="00F5356E" w:rsidP="00DE5847">
            <w:pPr>
              <w:pStyle w:val="BodyText"/>
              <w:rPr>
                <w:rFonts w:eastAsia="Arial"/>
                <w:lang w:val="en"/>
              </w:rPr>
            </w:pPr>
          </w:p>
        </w:tc>
        <w:tc>
          <w:tcPr>
            <w:tcW w:w="1985" w:type="dxa"/>
          </w:tcPr>
          <w:p w14:paraId="6C78531C" w14:textId="77777777" w:rsidR="00F5356E" w:rsidRDefault="00F5356E" w:rsidP="00DE5847">
            <w:pPr>
              <w:pStyle w:val="BodyText"/>
              <w:rPr>
                <w:rFonts w:eastAsia="Arial"/>
                <w:lang w:val="en"/>
              </w:rPr>
            </w:pPr>
          </w:p>
        </w:tc>
        <w:tc>
          <w:tcPr>
            <w:tcW w:w="1985" w:type="dxa"/>
          </w:tcPr>
          <w:p w14:paraId="5F193E8C" w14:textId="77777777" w:rsidR="00F5356E" w:rsidRDefault="00F5356E" w:rsidP="00DE5847">
            <w:pPr>
              <w:pStyle w:val="BodyText"/>
              <w:rPr>
                <w:rFonts w:eastAsia="Arial"/>
                <w:lang w:val="en"/>
              </w:rPr>
            </w:pPr>
          </w:p>
        </w:tc>
      </w:tr>
    </w:tbl>
    <w:p w14:paraId="083A0597" w14:textId="77777777" w:rsidR="00F5356E" w:rsidRDefault="00F5356E" w:rsidP="00183B52">
      <w:pPr>
        <w:pStyle w:val="BodyText"/>
        <w:sectPr w:rsidR="00F5356E" w:rsidSect="00F5356E">
          <w:pgSz w:w="11907" w:h="16840" w:code="9"/>
          <w:pgMar w:top="2268" w:right="1134" w:bottom="1134" w:left="1134" w:header="284" w:footer="284" w:gutter="0"/>
          <w:cols w:space="720"/>
          <w:docGrid w:linePitch="360"/>
        </w:sectPr>
      </w:pPr>
    </w:p>
    <w:p w14:paraId="22DF4239" w14:textId="77A81A99" w:rsidR="00F5356E" w:rsidRDefault="00F5356E" w:rsidP="00F5356E">
      <w:pPr>
        <w:pStyle w:val="Heading1"/>
      </w:pPr>
      <w:bookmarkStart w:id="7" w:name="_Toc109120840"/>
      <w:r>
        <w:lastRenderedPageBreak/>
        <w:t>Gardens for Wildlife Investigation</w:t>
      </w:r>
      <w:bookmarkEnd w:id="7"/>
    </w:p>
    <w:p w14:paraId="40E4F025" w14:textId="77777777" w:rsidR="00F5356E" w:rsidRDefault="00F5356E" w:rsidP="00F5356E">
      <w:pPr>
        <w:pStyle w:val="IntroFeatureText"/>
      </w:pPr>
      <w:r>
        <w:t xml:space="preserve">Establishing a natural habitat garden helps you encourage native animals like birds, bats, lizards, frogs, butterflies, and other insects to your garden. Native gardens can also help reduce garden maintenance costs, decrease gardening, and time commitments, conserve local native plants and animals, and make our urban areas more ecologically sustainable. </w:t>
      </w:r>
    </w:p>
    <w:p w14:paraId="29DD9B80" w14:textId="77777777" w:rsidR="00F5356E" w:rsidRDefault="00F5356E" w:rsidP="00F5356E"/>
    <w:p w14:paraId="35A35218" w14:textId="705ECA4B" w:rsidR="00F5356E" w:rsidRDefault="00F5356E" w:rsidP="00F5356E">
      <w:r>
        <w:t xml:space="preserve">Watch the video </w:t>
      </w:r>
      <w:hyperlink r:id="rId49">
        <w:r>
          <w:rPr>
            <w:color w:val="1155CC"/>
            <w:u w:val="single"/>
          </w:rPr>
          <w:t>“Make your garden wildlife friendly”</w:t>
        </w:r>
      </w:hyperlink>
      <w:r>
        <w:t xml:space="preserve"> by Gardening Australia. Students should create a short list of tips to make a garden more </w:t>
      </w:r>
      <w:proofErr w:type="gramStart"/>
      <w:r>
        <w:t>wildlife-friendly</w:t>
      </w:r>
      <w:proofErr w:type="gramEnd"/>
      <w:r>
        <w:t xml:space="preserve">. There are other videos in the playlist which also may help with the task. </w:t>
      </w:r>
    </w:p>
    <w:p w14:paraId="55913F54" w14:textId="77777777" w:rsidR="00F5356E" w:rsidRDefault="00F5356E" w:rsidP="00F5356E"/>
    <w:p w14:paraId="403766D6" w14:textId="77777777" w:rsidR="00F5356E" w:rsidRDefault="00F5356E" w:rsidP="00CD1828">
      <w:pPr>
        <w:numPr>
          <w:ilvl w:val="0"/>
          <w:numId w:val="25"/>
        </w:numPr>
        <w:spacing w:line="276" w:lineRule="auto"/>
      </w:pPr>
      <w:r>
        <w:t>Native groundcovers and grasses - food and shelter</w:t>
      </w:r>
    </w:p>
    <w:p w14:paraId="2870FA1C" w14:textId="77777777" w:rsidR="00F5356E" w:rsidRDefault="00F5356E" w:rsidP="00CD1828">
      <w:pPr>
        <w:numPr>
          <w:ilvl w:val="0"/>
          <w:numId w:val="25"/>
        </w:numPr>
        <w:spacing w:line="276" w:lineRule="auto"/>
      </w:pPr>
      <w:r>
        <w:t>Dense shrubbery - protection for creatures</w:t>
      </w:r>
    </w:p>
    <w:p w14:paraId="1137B9E6" w14:textId="77777777" w:rsidR="00F5356E" w:rsidRDefault="00F5356E" w:rsidP="00CD1828">
      <w:pPr>
        <w:numPr>
          <w:ilvl w:val="0"/>
          <w:numId w:val="25"/>
        </w:numPr>
        <w:spacing w:line="276" w:lineRule="auto"/>
      </w:pPr>
      <w:r>
        <w:t>Planting natives and a diverse range of plants</w:t>
      </w:r>
    </w:p>
    <w:p w14:paraId="21E36919" w14:textId="77777777" w:rsidR="00F5356E" w:rsidRDefault="00F5356E" w:rsidP="00CD1828">
      <w:pPr>
        <w:numPr>
          <w:ilvl w:val="0"/>
          <w:numId w:val="25"/>
        </w:numPr>
        <w:spacing w:line="276" w:lineRule="auto"/>
      </w:pPr>
      <w:r>
        <w:t xml:space="preserve">Variety of habitats and layers </w:t>
      </w:r>
    </w:p>
    <w:p w14:paraId="2C43B4EE" w14:textId="77777777" w:rsidR="00F5356E" w:rsidRDefault="00F5356E" w:rsidP="00CD1828">
      <w:pPr>
        <w:numPr>
          <w:ilvl w:val="0"/>
          <w:numId w:val="25"/>
        </w:numPr>
        <w:spacing w:line="276" w:lineRule="auto"/>
      </w:pPr>
      <w:r>
        <w:t xml:space="preserve">Water source </w:t>
      </w:r>
    </w:p>
    <w:p w14:paraId="3C80E7ED" w14:textId="77777777" w:rsidR="00F5356E" w:rsidRDefault="00F5356E" w:rsidP="00F5356E"/>
    <w:p w14:paraId="384E444B" w14:textId="5541470A" w:rsidR="00F5356E" w:rsidRDefault="00F5356E" w:rsidP="00F5356E">
      <w:r>
        <w:t xml:space="preserve">Visit the </w:t>
      </w:r>
      <w:hyperlink r:id="rId50">
        <w:r>
          <w:rPr>
            <w:color w:val="1155CC"/>
            <w:u w:val="single"/>
          </w:rPr>
          <w:t>Gardens for Wildlife Victoria website</w:t>
        </w:r>
      </w:hyperlink>
      <w:r>
        <w:t xml:space="preserve"> and click on </w:t>
      </w:r>
      <w:hyperlink r:id="rId51">
        <w:r>
          <w:rPr>
            <w:color w:val="1155CC"/>
            <w:u w:val="single"/>
          </w:rPr>
          <w:t>Elements of a Wildlife Garden</w:t>
        </w:r>
      </w:hyperlink>
      <w:r>
        <w:t xml:space="preserve"> as well as the online article </w:t>
      </w:r>
      <w:hyperlink r:id="rId52">
        <w:r>
          <w:rPr>
            <w:color w:val="1155CC"/>
            <w:u w:val="single"/>
          </w:rPr>
          <w:t>Make your garden a wildlife haven</w:t>
        </w:r>
      </w:hyperlink>
      <w:r>
        <w:t xml:space="preserve">. Your task is to research locally native species in your area and design a native garden for your school or home. Use the basic ingredients listed on the site and create a plan for your garden. For extra inspiration on a design students may also like to view the </w:t>
      </w:r>
      <w:hyperlink r:id="rId53">
        <w:r>
          <w:rPr>
            <w:color w:val="1155CC"/>
            <w:u w:val="single"/>
          </w:rPr>
          <w:t>Creating a wildlife friendly garden PDF</w:t>
        </w:r>
      </w:hyperlink>
      <w:r>
        <w:t xml:space="preserve">. </w:t>
      </w:r>
    </w:p>
    <w:p w14:paraId="2D9EB8E1" w14:textId="77777777" w:rsidR="00F5356E" w:rsidRDefault="00F5356E" w:rsidP="00F5356E"/>
    <w:p w14:paraId="3D275C17" w14:textId="77777777" w:rsidR="00F5356E" w:rsidRDefault="00F5356E" w:rsidP="00F5356E">
      <w:r>
        <w:t xml:space="preserve">Use the 6 Ds for this lesson. </w:t>
      </w:r>
    </w:p>
    <w:p w14:paraId="2A04BBB8" w14:textId="77777777" w:rsidR="00F5356E" w:rsidRDefault="00F5356E" w:rsidP="00F5356E"/>
    <w:p w14:paraId="12A241C3" w14:textId="77777777" w:rsidR="00F5356E" w:rsidRDefault="00F5356E" w:rsidP="00CD1828">
      <w:pPr>
        <w:numPr>
          <w:ilvl w:val="0"/>
          <w:numId w:val="24"/>
        </w:numPr>
        <w:spacing w:line="276" w:lineRule="auto"/>
      </w:pPr>
      <w:r>
        <w:t xml:space="preserve">Define - What is your challenge? Read your brief carefully and write a definition of the tasks and challenges.  </w:t>
      </w:r>
    </w:p>
    <w:p w14:paraId="75C186FD" w14:textId="77777777" w:rsidR="00F5356E" w:rsidRDefault="00F5356E" w:rsidP="00CD1828">
      <w:pPr>
        <w:numPr>
          <w:ilvl w:val="0"/>
          <w:numId w:val="24"/>
        </w:numPr>
        <w:spacing w:line="276" w:lineRule="auto"/>
      </w:pPr>
      <w:r>
        <w:t>Discover - What makes a good garden for native wildlife? Which species could be selected?</w:t>
      </w:r>
    </w:p>
    <w:p w14:paraId="1C649E1C" w14:textId="77777777" w:rsidR="00F5356E" w:rsidRDefault="00F5356E" w:rsidP="00CD1828">
      <w:pPr>
        <w:numPr>
          <w:ilvl w:val="0"/>
          <w:numId w:val="24"/>
        </w:numPr>
        <w:spacing w:line="276" w:lineRule="auto"/>
      </w:pPr>
      <w:r>
        <w:t>Dream - What features would the ultimate garden have?</w:t>
      </w:r>
    </w:p>
    <w:p w14:paraId="5B1257EF" w14:textId="77777777" w:rsidR="00F5356E" w:rsidRDefault="00F5356E" w:rsidP="00CD1828">
      <w:pPr>
        <w:numPr>
          <w:ilvl w:val="0"/>
          <w:numId w:val="24"/>
        </w:numPr>
        <w:spacing w:line="276" w:lineRule="auto"/>
      </w:pPr>
      <w:r>
        <w:t xml:space="preserve">Design - How will the components of the garden come together? How might the garden look? </w:t>
      </w:r>
    </w:p>
    <w:p w14:paraId="69C45BC4" w14:textId="77777777" w:rsidR="00F5356E" w:rsidRDefault="00F5356E" w:rsidP="00CD1828">
      <w:pPr>
        <w:numPr>
          <w:ilvl w:val="0"/>
          <w:numId w:val="24"/>
        </w:numPr>
        <w:spacing w:line="276" w:lineRule="auto"/>
      </w:pPr>
      <w:r>
        <w:t xml:space="preserve">Deliver - Draw a plan for your garden. Label the sections and describe the features and benefits. </w:t>
      </w:r>
    </w:p>
    <w:p w14:paraId="071161E3" w14:textId="50DD744F" w:rsidR="00F5356E" w:rsidRDefault="00F5356E" w:rsidP="00F5356E">
      <w:pPr>
        <w:pStyle w:val="BodyText"/>
      </w:pPr>
      <w:r>
        <w:t>Debrief - What have you learned from this task? How did your garden compare to others?</w:t>
      </w:r>
    </w:p>
    <w:p w14:paraId="5AC3D702" w14:textId="261C5F8A" w:rsidR="00F5356E" w:rsidRDefault="00F5356E" w:rsidP="00F5356E">
      <w:pPr>
        <w:pStyle w:val="BodyText"/>
      </w:pPr>
    </w:p>
    <w:p w14:paraId="25B41C8A" w14:textId="77777777" w:rsidR="00F5356E" w:rsidRDefault="00F5356E" w:rsidP="00F5356E">
      <w:pPr>
        <w:pStyle w:val="BodyText"/>
        <w:sectPr w:rsidR="00F5356E" w:rsidSect="00F5356E">
          <w:pgSz w:w="11907" w:h="16840" w:code="9"/>
          <w:pgMar w:top="2268" w:right="1134" w:bottom="1134" w:left="1134" w:header="284" w:footer="284" w:gutter="0"/>
          <w:cols w:space="720"/>
          <w:docGrid w:linePitch="360"/>
        </w:sectPr>
      </w:pPr>
    </w:p>
    <w:p w14:paraId="2989F59E" w14:textId="63EC3844" w:rsidR="00F5356E" w:rsidRDefault="00F5356E" w:rsidP="00F5356E">
      <w:pPr>
        <w:pStyle w:val="Heading1"/>
      </w:pPr>
      <w:bookmarkStart w:id="8" w:name="_Toc109120841"/>
      <w:r>
        <w:lastRenderedPageBreak/>
        <w:t>Volunteering for Threatened Flora Review Quiz</w:t>
      </w:r>
      <w:bookmarkEnd w:id="8"/>
    </w:p>
    <w:p w14:paraId="78377A24" w14:textId="0355B76F" w:rsidR="00F5356E" w:rsidRPr="00F5356E" w:rsidRDefault="00F5356E" w:rsidP="00F5356E">
      <w:pPr>
        <w:pStyle w:val="BodyText"/>
        <w:rPr>
          <w:color w:val="00B2A9" w:themeColor="text2"/>
        </w:rPr>
      </w:pPr>
    </w:p>
    <w:p w14:paraId="3FB9500F" w14:textId="77777777" w:rsidR="00F5356E" w:rsidRPr="00F5356E" w:rsidRDefault="00F5356E" w:rsidP="00F5356E">
      <w:pPr>
        <w:pStyle w:val="ListNumber"/>
        <w:rPr>
          <w:rFonts w:eastAsia="Arial"/>
          <w:color w:val="00B2A9" w:themeColor="text2"/>
        </w:rPr>
      </w:pPr>
      <w:r w:rsidRPr="00F5356E">
        <w:rPr>
          <w:rFonts w:eastAsia="Arial"/>
          <w:color w:val="00B2A9" w:themeColor="text2"/>
        </w:rPr>
        <w:t>What makes a good botanical illustration? (3 marks)</w:t>
      </w:r>
    </w:p>
    <w:p w14:paraId="43411A4D" w14:textId="77777777" w:rsidR="00F5356E" w:rsidRPr="00F5356E" w:rsidRDefault="00F5356E" w:rsidP="00F5356E">
      <w:pPr>
        <w:pStyle w:val="ListNumber"/>
        <w:numPr>
          <w:ilvl w:val="0"/>
          <w:numId w:val="0"/>
        </w:numPr>
        <w:ind w:left="340"/>
        <w:rPr>
          <w:rFonts w:eastAsia="Arial"/>
          <w:color w:val="00B2A9" w:themeColor="text2"/>
        </w:rPr>
      </w:pPr>
    </w:p>
    <w:p w14:paraId="339AE76C" w14:textId="77777777" w:rsidR="00F5356E" w:rsidRPr="00F5356E" w:rsidRDefault="00F5356E" w:rsidP="00F5356E">
      <w:pPr>
        <w:pStyle w:val="ListNumber"/>
        <w:numPr>
          <w:ilvl w:val="0"/>
          <w:numId w:val="0"/>
        </w:numPr>
        <w:ind w:left="340"/>
        <w:rPr>
          <w:rFonts w:eastAsia="Arial"/>
          <w:color w:val="00B2A9" w:themeColor="text2"/>
        </w:rPr>
      </w:pPr>
    </w:p>
    <w:p w14:paraId="58ACDFD7" w14:textId="77777777" w:rsidR="00F5356E" w:rsidRPr="00F5356E" w:rsidRDefault="00F5356E" w:rsidP="00F5356E">
      <w:pPr>
        <w:pStyle w:val="ListNumber"/>
        <w:numPr>
          <w:ilvl w:val="0"/>
          <w:numId w:val="0"/>
        </w:numPr>
        <w:ind w:left="340"/>
        <w:rPr>
          <w:rFonts w:eastAsia="Arial"/>
          <w:color w:val="00B2A9" w:themeColor="text2"/>
        </w:rPr>
      </w:pPr>
    </w:p>
    <w:p w14:paraId="7B14317D" w14:textId="77777777" w:rsidR="00F5356E" w:rsidRPr="00F5356E" w:rsidRDefault="00F5356E" w:rsidP="00F5356E">
      <w:pPr>
        <w:pStyle w:val="ListNumber"/>
        <w:rPr>
          <w:rFonts w:eastAsia="Arial"/>
          <w:color w:val="00B2A9" w:themeColor="text2"/>
        </w:rPr>
      </w:pPr>
      <w:r w:rsidRPr="00F5356E">
        <w:rPr>
          <w:rFonts w:eastAsia="Arial"/>
          <w:color w:val="00B2A9" w:themeColor="text2"/>
        </w:rPr>
        <w:t>What are the four main categories of the traditional uses of native plants by Indigenous Australians? (4 marks)</w:t>
      </w:r>
    </w:p>
    <w:p w14:paraId="50BB8850" w14:textId="77777777" w:rsidR="00F5356E" w:rsidRPr="00F5356E" w:rsidRDefault="00F5356E" w:rsidP="00F5356E">
      <w:pPr>
        <w:pStyle w:val="ListNumber"/>
        <w:numPr>
          <w:ilvl w:val="0"/>
          <w:numId w:val="0"/>
        </w:numPr>
        <w:ind w:left="340"/>
        <w:rPr>
          <w:rFonts w:eastAsia="Arial"/>
          <w:color w:val="00B2A9" w:themeColor="text2"/>
        </w:rPr>
      </w:pPr>
    </w:p>
    <w:p w14:paraId="4569414D" w14:textId="77777777" w:rsidR="00F5356E" w:rsidRPr="00F5356E" w:rsidRDefault="00F5356E" w:rsidP="00F5356E">
      <w:pPr>
        <w:pStyle w:val="ListNumber"/>
        <w:numPr>
          <w:ilvl w:val="0"/>
          <w:numId w:val="0"/>
        </w:numPr>
        <w:ind w:left="340"/>
        <w:rPr>
          <w:rFonts w:eastAsia="Arial"/>
          <w:color w:val="00B2A9" w:themeColor="text2"/>
        </w:rPr>
      </w:pPr>
    </w:p>
    <w:p w14:paraId="71FAF173" w14:textId="77777777" w:rsidR="00F5356E" w:rsidRPr="00F5356E" w:rsidRDefault="00F5356E" w:rsidP="00F5356E">
      <w:pPr>
        <w:pStyle w:val="ListNumber"/>
        <w:numPr>
          <w:ilvl w:val="0"/>
          <w:numId w:val="0"/>
        </w:numPr>
        <w:ind w:left="340"/>
        <w:rPr>
          <w:rFonts w:eastAsia="Arial"/>
          <w:color w:val="00B2A9" w:themeColor="text2"/>
        </w:rPr>
      </w:pPr>
    </w:p>
    <w:p w14:paraId="430DB7BF" w14:textId="77777777" w:rsidR="00F5356E" w:rsidRPr="00F5356E" w:rsidRDefault="00F5356E" w:rsidP="00F5356E">
      <w:pPr>
        <w:pStyle w:val="ListNumber"/>
        <w:numPr>
          <w:ilvl w:val="0"/>
          <w:numId w:val="0"/>
        </w:numPr>
        <w:ind w:left="340"/>
        <w:rPr>
          <w:rFonts w:eastAsia="Arial"/>
          <w:color w:val="00B2A9" w:themeColor="text2"/>
        </w:rPr>
      </w:pPr>
    </w:p>
    <w:p w14:paraId="004EF4AE" w14:textId="77777777" w:rsidR="00F5356E" w:rsidRPr="00F5356E" w:rsidRDefault="00F5356E" w:rsidP="00F5356E">
      <w:pPr>
        <w:pStyle w:val="ListNumber"/>
        <w:rPr>
          <w:rFonts w:eastAsia="Arial"/>
          <w:color w:val="00B2A9" w:themeColor="text2"/>
        </w:rPr>
      </w:pPr>
      <w:r w:rsidRPr="00F5356E">
        <w:rPr>
          <w:rFonts w:eastAsia="Arial"/>
          <w:color w:val="00B2A9" w:themeColor="text2"/>
        </w:rPr>
        <w:t>What makes invasive weeds a problem in native habitats? (2 marks)</w:t>
      </w:r>
    </w:p>
    <w:p w14:paraId="700D65F7" w14:textId="77777777" w:rsidR="00F5356E" w:rsidRPr="00F5356E" w:rsidRDefault="00F5356E" w:rsidP="00F5356E">
      <w:pPr>
        <w:pStyle w:val="ListNumber"/>
        <w:numPr>
          <w:ilvl w:val="0"/>
          <w:numId w:val="0"/>
        </w:numPr>
        <w:ind w:left="340"/>
        <w:rPr>
          <w:rFonts w:eastAsia="Arial"/>
          <w:color w:val="00B2A9" w:themeColor="text2"/>
        </w:rPr>
      </w:pPr>
    </w:p>
    <w:p w14:paraId="4D0D9BC2" w14:textId="77777777" w:rsidR="00F5356E" w:rsidRPr="00F5356E" w:rsidRDefault="00F5356E" w:rsidP="00F5356E">
      <w:pPr>
        <w:pStyle w:val="ListNumber"/>
        <w:numPr>
          <w:ilvl w:val="0"/>
          <w:numId w:val="0"/>
        </w:numPr>
        <w:ind w:left="340"/>
        <w:rPr>
          <w:rFonts w:eastAsia="Arial"/>
          <w:color w:val="00B2A9" w:themeColor="text2"/>
        </w:rPr>
      </w:pPr>
    </w:p>
    <w:p w14:paraId="1E1D406A" w14:textId="77777777" w:rsidR="00F5356E" w:rsidRPr="00F5356E" w:rsidRDefault="00F5356E" w:rsidP="00F5356E">
      <w:pPr>
        <w:pStyle w:val="ListNumber"/>
        <w:numPr>
          <w:ilvl w:val="0"/>
          <w:numId w:val="0"/>
        </w:numPr>
        <w:ind w:left="340"/>
        <w:rPr>
          <w:rFonts w:eastAsia="Arial"/>
          <w:color w:val="00B2A9" w:themeColor="text2"/>
        </w:rPr>
      </w:pPr>
    </w:p>
    <w:p w14:paraId="633CDB4D" w14:textId="77777777" w:rsidR="00F5356E" w:rsidRPr="00F5356E" w:rsidRDefault="00F5356E" w:rsidP="00F5356E">
      <w:pPr>
        <w:pStyle w:val="ListNumber"/>
        <w:numPr>
          <w:ilvl w:val="0"/>
          <w:numId w:val="0"/>
        </w:numPr>
        <w:ind w:left="340"/>
        <w:rPr>
          <w:rFonts w:eastAsia="Arial"/>
          <w:color w:val="00B2A9" w:themeColor="text2"/>
        </w:rPr>
      </w:pPr>
    </w:p>
    <w:p w14:paraId="30B60D0A" w14:textId="77777777" w:rsidR="00F5356E" w:rsidRPr="00F5356E" w:rsidRDefault="00F5356E" w:rsidP="00F5356E">
      <w:pPr>
        <w:pStyle w:val="ListNumber"/>
        <w:rPr>
          <w:rFonts w:eastAsia="Arial"/>
          <w:color w:val="00B2A9" w:themeColor="text2"/>
        </w:rPr>
      </w:pPr>
      <w:r w:rsidRPr="00F5356E">
        <w:rPr>
          <w:rFonts w:eastAsia="Arial"/>
          <w:color w:val="00B2A9" w:themeColor="text2"/>
        </w:rPr>
        <w:t>What can volunteers do to help threatened flora? (2 mark)</w:t>
      </w:r>
    </w:p>
    <w:p w14:paraId="531EF9F8" w14:textId="77777777" w:rsidR="00F5356E" w:rsidRPr="00F5356E" w:rsidRDefault="00F5356E" w:rsidP="00F5356E">
      <w:pPr>
        <w:pStyle w:val="ListNumber"/>
        <w:numPr>
          <w:ilvl w:val="0"/>
          <w:numId w:val="0"/>
        </w:numPr>
        <w:ind w:left="340"/>
        <w:rPr>
          <w:rFonts w:eastAsia="Arial"/>
          <w:color w:val="00B2A9" w:themeColor="text2"/>
        </w:rPr>
      </w:pPr>
    </w:p>
    <w:p w14:paraId="666887EB" w14:textId="77777777" w:rsidR="00F5356E" w:rsidRPr="00F5356E" w:rsidRDefault="00F5356E" w:rsidP="00F5356E">
      <w:pPr>
        <w:pStyle w:val="ListNumber"/>
        <w:numPr>
          <w:ilvl w:val="0"/>
          <w:numId w:val="0"/>
        </w:numPr>
        <w:ind w:left="340"/>
        <w:rPr>
          <w:rFonts w:eastAsia="Arial"/>
          <w:color w:val="00B2A9" w:themeColor="text2"/>
        </w:rPr>
      </w:pPr>
    </w:p>
    <w:p w14:paraId="533320A1" w14:textId="77777777" w:rsidR="00F5356E" w:rsidRPr="00F5356E" w:rsidRDefault="00F5356E" w:rsidP="00F5356E">
      <w:pPr>
        <w:pStyle w:val="ListNumber"/>
        <w:numPr>
          <w:ilvl w:val="0"/>
          <w:numId w:val="0"/>
        </w:numPr>
        <w:ind w:left="340"/>
        <w:rPr>
          <w:rFonts w:eastAsia="Arial"/>
          <w:color w:val="00B2A9" w:themeColor="text2"/>
        </w:rPr>
      </w:pPr>
    </w:p>
    <w:p w14:paraId="6B77ADA8" w14:textId="77777777" w:rsidR="00F5356E" w:rsidRPr="00F5356E" w:rsidRDefault="00F5356E" w:rsidP="00F5356E">
      <w:pPr>
        <w:pStyle w:val="ListNumber"/>
        <w:numPr>
          <w:ilvl w:val="0"/>
          <w:numId w:val="0"/>
        </w:numPr>
        <w:ind w:left="340"/>
        <w:rPr>
          <w:rFonts w:eastAsia="Arial"/>
          <w:color w:val="00B2A9" w:themeColor="text2"/>
        </w:rPr>
      </w:pPr>
    </w:p>
    <w:p w14:paraId="694DF8D2" w14:textId="77777777" w:rsidR="00F5356E" w:rsidRPr="00F5356E" w:rsidRDefault="00F5356E" w:rsidP="00F5356E">
      <w:pPr>
        <w:pStyle w:val="ListNumber"/>
        <w:numPr>
          <w:ilvl w:val="0"/>
          <w:numId w:val="0"/>
        </w:numPr>
        <w:ind w:left="340"/>
        <w:rPr>
          <w:rFonts w:eastAsia="Arial"/>
          <w:color w:val="00B2A9" w:themeColor="text2"/>
        </w:rPr>
      </w:pPr>
    </w:p>
    <w:p w14:paraId="6F4F749E" w14:textId="77777777" w:rsidR="00F5356E" w:rsidRPr="00F5356E" w:rsidRDefault="00F5356E" w:rsidP="00F5356E">
      <w:pPr>
        <w:pStyle w:val="ListNumber"/>
        <w:rPr>
          <w:rFonts w:eastAsia="Arial"/>
          <w:color w:val="00B2A9" w:themeColor="text2"/>
        </w:rPr>
      </w:pPr>
      <w:r w:rsidRPr="00F5356E">
        <w:rPr>
          <w:rFonts w:eastAsia="Arial"/>
          <w:color w:val="00B2A9" w:themeColor="text2"/>
        </w:rPr>
        <w:t xml:space="preserve">Describe the benefits of a native garden (4 marks) </w:t>
      </w:r>
    </w:p>
    <w:p w14:paraId="0A6AD6A6" w14:textId="77777777" w:rsidR="00F5356E" w:rsidRPr="003636EA" w:rsidRDefault="00F5356E" w:rsidP="00F5356E">
      <w:pPr>
        <w:pStyle w:val="BodyText"/>
      </w:pPr>
    </w:p>
    <w:sectPr w:rsidR="00F5356E" w:rsidRPr="003636EA" w:rsidSect="00F5356E">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7EBA9" w14:textId="77777777" w:rsidR="00AB058F" w:rsidRDefault="00AB058F">
      <w:r>
        <w:separator/>
      </w:r>
    </w:p>
    <w:p w14:paraId="2A788B56" w14:textId="77777777" w:rsidR="00AB058F" w:rsidRDefault="00AB058F"/>
  </w:endnote>
  <w:endnote w:type="continuationSeparator" w:id="0">
    <w:p w14:paraId="4F79FD4B" w14:textId="77777777" w:rsidR="00AB058F" w:rsidRDefault="00AB058F">
      <w:r>
        <w:continuationSeparator/>
      </w:r>
    </w:p>
    <w:p w14:paraId="15F7166B" w14:textId="77777777" w:rsidR="00AB058F" w:rsidRDefault="00AB058F"/>
  </w:endnote>
  <w:endnote w:type="continuationNotice" w:id="1">
    <w:p w14:paraId="4C351F91" w14:textId="77777777" w:rsidR="00AB058F" w:rsidRDefault="00AB05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47D12823" w14:textId="77777777" w:rsidTr="00D83BD4">
      <w:trPr>
        <w:trHeight w:val="397"/>
      </w:trPr>
      <w:tc>
        <w:tcPr>
          <w:tcW w:w="340" w:type="dxa"/>
        </w:tcPr>
        <w:p w14:paraId="58B7CB75" w14:textId="77777777" w:rsidR="008D4D17" w:rsidRPr="00D55628" w:rsidRDefault="004235DF" w:rsidP="00D55628">
          <w:pPr>
            <w:pStyle w:val="FooterEven"/>
          </w:pPr>
          <w:r>
            <w:rPr>
              <w:noProof/>
            </w:rPr>
            <mc:AlternateContent>
              <mc:Choice Requires="wps">
                <w:drawing>
                  <wp:anchor distT="0" distB="0" distL="114300" distR="114300" simplePos="1" relativeHeight="251658246" behindDoc="0" locked="0" layoutInCell="0" allowOverlap="1" wp14:anchorId="3F3932B7" wp14:editId="105B77AA">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FD903E"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3932B7" id="_x0000_t202" coordsize="21600,21600" o:spt="202" path="m,l,21600r21600,l21600,xe">
                    <v:stroke joinstyle="miter"/>
                    <v:path gradientshapeok="t" o:connecttype="rect"/>
                  </v:shapetype>
                  <v:shape id="MSIPCM14da40c39abfeee63fefb67e"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3FD903E"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1E052E62" w14:textId="77777777" w:rsidR="008D4D17" w:rsidRPr="00D55628" w:rsidRDefault="008D4D17" w:rsidP="00D55628">
          <w:pPr>
            <w:pStyle w:val="FooterEven"/>
          </w:pPr>
          <w:r w:rsidRPr="000A15E4">
            <w:rPr>
              <w:rStyle w:val="Bold"/>
            </w:rPr>
            <w:t>Title of document</w:t>
          </w:r>
          <w:r w:rsidRPr="00D55628">
            <w:t xml:space="preserve"> Subtitle</w:t>
          </w:r>
        </w:p>
      </w:tc>
    </w:tr>
  </w:tbl>
  <w:p w14:paraId="3DFDABF2"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51BF" w14:textId="0B4195A2" w:rsidR="008D4D17" w:rsidRDefault="00CD1828">
    <w:pPr>
      <w:pStyle w:val="Footer"/>
    </w:pPr>
    <w:r>
      <w:rPr>
        <w:noProof/>
      </w:rPr>
      <mc:AlternateContent>
        <mc:Choice Requires="wps">
          <w:drawing>
            <wp:anchor distT="0" distB="0" distL="114300" distR="114300" simplePos="0" relativeHeight="251658274" behindDoc="0" locked="0" layoutInCell="0" allowOverlap="1" wp14:anchorId="6E161BED" wp14:editId="0BB0ABBF">
              <wp:simplePos x="0" y="9403953"/>
              <wp:positionH relativeFrom="page">
                <wp:align>center</wp:align>
              </wp:positionH>
              <wp:positionV relativeFrom="page">
                <wp:align>bottom</wp:align>
              </wp:positionV>
              <wp:extent cx="7772400" cy="463550"/>
              <wp:effectExtent l="0" t="0" r="0" b="12700"/>
              <wp:wrapNone/>
              <wp:docPr id="120" name="MSIPCMf0dc4924a0828306498074de"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3C551B" w14:textId="6A147DBF" w:rsidR="00CD1828" w:rsidRPr="00E04343" w:rsidRDefault="00E04343" w:rsidP="00E04343">
                          <w:pPr>
                            <w:jc w:val="center"/>
                            <w:rPr>
                              <w:rFonts w:ascii="Calibri" w:hAnsi="Calibri" w:cs="Calibri"/>
                              <w:color w:val="000000"/>
                              <w:sz w:val="24"/>
                            </w:rPr>
                          </w:pPr>
                          <w:r w:rsidRPr="00E043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161BED" id="_x0000_t202" coordsize="21600,21600" o:spt="202" path="m,l,21600r21600,l21600,xe">
              <v:stroke joinstyle="miter"/>
              <v:path gradientshapeok="t" o:connecttype="rect"/>
            </v:shapetype>
            <v:shape id="MSIPCMf0dc4924a0828306498074de"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65827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13C551B" w14:textId="6A147DBF" w:rsidR="00CD1828" w:rsidRPr="00E04343" w:rsidRDefault="00E04343" w:rsidP="00E04343">
                    <w:pPr>
                      <w:jc w:val="center"/>
                      <w:rPr>
                        <w:rFonts w:ascii="Calibri" w:hAnsi="Calibri" w:cs="Calibri"/>
                        <w:color w:val="000000"/>
                        <w:sz w:val="24"/>
                      </w:rPr>
                    </w:pPr>
                    <w:r w:rsidRPr="00E04343">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242" behindDoc="1" locked="1" layoutInCell="1" allowOverlap="1" wp14:anchorId="46833113" wp14:editId="13B9808D">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7F183" w14:textId="166C4B0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3113" id="Text Box 224" o:spid="_x0000_s1032"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2097F183" w14:textId="166C4B0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3E9ED32"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9A3F" w14:textId="5770ECE4" w:rsidR="008D4D17" w:rsidRDefault="00E04343" w:rsidP="00CD1828">
    <w:pPr>
      <w:pStyle w:val="Footer"/>
      <w:tabs>
        <w:tab w:val="left" w:pos="8265"/>
      </w:tabs>
    </w:pPr>
    <w:r>
      <w:rPr>
        <w:b/>
        <w:bCs/>
        <w:noProof/>
        <w:color w:val="00B2A9" w:themeColor="text2"/>
        <w:sz w:val="24"/>
        <w:szCs w:val="32"/>
      </w:rPr>
      <mc:AlternateContent>
        <mc:Choice Requires="wps">
          <w:drawing>
            <wp:anchor distT="0" distB="0" distL="114300" distR="114300" simplePos="0" relativeHeight="251663396" behindDoc="0" locked="0" layoutInCell="0" allowOverlap="1" wp14:anchorId="223CC923" wp14:editId="4E85639C">
              <wp:simplePos x="0" y="0"/>
              <wp:positionH relativeFrom="page">
                <wp:align>center</wp:align>
              </wp:positionH>
              <wp:positionV relativeFrom="page">
                <wp:align>bottom</wp:align>
              </wp:positionV>
              <wp:extent cx="7772400" cy="463550"/>
              <wp:effectExtent l="0" t="0" r="0" b="12700"/>
              <wp:wrapNone/>
              <wp:docPr id="64" name="MSIPCM68b54d898d4de82b5051fc7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2FDDA" w14:textId="2EE6BE4F" w:rsidR="00E04343" w:rsidRPr="00E04343" w:rsidRDefault="00E04343" w:rsidP="00E04343">
                          <w:pPr>
                            <w:jc w:val="center"/>
                            <w:rPr>
                              <w:rFonts w:ascii="Calibri" w:hAnsi="Calibri" w:cs="Calibri"/>
                              <w:color w:val="000000"/>
                              <w:sz w:val="24"/>
                            </w:rPr>
                          </w:pPr>
                          <w:r w:rsidRPr="00E043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3CC923" id="_x0000_t202" coordsize="21600,21600" o:spt="202" path="m,l,21600r21600,l21600,xe">
              <v:stroke joinstyle="miter"/>
              <v:path gradientshapeok="t" o:connecttype="rect"/>
            </v:shapetype>
            <v:shape id="MSIPCM68b54d898d4de82b5051fc74"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633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3D82FDDA" w14:textId="2EE6BE4F" w:rsidR="00E04343" w:rsidRPr="00E04343" w:rsidRDefault="00E04343" w:rsidP="00E04343">
                    <w:pPr>
                      <w:jc w:val="center"/>
                      <w:rPr>
                        <w:rFonts w:ascii="Calibri" w:hAnsi="Calibri" w:cs="Calibri"/>
                        <w:color w:val="000000"/>
                        <w:sz w:val="24"/>
                      </w:rPr>
                    </w:pPr>
                    <w:r w:rsidRPr="00E04343">
                      <w:rPr>
                        <w:rFonts w:ascii="Calibri" w:hAnsi="Calibri" w:cs="Calibri"/>
                        <w:color w:val="000000"/>
                        <w:sz w:val="24"/>
                      </w:rPr>
                      <w:t>OFFICIAL</w:t>
                    </w:r>
                  </w:p>
                </w:txbxContent>
              </v:textbox>
              <w10:wrap anchorx="page" anchory="page"/>
            </v:shape>
          </w:pict>
        </mc:Fallback>
      </mc:AlternateContent>
    </w:r>
    <w:r w:rsidR="00D842F5" w:rsidRPr="00242C92">
      <w:rPr>
        <w:b/>
        <w:bCs/>
        <w:noProof/>
        <w:color w:val="00B2A9" w:themeColor="text2"/>
        <w:sz w:val="24"/>
        <w:szCs w:val="32"/>
      </w:rPr>
      <w:drawing>
        <wp:anchor distT="0" distB="0" distL="114300" distR="114300" simplePos="0" relativeHeight="251660324" behindDoc="0" locked="0" layoutInCell="1" allowOverlap="1" wp14:anchorId="76E837F6" wp14:editId="6E4B2EF6">
          <wp:simplePos x="0" y="0"/>
          <wp:positionH relativeFrom="page">
            <wp:posOffset>5282565</wp:posOffset>
          </wp:positionH>
          <wp:positionV relativeFrom="page">
            <wp:align>bottom</wp:align>
          </wp:positionV>
          <wp:extent cx="2479675" cy="94523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79675" cy="945238"/>
                  </a:xfrm>
                  <a:prstGeom prst="rect">
                    <a:avLst/>
                  </a:prstGeom>
                </pic:spPr>
              </pic:pic>
            </a:graphicData>
          </a:graphic>
          <wp14:sizeRelH relativeFrom="page">
            <wp14:pctWidth>0</wp14:pctWidth>
          </wp14:sizeRelH>
          <wp14:sizeRelV relativeFrom="page">
            <wp14:pctHeight>0</wp14:pctHeight>
          </wp14:sizeRelV>
        </wp:anchor>
      </w:drawing>
    </w:r>
    <w:r w:rsidR="00C41C23">
      <w:rPr>
        <w:noProof/>
      </w:rPr>
      <w:drawing>
        <wp:anchor distT="0" distB="0" distL="114300" distR="114300" simplePos="0" relativeHeight="251658276" behindDoc="1" locked="0" layoutInCell="1" allowOverlap="1" wp14:anchorId="154D354A" wp14:editId="555584A8">
          <wp:simplePos x="0" y="0"/>
          <wp:positionH relativeFrom="column">
            <wp:posOffset>2600325</wp:posOffset>
          </wp:positionH>
          <wp:positionV relativeFrom="paragraph">
            <wp:posOffset>-762000</wp:posOffset>
          </wp:positionV>
          <wp:extent cx="1550491" cy="627904"/>
          <wp:effectExtent l="0" t="0" r="0" b="1270"/>
          <wp:wrapTight wrapText="bothSides">
            <wp:wrapPolygon edited="0">
              <wp:start x="0" y="0"/>
              <wp:lineTo x="0" y="20988"/>
              <wp:lineTo x="21237" y="20988"/>
              <wp:lineTo x="21237" y="0"/>
              <wp:lineTo x="0" y="0"/>
            </wp:wrapPolygon>
          </wp:wrapTight>
          <wp:docPr id="63" name="Picture 63"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astcare Victoria Logo"/>
                  <pic:cNvPicPr/>
                </pic:nvPicPr>
                <pic:blipFill>
                  <a:blip r:embed="rId2">
                    <a:extLst>
                      <a:ext uri="{28A0092B-C50C-407E-A947-70E740481C1C}">
                        <a14:useLocalDpi xmlns:a14="http://schemas.microsoft.com/office/drawing/2010/main" val="0"/>
                      </a:ext>
                    </a:extLst>
                  </a:blip>
                  <a:stretch>
                    <a:fillRect/>
                  </a:stretch>
                </pic:blipFill>
                <pic:spPr>
                  <a:xfrm>
                    <a:off x="0" y="0"/>
                    <a:ext cx="1550491" cy="627904"/>
                  </a:xfrm>
                  <a:prstGeom prst="rect">
                    <a:avLst/>
                  </a:prstGeom>
                </pic:spPr>
              </pic:pic>
            </a:graphicData>
          </a:graphic>
        </wp:anchor>
      </w:drawing>
    </w:r>
    <w:r w:rsidR="008D4D17">
      <w:rPr>
        <w:noProof/>
      </w:rPr>
      <w:drawing>
        <wp:anchor distT="0" distB="0" distL="114300" distR="114300" simplePos="0" relativeHeight="251658245" behindDoc="1" locked="1" layoutInCell="1" allowOverlap="1" wp14:anchorId="7019E498" wp14:editId="4CCF1372">
          <wp:simplePos x="0" y="0"/>
          <wp:positionH relativeFrom="page">
            <wp:align>left</wp:align>
          </wp:positionH>
          <wp:positionV relativeFrom="page">
            <wp:align>bottom</wp:align>
          </wp:positionV>
          <wp:extent cx="2008800" cy="950400"/>
          <wp:effectExtent l="0" t="0" r="0" b="2540"/>
          <wp:wrapNone/>
          <wp:docPr id="11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4" behindDoc="1" locked="1" layoutInCell="1" allowOverlap="1" wp14:anchorId="029F2362" wp14:editId="3F29E444">
          <wp:simplePos x="0" y="0"/>
          <wp:positionH relativeFrom="page">
            <wp:align>right</wp:align>
          </wp:positionH>
          <wp:positionV relativeFrom="page">
            <wp:align>bottom</wp:align>
          </wp:positionV>
          <wp:extent cx="2527200" cy="1057955"/>
          <wp:effectExtent l="0" t="0" r="0" b="0"/>
          <wp:wrapNone/>
          <wp:docPr id="117"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828">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7246"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3" behindDoc="1" locked="1" layoutInCell="1" allowOverlap="1" wp14:anchorId="494643B0" wp14:editId="4526D51A">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E902" w14:textId="57D5FFE9"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643B0" id="_x0000_t202" coordsize="21600,21600" o:spt="202" path="m,l,21600r21600,l21600,xe">
              <v:stroke joinstyle="miter"/>
              <v:path gradientshapeok="t" o:connecttype="rect"/>
            </v:shapetype>
            <v:shape id="Text Box 225" o:spid="_x0000_s1034"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4E9CE902" w14:textId="57D5FFE9"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1C33" w14:textId="77777777" w:rsidR="008D4D17" w:rsidRDefault="008D4D17">
    <w:pPr>
      <w:pStyle w:val="Footer"/>
    </w:pPr>
    <w:r w:rsidRPr="00D55628">
      <w:rPr>
        <w:noProof/>
      </w:rPr>
      <mc:AlternateContent>
        <mc:Choice Requires="wps">
          <w:drawing>
            <wp:anchor distT="0" distB="0" distL="114300" distR="114300" simplePos="0" relativeHeight="251658241" behindDoc="1" locked="1" layoutInCell="1" allowOverlap="1" wp14:anchorId="317BDD34" wp14:editId="7DCA1C76">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0337F" w14:textId="47F3B08E"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BDD34"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4A10337F" w14:textId="47F3B08E"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ACD923D"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76ED6" w14:paraId="1657055A" w14:textId="77777777" w:rsidTr="00DD7238">
      <w:trPr>
        <w:trHeight w:val="397"/>
      </w:trPr>
      <w:tc>
        <w:tcPr>
          <w:tcW w:w="340" w:type="dxa"/>
        </w:tcPr>
        <w:p w14:paraId="6A4CE427" w14:textId="77777777" w:rsidR="00A76ED6" w:rsidRPr="00D55628" w:rsidRDefault="00A76ED6"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2D99E10" w14:textId="74A9FE42" w:rsidR="00A76ED6" w:rsidRDefault="00A76ED6"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E04343">
            <w:rPr>
              <w:rStyle w:val="Bold"/>
            </w:rPr>
            <w:t>Volunteering for Threatened Flora Worksheets</w:t>
          </w:r>
          <w:r>
            <w:rPr>
              <w:rStyle w:val="Bold"/>
            </w:rPr>
            <w:fldChar w:fldCharType="end"/>
          </w:r>
        </w:p>
        <w:p w14:paraId="119182E3" w14:textId="756E8AB1" w:rsidR="00A76ED6" w:rsidRPr="00810C40" w:rsidRDefault="00A76ED6" w:rsidP="00810C40">
          <w:pPr>
            <w:pStyle w:val="FooterEven"/>
          </w:pPr>
          <w:r>
            <w:fldChar w:fldCharType="begin"/>
          </w:r>
          <w:r>
            <w:instrText xml:space="preserve"> DOCPROPERTY  xFooterSubtitle  \* MERGEFORMAT </w:instrText>
          </w:r>
          <w:r>
            <w:fldChar w:fldCharType="end"/>
          </w:r>
        </w:p>
      </w:tc>
    </w:tr>
  </w:tbl>
  <w:p w14:paraId="2374FABB" w14:textId="77777777" w:rsidR="00A76ED6" w:rsidRDefault="00A76ED6" w:rsidP="005949B0">
    <w:pPr>
      <w:pStyle w:val="FooterEven"/>
    </w:pPr>
    <w:r w:rsidRPr="00D55628">
      <w:rPr>
        <w:noProof/>
      </w:rPr>
      <mc:AlternateContent>
        <mc:Choice Requires="wps">
          <w:drawing>
            <wp:anchor distT="0" distB="0" distL="114300" distR="114300" simplePos="0" relativeHeight="251658249" behindDoc="1" locked="1" layoutInCell="1" allowOverlap="1" wp14:anchorId="31E2AB2D" wp14:editId="47318B5E">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D0E5" w14:textId="3ECDF2D9" w:rsidR="00A76ED6" w:rsidRPr="0001226A" w:rsidRDefault="00A76ED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2AB2D"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739AD0E5" w14:textId="3ECDF2D9" w:rsidR="00A76ED6" w:rsidRPr="0001226A" w:rsidRDefault="00A76ED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9C391C7" w14:textId="77777777" w:rsidR="00A76ED6" w:rsidRPr="00B5221E" w:rsidRDefault="00A76ED6"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76ED6" w14:paraId="06175843" w14:textId="77777777" w:rsidTr="00DD7238">
      <w:trPr>
        <w:trHeight w:val="397"/>
      </w:trPr>
      <w:tc>
        <w:tcPr>
          <w:tcW w:w="9071" w:type="dxa"/>
        </w:tcPr>
        <w:p w14:paraId="5C01B005" w14:textId="1B3A5821" w:rsidR="00A76ED6" w:rsidRDefault="00E04343" w:rsidP="00810C40">
          <w:pPr>
            <w:pStyle w:val="FooterOdd"/>
            <w:rPr>
              <w:rStyle w:val="Bold"/>
            </w:rPr>
          </w:pPr>
          <w:r>
            <w:rPr>
              <w:b/>
              <w:noProof/>
            </w:rPr>
            <mc:AlternateContent>
              <mc:Choice Requires="wps">
                <w:drawing>
                  <wp:anchor distT="0" distB="0" distL="114300" distR="114300" simplePos="0" relativeHeight="251664420" behindDoc="0" locked="0" layoutInCell="0" allowOverlap="1" wp14:anchorId="47D0E90C" wp14:editId="52BC708F">
                    <wp:simplePos x="0" y="0"/>
                    <wp:positionH relativeFrom="page">
                      <wp:align>center</wp:align>
                    </wp:positionH>
                    <wp:positionV relativeFrom="page">
                      <wp:align>bottom</wp:align>
                    </wp:positionV>
                    <wp:extent cx="7772400" cy="463550"/>
                    <wp:effectExtent l="0" t="0" r="0" b="12700"/>
                    <wp:wrapNone/>
                    <wp:docPr id="65" name="MSIPCM03ed416ea197fdb3c69e117b"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18704" w14:textId="3594C37C" w:rsidR="00E04343" w:rsidRPr="00E04343" w:rsidRDefault="00E04343" w:rsidP="00E04343">
                                <w:pPr>
                                  <w:jc w:val="center"/>
                                  <w:rPr>
                                    <w:rFonts w:ascii="Calibri" w:hAnsi="Calibri" w:cs="Calibri"/>
                                    <w:color w:val="000000"/>
                                    <w:sz w:val="24"/>
                                  </w:rPr>
                                </w:pPr>
                                <w:r w:rsidRPr="00E043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D0E90C" id="_x0000_t202" coordsize="21600,21600" o:spt="202" path="m,l,21600r21600,l21600,xe">
                    <v:stroke joinstyle="miter"/>
                    <v:path gradientshapeok="t" o:connecttype="rect"/>
                  </v:shapetype>
                  <v:shape id="MSIPCM03ed416ea197fdb3c69e117b" o:spid="_x0000_s1037"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44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72418704" w14:textId="3594C37C" w:rsidR="00E04343" w:rsidRPr="00E04343" w:rsidRDefault="00E04343" w:rsidP="00E04343">
                          <w:pPr>
                            <w:jc w:val="center"/>
                            <w:rPr>
                              <w:rFonts w:ascii="Calibri" w:hAnsi="Calibri" w:cs="Calibri"/>
                              <w:color w:val="000000"/>
                              <w:sz w:val="24"/>
                            </w:rPr>
                          </w:pPr>
                          <w:r w:rsidRPr="00E04343">
                            <w:rPr>
                              <w:rFonts w:ascii="Calibri" w:hAnsi="Calibri" w:cs="Calibri"/>
                              <w:color w:val="000000"/>
                              <w:sz w:val="24"/>
                            </w:rPr>
                            <w:t>OFFICIAL</w:t>
                          </w:r>
                        </w:p>
                      </w:txbxContent>
                    </v:textbox>
                    <w10:wrap anchorx="page" anchory="page"/>
                  </v:shape>
                </w:pict>
              </mc:Fallback>
            </mc:AlternateContent>
          </w:r>
          <w:r w:rsidR="00A76ED6">
            <w:rPr>
              <w:rStyle w:val="Bold"/>
            </w:rPr>
            <w:fldChar w:fldCharType="begin"/>
          </w:r>
          <w:r w:rsidR="00A76ED6">
            <w:rPr>
              <w:rStyle w:val="Bold"/>
            </w:rPr>
            <w:instrText xml:space="preserve"> DOCPROPERTY  xFooterTitle  \* MERGEFORMAT </w:instrText>
          </w:r>
          <w:r w:rsidR="00A76ED6">
            <w:rPr>
              <w:rStyle w:val="Bold"/>
            </w:rPr>
            <w:fldChar w:fldCharType="separate"/>
          </w:r>
          <w:r>
            <w:rPr>
              <w:rStyle w:val="Bold"/>
            </w:rPr>
            <w:t>Volunteering for Threatened Flora Worksheets</w:t>
          </w:r>
          <w:r w:rsidR="00A76ED6">
            <w:rPr>
              <w:rStyle w:val="Bold"/>
            </w:rPr>
            <w:fldChar w:fldCharType="end"/>
          </w:r>
        </w:p>
        <w:p w14:paraId="47CA9DE3" w14:textId="2BE9431A" w:rsidR="00A76ED6" w:rsidRPr="00CB1FB7" w:rsidRDefault="00A76ED6" w:rsidP="00810C40">
          <w:pPr>
            <w:pStyle w:val="FooterOdd"/>
            <w:rPr>
              <w:b/>
            </w:rPr>
          </w:pPr>
          <w:r>
            <w:fldChar w:fldCharType="begin"/>
          </w:r>
          <w:r>
            <w:instrText xml:space="preserve"> DOCPROPERTY  xFooterSubtitle  \* MERGEFORMAT </w:instrText>
          </w:r>
          <w:r>
            <w:fldChar w:fldCharType="end"/>
          </w:r>
        </w:p>
      </w:tc>
      <w:tc>
        <w:tcPr>
          <w:tcW w:w="340" w:type="dxa"/>
        </w:tcPr>
        <w:p w14:paraId="4317E0C9" w14:textId="77777777" w:rsidR="00A76ED6" w:rsidRPr="00D55628" w:rsidRDefault="00A76ED6"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8A1C2A1" w14:textId="77777777" w:rsidR="00A76ED6" w:rsidRDefault="00A76ED6">
    <w:pPr>
      <w:pStyle w:val="Footer"/>
    </w:pPr>
    <w:r w:rsidRPr="00D55628">
      <w:rPr>
        <w:noProof/>
      </w:rPr>
      <mc:AlternateContent>
        <mc:Choice Requires="wps">
          <w:drawing>
            <wp:anchor distT="0" distB="0" distL="114300" distR="114300" simplePos="0" relativeHeight="251658247" behindDoc="1" locked="1" layoutInCell="1" allowOverlap="1" wp14:anchorId="34FB5946" wp14:editId="22370EDE">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6C82" w14:textId="1ED90CD5" w:rsidR="00A76ED6" w:rsidRPr="0001226A" w:rsidRDefault="00A76ED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5946" id="_x0000_s1038"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4D716C82" w14:textId="1ED90CD5" w:rsidR="00A76ED6" w:rsidRPr="0001226A" w:rsidRDefault="00A76ED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0B46E7D" w14:textId="77777777" w:rsidR="00A76ED6" w:rsidRDefault="00A76ED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B0AE" w14:textId="79E00340" w:rsidR="00A76ED6" w:rsidRDefault="00CD1828">
    <w:pPr>
      <w:pStyle w:val="Footer"/>
    </w:pPr>
    <w:r>
      <w:rPr>
        <w:noProof/>
      </w:rPr>
      <mc:AlternateContent>
        <mc:Choice Requires="wps">
          <w:drawing>
            <wp:anchor distT="0" distB="0" distL="114300" distR="114300" simplePos="0" relativeHeight="251658275" behindDoc="0" locked="0" layoutInCell="0" allowOverlap="1" wp14:anchorId="21E9980D" wp14:editId="35422A39">
              <wp:simplePos x="0" y="9403953"/>
              <wp:positionH relativeFrom="page">
                <wp:align>center</wp:align>
              </wp:positionH>
              <wp:positionV relativeFrom="page">
                <wp:align>bottom</wp:align>
              </wp:positionV>
              <wp:extent cx="7772400" cy="463550"/>
              <wp:effectExtent l="0" t="0" r="0" b="12700"/>
              <wp:wrapNone/>
              <wp:docPr id="123" name="MSIPCMd96441b39d0723f1b99b554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687CA5" w14:textId="4383926E" w:rsidR="00CD1828" w:rsidRPr="00E04343" w:rsidRDefault="00E04343" w:rsidP="00E04343">
                          <w:pPr>
                            <w:jc w:val="center"/>
                            <w:rPr>
                              <w:rFonts w:ascii="Calibri" w:hAnsi="Calibri" w:cs="Calibri"/>
                              <w:color w:val="000000"/>
                              <w:sz w:val="24"/>
                            </w:rPr>
                          </w:pPr>
                          <w:r w:rsidRPr="00E043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E9980D" id="_x0000_t202" coordsize="21600,21600" o:spt="202" path="m,l,21600r21600,l21600,xe">
              <v:stroke joinstyle="miter"/>
              <v:path gradientshapeok="t" o:connecttype="rect"/>
            </v:shapetype>
            <v:shape id="MSIPCMd96441b39d0723f1b99b554e" o:spid="_x0000_s1039" type="#_x0000_t202" alt="{&quot;HashCode&quot;:-1264680268,&quot;Height&quot;:9999999.0,&quot;Width&quot;:9999999.0,&quot;Placement&quot;:&quot;Footer&quot;,&quot;Index&quot;:&quot;FirstPage&quot;,&quot;Section&quot;:3,&quot;Top&quot;:0.0,&quot;Left&quot;:0.0}" style="position:absolute;margin-left:0;margin-top:0;width:612pt;height:36.5pt;z-index:2516582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1C687CA5" w14:textId="4383926E" w:rsidR="00CD1828" w:rsidRPr="00E04343" w:rsidRDefault="00E04343" w:rsidP="00E04343">
                    <w:pPr>
                      <w:jc w:val="center"/>
                      <w:rPr>
                        <w:rFonts w:ascii="Calibri" w:hAnsi="Calibri" w:cs="Calibri"/>
                        <w:color w:val="000000"/>
                        <w:sz w:val="24"/>
                      </w:rPr>
                    </w:pPr>
                    <w:r w:rsidRPr="00E04343">
                      <w:rPr>
                        <w:rFonts w:ascii="Calibri" w:hAnsi="Calibri" w:cs="Calibri"/>
                        <w:color w:val="000000"/>
                        <w:sz w:val="24"/>
                      </w:rPr>
                      <w:t>OFFICIAL</w:t>
                    </w:r>
                  </w:p>
                </w:txbxContent>
              </v:textbox>
              <w10:wrap anchorx="page" anchory="page"/>
            </v:shape>
          </w:pict>
        </mc:Fallback>
      </mc:AlternateContent>
    </w:r>
    <w:r w:rsidR="00A76ED6" w:rsidRPr="00D55628">
      <w:rPr>
        <w:noProof/>
      </w:rPr>
      <mc:AlternateContent>
        <mc:Choice Requires="wps">
          <w:drawing>
            <wp:anchor distT="0" distB="0" distL="114300" distR="114300" simplePos="0" relativeHeight="251658248" behindDoc="1" locked="1" layoutInCell="1" allowOverlap="1" wp14:anchorId="772E2B67" wp14:editId="465AA2CD">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F6727" w14:textId="07145318" w:rsidR="00A76ED6" w:rsidRPr="0001226A" w:rsidRDefault="00A76ED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E2B67" id="_x0000_s1040"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644F6727" w14:textId="07145318" w:rsidR="00A76ED6" w:rsidRPr="0001226A" w:rsidRDefault="00A76ED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F02E237" w14:textId="77777777" w:rsidR="00A76ED6" w:rsidRDefault="00A76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2D5DE" w14:textId="77777777" w:rsidR="00AB058F" w:rsidRPr="008F5280" w:rsidRDefault="00AB058F" w:rsidP="008F5280">
      <w:pPr>
        <w:pStyle w:val="FootnoteSeparator"/>
      </w:pPr>
    </w:p>
  </w:footnote>
  <w:footnote w:type="continuationSeparator" w:id="0">
    <w:p w14:paraId="5DB0FCF1" w14:textId="77777777" w:rsidR="00AB058F" w:rsidRDefault="00AB058F" w:rsidP="008F5280">
      <w:pPr>
        <w:pStyle w:val="FootnoteSeparator"/>
      </w:pPr>
    </w:p>
    <w:p w14:paraId="69E49B97" w14:textId="77777777" w:rsidR="00AB058F" w:rsidRDefault="00AB058F"/>
  </w:footnote>
  <w:footnote w:type="continuationNotice" w:id="1">
    <w:p w14:paraId="4DB42513" w14:textId="77777777" w:rsidR="00AB058F" w:rsidRDefault="00AB058F" w:rsidP="00D55628"/>
    <w:p w14:paraId="12FF1E0D" w14:textId="77777777" w:rsidR="00AB058F" w:rsidRDefault="00AB05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5E83" w14:textId="77777777" w:rsidR="008D4D17" w:rsidRDefault="008D4D17" w:rsidP="009C64FA">
    <w:pPr>
      <w:pStyle w:val="Header"/>
    </w:pPr>
  </w:p>
  <w:p w14:paraId="612CBD60"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D75E"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FA19" w14:textId="77777777" w:rsidR="008D4D17" w:rsidRDefault="008D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9CE4" w14:textId="77777777" w:rsidR="00A76ED6" w:rsidRDefault="00A76E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4F0F" w14:textId="77777777" w:rsidR="00A76ED6" w:rsidRDefault="00A76ED6" w:rsidP="009C64FA">
    <w:pPr>
      <w:pStyle w:val="Header"/>
    </w:pPr>
  </w:p>
  <w:p w14:paraId="32009B05" w14:textId="5DECE286" w:rsidR="00A76ED6" w:rsidRPr="00E97294" w:rsidRDefault="00A76ED6" w:rsidP="00A76ED6">
    <w:pPr>
      <w:pStyle w:val="Header"/>
    </w:pPr>
    <w:r>
      <w:rPr>
        <w:noProof/>
      </w:rPr>
      <mc:AlternateContent>
        <mc:Choice Requires="wps">
          <w:drawing>
            <wp:anchor distT="0" distB="0" distL="114300" distR="114300" simplePos="0" relativeHeight="251658252" behindDoc="0" locked="1" layoutInCell="1" allowOverlap="1" wp14:anchorId="5C47E20F" wp14:editId="4DB2C8C9">
              <wp:simplePos x="0" y="0"/>
              <wp:positionH relativeFrom="page">
                <wp:align>right</wp:align>
              </wp:positionH>
              <wp:positionV relativeFrom="page">
                <wp:align>top</wp:align>
              </wp:positionV>
              <wp:extent cx="270000" cy="1224000"/>
              <wp:effectExtent l="0" t="0" r="0" b="0"/>
              <wp:wrapNone/>
              <wp:docPr id="30" name="Rectangle 30"/>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66DA8" id="Rectangle 30" o:spid="_x0000_s1026" style="position:absolute;margin-left:-29.95pt;margin-top:0;width:21.25pt;height:96.4pt;z-index:25165825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" fillcolor="white [3212]" stroked="f" strokeweight="2pt">
              <w10:wrap anchorx="page" anchory="page"/>
              <w10:anchorlock/>
            </v:rect>
          </w:pict>
        </mc:Fallback>
      </mc:AlternateContent>
    </w:r>
    <w:r>
      <w:rPr>
        <w:noProof/>
      </w:rPr>
      <w:drawing>
        <wp:anchor distT="0" distB="0" distL="114300" distR="114300" simplePos="0" relativeHeight="251658251" behindDoc="1" locked="0" layoutInCell="1" allowOverlap="1" wp14:anchorId="5631DA67" wp14:editId="5ECDB2D7">
          <wp:simplePos x="0" y="0"/>
          <wp:positionH relativeFrom="page">
            <wp:posOffset>720090</wp:posOffset>
          </wp:positionH>
          <wp:positionV relativeFrom="page">
            <wp:posOffset>1188085</wp:posOffset>
          </wp:positionV>
          <wp:extent cx="860400" cy="896400"/>
          <wp:effectExtent l="0" t="0" r="0" b="0"/>
          <wp:wrapNone/>
          <wp:docPr id="5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50" behindDoc="1" locked="0" layoutInCell="1" allowOverlap="1" wp14:anchorId="7E0AEEDD" wp14:editId="1452CA8F">
              <wp:simplePos x="0" y="0"/>
              <wp:positionH relativeFrom="page">
                <wp:posOffset>720090</wp:posOffset>
              </wp:positionH>
              <wp:positionV relativeFrom="page">
                <wp:posOffset>1188085</wp:posOffset>
              </wp:positionV>
              <wp:extent cx="864000" cy="900000"/>
              <wp:effectExtent l="0" t="0" r="0" b="0"/>
              <wp:wrapNone/>
              <wp:docPr id="3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56987" id="TriangleBottom" o:spid="_x0000_s1026" style="position:absolute;margin-left:56.7pt;margin-top:93.55pt;width:68.05pt;height:70.8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66d1cb [3206]" stroked="f">
              <v:path arrowok="t" o:connecttype="custom" o:connectlocs="0,0;431677,900000;864000,0;0,0" o:connectangles="0,0,0,0"/>
              <w10:wrap anchorx="page" anchory="page"/>
            </v:shape>
          </w:pict>
        </mc:Fallback>
      </mc:AlternateContent>
    </w:r>
  </w:p>
  <w:p w14:paraId="04A7BC68" w14:textId="6EBFF745" w:rsidR="00A76ED6" w:rsidRPr="00393205" w:rsidRDefault="00A76ED6" w:rsidP="00A76ED6">
    <w:pPr>
      <w:pStyle w:val="Header"/>
      <w:tabs>
        <w:tab w:val="left" w:pos="528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A35B" w14:textId="77777777" w:rsidR="00A76ED6" w:rsidRDefault="00A76E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E59FD" w14:textId="77777777" w:rsidR="00A76ED6" w:rsidRDefault="00A76ED6" w:rsidP="009C64FA">
    <w:pPr>
      <w:pStyle w:val="Header"/>
    </w:pPr>
  </w:p>
  <w:p w14:paraId="6F2F2556" w14:textId="77777777" w:rsidR="00A76ED6" w:rsidRPr="00E97294" w:rsidRDefault="00A76ED6" w:rsidP="00A76ED6">
    <w:pPr>
      <w:pStyle w:val="Header"/>
    </w:pPr>
    <w:r>
      <w:rPr>
        <w:noProof/>
      </w:rPr>
      <mc:AlternateContent>
        <mc:Choice Requires="wps">
          <w:drawing>
            <wp:anchor distT="0" distB="0" distL="114300" distR="114300" simplePos="0" relativeHeight="251658258" behindDoc="0" locked="1" layoutInCell="1" allowOverlap="1" wp14:anchorId="7C8D1933" wp14:editId="4C0CA340">
              <wp:simplePos x="0" y="0"/>
              <wp:positionH relativeFrom="page">
                <wp:align>right</wp:align>
              </wp:positionH>
              <wp:positionV relativeFrom="page">
                <wp:align>top</wp:align>
              </wp:positionV>
              <wp:extent cx="270000" cy="1224000"/>
              <wp:effectExtent l="0" t="0" r="0" b="0"/>
              <wp:wrapNone/>
              <wp:docPr id="53" name="Rectangle 53"/>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7EC73B" id="Rectangle 53" o:spid="_x0000_s1026" style="position:absolute;margin-left:-29.95pt;margin-top:0;width:21.25pt;height:96.4pt;z-index:2516925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" fillcolor="white [3212]" stroked="f" strokeweight="2pt">
              <w10:wrap anchorx="page" anchory="page"/>
              <w10:anchorlock/>
            </v:rect>
          </w:pict>
        </mc:Fallback>
      </mc:AlternateContent>
    </w:r>
    <w:r>
      <w:rPr>
        <w:noProof/>
      </w:rPr>
      <w:drawing>
        <wp:anchor distT="0" distB="0" distL="114300" distR="114300" simplePos="0" relativeHeight="251658257" behindDoc="1" locked="0" layoutInCell="1" allowOverlap="1" wp14:anchorId="1BDFB37B" wp14:editId="6FF5385E">
          <wp:simplePos x="0" y="0"/>
          <wp:positionH relativeFrom="page">
            <wp:posOffset>720090</wp:posOffset>
          </wp:positionH>
          <wp:positionV relativeFrom="page">
            <wp:posOffset>1188085</wp:posOffset>
          </wp:positionV>
          <wp:extent cx="860400" cy="896400"/>
          <wp:effectExtent l="0" t="0" r="0" b="0"/>
          <wp:wrapNone/>
          <wp:docPr id="5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56" behindDoc="1" locked="0" layoutInCell="1" allowOverlap="1" wp14:anchorId="2D806151" wp14:editId="31221AF2">
              <wp:simplePos x="0" y="0"/>
              <wp:positionH relativeFrom="page">
                <wp:posOffset>720090</wp:posOffset>
              </wp:positionH>
              <wp:positionV relativeFrom="page">
                <wp:posOffset>288290</wp:posOffset>
              </wp:positionV>
              <wp:extent cx="864000" cy="900000"/>
              <wp:effectExtent l="0" t="0" r="0" b="0"/>
              <wp:wrapNone/>
              <wp:docPr id="5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445B21" id="TriangleRight" o:spid="_x0000_s1026" style="position:absolute;margin-left:56.7pt;margin-top:22.7pt;width:68.05pt;height:70.8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" path="m1339,1419l669,,,1419r1339,xe" fillcolor="#a6a1b5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4708A70" wp14:editId="6C7B99F7">
              <wp:simplePos x="0" y="0"/>
              <wp:positionH relativeFrom="page">
                <wp:posOffset>720090</wp:posOffset>
              </wp:positionH>
              <wp:positionV relativeFrom="page">
                <wp:posOffset>1188085</wp:posOffset>
              </wp:positionV>
              <wp:extent cx="864000" cy="900000"/>
              <wp:effectExtent l="0" t="0" r="0" b="0"/>
              <wp:wrapNone/>
              <wp:docPr id="5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E30E14" id="TriangleBottom" o:spid="_x0000_s1026" style="position:absolute;margin-left:56.7pt;margin-top:93.55pt;width:68.05pt;height:70.85pt;z-index:-2516290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" path="m,l669,1415,1339,,,xe" fillcolor="#66d1cb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5" behindDoc="1" locked="0" layoutInCell="1" allowOverlap="1" wp14:anchorId="5CCE8A2C" wp14:editId="7A97941F">
              <wp:simplePos x="0" y="0"/>
              <wp:positionH relativeFrom="page">
                <wp:posOffset>288290</wp:posOffset>
              </wp:positionH>
              <wp:positionV relativeFrom="page">
                <wp:posOffset>288290</wp:posOffset>
              </wp:positionV>
              <wp:extent cx="864000" cy="900000"/>
              <wp:effectExtent l="0" t="0" r="0" b="0"/>
              <wp:wrapNone/>
              <wp:docPr id="5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037A72" id="TriangleLeft" o:spid="_x0000_s1026" style="position:absolute;margin-left:22.7pt;margin-top:22.7pt;width:68.05pt;height:70.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" path="m,l665,1419,1334,,,xe" fillcolor="#797391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241A56CF" wp14:editId="21810C42">
              <wp:simplePos x="0" y="0"/>
              <wp:positionH relativeFrom="page">
                <wp:posOffset>288290</wp:posOffset>
              </wp:positionH>
              <wp:positionV relativeFrom="page">
                <wp:posOffset>288290</wp:posOffset>
              </wp:positionV>
              <wp:extent cx="14580000" cy="900000"/>
              <wp:effectExtent l="0" t="0" r="0" b="0"/>
              <wp:wrapNone/>
              <wp:docPr id="5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E88FAC" id="Rectangle" o:spid="_x0000_s1026" style="position:absolute;margin-left:22.7pt;margin-top:22.7pt;width:1148.05pt;height:70.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IzMoBH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7EB839C4" w14:textId="77777777" w:rsidR="00A76ED6" w:rsidRPr="00393205" w:rsidRDefault="00A76ED6"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77D2" w14:textId="77777777" w:rsidR="00F5356E" w:rsidRDefault="00F5356E" w:rsidP="009C64FA">
    <w:pPr>
      <w:pStyle w:val="Header"/>
    </w:pPr>
  </w:p>
  <w:p w14:paraId="6E78A81A" w14:textId="77777777" w:rsidR="00F5356E" w:rsidRPr="00E97294" w:rsidRDefault="00F5356E" w:rsidP="00A76ED6">
    <w:pPr>
      <w:pStyle w:val="Header"/>
    </w:pPr>
    <w:r>
      <w:rPr>
        <w:noProof/>
      </w:rPr>
      <mc:AlternateContent>
        <mc:Choice Requires="wps">
          <w:drawing>
            <wp:anchor distT="0" distB="0" distL="114300" distR="114300" simplePos="0" relativeHeight="251658273" behindDoc="0" locked="1" layoutInCell="1" allowOverlap="1" wp14:anchorId="1650A193" wp14:editId="2E534DFC">
              <wp:simplePos x="0" y="0"/>
              <wp:positionH relativeFrom="page">
                <wp:align>right</wp:align>
              </wp:positionH>
              <wp:positionV relativeFrom="page">
                <wp:align>top</wp:align>
              </wp:positionV>
              <wp:extent cx="270000" cy="1224000"/>
              <wp:effectExtent l="0" t="0" r="0" b="0"/>
              <wp:wrapNone/>
              <wp:docPr id="94" name="Rectangle 94"/>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94AD77" id="Rectangle 94" o:spid="_x0000_s1026" style="position:absolute;margin-left:-29.95pt;margin-top:0;width:21.25pt;height:96.4pt;z-index:2517242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N/7E2q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Pr>
        <w:noProof/>
      </w:rPr>
      <w:drawing>
        <wp:anchor distT="0" distB="0" distL="114300" distR="114300" simplePos="0" relativeHeight="251658272" behindDoc="1" locked="0" layoutInCell="1" allowOverlap="1" wp14:anchorId="4CE37E42" wp14:editId="4E6F8F47">
          <wp:simplePos x="0" y="0"/>
          <wp:positionH relativeFrom="page">
            <wp:posOffset>720090</wp:posOffset>
          </wp:positionH>
          <wp:positionV relativeFrom="page">
            <wp:posOffset>1188085</wp:posOffset>
          </wp:positionV>
          <wp:extent cx="860400" cy="896400"/>
          <wp:effectExtent l="0" t="0" r="0" b="0"/>
          <wp:wrapNone/>
          <wp:docPr id="9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71" behindDoc="1" locked="0" layoutInCell="1" allowOverlap="1" wp14:anchorId="28D886D0" wp14:editId="15B8A23F">
              <wp:simplePos x="0" y="0"/>
              <wp:positionH relativeFrom="page">
                <wp:posOffset>720090</wp:posOffset>
              </wp:positionH>
              <wp:positionV relativeFrom="page">
                <wp:posOffset>288290</wp:posOffset>
              </wp:positionV>
              <wp:extent cx="864000" cy="900000"/>
              <wp:effectExtent l="0" t="0" r="0" b="0"/>
              <wp:wrapNone/>
              <wp:docPr id="9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03C502" id="TriangleRight" o:spid="_x0000_s1026" style="position:absolute;margin-left:56.7pt;margin-top:22.7pt;width:68.05pt;height:70.8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0qzwIAAN4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p0HtKs8CAADeBgAADgAAAAAAAAAAAAAAAAAuAgAAZHJzL2Uyb0Rv&#10;Yy54bWxQSwECLQAUAAYACAAAACEAxEvRo+AAAAAKAQAADwAAAAAAAAAAAAAAAAApBQAAZHJzL2Rv&#10;d25yZXYueG1sUEsFBgAAAAAEAAQA8wAAADYGAAAAAA==&#10;" path="m1339,1419l669,,,1419r1339,xe" fillcolor="#a6a1b5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68" behindDoc="1" locked="0" layoutInCell="1" allowOverlap="1" wp14:anchorId="673505B4" wp14:editId="7828BAC8">
              <wp:simplePos x="0" y="0"/>
              <wp:positionH relativeFrom="page">
                <wp:posOffset>720090</wp:posOffset>
              </wp:positionH>
              <wp:positionV relativeFrom="page">
                <wp:posOffset>1188085</wp:posOffset>
              </wp:positionV>
              <wp:extent cx="864000" cy="900000"/>
              <wp:effectExtent l="0" t="0" r="0" b="0"/>
              <wp:wrapNone/>
              <wp:docPr id="9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088AB8" id="TriangleBottom" o:spid="_x0000_s1026" style="position:absolute;margin-left:56.7pt;margin-top:93.55pt;width:68.05pt;height:70.85pt;z-index:-251597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" path="m,l669,1415,1339,,,xe" fillcolor="#66d1cb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70" behindDoc="1" locked="0" layoutInCell="1" allowOverlap="1" wp14:anchorId="4D92762E" wp14:editId="06CC8F5E">
              <wp:simplePos x="0" y="0"/>
              <wp:positionH relativeFrom="page">
                <wp:posOffset>288290</wp:posOffset>
              </wp:positionH>
              <wp:positionV relativeFrom="page">
                <wp:posOffset>288290</wp:posOffset>
              </wp:positionV>
              <wp:extent cx="864000" cy="900000"/>
              <wp:effectExtent l="0" t="0" r="0" b="0"/>
              <wp:wrapNone/>
              <wp:docPr id="9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6F1AB5" id="TriangleLeft" o:spid="_x0000_s1026" style="position:absolute;margin-left:22.7pt;margin-top:22.7pt;width:68.05pt;height:70.8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DIh6yK0AIAAMsGAAAOAAAAAAAAAAAAAAAAAC4CAABkcnMvZTJvRG9jLnht&#10;bFBLAQItABQABgAIAAAAIQAoS8GO2wAAAAkBAAAPAAAAAAAAAAAAAAAAACoFAABkcnMvZG93bnJl&#10;di54bWxQSwUGAAAAAAQABADzAAAAMgYAAAAA&#10;" path="m,l665,1419,1334,,,xe" fillcolor="#797391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69" behindDoc="1" locked="0" layoutInCell="1" allowOverlap="1" wp14:anchorId="70A4B5A7" wp14:editId="79D9C3D2">
              <wp:simplePos x="0" y="0"/>
              <wp:positionH relativeFrom="page">
                <wp:posOffset>288290</wp:posOffset>
              </wp:positionH>
              <wp:positionV relativeFrom="page">
                <wp:posOffset>288290</wp:posOffset>
              </wp:positionV>
              <wp:extent cx="14580000" cy="900000"/>
              <wp:effectExtent l="0" t="0" r="0" b="0"/>
              <wp:wrapNone/>
              <wp:docPr id="9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785D2B" id="Rectangle" o:spid="_x0000_s1026" style="position:absolute;margin-left:22.7pt;margin-top:22.7pt;width:1148.05pt;height:70.8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JbavJP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25D5CE1B" w14:textId="66EAEBC3" w:rsidR="00F5356E" w:rsidRPr="00393205" w:rsidRDefault="00F5356E" w:rsidP="00F5356E">
    <w:pPr>
      <w:pStyle w:val="Header"/>
      <w:tabs>
        <w:tab w:val="left" w:pos="1902"/>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6F21" w14:textId="77777777" w:rsidR="00F5356E" w:rsidRDefault="00F5356E" w:rsidP="009C64FA">
    <w:pPr>
      <w:pStyle w:val="Header"/>
    </w:pPr>
  </w:p>
  <w:p w14:paraId="0208111F" w14:textId="77777777" w:rsidR="00F5356E" w:rsidRPr="00E97294" w:rsidRDefault="00F5356E" w:rsidP="00F5356E">
    <w:pPr>
      <w:pStyle w:val="Header"/>
    </w:pPr>
    <w:r>
      <w:rPr>
        <w:noProof/>
      </w:rPr>
      <mc:AlternateContent>
        <mc:Choice Requires="wps">
          <w:drawing>
            <wp:anchor distT="0" distB="0" distL="114300" distR="114300" simplePos="0" relativeHeight="251658267" behindDoc="0" locked="1" layoutInCell="1" allowOverlap="1" wp14:anchorId="359A37A1" wp14:editId="7854ED88">
              <wp:simplePos x="0" y="0"/>
              <wp:positionH relativeFrom="page">
                <wp:align>right</wp:align>
              </wp:positionH>
              <wp:positionV relativeFrom="page">
                <wp:align>top</wp:align>
              </wp:positionV>
              <wp:extent cx="270000" cy="1224000"/>
              <wp:effectExtent l="0" t="0" r="0" b="0"/>
              <wp:wrapNone/>
              <wp:docPr id="73" name="Rectangle 73"/>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DECFD4C" id="Rectangle 73" o:spid="_x0000_s1026" style="position:absolute;margin-left:-29.95pt;margin-top:0;width:21.25pt;height:96.4pt;z-index:2517171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N26Td2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Pr>
        <w:noProof/>
      </w:rPr>
      <w:drawing>
        <wp:anchor distT="0" distB="0" distL="114300" distR="114300" simplePos="0" relativeHeight="251658266" behindDoc="1" locked="0" layoutInCell="1" allowOverlap="1" wp14:anchorId="6D2976A3" wp14:editId="6AB92B58">
          <wp:simplePos x="0" y="0"/>
          <wp:positionH relativeFrom="page">
            <wp:posOffset>720090</wp:posOffset>
          </wp:positionH>
          <wp:positionV relativeFrom="page">
            <wp:posOffset>1188085</wp:posOffset>
          </wp:positionV>
          <wp:extent cx="860400" cy="896400"/>
          <wp:effectExtent l="0" t="0" r="0" b="0"/>
          <wp:wrapNone/>
          <wp:docPr id="8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65" behindDoc="1" locked="0" layoutInCell="1" allowOverlap="1" wp14:anchorId="5CC0D0F8" wp14:editId="6C1D998D">
              <wp:simplePos x="0" y="0"/>
              <wp:positionH relativeFrom="page">
                <wp:posOffset>720090</wp:posOffset>
              </wp:positionH>
              <wp:positionV relativeFrom="page">
                <wp:posOffset>288290</wp:posOffset>
              </wp:positionV>
              <wp:extent cx="864000" cy="900000"/>
              <wp:effectExtent l="0" t="0" r="0" b="0"/>
              <wp:wrapNone/>
              <wp:docPr id="7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CC9610" id="TriangleRight" o:spid="_x0000_s1026" style="position:absolute;margin-left:56.7pt;margin-top:22.7pt;width:68.05pt;height:7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" path="m1339,1419l669,,,1419r1339,xe" fillcolor="#a6a1b5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62" behindDoc="1" locked="0" layoutInCell="1" allowOverlap="1" wp14:anchorId="46989FCC" wp14:editId="68372C66">
              <wp:simplePos x="0" y="0"/>
              <wp:positionH relativeFrom="page">
                <wp:posOffset>720090</wp:posOffset>
              </wp:positionH>
              <wp:positionV relativeFrom="page">
                <wp:posOffset>1188085</wp:posOffset>
              </wp:positionV>
              <wp:extent cx="864000" cy="900000"/>
              <wp:effectExtent l="0" t="0" r="0" b="0"/>
              <wp:wrapNone/>
              <wp:docPr id="7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D6A810" id="TriangleBottom" o:spid="_x0000_s1026" style="position:absolute;margin-left:56.7pt;margin-top:93.55pt;width:68.05pt;height:70.85pt;z-index:-251604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" path="m,l669,1415,1339,,,xe" fillcolor="#66d1cb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64" behindDoc="1" locked="0" layoutInCell="1" allowOverlap="1" wp14:anchorId="27AF3659" wp14:editId="07C4C063">
              <wp:simplePos x="0" y="0"/>
              <wp:positionH relativeFrom="page">
                <wp:posOffset>288290</wp:posOffset>
              </wp:positionH>
              <wp:positionV relativeFrom="page">
                <wp:posOffset>288290</wp:posOffset>
              </wp:positionV>
              <wp:extent cx="864000" cy="900000"/>
              <wp:effectExtent l="0" t="0" r="0" b="0"/>
              <wp:wrapNone/>
              <wp:docPr id="7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D34DB5" id="TriangleLeft" o:spid="_x0000_s1026" style="position:absolute;margin-left:22.7pt;margin-top:22.7pt;width:68.05pt;height:70.8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" path="m,l665,1419,1334,,,xe" fillcolor="#797391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63" behindDoc="1" locked="0" layoutInCell="1" allowOverlap="1" wp14:anchorId="22155774" wp14:editId="27C8CD8A">
              <wp:simplePos x="0" y="0"/>
              <wp:positionH relativeFrom="page">
                <wp:posOffset>288290</wp:posOffset>
              </wp:positionH>
              <wp:positionV relativeFrom="page">
                <wp:posOffset>288290</wp:posOffset>
              </wp:positionV>
              <wp:extent cx="14580000" cy="900000"/>
              <wp:effectExtent l="0" t="0" r="0" b="0"/>
              <wp:wrapNone/>
              <wp:docPr id="7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F5A2FF" id="Rectangle" o:spid="_x0000_s1026" style="position:absolute;margin-left:22.7pt;margin-top:22.7pt;width:1148.05pt;height:70.8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JWu4Lb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0A85745C" w14:textId="77777777" w:rsidR="00F5356E" w:rsidRPr="00E97294" w:rsidRDefault="00F5356E" w:rsidP="00A76ED6">
    <w:pPr>
      <w:pStyle w:val="Header"/>
    </w:pPr>
    <w:r>
      <w:rPr>
        <w:noProof/>
      </w:rPr>
      <mc:AlternateContent>
        <mc:Choice Requires="wps">
          <w:drawing>
            <wp:anchor distT="0" distB="0" distL="114300" distR="114300" simplePos="0" relativeHeight="251658261" behindDoc="0" locked="1" layoutInCell="1" allowOverlap="1" wp14:anchorId="5D81FD26" wp14:editId="5ED988B9">
              <wp:simplePos x="0" y="0"/>
              <wp:positionH relativeFrom="page">
                <wp:align>right</wp:align>
              </wp:positionH>
              <wp:positionV relativeFrom="page">
                <wp:align>top</wp:align>
              </wp:positionV>
              <wp:extent cx="270000" cy="1224000"/>
              <wp:effectExtent l="0" t="0" r="0" b="0"/>
              <wp:wrapNone/>
              <wp:docPr id="78" name="Rectangle 7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98815CA" id="Rectangle 78" o:spid="_x0000_s1026" style="position:absolute;margin-left:-29.95pt;margin-top:0;width:21.25pt;height:96.4pt;z-index:2517109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zy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CZGDPK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Pr>
        <w:noProof/>
      </w:rPr>
      <w:drawing>
        <wp:anchor distT="0" distB="0" distL="114300" distR="114300" simplePos="0" relativeHeight="251658260" behindDoc="1" locked="0" layoutInCell="1" allowOverlap="1" wp14:anchorId="5A5F0CF4" wp14:editId="0B80CE20">
          <wp:simplePos x="0" y="0"/>
          <wp:positionH relativeFrom="page">
            <wp:posOffset>720090</wp:posOffset>
          </wp:positionH>
          <wp:positionV relativeFrom="page">
            <wp:posOffset>1188085</wp:posOffset>
          </wp:positionV>
          <wp:extent cx="860400" cy="896400"/>
          <wp:effectExtent l="0" t="0" r="0" b="0"/>
          <wp:wrapNone/>
          <wp:docPr id="8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59" behindDoc="1" locked="0" layoutInCell="1" allowOverlap="1" wp14:anchorId="6770612A" wp14:editId="5D4C634B">
              <wp:simplePos x="0" y="0"/>
              <wp:positionH relativeFrom="page">
                <wp:posOffset>720090</wp:posOffset>
              </wp:positionH>
              <wp:positionV relativeFrom="page">
                <wp:posOffset>1188085</wp:posOffset>
              </wp:positionV>
              <wp:extent cx="864000" cy="900000"/>
              <wp:effectExtent l="0" t="0" r="0" b="0"/>
              <wp:wrapNone/>
              <wp:docPr id="7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4755F9" id="TriangleBottom" o:spid="_x0000_s1026" style="position:absolute;margin-left:56.7pt;margin-top:93.55pt;width:68.05pt;height:70.85pt;z-index:-251607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" path="m,l669,1415,1339,,,xe" fillcolor="#66d1cb [3206]" stroked="f">
              <v:path arrowok="t" o:connecttype="custom" o:connectlocs="0,0;431677,900000;864000,0;0,0" o:connectangles="0,0,0,0"/>
              <w10:wrap anchorx="page" anchory="page"/>
            </v:shape>
          </w:pict>
        </mc:Fallback>
      </mc:AlternateContent>
    </w:r>
  </w:p>
  <w:p w14:paraId="3CCD9357" w14:textId="77777777" w:rsidR="00F5356E" w:rsidRPr="00393205" w:rsidRDefault="00F5356E" w:rsidP="00015E6A">
    <w:pPr>
      <w:pStyle w:val="Header"/>
      <w:tabs>
        <w:tab w:val="left" w:pos="559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D1516DA"/>
    <w:multiLevelType w:val="hybridMultilevel"/>
    <w:tmpl w:val="D0D88E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73DF5"/>
    <w:multiLevelType w:val="multilevel"/>
    <w:tmpl w:val="42729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A43023"/>
    <w:multiLevelType w:val="hybridMultilevel"/>
    <w:tmpl w:val="D108AC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A560CE7"/>
    <w:multiLevelType w:val="hybridMultilevel"/>
    <w:tmpl w:val="3AE822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3F5A1B"/>
    <w:multiLevelType w:val="hybridMultilevel"/>
    <w:tmpl w:val="F93E66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1F6D5A97"/>
    <w:multiLevelType w:val="hybridMultilevel"/>
    <w:tmpl w:val="1E5E52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75A2B34"/>
    <w:multiLevelType w:val="hybridMultilevel"/>
    <w:tmpl w:val="6CAA16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9A6544F"/>
    <w:multiLevelType w:val="hybridMultilevel"/>
    <w:tmpl w:val="411415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396C501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1D22A5A"/>
    <w:multiLevelType w:val="hybridMultilevel"/>
    <w:tmpl w:val="FE1AE6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9A5544B"/>
    <w:multiLevelType w:val="hybridMultilevel"/>
    <w:tmpl w:val="EE5CC0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E7209C5"/>
    <w:multiLevelType w:val="hybridMultilevel"/>
    <w:tmpl w:val="E6528C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60B00A6"/>
    <w:multiLevelType w:val="multilevel"/>
    <w:tmpl w:val="3684D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839021E"/>
    <w:multiLevelType w:val="multilevel"/>
    <w:tmpl w:val="BB927236"/>
    <w:name w:val="DEPIListNumbering"/>
    <w:lvl w:ilvl="0">
      <w:start w:val="1"/>
      <w:numFmt w:val="decimal"/>
      <w:pStyle w:val="ListNumber"/>
      <w:lvlText w:val="%1."/>
      <w:lvlJc w:val="left"/>
      <w:pPr>
        <w:tabs>
          <w:tab w:val="num" w:pos="340"/>
        </w:tabs>
        <w:ind w:left="340" w:hanging="340"/>
      </w:pPr>
      <w:rPr>
        <w:rFonts w:hint="default"/>
        <w:color w:val="00B2A9" w:themeColor="text2"/>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04949864">
    <w:abstractNumId w:val="16"/>
  </w:num>
  <w:num w:numId="2" w16cid:durableId="1481270342">
    <w:abstractNumId w:val="27"/>
  </w:num>
  <w:num w:numId="3" w16cid:durableId="224950488">
    <w:abstractNumId w:val="23"/>
  </w:num>
  <w:num w:numId="4" w16cid:durableId="1032614891">
    <w:abstractNumId w:val="29"/>
  </w:num>
  <w:num w:numId="5" w16cid:durableId="1011951780">
    <w:abstractNumId w:val="11"/>
  </w:num>
  <w:num w:numId="6" w16cid:durableId="1601915802">
    <w:abstractNumId w:val="5"/>
  </w:num>
  <w:num w:numId="7" w16cid:durableId="309556757">
    <w:abstractNumId w:val="0"/>
  </w:num>
  <w:num w:numId="8" w16cid:durableId="1186095786">
    <w:abstractNumId w:val="28"/>
  </w:num>
  <w:num w:numId="9" w16cid:durableId="1827823510">
    <w:abstractNumId w:val="6"/>
  </w:num>
  <w:num w:numId="10" w16cid:durableId="1533415838">
    <w:abstractNumId w:val="13"/>
  </w:num>
  <w:num w:numId="11" w16cid:durableId="518127792">
    <w:abstractNumId w:val="9"/>
  </w:num>
  <w:num w:numId="12" w16cid:durableId="219485850">
    <w:abstractNumId w:val="17"/>
  </w:num>
  <w:num w:numId="13" w16cid:durableId="916599529">
    <w:abstractNumId w:val="18"/>
  </w:num>
  <w:num w:numId="14" w16cid:durableId="1508054353">
    <w:abstractNumId w:val="21"/>
  </w:num>
  <w:num w:numId="15" w16cid:durableId="1786272076">
    <w:abstractNumId w:val="12"/>
  </w:num>
  <w:num w:numId="16" w16cid:durableId="2129617042">
    <w:abstractNumId w:val="4"/>
  </w:num>
  <w:num w:numId="17" w16cid:durableId="80222793">
    <w:abstractNumId w:val="10"/>
  </w:num>
  <w:num w:numId="18" w16cid:durableId="495804597">
    <w:abstractNumId w:val="24"/>
  </w:num>
  <w:num w:numId="19" w16cid:durableId="1192916201">
    <w:abstractNumId w:val="22"/>
  </w:num>
  <w:num w:numId="20" w16cid:durableId="1479883195">
    <w:abstractNumId w:val="2"/>
  </w:num>
  <w:num w:numId="21" w16cid:durableId="1946572797">
    <w:abstractNumId w:val="7"/>
  </w:num>
  <w:num w:numId="22" w16cid:durableId="1533767803">
    <w:abstractNumId w:val="8"/>
  </w:num>
  <w:num w:numId="23" w16cid:durableId="1752770683">
    <w:abstractNumId w:val="14"/>
  </w:num>
  <w:num w:numId="24" w16cid:durableId="930240429">
    <w:abstractNumId w:val="3"/>
  </w:num>
  <w:num w:numId="25" w16cid:durableId="1544321247">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True"/>
    <w:docVar w:name="TOCNew" w:val="True"/>
    <w:docVar w:name="Version" w:val="3"/>
  </w:docVars>
  <w:rsids>
    <w:rsidRoot w:val="00A76ED6"/>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1A5"/>
    <w:rsid w:val="00013360"/>
    <w:rsid w:val="0001362A"/>
    <w:rsid w:val="0001389C"/>
    <w:rsid w:val="0001393A"/>
    <w:rsid w:val="00013BAE"/>
    <w:rsid w:val="00013DC6"/>
    <w:rsid w:val="0001466C"/>
    <w:rsid w:val="00014C23"/>
    <w:rsid w:val="00014E03"/>
    <w:rsid w:val="00014E15"/>
    <w:rsid w:val="00015BB6"/>
    <w:rsid w:val="00015E6A"/>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8F7"/>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B4D"/>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5F90"/>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98"/>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0A1F"/>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39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5E5F"/>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A43"/>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473"/>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574"/>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6E9"/>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09F"/>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6ED6"/>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58F"/>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5CE1"/>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C05"/>
    <w:rsid w:val="00C40EFB"/>
    <w:rsid w:val="00C40FD6"/>
    <w:rsid w:val="00C41864"/>
    <w:rsid w:val="00C41C23"/>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828"/>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2F5"/>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861"/>
    <w:rsid w:val="00DE4C6A"/>
    <w:rsid w:val="00DE4F04"/>
    <w:rsid w:val="00DE522B"/>
    <w:rsid w:val="00DE5847"/>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43"/>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EF4"/>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56E"/>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2CC"/>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3F61AC8B"/>
  <w15:docId w15:val="{3851FAE3-2BEB-463A-BFFA-C3181B3BF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76ED6"/>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A76ED6"/>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76ED6"/>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A76ED6"/>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76ED6"/>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table" w:customStyle="1" w:styleId="2">
    <w:name w:val="2"/>
    <w:basedOn w:val="TableNormal"/>
    <w:rsid w:val="00015E6A"/>
    <w:pPr>
      <w:spacing w:line="276" w:lineRule="auto"/>
    </w:pPr>
    <w:rPr>
      <w:rFonts w:ascii="Arial" w:eastAsia="Arial" w:hAnsi="Arial"/>
      <w:color w:val="auto"/>
      <w:sz w:val="22"/>
      <w:szCs w:val="22"/>
      <w:lang w:val="en"/>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0.png"/><Relationship Id="rId39" Type="http://schemas.openxmlformats.org/officeDocument/2006/relationships/footer" Target="footer5.xml"/><Relationship Id="rId21" Type="http://schemas.openxmlformats.org/officeDocument/2006/relationships/image" Target="media/image7.jpg"/><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header" Target="header8.xml"/><Relationship Id="rId50" Type="http://schemas.openxmlformats.org/officeDocument/2006/relationships/hyperlink" Target="https://gardensforwildlifevictoria.com/" TargetMode="External"/><Relationship Id="rId55"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header" Target="header3.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jpg"/><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1.xml"/><Relationship Id="rId37" Type="http://schemas.openxmlformats.org/officeDocument/2006/relationships/footer" Target="footer4.xml"/><Relationship Id="rId40" Type="http://schemas.openxmlformats.org/officeDocument/2006/relationships/header" Target="header4.xml"/><Relationship Id="rId45" Type="http://schemas.openxmlformats.org/officeDocument/2006/relationships/footer" Target="footer8.xml"/><Relationship Id="rId53" Type="http://schemas.openxmlformats.org/officeDocument/2006/relationships/hyperlink" Target="https://cdn.environment.sa.gov.au/landscape/docs/hf/creating-wildlife-friendly-garden.pdf"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header" Target="header2.xml"/><Relationship Id="rId49" Type="http://schemas.openxmlformats.org/officeDocument/2006/relationships/hyperlink" Target="https://www.youtube.com/watch?v=6iUod0IKfk4&amp;list=PLYdRxE9m5LdlZsSbe2I48uR1tWED30X_t&amp;index=1&amp;ab_channel=GardeningAustralia" TargetMode="External"/><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image" Target="media/image130.jpg"/><Relationship Id="rId44" Type="http://schemas.openxmlformats.org/officeDocument/2006/relationships/header" Target="header6.xml"/><Relationship Id="rId52" Type="http://schemas.openxmlformats.org/officeDocument/2006/relationships/hyperlink" Target="https://www.vic.gov.au/our-10-diy-hacks-make-your-garden-wildlife-have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20.jpg"/><Relationship Id="rId35" Type="http://schemas.openxmlformats.org/officeDocument/2006/relationships/footer" Target="footer3.xml"/><Relationship Id="rId43" Type="http://schemas.openxmlformats.org/officeDocument/2006/relationships/footer" Target="footer7.xml"/><Relationship Id="rId48" Type="http://schemas.openxmlformats.org/officeDocument/2006/relationships/header" Target="header9.xm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gardensforwildlifevictoria.com/welcome/elements-of-a-wildlife-garden/"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g"/><Relationship Id="rId1" Type="http://schemas.openxmlformats.org/officeDocument/2006/relationships/image" Target="media/image14.emf"/><Relationship Id="rId4" Type="http://schemas.openxmlformats.org/officeDocument/2006/relationships/image" Target="media/image17.emf"/></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1" Type="http://schemas.openxmlformats.org/officeDocument/2006/relationships/image" Target="media/image18.png"/></Relationships>
</file>

<file path=word/_rels/header9.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0203FC19EE44159D41FEAADC85608C"/>
        <w:category>
          <w:name w:val="General"/>
          <w:gallery w:val="placeholder"/>
        </w:category>
        <w:types>
          <w:type w:val="bbPlcHdr"/>
        </w:types>
        <w:behaviors>
          <w:behavior w:val="content"/>
        </w:behaviors>
        <w:guid w:val="{A6C7C413-F91A-4ECD-84CF-BF79A9931D7C}"/>
      </w:docPartPr>
      <w:docPartBody>
        <w:p w:rsidR="009C0F25" w:rsidRDefault="00BA5CD8">
          <w:pPr>
            <w:pStyle w:val="5D0203FC19EE44159D41FEAADC85608C"/>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F25"/>
    <w:rsid w:val="00110EB4"/>
    <w:rsid w:val="00155A98"/>
    <w:rsid w:val="009C0F25"/>
    <w:rsid w:val="00BA5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D0203FC19EE44159D41FEAADC85608C">
    <w:name w:val="5D0203FC19EE44159D41FEAADC8560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DOCID706-1714886731-435</_dlc_DocId>
    <_dlc_DocIdUrl xmlns="a5f32de4-e402-4188-b034-e71ca7d22e54">
      <Url>https://delwpvicgovau.sharepoint.com/sites/ecm_706/_layouts/15/DocIdRedir.aspx?ID=DOCID706-1714886731-435</Url>
      <Description>DOCID706-1714886731-435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83C29-267C-4FFC-B2BF-DDC6CDA20AD2}">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2.xml><?xml version="1.0" encoding="utf-8"?>
<ds:datastoreItem xmlns:ds="http://schemas.openxmlformats.org/officeDocument/2006/customXml" ds:itemID="{150ED7F1-B271-454D-B14E-30F4D8973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A7A7EF-C84F-4C31-BD6E-2FC4B661DA64}">
  <ds:schemaRefs>
    <ds:schemaRef ds:uri="http://schemas.microsoft.com/sharepoint/v3/contenttype/forms"/>
  </ds:schemaRefs>
</ds:datastoreItem>
</file>

<file path=customXml/itemProps4.xml><?xml version="1.0" encoding="utf-8"?>
<ds:datastoreItem xmlns:ds="http://schemas.openxmlformats.org/officeDocument/2006/customXml" ds:itemID="{03F1EFD8-2F61-44FA-BB63-8AA8D5089D9F}">
  <ds:schemaRefs>
    <ds:schemaRef ds:uri="http://schemas.microsoft.com/sharepoint/events"/>
  </ds:schemaRefs>
</ds:datastoreItem>
</file>

<file path=customXml/itemProps5.xml><?xml version="1.0" encoding="utf-8"?>
<ds:datastoreItem xmlns:ds="http://schemas.openxmlformats.org/officeDocument/2006/customXml" ds:itemID="{BFC2A7B4-20C6-4BBB-868D-46E58E0A87FD}">
  <ds:schemaRefs>
    <ds:schemaRef ds:uri="Microsoft.SharePoint.Taxonomy.ContentTypeSync"/>
  </ds:schemaRefs>
</ds:datastoreItem>
</file>

<file path=customXml/itemProps6.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Volunteering for Threatened Flora Worksheets</vt:lpstr>
    </vt:vector>
  </TitlesOfParts>
  <Company/>
  <LinksUpToDate>false</LinksUpToDate>
  <CharactersWithSpaces>7401</CharactersWithSpaces>
  <SharedDoc>false</SharedDoc>
  <HLinks>
    <vt:vector size="66" baseType="variant">
      <vt:variant>
        <vt:i4>5439498</vt:i4>
      </vt:variant>
      <vt:variant>
        <vt:i4>51</vt:i4>
      </vt:variant>
      <vt:variant>
        <vt:i4>0</vt:i4>
      </vt:variant>
      <vt:variant>
        <vt:i4>5</vt:i4>
      </vt:variant>
      <vt:variant>
        <vt:lpwstr>https://cdn.environment.sa.gov.au/landscape/docs/hf/creating-wildlife-friendly-garden.pdf</vt:lpwstr>
      </vt:variant>
      <vt:variant>
        <vt:lpwstr/>
      </vt:variant>
      <vt:variant>
        <vt:i4>3080307</vt:i4>
      </vt:variant>
      <vt:variant>
        <vt:i4>48</vt:i4>
      </vt:variant>
      <vt:variant>
        <vt:i4>0</vt:i4>
      </vt:variant>
      <vt:variant>
        <vt:i4>5</vt:i4>
      </vt:variant>
      <vt:variant>
        <vt:lpwstr>https://www.vic.gov.au/our-10-diy-hacks-make-your-garden-wildlife-haven</vt:lpwstr>
      </vt:variant>
      <vt:variant>
        <vt:lpwstr/>
      </vt:variant>
      <vt:variant>
        <vt:i4>1179654</vt:i4>
      </vt:variant>
      <vt:variant>
        <vt:i4>45</vt:i4>
      </vt:variant>
      <vt:variant>
        <vt:i4>0</vt:i4>
      </vt:variant>
      <vt:variant>
        <vt:i4>5</vt:i4>
      </vt:variant>
      <vt:variant>
        <vt:lpwstr>https://gardensforwildlifevictoria.com/welcome/elements-of-a-wildlife-garden/</vt:lpwstr>
      </vt:variant>
      <vt:variant>
        <vt:lpwstr/>
      </vt:variant>
      <vt:variant>
        <vt:i4>7274607</vt:i4>
      </vt:variant>
      <vt:variant>
        <vt:i4>42</vt:i4>
      </vt:variant>
      <vt:variant>
        <vt:i4>0</vt:i4>
      </vt:variant>
      <vt:variant>
        <vt:i4>5</vt:i4>
      </vt:variant>
      <vt:variant>
        <vt:lpwstr>https://gardensforwildlifevictoria.com/</vt:lpwstr>
      </vt:variant>
      <vt:variant>
        <vt:lpwstr/>
      </vt:variant>
      <vt:variant>
        <vt:i4>2949157</vt:i4>
      </vt:variant>
      <vt:variant>
        <vt:i4>39</vt:i4>
      </vt:variant>
      <vt:variant>
        <vt:i4>0</vt:i4>
      </vt:variant>
      <vt:variant>
        <vt:i4>5</vt:i4>
      </vt:variant>
      <vt:variant>
        <vt:lpwstr>https://www.youtube.com/watch?v=6iUod0IKfk4&amp;list=PLYdRxE9m5LdlZsSbe2I48uR1tWED30X_t&amp;index=1&amp;ab_channel=GardeningAustralia</vt:lpwstr>
      </vt:variant>
      <vt:variant>
        <vt:lpwstr/>
      </vt:variant>
      <vt:variant>
        <vt:i4>1179698</vt:i4>
      </vt:variant>
      <vt:variant>
        <vt:i4>32</vt:i4>
      </vt:variant>
      <vt:variant>
        <vt:i4>0</vt:i4>
      </vt:variant>
      <vt:variant>
        <vt:i4>5</vt:i4>
      </vt:variant>
      <vt:variant>
        <vt:lpwstr/>
      </vt:variant>
      <vt:variant>
        <vt:lpwstr>_Toc109120841</vt:lpwstr>
      </vt:variant>
      <vt:variant>
        <vt:i4>1179698</vt:i4>
      </vt:variant>
      <vt:variant>
        <vt:i4>26</vt:i4>
      </vt:variant>
      <vt:variant>
        <vt:i4>0</vt:i4>
      </vt:variant>
      <vt:variant>
        <vt:i4>5</vt:i4>
      </vt:variant>
      <vt:variant>
        <vt:lpwstr/>
      </vt:variant>
      <vt:variant>
        <vt:lpwstr>_Toc109120840</vt:lpwstr>
      </vt:variant>
      <vt:variant>
        <vt:i4>1376306</vt:i4>
      </vt:variant>
      <vt:variant>
        <vt:i4>20</vt:i4>
      </vt:variant>
      <vt:variant>
        <vt:i4>0</vt:i4>
      </vt:variant>
      <vt:variant>
        <vt:i4>5</vt:i4>
      </vt:variant>
      <vt:variant>
        <vt:lpwstr/>
      </vt:variant>
      <vt:variant>
        <vt:lpwstr>_Toc109120839</vt:lpwstr>
      </vt:variant>
      <vt:variant>
        <vt:i4>1376306</vt:i4>
      </vt:variant>
      <vt:variant>
        <vt:i4>14</vt:i4>
      </vt:variant>
      <vt:variant>
        <vt:i4>0</vt:i4>
      </vt:variant>
      <vt:variant>
        <vt:i4>5</vt:i4>
      </vt:variant>
      <vt:variant>
        <vt:lpwstr/>
      </vt:variant>
      <vt:variant>
        <vt:lpwstr>_Toc109120838</vt:lpwstr>
      </vt:variant>
      <vt:variant>
        <vt:i4>1376306</vt:i4>
      </vt:variant>
      <vt:variant>
        <vt:i4>8</vt:i4>
      </vt:variant>
      <vt:variant>
        <vt:i4>0</vt:i4>
      </vt:variant>
      <vt:variant>
        <vt:i4>5</vt:i4>
      </vt:variant>
      <vt:variant>
        <vt:lpwstr/>
      </vt:variant>
      <vt:variant>
        <vt:lpwstr>_Toc109120837</vt:lpwstr>
      </vt:variant>
      <vt:variant>
        <vt:i4>1376306</vt:i4>
      </vt:variant>
      <vt:variant>
        <vt:i4>2</vt:i4>
      </vt:variant>
      <vt:variant>
        <vt:i4>0</vt:i4>
      </vt:variant>
      <vt:variant>
        <vt:i4>5</vt:i4>
      </vt:variant>
      <vt:variant>
        <vt:lpwstr/>
      </vt:variant>
      <vt:variant>
        <vt:lpwstr>_Toc109120836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Volunteering for Threatened Flora Worksheets</dc:title>
  <dc:subject/>
  <dc:creator>Madison Cassie (DELWP)</dc:creator>
  <cp:keywords/>
  <dc:description/>
  <cp:lastModifiedBy>Corinne Donohue (DEECA)</cp:lastModifiedBy>
  <cp:revision>16</cp:revision>
  <cp:lastPrinted>2023-05-05T02:51:00Z</cp:lastPrinted>
  <dcterms:created xsi:type="dcterms:W3CDTF">2022-07-19T17:22:00Z</dcterms:created>
  <dcterms:modified xsi:type="dcterms:W3CDTF">2023-05-05T02:51:00Z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Volunteering for Threatened Flora Worksheets</vt:lpwstr>
  </property>
  <property fmtid="{D5CDD505-2E9C-101B-9397-08002B2CF9AE}" pid="3" name="xSubtitle">
    <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Volunteering for Threatened Flora Worksheets</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93c4e220-9781-4c6f-8112-8e6e34041669</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2023-05-05T02:51:29Z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714d97e1-96d9-4a3b-97dc-c266b3fb59a7</vt:lpwstr>
  </property>
  <property fmtid="{D5CDD505-2E9C-101B-9397-08002B2CF9AE}" pid="32" name="MSIP_Label_4257e2ab-f512-40e2-9c9a-c64247360765_ContentBits">
    <vt:lpwstr>2</vt:lpwstr>
  </property>
</Properties>
</file>