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8A2C0" w14:textId="009A568A" w:rsidR="005A2A5D" w:rsidRDefault="0039720E" w:rsidP="002C296E">
      <w:pPr>
        <w:pStyle w:val="BodyText"/>
      </w:pPr>
      <w:r>
        <w:rPr>
          <w:noProof/>
          <w:lang w:eastAsia="en-AU"/>
        </w:rPr>
        <mc:AlternateContent>
          <mc:Choice Requires="wps">
            <w:drawing>
              <wp:anchor distT="0" distB="0" distL="114300" distR="114300" simplePos="0" relativeHeight="251648512" behindDoc="0" locked="1" layoutInCell="1" allowOverlap="1" wp14:anchorId="4ABDFFAC" wp14:editId="3BF691BF">
                <wp:simplePos x="0" y="0"/>
                <wp:positionH relativeFrom="page">
                  <wp:posOffset>2451735</wp:posOffset>
                </wp:positionH>
                <wp:positionV relativeFrom="page">
                  <wp:posOffset>1620520</wp:posOffset>
                </wp:positionV>
                <wp:extent cx="7880400" cy="3168000"/>
                <wp:effectExtent l="0" t="0" r="0" b="0"/>
                <wp:wrapNone/>
                <wp:docPr id="37" name="LandscapeOverlayRight"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80400" cy="3168000"/>
                        </a:xfrm>
                        <a:custGeom>
                          <a:avLst/>
                          <a:gdLst>
                            <a:gd name="T0" fmla="*/ 0 w 12410"/>
                            <a:gd name="T1" fmla="*/ 4989 h 4989"/>
                            <a:gd name="T2" fmla="*/ 2359 w 12410"/>
                            <a:gd name="T3" fmla="*/ 0 h 4989"/>
                            <a:gd name="T4" fmla="*/ 12410 w 12410"/>
                            <a:gd name="T5" fmla="*/ 0 h 4989"/>
                            <a:gd name="T6" fmla="*/ 12410 w 12410"/>
                            <a:gd name="T7" fmla="*/ 4989 h 4989"/>
                            <a:gd name="T8" fmla="*/ 0 w 12410"/>
                            <a:gd name="T9" fmla="*/ 4989 h 4989"/>
                          </a:gdLst>
                          <a:ahLst/>
                          <a:cxnLst>
                            <a:cxn ang="0">
                              <a:pos x="T0" y="T1"/>
                            </a:cxn>
                            <a:cxn ang="0">
                              <a:pos x="T2" y="T3"/>
                            </a:cxn>
                            <a:cxn ang="0">
                              <a:pos x="T4" y="T5"/>
                            </a:cxn>
                            <a:cxn ang="0">
                              <a:pos x="T6" y="T7"/>
                            </a:cxn>
                            <a:cxn ang="0">
                              <a:pos x="T8" y="T9"/>
                            </a:cxn>
                          </a:cxnLst>
                          <a:rect l="0" t="0" r="r" b="b"/>
                          <a:pathLst>
                            <a:path w="12410" h="4989">
                              <a:moveTo>
                                <a:pt x="0" y="4989"/>
                              </a:moveTo>
                              <a:lnTo>
                                <a:pt x="2359" y="0"/>
                              </a:lnTo>
                              <a:lnTo>
                                <a:pt x="12410" y="0"/>
                              </a:lnTo>
                              <a:lnTo>
                                <a:pt x="12410" y="4989"/>
                              </a:lnTo>
                              <a:lnTo>
                                <a:pt x="0" y="4989"/>
                              </a:lnTo>
                              <a:close/>
                            </a:path>
                          </a:pathLst>
                        </a:custGeom>
                        <a:solidFill>
                          <a:schemeClr val="dk2">
                            <a:alpha val="30000"/>
                          </a:scheme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105AD0" id="LandscapeOverlayRight" o:spid="_x0000_s1026" style="position:absolute;margin-left:193.05pt;margin-top:127.6pt;width:620.5pt;height:249.45pt;z-index:25164851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410,4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" path="m,4989l2359,,12410,r,4989l,4989xe" fillcolor="#00b2a9 [3202]" stroked="f">
                <v:fill opacity="19789f"/>
                <v:path arrowok="t" o:connecttype="custom" o:connectlocs="0,3168000;1497975,0;7880400,0;7880400,3168000;0,3168000" o:connectangles="0,0,0,0,0"/>
                <w10:wrap anchorx="page" anchory="page"/>
                <w10:anchorlock/>
              </v:shape>
            </w:pict>
          </mc:Fallback>
        </mc:AlternateContent>
      </w:r>
      <w:r w:rsidR="001D6D1D">
        <w:rPr>
          <w:noProof/>
          <w:lang w:eastAsia="en-AU"/>
        </w:rPr>
        <mc:AlternateContent>
          <mc:Choice Requires="wps">
            <w:drawing>
              <wp:anchor distT="0" distB="0" distL="114300" distR="114300" simplePos="0" relativeHeight="251664896" behindDoc="0" locked="1" layoutInCell="1" allowOverlap="1" wp14:anchorId="6854A434" wp14:editId="122C49D1">
                <wp:simplePos x="0" y="0"/>
                <wp:positionH relativeFrom="page">
                  <wp:posOffset>2451735</wp:posOffset>
                </wp:positionH>
                <wp:positionV relativeFrom="page">
                  <wp:posOffset>1620520</wp:posOffset>
                </wp:positionV>
                <wp:extent cx="7880400" cy="3168000"/>
                <wp:effectExtent l="0" t="0" r="0" b="0"/>
                <wp:wrapNone/>
                <wp:docPr id="35" name="LandscapePicRight"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80400" cy="3168000"/>
                        </a:xfrm>
                        <a:custGeom>
                          <a:avLst/>
                          <a:gdLst>
                            <a:gd name="T0" fmla="*/ 0 w 12410"/>
                            <a:gd name="T1" fmla="*/ 4989 h 4989"/>
                            <a:gd name="T2" fmla="*/ 2359 w 12410"/>
                            <a:gd name="T3" fmla="*/ 0 h 4989"/>
                            <a:gd name="T4" fmla="*/ 12410 w 12410"/>
                            <a:gd name="T5" fmla="*/ 0 h 4989"/>
                            <a:gd name="T6" fmla="*/ 12410 w 12410"/>
                            <a:gd name="T7" fmla="*/ 4989 h 4989"/>
                            <a:gd name="T8" fmla="*/ 0 w 12410"/>
                            <a:gd name="T9" fmla="*/ 4989 h 4989"/>
                          </a:gdLst>
                          <a:ahLst/>
                          <a:cxnLst>
                            <a:cxn ang="0">
                              <a:pos x="T0" y="T1"/>
                            </a:cxn>
                            <a:cxn ang="0">
                              <a:pos x="T2" y="T3"/>
                            </a:cxn>
                            <a:cxn ang="0">
                              <a:pos x="T4" y="T5"/>
                            </a:cxn>
                            <a:cxn ang="0">
                              <a:pos x="T6" y="T7"/>
                            </a:cxn>
                            <a:cxn ang="0">
                              <a:pos x="T8" y="T9"/>
                            </a:cxn>
                          </a:cxnLst>
                          <a:rect l="0" t="0" r="r" b="b"/>
                          <a:pathLst>
                            <a:path w="12410" h="4989">
                              <a:moveTo>
                                <a:pt x="0" y="4989"/>
                              </a:moveTo>
                              <a:lnTo>
                                <a:pt x="2359" y="0"/>
                              </a:lnTo>
                              <a:lnTo>
                                <a:pt x="12410" y="0"/>
                              </a:lnTo>
                              <a:lnTo>
                                <a:pt x="12410" y="4989"/>
                              </a:lnTo>
                              <a:lnTo>
                                <a:pt x="0" y="4989"/>
                              </a:lnTo>
                              <a:close/>
                            </a:path>
                          </a:pathLst>
                        </a:custGeom>
                        <a:blipFill dpi="0" rotWithShape="1">
                          <a:blip r:embed="rId13">
                            <a:extLst>
                              <a:ext uri="{28A0092B-C50C-407E-A947-70E740481C1C}">
                                <a14:useLocalDpi xmlns:a14="http://schemas.microsoft.com/office/drawing/2010/main" val="0"/>
                              </a:ext>
                            </a:extLst>
                          </a:blip>
                          <a:srcRect/>
                          <a:stretch>
                            <a:fillRect t="-288" b="-288"/>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8BD3D8" id="LandscapePicRight" o:spid="_x0000_s1026" style="position:absolute;margin-left:193.05pt;margin-top:127.6pt;width:620.5pt;height:249.45pt;z-index:25166489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410,4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" path="m,4989l2359,,12410,r,4989l,4989xe" stroked="f">
                <v:fill r:id="rId14" o:title="" recolor="t" rotate="t" type="frame"/>
                <v:path arrowok="t" o:connecttype="custom" o:connectlocs="0,3168000;1497975,0;7880400,0;7880400,3168000;0,3168000" o:connectangles="0,0,0,0,0"/>
                <w10:wrap anchorx="page" anchory="page"/>
                <w10:anchorlock/>
              </v:shape>
            </w:pict>
          </mc:Fallback>
        </mc:AlternateContent>
      </w:r>
      <w:r w:rsidR="002F6C8D">
        <w:rPr>
          <w:noProof/>
          <w:lang w:eastAsia="en-AU"/>
        </w:rPr>
        <mc:AlternateContent>
          <mc:Choice Requires="wps">
            <w:drawing>
              <wp:anchor distT="0" distB="0" distL="114300" distR="114300" simplePos="0" relativeHeight="251663872" behindDoc="0" locked="1" layoutInCell="1" allowOverlap="1" wp14:anchorId="4818921E" wp14:editId="71AA75C4">
                <wp:simplePos x="0" y="0"/>
                <wp:positionH relativeFrom="page">
                  <wp:posOffset>363855</wp:posOffset>
                </wp:positionH>
                <wp:positionV relativeFrom="page">
                  <wp:posOffset>1620520</wp:posOffset>
                </wp:positionV>
                <wp:extent cx="2080800" cy="3168000"/>
                <wp:effectExtent l="0" t="0" r="0" b="0"/>
                <wp:wrapNone/>
                <wp:docPr id="33" name="LandscapeOverlayLeft"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0800" cy="3168000"/>
                        </a:xfrm>
                        <a:custGeom>
                          <a:avLst/>
                          <a:gdLst>
                            <a:gd name="T0" fmla="*/ 924 w 3278"/>
                            <a:gd name="T1" fmla="*/ 0 h 4989"/>
                            <a:gd name="T2" fmla="*/ 0 w 3278"/>
                            <a:gd name="T3" fmla="*/ 0 h 4989"/>
                            <a:gd name="T4" fmla="*/ 0 w 3278"/>
                            <a:gd name="T5" fmla="*/ 4989 h 4989"/>
                            <a:gd name="T6" fmla="*/ 3278 w 3278"/>
                            <a:gd name="T7" fmla="*/ 4989 h 4989"/>
                            <a:gd name="T8" fmla="*/ 924 w 3278"/>
                            <a:gd name="T9" fmla="*/ 0 h 4989"/>
                          </a:gdLst>
                          <a:ahLst/>
                          <a:cxnLst>
                            <a:cxn ang="0">
                              <a:pos x="T0" y="T1"/>
                            </a:cxn>
                            <a:cxn ang="0">
                              <a:pos x="T2" y="T3"/>
                            </a:cxn>
                            <a:cxn ang="0">
                              <a:pos x="T4" y="T5"/>
                            </a:cxn>
                            <a:cxn ang="0">
                              <a:pos x="T6" y="T7"/>
                            </a:cxn>
                            <a:cxn ang="0">
                              <a:pos x="T8" y="T9"/>
                            </a:cxn>
                          </a:cxnLst>
                          <a:rect l="0" t="0" r="r" b="b"/>
                          <a:pathLst>
                            <a:path w="3278" h="4989">
                              <a:moveTo>
                                <a:pt x="924" y="0"/>
                              </a:moveTo>
                              <a:lnTo>
                                <a:pt x="0" y="0"/>
                              </a:lnTo>
                              <a:lnTo>
                                <a:pt x="0" y="4989"/>
                              </a:lnTo>
                              <a:lnTo>
                                <a:pt x="3278" y="4989"/>
                              </a:lnTo>
                              <a:lnTo>
                                <a:pt x="924" y="0"/>
                              </a:lnTo>
                              <a:close/>
                            </a:path>
                          </a:pathLst>
                        </a:custGeom>
                        <a:solidFill>
                          <a:srgbClr val="201547">
                            <a:alpha val="30196"/>
                          </a:srgb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B02581" id="LandscapeOverlayLeft" o:spid="_x0000_s1026" style="position:absolute;margin-left:28.65pt;margin-top:127.6pt;width:163.85pt;height:249.45pt;z-index:25166387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278,4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" path="m924,l,,,4989r3278,l924,xe" fillcolor="#201547" stroked="f">
                <v:fill opacity="19789f"/>
                <v:path arrowok="t" o:connecttype="custom" o:connectlocs="586534,0;0,0;0,3168000;2080800,3168000;586534,0" o:connectangles="0,0,0,0,0"/>
                <w10:wrap anchorx="page" anchory="page"/>
                <w10:anchorlock/>
              </v:shape>
            </w:pict>
          </mc:Fallback>
        </mc:AlternateContent>
      </w:r>
      <w:r w:rsidR="001246C4" w:rsidRPr="00812815">
        <w:rPr>
          <w:noProof/>
          <w:color w:val="00B2A9" w:themeColor="text2"/>
          <w:lang w:eastAsia="en-AU"/>
        </w:rPr>
        <mc:AlternateContent>
          <mc:Choice Requires="wps">
            <w:drawing>
              <wp:anchor distT="0" distB="0" distL="114300" distR="114300" simplePos="0" relativeHeight="251680256" behindDoc="0" locked="1" layoutInCell="1" allowOverlap="1" wp14:anchorId="3374DD7C" wp14:editId="2561AC80">
                <wp:simplePos x="0" y="0"/>
                <wp:positionH relativeFrom="page">
                  <wp:posOffset>3542030</wp:posOffset>
                </wp:positionH>
                <wp:positionV relativeFrom="page">
                  <wp:posOffset>2353945</wp:posOffset>
                </wp:positionV>
                <wp:extent cx="3657600" cy="4755600"/>
                <wp:effectExtent l="0" t="0" r="0" b="0"/>
                <wp:wrapNone/>
                <wp:docPr id="31" name="Multi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4755600"/>
                        </a:xfrm>
                        <a:custGeom>
                          <a:avLst/>
                          <a:gdLst>
                            <a:gd name="T0" fmla="*/ 3536 w 5762"/>
                            <a:gd name="T1" fmla="*/ 0 h 7483"/>
                            <a:gd name="T2" fmla="*/ 0 w 5762"/>
                            <a:gd name="T3" fmla="*/ 7483 h 7483"/>
                            <a:gd name="T4" fmla="*/ 5762 w 5762"/>
                            <a:gd name="T5" fmla="*/ 7483 h 7483"/>
                            <a:gd name="T6" fmla="*/ 5762 w 5762"/>
                            <a:gd name="T7" fmla="*/ 0 h 7483"/>
                            <a:gd name="T8" fmla="*/ 3536 w 5762"/>
                            <a:gd name="T9" fmla="*/ 0 h 7483"/>
                          </a:gdLst>
                          <a:ahLst/>
                          <a:cxnLst>
                            <a:cxn ang="0">
                              <a:pos x="T0" y="T1"/>
                            </a:cxn>
                            <a:cxn ang="0">
                              <a:pos x="T2" y="T3"/>
                            </a:cxn>
                            <a:cxn ang="0">
                              <a:pos x="T4" y="T5"/>
                            </a:cxn>
                            <a:cxn ang="0">
                              <a:pos x="T6" y="T7"/>
                            </a:cxn>
                            <a:cxn ang="0">
                              <a:pos x="T8" y="T9"/>
                            </a:cxn>
                          </a:cxnLst>
                          <a:rect l="0" t="0" r="r" b="b"/>
                          <a:pathLst>
                            <a:path w="5762" h="7483">
                              <a:moveTo>
                                <a:pt x="3536" y="0"/>
                              </a:moveTo>
                              <a:lnTo>
                                <a:pt x="0" y="7483"/>
                              </a:lnTo>
                              <a:lnTo>
                                <a:pt x="5762" y="7483"/>
                              </a:lnTo>
                              <a:lnTo>
                                <a:pt x="5762" y="0"/>
                              </a:lnTo>
                              <a:lnTo>
                                <a:pt x="3536" y="0"/>
                              </a:lnTo>
                              <a:close/>
                            </a:path>
                          </a:pathLst>
                        </a:custGeom>
                        <a:blipFill dpi="0" rotWithShape="1">
                          <a:blip r:embed="rId15">
                            <a:extLst>
                              <a:ext uri="{28A0092B-C50C-407E-A947-70E740481C1C}">
                                <a14:useLocalDpi xmlns:a14="http://schemas.microsoft.com/office/drawing/2010/main" val="0"/>
                              </a:ext>
                            </a:extLst>
                          </a:blip>
                          <a:srcRect/>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960271" id="Multi2" o:spid="_x0000_s1026" style="position:absolute;margin-left:278.9pt;margin-top:185.35pt;width:4in;height:374.45pt;z-index:25168025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762,7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" path="m3536,l,7483r5762,l5762,,3536,xe" stroked="f">
                <v:fill r:id="rId16" o:title="" recolor="t" rotate="t" type="frame"/>
                <v:path arrowok="t" o:connecttype="custom" o:connectlocs="2244581,0;0,4755600;3657600,4755600;3657600,0;2244581,0" o:connectangles="0,0,0,0,0"/>
                <w10:wrap anchorx="page" anchory="page"/>
                <w10:anchorlock/>
              </v:shape>
            </w:pict>
          </mc:Fallback>
        </mc:AlternateContent>
      </w:r>
      <w:r w:rsidR="001246C4">
        <w:rPr>
          <w:noProof/>
          <w:lang w:eastAsia="en-AU"/>
        </w:rPr>
        <mc:AlternateContent>
          <mc:Choice Requires="wps">
            <w:drawing>
              <wp:anchor distT="0" distB="0" distL="114300" distR="114300" simplePos="0" relativeHeight="251679232" behindDoc="0" locked="1" layoutInCell="1" allowOverlap="1" wp14:anchorId="2F2364CC" wp14:editId="7BDEA5B8">
                <wp:simplePos x="0" y="0"/>
                <wp:positionH relativeFrom="page">
                  <wp:posOffset>363220</wp:posOffset>
                </wp:positionH>
                <wp:positionV relativeFrom="page">
                  <wp:posOffset>2353945</wp:posOffset>
                </wp:positionV>
                <wp:extent cx="3182400" cy="4755600"/>
                <wp:effectExtent l="0" t="0" r="0" b="0"/>
                <wp:wrapNone/>
                <wp:docPr id="15" name="Multi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2400" cy="4755600"/>
                        </a:xfrm>
                        <a:custGeom>
                          <a:avLst/>
                          <a:gdLst>
                            <a:gd name="T0" fmla="*/ 1747 w 5941"/>
                            <a:gd name="T1" fmla="*/ 0 h 8858"/>
                            <a:gd name="T2" fmla="*/ 0 w 5941"/>
                            <a:gd name="T3" fmla="*/ 0 h 8858"/>
                            <a:gd name="T4" fmla="*/ 0 w 5941"/>
                            <a:gd name="T5" fmla="*/ 8858 h 8858"/>
                            <a:gd name="T6" fmla="*/ 5941 w 5941"/>
                            <a:gd name="T7" fmla="*/ 8858 h 8858"/>
                            <a:gd name="T8" fmla="*/ 1747 w 5941"/>
                            <a:gd name="T9" fmla="*/ 0 h 8858"/>
                          </a:gdLst>
                          <a:ahLst/>
                          <a:cxnLst>
                            <a:cxn ang="0">
                              <a:pos x="T0" y="T1"/>
                            </a:cxn>
                            <a:cxn ang="0">
                              <a:pos x="T2" y="T3"/>
                            </a:cxn>
                            <a:cxn ang="0">
                              <a:pos x="T4" y="T5"/>
                            </a:cxn>
                            <a:cxn ang="0">
                              <a:pos x="T6" y="T7"/>
                            </a:cxn>
                            <a:cxn ang="0">
                              <a:pos x="T8" y="T9"/>
                            </a:cxn>
                          </a:cxnLst>
                          <a:rect l="0" t="0" r="r" b="b"/>
                          <a:pathLst>
                            <a:path w="5941" h="8858">
                              <a:moveTo>
                                <a:pt x="1747" y="0"/>
                              </a:moveTo>
                              <a:lnTo>
                                <a:pt x="0" y="0"/>
                              </a:lnTo>
                              <a:lnTo>
                                <a:pt x="0" y="8858"/>
                              </a:lnTo>
                              <a:lnTo>
                                <a:pt x="5941" y="8858"/>
                              </a:lnTo>
                              <a:lnTo>
                                <a:pt x="1747" y="0"/>
                              </a:lnTo>
                              <a:close/>
                            </a:path>
                          </a:pathLst>
                        </a:custGeom>
                        <a:blipFill dpi="0" rotWithShape="1">
                          <a:blip r:embed="rId17">
                            <a:extLst>
                              <a:ext uri="{28A0092B-C50C-407E-A947-70E740481C1C}">
                                <a14:useLocalDpi xmlns:a14="http://schemas.microsoft.com/office/drawing/2010/main" val="0"/>
                              </a:ext>
                            </a:extLst>
                          </a:blip>
                          <a:srcRect/>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19FBE7" id="Multi1" o:spid="_x0000_s1026" style="position:absolute;margin-left:28.6pt;margin-top:185.35pt;width:250.6pt;height:374.45pt;z-index:2516792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941,8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" path="m1747,l,,,8858r5941,l1747,xe" stroked="f">
                <v:fill r:id="rId18" o:title="" recolor="t" rotate="t" type="frame"/>
                <v:path arrowok="t" o:connecttype="custom" o:connectlocs="935811,0;0,0;0,4755600;3182400,4755600;935811,0" o:connectangles="0,0,0,0,0"/>
                <w10:wrap anchorx="page" anchory="page"/>
                <w10:anchorlock/>
              </v:shape>
            </w:pict>
          </mc:Fallback>
        </mc:AlternateContent>
      </w:r>
      <w:r w:rsidR="00AD391C">
        <w:rPr>
          <w:noProof/>
          <w:lang w:eastAsia="en-AU"/>
        </w:rPr>
        <mc:AlternateContent>
          <mc:Choice Requires="wps">
            <w:drawing>
              <wp:anchor distT="0" distB="0" distL="114300" distR="114300" simplePos="0" relativeHeight="251681280" behindDoc="0" locked="1" layoutInCell="1" allowOverlap="1" wp14:anchorId="27888C37" wp14:editId="3C77E3EF">
                <wp:simplePos x="0" y="0"/>
                <wp:positionH relativeFrom="page">
                  <wp:posOffset>363220</wp:posOffset>
                </wp:positionH>
                <wp:positionV relativeFrom="page">
                  <wp:posOffset>2353945</wp:posOffset>
                </wp:positionV>
                <wp:extent cx="3182400" cy="4755600"/>
                <wp:effectExtent l="0" t="0" r="0" b="6985"/>
                <wp:wrapNone/>
                <wp:docPr id="43" name="Overlay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2400" cy="4755600"/>
                        </a:xfrm>
                        <a:custGeom>
                          <a:avLst/>
                          <a:gdLst>
                            <a:gd name="T0" fmla="*/ 1747 w 5941"/>
                            <a:gd name="T1" fmla="*/ 0 h 8858"/>
                            <a:gd name="T2" fmla="*/ 0 w 5941"/>
                            <a:gd name="T3" fmla="*/ 0 h 8858"/>
                            <a:gd name="T4" fmla="*/ 0 w 5941"/>
                            <a:gd name="T5" fmla="*/ 8858 h 8858"/>
                            <a:gd name="T6" fmla="*/ 5941 w 5941"/>
                            <a:gd name="T7" fmla="*/ 8858 h 8858"/>
                            <a:gd name="T8" fmla="*/ 1747 w 5941"/>
                            <a:gd name="T9" fmla="*/ 0 h 8858"/>
                          </a:gdLst>
                          <a:ahLst/>
                          <a:cxnLst>
                            <a:cxn ang="0">
                              <a:pos x="T0" y="T1"/>
                            </a:cxn>
                            <a:cxn ang="0">
                              <a:pos x="T2" y="T3"/>
                            </a:cxn>
                            <a:cxn ang="0">
                              <a:pos x="T4" y="T5"/>
                            </a:cxn>
                            <a:cxn ang="0">
                              <a:pos x="T6" y="T7"/>
                            </a:cxn>
                            <a:cxn ang="0">
                              <a:pos x="T8" y="T9"/>
                            </a:cxn>
                          </a:cxnLst>
                          <a:rect l="0" t="0" r="r" b="b"/>
                          <a:pathLst>
                            <a:path w="5941" h="8858">
                              <a:moveTo>
                                <a:pt x="1747" y="0"/>
                              </a:moveTo>
                              <a:lnTo>
                                <a:pt x="0" y="0"/>
                              </a:lnTo>
                              <a:lnTo>
                                <a:pt x="0" y="8858"/>
                              </a:lnTo>
                              <a:lnTo>
                                <a:pt x="5941" y="8858"/>
                              </a:lnTo>
                              <a:lnTo>
                                <a:pt x="1747" y="0"/>
                              </a:lnTo>
                              <a:close/>
                            </a:path>
                          </a:pathLst>
                        </a:custGeom>
                        <a:solidFill>
                          <a:srgbClr val="201547">
                            <a:alpha val="60000"/>
                          </a:srgb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57110C" id="OverlayLeft" o:spid="_x0000_s1026" style="position:absolute;margin-left:28.6pt;margin-top:185.35pt;width:250.6pt;height:374.4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941,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" path="m1747,l,,,8858r5941,l1747,xe" fillcolor="#201547" stroked="f">
                <v:fill opacity="39321f"/>
                <v:path arrowok="t" o:connecttype="custom" o:connectlocs="935811,0;0,0;0,4755600;3182400,4755600;935811,0" o:connectangles="0,0,0,0,0"/>
                <w10:wrap anchorx="page" anchory="page"/>
                <w10:anchorlock/>
              </v:shape>
            </w:pict>
          </mc:Fallback>
        </mc:AlternateContent>
      </w:r>
      <w:r w:rsidR="00CA2A66" w:rsidRPr="00812815">
        <w:rPr>
          <w:noProof/>
          <w:color w:val="00B2A9" w:themeColor="text2"/>
          <w:lang w:eastAsia="en-AU"/>
        </w:rPr>
        <mc:AlternateContent>
          <mc:Choice Requires="wps">
            <w:drawing>
              <wp:anchor distT="0" distB="0" distL="114300" distR="114300" simplePos="0" relativeHeight="251682304" behindDoc="0" locked="1" layoutInCell="1" allowOverlap="1" wp14:anchorId="5E702C60" wp14:editId="106355F0">
                <wp:simplePos x="0" y="0"/>
                <wp:positionH relativeFrom="page">
                  <wp:posOffset>3542030</wp:posOffset>
                </wp:positionH>
                <wp:positionV relativeFrom="page">
                  <wp:posOffset>2353945</wp:posOffset>
                </wp:positionV>
                <wp:extent cx="3657600" cy="4755600"/>
                <wp:effectExtent l="0" t="0" r="0" b="6985"/>
                <wp:wrapNone/>
                <wp:docPr id="16" name="Overlay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4755600"/>
                        </a:xfrm>
                        <a:custGeom>
                          <a:avLst/>
                          <a:gdLst>
                            <a:gd name="T0" fmla="*/ 3536 w 5762"/>
                            <a:gd name="T1" fmla="*/ 0 h 7483"/>
                            <a:gd name="T2" fmla="*/ 0 w 5762"/>
                            <a:gd name="T3" fmla="*/ 7483 h 7483"/>
                            <a:gd name="T4" fmla="*/ 5762 w 5762"/>
                            <a:gd name="T5" fmla="*/ 7483 h 7483"/>
                            <a:gd name="T6" fmla="*/ 5762 w 5762"/>
                            <a:gd name="T7" fmla="*/ 0 h 7483"/>
                            <a:gd name="T8" fmla="*/ 3536 w 5762"/>
                            <a:gd name="T9" fmla="*/ 0 h 7483"/>
                          </a:gdLst>
                          <a:ahLst/>
                          <a:cxnLst>
                            <a:cxn ang="0">
                              <a:pos x="T0" y="T1"/>
                            </a:cxn>
                            <a:cxn ang="0">
                              <a:pos x="T2" y="T3"/>
                            </a:cxn>
                            <a:cxn ang="0">
                              <a:pos x="T4" y="T5"/>
                            </a:cxn>
                            <a:cxn ang="0">
                              <a:pos x="T6" y="T7"/>
                            </a:cxn>
                            <a:cxn ang="0">
                              <a:pos x="T8" y="T9"/>
                            </a:cxn>
                          </a:cxnLst>
                          <a:rect l="0" t="0" r="r" b="b"/>
                          <a:pathLst>
                            <a:path w="5762" h="7483">
                              <a:moveTo>
                                <a:pt x="3536" y="0"/>
                              </a:moveTo>
                              <a:lnTo>
                                <a:pt x="0" y="7483"/>
                              </a:lnTo>
                              <a:lnTo>
                                <a:pt x="5762" y="7483"/>
                              </a:lnTo>
                              <a:lnTo>
                                <a:pt x="5762" y="0"/>
                              </a:lnTo>
                              <a:lnTo>
                                <a:pt x="3536" y="0"/>
                              </a:lnTo>
                              <a:close/>
                            </a:path>
                          </a:pathLst>
                        </a:custGeom>
                        <a:solidFill>
                          <a:schemeClr val="dk2">
                            <a:alpha val="30000"/>
                          </a:scheme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AB3F30" id="OverlayRight" o:spid="_x0000_s1026" style="position:absolute;margin-left:278.9pt;margin-top:185.35pt;width:4in;height:374.4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762,7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" path="m3536,l,7483r5762,l5762,,3536,xe" fillcolor="#00b2a9 [3202]" stroked="f">
                <v:fill opacity="19789f"/>
                <v:path arrowok="t" o:connecttype="custom" o:connectlocs="2244581,0;0,4755600;3657600,4755600;3657600,0;2244581,0" o:connectangles="0,0,0,0,0"/>
                <w10:wrap anchorx="page" anchory="page"/>
                <w10:anchorlock/>
              </v:shape>
            </w:pict>
          </mc:Fallback>
        </mc:AlternateContent>
      </w:r>
      <w:r w:rsidR="001172B9" w:rsidRPr="00D55628">
        <w:rPr>
          <w:noProof/>
          <w:lang w:eastAsia="en-AU"/>
        </w:rPr>
        <mc:AlternateContent>
          <mc:Choice Requires="wps">
            <w:drawing>
              <wp:anchor distT="0" distB="0" distL="114300" distR="114300" simplePos="1" relativeHeight="251667968" behindDoc="0" locked="1" layoutInCell="1" allowOverlap="1" wp14:anchorId="4DE4A3B7" wp14:editId="576980EA">
                <wp:simplePos x="3542030" y="7106285"/>
                <wp:positionH relativeFrom="page">
                  <wp:posOffset>3542030</wp:posOffset>
                </wp:positionH>
                <wp:positionV relativeFrom="page">
                  <wp:posOffset>7106285</wp:posOffset>
                </wp:positionV>
                <wp:extent cx="1890000" cy="1994400"/>
                <wp:effectExtent l="0" t="0" r="0" b="0"/>
                <wp:wrapNone/>
                <wp:docPr id="40" name="TriangleBottomACIMono"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a:blip r:embed="rId19"/>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20ED4E" id="TriangleBottomACIMono" o:spid="_x0000_s1026" style="position:absolute;margin-left:278.9pt;margin-top:559.55pt;width:148.8pt;height:157.05pt;z-index:25166796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BRwAAAABSZ2h0&#10;bG9uZwAAATY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IMWElDQ19QUk9GSUxFAAEB&#10;AAAMSExpbm8CEAAAbW50clJHQiBYWVogB84AAgAJAAYAMQAAYWNzcE1TRlQAAAAASUVDIHNSR0IA&#10;AAAAAAAAAAAAAAE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RAAAAAAf/bAIQAAQEBAQEBAQEBAQEBAQEBAQEBAQEBAQEBAQEB&#10;AQEBAQEBAQEBAQEBAQEBAQICAgICAgICAgICAwMDAwMDAwMDAwEBAQEBAQEBAQEBAgIBAgIDAwMD&#10;AwMDAwMDAwMDAwMDAwMDAwMDAwMDAwMDAwMDAwMDAwMDAwMDAwMDAwMDAwMD/8AAEQgBRwE2AwER&#10;AAIRAQMRAf/dAAQAJ//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" path="m1745,3697l,,3496,,1745,3697xe" stroked="f">
                <v:fill r:id="rId20" o:title="" recolor="t" rotate="t" type="frame"/>
                <v:path arrowok="t" o:connecttype="custom" o:connectlocs="943378,1994400;0,0;1890000,0;943378,1994400" o:connectangles="0,0,0,0"/>
                <w10:wrap anchorx="page" anchory="page"/>
                <w10:anchorlock/>
              </v:shape>
            </w:pict>
          </mc:Fallback>
        </mc:AlternateContent>
      </w:r>
      <w:r w:rsidR="005B4E3F" w:rsidRPr="00D55628">
        <w:rPr>
          <w:noProof/>
          <w:lang w:eastAsia="en-AU"/>
        </w:rPr>
        <mc:AlternateContent>
          <mc:Choice Requires="wps">
            <w:drawing>
              <wp:anchor distT="0" distB="0" distL="114300" distR="114300" simplePos="1" relativeHeight="251672064" behindDoc="0" locked="1" layoutInCell="1" allowOverlap="1" wp14:anchorId="05837E42" wp14:editId="208F5703">
                <wp:simplePos x="3542030" y="7106285"/>
                <wp:positionH relativeFrom="page">
                  <wp:posOffset>3542030</wp:posOffset>
                </wp:positionH>
                <wp:positionV relativeFrom="page">
                  <wp:posOffset>7106285</wp:posOffset>
                </wp:positionV>
                <wp:extent cx="1890000" cy="1994400"/>
                <wp:effectExtent l="0" t="0" r="0" b="0"/>
                <wp:wrapNone/>
                <wp:docPr id="41" name="TriangleBottomSolar"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dpi="0" rotWithShape="1">
                          <a:blip r:embed="rId21">
                            <a:extLst>
                              <a:ext uri="{28A0092B-C50C-407E-A947-70E740481C1C}">
                                <a14:useLocalDpi xmlns:a14="http://schemas.microsoft.com/office/drawing/2010/main" val="0"/>
                              </a:ext>
                            </a:extLst>
                          </a:blip>
                          <a:srcRect/>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976A06" id="TriangleBottomSolar" o:spid="_x0000_s1026" style="position:absolute;margin-left:278.9pt;margin-top:559.55pt;width:148.8pt;height:157.05pt;z-index:2516720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" path="m1745,3697l,,3496,,1745,3697xe" stroked="f">
                <v:fill r:id="rId22" o:title="" recolor="t" rotate="t" type="frame"/>
                <v:path arrowok="t" o:connecttype="custom" o:connectlocs="943378,1994400;0,0;1890000,0;943378,1994400" o:connectangles="0,0,0,0"/>
                <w10:wrap anchorx="page" anchory="page"/>
                <w10:anchorlock/>
              </v:shape>
            </w:pict>
          </mc:Fallback>
        </mc:AlternateContent>
      </w:r>
      <w:r w:rsidR="001172B9" w:rsidRPr="00D55628">
        <w:rPr>
          <w:noProof/>
          <w:lang w:eastAsia="en-AU"/>
        </w:rPr>
        <mc:AlternateContent>
          <mc:Choice Requires="wps">
            <w:drawing>
              <wp:anchor distT="0" distB="0" distL="114300" distR="114300" simplePos="0" relativeHeight="251678208" behindDoc="0" locked="1" layoutInCell="1" allowOverlap="1" wp14:anchorId="3609C7EF" wp14:editId="3047FE5B">
                <wp:simplePos x="0" y="0"/>
                <wp:positionH relativeFrom="page">
                  <wp:posOffset>3542030</wp:posOffset>
                </wp:positionH>
                <wp:positionV relativeFrom="page">
                  <wp:posOffset>7106285</wp:posOffset>
                </wp:positionV>
                <wp:extent cx="1890000" cy="1994400"/>
                <wp:effectExtent l="0" t="0" r="0" b="6350"/>
                <wp:wrapNone/>
                <wp:docPr id="39" name="TriangleBottomACI"/>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a:blip r:embed="rId23"/>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AEF6FC" id="TriangleBottomACI" o:spid="_x0000_s1026" style="position:absolute;margin-left:278.9pt;margin-top:559.55pt;width:148.8pt;height:157.0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FHAAAAAFJnaHRsb25nAAABNg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" path="m1745,3697l,,3496,,1745,3697xe" stroked="f">
                <v:fill r:id="rId24" o:title="" recolor="t" rotate="t" type="frame"/>
                <v:path arrowok="t" o:connecttype="custom" o:connectlocs="943378,1994400;0,0;1890000,0;943378,1994400" o:connectangles="0,0,0,0"/>
                <w10:wrap anchorx="page" anchory="page"/>
                <w10:anchorlock/>
              </v:shape>
            </w:pict>
          </mc:Fallback>
        </mc:AlternateContent>
      </w:r>
      <w:r w:rsidR="009D0AFD" w:rsidRPr="00D55628">
        <w:rPr>
          <w:noProof/>
          <w:lang w:eastAsia="en-AU"/>
        </w:rPr>
        <mc:AlternateContent>
          <mc:Choice Requires="wps">
            <w:drawing>
              <wp:anchor distT="0" distB="0" distL="114300" distR="114300" simplePos="1" relativeHeight="251659776" behindDoc="0" locked="1" layoutInCell="1" allowOverlap="1" wp14:anchorId="54F5BD6D" wp14:editId="7270ECAA">
                <wp:simplePos x="3542030" y="7106285"/>
                <wp:positionH relativeFrom="page">
                  <wp:posOffset>3542030</wp:posOffset>
                </wp:positionH>
                <wp:positionV relativeFrom="page">
                  <wp:posOffset>7106285</wp:posOffset>
                </wp:positionV>
                <wp:extent cx="1890000" cy="1994400"/>
                <wp:effectExtent l="0" t="0" r="0" b="0"/>
                <wp:wrapNone/>
                <wp:docPr id="12" name="TriangleBottom"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solidFill>
                          <a:schemeClr val="accent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14E903" id="TriangleBottom" o:spid="_x0000_s1026" style="position:absolute;margin-left:278.9pt;margin-top:559.55pt;width:148.8pt;height:157.05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" path="m1745,3697l,,3496,,1745,3697xe" fillcolor="#a6a1b5 [3209]" stroked="f">
                <v:path arrowok="t" o:connecttype="custom" o:connectlocs="943378,1994400;0,0;1890000,0;943378,1994400" o:connectangles="0,0,0,0"/>
                <w10:wrap anchorx="page" anchory="page"/>
                <w10:anchorlock/>
              </v:shape>
            </w:pict>
          </mc:Fallback>
        </mc:AlternateContent>
      </w:r>
      <w:r w:rsidR="009D0AFD" w:rsidRPr="00D55628">
        <w:rPr>
          <w:noProof/>
          <w:lang w:eastAsia="en-AU"/>
        </w:rPr>
        <mc:AlternateContent>
          <mc:Choice Requires="wps">
            <w:drawing>
              <wp:anchor distT="0" distB="0" distL="114300" distR="114300" simplePos="0" relativeHeight="251655680" behindDoc="0" locked="1" layoutInCell="1" allowOverlap="1" wp14:anchorId="71342F70" wp14:editId="7A0CDB4A">
                <wp:simplePos x="0" y="0"/>
                <wp:positionH relativeFrom="page">
                  <wp:posOffset>359410</wp:posOffset>
                </wp:positionH>
                <wp:positionV relativeFrom="page">
                  <wp:posOffset>359410</wp:posOffset>
                </wp:positionV>
                <wp:extent cx="1890000" cy="1994400"/>
                <wp:effectExtent l="0" t="0" r="0" b="6350"/>
                <wp:wrapNone/>
                <wp:docPr id="11" name="TriangleTop"/>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solidFill>
                          <a:schemeClr val="accent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95A097" id="TriangleTop" o:spid="_x0000_s1026" style="position:absolute;margin-left:28.3pt;margin-top:28.3pt;width:148.8pt;height:157.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" path="m1745,3697l,,3496,,1745,3697xe" fillcolor="#797391 [3207]" stroked="f">
                <v:path arrowok="t" o:connecttype="custom" o:connectlocs="943378,1994400;0,0;1890000,0;943378,1994400" o:connectangles="0,0,0,0"/>
                <w10:wrap anchorx="page" anchory="page"/>
                <w10:anchorlock/>
              </v:shape>
            </w:pict>
          </mc:Fallback>
        </mc:AlternateContent>
      </w:r>
      <w:r w:rsidR="00330302" w:rsidRPr="00D55628">
        <w:rPr>
          <w:noProof/>
          <w:lang w:eastAsia="en-AU"/>
        </w:rPr>
        <mc:AlternateContent>
          <mc:Choice Requires="wps">
            <w:drawing>
              <wp:anchor distT="0" distB="0" distL="114300" distR="114300" simplePos="0" relativeHeight="251654656" behindDoc="0" locked="1" layoutInCell="1" allowOverlap="1" wp14:anchorId="5A458C9C" wp14:editId="393017B6">
                <wp:simplePos x="0" y="0"/>
                <wp:positionH relativeFrom="page">
                  <wp:posOffset>0</wp:posOffset>
                </wp:positionH>
                <wp:positionV relativeFrom="page">
                  <wp:align>bottom</wp:align>
                </wp:positionV>
                <wp:extent cx="3848400" cy="720000"/>
                <wp:effectExtent l="0" t="0" r="0" b="4445"/>
                <wp:wrapNone/>
                <wp:docPr id="8" name="WebAddress"/>
                <wp:cNvGraphicFramePr/>
                <a:graphic xmlns:a="http://schemas.openxmlformats.org/drawingml/2006/main">
                  <a:graphicData uri="http://schemas.microsoft.com/office/word/2010/wordprocessingShape">
                    <wps:wsp>
                      <wps:cNvSpPr txBox="1"/>
                      <wps:spPr>
                        <a:xfrm>
                          <a:off x="0" y="0"/>
                          <a:ext cx="38484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66B281" w14:textId="386CCFAE" w:rsidR="008D4D17" w:rsidRPr="009F69FA" w:rsidRDefault="008D4D17" w:rsidP="00606CDD">
                            <w:pPr>
                              <w:pStyle w:val="xWebCoverPage"/>
                            </w:pPr>
                          </w:p>
                        </w:txbxContent>
                      </wps:txbx>
                      <wps:bodyPr rot="0" spcFirstLastPara="0" vertOverflow="overflow" horzOverflow="overflow" vert="horz" wrap="square" lIns="72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58C9C" id="_x0000_t202" coordsize="21600,21600" o:spt="202" path="m,l,21600r21600,l21600,xe">
                <v:stroke joinstyle="miter"/>
                <v:path gradientshapeok="t" o:connecttype="rect"/>
              </v:shapetype>
              <v:shape id="WebAddress" o:spid="_x0000_s1026" type="#_x0000_t202" style="position:absolute;margin-left:0;margin-top:0;width:303pt;height:56.7pt;z-index:251654656;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" filled="f" stroked="f" strokeweight=".5pt">
                <v:textbox inset="20mm">
                  <w:txbxContent>
                    <w:p w14:paraId="4366B281" w14:textId="386CCFAE" w:rsidR="008D4D17" w:rsidRPr="009F69FA" w:rsidRDefault="008D4D17" w:rsidP="00606CDD">
                      <w:pPr>
                        <w:pStyle w:val="xWebCoverPage"/>
                      </w:pPr>
                    </w:p>
                  </w:txbxContent>
                </v:textbox>
                <w10:wrap anchorx="page" anchory="page"/>
                <w10:anchorlock/>
              </v:shape>
            </w:pict>
          </mc:Fallback>
        </mc:AlternateContent>
      </w:r>
      <w:r w:rsidR="003D5476" w:rsidRPr="00D55628">
        <w:rPr>
          <w:noProof/>
          <w:lang w:eastAsia="en-AU"/>
        </w:rPr>
        <mc:AlternateContent>
          <mc:Choice Requires="wps">
            <w:drawing>
              <wp:anchor distT="0" distB="0" distL="114300" distR="114300" simplePos="0" relativeHeight="251646463" behindDoc="1" locked="1" layoutInCell="1" allowOverlap="1" wp14:anchorId="050A6F32" wp14:editId="7C588EFA">
                <wp:simplePos x="0" y="0"/>
                <wp:positionH relativeFrom="page">
                  <wp:align>left</wp:align>
                </wp:positionH>
                <wp:positionV relativeFrom="page">
                  <wp:posOffset>8567420</wp:posOffset>
                </wp:positionV>
                <wp:extent cx="5554800" cy="370800"/>
                <wp:effectExtent l="0" t="0" r="8255" b="10795"/>
                <wp:wrapNone/>
                <wp:docPr id="1" name="CoverStatus" title="Watermark Document Status"/>
                <wp:cNvGraphicFramePr/>
                <a:graphic xmlns:a="http://schemas.openxmlformats.org/drawingml/2006/main">
                  <a:graphicData uri="http://schemas.microsoft.com/office/word/2010/wordprocessingShape">
                    <wps:wsp>
                      <wps:cNvSpPr txBox="1"/>
                      <wps:spPr>
                        <a:xfrm>
                          <a:off x="0" y="0"/>
                          <a:ext cx="5554800" cy="370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5F020" w14:textId="77777777" w:rsidR="008D4D17" w:rsidRPr="00271B90" w:rsidRDefault="005611AD" w:rsidP="00A653F3">
                            <w:pPr>
                              <w:pStyle w:val="xCoverStatus"/>
                            </w:pPr>
                            <w:r>
                              <w:fldChar w:fldCharType="begin"/>
                            </w:r>
                            <w:r>
                              <w:instrText xml:space="preserve"> DOCPROPERTY  xStatus  \* MERGEFORMAT </w:instrText>
                            </w:r>
                            <w:r>
                              <w:fldChar w:fldCharType="end"/>
                            </w:r>
                          </w:p>
                        </w:txbxContent>
                      </wps:txbx>
                      <wps:bodyPr rot="0" spcFirstLastPara="0" vertOverflow="overflow" horzOverflow="overflow" vert="horz" wrap="square" lIns="720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A6F32" id="CoverStatus" o:spid="_x0000_s1027" type="#_x0000_t202" alt="Title: Watermark Document Status" style="position:absolute;margin-left:0;margin-top:674.6pt;width:437.4pt;height:29.2pt;z-index:-251670017;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" filled="f" stroked="f" strokeweight=".5pt">
                <v:textbox inset="20mm,0,1mm,0">
                  <w:txbxContent>
                    <w:p w14:paraId="4695F020" w14:textId="77777777" w:rsidR="008D4D17" w:rsidRPr="00271B90" w:rsidRDefault="005611AD" w:rsidP="00A653F3">
                      <w:pPr>
                        <w:pStyle w:val="xCoverStatus"/>
                      </w:pPr>
                      <w:r>
                        <w:fldChar w:fldCharType="begin"/>
                      </w:r>
                      <w:r>
                        <w:instrText xml:space="preserve"> DOCPROPERTY  xStatus  \* MERGEFORMAT </w:instrText>
                      </w:r>
                      <w:r>
                        <w:fldChar w:fldCharType="end"/>
                      </w:r>
                    </w:p>
                  </w:txbxContent>
                </v:textbox>
                <w10:wrap anchorx="page" anchory="page"/>
                <w10:anchorlock/>
              </v:shape>
            </w:pict>
          </mc:Fallback>
        </mc:AlternateContent>
      </w:r>
      <w:r w:rsidR="003A2D2C" w:rsidRPr="00D55628">
        <w:rPr>
          <w:noProof/>
          <w:lang w:eastAsia="en-AU"/>
        </w:rPr>
        <mc:AlternateContent>
          <mc:Choice Requires="wps">
            <w:drawing>
              <wp:anchor distT="0" distB="0" distL="114300" distR="114300" simplePos="0" relativeHeight="251675136" behindDoc="0" locked="1" layoutInCell="1" allowOverlap="1" wp14:anchorId="6C720767" wp14:editId="6D92DA8C">
                <wp:simplePos x="0" y="0"/>
                <wp:positionH relativeFrom="page">
                  <wp:posOffset>359410</wp:posOffset>
                </wp:positionH>
                <wp:positionV relativeFrom="page">
                  <wp:posOffset>9100185</wp:posOffset>
                </wp:positionV>
                <wp:extent cx="6840001" cy="432000"/>
                <wp:effectExtent l="0" t="0" r="0" b="6350"/>
                <wp:wrapNone/>
                <wp:docPr id="19" name="CoverProjectBar" title="Decorative Cover Shape"/>
                <wp:cNvGraphicFramePr/>
                <a:graphic xmlns:a="http://schemas.openxmlformats.org/drawingml/2006/main">
                  <a:graphicData uri="http://schemas.microsoft.com/office/word/2010/wordprocessingShape">
                    <wps:wsp>
                      <wps:cNvSpPr txBox="1"/>
                      <wps:spPr>
                        <a:xfrm>
                          <a:off x="0" y="0"/>
                          <a:ext cx="6840001" cy="432000"/>
                        </a:xfrm>
                        <a:prstGeom prst="rect">
                          <a:avLst/>
                        </a:prstGeom>
                        <a:solidFill>
                          <a:srgbClr val="201547"/>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0072A3" w14:textId="2BD685A1" w:rsidR="008D4D17" w:rsidRPr="00455A7E" w:rsidRDefault="00E3330C" w:rsidP="00455A7E">
                            <w:pPr>
                              <w:pStyle w:val="TitleBarText"/>
                            </w:pPr>
                            <w:r>
                              <w:t>Coastcare Victoria School Kit</w:t>
                            </w:r>
                          </w:p>
                        </w:txbxContent>
                      </wps:txbx>
                      <wps:bodyPr rot="0" spcFirstLastPara="0" vertOverflow="overflow" horzOverflow="overflow" vert="horz" wrap="square" lIns="360000" tIns="0" rIns="360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20767" id="CoverProjectBar" o:spid="_x0000_s1028" type="#_x0000_t202" alt="Title: Decorative Cover Shape" style="position:absolute;margin-left:28.3pt;margin-top:716.55pt;width:538.6pt;height:34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" fillcolor="#201547" stroked="f" strokeweight=".5pt">
                <v:textbox inset="10mm,0,10mm,0">
                  <w:txbxContent>
                    <w:p w14:paraId="3C0072A3" w14:textId="2BD685A1" w:rsidR="008D4D17" w:rsidRPr="00455A7E" w:rsidRDefault="00E3330C" w:rsidP="00455A7E">
                      <w:pPr>
                        <w:pStyle w:val="TitleBarText"/>
                      </w:pPr>
                      <w:r>
                        <w:t>Coastcare Victoria School Kit</w:t>
                      </w:r>
                    </w:p>
                  </w:txbxContent>
                </v:textbox>
                <w10:wrap anchorx="page" anchory="page"/>
                <w10:anchorlock/>
              </v:shape>
            </w:pict>
          </mc:Fallback>
        </mc:AlternateContent>
      </w:r>
      <w:r w:rsidR="007A2C14" w:rsidRPr="00D55628">
        <w:rPr>
          <w:noProof/>
          <w:lang w:eastAsia="en-AU"/>
        </w:rPr>
        <mc:AlternateContent>
          <mc:Choice Requires="wps">
            <w:drawing>
              <wp:anchor distT="0" distB="0" distL="114300" distR="114300" simplePos="0" relativeHeight="251665920" behindDoc="1" locked="1" layoutInCell="1" allowOverlap="1" wp14:anchorId="35D72EDC" wp14:editId="1B2D8D75">
                <wp:simplePos x="0" y="0"/>
                <wp:positionH relativeFrom="page">
                  <wp:posOffset>360045</wp:posOffset>
                </wp:positionH>
                <wp:positionV relativeFrom="page">
                  <wp:posOffset>1620520</wp:posOffset>
                </wp:positionV>
                <wp:extent cx="9972000" cy="3168000"/>
                <wp:effectExtent l="0" t="0" r="0" b="0"/>
                <wp:wrapNone/>
                <wp:docPr id="34" name="LandscapePicSingle" descr="Cover Image" hidden="1" title="Cover Image"/>
                <wp:cNvGraphicFramePr/>
                <a:graphic xmlns:a="http://schemas.openxmlformats.org/drawingml/2006/main">
                  <a:graphicData uri="http://schemas.microsoft.com/office/word/2010/wordprocessingShape">
                    <wps:wsp>
                      <wps:cNvSpPr/>
                      <wps:spPr>
                        <a:xfrm>
                          <a:off x="0" y="0"/>
                          <a:ext cx="9972000" cy="3168000"/>
                        </a:xfrm>
                        <a:prstGeom prst="rect">
                          <a:avLst/>
                        </a:prstGeom>
                        <a:blipFill dpi="0" rotWithShape="1">
                          <a:blip r:embed="rId25">
                            <a:extLst>
                              <a:ext uri="{28A0092B-C50C-407E-A947-70E740481C1C}">
                                <a14:useLocalDpi xmlns:a14="http://schemas.microsoft.com/office/drawing/2010/main" val="0"/>
                              </a:ext>
                            </a:extLst>
                          </a:blip>
                          <a:srcRect/>
                          <a:stretch>
                            <a:fillRect t="-221" b="-22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A3A0E" id="LandscapePicSingle" o:spid="_x0000_s1026" alt="Title: Cover Image - Description: Cover Image" style="position:absolute;margin-left:28.35pt;margin-top:127.6pt;width:785.2pt;height:249.45pt;z-index:-25165056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" stroked="f" strokeweight="2pt">
                <v:fill r:id="rId26" o:title="Cover Image" recolor="t" rotate="t" type="frame"/>
                <w10:wrap anchorx="page" anchory="page"/>
                <w10:anchorlock/>
              </v:rect>
            </w:pict>
          </mc:Fallback>
        </mc:AlternateContent>
      </w:r>
      <w:r w:rsidR="00A56B1E" w:rsidRPr="00D55628">
        <w:rPr>
          <w:noProof/>
          <w:lang w:eastAsia="en-AU"/>
        </w:rPr>
        <mc:AlternateContent>
          <mc:Choice Requires="wps">
            <w:drawing>
              <wp:anchor distT="0" distB="0" distL="114300" distR="114300" simplePos="0" relativeHeight="251676671" behindDoc="0" locked="1" layoutInCell="1" allowOverlap="1" wp14:anchorId="3D988BAF" wp14:editId="587A47D4">
                <wp:simplePos x="0" y="0"/>
                <wp:positionH relativeFrom="margin">
                  <wp:align>center</wp:align>
                </wp:positionH>
                <wp:positionV relativeFrom="page">
                  <wp:posOffset>2353945</wp:posOffset>
                </wp:positionV>
                <wp:extent cx="6840001" cy="4752000"/>
                <wp:effectExtent l="0" t="0" r="0" b="0"/>
                <wp:wrapNone/>
                <wp:docPr id="3" name="PicSingle"/>
                <wp:cNvGraphicFramePr/>
                <a:graphic xmlns:a="http://schemas.openxmlformats.org/drawingml/2006/main">
                  <a:graphicData uri="http://schemas.microsoft.com/office/word/2010/wordprocessingShape">
                    <wps:wsp>
                      <wps:cNvSpPr/>
                      <wps:spPr>
                        <a:xfrm>
                          <a:off x="0" y="0"/>
                          <a:ext cx="6840001" cy="4752000"/>
                        </a:xfrm>
                        <a:prstGeom prst="rect">
                          <a:avLst/>
                        </a:prstGeom>
                        <a:blipFill>
                          <a:blip r:embed="rId27" cstate="print">
                            <a:extLst>
                              <a:ext uri="{28A0092B-C50C-407E-A947-70E740481C1C}">
                                <a14:useLocalDpi xmlns:a14="http://schemas.microsoft.com/office/drawing/2010/main" val="0"/>
                              </a:ext>
                            </a:extLst>
                          </a:blip>
                          <a:srcRect/>
                          <a:stretch>
                            <a:fillRect l="-15799" r="-1745" b="170"/>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9FFED" id="PicSingle" o:spid="_x0000_s1026" style="position:absolute;margin-left:0;margin-top:185.35pt;width:538.6pt;height:374.15pt;z-index:25167667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" stroked="f" strokeweight="2pt">
                <v:fill r:id="rId28" o:title="" recolor="t" rotate="t" type="frame"/>
                <w10:wrap anchorx="margin" anchory="page"/>
                <w10:anchorlock/>
              </v:rect>
            </w:pict>
          </mc:Fallback>
        </mc:AlternateContent>
      </w:r>
      <w:r w:rsidR="005A2A5D" w:rsidRPr="00D55628">
        <w:rPr>
          <w:noProof/>
          <w:lang w:eastAsia="en-AU"/>
        </w:rPr>
        <mc:AlternateContent>
          <mc:Choice Requires="wps">
            <w:drawing>
              <wp:anchor distT="0" distB="0" distL="114300" distR="114300" simplePos="0" relativeHeight="251649536" behindDoc="1" locked="1" layoutInCell="1" allowOverlap="1" wp14:anchorId="748209D1" wp14:editId="3BBF89F1">
                <wp:simplePos x="0" y="0"/>
                <wp:positionH relativeFrom="page">
                  <wp:posOffset>360045</wp:posOffset>
                </wp:positionH>
                <wp:positionV relativeFrom="page">
                  <wp:posOffset>360045</wp:posOffset>
                </wp:positionV>
                <wp:extent cx="6840001" cy="8744400"/>
                <wp:effectExtent l="0" t="0" r="0" b="0"/>
                <wp:wrapNone/>
                <wp:docPr id="4" name="CoverRectangle"/>
                <wp:cNvGraphicFramePr/>
                <a:graphic xmlns:a="http://schemas.openxmlformats.org/drawingml/2006/main">
                  <a:graphicData uri="http://schemas.microsoft.com/office/word/2010/wordprocessingShape">
                    <wps:wsp>
                      <wps:cNvSpPr/>
                      <wps:spPr>
                        <a:xfrm>
                          <a:off x="0" y="0"/>
                          <a:ext cx="6840001" cy="8744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A9463" id="CoverRectangle" o:spid="_x0000_s1026" style="position:absolute;margin-left:28.35pt;margin-top:28.35pt;width:538.6pt;height:688.5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" fillcolor="#00b2a9 [3204]" stroked="f" strokeweight="2pt">
                <w10:wrap anchorx="page" anchory="page"/>
                <w10:anchorlock/>
              </v:rect>
            </w:pict>
          </mc:Fallback>
        </mc:AlternateContent>
      </w:r>
    </w:p>
    <w:p w14:paraId="7D3875B0" w14:textId="77777777" w:rsidR="00D73B6C" w:rsidRDefault="00D73B6C"/>
    <w:tbl>
      <w:tblPr>
        <w:tblStyle w:val="TableAsPlaceholder"/>
        <w:tblpPr w:leftFromText="181" w:rightFromText="181" w:vertAnchor="page" w:horzAnchor="margin" w:tblpXSpec="right" w:tblpY="681"/>
        <w:tblOverlap w:val="never"/>
        <w:tblW w:w="7370" w:type="dxa"/>
        <w:tblLayout w:type="fixed"/>
        <w:tblLook w:val="0600" w:firstRow="0" w:lastRow="0" w:firstColumn="0" w:lastColumn="0" w:noHBand="1" w:noVBand="1"/>
      </w:tblPr>
      <w:tblGrid>
        <w:gridCol w:w="7370"/>
      </w:tblGrid>
      <w:tr w:rsidR="00D73B6C" w14:paraId="3E9F4871" w14:textId="77777777" w:rsidTr="00E3385F">
        <w:trPr>
          <w:trHeight w:hRule="exact" w:val="2948"/>
        </w:trPr>
        <w:tc>
          <w:tcPr>
            <w:tcW w:w="7370" w:type="dxa"/>
            <w:vAlign w:val="center"/>
          </w:tcPr>
          <w:sdt>
            <w:sdtPr>
              <w:rPr>
                <w:b w:val="0"/>
                <w:iCs/>
                <w:spacing w:val="0"/>
                <w:sz w:val="32"/>
                <w:szCs w:val="24"/>
              </w:rPr>
              <w:alias w:val="CoverTitle"/>
              <w:tag w:val="CoverTitle"/>
              <w:id w:val="360867710"/>
              <w:lock w:val="sdtContentLocked"/>
              <w:placeholder>
                <w:docPart w:val="626EA6D7D6B0422CA66E19EECE1CCB75"/>
              </w:placeholder>
            </w:sdtPr>
            <w:sdtContent>
              <w:p w14:paraId="7A07EE40" w14:textId="77777777" w:rsidR="00E3385F" w:rsidRDefault="00E3385F" w:rsidP="00E3385F">
                <w:pPr>
                  <w:pStyle w:val="Title"/>
                </w:pPr>
                <w:r>
                  <w:t>School Kit Answers</w:t>
                </w:r>
              </w:p>
              <w:p w14:paraId="1D4BFD45" w14:textId="77777777" w:rsidR="00E3385F" w:rsidRDefault="00E3385F" w:rsidP="00E3385F">
                <w:pPr>
                  <w:pStyle w:val="Subtitle"/>
                </w:pPr>
                <w:bookmarkStart w:id="0" w:name="myBookmark"/>
                <w:bookmarkEnd w:id="0"/>
              </w:p>
              <w:p w14:paraId="074008D3" w14:textId="77777777" w:rsidR="00512DFB" w:rsidRPr="00CB1FB7" w:rsidRDefault="00000000" w:rsidP="00CD4964">
                <w:pPr>
                  <w:pStyle w:val="Subtitle"/>
                </w:pPr>
              </w:p>
            </w:sdtContent>
          </w:sdt>
        </w:tc>
      </w:tr>
    </w:tbl>
    <w:p w14:paraId="7FAADCF5" w14:textId="77777777" w:rsidR="00D73B6C" w:rsidRDefault="00D73B6C"/>
    <w:p w14:paraId="58EB8EE6" w14:textId="77777777" w:rsidR="00D73B6C" w:rsidRPr="00D55628" w:rsidRDefault="008F0B33">
      <w:r w:rsidRPr="00D55628">
        <w:rPr>
          <w:noProof/>
        </w:rPr>
        <mc:AlternateContent>
          <mc:Choice Requires="wps">
            <w:drawing>
              <wp:anchor distT="0" distB="0" distL="114300" distR="114300" simplePos="0" relativeHeight="251653632" behindDoc="0" locked="0" layoutInCell="1" allowOverlap="1" wp14:anchorId="3E1BB57F" wp14:editId="480EA5E6">
                <wp:simplePos x="0" y="0"/>
                <wp:positionH relativeFrom="page">
                  <wp:align>left</wp:align>
                </wp:positionH>
                <wp:positionV relativeFrom="page">
                  <wp:align>bottom</wp:align>
                </wp:positionV>
                <wp:extent cx="4716000" cy="1130400"/>
                <wp:effectExtent l="0" t="0" r="0" b="0"/>
                <wp:wrapNone/>
                <wp:docPr id="17" name="CoverCoBranded" hidden="1" title="CoBranding Logos"/>
                <wp:cNvGraphicFramePr/>
                <a:graphic xmlns:a="http://schemas.openxmlformats.org/drawingml/2006/main">
                  <a:graphicData uri="http://schemas.microsoft.com/office/word/2010/wordprocessingShape">
                    <wps:wsp>
                      <wps:cNvSpPr txBox="1"/>
                      <wps:spPr>
                        <a:xfrm>
                          <a:off x="0" y="0"/>
                          <a:ext cx="4716000" cy="11304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LogoPlaceholder"/>
                              <w:tblOverlap w:val="never"/>
                              <w:tblW w:w="0" w:type="auto"/>
                              <w:tblCellSpacing w:w="71" w:type="dxa"/>
                              <w:tblLayout w:type="fixed"/>
                              <w:tblLook w:val="04A0" w:firstRow="1" w:lastRow="0" w:firstColumn="1" w:lastColumn="0" w:noHBand="0" w:noVBand="1"/>
                            </w:tblPr>
                            <w:tblGrid>
                              <w:gridCol w:w="1417"/>
                              <w:gridCol w:w="3969"/>
                            </w:tblGrid>
                            <w:tr w:rsidR="008D4D17" w:rsidRPr="00AB780B" w14:paraId="66AF5006" w14:textId="77777777" w:rsidTr="00AA4BE4">
                              <w:trPr>
                                <w:trHeight w:hRule="exact" w:val="964"/>
                                <w:tblCellSpacing w:w="71" w:type="dxa"/>
                              </w:trPr>
                              <w:tc>
                                <w:tcPr>
                                  <w:tcW w:w="1204" w:type="dxa"/>
                                  <w:vAlign w:val="bottom"/>
                                </w:tcPr>
                                <w:p w14:paraId="7E1A698E" w14:textId="77777777" w:rsidR="008D4D17" w:rsidRPr="00D55628" w:rsidRDefault="008D4D17" w:rsidP="00D55628">
                                  <w:r w:rsidRPr="00D55628">
                                    <w:rPr>
                                      <w:noProof/>
                                    </w:rPr>
                                    <w:drawing>
                                      <wp:inline distT="0" distB="0" distL="0" distR="0" wp14:anchorId="1BED9A8C" wp14:editId="054EBEAF">
                                        <wp:extent cx="762000" cy="51368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764540" cy="515397"/>
                                                </a:xfrm>
                                                <a:prstGeom prst="rect">
                                                  <a:avLst/>
                                                </a:prstGeom>
                                              </pic:spPr>
                                            </pic:pic>
                                          </a:graphicData>
                                        </a:graphic>
                                      </wp:inline>
                                    </w:drawing>
                                  </w:r>
                                </w:p>
                              </w:tc>
                              <w:tc>
                                <w:tcPr>
                                  <w:tcW w:w="3756" w:type="dxa"/>
                                  <w:vAlign w:val="bottom"/>
                                </w:tcPr>
                                <w:p w14:paraId="56506E96" w14:textId="77777777" w:rsidR="008D4D17" w:rsidRPr="00D55628" w:rsidRDefault="008D4D17" w:rsidP="00D55628">
                                  <w:r w:rsidRPr="00D55628">
                                    <w:rPr>
                                      <w:noProof/>
                                    </w:rPr>
                                    <w:drawing>
                                      <wp:inline distT="0" distB="0" distL="0" distR="0" wp14:anchorId="38F6008A" wp14:editId="507F741D">
                                        <wp:extent cx="2011680" cy="542544"/>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2.jpg"/>
                                                <pic:cNvPicPr/>
                                              </pic:nvPicPr>
                                              <pic:blipFill>
                                                <a:blip r:embed="rId30">
                                                  <a:extLst>
                                                    <a:ext uri="{28A0092B-C50C-407E-A947-70E740481C1C}">
                                                      <a14:useLocalDpi xmlns:a14="http://schemas.microsoft.com/office/drawing/2010/main" val="0"/>
                                                    </a:ext>
                                                  </a:extLst>
                                                </a:blip>
                                                <a:stretch>
                                                  <a:fillRect/>
                                                </a:stretch>
                                              </pic:blipFill>
                                              <pic:spPr>
                                                <a:xfrm>
                                                  <a:off x="0" y="0"/>
                                                  <a:ext cx="2011680" cy="542544"/>
                                                </a:xfrm>
                                                <a:prstGeom prst="rect">
                                                  <a:avLst/>
                                                </a:prstGeom>
                                              </pic:spPr>
                                            </pic:pic>
                                          </a:graphicData>
                                        </a:graphic>
                                      </wp:inline>
                                    </w:drawing>
                                  </w:r>
                                </w:p>
                              </w:tc>
                            </w:tr>
                          </w:tbl>
                          <w:p w14:paraId="6E9DE6B8" w14:textId="77777777" w:rsidR="008D4D17" w:rsidRDefault="008D4D17"/>
                        </w:txbxContent>
                      </wps:txbx>
                      <wps:bodyPr rot="0" spcFirstLastPara="0" vertOverflow="overflow" horzOverflow="overflow" vert="horz" wrap="square" lIns="360000" tIns="0" rIns="9144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BB57F" id="CoverCoBranded" o:spid="_x0000_s1029" type="#_x0000_t202" alt="Title: CoBranding Logos" style="position:absolute;margin-left:0;margin-top:0;width:371.35pt;height:89pt;z-index:251653632;visibility:hidden;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" fillcolor="white [3212]" stroked="f" strokeweight=".5pt">
                <v:textbox inset="10mm,0,,3mm">
                  <w:txbxContent>
                    <w:tbl>
                      <w:tblPr>
                        <w:tblStyle w:val="LogoPlaceholder"/>
                        <w:tblOverlap w:val="never"/>
                        <w:tblW w:w="0" w:type="auto"/>
                        <w:tblCellSpacing w:w="71" w:type="dxa"/>
                        <w:tblLayout w:type="fixed"/>
                        <w:tblLook w:val="04A0" w:firstRow="1" w:lastRow="0" w:firstColumn="1" w:lastColumn="0" w:noHBand="0" w:noVBand="1"/>
                      </w:tblPr>
                      <w:tblGrid>
                        <w:gridCol w:w="1417"/>
                        <w:gridCol w:w="3969"/>
                      </w:tblGrid>
                      <w:tr w:rsidR="008D4D17" w:rsidRPr="00AB780B" w14:paraId="66AF5006" w14:textId="77777777" w:rsidTr="00AA4BE4">
                        <w:trPr>
                          <w:trHeight w:hRule="exact" w:val="964"/>
                          <w:tblCellSpacing w:w="71" w:type="dxa"/>
                        </w:trPr>
                        <w:tc>
                          <w:tcPr>
                            <w:tcW w:w="1204" w:type="dxa"/>
                            <w:vAlign w:val="bottom"/>
                          </w:tcPr>
                          <w:p w14:paraId="7E1A698E" w14:textId="77777777" w:rsidR="008D4D17" w:rsidRPr="00D55628" w:rsidRDefault="008D4D17" w:rsidP="00D55628">
                            <w:r w:rsidRPr="00D55628">
                              <w:rPr>
                                <w:noProof/>
                              </w:rPr>
                              <w:drawing>
                                <wp:inline distT="0" distB="0" distL="0" distR="0" wp14:anchorId="1BED9A8C" wp14:editId="054EBEAF">
                                  <wp:extent cx="762000" cy="51368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1">
                                            <a:extLst>
                                              <a:ext uri="{28A0092B-C50C-407E-A947-70E740481C1C}">
                                                <a14:useLocalDpi xmlns:a14="http://schemas.microsoft.com/office/drawing/2010/main" val="0"/>
                                              </a:ext>
                                            </a:extLst>
                                          </a:blip>
                                          <a:stretch>
                                            <a:fillRect/>
                                          </a:stretch>
                                        </pic:blipFill>
                                        <pic:spPr>
                                          <a:xfrm>
                                            <a:off x="0" y="0"/>
                                            <a:ext cx="764540" cy="515397"/>
                                          </a:xfrm>
                                          <a:prstGeom prst="rect">
                                            <a:avLst/>
                                          </a:prstGeom>
                                        </pic:spPr>
                                      </pic:pic>
                                    </a:graphicData>
                                  </a:graphic>
                                </wp:inline>
                              </w:drawing>
                            </w:r>
                          </w:p>
                        </w:tc>
                        <w:tc>
                          <w:tcPr>
                            <w:tcW w:w="3756" w:type="dxa"/>
                            <w:vAlign w:val="bottom"/>
                          </w:tcPr>
                          <w:p w14:paraId="56506E96" w14:textId="77777777" w:rsidR="008D4D17" w:rsidRPr="00D55628" w:rsidRDefault="008D4D17" w:rsidP="00D55628">
                            <w:r w:rsidRPr="00D55628">
                              <w:rPr>
                                <w:noProof/>
                              </w:rPr>
                              <w:drawing>
                                <wp:inline distT="0" distB="0" distL="0" distR="0" wp14:anchorId="38F6008A" wp14:editId="507F741D">
                                  <wp:extent cx="2011680" cy="542544"/>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2.jpg"/>
                                          <pic:cNvPicPr/>
                                        </pic:nvPicPr>
                                        <pic:blipFill>
                                          <a:blip r:embed="rId32">
                                            <a:extLst>
                                              <a:ext uri="{28A0092B-C50C-407E-A947-70E740481C1C}">
                                                <a14:useLocalDpi xmlns:a14="http://schemas.microsoft.com/office/drawing/2010/main" val="0"/>
                                              </a:ext>
                                            </a:extLst>
                                          </a:blip>
                                          <a:stretch>
                                            <a:fillRect/>
                                          </a:stretch>
                                        </pic:blipFill>
                                        <pic:spPr>
                                          <a:xfrm>
                                            <a:off x="0" y="0"/>
                                            <a:ext cx="2011680" cy="542544"/>
                                          </a:xfrm>
                                          <a:prstGeom prst="rect">
                                            <a:avLst/>
                                          </a:prstGeom>
                                        </pic:spPr>
                                      </pic:pic>
                                    </a:graphicData>
                                  </a:graphic>
                                </wp:inline>
                              </w:drawing>
                            </w:r>
                          </w:p>
                        </w:tc>
                      </w:tr>
                    </w:tbl>
                    <w:p w14:paraId="6E9DE6B8" w14:textId="77777777" w:rsidR="008D4D17" w:rsidRDefault="008D4D17"/>
                  </w:txbxContent>
                </v:textbox>
                <w10:wrap anchorx="page" anchory="page"/>
              </v:shape>
            </w:pict>
          </mc:Fallback>
        </mc:AlternateContent>
      </w:r>
    </w:p>
    <w:p w14:paraId="5FD5FCF9" w14:textId="77777777" w:rsidR="00D73B6C" w:rsidRPr="00D55628" w:rsidRDefault="00D73B6C">
      <w:pPr>
        <w:sectPr w:rsidR="00D73B6C" w:rsidRPr="00D55628" w:rsidSect="00E3385F">
          <w:headerReference w:type="default" r:id="rId33"/>
          <w:footerReference w:type="even" r:id="rId34"/>
          <w:footerReference w:type="default" r:id="rId35"/>
          <w:footerReference w:type="first" r:id="rId36"/>
          <w:pgSz w:w="11907" w:h="16840" w:code="9"/>
          <w:pgMar w:top="2268" w:right="1134" w:bottom="1134" w:left="1134" w:header="284" w:footer="284" w:gutter="0"/>
          <w:cols w:space="708"/>
          <w:titlePg/>
          <w:docGrid w:linePitch="360"/>
        </w:sectPr>
      </w:pPr>
    </w:p>
    <w:p w14:paraId="0B31D262" w14:textId="28239A68" w:rsidR="00657A2F" w:rsidRPr="00D55628" w:rsidRDefault="006D0741" w:rsidP="00CA55A2">
      <w:pPr>
        <w:pStyle w:val="SmallHeading"/>
        <w:spacing w:before="0"/>
      </w:pPr>
      <w:r w:rsidRPr="006D0741">
        <w:rPr>
          <w:sz w:val="12"/>
          <w:szCs w:val="12"/>
        </w:rPr>
        <w:lastRenderedPageBreak/>
        <w:t xml:space="preserve"> </w:t>
      </w:r>
      <w:r w:rsidR="00657A2F" w:rsidRPr="00D55628">
        <w:rPr>
          <w:noProof/>
        </w:rPr>
        <mc:AlternateContent>
          <mc:Choice Requires="wps">
            <w:drawing>
              <wp:anchor distT="0" distB="0" distL="114300" distR="114300" simplePos="0" relativeHeight="251684352" behindDoc="0" locked="0" layoutInCell="1" allowOverlap="1" wp14:anchorId="081B637B" wp14:editId="1DC4138B">
                <wp:simplePos x="0" y="0"/>
                <wp:positionH relativeFrom="page">
                  <wp:align>left</wp:align>
                </wp:positionH>
                <wp:positionV relativeFrom="page">
                  <wp:align>top</wp:align>
                </wp:positionV>
                <wp:extent cx="7562850" cy="1609725"/>
                <wp:effectExtent l="0" t="0" r="0" b="0"/>
                <wp:wrapTopAndBottom/>
                <wp:docPr id="36" name="InsideCoverCoBrand" hidden="1" title="Co-Branding Logos"/>
                <wp:cNvGraphicFramePr/>
                <a:graphic xmlns:a="http://schemas.openxmlformats.org/drawingml/2006/main">
                  <a:graphicData uri="http://schemas.microsoft.com/office/word/2010/wordprocessingShape">
                    <wps:wsp>
                      <wps:cNvSpPr txBox="1"/>
                      <wps:spPr>
                        <a:xfrm>
                          <a:off x="0" y="0"/>
                          <a:ext cx="7562850" cy="1609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LogoPlaceholde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657A2F" w:rsidRPr="00AB780B" w14:paraId="02EF866B" w14:textId="77777777" w:rsidTr="00DC7231">
                              <w:trPr>
                                <w:trHeight w:hRule="exact" w:val="1247"/>
                                <w:tblCellSpacing w:w="71" w:type="dxa"/>
                              </w:trPr>
                              <w:tc>
                                <w:tcPr>
                                  <w:tcW w:w="1601" w:type="dxa"/>
                                  <w:vAlign w:val="center"/>
                                </w:tcPr>
                                <w:p w14:paraId="191E8379" w14:textId="77777777" w:rsidR="00657A2F" w:rsidRPr="00D55628" w:rsidRDefault="00657A2F" w:rsidP="00D55628">
                                  <w:r w:rsidRPr="00D55628">
                                    <w:rPr>
                                      <w:noProof/>
                                    </w:rPr>
                                    <w:drawing>
                                      <wp:inline distT="0" distB="0" distL="0" distR="0" wp14:anchorId="55233902" wp14:editId="434EDD70">
                                        <wp:extent cx="1016635" cy="52006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42A6683D" w14:textId="77777777" w:rsidR="00657A2F" w:rsidRPr="00D55628" w:rsidRDefault="00657A2F" w:rsidP="00D55628">
                                  <w:r w:rsidRPr="00D55628">
                                    <w:rPr>
                                      <w:noProof/>
                                    </w:rPr>
                                    <w:drawing>
                                      <wp:inline distT="0" distB="0" distL="0" distR="0" wp14:anchorId="4391F81D" wp14:editId="51E855FD">
                                        <wp:extent cx="1016635" cy="52006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04F9B73E" w14:textId="77777777" w:rsidR="00657A2F" w:rsidRPr="00D55628" w:rsidRDefault="00657A2F" w:rsidP="00D55628">
                                  <w:r w:rsidRPr="00D55628">
                                    <w:rPr>
                                      <w:noProof/>
                                    </w:rPr>
                                    <w:drawing>
                                      <wp:inline distT="0" distB="0" distL="0" distR="0" wp14:anchorId="5937A280" wp14:editId="4661EF4D">
                                        <wp:extent cx="1016635" cy="52006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7AF77925" w14:textId="77777777" w:rsidR="00657A2F" w:rsidRPr="00D55628" w:rsidRDefault="00657A2F" w:rsidP="00D55628">
                                  <w:r w:rsidRPr="00D55628">
                                    <w:rPr>
                                      <w:noProof/>
                                    </w:rPr>
                                    <w:drawing>
                                      <wp:inline distT="0" distB="0" distL="0" distR="0" wp14:anchorId="36263EE8" wp14:editId="74480D44">
                                        <wp:extent cx="1016635" cy="52006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3A0461A8" w14:textId="77777777" w:rsidR="00657A2F" w:rsidRPr="00D55628" w:rsidRDefault="00657A2F" w:rsidP="00657A2F">
                            <w:pPr>
                              <w:pStyle w:val="xDisclaimerText"/>
                            </w:pPr>
                          </w:p>
                        </w:txbxContent>
                      </wps:txbx>
                      <wps:bodyPr rot="0" spcFirstLastPara="0" vertOverflow="overflow" horzOverflow="overflow" vert="horz" wrap="square" lIns="720000" tIns="612000" rIns="9144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81B637B" id="InsideCoverCoBrand" o:spid="_x0000_s1030" type="#_x0000_t202" alt="Title: Co-Branding Logos" style="position:absolute;margin-left:0;margin-top:0;width:595.5pt;height:126.75pt;z-index:251684352;visibility:hidden;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" filled="f" stroked="f" strokeweight=".5pt">
                <v:textbox style="mso-fit-shape-to-text:t" inset="20mm,17mm,,0">
                  <w:txbxContent>
                    <w:tbl>
                      <w:tblPr>
                        <w:tblStyle w:val="LogoPlaceholde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657A2F" w:rsidRPr="00AB780B" w14:paraId="02EF866B" w14:textId="77777777" w:rsidTr="00DC7231">
                        <w:trPr>
                          <w:trHeight w:hRule="exact" w:val="1247"/>
                          <w:tblCellSpacing w:w="71" w:type="dxa"/>
                        </w:trPr>
                        <w:tc>
                          <w:tcPr>
                            <w:tcW w:w="1601" w:type="dxa"/>
                            <w:vAlign w:val="center"/>
                          </w:tcPr>
                          <w:p w14:paraId="191E8379" w14:textId="77777777" w:rsidR="00657A2F" w:rsidRPr="00D55628" w:rsidRDefault="00657A2F" w:rsidP="00D55628">
                            <w:r w:rsidRPr="00D55628">
                              <w:rPr>
                                <w:noProof/>
                              </w:rPr>
                              <w:drawing>
                                <wp:inline distT="0" distB="0" distL="0" distR="0" wp14:anchorId="55233902" wp14:editId="434EDD70">
                                  <wp:extent cx="1016635" cy="52006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42A6683D" w14:textId="77777777" w:rsidR="00657A2F" w:rsidRPr="00D55628" w:rsidRDefault="00657A2F" w:rsidP="00D55628">
                            <w:r w:rsidRPr="00D55628">
                              <w:rPr>
                                <w:noProof/>
                              </w:rPr>
                              <w:drawing>
                                <wp:inline distT="0" distB="0" distL="0" distR="0" wp14:anchorId="4391F81D" wp14:editId="51E855FD">
                                  <wp:extent cx="1016635" cy="52006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04F9B73E" w14:textId="77777777" w:rsidR="00657A2F" w:rsidRPr="00D55628" w:rsidRDefault="00657A2F" w:rsidP="00D55628">
                            <w:r w:rsidRPr="00D55628">
                              <w:rPr>
                                <w:noProof/>
                              </w:rPr>
                              <w:drawing>
                                <wp:inline distT="0" distB="0" distL="0" distR="0" wp14:anchorId="5937A280" wp14:editId="4661EF4D">
                                  <wp:extent cx="1016635" cy="52006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7AF77925" w14:textId="77777777" w:rsidR="00657A2F" w:rsidRPr="00D55628" w:rsidRDefault="00657A2F" w:rsidP="00D55628">
                            <w:r w:rsidRPr="00D55628">
                              <w:rPr>
                                <w:noProof/>
                              </w:rPr>
                              <w:drawing>
                                <wp:inline distT="0" distB="0" distL="0" distR="0" wp14:anchorId="36263EE8" wp14:editId="74480D44">
                                  <wp:extent cx="1016635" cy="52006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3A0461A8" w14:textId="77777777" w:rsidR="00657A2F" w:rsidRPr="00D55628" w:rsidRDefault="00657A2F" w:rsidP="00657A2F">
                      <w:pPr>
                        <w:pStyle w:val="xDisclaimerText"/>
                      </w:pPr>
                    </w:p>
                  </w:txbxContent>
                </v:textbox>
                <w10:wrap type="topAndBottom" anchorx="page" anchory="page"/>
              </v:shape>
            </w:pict>
          </mc:Fallback>
        </mc:AlternateContent>
      </w:r>
      <w:r w:rsidR="00657A2F" w:rsidRPr="00D55628">
        <w:t>Acknowledgements</w:t>
      </w:r>
    </w:p>
    <w:p w14:paraId="1160A3A4" w14:textId="77777777" w:rsidR="00657A2F" w:rsidRPr="00810C40" w:rsidRDefault="00657A2F" w:rsidP="00CA55A2">
      <w:pPr>
        <w:pStyle w:val="SmallBodyText"/>
      </w:pPr>
      <w:r>
        <w:t xml:space="preserve">Coastcare Victoria would like to acknowledge all our video presenters and individuals who reviewed or assisted with the creation of the Coastcare Victoria School Kit. </w:t>
      </w:r>
    </w:p>
    <w:p w14:paraId="43727A3C" w14:textId="77777777" w:rsidR="00657A2F" w:rsidRDefault="00657A2F" w:rsidP="00CA55A2">
      <w:pPr>
        <w:pStyle w:val="SmallHeading"/>
      </w:pPr>
      <w:r>
        <w:t>Author</w:t>
      </w:r>
    </w:p>
    <w:p w14:paraId="19C8175B" w14:textId="77777777" w:rsidR="00657A2F" w:rsidRDefault="00657A2F" w:rsidP="00CA55A2">
      <w:pPr>
        <w:pStyle w:val="SmallBodyText"/>
      </w:pPr>
      <w:r>
        <w:t xml:space="preserve">Coastcare Victoria and Ocean Imaging. </w:t>
      </w:r>
    </w:p>
    <w:p w14:paraId="0839F250" w14:textId="77777777" w:rsidR="00657A2F" w:rsidRDefault="00657A2F" w:rsidP="00CA55A2">
      <w:pPr>
        <w:pStyle w:val="SmallHeading"/>
      </w:pPr>
      <w:r>
        <w:t>Photo credit</w:t>
      </w:r>
    </w:p>
    <w:p w14:paraId="32119BBD" w14:textId="77777777" w:rsidR="00657A2F" w:rsidRDefault="00657A2F" w:rsidP="00657A2F">
      <w:pPr>
        <w:pStyle w:val="SmallBodyText"/>
      </w:pPr>
      <w:r>
        <w:t>Ocean Imaging.</w:t>
      </w:r>
    </w:p>
    <w:tbl>
      <w:tblPr>
        <w:tblStyle w:val="TableAsPlaceholder"/>
        <w:tblpPr w:leftFromText="181" w:rightFromText="181" w:horzAnchor="margin" w:tblpYSpec="bottom"/>
        <w:tblOverlap w:val="never"/>
        <w:tblW w:w="4723" w:type="pct"/>
        <w:tblCellMar>
          <w:right w:w="57" w:type="dxa"/>
        </w:tblCellMar>
        <w:tblLook w:val="0600" w:firstRow="0" w:lastRow="0" w:firstColumn="0" w:lastColumn="0" w:noHBand="1" w:noVBand="1"/>
        <w:tblCaption w:val="Creative Commons Logo"/>
        <w:tblDescription w:val="Creative Commons Logo"/>
      </w:tblPr>
      <w:tblGrid>
        <w:gridCol w:w="9640"/>
      </w:tblGrid>
      <w:tr w:rsidR="007A4821" w14:paraId="02C7A9D3" w14:textId="77777777" w:rsidTr="002C224D">
        <w:tc>
          <w:tcPr>
            <w:tcW w:w="5000" w:type="pct"/>
            <w:shd w:val="clear" w:color="auto" w:fill="E5F7F6"/>
            <w:tcMar>
              <w:top w:w="0" w:type="dxa"/>
              <w:right w:w="0" w:type="dxa"/>
            </w:tcMar>
            <w:vAlign w:val="bottom"/>
          </w:tcPr>
          <w:p w14:paraId="125701F6" w14:textId="77777777" w:rsidR="007A4821" w:rsidRPr="00035BAD" w:rsidRDefault="007A4821" w:rsidP="007A4821">
            <w:pPr>
              <w:pStyle w:val="xDisclaimertext6"/>
              <w:framePr w:hSpace="0" w:wrap="auto" w:hAnchor="text" w:yAlign="inline"/>
              <w:suppressOverlap w:val="0"/>
            </w:pPr>
            <w:bookmarkStart w:id="1" w:name="_AboriginalAcknowledgement"/>
            <w:bookmarkEnd w:id="1"/>
            <w:r w:rsidRPr="00035BAD">
              <w:rPr>
                <w:noProof/>
              </w:rPr>
              <w:drawing>
                <wp:anchor distT="0" distB="0" distL="114300" distR="114300" simplePos="0" relativeHeight="251674112" behindDoc="0" locked="1" layoutInCell="1" allowOverlap="1" wp14:anchorId="3A77F264" wp14:editId="269AC244">
                  <wp:simplePos x="0" y="0"/>
                  <wp:positionH relativeFrom="margin">
                    <wp:align>right</wp:align>
                  </wp:positionH>
                  <wp:positionV relativeFrom="margin">
                    <wp:align>bottom</wp:align>
                  </wp:positionV>
                  <wp:extent cx="2408129" cy="1603387"/>
                  <wp:effectExtent l="0" t="0" r="0" b="0"/>
                  <wp:wrapNone/>
                  <wp:docPr id="68" name="AboriginalAcknowled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nside cover image.png"/>
                          <pic:cNvPicPr/>
                        </pic:nvPicPr>
                        <pic:blipFill>
                          <a:blip r:embed="rId38">
                            <a:extLst>
                              <a:ext uri="{28A0092B-C50C-407E-A947-70E740481C1C}">
                                <a14:useLocalDpi xmlns:a14="http://schemas.microsoft.com/office/drawing/2010/main" val="0"/>
                              </a:ext>
                            </a:extLst>
                          </a:blip>
                          <a:stretch>
                            <a:fillRect/>
                          </a:stretch>
                        </pic:blipFill>
                        <pic:spPr>
                          <a:xfrm>
                            <a:off x="0" y="0"/>
                            <a:ext cx="2408400" cy="1602000"/>
                          </a:xfrm>
                          <a:prstGeom prst="rect">
                            <a:avLst/>
                          </a:prstGeom>
                        </pic:spPr>
                      </pic:pic>
                    </a:graphicData>
                  </a:graphic>
                  <wp14:sizeRelH relativeFrom="page">
                    <wp14:pctWidth>0</wp14:pctWidth>
                  </wp14:sizeRelH>
                  <wp14:sizeRelV relativeFrom="page">
                    <wp14:pctHeight>0</wp14:pctHeight>
                  </wp14:sizeRelV>
                </wp:anchor>
              </w:drawing>
            </w:r>
            <w:r w:rsidRPr="00035BAD">
              <w:t>Acknowledgment</w:t>
            </w:r>
          </w:p>
          <w:p w14:paraId="2EF2FCAE" w14:textId="77777777" w:rsidR="007A4821" w:rsidRDefault="007A4821" w:rsidP="007A4821">
            <w:pPr>
              <w:pStyle w:val="xDisclaimertext4"/>
              <w:framePr w:hSpace="0" w:wrap="auto" w:hAnchor="text" w:yAlign="inline"/>
              <w:suppressOverlap w:val="0"/>
            </w:pPr>
            <w:r>
              <w:t xml:space="preserve">We acknowledge and respect Victorian Traditional Owners as the original custodians of Victoria's land and waters, their unique ability to care for Country and deep spiritual connection to it. We honour Elders past and present whose knowledge and wisdom has ensured the continuation of culture and traditional practices. </w:t>
            </w:r>
          </w:p>
          <w:p w14:paraId="3AD46F89" w14:textId="77777777" w:rsidR="007A4821" w:rsidRDefault="007A4821" w:rsidP="007A4821">
            <w:pPr>
              <w:pStyle w:val="xDisclaimertext5"/>
              <w:framePr w:hSpace="0" w:wrap="auto" w:hAnchor="text" w:yAlign="inline"/>
              <w:suppressOverlap w:val="0"/>
            </w:pPr>
            <w:r>
              <w:t>We are committed to genuinely partner, and meaningfully engage, with Victoria's Traditional Owners and Aboriginal communities to support the protection of Country, the maintenance of spiritual and cultural practices and their broader aspirations in the 21st century and beyond.</w:t>
            </w:r>
          </w:p>
        </w:tc>
      </w:tr>
    </w:tbl>
    <w:p w14:paraId="182D6DDA" w14:textId="77777777" w:rsidR="00067AFF" w:rsidRDefault="00067AFF" w:rsidP="00067AFF">
      <w:pPr>
        <w:pStyle w:val="BodyText"/>
        <w:rPr>
          <w:i/>
          <w:iCs/>
          <w:color w:val="auto"/>
        </w:rPr>
      </w:pPr>
    </w:p>
    <w:p w14:paraId="021CC793" w14:textId="77777777" w:rsidR="002C224D" w:rsidRDefault="002C224D" w:rsidP="00067AFF">
      <w:pPr>
        <w:pStyle w:val="BodyText"/>
        <w:rPr>
          <w:i/>
          <w:iCs/>
          <w:color w:val="auto"/>
        </w:rPr>
      </w:pPr>
    </w:p>
    <w:p w14:paraId="7CEE914D" w14:textId="77777777" w:rsidR="002C224D" w:rsidRDefault="002C224D" w:rsidP="00067AFF">
      <w:pPr>
        <w:pStyle w:val="BodyText"/>
        <w:rPr>
          <w:i/>
          <w:iCs/>
          <w:color w:val="auto"/>
        </w:rPr>
      </w:pPr>
    </w:p>
    <w:p w14:paraId="63F40161" w14:textId="77777777" w:rsidR="002C224D" w:rsidRDefault="002C224D" w:rsidP="00067AFF">
      <w:pPr>
        <w:pStyle w:val="BodyText"/>
        <w:rPr>
          <w:i/>
          <w:iCs/>
          <w:color w:val="auto"/>
        </w:rPr>
      </w:pPr>
    </w:p>
    <w:p w14:paraId="4F94CA82" w14:textId="77777777" w:rsidR="002C224D" w:rsidRDefault="002C224D" w:rsidP="00067AFF">
      <w:pPr>
        <w:pStyle w:val="BodyText"/>
        <w:rPr>
          <w:i/>
          <w:iCs/>
          <w:color w:val="auto"/>
        </w:rPr>
      </w:pPr>
    </w:p>
    <w:p w14:paraId="01F4BB4B" w14:textId="77777777" w:rsidR="002C224D" w:rsidRDefault="002C224D" w:rsidP="00067AFF">
      <w:pPr>
        <w:pStyle w:val="BodyText"/>
        <w:rPr>
          <w:i/>
          <w:iCs/>
          <w:color w:val="auto"/>
        </w:rPr>
      </w:pPr>
    </w:p>
    <w:p w14:paraId="4136471F" w14:textId="77777777" w:rsidR="002C224D" w:rsidRDefault="002C224D" w:rsidP="00067AFF">
      <w:pPr>
        <w:pStyle w:val="BodyText"/>
        <w:rPr>
          <w:i/>
          <w:iCs/>
          <w:color w:val="auto"/>
        </w:rPr>
      </w:pPr>
    </w:p>
    <w:p w14:paraId="1874E29F" w14:textId="77777777" w:rsidR="002C224D" w:rsidRDefault="002C224D" w:rsidP="00067AFF">
      <w:pPr>
        <w:pStyle w:val="BodyText"/>
        <w:rPr>
          <w:i/>
          <w:iCs/>
          <w:color w:val="auto"/>
        </w:rPr>
      </w:pPr>
    </w:p>
    <w:p w14:paraId="3820BAF1" w14:textId="77777777" w:rsidR="002C224D" w:rsidRDefault="002C224D" w:rsidP="00067AFF">
      <w:pPr>
        <w:pStyle w:val="BodyText"/>
        <w:rPr>
          <w:i/>
          <w:iCs/>
          <w:color w:val="auto"/>
        </w:rPr>
      </w:pPr>
    </w:p>
    <w:p w14:paraId="05D130AE" w14:textId="77777777" w:rsidR="002C224D" w:rsidRDefault="002C224D" w:rsidP="00067AFF">
      <w:pPr>
        <w:pStyle w:val="BodyText"/>
        <w:rPr>
          <w:i/>
          <w:iCs/>
          <w:color w:val="auto"/>
        </w:rPr>
      </w:pPr>
    </w:p>
    <w:p w14:paraId="7267A063" w14:textId="77777777" w:rsidR="002C224D" w:rsidRDefault="002C224D" w:rsidP="00067AFF">
      <w:pPr>
        <w:pStyle w:val="BodyText"/>
        <w:rPr>
          <w:i/>
          <w:iCs/>
          <w:color w:val="auto"/>
        </w:rPr>
      </w:pPr>
    </w:p>
    <w:p w14:paraId="3346774F" w14:textId="77777777" w:rsidR="002C224D" w:rsidRDefault="002C224D" w:rsidP="00067AFF">
      <w:pPr>
        <w:pStyle w:val="BodyText"/>
        <w:rPr>
          <w:i/>
          <w:iCs/>
          <w:color w:val="auto"/>
        </w:rPr>
      </w:pPr>
    </w:p>
    <w:p w14:paraId="30FCFC6C" w14:textId="77777777" w:rsidR="002C224D" w:rsidRDefault="002C224D" w:rsidP="00067AFF">
      <w:pPr>
        <w:pStyle w:val="BodyText"/>
        <w:rPr>
          <w:i/>
          <w:iCs/>
          <w:color w:val="auto"/>
        </w:rPr>
      </w:pPr>
    </w:p>
    <w:p w14:paraId="52BB89B4" w14:textId="77777777" w:rsidR="002C224D" w:rsidRDefault="002C224D" w:rsidP="00067AFF">
      <w:pPr>
        <w:pStyle w:val="BodyText"/>
        <w:rPr>
          <w:i/>
          <w:iCs/>
          <w:color w:val="auto"/>
        </w:rPr>
      </w:pPr>
    </w:p>
    <w:p w14:paraId="6A5DDC13" w14:textId="77777777" w:rsidR="002C224D" w:rsidRDefault="002C224D" w:rsidP="00067AFF">
      <w:pPr>
        <w:pStyle w:val="BodyText"/>
        <w:rPr>
          <w:i/>
          <w:iCs/>
          <w:color w:val="auto"/>
        </w:rPr>
      </w:pPr>
    </w:p>
    <w:p w14:paraId="1DFE9392" w14:textId="77777777" w:rsidR="002C224D" w:rsidRDefault="002C224D" w:rsidP="00067AFF">
      <w:pPr>
        <w:pStyle w:val="BodyText"/>
        <w:rPr>
          <w:i/>
          <w:iCs/>
          <w:color w:val="auto"/>
        </w:rPr>
      </w:pPr>
    </w:p>
    <w:p w14:paraId="3D6235D1" w14:textId="77777777" w:rsidR="002C224D" w:rsidRDefault="002C224D" w:rsidP="00067AFF">
      <w:pPr>
        <w:pStyle w:val="BodyText"/>
        <w:rPr>
          <w:i/>
          <w:iCs/>
          <w:color w:val="auto"/>
        </w:rPr>
      </w:pPr>
    </w:p>
    <w:p w14:paraId="59D879A5" w14:textId="77777777" w:rsidR="002C224D" w:rsidRDefault="002C224D" w:rsidP="00067AFF">
      <w:pPr>
        <w:pStyle w:val="BodyText"/>
        <w:rPr>
          <w:i/>
          <w:iCs/>
          <w:color w:val="auto"/>
        </w:rPr>
      </w:pPr>
    </w:p>
    <w:p w14:paraId="50F1C255" w14:textId="77777777" w:rsidR="002C224D" w:rsidRDefault="002C224D" w:rsidP="00067AFF">
      <w:pPr>
        <w:pStyle w:val="BodyText"/>
        <w:rPr>
          <w:i/>
          <w:iCs/>
          <w:color w:val="auto"/>
        </w:rPr>
      </w:pPr>
    </w:p>
    <w:p w14:paraId="0A3450FB" w14:textId="77777777" w:rsidR="002C224D" w:rsidRPr="00067AFF" w:rsidRDefault="002C224D" w:rsidP="00067AFF">
      <w:pPr>
        <w:pStyle w:val="BodyText"/>
        <w:rPr>
          <w:i/>
          <w:iCs/>
          <w:color w:val="auto"/>
        </w:rPr>
      </w:pPr>
    </w:p>
    <w:p w14:paraId="0B54AC3B" w14:textId="5DAF6FA5" w:rsidR="00386C98" w:rsidRDefault="00386C98" w:rsidP="00067AFF">
      <w:pPr>
        <w:pStyle w:val="Heading1"/>
      </w:pPr>
      <w:bookmarkStart w:id="2" w:name="_Toc108449352"/>
      <w:r>
        <w:lastRenderedPageBreak/>
        <w:t>Volunteering for Threatened Flora</w:t>
      </w:r>
      <w:bookmarkEnd w:id="2"/>
    </w:p>
    <w:p w14:paraId="257CF92E" w14:textId="103FBDE3" w:rsidR="00067AFF" w:rsidRDefault="00067AFF" w:rsidP="00067AFF">
      <w:pPr>
        <w:pStyle w:val="Heading2"/>
      </w:pPr>
      <w:bookmarkStart w:id="3" w:name="_Toc108449353"/>
      <w:r>
        <w:t>Volunteering for Threatened Flora Quiz</w:t>
      </w:r>
      <w:bookmarkEnd w:id="3"/>
    </w:p>
    <w:p w14:paraId="39A0E314" w14:textId="77777777" w:rsidR="00067AFF" w:rsidRPr="00C3020C" w:rsidRDefault="00067AFF" w:rsidP="00067AFF">
      <w:pPr>
        <w:pStyle w:val="BodyText100ThemeColour"/>
        <w:rPr>
          <w:rFonts w:ascii="Times New Roman" w:hAnsi="Times New Roman"/>
          <w:color w:val="auto"/>
          <w:sz w:val="24"/>
          <w:szCs w:val="24"/>
        </w:rPr>
      </w:pPr>
      <w:r>
        <w:t xml:space="preserve">1. </w:t>
      </w:r>
      <w:r w:rsidRPr="00C3020C">
        <w:t>Which of these wasn’t a step Naomi gave to protect the habitat?</w:t>
      </w:r>
    </w:p>
    <w:p w14:paraId="6C34586B" w14:textId="77777777" w:rsidR="00067AFF" w:rsidRPr="00C3020C" w:rsidRDefault="00067AFF" w:rsidP="00040FDD">
      <w:pPr>
        <w:pStyle w:val="BodyText"/>
        <w:numPr>
          <w:ilvl w:val="0"/>
          <w:numId w:val="43"/>
        </w:numPr>
      </w:pPr>
      <w:r w:rsidRPr="00C3020C">
        <w:t>Always stick to paths</w:t>
      </w:r>
    </w:p>
    <w:p w14:paraId="2F30FF20" w14:textId="77777777" w:rsidR="00067AFF" w:rsidRPr="00C3020C" w:rsidRDefault="00067AFF" w:rsidP="00040FDD">
      <w:pPr>
        <w:pStyle w:val="BodyText"/>
        <w:numPr>
          <w:ilvl w:val="0"/>
          <w:numId w:val="43"/>
        </w:numPr>
      </w:pPr>
      <w:r w:rsidRPr="00C3020C">
        <w:t>Leave only footprints</w:t>
      </w:r>
    </w:p>
    <w:p w14:paraId="05B84B04" w14:textId="77777777" w:rsidR="00067AFF" w:rsidRPr="00C3020C" w:rsidRDefault="00067AFF" w:rsidP="00040FDD">
      <w:pPr>
        <w:pStyle w:val="BodyText"/>
        <w:numPr>
          <w:ilvl w:val="0"/>
          <w:numId w:val="43"/>
        </w:numPr>
        <w:rPr>
          <w:b/>
          <w:bCs/>
        </w:rPr>
      </w:pPr>
      <w:r w:rsidRPr="00C3020C">
        <w:rPr>
          <w:b/>
          <w:bCs/>
        </w:rPr>
        <w:t>Always go in a large group</w:t>
      </w:r>
    </w:p>
    <w:p w14:paraId="0A228A82" w14:textId="77777777" w:rsidR="00067AFF" w:rsidRDefault="00067AFF" w:rsidP="00040FDD">
      <w:pPr>
        <w:pStyle w:val="BodyText"/>
        <w:numPr>
          <w:ilvl w:val="0"/>
          <w:numId w:val="43"/>
        </w:numPr>
      </w:pPr>
      <w:r w:rsidRPr="00C3020C">
        <w:t>Consider volunteering to help </w:t>
      </w:r>
    </w:p>
    <w:p w14:paraId="6A285D96" w14:textId="77777777" w:rsidR="00067AFF" w:rsidRPr="00C3020C" w:rsidRDefault="00067AFF" w:rsidP="00067AFF">
      <w:pPr>
        <w:pStyle w:val="BodyText"/>
        <w:ind w:left="720"/>
      </w:pPr>
    </w:p>
    <w:p w14:paraId="299B44D2" w14:textId="77777777" w:rsidR="00067AFF" w:rsidRPr="00C3020C" w:rsidRDefault="00067AFF" w:rsidP="00067AFF">
      <w:pPr>
        <w:pStyle w:val="BodyText100ThemeColour"/>
        <w:rPr>
          <w:rFonts w:ascii="Times New Roman" w:hAnsi="Times New Roman"/>
          <w:color w:val="auto"/>
          <w:sz w:val="24"/>
          <w:szCs w:val="24"/>
        </w:rPr>
      </w:pPr>
      <w:r w:rsidRPr="00C3020C">
        <w:t>2.  Coastal Moonah woodland is a ___________plant community </w:t>
      </w:r>
    </w:p>
    <w:p w14:paraId="44ABF365" w14:textId="77777777" w:rsidR="00067AFF" w:rsidRPr="00C3020C" w:rsidRDefault="00067AFF" w:rsidP="00040FDD">
      <w:pPr>
        <w:pStyle w:val="BodyText"/>
        <w:numPr>
          <w:ilvl w:val="0"/>
          <w:numId w:val="44"/>
        </w:numPr>
      </w:pPr>
      <w:r w:rsidRPr="00C3020C">
        <w:t>Large</w:t>
      </w:r>
    </w:p>
    <w:p w14:paraId="13A551FF" w14:textId="77777777" w:rsidR="00067AFF" w:rsidRPr="00C3020C" w:rsidRDefault="00067AFF" w:rsidP="00040FDD">
      <w:pPr>
        <w:pStyle w:val="BodyText"/>
        <w:numPr>
          <w:ilvl w:val="0"/>
          <w:numId w:val="44"/>
        </w:numPr>
      </w:pPr>
      <w:r w:rsidRPr="00C3020C">
        <w:rPr>
          <w:b/>
          <w:bCs/>
        </w:rPr>
        <w:t>Threatened</w:t>
      </w:r>
    </w:p>
    <w:p w14:paraId="4847511E" w14:textId="77777777" w:rsidR="00067AFF" w:rsidRPr="00C3020C" w:rsidRDefault="00067AFF" w:rsidP="00040FDD">
      <w:pPr>
        <w:pStyle w:val="BodyText"/>
        <w:numPr>
          <w:ilvl w:val="0"/>
          <w:numId w:val="44"/>
        </w:numPr>
      </w:pPr>
      <w:r w:rsidRPr="00C3020C">
        <w:t>Resilient</w:t>
      </w:r>
    </w:p>
    <w:p w14:paraId="72FFCF8D" w14:textId="77777777" w:rsidR="00067AFF" w:rsidRDefault="00067AFF" w:rsidP="00040FDD">
      <w:pPr>
        <w:pStyle w:val="BodyText"/>
        <w:numPr>
          <w:ilvl w:val="0"/>
          <w:numId w:val="44"/>
        </w:numPr>
      </w:pPr>
      <w:r w:rsidRPr="00C3020C">
        <w:t>Critically endangered </w:t>
      </w:r>
    </w:p>
    <w:p w14:paraId="5ACA4464" w14:textId="77777777" w:rsidR="00067AFF" w:rsidRPr="00C3020C" w:rsidRDefault="00067AFF" w:rsidP="00067AFF">
      <w:pPr>
        <w:pStyle w:val="BodyText"/>
        <w:ind w:left="720"/>
      </w:pPr>
    </w:p>
    <w:p w14:paraId="1CAE8706" w14:textId="77777777" w:rsidR="00067AFF" w:rsidRPr="00C3020C" w:rsidRDefault="00067AFF" w:rsidP="00067AFF">
      <w:pPr>
        <w:pStyle w:val="BodyText100ThemeColour"/>
        <w:rPr>
          <w:rFonts w:ascii="Times New Roman" w:hAnsi="Times New Roman"/>
          <w:color w:val="auto"/>
          <w:sz w:val="24"/>
          <w:szCs w:val="24"/>
        </w:rPr>
      </w:pPr>
      <w:r w:rsidRPr="00C3020C">
        <w:t>3.  What are one of the biggest threats that the Moonah woodland faces?</w:t>
      </w:r>
    </w:p>
    <w:p w14:paraId="6E7EAAB9" w14:textId="77777777" w:rsidR="00067AFF" w:rsidRPr="00C3020C" w:rsidRDefault="00067AFF" w:rsidP="00040FDD">
      <w:pPr>
        <w:pStyle w:val="BodyText"/>
        <w:numPr>
          <w:ilvl w:val="0"/>
          <w:numId w:val="45"/>
        </w:numPr>
        <w:rPr>
          <w:b/>
          <w:bCs/>
        </w:rPr>
      </w:pPr>
      <w:r w:rsidRPr="00C3020C">
        <w:rPr>
          <w:b/>
          <w:bCs/>
        </w:rPr>
        <w:t>Invasive woody weeds</w:t>
      </w:r>
    </w:p>
    <w:p w14:paraId="0C68683B" w14:textId="77777777" w:rsidR="00067AFF" w:rsidRPr="00C3020C" w:rsidRDefault="00067AFF" w:rsidP="00040FDD">
      <w:pPr>
        <w:pStyle w:val="BodyText"/>
        <w:numPr>
          <w:ilvl w:val="0"/>
          <w:numId w:val="45"/>
        </w:numPr>
      </w:pPr>
      <w:r w:rsidRPr="00C3020C">
        <w:t>Invasive birds</w:t>
      </w:r>
    </w:p>
    <w:p w14:paraId="1C735E00" w14:textId="77777777" w:rsidR="00067AFF" w:rsidRPr="00C3020C" w:rsidRDefault="00067AFF" w:rsidP="00040FDD">
      <w:pPr>
        <w:pStyle w:val="BodyText"/>
        <w:numPr>
          <w:ilvl w:val="0"/>
          <w:numId w:val="45"/>
        </w:numPr>
      </w:pPr>
      <w:r w:rsidRPr="00C3020C">
        <w:t>Pollution </w:t>
      </w:r>
    </w:p>
    <w:p w14:paraId="10E9F32E" w14:textId="77777777" w:rsidR="00067AFF" w:rsidRDefault="00067AFF" w:rsidP="00040FDD">
      <w:pPr>
        <w:pStyle w:val="BodyText"/>
        <w:numPr>
          <w:ilvl w:val="0"/>
          <w:numId w:val="45"/>
        </w:numPr>
      </w:pPr>
      <w:r w:rsidRPr="00C3020C">
        <w:t>Poor soil quality</w:t>
      </w:r>
    </w:p>
    <w:p w14:paraId="7A22E2A1" w14:textId="77777777" w:rsidR="00067AFF" w:rsidRPr="00C3020C" w:rsidRDefault="00067AFF" w:rsidP="00067AFF">
      <w:pPr>
        <w:pStyle w:val="BodyText"/>
        <w:ind w:left="720"/>
      </w:pPr>
    </w:p>
    <w:p w14:paraId="275D402A" w14:textId="77777777" w:rsidR="00067AFF" w:rsidRPr="00C3020C" w:rsidRDefault="00067AFF" w:rsidP="00067AFF">
      <w:pPr>
        <w:pStyle w:val="BodyText100ThemeColour"/>
        <w:rPr>
          <w:rFonts w:ascii="Times New Roman" w:hAnsi="Times New Roman"/>
          <w:color w:val="auto"/>
          <w:sz w:val="24"/>
          <w:szCs w:val="24"/>
        </w:rPr>
      </w:pPr>
      <w:r w:rsidRPr="00C3020C">
        <w:t xml:space="preserve">4. Polygala </w:t>
      </w:r>
      <w:proofErr w:type="spellStart"/>
      <w:r w:rsidRPr="00C3020C">
        <w:t>myrtifolia</w:t>
      </w:r>
      <w:proofErr w:type="spellEnd"/>
      <w:r w:rsidRPr="00C3020C">
        <w:t xml:space="preserve"> is a</w:t>
      </w:r>
    </w:p>
    <w:p w14:paraId="3F734088" w14:textId="77777777" w:rsidR="00067AFF" w:rsidRPr="00C3020C" w:rsidRDefault="00067AFF" w:rsidP="00040FDD">
      <w:pPr>
        <w:pStyle w:val="BodyText"/>
        <w:numPr>
          <w:ilvl w:val="0"/>
          <w:numId w:val="46"/>
        </w:numPr>
      </w:pPr>
      <w:r w:rsidRPr="00C3020C">
        <w:t>Native species </w:t>
      </w:r>
    </w:p>
    <w:p w14:paraId="437F80DD" w14:textId="77777777" w:rsidR="00067AFF" w:rsidRPr="00C3020C" w:rsidRDefault="00067AFF" w:rsidP="00040FDD">
      <w:pPr>
        <w:pStyle w:val="BodyText"/>
        <w:numPr>
          <w:ilvl w:val="0"/>
          <w:numId w:val="46"/>
        </w:numPr>
      </w:pPr>
      <w:r w:rsidRPr="00C3020C">
        <w:t>Non- invasive species </w:t>
      </w:r>
    </w:p>
    <w:p w14:paraId="0D7F87DD" w14:textId="77777777" w:rsidR="00067AFF" w:rsidRPr="00C3020C" w:rsidRDefault="00067AFF" w:rsidP="00040FDD">
      <w:pPr>
        <w:pStyle w:val="BodyText"/>
        <w:numPr>
          <w:ilvl w:val="0"/>
          <w:numId w:val="46"/>
        </w:numPr>
        <w:rPr>
          <w:b/>
          <w:bCs/>
        </w:rPr>
      </w:pPr>
      <w:r w:rsidRPr="00C3020C">
        <w:rPr>
          <w:b/>
          <w:bCs/>
        </w:rPr>
        <w:t>Woody weed</w:t>
      </w:r>
    </w:p>
    <w:p w14:paraId="708BDA23" w14:textId="77777777" w:rsidR="00067AFF" w:rsidRDefault="00067AFF" w:rsidP="00040FDD">
      <w:pPr>
        <w:pStyle w:val="BodyText"/>
        <w:numPr>
          <w:ilvl w:val="0"/>
          <w:numId w:val="46"/>
        </w:numPr>
      </w:pPr>
      <w:r w:rsidRPr="00C3020C">
        <w:t>None of the above </w:t>
      </w:r>
    </w:p>
    <w:p w14:paraId="403C5B0A" w14:textId="77777777" w:rsidR="00067AFF" w:rsidRPr="00C3020C" w:rsidRDefault="00067AFF" w:rsidP="00067AFF">
      <w:pPr>
        <w:pStyle w:val="BodyText"/>
        <w:ind w:left="720"/>
      </w:pPr>
    </w:p>
    <w:p w14:paraId="667D5EE1" w14:textId="77777777" w:rsidR="00067AFF" w:rsidRPr="00C3020C" w:rsidRDefault="00067AFF" w:rsidP="00067AFF">
      <w:pPr>
        <w:pStyle w:val="BodyText100ThemeColour"/>
        <w:rPr>
          <w:rFonts w:ascii="Times New Roman" w:hAnsi="Times New Roman"/>
          <w:color w:val="auto"/>
          <w:sz w:val="24"/>
          <w:szCs w:val="24"/>
        </w:rPr>
      </w:pPr>
      <w:r w:rsidRPr="00C3020C">
        <w:t xml:space="preserve">5. </w:t>
      </w:r>
      <w:r w:rsidRPr="00C3020C">
        <w:rPr>
          <w:i/>
        </w:rPr>
        <w:t xml:space="preserve">Polygala </w:t>
      </w:r>
      <w:proofErr w:type="spellStart"/>
      <w:r w:rsidRPr="00C3020C">
        <w:rPr>
          <w:i/>
        </w:rPr>
        <w:t>myrtifolia</w:t>
      </w:r>
      <w:proofErr w:type="spellEnd"/>
      <w:r w:rsidRPr="00C3020C">
        <w:t xml:space="preserve"> drops how many seeds each year?</w:t>
      </w:r>
    </w:p>
    <w:p w14:paraId="72ADCC2E" w14:textId="77777777" w:rsidR="00067AFF" w:rsidRPr="00C3020C" w:rsidRDefault="00067AFF" w:rsidP="00040FDD">
      <w:pPr>
        <w:pStyle w:val="BodyText"/>
        <w:numPr>
          <w:ilvl w:val="0"/>
          <w:numId w:val="47"/>
        </w:numPr>
      </w:pPr>
      <w:r w:rsidRPr="00C3020C">
        <w:t>Hundreds </w:t>
      </w:r>
    </w:p>
    <w:p w14:paraId="107EF6E0" w14:textId="77777777" w:rsidR="00067AFF" w:rsidRPr="00C3020C" w:rsidRDefault="00067AFF" w:rsidP="00040FDD">
      <w:pPr>
        <w:pStyle w:val="BodyText"/>
        <w:numPr>
          <w:ilvl w:val="0"/>
          <w:numId w:val="47"/>
        </w:numPr>
      </w:pPr>
      <w:r w:rsidRPr="00C3020C">
        <w:rPr>
          <w:b/>
          <w:bCs/>
        </w:rPr>
        <w:t>Thousands</w:t>
      </w:r>
    </w:p>
    <w:p w14:paraId="71D1B415" w14:textId="77777777" w:rsidR="00067AFF" w:rsidRPr="00C3020C" w:rsidRDefault="00067AFF" w:rsidP="00040FDD">
      <w:pPr>
        <w:pStyle w:val="BodyText"/>
        <w:numPr>
          <w:ilvl w:val="0"/>
          <w:numId w:val="47"/>
        </w:numPr>
      </w:pPr>
      <w:r w:rsidRPr="00C3020C">
        <w:t>Millions</w:t>
      </w:r>
    </w:p>
    <w:p w14:paraId="14F67920" w14:textId="77777777" w:rsidR="00067AFF" w:rsidRPr="00C3020C" w:rsidRDefault="00067AFF" w:rsidP="00040FDD">
      <w:pPr>
        <w:pStyle w:val="BodyText"/>
        <w:numPr>
          <w:ilvl w:val="0"/>
          <w:numId w:val="47"/>
        </w:numPr>
      </w:pPr>
      <w:r w:rsidRPr="00C3020C">
        <w:t>Billions</w:t>
      </w:r>
    </w:p>
    <w:p w14:paraId="2D4E8DC1" w14:textId="77777777" w:rsidR="00067AFF" w:rsidRDefault="00067AFF" w:rsidP="00052306">
      <w:pPr>
        <w:tabs>
          <w:tab w:val="left" w:pos="2295"/>
        </w:tabs>
      </w:pPr>
    </w:p>
    <w:p w14:paraId="62FC5D1D" w14:textId="77777777" w:rsidR="00067AFF" w:rsidRPr="00C3020C" w:rsidRDefault="00067AFF" w:rsidP="00067AFF">
      <w:pPr>
        <w:pStyle w:val="BodyText100ThemeColour"/>
        <w:rPr>
          <w:rFonts w:ascii="Times New Roman" w:hAnsi="Times New Roman"/>
          <w:color w:val="auto"/>
          <w:sz w:val="24"/>
          <w:szCs w:val="24"/>
        </w:rPr>
      </w:pPr>
      <w:r w:rsidRPr="00C3020C">
        <w:t>6. Invasive weeds compete with natives for </w:t>
      </w:r>
    </w:p>
    <w:p w14:paraId="068D1501" w14:textId="77777777" w:rsidR="00067AFF" w:rsidRPr="00C3020C" w:rsidRDefault="00067AFF" w:rsidP="00040FDD">
      <w:pPr>
        <w:pStyle w:val="BodyText"/>
        <w:numPr>
          <w:ilvl w:val="0"/>
          <w:numId w:val="38"/>
        </w:numPr>
      </w:pPr>
      <w:r w:rsidRPr="00C3020C">
        <w:t>Soil and Water</w:t>
      </w:r>
    </w:p>
    <w:p w14:paraId="6D6B7751" w14:textId="77777777" w:rsidR="00067AFF" w:rsidRPr="00C3020C" w:rsidRDefault="00067AFF" w:rsidP="00040FDD">
      <w:pPr>
        <w:pStyle w:val="BodyText"/>
        <w:numPr>
          <w:ilvl w:val="0"/>
          <w:numId w:val="38"/>
        </w:numPr>
      </w:pPr>
      <w:r w:rsidRPr="00C3020C">
        <w:lastRenderedPageBreak/>
        <w:t>Fruits and seeds</w:t>
      </w:r>
    </w:p>
    <w:p w14:paraId="4ECD41DB" w14:textId="77777777" w:rsidR="00067AFF" w:rsidRPr="00C3020C" w:rsidRDefault="00067AFF" w:rsidP="00040FDD">
      <w:pPr>
        <w:pStyle w:val="BodyText"/>
        <w:numPr>
          <w:ilvl w:val="0"/>
          <w:numId w:val="38"/>
        </w:numPr>
      </w:pPr>
      <w:r w:rsidRPr="00C3020C">
        <w:t>Carbon Dioxide and Air</w:t>
      </w:r>
    </w:p>
    <w:p w14:paraId="336449E6" w14:textId="77777777" w:rsidR="00067AFF" w:rsidRDefault="00067AFF" w:rsidP="00040FDD">
      <w:pPr>
        <w:pStyle w:val="BodyText"/>
        <w:numPr>
          <w:ilvl w:val="0"/>
          <w:numId w:val="38"/>
        </w:numPr>
        <w:rPr>
          <w:b/>
          <w:bCs/>
        </w:rPr>
      </w:pPr>
      <w:r w:rsidRPr="00C3020C">
        <w:rPr>
          <w:b/>
          <w:bCs/>
        </w:rPr>
        <w:t>Light, Nutrients and Space</w:t>
      </w:r>
    </w:p>
    <w:p w14:paraId="2973C024" w14:textId="77777777" w:rsidR="00067AFF" w:rsidRPr="00C3020C" w:rsidRDefault="00067AFF" w:rsidP="00067AFF">
      <w:pPr>
        <w:pStyle w:val="BodyText"/>
        <w:ind w:left="720"/>
        <w:rPr>
          <w:b/>
          <w:bCs/>
        </w:rPr>
      </w:pPr>
    </w:p>
    <w:p w14:paraId="589EF8C6" w14:textId="77777777" w:rsidR="00067AFF" w:rsidRPr="00C3020C" w:rsidRDefault="00067AFF" w:rsidP="00067AFF">
      <w:pPr>
        <w:pStyle w:val="BodyText100ThemeColour"/>
        <w:rPr>
          <w:rFonts w:ascii="Times New Roman" w:hAnsi="Times New Roman"/>
          <w:color w:val="auto"/>
          <w:sz w:val="24"/>
          <w:szCs w:val="24"/>
        </w:rPr>
      </w:pPr>
      <w:r w:rsidRPr="00C3020C">
        <w:t>7.  What were the volunteers doing in the video? </w:t>
      </w:r>
    </w:p>
    <w:p w14:paraId="65BA99A5" w14:textId="77777777" w:rsidR="00067AFF" w:rsidRPr="00C3020C" w:rsidRDefault="00067AFF" w:rsidP="00040FDD">
      <w:pPr>
        <w:pStyle w:val="BodyText"/>
        <w:numPr>
          <w:ilvl w:val="0"/>
          <w:numId w:val="39"/>
        </w:numPr>
        <w:rPr>
          <w:b/>
          <w:bCs/>
        </w:rPr>
      </w:pPr>
      <w:r w:rsidRPr="00C3020C">
        <w:rPr>
          <w:b/>
          <w:bCs/>
        </w:rPr>
        <w:t>Removing weeds </w:t>
      </w:r>
    </w:p>
    <w:p w14:paraId="42A5475A" w14:textId="77777777" w:rsidR="00067AFF" w:rsidRPr="00C3020C" w:rsidRDefault="00067AFF" w:rsidP="00040FDD">
      <w:pPr>
        <w:pStyle w:val="BodyText"/>
        <w:numPr>
          <w:ilvl w:val="0"/>
          <w:numId w:val="39"/>
        </w:numPr>
      </w:pPr>
      <w:r w:rsidRPr="00C3020C">
        <w:t>Removing native plants </w:t>
      </w:r>
    </w:p>
    <w:p w14:paraId="59AF1D90" w14:textId="77777777" w:rsidR="00067AFF" w:rsidRPr="00C3020C" w:rsidRDefault="00067AFF" w:rsidP="00040FDD">
      <w:pPr>
        <w:pStyle w:val="BodyText"/>
        <w:numPr>
          <w:ilvl w:val="0"/>
          <w:numId w:val="39"/>
        </w:numPr>
      </w:pPr>
      <w:r w:rsidRPr="00C3020C">
        <w:t>Planting native plants </w:t>
      </w:r>
    </w:p>
    <w:p w14:paraId="2E0DFD4C" w14:textId="77777777" w:rsidR="00067AFF" w:rsidRDefault="00067AFF" w:rsidP="00040FDD">
      <w:pPr>
        <w:pStyle w:val="BodyText"/>
        <w:numPr>
          <w:ilvl w:val="0"/>
          <w:numId w:val="39"/>
        </w:numPr>
      </w:pPr>
      <w:r w:rsidRPr="00C3020C">
        <w:t>Planting weeds </w:t>
      </w:r>
    </w:p>
    <w:p w14:paraId="69BB1A3C" w14:textId="77777777" w:rsidR="00067AFF" w:rsidRPr="00C3020C" w:rsidRDefault="00067AFF" w:rsidP="00067AFF">
      <w:pPr>
        <w:pStyle w:val="BodyText"/>
        <w:ind w:left="720"/>
      </w:pPr>
    </w:p>
    <w:p w14:paraId="49EA5087" w14:textId="77777777" w:rsidR="00067AFF" w:rsidRPr="00C3020C" w:rsidRDefault="00067AFF" w:rsidP="00067AFF">
      <w:pPr>
        <w:pStyle w:val="BodyText100ThemeColour"/>
        <w:rPr>
          <w:rFonts w:ascii="Times New Roman" w:hAnsi="Times New Roman"/>
          <w:color w:val="auto"/>
          <w:sz w:val="24"/>
          <w:szCs w:val="24"/>
        </w:rPr>
      </w:pPr>
      <w:r w:rsidRPr="00C3020C">
        <w:t>8. What did volunteer Marvyn see once the Polygala was removed?</w:t>
      </w:r>
    </w:p>
    <w:p w14:paraId="3D2037FD" w14:textId="77777777" w:rsidR="00067AFF" w:rsidRPr="00C3020C" w:rsidRDefault="00067AFF" w:rsidP="00040FDD">
      <w:pPr>
        <w:pStyle w:val="BodyText"/>
        <w:numPr>
          <w:ilvl w:val="0"/>
          <w:numId w:val="40"/>
        </w:numPr>
      </w:pPr>
      <w:r w:rsidRPr="00C3020C">
        <w:t>Small native trees and shrubs coming through </w:t>
      </w:r>
    </w:p>
    <w:p w14:paraId="1810C2CC" w14:textId="77777777" w:rsidR="00067AFF" w:rsidRPr="00C3020C" w:rsidRDefault="00067AFF" w:rsidP="00040FDD">
      <w:pPr>
        <w:pStyle w:val="BodyText"/>
        <w:numPr>
          <w:ilvl w:val="0"/>
          <w:numId w:val="40"/>
        </w:numPr>
      </w:pPr>
      <w:r w:rsidRPr="00C3020C">
        <w:t>In season orchids</w:t>
      </w:r>
    </w:p>
    <w:p w14:paraId="560DD670" w14:textId="77777777" w:rsidR="00067AFF" w:rsidRPr="00C3020C" w:rsidRDefault="00067AFF" w:rsidP="00040FDD">
      <w:pPr>
        <w:pStyle w:val="BodyText"/>
        <w:numPr>
          <w:ilvl w:val="0"/>
          <w:numId w:val="40"/>
        </w:numPr>
      </w:pPr>
      <w:r w:rsidRPr="00C3020C">
        <w:t>More weeds </w:t>
      </w:r>
    </w:p>
    <w:p w14:paraId="6BE867B8" w14:textId="77777777" w:rsidR="00067AFF" w:rsidRDefault="00067AFF" w:rsidP="00040FDD">
      <w:pPr>
        <w:pStyle w:val="BodyText"/>
        <w:numPr>
          <w:ilvl w:val="0"/>
          <w:numId w:val="40"/>
        </w:numPr>
        <w:rPr>
          <w:b/>
          <w:bCs/>
        </w:rPr>
      </w:pPr>
      <w:r w:rsidRPr="00C3020C">
        <w:rPr>
          <w:b/>
          <w:bCs/>
        </w:rPr>
        <w:t>Both a and b</w:t>
      </w:r>
    </w:p>
    <w:p w14:paraId="4DDFE04D" w14:textId="77777777" w:rsidR="00067AFF" w:rsidRPr="00C3020C" w:rsidRDefault="00067AFF" w:rsidP="00067AFF">
      <w:pPr>
        <w:pStyle w:val="BodyText"/>
        <w:ind w:left="720"/>
        <w:rPr>
          <w:b/>
          <w:bCs/>
        </w:rPr>
      </w:pPr>
    </w:p>
    <w:p w14:paraId="20ACB787" w14:textId="77777777" w:rsidR="00067AFF" w:rsidRPr="00C3020C" w:rsidRDefault="00067AFF" w:rsidP="00067AFF">
      <w:pPr>
        <w:pStyle w:val="BodyText100ThemeColour"/>
        <w:rPr>
          <w:rFonts w:ascii="Times New Roman" w:hAnsi="Times New Roman"/>
          <w:color w:val="auto"/>
          <w:sz w:val="24"/>
          <w:szCs w:val="24"/>
        </w:rPr>
      </w:pPr>
      <w:r w:rsidRPr="00C3020C">
        <w:t>9. Why is this work especially important in this area?  </w:t>
      </w:r>
    </w:p>
    <w:p w14:paraId="1D096972" w14:textId="77777777" w:rsidR="00067AFF" w:rsidRPr="00C3020C" w:rsidRDefault="00067AFF" w:rsidP="00040FDD">
      <w:pPr>
        <w:pStyle w:val="BodyText"/>
        <w:numPr>
          <w:ilvl w:val="0"/>
          <w:numId w:val="41"/>
        </w:numPr>
        <w:rPr>
          <w:b/>
          <w:bCs/>
        </w:rPr>
      </w:pPr>
      <w:r w:rsidRPr="00C3020C">
        <w:rPr>
          <w:b/>
          <w:bCs/>
        </w:rPr>
        <w:t>A lot of land clearing in the area so not much native vegetation left. </w:t>
      </w:r>
    </w:p>
    <w:p w14:paraId="0D1F051F" w14:textId="77777777" w:rsidR="00067AFF" w:rsidRPr="00C3020C" w:rsidRDefault="00067AFF" w:rsidP="00040FDD">
      <w:pPr>
        <w:pStyle w:val="BodyText"/>
        <w:numPr>
          <w:ilvl w:val="0"/>
          <w:numId w:val="41"/>
        </w:numPr>
      </w:pPr>
      <w:r w:rsidRPr="00C3020C">
        <w:t>Few animals live in the area </w:t>
      </w:r>
    </w:p>
    <w:p w14:paraId="7A142D68" w14:textId="77777777" w:rsidR="00067AFF" w:rsidRPr="00C3020C" w:rsidRDefault="00067AFF" w:rsidP="00040FDD">
      <w:pPr>
        <w:pStyle w:val="BodyText"/>
        <w:numPr>
          <w:ilvl w:val="0"/>
          <w:numId w:val="41"/>
        </w:numPr>
      </w:pPr>
      <w:r w:rsidRPr="00C3020C">
        <w:t>Remote and hard to get to. </w:t>
      </w:r>
    </w:p>
    <w:p w14:paraId="731EE2FE" w14:textId="77777777" w:rsidR="00067AFF" w:rsidRDefault="00067AFF" w:rsidP="00040FDD">
      <w:pPr>
        <w:pStyle w:val="BodyText"/>
        <w:numPr>
          <w:ilvl w:val="0"/>
          <w:numId w:val="41"/>
        </w:numPr>
      </w:pPr>
      <w:r w:rsidRPr="00C3020C">
        <w:t>The area is regularly visited by many people </w:t>
      </w:r>
    </w:p>
    <w:p w14:paraId="02F71FFD" w14:textId="77777777" w:rsidR="00067AFF" w:rsidRPr="00C3020C" w:rsidRDefault="00067AFF" w:rsidP="00067AFF">
      <w:pPr>
        <w:pStyle w:val="BodyText"/>
        <w:ind w:left="720"/>
      </w:pPr>
    </w:p>
    <w:p w14:paraId="5D92EE2C" w14:textId="77777777" w:rsidR="00067AFF" w:rsidRPr="00C3020C" w:rsidRDefault="00067AFF" w:rsidP="00067AFF">
      <w:pPr>
        <w:pStyle w:val="BodyText100ThemeColour"/>
        <w:rPr>
          <w:rFonts w:ascii="Times New Roman" w:hAnsi="Times New Roman"/>
          <w:color w:val="auto"/>
          <w:sz w:val="24"/>
          <w:szCs w:val="24"/>
        </w:rPr>
      </w:pPr>
      <w:r w:rsidRPr="00C3020C">
        <w:t>10. What was one of the other benefits of volunteering that was mentioned?</w:t>
      </w:r>
    </w:p>
    <w:p w14:paraId="68C7EFD7" w14:textId="77777777" w:rsidR="00067AFF" w:rsidRPr="00C3020C" w:rsidRDefault="00067AFF" w:rsidP="00040FDD">
      <w:pPr>
        <w:pStyle w:val="BodyText"/>
        <w:numPr>
          <w:ilvl w:val="0"/>
          <w:numId w:val="42"/>
        </w:numPr>
      </w:pPr>
      <w:r w:rsidRPr="00C3020C">
        <w:t>Takes a lot of time </w:t>
      </w:r>
    </w:p>
    <w:p w14:paraId="5949047D" w14:textId="77777777" w:rsidR="00067AFF" w:rsidRPr="00C3020C" w:rsidRDefault="00067AFF" w:rsidP="00040FDD">
      <w:pPr>
        <w:pStyle w:val="BodyText"/>
        <w:numPr>
          <w:ilvl w:val="0"/>
          <w:numId w:val="42"/>
        </w:numPr>
      </w:pPr>
      <w:r w:rsidRPr="00C3020C">
        <w:t>Can be hard work </w:t>
      </w:r>
    </w:p>
    <w:p w14:paraId="613E1323" w14:textId="77777777" w:rsidR="00067AFF" w:rsidRPr="00C3020C" w:rsidRDefault="00067AFF" w:rsidP="00040FDD">
      <w:pPr>
        <w:pStyle w:val="BodyText"/>
        <w:numPr>
          <w:ilvl w:val="0"/>
          <w:numId w:val="42"/>
        </w:numPr>
        <w:rPr>
          <w:b/>
          <w:bCs/>
        </w:rPr>
      </w:pPr>
      <w:r w:rsidRPr="00C3020C">
        <w:rPr>
          <w:b/>
          <w:bCs/>
        </w:rPr>
        <w:t>Good for mental health </w:t>
      </w:r>
    </w:p>
    <w:p w14:paraId="25711CDA" w14:textId="77777777" w:rsidR="00067AFF" w:rsidRPr="00C3020C" w:rsidRDefault="00067AFF" w:rsidP="00040FDD">
      <w:pPr>
        <w:pStyle w:val="BodyText"/>
        <w:numPr>
          <w:ilvl w:val="0"/>
          <w:numId w:val="42"/>
        </w:numPr>
      </w:pPr>
      <w:r w:rsidRPr="00C3020C">
        <w:t>Make a lot of money</w:t>
      </w:r>
    </w:p>
    <w:p w14:paraId="21F58502" w14:textId="1790308B" w:rsidR="00067AFF" w:rsidRDefault="00067AFF" w:rsidP="00052306">
      <w:pPr>
        <w:tabs>
          <w:tab w:val="left" w:pos="2295"/>
        </w:tabs>
      </w:pPr>
    </w:p>
    <w:p w14:paraId="11A2FE6B" w14:textId="35071202" w:rsidR="00873742" w:rsidRDefault="00873742" w:rsidP="00052306">
      <w:pPr>
        <w:tabs>
          <w:tab w:val="left" w:pos="2295"/>
        </w:tabs>
      </w:pPr>
    </w:p>
    <w:p w14:paraId="6B4AA6F9" w14:textId="29F48CE7" w:rsidR="00873742" w:rsidRDefault="00873742" w:rsidP="00052306">
      <w:pPr>
        <w:tabs>
          <w:tab w:val="left" w:pos="2295"/>
        </w:tabs>
      </w:pPr>
    </w:p>
    <w:p w14:paraId="25CE49DE" w14:textId="75F49C37" w:rsidR="00873742" w:rsidRDefault="00873742" w:rsidP="00052306">
      <w:pPr>
        <w:tabs>
          <w:tab w:val="left" w:pos="2295"/>
        </w:tabs>
      </w:pPr>
    </w:p>
    <w:p w14:paraId="4419F0A0" w14:textId="323113B3" w:rsidR="00873742" w:rsidRDefault="00873742" w:rsidP="00052306">
      <w:pPr>
        <w:tabs>
          <w:tab w:val="left" w:pos="2295"/>
        </w:tabs>
      </w:pPr>
    </w:p>
    <w:p w14:paraId="1FCD913F" w14:textId="2C49E1D9" w:rsidR="00873742" w:rsidRDefault="00873742" w:rsidP="00052306">
      <w:pPr>
        <w:tabs>
          <w:tab w:val="left" w:pos="2295"/>
        </w:tabs>
      </w:pPr>
    </w:p>
    <w:p w14:paraId="296A1202" w14:textId="654197D6" w:rsidR="00873742" w:rsidRDefault="00873742" w:rsidP="00052306">
      <w:pPr>
        <w:tabs>
          <w:tab w:val="left" w:pos="2295"/>
        </w:tabs>
      </w:pPr>
    </w:p>
    <w:p w14:paraId="206AE707" w14:textId="402DBBCE" w:rsidR="00873742" w:rsidRDefault="00873742" w:rsidP="00052306">
      <w:pPr>
        <w:tabs>
          <w:tab w:val="left" w:pos="2295"/>
        </w:tabs>
      </w:pPr>
    </w:p>
    <w:p w14:paraId="358A9385" w14:textId="204A2C4F" w:rsidR="00873742" w:rsidRDefault="00873742" w:rsidP="00052306">
      <w:pPr>
        <w:tabs>
          <w:tab w:val="left" w:pos="2295"/>
        </w:tabs>
      </w:pPr>
    </w:p>
    <w:p w14:paraId="5892A81E" w14:textId="0D486370" w:rsidR="00873742" w:rsidRDefault="00873742" w:rsidP="00052306">
      <w:pPr>
        <w:tabs>
          <w:tab w:val="left" w:pos="2295"/>
        </w:tabs>
      </w:pPr>
    </w:p>
    <w:p w14:paraId="2D1B7FAE" w14:textId="12FDEE56" w:rsidR="00873742" w:rsidRDefault="00873742" w:rsidP="00052306">
      <w:pPr>
        <w:tabs>
          <w:tab w:val="left" w:pos="2295"/>
        </w:tabs>
      </w:pPr>
    </w:p>
    <w:p w14:paraId="32AD0E98" w14:textId="34159D49" w:rsidR="00873742" w:rsidRDefault="00873742" w:rsidP="00052306">
      <w:pPr>
        <w:tabs>
          <w:tab w:val="left" w:pos="2295"/>
        </w:tabs>
      </w:pPr>
    </w:p>
    <w:p w14:paraId="79AD8A26" w14:textId="1199C373" w:rsidR="00873742" w:rsidRDefault="00873742" w:rsidP="00052306">
      <w:pPr>
        <w:tabs>
          <w:tab w:val="left" w:pos="2295"/>
        </w:tabs>
      </w:pPr>
    </w:p>
    <w:p w14:paraId="52EBDF21" w14:textId="4D0C57DB" w:rsidR="00873742" w:rsidRDefault="00873742" w:rsidP="00873742">
      <w:pPr>
        <w:pStyle w:val="Heading2"/>
      </w:pPr>
      <w:bookmarkStart w:id="4" w:name="_Toc108449354"/>
      <w:r>
        <w:lastRenderedPageBreak/>
        <w:t>Binomial Nomenclature Activity</w:t>
      </w:r>
      <w:bookmarkEnd w:id="4"/>
    </w:p>
    <w:p w14:paraId="3D492F3E" w14:textId="3BA63A96" w:rsidR="00873742" w:rsidRDefault="00873742" w:rsidP="00052306">
      <w:pPr>
        <w:tabs>
          <w:tab w:val="left" w:pos="2295"/>
        </w:tabs>
      </w:pPr>
    </w:p>
    <w:tbl>
      <w:tblPr>
        <w:tblStyle w:val="DELWP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154"/>
        <w:gridCol w:w="3154"/>
        <w:gridCol w:w="3154"/>
      </w:tblGrid>
      <w:tr w:rsidR="00873742" w14:paraId="0E48BF15" w14:textId="77777777" w:rsidTr="002D5A67">
        <w:trPr>
          <w:trHeight w:val="511"/>
        </w:trPr>
        <w:tc>
          <w:tcPr>
            <w:tcW w:w="3154" w:type="dxa"/>
          </w:tcPr>
          <w:p w14:paraId="076C7732" w14:textId="77777777" w:rsidR="00873742" w:rsidRDefault="00873742" w:rsidP="00873742">
            <w:pPr>
              <w:pStyle w:val="BodyText100ThemeColour"/>
              <w:rPr>
                <w:rFonts w:eastAsia="Arial"/>
                <w:lang w:val="en"/>
              </w:rPr>
            </w:pPr>
            <w:r w:rsidRPr="4916A079">
              <w:rPr>
                <w:rFonts w:eastAsia="Arial"/>
                <w:lang w:val="en"/>
              </w:rPr>
              <w:t>Species Name</w:t>
            </w:r>
          </w:p>
        </w:tc>
        <w:tc>
          <w:tcPr>
            <w:tcW w:w="3154" w:type="dxa"/>
          </w:tcPr>
          <w:p w14:paraId="67257122" w14:textId="77777777" w:rsidR="00873742" w:rsidRDefault="00873742" w:rsidP="00873742">
            <w:pPr>
              <w:pStyle w:val="BodyText100ThemeColour"/>
              <w:rPr>
                <w:rFonts w:eastAsia="Arial"/>
                <w:lang w:val="en"/>
              </w:rPr>
            </w:pPr>
            <w:r w:rsidRPr="4916A079">
              <w:rPr>
                <w:rFonts w:eastAsia="Arial"/>
                <w:lang w:val="en"/>
              </w:rPr>
              <w:t>Common name(s)</w:t>
            </w:r>
          </w:p>
        </w:tc>
        <w:tc>
          <w:tcPr>
            <w:tcW w:w="3154" w:type="dxa"/>
          </w:tcPr>
          <w:p w14:paraId="2272197E" w14:textId="77777777" w:rsidR="00873742" w:rsidRDefault="00873742" w:rsidP="00873742">
            <w:pPr>
              <w:pStyle w:val="BodyText100ThemeColour"/>
              <w:rPr>
                <w:rFonts w:eastAsia="Arial"/>
                <w:lang w:val="en"/>
              </w:rPr>
            </w:pPr>
            <w:r w:rsidRPr="4916A079">
              <w:rPr>
                <w:rFonts w:eastAsia="Arial"/>
                <w:lang w:val="en"/>
              </w:rPr>
              <w:t>Native or introduced?</w:t>
            </w:r>
          </w:p>
        </w:tc>
      </w:tr>
      <w:tr w:rsidR="00873742" w14:paraId="1E856279" w14:textId="77777777" w:rsidTr="002D5A67">
        <w:trPr>
          <w:trHeight w:val="481"/>
        </w:trPr>
        <w:tc>
          <w:tcPr>
            <w:tcW w:w="3154" w:type="dxa"/>
          </w:tcPr>
          <w:p w14:paraId="17D746F9" w14:textId="77777777" w:rsidR="00873742" w:rsidRDefault="00873742" w:rsidP="00873742">
            <w:pPr>
              <w:pStyle w:val="BodyText100ThemeColour"/>
              <w:rPr>
                <w:rFonts w:eastAsia="Arial"/>
                <w:i/>
                <w:iCs/>
                <w:lang w:val="en"/>
              </w:rPr>
            </w:pPr>
            <w:r w:rsidRPr="4916A079">
              <w:rPr>
                <w:rFonts w:eastAsia="Arial"/>
                <w:i/>
                <w:iCs/>
                <w:lang w:val="en"/>
              </w:rPr>
              <w:t>Melaleuca lanceolata</w:t>
            </w:r>
          </w:p>
        </w:tc>
        <w:tc>
          <w:tcPr>
            <w:tcW w:w="3154" w:type="dxa"/>
          </w:tcPr>
          <w:p w14:paraId="38CA76BB" w14:textId="77777777" w:rsidR="00873742" w:rsidRPr="00873742" w:rsidRDefault="00873742" w:rsidP="002D5A67">
            <w:pPr>
              <w:pStyle w:val="BodyText100ThemeColour"/>
              <w:rPr>
                <w:color w:val="auto"/>
              </w:rPr>
            </w:pPr>
            <w:r w:rsidRPr="00873742">
              <w:rPr>
                <w:color w:val="auto"/>
              </w:rPr>
              <w:t>black paperbark,</w:t>
            </w:r>
          </w:p>
          <w:p w14:paraId="4A39A738" w14:textId="77777777" w:rsidR="00873742" w:rsidRPr="00873742" w:rsidRDefault="00873742" w:rsidP="002D5A67">
            <w:pPr>
              <w:pStyle w:val="BodyText100ThemeColour"/>
              <w:rPr>
                <w:color w:val="auto"/>
              </w:rPr>
            </w:pPr>
            <w:r w:rsidRPr="00873742">
              <w:rPr>
                <w:color w:val="auto"/>
              </w:rPr>
              <w:t>Moonah,</w:t>
            </w:r>
          </w:p>
          <w:p w14:paraId="20D0ED88" w14:textId="77777777" w:rsidR="00873742" w:rsidRPr="00873742" w:rsidRDefault="00873742" w:rsidP="002D5A67">
            <w:pPr>
              <w:pStyle w:val="BodyText100ThemeColour"/>
              <w:rPr>
                <w:color w:val="auto"/>
              </w:rPr>
            </w:pPr>
            <w:r w:rsidRPr="00873742">
              <w:rPr>
                <w:color w:val="auto"/>
              </w:rPr>
              <w:t>Rottnest Island tea tree</w:t>
            </w:r>
          </w:p>
          <w:p w14:paraId="0A353A40" w14:textId="77777777" w:rsidR="00873742" w:rsidRPr="00873742" w:rsidRDefault="00873742" w:rsidP="002D5A67">
            <w:pPr>
              <w:pStyle w:val="BodyText100ThemeColour"/>
              <w:rPr>
                <w:color w:val="auto"/>
              </w:rPr>
            </w:pPr>
            <w:r w:rsidRPr="00873742">
              <w:rPr>
                <w:color w:val="auto"/>
              </w:rPr>
              <w:t>western black tea tree</w:t>
            </w:r>
          </w:p>
          <w:p w14:paraId="3708536F" w14:textId="77777777" w:rsidR="00873742" w:rsidRPr="00873742" w:rsidRDefault="00873742" w:rsidP="002D5A67">
            <w:pPr>
              <w:pStyle w:val="BodyText100ThemeColour"/>
              <w:rPr>
                <w:rFonts w:eastAsia="Arial"/>
                <w:color w:val="auto"/>
              </w:rPr>
            </w:pPr>
          </w:p>
        </w:tc>
        <w:tc>
          <w:tcPr>
            <w:tcW w:w="3154" w:type="dxa"/>
          </w:tcPr>
          <w:p w14:paraId="5575AD47" w14:textId="77777777" w:rsidR="00873742" w:rsidRPr="00873742" w:rsidRDefault="00873742" w:rsidP="002D5A67">
            <w:pPr>
              <w:pStyle w:val="BodyText100ThemeColour"/>
              <w:rPr>
                <w:rFonts w:eastAsia="Arial"/>
                <w:i/>
                <w:iCs/>
                <w:color w:val="auto"/>
              </w:rPr>
            </w:pPr>
            <w:r w:rsidRPr="00873742">
              <w:rPr>
                <w:i/>
                <w:iCs/>
                <w:color w:val="auto"/>
              </w:rPr>
              <w:t>Native</w:t>
            </w:r>
          </w:p>
        </w:tc>
      </w:tr>
      <w:tr w:rsidR="00873742" w14:paraId="2F0D0746" w14:textId="77777777" w:rsidTr="002D5A67">
        <w:trPr>
          <w:trHeight w:val="511"/>
        </w:trPr>
        <w:tc>
          <w:tcPr>
            <w:tcW w:w="3154" w:type="dxa"/>
          </w:tcPr>
          <w:p w14:paraId="7E1F8216" w14:textId="77777777" w:rsidR="00873742" w:rsidRDefault="00873742" w:rsidP="00873742">
            <w:pPr>
              <w:pStyle w:val="BodyText100ThemeColour"/>
              <w:rPr>
                <w:rFonts w:eastAsia="Arial"/>
                <w:i/>
                <w:iCs/>
                <w:lang w:val="en"/>
              </w:rPr>
            </w:pPr>
            <w:r w:rsidRPr="4916A079">
              <w:rPr>
                <w:rFonts w:eastAsia="Arial"/>
                <w:i/>
                <w:iCs/>
                <w:lang w:val="en"/>
              </w:rPr>
              <w:t xml:space="preserve">Spinifex </w:t>
            </w:r>
            <w:proofErr w:type="spellStart"/>
            <w:r w:rsidRPr="4916A079">
              <w:rPr>
                <w:rFonts w:eastAsia="Arial"/>
                <w:i/>
                <w:iCs/>
                <w:lang w:val="en"/>
              </w:rPr>
              <w:t>sericeus</w:t>
            </w:r>
            <w:proofErr w:type="spellEnd"/>
          </w:p>
        </w:tc>
        <w:tc>
          <w:tcPr>
            <w:tcW w:w="3154" w:type="dxa"/>
          </w:tcPr>
          <w:p w14:paraId="19CE86CC" w14:textId="77777777" w:rsidR="00873742" w:rsidRPr="00873742" w:rsidRDefault="00873742" w:rsidP="002D5A67">
            <w:pPr>
              <w:pStyle w:val="BodyText100ThemeColour"/>
              <w:rPr>
                <w:color w:val="auto"/>
              </w:rPr>
            </w:pPr>
            <w:r w:rsidRPr="00873742">
              <w:rPr>
                <w:color w:val="auto"/>
              </w:rPr>
              <w:t>hairy spinifex,</w:t>
            </w:r>
          </w:p>
          <w:p w14:paraId="2315FCE1" w14:textId="77777777" w:rsidR="00873742" w:rsidRPr="00873742" w:rsidRDefault="00873742" w:rsidP="002D5A67">
            <w:pPr>
              <w:pStyle w:val="BodyText100ThemeColour"/>
              <w:rPr>
                <w:color w:val="auto"/>
              </w:rPr>
            </w:pPr>
            <w:r w:rsidRPr="00873742">
              <w:rPr>
                <w:color w:val="auto"/>
              </w:rPr>
              <w:t>rolling spinifex,</w:t>
            </w:r>
          </w:p>
          <w:p w14:paraId="1D930321" w14:textId="77777777" w:rsidR="00873742" w:rsidRPr="00873742" w:rsidRDefault="00873742" w:rsidP="002D5A67">
            <w:pPr>
              <w:pStyle w:val="BodyText100ThemeColour"/>
              <w:rPr>
                <w:color w:val="auto"/>
              </w:rPr>
            </w:pPr>
            <w:r w:rsidRPr="00873742">
              <w:rPr>
                <w:color w:val="auto"/>
              </w:rPr>
              <w:t>beach spinifex</w:t>
            </w:r>
          </w:p>
          <w:p w14:paraId="2BEBD617" w14:textId="77777777" w:rsidR="00873742" w:rsidRPr="00873742" w:rsidRDefault="00873742" w:rsidP="002D5A67">
            <w:pPr>
              <w:pStyle w:val="BodyText100ThemeColour"/>
              <w:rPr>
                <w:color w:val="auto"/>
              </w:rPr>
            </w:pPr>
            <w:r w:rsidRPr="00873742">
              <w:rPr>
                <w:color w:val="auto"/>
              </w:rPr>
              <w:t>coastal spinifex,</w:t>
            </w:r>
          </w:p>
          <w:p w14:paraId="118106AD" w14:textId="77777777" w:rsidR="00873742" w:rsidRPr="00873742" w:rsidRDefault="00873742" w:rsidP="002D5A67">
            <w:pPr>
              <w:pStyle w:val="BodyText100ThemeColour"/>
              <w:rPr>
                <w:rFonts w:eastAsia="Arial"/>
                <w:color w:val="auto"/>
              </w:rPr>
            </w:pPr>
          </w:p>
        </w:tc>
        <w:tc>
          <w:tcPr>
            <w:tcW w:w="3154" w:type="dxa"/>
          </w:tcPr>
          <w:p w14:paraId="1DE9D7EB" w14:textId="77777777" w:rsidR="00873742" w:rsidRPr="00873742" w:rsidRDefault="00873742" w:rsidP="002D5A67">
            <w:pPr>
              <w:pStyle w:val="BodyText100ThemeColour"/>
              <w:rPr>
                <w:rFonts w:eastAsia="Arial"/>
                <w:i/>
                <w:iCs/>
                <w:color w:val="auto"/>
              </w:rPr>
            </w:pPr>
            <w:r w:rsidRPr="00873742">
              <w:rPr>
                <w:i/>
                <w:iCs/>
                <w:color w:val="auto"/>
              </w:rPr>
              <w:t>Native</w:t>
            </w:r>
          </w:p>
        </w:tc>
      </w:tr>
      <w:tr w:rsidR="00873742" w14:paraId="44E05FDE" w14:textId="77777777" w:rsidTr="002D5A67">
        <w:trPr>
          <w:trHeight w:val="481"/>
        </w:trPr>
        <w:tc>
          <w:tcPr>
            <w:tcW w:w="3154" w:type="dxa"/>
          </w:tcPr>
          <w:p w14:paraId="21DCC50D" w14:textId="77777777" w:rsidR="00873742" w:rsidRDefault="00873742" w:rsidP="00873742">
            <w:pPr>
              <w:pStyle w:val="BodyText100ThemeColour"/>
              <w:rPr>
                <w:rFonts w:eastAsia="Arial"/>
                <w:i/>
                <w:iCs/>
                <w:lang w:val="en"/>
              </w:rPr>
            </w:pPr>
            <w:proofErr w:type="spellStart"/>
            <w:r w:rsidRPr="4916A079">
              <w:rPr>
                <w:rFonts w:eastAsia="Arial"/>
                <w:i/>
                <w:iCs/>
                <w:lang w:val="en"/>
              </w:rPr>
              <w:t>Tetragonia</w:t>
            </w:r>
            <w:proofErr w:type="spellEnd"/>
            <w:r w:rsidRPr="4916A079">
              <w:rPr>
                <w:rFonts w:eastAsia="Arial"/>
                <w:i/>
                <w:iCs/>
                <w:lang w:val="en"/>
              </w:rPr>
              <w:t xml:space="preserve"> </w:t>
            </w:r>
            <w:proofErr w:type="spellStart"/>
            <w:r w:rsidRPr="4916A079">
              <w:rPr>
                <w:rFonts w:eastAsia="Arial"/>
                <w:i/>
                <w:iCs/>
                <w:lang w:val="en"/>
              </w:rPr>
              <w:t>implexicoma</w:t>
            </w:r>
            <w:proofErr w:type="spellEnd"/>
          </w:p>
        </w:tc>
        <w:tc>
          <w:tcPr>
            <w:tcW w:w="3154" w:type="dxa"/>
          </w:tcPr>
          <w:p w14:paraId="2D80352D" w14:textId="77777777" w:rsidR="00873742" w:rsidRPr="00873742" w:rsidRDefault="00873742" w:rsidP="002D5A67">
            <w:pPr>
              <w:pStyle w:val="BodyText100ThemeColour"/>
              <w:rPr>
                <w:rFonts w:eastAsia="Arial"/>
                <w:color w:val="auto"/>
              </w:rPr>
            </w:pPr>
            <w:r w:rsidRPr="00873742">
              <w:rPr>
                <w:color w:val="auto"/>
              </w:rPr>
              <w:t>bower spinach</w:t>
            </w:r>
          </w:p>
        </w:tc>
        <w:tc>
          <w:tcPr>
            <w:tcW w:w="3154" w:type="dxa"/>
          </w:tcPr>
          <w:p w14:paraId="2A84D4B1" w14:textId="77777777" w:rsidR="00873742" w:rsidRPr="00873742" w:rsidRDefault="00873742" w:rsidP="002D5A67">
            <w:pPr>
              <w:pStyle w:val="BodyText100ThemeColour"/>
              <w:rPr>
                <w:rFonts w:eastAsia="Arial"/>
                <w:i/>
                <w:iCs/>
                <w:color w:val="auto"/>
              </w:rPr>
            </w:pPr>
            <w:r w:rsidRPr="00873742">
              <w:rPr>
                <w:i/>
                <w:iCs/>
                <w:color w:val="auto"/>
              </w:rPr>
              <w:t>Native</w:t>
            </w:r>
          </w:p>
        </w:tc>
      </w:tr>
      <w:tr w:rsidR="00873742" w14:paraId="747890B7" w14:textId="77777777" w:rsidTr="002D5A67">
        <w:trPr>
          <w:trHeight w:val="511"/>
        </w:trPr>
        <w:tc>
          <w:tcPr>
            <w:tcW w:w="3154" w:type="dxa"/>
          </w:tcPr>
          <w:p w14:paraId="6ECAB21E" w14:textId="77777777" w:rsidR="00873742" w:rsidRDefault="00873742" w:rsidP="00873742">
            <w:pPr>
              <w:pStyle w:val="BodyText100ThemeColour"/>
              <w:rPr>
                <w:rFonts w:eastAsia="Arial"/>
                <w:i/>
                <w:iCs/>
                <w:lang w:val="en"/>
              </w:rPr>
            </w:pPr>
            <w:r w:rsidRPr="4916A079">
              <w:rPr>
                <w:rFonts w:eastAsia="Arial"/>
                <w:i/>
                <w:iCs/>
                <w:lang w:val="en"/>
              </w:rPr>
              <w:t xml:space="preserve">Alyxia </w:t>
            </w:r>
            <w:proofErr w:type="spellStart"/>
            <w:r w:rsidRPr="4916A079">
              <w:rPr>
                <w:rFonts w:eastAsia="Arial"/>
                <w:i/>
                <w:iCs/>
                <w:lang w:val="en"/>
              </w:rPr>
              <w:t>buxifolia</w:t>
            </w:r>
            <w:proofErr w:type="spellEnd"/>
          </w:p>
        </w:tc>
        <w:tc>
          <w:tcPr>
            <w:tcW w:w="3154" w:type="dxa"/>
          </w:tcPr>
          <w:p w14:paraId="71202D5E" w14:textId="77777777" w:rsidR="00873742" w:rsidRPr="00873742" w:rsidRDefault="00873742" w:rsidP="002D5A67">
            <w:pPr>
              <w:pStyle w:val="BodyText100ThemeColour"/>
              <w:rPr>
                <w:color w:val="auto"/>
              </w:rPr>
            </w:pPr>
            <w:r w:rsidRPr="00873742">
              <w:rPr>
                <w:color w:val="auto"/>
              </w:rPr>
              <w:t>sea box</w:t>
            </w:r>
          </w:p>
          <w:p w14:paraId="7A7974BE" w14:textId="77777777" w:rsidR="00873742" w:rsidRPr="00873742" w:rsidRDefault="00873742" w:rsidP="002D5A67">
            <w:pPr>
              <w:pStyle w:val="BodyText100ThemeColour"/>
              <w:rPr>
                <w:color w:val="auto"/>
              </w:rPr>
            </w:pPr>
            <w:r w:rsidRPr="00873742">
              <w:rPr>
                <w:color w:val="auto"/>
              </w:rPr>
              <w:t>dysentery bush</w:t>
            </w:r>
          </w:p>
          <w:p w14:paraId="20809822" w14:textId="77777777" w:rsidR="00873742" w:rsidRPr="00873742" w:rsidRDefault="00873742" w:rsidP="002D5A67">
            <w:pPr>
              <w:pStyle w:val="BodyText100ThemeColour"/>
              <w:rPr>
                <w:rFonts w:eastAsia="Arial"/>
                <w:color w:val="auto"/>
              </w:rPr>
            </w:pPr>
          </w:p>
        </w:tc>
        <w:tc>
          <w:tcPr>
            <w:tcW w:w="3154" w:type="dxa"/>
          </w:tcPr>
          <w:p w14:paraId="0059149E" w14:textId="77777777" w:rsidR="00873742" w:rsidRPr="00873742" w:rsidRDefault="00873742" w:rsidP="002D5A67">
            <w:pPr>
              <w:pStyle w:val="BodyText100ThemeColour"/>
              <w:rPr>
                <w:rFonts w:eastAsia="Arial"/>
                <w:i/>
                <w:iCs/>
                <w:color w:val="auto"/>
              </w:rPr>
            </w:pPr>
            <w:r w:rsidRPr="00873742">
              <w:rPr>
                <w:i/>
                <w:iCs/>
                <w:color w:val="auto"/>
              </w:rPr>
              <w:t>Native</w:t>
            </w:r>
          </w:p>
        </w:tc>
      </w:tr>
      <w:tr w:rsidR="00873742" w14:paraId="793C9035" w14:textId="77777777" w:rsidTr="002D5A67">
        <w:trPr>
          <w:trHeight w:val="481"/>
        </w:trPr>
        <w:tc>
          <w:tcPr>
            <w:tcW w:w="3154" w:type="dxa"/>
          </w:tcPr>
          <w:p w14:paraId="5054B9D6" w14:textId="77777777" w:rsidR="00873742" w:rsidRDefault="00873742" w:rsidP="00873742">
            <w:pPr>
              <w:pStyle w:val="BodyText100ThemeColour"/>
              <w:rPr>
                <w:rFonts w:eastAsia="Arial"/>
                <w:i/>
                <w:iCs/>
                <w:lang w:val="en"/>
              </w:rPr>
            </w:pPr>
            <w:r w:rsidRPr="4916A079">
              <w:rPr>
                <w:rFonts w:eastAsia="Arial"/>
                <w:i/>
                <w:iCs/>
                <w:lang w:val="en"/>
              </w:rPr>
              <w:t xml:space="preserve">Polygala </w:t>
            </w:r>
            <w:proofErr w:type="spellStart"/>
            <w:r w:rsidRPr="4916A079">
              <w:rPr>
                <w:rFonts w:eastAsia="Arial"/>
                <w:i/>
                <w:iCs/>
                <w:lang w:val="en"/>
              </w:rPr>
              <w:t>myrtifolia</w:t>
            </w:r>
            <w:proofErr w:type="spellEnd"/>
          </w:p>
        </w:tc>
        <w:tc>
          <w:tcPr>
            <w:tcW w:w="3154" w:type="dxa"/>
          </w:tcPr>
          <w:p w14:paraId="5D6A2A9F" w14:textId="77777777" w:rsidR="00873742" w:rsidRPr="00873742" w:rsidRDefault="00873742" w:rsidP="002D5A67">
            <w:pPr>
              <w:pStyle w:val="BodyText100ThemeColour"/>
              <w:rPr>
                <w:rFonts w:eastAsia="Arial"/>
                <w:color w:val="auto"/>
              </w:rPr>
            </w:pPr>
            <w:r w:rsidRPr="00873742">
              <w:rPr>
                <w:color w:val="auto"/>
              </w:rPr>
              <w:t>myrtle-leaf milkwort</w:t>
            </w:r>
          </w:p>
        </w:tc>
        <w:tc>
          <w:tcPr>
            <w:tcW w:w="3154" w:type="dxa"/>
          </w:tcPr>
          <w:p w14:paraId="4CF1F478" w14:textId="77777777" w:rsidR="00873742" w:rsidRPr="00873742" w:rsidRDefault="00873742" w:rsidP="002D5A67">
            <w:pPr>
              <w:pStyle w:val="BodyText100ThemeColour"/>
              <w:rPr>
                <w:rFonts w:eastAsia="Arial"/>
                <w:i/>
                <w:iCs/>
                <w:color w:val="auto"/>
              </w:rPr>
            </w:pPr>
            <w:r w:rsidRPr="00873742">
              <w:rPr>
                <w:i/>
                <w:iCs/>
                <w:color w:val="auto"/>
              </w:rPr>
              <w:t>Introduced</w:t>
            </w:r>
          </w:p>
        </w:tc>
      </w:tr>
      <w:tr w:rsidR="00873742" w14:paraId="75E6B23E" w14:textId="77777777" w:rsidTr="002D5A67">
        <w:trPr>
          <w:trHeight w:val="511"/>
        </w:trPr>
        <w:tc>
          <w:tcPr>
            <w:tcW w:w="3154" w:type="dxa"/>
          </w:tcPr>
          <w:p w14:paraId="237541AF" w14:textId="77777777" w:rsidR="00873742" w:rsidRDefault="00873742" w:rsidP="00873742">
            <w:pPr>
              <w:pStyle w:val="BodyText100ThemeColour"/>
              <w:rPr>
                <w:rFonts w:eastAsia="Arial"/>
                <w:i/>
                <w:iCs/>
                <w:lang w:val="en"/>
              </w:rPr>
            </w:pPr>
            <w:proofErr w:type="spellStart"/>
            <w:r w:rsidRPr="4916A079">
              <w:rPr>
                <w:rFonts w:eastAsia="Arial"/>
                <w:i/>
                <w:iCs/>
                <w:lang w:val="en"/>
              </w:rPr>
              <w:t>Aparagus</w:t>
            </w:r>
            <w:proofErr w:type="spellEnd"/>
            <w:r w:rsidRPr="4916A079">
              <w:rPr>
                <w:rFonts w:eastAsia="Arial"/>
                <w:i/>
                <w:iCs/>
                <w:lang w:val="en"/>
              </w:rPr>
              <w:t xml:space="preserve"> asparagoides</w:t>
            </w:r>
          </w:p>
        </w:tc>
        <w:tc>
          <w:tcPr>
            <w:tcW w:w="3154" w:type="dxa"/>
          </w:tcPr>
          <w:p w14:paraId="646596F0" w14:textId="77777777" w:rsidR="00873742" w:rsidRPr="00873742" w:rsidRDefault="00873742" w:rsidP="002D5A67">
            <w:pPr>
              <w:pStyle w:val="BodyText100ThemeColour"/>
              <w:rPr>
                <w:color w:val="auto"/>
              </w:rPr>
            </w:pPr>
            <w:r w:rsidRPr="00873742">
              <w:rPr>
                <w:color w:val="auto"/>
              </w:rPr>
              <w:t>bridal creeper,</w:t>
            </w:r>
          </w:p>
          <w:p w14:paraId="285C5027" w14:textId="77777777" w:rsidR="00873742" w:rsidRPr="00873742" w:rsidRDefault="00873742" w:rsidP="002D5A67">
            <w:pPr>
              <w:pStyle w:val="BodyText100ThemeColour"/>
              <w:rPr>
                <w:color w:val="auto"/>
              </w:rPr>
            </w:pPr>
            <w:r w:rsidRPr="00873742">
              <w:rPr>
                <w:color w:val="auto"/>
              </w:rPr>
              <w:t>bridal-veil creeper,</w:t>
            </w:r>
          </w:p>
          <w:p w14:paraId="787BAF46" w14:textId="77777777" w:rsidR="00873742" w:rsidRPr="00873742" w:rsidRDefault="00873742" w:rsidP="002D5A67">
            <w:pPr>
              <w:pStyle w:val="BodyText100ThemeColour"/>
              <w:rPr>
                <w:color w:val="auto"/>
              </w:rPr>
            </w:pPr>
            <w:proofErr w:type="spellStart"/>
            <w:r w:rsidRPr="00873742">
              <w:rPr>
                <w:color w:val="auto"/>
              </w:rPr>
              <w:t>Gnarboola</w:t>
            </w:r>
            <w:proofErr w:type="spellEnd"/>
            <w:r w:rsidRPr="00873742">
              <w:rPr>
                <w:color w:val="auto"/>
              </w:rPr>
              <w:t>,</w:t>
            </w:r>
          </w:p>
          <w:p w14:paraId="3BFFF8BB" w14:textId="77777777" w:rsidR="00873742" w:rsidRPr="00873742" w:rsidRDefault="00873742" w:rsidP="002D5A67">
            <w:pPr>
              <w:pStyle w:val="BodyText100ThemeColour"/>
              <w:rPr>
                <w:color w:val="auto"/>
              </w:rPr>
            </w:pPr>
            <w:r w:rsidRPr="00873742">
              <w:rPr>
                <w:color w:val="auto"/>
              </w:rPr>
              <w:t>Smilax</w:t>
            </w:r>
          </w:p>
          <w:p w14:paraId="65F5F1C7" w14:textId="77777777" w:rsidR="00873742" w:rsidRPr="00873742" w:rsidRDefault="00873742" w:rsidP="002D5A67">
            <w:pPr>
              <w:pStyle w:val="BodyText100ThemeColour"/>
              <w:rPr>
                <w:color w:val="auto"/>
              </w:rPr>
            </w:pPr>
            <w:r w:rsidRPr="00873742">
              <w:rPr>
                <w:color w:val="auto"/>
              </w:rPr>
              <w:t>smilax asparagus</w:t>
            </w:r>
          </w:p>
          <w:p w14:paraId="274942F3" w14:textId="77777777" w:rsidR="00873742" w:rsidRPr="00873742" w:rsidRDefault="00873742" w:rsidP="002D5A67">
            <w:pPr>
              <w:pStyle w:val="BodyText100ThemeColour"/>
              <w:rPr>
                <w:rFonts w:eastAsia="Arial"/>
                <w:color w:val="auto"/>
              </w:rPr>
            </w:pPr>
          </w:p>
        </w:tc>
        <w:tc>
          <w:tcPr>
            <w:tcW w:w="3154" w:type="dxa"/>
          </w:tcPr>
          <w:p w14:paraId="409A2E15" w14:textId="77777777" w:rsidR="00873742" w:rsidRPr="00873742" w:rsidRDefault="00873742" w:rsidP="002D5A67">
            <w:pPr>
              <w:pStyle w:val="BodyText100ThemeColour"/>
              <w:rPr>
                <w:rFonts w:eastAsia="Arial"/>
                <w:i/>
                <w:iCs/>
                <w:color w:val="auto"/>
              </w:rPr>
            </w:pPr>
            <w:r w:rsidRPr="00873742">
              <w:rPr>
                <w:i/>
                <w:iCs/>
                <w:color w:val="auto"/>
              </w:rPr>
              <w:t>Introduced</w:t>
            </w:r>
          </w:p>
        </w:tc>
      </w:tr>
      <w:tr w:rsidR="00873742" w14:paraId="30F3FAD7" w14:textId="77777777" w:rsidTr="002D5A67">
        <w:trPr>
          <w:trHeight w:val="430"/>
        </w:trPr>
        <w:tc>
          <w:tcPr>
            <w:tcW w:w="3154" w:type="dxa"/>
          </w:tcPr>
          <w:p w14:paraId="2E50F3D4" w14:textId="77777777" w:rsidR="00873742" w:rsidRDefault="00873742" w:rsidP="00873742">
            <w:pPr>
              <w:pStyle w:val="BodyText100ThemeColour"/>
              <w:rPr>
                <w:rFonts w:eastAsia="Arial"/>
                <w:i/>
                <w:iCs/>
                <w:lang w:val="en"/>
              </w:rPr>
            </w:pPr>
            <w:proofErr w:type="spellStart"/>
            <w:r w:rsidRPr="4916A079">
              <w:rPr>
                <w:rFonts w:eastAsia="Arial"/>
                <w:i/>
                <w:iCs/>
                <w:lang w:val="en"/>
              </w:rPr>
              <w:t>Chrysanthemoides</w:t>
            </w:r>
            <w:proofErr w:type="spellEnd"/>
            <w:r w:rsidRPr="4916A079">
              <w:rPr>
                <w:rFonts w:eastAsia="Arial"/>
                <w:i/>
                <w:iCs/>
                <w:lang w:val="en"/>
              </w:rPr>
              <w:t xml:space="preserve"> </w:t>
            </w:r>
            <w:proofErr w:type="spellStart"/>
            <w:r w:rsidRPr="4916A079">
              <w:rPr>
                <w:rFonts w:eastAsia="Arial"/>
                <w:i/>
                <w:iCs/>
                <w:lang w:val="en"/>
              </w:rPr>
              <w:t>monilifera</w:t>
            </w:r>
            <w:proofErr w:type="spellEnd"/>
          </w:p>
        </w:tc>
        <w:tc>
          <w:tcPr>
            <w:tcW w:w="3154" w:type="dxa"/>
          </w:tcPr>
          <w:p w14:paraId="72A6D6DE" w14:textId="77777777" w:rsidR="00873742" w:rsidRPr="00873742" w:rsidRDefault="00873742" w:rsidP="002D5A67">
            <w:pPr>
              <w:pStyle w:val="BodyText100ThemeColour"/>
              <w:rPr>
                <w:rFonts w:eastAsia="Arial"/>
                <w:color w:val="auto"/>
              </w:rPr>
            </w:pPr>
            <w:r w:rsidRPr="00873742">
              <w:rPr>
                <w:color w:val="auto"/>
              </w:rPr>
              <w:t>boneseed</w:t>
            </w:r>
          </w:p>
        </w:tc>
        <w:tc>
          <w:tcPr>
            <w:tcW w:w="3154" w:type="dxa"/>
          </w:tcPr>
          <w:p w14:paraId="058DEE19" w14:textId="77777777" w:rsidR="00873742" w:rsidRPr="00873742" w:rsidRDefault="00873742" w:rsidP="002D5A67">
            <w:pPr>
              <w:pStyle w:val="BodyText100ThemeColour"/>
              <w:rPr>
                <w:rFonts w:eastAsia="Arial"/>
                <w:i/>
                <w:iCs/>
                <w:color w:val="auto"/>
              </w:rPr>
            </w:pPr>
            <w:r w:rsidRPr="00873742">
              <w:rPr>
                <w:i/>
                <w:iCs/>
                <w:color w:val="auto"/>
              </w:rPr>
              <w:t>Introduced</w:t>
            </w:r>
          </w:p>
        </w:tc>
      </w:tr>
      <w:tr w:rsidR="00873742" w14:paraId="66EAB507" w14:textId="77777777" w:rsidTr="002D5A67">
        <w:trPr>
          <w:trHeight w:val="481"/>
        </w:trPr>
        <w:tc>
          <w:tcPr>
            <w:tcW w:w="3154" w:type="dxa"/>
          </w:tcPr>
          <w:p w14:paraId="1AEAE811" w14:textId="77777777" w:rsidR="00873742" w:rsidRDefault="00873742" w:rsidP="00873742">
            <w:pPr>
              <w:pStyle w:val="BodyText100ThemeColour"/>
              <w:rPr>
                <w:rFonts w:eastAsia="Arial"/>
                <w:i/>
                <w:iCs/>
                <w:lang w:val="en"/>
              </w:rPr>
            </w:pPr>
            <w:r w:rsidRPr="4916A079">
              <w:rPr>
                <w:rFonts w:eastAsia="Arial"/>
                <w:i/>
                <w:iCs/>
                <w:lang w:val="en"/>
              </w:rPr>
              <w:t>Ulex europaeus</w:t>
            </w:r>
          </w:p>
        </w:tc>
        <w:tc>
          <w:tcPr>
            <w:tcW w:w="3154" w:type="dxa"/>
          </w:tcPr>
          <w:p w14:paraId="40D5A579" w14:textId="77777777" w:rsidR="00873742" w:rsidRPr="00873742" w:rsidRDefault="00873742" w:rsidP="002D5A67">
            <w:pPr>
              <w:pStyle w:val="BodyText100ThemeColour"/>
              <w:rPr>
                <w:i/>
                <w:iCs/>
                <w:color w:val="auto"/>
              </w:rPr>
            </w:pPr>
            <w:r w:rsidRPr="00873742">
              <w:rPr>
                <w:i/>
                <w:iCs/>
                <w:color w:val="auto"/>
              </w:rPr>
              <w:t>Gorse</w:t>
            </w:r>
          </w:p>
          <w:p w14:paraId="5F39EFDE" w14:textId="77777777" w:rsidR="00873742" w:rsidRPr="00873742" w:rsidRDefault="00873742" w:rsidP="002D5A67">
            <w:pPr>
              <w:pStyle w:val="BodyText100ThemeColour"/>
              <w:rPr>
                <w:i/>
                <w:iCs/>
                <w:color w:val="auto"/>
              </w:rPr>
            </w:pPr>
            <w:r w:rsidRPr="00873742">
              <w:rPr>
                <w:i/>
                <w:iCs/>
                <w:color w:val="auto"/>
              </w:rPr>
              <w:t>common gorse</w:t>
            </w:r>
          </w:p>
          <w:p w14:paraId="4CB3FA7A" w14:textId="77777777" w:rsidR="00873742" w:rsidRPr="00873742" w:rsidRDefault="00873742" w:rsidP="002D5A67">
            <w:pPr>
              <w:pStyle w:val="BodyText100ThemeColour"/>
              <w:rPr>
                <w:i/>
                <w:iCs/>
                <w:color w:val="auto"/>
              </w:rPr>
            </w:pPr>
            <w:r w:rsidRPr="00873742">
              <w:rPr>
                <w:i/>
                <w:iCs/>
                <w:color w:val="auto"/>
              </w:rPr>
              <w:t>Furze</w:t>
            </w:r>
          </w:p>
          <w:p w14:paraId="2F9D0A90" w14:textId="77777777" w:rsidR="00873742" w:rsidRPr="00873742" w:rsidRDefault="00873742" w:rsidP="002D5A67">
            <w:pPr>
              <w:pStyle w:val="BodyText100ThemeColour"/>
              <w:rPr>
                <w:i/>
                <w:iCs/>
                <w:color w:val="auto"/>
              </w:rPr>
            </w:pPr>
            <w:r w:rsidRPr="00873742">
              <w:rPr>
                <w:i/>
                <w:iCs/>
                <w:color w:val="auto"/>
              </w:rPr>
              <w:t>whin</w:t>
            </w:r>
          </w:p>
          <w:p w14:paraId="36AB13E6" w14:textId="77777777" w:rsidR="00873742" w:rsidRPr="00873742" w:rsidRDefault="00873742" w:rsidP="002D5A67">
            <w:pPr>
              <w:pStyle w:val="BodyText100ThemeColour"/>
              <w:rPr>
                <w:rFonts w:eastAsia="Arial"/>
                <w:i/>
                <w:iCs/>
                <w:color w:val="auto"/>
              </w:rPr>
            </w:pPr>
          </w:p>
        </w:tc>
        <w:tc>
          <w:tcPr>
            <w:tcW w:w="3154" w:type="dxa"/>
          </w:tcPr>
          <w:p w14:paraId="5C27335F" w14:textId="77777777" w:rsidR="00873742" w:rsidRPr="00873742" w:rsidRDefault="00873742" w:rsidP="002D5A67">
            <w:pPr>
              <w:pStyle w:val="BodyText100ThemeColour"/>
              <w:rPr>
                <w:rFonts w:eastAsia="Arial"/>
                <w:i/>
                <w:iCs/>
                <w:color w:val="auto"/>
              </w:rPr>
            </w:pPr>
            <w:r w:rsidRPr="00873742">
              <w:rPr>
                <w:i/>
                <w:iCs/>
                <w:color w:val="auto"/>
              </w:rPr>
              <w:t>Introduced</w:t>
            </w:r>
          </w:p>
        </w:tc>
      </w:tr>
    </w:tbl>
    <w:p w14:paraId="552FAE80" w14:textId="77777777" w:rsidR="00873742" w:rsidRDefault="00873742" w:rsidP="00873742">
      <w:pPr>
        <w:pStyle w:val="BodyText"/>
        <w:rPr>
          <w:rFonts w:eastAsia="Arial"/>
          <w:lang w:val="en"/>
        </w:rPr>
      </w:pPr>
    </w:p>
    <w:p w14:paraId="21463FFD" w14:textId="77777777" w:rsidR="00873742" w:rsidRDefault="00873742" w:rsidP="00873742">
      <w:pPr>
        <w:pStyle w:val="BodyText100ThemeColour"/>
        <w:rPr>
          <w:rFonts w:eastAsia="Arial"/>
          <w:lang w:val="en"/>
        </w:rPr>
      </w:pPr>
      <w:r w:rsidRPr="4916A079">
        <w:rPr>
          <w:rFonts w:eastAsia="Arial"/>
          <w:lang w:val="en"/>
        </w:rPr>
        <w:t>2. What is one advantage of using binomial nomenclature? (1 mark)</w:t>
      </w:r>
    </w:p>
    <w:p w14:paraId="1F119E6F" w14:textId="77777777" w:rsidR="00873742" w:rsidRPr="0022672B" w:rsidRDefault="00873742" w:rsidP="00873742">
      <w:pPr>
        <w:pStyle w:val="BodyText"/>
        <w:rPr>
          <w:rFonts w:ascii="Times New Roman" w:hAnsi="Times New Roman"/>
          <w:color w:val="auto"/>
          <w:sz w:val="24"/>
          <w:szCs w:val="24"/>
        </w:rPr>
      </w:pPr>
      <w:r w:rsidRPr="0022672B">
        <w:t>It is consistent and used everywhere </w:t>
      </w:r>
    </w:p>
    <w:p w14:paraId="01F7D3C8" w14:textId="77777777" w:rsidR="00873742" w:rsidRPr="0022672B" w:rsidRDefault="00873742" w:rsidP="00873742">
      <w:pPr>
        <w:pStyle w:val="BodyText"/>
        <w:rPr>
          <w:rFonts w:ascii="Times New Roman" w:hAnsi="Times New Roman"/>
          <w:color w:val="auto"/>
          <w:sz w:val="24"/>
          <w:szCs w:val="24"/>
        </w:rPr>
      </w:pPr>
      <w:r w:rsidRPr="0022672B">
        <w:t>It avoids having the same common name for different species</w:t>
      </w:r>
    </w:p>
    <w:p w14:paraId="1B844FC3" w14:textId="77777777" w:rsidR="00873742" w:rsidRPr="0022672B" w:rsidRDefault="00873742" w:rsidP="00873742">
      <w:pPr>
        <w:pStyle w:val="BodyText"/>
        <w:rPr>
          <w:rFonts w:ascii="Times New Roman" w:hAnsi="Times New Roman"/>
          <w:color w:val="auto"/>
          <w:sz w:val="24"/>
          <w:szCs w:val="24"/>
        </w:rPr>
      </w:pPr>
      <w:r w:rsidRPr="0022672B">
        <w:lastRenderedPageBreak/>
        <w:t>The names are unique - one name for one species</w:t>
      </w:r>
    </w:p>
    <w:p w14:paraId="3DF4B6D9" w14:textId="77777777" w:rsidR="00873742" w:rsidRDefault="00873742" w:rsidP="00873742">
      <w:pPr>
        <w:pStyle w:val="BodyText"/>
        <w:rPr>
          <w:rFonts w:eastAsia="Arial"/>
          <w:lang w:val="en"/>
        </w:rPr>
      </w:pPr>
    </w:p>
    <w:p w14:paraId="7017667D" w14:textId="77777777" w:rsidR="00873742" w:rsidRDefault="00873742" w:rsidP="00873742">
      <w:pPr>
        <w:pStyle w:val="BodyText"/>
        <w:rPr>
          <w:rFonts w:eastAsia="Arial"/>
          <w:lang w:val="en"/>
        </w:rPr>
      </w:pPr>
    </w:p>
    <w:p w14:paraId="4CC3CA70" w14:textId="77777777" w:rsidR="00873742" w:rsidRDefault="00873742" w:rsidP="00873742">
      <w:pPr>
        <w:pStyle w:val="BodyText100ThemeColour"/>
        <w:rPr>
          <w:rFonts w:eastAsia="Arial"/>
          <w:lang w:val="en"/>
        </w:rPr>
      </w:pPr>
      <w:r w:rsidRPr="4916A079">
        <w:rPr>
          <w:rFonts w:eastAsia="Arial"/>
          <w:lang w:val="en"/>
        </w:rPr>
        <w:t>3. What are two problems with using common names only? (2 marks)</w:t>
      </w:r>
    </w:p>
    <w:p w14:paraId="0E39FC70" w14:textId="77777777" w:rsidR="00873742" w:rsidRPr="00873742" w:rsidRDefault="00873742" w:rsidP="00873742">
      <w:pPr>
        <w:pStyle w:val="BodyText100ThemeColour"/>
        <w:rPr>
          <w:rFonts w:ascii="Times New Roman" w:hAnsi="Times New Roman"/>
          <w:i/>
          <w:iCs/>
          <w:color w:val="auto"/>
          <w:sz w:val="24"/>
          <w:szCs w:val="24"/>
        </w:rPr>
      </w:pPr>
      <w:r w:rsidRPr="00873742">
        <w:rPr>
          <w:i/>
          <w:iCs/>
          <w:color w:val="auto"/>
        </w:rPr>
        <w:t>Different species may have the same common names</w:t>
      </w:r>
    </w:p>
    <w:p w14:paraId="61960EAE" w14:textId="77777777" w:rsidR="00873742" w:rsidRPr="00873742" w:rsidRDefault="00873742" w:rsidP="00873742">
      <w:pPr>
        <w:pStyle w:val="BodyText100ThemeColour"/>
        <w:rPr>
          <w:rFonts w:ascii="Times New Roman" w:hAnsi="Times New Roman"/>
          <w:i/>
          <w:iCs/>
          <w:color w:val="auto"/>
          <w:sz w:val="24"/>
          <w:szCs w:val="24"/>
        </w:rPr>
      </w:pPr>
      <w:r w:rsidRPr="00873742">
        <w:rPr>
          <w:i/>
          <w:iCs/>
          <w:color w:val="auto"/>
        </w:rPr>
        <w:t>Common names often have a very local distribution</w:t>
      </w:r>
    </w:p>
    <w:p w14:paraId="54BE19AD" w14:textId="77777777" w:rsidR="00873742" w:rsidRPr="00873742" w:rsidRDefault="00873742" w:rsidP="00873742">
      <w:pPr>
        <w:pStyle w:val="BodyText100ThemeColour"/>
        <w:rPr>
          <w:rFonts w:ascii="Times New Roman" w:hAnsi="Times New Roman"/>
          <w:i/>
          <w:iCs/>
          <w:color w:val="auto"/>
          <w:sz w:val="24"/>
          <w:szCs w:val="24"/>
        </w:rPr>
      </w:pPr>
      <w:r w:rsidRPr="00873742">
        <w:rPr>
          <w:i/>
          <w:iCs/>
          <w:color w:val="auto"/>
        </w:rPr>
        <w:t>A single species may be known my several common names</w:t>
      </w:r>
    </w:p>
    <w:p w14:paraId="1BEBF457" w14:textId="77777777" w:rsidR="00873742" w:rsidRPr="00873742" w:rsidRDefault="00873742" w:rsidP="00873742">
      <w:pPr>
        <w:pStyle w:val="BodyText100ThemeColour"/>
        <w:rPr>
          <w:rFonts w:ascii="Times New Roman" w:hAnsi="Times New Roman"/>
          <w:i/>
          <w:iCs/>
          <w:color w:val="auto"/>
          <w:sz w:val="24"/>
          <w:szCs w:val="24"/>
        </w:rPr>
      </w:pPr>
      <w:r w:rsidRPr="00873742">
        <w:rPr>
          <w:i/>
          <w:iCs/>
          <w:color w:val="auto"/>
        </w:rPr>
        <w:t>Language difference in different countries</w:t>
      </w:r>
    </w:p>
    <w:p w14:paraId="46097610" w14:textId="77777777" w:rsidR="00873742" w:rsidRPr="00873742" w:rsidRDefault="00873742" w:rsidP="00873742">
      <w:pPr>
        <w:pStyle w:val="BodyText100ThemeColour"/>
        <w:rPr>
          <w:rFonts w:ascii="Times New Roman" w:hAnsi="Times New Roman"/>
          <w:i/>
          <w:iCs/>
          <w:color w:val="auto"/>
          <w:sz w:val="24"/>
          <w:szCs w:val="24"/>
        </w:rPr>
      </w:pPr>
      <w:r w:rsidRPr="00873742">
        <w:rPr>
          <w:i/>
          <w:iCs/>
          <w:color w:val="auto"/>
        </w:rPr>
        <w:t>May cause confusion</w:t>
      </w:r>
    </w:p>
    <w:p w14:paraId="74031016" w14:textId="77777777" w:rsidR="00873742" w:rsidRPr="00873742" w:rsidRDefault="00873742" w:rsidP="00873742">
      <w:pPr>
        <w:pStyle w:val="BodyText100ThemeColour"/>
        <w:rPr>
          <w:rFonts w:ascii="Times New Roman" w:hAnsi="Times New Roman"/>
          <w:i/>
          <w:iCs/>
          <w:color w:val="auto"/>
          <w:sz w:val="24"/>
          <w:szCs w:val="24"/>
        </w:rPr>
      </w:pPr>
      <w:r w:rsidRPr="00873742">
        <w:rPr>
          <w:i/>
          <w:iCs/>
          <w:color w:val="auto"/>
        </w:rPr>
        <w:t>Many rare species do not have a common name</w:t>
      </w:r>
    </w:p>
    <w:p w14:paraId="348D18C0" w14:textId="77777777" w:rsidR="00873742" w:rsidRDefault="00873742" w:rsidP="00873742">
      <w:pPr>
        <w:pStyle w:val="BodyText"/>
        <w:rPr>
          <w:rFonts w:eastAsia="Arial"/>
          <w:lang w:val="en"/>
        </w:rPr>
      </w:pPr>
    </w:p>
    <w:p w14:paraId="23FB41DD" w14:textId="77777777" w:rsidR="00873742" w:rsidRDefault="00873742" w:rsidP="00873742">
      <w:pPr>
        <w:pStyle w:val="BodyText"/>
        <w:rPr>
          <w:rFonts w:eastAsia="Arial"/>
          <w:lang w:val="en"/>
        </w:rPr>
      </w:pPr>
    </w:p>
    <w:p w14:paraId="791A7307" w14:textId="77777777" w:rsidR="00873742" w:rsidRDefault="00873742" w:rsidP="00873742">
      <w:pPr>
        <w:pStyle w:val="BodyText100ThemeColour"/>
        <w:rPr>
          <w:rFonts w:eastAsia="Arial"/>
          <w:lang w:val="en"/>
        </w:rPr>
      </w:pPr>
      <w:r w:rsidRPr="4916A079">
        <w:rPr>
          <w:rFonts w:eastAsia="Arial"/>
          <w:lang w:val="en"/>
        </w:rPr>
        <w:t>4. What does the first name in binomial nomenclature stand for? (1 mark)</w:t>
      </w:r>
    </w:p>
    <w:p w14:paraId="06BBD925" w14:textId="77777777" w:rsidR="00873742" w:rsidRPr="00873742" w:rsidRDefault="00873742" w:rsidP="00873742">
      <w:pPr>
        <w:pStyle w:val="BodyText100ThemeColour"/>
        <w:rPr>
          <w:rFonts w:eastAsia="Arial"/>
          <w:i/>
          <w:iCs/>
          <w:color w:val="auto"/>
          <w:lang w:val="en"/>
        </w:rPr>
      </w:pPr>
      <w:r w:rsidRPr="00873742">
        <w:rPr>
          <w:i/>
          <w:iCs/>
          <w:color w:val="auto"/>
        </w:rPr>
        <w:t>Genus</w:t>
      </w:r>
    </w:p>
    <w:p w14:paraId="6F860ED2" w14:textId="77777777" w:rsidR="00873742" w:rsidRDefault="00873742" w:rsidP="00873742">
      <w:pPr>
        <w:pStyle w:val="BodyText100ThemeColour"/>
        <w:rPr>
          <w:rFonts w:eastAsia="Arial"/>
          <w:lang w:val="en"/>
        </w:rPr>
      </w:pPr>
    </w:p>
    <w:p w14:paraId="04F378D7" w14:textId="77777777" w:rsidR="00873742" w:rsidRDefault="00873742" w:rsidP="00873742">
      <w:pPr>
        <w:pStyle w:val="BodyText100ThemeColour"/>
        <w:rPr>
          <w:rFonts w:eastAsia="Arial"/>
          <w:lang w:val="en"/>
        </w:rPr>
      </w:pPr>
      <w:r w:rsidRPr="4916A079">
        <w:rPr>
          <w:rFonts w:eastAsia="Arial"/>
          <w:lang w:val="en"/>
        </w:rPr>
        <w:t>5. True or false, a genus can include more than one species. (1 mark)</w:t>
      </w:r>
    </w:p>
    <w:p w14:paraId="49C4AF08" w14:textId="77777777" w:rsidR="004E60C9" w:rsidRDefault="00873742" w:rsidP="004E60C9">
      <w:pPr>
        <w:pStyle w:val="BodyText100ThemeColour"/>
        <w:rPr>
          <w:i/>
          <w:iCs/>
          <w:color w:val="auto"/>
        </w:rPr>
      </w:pPr>
      <w:r w:rsidRPr="00873742">
        <w:rPr>
          <w:i/>
          <w:iCs/>
          <w:color w:val="auto"/>
        </w:rPr>
        <w:t>Tr</w:t>
      </w:r>
      <w:r w:rsidR="00DB48E8">
        <w:rPr>
          <w:i/>
          <w:iCs/>
          <w:color w:val="auto"/>
        </w:rPr>
        <w:t>ue</w:t>
      </w:r>
    </w:p>
    <w:p w14:paraId="38327553" w14:textId="77777777" w:rsidR="00DB48E8" w:rsidRDefault="00DB48E8" w:rsidP="004E60C9">
      <w:pPr>
        <w:pStyle w:val="BodyText100ThemeColour"/>
        <w:rPr>
          <w:i/>
          <w:iCs/>
          <w:color w:val="auto"/>
        </w:rPr>
      </w:pPr>
    </w:p>
    <w:p w14:paraId="4F9E6BA0" w14:textId="49A8EE94" w:rsidR="00DB48E8" w:rsidRPr="004E60C9" w:rsidRDefault="00DB48E8" w:rsidP="004E60C9">
      <w:pPr>
        <w:pStyle w:val="BodyText100ThemeColour"/>
        <w:rPr>
          <w:i/>
          <w:iCs/>
          <w:color w:val="auto"/>
        </w:rPr>
        <w:sectPr w:rsidR="00DB48E8" w:rsidRPr="004E60C9" w:rsidSect="005954C2">
          <w:headerReference w:type="even" r:id="rId39"/>
          <w:headerReference w:type="default" r:id="rId40"/>
          <w:footerReference w:type="even" r:id="rId41"/>
          <w:footerReference w:type="default" r:id="rId42"/>
          <w:headerReference w:type="first" r:id="rId43"/>
          <w:footerReference w:type="first" r:id="rId44"/>
          <w:pgSz w:w="11907" w:h="16840" w:code="9"/>
          <w:pgMar w:top="2211" w:right="851" w:bottom="1758" w:left="851" w:header="284" w:footer="284" w:gutter="0"/>
          <w:cols w:space="284"/>
          <w:docGrid w:linePitch="360"/>
        </w:sectPr>
      </w:pPr>
    </w:p>
    <w:p w14:paraId="732256E5" w14:textId="572B8704" w:rsidR="00873742" w:rsidRDefault="004E60C9" w:rsidP="004E60C9">
      <w:pPr>
        <w:pStyle w:val="Heading2"/>
      </w:pPr>
      <w:bookmarkStart w:id="5" w:name="_Toc108449355"/>
      <w:r>
        <w:lastRenderedPageBreak/>
        <w:t>Natives and Weeds Investigation</w:t>
      </w:r>
      <w:bookmarkEnd w:id="5"/>
    </w:p>
    <w:tbl>
      <w:tblPr>
        <w:tblStyle w:val="2"/>
        <w:tblpPr w:leftFromText="180" w:rightFromText="180" w:vertAnchor="text" w:horzAnchor="margin" w:tblpX="-1144" w:tblpY="154"/>
        <w:tblW w:w="14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0"/>
        <w:gridCol w:w="1911"/>
        <w:gridCol w:w="1548"/>
        <w:gridCol w:w="1153"/>
        <w:gridCol w:w="1152"/>
        <w:gridCol w:w="2178"/>
        <w:gridCol w:w="3943"/>
      </w:tblGrid>
      <w:tr w:rsidR="004E60C9" w14:paraId="67B4502D" w14:textId="77777777" w:rsidTr="004E60C9">
        <w:trPr>
          <w:trHeight w:val="53"/>
        </w:trPr>
        <w:tc>
          <w:tcPr>
            <w:tcW w:w="3000" w:type="dxa"/>
            <w:shd w:val="clear" w:color="auto" w:fill="00B2A9" w:themeFill="text2"/>
            <w:tcMar>
              <w:top w:w="100" w:type="dxa"/>
              <w:left w:w="100" w:type="dxa"/>
              <w:bottom w:w="100" w:type="dxa"/>
              <w:right w:w="100" w:type="dxa"/>
            </w:tcMar>
          </w:tcPr>
          <w:p w14:paraId="59D6589B" w14:textId="77777777" w:rsidR="004E60C9" w:rsidRPr="004103B0" w:rsidRDefault="004E60C9" w:rsidP="004E60C9">
            <w:pPr>
              <w:pStyle w:val="BodyText"/>
              <w:rPr>
                <w:rFonts w:asciiTheme="majorHAnsi" w:hAnsiTheme="majorHAnsi" w:cstheme="majorHAnsi"/>
                <w:b/>
                <w:bCs/>
                <w:color w:val="FFFFFF" w:themeColor="background1"/>
                <w:sz w:val="20"/>
                <w:szCs w:val="20"/>
              </w:rPr>
            </w:pPr>
            <w:r w:rsidRPr="004103B0">
              <w:rPr>
                <w:rFonts w:asciiTheme="majorHAnsi" w:hAnsiTheme="majorHAnsi" w:cstheme="majorHAnsi"/>
                <w:b/>
                <w:bCs/>
                <w:color w:val="FFFFFF" w:themeColor="background1"/>
                <w:sz w:val="20"/>
                <w:szCs w:val="20"/>
              </w:rPr>
              <w:t>Common name</w:t>
            </w:r>
          </w:p>
        </w:tc>
        <w:tc>
          <w:tcPr>
            <w:tcW w:w="1911" w:type="dxa"/>
            <w:shd w:val="clear" w:color="auto" w:fill="00B2A9" w:themeFill="text2"/>
            <w:tcMar>
              <w:top w:w="100" w:type="dxa"/>
              <w:left w:w="100" w:type="dxa"/>
              <w:bottom w:w="100" w:type="dxa"/>
              <w:right w:w="100" w:type="dxa"/>
            </w:tcMar>
          </w:tcPr>
          <w:p w14:paraId="0F12276D" w14:textId="77777777" w:rsidR="004E60C9" w:rsidRPr="004103B0" w:rsidRDefault="004E60C9" w:rsidP="004E60C9">
            <w:pPr>
              <w:pStyle w:val="BodyText"/>
              <w:rPr>
                <w:rFonts w:asciiTheme="majorHAnsi" w:hAnsiTheme="majorHAnsi" w:cstheme="majorHAnsi"/>
                <w:b/>
                <w:bCs/>
                <w:color w:val="FFFFFF" w:themeColor="background1"/>
                <w:sz w:val="20"/>
                <w:szCs w:val="20"/>
              </w:rPr>
            </w:pPr>
            <w:r w:rsidRPr="004103B0">
              <w:rPr>
                <w:rFonts w:asciiTheme="majorHAnsi" w:hAnsiTheme="majorHAnsi" w:cstheme="majorHAnsi"/>
                <w:b/>
                <w:bCs/>
                <w:color w:val="FFFFFF" w:themeColor="background1"/>
                <w:sz w:val="20"/>
                <w:szCs w:val="20"/>
              </w:rPr>
              <w:t>Scientific name</w:t>
            </w:r>
          </w:p>
        </w:tc>
        <w:tc>
          <w:tcPr>
            <w:tcW w:w="1548" w:type="dxa"/>
            <w:shd w:val="clear" w:color="auto" w:fill="00B2A9" w:themeFill="text2"/>
            <w:tcMar>
              <w:top w:w="100" w:type="dxa"/>
              <w:left w:w="100" w:type="dxa"/>
              <w:bottom w:w="100" w:type="dxa"/>
              <w:right w:w="100" w:type="dxa"/>
            </w:tcMar>
          </w:tcPr>
          <w:p w14:paraId="467F3067" w14:textId="77777777" w:rsidR="004E60C9" w:rsidRPr="004103B0" w:rsidRDefault="004E60C9" w:rsidP="004E60C9">
            <w:pPr>
              <w:pStyle w:val="BodyText"/>
              <w:rPr>
                <w:rFonts w:asciiTheme="majorHAnsi" w:hAnsiTheme="majorHAnsi" w:cstheme="majorHAnsi"/>
                <w:b/>
                <w:bCs/>
                <w:color w:val="FFFFFF" w:themeColor="background1"/>
                <w:sz w:val="20"/>
                <w:szCs w:val="20"/>
              </w:rPr>
            </w:pPr>
            <w:r w:rsidRPr="004103B0">
              <w:rPr>
                <w:rFonts w:asciiTheme="majorHAnsi" w:hAnsiTheme="majorHAnsi" w:cstheme="majorHAnsi"/>
                <w:b/>
                <w:bCs/>
                <w:color w:val="FFFFFF" w:themeColor="background1"/>
                <w:sz w:val="20"/>
                <w:szCs w:val="20"/>
              </w:rPr>
              <w:t xml:space="preserve">Native or </w:t>
            </w:r>
            <w:proofErr w:type="gramStart"/>
            <w:r w:rsidRPr="004103B0">
              <w:rPr>
                <w:rFonts w:asciiTheme="majorHAnsi" w:hAnsiTheme="majorHAnsi" w:cstheme="majorHAnsi"/>
                <w:b/>
                <w:bCs/>
                <w:color w:val="FFFFFF" w:themeColor="background1"/>
                <w:sz w:val="20"/>
                <w:szCs w:val="20"/>
              </w:rPr>
              <w:t>Weed</w:t>
            </w:r>
            <w:proofErr w:type="gramEnd"/>
          </w:p>
        </w:tc>
        <w:tc>
          <w:tcPr>
            <w:tcW w:w="1153" w:type="dxa"/>
            <w:shd w:val="clear" w:color="auto" w:fill="00B2A9" w:themeFill="text2"/>
            <w:tcMar>
              <w:top w:w="100" w:type="dxa"/>
              <w:left w:w="100" w:type="dxa"/>
              <w:bottom w:w="100" w:type="dxa"/>
              <w:right w:w="100" w:type="dxa"/>
            </w:tcMar>
          </w:tcPr>
          <w:p w14:paraId="1870B4EA" w14:textId="77777777" w:rsidR="004E60C9" w:rsidRPr="004103B0" w:rsidRDefault="004E60C9" w:rsidP="004E60C9">
            <w:pPr>
              <w:pStyle w:val="BodyText"/>
              <w:rPr>
                <w:rFonts w:asciiTheme="majorHAnsi" w:hAnsiTheme="majorHAnsi" w:cstheme="majorHAnsi"/>
                <w:b/>
                <w:bCs/>
                <w:color w:val="FFFFFF" w:themeColor="background1"/>
                <w:sz w:val="20"/>
                <w:szCs w:val="20"/>
              </w:rPr>
            </w:pPr>
            <w:r w:rsidRPr="004103B0">
              <w:rPr>
                <w:rFonts w:asciiTheme="majorHAnsi" w:hAnsiTheme="majorHAnsi" w:cstheme="majorHAnsi"/>
                <w:b/>
                <w:bCs/>
                <w:color w:val="FFFFFF" w:themeColor="background1"/>
                <w:sz w:val="20"/>
                <w:szCs w:val="20"/>
              </w:rPr>
              <w:t>Plant type</w:t>
            </w:r>
          </w:p>
        </w:tc>
        <w:tc>
          <w:tcPr>
            <w:tcW w:w="1152" w:type="dxa"/>
            <w:shd w:val="clear" w:color="auto" w:fill="00B2A9" w:themeFill="text2"/>
            <w:tcMar>
              <w:top w:w="100" w:type="dxa"/>
              <w:left w:w="100" w:type="dxa"/>
              <w:bottom w:w="100" w:type="dxa"/>
              <w:right w:w="100" w:type="dxa"/>
            </w:tcMar>
          </w:tcPr>
          <w:p w14:paraId="36D93226" w14:textId="77777777" w:rsidR="004E60C9" w:rsidRPr="004103B0" w:rsidRDefault="004E60C9" w:rsidP="004E60C9">
            <w:pPr>
              <w:pStyle w:val="BodyText"/>
              <w:rPr>
                <w:rFonts w:asciiTheme="majorHAnsi" w:hAnsiTheme="majorHAnsi" w:cstheme="majorHAnsi"/>
                <w:b/>
                <w:bCs/>
                <w:color w:val="FFFFFF" w:themeColor="background1"/>
                <w:sz w:val="20"/>
                <w:szCs w:val="20"/>
              </w:rPr>
            </w:pPr>
            <w:r w:rsidRPr="004103B0">
              <w:rPr>
                <w:rFonts w:asciiTheme="majorHAnsi" w:hAnsiTheme="majorHAnsi" w:cstheme="majorHAnsi"/>
                <w:b/>
                <w:bCs/>
                <w:color w:val="FFFFFF" w:themeColor="background1"/>
                <w:sz w:val="20"/>
                <w:szCs w:val="20"/>
              </w:rPr>
              <w:t>Plant size</w:t>
            </w:r>
          </w:p>
        </w:tc>
        <w:tc>
          <w:tcPr>
            <w:tcW w:w="2178" w:type="dxa"/>
            <w:shd w:val="clear" w:color="auto" w:fill="00B2A9" w:themeFill="text2"/>
            <w:tcMar>
              <w:top w:w="100" w:type="dxa"/>
              <w:left w:w="100" w:type="dxa"/>
              <w:bottom w:w="100" w:type="dxa"/>
              <w:right w:w="100" w:type="dxa"/>
            </w:tcMar>
          </w:tcPr>
          <w:p w14:paraId="4565BE09" w14:textId="77777777" w:rsidR="004E60C9" w:rsidRPr="004103B0" w:rsidRDefault="004E60C9" w:rsidP="004E60C9">
            <w:pPr>
              <w:pStyle w:val="BodyText"/>
              <w:rPr>
                <w:rFonts w:asciiTheme="majorHAnsi" w:hAnsiTheme="majorHAnsi" w:cstheme="majorHAnsi"/>
                <w:b/>
                <w:bCs/>
                <w:color w:val="FFFFFF" w:themeColor="background1"/>
                <w:sz w:val="20"/>
                <w:szCs w:val="20"/>
              </w:rPr>
            </w:pPr>
            <w:r w:rsidRPr="004103B0">
              <w:rPr>
                <w:rFonts w:asciiTheme="majorHAnsi" w:hAnsiTheme="majorHAnsi" w:cstheme="majorHAnsi"/>
                <w:b/>
                <w:bCs/>
                <w:color w:val="FFFFFF" w:themeColor="background1"/>
                <w:sz w:val="20"/>
                <w:szCs w:val="20"/>
              </w:rPr>
              <w:t>Flowering Season</w:t>
            </w:r>
          </w:p>
        </w:tc>
        <w:tc>
          <w:tcPr>
            <w:tcW w:w="3943" w:type="dxa"/>
            <w:shd w:val="clear" w:color="auto" w:fill="00B2A9" w:themeFill="text2"/>
            <w:tcMar>
              <w:top w:w="100" w:type="dxa"/>
              <w:left w:w="100" w:type="dxa"/>
              <w:bottom w:w="100" w:type="dxa"/>
              <w:right w:w="100" w:type="dxa"/>
            </w:tcMar>
          </w:tcPr>
          <w:p w14:paraId="6B383E20" w14:textId="77777777" w:rsidR="004E60C9" w:rsidRPr="004103B0" w:rsidRDefault="004E60C9" w:rsidP="004E60C9">
            <w:pPr>
              <w:pStyle w:val="BodyText"/>
              <w:rPr>
                <w:rFonts w:asciiTheme="majorHAnsi" w:hAnsiTheme="majorHAnsi" w:cstheme="majorHAnsi"/>
                <w:b/>
                <w:bCs/>
                <w:color w:val="FFFFFF" w:themeColor="background1"/>
                <w:sz w:val="20"/>
                <w:szCs w:val="20"/>
              </w:rPr>
            </w:pPr>
            <w:r w:rsidRPr="004103B0">
              <w:rPr>
                <w:rFonts w:asciiTheme="majorHAnsi" w:hAnsiTheme="majorHAnsi" w:cstheme="majorHAnsi"/>
                <w:b/>
                <w:bCs/>
                <w:color w:val="FFFFFF" w:themeColor="background1"/>
                <w:sz w:val="20"/>
                <w:szCs w:val="20"/>
              </w:rPr>
              <w:t xml:space="preserve">Unique features </w:t>
            </w:r>
          </w:p>
        </w:tc>
      </w:tr>
      <w:tr w:rsidR="004E60C9" w14:paraId="265D4F4C" w14:textId="77777777" w:rsidTr="004E60C9">
        <w:trPr>
          <w:trHeight w:val="163"/>
        </w:trPr>
        <w:tc>
          <w:tcPr>
            <w:tcW w:w="3000" w:type="dxa"/>
            <w:shd w:val="clear" w:color="auto" w:fill="00B2A9" w:themeFill="text2"/>
            <w:tcMar>
              <w:top w:w="100" w:type="dxa"/>
              <w:left w:w="100" w:type="dxa"/>
              <w:bottom w:w="100" w:type="dxa"/>
              <w:right w:w="100" w:type="dxa"/>
            </w:tcMar>
          </w:tcPr>
          <w:p w14:paraId="0B74C69C" w14:textId="77777777" w:rsidR="004E60C9" w:rsidRPr="004103B0" w:rsidRDefault="004E60C9" w:rsidP="004E60C9">
            <w:pPr>
              <w:pStyle w:val="BodyText"/>
              <w:rPr>
                <w:rFonts w:asciiTheme="majorHAnsi" w:hAnsiTheme="majorHAnsi" w:cstheme="majorHAnsi"/>
                <w:b/>
                <w:bCs/>
                <w:color w:val="FFFFFF" w:themeColor="background1"/>
                <w:sz w:val="20"/>
                <w:szCs w:val="20"/>
              </w:rPr>
            </w:pPr>
            <w:r w:rsidRPr="004103B0">
              <w:rPr>
                <w:rFonts w:asciiTheme="majorHAnsi" w:hAnsiTheme="majorHAnsi" w:cstheme="majorHAnsi"/>
                <w:b/>
                <w:bCs/>
                <w:color w:val="FFFFFF" w:themeColor="background1"/>
                <w:sz w:val="20"/>
                <w:szCs w:val="20"/>
              </w:rPr>
              <w:t>Moonah</w:t>
            </w:r>
          </w:p>
        </w:tc>
        <w:tc>
          <w:tcPr>
            <w:tcW w:w="1911" w:type="dxa"/>
            <w:tcMar>
              <w:top w:w="100" w:type="dxa"/>
              <w:left w:w="100" w:type="dxa"/>
              <w:bottom w:w="100" w:type="dxa"/>
              <w:right w:w="100" w:type="dxa"/>
            </w:tcMar>
          </w:tcPr>
          <w:p w14:paraId="19F4169B"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i/>
                <w:color w:val="222222"/>
                <w:sz w:val="20"/>
                <w:szCs w:val="20"/>
              </w:rPr>
              <w:t>Melaleuca lanceolata</w:t>
            </w:r>
          </w:p>
        </w:tc>
        <w:tc>
          <w:tcPr>
            <w:tcW w:w="1548" w:type="dxa"/>
            <w:tcMar>
              <w:top w:w="100" w:type="dxa"/>
              <w:left w:w="100" w:type="dxa"/>
              <w:bottom w:w="100" w:type="dxa"/>
              <w:right w:w="100" w:type="dxa"/>
            </w:tcMar>
          </w:tcPr>
          <w:p w14:paraId="4413FA2C"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Native</w:t>
            </w:r>
          </w:p>
        </w:tc>
        <w:tc>
          <w:tcPr>
            <w:tcW w:w="1153" w:type="dxa"/>
            <w:tcMar>
              <w:top w:w="100" w:type="dxa"/>
              <w:left w:w="100" w:type="dxa"/>
              <w:bottom w:w="100" w:type="dxa"/>
              <w:right w:w="100" w:type="dxa"/>
            </w:tcMar>
          </w:tcPr>
          <w:p w14:paraId="4D7136DC"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Tree</w:t>
            </w:r>
          </w:p>
        </w:tc>
        <w:tc>
          <w:tcPr>
            <w:tcW w:w="1152" w:type="dxa"/>
            <w:tcMar>
              <w:top w:w="100" w:type="dxa"/>
              <w:left w:w="100" w:type="dxa"/>
              <w:bottom w:w="100" w:type="dxa"/>
              <w:right w:w="100" w:type="dxa"/>
            </w:tcMar>
          </w:tcPr>
          <w:p w14:paraId="0B527DB3"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10m high</w:t>
            </w:r>
          </w:p>
          <w:p w14:paraId="76AD0574"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6m wide</w:t>
            </w:r>
          </w:p>
        </w:tc>
        <w:tc>
          <w:tcPr>
            <w:tcW w:w="2178" w:type="dxa"/>
            <w:tcMar>
              <w:top w:w="100" w:type="dxa"/>
              <w:left w:w="100" w:type="dxa"/>
              <w:bottom w:w="100" w:type="dxa"/>
              <w:right w:w="100" w:type="dxa"/>
            </w:tcMar>
          </w:tcPr>
          <w:p w14:paraId="66B733A4"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 xml:space="preserve">September to </w:t>
            </w:r>
          </w:p>
          <w:p w14:paraId="1D450833"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December</w:t>
            </w:r>
          </w:p>
        </w:tc>
        <w:tc>
          <w:tcPr>
            <w:tcW w:w="3943" w:type="dxa"/>
            <w:tcMar>
              <w:top w:w="100" w:type="dxa"/>
              <w:left w:w="100" w:type="dxa"/>
              <w:bottom w:w="100" w:type="dxa"/>
              <w:right w:w="100" w:type="dxa"/>
            </w:tcMar>
          </w:tcPr>
          <w:p w14:paraId="7C585C66"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-creamy flower-spikes</w:t>
            </w:r>
          </w:p>
          <w:p w14:paraId="64DDA705"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-seeds are contained within woody capsules</w:t>
            </w:r>
          </w:p>
        </w:tc>
      </w:tr>
      <w:tr w:rsidR="004E60C9" w14:paraId="6899AC87" w14:textId="77777777" w:rsidTr="004E60C9">
        <w:trPr>
          <w:trHeight w:val="194"/>
        </w:trPr>
        <w:tc>
          <w:tcPr>
            <w:tcW w:w="3000" w:type="dxa"/>
            <w:shd w:val="clear" w:color="auto" w:fill="00B2A9" w:themeFill="text2"/>
            <w:tcMar>
              <w:top w:w="100" w:type="dxa"/>
              <w:left w:w="100" w:type="dxa"/>
              <w:bottom w:w="100" w:type="dxa"/>
              <w:right w:w="100" w:type="dxa"/>
            </w:tcMar>
          </w:tcPr>
          <w:p w14:paraId="64B7E056" w14:textId="77777777" w:rsidR="004E60C9" w:rsidRPr="004103B0" w:rsidRDefault="004E60C9" w:rsidP="004E60C9">
            <w:pPr>
              <w:pStyle w:val="BodyText"/>
              <w:rPr>
                <w:rFonts w:asciiTheme="majorHAnsi" w:hAnsiTheme="majorHAnsi" w:cstheme="majorHAnsi"/>
                <w:b/>
                <w:bCs/>
                <w:color w:val="FFFFFF" w:themeColor="background1"/>
                <w:sz w:val="20"/>
                <w:szCs w:val="20"/>
              </w:rPr>
            </w:pPr>
            <w:r w:rsidRPr="004103B0">
              <w:rPr>
                <w:rFonts w:asciiTheme="majorHAnsi" w:hAnsiTheme="majorHAnsi" w:cstheme="majorHAnsi"/>
                <w:b/>
                <w:bCs/>
                <w:color w:val="FFFFFF" w:themeColor="background1"/>
                <w:sz w:val="20"/>
                <w:szCs w:val="20"/>
              </w:rPr>
              <w:t>Hairy Spinifex</w:t>
            </w:r>
          </w:p>
        </w:tc>
        <w:tc>
          <w:tcPr>
            <w:tcW w:w="1911" w:type="dxa"/>
            <w:tcMar>
              <w:top w:w="100" w:type="dxa"/>
              <w:left w:w="100" w:type="dxa"/>
              <w:bottom w:w="100" w:type="dxa"/>
              <w:right w:w="100" w:type="dxa"/>
            </w:tcMar>
          </w:tcPr>
          <w:p w14:paraId="7D263940"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i/>
                <w:color w:val="222222"/>
                <w:sz w:val="20"/>
                <w:szCs w:val="20"/>
              </w:rPr>
              <w:t xml:space="preserve">Spinifex </w:t>
            </w:r>
            <w:proofErr w:type="spellStart"/>
            <w:r w:rsidRPr="004103B0">
              <w:rPr>
                <w:rFonts w:asciiTheme="majorHAnsi" w:hAnsiTheme="majorHAnsi" w:cstheme="majorHAnsi"/>
                <w:i/>
                <w:color w:val="222222"/>
                <w:sz w:val="20"/>
                <w:szCs w:val="20"/>
              </w:rPr>
              <w:t>sericeus</w:t>
            </w:r>
            <w:proofErr w:type="spellEnd"/>
          </w:p>
        </w:tc>
        <w:tc>
          <w:tcPr>
            <w:tcW w:w="1548" w:type="dxa"/>
            <w:tcMar>
              <w:top w:w="100" w:type="dxa"/>
              <w:left w:w="100" w:type="dxa"/>
              <w:bottom w:w="100" w:type="dxa"/>
              <w:right w:w="100" w:type="dxa"/>
            </w:tcMar>
          </w:tcPr>
          <w:p w14:paraId="3E6F4FAD"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Native</w:t>
            </w:r>
          </w:p>
        </w:tc>
        <w:tc>
          <w:tcPr>
            <w:tcW w:w="1153" w:type="dxa"/>
            <w:tcMar>
              <w:top w:w="100" w:type="dxa"/>
              <w:left w:w="100" w:type="dxa"/>
              <w:bottom w:w="100" w:type="dxa"/>
              <w:right w:w="100" w:type="dxa"/>
            </w:tcMar>
          </w:tcPr>
          <w:p w14:paraId="4F506A67"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Ground Cover</w:t>
            </w:r>
          </w:p>
        </w:tc>
        <w:tc>
          <w:tcPr>
            <w:tcW w:w="1152" w:type="dxa"/>
            <w:tcMar>
              <w:top w:w="100" w:type="dxa"/>
              <w:left w:w="100" w:type="dxa"/>
              <w:bottom w:w="100" w:type="dxa"/>
              <w:right w:w="100" w:type="dxa"/>
            </w:tcMar>
          </w:tcPr>
          <w:p w14:paraId="5B0EC0FE"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60cm high</w:t>
            </w:r>
          </w:p>
          <w:p w14:paraId="600EA65D"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 xml:space="preserve">4m wide </w:t>
            </w:r>
          </w:p>
        </w:tc>
        <w:tc>
          <w:tcPr>
            <w:tcW w:w="2178" w:type="dxa"/>
            <w:tcMar>
              <w:top w:w="100" w:type="dxa"/>
              <w:left w:w="100" w:type="dxa"/>
              <w:bottom w:w="100" w:type="dxa"/>
              <w:right w:w="100" w:type="dxa"/>
            </w:tcMar>
          </w:tcPr>
          <w:p w14:paraId="2D1132AD"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February</w:t>
            </w:r>
          </w:p>
        </w:tc>
        <w:tc>
          <w:tcPr>
            <w:tcW w:w="3943" w:type="dxa"/>
            <w:tcMar>
              <w:top w:w="100" w:type="dxa"/>
              <w:left w:w="100" w:type="dxa"/>
              <w:bottom w:w="100" w:type="dxa"/>
              <w:right w:w="100" w:type="dxa"/>
            </w:tcMar>
          </w:tcPr>
          <w:p w14:paraId="07D1D81D"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-long flat leaves</w:t>
            </w:r>
          </w:p>
          <w:p w14:paraId="185C8C08"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w:t>
            </w:r>
            <w:proofErr w:type="gramStart"/>
            <w:r w:rsidRPr="004103B0">
              <w:rPr>
                <w:rFonts w:asciiTheme="majorHAnsi" w:hAnsiTheme="majorHAnsi" w:cstheme="majorHAnsi"/>
                <w:sz w:val="20"/>
                <w:szCs w:val="20"/>
              </w:rPr>
              <w:t>erect</w:t>
            </w:r>
            <w:proofErr w:type="gramEnd"/>
            <w:r w:rsidRPr="004103B0">
              <w:rPr>
                <w:rFonts w:asciiTheme="majorHAnsi" w:hAnsiTheme="majorHAnsi" w:cstheme="majorHAnsi"/>
                <w:sz w:val="20"/>
                <w:szCs w:val="20"/>
              </w:rPr>
              <w:t xml:space="preserve"> </w:t>
            </w:r>
            <w:proofErr w:type="gramStart"/>
            <w:r w:rsidRPr="004103B0">
              <w:rPr>
                <w:rFonts w:asciiTheme="majorHAnsi" w:hAnsiTheme="majorHAnsi" w:cstheme="majorHAnsi"/>
                <w:sz w:val="20"/>
                <w:szCs w:val="20"/>
              </w:rPr>
              <w:t>orange brown</w:t>
            </w:r>
            <w:proofErr w:type="gramEnd"/>
            <w:r w:rsidRPr="004103B0">
              <w:rPr>
                <w:rFonts w:asciiTheme="majorHAnsi" w:hAnsiTheme="majorHAnsi" w:cstheme="majorHAnsi"/>
                <w:sz w:val="20"/>
                <w:szCs w:val="20"/>
              </w:rPr>
              <w:t xml:space="preserve"> flowers</w:t>
            </w:r>
          </w:p>
          <w:p w14:paraId="3174CAED"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-clustered flowers that resemble tumbleweeds</w:t>
            </w:r>
          </w:p>
        </w:tc>
      </w:tr>
      <w:tr w:rsidR="004E60C9" w14:paraId="1270C7B0" w14:textId="77777777" w:rsidTr="004E60C9">
        <w:trPr>
          <w:trHeight w:val="105"/>
        </w:trPr>
        <w:tc>
          <w:tcPr>
            <w:tcW w:w="3000" w:type="dxa"/>
            <w:shd w:val="clear" w:color="auto" w:fill="00B2A9" w:themeFill="text2"/>
            <w:tcMar>
              <w:top w:w="100" w:type="dxa"/>
              <w:left w:w="100" w:type="dxa"/>
              <w:bottom w:w="100" w:type="dxa"/>
              <w:right w:w="100" w:type="dxa"/>
            </w:tcMar>
          </w:tcPr>
          <w:p w14:paraId="6A7CAD5A" w14:textId="77777777" w:rsidR="004E60C9" w:rsidRPr="004103B0" w:rsidRDefault="004E60C9" w:rsidP="004E60C9">
            <w:pPr>
              <w:pStyle w:val="BodyText"/>
              <w:rPr>
                <w:rFonts w:asciiTheme="majorHAnsi" w:hAnsiTheme="majorHAnsi" w:cstheme="majorHAnsi"/>
                <w:b/>
                <w:bCs/>
                <w:color w:val="FFFFFF" w:themeColor="background1"/>
                <w:sz w:val="20"/>
                <w:szCs w:val="20"/>
              </w:rPr>
            </w:pPr>
            <w:r w:rsidRPr="004103B0">
              <w:rPr>
                <w:rFonts w:asciiTheme="majorHAnsi" w:hAnsiTheme="majorHAnsi" w:cstheme="majorHAnsi"/>
                <w:b/>
                <w:bCs/>
                <w:color w:val="FFFFFF" w:themeColor="background1"/>
                <w:sz w:val="20"/>
                <w:szCs w:val="20"/>
              </w:rPr>
              <w:t>Bower Spinach</w:t>
            </w:r>
          </w:p>
        </w:tc>
        <w:tc>
          <w:tcPr>
            <w:tcW w:w="1911" w:type="dxa"/>
            <w:tcMar>
              <w:top w:w="100" w:type="dxa"/>
              <w:left w:w="100" w:type="dxa"/>
              <w:bottom w:w="100" w:type="dxa"/>
              <w:right w:w="100" w:type="dxa"/>
            </w:tcMar>
          </w:tcPr>
          <w:p w14:paraId="4C134EA1" w14:textId="77777777" w:rsidR="004E60C9" w:rsidRPr="004103B0" w:rsidRDefault="004E60C9" w:rsidP="004E60C9">
            <w:pPr>
              <w:pStyle w:val="BodyText"/>
              <w:rPr>
                <w:rFonts w:asciiTheme="majorHAnsi" w:hAnsiTheme="majorHAnsi" w:cstheme="majorHAnsi"/>
                <w:sz w:val="20"/>
                <w:szCs w:val="20"/>
              </w:rPr>
            </w:pPr>
            <w:proofErr w:type="spellStart"/>
            <w:r w:rsidRPr="004103B0">
              <w:rPr>
                <w:rFonts w:asciiTheme="majorHAnsi" w:hAnsiTheme="majorHAnsi" w:cstheme="majorHAnsi"/>
                <w:i/>
                <w:color w:val="222222"/>
                <w:sz w:val="20"/>
                <w:szCs w:val="20"/>
              </w:rPr>
              <w:t>Tetragonia</w:t>
            </w:r>
            <w:proofErr w:type="spellEnd"/>
            <w:r w:rsidRPr="004103B0">
              <w:rPr>
                <w:rFonts w:asciiTheme="majorHAnsi" w:hAnsiTheme="majorHAnsi" w:cstheme="majorHAnsi"/>
                <w:i/>
                <w:color w:val="222222"/>
                <w:sz w:val="20"/>
                <w:szCs w:val="20"/>
              </w:rPr>
              <w:t xml:space="preserve"> </w:t>
            </w:r>
            <w:proofErr w:type="spellStart"/>
            <w:r w:rsidRPr="004103B0">
              <w:rPr>
                <w:rFonts w:asciiTheme="majorHAnsi" w:hAnsiTheme="majorHAnsi" w:cstheme="majorHAnsi"/>
                <w:i/>
                <w:color w:val="222222"/>
                <w:sz w:val="20"/>
                <w:szCs w:val="20"/>
              </w:rPr>
              <w:t>implexicoma</w:t>
            </w:r>
            <w:proofErr w:type="spellEnd"/>
          </w:p>
        </w:tc>
        <w:tc>
          <w:tcPr>
            <w:tcW w:w="1548" w:type="dxa"/>
            <w:tcMar>
              <w:top w:w="100" w:type="dxa"/>
              <w:left w:w="100" w:type="dxa"/>
              <w:bottom w:w="100" w:type="dxa"/>
              <w:right w:w="100" w:type="dxa"/>
            </w:tcMar>
          </w:tcPr>
          <w:p w14:paraId="1BBC56C6"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Native</w:t>
            </w:r>
          </w:p>
        </w:tc>
        <w:tc>
          <w:tcPr>
            <w:tcW w:w="1153" w:type="dxa"/>
            <w:tcMar>
              <w:top w:w="100" w:type="dxa"/>
              <w:left w:w="100" w:type="dxa"/>
              <w:bottom w:w="100" w:type="dxa"/>
              <w:right w:w="100" w:type="dxa"/>
            </w:tcMar>
          </w:tcPr>
          <w:p w14:paraId="2359AD11"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Creeper / Climber</w:t>
            </w:r>
          </w:p>
        </w:tc>
        <w:tc>
          <w:tcPr>
            <w:tcW w:w="1152" w:type="dxa"/>
            <w:tcMar>
              <w:top w:w="100" w:type="dxa"/>
              <w:left w:w="100" w:type="dxa"/>
              <w:bottom w:w="100" w:type="dxa"/>
              <w:right w:w="100" w:type="dxa"/>
            </w:tcMar>
          </w:tcPr>
          <w:p w14:paraId="4251356D"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 xml:space="preserve">3m high </w:t>
            </w:r>
          </w:p>
          <w:p w14:paraId="407B5EAE"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2m wide</w:t>
            </w:r>
          </w:p>
        </w:tc>
        <w:tc>
          <w:tcPr>
            <w:tcW w:w="2178" w:type="dxa"/>
            <w:tcMar>
              <w:top w:w="100" w:type="dxa"/>
              <w:left w:w="100" w:type="dxa"/>
              <w:bottom w:w="100" w:type="dxa"/>
              <w:right w:w="100" w:type="dxa"/>
            </w:tcMar>
          </w:tcPr>
          <w:p w14:paraId="57EC0902"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August - November</w:t>
            </w:r>
          </w:p>
        </w:tc>
        <w:tc>
          <w:tcPr>
            <w:tcW w:w="3943" w:type="dxa"/>
            <w:tcMar>
              <w:top w:w="100" w:type="dxa"/>
              <w:left w:w="100" w:type="dxa"/>
              <w:bottom w:w="100" w:type="dxa"/>
              <w:right w:w="100" w:type="dxa"/>
            </w:tcMar>
          </w:tcPr>
          <w:p w14:paraId="15227CBA"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-red berries</w:t>
            </w:r>
          </w:p>
          <w:p w14:paraId="6717ADBB"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-fragrant yellow flowers</w:t>
            </w:r>
          </w:p>
        </w:tc>
      </w:tr>
      <w:tr w:rsidR="004E60C9" w14:paraId="5361B3C1" w14:textId="77777777" w:rsidTr="004E60C9">
        <w:trPr>
          <w:trHeight w:val="159"/>
        </w:trPr>
        <w:tc>
          <w:tcPr>
            <w:tcW w:w="3000" w:type="dxa"/>
            <w:shd w:val="clear" w:color="auto" w:fill="00B2A9" w:themeFill="text2"/>
            <w:tcMar>
              <w:top w:w="100" w:type="dxa"/>
              <w:left w:w="100" w:type="dxa"/>
              <w:bottom w:w="100" w:type="dxa"/>
              <w:right w:w="100" w:type="dxa"/>
            </w:tcMar>
          </w:tcPr>
          <w:p w14:paraId="0BA95BDF" w14:textId="77777777" w:rsidR="004E60C9" w:rsidRPr="004103B0" w:rsidRDefault="004E60C9" w:rsidP="004E60C9">
            <w:pPr>
              <w:pStyle w:val="BodyText"/>
              <w:rPr>
                <w:rFonts w:asciiTheme="majorHAnsi" w:hAnsiTheme="majorHAnsi" w:cstheme="majorHAnsi"/>
                <w:b/>
                <w:bCs/>
                <w:color w:val="FFFFFF" w:themeColor="background1"/>
                <w:sz w:val="20"/>
                <w:szCs w:val="20"/>
              </w:rPr>
            </w:pPr>
            <w:r w:rsidRPr="004103B0">
              <w:rPr>
                <w:rFonts w:asciiTheme="majorHAnsi" w:hAnsiTheme="majorHAnsi" w:cstheme="majorHAnsi"/>
                <w:b/>
                <w:bCs/>
                <w:color w:val="FFFFFF" w:themeColor="background1"/>
                <w:sz w:val="20"/>
                <w:szCs w:val="20"/>
              </w:rPr>
              <w:t xml:space="preserve">Sea Box </w:t>
            </w:r>
          </w:p>
        </w:tc>
        <w:tc>
          <w:tcPr>
            <w:tcW w:w="1911" w:type="dxa"/>
            <w:tcMar>
              <w:top w:w="100" w:type="dxa"/>
              <w:left w:w="100" w:type="dxa"/>
              <w:bottom w:w="100" w:type="dxa"/>
              <w:right w:w="100" w:type="dxa"/>
            </w:tcMar>
          </w:tcPr>
          <w:p w14:paraId="7B361E93" w14:textId="77777777" w:rsidR="004E60C9" w:rsidRPr="004103B0" w:rsidRDefault="004E60C9" w:rsidP="004E60C9">
            <w:pPr>
              <w:pStyle w:val="BodyText"/>
              <w:rPr>
                <w:rFonts w:asciiTheme="majorHAnsi" w:hAnsiTheme="majorHAnsi" w:cstheme="majorHAnsi"/>
                <w:i/>
                <w:sz w:val="20"/>
                <w:szCs w:val="20"/>
              </w:rPr>
            </w:pPr>
            <w:r w:rsidRPr="004103B0">
              <w:rPr>
                <w:rFonts w:asciiTheme="majorHAnsi" w:hAnsiTheme="majorHAnsi" w:cstheme="majorHAnsi"/>
                <w:i/>
                <w:color w:val="222222"/>
                <w:sz w:val="20"/>
                <w:szCs w:val="20"/>
              </w:rPr>
              <w:t xml:space="preserve">Alyxia </w:t>
            </w:r>
            <w:proofErr w:type="spellStart"/>
            <w:r w:rsidRPr="004103B0">
              <w:rPr>
                <w:rFonts w:asciiTheme="majorHAnsi" w:hAnsiTheme="majorHAnsi" w:cstheme="majorHAnsi"/>
                <w:i/>
                <w:color w:val="222222"/>
                <w:sz w:val="20"/>
                <w:szCs w:val="20"/>
              </w:rPr>
              <w:t>buxifolia</w:t>
            </w:r>
            <w:proofErr w:type="spellEnd"/>
          </w:p>
        </w:tc>
        <w:tc>
          <w:tcPr>
            <w:tcW w:w="1548" w:type="dxa"/>
            <w:tcMar>
              <w:top w:w="100" w:type="dxa"/>
              <w:left w:w="100" w:type="dxa"/>
              <w:bottom w:w="100" w:type="dxa"/>
              <w:right w:w="100" w:type="dxa"/>
            </w:tcMar>
          </w:tcPr>
          <w:p w14:paraId="663FDFD1"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Native</w:t>
            </w:r>
          </w:p>
        </w:tc>
        <w:tc>
          <w:tcPr>
            <w:tcW w:w="1153" w:type="dxa"/>
            <w:tcMar>
              <w:top w:w="100" w:type="dxa"/>
              <w:left w:w="100" w:type="dxa"/>
              <w:bottom w:w="100" w:type="dxa"/>
              <w:right w:w="100" w:type="dxa"/>
            </w:tcMar>
          </w:tcPr>
          <w:p w14:paraId="3B7A3CDA"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Shrub</w:t>
            </w:r>
          </w:p>
        </w:tc>
        <w:tc>
          <w:tcPr>
            <w:tcW w:w="1152" w:type="dxa"/>
            <w:tcMar>
              <w:top w:w="100" w:type="dxa"/>
              <w:left w:w="100" w:type="dxa"/>
              <w:bottom w:w="100" w:type="dxa"/>
              <w:right w:w="100" w:type="dxa"/>
            </w:tcMar>
          </w:tcPr>
          <w:p w14:paraId="5B7D4E8F" w14:textId="77777777" w:rsidR="004E60C9" w:rsidRPr="004103B0" w:rsidRDefault="004E60C9" w:rsidP="004E60C9">
            <w:pPr>
              <w:pStyle w:val="BodyText"/>
              <w:rPr>
                <w:rFonts w:asciiTheme="majorHAnsi" w:hAnsiTheme="majorHAnsi" w:cstheme="majorHAnsi"/>
                <w:sz w:val="20"/>
                <w:szCs w:val="20"/>
              </w:rPr>
            </w:pPr>
          </w:p>
          <w:p w14:paraId="713BBC35"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 xml:space="preserve">3m high </w:t>
            </w:r>
          </w:p>
        </w:tc>
        <w:tc>
          <w:tcPr>
            <w:tcW w:w="2178" w:type="dxa"/>
            <w:tcMar>
              <w:top w:w="100" w:type="dxa"/>
              <w:left w:w="100" w:type="dxa"/>
              <w:bottom w:w="100" w:type="dxa"/>
              <w:right w:w="100" w:type="dxa"/>
            </w:tcMar>
          </w:tcPr>
          <w:p w14:paraId="1BB02B8D"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Spring - Autumn</w:t>
            </w:r>
          </w:p>
          <w:p w14:paraId="50838215" w14:textId="77777777" w:rsidR="004E60C9" w:rsidRPr="004103B0" w:rsidRDefault="004E60C9" w:rsidP="004E60C9">
            <w:pPr>
              <w:pStyle w:val="BodyText"/>
              <w:rPr>
                <w:rFonts w:asciiTheme="majorHAnsi" w:hAnsiTheme="majorHAnsi" w:cstheme="majorHAnsi"/>
                <w:sz w:val="20"/>
                <w:szCs w:val="20"/>
              </w:rPr>
            </w:pPr>
          </w:p>
          <w:p w14:paraId="602252DE"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Ie. Sep - May</w:t>
            </w:r>
          </w:p>
        </w:tc>
        <w:tc>
          <w:tcPr>
            <w:tcW w:w="3943" w:type="dxa"/>
            <w:tcMar>
              <w:top w:w="100" w:type="dxa"/>
              <w:left w:w="100" w:type="dxa"/>
              <w:bottom w:w="100" w:type="dxa"/>
              <w:right w:w="100" w:type="dxa"/>
            </w:tcMar>
          </w:tcPr>
          <w:p w14:paraId="1FD1F66D"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-smooth leathery leaves</w:t>
            </w:r>
          </w:p>
          <w:p w14:paraId="54E77D07"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-dense shrub</w:t>
            </w:r>
          </w:p>
          <w:p w14:paraId="4FB44FAE"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-white flowers</w:t>
            </w:r>
          </w:p>
        </w:tc>
      </w:tr>
      <w:tr w:rsidR="004E60C9" w14:paraId="5312B7DC" w14:textId="77777777" w:rsidTr="004E60C9">
        <w:trPr>
          <w:trHeight w:val="194"/>
        </w:trPr>
        <w:tc>
          <w:tcPr>
            <w:tcW w:w="3000" w:type="dxa"/>
            <w:shd w:val="clear" w:color="auto" w:fill="00B2A9" w:themeFill="text2"/>
            <w:tcMar>
              <w:top w:w="100" w:type="dxa"/>
              <w:left w:w="100" w:type="dxa"/>
              <w:bottom w:w="100" w:type="dxa"/>
              <w:right w:w="100" w:type="dxa"/>
            </w:tcMar>
          </w:tcPr>
          <w:p w14:paraId="6639E261" w14:textId="77777777" w:rsidR="004E60C9" w:rsidRPr="004103B0" w:rsidRDefault="004E60C9" w:rsidP="004E60C9">
            <w:pPr>
              <w:pStyle w:val="BodyText"/>
              <w:rPr>
                <w:rFonts w:asciiTheme="majorHAnsi" w:hAnsiTheme="majorHAnsi" w:cstheme="majorHAnsi"/>
                <w:b/>
                <w:bCs/>
                <w:color w:val="FFFFFF" w:themeColor="background1"/>
                <w:sz w:val="20"/>
                <w:szCs w:val="20"/>
              </w:rPr>
            </w:pPr>
            <w:r w:rsidRPr="004103B0">
              <w:rPr>
                <w:rFonts w:asciiTheme="majorHAnsi" w:hAnsiTheme="majorHAnsi" w:cstheme="majorHAnsi"/>
                <w:b/>
                <w:bCs/>
                <w:color w:val="FFFFFF" w:themeColor="background1"/>
                <w:sz w:val="20"/>
                <w:szCs w:val="20"/>
              </w:rPr>
              <w:t xml:space="preserve">Myrtle-leaf </w:t>
            </w:r>
            <w:proofErr w:type="gramStart"/>
            <w:r w:rsidRPr="004103B0">
              <w:rPr>
                <w:rFonts w:asciiTheme="majorHAnsi" w:hAnsiTheme="majorHAnsi" w:cstheme="majorHAnsi"/>
                <w:b/>
                <w:bCs/>
                <w:color w:val="FFFFFF" w:themeColor="background1"/>
                <w:sz w:val="20"/>
                <w:szCs w:val="20"/>
              </w:rPr>
              <w:t>Milk-wort</w:t>
            </w:r>
            <w:proofErr w:type="gramEnd"/>
            <w:r w:rsidRPr="004103B0">
              <w:rPr>
                <w:rFonts w:asciiTheme="majorHAnsi" w:hAnsiTheme="majorHAnsi" w:cstheme="majorHAnsi"/>
                <w:b/>
                <w:bCs/>
                <w:color w:val="FFFFFF" w:themeColor="background1"/>
                <w:sz w:val="20"/>
                <w:szCs w:val="20"/>
              </w:rPr>
              <w:t xml:space="preserve"> </w:t>
            </w:r>
          </w:p>
        </w:tc>
        <w:tc>
          <w:tcPr>
            <w:tcW w:w="1911" w:type="dxa"/>
            <w:tcMar>
              <w:top w:w="100" w:type="dxa"/>
              <w:left w:w="100" w:type="dxa"/>
              <w:bottom w:w="100" w:type="dxa"/>
              <w:right w:w="100" w:type="dxa"/>
            </w:tcMar>
          </w:tcPr>
          <w:p w14:paraId="55AE9953"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i/>
                <w:color w:val="222222"/>
                <w:sz w:val="20"/>
                <w:szCs w:val="20"/>
              </w:rPr>
              <w:t xml:space="preserve">Polygala </w:t>
            </w:r>
            <w:proofErr w:type="spellStart"/>
            <w:r w:rsidRPr="004103B0">
              <w:rPr>
                <w:rFonts w:asciiTheme="majorHAnsi" w:hAnsiTheme="majorHAnsi" w:cstheme="majorHAnsi"/>
                <w:i/>
                <w:color w:val="222222"/>
                <w:sz w:val="20"/>
                <w:szCs w:val="20"/>
              </w:rPr>
              <w:t>myrtifolia</w:t>
            </w:r>
            <w:proofErr w:type="spellEnd"/>
          </w:p>
        </w:tc>
        <w:tc>
          <w:tcPr>
            <w:tcW w:w="1548" w:type="dxa"/>
            <w:tcMar>
              <w:top w:w="100" w:type="dxa"/>
              <w:left w:w="100" w:type="dxa"/>
              <w:bottom w:w="100" w:type="dxa"/>
              <w:right w:w="100" w:type="dxa"/>
            </w:tcMar>
          </w:tcPr>
          <w:p w14:paraId="263CE92F"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 xml:space="preserve">Weed </w:t>
            </w:r>
          </w:p>
        </w:tc>
        <w:tc>
          <w:tcPr>
            <w:tcW w:w="1153" w:type="dxa"/>
            <w:tcMar>
              <w:top w:w="100" w:type="dxa"/>
              <w:left w:w="100" w:type="dxa"/>
              <w:bottom w:w="100" w:type="dxa"/>
              <w:right w:w="100" w:type="dxa"/>
            </w:tcMar>
          </w:tcPr>
          <w:p w14:paraId="09CA765C"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Shrub</w:t>
            </w:r>
          </w:p>
        </w:tc>
        <w:tc>
          <w:tcPr>
            <w:tcW w:w="1152" w:type="dxa"/>
            <w:tcMar>
              <w:top w:w="100" w:type="dxa"/>
              <w:left w:w="100" w:type="dxa"/>
              <w:bottom w:w="100" w:type="dxa"/>
              <w:right w:w="100" w:type="dxa"/>
            </w:tcMar>
          </w:tcPr>
          <w:p w14:paraId="372B696F"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4m high</w:t>
            </w:r>
          </w:p>
        </w:tc>
        <w:tc>
          <w:tcPr>
            <w:tcW w:w="2178" w:type="dxa"/>
            <w:tcMar>
              <w:top w:w="100" w:type="dxa"/>
              <w:left w:w="100" w:type="dxa"/>
              <w:bottom w:w="100" w:type="dxa"/>
              <w:right w:w="100" w:type="dxa"/>
            </w:tcMar>
          </w:tcPr>
          <w:p w14:paraId="1778A224"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Year round but mainly late winter to spring Aug - Oct</w:t>
            </w:r>
          </w:p>
        </w:tc>
        <w:tc>
          <w:tcPr>
            <w:tcW w:w="3943" w:type="dxa"/>
            <w:tcMar>
              <w:top w:w="100" w:type="dxa"/>
              <w:left w:w="100" w:type="dxa"/>
              <w:bottom w:w="100" w:type="dxa"/>
              <w:right w:w="100" w:type="dxa"/>
            </w:tcMar>
          </w:tcPr>
          <w:p w14:paraId="09F0F841"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-pea-like flowers with spreading wings</w:t>
            </w:r>
          </w:p>
          <w:p w14:paraId="7C70796D"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-clustered leaves on outer branches</w:t>
            </w:r>
          </w:p>
          <w:p w14:paraId="01EF440F" w14:textId="77777777" w:rsidR="004E60C9" w:rsidRPr="004103B0" w:rsidRDefault="004E60C9" w:rsidP="004E60C9">
            <w:pPr>
              <w:pStyle w:val="BodyText"/>
              <w:rPr>
                <w:rFonts w:asciiTheme="majorHAnsi" w:hAnsiTheme="majorHAnsi" w:cstheme="majorHAnsi"/>
                <w:sz w:val="20"/>
                <w:szCs w:val="20"/>
              </w:rPr>
            </w:pPr>
          </w:p>
        </w:tc>
      </w:tr>
      <w:tr w:rsidR="004E60C9" w14:paraId="04CF4084" w14:textId="77777777" w:rsidTr="004E60C9">
        <w:trPr>
          <w:trHeight w:val="117"/>
        </w:trPr>
        <w:tc>
          <w:tcPr>
            <w:tcW w:w="3000" w:type="dxa"/>
            <w:shd w:val="clear" w:color="auto" w:fill="00B2A9" w:themeFill="text2"/>
            <w:tcMar>
              <w:top w:w="100" w:type="dxa"/>
              <w:left w:w="100" w:type="dxa"/>
              <w:bottom w:w="100" w:type="dxa"/>
              <w:right w:w="100" w:type="dxa"/>
            </w:tcMar>
          </w:tcPr>
          <w:p w14:paraId="1024468C" w14:textId="77777777" w:rsidR="004E60C9" w:rsidRPr="004103B0" w:rsidRDefault="004E60C9" w:rsidP="004E60C9">
            <w:pPr>
              <w:pStyle w:val="BodyText"/>
              <w:rPr>
                <w:rFonts w:asciiTheme="majorHAnsi" w:hAnsiTheme="majorHAnsi" w:cstheme="majorHAnsi"/>
                <w:b/>
                <w:bCs/>
                <w:color w:val="FFFFFF" w:themeColor="background1"/>
                <w:sz w:val="20"/>
                <w:szCs w:val="20"/>
              </w:rPr>
            </w:pPr>
            <w:r w:rsidRPr="004103B0">
              <w:rPr>
                <w:rFonts w:asciiTheme="majorHAnsi" w:hAnsiTheme="majorHAnsi" w:cstheme="majorHAnsi"/>
                <w:b/>
                <w:bCs/>
                <w:color w:val="FFFFFF" w:themeColor="background1"/>
                <w:sz w:val="20"/>
                <w:szCs w:val="20"/>
              </w:rPr>
              <w:t xml:space="preserve">Bridal Creeper </w:t>
            </w:r>
          </w:p>
        </w:tc>
        <w:tc>
          <w:tcPr>
            <w:tcW w:w="1911" w:type="dxa"/>
            <w:tcMar>
              <w:top w:w="100" w:type="dxa"/>
              <w:left w:w="100" w:type="dxa"/>
              <w:bottom w:w="100" w:type="dxa"/>
              <w:right w:w="100" w:type="dxa"/>
            </w:tcMar>
          </w:tcPr>
          <w:p w14:paraId="5AB3283F" w14:textId="77777777" w:rsidR="004E60C9" w:rsidRPr="004103B0" w:rsidRDefault="004E60C9" w:rsidP="004E60C9">
            <w:pPr>
              <w:pStyle w:val="BodyText"/>
              <w:rPr>
                <w:rFonts w:asciiTheme="majorHAnsi" w:hAnsiTheme="majorHAnsi" w:cstheme="majorHAnsi"/>
                <w:sz w:val="20"/>
                <w:szCs w:val="20"/>
              </w:rPr>
            </w:pPr>
            <w:proofErr w:type="spellStart"/>
            <w:r w:rsidRPr="004103B0">
              <w:rPr>
                <w:rFonts w:asciiTheme="majorHAnsi" w:hAnsiTheme="majorHAnsi" w:cstheme="majorHAnsi"/>
                <w:i/>
                <w:color w:val="222222"/>
                <w:sz w:val="20"/>
                <w:szCs w:val="20"/>
              </w:rPr>
              <w:t>Aparagus</w:t>
            </w:r>
            <w:proofErr w:type="spellEnd"/>
            <w:r w:rsidRPr="004103B0">
              <w:rPr>
                <w:rFonts w:asciiTheme="majorHAnsi" w:hAnsiTheme="majorHAnsi" w:cstheme="majorHAnsi"/>
                <w:i/>
                <w:color w:val="222222"/>
                <w:sz w:val="20"/>
                <w:szCs w:val="20"/>
              </w:rPr>
              <w:t xml:space="preserve"> asparagoides</w:t>
            </w:r>
          </w:p>
        </w:tc>
        <w:tc>
          <w:tcPr>
            <w:tcW w:w="1548" w:type="dxa"/>
            <w:tcMar>
              <w:top w:w="100" w:type="dxa"/>
              <w:left w:w="100" w:type="dxa"/>
              <w:bottom w:w="100" w:type="dxa"/>
              <w:right w:w="100" w:type="dxa"/>
            </w:tcMar>
          </w:tcPr>
          <w:p w14:paraId="261BEC5A"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Weed</w:t>
            </w:r>
          </w:p>
        </w:tc>
        <w:tc>
          <w:tcPr>
            <w:tcW w:w="1153" w:type="dxa"/>
            <w:tcMar>
              <w:top w:w="100" w:type="dxa"/>
              <w:left w:w="100" w:type="dxa"/>
              <w:bottom w:w="100" w:type="dxa"/>
              <w:right w:w="100" w:type="dxa"/>
            </w:tcMar>
          </w:tcPr>
          <w:p w14:paraId="18470F04"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Creeper /</w:t>
            </w:r>
          </w:p>
          <w:p w14:paraId="7917C984"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Climber</w:t>
            </w:r>
          </w:p>
        </w:tc>
        <w:tc>
          <w:tcPr>
            <w:tcW w:w="1152" w:type="dxa"/>
            <w:tcMar>
              <w:top w:w="100" w:type="dxa"/>
              <w:left w:w="100" w:type="dxa"/>
              <w:bottom w:w="100" w:type="dxa"/>
              <w:right w:w="100" w:type="dxa"/>
            </w:tcMar>
          </w:tcPr>
          <w:p w14:paraId="209ACE95"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3m high</w:t>
            </w:r>
          </w:p>
        </w:tc>
        <w:tc>
          <w:tcPr>
            <w:tcW w:w="2178" w:type="dxa"/>
            <w:tcMar>
              <w:top w:w="100" w:type="dxa"/>
              <w:left w:w="100" w:type="dxa"/>
              <w:bottom w:w="100" w:type="dxa"/>
              <w:right w:w="100" w:type="dxa"/>
            </w:tcMar>
          </w:tcPr>
          <w:p w14:paraId="6DF3E6E5"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July to September</w:t>
            </w:r>
          </w:p>
        </w:tc>
        <w:tc>
          <w:tcPr>
            <w:tcW w:w="3943" w:type="dxa"/>
            <w:tcMar>
              <w:top w:w="100" w:type="dxa"/>
              <w:left w:w="100" w:type="dxa"/>
              <w:bottom w:w="100" w:type="dxa"/>
              <w:right w:w="100" w:type="dxa"/>
            </w:tcMar>
          </w:tcPr>
          <w:p w14:paraId="40EDC4F2"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-white to pale green flowers</w:t>
            </w:r>
          </w:p>
          <w:p w14:paraId="7CA94529"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-dense root system</w:t>
            </w:r>
          </w:p>
        </w:tc>
      </w:tr>
      <w:tr w:rsidR="004E60C9" w14:paraId="6BFDD1C7" w14:textId="77777777" w:rsidTr="004E60C9">
        <w:trPr>
          <w:trHeight w:val="159"/>
        </w:trPr>
        <w:tc>
          <w:tcPr>
            <w:tcW w:w="3000" w:type="dxa"/>
            <w:shd w:val="clear" w:color="auto" w:fill="00B2A9" w:themeFill="text2"/>
            <w:tcMar>
              <w:top w:w="100" w:type="dxa"/>
              <w:left w:w="100" w:type="dxa"/>
              <w:bottom w:w="100" w:type="dxa"/>
              <w:right w:w="100" w:type="dxa"/>
            </w:tcMar>
          </w:tcPr>
          <w:p w14:paraId="1DEABCEE" w14:textId="77777777" w:rsidR="004E60C9" w:rsidRPr="004103B0" w:rsidRDefault="004E60C9" w:rsidP="004E60C9">
            <w:pPr>
              <w:pStyle w:val="BodyText"/>
              <w:rPr>
                <w:rFonts w:asciiTheme="majorHAnsi" w:hAnsiTheme="majorHAnsi" w:cstheme="majorHAnsi"/>
                <w:b/>
                <w:bCs/>
                <w:color w:val="FFFFFF" w:themeColor="background1"/>
                <w:sz w:val="20"/>
                <w:szCs w:val="20"/>
              </w:rPr>
            </w:pPr>
            <w:r w:rsidRPr="004103B0">
              <w:rPr>
                <w:rFonts w:asciiTheme="majorHAnsi" w:hAnsiTheme="majorHAnsi" w:cstheme="majorHAnsi"/>
                <w:b/>
                <w:bCs/>
                <w:color w:val="FFFFFF" w:themeColor="background1"/>
                <w:sz w:val="20"/>
                <w:szCs w:val="20"/>
              </w:rPr>
              <w:lastRenderedPageBreak/>
              <w:t xml:space="preserve">Boneseed </w:t>
            </w:r>
          </w:p>
        </w:tc>
        <w:tc>
          <w:tcPr>
            <w:tcW w:w="1911" w:type="dxa"/>
            <w:tcMar>
              <w:top w:w="100" w:type="dxa"/>
              <w:left w:w="100" w:type="dxa"/>
              <w:bottom w:w="100" w:type="dxa"/>
              <w:right w:w="100" w:type="dxa"/>
            </w:tcMar>
          </w:tcPr>
          <w:p w14:paraId="515EBA0C" w14:textId="77777777" w:rsidR="004E60C9" w:rsidRPr="004103B0" w:rsidRDefault="004E60C9" w:rsidP="004E60C9">
            <w:pPr>
              <w:pStyle w:val="BodyText"/>
              <w:rPr>
                <w:rFonts w:asciiTheme="majorHAnsi" w:hAnsiTheme="majorHAnsi" w:cstheme="majorHAnsi"/>
                <w:sz w:val="20"/>
                <w:szCs w:val="20"/>
              </w:rPr>
            </w:pPr>
            <w:proofErr w:type="spellStart"/>
            <w:r w:rsidRPr="004103B0">
              <w:rPr>
                <w:rFonts w:asciiTheme="majorHAnsi" w:hAnsiTheme="majorHAnsi" w:cstheme="majorHAnsi"/>
                <w:i/>
                <w:color w:val="222222"/>
                <w:sz w:val="20"/>
                <w:szCs w:val="20"/>
              </w:rPr>
              <w:t>Chrysanthemoides</w:t>
            </w:r>
            <w:proofErr w:type="spellEnd"/>
            <w:r w:rsidRPr="004103B0">
              <w:rPr>
                <w:rFonts w:asciiTheme="majorHAnsi" w:hAnsiTheme="majorHAnsi" w:cstheme="majorHAnsi"/>
                <w:i/>
                <w:color w:val="222222"/>
                <w:sz w:val="20"/>
                <w:szCs w:val="20"/>
              </w:rPr>
              <w:t xml:space="preserve"> </w:t>
            </w:r>
            <w:proofErr w:type="spellStart"/>
            <w:r w:rsidRPr="004103B0">
              <w:rPr>
                <w:rFonts w:asciiTheme="majorHAnsi" w:hAnsiTheme="majorHAnsi" w:cstheme="majorHAnsi"/>
                <w:i/>
                <w:color w:val="222222"/>
                <w:sz w:val="20"/>
                <w:szCs w:val="20"/>
              </w:rPr>
              <w:t>monilifera</w:t>
            </w:r>
            <w:proofErr w:type="spellEnd"/>
          </w:p>
        </w:tc>
        <w:tc>
          <w:tcPr>
            <w:tcW w:w="1548" w:type="dxa"/>
            <w:tcMar>
              <w:top w:w="100" w:type="dxa"/>
              <w:left w:w="100" w:type="dxa"/>
              <w:bottom w:w="100" w:type="dxa"/>
              <w:right w:w="100" w:type="dxa"/>
            </w:tcMar>
          </w:tcPr>
          <w:p w14:paraId="3A14320E"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Weed</w:t>
            </w:r>
          </w:p>
        </w:tc>
        <w:tc>
          <w:tcPr>
            <w:tcW w:w="1153" w:type="dxa"/>
            <w:tcMar>
              <w:top w:w="100" w:type="dxa"/>
              <w:left w:w="100" w:type="dxa"/>
              <w:bottom w:w="100" w:type="dxa"/>
              <w:right w:w="100" w:type="dxa"/>
            </w:tcMar>
          </w:tcPr>
          <w:p w14:paraId="33D118CE"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Shrub</w:t>
            </w:r>
          </w:p>
        </w:tc>
        <w:tc>
          <w:tcPr>
            <w:tcW w:w="1152" w:type="dxa"/>
            <w:tcMar>
              <w:top w:w="100" w:type="dxa"/>
              <w:left w:w="100" w:type="dxa"/>
              <w:bottom w:w="100" w:type="dxa"/>
              <w:right w:w="100" w:type="dxa"/>
            </w:tcMar>
          </w:tcPr>
          <w:p w14:paraId="77B168E1"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 xml:space="preserve">3m high </w:t>
            </w:r>
          </w:p>
          <w:p w14:paraId="6C117BF8"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 xml:space="preserve">3m wide </w:t>
            </w:r>
          </w:p>
        </w:tc>
        <w:tc>
          <w:tcPr>
            <w:tcW w:w="2178" w:type="dxa"/>
            <w:tcMar>
              <w:top w:w="100" w:type="dxa"/>
              <w:left w:w="100" w:type="dxa"/>
              <w:bottom w:w="100" w:type="dxa"/>
              <w:right w:w="100" w:type="dxa"/>
            </w:tcMar>
          </w:tcPr>
          <w:p w14:paraId="75CDB939"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 xml:space="preserve">Year round but mostly cooler late autumn and winter </w:t>
            </w:r>
            <w:proofErr w:type="spellStart"/>
            <w:r w:rsidRPr="004103B0">
              <w:rPr>
                <w:rFonts w:asciiTheme="majorHAnsi" w:hAnsiTheme="majorHAnsi" w:cstheme="majorHAnsi"/>
                <w:sz w:val="20"/>
                <w:szCs w:val="20"/>
              </w:rPr>
              <w:t>ie</w:t>
            </w:r>
            <w:proofErr w:type="spellEnd"/>
            <w:r w:rsidRPr="004103B0">
              <w:rPr>
                <w:rFonts w:asciiTheme="majorHAnsi" w:hAnsiTheme="majorHAnsi" w:cstheme="majorHAnsi"/>
                <w:sz w:val="20"/>
                <w:szCs w:val="20"/>
              </w:rPr>
              <w:t>. May - Aug</w:t>
            </w:r>
          </w:p>
        </w:tc>
        <w:tc>
          <w:tcPr>
            <w:tcW w:w="3943" w:type="dxa"/>
            <w:tcMar>
              <w:top w:w="100" w:type="dxa"/>
              <w:left w:w="100" w:type="dxa"/>
              <w:bottom w:w="100" w:type="dxa"/>
              <w:right w:w="100" w:type="dxa"/>
            </w:tcMar>
          </w:tcPr>
          <w:p w14:paraId="7047C1B4"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-small shrub</w:t>
            </w:r>
          </w:p>
          <w:p w14:paraId="0BDF1C4A"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-yellow flowers</w:t>
            </w:r>
          </w:p>
          <w:p w14:paraId="094D0D24"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-green, thick and soft leathery flowers</w:t>
            </w:r>
          </w:p>
        </w:tc>
      </w:tr>
      <w:tr w:rsidR="004E60C9" w14:paraId="17CF474E" w14:textId="77777777" w:rsidTr="004E60C9">
        <w:trPr>
          <w:trHeight w:val="213"/>
        </w:trPr>
        <w:tc>
          <w:tcPr>
            <w:tcW w:w="3000" w:type="dxa"/>
            <w:shd w:val="clear" w:color="auto" w:fill="00B2A9" w:themeFill="text2"/>
            <w:tcMar>
              <w:top w:w="100" w:type="dxa"/>
              <w:left w:w="100" w:type="dxa"/>
              <w:bottom w:w="100" w:type="dxa"/>
              <w:right w:w="100" w:type="dxa"/>
            </w:tcMar>
          </w:tcPr>
          <w:p w14:paraId="0365A5E0" w14:textId="77777777" w:rsidR="004E60C9" w:rsidRPr="004103B0" w:rsidRDefault="004E60C9" w:rsidP="004E60C9">
            <w:pPr>
              <w:pStyle w:val="BodyText"/>
              <w:rPr>
                <w:rFonts w:asciiTheme="majorHAnsi" w:hAnsiTheme="majorHAnsi" w:cstheme="majorHAnsi"/>
                <w:b/>
                <w:bCs/>
                <w:color w:val="FFFFFF" w:themeColor="background1"/>
                <w:sz w:val="20"/>
                <w:szCs w:val="20"/>
              </w:rPr>
            </w:pPr>
            <w:r w:rsidRPr="004103B0">
              <w:rPr>
                <w:rFonts w:asciiTheme="majorHAnsi" w:hAnsiTheme="majorHAnsi" w:cstheme="majorHAnsi"/>
                <w:b/>
                <w:bCs/>
                <w:color w:val="FFFFFF" w:themeColor="background1"/>
                <w:sz w:val="20"/>
                <w:szCs w:val="20"/>
              </w:rPr>
              <w:t>Gorse</w:t>
            </w:r>
          </w:p>
        </w:tc>
        <w:tc>
          <w:tcPr>
            <w:tcW w:w="1911" w:type="dxa"/>
            <w:tcMar>
              <w:top w:w="100" w:type="dxa"/>
              <w:left w:w="100" w:type="dxa"/>
              <w:bottom w:w="100" w:type="dxa"/>
              <w:right w:w="100" w:type="dxa"/>
            </w:tcMar>
          </w:tcPr>
          <w:p w14:paraId="6D99291C" w14:textId="77777777" w:rsidR="004E60C9" w:rsidRPr="004103B0" w:rsidRDefault="004E60C9" w:rsidP="004E60C9">
            <w:pPr>
              <w:pStyle w:val="BodyText"/>
              <w:rPr>
                <w:rFonts w:asciiTheme="majorHAnsi" w:hAnsiTheme="majorHAnsi" w:cstheme="majorHAnsi"/>
                <w:i/>
                <w:sz w:val="20"/>
                <w:szCs w:val="20"/>
              </w:rPr>
            </w:pPr>
            <w:r w:rsidRPr="004103B0">
              <w:rPr>
                <w:rFonts w:asciiTheme="majorHAnsi" w:hAnsiTheme="majorHAnsi" w:cstheme="majorHAnsi"/>
                <w:i/>
                <w:color w:val="222222"/>
                <w:sz w:val="20"/>
                <w:szCs w:val="20"/>
              </w:rPr>
              <w:t>Ulex europaeus</w:t>
            </w:r>
          </w:p>
        </w:tc>
        <w:tc>
          <w:tcPr>
            <w:tcW w:w="1548" w:type="dxa"/>
            <w:tcMar>
              <w:top w:w="100" w:type="dxa"/>
              <w:left w:w="100" w:type="dxa"/>
              <w:bottom w:w="100" w:type="dxa"/>
              <w:right w:w="100" w:type="dxa"/>
            </w:tcMar>
          </w:tcPr>
          <w:p w14:paraId="27CB13DB"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Weed</w:t>
            </w:r>
          </w:p>
        </w:tc>
        <w:tc>
          <w:tcPr>
            <w:tcW w:w="1153" w:type="dxa"/>
            <w:tcMar>
              <w:top w:w="100" w:type="dxa"/>
              <w:left w:w="100" w:type="dxa"/>
              <w:bottom w:w="100" w:type="dxa"/>
              <w:right w:w="100" w:type="dxa"/>
            </w:tcMar>
          </w:tcPr>
          <w:p w14:paraId="34C575A0"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Shrub</w:t>
            </w:r>
          </w:p>
        </w:tc>
        <w:tc>
          <w:tcPr>
            <w:tcW w:w="1152" w:type="dxa"/>
            <w:tcMar>
              <w:top w:w="100" w:type="dxa"/>
              <w:left w:w="100" w:type="dxa"/>
              <w:bottom w:w="100" w:type="dxa"/>
              <w:right w:w="100" w:type="dxa"/>
            </w:tcMar>
          </w:tcPr>
          <w:p w14:paraId="163E5664"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2.5m high</w:t>
            </w:r>
          </w:p>
          <w:p w14:paraId="7084F6F1" w14:textId="77777777" w:rsidR="004E60C9" w:rsidRPr="004103B0" w:rsidRDefault="004E60C9" w:rsidP="004E60C9">
            <w:pPr>
              <w:pStyle w:val="BodyText"/>
              <w:rPr>
                <w:rFonts w:asciiTheme="majorHAnsi" w:hAnsiTheme="majorHAnsi" w:cstheme="majorHAnsi"/>
                <w:sz w:val="20"/>
                <w:szCs w:val="20"/>
              </w:rPr>
            </w:pPr>
          </w:p>
        </w:tc>
        <w:tc>
          <w:tcPr>
            <w:tcW w:w="2178" w:type="dxa"/>
            <w:tcMar>
              <w:top w:w="100" w:type="dxa"/>
              <w:left w:w="100" w:type="dxa"/>
              <w:bottom w:w="100" w:type="dxa"/>
              <w:right w:w="100" w:type="dxa"/>
            </w:tcMar>
          </w:tcPr>
          <w:p w14:paraId="380279BB"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 xml:space="preserve">Year round but mostly late winter early spring </w:t>
            </w:r>
            <w:proofErr w:type="spellStart"/>
            <w:r w:rsidRPr="004103B0">
              <w:rPr>
                <w:rFonts w:asciiTheme="majorHAnsi" w:hAnsiTheme="majorHAnsi" w:cstheme="majorHAnsi"/>
                <w:sz w:val="20"/>
                <w:szCs w:val="20"/>
              </w:rPr>
              <w:t>ie</w:t>
            </w:r>
            <w:proofErr w:type="spellEnd"/>
            <w:r w:rsidRPr="004103B0">
              <w:rPr>
                <w:rFonts w:asciiTheme="majorHAnsi" w:hAnsiTheme="majorHAnsi" w:cstheme="majorHAnsi"/>
                <w:sz w:val="20"/>
                <w:szCs w:val="20"/>
              </w:rPr>
              <w:t>. Aug-Oct</w:t>
            </w:r>
          </w:p>
        </w:tc>
        <w:tc>
          <w:tcPr>
            <w:tcW w:w="3943" w:type="dxa"/>
            <w:tcMar>
              <w:top w:w="100" w:type="dxa"/>
              <w:left w:w="100" w:type="dxa"/>
              <w:bottom w:w="100" w:type="dxa"/>
              <w:right w:w="100" w:type="dxa"/>
            </w:tcMar>
          </w:tcPr>
          <w:p w14:paraId="5204D047"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-dense shrub</w:t>
            </w:r>
          </w:p>
          <w:p w14:paraId="1DB7095D"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-spiral arranged leaves with waxy coating</w:t>
            </w:r>
          </w:p>
          <w:p w14:paraId="11EEF8E6" w14:textId="77777777" w:rsidR="004E60C9" w:rsidRPr="004103B0" w:rsidRDefault="004E60C9" w:rsidP="004E60C9">
            <w:pPr>
              <w:pStyle w:val="BodyText"/>
              <w:rPr>
                <w:rFonts w:asciiTheme="majorHAnsi" w:hAnsiTheme="majorHAnsi" w:cstheme="majorHAnsi"/>
                <w:sz w:val="20"/>
                <w:szCs w:val="20"/>
              </w:rPr>
            </w:pPr>
            <w:r w:rsidRPr="004103B0">
              <w:rPr>
                <w:rFonts w:asciiTheme="majorHAnsi" w:hAnsiTheme="majorHAnsi" w:cstheme="majorHAnsi"/>
                <w:sz w:val="20"/>
                <w:szCs w:val="20"/>
              </w:rPr>
              <w:t>-yellow, pea-like flowers</w:t>
            </w:r>
          </w:p>
        </w:tc>
      </w:tr>
    </w:tbl>
    <w:p w14:paraId="3BE77DB1" w14:textId="45AE8DBE" w:rsidR="004E60C9" w:rsidRDefault="004E60C9" w:rsidP="00052306">
      <w:pPr>
        <w:tabs>
          <w:tab w:val="left" w:pos="2295"/>
        </w:tabs>
      </w:pPr>
    </w:p>
    <w:p w14:paraId="54809082" w14:textId="679CDD4B" w:rsidR="004E60C9" w:rsidRDefault="004E60C9" w:rsidP="00052306">
      <w:pPr>
        <w:tabs>
          <w:tab w:val="left" w:pos="2295"/>
        </w:tabs>
      </w:pPr>
    </w:p>
    <w:p w14:paraId="07E27C69" w14:textId="16CB8CC8" w:rsidR="004E60C9" w:rsidRDefault="004E60C9" w:rsidP="00052306">
      <w:pPr>
        <w:tabs>
          <w:tab w:val="left" w:pos="2295"/>
        </w:tabs>
      </w:pPr>
    </w:p>
    <w:p w14:paraId="19E496D2" w14:textId="717AB8AC" w:rsidR="004E60C9" w:rsidRDefault="004E60C9" w:rsidP="00052306">
      <w:pPr>
        <w:tabs>
          <w:tab w:val="left" w:pos="2295"/>
        </w:tabs>
      </w:pPr>
    </w:p>
    <w:p w14:paraId="0C0B9C25" w14:textId="3471DC15" w:rsidR="004E60C9" w:rsidRDefault="004E60C9" w:rsidP="00052306">
      <w:pPr>
        <w:tabs>
          <w:tab w:val="left" w:pos="2295"/>
        </w:tabs>
      </w:pPr>
    </w:p>
    <w:p w14:paraId="0F14E4A7" w14:textId="2F949809" w:rsidR="004E60C9" w:rsidRDefault="004E60C9" w:rsidP="00052306">
      <w:pPr>
        <w:tabs>
          <w:tab w:val="left" w:pos="2295"/>
        </w:tabs>
      </w:pPr>
    </w:p>
    <w:p w14:paraId="7299620A" w14:textId="0153127F" w:rsidR="004E60C9" w:rsidRDefault="004E60C9" w:rsidP="00052306">
      <w:pPr>
        <w:tabs>
          <w:tab w:val="left" w:pos="2295"/>
        </w:tabs>
      </w:pPr>
    </w:p>
    <w:p w14:paraId="6AF94529" w14:textId="77DF2A7B" w:rsidR="004E60C9" w:rsidRDefault="004E60C9" w:rsidP="00052306">
      <w:pPr>
        <w:tabs>
          <w:tab w:val="left" w:pos="2295"/>
        </w:tabs>
      </w:pPr>
    </w:p>
    <w:p w14:paraId="476DAE57" w14:textId="55C60A9C" w:rsidR="004E60C9" w:rsidRDefault="004E60C9" w:rsidP="00052306">
      <w:pPr>
        <w:tabs>
          <w:tab w:val="left" w:pos="2295"/>
        </w:tabs>
      </w:pPr>
    </w:p>
    <w:p w14:paraId="2991D5B2" w14:textId="5ABFCB07" w:rsidR="004E60C9" w:rsidRDefault="004E60C9" w:rsidP="00052306">
      <w:pPr>
        <w:tabs>
          <w:tab w:val="left" w:pos="2295"/>
        </w:tabs>
      </w:pPr>
    </w:p>
    <w:p w14:paraId="0ADCC2AF" w14:textId="52255FB5" w:rsidR="004E60C9" w:rsidRDefault="004E60C9" w:rsidP="00052306">
      <w:pPr>
        <w:tabs>
          <w:tab w:val="left" w:pos="2295"/>
        </w:tabs>
      </w:pPr>
    </w:p>
    <w:p w14:paraId="7ED57C11" w14:textId="5F0585CB" w:rsidR="004E60C9" w:rsidRDefault="004E60C9" w:rsidP="00052306">
      <w:pPr>
        <w:tabs>
          <w:tab w:val="left" w:pos="2295"/>
        </w:tabs>
      </w:pPr>
    </w:p>
    <w:p w14:paraId="71EAB30E" w14:textId="53E41905" w:rsidR="004E60C9" w:rsidRDefault="004E60C9" w:rsidP="00052306">
      <w:pPr>
        <w:tabs>
          <w:tab w:val="left" w:pos="2295"/>
        </w:tabs>
      </w:pPr>
    </w:p>
    <w:p w14:paraId="70A0B53F" w14:textId="60562952" w:rsidR="004E60C9" w:rsidRDefault="004E60C9" w:rsidP="00052306">
      <w:pPr>
        <w:tabs>
          <w:tab w:val="left" w:pos="2295"/>
        </w:tabs>
      </w:pPr>
    </w:p>
    <w:p w14:paraId="647C1D4E" w14:textId="087D3678" w:rsidR="004E60C9" w:rsidRDefault="004E60C9" w:rsidP="00052306">
      <w:pPr>
        <w:tabs>
          <w:tab w:val="left" w:pos="2295"/>
        </w:tabs>
      </w:pPr>
    </w:p>
    <w:p w14:paraId="469F5A1B" w14:textId="6A50A6B5" w:rsidR="004E60C9" w:rsidRDefault="004E60C9" w:rsidP="00052306">
      <w:pPr>
        <w:tabs>
          <w:tab w:val="left" w:pos="2295"/>
        </w:tabs>
      </w:pPr>
    </w:p>
    <w:p w14:paraId="331852FC" w14:textId="4734503C" w:rsidR="004E60C9" w:rsidRDefault="004E60C9" w:rsidP="00052306">
      <w:pPr>
        <w:tabs>
          <w:tab w:val="left" w:pos="2295"/>
        </w:tabs>
      </w:pPr>
    </w:p>
    <w:p w14:paraId="3CF6DA99" w14:textId="652D0063" w:rsidR="004E60C9" w:rsidRDefault="004E60C9" w:rsidP="00052306">
      <w:pPr>
        <w:tabs>
          <w:tab w:val="left" w:pos="2295"/>
        </w:tabs>
      </w:pPr>
    </w:p>
    <w:p w14:paraId="0A74C9E2" w14:textId="3D719681" w:rsidR="004E60C9" w:rsidRDefault="004E60C9" w:rsidP="00052306">
      <w:pPr>
        <w:tabs>
          <w:tab w:val="left" w:pos="2295"/>
        </w:tabs>
      </w:pPr>
    </w:p>
    <w:p w14:paraId="49A79D91" w14:textId="3E54A130" w:rsidR="004E60C9" w:rsidRDefault="004E60C9" w:rsidP="00052306">
      <w:pPr>
        <w:tabs>
          <w:tab w:val="left" w:pos="2295"/>
        </w:tabs>
      </w:pPr>
    </w:p>
    <w:p w14:paraId="4FB87C4A" w14:textId="7384F227" w:rsidR="004E60C9" w:rsidRDefault="004E60C9" w:rsidP="00052306">
      <w:pPr>
        <w:tabs>
          <w:tab w:val="left" w:pos="2295"/>
        </w:tabs>
      </w:pPr>
    </w:p>
    <w:p w14:paraId="4E4AC91D" w14:textId="26123C9F" w:rsidR="004E60C9" w:rsidRDefault="004E60C9" w:rsidP="00052306">
      <w:pPr>
        <w:tabs>
          <w:tab w:val="left" w:pos="2295"/>
        </w:tabs>
      </w:pPr>
    </w:p>
    <w:p w14:paraId="24AC667F" w14:textId="04E4DB99" w:rsidR="004E60C9" w:rsidRDefault="004E60C9" w:rsidP="00052306">
      <w:pPr>
        <w:tabs>
          <w:tab w:val="left" w:pos="2295"/>
        </w:tabs>
      </w:pPr>
    </w:p>
    <w:p w14:paraId="5AC93EAB" w14:textId="757607E6" w:rsidR="004E60C9" w:rsidRDefault="004E60C9" w:rsidP="00052306">
      <w:pPr>
        <w:tabs>
          <w:tab w:val="left" w:pos="2295"/>
        </w:tabs>
      </w:pPr>
    </w:p>
    <w:p w14:paraId="4C1A0454" w14:textId="1D24FB6F" w:rsidR="004E60C9" w:rsidRDefault="004E60C9" w:rsidP="00052306">
      <w:pPr>
        <w:tabs>
          <w:tab w:val="left" w:pos="2295"/>
        </w:tabs>
      </w:pPr>
    </w:p>
    <w:p w14:paraId="2ECEA0E6" w14:textId="47FF6DA6" w:rsidR="004E60C9" w:rsidRDefault="004E60C9" w:rsidP="00052306">
      <w:pPr>
        <w:tabs>
          <w:tab w:val="left" w:pos="2295"/>
        </w:tabs>
      </w:pPr>
    </w:p>
    <w:p w14:paraId="2D1E47D5" w14:textId="77777777" w:rsidR="004E60C9" w:rsidRDefault="004E60C9" w:rsidP="00052306">
      <w:pPr>
        <w:tabs>
          <w:tab w:val="left" w:pos="2295"/>
        </w:tabs>
      </w:pPr>
    </w:p>
    <w:tbl>
      <w:tblPr>
        <w:tblW w:w="15602" w:type="dxa"/>
        <w:tblInd w:w="-12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6"/>
        <w:gridCol w:w="1048"/>
        <w:gridCol w:w="1048"/>
        <w:gridCol w:w="1061"/>
        <w:gridCol w:w="1028"/>
        <w:gridCol w:w="1048"/>
        <w:gridCol w:w="1049"/>
        <w:gridCol w:w="1049"/>
        <w:gridCol w:w="1049"/>
        <w:gridCol w:w="1049"/>
        <w:gridCol w:w="1049"/>
        <w:gridCol w:w="1049"/>
        <w:gridCol w:w="1049"/>
      </w:tblGrid>
      <w:tr w:rsidR="004E60C9" w:rsidRPr="004103B0" w14:paraId="3690D906" w14:textId="77777777" w:rsidTr="004E60C9">
        <w:trPr>
          <w:trHeight w:val="635"/>
        </w:trPr>
        <w:tc>
          <w:tcPr>
            <w:tcW w:w="3026" w:type="dxa"/>
            <w:tcMar>
              <w:top w:w="100" w:type="dxa"/>
              <w:left w:w="100" w:type="dxa"/>
              <w:bottom w:w="100" w:type="dxa"/>
              <w:right w:w="100" w:type="dxa"/>
            </w:tcMar>
          </w:tcPr>
          <w:p w14:paraId="59970B7D" w14:textId="77777777" w:rsidR="004E60C9" w:rsidRPr="004103B0" w:rsidRDefault="004E60C9" w:rsidP="002D5A67">
            <w:pPr>
              <w:pStyle w:val="BodyText"/>
              <w:rPr>
                <w:lang w:val="en"/>
              </w:rPr>
            </w:pPr>
            <w:r w:rsidRPr="004103B0">
              <w:rPr>
                <w:lang w:val="en"/>
              </w:rPr>
              <w:lastRenderedPageBreak/>
              <w:t>Moonah</w:t>
            </w:r>
          </w:p>
        </w:tc>
        <w:tc>
          <w:tcPr>
            <w:tcW w:w="1048" w:type="dxa"/>
            <w:tcMar>
              <w:top w:w="100" w:type="dxa"/>
              <w:left w:w="100" w:type="dxa"/>
              <w:bottom w:w="100" w:type="dxa"/>
              <w:right w:w="100" w:type="dxa"/>
            </w:tcMar>
          </w:tcPr>
          <w:p w14:paraId="12A09227" w14:textId="77777777" w:rsidR="004E60C9" w:rsidRPr="004103B0" w:rsidRDefault="004E60C9" w:rsidP="002D5A67">
            <w:pPr>
              <w:pStyle w:val="BodyText"/>
              <w:rPr>
                <w:lang w:val="en"/>
              </w:rPr>
            </w:pPr>
          </w:p>
        </w:tc>
        <w:tc>
          <w:tcPr>
            <w:tcW w:w="1048" w:type="dxa"/>
            <w:tcMar>
              <w:top w:w="100" w:type="dxa"/>
              <w:left w:w="100" w:type="dxa"/>
              <w:bottom w:w="100" w:type="dxa"/>
              <w:right w:w="100" w:type="dxa"/>
            </w:tcMar>
          </w:tcPr>
          <w:p w14:paraId="3513B08B" w14:textId="77777777" w:rsidR="004E60C9" w:rsidRPr="004103B0" w:rsidRDefault="004E60C9" w:rsidP="002D5A67">
            <w:pPr>
              <w:pStyle w:val="BodyText"/>
              <w:rPr>
                <w:lang w:val="en"/>
              </w:rPr>
            </w:pPr>
          </w:p>
        </w:tc>
        <w:tc>
          <w:tcPr>
            <w:tcW w:w="1061" w:type="dxa"/>
            <w:tcMar>
              <w:top w:w="100" w:type="dxa"/>
              <w:left w:w="100" w:type="dxa"/>
              <w:bottom w:w="100" w:type="dxa"/>
              <w:right w:w="100" w:type="dxa"/>
            </w:tcMar>
          </w:tcPr>
          <w:p w14:paraId="4F689E2F" w14:textId="77777777" w:rsidR="004E60C9" w:rsidRPr="004103B0" w:rsidRDefault="004E60C9" w:rsidP="002D5A67">
            <w:pPr>
              <w:pStyle w:val="BodyText"/>
              <w:rPr>
                <w:lang w:val="en"/>
              </w:rPr>
            </w:pPr>
          </w:p>
        </w:tc>
        <w:tc>
          <w:tcPr>
            <w:tcW w:w="1028" w:type="dxa"/>
            <w:tcMar>
              <w:top w:w="100" w:type="dxa"/>
              <w:left w:w="100" w:type="dxa"/>
              <w:bottom w:w="100" w:type="dxa"/>
              <w:right w:w="100" w:type="dxa"/>
            </w:tcMar>
          </w:tcPr>
          <w:p w14:paraId="7B895B2B" w14:textId="77777777" w:rsidR="004E60C9" w:rsidRPr="004103B0" w:rsidRDefault="004E60C9" w:rsidP="002D5A67">
            <w:pPr>
              <w:pStyle w:val="BodyText"/>
              <w:rPr>
                <w:lang w:val="en"/>
              </w:rPr>
            </w:pPr>
          </w:p>
        </w:tc>
        <w:tc>
          <w:tcPr>
            <w:tcW w:w="1048" w:type="dxa"/>
            <w:tcMar>
              <w:top w:w="100" w:type="dxa"/>
              <w:left w:w="100" w:type="dxa"/>
              <w:bottom w:w="100" w:type="dxa"/>
              <w:right w:w="100" w:type="dxa"/>
            </w:tcMar>
          </w:tcPr>
          <w:p w14:paraId="5F7B889D"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2134E2F4"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04F35E0C"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076B96B4" w14:textId="77777777" w:rsidR="004E60C9" w:rsidRPr="004103B0" w:rsidRDefault="004E60C9" w:rsidP="002D5A67">
            <w:pPr>
              <w:pStyle w:val="BodyText"/>
              <w:rPr>
                <w:lang w:val="en"/>
              </w:rPr>
            </w:pPr>
          </w:p>
        </w:tc>
        <w:tc>
          <w:tcPr>
            <w:tcW w:w="1049" w:type="dxa"/>
            <w:shd w:val="clear" w:color="auto" w:fill="FFF2CC"/>
            <w:tcMar>
              <w:top w:w="100" w:type="dxa"/>
              <w:left w:w="100" w:type="dxa"/>
              <w:bottom w:w="100" w:type="dxa"/>
              <w:right w:w="100" w:type="dxa"/>
            </w:tcMar>
          </w:tcPr>
          <w:p w14:paraId="45812E8A" w14:textId="77777777" w:rsidR="004E60C9" w:rsidRPr="004103B0" w:rsidRDefault="004E60C9" w:rsidP="002D5A67">
            <w:pPr>
              <w:pStyle w:val="BodyText"/>
              <w:rPr>
                <w:lang w:val="en"/>
              </w:rPr>
            </w:pPr>
          </w:p>
        </w:tc>
        <w:tc>
          <w:tcPr>
            <w:tcW w:w="1049" w:type="dxa"/>
            <w:shd w:val="clear" w:color="auto" w:fill="FFF2CC"/>
            <w:tcMar>
              <w:top w:w="100" w:type="dxa"/>
              <w:left w:w="100" w:type="dxa"/>
              <w:bottom w:w="100" w:type="dxa"/>
              <w:right w:w="100" w:type="dxa"/>
            </w:tcMar>
          </w:tcPr>
          <w:p w14:paraId="07E331FD" w14:textId="77777777" w:rsidR="004E60C9" w:rsidRPr="004103B0" w:rsidRDefault="004E60C9" w:rsidP="002D5A67">
            <w:pPr>
              <w:pStyle w:val="BodyText"/>
              <w:rPr>
                <w:lang w:val="en"/>
              </w:rPr>
            </w:pPr>
          </w:p>
        </w:tc>
        <w:tc>
          <w:tcPr>
            <w:tcW w:w="1049" w:type="dxa"/>
            <w:shd w:val="clear" w:color="auto" w:fill="FFF2CC"/>
            <w:tcMar>
              <w:top w:w="100" w:type="dxa"/>
              <w:left w:w="100" w:type="dxa"/>
              <w:bottom w:w="100" w:type="dxa"/>
              <w:right w:w="100" w:type="dxa"/>
            </w:tcMar>
          </w:tcPr>
          <w:p w14:paraId="32015FD2" w14:textId="77777777" w:rsidR="004E60C9" w:rsidRPr="004103B0" w:rsidRDefault="004E60C9" w:rsidP="002D5A67">
            <w:pPr>
              <w:pStyle w:val="BodyText"/>
              <w:rPr>
                <w:lang w:val="en"/>
              </w:rPr>
            </w:pPr>
          </w:p>
        </w:tc>
        <w:tc>
          <w:tcPr>
            <w:tcW w:w="1049" w:type="dxa"/>
            <w:shd w:val="clear" w:color="auto" w:fill="FFF2CC"/>
            <w:tcMar>
              <w:top w:w="100" w:type="dxa"/>
              <w:left w:w="100" w:type="dxa"/>
              <w:bottom w:w="100" w:type="dxa"/>
              <w:right w:w="100" w:type="dxa"/>
            </w:tcMar>
          </w:tcPr>
          <w:p w14:paraId="79C5DBDE" w14:textId="77777777" w:rsidR="004E60C9" w:rsidRPr="004103B0" w:rsidRDefault="004E60C9" w:rsidP="002D5A67">
            <w:pPr>
              <w:pStyle w:val="BodyText"/>
              <w:rPr>
                <w:lang w:val="en"/>
              </w:rPr>
            </w:pPr>
          </w:p>
        </w:tc>
      </w:tr>
      <w:tr w:rsidR="004E60C9" w:rsidRPr="004103B0" w14:paraId="650EFDB8" w14:textId="77777777" w:rsidTr="004E60C9">
        <w:trPr>
          <w:trHeight w:val="635"/>
        </w:trPr>
        <w:tc>
          <w:tcPr>
            <w:tcW w:w="3026" w:type="dxa"/>
            <w:tcMar>
              <w:top w:w="100" w:type="dxa"/>
              <w:left w:w="100" w:type="dxa"/>
              <w:bottom w:w="100" w:type="dxa"/>
              <w:right w:w="100" w:type="dxa"/>
            </w:tcMar>
          </w:tcPr>
          <w:p w14:paraId="6DE27AF1" w14:textId="77777777" w:rsidR="004E60C9" w:rsidRPr="004103B0" w:rsidRDefault="004E60C9" w:rsidP="002D5A67">
            <w:pPr>
              <w:pStyle w:val="BodyText"/>
              <w:rPr>
                <w:lang w:val="en"/>
              </w:rPr>
            </w:pPr>
            <w:r w:rsidRPr="004103B0">
              <w:rPr>
                <w:lang w:val="en"/>
              </w:rPr>
              <w:t>Hairy Spinifex</w:t>
            </w:r>
          </w:p>
        </w:tc>
        <w:tc>
          <w:tcPr>
            <w:tcW w:w="1048" w:type="dxa"/>
            <w:tcMar>
              <w:top w:w="100" w:type="dxa"/>
              <w:left w:w="100" w:type="dxa"/>
              <w:bottom w:w="100" w:type="dxa"/>
              <w:right w:w="100" w:type="dxa"/>
            </w:tcMar>
          </w:tcPr>
          <w:p w14:paraId="24935F7F" w14:textId="77777777" w:rsidR="004E60C9" w:rsidRPr="004103B0" w:rsidRDefault="004E60C9" w:rsidP="002D5A67">
            <w:pPr>
              <w:pStyle w:val="BodyText"/>
              <w:rPr>
                <w:lang w:val="en"/>
              </w:rPr>
            </w:pPr>
          </w:p>
        </w:tc>
        <w:tc>
          <w:tcPr>
            <w:tcW w:w="1048" w:type="dxa"/>
            <w:shd w:val="clear" w:color="auto" w:fill="CFE2F3"/>
            <w:tcMar>
              <w:top w:w="100" w:type="dxa"/>
              <w:left w:w="100" w:type="dxa"/>
              <w:bottom w:w="100" w:type="dxa"/>
              <w:right w:w="100" w:type="dxa"/>
            </w:tcMar>
          </w:tcPr>
          <w:p w14:paraId="44C34D00" w14:textId="77777777" w:rsidR="004E60C9" w:rsidRPr="004103B0" w:rsidRDefault="004E60C9" w:rsidP="002D5A67">
            <w:pPr>
              <w:pStyle w:val="BodyText"/>
              <w:rPr>
                <w:lang w:val="en"/>
              </w:rPr>
            </w:pPr>
          </w:p>
        </w:tc>
        <w:tc>
          <w:tcPr>
            <w:tcW w:w="1061" w:type="dxa"/>
            <w:tcMar>
              <w:top w:w="100" w:type="dxa"/>
              <w:left w:w="100" w:type="dxa"/>
              <w:bottom w:w="100" w:type="dxa"/>
              <w:right w:w="100" w:type="dxa"/>
            </w:tcMar>
          </w:tcPr>
          <w:p w14:paraId="136DC5E1" w14:textId="77777777" w:rsidR="004E60C9" w:rsidRPr="004103B0" w:rsidRDefault="004E60C9" w:rsidP="002D5A67">
            <w:pPr>
              <w:pStyle w:val="BodyText"/>
              <w:rPr>
                <w:lang w:val="en"/>
              </w:rPr>
            </w:pPr>
          </w:p>
        </w:tc>
        <w:tc>
          <w:tcPr>
            <w:tcW w:w="1028" w:type="dxa"/>
            <w:tcMar>
              <w:top w:w="100" w:type="dxa"/>
              <w:left w:w="100" w:type="dxa"/>
              <w:bottom w:w="100" w:type="dxa"/>
              <w:right w:w="100" w:type="dxa"/>
            </w:tcMar>
          </w:tcPr>
          <w:p w14:paraId="754D0A26" w14:textId="77777777" w:rsidR="004E60C9" w:rsidRPr="004103B0" w:rsidRDefault="004E60C9" w:rsidP="002D5A67">
            <w:pPr>
              <w:pStyle w:val="BodyText"/>
              <w:rPr>
                <w:lang w:val="en"/>
              </w:rPr>
            </w:pPr>
          </w:p>
        </w:tc>
        <w:tc>
          <w:tcPr>
            <w:tcW w:w="1048" w:type="dxa"/>
            <w:tcMar>
              <w:top w:w="100" w:type="dxa"/>
              <w:left w:w="100" w:type="dxa"/>
              <w:bottom w:w="100" w:type="dxa"/>
              <w:right w:w="100" w:type="dxa"/>
            </w:tcMar>
          </w:tcPr>
          <w:p w14:paraId="278B4399"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24AD1EB9"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20806664"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78E4D33B"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7D887484"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76EAF658"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2EF97AB1"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33E4A15B" w14:textId="77777777" w:rsidR="004E60C9" w:rsidRPr="004103B0" w:rsidRDefault="004E60C9" w:rsidP="002D5A67">
            <w:pPr>
              <w:pStyle w:val="BodyText"/>
              <w:rPr>
                <w:lang w:val="en"/>
              </w:rPr>
            </w:pPr>
          </w:p>
        </w:tc>
      </w:tr>
      <w:tr w:rsidR="004E60C9" w:rsidRPr="004103B0" w14:paraId="05C26145" w14:textId="77777777" w:rsidTr="004E60C9">
        <w:trPr>
          <w:trHeight w:val="635"/>
        </w:trPr>
        <w:tc>
          <w:tcPr>
            <w:tcW w:w="3026" w:type="dxa"/>
            <w:tcMar>
              <w:top w:w="100" w:type="dxa"/>
              <w:left w:w="100" w:type="dxa"/>
              <w:bottom w:w="100" w:type="dxa"/>
              <w:right w:w="100" w:type="dxa"/>
            </w:tcMar>
          </w:tcPr>
          <w:p w14:paraId="0B2857A2" w14:textId="77777777" w:rsidR="004E60C9" w:rsidRPr="004103B0" w:rsidRDefault="004E60C9" w:rsidP="002D5A67">
            <w:pPr>
              <w:pStyle w:val="BodyText"/>
              <w:rPr>
                <w:lang w:val="en"/>
              </w:rPr>
            </w:pPr>
            <w:r w:rsidRPr="004103B0">
              <w:rPr>
                <w:lang w:val="en"/>
              </w:rPr>
              <w:t>Bower Spinach</w:t>
            </w:r>
          </w:p>
        </w:tc>
        <w:tc>
          <w:tcPr>
            <w:tcW w:w="1048" w:type="dxa"/>
            <w:tcMar>
              <w:top w:w="100" w:type="dxa"/>
              <w:left w:w="100" w:type="dxa"/>
              <w:bottom w:w="100" w:type="dxa"/>
              <w:right w:w="100" w:type="dxa"/>
            </w:tcMar>
          </w:tcPr>
          <w:p w14:paraId="25B6A8E3" w14:textId="77777777" w:rsidR="004E60C9" w:rsidRPr="004103B0" w:rsidRDefault="004E60C9" w:rsidP="002D5A67">
            <w:pPr>
              <w:pStyle w:val="BodyText"/>
              <w:rPr>
                <w:lang w:val="en"/>
              </w:rPr>
            </w:pPr>
          </w:p>
        </w:tc>
        <w:tc>
          <w:tcPr>
            <w:tcW w:w="1048" w:type="dxa"/>
            <w:tcMar>
              <w:top w:w="100" w:type="dxa"/>
              <w:left w:w="100" w:type="dxa"/>
              <w:bottom w:w="100" w:type="dxa"/>
              <w:right w:w="100" w:type="dxa"/>
            </w:tcMar>
          </w:tcPr>
          <w:p w14:paraId="6B79C76E" w14:textId="77777777" w:rsidR="004E60C9" w:rsidRPr="004103B0" w:rsidRDefault="004E60C9" w:rsidP="002D5A67">
            <w:pPr>
              <w:pStyle w:val="BodyText"/>
              <w:rPr>
                <w:lang w:val="en"/>
              </w:rPr>
            </w:pPr>
          </w:p>
        </w:tc>
        <w:tc>
          <w:tcPr>
            <w:tcW w:w="1061" w:type="dxa"/>
            <w:tcMar>
              <w:top w:w="100" w:type="dxa"/>
              <w:left w:w="100" w:type="dxa"/>
              <w:bottom w:w="100" w:type="dxa"/>
              <w:right w:w="100" w:type="dxa"/>
            </w:tcMar>
          </w:tcPr>
          <w:p w14:paraId="39E4C54A" w14:textId="77777777" w:rsidR="004E60C9" w:rsidRPr="004103B0" w:rsidRDefault="004E60C9" w:rsidP="002D5A67">
            <w:pPr>
              <w:pStyle w:val="BodyText"/>
              <w:rPr>
                <w:lang w:val="en"/>
              </w:rPr>
            </w:pPr>
          </w:p>
        </w:tc>
        <w:tc>
          <w:tcPr>
            <w:tcW w:w="1028" w:type="dxa"/>
            <w:tcMar>
              <w:top w:w="100" w:type="dxa"/>
              <w:left w:w="100" w:type="dxa"/>
              <w:bottom w:w="100" w:type="dxa"/>
              <w:right w:w="100" w:type="dxa"/>
            </w:tcMar>
          </w:tcPr>
          <w:p w14:paraId="18718B51" w14:textId="77777777" w:rsidR="004E60C9" w:rsidRPr="004103B0" w:rsidRDefault="004E60C9" w:rsidP="002D5A67">
            <w:pPr>
              <w:pStyle w:val="BodyText"/>
              <w:rPr>
                <w:lang w:val="en"/>
              </w:rPr>
            </w:pPr>
          </w:p>
        </w:tc>
        <w:tc>
          <w:tcPr>
            <w:tcW w:w="1048" w:type="dxa"/>
            <w:tcMar>
              <w:top w:w="100" w:type="dxa"/>
              <w:left w:w="100" w:type="dxa"/>
              <w:bottom w:w="100" w:type="dxa"/>
              <w:right w:w="100" w:type="dxa"/>
            </w:tcMar>
          </w:tcPr>
          <w:p w14:paraId="56FA5753"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5CF4EE22"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3B60662B" w14:textId="77777777" w:rsidR="004E60C9" w:rsidRPr="004103B0" w:rsidRDefault="004E60C9" w:rsidP="002D5A67">
            <w:pPr>
              <w:pStyle w:val="BodyText"/>
              <w:rPr>
                <w:lang w:val="en"/>
              </w:rPr>
            </w:pPr>
          </w:p>
        </w:tc>
        <w:tc>
          <w:tcPr>
            <w:tcW w:w="1049" w:type="dxa"/>
            <w:shd w:val="clear" w:color="auto" w:fill="F4CCCC"/>
            <w:tcMar>
              <w:top w:w="100" w:type="dxa"/>
              <w:left w:w="100" w:type="dxa"/>
              <w:bottom w:w="100" w:type="dxa"/>
              <w:right w:w="100" w:type="dxa"/>
            </w:tcMar>
          </w:tcPr>
          <w:p w14:paraId="7C3C54F6" w14:textId="77777777" w:rsidR="004E60C9" w:rsidRPr="004103B0" w:rsidRDefault="004E60C9" w:rsidP="002D5A67">
            <w:pPr>
              <w:pStyle w:val="BodyText"/>
              <w:rPr>
                <w:lang w:val="en"/>
              </w:rPr>
            </w:pPr>
          </w:p>
        </w:tc>
        <w:tc>
          <w:tcPr>
            <w:tcW w:w="1049" w:type="dxa"/>
            <w:shd w:val="clear" w:color="auto" w:fill="F4CCCC"/>
            <w:tcMar>
              <w:top w:w="100" w:type="dxa"/>
              <w:left w:w="100" w:type="dxa"/>
              <w:bottom w:w="100" w:type="dxa"/>
              <w:right w:w="100" w:type="dxa"/>
            </w:tcMar>
          </w:tcPr>
          <w:p w14:paraId="31945D4D" w14:textId="77777777" w:rsidR="004E60C9" w:rsidRPr="004103B0" w:rsidRDefault="004E60C9" w:rsidP="002D5A67">
            <w:pPr>
              <w:pStyle w:val="BodyText"/>
              <w:rPr>
                <w:lang w:val="en"/>
              </w:rPr>
            </w:pPr>
          </w:p>
        </w:tc>
        <w:tc>
          <w:tcPr>
            <w:tcW w:w="1049" w:type="dxa"/>
            <w:shd w:val="clear" w:color="auto" w:fill="F4CCCC"/>
            <w:tcMar>
              <w:top w:w="100" w:type="dxa"/>
              <w:left w:w="100" w:type="dxa"/>
              <w:bottom w:w="100" w:type="dxa"/>
              <w:right w:w="100" w:type="dxa"/>
            </w:tcMar>
          </w:tcPr>
          <w:p w14:paraId="23CC173C" w14:textId="77777777" w:rsidR="004E60C9" w:rsidRPr="004103B0" w:rsidRDefault="004E60C9" w:rsidP="002D5A67">
            <w:pPr>
              <w:pStyle w:val="BodyText"/>
              <w:rPr>
                <w:lang w:val="en"/>
              </w:rPr>
            </w:pPr>
          </w:p>
        </w:tc>
        <w:tc>
          <w:tcPr>
            <w:tcW w:w="1049" w:type="dxa"/>
            <w:shd w:val="clear" w:color="auto" w:fill="F4CCCC"/>
            <w:tcMar>
              <w:top w:w="100" w:type="dxa"/>
              <w:left w:w="100" w:type="dxa"/>
              <w:bottom w:w="100" w:type="dxa"/>
              <w:right w:w="100" w:type="dxa"/>
            </w:tcMar>
          </w:tcPr>
          <w:p w14:paraId="67A41E7A"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1E322BAD" w14:textId="77777777" w:rsidR="004E60C9" w:rsidRPr="004103B0" w:rsidRDefault="004E60C9" w:rsidP="002D5A67">
            <w:pPr>
              <w:pStyle w:val="BodyText"/>
              <w:rPr>
                <w:lang w:val="en"/>
              </w:rPr>
            </w:pPr>
          </w:p>
        </w:tc>
      </w:tr>
      <w:tr w:rsidR="004E60C9" w:rsidRPr="004103B0" w14:paraId="2ADAF254" w14:textId="77777777" w:rsidTr="004E60C9">
        <w:trPr>
          <w:trHeight w:val="635"/>
        </w:trPr>
        <w:tc>
          <w:tcPr>
            <w:tcW w:w="3026" w:type="dxa"/>
            <w:tcMar>
              <w:top w:w="100" w:type="dxa"/>
              <w:left w:w="100" w:type="dxa"/>
              <w:bottom w:w="100" w:type="dxa"/>
              <w:right w:w="100" w:type="dxa"/>
            </w:tcMar>
          </w:tcPr>
          <w:p w14:paraId="0D1A4A3E" w14:textId="77777777" w:rsidR="004E60C9" w:rsidRPr="004103B0" w:rsidRDefault="004E60C9" w:rsidP="002D5A67">
            <w:pPr>
              <w:pStyle w:val="BodyText"/>
              <w:rPr>
                <w:lang w:val="en"/>
              </w:rPr>
            </w:pPr>
            <w:r w:rsidRPr="004103B0">
              <w:rPr>
                <w:lang w:val="en"/>
              </w:rPr>
              <w:t xml:space="preserve">Sea Box </w:t>
            </w:r>
          </w:p>
        </w:tc>
        <w:tc>
          <w:tcPr>
            <w:tcW w:w="1048" w:type="dxa"/>
            <w:shd w:val="clear" w:color="auto" w:fill="D9EAD3"/>
            <w:tcMar>
              <w:top w:w="100" w:type="dxa"/>
              <w:left w:w="100" w:type="dxa"/>
              <w:bottom w:w="100" w:type="dxa"/>
              <w:right w:w="100" w:type="dxa"/>
            </w:tcMar>
          </w:tcPr>
          <w:p w14:paraId="449EEC83" w14:textId="77777777" w:rsidR="004E60C9" w:rsidRPr="004103B0" w:rsidRDefault="004E60C9" w:rsidP="002D5A67">
            <w:pPr>
              <w:pStyle w:val="BodyText"/>
              <w:rPr>
                <w:lang w:val="en"/>
              </w:rPr>
            </w:pPr>
          </w:p>
        </w:tc>
        <w:tc>
          <w:tcPr>
            <w:tcW w:w="1048" w:type="dxa"/>
            <w:shd w:val="clear" w:color="auto" w:fill="D9EAD3"/>
            <w:tcMar>
              <w:top w:w="100" w:type="dxa"/>
              <w:left w:w="100" w:type="dxa"/>
              <w:bottom w:w="100" w:type="dxa"/>
              <w:right w:w="100" w:type="dxa"/>
            </w:tcMar>
          </w:tcPr>
          <w:p w14:paraId="1FE43C14" w14:textId="77777777" w:rsidR="004E60C9" w:rsidRPr="004103B0" w:rsidRDefault="004E60C9" w:rsidP="002D5A67">
            <w:pPr>
              <w:pStyle w:val="BodyText"/>
              <w:rPr>
                <w:lang w:val="en"/>
              </w:rPr>
            </w:pPr>
          </w:p>
        </w:tc>
        <w:tc>
          <w:tcPr>
            <w:tcW w:w="1061" w:type="dxa"/>
            <w:shd w:val="clear" w:color="auto" w:fill="D9EAD3"/>
            <w:tcMar>
              <w:top w:w="100" w:type="dxa"/>
              <w:left w:w="100" w:type="dxa"/>
              <w:bottom w:w="100" w:type="dxa"/>
              <w:right w:w="100" w:type="dxa"/>
            </w:tcMar>
          </w:tcPr>
          <w:p w14:paraId="11E1809E" w14:textId="77777777" w:rsidR="004E60C9" w:rsidRPr="004103B0" w:rsidRDefault="004E60C9" w:rsidP="002D5A67">
            <w:pPr>
              <w:pStyle w:val="BodyText"/>
              <w:rPr>
                <w:lang w:val="en"/>
              </w:rPr>
            </w:pPr>
          </w:p>
        </w:tc>
        <w:tc>
          <w:tcPr>
            <w:tcW w:w="1028" w:type="dxa"/>
            <w:shd w:val="clear" w:color="auto" w:fill="D9EAD3"/>
            <w:tcMar>
              <w:top w:w="100" w:type="dxa"/>
              <w:left w:w="100" w:type="dxa"/>
              <w:bottom w:w="100" w:type="dxa"/>
              <w:right w:w="100" w:type="dxa"/>
            </w:tcMar>
          </w:tcPr>
          <w:p w14:paraId="130FED77" w14:textId="77777777" w:rsidR="004E60C9" w:rsidRPr="004103B0" w:rsidRDefault="004E60C9" w:rsidP="002D5A67">
            <w:pPr>
              <w:pStyle w:val="BodyText"/>
              <w:rPr>
                <w:lang w:val="en"/>
              </w:rPr>
            </w:pPr>
          </w:p>
        </w:tc>
        <w:tc>
          <w:tcPr>
            <w:tcW w:w="1048" w:type="dxa"/>
            <w:shd w:val="clear" w:color="auto" w:fill="D9EAD3"/>
            <w:tcMar>
              <w:top w:w="100" w:type="dxa"/>
              <w:left w:w="100" w:type="dxa"/>
              <w:bottom w:w="100" w:type="dxa"/>
              <w:right w:w="100" w:type="dxa"/>
            </w:tcMar>
          </w:tcPr>
          <w:p w14:paraId="6515AD51"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0BA6FA62"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1FE0420B"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79525B90" w14:textId="77777777" w:rsidR="004E60C9" w:rsidRPr="004103B0" w:rsidRDefault="004E60C9" w:rsidP="002D5A67">
            <w:pPr>
              <w:pStyle w:val="BodyText"/>
              <w:rPr>
                <w:lang w:val="en"/>
              </w:rPr>
            </w:pPr>
          </w:p>
        </w:tc>
        <w:tc>
          <w:tcPr>
            <w:tcW w:w="1049" w:type="dxa"/>
            <w:shd w:val="clear" w:color="auto" w:fill="D9EAD3"/>
            <w:tcMar>
              <w:top w:w="100" w:type="dxa"/>
              <w:left w:w="100" w:type="dxa"/>
              <w:bottom w:w="100" w:type="dxa"/>
              <w:right w:w="100" w:type="dxa"/>
            </w:tcMar>
          </w:tcPr>
          <w:p w14:paraId="678F8CA9" w14:textId="77777777" w:rsidR="004E60C9" w:rsidRPr="004103B0" w:rsidRDefault="004E60C9" w:rsidP="002D5A67">
            <w:pPr>
              <w:pStyle w:val="BodyText"/>
              <w:rPr>
                <w:lang w:val="en"/>
              </w:rPr>
            </w:pPr>
          </w:p>
        </w:tc>
        <w:tc>
          <w:tcPr>
            <w:tcW w:w="1049" w:type="dxa"/>
            <w:shd w:val="clear" w:color="auto" w:fill="D9EAD3"/>
            <w:tcMar>
              <w:top w:w="100" w:type="dxa"/>
              <w:left w:w="100" w:type="dxa"/>
              <w:bottom w:w="100" w:type="dxa"/>
              <w:right w:w="100" w:type="dxa"/>
            </w:tcMar>
          </w:tcPr>
          <w:p w14:paraId="09141839" w14:textId="77777777" w:rsidR="004E60C9" w:rsidRPr="004103B0" w:rsidRDefault="004E60C9" w:rsidP="002D5A67">
            <w:pPr>
              <w:pStyle w:val="BodyText"/>
              <w:rPr>
                <w:lang w:val="en"/>
              </w:rPr>
            </w:pPr>
          </w:p>
        </w:tc>
        <w:tc>
          <w:tcPr>
            <w:tcW w:w="1049" w:type="dxa"/>
            <w:shd w:val="clear" w:color="auto" w:fill="D9EAD3"/>
            <w:tcMar>
              <w:top w:w="100" w:type="dxa"/>
              <w:left w:w="100" w:type="dxa"/>
              <w:bottom w:w="100" w:type="dxa"/>
              <w:right w:w="100" w:type="dxa"/>
            </w:tcMar>
          </w:tcPr>
          <w:p w14:paraId="62F1FA9A" w14:textId="77777777" w:rsidR="004E60C9" w:rsidRPr="004103B0" w:rsidRDefault="004E60C9" w:rsidP="002D5A67">
            <w:pPr>
              <w:pStyle w:val="BodyText"/>
              <w:rPr>
                <w:lang w:val="en"/>
              </w:rPr>
            </w:pPr>
          </w:p>
        </w:tc>
        <w:tc>
          <w:tcPr>
            <w:tcW w:w="1049" w:type="dxa"/>
            <w:shd w:val="clear" w:color="auto" w:fill="D9EAD3"/>
            <w:tcMar>
              <w:top w:w="100" w:type="dxa"/>
              <w:left w:w="100" w:type="dxa"/>
              <w:bottom w:w="100" w:type="dxa"/>
              <w:right w:w="100" w:type="dxa"/>
            </w:tcMar>
          </w:tcPr>
          <w:p w14:paraId="7827D31D" w14:textId="77777777" w:rsidR="004E60C9" w:rsidRPr="004103B0" w:rsidRDefault="004E60C9" w:rsidP="002D5A67">
            <w:pPr>
              <w:pStyle w:val="BodyText"/>
              <w:rPr>
                <w:lang w:val="en"/>
              </w:rPr>
            </w:pPr>
          </w:p>
        </w:tc>
      </w:tr>
      <w:tr w:rsidR="004E60C9" w:rsidRPr="004103B0" w14:paraId="7850DC63" w14:textId="77777777" w:rsidTr="004E60C9">
        <w:trPr>
          <w:trHeight w:val="635"/>
        </w:trPr>
        <w:tc>
          <w:tcPr>
            <w:tcW w:w="3026" w:type="dxa"/>
            <w:tcMar>
              <w:top w:w="100" w:type="dxa"/>
              <w:left w:w="100" w:type="dxa"/>
              <w:bottom w:w="100" w:type="dxa"/>
              <w:right w:w="100" w:type="dxa"/>
            </w:tcMar>
          </w:tcPr>
          <w:p w14:paraId="2C8F3E7C" w14:textId="77777777" w:rsidR="004E60C9" w:rsidRPr="004103B0" w:rsidRDefault="004E60C9" w:rsidP="002D5A67">
            <w:pPr>
              <w:pStyle w:val="BodyText"/>
              <w:rPr>
                <w:lang w:val="en"/>
              </w:rPr>
            </w:pPr>
            <w:r w:rsidRPr="004103B0">
              <w:rPr>
                <w:lang w:val="en"/>
              </w:rPr>
              <w:t xml:space="preserve">Myrtle-leaf </w:t>
            </w:r>
            <w:proofErr w:type="gramStart"/>
            <w:r w:rsidRPr="004103B0">
              <w:rPr>
                <w:lang w:val="en"/>
              </w:rPr>
              <w:t>Milk-wort</w:t>
            </w:r>
            <w:proofErr w:type="gramEnd"/>
            <w:r w:rsidRPr="004103B0">
              <w:rPr>
                <w:lang w:val="en"/>
              </w:rPr>
              <w:t xml:space="preserve"> </w:t>
            </w:r>
          </w:p>
        </w:tc>
        <w:tc>
          <w:tcPr>
            <w:tcW w:w="1048" w:type="dxa"/>
            <w:shd w:val="clear" w:color="auto" w:fill="EAD1DC"/>
            <w:tcMar>
              <w:top w:w="100" w:type="dxa"/>
              <w:left w:w="100" w:type="dxa"/>
              <w:bottom w:w="100" w:type="dxa"/>
              <w:right w:w="100" w:type="dxa"/>
            </w:tcMar>
          </w:tcPr>
          <w:p w14:paraId="0E5CD6D8" w14:textId="77777777" w:rsidR="004E60C9" w:rsidRPr="004103B0" w:rsidRDefault="004E60C9" w:rsidP="002D5A67">
            <w:pPr>
              <w:pStyle w:val="BodyText"/>
              <w:rPr>
                <w:lang w:val="en"/>
              </w:rPr>
            </w:pPr>
          </w:p>
        </w:tc>
        <w:tc>
          <w:tcPr>
            <w:tcW w:w="1048" w:type="dxa"/>
            <w:shd w:val="clear" w:color="auto" w:fill="EAD1DC"/>
            <w:tcMar>
              <w:top w:w="100" w:type="dxa"/>
              <w:left w:w="100" w:type="dxa"/>
              <w:bottom w:w="100" w:type="dxa"/>
              <w:right w:w="100" w:type="dxa"/>
            </w:tcMar>
          </w:tcPr>
          <w:p w14:paraId="1AAACE00" w14:textId="77777777" w:rsidR="004E60C9" w:rsidRPr="004103B0" w:rsidRDefault="004E60C9" w:rsidP="002D5A67">
            <w:pPr>
              <w:pStyle w:val="BodyText"/>
              <w:rPr>
                <w:lang w:val="en"/>
              </w:rPr>
            </w:pPr>
          </w:p>
        </w:tc>
        <w:tc>
          <w:tcPr>
            <w:tcW w:w="1061" w:type="dxa"/>
            <w:shd w:val="clear" w:color="auto" w:fill="EAD1DC"/>
            <w:tcMar>
              <w:top w:w="100" w:type="dxa"/>
              <w:left w:w="100" w:type="dxa"/>
              <w:bottom w:w="100" w:type="dxa"/>
              <w:right w:w="100" w:type="dxa"/>
            </w:tcMar>
          </w:tcPr>
          <w:p w14:paraId="25AD8BF3" w14:textId="77777777" w:rsidR="004E60C9" w:rsidRPr="004103B0" w:rsidRDefault="004E60C9" w:rsidP="002D5A67">
            <w:pPr>
              <w:pStyle w:val="BodyText"/>
              <w:rPr>
                <w:lang w:val="en"/>
              </w:rPr>
            </w:pPr>
          </w:p>
        </w:tc>
        <w:tc>
          <w:tcPr>
            <w:tcW w:w="1028" w:type="dxa"/>
            <w:shd w:val="clear" w:color="auto" w:fill="EAD1DC"/>
            <w:tcMar>
              <w:top w:w="100" w:type="dxa"/>
              <w:left w:w="100" w:type="dxa"/>
              <w:bottom w:w="100" w:type="dxa"/>
              <w:right w:w="100" w:type="dxa"/>
            </w:tcMar>
          </w:tcPr>
          <w:p w14:paraId="0DDEBABA" w14:textId="77777777" w:rsidR="004E60C9" w:rsidRPr="004103B0" w:rsidRDefault="004E60C9" w:rsidP="002D5A67">
            <w:pPr>
              <w:pStyle w:val="BodyText"/>
              <w:rPr>
                <w:lang w:val="en"/>
              </w:rPr>
            </w:pPr>
          </w:p>
        </w:tc>
        <w:tc>
          <w:tcPr>
            <w:tcW w:w="1048" w:type="dxa"/>
            <w:shd w:val="clear" w:color="auto" w:fill="EAD1DC"/>
            <w:tcMar>
              <w:top w:w="100" w:type="dxa"/>
              <w:left w:w="100" w:type="dxa"/>
              <w:bottom w:w="100" w:type="dxa"/>
              <w:right w:w="100" w:type="dxa"/>
            </w:tcMar>
          </w:tcPr>
          <w:p w14:paraId="34AE360E" w14:textId="77777777" w:rsidR="004E60C9" w:rsidRPr="004103B0" w:rsidRDefault="004E60C9" w:rsidP="002D5A67">
            <w:pPr>
              <w:pStyle w:val="BodyText"/>
              <w:rPr>
                <w:lang w:val="en"/>
              </w:rPr>
            </w:pPr>
          </w:p>
        </w:tc>
        <w:tc>
          <w:tcPr>
            <w:tcW w:w="1049" w:type="dxa"/>
            <w:shd w:val="clear" w:color="auto" w:fill="EAD1DC"/>
            <w:tcMar>
              <w:top w:w="100" w:type="dxa"/>
              <w:left w:w="100" w:type="dxa"/>
              <w:bottom w:w="100" w:type="dxa"/>
              <w:right w:w="100" w:type="dxa"/>
            </w:tcMar>
          </w:tcPr>
          <w:p w14:paraId="1A5C91AD" w14:textId="77777777" w:rsidR="004E60C9" w:rsidRPr="004103B0" w:rsidRDefault="004E60C9" w:rsidP="002D5A67">
            <w:pPr>
              <w:pStyle w:val="BodyText"/>
              <w:rPr>
                <w:lang w:val="en"/>
              </w:rPr>
            </w:pPr>
          </w:p>
        </w:tc>
        <w:tc>
          <w:tcPr>
            <w:tcW w:w="1049" w:type="dxa"/>
            <w:shd w:val="clear" w:color="auto" w:fill="EAD1DC"/>
            <w:tcMar>
              <w:top w:w="100" w:type="dxa"/>
              <w:left w:w="100" w:type="dxa"/>
              <w:bottom w:w="100" w:type="dxa"/>
              <w:right w:w="100" w:type="dxa"/>
            </w:tcMar>
          </w:tcPr>
          <w:p w14:paraId="6C4D6479" w14:textId="77777777" w:rsidR="004E60C9" w:rsidRPr="004103B0" w:rsidRDefault="004E60C9" w:rsidP="002D5A67">
            <w:pPr>
              <w:pStyle w:val="BodyText"/>
              <w:rPr>
                <w:lang w:val="en"/>
              </w:rPr>
            </w:pPr>
          </w:p>
        </w:tc>
        <w:tc>
          <w:tcPr>
            <w:tcW w:w="1049" w:type="dxa"/>
            <w:shd w:val="clear" w:color="auto" w:fill="C27BA0"/>
            <w:tcMar>
              <w:top w:w="100" w:type="dxa"/>
              <w:left w:w="100" w:type="dxa"/>
              <w:bottom w:w="100" w:type="dxa"/>
              <w:right w:w="100" w:type="dxa"/>
            </w:tcMar>
          </w:tcPr>
          <w:p w14:paraId="701472DC" w14:textId="77777777" w:rsidR="004E60C9" w:rsidRPr="004103B0" w:rsidRDefault="004E60C9" w:rsidP="002D5A67">
            <w:pPr>
              <w:pStyle w:val="BodyText"/>
              <w:rPr>
                <w:lang w:val="en"/>
              </w:rPr>
            </w:pPr>
          </w:p>
        </w:tc>
        <w:tc>
          <w:tcPr>
            <w:tcW w:w="1049" w:type="dxa"/>
            <w:shd w:val="clear" w:color="auto" w:fill="C27BA0"/>
            <w:tcMar>
              <w:top w:w="100" w:type="dxa"/>
              <w:left w:w="100" w:type="dxa"/>
              <w:bottom w:w="100" w:type="dxa"/>
              <w:right w:w="100" w:type="dxa"/>
            </w:tcMar>
          </w:tcPr>
          <w:p w14:paraId="5B875A55" w14:textId="77777777" w:rsidR="004E60C9" w:rsidRPr="004103B0" w:rsidRDefault="004E60C9" w:rsidP="002D5A67">
            <w:pPr>
              <w:pStyle w:val="BodyText"/>
              <w:rPr>
                <w:lang w:val="en"/>
              </w:rPr>
            </w:pPr>
          </w:p>
        </w:tc>
        <w:tc>
          <w:tcPr>
            <w:tcW w:w="1049" w:type="dxa"/>
            <w:shd w:val="clear" w:color="auto" w:fill="C27BA0"/>
            <w:tcMar>
              <w:top w:w="100" w:type="dxa"/>
              <w:left w:w="100" w:type="dxa"/>
              <w:bottom w:w="100" w:type="dxa"/>
              <w:right w:w="100" w:type="dxa"/>
            </w:tcMar>
          </w:tcPr>
          <w:p w14:paraId="72A144D2" w14:textId="77777777" w:rsidR="004E60C9" w:rsidRPr="004103B0" w:rsidRDefault="004E60C9" w:rsidP="002D5A67">
            <w:pPr>
              <w:pStyle w:val="BodyText"/>
              <w:rPr>
                <w:lang w:val="en"/>
              </w:rPr>
            </w:pPr>
          </w:p>
        </w:tc>
        <w:tc>
          <w:tcPr>
            <w:tcW w:w="1049" w:type="dxa"/>
            <w:shd w:val="clear" w:color="auto" w:fill="EAD1DC"/>
            <w:tcMar>
              <w:top w:w="100" w:type="dxa"/>
              <w:left w:w="100" w:type="dxa"/>
              <w:bottom w:w="100" w:type="dxa"/>
              <w:right w:w="100" w:type="dxa"/>
            </w:tcMar>
          </w:tcPr>
          <w:p w14:paraId="2FDA133E" w14:textId="77777777" w:rsidR="004E60C9" w:rsidRPr="004103B0" w:rsidRDefault="004E60C9" w:rsidP="002D5A67">
            <w:pPr>
              <w:pStyle w:val="BodyText"/>
              <w:rPr>
                <w:lang w:val="en"/>
              </w:rPr>
            </w:pPr>
          </w:p>
        </w:tc>
        <w:tc>
          <w:tcPr>
            <w:tcW w:w="1049" w:type="dxa"/>
            <w:shd w:val="clear" w:color="auto" w:fill="EAD1DC"/>
            <w:tcMar>
              <w:top w:w="100" w:type="dxa"/>
              <w:left w:w="100" w:type="dxa"/>
              <w:bottom w:w="100" w:type="dxa"/>
              <w:right w:w="100" w:type="dxa"/>
            </w:tcMar>
          </w:tcPr>
          <w:p w14:paraId="5C20FB2D" w14:textId="77777777" w:rsidR="004E60C9" w:rsidRPr="004103B0" w:rsidRDefault="004E60C9" w:rsidP="002D5A67">
            <w:pPr>
              <w:pStyle w:val="BodyText"/>
              <w:rPr>
                <w:lang w:val="en"/>
              </w:rPr>
            </w:pPr>
          </w:p>
        </w:tc>
      </w:tr>
      <w:tr w:rsidR="004E60C9" w:rsidRPr="004103B0" w14:paraId="5307A636" w14:textId="77777777" w:rsidTr="004E60C9">
        <w:trPr>
          <w:trHeight w:val="635"/>
        </w:trPr>
        <w:tc>
          <w:tcPr>
            <w:tcW w:w="3026" w:type="dxa"/>
            <w:tcMar>
              <w:top w:w="100" w:type="dxa"/>
              <w:left w:w="100" w:type="dxa"/>
              <w:bottom w:w="100" w:type="dxa"/>
              <w:right w:w="100" w:type="dxa"/>
            </w:tcMar>
          </w:tcPr>
          <w:p w14:paraId="5123C982" w14:textId="77777777" w:rsidR="004E60C9" w:rsidRPr="004103B0" w:rsidRDefault="004E60C9" w:rsidP="002D5A67">
            <w:pPr>
              <w:pStyle w:val="BodyText"/>
              <w:rPr>
                <w:lang w:val="en"/>
              </w:rPr>
            </w:pPr>
            <w:r w:rsidRPr="004103B0">
              <w:rPr>
                <w:lang w:val="en"/>
              </w:rPr>
              <w:t xml:space="preserve">Bridal Creeper </w:t>
            </w:r>
          </w:p>
        </w:tc>
        <w:tc>
          <w:tcPr>
            <w:tcW w:w="1048" w:type="dxa"/>
            <w:tcMar>
              <w:top w:w="100" w:type="dxa"/>
              <w:left w:w="100" w:type="dxa"/>
              <w:bottom w:w="100" w:type="dxa"/>
              <w:right w:w="100" w:type="dxa"/>
            </w:tcMar>
          </w:tcPr>
          <w:p w14:paraId="64F670B1" w14:textId="77777777" w:rsidR="004E60C9" w:rsidRPr="004103B0" w:rsidRDefault="004E60C9" w:rsidP="002D5A67">
            <w:pPr>
              <w:pStyle w:val="BodyText"/>
              <w:rPr>
                <w:lang w:val="en"/>
              </w:rPr>
            </w:pPr>
          </w:p>
        </w:tc>
        <w:tc>
          <w:tcPr>
            <w:tcW w:w="1048" w:type="dxa"/>
            <w:tcMar>
              <w:top w:w="100" w:type="dxa"/>
              <w:left w:w="100" w:type="dxa"/>
              <w:bottom w:w="100" w:type="dxa"/>
              <w:right w:w="100" w:type="dxa"/>
            </w:tcMar>
          </w:tcPr>
          <w:p w14:paraId="5D4E28CA" w14:textId="77777777" w:rsidR="004E60C9" w:rsidRPr="004103B0" w:rsidRDefault="004E60C9" w:rsidP="002D5A67">
            <w:pPr>
              <w:pStyle w:val="BodyText"/>
              <w:rPr>
                <w:lang w:val="en"/>
              </w:rPr>
            </w:pPr>
          </w:p>
        </w:tc>
        <w:tc>
          <w:tcPr>
            <w:tcW w:w="1061" w:type="dxa"/>
            <w:tcMar>
              <w:top w:w="100" w:type="dxa"/>
              <w:left w:w="100" w:type="dxa"/>
              <w:bottom w:w="100" w:type="dxa"/>
              <w:right w:w="100" w:type="dxa"/>
            </w:tcMar>
          </w:tcPr>
          <w:p w14:paraId="1A7FBC34" w14:textId="77777777" w:rsidR="004E60C9" w:rsidRPr="004103B0" w:rsidRDefault="004E60C9" w:rsidP="002D5A67">
            <w:pPr>
              <w:pStyle w:val="BodyText"/>
              <w:rPr>
                <w:lang w:val="en"/>
              </w:rPr>
            </w:pPr>
          </w:p>
        </w:tc>
        <w:tc>
          <w:tcPr>
            <w:tcW w:w="1028" w:type="dxa"/>
            <w:tcMar>
              <w:top w:w="100" w:type="dxa"/>
              <w:left w:w="100" w:type="dxa"/>
              <w:bottom w:w="100" w:type="dxa"/>
              <w:right w:w="100" w:type="dxa"/>
            </w:tcMar>
          </w:tcPr>
          <w:p w14:paraId="3163E32B" w14:textId="77777777" w:rsidR="004E60C9" w:rsidRPr="004103B0" w:rsidRDefault="004E60C9" w:rsidP="002D5A67">
            <w:pPr>
              <w:pStyle w:val="BodyText"/>
              <w:rPr>
                <w:lang w:val="en"/>
              </w:rPr>
            </w:pPr>
          </w:p>
        </w:tc>
        <w:tc>
          <w:tcPr>
            <w:tcW w:w="1048" w:type="dxa"/>
            <w:tcMar>
              <w:top w:w="100" w:type="dxa"/>
              <w:left w:w="100" w:type="dxa"/>
              <w:bottom w:w="100" w:type="dxa"/>
              <w:right w:w="100" w:type="dxa"/>
            </w:tcMar>
          </w:tcPr>
          <w:p w14:paraId="600EBF03"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30C2C07D" w14:textId="77777777" w:rsidR="004E60C9" w:rsidRPr="004103B0" w:rsidRDefault="004E60C9" w:rsidP="002D5A67">
            <w:pPr>
              <w:pStyle w:val="BodyText"/>
              <w:rPr>
                <w:lang w:val="en"/>
              </w:rPr>
            </w:pPr>
          </w:p>
        </w:tc>
        <w:tc>
          <w:tcPr>
            <w:tcW w:w="1049" w:type="dxa"/>
            <w:shd w:val="clear" w:color="auto" w:fill="D0E0E3"/>
            <w:tcMar>
              <w:top w:w="100" w:type="dxa"/>
              <w:left w:w="100" w:type="dxa"/>
              <w:bottom w:w="100" w:type="dxa"/>
              <w:right w:w="100" w:type="dxa"/>
            </w:tcMar>
          </w:tcPr>
          <w:p w14:paraId="3A5F528D" w14:textId="77777777" w:rsidR="004E60C9" w:rsidRPr="004103B0" w:rsidRDefault="004E60C9" w:rsidP="002D5A67">
            <w:pPr>
              <w:pStyle w:val="BodyText"/>
              <w:rPr>
                <w:lang w:val="en"/>
              </w:rPr>
            </w:pPr>
          </w:p>
        </w:tc>
        <w:tc>
          <w:tcPr>
            <w:tcW w:w="1049" w:type="dxa"/>
            <w:shd w:val="clear" w:color="auto" w:fill="D0E0E3"/>
            <w:tcMar>
              <w:top w:w="100" w:type="dxa"/>
              <w:left w:w="100" w:type="dxa"/>
              <w:bottom w:w="100" w:type="dxa"/>
              <w:right w:w="100" w:type="dxa"/>
            </w:tcMar>
          </w:tcPr>
          <w:p w14:paraId="75EECE93" w14:textId="77777777" w:rsidR="004E60C9" w:rsidRPr="004103B0" w:rsidRDefault="004E60C9" w:rsidP="002D5A67">
            <w:pPr>
              <w:pStyle w:val="BodyText"/>
              <w:rPr>
                <w:lang w:val="en"/>
              </w:rPr>
            </w:pPr>
          </w:p>
        </w:tc>
        <w:tc>
          <w:tcPr>
            <w:tcW w:w="1049" w:type="dxa"/>
            <w:shd w:val="clear" w:color="auto" w:fill="D0E0E3"/>
            <w:tcMar>
              <w:top w:w="100" w:type="dxa"/>
              <w:left w:w="100" w:type="dxa"/>
              <w:bottom w:w="100" w:type="dxa"/>
              <w:right w:w="100" w:type="dxa"/>
            </w:tcMar>
          </w:tcPr>
          <w:p w14:paraId="6577D80F"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41A89EA0"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7CDA3E88" w14:textId="77777777" w:rsidR="004E60C9" w:rsidRPr="004103B0" w:rsidRDefault="004E60C9" w:rsidP="002D5A67">
            <w:pPr>
              <w:pStyle w:val="BodyText"/>
              <w:rPr>
                <w:lang w:val="en"/>
              </w:rPr>
            </w:pPr>
          </w:p>
        </w:tc>
        <w:tc>
          <w:tcPr>
            <w:tcW w:w="1049" w:type="dxa"/>
            <w:tcMar>
              <w:top w:w="100" w:type="dxa"/>
              <w:left w:w="100" w:type="dxa"/>
              <w:bottom w:w="100" w:type="dxa"/>
              <w:right w:w="100" w:type="dxa"/>
            </w:tcMar>
          </w:tcPr>
          <w:p w14:paraId="5B9DE283" w14:textId="77777777" w:rsidR="004E60C9" w:rsidRPr="004103B0" w:rsidRDefault="004E60C9" w:rsidP="002D5A67">
            <w:pPr>
              <w:pStyle w:val="BodyText"/>
              <w:rPr>
                <w:lang w:val="en"/>
              </w:rPr>
            </w:pPr>
          </w:p>
        </w:tc>
      </w:tr>
      <w:tr w:rsidR="004E60C9" w:rsidRPr="004103B0" w14:paraId="3416931A" w14:textId="77777777" w:rsidTr="004E60C9">
        <w:trPr>
          <w:trHeight w:val="635"/>
        </w:trPr>
        <w:tc>
          <w:tcPr>
            <w:tcW w:w="3026" w:type="dxa"/>
            <w:tcMar>
              <w:top w:w="100" w:type="dxa"/>
              <w:left w:w="100" w:type="dxa"/>
              <w:bottom w:w="100" w:type="dxa"/>
              <w:right w:w="100" w:type="dxa"/>
            </w:tcMar>
          </w:tcPr>
          <w:p w14:paraId="678051A9" w14:textId="77777777" w:rsidR="004E60C9" w:rsidRPr="004103B0" w:rsidRDefault="004E60C9" w:rsidP="002D5A67">
            <w:pPr>
              <w:pStyle w:val="BodyText"/>
              <w:rPr>
                <w:lang w:val="en"/>
              </w:rPr>
            </w:pPr>
            <w:r w:rsidRPr="004103B0">
              <w:rPr>
                <w:lang w:val="en"/>
              </w:rPr>
              <w:t xml:space="preserve">Boneseed </w:t>
            </w:r>
          </w:p>
        </w:tc>
        <w:tc>
          <w:tcPr>
            <w:tcW w:w="1048" w:type="dxa"/>
            <w:shd w:val="clear" w:color="auto" w:fill="D9D2E9"/>
            <w:tcMar>
              <w:top w:w="100" w:type="dxa"/>
              <w:left w:w="100" w:type="dxa"/>
              <w:bottom w:w="100" w:type="dxa"/>
              <w:right w:w="100" w:type="dxa"/>
            </w:tcMar>
          </w:tcPr>
          <w:p w14:paraId="40C9BDC0" w14:textId="77777777" w:rsidR="004E60C9" w:rsidRPr="004103B0" w:rsidRDefault="004E60C9" w:rsidP="002D5A67">
            <w:pPr>
              <w:pStyle w:val="BodyText"/>
              <w:rPr>
                <w:lang w:val="en"/>
              </w:rPr>
            </w:pPr>
          </w:p>
        </w:tc>
        <w:tc>
          <w:tcPr>
            <w:tcW w:w="1048" w:type="dxa"/>
            <w:shd w:val="clear" w:color="auto" w:fill="D9D2E9"/>
            <w:tcMar>
              <w:top w:w="100" w:type="dxa"/>
              <w:left w:w="100" w:type="dxa"/>
              <w:bottom w:w="100" w:type="dxa"/>
              <w:right w:w="100" w:type="dxa"/>
            </w:tcMar>
          </w:tcPr>
          <w:p w14:paraId="1681442C" w14:textId="77777777" w:rsidR="004E60C9" w:rsidRPr="004103B0" w:rsidRDefault="004E60C9" w:rsidP="002D5A67">
            <w:pPr>
              <w:pStyle w:val="BodyText"/>
              <w:rPr>
                <w:lang w:val="en"/>
              </w:rPr>
            </w:pPr>
          </w:p>
        </w:tc>
        <w:tc>
          <w:tcPr>
            <w:tcW w:w="1061" w:type="dxa"/>
            <w:shd w:val="clear" w:color="auto" w:fill="D9D2E9"/>
            <w:tcMar>
              <w:top w:w="100" w:type="dxa"/>
              <w:left w:w="100" w:type="dxa"/>
              <w:bottom w:w="100" w:type="dxa"/>
              <w:right w:w="100" w:type="dxa"/>
            </w:tcMar>
          </w:tcPr>
          <w:p w14:paraId="78210228" w14:textId="77777777" w:rsidR="004E60C9" w:rsidRPr="004103B0" w:rsidRDefault="004E60C9" w:rsidP="002D5A67">
            <w:pPr>
              <w:pStyle w:val="BodyText"/>
              <w:rPr>
                <w:lang w:val="en"/>
              </w:rPr>
            </w:pPr>
          </w:p>
        </w:tc>
        <w:tc>
          <w:tcPr>
            <w:tcW w:w="1028" w:type="dxa"/>
            <w:shd w:val="clear" w:color="auto" w:fill="D9D2E9"/>
            <w:tcMar>
              <w:top w:w="100" w:type="dxa"/>
              <w:left w:w="100" w:type="dxa"/>
              <w:bottom w:w="100" w:type="dxa"/>
              <w:right w:w="100" w:type="dxa"/>
            </w:tcMar>
          </w:tcPr>
          <w:p w14:paraId="255C9EE3" w14:textId="77777777" w:rsidR="004E60C9" w:rsidRPr="004103B0" w:rsidRDefault="004E60C9" w:rsidP="002D5A67">
            <w:pPr>
              <w:pStyle w:val="BodyText"/>
              <w:rPr>
                <w:lang w:val="en"/>
              </w:rPr>
            </w:pPr>
          </w:p>
        </w:tc>
        <w:tc>
          <w:tcPr>
            <w:tcW w:w="1048" w:type="dxa"/>
            <w:shd w:val="clear" w:color="auto" w:fill="8E7CC3"/>
            <w:tcMar>
              <w:top w:w="100" w:type="dxa"/>
              <w:left w:w="100" w:type="dxa"/>
              <w:bottom w:w="100" w:type="dxa"/>
              <w:right w:w="100" w:type="dxa"/>
            </w:tcMar>
          </w:tcPr>
          <w:p w14:paraId="6D4822BC" w14:textId="77777777" w:rsidR="004E60C9" w:rsidRPr="004103B0" w:rsidRDefault="004E60C9" w:rsidP="002D5A67">
            <w:pPr>
              <w:pStyle w:val="BodyText"/>
              <w:rPr>
                <w:lang w:val="en"/>
              </w:rPr>
            </w:pPr>
          </w:p>
        </w:tc>
        <w:tc>
          <w:tcPr>
            <w:tcW w:w="1049" w:type="dxa"/>
            <w:shd w:val="clear" w:color="auto" w:fill="8E7CC3"/>
            <w:tcMar>
              <w:top w:w="100" w:type="dxa"/>
              <w:left w:w="100" w:type="dxa"/>
              <w:bottom w:w="100" w:type="dxa"/>
              <w:right w:w="100" w:type="dxa"/>
            </w:tcMar>
          </w:tcPr>
          <w:p w14:paraId="03696FF3" w14:textId="77777777" w:rsidR="004E60C9" w:rsidRPr="004103B0" w:rsidRDefault="004E60C9" w:rsidP="002D5A67">
            <w:pPr>
              <w:pStyle w:val="BodyText"/>
              <w:rPr>
                <w:lang w:val="en"/>
              </w:rPr>
            </w:pPr>
          </w:p>
        </w:tc>
        <w:tc>
          <w:tcPr>
            <w:tcW w:w="1049" w:type="dxa"/>
            <w:shd w:val="clear" w:color="auto" w:fill="8E7CC3"/>
            <w:tcMar>
              <w:top w:w="100" w:type="dxa"/>
              <w:left w:w="100" w:type="dxa"/>
              <w:bottom w:w="100" w:type="dxa"/>
              <w:right w:w="100" w:type="dxa"/>
            </w:tcMar>
          </w:tcPr>
          <w:p w14:paraId="7EF8753F" w14:textId="77777777" w:rsidR="004E60C9" w:rsidRPr="004103B0" w:rsidRDefault="004E60C9" w:rsidP="002D5A67">
            <w:pPr>
              <w:pStyle w:val="BodyText"/>
              <w:rPr>
                <w:lang w:val="en"/>
              </w:rPr>
            </w:pPr>
          </w:p>
        </w:tc>
        <w:tc>
          <w:tcPr>
            <w:tcW w:w="1049" w:type="dxa"/>
            <w:shd w:val="clear" w:color="auto" w:fill="8E7CC3"/>
            <w:tcMar>
              <w:top w:w="100" w:type="dxa"/>
              <w:left w:w="100" w:type="dxa"/>
              <w:bottom w:w="100" w:type="dxa"/>
              <w:right w:w="100" w:type="dxa"/>
            </w:tcMar>
          </w:tcPr>
          <w:p w14:paraId="1CB6E607" w14:textId="77777777" w:rsidR="004E60C9" w:rsidRPr="004103B0" w:rsidRDefault="004E60C9" w:rsidP="002D5A67">
            <w:pPr>
              <w:pStyle w:val="BodyText"/>
              <w:rPr>
                <w:lang w:val="en"/>
              </w:rPr>
            </w:pPr>
          </w:p>
        </w:tc>
        <w:tc>
          <w:tcPr>
            <w:tcW w:w="1049" w:type="dxa"/>
            <w:shd w:val="clear" w:color="auto" w:fill="D9D2E9"/>
            <w:tcMar>
              <w:top w:w="100" w:type="dxa"/>
              <w:left w:w="100" w:type="dxa"/>
              <w:bottom w:w="100" w:type="dxa"/>
              <w:right w:w="100" w:type="dxa"/>
            </w:tcMar>
          </w:tcPr>
          <w:p w14:paraId="2FA36300" w14:textId="77777777" w:rsidR="004E60C9" w:rsidRPr="004103B0" w:rsidRDefault="004E60C9" w:rsidP="002D5A67">
            <w:pPr>
              <w:pStyle w:val="BodyText"/>
              <w:rPr>
                <w:lang w:val="en"/>
              </w:rPr>
            </w:pPr>
          </w:p>
        </w:tc>
        <w:tc>
          <w:tcPr>
            <w:tcW w:w="1049" w:type="dxa"/>
            <w:shd w:val="clear" w:color="auto" w:fill="D9D2E9"/>
            <w:tcMar>
              <w:top w:w="100" w:type="dxa"/>
              <w:left w:w="100" w:type="dxa"/>
              <w:bottom w:w="100" w:type="dxa"/>
              <w:right w:w="100" w:type="dxa"/>
            </w:tcMar>
          </w:tcPr>
          <w:p w14:paraId="2A19C347" w14:textId="77777777" w:rsidR="004E60C9" w:rsidRPr="004103B0" w:rsidRDefault="004E60C9" w:rsidP="002D5A67">
            <w:pPr>
              <w:pStyle w:val="BodyText"/>
              <w:rPr>
                <w:lang w:val="en"/>
              </w:rPr>
            </w:pPr>
          </w:p>
        </w:tc>
        <w:tc>
          <w:tcPr>
            <w:tcW w:w="1049" w:type="dxa"/>
            <w:shd w:val="clear" w:color="auto" w:fill="D9D2E9"/>
            <w:tcMar>
              <w:top w:w="100" w:type="dxa"/>
              <w:left w:w="100" w:type="dxa"/>
              <w:bottom w:w="100" w:type="dxa"/>
              <w:right w:w="100" w:type="dxa"/>
            </w:tcMar>
          </w:tcPr>
          <w:p w14:paraId="39655130" w14:textId="77777777" w:rsidR="004E60C9" w:rsidRPr="004103B0" w:rsidRDefault="004E60C9" w:rsidP="002D5A67">
            <w:pPr>
              <w:pStyle w:val="BodyText"/>
              <w:rPr>
                <w:lang w:val="en"/>
              </w:rPr>
            </w:pPr>
          </w:p>
        </w:tc>
        <w:tc>
          <w:tcPr>
            <w:tcW w:w="1049" w:type="dxa"/>
            <w:shd w:val="clear" w:color="auto" w:fill="D9D2E9"/>
            <w:tcMar>
              <w:top w:w="100" w:type="dxa"/>
              <w:left w:w="100" w:type="dxa"/>
              <w:bottom w:w="100" w:type="dxa"/>
              <w:right w:w="100" w:type="dxa"/>
            </w:tcMar>
          </w:tcPr>
          <w:p w14:paraId="7EE86278" w14:textId="77777777" w:rsidR="004E60C9" w:rsidRPr="004103B0" w:rsidRDefault="004E60C9" w:rsidP="002D5A67">
            <w:pPr>
              <w:pStyle w:val="BodyText"/>
              <w:rPr>
                <w:lang w:val="en"/>
              </w:rPr>
            </w:pPr>
          </w:p>
        </w:tc>
      </w:tr>
      <w:tr w:rsidR="004E60C9" w:rsidRPr="004103B0" w14:paraId="19172E4C" w14:textId="77777777" w:rsidTr="004E60C9">
        <w:trPr>
          <w:trHeight w:val="635"/>
        </w:trPr>
        <w:tc>
          <w:tcPr>
            <w:tcW w:w="3026" w:type="dxa"/>
            <w:tcMar>
              <w:top w:w="100" w:type="dxa"/>
              <w:left w:w="100" w:type="dxa"/>
              <w:bottom w:w="100" w:type="dxa"/>
              <w:right w:w="100" w:type="dxa"/>
            </w:tcMar>
          </w:tcPr>
          <w:p w14:paraId="61160983" w14:textId="77777777" w:rsidR="004E60C9" w:rsidRPr="004103B0" w:rsidRDefault="004E60C9" w:rsidP="002D5A67">
            <w:pPr>
              <w:pStyle w:val="BodyText"/>
              <w:rPr>
                <w:lang w:val="en"/>
              </w:rPr>
            </w:pPr>
            <w:r w:rsidRPr="004103B0">
              <w:rPr>
                <w:lang w:val="en"/>
              </w:rPr>
              <w:t>Gorse</w:t>
            </w:r>
          </w:p>
        </w:tc>
        <w:tc>
          <w:tcPr>
            <w:tcW w:w="1048" w:type="dxa"/>
            <w:shd w:val="clear" w:color="auto" w:fill="FCE5CD"/>
            <w:tcMar>
              <w:top w:w="100" w:type="dxa"/>
              <w:left w:w="100" w:type="dxa"/>
              <w:bottom w:w="100" w:type="dxa"/>
              <w:right w:w="100" w:type="dxa"/>
            </w:tcMar>
          </w:tcPr>
          <w:p w14:paraId="2577C1DB" w14:textId="77777777" w:rsidR="004E60C9" w:rsidRPr="004103B0" w:rsidRDefault="004E60C9" w:rsidP="002D5A67">
            <w:pPr>
              <w:pStyle w:val="BodyText"/>
              <w:rPr>
                <w:lang w:val="en"/>
              </w:rPr>
            </w:pPr>
          </w:p>
        </w:tc>
        <w:tc>
          <w:tcPr>
            <w:tcW w:w="1048" w:type="dxa"/>
            <w:shd w:val="clear" w:color="auto" w:fill="FCE5CD"/>
            <w:tcMar>
              <w:top w:w="100" w:type="dxa"/>
              <w:left w:w="100" w:type="dxa"/>
              <w:bottom w:w="100" w:type="dxa"/>
              <w:right w:w="100" w:type="dxa"/>
            </w:tcMar>
          </w:tcPr>
          <w:p w14:paraId="7E54AB2C" w14:textId="77777777" w:rsidR="004E60C9" w:rsidRPr="004103B0" w:rsidRDefault="004E60C9" w:rsidP="002D5A67">
            <w:pPr>
              <w:pStyle w:val="BodyText"/>
              <w:rPr>
                <w:lang w:val="en"/>
              </w:rPr>
            </w:pPr>
          </w:p>
        </w:tc>
        <w:tc>
          <w:tcPr>
            <w:tcW w:w="1061" w:type="dxa"/>
            <w:shd w:val="clear" w:color="auto" w:fill="FCE5CD"/>
            <w:tcMar>
              <w:top w:w="100" w:type="dxa"/>
              <w:left w:w="100" w:type="dxa"/>
              <w:bottom w:w="100" w:type="dxa"/>
              <w:right w:w="100" w:type="dxa"/>
            </w:tcMar>
          </w:tcPr>
          <w:p w14:paraId="1137B52B" w14:textId="77777777" w:rsidR="004E60C9" w:rsidRPr="004103B0" w:rsidRDefault="004E60C9" w:rsidP="002D5A67">
            <w:pPr>
              <w:pStyle w:val="BodyText"/>
              <w:rPr>
                <w:lang w:val="en"/>
              </w:rPr>
            </w:pPr>
          </w:p>
        </w:tc>
        <w:tc>
          <w:tcPr>
            <w:tcW w:w="1028" w:type="dxa"/>
            <w:shd w:val="clear" w:color="auto" w:fill="FCE5CD"/>
            <w:tcMar>
              <w:top w:w="100" w:type="dxa"/>
              <w:left w:w="100" w:type="dxa"/>
              <w:bottom w:w="100" w:type="dxa"/>
              <w:right w:w="100" w:type="dxa"/>
            </w:tcMar>
          </w:tcPr>
          <w:p w14:paraId="212DE19A" w14:textId="77777777" w:rsidR="004E60C9" w:rsidRPr="004103B0" w:rsidRDefault="004E60C9" w:rsidP="002D5A67">
            <w:pPr>
              <w:pStyle w:val="BodyText"/>
              <w:rPr>
                <w:lang w:val="en"/>
              </w:rPr>
            </w:pPr>
          </w:p>
        </w:tc>
        <w:tc>
          <w:tcPr>
            <w:tcW w:w="1048" w:type="dxa"/>
            <w:shd w:val="clear" w:color="auto" w:fill="FCE5CD"/>
            <w:tcMar>
              <w:top w:w="100" w:type="dxa"/>
              <w:left w:w="100" w:type="dxa"/>
              <w:bottom w:w="100" w:type="dxa"/>
              <w:right w:w="100" w:type="dxa"/>
            </w:tcMar>
          </w:tcPr>
          <w:p w14:paraId="7834A683" w14:textId="77777777" w:rsidR="004E60C9" w:rsidRPr="004103B0" w:rsidRDefault="004E60C9" w:rsidP="002D5A67">
            <w:pPr>
              <w:pStyle w:val="BodyText"/>
              <w:rPr>
                <w:lang w:val="en"/>
              </w:rPr>
            </w:pPr>
          </w:p>
        </w:tc>
        <w:tc>
          <w:tcPr>
            <w:tcW w:w="1049" w:type="dxa"/>
            <w:shd w:val="clear" w:color="auto" w:fill="FCE5CD"/>
            <w:tcMar>
              <w:top w:w="100" w:type="dxa"/>
              <w:left w:w="100" w:type="dxa"/>
              <w:bottom w:w="100" w:type="dxa"/>
              <w:right w:w="100" w:type="dxa"/>
            </w:tcMar>
          </w:tcPr>
          <w:p w14:paraId="16E4DA11" w14:textId="77777777" w:rsidR="004E60C9" w:rsidRPr="004103B0" w:rsidRDefault="004E60C9" w:rsidP="002D5A67">
            <w:pPr>
              <w:pStyle w:val="BodyText"/>
              <w:rPr>
                <w:lang w:val="en"/>
              </w:rPr>
            </w:pPr>
          </w:p>
        </w:tc>
        <w:tc>
          <w:tcPr>
            <w:tcW w:w="1049" w:type="dxa"/>
            <w:shd w:val="clear" w:color="auto" w:fill="FCE5CD"/>
            <w:tcMar>
              <w:top w:w="100" w:type="dxa"/>
              <w:left w:w="100" w:type="dxa"/>
              <w:bottom w:w="100" w:type="dxa"/>
              <w:right w:w="100" w:type="dxa"/>
            </w:tcMar>
          </w:tcPr>
          <w:p w14:paraId="648E75FF" w14:textId="77777777" w:rsidR="004E60C9" w:rsidRPr="004103B0" w:rsidRDefault="004E60C9" w:rsidP="002D5A67">
            <w:pPr>
              <w:pStyle w:val="BodyText"/>
              <w:rPr>
                <w:lang w:val="en"/>
              </w:rPr>
            </w:pPr>
          </w:p>
        </w:tc>
        <w:tc>
          <w:tcPr>
            <w:tcW w:w="1049" w:type="dxa"/>
            <w:shd w:val="clear" w:color="auto" w:fill="F6B26B"/>
            <w:tcMar>
              <w:top w:w="100" w:type="dxa"/>
              <w:left w:w="100" w:type="dxa"/>
              <w:bottom w:w="100" w:type="dxa"/>
              <w:right w:w="100" w:type="dxa"/>
            </w:tcMar>
          </w:tcPr>
          <w:p w14:paraId="48519DD7" w14:textId="77777777" w:rsidR="004E60C9" w:rsidRPr="004103B0" w:rsidRDefault="004E60C9" w:rsidP="002D5A67">
            <w:pPr>
              <w:pStyle w:val="BodyText"/>
              <w:rPr>
                <w:lang w:val="en"/>
              </w:rPr>
            </w:pPr>
          </w:p>
        </w:tc>
        <w:tc>
          <w:tcPr>
            <w:tcW w:w="1049" w:type="dxa"/>
            <w:shd w:val="clear" w:color="auto" w:fill="F6B26B"/>
            <w:tcMar>
              <w:top w:w="100" w:type="dxa"/>
              <w:left w:w="100" w:type="dxa"/>
              <w:bottom w:w="100" w:type="dxa"/>
              <w:right w:w="100" w:type="dxa"/>
            </w:tcMar>
          </w:tcPr>
          <w:p w14:paraId="7E2111A6" w14:textId="77777777" w:rsidR="004E60C9" w:rsidRPr="004103B0" w:rsidRDefault="004E60C9" w:rsidP="002D5A67">
            <w:pPr>
              <w:pStyle w:val="BodyText"/>
              <w:rPr>
                <w:lang w:val="en"/>
              </w:rPr>
            </w:pPr>
          </w:p>
        </w:tc>
        <w:tc>
          <w:tcPr>
            <w:tcW w:w="1049" w:type="dxa"/>
            <w:shd w:val="clear" w:color="auto" w:fill="F6B26B"/>
            <w:tcMar>
              <w:top w:w="100" w:type="dxa"/>
              <w:left w:w="100" w:type="dxa"/>
              <w:bottom w:w="100" w:type="dxa"/>
              <w:right w:w="100" w:type="dxa"/>
            </w:tcMar>
          </w:tcPr>
          <w:p w14:paraId="55AF179F" w14:textId="77777777" w:rsidR="004E60C9" w:rsidRPr="004103B0" w:rsidRDefault="004E60C9" w:rsidP="002D5A67">
            <w:pPr>
              <w:pStyle w:val="BodyText"/>
              <w:rPr>
                <w:lang w:val="en"/>
              </w:rPr>
            </w:pPr>
          </w:p>
        </w:tc>
        <w:tc>
          <w:tcPr>
            <w:tcW w:w="1049" w:type="dxa"/>
            <w:shd w:val="clear" w:color="auto" w:fill="FCE5CD"/>
            <w:tcMar>
              <w:top w:w="100" w:type="dxa"/>
              <w:left w:w="100" w:type="dxa"/>
              <w:bottom w:w="100" w:type="dxa"/>
              <w:right w:w="100" w:type="dxa"/>
            </w:tcMar>
          </w:tcPr>
          <w:p w14:paraId="392A1497" w14:textId="77777777" w:rsidR="004E60C9" w:rsidRPr="004103B0" w:rsidRDefault="004E60C9" w:rsidP="002D5A67">
            <w:pPr>
              <w:pStyle w:val="BodyText"/>
              <w:rPr>
                <w:lang w:val="en"/>
              </w:rPr>
            </w:pPr>
          </w:p>
        </w:tc>
        <w:tc>
          <w:tcPr>
            <w:tcW w:w="1049" w:type="dxa"/>
            <w:shd w:val="clear" w:color="auto" w:fill="FCE5CD"/>
            <w:tcMar>
              <w:top w:w="100" w:type="dxa"/>
              <w:left w:w="100" w:type="dxa"/>
              <w:bottom w:w="100" w:type="dxa"/>
              <w:right w:w="100" w:type="dxa"/>
            </w:tcMar>
          </w:tcPr>
          <w:p w14:paraId="1E64B8ED" w14:textId="77777777" w:rsidR="004E60C9" w:rsidRPr="004103B0" w:rsidRDefault="004E60C9" w:rsidP="002D5A67">
            <w:pPr>
              <w:pStyle w:val="BodyText"/>
              <w:rPr>
                <w:lang w:val="en"/>
              </w:rPr>
            </w:pPr>
          </w:p>
        </w:tc>
      </w:tr>
      <w:tr w:rsidR="004E60C9" w:rsidRPr="004103B0" w14:paraId="06AF926A" w14:textId="77777777" w:rsidTr="004E60C9">
        <w:trPr>
          <w:trHeight w:val="373"/>
        </w:trPr>
        <w:tc>
          <w:tcPr>
            <w:tcW w:w="3026" w:type="dxa"/>
            <w:tcMar>
              <w:top w:w="100" w:type="dxa"/>
              <w:left w:w="100" w:type="dxa"/>
              <w:bottom w:w="100" w:type="dxa"/>
              <w:right w:w="100" w:type="dxa"/>
            </w:tcMar>
          </w:tcPr>
          <w:p w14:paraId="2957D70D" w14:textId="77777777" w:rsidR="004E60C9" w:rsidRPr="004103B0" w:rsidRDefault="004E60C9" w:rsidP="002D5A67">
            <w:pPr>
              <w:pStyle w:val="BodyText"/>
              <w:rPr>
                <w:lang w:val="en"/>
              </w:rPr>
            </w:pPr>
          </w:p>
        </w:tc>
        <w:tc>
          <w:tcPr>
            <w:tcW w:w="1048" w:type="dxa"/>
            <w:tcMar>
              <w:top w:w="100" w:type="dxa"/>
              <w:left w:w="100" w:type="dxa"/>
              <w:bottom w:w="100" w:type="dxa"/>
              <w:right w:w="100" w:type="dxa"/>
            </w:tcMar>
          </w:tcPr>
          <w:p w14:paraId="29E1E577" w14:textId="77777777" w:rsidR="004E60C9" w:rsidRPr="004103B0" w:rsidRDefault="004E60C9" w:rsidP="002D5A67">
            <w:pPr>
              <w:pStyle w:val="BodyText"/>
              <w:rPr>
                <w:lang w:val="en"/>
              </w:rPr>
            </w:pPr>
            <w:r w:rsidRPr="004103B0">
              <w:rPr>
                <w:lang w:val="en"/>
              </w:rPr>
              <w:t>Jan</w:t>
            </w:r>
          </w:p>
        </w:tc>
        <w:tc>
          <w:tcPr>
            <w:tcW w:w="1048" w:type="dxa"/>
            <w:tcMar>
              <w:top w:w="100" w:type="dxa"/>
              <w:left w:w="100" w:type="dxa"/>
              <w:bottom w:w="100" w:type="dxa"/>
              <w:right w:w="100" w:type="dxa"/>
            </w:tcMar>
          </w:tcPr>
          <w:p w14:paraId="5A2CD49B" w14:textId="77777777" w:rsidR="004E60C9" w:rsidRPr="004103B0" w:rsidRDefault="004E60C9" w:rsidP="002D5A67">
            <w:pPr>
              <w:pStyle w:val="BodyText"/>
              <w:rPr>
                <w:lang w:val="en"/>
              </w:rPr>
            </w:pPr>
            <w:r w:rsidRPr="004103B0">
              <w:rPr>
                <w:lang w:val="en"/>
              </w:rPr>
              <w:t>Feb</w:t>
            </w:r>
          </w:p>
        </w:tc>
        <w:tc>
          <w:tcPr>
            <w:tcW w:w="1061" w:type="dxa"/>
            <w:tcMar>
              <w:top w:w="100" w:type="dxa"/>
              <w:left w:w="100" w:type="dxa"/>
              <w:bottom w:w="100" w:type="dxa"/>
              <w:right w:w="100" w:type="dxa"/>
            </w:tcMar>
          </w:tcPr>
          <w:p w14:paraId="04E51800" w14:textId="77777777" w:rsidR="004E60C9" w:rsidRPr="004103B0" w:rsidRDefault="004E60C9" w:rsidP="002D5A67">
            <w:pPr>
              <w:pStyle w:val="BodyText"/>
              <w:rPr>
                <w:lang w:val="en"/>
              </w:rPr>
            </w:pPr>
            <w:r w:rsidRPr="004103B0">
              <w:rPr>
                <w:lang w:val="en"/>
              </w:rPr>
              <w:t>Mar</w:t>
            </w:r>
          </w:p>
        </w:tc>
        <w:tc>
          <w:tcPr>
            <w:tcW w:w="1028" w:type="dxa"/>
            <w:tcMar>
              <w:top w:w="100" w:type="dxa"/>
              <w:left w:w="100" w:type="dxa"/>
              <w:bottom w:w="100" w:type="dxa"/>
              <w:right w:w="100" w:type="dxa"/>
            </w:tcMar>
          </w:tcPr>
          <w:p w14:paraId="63D67BBC" w14:textId="77777777" w:rsidR="004E60C9" w:rsidRPr="004103B0" w:rsidRDefault="004E60C9" w:rsidP="002D5A67">
            <w:pPr>
              <w:pStyle w:val="BodyText"/>
              <w:rPr>
                <w:lang w:val="en"/>
              </w:rPr>
            </w:pPr>
            <w:r w:rsidRPr="004103B0">
              <w:rPr>
                <w:lang w:val="en"/>
              </w:rPr>
              <w:t>April</w:t>
            </w:r>
          </w:p>
        </w:tc>
        <w:tc>
          <w:tcPr>
            <w:tcW w:w="1048" w:type="dxa"/>
            <w:tcMar>
              <w:top w:w="100" w:type="dxa"/>
              <w:left w:w="100" w:type="dxa"/>
              <w:bottom w:w="100" w:type="dxa"/>
              <w:right w:w="100" w:type="dxa"/>
            </w:tcMar>
          </w:tcPr>
          <w:p w14:paraId="3655BCEE" w14:textId="77777777" w:rsidR="004E60C9" w:rsidRPr="004103B0" w:rsidRDefault="004E60C9" w:rsidP="002D5A67">
            <w:pPr>
              <w:pStyle w:val="BodyText"/>
              <w:rPr>
                <w:lang w:val="en"/>
              </w:rPr>
            </w:pPr>
            <w:r w:rsidRPr="004103B0">
              <w:rPr>
                <w:lang w:val="en"/>
              </w:rPr>
              <w:t>May</w:t>
            </w:r>
          </w:p>
        </w:tc>
        <w:tc>
          <w:tcPr>
            <w:tcW w:w="1049" w:type="dxa"/>
            <w:tcMar>
              <w:top w:w="100" w:type="dxa"/>
              <w:left w:w="100" w:type="dxa"/>
              <w:bottom w:w="100" w:type="dxa"/>
              <w:right w:w="100" w:type="dxa"/>
            </w:tcMar>
          </w:tcPr>
          <w:p w14:paraId="123DC3F1" w14:textId="77777777" w:rsidR="004E60C9" w:rsidRPr="004103B0" w:rsidRDefault="004E60C9" w:rsidP="002D5A67">
            <w:pPr>
              <w:pStyle w:val="BodyText"/>
              <w:rPr>
                <w:lang w:val="en"/>
              </w:rPr>
            </w:pPr>
            <w:r w:rsidRPr="004103B0">
              <w:rPr>
                <w:lang w:val="en"/>
              </w:rPr>
              <w:t>Jun</w:t>
            </w:r>
          </w:p>
        </w:tc>
        <w:tc>
          <w:tcPr>
            <w:tcW w:w="1049" w:type="dxa"/>
            <w:tcMar>
              <w:top w:w="100" w:type="dxa"/>
              <w:left w:w="100" w:type="dxa"/>
              <w:bottom w:w="100" w:type="dxa"/>
              <w:right w:w="100" w:type="dxa"/>
            </w:tcMar>
          </w:tcPr>
          <w:p w14:paraId="6692A0FB" w14:textId="77777777" w:rsidR="004E60C9" w:rsidRPr="004103B0" w:rsidRDefault="004E60C9" w:rsidP="002D5A67">
            <w:pPr>
              <w:pStyle w:val="BodyText"/>
              <w:rPr>
                <w:lang w:val="en"/>
              </w:rPr>
            </w:pPr>
            <w:r w:rsidRPr="004103B0">
              <w:rPr>
                <w:lang w:val="en"/>
              </w:rPr>
              <w:t>Jul</w:t>
            </w:r>
          </w:p>
        </w:tc>
        <w:tc>
          <w:tcPr>
            <w:tcW w:w="1049" w:type="dxa"/>
            <w:tcMar>
              <w:top w:w="100" w:type="dxa"/>
              <w:left w:w="100" w:type="dxa"/>
              <w:bottom w:w="100" w:type="dxa"/>
              <w:right w:w="100" w:type="dxa"/>
            </w:tcMar>
          </w:tcPr>
          <w:p w14:paraId="2236B260" w14:textId="77777777" w:rsidR="004E60C9" w:rsidRPr="004103B0" w:rsidRDefault="004E60C9" w:rsidP="002D5A67">
            <w:pPr>
              <w:pStyle w:val="BodyText"/>
              <w:rPr>
                <w:lang w:val="en"/>
              </w:rPr>
            </w:pPr>
            <w:r w:rsidRPr="004103B0">
              <w:rPr>
                <w:lang w:val="en"/>
              </w:rPr>
              <w:t>Aug</w:t>
            </w:r>
          </w:p>
        </w:tc>
        <w:tc>
          <w:tcPr>
            <w:tcW w:w="1049" w:type="dxa"/>
            <w:tcMar>
              <w:top w:w="100" w:type="dxa"/>
              <w:left w:w="100" w:type="dxa"/>
              <w:bottom w:w="100" w:type="dxa"/>
              <w:right w:w="100" w:type="dxa"/>
            </w:tcMar>
          </w:tcPr>
          <w:p w14:paraId="2765C3A6" w14:textId="77777777" w:rsidR="004E60C9" w:rsidRPr="004103B0" w:rsidRDefault="004E60C9" w:rsidP="002D5A67">
            <w:pPr>
              <w:pStyle w:val="BodyText"/>
              <w:rPr>
                <w:lang w:val="en"/>
              </w:rPr>
            </w:pPr>
            <w:r w:rsidRPr="004103B0">
              <w:rPr>
                <w:lang w:val="en"/>
              </w:rPr>
              <w:t>Sep</w:t>
            </w:r>
          </w:p>
        </w:tc>
        <w:tc>
          <w:tcPr>
            <w:tcW w:w="1049" w:type="dxa"/>
            <w:tcMar>
              <w:top w:w="100" w:type="dxa"/>
              <w:left w:w="100" w:type="dxa"/>
              <w:bottom w:w="100" w:type="dxa"/>
              <w:right w:w="100" w:type="dxa"/>
            </w:tcMar>
          </w:tcPr>
          <w:p w14:paraId="060F88AE" w14:textId="77777777" w:rsidR="004E60C9" w:rsidRPr="004103B0" w:rsidRDefault="004E60C9" w:rsidP="002D5A67">
            <w:pPr>
              <w:pStyle w:val="BodyText"/>
              <w:rPr>
                <w:lang w:val="en"/>
              </w:rPr>
            </w:pPr>
            <w:r w:rsidRPr="004103B0">
              <w:rPr>
                <w:lang w:val="en"/>
              </w:rPr>
              <w:t>Oct</w:t>
            </w:r>
          </w:p>
        </w:tc>
        <w:tc>
          <w:tcPr>
            <w:tcW w:w="1049" w:type="dxa"/>
            <w:tcMar>
              <w:top w:w="100" w:type="dxa"/>
              <w:left w:w="100" w:type="dxa"/>
              <w:bottom w:w="100" w:type="dxa"/>
              <w:right w:w="100" w:type="dxa"/>
            </w:tcMar>
          </w:tcPr>
          <w:p w14:paraId="1CFB38BB" w14:textId="77777777" w:rsidR="004E60C9" w:rsidRPr="004103B0" w:rsidRDefault="004E60C9" w:rsidP="002D5A67">
            <w:pPr>
              <w:pStyle w:val="BodyText"/>
              <w:rPr>
                <w:lang w:val="en"/>
              </w:rPr>
            </w:pPr>
            <w:r w:rsidRPr="004103B0">
              <w:rPr>
                <w:lang w:val="en"/>
              </w:rPr>
              <w:t>Nov</w:t>
            </w:r>
          </w:p>
        </w:tc>
        <w:tc>
          <w:tcPr>
            <w:tcW w:w="1049" w:type="dxa"/>
            <w:tcMar>
              <w:top w:w="100" w:type="dxa"/>
              <w:left w:w="100" w:type="dxa"/>
              <w:bottom w:w="100" w:type="dxa"/>
              <w:right w:w="100" w:type="dxa"/>
            </w:tcMar>
          </w:tcPr>
          <w:p w14:paraId="6CBC1647" w14:textId="77777777" w:rsidR="004E60C9" w:rsidRPr="004103B0" w:rsidRDefault="004E60C9" w:rsidP="002D5A67">
            <w:pPr>
              <w:pStyle w:val="BodyText"/>
              <w:rPr>
                <w:lang w:val="en"/>
              </w:rPr>
            </w:pPr>
            <w:r w:rsidRPr="004103B0">
              <w:rPr>
                <w:lang w:val="en"/>
              </w:rPr>
              <w:t>Dec</w:t>
            </w:r>
          </w:p>
        </w:tc>
      </w:tr>
    </w:tbl>
    <w:p w14:paraId="3249525D" w14:textId="77777777" w:rsidR="004E60C9" w:rsidRDefault="004E60C9" w:rsidP="00052306">
      <w:pPr>
        <w:tabs>
          <w:tab w:val="left" w:pos="2295"/>
        </w:tabs>
        <w:sectPr w:rsidR="004E60C9" w:rsidSect="004E60C9">
          <w:pgSz w:w="16840" w:h="11907" w:orient="landscape" w:code="9"/>
          <w:pgMar w:top="851" w:right="2211" w:bottom="851" w:left="1758" w:header="284" w:footer="284" w:gutter="0"/>
          <w:cols w:space="284"/>
          <w:docGrid w:linePitch="360"/>
        </w:sectPr>
      </w:pPr>
    </w:p>
    <w:p w14:paraId="75F52B9D" w14:textId="57CDA853" w:rsidR="004E60C9" w:rsidRDefault="004E60C9" w:rsidP="004E60C9">
      <w:pPr>
        <w:pStyle w:val="Heading2"/>
      </w:pPr>
      <w:bookmarkStart w:id="6" w:name="_Toc108449356"/>
      <w:r>
        <w:lastRenderedPageBreak/>
        <w:t>Traditional Use of Native Plants</w:t>
      </w:r>
      <w:bookmarkEnd w:id="6"/>
    </w:p>
    <w:p w14:paraId="07BF6E05" w14:textId="77777777" w:rsidR="004E60C9" w:rsidRPr="004E60C9" w:rsidRDefault="004E60C9" w:rsidP="004E60C9">
      <w:pPr>
        <w:pStyle w:val="BodyText"/>
        <w:rPr>
          <w:lang w:eastAsia="en-AU"/>
        </w:rPr>
      </w:pPr>
    </w:p>
    <w:tbl>
      <w:tblPr>
        <w:tblStyle w:val="DELWPTableNormal"/>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985"/>
        <w:gridCol w:w="1985"/>
        <w:gridCol w:w="1985"/>
        <w:gridCol w:w="1985"/>
        <w:gridCol w:w="1985"/>
      </w:tblGrid>
      <w:tr w:rsidR="004E60C9" w14:paraId="3B665B98" w14:textId="77777777" w:rsidTr="002D5A67">
        <w:trPr>
          <w:trHeight w:val="659"/>
        </w:trPr>
        <w:tc>
          <w:tcPr>
            <w:tcW w:w="1985" w:type="dxa"/>
            <w:shd w:val="clear" w:color="auto" w:fill="00B2A9" w:themeFill="text2"/>
          </w:tcPr>
          <w:p w14:paraId="50197219" w14:textId="77777777" w:rsidR="004E60C9" w:rsidRPr="00C07861" w:rsidRDefault="004E60C9" w:rsidP="002D5A67">
            <w:pPr>
              <w:pStyle w:val="BodyText"/>
              <w:rPr>
                <w:rFonts w:eastAsia="Arial"/>
                <w:b/>
                <w:bCs/>
                <w:color w:val="FFFFFF" w:themeColor="background1"/>
                <w:lang w:val="en"/>
              </w:rPr>
            </w:pPr>
            <w:r w:rsidRPr="00C07861">
              <w:rPr>
                <w:rFonts w:eastAsia="Arial"/>
                <w:b/>
                <w:bCs/>
                <w:color w:val="FFFFFF" w:themeColor="background1"/>
                <w:lang w:val="en"/>
              </w:rPr>
              <w:t>Plant Name</w:t>
            </w:r>
          </w:p>
        </w:tc>
        <w:tc>
          <w:tcPr>
            <w:tcW w:w="1985" w:type="dxa"/>
            <w:shd w:val="clear" w:color="auto" w:fill="00B2A9" w:themeFill="text2"/>
          </w:tcPr>
          <w:p w14:paraId="7B3AF6C8" w14:textId="77777777" w:rsidR="004E60C9" w:rsidRPr="00C07861" w:rsidRDefault="004E60C9" w:rsidP="002D5A67">
            <w:pPr>
              <w:pStyle w:val="BodyText"/>
              <w:rPr>
                <w:rFonts w:eastAsia="Arial"/>
                <w:b/>
                <w:bCs/>
                <w:color w:val="FFFFFF" w:themeColor="background1"/>
                <w:lang w:val="en"/>
              </w:rPr>
            </w:pPr>
            <w:r w:rsidRPr="00C07861">
              <w:rPr>
                <w:rFonts w:eastAsia="Arial"/>
                <w:b/>
                <w:bCs/>
                <w:color w:val="FFFFFF" w:themeColor="background1"/>
                <w:lang w:val="en"/>
              </w:rPr>
              <w:t>Food/Drink</w:t>
            </w:r>
          </w:p>
        </w:tc>
        <w:tc>
          <w:tcPr>
            <w:tcW w:w="1985" w:type="dxa"/>
            <w:shd w:val="clear" w:color="auto" w:fill="00B2A9" w:themeFill="text2"/>
          </w:tcPr>
          <w:p w14:paraId="201A3E5C" w14:textId="77777777" w:rsidR="004E60C9" w:rsidRPr="00C07861" w:rsidRDefault="004E60C9" w:rsidP="002D5A67">
            <w:pPr>
              <w:pStyle w:val="BodyText"/>
              <w:rPr>
                <w:rFonts w:eastAsia="Arial"/>
                <w:b/>
                <w:bCs/>
                <w:color w:val="FFFFFF" w:themeColor="background1"/>
                <w:lang w:val="en"/>
              </w:rPr>
            </w:pPr>
            <w:r w:rsidRPr="00C07861">
              <w:rPr>
                <w:rFonts w:eastAsia="Arial"/>
                <w:b/>
                <w:bCs/>
                <w:color w:val="FFFFFF" w:themeColor="background1"/>
                <w:lang w:val="en"/>
              </w:rPr>
              <w:t>Medicine</w:t>
            </w:r>
          </w:p>
        </w:tc>
        <w:tc>
          <w:tcPr>
            <w:tcW w:w="1985" w:type="dxa"/>
            <w:shd w:val="clear" w:color="auto" w:fill="00B2A9" w:themeFill="text2"/>
          </w:tcPr>
          <w:p w14:paraId="29D711E3" w14:textId="77777777" w:rsidR="004E60C9" w:rsidRPr="00C07861" w:rsidRDefault="004E60C9" w:rsidP="002D5A67">
            <w:pPr>
              <w:pStyle w:val="BodyText"/>
              <w:rPr>
                <w:rFonts w:eastAsia="Arial"/>
                <w:b/>
                <w:bCs/>
                <w:color w:val="FFFFFF" w:themeColor="background1"/>
                <w:lang w:val="en"/>
              </w:rPr>
            </w:pPr>
            <w:r w:rsidRPr="00C07861">
              <w:rPr>
                <w:rFonts w:eastAsia="Arial"/>
                <w:b/>
                <w:bCs/>
                <w:color w:val="FFFFFF" w:themeColor="background1"/>
                <w:lang w:val="en"/>
              </w:rPr>
              <w:t xml:space="preserve">Tools </w:t>
            </w:r>
          </w:p>
        </w:tc>
        <w:tc>
          <w:tcPr>
            <w:tcW w:w="1985" w:type="dxa"/>
            <w:shd w:val="clear" w:color="auto" w:fill="00B2A9" w:themeFill="text2"/>
          </w:tcPr>
          <w:p w14:paraId="3AD5E95D" w14:textId="77777777" w:rsidR="004E60C9" w:rsidRPr="00C07861" w:rsidRDefault="004E60C9" w:rsidP="002D5A67">
            <w:pPr>
              <w:pStyle w:val="BodyText"/>
              <w:rPr>
                <w:rFonts w:eastAsia="Arial"/>
                <w:b/>
                <w:bCs/>
                <w:color w:val="FFFFFF" w:themeColor="background1"/>
                <w:lang w:val="en"/>
              </w:rPr>
            </w:pPr>
            <w:r w:rsidRPr="00C07861">
              <w:rPr>
                <w:rFonts w:eastAsia="Arial"/>
                <w:b/>
                <w:bCs/>
                <w:color w:val="FFFFFF" w:themeColor="background1"/>
                <w:lang w:val="en"/>
              </w:rPr>
              <w:t>Ceremony</w:t>
            </w:r>
          </w:p>
        </w:tc>
      </w:tr>
      <w:tr w:rsidR="004E60C9" w14:paraId="0D420E83" w14:textId="77777777" w:rsidTr="002D5A67">
        <w:trPr>
          <w:trHeight w:val="659"/>
        </w:trPr>
        <w:tc>
          <w:tcPr>
            <w:tcW w:w="1985" w:type="dxa"/>
            <w:shd w:val="clear" w:color="auto" w:fill="00B2A9" w:themeFill="text2"/>
          </w:tcPr>
          <w:p w14:paraId="60D4A2A5" w14:textId="77777777" w:rsidR="004E60C9" w:rsidRPr="00C07861" w:rsidRDefault="004E60C9" w:rsidP="002D5A67">
            <w:pPr>
              <w:pStyle w:val="BodyText"/>
              <w:rPr>
                <w:rFonts w:eastAsia="Arial"/>
                <w:color w:val="FFFFFF" w:themeColor="background1"/>
                <w:lang w:val="en"/>
              </w:rPr>
            </w:pPr>
            <w:r w:rsidRPr="00C07861">
              <w:rPr>
                <w:rFonts w:eastAsia="Arial"/>
                <w:color w:val="FFFFFF" w:themeColor="background1"/>
                <w:lang w:val="en"/>
              </w:rPr>
              <w:t>Blackwood</w:t>
            </w:r>
          </w:p>
        </w:tc>
        <w:tc>
          <w:tcPr>
            <w:tcW w:w="1985" w:type="dxa"/>
          </w:tcPr>
          <w:p w14:paraId="58707845"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6DC2D138"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65E14F99"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0FB77CF9" w14:textId="77777777" w:rsidR="004E60C9" w:rsidRDefault="004E60C9" w:rsidP="002D5A67">
            <w:pPr>
              <w:pStyle w:val="BodyText"/>
              <w:rPr>
                <w:rFonts w:eastAsia="Arial"/>
                <w:lang w:val="en"/>
              </w:rPr>
            </w:pPr>
          </w:p>
        </w:tc>
      </w:tr>
      <w:tr w:rsidR="004E60C9" w14:paraId="3CD983A7" w14:textId="77777777" w:rsidTr="002D5A67">
        <w:trPr>
          <w:trHeight w:val="659"/>
        </w:trPr>
        <w:tc>
          <w:tcPr>
            <w:tcW w:w="1985" w:type="dxa"/>
            <w:shd w:val="clear" w:color="auto" w:fill="00B2A9" w:themeFill="text2"/>
          </w:tcPr>
          <w:p w14:paraId="3A3377F4" w14:textId="77777777" w:rsidR="004E60C9" w:rsidRPr="00C07861" w:rsidRDefault="004E60C9" w:rsidP="002D5A67">
            <w:pPr>
              <w:pStyle w:val="BodyText"/>
              <w:rPr>
                <w:rFonts w:eastAsia="Arial"/>
                <w:color w:val="FFFFFF" w:themeColor="background1"/>
                <w:lang w:val="en"/>
              </w:rPr>
            </w:pPr>
            <w:r w:rsidRPr="00C07861">
              <w:rPr>
                <w:rFonts w:eastAsia="Arial"/>
                <w:color w:val="FFFFFF" w:themeColor="background1"/>
                <w:lang w:val="en"/>
              </w:rPr>
              <w:t>Water Plantain</w:t>
            </w:r>
          </w:p>
        </w:tc>
        <w:tc>
          <w:tcPr>
            <w:tcW w:w="1985" w:type="dxa"/>
          </w:tcPr>
          <w:p w14:paraId="638DA69A" w14:textId="77777777" w:rsidR="004E60C9" w:rsidRDefault="004E60C9" w:rsidP="002D5A67">
            <w:pPr>
              <w:pStyle w:val="BodyText"/>
              <w:rPr>
                <w:rFonts w:eastAsia="Arial"/>
                <w:lang w:val="en"/>
              </w:rPr>
            </w:pPr>
          </w:p>
        </w:tc>
        <w:tc>
          <w:tcPr>
            <w:tcW w:w="1985" w:type="dxa"/>
          </w:tcPr>
          <w:p w14:paraId="4C3D4F6A"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671C7DCE" w14:textId="77777777" w:rsidR="004E60C9" w:rsidRDefault="004E60C9" w:rsidP="002D5A67">
            <w:pPr>
              <w:pStyle w:val="BodyText"/>
              <w:rPr>
                <w:rFonts w:eastAsia="Arial"/>
                <w:lang w:val="en"/>
              </w:rPr>
            </w:pPr>
          </w:p>
        </w:tc>
        <w:tc>
          <w:tcPr>
            <w:tcW w:w="1985" w:type="dxa"/>
          </w:tcPr>
          <w:p w14:paraId="4B13420B" w14:textId="77777777" w:rsidR="004E60C9" w:rsidRDefault="004E60C9" w:rsidP="002D5A67">
            <w:pPr>
              <w:pStyle w:val="BodyText"/>
              <w:rPr>
                <w:rFonts w:eastAsia="Arial"/>
                <w:lang w:val="en"/>
              </w:rPr>
            </w:pPr>
          </w:p>
        </w:tc>
      </w:tr>
      <w:tr w:rsidR="004E60C9" w14:paraId="1FDA2261" w14:textId="77777777" w:rsidTr="002D5A67">
        <w:trPr>
          <w:trHeight w:val="622"/>
        </w:trPr>
        <w:tc>
          <w:tcPr>
            <w:tcW w:w="1985" w:type="dxa"/>
            <w:shd w:val="clear" w:color="auto" w:fill="00B2A9" w:themeFill="text2"/>
          </w:tcPr>
          <w:p w14:paraId="7F9C6778" w14:textId="77777777" w:rsidR="004E60C9" w:rsidRPr="00C07861" w:rsidRDefault="004E60C9" w:rsidP="002D5A67">
            <w:pPr>
              <w:pStyle w:val="BodyText"/>
              <w:rPr>
                <w:rFonts w:eastAsia="Arial"/>
                <w:color w:val="FFFFFF" w:themeColor="background1"/>
                <w:lang w:val="en"/>
              </w:rPr>
            </w:pPr>
            <w:r w:rsidRPr="00C07861">
              <w:rPr>
                <w:rFonts w:eastAsia="Arial"/>
                <w:color w:val="FFFFFF" w:themeColor="background1"/>
                <w:lang w:val="en"/>
              </w:rPr>
              <w:t>Sea Celery</w:t>
            </w:r>
          </w:p>
        </w:tc>
        <w:tc>
          <w:tcPr>
            <w:tcW w:w="1985" w:type="dxa"/>
          </w:tcPr>
          <w:p w14:paraId="2E3A6393"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110AD758" w14:textId="77777777" w:rsidR="004E60C9" w:rsidRDefault="004E60C9" w:rsidP="002D5A67">
            <w:pPr>
              <w:pStyle w:val="BodyText"/>
              <w:rPr>
                <w:rFonts w:eastAsia="Arial"/>
                <w:lang w:val="en"/>
              </w:rPr>
            </w:pPr>
          </w:p>
        </w:tc>
        <w:tc>
          <w:tcPr>
            <w:tcW w:w="1985" w:type="dxa"/>
          </w:tcPr>
          <w:p w14:paraId="67F415BF" w14:textId="77777777" w:rsidR="004E60C9" w:rsidRDefault="004E60C9" w:rsidP="002D5A67">
            <w:pPr>
              <w:pStyle w:val="BodyText"/>
              <w:rPr>
                <w:rFonts w:eastAsia="Arial"/>
                <w:lang w:val="en"/>
              </w:rPr>
            </w:pPr>
          </w:p>
        </w:tc>
        <w:tc>
          <w:tcPr>
            <w:tcW w:w="1985" w:type="dxa"/>
          </w:tcPr>
          <w:p w14:paraId="19F324DE" w14:textId="77777777" w:rsidR="004E60C9" w:rsidRDefault="004E60C9" w:rsidP="002D5A67">
            <w:pPr>
              <w:pStyle w:val="BodyText"/>
              <w:rPr>
                <w:rFonts w:eastAsia="Arial"/>
                <w:lang w:val="en"/>
              </w:rPr>
            </w:pPr>
          </w:p>
        </w:tc>
      </w:tr>
      <w:tr w:rsidR="004E60C9" w14:paraId="77F18F22" w14:textId="77777777" w:rsidTr="002D5A67">
        <w:trPr>
          <w:trHeight w:val="622"/>
        </w:trPr>
        <w:tc>
          <w:tcPr>
            <w:tcW w:w="1985" w:type="dxa"/>
            <w:shd w:val="clear" w:color="auto" w:fill="00B2A9" w:themeFill="text2"/>
          </w:tcPr>
          <w:p w14:paraId="0E65B2E4" w14:textId="77777777" w:rsidR="004E60C9" w:rsidRPr="00C07861" w:rsidRDefault="004E60C9" w:rsidP="002D5A67">
            <w:pPr>
              <w:pStyle w:val="BodyText"/>
              <w:rPr>
                <w:rFonts w:eastAsia="Arial"/>
                <w:color w:val="FFFFFF" w:themeColor="background1"/>
                <w:lang w:val="en"/>
              </w:rPr>
            </w:pPr>
            <w:r w:rsidRPr="00C07861">
              <w:rPr>
                <w:rFonts w:eastAsia="Arial"/>
                <w:color w:val="FFFFFF" w:themeColor="background1"/>
                <w:lang w:val="en"/>
              </w:rPr>
              <w:t>Silver Banksia</w:t>
            </w:r>
          </w:p>
        </w:tc>
        <w:tc>
          <w:tcPr>
            <w:tcW w:w="1985" w:type="dxa"/>
          </w:tcPr>
          <w:p w14:paraId="6E8C8B86"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20D18473" w14:textId="77777777" w:rsidR="004E60C9" w:rsidRDefault="004E60C9" w:rsidP="002D5A67">
            <w:pPr>
              <w:pStyle w:val="BodyText"/>
              <w:rPr>
                <w:rFonts w:eastAsia="Arial"/>
                <w:lang w:val="en"/>
              </w:rPr>
            </w:pPr>
          </w:p>
        </w:tc>
        <w:tc>
          <w:tcPr>
            <w:tcW w:w="1985" w:type="dxa"/>
          </w:tcPr>
          <w:p w14:paraId="20D2F17E"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57872DB6" w14:textId="77777777" w:rsidR="004E60C9" w:rsidRDefault="004E60C9" w:rsidP="002D5A67">
            <w:pPr>
              <w:pStyle w:val="BodyText"/>
              <w:rPr>
                <w:rFonts w:eastAsia="Arial"/>
                <w:lang w:val="en"/>
              </w:rPr>
            </w:pPr>
            <w:r>
              <w:rPr>
                <w:rFonts w:ascii="Segoe UI Emoji" w:hAnsi="Segoe UI Emoji" w:cs="Segoe UI Emoji"/>
                <w:color w:val="000000"/>
              </w:rPr>
              <w:t>✅</w:t>
            </w:r>
          </w:p>
        </w:tc>
      </w:tr>
      <w:tr w:rsidR="004E60C9" w14:paraId="0537C4A2" w14:textId="77777777" w:rsidTr="002D5A67">
        <w:trPr>
          <w:trHeight w:val="659"/>
        </w:trPr>
        <w:tc>
          <w:tcPr>
            <w:tcW w:w="1985" w:type="dxa"/>
            <w:shd w:val="clear" w:color="auto" w:fill="00B2A9" w:themeFill="text2"/>
          </w:tcPr>
          <w:p w14:paraId="090CFA66" w14:textId="77777777" w:rsidR="004E60C9" w:rsidRPr="00C07861" w:rsidRDefault="004E60C9" w:rsidP="002D5A67">
            <w:pPr>
              <w:pStyle w:val="BodyText"/>
              <w:rPr>
                <w:rFonts w:eastAsia="Arial"/>
                <w:color w:val="FFFFFF" w:themeColor="background1"/>
                <w:lang w:val="en"/>
              </w:rPr>
            </w:pPr>
            <w:r w:rsidRPr="00C07861">
              <w:rPr>
                <w:rFonts w:eastAsia="Arial"/>
                <w:color w:val="FFFFFF" w:themeColor="background1"/>
                <w:lang w:val="en"/>
              </w:rPr>
              <w:t>Hop Bush</w:t>
            </w:r>
          </w:p>
        </w:tc>
        <w:tc>
          <w:tcPr>
            <w:tcW w:w="1985" w:type="dxa"/>
          </w:tcPr>
          <w:p w14:paraId="51EED606" w14:textId="77777777" w:rsidR="004E60C9" w:rsidRDefault="004E60C9" w:rsidP="002D5A67">
            <w:pPr>
              <w:pStyle w:val="BodyText"/>
              <w:rPr>
                <w:rFonts w:eastAsia="Arial"/>
                <w:lang w:val="en"/>
              </w:rPr>
            </w:pPr>
          </w:p>
        </w:tc>
        <w:tc>
          <w:tcPr>
            <w:tcW w:w="1985" w:type="dxa"/>
          </w:tcPr>
          <w:p w14:paraId="52957C25"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4BC87AB9"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6518D888" w14:textId="77777777" w:rsidR="004E60C9" w:rsidRDefault="004E60C9" w:rsidP="002D5A67">
            <w:pPr>
              <w:pStyle w:val="BodyText"/>
              <w:rPr>
                <w:rFonts w:eastAsia="Arial"/>
                <w:lang w:val="en"/>
              </w:rPr>
            </w:pPr>
          </w:p>
        </w:tc>
      </w:tr>
      <w:tr w:rsidR="004E60C9" w14:paraId="4E6FDD3B" w14:textId="77777777" w:rsidTr="002D5A67">
        <w:trPr>
          <w:trHeight w:val="1318"/>
        </w:trPr>
        <w:tc>
          <w:tcPr>
            <w:tcW w:w="1985" w:type="dxa"/>
            <w:shd w:val="clear" w:color="auto" w:fill="00B2A9" w:themeFill="text2"/>
          </w:tcPr>
          <w:p w14:paraId="477F2B8E" w14:textId="77777777" w:rsidR="004E60C9" w:rsidRPr="00C07861" w:rsidRDefault="004E60C9" w:rsidP="002D5A67">
            <w:pPr>
              <w:pStyle w:val="BodyText"/>
              <w:rPr>
                <w:rFonts w:eastAsia="Arial"/>
                <w:color w:val="FFFFFF" w:themeColor="background1"/>
                <w:lang w:val="en"/>
              </w:rPr>
            </w:pPr>
            <w:r w:rsidRPr="00C07861">
              <w:rPr>
                <w:rFonts w:eastAsia="Arial"/>
                <w:color w:val="FFFFFF" w:themeColor="background1"/>
                <w:lang w:val="en"/>
              </w:rPr>
              <w:t>Coastal Manna-gum</w:t>
            </w:r>
          </w:p>
        </w:tc>
        <w:tc>
          <w:tcPr>
            <w:tcW w:w="1985" w:type="dxa"/>
          </w:tcPr>
          <w:p w14:paraId="74B6C2F8"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2262A2E0"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3D0F2BBD"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0A0DCCA0" w14:textId="77777777" w:rsidR="004E60C9" w:rsidRDefault="004E60C9" w:rsidP="002D5A67">
            <w:pPr>
              <w:pStyle w:val="BodyText"/>
              <w:rPr>
                <w:rFonts w:eastAsia="Arial"/>
                <w:lang w:val="en"/>
              </w:rPr>
            </w:pPr>
          </w:p>
        </w:tc>
      </w:tr>
      <w:tr w:rsidR="004E60C9" w14:paraId="14CC60A0" w14:textId="77777777" w:rsidTr="002D5A67">
        <w:trPr>
          <w:trHeight w:val="659"/>
        </w:trPr>
        <w:tc>
          <w:tcPr>
            <w:tcW w:w="1985" w:type="dxa"/>
            <w:shd w:val="clear" w:color="auto" w:fill="00B2A9" w:themeFill="text2"/>
          </w:tcPr>
          <w:p w14:paraId="348708BC" w14:textId="77777777" w:rsidR="004E60C9" w:rsidRPr="00C07861" w:rsidRDefault="004E60C9" w:rsidP="002D5A67">
            <w:pPr>
              <w:pStyle w:val="BodyText"/>
              <w:rPr>
                <w:rFonts w:eastAsia="Arial"/>
                <w:color w:val="FFFFFF" w:themeColor="background1"/>
                <w:lang w:val="en"/>
              </w:rPr>
            </w:pPr>
            <w:r w:rsidRPr="00C07861">
              <w:rPr>
                <w:rFonts w:eastAsia="Arial"/>
                <w:color w:val="FFFFFF" w:themeColor="background1"/>
                <w:lang w:val="en"/>
              </w:rPr>
              <w:t>Burgan</w:t>
            </w:r>
          </w:p>
        </w:tc>
        <w:tc>
          <w:tcPr>
            <w:tcW w:w="1985" w:type="dxa"/>
          </w:tcPr>
          <w:p w14:paraId="3B66E824" w14:textId="77777777" w:rsidR="004E60C9" w:rsidRDefault="004E60C9" w:rsidP="002D5A67">
            <w:pPr>
              <w:pStyle w:val="BodyText"/>
              <w:rPr>
                <w:rFonts w:eastAsia="Arial"/>
                <w:lang w:val="en"/>
              </w:rPr>
            </w:pPr>
          </w:p>
        </w:tc>
        <w:tc>
          <w:tcPr>
            <w:tcW w:w="1985" w:type="dxa"/>
          </w:tcPr>
          <w:p w14:paraId="75E490BB" w14:textId="77777777" w:rsidR="004E60C9" w:rsidRDefault="004E60C9" w:rsidP="002D5A67">
            <w:pPr>
              <w:pStyle w:val="BodyText"/>
              <w:rPr>
                <w:rFonts w:eastAsia="Arial"/>
                <w:lang w:val="en"/>
              </w:rPr>
            </w:pPr>
          </w:p>
        </w:tc>
        <w:tc>
          <w:tcPr>
            <w:tcW w:w="1985" w:type="dxa"/>
          </w:tcPr>
          <w:p w14:paraId="5C91461A"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4C3B2A23" w14:textId="77777777" w:rsidR="004E60C9" w:rsidRDefault="004E60C9" w:rsidP="002D5A67">
            <w:pPr>
              <w:pStyle w:val="BodyText"/>
              <w:rPr>
                <w:rFonts w:eastAsia="Arial"/>
                <w:lang w:val="en"/>
              </w:rPr>
            </w:pPr>
          </w:p>
        </w:tc>
      </w:tr>
      <w:tr w:rsidR="004E60C9" w14:paraId="694AAD07" w14:textId="77777777" w:rsidTr="002D5A67">
        <w:trPr>
          <w:trHeight w:val="1318"/>
        </w:trPr>
        <w:tc>
          <w:tcPr>
            <w:tcW w:w="1985" w:type="dxa"/>
            <w:shd w:val="clear" w:color="auto" w:fill="00B2A9" w:themeFill="text2"/>
          </w:tcPr>
          <w:p w14:paraId="7FA3A0C7" w14:textId="77777777" w:rsidR="004E60C9" w:rsidRPr="00C07861" w:rsidRDefault="004E60C9" w:rsidP="002D5A67">
            <w:pPr>
              <w:pStyle w:val="BodyText"/>
              <w:rPr>
                <w:rFonts w:eastAsia="Arial"/>
                <w:color w:val="FFFFFF" w:themeColor="background1"/>
                <w:lang w:val="en"/>
              </w:rPr>
            </w:pPr>
            <w:r w:rsidRPr="00C07861">
              <w:rPr>
                <w:rFonts w:eastAsia="Arial"/>
                <w:color w:val="FFFFFF" w:themeColor="background1"/>
                <w:lang w:val="en"/>
              </w:rPr>
              <w:t>Native Raspberry</w:t>
            </w:r>
          </w:p>
        </w:tc>
        <w:tc>
          <w:tcPr>
            <w:tcW w:w="1985" w:type="dxa"/>
          </w:tcPr>
          <w:p w14:paraId="435BFD83"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3B1950F3"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55434342" w14:textId="77777777" w:rsidR="004E60C9" w:rsidRDefault="004E60C9" w:rsidP="002D5A67">
            <w:pPr>
              <w:pStyle w:val="BodyText"/>
              <w:rPr>
                <w:rFonts w:eastAsia="Arial"/>
                <w:lang w:val="en"/>
              </w:rPr>
            </w:pPr>
          </w:p>
        </w:tc>
        <w:tc>
          <w:tcPr>
            <w:tcW w:w="1985" w:type="dxa"/>
          </w:tcPr>
          <w:p w14:paraId="107811AC" w14:textId="77777777" w:rsidR="004E60C9" w:rsidRDefault="004E60C9" w:rsidP="002D5A67">
            <w:pPr>
              <w:pStyle w:val="BodyText"/>
              <w:rPr>
                <w:rFonts w:eastAsia="Arial"/>
                <w:lang w:val="en"/>
              </w:rPr>
            </w:pPr>
          </w:p>
        </w:tc>
      </w:tr>
      <w:tr w:rsidR="004E60C9" w14:paraId="59BCA32F" w14:textId="77777777" w:rsidTr="002D5A67">
        <w:trPr>
          <w:trHeight w:val="659"/>
        </w:trPr>
        <w:tc>
          <w:tcPr>
            <w:tcW w:w="1985" w:type="dxa"/>
            <w:shd w:val="clear" w:color="auto" w:fill="00B2A9" w:themeFill="text2"/>
          </w:tcPr>
          <w:p w14:paraId="70DCD290" w14:textId="77777777" w:rsidR="004E60C9" w:rsidRPr="00C07861" w:rsidRDefault="004E60C9" w:rsidP="002D5A67">
            <w:pPr>
              <w:pStyle w:val="BodyText"/>
              <w:rPr>
                <w:rFonts w:eastAsia="Arial"/>
                <w:color w:val="FFFFFF" w:themeColor="background1"/>
                <w:lang w:val="en"/>
              </w:rPr>
            </w:pPr>
            <w:r w:rsidRPr="00C07861">
              <w:rPr>
                <w:rFonts w:eastAsia="Arial"/>
                <w:color w:val="FFFFFF" w:themeColor="background1"/>
                <w:lang w:val="en"/>
              </w:rPr>
              <w:t>Bower Spinach</w:t>
            </w:r>
          </w:p>
        </w:tc>
        <w:tc>
          <w:tcPr>
            <w:tcW w:w="1985" w:type="dxa"/>
          </w:tcPr>
          <w:p w14:paraId="6286C32A"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66FA0EFA"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221D7C2A" w14:textId="77777777" w:rsidR="004E60C9" w:rsidRDefault="004E60C9" w:rsidP="002D5A67">
            <w:pPr>
              <w:pStyle w:val="BodyText"/>
              <w:rPr>
                <w:rFonts w:eastAsia="Arial"/>
                <w:lang w:val="en"/>
              </w:rPr>
            </w:pPr>
          </w:p>
        </w:tc>
        <w:tc>
          <w:tcPr>
            <w:tcW w:w="1985" w:type="dxa"/>
          </w:tcPr>
          <w:p w14:paraId="60312DF3" w14:textId="77777777" w:rsidR="004E60C9" w:rsidRDefault="004E60C9" w:rsidP="002D5A67">
            <w:pPr>
              <w:pStyle w:val="BodyText"/>
              <w:rPr>
                <w:rFonts w:eastAsia="Arial"/>
                <w:lang w:val="en"/>
              </w:rPr>
            </w:pPr>
          </w:p>
        </w:tc>
      </w:tr>
      <w:tr w:rsidR="004E60C9" w14:paraId="290D8CB0" w14:textId="77777777" w:rsidTr="002D5A67">
        <w:trPr>
          <w:trHeight w:val="622"/>
        </w:trPr>
        <w:tc>
          <w:tcPr>
            <w:tcW w:w="1985" w:type="dxa"/>
            <w:shd w:val="clear" w:color="auto" w:fill="00B2A9" w:themeFill="text2"/>
          </w:tcPr>
          <w:p w14:paraId="34CD2F19" w14:textId="77777777" w:rsidR="004E60C9" w:rsidRPr="00C07861" w:rsidRDefault="004E60C9" w:rsidP="002D5A67">
            <w:pPr>
              <w:pStyle w:val="BodyText"/>
              <w:rPr>
                <w:rFonts w:eastAsia="Arial"/>
                <w:color w:val="FFFFFF" w:themeColor="background1"/>
                <w:lang w:val="en"/>
              </w:rPr>
            </w:pPr>
            <w:r w:rsidRPr="00C07861">
              <w:rPr>
                <w:rFonts w:eastAsia="Arial"/>
                <w:color w:val="FFFFFF" w:themeColor="background1"/>
                <w:lang w:val="en"/>
              </w:rPr>
              <w:t>Seaweed</w:t>
            </w:r>
          </w:p>
        </w:tc>
        <w:tc>
          <w:tcPr>
            <w:tcW w:w="1985" w:type="dxa"/>
          </w:tcPr>
          <w:p w14:paraId="3E949093"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647B1D9C"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622BCB14" w14:textId="77777777" w:rsidR="004E60C9" w:rsidRDefault="004E60C9" w:rsidP="002D5A67">
            <w:pPr>
              <w:pStyle w:val="BodyText"/>
              <w:rPr>
                <w:rFonts w:eastAsia="Arial"/>
                <w:lang w:val="en"/>
              </w:rPr>
            </w:pPr>
            <w:r>
              <w:rPr>
                <w:rFonts w:ascii="Segoe UI Emoji" w:hAnsi="Segoe UI Emoji" w:cs="Segoe UI Emoji"/>
                <w:color w:val="000000"/>
              </w:rPr>
              <w:t>✅</w:t>
            </w:r>
          </w:p>
        </w:tc>
        <w:tc>
          <w:tcPr>
            <w:tcW w:w="1985" w:type="dxa"/>
          </w:tcPr>
          <w:p w14:paraId="451A9D33" w14:textId="77777777" w:rsidR="004E60C9" w:rsidRDefault="004E60C9" w:rsidP="002D5A67">
            <w:pPr>
              <w:pStyle w:val="BodyText"/>
              <w:rPr>
                <w:rFonts w:eastAsia="Arial"/>
                <w:lang w:val="en"/>
              </w:rPr>
            </w:pPr>
            <w:r>
              <w:rPr>
                <w:rFonts w:ascii="Segoe UI Emoji" w:hAnsi="Segoe UI Emoji" w:cs="Segoe UI Emoji"/>
                <w:color w:val="000000"/>
              </w:rPr>
              <w:t>✅</w:t>
            </w:r>
          </w:p>
        </w:tc>
      </w:tr>
    </w:tbl>
    <w:p w14:paraId="14D1CFB1" w14:textId="748A5B1A" w:rsidR="004E60C9" w:rsidRDefault="004E60C9" w:rsidP="00052306">
      <w:pPr>
        <w:tabs>
          <w:tab w:val="left" w:pos="2295"/>
        </w:tabs>
      </w:pPr>
    </w:p>
    <w:p w14:paraId="7AD5DEEA" w14:textId="79D5BB8E" w:rsidR="009E4350" w:rsidRDefault="009E4350" w:rsidP="00052306">
      <w:pPr>
        <w:tabs>
          <w:tab w:val="left" w:pos="2295"/>
        </w:tabs>
      </w:pPr>
    </w:p>
    <w:p w14:paraId="17891CDE" w14:textId="022521E1" w:rsidR="009E4350" w:rsidRDefault="009E4350" w:rsidP="00052306">
      <w:pPr>
        <w:tabs>
          <w:tab w:val="left" w:pos="2295"/>
        </w:tabs>
      </w:pPr>
    </w:p>
    <w:p w14:paraId="6591752D" w14:textId="18492149" w:rsidR="009E4350" w:rsidRDefault="009E4350" w:rsidP="00052306">
      <w:pPr>
        <w:tabs>
          <w:tab w:val="left" w:pos="2295"/>
        </w:tabs>
      </w:pPr>
    </w:p>
    <w:p w14:paraId="488EA125" w14:textId="22C8E80D" w:rsidR="009E4350" w:rsidRDefault="009E4350" w:rsidP="00052306">
      <w:pPr>
        <w:tabs>
          <w:tab w:val="left" w:pos="2295"/>
        </w:tabs>
      </w:pPr>
    </w:p>
    <w:p w14:paraId="107B0BE0" w14:textId="5B8338FC" w:rsidR="009E4350" w:rsidRDefault="009E4350" w:rsidP="00052306">
      <w:pPr>
        <w:tabs>
          <w:tab w:val="left" w:pos="2295"/>
        </w:tabs>
      </w:pPr>
    </w:p>
    <w:p w14:paraId="542E069E" w14:textId="04C0CAE5" w:rsidR="009E4350" w:rsidRDefault="009E4350" w:rsidP="00052306">
      <w:pPr>
        <w:tabs>
          <w:tab w:val="left" w:pos="2295"/>
        </w:tabs>
      </w:pPr>
    </w:p>
    <w:p w14:paraId="062C9BD1" w14:textId="77777777" w:rsidR="009E4350" w:rsidRDefault="009E4350" w:rsidP="00052306">
      <w:pPr>
        <w:tabs>
          <w:tab w:val="left" w:pos="2295"/>
        </w:tabs>
      </w:pPr>
    </w:p>
    <w:p w14:paraId="6C9DC3FF" w14:textId="77777777" w:rsidR="009E4350" w:rsidRDefault="009E4350" w:rsidP="00052306">
      <w:pPr>
        <w:tabs>
          <w:tab w:val="left" w:pos="2295"/>
        </w:tabs>
      </w:pPr>
    </w:p>
    <w:p w14:paraId="52B25918" w14:textId="77777777" w:rsidR="009E4350" w:rsidRDefault="009E4350" w:rsidP="00052306">
      <w:pPr>
        <w:tabs>
          <w:tab w:val="left" w:pos="2295"/>
        </w:tabs>
      </w:pPr>
    </w:p>
    <w:p w14:paraId="657EDFAF" w14:textId="77777777" w:rsidR="009E4350" w:rsidRDefault="009E4350" w:rsidP="00052306">
      <w:pPr>
        <w:tabs>
          <w:tab w:val="left" w:pos="2295"/>
        </w:tabs>
      </w:pPr>
    </w:p>
    <w:p w14:paraId="033DDCB7" w14:textId="77777777" w:rsidR="009E4350" w:rsidRDefault="009E4350" w:rsidP="00052306">
      <w:pPr>
        <w:tabs>
          <w:tab w:val="left" w:pos="2295"/>
        </w:tabs>
      </w:pPr>
    </w:p>
    <w:p w14:paraId="5E0F59C9" w14:textId="77777777" w:rsidR="009E4350" w:rsidRDefault="009E4350" w:rsidP="00052306">
      <w:pPr>
        <w:tabs>
          <w:tab w:val="left" w:pos="2295"/>
        </w:tabs>
      </w:pPr>
    </w:p>
    <w:p w14:paraId="73347174" w14:textId="1D7136B9" w:rsidR="009E4350" w:rsidRDefault="009E4350" w:rsidP="009E4350">
      <w:pPr>
        <w:pStyle w:val="Heading2"/>
      </w:pPr>
      <w:bookmarkStart w:id="7" w:name="_Toc108449357"/>
      <w:r>
        <w:lastRenderedPageBreak/>
        <w:t>Volunteering for Threatened Flora Review Questions</w:t>
      </w:r>
      <w:bookmarkEnd w:id="7"/>
    </w:p>
    <w:p w14:paraId="1B4D0B5C" w14:textId="75B98C14" w:rsidR="009E4350" w:rsidRDefault="009E4350" w:rsidP="00052306">
      <w:pPr>
        <w:tabs>
          <w:tab w:val="left" w:pos="2295"/>
        </w:tabs>
      </w:pPr>
    </w:p>
    <w:p w14:paraId="1B7D09A7" w14:textId="77777777" w:rsidR="009E4350" w:rsidRDefault="009E4350" w:rsidP="00040FDD">
      <w:pPr>
        <w:pStyle w:val="BodyText100ThemeColour"/>
        <w:numPr>
          <w:ilvl w:val="0"/>
          <w:numId w:val="48"/>
        </w:numPr>
        <w:rPr>
          <w:rFonts w:eastAsia="Arial"/>
        </w:rPr>
      </w:pPr>
      <w:r>
        <w:rPr>
          <w:rFonts w:eastAsia="Arial"/>
        </w:rPr>
        <w:t>What makes a good botanical illustration? (3 marks)</w:t>
      </w:r>
    </w:p>
    <w:p w14:paraId="6B8D7B24" w14:textId="77777777" w:rsidR="009E4350" w:rsidRPr="009E4350" w:rsidRDefault="009E4350" w:rsidP="009E4350">
      <w:pPr>
        <w:pStyle w:val="BodyText100ThemeColour"/>
        <w:ind w:left="720"/>
        <w:rPr>
          <w:color w:val="auto"/>
        </w:rPr>
      </w:pPr>
      <w:r w:rsidRPr="009E4350">
        <w:rPr>
          <w:color w:val="auto"/>
        </w:rPr>
        <w:t>Aim to draw as accurately as possible so that every detail of the object is represented.</w:t>
      </w:r>
    </w:p>
    <w:p w14:paraId="0EAAB23C" w14:textId="77777777" w:rsidR="009E4350" w:rsidRPr="009E4350" w:rsidRDefault="009E4350" w:rsidP="009E4350">
      <w:pPr>
        <w:pStyle w:val="BodyText100ThemeColour"/>
        <w:ind w:left="720"/>
        <w:rPr>
          <w:color w:val="auto"/>
        </w:rPr>
      </w:pPr>
      <w:r w:rsidRPr="009E4350">
        <w:rPr>
          <w:color w:val="auto"/>
        </w:rPr>
        <w:t>A true and lifelike representation of a plant.</w:t>
      </w:r>
    </w:p>
    <w:p w14:paraId="5A121CA7" w14:textId="77777777" w:rsidR="009E4350" w:rsidRPr="009E4350" w:rsidRDefault="009E4350" w:rsidP="009E4350">
      <w:pPr>
        <w:pStyle w:val="BodyText100ThemeColour"/>
        <w:ind w:left="720"/>
        <w:rPr>
          <w:color w:val="auto"/>
        </w:rPr>
      </w:pPr>
      <w:r w:rsidRPr="009E4350">
        <w:rPr>
          <w:color w:val="auto"/>
        </w:rPr>
        <w:t>Highlight a plant's particular distinguishing features which enable botanists to tell one plant from another. </w:t>
      </w:r>
    </w:p>
    <w:p w14:paraId="6CDCD1CE" w14:textId="0357CAF7" w:rsidR="009E4350" w:rsidRPr="009E4350" w:rsidRDefault="009E4350" w:rsidP="009E4350">
      <w:pPr>
        <w:pStyle w:val="BodyText100ThemeColour"/>
        <w:ind w:left="720"/>
        <w:rPr>
          <w:rFonts w:eastAsia="Arial"/>
          <w:color w:val="auto"/>
        </w:rPr>
      </w:pPr>
      <w:r w:rsidRPr="009E4350">
        <w:rPr>
          <w:color w:val="auto"/>
        </w:rPr>
        <w:t>Reveal a plant's physical structure such as the arrangement of reproductive parts, leaves, and stems with a three-dimensional quality.</w:t>
      </w:r>
    </w:p>
    <w:p w14:paraId="6E69BE79" w14:textId="77777777" w:rsidR="009E4350" w:rsidRDefault="009E4350" w:rsidP="009E4350">
      <w:pPr>
        <w:pStyle w:val="ListNumber"/>
        <w:numPr>
          <w:ilvl w:val="0"/>
          <w:numId w:val="0"/>
        </w:numPr>
        <w:ind w:left="340"/>
        <w:rPr>
          <w:rFonts w:eastAsia="Arial"/>
        </w:rPr>
      </w:pPr>
    </w:p>
    <w:p w14:paraId="2EDE984D" w14:textId="77777777" w:rsidR="009E4350" w:rsidRDefault="009E4350" w:rsidP="00040FDD">
      <w:pPr>
        <w:pStyle w:val="BodyText100ThemeColour"/>
        <w:numPr>
          <w:ilvl w:val="0"/>
          <w:numId w:val="48"/>
        </w:numPr>
        <w:rPr>
          <w:rFonts w:eastAsia="Arial"/>
        </w:rPr>
      </w:pPr>
      <w:r>
        <w:rPr>
          <w:rFonts w:eastAsia="Arial"/>
        </w:rPr>
        <w:t>What are the four main categories of the traditional uses of native plants by Indigenous Australians? (4 marks)</w:t>
      </w:r>
    </w:p>
    <w:p w14:paraId="183C0456" w14:textId="0F0E339C" w:rsidR="009E4350" w:rsidRPr="009E4350" w:rsidRDefault="009E4350" w:rsidP="009E4350">
      <w:pPr>
        <w:pStyle w:val="BodyText100ThemeColour"/>
        <w:ind w:left="720"/>
        <w:rPr>
          <w:rFonts w:eastAsia="Arial"/>
          <w:color w:val="auto"/>
        </w:rPr>
      </w:pPr>
      <w:r w:rsidRPr="009E4350">
        <w:rPr>
          <w:color w:val="auto"/>
        </w:rPr>
        <w:t>Food, medicine, tools, ceremony.</w:t>
      </w:r>
    </w:p>
    <w:p w14:paraId="517F06BF" w14:textId="77777777" w:rsidR="009E4350" w:rsidRDefault="009E4350" w:rsidP="009E4350">
      <w:pPr>
        <w:pStyle w:val="ListNumber"/>
        <w:numPr>
          <w:ilvl w:val="0"/>
          <w:numId w:val="0"/>
        </w:numPr>
        <w:ind w:left="340"/>
        <w:rPr>
          <w:rFonts w:eastAsia="Arial"/>
        </w:rPr>
      </w:pPr>
    </w:p>
    <w:p w14:paraId="4CAF49B7" w14:textId="77777777" w:rsidR="009E4350" w:rsidRDefault="009E4350" w:rsidP="00040FDD">
      <w:pPr>
        <w:pStyle w:val="BodyText100ThemeColour"/>
        <w:numPr>
          <w:ilvl w:val="0"/>
          <w:numId w:val="48"/>
        </w:numPr>
        <w:rPr>
          <w:rFonts w:eastAsia="Arial"/>
        </w:rPr>
      </w:pPr>
      <w:r>
        <w:rPr>
          <w:rFonts w:eastAsia="Arial"/>
        </w:rPr>
        <w:t>What makes invasive weeds a problem in native habitats? (2 marks)</w:t>
      </w:r>
    </w:p>
    <w:p w14:paraId="6031E323" w14:textId="1DEA9DAA" w:rsidR="009E4350" w:rsidRPr="009E4350" w:rsidRDefault="009E4350" w:rsidP="009E4350">
      <w:pPr>
        <w:pStyle w:val="BodyText100ThemeColour"/>
        <w:ind w:left="720"/>
        <w:rPr>
          <w:rFonts w:eastAsia="Arial"/>
          <w:color w:val="auto"/>
        </w:rPr>
      </w:pPr>
      <w:r w:rsidRPr="009E4350">
        <w:rPr>
          <w:i/>
          <w:iCs/>
          <w:color w:val="auto"/>
        </w:rPr>
        <w:t>They compete with natives for light, space, and nutrients. They may reproduce and spread rapidly.</w:t>
      </w:r>
    </w:p>
    <w:p w14:paraId="74E39672" w14:textId="77777777" w:rsidR="009E4350" w:rsidRDefault="009E4350" w:rsidP="009E4350">
      <w:pPr>
        <w:pStyle w:val="ListNumber"/>
        <w:numPr>
          <w:ilvl w:val="0"/>
          <w:numId w:val="0"/>
        </w:numPr>
        <w:rPr>
          <w:rFonts w:eastAsia="Arial"/>
        </w:rPr>
      </w:pPr>
    </w:p>
    <w:p w14:paraId="43F45792" w14:textId="77777777" w:rsidR="009E4350" w:rsidRDefault="009E4350" w:rsidP="00040FDD">
      <w:pPr>
        <w:pStyle w:val="BodyText100ThemeColour"/>
        <w:numPr>
          <w:ilvl w:val="0"/>
          <w:numId w:val="48"/>
        </w:numPr>
        <w:rPr>
          <w:rFonts w:eastAsia="Arial"/>
        </w:rPr>
      </w:pPr>
      <w:r>
        <w:rPr>
          <w:rFonts w:eastAsia="Arial"/>
        </w:rPr>
        <w:t>What can volunteers do to help threatened flora? (2 mark)</w:t>
      </w:r>
    </w:p>
    <w:p w14:paraId="1FBC2776" w14:textId="39D538E4" w:rsidR="009E4350" w:rsidRPr="009E4350" w:rsidRDefault="009E4350" w:rsidP="009E4350">
      <w:pPr>
        <w:pStyle w:val="BodyText100ThemeColour"/>
        <w:ind w:left="720"/>
        <w:rPr>
          <w:rFonts w:eastAsia="Arial"/>
          <w:color w:val="auto"/>
        </w:rPr>
      </w:pPr>
      <w:r w:rsidRPr="009E4350">
        <w:rPr>
          <w:color w:val="auto"/>
        </w:rPr>
        <w:t>Volunteer to plant more natives, remove weeds and pest species, educate themselves and their community about threatened flora and why they are threatened.</w:t>
      </w:r>
    </w:p>
    <w:p w14:paraId="10428BC6" w14:textId="77777777" w:rsidR="009E4350" w:rsidRDefault="009E4350" w:rsidP="009E4350">
      <w:pPr>
        <w:pStyle w:val="ListNumber"/>
        <w:numPr>
          <w:ilvl w:val="0"/>
          <w:numId w:val="0"/>
        </w:numPr>
        <w:ind w:left="340"/>
        <w:rPr>
          <w:rFonts w:eastAsia="Arial"/>
        </w:rPr>
      </w:pPr>
    </w:p>
    <w:p w14:paraId="11E09065" w14:textId="77777777" w:rsidR="009E4350" w:rsidRDefault="009E4350" w:rsidP="00040FDD">
      <w:pPr>
        <w:pStyle w:val="BodyText100ThemeColour"/>
        <w:numPr>
          <w:ilvl w:val="0"/>
          <w:numId w:val="48"/>
        </w:numPr>
        <w:rPr>
          <w:rFonts w:eastAsia="Arial"/>
        </w:rPr>
      </w:pPr>
      <w:r>
        <w:rPr>
          <w:rFonts w:eastAsia="Arial"/>
        </w:rPr>
        <w:t xml:space="preserve">Describe the benefits of a native garden (4 marks) </w:t>
      </w:r>
    </w:p>
    <w:p w14:paraId="5D50CF43" w14:textId="329B7B93" w:rsidR="009E4350" w:rsidRPr="009E4350" w:rsidRDefault="009E4350" w:rsidP="009E4350">
      <w:pPr>
        <w:pStyle w:val="BodyText100ThemeColour"/>
        <w:ind w:left="720"/>
        <w:rPr>
          <w:rFonts w:eastAsia="Arial"/>
          <w:color w:val="auto"/>
        </w:rPr>
      </w:pPr>
      <w:r w:rsidRPr="009E4350">
        <w:rPr>
          <w:color w:val="auto"/>
        </w:rPr>
        <w:t>Native plants support native animal species, native gardens may use less water, reduce garden maintenance costs, decrease gardening, and time commitments.</w:t>
      </w:r>
    </w:p>
    <w:p w14:paraId="6A3FDC4A" w14:textId="753FA0D0" w:rsidR="009E4350" w:rsidRDefault="009E4350" w:rsidP="00052306">
      <w:pPr>
        <w:tabs>
          <w:tab w:val="left" w:pos="2295"/>
        </w:tabs>
      </w:pPr>
    </w:p>
    <w:p w14:paraId="250949F8" w14:textId="7067730D" w:rsidR="009E4350" w:rsidRDefault="009E4350" w:rsidP="00052306">
      <w:pPr>
        <w:tabs>
          <w:tab w:val="left" w:pos="2295"/>
        </w:tabs>
      </w:pPr>
    </w:p>
    <w:p w14:paraId="4BB5B042" w14:textId="1437BB9B" w:rsidR="009E4350" w:rsidRDefault="009E4350" w:rsidP="00052306">
      <w:pPr>
        <w:tabs>
          <w:tab w:val="left" w:pos="2295"/>
        </w:tabs>
      </w:pPr>
    </w:p>
    <w:p w14:paraId="3924E4CD" w14:textId="576A6EDA" w:rsidR="009E4350" w:rsidRDefault="009E4350" w:rsidP="00052306">
      <w:pPr>
        <w:tabs>
          <w:tab w:val="left" w:pos="2295"/>
        </w:tabs>
      </w:pPr>
    </w:p>
    <w:p w14:paraId="292B8DFE" w14:textId="06F3193A" w:rsidR="009E4350" w:rsidRDefault="009E4350" w:rsidP="00052306">
      <w:pPr>
        <w:tabs>
          <w:tab w:val="left" w:pos="2295"/>
        </w:tabs>
      </w:pPr>
    </w:p>
    <w:p w14:paraId="371B7247" w14:textId="32FBEE14" w:rsidR="009E4350" w:rsidRDefault="009E4350" w:rsidP="00052306">
      <w:pPr>
        <w:tabs>
          <w:tab w:val="left" w:pos="2295"/>
        </w:tabs>
      </w:pPr>
    </w:p>
    <w:p w14:paraId="05E93868" w14:textId="5F2597AA" w:rsidR="009E4350" w:rsidRDefault="009E4350" w:rsidP="00052306">
      <w:pPr>
        <w:tabs>
          <w:tab w:val="left" w:pos="2295"/>
        </w:tabs>
      </w:pPr>
    </w:p>
    <w:p w14:paraId="40384334" w14:textId="4976F1B0" w:rsidR="009E4350" w:rsidRDefault="009E4350" w:rsidP="00052306">
      <w:pPr>
        <w:tabs>
          <w:tab w:val="left" w:pos="2295"/>
        </w:tabs>
      </w:pPr>
    </w:p>
    <w:p w14:paraId="7322D7EF" w14:textId="1AC2D45A" w:rsidR="009E4350" w:rsidRDefault="009E4350" w:rsidP="00052306">
      <w:pPr>
        <w:tabs>
          <w:tab w:val="left" w:pos="2295"/>
        </w:tabs>
      </w:pPr>
    </w:p>
    <w:p w14:paraId="3F594328" w14:textId="5E7233CA" w:rsidR="009E4350" w:rsidRDefault="009E4350" w:rsidP="00052306">
      <w:pPr>
        <w:tabs>
          <w:tab w:val="left" w:pos="2295"/>
        </w:tabs>
      </w:pPr>
    </w:p>
    <w:p w14:paraId="5E39B98D" w14:textId="67904903" w:rsidR="009E4350" w:rsidRDefault="009E4350" w:rsidP="00052306">
      <w:pPr>
        <w:tabs>
          <w:tab w:val="left" w:pos="2295"/>
        </w:tabs>
      </w:pPr>
    </w:p>
    <w:p w14:paraId="254DDC6C" w14:textId="370DD707" w:rsidR="009E4350" w:rsidRDefault="009E4350" w:rsidP="00052306">
      <w:pPr>
        <w:tabs>
          <w:tab w:val="left" w:pos="2295"/>
        </w:tabs>
      </w:pPr>
    </w:p>
    <w:p w14:paraId="28FEFF70" w14:textId="599A21A2" w:rsidR="009E4350" w:rsidRDefault="009E4350" w:rsidP="00052306">
      <w:pPr>
        <w:tabs>
          <w:tab w:val="left" w:pos="2295"/>
        </w:tabs>
      </w:pPr>
    </w:p>
    <w:p w14:paraId="09093BAA" w14:textId="4242AD3E" w:rsidR="009E4350" w:rsidRDefault="009E4350" w:rsidP="00052306">
      <w:pPr>
        <w:tabs>
          <w:tab w:val="left" w:pos="2295"/>
        </w:tabs>
      </w:pPr>
    </w:p>
    <w:p w14:paraId="12FCFE1D" w14:textId="0EAD692B" w:rsidR="009E4350" w:rsidRDefault="009E4350" w:rsidP="00052306">
      <w:pPr>
        <w:tabs>
          <w:tab w:val="left" w:pos="2295"/>
        </w:tabs>
      </w:pPr>
    </w:p>
    <w:p w14:paraId="2DA846CD" w14:textId="2BB0F872" w:rsidR="009E4350" w:rsidRDefault="009E4350" w:rsidP="00052306">
      <w:pPr>
        <w:tabs>
          <w:tab w:val="left" w:pos="2295"/>
        </w:tabs>
      </w:pPr>
    </w:p>
    <w:p w14:paraId="3F37FC50" w14:textId="61D76D2A" w:rsidR="009E4350" w:rsidRDefault="009E4350" w:rsidP="00052306">
      <w:pPr>
        <w:tabs>
          <w:tab w:val="left" w:pos="2295"/>
        </w:tabs>
      </w:pPr>
    </w:p>
    <w:p w14:paraId="2083D7E0" w14:textId="7CFD6A43" w:rsidR="009E4350" w:rsidRDefault="009E4350" w:rsidP="00052306">
      <w:pPr>
        <w:tabs>
          <w:tab w:val="left" w:pos="2295"/>
        </w:tabs>
      </w:pPr>
    </w:p>
    <w:p w14:paraId="20E28DE5" w14:textId="2E6A3FEB" w:rsidR="009E4350" w:rsidRDefault="009E4350" w:rsidP="00052306">
      <w:pPr>
        <w:tabs>
          <w:tab w:val="left" w:pos="2295"/>
        </w:tabs>
      </w:pPr>
    </w:p>
    <w:p w14:paraId="3D22D6EA" w14:textId="7C9B9FDA" w:rsidR="009E4350" w:rsidRDefault="009E4350" w:rsidP="00052306">
      <w:pPr>
        <w:tabs>
          <w:tab w:val="left" w:pos="2295"/>
        </w:tabs>
      </w:pPr>
    </w:p>
    <w:p w14:paraId="79506E05" w14:textId="1D99B187" w:rsidR="009E4350" w:rsidRDefault="009E4350" w:rsidP="00052306">
      <w:pPr>
        <w:tabs>
          <w:tab w:val="left" w:pos="2295"/>
        </w:tabs>
      </w:pPr>
    </w:p>
    <w:sectPr w:rsidR="009E4350" w:rsidSect="00100FAC">
      <w:pgSz w:w="11907" w:h="16840" w:code="9"/>
      <w:pgMar w:top="2211" w:right="851" w:bottom="1758"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761A7" w14:textId="77777777" w:rsidR="00BD611B" w:rsidRDefault="00BD611B">
      <w:r>
        <w:separator/>
      </w:r>
    </w:p>
    <w:p w14:paraId="22BA2E71" w14:textId="77777777" w:rsidR="00BD611B" w:rsidRDefault="00BD611B"/>
  </w:endnote>
  <w:endnote w:type="continuationSeparator" w:id="0">
    <w:p w14:paraId="69E62D3B" w14:textId="77777777" w:rsidR="00BD611B" w:rsidRDefault="00BD611B">
      <w:r>
        <w:continuationSeparator/>
      </w:r>
    </w:p>
    <w:p w14:paraId="3E622CF7" w14:textId="77777777" w:rsidR="00BD611B" w:rsidRDefault="00BD61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8504" w:type="dxa"/>
      <w:tblLayout w:type="fixed"/>
      <w:tblCellMar>
        <w:bottom w:w="284" w:type="dxa"/>
      </w:tblCellMar>
      <w:tblLook w:val="04A0" w:firstRow="1" w:lastRow="0" w:firstColumn="1" w:lastColumn="0" w:noHBand="0" w:noVBand="1"/>
    </w:tblPr>
    <w:tblGrid>
      <w:gridCol w:w="340"/>
      <w:gridCol w:w="8164"/>
    </w:tblGrid>
    <w:tr w:rsidR="008D4D17" w14:paraId="11719C1A" w14:textId="77777777" w:rsidTr="00D83BD4">
      <w:trPr>
        <w:trHeight w:val="397"/>
      </w:trPr>
      <w:tc>
        <w:tcPr>
          <w:tcW w:w="340" w:type="dxa"/>
        </w:tcPr>
        <w:p w14:paraId="31629D2D" w14:textId="77777777" w:rsidR="008D4D17" w:rsidRPr="00D55628" w:rsidRDefault="004235DF" w:rsidP="00D55628">
          <w:pPr>
            <w:pStyle w:val="FooterEven"/>
          </w:pPr>
          <w:r>
            <w:rPr>
              <w:noProof/>
            </w:rPr>
            <mc:AlternateContent>
              <mc:Choice Requires="wps">
                <w:drawing>
                  <wp:anchor distT="0" distB="0" distL="114300" distR="114300" simplePos="1" relativeHeight="251668992" behindDoc="0" locked="0" layoutInCell="0" allowOverlap="1" wp14:anchorId="0A0C633D" wp14:editId="1847D109">
                    <wp:simplePos x="0" y="10229453"/>
                    <wp:positionH relativeFrom="page">
                      <wp:posOffset>0</wp:posOffset>
                    </wp:positionH>
                    <wp:positionV relativeFrom="page">
                      <wp:posOffset>10229215</wp:posOffset>
                    </wp:positionV>
                    <wp:extent cx="7560945" cy="273050"/>
                    <wp:effectExtent l="0" t="0" r="0" b="12700"/>
                    <wp:wrapNone/>
                    <wp:docPr id="45" name="MSIPCM14da40c39abfeee63fefb67e" descr="{&quot;HashCode&quot;:-1264680268,&quot;Height&quot;:842.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0BE76C" w14:textId="77777777" w:rsidR="004235DF" w:rsidRPr="004235DF" w:rsidRDefault="004235DF" w:rsidP="004235DF">
                                <w:pPr>
                                  <w:jc w:val="center"/>
                                  <w:rPr>
                                    <w:rFonts w:ascii="Calibri" w:hAnsi="Calibri" w:cs="Calibri"/>
                                    <w:color w:val="000000"/>
                                    <w:sz w:val="24"/>
                                  </w:rPr>
                                </w:pPr>
                                <w:r w:rsidRPr="004235DF">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A0C633D" id="_x0000_t202" coordsize="21600,21600" o:spt="202" path="m,l,21600r21600,l21600,xe">
                    <v:stroke joinstyle="miter"/>
                    <v:path gradientshapeok="t" o:connecttype="rect"/>
                  </v:shapetype>
                  <v:shape id="MSIPCM14da40c39abfeee63fefb67e" o:spid="_x0000_s1031" type="#_x0000_t202" alt="{&quot;HashCode&quot;:-1264680268,&quot;Height&quot;:842.0,&quot;Width&quot;:595.0,&quot;Placement&quot;:&quot;Footer&quot;,&quot;Index&quot;:&quot;OddAndEven&quot;,&quot;Section&quot;:1,&quot;Top&quot;:0.0,&quot;Left&quot;:0.0}" style="position:absolute;margin-left:0;margin-top:805.45pt;width:595.35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" o:allowincell="f" filled="f" stroked="f" strokeweight=".5pt">
                    <v:textbox inset=",0,,0">
                      <w:txbxContent>
                        <w:p w14:paraId="5A0BE76C" w14:textId="77777777" w:rsidR="004235DF" w:rsidRPr="004235DF" w:rsidRDefault="004235DF" w:rsidP="004235DF">
                          <w:pPr>
                            <w:jc w:val="center"/>
                            <w:rPr>
                              <w:rFonts w:ascii="Calibri" w:hAnsi="Calibri" w:cs="Calibri"/>
                              <w:color w:val="000000"/>
                              <w:sz w:val="24"/>
                            </w:rPr>
                          </w:pPr>
                          <w:r w:rsidRPr="004235DF">
                            <w:rPr>
                              <w:rFonts w:ascii="Calibri" w:hAnsi="Calibri" w:cs="Calibri"/>
                              <w:color w:val="000000"/>
                              <w:sz w:val="24"/>
                            </w:rPr>
                            <w:t>OFFICIAL</w:t>
                          </w:r>
                        </w:p>
                      </w:txbxContent>
                    </v:textbox>
                    <w10:wrap anchorx="page" anchory="page"/>
                  </v:shape>
                </w:pict>
              </mc:Fallback>
            </mc:AlternateContent>
          </w:r>
          <w:r w:rsidR="008D4D17" w:rsidRPr="00D55628">
            <w:fldChar w:fldCharType="begin"/>
          </w:r>
          <w:r w:rsidR="008D4D17" w:rsidRPr="00D55628">
            <w:instrText xml:space="preserve"> PAGE   \* MERGEFORMAT </w:instrText>
          </w:r>
          <w:r w:rsidR="008D4D17" w:rsidRPr="00D55628">
            <w:fldChar w:fldCharType="separate"/>
          </w:r>
          <w:r w:rsidR="008D4D17">
            <w:rPr>
              <w:noProof/>
            </w:rPr>
            <w:t>3</w:t>
          </w:r>
          <w:r w:rsidR="008D4D17" w:rsidRPr="00D55628">
            <w:fldChar w:fldCharType="end"/>
          </w:r>
        </w:p>
      </w:tc>
      <w:tc>
        <w:tcPr>
          <w:tcW w:w="8164" w:type="dxa"/>
        </w:tcPr>
        <w:p w14:paraId="2F34A383" w14:textId="77777777" w:rsidR="008D4D17" w:rsidRPr="00D55628" w:rsidRDefault="008D4D17" w:rsidP="00D55628">
          <w:pPr>
            <w:pStyle w:val="FooterEven"/>
          </w:pPr>
          <w:r w:rsidRPr="000A15E4">
            <w:rPr>
              <w:rStyle w:val="Bold"/>
            </w:rPr>
            <w:t>Title of document</w:t>
          </w:r>
          <w:r w:rsidRPr="00D55628">
            <w:t xml:space="preserve"> Subtitle</w:t>
          </w:r>
        </w:p>
      </w:tc>
    </w:tr>
  </w:tbl>
  <w:p w14:paraId="4E7E5E2C" w14:textId="77777777" w:rsidR="008D4D17" w:rsidRPr="008B6D45" w:rsidRDefault="008D4D17" w:rsidP="005949B0">
    <w:pPr>
      <w:pStyle w:val="FooterEven"/>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4B53" w14:textId="256E771E" w:rsidR="008D4D17" w:rsidRDefault="00040FDD">
    <w:pPr>
      <w:pStyle w:val="Footer"/>
    </w:pPr>
    <w:r>
      <w:rPr>
        <w:noProof/>
      </w:rPr>
      <mc:AlternateContent>
        <mc:Choice Requires="wps">
          <w:drawing>
            <wp:anchor distT="0" distB="0" distL="114300" distR="114300" simplePos="0" relativeHeight="251711411" behindDoc="0" locked="0" layoutInCell="0" allowOverlap="1" wp14:anchorId="19DC82E2" wp14:editId="03342DB1">
              <wp:simplePos x="0" y="9403953"/>
              <wp:positionH relativeFrom="page">
                <wp:align>center</wp:align>
              </wp:positionH>
              <wp:positionV relativeFrom="page">
                <wp:align>bottom</wp:align>
              </wp:positionV>
              <wp:extent cx="7772400" cy="463550"/>
              <wp:effectExtent l="0" t="0" r="0" b="12700"/>
              <wp:wrapNone/>
              <wp:docPr id="1497025889" name="MSIPCM0c8541c39ddecba5b42785ef" descr="{&quot;HashCode&quot;:-126468026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3703DE" w14:textId="428D1A5E"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9DC82E2" id="_x0000_t202" coordsize="21600,21600" o:spt="202" path="m,l,21600r21600,l21600,xe">
              <v:stroke joinstyle="miter"/>
              <v:path gradientshapeok="t" o:connecttype="rect"/>
            </v:shapetype>
            <v:shape id="MSIPCM0c8541c39ddecba5b42785ef" o:spid="_x0000_s1032" type="#_x0000_t202" alt="{&quot;HashCode&quot;:-1264680268,&quot;Height&quot;:9999999.0,&quot;Width&quot;:9999999.0,&quot;Placement&quot;:&quot;Footer&quot;,&quot;Index&quot;:&quot;Primary&quot;,&quot;Section&quot;:1,&quot;Top&quot;:0.0,&quot;Left&quot;:0.0}" style="position:absolute;margin-left:0;margin-top:0;width:612pt;height:36.5pt;z-index:25171141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7C3703DE" w14:textId="428D1A5E"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r w:rsidR="008D4D17" w:rsidRPr="00D55628">
      <w:rPr>
        <w:noProof/>
      </w:rPr>
      <mc:AlternateContent>
        <mc:Choice Requires="wps">
          <w:drawing>
            <wp:anchor distT="0" distB="0" distL="114300" distR="114300" simplePos="0" relativeHeight="251658752" behindDoc="1" locked="1" layoutInCell="1" allowOverlap="1" wp14:anchorId="46E6A346" wp14:editId="19128295">
              <wp:simplePos x="0" y="0"/>
              <wp:positionH relativeFrom="page">
                <wp:align>center</wp:align>
              </wp:positionH>
              <wp:positionV relativeFrom="page">
                <wp:align>center</wp:align>
              </wp:positionV>
              <wp:extent cx="7560000" cy="1796400"/>
              <wp:effectExtent l="0" t="0" r="0" b="0"/>
              <wp:wrapNone/>
              <wp:docPr id="2" name="Text Box 224"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E7E1D" w14:textId="4479B02C" w:rsidR="008D4D17" w:rsidRPr="0001226A" w:rsidRDefault="008D4D17"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6A346" id="_x0000_t202" coordsize="21600,21600" o:spt="202" path="m,l,21600r21600,l21600,xe">
              <v:stroke joinstyle="miter"/>
              <v:path gradientshapeok="t" o:connecttype="rect"/>
            </v:shapetype>
            <v:shape id="Text Box 224" o:spid="_x0000_s1033" type="#_x0000_t202" alt="Title: Background Watermark Image" style="position:absolute;margin-left:0;margin-top:0;width:595.3pt;height:141.45pt;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" filled="f" stroked="f">
              <v:textbox>
                <w:txbxContent>
                  <w:p w14:paraId="09BE7E1D" w14:textId="4479B02C" w:rsidR="008D4D17" w:rsidRPr="0001226A" w:rsidRDefault="008D4D17"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v:textbox>
              <w10:wrap anchorx="page" anchory="page"/>
              <w10:anchorlock/>
            </v:shape>
          </w:pict>
        </mc:Fallback>
      </mc:AlternateContent>
    </w:r>
  </w:p>
  <w:p w14:paraId="3A76888B" w14:textId="77777777" w:rsidR="008D4D17" w:rsidRDefault="008D4D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526F5" w14:textId="495B8F86" w:rsidR="008D4D17" w:rsidRDefault="00902EF2">
    <w:pPr>
      <w:pStyle w:val="Footer"/>
    </w:pPr>
    <w:r w:rsidRPr="00242C92">
      <w:rPr>
        <w:b/>
        <w:bCs/>
        <w:noProof/>
        <w:color w:val="00B2A9" w:themeColor="text2"/>
        <w:sz w:val="24"/>
        <w:szCs w:val="32"/>
      </w:rPr>
      <w:drawing>
        <wp:anchor distT="0" distB="0" distL="114300" distR="114300" simplePos="0" relativeHeight="251717120" behindDoc="0" locked="0" layoutInCell="1" allowOverlap="1" wp14:anchorId="7CF76436" wp14:editId="61B54E2A">
          <wp:simplePos x="0" y="0"/>
          <wp:positionH relativeFrom="page">
            <wp:posOffset>5320665</wp:posOffset>
          </wp:positionH>
          <wp:positionV relativeFrom="page">
            <wp:align>bottom</wp:align>
          </wp:positionV>
          <wp:extent cx="2445290" cy="932131"/>
          <wp:effectExtent l="0" t="0" r="0" b="190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445290" cy="932131"/>
                  </a:xfrm>
                  <a:prstGeom prst="rect">
                    <a:avLst/>
                  </a:prstGeom>
                </pic:spPr>
              </pic:pic>
            </a:graphicData>
          </a:graphic>
          <wp14:sizeRelH relativeFrom="page">
            <wp14:pctWidth>0</wp14:pctWidth>
          </wp14:sizeRelH>
          <wp14:sizeRelV relativeFrom="page">
            <wp14:pctHeight>0</wp14:pctHeight>
          </wp14:sizeRelV>
        </wp:anchor>
      </w:drawing>
    </w:r>
    <w:r w:rsidR="00E3330C">
      <w:rPr>
        <w:noProof/>
      </w:rPr>
      <w:drawing>
        <wp:anchor distT="0" distB="0" distL="114300" distR="114300" simplePos="0" relativeHeight="251714048" behindDoc="0" locked="0" layoutInCell="1" allowOverlap="1" wp14:anchorId="32712A34" wp14:editId="320D2E8C">
          <wp:simplePos x="0" y="0"/>
          <wp:positionH relativeFrom="column">
            <wp:posOffset>3483626</wp:posOffset>
          </wp:positionH>
          <wp:positionV relativeFrom="paragraph">
            <wp:posOffset>-803209</wp:posOffset>
          </wp:positionV>
          <wp:extent cx="593725" cy="723900"/>
          <wp:effectExtent l="0" t="0" r="0" b="0"/>
          <wp:wrapThrough wrapText="bothSides">
            <wp:wrapPolygon edited="0">
              <wp:start x="0" y="0"/>
              <wp:lineTo x="0" y="21032"/>
              <wp:lineTo x="20791" y="21032"/>
              <wp:lineTo x="20791" y="0"/>
              <wp:lineTo x="0" y="0"/>
            </wp:wrapPolygon>
          </wp:wrapThrough>
          <wp:docPr id="74" name="Picture 7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93725" cy="723900"/>
                  </a:xfrm>
                  <a:prstGeom prst="rect">
                    <a:avLst/>
                  </a:prstGeom>
                </pic:spPr>
              </pic:pic>
            </a:graphicData>
          </a:graphic>
          <wp14:sizeRelH relativeFrom="margin">
            <wp14:pctWidth>0</wp14:pctWidth>
          </wp14:sizeRelH>
          <wp14:sizeRelV relativeFrom="margin">
            <wp14:pctHeight>0</wp14:pctHeight>
          </wp14:sizeRelV>
        </wp:anchor>
      </w:drawing>
    </w:r>
    <w:r w:rsidR="00040FDD">
      <w:rPr>
        <w:noProof/>
      </w:rPr>
      <mc:AlternateContent>
        <mc:Choice Requires="wps">
          <w:drawing>
            <wp:anchor distT="0" distB="0" distL="114300" distR="114300" simplePos="0" relativeHeight="251711672" behindDoc="0" locked="0" layoutInCell="0" allowOverlap="1" wp14:anchorId="735CB6E2" wp14:editId="082A61B9">
              <wp:simplePos x="0" y="0"/>
              <wp:positionH relativeFrom="page">
                <wp:align>center</wp:align>
              </wp:positionH>
              <wp:positionV relativeFrom="page">
                <wp:align>bottom</wp:align>
              </wp:positionV>
              <wp:extent cx="7772400" cy="463550"/>
              <wp:effectExtent l="0" t="0" r="0" b="12700"/>
              <wp:wrapNone/>
              <wp:docPr id="1497025890" name="MSIPCM0c21456bb62d2c60fb62401b" descr="{&quot;HashCode&quot;:-1264680268,&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3EAC6" w14:textId="53C283ED"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35CB6E2" id="_x0000_t202" coordsize="21600,21600" o:spt="202" path="m,l,21600r21600,l21600,xe">
              <v:stroke joinstyle="miter"/>
              <v:path gradientshapeok="t" o:connecttype="rect"/>
            </v:shapetype>
            <v:shape id="MSIPCM0c21456bb62d2c60fb62401b" o:spid="_x0000_s1034" type="#_x0000_t202" alt="{&quot;HashCode&quot;:-1264680268,&quot;Height&quot;:9999999.0,&quot;Width&quot;:9999999.0,&quot;Placement&quot;:&quot;Footer&quot;,&quot;Index&quot;:&quot;FirstPage&quot;,&quot;Section&quot;:1,&quot;Top&quot;:0.0,&quot;Left&quot;:0.0}" style="position:absolute;margin-left:0;margin-top:0;width:612pt;height:36.5pt;z-index:25171167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4083EAC6" w14:textId="53C283ED"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r w:rsidR="008D4D17">
      <w:rPr>
        <w:noProof/>
      </w:rPr>
      <w:drawing>
        <wp:anchor distT="0" distB="0" distL="114300" distR="114300" simplePos="0" relativeHeight="251665920" behindDoc="1" locked="1" layoutInCell="1" allowOverlap="1" wp14:anchorId="4F0E0B64" wp14:editId="68D7DA56">
          <wp:simplePos x="0" y="0"/>
          <wp:positionH relativeFrom="page">
            <wp:align>left</wp:align>
          </wp:positionH>
          <wp:positionV relativeFrom="page">
            <wp:align>bottom</wp:align>
          </wp:positionV>
          <wp:extent cx="2008800" cy="950400"/>
          <wp:effectExtent l="0" t="0" r="0" b="2540"/>
          <wp:wrapNone/>
          <wp:docPr id="124" name="SolarVic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SolarVicLogo" hidden="1"/>
                  <pic:cNvPicPr/>
                </pic:nvPicPr>
                <pic:blipFill>
                  <a:blip r:embed="rId3">
                    <a:extLst>
                      <a:ext uri="{28A0092B-C50C-407E-A947-70E740481C1C}">
                        <a14:useLocalDpi xmlns:a14="http://schemas.microsoft.com/office/drawing/2010/main" val="0"/>
                      </a:ext>
                    </a:extLst>
                  </a:blip>
                  <a:stretch>
                    <a:fillRect/>
                  </a:stretch>
                </pic:blipFill>
                <pic:spPr>
                  <a:xfrm>
                    <a:off x="0" y="0"/>
                    <a:ext cx="2008800" cy="950400"/>
                  </a:xfrm>
                  <a:prstGeom prst="rect">
                    <a:avLst/>
                  </a:prstGeom>
                </pic:spPr>
              </pic:pic>
            </a:graphicData>
          </a:graphic>
          <wp14:sizeRelH relativeFrom="page">
            <wp14:pctWidth>0</wp14:pctWidth>
          </wp14:sizeRelH>
          <wp14:sizeRelV relativeFrom="page">
            <wp14:pctHeight>0</wp14:pctHeight>
          </wp14:sizeRelV>
        </wp:anchor>
      </w:drawing>
    </w:r>
    <w:r w:rsidR="008D4D17">
      <w:rPr>
        <w:noProof/>
      </w:rPr>
      <w:drawing>
        <wp:anchor distT="0" distB="0" distL="114300" distR="114300" simplePos="0" relativeHeight="251663872" behindDoc="1" locked="1" layoutInCell="1" allowOverlap="1" wp14:anchorId="3BDFFB5F" wp14:editId="30B44B80">
          <wp:simplePos x="0" y="0"/>
          <wp:positionH relativeFrom="page">
            <wp:align>right</wp:align>
          </wp:positionH>
          <wp:positionV relativeFrom="page">
            <wp:align>bottom</wp:align>
          </wp:positionV>
          <wp:extent cx="2527200" cy="1057955"/>
          <wp:effectExtent l="0" t="0" r="0" b="0"/>
          <wp:wrapNone/>
          <wp:docPr id="25" name="LogoMon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ogoMono" hidden="1"/>
                  <pic:cNvPicPr/>
                </pic:nvPicPr>
                <pic:blipFill>
                  <a:blip r:embed="rId4">
                    <a:extLst>
                      <a:ext uri="{28A0092B-C50C-407E-A947-70E740481C1C}">
                        <a14:useLocalDpi xmlns:a14="http://schemas.microsoft.com/office/drawing/2010/main" val="0"/>
                      </a:ext>
                    </a:extLst>
                  </a:blip>
                  <a:srcRect r="-15043" b="-16667"/>
                  <a:stretch>
                    <a:fillRect/>
                  </a:stretch>
                </pic:blipFill>
                <pic:spPr bwMode="auto">
                  <a:xfrm>
                    <a:off x="0" y="0"/>
                    <a:ext cx="2527200" cy="1057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DE028D" w14:paraId="63BAAA28" w14:textId="77777777" w:rsidTr="00F66894">
      <w:trPr>
        <w:trHeight w:val="397"/>
      </w:trPr>
      <w:tc>
        <w:tcPr>
          <w:tcW w:w="340" w:type="dxa"/>
        </w:tcPr>
        <w:p w14:paraId="22587021" w14:textId="77777777" w:rsidR="0073030F" w:rsidRPr="00D55628" w:rsidRDefault="005611AD" w:rsidP="00DE028D">
          <w:pPr>
            <w:pStyle w:val="FooterEvenPageNumber"/>
            <w:framePr w:wrap="auto" w:vAnchor="margin" w:hAnchor="text" w:yAlign="inline"/>
          </w:pPr>
          <w:r>
            <w:rPr>
              <w:noProof/>
            </w:rPr>
            <mc:AlternateContent>
              <mc:Choice Requires="wps">
                <w:drawing>
                  <wp:anchor distT="0" distB="0" distL="114300" distR="114300" simplePos="0" relativeHeight="251697664" behindDoc="0" locked="0" layoutInCell="0" allowOverlap="1" wp14:anchorId="3F3B53F1" wp14:editId="62102761">
                    <wp:simplePos x="0" y="0"/>
                    <wp:positionH relativeFrom="page">
                      <wp:posOffset>0</wp:posOffset>
                    </wp:positionH>
                    <wp:positionV relativeFrom="page">
                      <wp:posOffset>10229215</wp:posOffset>
                    </wp:positionV>
                    <wp:extent cx="7560945" cy="273050"/>
                    <wp:effectExtent l="0" t="0" r="0" b="12700"/>
                    <wp:wrapNone/>
                    <wp:docPr id="1068505558" name="MSIPCM7d7649ee93e7b7f859758c55" descr="{&quot;HashCode&quot;:-1264680268,&quot;Height&quot;:842.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7D3470" w14:textId="77777777" w:rsidR="0073030F" w:rsidRPr="009E2230" w:rsidRDefault="005611AD" w:rsidP="009E2230">
                                <w:pPr>
                                  <w:jc w:val="center"/>
                                  <w:rPr>
                                    <w:rFonts w:ascii="Calibri" w:hAnsi="Calibri" w:cs="Calibri"/>
                                    <w:color w:val="000000"/>
                                    <w:sz w:val="24"/>
                                  </w:rPr>
                                </w:pPr>
                                <w:r w:rsidRPr="009E2230">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3B53F1" id="_x0000_t202" coordsize="21600,21600" o:spt="202" path="m,l,21600r21600,l21600,xe">
                    <v:stroke joinstyle="miter"/>
                    <v:path gradientshapeok="t" o:connecttype="rect"/>
                  </v:shapetype>
                  <v:shape id="MSIPCM7d7649ee93e7b7f859758c55" o:spid="_x0000_s1043" type="#_x0000_t202" alt="{&quot;HashCode&quot;:-1264680268,&quot;Height&quot;:842.0,&quot;Width&quot;:595.0,&quot;Placement&quot;:&quot;Footer&quot;,&quot;Index&quot;:&quot;OddAndEven&quot;,&quot;Section&quot;:2,&quot;Top&quot;:0.0,&quot;Left&quot;:0.0}" style="position:absolute;margin-left:0;margin-top:805.45pt;width:595.35pt;height:21.5pt;z-index:2516976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" o:allowincell="f" filled="f" stroked="f" strokeweight=".5pt">
                    <v:textbox inset=",0,,0">
                      <w:txbxContent>
                        <w:p w14:paraId="017D3470" w14:textId="77777777" w:rsidR="009E2230" w:rsidRPr="009E2230" w:rsidRDefault="005611AD" w:rsidP="009E2230">
                          <w:pPr>
                            <w:jc w:val="center"/>
                            <w:rPr>
                              <w:rFonts w:ascii="Calibri" w:hAnsi="Calibri" w:cs="Calibri"/>
                              <w:color w:val="000000"/>
                              <w:sz w:val="24"/>
                            </w:rPr>
                          </w:pPr>
                          <w:r w:rsidRPr="009E2230">
                            <w:rPr>
                              <w:rFonts w:ascii="Calibri" w:hAnsi="Calibri" w:cs="Calibri"/>
                              <w:color w:val="000000"/>
                              <w:sz w:val="24"/>
                            </w:rPr>
                            <w:t>OFFICIAL</w:t>
                          </w:r>
                        </w:p>
                      </w:txbxContent>
                    </v:textbox>
                    <w10:wrap anchorx="page" anchory="page"/>
                  </v:shape>
                </w:pict>
              </mc:Fallback>
            </mc:AlternateContent>
          </w:r>
          <w:r w:rsidRPr="00D55628">
            <w:fldChar w:fldCharType="begin"/>
          </w:r>
          <w:r w:rsidRPr="00D55628">
            <w:instrText xml:space="preserve"> PAGE   \* MERGEFORMAT </w:instrText>
          </w:r>
          <w:r w:rsidRPr="00D55628">
            <w:fldChar w:fldCharType="separate"/>
          </w:r>
          <w:r>
            <w:rPr>
              <w:noProof/>
            </w:rPr>
            <w:t>2</w:t>
          </w:r>
          <w:r w:rsidRPr="00D55628">
            <w:fldChar w:fldCharType="end"/>
          </w:r>
        </w:p>
      </w:tc>
      <w:tc>
        <w:tcPr>
          <w:tcW w:w="9071" w:type="dxa"/>
        </w:tcPr>
        <w:p w14:paraId="35D266B3" w14:textId="77777777" w:rsidR="0073030F" w:rsidRPr="00D55628" w:rsidRDefault="0073030F" w:rsidP="00DE028D">
          <w:pPr>
            <w:pStyle w:val="FooterEven"/>
          </w:pPr>
        </w:p>
      </w:tc>
    </w:tr>
  </w:tbl>
  <w:p w14:paraId="0B1EA52A" w14:textId="77777777" w:rsidR="0073030F" w:rsidRDefault="0073030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760FBC" w14:paraId="5D28C621" w14:textId="77777777" w:rsidTr="002D5A67">
      <w:trPr>
        <w:trHeight w:val="397"/>
      </w:trPr>
      <w:tc>
        <w:tcPr>
          <w:tcW w:w="9071" w:type="dxa"/>
        </w:tcPr>
        <w:p w14:paraId="4D4EF948" w14:textId="5EBD012A" w:rsidR="00760FBC" w:rsidRDefault="00546B33" w:rsidP="00760FBC">
          <w:pPr>
            <w:pStyle w:val="FooterOdd"/>
            <w:rPr>
              <w:rStyle w:val="Bold"/>
            </w:rPr>
          </w:pPr>
          <w:r>
            <w:rPr>
              <w:b/>
              <w:noProof/>
            </w:rPr>
            <mc:AlternateContent>
              <mc:Choice Requires="wps">
                <w:drawing>
                  <wp:anchor distT="0" distB="0" distL="114300" distR="114300" simplePos="0" relativeHeight="251718144" behindDoc="0" locked="0" layoutInCell="0" allowOverlap="1" wp14:anchorId="4985C2DC" wp14:editId="0139DBC0">
                    <wp:simplePos x="0" y="0"/>
                    <wp:positionH relativeFrom="page">
                      <wp:align>center</wp:align>
                    </wp:positionH>
                    <wp:positionV relativeFrom="page">
                      <wp:align>bottom</wp:align>
                    </wp:positionV>
                    <wp:extent cx="7772400" cy="463550"/>
                    <wp:effectExtent l="0" t="0" r="0" b="12700"/>
                    <wp:wrapNone/>
                    <wp:docPr id="73" name="MSIPCM9b25469d96e1ca2a08bf67f4" descr="{&quot;HashCode&quot;:-1264680268,&quot;Height&quot;:9999999.0,&quot;Width&quot;:9999999.0,&quot;Placement&quot;:&quot;Foot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F9E826" w14:textId="26FF15B2" w:rsidR="00546B33"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985C2DC" id="_x0000_t202" coordsize="21600,21600" o:spt="202" path="m,l,21600r21600,l21600,xe">
                    <v:stroke joinstyle="miter"/>
                    <v:path gradientshapeok="t" o:connecttype="rect"/>
                  </v:shapetype>
                  <v:shape id="MSIPCM9b25469d96e1ca2a08bf67f4" o:spid="_x0000_s1044" type="#_x0000_t202" alt="{&quot;HashCode&quot;:-1264680268,&quot;Height&quot;:9999999.0,&quot;Width&quot;:9999999.0,&quot;Placement&quot;:&quot;Footer&quot;,&quot;Index&quot;:&quot;Primary&quot;,&quot;Section&quot;:6,&quot;Top&quot;:0.0,&quot;Left&quot;:0.0}" style="position:absolute;left:0;text-align:left;margin-left:0;margin-top:0;width:612pt;height:36.5pt;z-index:2517181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JqcGQIAAC4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oj6vTIhuoDrQfwkC9d3LZ0BAr&#10;4cOzQOKa5ib9hic6tAFqBkeLsxrw19/8MZ8ooChnHWmn5P7nTqDizHy3RM6X8XQaxZYuZOBb7+bk&#10;tbv2HkiWY/pDnExmzA3mZGqE9pXkvYjdKCSspJ4llwFPl/swaJl+EKkWi5RGwnIirOzayVg8AhrB&#10;felfBbojA4G4e4STvkTxjoghd6BisQugm8RShHjA84g8iTKRd/yBourf3lPW5Tef/wY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JIcmpwZAgAALgQAAA4AAAAAAAAAAAAAAAAALgIAAGRycy9lMm9Eb2MueG1sUEsBAi0AFAAGAAgA&#10;AAAhAL4fCrfaAAAABQEAAA8AAAAAAAAAAAAAAAAAcwQAAGRycy9kb3ducmV2LnhtbFBLBQYAAAAA&#10;BAAEAPMAAAB6BQAAAAA=&#10;" o:allowincell="f" filled="f" stroked="f" strokeweight=".5pt">
                    <v:textbox inset=",0,,0">
                      <w:txbxContent>
                        <w:p w14:paraId="02F9E826" w14:textId="26FF15B2" w:rsidR="00546B33"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r w:rsidR="00760FBC">
            <w:rPr>
              <w:rStyle w:val="Bold"/>
            </w:rPr>
            <w:fldChar w:fldCharType="begin"/>
          </w:r>
          <w:r w:rsidR="00760FBC">
            <w:rPr>
              <w:rStyle w:val="Bold"/>
            </w:rPr>
            <w:instrText xml:space="preserve"> DOCPROPERTY  xFooterTitle  \* MERGEFORMAT </w:instrText>
          </w:r>
          <w:r w:rsidR="00760FBC">
            <w:rPr>
              <w:rStyle w:val="Bold"/>
            </w:rPr>
            <w:fldChar w:fldCharType="separate"/>
          </w:r>
          <w:r w:rsidR="006D613B">
            <w:rPr>
              <w:rStyle w:val="Bold"/>
            </w:rPr>
            <w:t>School Kit Answers</w:t>
          </w:r>
          <w:r w:rsidR="00760FBC">
            <w:rPr>
              <w:rStyle w:val="Bold"/>
            </w:rPr>
            <w:fldChar w:fldCharType="end"/>
          </w:r>
        </w:p>
        <w:p w14:paraId="69BE2D86" w14:textId="766BCACF" w:rsidR="00760FBC" w:rsidRPr="00CB1FB7" w:rsidRDefault="00760FBC" w:rsidP="00760FBC">
          <w:pPr>
            <w:pStyle w:val="FooterOdd"/>
            <w:rPr>
              <w:b/>
            </w:rPr>
          </w:pPr>
          <w:r>
            <w:fldChar w:fldCharType="begin"/>
          </w:r>
          <w:r>
            <w:instrText xml:space="preserve"> DOCPROPERTY  xFooterSubtitle  \* MERGEFORMAT </w:instrText>
          </w:r>
          <w:r>
            <w:fldChar w:fldCharType="end"/>
          </w:r>
        </w:p>
      </w:tc>
      <w:tc>
        <w:tcPr>
          <w:tcW w:w="340" w:type="dxa"/>
        </w:tcPr>
        <w:p w14:paraId="3FE55CE0" w14:textId="77777777" w:rsidR="00760FBC" w:rsidRPr="00D55628" w:rsidRDefault="00760FBC" w:rsidP="00760FBC">
          <w:pPr>
            <w:pStyle w:val="FooterOddPageNumber"/>
          </w:pPr>
          <w:r w:rsidRPr="00D55628">
            <w:fldChar w:fldCharType="begin"/>
          </w:r>
          <w:r w:rsidRPr="00D55628">
            <w:instrText xml:space="preserve"> PAGE   \* MERGEFORMAT </w:instrText>
          </w:r>
          <w:r w:rsidRPr="00D55628">
            <w:fldChar w:fldCharType="separate"/>
          </w:r>
          <w:r>
            <w:rPr>
              <w:noProof/>
            </w:rPr>
            <w:t>3</w:t>
          </w:r>
          <w:r w:rsidRPr="00D55628">
            <w:fldChar w:fldCharType="end"/>
          </w:r>
        </w:p>
      </w:tc>
    </w:tr>
  </w:tbl>
  <w:p w14:paraId="6726457B" w14:textId="77777777" w:rsidR="0073030F" w:rsidRDefault="0073030F" w:rsidP="00DE028D">
    <w:pPr>
      <w:pStyle w:val="Footer"/>
    </w:pPr>
  </w:p>
  <w:p w14:paraId="42446D44" w14:textId="77777777" w:rsidR="0073030F" w:rsidRPr="00DE028D" w:rsidRDefault="0073030F" w:rsidP="00DE028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24ED" w14:textId="34453E51" w:rsidR="0073030F" w:rsidRDefault="005611AD" w:rsidP="00BF3066">
    <w:pPr>
      <w:pStyle w:val="Footer"/>
      <w:spacing w:before="1600"/>
    </w:pPr>
    <w:r>
      <w:rPr>
        <w:noProof/>
      </w:rPr>
      <mc:AlternateContent>
        <mc:Choice Requires="wps">
          <w:drawing>
            <wp:anchor distT="0" distB="0" distL="114300" distR="114300" simplePos="0" relativeHeight="251713825" behindDoc="0" locked="0" layoutInCell="0" allowOverlap="1" wp14:anchorId="5F747A46" wp14:editId="09F089C1">
              <wp:simplePos x="0" y="9403953"/>
              <wp:positionH relativeFrom="page">
                <wp:align>center</wp:align>
              </wp:positionH>
              <wp:positionV relativeFrom="page">
                <wp:align>bottom</wp:align>
              </wp:positionV>
              <wp:extent cx="7772400" cy="463550"/>
              <wp:effectExtent l="0" t="0" r="0" b="12700"/>
              <wp:wrapNone/>
              <wp:docPr id="1497025898" name="MSIPCM14e042129106a16b4fa00468" descr="{&quot;HashCode&quot;:-1264680268,&quot;Height&quot;:9999999.0,&quot;Width&quot;:9999999.0,&quot;Placement&quot;:&quot;Footer&quot;,&quot;Index&quot;:&quot;FirstPage&quot;,&quot;Section&quot;:6,&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F32E62" w14:textId="083D55B5" w:rsidR="005611A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F747A46" id="_x0000_t202" coordsize="21600,21600" o:spt="202" path="m,l,21600r21600,l21600,xe">
              <v:stroke joinstyle="miter"/>
              <v:path gradientshapeok="t" o:connecttype="rect"/>
            </v:shapetype>
            <v:shape id="MSIPCM14e042129106a16b4fa00468" o:spid="_x0000_s1045" type="#_x0000_t202" alt="{&quot;HashCode&quot;:-1264680268,&quot;Height&quot;:9999999.0,&quot;Width&quot;:9999999.0,&quot;Placement&quot;:&quot;Footer&quot;,&quot;Index&quot;:&quot;FirstPage&quot;,&quot;Section&quot;:6,&quot;Top&quot;:0.0,&quot;Left&quot;:0.0}" style="position:absolute;margin-left:0;margin-top:0;width:612pt;height:36.5pt;z-index:25171382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MhbGQIAAC4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S0x/S0yAaqA+2HMFDvnVw2NMRK&#10;+PAskLimuUm/4YkObYCawdHirAb89Td/zCcKKMpZR9opuf+5E6g4M98tkfNlPJ1GsaULGfjWuzl5&#10;7a69B5LlmP4QJ5MZc4M5mRqhfSV5L2I3CgkrqWfJZcDT5T4MWqYfRKrFIqWRsJwIK7t2MhaPgEZw&#10;X/pXge7IQCDuHuGkL1G8I2LIHahY7ALoJrEUIR7wPCJPokzkHX+gqPq395R1+c3nvwE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HDcyFsZAgAALgQAAA4AAAAAAAAAAAAAAAAALgIAAGRycy9lMm9Eb2MueG1sUEsBAi0AFAAGAAgA&#10;AAAhAL4fCrfaAAAABQEAAA8AAAAAAAAAAAAAAAAAcwQAAGRycy9kb3ducmV2LnhtbFBLBQYAAAAA&#10;BAAEAPMAAAB6BQAAAAA=&#10;" o:allowincell="f" filled="f" stroked="f" strokeweight=".5pt">
              <v:textbox inset=",0,,0">
                <w:txbxContent>
                  <w:p w14:paraId="5FF32E62" w14:textId="083D55B5" w:rsidR="005611A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r>
      <w:rPr>
        <w:noProof/>
      </w:rPr>
      <w:drawing>
        <wp:anchor distT="0" distB="0" distL="114300" distR="114300" simplePos="0" relativeHeight="251694592" behindDoc="1" locked="1" layoutInCell="1" allowOverlap="1" wp14:anchorId="611C0C94" wp14:editId="0C1B6B53">
          <wp:simplePos x="0" y="0"/>
          <wp:positionH relativeFrom="page">
            <wp:posOffset>-36195</wp:posOffset>
          </wp:positionH>
          <wp:positionV relativeFrom="page">
            <wp:align>bottom</wp:align>
          </wp:positionV>
          <wp:extent cx="2008800" cy="950400"/>
          <wp:effectExtent l="0" t="0" r="0" b="2540"/>
          <wp:wrapNone/>
          <wp:docPr id="1068505566" name="SolarVic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SolVic-GradientColour_MSWord.jpg"/>
                  <pic:cNvPicPr/>
                </pic:nvPicPr>
                <pic:blipFill>
                  <a:blip r:embed="rId1">
                    <a:extLst>
                      <a:ext uri="{28A0092B-C50C-407E-A947-70E740481C1C}">
                        <a14:useLocalDpi xmlns:a14="http://schemas.microsoft.com/office/drawing/2010/main" val="0"/>
                      </a:ext>
                    </a:extLst>
                  </a:blip>
                  <a:stretch>
                    <a:fillRect/>
                  </a:stretch>
                </pic:blipFill>
                <pic:spPr>
                  <a:xfrm>
                    <a:off x="0" y="0"/>
                    <a:ext cx="2008800" cy="950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400" behindDoc="1" locked="1" layoutInCell="1" allowOverlap="1" wp14:anchorId="12F115AA" wp14:editId="45D8CB50">
          <wp:simplePos x="0" y="0"/>
          <wp:positionH relativeFrom="page">
            <wp:align>right</wp:align>
          </wp:positionH>
          <wp:positionV relativeFrom="page">
            <wp:align>bottom</wp:align>
          </wp:positionV>
          <wp:extent cx="2408753" cy="1085850"/>
          <wp:effectExtent l="0" t="0" r="0" b="0"/>
          <wp:wrapNone/>
          <wp:docPr id="1068505567" name="LogoMono" hidden="1"/>
          <wp:cNvGraphicFramePr/>
          <a:graphic xmlns:a="http://schemas.openxmlformats.org/drawingml/2006/main">
            <a:graphicData uri="http://schemas.openxmlformats.org/drawingml/2006/picture">
              <pic:pic xmlns:pic="http://schemas.openxmlformats.org/drawingml/2006/picture">
                <pic:nvPicPr>
                  <pic:cNvPr id="15" name="LogoMono"/>
                  <pic:cNvPicPr/>
                </pic:nvPicPr>
                <pic:blipFill>
                  <a:blip r:embed="rId2">
                    <a:extLst>
                      <a:ext uri="{28A0092B-C50C-407E-A947-70E740481C1C}">
                        <a14:useLocalDpi xmlns:a14="http://schemas.microsoft.com/office/drawing/2010/main" val="0"/>
                      </a:ext>
                    </a:extLst>
                  </a:blip>
                  <a:srcRect r="-9649" b="-19403"/>
                  <a:stretch>
                    <a:fillRect/>
                  </a:stretch>
                </pic:blipFill>
                <pic:spPr bwMode="auto">
                  <a:xfrm>
                    <a:off x="0" y="0"/>
                    <a:ext cx="2408753" cy="108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18"/>
      </w:rPr>
      <mc:AlternateContent>
        <mc:Choice Requires="wps">
          <w:drawing>
            <wp:anchor distT="0" distB="0" distL="114300" distR="114300" simplePos="0" relativeHeight="251685376" behindDoc="0" locked="1" layoutInCell="1" allowOverlap="1" wp14:anchorId="28FC8A84" wp14:editId="7B5AA43E">
              <wp:simplePos x="0" y="0"/>
              <wp:positionH relativeFrom="page">
                <wp:align>left</wp:align>
              </wp:positionH>
              <wp:positionV relativeFrom="page">
                <wp:align>bottom</wp:align>
              </wp:positionV>
              <wp:extent cx="3848400" cy="720000"/>
              <wp:effectExtent l="0" t="0" r="0" b="0"/>
              <wp:wrapNone/>
              <wp:docPr id="1068505563" name="WebAddress" hidden="1"/>
              <wp:cNvGraphicFramePr/>
              <a:graphic xmlns:a="http://schemas.openxmlformats.org/drawingml/2006/main">
                <a:graphicData uri="http://schemas.microsoft.com/office/word/2010/wordprocessingShape">
                  <wps:wsp>
                    <wps:cNvSpPr txBox="1"/>
                    <wps:spPr>
                      <a:xfrm>
                        <a:off x="0" y="0"/>
                        <a:ext cx="38484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702E5" w14:textId="77777777" w:rsidR="0073030F" w:rsidRPr="009F69FA" w:rsidRDefault="005611AD" w:rsidP="00213C82">
                          <w:pPr>
                            <w:pStyle w:val="xWeb"/>
                          </w:pPr>
                          <w:r w:rsidRPr="009F69FA">
                            <w:t>de</w:t>
                          </w:r>
                          <w:r>
                            <w:t>lwp</w:t>
                          </w:r>
                          <w:r w:rsidRPr="009F69FA">
                            <w:t>.vic.gov.au</w:t>
                          </w:r>
                        </w:p>
                      </w:txbxContent>
                    </wps:txbx>
                    <wps:bodyPr rot="0" spcFirstLastPara="0" vertOverflow="overflow" horzOverflow="overflow" vert="horz" wrap="square" lIns="54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C8A84" id="_x0000_s1046" type="#_x0000_t202" style="position:absolute;margin-left:0;margin-top:0;width:303pt;height:56.7pt;z-index:251685376;visibility:hidden;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" filled="f" stroked="f" strokeweight=".5pt">
              <v:textbox inset="15mm">
                <w:txbxContent>
                  <w:p w14:paraId="160702E5" w14:textId="77777777" w:rsidR="00E962AA" w:rsidRPr="009F69FA" w:rsidRDefault="005611AD" w:rsidP="00213C82">
                    <w:pPr>
                      <w:pStyle w:val="xWeb"/>
                    </w:pPr>
                    <w:r w:rsidRPr="009F69FA">
                      <w:t>de</w:t>
                    </w:r>
                    <w:r>
                      <w:t>lwp</w:t>
                    </w:r>
                    <w:r w:rsidRPr="009F69FA">
                      <w:t>.vic.gov.au</w:t>
                    </w:r>
                  </w:p>
                </w:txbxContent>
              </v:textbox>
              <w10:wrap anchorx="page" anchory="page"/>
              <w10:anchorlock/>
            </v:shape>
          </w:pict>
        </mc:Fallback>
      </mc:AlternateContent>
    </w:r>
    <w:r>
      <w:rPr>
        <w:noProof/>
        <w:sz w:val="18"/>
      </w:rPr>
      <w:drawing>
        <wp:anchor distT="0" distB="0" distL="114300" distR="114300" simplePos="0" relativeHeight="251684352" behindDoc="1" locked="1" layoutInCell="1" allowOverlap="1" wp14:anchorId="5F5BEADD" wp14:editId="644E025D">
          <wp:simplePos x="0" y="0"/>
          <wp:positionH relativeFrom="page">
            <wp:align>right</wp:align>
          </wp:positionH>
          <wp:positionV relativeFrom="page">
            <wp:align>bottom</wp:align>
          </wp:positionV>
          <wp:extent cx="2422799" cy="1083600"/>
          <wp:effectExtent l="0" t="0" r="0" b="0"/>
          <wp:wrapNone/>
          <wp:docPr id="53" name="Logo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ictoria State Gov DELWP right pms 2945 rgb.emf"/>
                  <pic:cNvPicPr/>
                </pic:nvPicPr>
                <pic:blipFill>
                  <a:blip r:embed="rId3">
                    <a:extLst>
                      <a:ext uri="{28A0092B-C50C-407E-A947-70E740481C1C}">
                        <a14:useLocalDpi xmlns:a14="http://schemas.microsoft.com/office/drawing/2010/main" val="0"/>
                      </a:ext>
                    </a:extLst>
                  </a:blip>
                  <a:srcRect r="-27077" b="-91034"/>
                  <a:stretch>
                    <a:fillRect/>
                  </a:stretch>
                </pic:blipFill>
                <pic:spPr>
                  <a:xfrm>
                    <a:off x="0" y="0"/>
                    <a:ext cx="2422799" cy="108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99DB9" w14:textId="77777777" w:rsidR="00BD611B" w:rsidRPr="008F5280" w:rsidRDefault="00BD611B" w:rsidP="008F5280">
      <w:pPr>
        <w:pStyle w:val="FootnoteSeparator"/>
      </w:pPr>
    </w:p>
  </w:footnote>
  <w:footnote w:type="continuationSeparator" w:id="0">
    <w:p w14:paraId="33197780" w14:textId="77777777" w:rsidR="00BD611B" w:rsidRDefault="00BD611B" w:rsidP="008F5280">
      <w:pPr>
        <w:pStyle w:val="FootnoteSeparator"/>
      </w:pPr>
    </w:p>
    <w:p w14:paraId="730A29C9" w14:textId="77777777" w:rsidR="00BD611B" w:rsidRDefault="00BD611B"/>
  </w:footnote>
  <w:footnote w:type="continuationNotice" w:id="1">
    <w:p w14:paraId="49B89A8A" w14:textId="77777777" w:rsidR="00BD611B" w:rsidRDefault="00BD611B" w:rsidP="00D55628"/>
    <w:p w14:paraId="4A0D8F07" w14:textId="77777777" w:rsidR="00BD611B" w:rsidRDefault="00BD61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D065" w14:textId="77777777" w:rsidR="008D4D17" w:rsidRDefault="008D4D17" w:rsidP="009C64FA">
    <w:pPr>
      <w:pStyle w:val="Header"/>
    </w:pPr>
  </w:p>
  <w:p w14:paraId="7853784C" w14:textId="77777777" w:rsidR="008D4D17" w:rsidRPr="00393205" w:rsidRDefault="008D4D17" w:rsidP="00393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1" w:rightFromText="181" w:vertAnchor="page" w:horzAnchor="page" w:tblpX="3403" w:tblpY="455"/>
      <w:tblOverlap w:val="never"/>
      <w:tblW w:w="0" w:type="auto"/>
      <w:tblLayout w:type="fixed"/>
      <w:tblCellMar>
        <w:left w:w="0" w:type="dxa"/>
        <w:right w:w="0" w:type="dxa"/>
      </w:tblCellMar>
      <w:tblLook w:val="04A0" w:firstRow="1" w:lastRow="0" w:firstColumn="1" w:lastColumn="0" w:noHBand="0" w:noVBand="1"/>
    </w:tblPr>
    <w:tblGrid>
      <w:gridCol w:w="7761"/>
    </w:tblGrid>
    <w:tr w:rsidR="00DE028D" w:rsidRPr="00975ED3" w14:paraId="6BBF1870" w14:textId="77777777" w:rsidTr="00F66894">
      <w:trPr>
        <w:trHeight w:hRule="exact" w:val="1418"/>
      </w:trPr>
      <w:tc>
        <w:tcPr>
          <w:tcW w:w="7761" w:type="dxa"/>
          <w:vAlign w:val="center"/>
        </w:tcPr>
        <w:p w14:paraId="2606BE4B" w14:textId="3FC5ADF9" w:rsidR="0073030F" w:rsidRPr="00975ED3" w:rsidRDefault="005611AD" w:rsidP="00DE028D">
          <w:pPr>
            <w:pStyle w:val="Header"/>
          </w:pPr>
          <w:r>
            <w:rPr>
              <w:noProof/>
            </w:rPr>
            <w:fldChar w:fldCharType="begin"/>
          </w:r>
          <w:r>
            <w:rPr>
              <w:noProof/>
            </w:rPr>
            <w:instrText xml:space="preserve"> STYLEREF  Title  \* MERGEFORMAT </w:instrText>
          </w:r>
          <w:r>
            <w:rPr>
              <w:noProof/>
            </w:rPr>
            <w:fldChar w:fldCharType="separate"/>
          </w:r>
          <w:r w:rsidR="002C224D">
            <w:rPr>
              <w:noProof/>
            </w:rPr>
            <w:t>School Kit Answers</w:t>
          </w:r>
          <w:r>
            <w:rPr>
              <w:noProof/>
            </w:rPr>
            <w:fldChar w:fldCharType="end"/>
          </w:r>
        </w:p>
      </w:tc>
    </w:tr>
  </w:tbl>
  <w:p w14:paraId="1D196EAF" w14:textId="77777777" w:rsidR="0073030F" w:rsidRDefault="005611AD" w:rsidP="00DE028D">
    <w:pPr>
      <w:pStyle w:val="Header"/>
    </w:pPr>
    <w:r w:rsidRPr="00806AB6">
      <w:rPr>
        <w:noProof/>
      </w:rPr>
      <mc:AlternateContent>
        <mc:Choice Requires="wps">
          <w:drawing>
            <wp:anchor distT="0" distB="0" distL="114300" distR="114300" simplePos="0" relativeHeight="251690496" behindDoc="1" locked="0" layoutInCell="1" allowOverlap="1" wp14:anchorId="4BEC705B" wp14:editId="489F269A">
              <wp:simplePos x="0" y="0"/>
              <wp:positionH relativeFrom="page">
                <wp:posOffset>720090</wp:posOffset>
              </wp:positionH>
              <wp:positionV relativeFrom="page">
                <wp:posOffset>288290</wp:posOffset>
              </wp:positionV>
              <wp:extent cx="864000" cy="900000"/>
              <wp:effectExtent l="0" t="0" r="0" b="0"/>
              <wp:wrapNone/>
              <wp:docPr id="56"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0C1D67" id="TriangleRight" o:spid="_x0000_s1026" style="position:absolute;margin-left:56.7pt;margin-top:22.7pt;width:68.05pt;height:70.85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" path="m1339,1419l669,,,1419r1339,xe" fillcolor="#a6a1b5 [3209]"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89472" behindDoc="1" locked="0" layoutInCell="1" allowOverlap="1" wp14:anchorId="1C98D018" wp14:editId="2D73DCA5">
              <wp:simplePos x="0" y="0"/>
              <wp:positionH relativeFrom="page">
                <wp:posOffset>288290</wp:posOffset>
              </wp:positionH>
              <wp:positionV relativeFrom="page">
                <wp:posOffset>288290</wp:posOffset>
              </wp:positionV>
              <wp:extent cx="864000" cy="900000"/>
              <wp:effectExtent l="0" t="0" r="0" b="0"/>
              <wp:wrapNone/>
              <wp:docPr id="58"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accent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5F608" id="TriangleLeft" o:spid="_x0000_s1026" style="position:absolute;margin-left:22.7pt;margin-top:22.7pt;width:68.05pt;height:70.85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" path="m,l665,1419,1334,,,xe" fillcolor="#797391 [3207]"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88448" behindDoc="1" locked="0" layoutInCell="1" allowOverlap="1" wp14:anchorId="50E47B0F" wp14:editId="6851D579">
              <wp:simplePos x="0" y="0"/>
              <wp:positionH relativeFrom="page">
                <wp:posOffset>288290</wp:posOffset>
              </wp:positionH>
              <wp:positionV relativeFrom="page">
                <wp:posOffset>288290</wp:posOffset>
              </wp:positionV>
              <wp:extent cx="7020000" cy="900000"/>
              <wp:effectExtent l="0" t="0" r="9525" b="0"/>
              <wp:wrapNone/>
              <wp:docPr id="59"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E39251" id="Rectangle" o:spid="_x0000_s1026" style="position:absolute;margin-left:22.7pt;margin-top:22.7pt;width:552.75pt;height:70.8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" fillcolor="#00b2a9 [3204]" stroked="f">
              <w10:wrap anchorx="page" anchory="page"/>
            </v:rect>
          </w:pict>
        </mc:Fallback>
      </mc:AlternateContent>
    </w:r>
  </w:p>
  <w:p w14:paraId="73B7FBEC" w14:textId="77777777" w:rsidR="0073030F" w:rsidRPr="00DE028D" w:rsidRDefault="0073030F" w:rsidP="00DE02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5E979" w14:textId="132F5AA0" w:rsidR="0073030F" w:rsidRDefault="0073030F" w:rsidP="00DE028D">
    <w:pPr>
      <w:pStyle w:val="Header"/>
    </w:pPr>
  </w:p>
  <w:p w14:paraId="02AA8347" w14:textId="6AF01DEB" w:rsidR="0073030F" w:rsidRPr="00DE028D" w:rsidRDefault="0073030F" w:rsidP="00DE02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C3336" w14:textId="77777777" w:rsidR="0073030F" w:rsidRPr="00E97294" w:rsidRDefault="005611AD" w:rsidP="00E97294">
    <w:pPr>
      <w:pStyle w:val="Header"/>
    </w:pPr>
    <w:r>
      <w:rPr>
        <w:noProof/>
      </w:rPr>
      <w:drawing>
        <wp:anchor distT="0" distB="0" distL="114300" distR="114300" simplePos="0" relativeHeight="251687424" behindDoc="1" locked="0" layoutInCell="1" allowOverlap="1" wp14:anchorId="206D8BE3" wp14:editId="259C4E9F">
          <wp:simplePos x="0" y="0"/>
          <wp:positionH relativeFrom="page">
            <wp:posOffset>720090</wp:posOffset>
          </wp:positionH>
          <wp:positionV relativeFrom="page">
            <wp:posOffset>1188085</wp:posOffset>
          </wp:positionV>
          <wp:extent cx="860400" cy="896400"/>
          <wp:effectExtent l="0" t="0" r="0" b="0"/>
          <wp:wrapNone/>
          <wp:docPr id="6" name="TriangleBottomACIMon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 Sheet Graphic.png"/>
                  <pic:cNvPicPr/>
                </pic:nvPicPr>
                <pic:blipFill>
                  <a:blip r:embed="rId1">
                    <a:extLst>
                      <a:ext uri="{28A0092B-C50C-407E-A947-70E740481C1C}">
                        <a14:useLocalDpi xmlns:a14="http://schemas.microsoft.com/office/drawing/2010/main" val="0"/>
                      </a:ext>
                    </a:extLst>
                  </a:blip>
                  <a:stretch>
                    <a:fillRect/>
                  </a:stretch>
                </pic:blipFill>
                <pic:spPr>
                  <a:xfrm>
                    <a:off x="0" y="0"/>
                    <a:ext cx="860400" cy="896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256" behindDoc="1" locked="0" layoutInCell="1" allowOverlap="1" wp14:anchorId="7880E45A" wp14:editId="03C5528D">
          <wp:simplePos x="0" y="0"/>
          <wp:positionH relativeFrom="page">
            <wp:posOffset>720090</wp:posOffset>
          </wp:positionH>
          <wp:positionV relativeFrom="page">
            <wp:posOffset>1188085</wp:posOffset>
          </wp:positionV>
          <wp:extent cx="864000" cy="896400"/>
          <wp:effectExtent l="0" t="0" r="0" b="0"/>
          <wp:wrapNone/>
          <wp:docPr id="5" name="TriangleBottom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 Sheet Graphic.png"/>
                  <pic:cNvPicPr/>
                </pic:nvPicPr>
                <pic:blipFill>
                  <a:blip r:embed="rId2">
                    <a:extLst>
                      <a:ext uri="{28A0092B-C50C-407E-A947-70E740481C1C}">
                        <a14:useLocalDpi xmlns:a14="http://schemas.microsoft.com/office/drawing/2010/main" val="0"/>
                      </a:ext>
                    </a:extLst>
                  </a:blip>
                  <a:stretch>
                    <a:fillRect/>
                  </a:stretch>
                </pic:blipFill>
                <pic:spPr>
                  <a:xfrm>
                    <a:off x="0" y="0"/>
                    <a:ext cx="864000" cy="896400"/>
                  </a:xfrm>
                  <a:prstGeom prst="rect">
                    <a:avLst/>
                  </a:prstGeom>
                </pic:spPr>
              </pic:pic>
            </a:graphicData>
          </a:graphic>
          <wp14:sizeRelH relativeFrom="page">
            <wp14:pctWidth>0</wp14:pctWidth>
          </wp14:sizeRelH>
          <wp14:sizeRelV relativeFrom="page">
            <wp14:pctHeight>0</wp14:pctHeight>
          </wp14:sizeRelV>
        </wp:anchor>
      </w:drawing>
    </w:r>
    <w:r w:rsidRPr="00806AB6">
      <w:rPr>
        <w:noProof/>
      </w:rPr>
      <mc:AlternateContent>
        <mc:Choice Requires="wps">
          <w:drawing>
            <wp:anchor distT="0" distB="0" distL="114300" distR="114300" simplePos="0" relativeHeight="251683328" behindDoc="1" locked="0" layoutInCell="1" allowOverlap="1" wp14:anchorId="43FC9675" wp14:editId="4C24D8ED">
              <wp:simplePos x="0" y="0"/>
              <wp:positionH relativeFrom="page">
                <wp:posOffset>720090</wp:posOffset>
              </wp:positionH>
              <wp:positionV relativeFrom="page">
                <wp:posOffset>288290</wp:posOffset>
              </wp:positionV>
              <wp:extent cx="864000" cy="900000"/>
              <wp:effectExtent l="0" t="0" r="0" b="0"/>
              <wp:wrapNone/>
              <wp:docPr id="38"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B765AD" id="TriangleRight" o:spid="_x0000_s1026" style="position:absolute;margin-left:56.7pt;margin-top:22.7pt;width:68.05pt;height:70.8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" path="m1339,1419l669,,,1419r1339,xe" fillcolor="#a6a1b5 [3209]"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79232" behindDoc="1" locked="0" layoutInCell="1" allowOverlap="1" wp14:anchorId="3CA2CE72" wp14:editId="4CD6B6CB">
              <wp:simplePos x="0" y="0"/>
              <wp:positionH relativeFrom="page">
                <wp:posOffset>720090</wp:posOffset>
              </wp:positionH>
              <wp:positionV relativeFrom="page">
                <wp:posOffset>1188085</wp:posOffset>
              </wp:positionV>
              <wp:extent cx="864000" cy="900000"/>
              <wp:effectExtent l="0" t="0" r="0" b="0"/>
              <wp:wrapNone/>
              <wp:docPr id="1068505559" name="TriangleBottom"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9"/>
                          <a:gd name="T1" fmla="*/ 0 h 1415"/>
                          <a:gd name="T2" fmla="*/ 669 w 1339"/>
                          <a:gd name="T3" fmla="*/ 1415 h 1415"/>
                          <a:gd name="T4" fmla="*/ 1339 w 1339"/>
                          <a:gd name="T5" fmla="*/ 0 h 1415"/>
                          <a:gd name="T6" fmla="*/ 0 w 1339"/>
                          <a:gd name="T7" fmla="*/ 0 h 1415"/>
                        </a:gdLst>
                        <a:ahLst/>
                        <a:cxnLst>
                          <a:cxn ang="0">
                            <a:pos x="T0" y="T1"/>
                          </a:cxn>
                          <a:cxn ang="0">
                            <a:pos x="T2" y="T3"/>
                          </a:cxn>
                          <a:cxn ang="0">
                            <a:pos x="T4" y="T5"/>
                          </a:cxn>
                          <a:cxn ang="0">
                            <a:pos x="T6" y="T7"/>
                          </a:cxn>
                        </a:cxnLst>
                        <a:rect l="0" t="0" r="r" b="b"/>
                        <a:pathLst>
                          <a:path w="1339" h="1415">
                            <a:moveTo>
                              <a:pt x="0" y="0"/>
                            </a:moveTo>
                            <a:lnTo>
                              <a:pt x="669" y="1415"/>
                            </a:lnTo>
                            <a:lnTo>
                              <a:pt x="1339" y="0"/>
                            </a:lnTo>
                            <a:lnTo>
                              <a:pt x="0" y="0"/>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A21AEF" id="TriangleBottom" o:spid="_x0000_s1026" style="position:absolute;margin-left:56.7pt;margin-top:93.55pt;width:68.05pt;height:70.85pt;z-index:-25163724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" path="m,l669,1415,1339,,,xe" fillcolor="#66d1cb [3206]" stroked="f">
              <v:path arrowok="t" o:connecttype="custom" o:connectlocs="0,0;431677,900000;864000,0;0,0" o:connectangles="0,0,0,0"/>
              <w10:wrap anchorx="page" anchory="page"/>
            </v:shape>
          </w:pict>
        </mc:Fallback>
      </mc:AlternateContent>
    </w:r>
    <w:r w:rsidRPr="00806AB6">
      <w:rPr>
        <w:noProof/>
      </w:rPr>
      <mc:AlternateContent>
        <mc:Choice Requires="wps">
          <w:drawing>
            <wp:anchor distT="0" distB="0" distL="114300" distR="114300" simplePos="0" relativeHeight="251682304" behindDoc="1" locked="0" layoutInCell="1" allowOverlap="1" wp14:anchorId="642F593E" wp14:editId="077F9504">
              <wp:simplePos x="0" y="0"/>
              <wp:positionH relativeFrom="page">
                <wp:posOffset>288290</wp:posOffset>
              </wp:positionH>
              <wp:positionV relativeFrom="page">
                <wp:posOffset>288290</wp:posOffset>
              </wp:positionV>
              <wp:extent cx="864000" cy="900000"/>
              <wp:effectExtent l="0" t="0" r="0" b="0"/>
              <wp:wrapNone/>
              <wp:docPr id="1068505560"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accent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2A457A" id="TriangleLeft" o:spid="_x0000_s1026" style="position:absolute;margin-left:22.7pt;margin-top:22.7pt;width:68.05pt;height:70.8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" path="m,l665,1419,1334,,,xe" fillcolor="#797391 [3207]"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81280" behindDoc="1" locked="0" layoutInCell="1" allowOverlap="1" wp14:anchorId="448466BC" wp14:editId="2666218D">
              <wp:simplePos x="0" y="0"/>
              <wp:positionH relativeFrom="page">
                <wp:posOffset>288290</wp:posOffset>
              </wp:positionH>
              <wp:positionV relativeFrom="page">
                <wp:posOffset>288290</wp:posOffset>
              </wp:positionV>
              <wp:extent cx="7020000" cy="900000"/>
              <wp:effectExtent l="0" t="0" r="9525" b="0"/>
              <wp:wrapNone/>
              <wp:docPr id="1068505561"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B3B6E7" id="Rectangle" o:spid="_x0000_s1026" style="position:absolute;margin-left:22.7pt;margin-top:22.7pt;width:552.75pt;height:70.8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" fillcolor="#00b2a9 [3204]"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AE1"/>
    <w:multiLevelType w:val="multilevel"/>
    <w:tmpl w:val="8548B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92015"/>
    <w:multiLevelType w:val="hybridMultilevel"/>
    <w:tmpl w:val="EE5A82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E62A55"/>
    <w:multiLevelType w:val="multilevel"/>
    <w:tmpl w:val="617C38BC"/>
    <w:lvl w:ilvl="0">
      <w:start w:val="1"/>
      <w:numFmt w:val="lowerLetter"/>
      <w:lvlText w:val="%1)"/>
      <w:lvlJc w:val="left"/>
      <w:pPr>
        <w:tabs>
          <w:tab w:val="num" w:pos="680"/>
        </w:tabs>
        <w:ind w:left="680" w:hanging="340"/>
      </w:pPr>
      <w:rPr>
        <w:rFonts w:hint="default"/>
        <w:color w:val="363534" w:themeColor="text1"/>
        <w:spacing w:val="0"/>
        <w:sz w:val="20"/>
      </w:rPr>
    </w:lvl>
    <w:lvl w:ilvl="1">
      <w:start w:val="1"/>
      <w:numFmt w:val="lowerLetter"/>
      <w:lvlText w:val="%2."/>
      <w:lvlJc w:val="left"/>
      <w:pPr>
        <w:tabs>
          <w:tab w:val="num" w:pos="1020"/>
        </w:tabs>
        <w:ind w:left="1020" w:hanging="340"/>
      </w:pPr>
      <w:rPr>
        <w:rFonts w:hint="default"/>
        <w:color w:val="363534" w:themeColor="text1"/>
        <w:spacing w:val="0"/>
        <w:sz w:val="20"/>
      </w:rPr>
    </w:lvl>
    <w:lvl w:ilvl="2">
      <w:start w:val="1"/>
      <w:numFmt w:val="lowerRoman"/>
      <w:lvlText w:val="%3."/>
      <w:lvlJc w:val="left"/>
      <w:pPr>
        <w:tabs>
          <w:tab w:val="num" w:pos="1389"/>
        </w:tabs>
        <w:ind w:left="1389" w:hanging="369"/>
      </w:pPr>
      <w:rPr>
        <w:rFonts w:hint="default"/>
        <w:color w:val="363534" w:themeColor="text1"/>
        <w:spacing w:val="0"/>
        <w:position w:val="0"/>
        <w:sz w:val="20"/>
        <w:szCs w:val="16"/>
      </w:rPr>
    </w:lvl>
    <w:lvl w:ilvl="3">
      <w:start w:val="1"/>
      <w:numFmt w:val="none"/>
      <w:lvlText w:val=""/>
      <w:lvlJc w:val="left"/>
      <w:pPr>
        <w:tabs>
          <w:tab w:val="num" w:pos="-31340"/>
        </w:tabs>
        <w:ind w:left="-32427" w:firstLine="0"/>
      </w:pPr>
      <w:rPr>
        <w:rFonts w:hint="default"/>
      </w:rPr>
    </w:lvl>
    <w:lvl w:ilvl="4">
      <w:start w:val="1"/>
      <w:numFmt w:val="none"/>
      <w:lvlText w:val=""/>
      <w:lvlJc w:val="left"/>
      <w:pPr>
        <w:tabs>
          <w:tab w:val="num" w:pos="-31340"/>
        </w:tabs>
        <w:ind w:left="-32427" w:firstLine="0"/>
      </w:pPr>
      <w:rPr>
        <w:rFonts w:hint="default"/>
      </w:rPr>
    </w:lvl>
    <w:lvl w:ilvl="5">
      <w:start w:val="1"/>
      <w:numFmt w:val="none"/>
      <w:lvlText w:val=""/>
      <w:lvlJc w:val="left"/>
      <w:pPr>
        <w:tabs>
          <w:tab w:val="num" w:pos="-31340"/>
        </w:tabs>
        <w:ind w:left="-32427" w:firstLine="0"/>
      </w:pPr>
      <w:rPr>
        <w:rFonts w:hint="default"/>
      </w:rPr>
    </w:lvl>
    <w:lvl w:ilvl="6">
      <w:start w:val="1"/>
      <w:numFmt w:val="none"/>
      <w:lvlText w:val=""/>
      <w:lvlJc w:val="left"/>
      <w:pPr>
        <w:tabs>
          <w:tab w:val="num" w:pos="-31340"/>
        </w:tabs>
        <w:ind w:left="-32427" w:firstLine="0"/>
      </w:pPr>
      <w:rPr>
        <w:rFonts w:hint="default"/>
      </w:rPr>
    </w:lvl>
    <w:lvl w:ilvl="7">
      <w:start w:val="1"/>
      <w:numFmt w:val="none"/>
      <w:lvlText w:val=""/>
      <w:lvlJc w:val="left"/>
      <w:pPr>
        <w:tabs>
          <w:tab w:val="num" w:pos="-31340"/>
        </w:tabs>
        <w:ind w:left="-32427" w:firstLine="0"/>
      </w:pPr>
      <w:rPr>
        <w:rFonts w:hint="default"/>
      </w:rPr>
    </w:lvl>
    <w:lvl w:ilvl="8">
      <w:start w:val="1"/>
      <w:numFmt w:val="none"/>
      <w:lvlText w:val=""/>
      <w:lvlJc w:val="left"/>
      <w:pPr>
        <w:tabs>
          <w:tab w:val="num" w:pos="-31340"/>
        </w:tabs>
        <w:ind w:left="-32427" w:firstLine="0"/>
      </w:pPr>
      <w:rPr>
        <w:rFonts w:hint="default"/>
      </w:rPr>
    </w:lvl>
  </w:abstractNum>
  <w:abstractNum w:abstractNumId="3" w15:restartNumberingAfterBreak="0">
    <w:nsid w:val="068B37FE"/>
    <w:multiLevelType w:val="multilevel"/>
    <w:tmpl w:val="738079DC"/>
    <w:name w:val="DEPIListBullets"/>
    <w:lvl w:ilvl="0">
      <w:start w:val="1"/>
      <w:numFmt w:val="bullet"/>
      <w:pStyle w:val="ListBullet"/>
      <w:lvlText w:val="•"/>
      <w:lvlJc w:val="left"/>
      <w:pPr>
        <w:tabs>
          <w:tab w:val="num" w:pos="340"/>
        </w:tabs>
        <w:ind w:left="340" w:hanging="170"/>
      </w:pPr>
      <w:rPr>
        <w:rFonts w:ascii="Calibri" w:hAnsi="Calibri" w:cs="Times New Roman" w:hint="default"/>
        <w:b w:val="0"/>
        <w:i w:val="0"/>
        <w:color w:val="363534" w:themeColor="text1"/>
        <w:position w:val="0"/>
        <w:sz w:val="20"/>
      </w:rPr>
    </w:lvl>
    <w:lvl w:ilvl="1">
      <w:start w:val="1"/>
      <w:numFmt w:val="bullet"/>
      <w:pStyle w:val="ListBullet2"/>
      <w:lvlText w:val="–"/>
      <w:lvlJc w:val="left"/>
      <w:pPr>
        <w:tabs>
          <w:tab w:val="num" w:pos="510"/>
        </w:tabs>
        <w:ind w:left="510" w:hanging="170"/>
      </w:pPr>
      <w:rPr>
        <w:rFonts w:ascii="Times New Roman" w:hAnsi="Times New Roman" w:cs="Times New Roman" w:hint="default"/>
        <w:b w:val="0"/>
        <w:i w:val="0"/>
        <w:color w:val="auto"/>
        <w:position w:val="2"/>
        <w:sz w:val="20"/>
      </w:rPr>
    </w:lvl>
    <w:lvl w:ilvl="2">
      <w:start w:val="1"/>
      <w:numFmt w:val="bullet"/>
      <w:pStyle w:val="ListBullet3"/>
      <w:lvlText w:val=""/>
      <w:lvlJc w:val="left"/>
      <w:pPr>
        <w:tabs>
          <w:tab w:val="num" w:pos="680"/>
        </w:tabs>
        <w:ind w:left="680" w:hanging="170"/>
      </w:pPr>
      <w:rPr>
        <w:rFonts w:ascii="Symbol" w:hAnsi="Symbol" w:hint="default"/>
        <w:b w:val="0"/>
        <w:i w:val="0"/>
        <w:color w:val="363534" w:themeColor="text1"/>
        <w:spacing w:val="0"/>
        <w:w w:val="100"/>
        <w:position w:val="3"/>
        <w:sz w:val="18"/>
        <w:szCs w:val="16"/>
      </w:rPr>
    </w:lvl>
    <w:lvl w:ilvl="3">
      <w:start w:val="1"/>
      <w:numFmt w:val="none"/>
      <w:lvlText w:val=""/>
      <w:lvlJc w:val="left"/>
      <w:pPr>
        <w:tabs>
          <w:tab w:val="num" w:pos="680"/>
        </w:tabs>
        <w:ind w:left="850" w:hanging="170"/>
      </w:pPr>
      <w:rPr>
        <w:rFonts w:hint="default"/>
      </w:rPr>
    </w:lvl>
    <w:lvl w:ilvl="4">
      <w:start w:val="1"/>
      <w:numFmt w:val="none"/>
      <w:lvlText w:val=""/>
      <w:lvlJc w:val="left"/>
      <w:pPr>
        <w:tabs>
          <w:tab w:val="num" w:pos="850"/>
        </w:tabs>
        <w:ind w:left="1020" w:hanging="170"/>
      </w:pPr>
      <w:rPr>
        <w:rFonts w:hint="default"/>
      </w:rPr>
    </w:lvl>
    <w:lvl w:ilvl="5">
      <w:start w:val="1"/>
      <w:numFmt w:val="none"/>
      <w:lvlText w:val=""/>
      <w:lvlJc w:val="left"/>
      <w:pPr>
        <w:tabs>
          <w:tab w:val="num" w:pos="1020"/>
        </w:tabs>
        <w:ind w:left="1190" w:hanging="170"/>
      </w:pPr>
      <w:rPr>
        <w:rFonts w:hint="default"/>
      </w:rPr>
    </w:lvl>
    <w:lvl w:ilvl="6">
      <w:start w:val="1"/>
      <w:numFmt w:val="none"/>
      <w:lvlText w:val=""/>
      <w:lvlJc w:val="left"/>
      <w:pPr>
        <w:tabs>
          <w:tab w:val="num" w:pos="1190"/>
        </w:tabs>
        <w:ind w:left="1360" w:hanging="170"/>
      </w:pPr>
      <w:rPr>
        <w:rFonts w:hint="default"/>
      </w:rPr>
    </w:lvl>
    <w:lvl w:ilvl="7">
      <w:start w:val="1"/>
      <w:numFmt w:val="none"/>
      <w:lvlText w:val=""/>
      <w:lvlJc w:val="left"/>
      <w:pPr>
        <w:tabs>
          <w:tab w:val="num" w:pos="1360"/>
        </w:tabs>
        <w:ind w:left="1530" w:hanging="170"/>
      </w:pPr>
      <w:rPr>
        <w:rFonts w:hint="default"/>
      </w:rPr>
    </w:lvl>
    <w:lvl w:ilvl="8">
      <w:start w:val="1"/>
      <w:numFmt w:val="none"/>
      <w:lvlText w:val=""/>
      <w:lvlJc w:val="left"/>
      <w:pPr>
        <w:tabs>
          <w:tab w:val="num" w:pos="1530"/>
        </w:tabs>
        <w:ind w:left="1700" w:hanging="170"/>
      </w:pPr>
      <w:rPr>
        <w:rFonts w:hint="default"/>
      </w:rPr>
    </w:lvl>
  </w:abstractNum>
  <w:abstractNum w:abstractNumId="4" w15:restartNumberingAfterBreak="0">
    <w:nsid w:val="076A183D"/>
    <w:multiLevelType w:val="hybridMultilevel"/>
    <w:tmpl w:val="452ACD2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0E024C"/>
    <w:multiLevelType w:val="hybridMultilevel"/>
    <w:tmpl w:val="8B34BF04"/>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15:restartNumberingAfterBreak="0">
    <w:nsid w:val="0C351215"/>
    <w:multiLevelType w:val="multilevel"/>
    <w:tmpl w:val="3FDEBA7A"/>
    <w:name w:val="DELWPHeadings"/>
    <w:lvl w:ilvl="0">
      <w:start w:val="1"/>
      <w:numFmt w:val="none"/>
      <w:lvlRestart w:val="0"/>
      <w:suff w:val="nothing"/>
      <w:lvlText w:val=""/>
      <w:lvlJc w:val="left"/>
      <w:pPr>
        <w:ind w:left="0" w:firstLine="0"/>
      </w:pPr>
      <w:rPr>
        <w:rFonts w:hint="default"/>
        <w:color w:val="00B2A9" w:themeColor="text2"/>
        <w:sz w:val="4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7" w15:restartNumberingAfterBreak="0">
    <w:nsid w:val="0D1516DA"/>
    <w:multiLevelType w:val="hybridMultilevel"/>
    <w:tmpl w:val="D0D88E3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817C67"/>
    <w:multiLevelType w:val="hybridMultilevel"/>
    <w:tmpl w:val="7068CC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FA43023"/>
    <w:multiLevelType w:val="hybridMultilevel"/>
    <w:tmpl w:val="D108ACE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FB2573F"/>
    <w:multiLevelType w:val="multilevel"/>
    <w:tmpl w:val="D18EE714"/>
    <w:name w:val="TableFootnotes"/>
    <w:lvl w:ilvl="0">
      <w:start w:val="1"/>
      <w:numFmt w:val="lowerLetter"/>
      <w:pStyle w:val="Footnotes"/>
      <w:lvlText w:val="%1."/>
      <w:lvlJc w:val="left"/>
      <w:pPr>
        <w:ind w:left="284" w:hanging="284"/>
      </w:pPr>
      <w:rPr>
        <w:rFonts w:hint="default"/>
        <w:spacing w:val="-10"/>
      </w:rPr>
    </w:lvl>
    <w:lvl w:ilvl="1">
      <w:start w:val="1"/>
      <w:numFmt w:val="lowerRoman"/>
      <w:pStyle w:val="Footnotes2"/>
      <w:lvlText w:val="%2."/>
      <w:lvlJc w:val="left"/>
      <w:pPr>
        <w:tabs>
          <w:tab w:val="num" w:pos="567"/>
        </w:tabs>
        <w:ind w:left="567" w:hanging="283"/>
      </w:pPr>
      <w:rPr>
        <w:rFonts w:hint="default"/>
        <w:spacing w:val="0"/>
        <w:w w:val="100"/>
        <w:kern w:val="0"/>
        <w:position w:val="0"/>
      </w:rPr>
    </w:lvl>
    <w:lvl w:ilvl="2">
      <w:start w:val="1"/>
      <w:numFmt w:val="none"/>
      <w:lvlRestart w:val="1"/>
      <w:lvlText w:val=""/>
      <w:lvlJc w:val="left"/>
      <w:pPr>
        <w:tabs>
          <w:tab w:val="num" w:pos="0"/>
        </w:tabs>
        <w:ind w:left="0" w:firstLine="0"/>
      </w:pPr>
      <w:rPr>
        <w:rFonts w:hint="default"/>
        <w:color w:val="auto"/>
        <w:spacing w:val="-4"/>
      </w:rPr>
    </w:lvl>
    <w:lvl w:ilvl="3">
      <w:start w:val="1"/>
      <w:numFmt w:val="none"/>
      <w:lvlText w:val=""/>
      <w:lvlJc w:val="left"/>
      <w:pPr>
        <w:tabs>
          <w:tab w:val="num" w:pos="0"/>
        </w:tabs>
        <w:ind w:left="0" w:hanging="5670"/>
      </w:pPr>
      <w:rPr>
        <w:rFonts w:hint="default"/>
        <w:spacing w:val="-10"/>
        <w:w w:val="10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Restart w:val="1"/>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position w:val="0"/>
      </w:rPr>
    </w:lvl>
    <w:lvl w:ilvl="8">
      <w:start w:val="1"/>
      <w:numFmt w:val="none"/>
      <w:lvlText w:val=""/>
      <w:lvlJc w:val="left"/>
      <w:pPr>
        <w:tabs>
          <w:tab w:val="num" w:pos="0"/>
        </w:tabs>
        <w:ind w:left="0" w:firstLine="0"/>
      </w:pPr>
      <w:rPr>
        <w:rFonts w:hint="default"/>
        <w:position w:val="2"/>
        <w:sz w:val="20"/>
        <w:szCs w:val="20"/>
      </w:rPr>
    </w:lvl>
  </w:abstractNum>
  <w:abstractNum w:abstractNumId="11" w15:restartNumberingAfterBreak="0">
    <w:nsid w:val="118C4FAC"/>
    <w:multiLevelType w:val="hybridMultilevel"/>
    <w:tmpl w:val="7B608F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25E46B5"/>
    <w:multiLevelType w:val="multilevel"/>
    <w:tmpl w:val="8F7889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FB64B0"/>
    <w:multiLevelType w:val="hybridMultilevel"/>
    <w:tmpl w:val="0C3E2A6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192723FF"/>
    <w:multiLevelType w:val="hybridMultilevel"/>
    <w:tmpl w:val="3004659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94A695C"/>
    <w:multiLevelType w:val="multilevel"/>
    <w:tmpl w:val="75CA4D72"/>
    <w:name w:val="DEPITableBullets"/>
    <w:lvl w:ilvl="0">
      <w:start w:val="1"/>
      <w:numFmt w:val="bullet"/>
      <w:pStyle w:val="TableTextBullet"/>
      <w:lvlText w:val="•"/>
      <w:lvlJc w:val="left"/>
      <w:pPr>
        <w:tabs>
          <w:tab w:val="num" w:pos="284"/>
        </w:tabs>
        <w:ind w:left="284" w:hanging="171"/>
      </w:pPr>
      <w:rPr>
        <w:rFonts w:ascii="Calibri" w:hAnsi="Calibri" w:hint="default"/>
        <w:b w:val="0"/>
        <w:i w:val="0"/>
        <w:color w:val="363534" w:themeColor="text1"/>
        <w:position w:val="0"/>
        <w:sz w:val="20"/>
        <w:szCs w:val="12"/>
      </w:rPr>
    </w:lvl>
    <w:lvl w:ilvl="1">
      <w:start w:val="1"/>
      <w:numFmt w:val="bullet"/>
      <w:pStyle w:val="TableTextBullet2"/>
      <w:lvlText w:val="–"/>
      <w:lvlJc w:val="left"/>
      <w:pPr>
        <w:tabs>
          <w:tab w:val="num" w:pos="454"/>
        </w:tabs>
        <w:ind w:left="454" w:hanging="170"/>
      </w:pPr>
      <w:rPr>
        <w:rFonts w:ascii="Calibri" w:hAnsi="Calibri" w:hint="default"/>
        <w:b w:val="0"/>
        <w:i w:val="0"/>
        <w:color w:val="auto"/>
        <w:position w:val="2"/>
        <w:sz w:val="20"/>
        <w:szCs w:val="18"/>
      </w:rPr>
    </w:lvl>
    <w:lvl w:ilvl="2">
      <w:start w:val="1"/>
      <w:numFmt w:val="bullet"/>
      <w:pStyle w:val="TableTextBullet3"/>
      <w:lvlText w:val=""/>
      <w:lvlJc w:val="left"/>
      <w:pPr>
        <w:tabs>
          <w:tab w:val="num" w:pos="624"/>
        </w:tabs>
        <w:ind w:left="624" w:hanging="170"/>
      </w:pPr>
      <w:rPr>
        <w:rFonts w:ascii="Symbol" w:hAnsi="Symbol" w:hint="default"/>
        <w:position w:val="3"/>
        <w:sz w:val="18"/>
      </w:rPr>
    </w:lvl>
    <w:lvl w:ilvl="3">
      <w:start w:val="1"/>
      <w:numFmt w:val="none"/>
      <w:lvlText w:val=""/>
      <w:lvlJc w:val="left"/>
      <w:pPr>
        <w:ind w:left="2767" w:hanging="360"/>
      </w:pPr>
      <w:rPr>
        <w:rFonts w:hint="default"/>
      </w:rPr>
    </w:lvl>
    <w:lvl w:ilvl="4">
      <w:start w:val="1"/>
      <w:numFmt w:val="none"/>
      <w:lvlText w:val=""/>
      <w:lvlJc w:val="left"/>
      <w:pPr>
        <w:ind w:left="3487" w:hanging="360"/>
      </w:pPr>
      <w:rPr>
        <w:rFonts w:hint="default"/>
      </w:rPr>
    </w:lvl>
    <w:lvl w:ilvl="5">
      <w:start w:val="1"/>
      <w:numFmt w:val="none"/>
      <w:lvlText w:val=""/>
      <w:lvlJc w:val="left"/>
      <w:pPr>
        <w:ind w:left="4207" w:hanging="360"/>
      </w:pPr>
      <w:rPr>
        <w:rFonts w:hint="default"/>
      </w:rPr>
    </w:lvl>
    <w:lvl w:ilvl="6">
      <w:start w:val="1"/>
      <w:numFmt w:val="none"/>
      <w:lvlText w:val=""/>
      <w:lvlJc w:val="left"/>
      <w:pPr>
        <w:ind w:left="4927" w:hanging="360"/>
      </w:pPr>
      <w:rPr>
        <w:rFonts w:hint="default"/>
      </w:rPr>
    </w:lvl>
    <w:lvl w:ilvl="7">
      <w:start w:val="1"/>
      <w:numFmt w:val="none"/>
      <w:lvlText w:val=""/>
      <w:lvlJc w:val="left"/>
      <w:pPr>
        <w:ind w:left="5647" w:hanging="360"/>
      </w:pPr>
      <w:rPr>
        <w:rFonts w:hint="default"/>
      </w:rPr>
    </w:lvl>
    <w:lvl w:ilvl="8">
      <w:start w:val="1"/>
      <w:numFmt w:val="none"/>
      <w:lvlText w:val=""/>
      <w:lvlJc w:val="left"/>
      <w:pPr>
        <w:ind w:left="6367" w:hanging="360"/>
      </w:pPr>
      <w:rPr>
        <w:rFonts w:hint="default"/>
      </w:rPr>
    </w:lvl>
  </w:abstractNum>
  <w:abstractNum w:abstractNumId="16" w15:restartNumberingAfterBreak="0">
    <w:nsid w:val="1A560CE7"/>
    <w:multiLevelType w:val="hybridMultilevel"/>
    <w:tmpl w:val="3AE822B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AC52299"/>
    <w:multiLevelType w:val="hybridMultilevel"/>
    <w:tmpl w:val="FBCC4AC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1BFC5AAB"/>
    <w:multiLevelType w:val="hybridMultilevel"/>
    <w:tmpl w:val="5AE6B1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C3F5A1B"/>
    <w:multiLevelType w:val="hybridMultilevel"/>
    <w:tmpl w:val="F93E669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D364B40"/>
    <w:multiLevelType w:val="hybridMultilevel"/>
    <w:tmpl w:val="24DEA21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1D4E698F"/>
    <w:multiLevelType w:val="multilevel"/>
    <w:tmpl w:val="D946E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D86586D"/>
    <w:multiLevelType w:val="hybridMultilevel"/>
    <w:tmpl w:val="077EC2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DF16E59"/>
    <w:multiLevelType w:val="multilevel"/>
    <w:tmpl w:val="4EA686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DFF751B"/>
    <w:multiLevelType w:val="hybridMultilevel"/>
    <w:tmpl w:val="B1FEF2F0"/>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5" w15:restartNumberingAfterBreak="0">
    <w:nsid w:val="1EA25670"/>
    <w:multiLevelType w:val="hybridMultilevel"/>
    <w:tmpl w:val="AD8EAE4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F275C51"/>
    <w:multiLevelType w:val="multilevel"/>
    <w:tmpl w:val="14E88F38"/>
    <w:name w:val="DEPIListAlpha"/>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709" w:hanging="369"/>
      </w:pPr>
      <w:rPr>
        <w:rFonts w:hint="default"/>
      </w:rPr>
    </w:lvl>
    <w:lvl w:ilvl="2">
      <w:start w:val="1"/>
      <w:numFmt w:val="bullet"/>
      <w:pStyle w:val="ListAlpha3"/>
      <w:lvlText w:val="–"/>
      <w:lvlJc w:val="left"/>
      <w:pPr>
        <w:ind w:left="1049" w:hanging="340"/>
      </w:pPr>
      <w:rPr>
        <w:rFonts w:ascii="Arial" w:hAnsi="Arial"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7" w15:restartNumberingAfterBreak="0">
    <w:nsid w:val="1F6D5A97"/>
    <w:multiLevelType w:val="hybridMultilevel"/>
    <w:tmpl w:val="1E5E52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1AA40E2"/>
    <w:multiLevelType w:val="hybridMultilevel"/>
    <w:tmpl w:val="1FE4F4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21C4380"/>
    <w:multiLevelType w:val="hybridMultilevel"/>
    <w:tmpl w:val="6BD4FA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701012C"/>
    <w:multiLevelType w:val="hybridMultilevel"/>
    <w:tmpl w:val="53E26B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7D55B85"/>
    <w:multiLevelType w:val="hybridMultilevel"/>
    <w:tmpl w:val="994EDE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363534" w:themeColor="text1"/>
      </w:rPr>
    </w:lvl>
    <w:lvl w:ilvl="2">
      <w:start w:val="1"/>
      <w:numFmt w:val="lowerRoman"/>
      <w:pStyle w:val="PullOutBoxNumbered3"/>
      <w:lvlText w:val="%3."/>
      <w:lvlJc w:val="left"/>
      <w:pPr>
        <w:tabs>
          <w:tab w:val="num" w:pos="1219"/>
        </w:tabs>
        <w:ind w:left="1219" w:hanging="397"/>
      </w:pPr>
      <w:rPr>
        <w:rFonts w:hint="default"/>
        <w:color w:val="363534"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15:restartNumberingAfterBreak="0">
    <w:nsid w:val="2D4E4E17"/>
    <w:multiLevelType w:val="hybridMultilevel"/>
    <w:tmpl w:val="353CBA2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FBD22D7"/>
    <w:multiLevelType w:val="hybridMultilevel"/>
    <w:tmpl w:val="AF6C6F6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11C30DA"/>
    <w:multiLevelType w:val="multilevel"/>
    <w:tmpl w:val="A762F80C"/>
    <w:lvl w:ilvl="0">
      <w:start w:val="1"/>
      <w:numFmt w:val="lowerLetter"/>
      <w:lvlText w:val="%1)"/>
      <w:lvlJc w:val="left"/>
      <w:pPr>
        <w:tabs>
          <w:tab w:val="num" w:pos="680"/>
        </w:tabs>
        <w:ind w:left="680" w:hanging="340"/>
      </w:pPr>
      <w:rPr>
        <w:rFonts w:hint="default"/>
        <w:color w:val="363534" w:themeColor="text1"/>
        <w:spacing w:val="0"/>
        <w:sz w:val="20"/>
      </w:rPr>
    </w:lvl>
    <w:lvl w:ilvl="1">
      <w:start w:val="1"/>
      <w:numFmt w:val="lowerLetter"/>
      <w:lvlText w:val="%2."/>
      <w:lvlJc w:val="left"/>
      <w:pPr>
        <w:tabs>
          <w:tab w:val="num" w:pos="1020"/>
        </w:tabs>
        <w:ind w:left="1020" w:hanging="340"/>
      </w:pPr>
      <w:rPr>
        <w:rFonts w:hint="default"/>
        <w:color w:val="363534" w:themeColor="text1"/>
        <w:spacing w:val="0"/>
        <w:sz w:val="20"/>
      </w:rPr>
    </w:lvl>
    <w:lvl w:ilvl="2">
      <w:start w:val="1"/>
      <w:numFmt w:val="lowerRoman"/>
      <w:lvlText w:val="%3."/>
      <w:lvlJc w:val="left"/>
      <w:pPr>
        <w:tabs>
          <w:tab w:val="num" w:pos="1389"/>
        </w:tabs>
        <w:ind w:left="1389" w:hanging="369"/>
      </w:pPr>
      <w:rPr>
        <w:rFonts w:hint="default"/>
        <w:color w:val="363534" w:themeColor="text1"/>
        <w:spacing w:val="0"/>
        <w:position w:val="0"/>
        <w:sz w:val="20"/>
        <w:szCs w:val="16"/>
      </w:rPr>
    </w:lvl>
    <w:lvl w:ilvl="3">
      <w:start w:val="1"/>
      <w:numFmt w:val="none"/>
      <w:lvlText w:val=""/>
      <w:lvlJc w:val="left"/>
      <w:pPr>
        <w:tabs>
          <w:tab w:val="num" w:pos="-31340"/>
        </w:tabs>
        <w:ind w:left="-32427" w:firstLine="0"/>
      </w:pPr>
      <w:rPr>
        <w:rFonts w:hint="default"/>
      </w:rPr>
    </w:lvl>
    <w:lvl w:ilvl="4">
      <w:start w:val="1"/>
      <w:numFmt w:val="none"/>
      <w:lvlText w:val=""/>
      <w:lvlJc w:val="left"/>
      <w:pPr>
        <w:tabs>
          <w:tab w:val="num" w:pos="-31340"/>
        </w:tabs>
        <w:ind w:left="-32427" w:firstLine="0"/>
      </w:pPr>
      <w:rPr>
        <w:rFonts w:hint="default"/>
      </w:rPr>
    </w:lvl>
    <w:lvl w:ilvl="5">
      <w:start w:val="1"/>
      <w:numFmt w:val="none"/>
      <w:lvlText w:val=""/>
      <w:lvlJc w:val="left"/>
      <w:pPr>
        <w:tabs>
          <w:tab w:val="num" w:pos="-31340"/>
        </w:tabs>
        <w:ind w:left="-32427" w:firstLine="0"/>
      </w:pPr>
      <w:rPr>
        <w:rFonts w:hint="default"/>
      </w:rPr>
    </w:lvl>
    <w:lvl w:ilvl="6">
      <w:start w:val="1"/>
      <w:numFmt w:val="none"/>
      <w:lvlText w:val=""/>
      <w:lvlJc w:val="left"/>
      <w:pPr>
        <w:tabs>
          <w:tab w:val="num" w:pos="-31340"/>
        </w:tabs>
        <w:ind w:left="-32427" w:firstLine="0"/>
      </w:pPr>
      <w:rPr>
        <w:rFonts w:hint="default"/>
      </w:rPr>
    </w:lvl>
    <w:lvl w:ilvl="7">
      <w:start w:val="1"/>
      <w:numFmt w:val="none"/>
      <w:lvlText w:val=""/>
      <w:lvlJc w:val="left"/>
      <w:pPr>
        <w:tabs>
          <w:tab w:val="num" w:pos="-31340"/>
        </w:tabs>
        <w:ind w:left="-32427" w:firstLine="0"/>
      </w:pPr>
      <w:rPr>
        <w:rFonts w:hint="default"/>
      </w:rPr>
    </w:lvl>
    <w:lvl w:ilvl="8">
      <w:start w:val="1"/>
      <w:numFmt w:val="none"/>
      <w:lvlText w:val=""/>
      <w:lvlJc w:val="left"/>
      <w:pPr>
        <w:tabs>
          <w:tab w:val="num" w:pos="-31340"/>
        </w:tabs>
        <w:ind w:left="-32427" w:firstLine="0"/>
      </w:pPr>
      <w:rPr>
        <w:rFonts w:hint="default"/>
      </w:rPr>
    </w:lvl>
  </w:abstractNum>
  <w:abstractNum w:abstractNumId="36" w15:restartNumberingAfterBreak="0">
    <w:nsid w:val="31CC17A5"/>
    <w:multiLevelType w:val="hybridMultilevel"/>
    <w:tmpl w:val="001A3A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333064AB"/>
    <w:multiLevelType w:val="hybridMultilevel"/>
    <w:tmpl w:val="8480A6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3377303"/>
    <w:multiLevelType w:val="hybridMultilevel"/>
    <w:tmpl w:val="07F6A98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3587103"/>
    <w:multiLevelType w:val="hybridMultilevel"/>
    <w:tmpl w:val="9940C9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37352A19"/>
    <w:multiLevelType w:val="multilevel"/>
    <w:tmpl w:val="5CD49E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75A2B34"/>
    <w:multiLevelType w:val="hybridMultilevel"/>
    <w:tmpl w:val="6CAA16B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37DE0687"/>
    <w:multiLevelType w:val="multilevel"/>
    <w:tmpl w:val="123E11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8723AD4"/>
    <w:multiLevelType w:val="multilevel"/>
    <w:tmpl w:val="C3FC21F4"/>
    <w:name w:val="DEPIPullOutBoxBullets"/>
    <w:lvl w:ilvl="0">
      <w:start w:val="1"/>
      <w:numFmt w:val="bullet"/>
      <w:pStyle w:val="PullOutBoxBullet"/>
      <w:lvlText w:val="•"/>
      <w:lvlJc w:val="left"/>
      <w:pPr>
        <w:tabs>
          <w:tab w:val="num" w:pos="567"/>
        </w:tabs>
        <w:ind w:left="312" w:hanging="170"/>
      </w:pPr>
      <w:rPr>
        <w:rFonts w:ascii="Calibri" w:hAnsi="Calibri" w:hint="default"/>
        <w:color w:val="363534" w:themeColor="text1"/>
        <w:sz w:val="20"/>
      </w:rPr>
    </w:lvl>
    <w:lvl w:ilvl="1">
      <w:start w:val="1"/>
      <w:numFmt w:val="bullet"/>
      <w:pStyle w:val="PullOutBoxBullet2"/>
      <w:lvlText w:val="–"/>
      <w:lvlJc w:val="left"/>
      <w:pPr>
        <w:tabs>
          <w:tab w:val="num" w:pos="851"/>
        </w:tabs>
        <w:ind w:left="482" w:hanging="170"/>
      </w:pPr>
      <w:rPr>
        <w:rFonts w:ascii="Calibri" w:hAnsi="Calibri" w:hint="default"/>
        <w:b w:val="0"/>
        <w:i w:val="0"/>
        <w:color w:val="363534" w:themeColor="text1"/>
        <w:position w:val="2"/>
        <w:sz w:val="20"/>
      </w:rPr>
    </w:lvl>
    <w:lvl w:ilvl="2">
      <w:start w:val="1"/>
      <w:numFmt w:val="bullet"/>
      <w:pStyle w:val="PullOutBoxBullet3"/>
      <w:lvlText w:val="&gt;"/>
      <w:lvlJc w:val="left"/>
      <w:pPr>
        <w:tabs>
          <w:tab w:val="num" w:pos="1134"/>
        </w:tabs>
        <w:ind w:left="652" w:hanging="170"/>
      </w:pPr>
      <w:rPr>
        <w:rFonts w:ascii="Calibri" w:hAnsi="Calibri" w:hint="default"/>
        <w:b w:val="0"/>
        <w:i w:val="0"/>
        <w:color w:val="363534"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39A6544F"/>
    <w:multiLevelType w:val="hybridMultilevel"/>
    <w:tmpl w:val="411415A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A505378"/>
    <w:multiLevelType w:val="multilevel"/>
    <w:tmpl w:val="40F457D2"/>
    <w:name w:val="JemenaBullets"/>
    <w:lvl w:ilvl="0">
      <w:start w:val="1"/>
      <w:numFmt w:val="bullet"/>
      <w:lvlText w:val=""/>
      <w:lvlJc w:val="left"/>
      <w:pPr>
        <w:tabs>
          <w:tab w:val="num" w:pos="340"/>
        </w:tabs>
        <w:ind w:left="340" w:hanging="340"/>
      </w:pPr>
      <w:rPr>
        <w:rFonts w:ascii="Symbol" w:hAnsi="Symbol" w:hint="default"/>
        <w:color w:val="auto"/>
        <w:position w:val="0"/>
        <w:sz w:val="16"/>
      </w:rPr>
    </w:lvl>
    <w:lvl w:ilvl="1">
      <w:start w:val="1"/>
      <w:numFmt w:val="bullet"/>
      <w:lvlRestart w:val="0"/>
      <w:lvlText w:val=""/>
      <w:lvlJc w:val="left"/>
      <w:pPr>
        <w:tabs>
          <w:tab w:val="num" w:pos="851"/>
        </w:tabs>
        <w:ind w:left="851" w:hanging="426"/>
      </w:pPr>
      <w:rPr>
        <w:rFonts w:ascii="Webdings" w:hAnsi="Webdings" w:hint="default"/>
        <w:color w:val="auto"/>
      </w:rPr>
    </w:lvl>
    <w:lvl w:ilvl="2">
      <w:start w:val="1"/>
      <w:numFmt w:val="bullet"/>
      <w:lvlRestart w:val="0"/>
      <w:lvlText w:val="–"/>
      <w:lvlJc w:val="left"/>
      <w:pPr>
        <w:tabs>
          <w:tab w:val="num" w:pos="1276"/>
        </w:tabs>
        <w:ind w:left="1276" w:hanging="425"/>
      </w:pPr>
      <w:rPr>
        <w:rFonts w:ascii="Arial" w:hAnsi="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3CFD75B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3F2C4D89"/>
    <w:multiLevelType w:val="hybridMultilevel"/>
    <w:tmpl w:val="6E40EE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1F21788"/>
    <w:multiLevelType w:val="multilevel"/>
    <w:tmpl w:val="AEEC30DE"/>
    <w:lvl w:ilvl="0">
      <w:start w:val="1"/>
      <w:numFmt w:val="bullet"/>
      <w:pStyle w:val="SmallBullet"/>
      <w:lvlText w:val="•"/>
      <w:lvlJc w:val="left"/>
      <w:pPr>
        <w:ind w:left="170" w:hanging="170"/>
      </w:pPr>
      <w:rPr>
        <w:rFonts w:ascii="Arial" w:hAnsi="Arial" w:hint="default"/>
        <w:color w:val="363534"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4556350A"/>
    <w:multiLevelType w:val="hybridMultilevel"/>
    <w:tmpl w:val="64EC12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486931EA"/>
    <w:multiLevelType w:val="hybridMultilevel"/>
    <w:tmpl w:val="15F2667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1" w15:restartNumberingAfterBreak="0">
    <w:nsid w:val="49ED5F85"/>
    <w:multiLevelType w:val="hybridMultilevel"/>
    <w:tmpl w:val="85C6A6A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4AE15A89"/>
    <w:multiLevelType w:val="hybridMultilevel"/>
    <w:tmpl w:val="E76CAAE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3" w15:restartNumberingAfterBreak="0">
    <w:nsid w:val="4B147FF8"/>
    <w:multiLevelType w:val="hybridMultilevel"/>
    <w:tmpl w:val="6E529A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4D545EC4"/>
    <w:multiLevelType w:val="multilevel"/>
    <w:tmpl w:val="F7A4FDFE"/>
    <w:name w:val="HighlightBoxBullet"/>
    <w:lvl w:ilvl="0">
      <w:start w:val="1"/>
      <w:numFmt w:val="bullet"/>
      <w:lvlRestart w:val="0"/>
      <w:pStyle w:val="HighlightBoxBullet"/>
      <w:lvlText w:val="•"/>
      <w:lvlJc w:val="left"/>
      <w:pPr>
        <w:ind w:left="454" w:hanging="227"/>
      </w:pPr>
      <w:rPr>
        <w:rFonts w:ascii="Arial" w:hAnsi="Arial" w:cs="Arial"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4F0B1B75"/>
    <w:multiLevelType w:val="hybridMultilevel"/>
    <w:tmpl w:val="12C8C1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50F80982"/>
    <w:multiLevelType w:val="hybridMultilevel"/>
    <w:tmpl w:val="F00EFA1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7" w15:restartNumberingAfterBreak="0">
    <w:nsid w:val="512536C5"/>
    <w:multiLevelType w:val="multilevel"/>
    <w:tmpl w:val="D97E5BB2"/>
    <w:name w:val="PBNumbering"/>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1559"/>
        </w:tabs>
        <w:ind w:left="1559" w:hanging="283"/>
      </w:pPr>
      <w:rPr>
        <w:rFonts w:ascii="Arial" w:hAnsi="Arial" w:hint="default"/>
      </w:rPr>
    </w:lvl>
    <w:lvl w:ilvl="4">
      <w:start w:val="1"/>
      <w:numFmt w:val="none"/>
      <w:lvlText w:val=""/>
      <w:lvlJc w:val="left"/>
      <w:pPr>
        <w:tabs>
          <w:tab w:val="num" w:pos="1800"/>
        </w:tabs>
        <w:ind w:left="-32767" w:firstLine="0"/>
      </w:pPr>
      <w:rPr>
        <w:rFonts w:hint="default"/>
      </w:rPr>
    </w:lvl>
    <w:lvl w:ilvl="5">
      <w:start w:val="1"/>
      <w:numFmt w:val="none"/>
      <w:lvlText w:val="(%6)"/>
      <w:lvlJc w:val="left"/>
      <w:pPr>
        <w:tabs>
          <w:tab w:val="num" w:pos="2160"/>
        </w:tabs>
        <w:ind w:left="-32767" w:firstLine="0"/>
      </w:pPr>
      <w:rPr>
        <w:rFonts w:hint="default"/>
      </w:rPr>
    </w:lvl>
    <w:lvl w:ilvl="6">
      <w:start w:val="1"/>
      <w:numFmt w:val="none"/>
      <w:lvlText w:val="%7"/>
      <w:lvlJc w:val="left"/>
      <w:pPr>
        <w:tabs>
          <w:tab w:val="num" w:pos="2520"/>
        </w:tabs>
        <w:ind w:left="-32767" w:firstLine="0"/>
      </w:pPr>
      <w:rPr>
        <w:rFonts w:hint="default"/>
      </w:rPr>
    </w:lvl>
    <w:lvl w:ilvl="7">
      <w:start w:val="1"/>
      <w:numFmt w:val="none"/>
      <w:lvlText w:val=""/>
      <w:lvlJc w:val="left"/>
      <w:pPr>
        <w:tabs>
          <w:tab w:val="num" w:pos="2880"/>
        </w:tabs>
        <w:ind w:left="-32767" w:firstLine="0"/>
      </w:pPr>
      <w:rPr>
        <w:rFonts w:hint="default"/>
      </w:rPr>
    </w:lvl>
    <w:lvl w:ilvl="8">
      <w:start w:val="1"/>
      <w:numFmt w:val="none"/>
      <w:lvlText w:val="%9."/>
      <w:lvlJc w:val="left"/>
      <w:pPr>
        <w:tabs>
          <w:tab w:val="num" w:pos="3240"/>
        </w:tabs>
        <w:ind w:left="-32767" w:firstLine="0"/>
      </w:pPr>
      <w:rPr>
        <w:rFonts w:hint="default"/>
      </w:rPr>
    </w:lvl>
  </w:abstractNum>
  <w:abstractNum w:abstractNumId="58" w15:restartNumberingAfterBreak="0">
    <w:nsid w:val="515E53D8"/>
    <w:multiLevelType w:val="multilevel"/>
    <w:tmpl w:val="71A64D76"/>
    <w:name w:val="ACHM Main Numbering"/>
    <w:lvl w:ilvl="0">
      <w:start w:val="1"/>
      <w:numFmt w:val="none"/>
      <w:suff w:val="nothing"/>
      <w:lvlText w:val=""/>
      <w:lvlJc w:val="left"/>
      <w:pPr>
        <w:ind w:left="0" w:firstLine="0"/>
      </w:pPr>
      <w:rPr>
        <w:rFonts w:hint="default"/>
      </w:rPr>
    </w:lvl>
    <w:lvl w:ilvl="1">
      <w:start w:val="1"/>
      <w:numFmt w:val="decimal"/>
      <w:lvlText w:val="%1%2."/>
      <w:lvlJc w:val="left"/>
      <w:pPr>
        <w:tabs>
          <w:tab w:val="num" w:pos="397"/>
        </w:tabs>
        <w:ind w:left="397" w:hanging="397"/>
      </w:pPr>
      <w:rPr>
        <w:rFonts w:hint="default"/>
        <w:b w:val="0"/>
        <w:i w:val="0"/>
      </w:rPr>
    </w:lvl>
    <w:lvl w:ilvl="2">
      <w:start w:val="1"/>
      <w:numFmt w:val="lowerLetter"/>
      <w:lvlText w:val="%3."/>
      <w:lvlJc w:val="left"/>
      <w:pPr>
        <w:tabs>
          <w:tab w:val="num" w:pos="794"/>
        </w:tabs>
        <w:ind w:left="794" w:hanging="397"/>
      </w:pPr>
      <w:rPr>
        <w:rFonts w:hint="default"/>
        <w:b w:val="0"/>
        <w:i w:val="0"/>
        <w:spacing w:val="-6"/>
      </w:rPr>
    </w:lvl>
    <w:lvl w:ilvl="3">
      <w:start w:val="1"/>
      <w:numFmt w:val="bullet"/>
      <w:lvlText w:val=""/>
      <w:lvlJc w:val="left"/>
      <w:pPr>
        <w:tabs>
          <w:tab w:val="num" w:pos="1191"/>
        </w:tabs>
        <w:ind w:left="1191" w:hanging="397"/>
      </w:pPr>
      <w:rPr>
        <w:rFonts w:ascii="Symbol" w:hAnsi="Symbol" w:hint="default"/>
        <w:b w:val="0"/>
        <w:i w:val="0"/>
      </w:rPr>
    </w:lvl>
    <w:lvl w:ilvl="4">
      <w:start w:val="1"/>
      <w:numFmt w:val="none"/>
      <w:lvlText w:val=""/>
      <w:lvlJc w:val="left"/>
      <w:pPr>
        <w:tabs>
          <w:tab w:val="num" w:pos="936"/>
        </w:tabs>
        <w:ind w:left="936" w:hanging="454"/>
      </w:pPr>
      <w:rPr>
        <w:rFonts w:hint="default"/>
      </w:rPr>
    </w:lvl>
    <w:lvl w:ilvl="5">
      <w:start w:val="1"/>
      <w:numFmt w:val="none"/>
      <w:lvlText w:val=""/>
      <w:lvlJc w:val="left"/>
      <w:pPr>
        <w:tabs>
          <w:tab w:val="num" w:pos="1418"/>
        </w:tabs>
        <w:ind w:left="1418" w:hanging="482"/>
      </w:pPr>
      <w:rPr>
        <w:rFonts w:hint="default"/>
      </w:rPr>
    </w:lvl>
    <w:lvl w:ilvl="6">
      <w:start w:val="1"/>
      <w:numFmt w:val="none"/>
      <w:lvlText w:val=""/>
      <w:lvlJc w:val="left"/>
      <w:pPr>
        <w:tabs>
          <w:tab w:val="num" w:pos="482"/>
        </w:tabs>
        <w:ind w:left="482" w:hanging="482"/>
      </w:pPr>
      <w:rPr>
        <w:rFonts w:hint="default"/>
      </w:rPr>
    </w:lvl>
    <w:lvl w:ilvl="7">
      <w:start w:val="1"/>
      <w:numFmt w:val="decimal"/>
      <w:lvlText w:val="%1"/>
      <w:lvlJc w:val="left"/>
      <w:pPr>
        <w:tabs>
          <w:tab w:val="num" w:pos="1440"/>
        </w:tabs>
        <w:ind w:left="1440" w:hanging="1440"/>
      </w:pPr>
      <w:rPr>
        <w:rFonts w:hint="default"/>
      </w:rPr>
    </w:lvl>
    <w:lvl w:ilvl="8">
      <w:start w:val="1"/>
      <w:numFmt w:val="decimal"/>
      <w:lvlText w:val="%1"/>
      <w:lvlJc w:val="left"/>
      <w:pPr>
        <w:tabs>
          <w:tab w:val="num" w:pos="1584"/>
        </w:tabs>
        <w:ind w:left="1584" w:hanging="1584"/>
      </w:pPr>
      <w:rPr>
        <w:rFonts w:hint="default"/>
      </w:rPr>
    </w:lvl>
  </w:abstractNum>
  <w:abstractNum w:abstractNumId="59" w15:restartNumberingAfterBreak="0">
    <w:nsid w:val="51D22A5A"/>
    <w:multiLevelType w:val="hybridMultilevel"/>
    <w:tmpl w:val="FE1AE63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55457990"/>
    <w:multiLevelType w:val="hybridMultilevel"/>
    <w:tmpl w:val="D8A25D9A"/>
    <w:lvl w:ilvl="0" w:tplc="380C7696">
      <w:start w:val="1"/>
      <w:numFmt w:val="decimal"/>
      <w:lvlText w:val="%1."/>
      <w:lvlJc w:val="left"/>
      <w:pPr>
        <w:ind w:left="720" w:hanging="360"/>
      </w:pPr>
      <w:rPr>
        <w:rFonts w:eastAsia="Arial"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55F020CE"/>
    <w:multiLevelType w:val="hybridMultilevel"/>
    <w:tmpl w:val="5976928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59A5544B"/>
    <w:multiLevelType w:val="hybridMultilevel"/>
    <w:tmpl w:val="EE5CC0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5B3266DB"/>
    <w:multiLevelType w:val="hybridMultilevel"/>
    <w:tmpl w:val="2AB0FD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5D0540A9"/>
    <w:multiLevelType w:val="multilevel"/>
    <w:tmpl w:val="8AEA9E2A"/>
    <w:name w:val="DEPIAppendices"/>
    <w:lvl w:ilvl="0">
      <w:start w:val="1"/>
      <w:numFmt w:val="upperLetter"/>
      <w:pStyle w:val="Heading8"/>
      <w:lvlText w:val="Appendix %1"/>
      <w:lvlJc w:val="left"/>
      <w:pPr>
        <w:tabs>
          <w:tab w:val="num" w:pos="3686"/>
        </w:tabs>
        <w:ind w:left="3686" w:hanging="2552"/>
      </w:pPr>
      <w:rPr>
        <w:rFonts w:hint="default"/>
        <w:b/>
        <w:i w:val="0"/>
        <w:sz w:val="40"/>
      </w:rPr>
    </w:lvl>
    <w:lvl w:ilvl="1">
      <w:start w:val="1"/>
      <w:numFmt w:val="none"/>
      <w:lvlText w:val=""/>
      <w:lvlJc w:val="left"/>
      <w:pPr>
        <w:tabs>
          <w:tab w:val="num" w:pos="765"/>
        </w:tabs>
        <w:ind w:left="765" w:hanging="765"/>
      </w:pPr>
      <w:rPr>
        <w:rFonts w:hint="default"/>
        <w:sz w:val="26"/>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65" w15:restartNumberingAfterBreak="0">
    <w:nsid w:val="5E7209C5"/>
    <w:multiLevelType w:val="hybridMultilevel"/>
    <w:tmpl w:val="E6528CE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62287714"/>
    <w:multiLevelType w:val="multilevel"/>
    <w:tmpl w:val="F4ACEB50"/>
    <w:lvl w:ilvl="0">
      <w:start w:val="1"/>
      <w:numFmt w:val="lowerLetter"/>
      <w:lvlText w:val="%1)"/>
      <w:lvlJc w:val="left"/>
      <w:pPr>
        <w:tabs>
          <w:tab w:val="num" w:pos="680"/>
        </w:tabs>
        <w:ind w:left="680" w:hanging="340"/>
      </w:pPr>
      <w:rPr>
        <w:rFonts w:hint="default"/>
        <w:color w:val="363534" w:themeColor="text1"/>
        <w:spacing w:val="0"/>
        <w:sz w:val="20"/>
      </w:rPr>
    </w:lvl>
    <w:lvl w:ilvl="1">
      <w:start w:val="1"/>
      <w:numFmt w:val="lowerLetter"/>
      <w:lvlText w:val="%2."/>
      <w:lvlJc w:val="left"/>
      <w:pPr>
        <w:tabs>
          <w:tab w:val="num" w:pos="1020"/>
        </w:tabs>
        <w:ind w:left="1020" w:hanging="340"/>
      </w:pPr>
      <w:rPr>
        <w:rFonts w:hint="default"/>
        <w:color w:val="363534" w:themeColor="text1"/>
        <w:spacing w:val="0"/>
        <w:sz w:val="20"/>
      </w:rPr>
    </w:lvl>
    <w:lvl w:ilvl="2">
      <w:start w:val="1"/>
      <w:numFmt w:val="lowerRoman"/>
      <w:lvlText w:val="%3."/>
      <w:lvlJc w:val="left"/>
      <w:pPr>
        <w:tabs>
          <w:tab w:val="num" w:pos="1389"/>
        </w:tabs>
        <w:ind w:left="1389" w:hanging="369"/>
      </w:pPr>
      <w:rPr>
        <w:rFonts w:hint="default"/>
        <w:color w:val="363534" w:themeColor="text1"/>
        <w:spacing w:val="0"/>
        <w:position w:val="0"/>
        <w:sz w:val="20"/>
        <w:szCs w:val="16"/>
      </w:rPr>
    </w:lvl>
    <w:lvl w:ilvl="3">
      <w:start w:val="1"/>
      <w:numFmt w:val="none"/>
      <w:lvlText w:val=""/>
      <w:lvlJc w:val="left"/>
      <w:pPr>
        <w:tabs>
          <w:tab w:val="num" w:pos="-31340"/>
        </w:tabs>
        <w:ind w:left="-32427" w:firstLine="0"/>
      </w:pPr>
      <w:rPr>
        <w:rFonts w:hint="default"/>
      </w:rPr>
    </w:lvl>
    <w:lvl w:ilvl="4">
      <w:start w:val="1"/>
      <w:numFmt w:val="none"/>
      <w:lvlText w:val=""/>
      <w:lvlJc w:val="left"/>
      <w:pPr>
        <w:tabs>
          <w:tab w:val="num" w:pos="-31340"/>
        </w:tabs>
        <w:ind w:left="-32427" w:firstLine="0"/>
      </w:pPr>
      <w:rPr>
        <w:rFonts w:hint="default"/>
      </w:rPr>
    </w:lvl>
    <w:lvl w:ilvl="5">
      <w:start w:val="1"/>
      <w:numFmt w:val="none"/>
      <w:lvlText w:val=""/>
      <w:lvlJc w:val="left"/>
      <w:pPr>
        <w:tabs>
          <w:tab w:val="num" w:pos="-31340"/>
        </w:tabs>
        <w:ind w:left="-32427" w:firstLine="0"/>
      </w:pPr>
      <w:rPr>
        <w:rFonts w:hint="default"/>
      </w:rPr>
    </w:lvl>
    <w:lvl w:ilvl="6">
      <w:start w:val="1"/>
      <w:numFmt w:val="none"/>
      <w:lvlText w:val=""/>
      <w:lvlJc w:val="left"/>
      <w:pPr>
        <w:tabs>
          <w:tab w:val="num" w:pos="-31340"/>
        </w:tabs>
        <w:ind w:left="-32427" w:firstLine="0"/>
      </w:pPr>
      <w:rPr>
        <w:rFonts w:hint="default"/>
      </w:rPr>
    </w:lvl>
    <w:lvl w:ilvl="7">
      <w:start w:val="1"/>
      <w:numFmt w:val="none"/>
      <w:lvlText w:val=""/>
      <w:lvlJc w:val="left"/>
      <w:pPr>
        <w:tabs>
          <w:tab w:val="num" w:pos="-31340"/>
        </w:tabs>
        <w:ind w:left="-32427" w:firstLine="0"/>
      </w:pPr>
      <w:rPr>
        <w:rFonts w:hint="default"/>
      </w:rPr>
    </w:lvl>
    <w:lvl w:ilvl="8">
      <w:start w:val="1"/>
      <w:numFmt w:val="none"/>
      <w:lvlText w:val=""/>
      <w:lvlJc w:val="left"/>
      <w:pPr>
        <w:tabs>
          <w:tab w:val="num" w:pos="-31340"/>
        </w:tabs>
        <w:ind w:left="-32427" w:firstLine="0"/>
      </w:pPr>
      <w:rPr>
        <w:rFonts w:hint="default"/>
      </w:rPr>
    </w:lvl>
  </w:abstractNum>
  <w:abstractNum w:abstractNumId="67" w15:restartNumberingAfterBreak="0">
    <w:nsid w:val="63A869DF"/>
    <w:multiLevelType w:val="multilevel"/>
    <w:tmpl w:val="A4327F04"/>
    <w:name w:val="JemenaHeadings"/>
    <w:lvl w:ilvl="0">
      <w:start w:val="1"/>
      <w:numFmt w:val="decimal"/>
      <w:lvlRestart w:val="0"/>
      <w:lvlText w:val="%1."/>
      <w:lvlJc w:val="left"/>
      <w:pPr>
        <w:tabs>
          <w:tab w:val="num" w:pos="822"/>
        </w:tabs>
        <w:ind w:left="822" w:hanging="822"/>
      </w:pPr>
      <w:rPr>
        <w:rFonts w:hint="default"/>
      </w:rPr>
    </w:lvl>
    <w:lvl w:ilvl="1">
      <w:start w:val="1"/>
      <w:numFmt w:val="decimal"/>
      <w:lvlText w:val="%1.%2"/>
      <w:lvlJc w:val="left"/>
      <w:pPr>
        <w:tabs>
          <w:tab w:val="num" w:pos="822"/>
        </w:tabs>
        <w:ind w:left="822" w:hanging="822"/>
      </w:pPr>
      <w:rPr>
        <w:rFonts w:hint="default"/>
      </w:rPr>
    </w:lvl>
    <w:lvl w:ilvl="2">
      <w:start w:val="1"/>
      <w:numFmt w:val="decimal"/>
      <w:lvlText w:val="%1.%2.%3"/>
      <w:lvlJc w:val="left"/>
      <w:pPr>
        <w:tabs>
          <w:tab w:val="num" w:pos="822"/>
        </w:tabs>
        <w:ind w:left="822" w:hanging="822"/>
      </w:pPr>
      <w:rPr>
        <w:rFonts w:hint="default"/>
      </w:rPr>
    </w:lvl>
    <w:lvl w:ilvl="3">
      <w:start w:val="1"/>
      <w:numFmt w:val="decimal"/>
      <w:suff w:val="space"/>
      <w:lvlText w:val="%1.%2.%3.%4 "/>
      <w:lvlJc w:val="left"/>
      <w:pPr>
        <w:ind w:left="0" w:firstLine="0"/>
      </w:pPr>
      <w:rPr>
        <w:rFonts w:hint="default"/>
      </w:rPr>
    </w:lvl>
    <w:lvl w:ilvl="4">
      <w:start w:val="1"/>
      <w:numFmt w:val="none"/>
      <w:lvlText w:val=""/>
      <w:lvlJc w:val="left"/>
      <w:pPr>
        <w:tabs>
          <w:tab w:val="num" w:pos="1134"/>
        </w:tabs>
        <w:ind w:left="1134" w:hanging="1134"/>
      </w:pPr>
      <w:rPr>
        <w:rFonts w:hint="default"/>
      </w:rPr>
    </w:lvl>
    <w:lvl w:ilvl="5">
      <w:start w:val="1"/>
      <w:numFmt w:val="none"/>
      <w:lvlText w:val="%6"/>
      <w:lvlJc w:val="left"/>
      <w:pPr>
        <w:tabs>
          <w:tab w:val="num" w:pos="1134"/>
        </w:tabs>
        <w:ind w:left="1134" w:hanging="1134"/>
      </w:pPr>
      <w:rPr>
        <w:rFonts w:hint="default"/>
      </w:rPr>
    </w:lvl>
    <w:lvl w:ilvl="6">
      <w:start w:val="1"/>
      <w:numFmt w:val="none"/>
      <w:lvlText w:val=""/>
      <w:lvlJc w:val="left"/>
      <w:pPr>
        <w:tabs>
          <w:tab w:val="num" w:pos="1134"/>
        </w:tabs>
        <w:ind w:left="1134" w:hanging="1134"/>
      </w:pPr>
      <w:rPr>
        <w:rFonts w:hint="default"/>
      </w:rPr>
    </w:lvl>
    <w:lvl w:ilvl="7">
      <w:start w:val="1"/>
      <w:numFmt w:val="none"/>
      <w:lvlText w:val=""/>
      <w:lvlJc w:val="left"/>
      <w:pPr>
        <w:tabs>
          <w:tab w:val="num" w:pos="1134"/>
        </w:tabs>
        <w:ind w:left="1134" w:hanging="1134"/>
      </w:pPr>
      <w:rPr>
        <w:rFonts w:hint="default"/>
      </w:rPr>
    </w:lvl>
    <w:lvl w:ilvl="8">
      <w:start w:val="1"/>
      <w:numFmt w:val="none"/>
      <w:lvlText w:val=""/>
      <w:lvlJc w:val="left"/>
      <w:pPr>
        <w:tabs>
          <w:tab w:val="num" w:pos="1134"/>
        </w:tabs>
        <w:ind w:left="1134" w:hanging="1134"/>
      </w:pPr>
      <w:rPr>
        <w:rFonts w:hint="default"/>
      </w:rPr>
    </w:lvl>
  </w:abstractNum>
  <w:abstractNum w:abstractNumId="68" w15:restartNumberingAfterBreak="0">
    <w:nsid w:val="677E0AD0"/>
    <w:multiLevelType w:val="hybridMultilevel"/>
    <w:tmpl w:val="E42864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6817032B"/>
    <w:multiLevelType w:val="hybridMultilevel"/>
    <w:tmpl w:val="952C417E"/>
    <w:lvl w:ilvl="0" w:tplc="7472A806">
      <w:start w:val="1"/>
      <w:numFmt w:val="decimal"/>
      <w:lvlText w:val="%1."/>
      <w:lvlJc w:val="left"/>
      <w:pPr>
        <w:ind w:left="720" w:hanging="360"/>
      </w:pPr>
      <w:rPr>
        <w:rFonts w:asciiTheme="minorHAnsi" w:hAnsiTheme="minorHAnsi" w:hint="default"/>
        <w:color w:val="00B2A9" w:themeColor="text2"/>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837568C"/>
    <w:multiLevelType w:val="hybridMultilevel"/>
    <w:tmpl w:val="E0F6D87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1" w15:restartNumberingAfterBreak="0">
    <w:nsid w:val="6A3A7BAE"/>
    <w:multiLevelType w:val="hybridMultilevel"/>
    <w:tmpl w:val="3E2ED03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6A626F59"/>
    <w:multiLevelType w:val="hybridMultilevel"/>
    <w:tmpl w:val="E6FE43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6A726187"/>
    <w:multiLevelType w:val="hybridMultilevel"/>
    <w:tmpl w:val="896424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6A9F2CAA"/>
    <w:multiLevelType w:val="hybridMultilevel"/>
    <w:tmpl w:val="CD5820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6AB60E2F"/>
    <w:multiLevelType w:val="hybridMultilevel"/>
    <w:tmpl w:val="9796C4E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6D1D40AC"/>
    <w:multiLevelType w:val="multilevel"/>
    <w:tmpl w:val="4A4219B0"/>
    <w:name w:val="TableNumbering"/>
    <w:lvl w:ilvl="0">
      <w:start w:val="1"/>
      <w:numFmt w:val="decimal"/>
      <w:pStyle w:val="TableTextNumbered"/>
      <w:lvlText w:val="%1."/>
      <w:lvlJc w:val="left"/>
      <w:pPr>
        <w:tabs>
          <w:tab w:val="num" w:pos="482"/>
        </w:tabs>
        <w:ind w:left="482" w:hanging="369"/>
      </w:pPr>
      <w:rPr>
        <w:rFonts w:hint="default"/>
      </w:rPr>
    </w:lvl>
    <w:lvl w:ilvl="1">
      <w:start w:val="1"/>
      <w:numFmt w:val="lowerLetter"/>
      <w:pStyle w:val="TableTextNumbered2"/>
      <w:lvlText w:val="%2."/>
      <w:lvlJc w:val="left"/>
      <w:pPr>
        <w:tabs>
          <w:tab w:val="num" w:pos="822"/>
        </w:tabs>
        <w:ind w:left="822" w:hanging="340"/>
      </w:pPr>
      <w:rPr>
        <w:rFonts w:hint="default"/>
      </w:rPr>
    </w:lvl>
    <w:lvl w:ilvl="2">
      <w:start w:val="1"/>
      <w:numFmt w:val="lowerRoman"/>
      <w:pStyle w:val="TableTextNumbered3"/>
      <w:lvlText w:val="%3."/>
      <w:lvlJc w:val="left"/>
      <w:pPr>
        <w:tabs>
          <w:tab w:val="num" w:pos="1219"/>
        </w:tabs>
        <w:ind w:left="1219" w:hanging="39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7" w15:restartNumberingAfterBreak="0">
    <w:nsid w:val="6E063CC9"/>
    <w:multiLevelType w:val="hybridMultilevel"/>
    <w:tmpl w:val="6178A7F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363534"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00B2A9"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79" w15:restartNumberingAfterBreak="0">
    <w:nsid w:val="70D03E19"/>
    <w:multiLevelType w:val="hybridMultilevel"/>
    <w:tmpl w:val="1FD8110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710B7BC4"/>
    <w:multiLevelType w:val="hybridMultilevel"/>
    <w:tmpl w:val="E25C929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729D40E7"/>
    <w:multiLevelType w:val="hybridMultilevel"/>
    <w:tmpl w:val="3AFE94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72AC7A0E"/>
    <w:multiLevelType w:val="hybridMultilevel"/>
    <w:tmpl w:val="059C74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7839021E"/>
    <w:multiLevelType w:val="multilevel"/>
    <w:tmpl w:val="E0E09B5E"/>
    <w:name w:val="DEPIListNumbering"/>
    <w:lvl w:ilvl="0">
      <w:start w:val="1"/>
      <w:numFmt w:val="decimal"/>
      <w:pStyle w:val="ListNumber"/>
      <w:lvlText w:val="%1."/>
      <w:lvlJc w:val="left"/>
      <w:pPr>
        <w:tabs>
          <w:tab w:val="num" w:pos="340"/>
        </w:tabs>
        <w:ind w:left="340" w:hanging="340"/>
      </w:pPr>
      <w:rPr>
        <w:rFonts w:hint="default"/>
        <w:color w:val="363534" w:themeColor="text1"/>
        <w:spacing w:val="0"/>
        <w:sz w:val="20"/>
      </w:rPr>
    </w:lvl>
    <w:lvl w:ilvl="1">
      <w:start w:val="1"/>
      <w:numFmt w:val="lowerLetter"/>
      <w:pStyle w:val="ListNumber2"/>
      <w:lvlText w:val="%2."/>
      <w:lvlJc w:val="left"/>
      <w:pPr>
        <w:tabs>
          <w:tab w:val="num" w:pos="680"/>
        </w:tabs>
        <w:ind w:left="680" w:hanging="340"/>
      </w:pPr>
      <w:rPr>
        <w:rFonts w:hint="default"/>
        <w:color w:val="363534" w:themeColor="text1"/>
        <w:spacing w:val="0"/>
        <w:sz w:val="20"/>
      </w:rPr>
    </w:lvl>
    <w:lvl w:ilvl="2">
      <w:start w:val="1"/>
      <w:numFmt w:val="lowerRoman"/>
      <w:pStyle w:val="ListNumber3"/>
      <w:lvlText w:val="%3."/>
      <w:lvlJc w:val="left"/>
      <w:pPr>
        <w:tabs>
          <w:tab w:val="num" w:pos="1049"/>
        </w:tabs>
        <w:ind w:left="1049" w:hanging="369"/>
      </w:pPr>
      <w:rPr>
        <w:rFonts w:hint="default"/>
        <w:color w:val="363534" w:themeColor="text1"/>
        <w:spacing w:val="0"/>
        <w:position w:val="0"/>
        <w:sz w:val="20"/>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84" w15:restartNumberingAfterBreak="0">
    <w:nsid w:val="7966082D"/>
    <w:multiLevelType w:val="hybridMultilevel"/>
    <w:tmpl w:val="C7964446"/>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num w:numId="1" w16cid:durableId="554391478">
    <w:abstractNumId w:val="46"/>
  </w:num>
  <w:num w:numId="2" w16cid:durableId="1569925192">
    <w:abstractNumId w:val="76"/>
  </w:num>
  <w:num w:numId="3" w16cid:durableId="2014145258">
    <w:abstractNumId w:val="64"/>
  </w:num>
  <w:num w:numId="4" w16cid:durableId="1285431572">
    <w:abstractNumId w:val="83"/>
  </w:num>
  <w:num w:numId="5" w16cid:durableId="1794667239">
    <w:abstractNumId w:val="32"/>
  </w:num>
  <w:num w:numId="6" w16cid:durableId="2033989792">
    <w:abstractNumId w:val="10"/>
  </w:num>
  <w:num w:numId="7" w16cid:durableId="540435267">
    <w:abstractNumId w:val="3"/>
  </w:num>
  <w:num w:numId="8" w16cid:durableId="55864186">
    <w:abstractNumId w:val="78"/>
  </w:num>
  <w:num w:numId="9" w16cid:durableId="1371343781">
    <w:abstractNumId w:val="15"/>
  </w:num>
  <w:num w:numId="10" w16cid:durableId="1434670655">
    <w:abstractNumId w:val="43"/>
  </w:num>
  <w:num w:numId="11" w16cid:durableId="1380320198">
    <w:abstractNumId w:val="26"/>
  </w:num>
  <w:num w:numId="12" w16cid:durableId="638724792">
    <w:abstractNumId w:val="48"/>
  </w:num>
  <w:num w:numId="13" w16cid:durableId="1310475488">
    <w:abstractNumId w:val="54"/>
  </w:num>
  <w:num w:numId="14" w16cid:durableId="490680739">
    <w:abstractNumId w:val="73"/>
  </w:num>
  <w:num w:numId="15" w16cid:durableId="951549254">
    <w:abstractNumId w:val="75"/>
  </w:num>
  <w:num w:numId="16" w16cid:durableId="1473477169">
    <w:abstractNumId w:val="80"/>
  </w:num>
  <w:num w:numId="17" w16cid:durableId="1924799908">
    <w:abstractNumId w:val="61"/>
  </w:num>
  <w:num w:numId="18" w16cid:durableId="946621706">
    <w:abstractNumId w:val="4"/>
  </w:num>
  <w:num w:numId="19" w16cid:durableId="475991148">
    <w:abstractNumId w:val="51"/>
  </w:num>
  <w:num w:numId="20" w16cid:durableId="1086154382">
    <w:abstractNumId w:val="14"/>
  </w:num>
  <w:num w:numId="21" w16cid:durableId="1117867288">
    <w:abstractNumId w:val="11"/>
  </w:num>
  <w:num w:numId="22" w16cid:durableId="1541625672">
    <w:abstractNumId w:val="18"/>
  </w:num>
  <w:num w:numId="23" w16cid:durableId="999431407">
    <w:abstractNumId w:val="29"/>
  </w:num>
  <w:num w:numId="24" w16cid:durableId="351224230">
    <w:abstractNumId w:val="60"/>
  </w:num>
  <w:num w:numId="25" w16cid:durableId="1069038611">
    <w:abstractNumId w:val="36"/>
  </w:num>
  <w:num w:numId="26" w16cid:durableId="86389911">
    <w:abstractNumId w:val="31"/>
  </w:num>
  <w:num w:numId="27" w16cid:durableId="6756008">
    <w:abstractNumId w:val="71"/>
  </w:num>
  <w:num w:numId="28" w16cid:durableId="1934583925">
    <w:abstractNumId w:val="33"/>
  </w:num>
  <w:num w:numId="29" w16cid:durableId="841815414">
    <w:abstractNumId w:val="25"/>
  </w:num>
  <w:num w:numId="30" w16cid:durableId="1067531261">
    <w:abstractNumId w:val="55"/>
  </w:num>
  <w:num w:numId="31" w16cid:durableId="270088781">
    <w:abstractNumId w:val="22"/>
  </w:num>
  <w:num w:numId="32" w16cid:durableId="2091079309">
    <w:abstractNumId w:val="1"/>
  </w:num>
  <w:num w:numId="33" w16cid:durableId="239677149">
    <w:abstractNumId w:val="34"/>
  </w:num>
  <w:num w:numId="34" w16cid:durableId="1696688710">
    <w:abstractNumId w:val="68"/>
  </w:num>
  <w:num w:numId="35" w16cid:durableId="1438797161">
    <w:abstractNumId w:val="37"/>
  </w:num>
  <w:num w:numId="36" w16cid:durableId="593713068">
    <w:abstractNumId w:val="63"/>
  </w:num>
  <w:num w:numId="37" w16cid:durableId="439951732">
    <w:abstractNumId w:val="82"/>
  </w:num>
  <w:num w:numId="38" w16cid:durableId="1677541290">
    <w:abstractNumId w:val="62"/>
  </w:num>
  <w:num w:numId="39" w16cid:durableId="2077891513">
    <w:abstractNumId w:val="7"/>
  </w:num>
  <w:num w:numId="40" w16cid:durableId="694310182">
    <w:abstractNumId w:val="16"/>
  </w:num>
  <w:num w:numId="41" w16cid:durableId="1636400505">
    <w:abstractNumId w:val="19"/>
  </w:num>
  <w:num w:numId="42" w16cid:durableId="1947034303">
    <w:abstractNumId w:val="44"/>
  </w:num>
  <w:num w:numId="43" w16cid:durableId="1262493910">
    <w:abstractNumId w:val="59"/>
  </w:num>
  <w:num w:numId="44" w16cid:durableId="1354185667">
    <w:abstractNumId w:val="41"/>
  </w:num>
  <w:num w:numId="45" w16cid:durableId="547574813">
    <w:abstractNumId w:val="9"/>
  </w:num>
  <w:num w:numId="46" w16cid:durableId="419375824">
    <w:abstractNumId w:val="27"/>
  </w:num>
  <w:num w:numId="47" w16cid:durableId="169417721">
    <w:abstractNumId w:val="65"/>
  </w:num>
  <w:num w:numId="48" w16cid:durableId="106776400">
    <w:abstractNumId w:val="49"/>
  </w:num>
  <w:num w:numId="49" w16cid:durableId="147015398">
    <w:abstractNumId w:val="17"/>
  </w:num>
  <w:num w:numId="50" w16cid:durableId="1762095476">
    <w:abstractNumId w:val="84"/>
  </w:num>
  <w:num w:numId="51" w16cid:durableId="481043208">
    <w:abstractNumId w:val="5"/>
  </w:num>
  <w:num w:numId="52" w16cid:durableId="1894151209">
    <w:abstractNumId w:val="50"/>
  </w:num>
  <w:num w:numId="53" w16cid:durableId="1322661041">
    <w:abstractNumId w:val="20"/>
  </w:num>
  <w:num w:numId="54" w16cid:durableId="703023944">
    <w:abstractNumId w:val="13"/>
  </w:num>
  <w:num w:numId="55" w16cid:durableId="1773435988">
    <w:abstractNumId w:val="56"/>
  </w:num>
  <w:num w:numId="56" w16cid:durableId="601038188">
    <w:abstractNumId w:val="52"/>
  </w:num>
  <w:num w:numId="57" w16cid:durableId="373892565">
    <w:abstractNumId w:val="70"/>
  </w:num>
  <w:num w:numId="58" w16cid:durableId="1190533030">
    <w:abstractNumId w:val="77"/>
  </w:num>
  <w:num w:numId="59" w16cid:durableId="952442621">
    <w:abstractNumId w:val="74"/>
  </w:num>
  <w:num w:numId="60" w16cid:durableId="1097598324">
    <w:abstractNumId w:val="53"/>
  </w:num>
  <w:num w:numId="61" w16cid:durableId="671832855">
    <w:abstractNumId w:val="30"/>
  </w:num>
  <w:num w:numId="62" w16cid:durableId="1446655673">
    <w:abstractNumId w:val="66"/>
  </w:num>
  <w:num w:numId="63" w16cid:durableId="983388203">
    <w:abstractNumId w:val="2"/>
  </w:num>
  <w:num w:numId="64" w16cid:durableId="1029836621">
    <w:abstractNumId w:val="72"/>
  </w:num>
  <w:num w:numId="65" w16cid:durableId="1879314876">
    <w:abstractNumId w:val="81"/>
  </w:num>
  <w:num w:numId="66" w16cid:durableId="44374215">
    <w:abstractNumId w:val="38"/>
  </w:num>
  <w:num w:numId="67" w16cid:durableId="820197308">
    <w:abstractNumId w:val="47"/>
  </w:num>
  <w:num w:numId="68" w16cid:durableId="1252274448">
    <w:abstractNumId w:val="39"/>
  </w:num>
  <w:num w:numId="69" w16cid:durableId="1107434110">
    <w:abstractNumId w:val="79"/>
  </w:num>
  <w:num w:numId="70" w16cid:durableId="2014334571">
    <w:abstractNumId w:val="35"/>
  </w:num>
  <w:num w:numId="71" w16cid:durableId="2060397142">
    <w:abstractNumId w:val="24"/>
  </w:num>
  <w:num w:numId="72" w16cid:durableId="1373573371">
    <w:abstractNumId w:val="69"/>
  </w:num>
  <w:num w:numId="73" w16cid:durableId="2070302331">
    <w:abstractNumId w:val="8"/>
  </w:num>
  <w:num w:numId="74" w16cid:durableId="1959681333">
    <w:abstractNumId w:val="21"/>
  </w:num>
  <w:num w:numId="75" w16cid:durableId="1664162085">
    <w:abstractNumId w:val="0"/>
    <w:lvlOverride w:ilvl="0">
      <w:lvl w:ilvl="0">
        <w:numFmt w:val="lowerLetter"/>
        <w:lvlText w:val="%1."/>
        <w:lvlJc w:val="left"/>
      </w:lvl>
    </w:lvlOverride>
  </w:num>
  <w:num w:numId="76" w16cid:durableId="576593612">
    <w:abstractNumId w:val="40"/>
    <w:lvlOverride w:ilvl="0">
      <w:lvl w:ilvl="0">
        <w:numFmt w:val="decimal"/>
        <w:lvlText w:val="%1."/>
        <w:lvlJc w:val="left"/>
      </w:lvl>
    </w:lvlOverride>
  </w:num>
  <w:num w:numId="77" w16cid:durableId="758722194">
    <w:abstractNumId w:val="12"/>
    <w:lvlOverride w:ilvl="0">
      <w:lvl w:ilvl="0">
        <w:numFmt w:val="decimal"/>
        <w:lvlText w:val="%1."/>
        <w:lvlJc w:val="left"/>
      </w:lvl>
    </w:lvlOverride>
  </w:num>
  <w:num w:numId="78" w16cid:durableId="1633826785">
    <w:abstractNumId w:val="42"/>
    <w:lvlOverride w:ilvl="0">
      <w:lvl w:ilvl="0">
        <w:numFmt w:val="decimal"/>
        <w:lvlText w:val="%1."/>
        <w:lvlJc w:val="left"/>
      </w:lvl>
    </w:lvlOverride>
  </w:num>
  <w:num w:numId="79" w16cid:durableId="2117209002">
    <w:abstractNumId w:val="23"/>
    <w:lvlOverride w:ilvl="0">
      <w:lvl w:ilvl="0">
        <w:numFmt w:val="decimal"/>
        <w:lvlText w:val="%1."/>
        <w:lvlJc w:val="left"/>
      </w:lvl>
    </w:lvlOverride>
  </w:num>
  <w:num w:numId="80" w16cid:durableId="570967886">
    <w:abstractNumId w:val="2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activeWritingStyle w:appName="MSWord" w:lang="en-US" w:vendorID="64" w:dllVersion="6"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activeWritingStyle w:appName="MSWord" w:lang="en-US" w:vendorID="64" w:dllVersion="0" w:nlCheck="1" w:checkStyle="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2050" style="mso-position-horizontal-relative:page;mso-position-vertical-relative:page" stroke="f">
      <v:stroke on="f"/>
      <o:colormru v:ext="edit" colors="white"/>
    </o:shapedefaults>
  </w:hdrShapeDefaults>
  <w:footnotePr>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ppendixName" w:val="Appendix"/>
    <w:docVar w:name="Audience" w:val="External"/>
    <w:docVar w:name="CoBrandNumber" w:val="0"/>
    <w:docVar w:name="ContentiousSubject" w:val="False"/>
    <w:docVar w:name="CoverCoBranded" w:val="False"/>
    <w:docVar w:name="CoverLayout" w:val="Single"/>
    <w:docVar w:name="CoverProjectBar" w:val="True"/>
    <w:docVar w:name="CoverWebAddress" w:val="True"/>
    <w:docVar w:name="FooterTextAuto" w:val="True"/>
    <w:docVar w:name="Heading1Numbered" w:val="False"/>
    <w:docVar w:name="Heading2Numbered" w:val="False"/>
    <w:docVar w:name="Heading3Numbered" w:val="False"/>
    <w:docVar w:name="Heading4Numbered" w:val="False"/>
    <w:docVar w:name="PageSetup" w:val="Single"/>
    <w:docVar w:name="Theme Color" w:val="CorporateServices"/>
    <w:docVar w:name="TOC" w:val="False"/>
    <w:docVar w:name="TOCNew" w:val="True"/>
    <w:docVar w:name="Version" w:val="3"/>
  </w:docVars>
  <w:rsids>
    <w:rsidRoot w:val="00E3385F"/>
    <w:rsid w:val="0000017F"/>
    <w:rsid w:val="00000279"/>
    <w:rsid w:val="000004BD"/>
    <w:rsid w:val="00000B7A"/>
    <w:rsid w:val="00000C89"/>
    <w:rsid w:val="00000FEB"/>
    <w:rsid w:val="000012BE"/>
    <w:rsid w:val="000015ED"/>
    <w:rsid w:val="00001F76"/>
    <w:rsid w:val="000024EB"/>
    <w:rsid w:val="0000279C"/>
    <w:rsid w:val="000028B4"/>
    <w:rsid w:val="00002DE1"/>
    <w:rsid w:val="00003960"/>
    <w:rsid w:val="00004237"/>
    <w:rsid w:val="0000456E"/>
    <w:rsid w:val="00004641"/>
    <w:rsid w:val="0000491E"/>
    <w:rsid w:val="00004CA4"/>
    <w:rsid w:val="00005261"/>
    <w:rsid w:val="00005647"/>
    <w:rsid w:val="0000591C"/>
    <w:rsid w:val="00006000"/>
    <w:rsid w:val="00006769"/>
    <w:rsid w:val="000068D4"/>
    <w:rsid w:val="00006A2C"/>
    <w:rsid w:val="00006F08"/>
    <w:rsid w:val="000079BC"/>
    <w:rsid w:val="00007A07"/>
    <w:rsid w:val="00010A57"/>
    <w:rsid w:val="00010AAD"/>
    <w:rsid w:val="00010E3F"/>
    <w:rsid w:val="00010FAD"/>
    <w:rsid w:val="0001107C"/>
    <w:rsid w:val="000114BD"/>
    <w:rsid w:val="000118FD"/>
    <w:rsid w:val="00011F39"/>
    <w:rsid w:val="0001226A"/>
    <w:rsid w:val="00012710"/>
    <w:rsid w:val="00012B94"/>
    <w:rsid w:val="00012E66"/>
    <w:rsid w:val="00012EC2"/>
    <w:rsid w:val="00013360"/>
    <w:rsid w:val="0001362A"/>
    <w:rsid w:val="0001389C"/>
    <w:rsid w:val="0001393A"/>
    <w:rsid w:val="00013BAE"/>
    <w:rsid w:val="00013DC6"/>
    <w:rsid w:val="0001466C"/>
    <w:rsid w:val="00014C23"/>
    <w:rsid w:val="00014E03"/>
    <w:rsid w:val="00014E15"/>
    <w:rsid w:val="00015BB6"/>
    <w:rsid w:val="00016478"/>
    <w:rsid w:val="00016C60"/>
    <w:rsid w:val="000171F8"/>
    <w:rsid w:val="000171FD"/>
    <w:rsid w:val="00017669"/>
    <w:rsid w:val="00017D91"/>
    <w:rsid w:val="00020DB2"/>
    <w:rsid w:val="00021A33"/>
    <w:rsid w:val="00021CF5"/>
    <w:rsid w:val="0002261E"/>
    <w:rsid w:val="000227DA"/>
    <w:rsid w:val="00022F51"/>
    <w:rsid w:val="000230FD"/>
    <w:rsid w:val="0002325E"/>
    <w:rsid w:val="00023536"/>
    <w:rsid w:val="000236AE"/>
    <w:rsid w:val="00023AFB"/>
    <w:rsid w:val="00023F44"/>
    <w:rsid w:val="0002404B"/>
    <w:rsid w:val="00024572"/>
    <w:rsid w:val="00024574"/>
    <w:rsid w:val="00024896"/>
    <w:rsid w:val="00024990"/>
    <w:rsid w:val="00024D99"/>
    <w:rsid w:val="000251A3"/>
    <w:rsid w:val="00025217"/>
    <w:rsid w:val="0002541C"/>
    <w:rsid w:val="00025A62"/>
    <w:rsid w:val="00025ADB"/>
    <w:rsid w:val="00025F6C"/>
    <w:rsid w:val="00026290"/>
    <w:rsid w:val="000263AA"/>
    <w:rsid w:val="00026700"/>
    <w:rsid w:val="00026706"/>
    <w:rsid w:val="0002674C"/>
    <w:rsid w:val="000268F7"/>
    <w:rsid w:val="00026AC5"/>
    <w:rsid w:val="0002719A"/>
    <w:rsid w:val="0002752C"/>
    <w:rsid w:val="00027779"/>
    <w:rsid w:val="00027D1E"/>
    <w:rsid w:val="00027E13"/>
    <w:rsid w:val="00027EED"/>
    <w:rsid w:val="00027F13"/>
    <w:rsid w:val="000303AC"/>
    <w:rsid w:val="00030692"/>
    <w:rsid w:val="0003108C"/>
    <w:rsid w:val="00031190"/>
    <w:rsid w:val="000312CC"/>
    <w:rsid w:val="000312E9"/>
    <w:rsid w:val="0003176C"/>
    <w:rsid w:val="00031F2C"/>
    <w:rsid w:val="000323E0"/>
    <w:rsid w:val="000323EF"/>
    <w:rsid w:val="0003294B"/>
    <w:rsid w:val="00032BE8"/>
    <w:rsid w:val="00032D71"/>
    <w:rsid w:val="00033137"/>
    <w:rsid w:val="00033178"/>
    <w:rsid w:val="00033331"/>
    <w:rsid w:val="00033A8A"/>
    <w:rsid w:val="0003418D"/>
    <w:rsid w:val="0003451C"/>
    <w:rsid w:val="00034E46"/>
    <w:rsid w:val="00035139"/>
    <w:rsid w:val="00035163"/>
    <w:rsid w:val="00035168"/>
    <w:rsid w:val="000351EF"/>
    <w:rsid w:val="00035B4E"/>
    <w:rsid w:val="00035BAD"/>
    <w:rsid w:val="00035F72"/>
    <w:rsid w:val="00035FD9"/>
    <w:rsid w:val="000362D6"/>
    <w:rsid w:val="00036908"/>
    <w:rsid w:val="00036A70"/>
    <w:rsid w:val="00036FBD"/>
    <w:rsid w:val="00037072"/>
    <w:rsid w:val="00037CE2"/>
    <w:rsid w:val="00037F49"/>
    <w:rsid w:val="00037F81"/>
    <w:rsid w:val="00040BDB"/>
    <w:rsid w:val="00040FDD"/>
    <w:rsid w:val="0004176C"/>
    <w:rsid w:val="00041797"/>
    <w:rsid w:val="00041903"/>
    <w:rsid w:val="00041C5B"/>
    <w:rsid w:val="00041D37"/>
    <w:rsid w:val="00041FBF"/>
    <w:rsid w:val="00042132"/>
    <w:rsid w:val="000421D0"/>
    <w:rsid w:val="0004263E"/>
    <w:rsid w:val="000430CC"/>
    <w:rsid w:val="000430E6"/>
    <w:rsid w:val="00043650"/>
    <w:rsid w:val="00043971"/>
    <w:rsid w:val="00043BC5"/>
    <w:rsid w:val="00043E65"/>
    <w:rsid w:val="000441FC"/>
    <w:rsid w:val="00044882"/>
    <w:rsid w:val="00044BDC"/>
    <w:rsid w:val="000455E1"/>
    <w:rsid w:val="00045AA1"/>
    <w:rsid w:val="0004622F"/>
    <w:rsid w:val="00046864"/>
    <w:rsid w:val="00046EE3"/>
    <w:rsid w:val="000473A1"/>
    <w:rsid w:val="0004761D"/>
    <w:rsid w:val="00047C72"/>
    <w:rsid w:val="00047CE9"/>
    <w:rsid w:val="000501F1"/>
    <w:rsid w:val="00050257"/>
    <w:rsid w:val="00050487"/>
    <w:rsid w:val="000504A5"/>
    <w:rsid w:val="000507C3"/>
    <w:rsid w:val="00052234"/>
    <w:rsid w:val="00052306"/>
    <w:rsid w:val="00052630"/>
    <w:rsid w:val="00052825"/>
    <w:rsid w:val="00052C61"/>
    <w:rsid w:val="00053244"/>
    <w:rsid w:val="00053C43"/>
    <w:rsid w:val="0005434E"/>
    <w:rsid w:val="0005472E"/>
    <w:rsid w:val="000547C6"/>
    <w:rsid w:val="00054AD4"/>
    <w:rsid w:val="00055546"/>
    <w:rsid w:val="0005568C"/>
    <w:rsid w:val="000557B4"/>
    <w:rsid w:val="00055860"/>
    <w:rsid w:val="00055D0B"/>
    <w:rsid w:val="000560BA"/>
    <w:rsid w:val="000570E5"/>
    <w:rsid w:val="00057EB2"/>
    <w:rsid w:val="0006013C"/>
    <w:rsid w:val="00060538"/>
    <w:rsid w:val="00060722"/>
    <w:rsid w:val="00060EE0"/>
    <w:rsid w:val="00060FD9"/>
    <w:rsid w:val="00061573"/>
    <w:rsid w:val="000617D7"/>
    <w:rsid w:val="000620DA"/>
    <w:rsid w:val="000626EE"/>
    <w:rsid w:val="00062985"/>
    <w:rsid w:val="00063623"/>
    <w:rsid w:val="00063E71"/>
    <w:rsid w:val="000640A9"/>
    <w:rsid w:val="0006422E"/>
    <w:rsid w:val="00064489"/>
    <w:rsid w:val="00065584"/>
    <w:rsid w:val="000655FD"/>
    <w:rsid w:val="00065A52"/>
    <w:rsid w:val="00065E7A"/>
    <w:rsid w:val="000660C5"/>
    <w:rsid w:val="00066ABF"/>
    <w:rsid w:val="00066F02"/>
    <w:rsid w:val="00067098"/>
    <w:rsid w:val="0006742D"/>
    <w:rsid w:val="000676F8"/>
    <w:rsid w:val="00067769"/>
    <w:rsid w:val="00067AFF"/>
    <w:rsid w:val="000704F3"/>
    <w:rsid w:val="00070C97"/>
    <w:rsid w:val="0007112E"/>
    <w:rsid w:val="00071B67"/>
    <w:rsid w:val="00071CA4"/>
    <w:rsid w:val="00071DE2"/>
    <w:rsid w:val="00072074"/>
    <w:rsid w:val="00072288"/>
    <w:rsid w:val="00072733"/>
    <w:rsid w:val="00072783"/>
    <w:rsid w:val="00072E02"/>
    <w:rsid w:val="00073536"/>
    <w:rsid w:val="0007374D"/>
    <w:rsid w:val="00073956"/>
    <w:rsid w:val="00073963"/>
    <w:rsid w:val="000739CC"/>
    <w:rsid w:val="00073A9B"/>
    <w:rsid w:val="00073BBA"/>
    <w:rsid w:val="00073F07"/>
    <w:rsid w:val="00073F9C"/>
    <w:rsid w:val="000742AF"/>
    <w:rsid w:val="00074430"/>
    <w:rsid w:val="00074A1F"/>
    <w:rsid w:val="00074C2B"/>
    <w:rsid w:val="000752FC"/>
    <w:rsid w:val="000758E3"/>
    <w:rsid w:val="000767F1"/>
    <w:rsid w:val="00076B41"/>
    <w:rsid w:val="0008006E"/>
    <w:rsid w:val="000802A9"/>
    <w:rsid w:val="0008061A"/>
    <w:rsid w:val="0008129B"/>
    <w:rsid w:val="000816AD"/>
    <w:rsid w:val="0008221A"/>
    <w:rsid w:val="00082224"/>
    <w:rsid w:val="0008252E"/>
    <w:rsid w:val="00082889"/>
    <w:rsid w:val="00082914"/>
    <w:rsid w:val="0008309F"/>
    <w:rsid w:val="000838A2"/>
    <w:rsid w:val="00083917"/>
    <w:rsid w:val="00083CD6"/>
    <w:rsid w:val="00084187"/>
    <w:rsid w:val="00084CB1"/>
    <w:rsid w:val="00085689"/>
    <w:rsid w:val="0008568F"/>
    <w:rsid w:val="0008745F"/>
    <w:rsid w:val="000908D6"/>
    <w:rsid w:val="0009125C"/>
    <w:rsid w:val="000913AD"/>
    <w:rsid w:val="00091F49"/>
    <w:rsid w:val="0009214D"/>
    <w:rsid w:val="00093051"/>
    <w:rsid w:val="000935F8"/>
    <w:rsid w:val="000938C5"/>
    <w:rsid w:val="00093F02"/>
    <w:rsid w:val="0009409C"/>
    <w:rsid w:val="000948CF"/>
    <w:rsid w:val="00094A84"/>
    <w:rsid w:val="00094F27"/>
    <w:rsid w:val="0009521E"/>
    <w:rsid w:val="000957FE"/>
    <w:rsid w:val="00095E8A"/>
    <w:rsid w:val="00096627"/>
    <w:rsid w:val="00096B2D"/>
    <w:rsid w:val="00096B35"/>
    <w:rsid w:val="00097170"/>
    <w:rsid w:val="00097538"/>
    <w:rsid w:val="00097763"/>
    <w:rsid w:val="000979B3"/>
    <w:rsid w:val="00097BCF"/>
    <w:rsid w:val="00097C1B"/>
    <w:rsid w:val="000A0179"/>
    <w:rsid w:val="000A04B4"/>
    <w:rsid w:val="000A055B"/>
    <w:rsid w:val="000A059B"/>
    <w:rsid w:val="000A05D6"/>
    <w:rsid w:val="000A09AD"/>
    <w:rsid w:val="000A0D74"/>
    <w:rsid w:val="000A1512"/>
    <w:rsid w:val="000A15E4"/>
    <w:rsid w:val="000A16B0"/>
    <w:rsid w:val="000A2315"/>
    <w:rsid w:val="000A28BD"/>
    <w:rsid w:val="000A2A90"/>
    <w:rsid w:val="000A2C62"/>
    <w:rsid w:val="000A2E96"/>
    <w:rsid w:val="000A30F9"/>
    <w:rsid w:val="000A3721"/>
    <w:rsid w:val="000A3841"/>
    <w:rsid w:val="000A3B01"/>
    <w:rsid w:val="000A4744"/>
    <w:rsid w:val="000A51F3"/>
    <w:rsid w:val="000A5E67"/>
    <w:rsid w:val="000A5EBD"/>
    <w:rsid w:val="000A6267"/>
    <w:rsid w:val="000A6592"/>
    <w:rsid w:val="000A6C89"/>
    <w:rsid w:val="000A719A"/>
    <w:rsid w:val="000A73D0"/>
    <w:rsid w:val="000A73DC"/>
    <w:rsid w:val="000A7418"/>
    <w:rsid w:val="000A75EE"/>
    <w:rsid w:val="000A7E08"/>
    <w:rsid w:val="000B00B4"/>
    <w:rsid w:val="000B012B"/>
    <w:rsid w:val="000B0536"/>
    <w:rsid w:val="000B06A6"/>
    <w:rsid w:val="000B0959"/>
    <w:rsid w:val="000B0A6B"/>
    <w:rsid w:val="000B11F1"/>
    <w:rsid w:val="000B167B"/>
    <w:rsid w:val="000B1B52"/>
    <w:rsid w:val="000B20BF"/>
    <w:rsid w:val="000B22C0"/>
    <w:rsid w:val="000B241A"/>
    <w:rsid w:val="000B2568"/>
    <w:rsid w:val="000B271B"/>
    <w:rsid w:val="000B2D62"/>
    <w:rsid w:val="000B2DE7"/>
    <w:rsid w:val="000B3831"/>
    <w:rsid w:val="000B3DC1"/>
    <w:rsid w:val="000B3FB6"/>
    <w:rsid w:val="000B402E"/>
    <w:rsid w:val="000B40D6"/>
    <w:rsid w:val="000B44D9"/>
    <w:rsid w:val="000B46C3"/>
    <w:rsid w:val="000B4CFC"/>
    <w:rsid w:val="000B5144"/>
    <w:rsid w:val="000B5240"/>
    <w:rsid w:val="000B547C"/>
    <w:rsid w:val="000B5504"/>
    <w:rsid w:val="000B561E"/>
    <w:rsid w:val="000B5EA3"/>
    <w:rsid w:val="000B669C"/>
    <w:rsid w:val="000B6BF6"/>
    <w:rsid w:val="000B7CAB"/>
    <w:rsid w:val="000B7CC2"/>
    <w:rsid w:val="000C005D"/>
    <w:rsid w:val="000C015B"/>
    <w:rsid w:val="000C0411"/>
    <w:rsid w:val="000C0A3E"/>
    <w:rsid w:val="000C11B0"/>
    <w:rsid w:val="000C26FC"/>
    <w:rsid w:val="000C27FF"/>
    <w:rsid w:val="000C2888"/>
    <w:rsid w:val="000C2CCC"/>
    <w:rsid w:val="000C2CD8"/>
    <w:rsid w:val="000C33EB"/>
    <w:rsid w:val="000C3B79"/>
    <w:rsid w:val="000C3C38"/>
    <w:rsid w:val="000C41E0"/>
    <w:rsid w:val="000C41F9"/>
    <w:rsid w:val="000C4231"/>
    <w:rsid w:val="000C436A"/>
    <w:rsid w:val="000C4E6D"/>
    <w:rsid w:val="000C55BE"/>
    <w:rsid w:val="000C57F2"/>
    <w:rsid w:val="000C6231"/>
    <w:rsid w:val="000C707C"/>
    <w:rsid w:val="000C7611"/>
    <w:rsid w:val="000D050A"/>
    <w:rsid w:val="000D0526"/>
    <w:rsid w:val="000D06EA"/>
    <w:rsid w:val="000D0CA4"/>
    <w:rsid w:val="000D1A7B"/>
    <w:rsid w:val="000D1E7B"/>
    <w:rsid w:val="000D2340"/>
    <w:rsid w:val="000D2526"/>
    <w:rsid w:val="000D2813"/>
    <w:rsid w:val="000D2EA1"/>
    <w:rsid w:val="000D3159"/>
    <w:rsid w:val="000D3282"/>
    <w:rsid w:val="000D3344"/>
    <w:rsid w:val="000D3AE8"/>
    <w:rsid w:val="000D3B59"/>
    <w:rsid w:val="000D3D33"/>
    <w:rsid w:val="000D3E39"/>
    <w:rsid w:val="000D3F7B"/>
    <w:rsid w:val="000D42D6"/>
    <w:rsid w:val="000D464F"/>
    <w:rsid w:val="000D4EC1"/>
    <w:rsid w:val="000D6DC7"/>
    <w:rsid w:val="000D703A"/>
    <w:rsid w:val="000D7202"/>
    <w:rsid w:val="000D7482"/>
    <w:rsid w:val="000D76D9"/>
    <w:rsid w:val="000D7891"/>
    <w:rsid w:val="000D7E1F"/>
    <w:rsid w:val="000E0084"/>
    <w:rsid w:val="000E01C1"/>
    <w:rsid w:val="000E01D0"/>
    <w:rsid w:val="000E0F78"/>
    <w:rsid w:val="000E1779"/>
    <w:rsid w:val="000E1BEC"/>
    <w:rsid w:val="000E1F1D"/>
    <w:rsid w:val="000E1FC7"/>
    <w:rsid w:val="000E21E5"/>
    <w:rsid w:val="000E2207"/>
    <w:rsid w:val="000E24E1"/>
    <w:rsid w:val="000E25A9"/>
    <w:rsid w:val="000E27B6"/>
    <w:rsid w:val="000E2CE7"/>
    <w:rsid w:val="000E33C8"/>
    <w:rsid w:val="000E35C7"/>
    <w:rsid w:val="000E3AF5"/>
    <w:rsid w:val="000E3B96"/>
    <w:rsid w:val="000E4B54"/>
    <w:rsid w:val="000E53BD"/>
    <w:rsid w:val="000E55A2"/>
    <w:rsid w:val="000E5F4E"/>
    <w:rsid w:val="000E6684"/>
    <w:rsid w:val="000E6777"/>
    <w:rsid w:val="000E7410"/>
    <w:rsid w:val="000E7936"/>
    <w:rsid w:val="000F03BC"/>
    <w:rsid w:val="000F0A47"/>
    <w:rsid w:val="000F0D60"/>
    <w:rsid w:val="000F147D"/>
    <w:rsid w:val="000F1A3A"/>
    <w:rsid w:val="000F1A53"/>
    <w:rsid w:val="000F1A5A"/>
    <w:rsid w:val="000F1D45"/>
    <w:rsid w:val="000F1FA4"/>
    <w:rsid w:val="000F2014"/>
    <w:rsid w:val="000F2194"/>
    <w:rsid w:val="000F24B2"/>
    <w:rsid w:val="000F306B"/>
    <w:rsid w:val="000F31D9"/>
    <w:rsid w:val="000F376E"/>
    <w:rsid w:val="000F3FC7"/>
    <w:rsid w:val="000F4A13"/>
    <w:rsid w:val="000F4CD5"/>
    <w:rsid w:val="000F5080"/>
    <w:rsid w:val="000F5216"/>
    <w:rsid w:val="000F567F"/>
    <w:rsid w:val="000F5A78"/>
    <w:rsid w:val="000F5E34"/>
    <w:rsid w:val="000F5E5F"/>
    <w:rsid w:val="000F5E8C"/>
    <w:rsid w:val="000F6801"/>
    <w:rsid w:val="000F6803"/>
    <w:rsid w:val="000F6D60"/>
    <w:rsid w:val="000F6D6B"/>
    <w:rsid w:val="000F7657"/>
    <w:rsid w:val="000F7A4B"/>
    <w:rsid w:val="000F7DCF"/>
    <w:rsid w:val="000F7F8C"/>
    <w:rsid w:val="001000DA"/>
    <w:rsid w:val="00100611"/>
    <w:rsid w:val="001006AD"/>
    <w:rsid w:val="0010072A"/>
    <w:rsid w:val="001009C3"/>
    <w:rsid w:val="00100B5E"/>
    <w:rsid w:val="00100FAC"/>
    <w:rsid w:val="00101435"/>
    <w:rsid w:val="00101451"/>
    <w:rsid w:val="0010306F"/>
    <w:rsid w:val="001031FC"/>
    <w:rsid w:val="0010384A"/>
    <w:rsid w:val="00103D73"/>
    <w:rsid w:val="00103F0F"/>
    <w:rsid w:val="00104371"/>
    <w:rsid w:val="00104574"/>
    <w:rsid w:val="00104B12"/>
    <w:rsid w:val="00104F66"/>
    <w:rsid w:val="001054A3"/>
    <w:rsid w:val="0010559C"/>
    <w:rsid w:val="00105C32"/>
    <w:rsid w:val="0010606F"/>
    <w:rsid w:val="0010632A"/>
    <w:rsid w:val="0010632E"/>
    <w:rsid w:val="00106A7E"/>
    <w:rsid w:val="00106A81"/>
    <w:rsid w:val="00106B89"/>
    <w:rsid w:val="00106CA2"/>
    <w:rsid w:val="001108B2"/>
    <w:rsid w:val="00110A24"/>
    <w:rsid w:val="00110A62"/>
    <w:rsid w:val="00110B1B"/>
    <w:rsid w:val="00110B5D"/>
    <w:rsid w:val="0011105B"/>
    <w:rsid w:val="0011111B"/>
    <w:rsid w:val="00111483"/>
    <w:rsid w:val="00111886"/>
    <w:rsid w:val="00111CE1"/>
    <w:rsid w:val="00112614"/>
    <w:rsid w:val="0011267E"/>
    <w:rsid w:val="0011271A"/>
    <w:rsid w:val="00112E38"/>
    <w:rsid w:val="001131AA"/>
    <w:rsid w:val="001137CE"/>
    <w:rsid w:val="00113C4C"/>
    <w:rsid w:val="00113CDC"/>
    <w:rsid w:val="00113DD9"/>
    <w:rsid w:val="0011467A"/>
    <w:rsid w:val="00114751"/>
    <w:rsid w:val="0011484F"/>
    <w:rsid w:val="001148DA"/>
    <w:rsid w:val="00114F21"/>
    <w:rsid w:val="00114F4E"/>
    <w:rsid w:val="00115310"/>
    <w:rsid w:val="00115E3D"/>
    <w:rsid w:val="00116300"/>
    <w:rsid w:val="001172B9"/>
    <w:rsid w:val="001177A2"/>
    <w:rsid w:val="00117819"/>
    <w:rsid w:val="001179D3"/>
    <w:rsid w:val="00117CFE"/>
    <w:rsid w:val="00117DD6"/>
    <w:rsid w:val="00117F77"/>
    <w:rsid w:val="00117FA6"/>
    <w:rsid w:val="001202B1"/>
    <w:rsid w:val="001203C0"/>
    <w:rsid w:val="001204D7"/>
    <w:rsid w:val="0012093F"/>
    <w:rsid w:val="001210F1"/>
    <w:rsid w:val="00121248"/>
    <w:rsid w:val="00121266"/>
    <w:rsid w:val="00121268"/>
    <w:rsid w:val="001217C3"/>
    <w:rsid w:val="001219CD"/>
    <w:rsid w:val="00121E66"/>
    <w:rsid w:val="00122355"/>
    <w:rsid w:val="00122358"/>
    <w:rsid w:val="001226AD"/>
    <w:rsid w:val="001228CD"/>
    <w:rsid w:val="00122A3C"/>
    <w:rsid w:val="00122AE8"/>
    <w:rsid w:val="00122C72"/>
    <w:rsid w:val="001230A5"/>
    <w:rsid w:val="00123733"/>
    <w:rsid w:val="00123ACC"/>
    <w:rsid w:val="00123FDE"/>
    <w:rsid w:val="00124482"/>
    <w:rsid w:val="00124611"/>
    <w:rsid w:val="001246C4"/>
    <w:rsid w:val="00124797"/>
    <w:rsid w:val="00124C3D"/>
    <w:rsid w:val="00124D82"/>
    <w:rsid w:val="00124E8F"/>
    <w:rsid w:val="001250AF"/>
    <w:rsid w:val="001253D5"/>
    <w:rsid w:val="00125A6C"/>
    <w:rsid w:val="00125C50"/>
    <w:rsid w:val="00125F99"/>
    <w:rsid w:val="001262FB"/>
    <w:rsid w:val="001266B1"/>
    <w:rsid w:val="001269E0"/>
    <w:rsid w:val="001270B7"/>
    <w:rsid w:val="00127385"/>
    <w:rsid w:val="00127410"/>
    <w:rsid w:val="0012741A"/>
    <w:rsid w:val="00127532"/>
    <w:rsid w:val="00127D30"/>
    <w:rsid w:val="00127F2F"/>
    <w:rsid w:val="001300CB"/>
    <w:rsid w:val="00131311"/>
    <w:rsid w:val="001314EF"/>
    <w:rsid w:val="001315CE"/>
    <w:rsid w:val="0013248A"/>
    <w:rsid w:val="001325D7"/>
    <w:rsid w:val="00132744"/>
    <w:rsid w:val="00132777"/>
    <w:rsid w:val="00133770"/>
    <w:rsid w:val="00133A4B"/>
    <w:rsid w:val="00133A9C"/>
    <w:rsid w:val="00133E3D"/>
    <w:rsid w:val="0013436B"/>
    <w:rsid w:val="0013448B"/>
    <w:rsid w:val="001344D2"/>
    <w:rsid w:val="001346B4"/>
    <w:rsid w:val="00134898"/>
    <w:rsid w:val="00134E87"/>
    <w:rsid w:val="00135A18"/>
    <w:rsid w:val="00136666"/>
    <w:rsid w:val="00136CE3"/>
    <w:rsid w:val="00136D91"/>
    <w:rsid w:val="00136EBF"/>
    <w:rsid w:val="001374EB"/>
    <w:rsid w:val="0013757A"/>
    <w:rsid w:val="001376E5"/>
    <w:rsid w:val="00137829"/>
    <w:rsid w:val="0013799D"/>
    <w:rsid w:val="0014019B"/>
    <w:rsid w:val="00140262"/>
    <w:rsid w:val="001408BD"/>
    <w:rsid w:val="001409C8"/>
    <w:rsid w:val="00140AE9"/>
    <w:rsid w:val="00140B0D"/>
    <w:rsid w:val="001418BB"/>
    <w:rsid w:val="00141F9F"/>
    <w:rsid w:val="001422E5"/>
    <w:rsid w:val="00142AFE"/>
    <w:rsid w:val="00142C15"/>
    <w:rsid w:val="00142C6C"/>
    <w:rsid w:val="00142DFF"/>
    <w:rsid w:val="00142E13"/>
    <w:rsid w:val="0014351C"/>
    <w:rsid w:val="0014395E"/>
    <w:rsid w:val="001439C8"/>
    <w:rsid w:val="00143B42"/>
    <w:rsid w:val="00143CD8"/>
    <w:rsid w:val="00144226"/>
    <w:rsid w:val="001443D1"/>
    <w:rsid w:val="00144714"/>
    <w:rsid w:val="00144766"/>
    <w:rsid w:val="001447E1"/>
    <w:rsid w:val="00145711"/>
    <w:rsid w:val="0014576E"/>
    <w:rsid w:val="001457F6"/>
    <w:rsid w:val="001459D7"/>
    <w:rsid w:val="00145BB5"/>
    <w:rsid w:val="0014619D"/>
    <w:rsid w:val="00146CDE"/>
    <w:rsid w:val="0014701F"/>
    <w:rsid w:val="001470F1"/>
    <w:rsid w:val="001474AE"/>
    <w:rsid w:val="001474D5"/>
    <w:rsid w:val="00147B75"/>
    <w:rsid w:val="00147B9C"/>
    <w:rsid w:val="00147EC2"/>
    <w:rsid w:val="00150172"/>
    <w:rsid w:val="001501A0"/>
    <w:rsid w:val="00150BC2"/>
    <w:rsid w:val="00151C40"/>
    <w:rsid w:val="00151DB1"/>
    <w:rsid w:val="001522A3"/>
    <w:rsid w:val="00152DA7"/>
    <w:rsid w:val="00152F06"/>
    <w:rsid w:val="00153334"/>
    <w:rsid w:val="0015375B"/>
    <w:rsid w:val="0015388E"/>
    <w:rsid w:val="00153FD1"/>
    <w:rsid w:val="00153FDB"/>
    <w:rsid w:val="001541A8"/>
    <w:rsid w:val="00154373"/>
    <w:rsid w:val="001544A7"/>
    <w:rsid w:val="00154503"/>
    <w:rsid w:val="0015452B"/>
    <w:rsid w:val="00154C0E"/>
    <w:rsid w:val="00154F44"/>
    <w:rsid w:val="00155B6F"/>
    <w:rsid w:val="001562D9"/>
    <w:rsid w:val="0015661D"/>
    <w:rsid w:val="001568CE"/>
    <w:rsid w:val="00156A81"/>
    <w:rsid w:val="00156F4A"/>
    <w:rsid w:val="00157E61"/>
    <w:rsid w:val="00157E78"/>
    <w:rsid w:val="001601C2"/>
    <w:rsid w:val="00160ED7"/>
    <w:rsid w:val="001619E0"/>
    <w:rsid w:val="00161E60"/>
    <w:rsid w:val="00162B86"/>
    <w:rsid w:val="00162E29"/>
    <w:rsid w:val="0016301C"/>
    <w:rsid w:val="0016310E"/>
    <w:rsid w:val="0016334C"/>
    <w:rsid w:val="00163536"/>
    <w:rsid w:val="001635A6"/>
    <w:rsid w:val="00163E14"/>
    <w:rsid w:val="00164055"/>
    <w:rsid w:val="00164B4C"/>
    <w:rsid w:val="00164D40"/>
    <w:rsid w:val="0016502A"/>
    <w:rsid w:val="0016509E"/>
    <w:rsid w:val="00165678"/>
    <w:rsid w:val="00165754"/>
    <w:rsid w:val="0016579F"/>
    <w:rsid w:val="001658FA"/>
    <w:rsid w:val="00165D74"/>
    <w:rsid w:val="001664DC"/>
    <w:rsid w:val="00166B17"/>
    <w:rsid w:val="00166FEF"/>
    <w:rsid w:val="00167413"/>
    <w:rsid w:val="001676F4"/>
    <w:rsid w:val="00167865"/>
    <w:rsid w:val="00170713"/>
    <w:rsid w:val="00170F85"/>
    <w:rsid w:val="001715D8"/>
    <w:rsid w:val="00171FD1"/>
    <w:rsid w:val="00172031"/>
    <w:rsid w:val="00172DA4"/>
    <w:rsid w:val="00173F6E"/>
    <w:rsid w:val="001748A0"/>
    <w:rsid w:val="001756B6"/>
    <w:rsid w:val="0017570D"/>
    <w:rsid w:val="00175826"/>
    <w:rsid w:val="0017593D"/>
    <w:rsid w:val="00175B81"/>
    <w:rsid w:val="00175C26"/>
    <w:rsid w:val="00175E2D"/>
    <w:rsid w:val="00176238"/>
    <w:rsid w:val="00176368"/>
    <w:rsid w:val="00176A24"/>
    <w:rsid w:val="00176DBD"/>
    <w:rsid w:val="00176DF9"/>
    <w:rsid w:val="0017720A"/>
    <w:rsid w:val="00177415"/>
    <w:rsid w:val="001779DE"/>
    <w:rsid w:val="00177AC3"/>
    <w:rsid w:val="00177B82"/>
    <w:rsid w:val="00180234"/>
    <w:rsid w:val="001811ED"/>
    <w:rsid w:val="0018138B"/>
    <w:rsid w:val="0018157F"/>
    <w:rsid w:val="00182759"/>
    <w:rsid w:val="0018296A"/>
    <w:rsid w:val="00182986"/>
    <w:rsid w:val="00183265"/>
    <w:rsid w:val="00183605"/>
    <w:rsid w:val="00183B52"/>
    <w:rsid w:val="00183DC3"/>
    <w:rsid w:val="00183F0D"/>
    <w:rsid w:val="0018400C"/>
    <w:rsid w:val="00184D8A"/>
    <w:rsid w:val="00184FE9"/>
    <w:rsid w:val="00185004"/>
    <w:rsid w:val="001856A2"/>
    <w:rsid w:val="0018593D"/>
    <w:rsid w:val="00185D75"/>
    <w:rsid w:val="00185F4B"/>
    <w:rsid w:val="0018600C"/>
    <w:rsid w:val="0018616D"/>
    <w:rsid w:val="00186ECA"/>
    <w:rsid w:val="00187062"/>
    <w:rsid w:val="00187485"/>
    <w:rsid w:val="00187860"/>
    <w:rsid w:val="00187A24"/>
    <w:rsid w:val="00190073"/>
    <w:rsid w:val="00190242"/>
    <w:rsid w:val="0019095F"/>
    <w:rsid w:val="001909F4"/>
    <w:rsid w:val="001911C7"/>
    <w:rsid w:val="001911F6"/>
    <w:rsid w:val="0019138F"/>
    <w:rsid w:val="00191688"/>
    <w:rsid w:val="0019194F"/>
    <w:rsid w:val="00191D9C"/>
    <w:rsid w:val="00192396"/>
    <w:rsid w:val="001924D8"/>
    <w:rsid w:val="00192793"/>
    <w:rsid w:val="001929A8"/>
    <w:rsid w:val="001932CF"/>
    <w:rsid w:val="00193BEE"/>
    <w:rsid w:val="001942B8"/>
    <w:rsid w:val="00194471"/>
    <w:rsid w:val="00194C55"/>
    <w:rsid w:val="00194CF5"/>
    <w:rsid w:val="0019502C"/>
    <w:rsid w:val="001952E8"/>
    <w:rsid w:val="00195EAE"/>
    <w:rsid w:val="00196016"/>
    <w:rsid w:val="00196165"/>
    <w:rsid w:val="00196393"/>
    <w:rsid w:val="00196667"/>
    <w:rsid w:val="001966C9"/>
    <w:rsid w:val="00196B14"/>
    <w:rsid w:val="00197033"/>
    <w:rsid w:val="0019725F"/>
    <w:rsid w:val="00197717"/>
    <w:rsid w:val="001977C0"/>
    <w:rsid w:val="00197F7F"/>
    <w:rsid w:val="001A016B"/>
    <w:rsid w:val="001A0827"/>
    <w:rsid w:val="001A0CBB"/>
    <w:rsid w:val="001A0EF8"/>
    <w:rsid w:val="001A13E9"/>
    <w:rsid w:val="001A150E"/>
    <w:rsid w:val="001A18D2"/>
    <w:rsid w:val="001A245B"/>
    <w:rsid w:val="001A25AC"/>
    <w:rsid w:val="001A37A6"/>
    <w:rsid w:val="001A3CD5"/>
    <w:rsid w:val="001A4197"/>
    <w:rsid w:val="001A45A0"/>
    <w:rsid w:val="001A4BB8"/>
    <w:rsid w:val="001A50A5"/>
    <w:rsid w:val="001A548E"/>
    <w:rsid w:val="001A5625"/>
    <w:rsid w:val="001A5E71"/>
    <w:rsid w:val="001A7616"/>
    <w:rsid w:val="001A788D"/>
    <w:rsid w:val="001A7B61"/>
    <w:rsid w:val="001A7F0C"/>
    <w:rsid w:val="001B025E"/>
    <w:rsid w:val="001B0693"/>
    <w:rsid w:val="001B0706"/>
    <w:rsid w:val="001B0807"/>
    <w:rsid w:val="001B0F9E"/>
    <w:rsid w:val="001B101F"/>
    <w:rsid w:val="001B136D"/>
    <w:rsid w:val="001B1442"/>
    <w:rsid w:val="001B1470"/>
    <w:rsid w:val="001B1C97"/>
    <w:rsid w:val="001B1F30"/>
    <w:rsid w:val="001B2547"/>
    <w:rsid w:val="001B2BCC"/>
    <w:rsid w:val="001B36B4"/>
    <w:rsid w:val="001B38B7"/>
    <w:rsid w:val="001B39AE"/>
    <w:rsid w:val="001B3C1A"/>
    <w:rsid w:val="001B3F7F"/>
    <w:rsid w:val="001B411F"/>
    <w:rsid w:val="001B4653"/>
    <w:rsid w:val="001B4A22"/>
    <w:rsid w:val="001B4A40"/>
    <w:rsid w:val="001B58BC"/>
    <w:rsid w:val="001B5E7A"/>
    <w:rsid w:val="001B6912"/>
    <w:rsid w:val="001B758A"/>
    <w:rsid w:val="001B7723"/>
    <w:rsid w:val="001B7979"/>
    <w:rsid w:val="001B7FBD"/>
    <w:rsid w:val="001C03D1"/>
    <w:rsid w:val="001C0AC9"/>
    <w:rsid w:val="001C0ECA"/>
    <w:rsid w:val="001C1735"/>
    <w:rsid w:val="001C1769"/>
    <w:rsid w:val="001C1C28"/>
    <w:rsid w:val="001C2125"/>
    <w:rsid w:val="001C21A0"/>
    <w:rsid w:val="001C2301"/>
    <w:rsid w:val="001C24BB"/>
    <w:rsid w:val="001C2A75"/>
    <w:rsid w:val="001C2AAB"/>
    <w:rsid w:val="001C3683"/>
    <w:rsid w:val="001C37E7"/>
    <w:rsid w:val="001C4284"/>
    <w:rsid w:val="001C4299"/>
    <w:rsid w:val="001C43F5"/>
    <w:rsid w:val="001C44D3"/>
    <w:rsid w:val="001C5239"/>
    <w:rsid w:val="001C5501"/>
    <w:rsid w:val="001C58FF"/>
    <w:rsid w:val="001C591F"/>
    <w:rsid w:val="001C63D2"/>
    <w:rsid w:val="001C6526"/>
    <w:rsid w:val="001C6A87"/>
    <w:rsid w:val="001C6E3A"/>
    <w:rsid w:val="001C7078"/>
    <w:rsid w:val="001C709B"/>
    <w:rsid w:val="001C71B1"/>
    <w:rsid w:val="001C7813"/>
    <w:rsid w:val="001D1792"/>
    <w:rsid w:val="001D2509"/>
    <w:rsid w:val="001D25DB"/>
    <w:rsid w:val="001D2DA8"/>
    <w:rsid w:val="001D3116"/>
    <w:rsid w:val="001D347F"/>
    <w:rsid w:val="001D3B9E"/>
    <w:rsid w:val="001D3E83"/>
    <w:rsid w:val="001D3F6F"/>
    <w:rsid w:val="001D4A29"/>
    <w:rsid w:val="001D4F9A"/>
    <w:rsid w:val="001D5114"/>
    <w:rsid w:val="001D55F2"/>
    <w:rsid w:val="001D5C0F"/>
    <w:rsid w:val="001D5F7D"/>
    <w:rsid w:val="001D6553"/>
    <w:rsid w:val="001D65FF"/>
    <w:rsid w:val="001D686B"/>
    <w:rsid w:val="001D68CD"/>
    <w:rsid w:val="001D69FE"/>
    <w:rsid w:val="001D6D1D"/>
    <w:rsid w:val="001D70F5"/>
    <w:rsid w:val="001D729D"/>
    <w:rsid w:val="001D74DB"/>
    <w:rsid w:val="001E00AD"/>
    <w:rsid w:val="001E0190"/>
    <w:rsid w:val="001E0734"/>
    <w:rsid w:val="001E0ACF"/>
    <w:rsid w:val="001E0ADE"/>
    <w:rsid w:val="001E1098"/>
    <w:rsid w:val="001E1E96"/>
    <w:rsid w:val="001E24D4"/>
    <w:rsid w:val="001E25C4"/>
    <w:rsid w:val="001E2CED"/>
    <w:rsid w:val="001E2E6F"/>
    <w:rsid w:val="001E3511"/>
    <w:rsid w:val="001E3642"/>
    <w:rsid w:val="001E3DBD"/>
    <w:rsid w:val="001E4751"/>
    <w:rsid w:val="001E4938"/>
    <w:rsid w:val="001E4CD8"/>
    <w:rsid w:val="001E4FB6"/>
    <w:rsid w:val="001E53A9"/>
    <w:rsid w:val="001E55D5"/>
    <w:rsid w:val="001E589C"/>
    <w:rsid w:val="001E6920"/>
    <w:rsid w:val="001E693A"/>
    <w:rsid w:val="001E6EC8"/>
    <w:rsid w:val="001E7905"/>
    <w:rsid w:val="001F0190"/>
    <w:rsid w:val="001F0858"/>
    <w:rsid w:val="001F0883"/>
    <w:rsid w:val="001F08A4"/>
    <w:rsid w:val="001F0A0A"/>
    <w:rsid w:val="001F0A1D"/>
    <w:rsid w:val="001F0B61"/>
    <w:rsid w:val="001F0DCF"/>
    <w:rsid w:val="001F11E2"/>
    <w:rsid w:val="001F141F"/>
    <w:rsid w:val="001F14F2"/>
    <w:rsid w:val="001F1BAB"/>
    <w:rsid w:val="001F1EEE"/>
    <w:rsid w:val="001F203C"/>
    <w:rsid w:val="001F2108"/>
    <w:rsid w:val="001F2A4D"/>
    <w:rsid w:val="001F2BD3"/>
    <w:rsid w:val="001F2EA1"/>
    <w:rsid w:val="001F337E"/>
    <w:rsid w:val="001F353A"/>
    <w:rsid w:val="001F3603"/>
    <w:rsid w:val="001F386B"/>
    <w:rsid w:val="001F3D89"/>
    <w:rsid w:val="001F4052"/>
    <w:rsid w:val="001F4435"/>
    <w:rsid w:val="001F4FA9"/>
    <w:rsid w:val="001F548A"/>
    <w:rsid w:val="001F552F"/>
    <w:rsid w:val="001F579C"/>
    <w:rsid w:val="001F58E7"/>
    <w:rsid w:val="001F5C40"/>
    <w:rsid w:val="001F5D92"/>
    <w:rsid w:val="001F5F13"/>
    <w:rsid w:val="001F668A"/>
    <w:rsid w:val="001F6AB6"/>
    <w:rsid w:val="001F6D64"/>
    <w:rsid w:val="001F765B"/>
    <w:rsid w:val="001F770A"/>
    <w:rsid w:val="00200A9D"/>
    <w:rsid w:val="00200B2E"/>
    <w:rsid w:val="00201162"/>
    <w:rsid w:val="00201324"/>
    <w:rsid w:val="00201841"/>
    <w:rsid w:val="0020194C"/>
    <w:rsid w:val="0020205B"/>
    <w:rsid w:val="0020278D"/>
    <w:rsid w:val="00202C45"/>
    <w:rsid w:val="00202E4A"/>
    <w:rsid w:val="00203011"/>
    <w:rsid w:val="002031FC"/>
    <w:rsid w:val="0020332E"/>
    <w:rsid w:val="00203733"/>
    <w:rsid w:val="0020390A"/>
    <w:rsid w:val="00203A4C"/>
    <w:rsid w:val="002041DB"/>
    <w:rsid w:val="0020460C"/>
    <w:rsid w:val="00205553"/>
    <w:rsid w:val="0020587F"/>
    <w:rsid w:val="002059C8"/>
    <w:rsid w:val="00206005"/>
    <w:rsid w:val="00206928"/>
    <w:rsid w:val="00206C16"/>
    <w:rsid w:val="00206E82"/>
    <w:rsid w:val="0020726F"/>
    <w:rsid w:val="002073CA"/>
    <w:rsid w:val="002076FD"/>
    <w:rsid w:val="0020775A"/>
    <w:rsid w:val="0020777E"/>
    <w:rsid w:val="0020778C"/>
    <w:rsid w:val="00207D4E"/>
    <w:rsid w:val="00207ED2"/>
    <w:rsid w:val="00210464"/>
    <w:rsid w:val="002104A5"/>
    <w:rsid w:val="002104FF"/>
    <w:rsid w:val="00210D74"/>
    <w:rsid w:val="00211046"/>
    <w:rsid w:val="002112B2"/>
    <w:rsid w:val="00211AE6"/>
    <w:rsid w:val="00211FE8"/>
    <w:rsid w:val="00212CB6"/>
    <w:rsid w:val="00212DA6"/>
    <w:rsid w:val="00213289"/>
    <w:rsid w:val="0021343A"/>
    <w:rsid w:val="002139D9"/>
    <w:rsid w:val="00213B45"/>
    <w:rsid w:val="002147CA"/>
    <w:rsid w:val="002150E0"/>
    <w:rsid w:val="002154DF"/>
    <w:rsid w:val="002158A2"/>
    <w:rsid w:val="00215AEB"/>
    <w:rsid w:val="00215CE4"/>
    <w:rsid w:val="00215E20"/>
    <w:rsid w:val="0021610D"/>
    <w:rsid w:val="002165C1"/>
    <w:rsid w:val="00216A8E"/>
    <w:rsid w:val="00217538"/>
    <w:rsid w:val="00217563"/>
    <w:rsid w:val="00217998"/>
    <w:rsid w:val="00217DA5"/>
    <w:rsid w:val="00217EC2"/>
    <w:rsid w:val="00220268"/>
    <w:rsid w:val="00220B8F"/>
    <w:rsid w:val="00220E04"/>
    <w:rsid w:val="00220ED6"/>
    <w:rsid w:val="00221747"/>
    <w:rsid w:val="00221FB0"/>
    <w:rsid w:val="0022236B"/>
    <w:rsid w:val="00222411"/>
    <w:rsid w:val="0022253A"/>
    <w:rsid w:val="00222ACC"/>
    <w:rsid w:val="00222D23"/>
    <w:rsid w:val="00223B9B"/>
    <w:rsid w:val="00223E41"/>
    <w:rsid w:val="00223EC7"/>
    <w:rsid w:val="002240AD"/>
    <w:rsid w:val="002241F7"/>
    <w:rsid w:val="00224234"/>
    <w:rsid w:val="002242F0"/>
    <w:rsid w:val="0022452B"/>
    <w:rsid w:val="00224EDC"/>
    <w:rsid w:val="00224F1D"/>
    <w:rsid w:val="00225CB2"/>
    <w:rsid w:val="002262A7"/>
    <w:rsid w:val="0022721E"/>
    <w:rsid w:val="00227B32"/>
    <w:rsid w:val="0023007D"/>
    <w:rsid w:val="002302F5"/>
    <w:rsid w:val="00230478"/>
    <w:rsid w:val="0023084B"/>
    <w:rsid w:val="00231311"/>
    <w:rsid w:val="0023151E"/>
    <w:rsid w:val="00231979"/>
    <w:rsid w:val="0023219B"/>
    <w:rsid w:val="0023230E"/>
    <w:rsid w:val="0023282F"/>
    <w:rsid w:val="00232E2E"/>
    <w:rsid w:val="00232E42"/>
    <w:rsid w:val="00233827"/>
    <w:rsid w:val="00233EB7"/>
    <w:rsid w:val="00233F42"/>
    <w:rsid w:val="00234272"/>
    <w:rsid w:val="002347C3"/>
    <w:rsid w:val="00234809"/>
    <w:rsid w:val="00234856"/>
    <w:rsid w:val="00235450"/>
    <w:rsid w:val="002359C3"/>
    <w:rsid w:val="00235ABC"/>
    <w:rsid w:val="00235C2D"/>
    <w:rsid w:val="00235CBD"/>
    <w:rsid w:val="00236737"/>
    <w:rsid w:val="00236778"/>
    <w:rsid w:val="00236E1C"/>
    <w:rsid w:val="00236F25"/>
    <w:rsid w:val="0023749F"/>
    <w:rsid w:val="002374F6"/>
    <w:rsid w:val="002375F5"/>
    <w:rsid w:val="0023766E"/>
    <w:rsid w:val="00237BD5"/>
    <w:rsid w:val="00237D72"/>
    <w:rsid w:val="00237EDD"/>
    <w:rsid w:val="00240237"/>
    <w:rsid w:val="002408BA"/>
    <w:rsid w:val="00240AE1"/>
    <w:rsid w:val="00240ED3"/>
    <w:rsid w:val="002412A2"/>
    <w:rsid w:val="00241740"/>
    <w:rsid w:val="00241810"/>
    <w:rsid w:val="00242AB5"/>
    <w:rsid w:val="00242CFC"/>
    <w:rsid w:val="00242E04"/>
    <w:rsid w:val="002430F9"/>
    <w:rsid w:val="002432E0"/>
    <w:rsid w:val="00243622"/>
    <w:rsid w:val="002436B2"/>
    <w:rsid w:val="00243D2B"/>
    <w:rsid w:val="00243E8D"/>
    <w:rsid w:val="00244224"/>
    <w:rsid w:val="00244B6B"/>
    <w:rsid w:val="002454C8"/>
    <w:rsid w:val="00245790"/>
    <w:rsid w:val="00245971"/>
    <w:rsid w:val="00245CE9"/>
    <w:rsid w:val="00245E00"/>
    <w:rsid w:val="00246012"/>
    <w:rsid w:val="00247B52"/>
    <w:rsid w:val="00247E49"/>
    <w:rsid w:val="00247EB2"/>
    <w:rsid w:val="00250568"/>
    <w:rsid w:val="002507C7"/>
    <w:rsid w:val="002511AF"/>
    <w:rsid w:val="00251AF9"/>
    <w:rsid w:val="00251BF4"/>
    <w:rsid w:val="00252146"/>
    <w:rsid w:val="002525B9"/>
    <w:rsid w:val="00252B3D"/>
    <w:rsid w:val="00252BA5"/>
    <w:rsid w:val="00253077"/>
    <w:rsid w:val="00253368"/>
    <w:rsid w:val="00253DF7"/>
    <w:rsid w:val="002544FC"/>
    <w:rsid w:val="00254AB4"/>
    <w:rsid w:val="00254CA1"/>
    <w:rsid w:val="00254D73"/>
    <w:rsid w:val="00254DE3"/>
    <w:rsid w:val="0025505F"/>
    <w:rsid w:val="002550FF"/>
    <w:rsid w:val="0025523C"/>
    <w:rsid w:val="00255D7F"/>
    <w:rsid w:val="00255DD3"/>
    <w:rsid w:val="00256057"/>
    <w:rsid w:val="002560F7"/>
    <w:rsid w:val="002568FE"/>
    <w:rsid w:val="0025775A"/>
    <w:rsid w:val="002578D4"/>
    <w:rsid w:val="002579C1"/>
    <w:rsid w:val="002579F0"/>
    <w:rsid w:val="002604DA"/>
    <w:rsid w:val="00260781"/>
    <w:rsid w:val="00260992"/>
    <w:rsid w:val="00260A76"/>
    <w:rsid w:val="00260FC1"/>
    <w:rsid w:val="002611D2"/>
    <w:rsid w:val="002614DA"/>
    <w:rsid w:val="00261BDD"/>
    <w:rsid w:val="00261C51"/>
    <w:rsid w:val="00261DCD"/>
    <w:rsid w:val="0026285F"/>
    <w:rsid w:val="0026288F"/>
    <w:rsid w:val="00262E05"/>
    <w:rsid w:val="00262E69"/>
    <w:rsid w:val="00263401"/>
    <w:rsid w:val="0026369F"/>
    <w:rsid w:val="002636AB"/>
    <w:rsid w:val="0026373B"/>
    <w:rsid w:val="00263BE7"/>
    <w:rsid w:val="00264677"/>
    <w:rsid w:val="00264A62"/>
    <w:rsid w:val="00265045"/>
    <w:rsid w:val="00265096"/>
    <w:rsid w:val="0026589E"/>
    <w:rsid w:val="002659C1"/>
    <w:rsid w:val="002662BA"/>
    <w:rsid w:val="00266EB3"/>
    <w:rsid w:val="00267693"/>
    <w:rsid w:val="00267CB6"/>
    <w:rsid w:val="00267EF8"/>
    <w:rsid w:val="00270AC9"/>
    <w:rsid w:val="00271AFF"/>
    <w:rsid w:val="00271B90"/>
    <w:rsid w:val="00271BC9"/>
    <w:rsid w:val="00272039"/>
    <w:rsid w:val="00272184"/>
    <w:rsid w:val="00272283"/>
    <w:rsid w:val="0027244F"/>
    <w:rsid w:val="0027300A"/>
    <w:rsid w:val="00273651"/>
    <w:rsid w:val="0027369B"/>
    <w:rsid w:val="0027393A"/>
    <w:rsid w:val="00273DB4"/>
    <w:rsid w:val="00273DE1"/>
    <w:rsid w:val="00273FD5"/>
    <w:rsid w:val="00273FDB"/>
    <w:rsid w:val="0027492F"/>
    <w:rsid w:val="00274F3B"/>
    <w:rsid w:val="002750E0"/>
    <w:rsid w:val="002753C1"/>
    <w:rsid w:val="00275624"/>
    <w:rsid w:val="0027562D"/>
    <w:rsid w:val="0027598E"/>
    <w:rsid w:val="00275AC3"/>
    <w:rsid w:val="00275B33"/>
    <w:rsid w:val="00275BCE"/>
    <w:rsid w:val="002760B0"/>
    <w:rsid w:val="0027632F"/>
    <w:rsid w:val="002766CD"/>
    <w:rsid w:val="0027678A"/>
    <w:rsid w:val="002770AD"/>
    <w:rsid w:val="00277171"/>
    <w:rsid w:val="002779C6"/>
    <w:rsid w:val="00277B3D"/>
    <w:rsid w:val="00277BAB"/>
    <w:rsid w:val="0028044C"/>
    <w:rsid w:val="0028048B"/>
    <w:rsid w:val="0028091B"/>
    <w:rsid w:val="00280EEC"/>
    <w:rsid w:val="0028111A"/>
    <w:rsid w:val="002815BC"/>
    <w:rsid w:val="002815F0"/>
    <w:rsid w:val="0028165D"/>
    <w:rsid w:val="002817EC"/>
    <w:rsid w:val="00281F5E"/>
    <w:rsid w:val="00283592"/>
    <w:rsid w:val="0028363C"/>
    <w:rsid w:val="00283E4F"/>
    <w:rsid w:val="00283FA3"/>
    <w:rsid w:val="002845AC"/>
    <w:rsid w:val="00284B07"/>
    <w:rsid w:val="00285A5B"/>
    <w:rsid w:val="00285C44"/>
    <w:rsid w:val="00285E6C"/>
    <w:rsid w:val="00285F04"/>
    <w:rsid w:val="00286689"/>
    <w:rsid w:val="00286C19"/>
    <w:rsid w:val="00287075"/>
    <w:rsid w:val="00287146"/>
    <w:rsid w:val="00287609"/>
    <w:rsid w:val="002878A6"/>
    <w:rsid w:val="00287D08"/>
    <w:rsid w:val="00290136"/>
    <w:rsid w:val="002903D1"/>
    <w:rsid w:val="0029046B"/>
    <w:rsid w:val="002905D9"/>
    <w:rsid w:val="00290935"/>
    <w:rsid w:val="002913D6"/>
    <w:rsid w:val="002914D3"/>
    <w:rsid w:val="00291BB4"/>
    <w:rsid w:val="002925DE"/>
    <w:rsid w:val="00292C66"/>
    <w:rsid w:val="0029318B"/>
    <w:rsid w:val="00293241"/>
    <w:rsid w:val="00293463"/>
    <w:rsid w:val="00293680"/>
    <w:rsid w:val="00293EDC"/>
    <w:rsid w:val="002940DF"/>
    <w:rsid w:val="002942A8"/>
    <w:rsid w:val="0029457A"/>
    <w:rsid w:val="00294BC0"/>
    <w:rsid w:val="00294C41"/>
    <w:rsid w:val="0029505A"/>
    <w:rsid w:val="002958B8"/>
    <w:rsid w:val="00295F12"/>
    <w:rsid w:val="002963F3"/>
    <w:rsid w:val="00296613"/>
    <w:rsid w:val="002972FC"/>
    <w:rsid w:val="00297462"/>
    <w:rsid w:val="00297CA9"/>
    <w:rsid w:val="00297EC6"/>
    <w:rsid w:val="002A0AED"/>
    <w:rsid w:val="002A1017"/>
    <w:rsid w:val="002A13AD"/>
    <w:rsid w:val="002A2754"/>
    <w:rsid w:val="002A289B"/>
    <w:rsid w:val="002A307B"/>
    <w:rsid w:val="002A314B"/>
    <w:rsid w:val="002A36DE"/>
    <w:rsid w:val="002A38F1"/>
    <w:rsid w:val="002A3D58"/>
    <w:rsid w:val="002A3DA4"/>
    <w:rsid w:val="002A3FAF"/>
    <w:rsid w:val="002A4235"/>
    <w:rsid w:val="002A4489"/>
    <w:rsid w:val="002A4B40"/>
    <w:rsid w:val="002A4CF9"/>
    <w:rsid w:val="002A4DF9"/>
    <w:rsid w:val="002A5358"/>
    <w:rsid w:val="002A5D8B"/>
    <w:rsid w:val="002A67CE"/>
    <w:rsid w:val="002A6829"/>
    <w:rsid w:val="002A6C11"/>
    <w:rsid w:val="002A6C41"/>
    <w:rsid w:val="002A6CDD"/>
    <w:rsid w:val="002A6FC7"/>
    <w:rsid w:val="002A7217"/>
    <w:rsid w:val="002A783B"/>
    <w:rsid w:val="002A7AC5"/>
    <w:rsid w:val="002A7DF3"/>
    <w:rsid w:val="002B00B5"/>
    <w:rsid w:val="002B0CFA"/>
    <w:rsid w:val="002B171F"/>
    <w:rsid w:val="002B1C2D"/>
    <w:rsid w:val="002B1DB7"/>
    <w:rsid w:val="002B1DE7"/>
    <w:rsid w:val="002B1F25"/>
    <w:rsid w:val="002B2336"/>
    <w:rsid w:val="002B234F"/>
    <w:rsid w:val="002B2563"/>
    <w:rsid w:val="002B25C0"/>
    <w:rsid w:val="002B2FCD"/>
    <w:rsid w:val="002B2FF1"/>
    <w:rsid w:val="002B32A8"/>
    <w:rsid w:val="002B3396"/>
    <w:rsid w:val="002B3565"/>
    <w:rsid w:val="002B35C2"/>
    <w:rsid w:val="002B407B"/>
    <w:rsid w:val="002B407C"/>
    <w:rsid w:val="002B4CAF"/>
    <w:rsid w:val="002B509A"/>
    <w:rsid w:val="002B553B"/>
    <w:rsid w:val="002B587D"/>
    <w:rsid w:val="002B58C3"/>
    <w:rsid w:val="002B5B0B"/>
    <w:rsid w:val="002B6A07"/>
    <w:rsid w:val="002B6AE7"/>
    <w:rsid w:val="002B6C6B"/>
    <w:rsid w:val="002B7092"/>
    <w:rsid w:val="002B72F5"/>
    <w:rsid w:val="002B737D"/>
    <w:rsid w:val="002B76BC"/>
    <w:rsid w:val="002B780E"/>
    <w:rsid w:val="002B78F7"/>
    <w:rsid w:val="002B7AF2"/>
    <w:rsid w:val="002B7D49"/>
    <w:rsid w:val="002B7D71"/>
    <w:rsid w:val="002C043E"/>
    <w:rsid w:val="002C04C2"/>
    <w:rsid w:val="002C09A2"/>
    <w:rsid w:val="002C13EA"/>
    <w:rsid w:val="002C1547"/>
    <w:rsid w:val="002C223F"/>
    <w:rsid w:val="002C224D"/>
    <w:rsid w:val="002C25A0"/>
    <w:rsid w:val="002C2715"/>
    <w:rsid w:val="002C282D"/>
    <w:rsid w:val="002C296E"/>
    <w:rsid w:val="002C2E8E"/>
    <w:rsid w:val="002C321C"/>
    <w:rsid w:val="002C3384"/>
    <w:rsid w:val="002C3560"/>
    <w:rsid w:val="002C35FF"/>
    <w:rsid w:val="002C3EFD"/>
    <w:rsid w:val="002C4529"/>
    <w:rsid w:val="002C4FEB"/>
    <w:rsid w:val="002C5235"/>
    <w:rsid w:val="002C536C"/>
    <w:rsid w:val="002C555C"/>
    <w:rsid w:val="002C5995"/>
    <w:rsid w:val="002C5DB1"/>
    <w:rsid w:val="002C5F6C"/>
    <w:rsid w:val="002C6693"/>
    <w:rsid w:val="002C729B"/>
    <w:rsid w:val="002C73EA"/>
    <w:rsid w:val="002C7FEF"/>
    <w:rsid w:val="002D04B2"/>
    <w:rsid w:val="002D06AC"/>
    <w:rsid w:val="002D0A8B"/>
    <w:rsid w:val="002D1038"/>
    <w:rsid w:val="002D10F3"/>
    <w:rsid w:val="002D1562"/>
    <w:rsid w:val="002D1D09"/>
    <w:rsid w:val="002D1E0C"/>
    <w:rsid w:val="002D1EEC"/>
    <w:rsid w:val="002D1F56"/>
    <w:rsid w:val="002D212B"/>
    <w:rsid w:val="002D23E1"/>
    <w:rsid w:val="002D23FC"/>
    <w:rsid w:val="002D27CA"/>
    <w:rsid w:val="002D3B57"/>
    <w:rsid w:val="002D3F88"/>
    <w:rsid w:val="002D4193"/>
    <w:rsid w:val="002D4531"/>
    <w:rsid w:val="002D47E6"/>
    <w:rsid w:val="002D4B67"/>
    <w:rsid w:val="002D517F"/>
    <w:rsid w:val="002D5353"/>
    <w:rsid w:val="002D5398"/>
    <w:rsid w:val="002D5584"/>
    <w:rsid w:val="002D5767"/>
    <w:rsid w:val="002D65F7"/>
    <w:rsid w:val="002D66F5"/>
    <w:rsid w:val="002D6A84"/>
    <w:rsid w:val="002D6B9C"/>
    <w:rsid w:val="002D6C05"/>
    <w:rsid w:val="002D70B7"/>
    <w:rsid w:val="002D7C5A"/>
    <w:rsid w:val="002E0210"/>
    <w:rsid w:val="002E0666"/>
    <w:rsid w:val="002E0CE5"/>
    <w:rsid w:val="002E18B5"/>
    <w:rsid w:val="002E18FF"/>
    <w:rsid w:val="002E2335"/>
    <w:rsid w:val="002E23C3"/>
    <w:rsid w:val="002E2FCE"/>
    <w:rsid w:val="002E3600"/>
    <w:rsid w:val="002E37F7"/>
    <w:rsid w:val="002E3891"/>
    <w:rsid w:val="002E3909"/>
    <w:rsid w:val="002E3E90"/>
    <w:rsid w:val="002E3F9E"/>
    <w:rsid w:val="002E429F"/>
    <w:rsid w:val="002E479B"/>
    <w:rsid w:val="002E4943"/>
    <w:rsid w:val="002E49CB"/>
    <w:rsid w:val="002E4E56"/>
    <w:rsid w:val="002E52CC"/>
    <w:rsid w:val="002E5808"/>
    <w:rsid w:val="002E584F"/>
    <w:rsid w:val="002E58C5"/>
    <w:rsid w:val="002E5B9E"/>
    <w:rsid w:val="002E6B7A"/>
    <w:rsid w:val="002E6DC0"/>
    <w:rsid w:val="002E7001"/>
    <w:rsid w:val="002E7991"/>
    <w:rsid w:val="002E7A32"/>
    <w:rsid w:val="002E7EE9"/>
    <w:rsid w:val="002F0A6E"/>
    <w:rsid w:val="002F0BF5"/>
    <w:rsid w:val="002F1ECC"/>
    <w:rsid w:val="002F25E9"/>
    <w:rsid w:val="002F3E23"/>
    <w:rsid w:val="002F4165"/>
    <w:rsid w:val="002F44C2"/>
    <w:rsid w:val="002F4916"/>
    <w:rsid w:val="002F4B98"/>
    <w:rsid w:val="002F4CE0"/>
    <w:rsid w:val="002F4FB6"/>
    <w:rsid w:val="002F5200"/>
    <w:rsid w:val="002F57C5"/>
    <w:rsid w:val="002F57C9"/>
    <w:rsid w:val="002F5CA3"/>
    <w:rsid w:val="002F5DE3"/>
    <w:rsid w:val="002F6632"/>
    <w:rsid w:val="002F6A05"/>
    <w:rsid w:val="002F6C77"/>
    <w:rsid w:val="002F6C8D"/>
    <w:rsid w:val="002F71D3"/>
    <w:rsid w:val="002F7537"/>
    <w:rsid w:val="002F76E9"/>
    <w:rsid w:val="002F7E42"/>
    <w:rsid w:val="002F7F6A"/>
    <w:rsid w:val="00300224"/>
    <w:rsid w:val="003002D2"/>
    <w:rsid w:val="003003E2"/>
    <w:rsid w:val="00300640"/>
    <w:rsid w:val="00300778"/>
    <w:rsid w:val="00300B22"/>
    <w:rsid w:val="0030152A"/>
    <w:rsid w:val="0030153A"/>
    <w:rsid w:val="003015B7"/>
    <w:rsid w:val="003017BE"/>
    <w:rsid w:val="00301B40"/>
    <w:rsid w:val="00301C03"/>
    <w:rsid w:val="00301EAE"/>
    <w:rsid w:val="00302572"/>
    <w:rsid w:val="003027A8"/>
    <w:rsid w:val="00302A79"/>
    <w:rsid w:val="00302C18"/>
    <w:rsid w:val="00302C1B"/>
    <w:rsid w:val="00303661"/>
    <w:rsid w:val="00303961"/>
    <w:rsid w:val="00303BD5"/>
    <w:rsid w:val="00303CCE"/>
    <w:rsid w:val="00303E3A"/>
    <w:rsid w:val="00303E4B"/>
    <w:rsid w:val="003043D2"/>
    <w:rsid w:val="003044A7"/>
    <w:rsid w:val="00305AF5"/>
    <w:rsid w:val="00306030"/>
    <w:rsid w:val="00306780"/>
    <w:rsid w:val="00306796"/>
    <w:rsid w:val="00306B0C"/>
    <w:rsid w:val="00307282"/>
    <w:rsid w:val="00307581"/>
    <w:rsid w:val="003078C0"/>
    <w:rsid w:val="00307DE3"/>
    <w:rsid w:val="00307DED"/>
    <w:rsid w:val="00307EE7"/>
    <w:rsid w:val="00310A6E"/>
    <w:rsid w:val="00310BB6"/>
    <w:rsid w:val="00310F51"/>
    <w:rsid w:val="003114B3"/>
    <w:rsid w:val="00311AEC"/>
    <w:rsid w:val="00311F5B"/>
    <w:rsid w:val="00312073"/>
    <w:rsid w:val="00312320"/>
    <w:rsid w:val="00312916"/>
    <w:rsid w:val="00312A2E"/>
    <w:rsid w:val="00313432"/>
    <w:rsid w:val="00313587"/>
    <w:rsid w:val="00313AA4"/>
    <w:rsid w:val="003140E6"/>
    <w:rsid w:val="00314485"/>
    <w:rsid w:val="003145C4"/>
    <w:rsid w:val="00314EA8"/>
    <w:rsid w:val="00315133"/>
    <w:rsid w:val="00315229"/>
    <w:rsid w:val="0031528F"/>
    <w:rsid w:val="0031535C"/>
    <w:rsid w:val="0031546D"/>
    <w:rsid w:val="00315585"/>
    <w:rsid w:val="00315622"/>
    <w:rsid w:val="00315855"/>
    <w:rsid w:val="00315CFC"/>
    <w:rsid w:val="00315F65"/>
    <w:rsid w:val="00316EE5"/>
    <w:rsid w:val="003177C7"/>
    <w:rsid w:val="00317B03"/>
    <w:rsid w:val="00317B60"/>
    <w:rsid w:val="00320D1D"/>
    <w:rsid w:val="00320E0A"/>
    <w:rsid w:val="00321131"/>
    <w:rsid w:val="00321137"/>
    <w:rsid w:val="003217EF"/>
    <w:rsid w:val="00321955"/>
    <w:rsid w:val="003229CA"/>
    <w:rsid w:val="00323063"/>
    <w:rsid w:val="003234E6"/>
    <w:rsid w:val="0032380A"/>
    <w:rsid w:val="00323975"/>
    <w:rsid w:val="0032407D"/>
    <w:rsid w:val="00324330"/>
    <w:rsid w:val="00324361"/>
    <w:rsid w:val="003243D5"/>
    <w:rsid w:val="0032492D"/>
    <w:rsid w:val="00324C65"/>
    <w:rsid w:val="00324E02"/>
    <w:rsid w:val="003251B3"/>
    <w:rsid w:val="003251E1"/>
    <w:rsid w:val="00325B4F"/>
    <w:rsid w:val="00325C0C"/>
    <w:rsid w:val="003260D0"/>
    <w:rsid w:val="0032673B"/>
    <w:rsid w:val="00327052"/>
    <w:rsid w:val="00327485"/>
    <w:rsid w:val="003274B6"/>
    <w:rsid w:val="00327FD3"/>
    <w:rsid w:val="0033013A"/>
    <w:rsid w:val="00330302"/>
    <w:rsid w:val="00330504"/>
    <w:rsid w:val="00330A9E"/>
    <w:rsid w:val="00330F50"/>
    <w:rsid w:val="00331509"/>
    <w:rsid w:val="003316FD"/>
    <w:rsid w:val="00331705"/>
    <w:rsid w:val="003319CC"/>
    <w:rsid w:val="00332131"/>
    <w:rsid w:val="0033220C"/>
    <w:rsid w:val="00332539"/>
    <w:rsid w:val="003327A3"/>
    <w:rsid w:val="00332B70"/>
    <w:rsid w:val="00332CA3"/>
    <w:rsid w:val="00332CF8"/>
    <w:rsid w:val="003331F6"/>
    <w:rsid w:val="003334C7"/>
    <w:rsid w:val="003335F7"/>
    <w:rsid w:val="0033364B"/>
    <w:rsid w:val="003336C5"/>
    <w:rsid w:val="00334389"/>
    <w:rsid w:val="00334614"/>
    <w:rsid w:val="00334747"/>
    <w:rsid w:val="00334955"/>
    <w:rsid w:val="00334BC7"/>
    <w:rsid w:val="00334ED7"/>
    <w:rsid w:val="00335A0C"/>
    <w:rsid w:val="00335E10"/>
    <w:rsid w:val="003363DA"/>
    <w:rsid w:val="003365F6"/>
    <w:rsid w:val="00336657"/>
    <w:rsid w:val="003368F1"/>
    <w:rsid w:val="00336A3D"/>
    <w:rsid w:val="00336F65"/>
    <w:rsid w:val="003370FB"/>
    <w:rsid w:val="00337980"/>
    <w:rsid w:val="00337989"/>
    <w:rsid w:val="00340C4D"/>
    <w:rsid w:val="00341DE0"/>
    <w:rsid w:val="003420E0"/>
    <w:rsid w:val="00342173"/>
    <w:rsid w:val="00342444"/>
    <w:rsid w:val="003428F3"/>
    <w:rsid w:val="00342BAA"/>
    <w:rsid w:val="00342C49"/>
    <w:rsid w:val="00342D06"/>
    <w:rsid w:val="003433B9"/>
    <w:rsid w:val="00343B7B"/>
    <w:rsid w:val="003440FE"/>
    <w:rsid w:val="003446A9"/>
    <w:rsid w:val="00344C80"/>
    <w:rsid w:val="00344D5B"/>
    <w:rsid w:val="00344FFD"/>
    <w:rsid w:val="0034574D"/>
    <w:rsid w:val="00345B5F"/>
    <w:rsid w:val="003468F1"/>
    <w:rsid w:val="00346B3F"/>
    <w:rsid w:val="00346F16"/>
    <w:rsid w:val="00346F99"/>
    <w:rsid w:val="0034750A"/>
    <w:rsid w:val="00347BA8"/>
    <w:rsid w:val="00350C48"/>
    <w:rsid w:val="00350E09"/>
    <w:rsid w:val="003511D3"/>
    <w:rsid w:val="00351B24"/>
    <w:rsid w:val="00352130"/>
    <w:rsid w:val="00352289"/>
    <w:rsid w:val="00352C21"/>
    <w:rsid w:val="0035308C"/>
    <w:rsid w:val="00353573"/>
    <w:rsid w:val="00353707"/>
    <w:rsid w:val="00354841"/>
    <w:rsid w:val="00354EFD"/>
    <w:rsid w:val="003555CC"/>
    <w:rsid w:val="00355B9C"/>
    <w:rsid w:val="003561B4"/>
    <w:rsid w:val="003574ED"/>
    <w:rsid w:val="003576A7"/>
    <w:rsid w:val="003576FA"/>
    <w:rsid w:val="0036096A"/>
    <w:rsid w:val="00360B61"/>
    <w:rsid w:val="00360F3F"/>
    <w:rsid w:val="00361287"/>
    <w:rsid w:val="0036145D"/>
    <w:rsid w:val="00361F2F"/>
    <w:rsid w:val="00361FBC"/>
    <w:rsid w:val="003622D4"/>
    <w:rsid w:val="003628F9"/>
    <w:rsid w:val="00362D3F"/>
    <w:rsid w:val="00362E3A"/>
    <w:rsid w:val="003630B0"/>
    <w:rsid w:val="00363120"/>
    <w:rsid w:val="00363532"/>
    <w:rsid w:val="003636EA"/>
    <w:rsid w:val="00363763"/>
    <w:rsid w:val="00363BBC"/>
    <w:rsid w:val="00364154"/>
    <w:rsid w:val="003649FB"/>
    <w:rsid w:val="00364CA5"/>
    <w:rsid w:val="00366470"/>
    <w:rsid w:val="003664CB"/>
    <w:rsid w:val="003669E5"/>
    <w:rsid w:val="00367673"/>
    <w:rsid w:val="00370617"/>
    <w:rsid w:val="00370901"/>
    <w:rsid w:val="003709D8"/>
    <w:rsid w:val="00370D02"/>
    <w:rsid w:val="003718C3"/>
    <w:rsid w:val="00371C1B"/>
    <w:rsid w:val="00371D63"/>
    <w:rsid w:val="003728DE"/>
    <w:rsid w:val="00373317"/>
    <w:rsid w:val="0037344B"/>
    <w:rsid w:val="0037377A"/>
    <w:rsid w:val="003737B1"/>
    <w:rsid w:val="00373994"/>
    <w:rsid w:val="00373A4D"/>
    <w:rsid w:val="00373D12"/>
    <w:rsid w:val="00374140"/>
    <w:rsid w:val="00374298"/>
    <w:rsid w:val="00374D76"/>
    <w:rsid w:val="0037511C"/>
    <w:rsid w:val="003751ED"/>
    <w:rsid w:val="003752C3"/>
    <w:rsid w:val="003752DA"/>
    <w:rsid w:val="003752E2"/>
    <w:rsid w:val="0037615F"/>
    <w:rsid w:val="003765AD"/>
    <w:rsid w:val="00377171"/>
    <w:rsid w:val="0037763B"/>
    <w:rsid w:val="00377690"/>
    <w:rsid w:val="00377A51"/>
    <w:rsid w:val="00377E6C"/>
    <w:rsid w:val="00377F1B"/>
    <w:rsid w:val="003807EF"/>
    <w:rsid w:val="00380901"/>
    <w:rsid w:val="00380984"/>
    <w:rsid w:val="00380A99"/>
    <w:rsid w:val="00380BA7"/>
    <w:rsid w:val="003810BB"/>
    <w:rsid w:val="0038125D"/>
    <w:rsid w:val="00381327"/>
    <w:rsid w:val="00381337"/>
    <w:rsid w:val="00381D36"/>
    <w:rsid w:val="00382150"/>
    <w:rsid w:val="00382225"/>
    <w:rsid w:val="003823DC"/>
    <w:rsid w:val="0038300B"/>
    <w:rsid w:val="003832A8"/>
    <w:rsid w:val="003833EC"/>
    <w:rsid w:val="00383499"/>
    <w:rsid w:val="00383D60"/>
    <w:rsid w:val="00383FA3"/>
    <w:rsid w:val="0038434D"/>
    <w:rsid w:val="003845A7"/>
    <w:rsid w:val="003846E5"/>
    <w:rsid w:val="003857BF"/>
    <w:rsid w:val="00385DC0"/>
    <w:rsid w:val="003866A9"/>
    <w:rsid w:val="003868F9"/>
    <w:rsid w:val="00386C52"/>
    <w:rsid w:val="00386C98"/>
    <w:rsid w:val="00386CB8"/>
    <w:rsid w:val="00386DE5"/>
    <w:rsid w:val="003870F1"/>
    <w:rsid w:val="00387788"/>
    <w:rsid w:val="00387B23"/>
    <w:rsid w:val="00387F59"/>
    <w:rsid w:val="003901B7"/>
    <w:rsid w:val="00390F45"/>
    <w:rsid w:val="00391137"/>
    <w:rsid w:val="0039179C"/>
    <w:rsid w:val="00391E78"/>
    <w:rsid w:val="00391F27"/>
    <w:rsid w:val="003920B2"/>
    <w:rsid w:val="00392E40"/>
    <w:rsid w:val="0039303B"/>
    <w:rsid w:val="0039318E"/>
    <w:rsid w:val="00393205"/>
    <w:rsid w:val="003936CD"/>
    <w:rsid w:val="003938BA"/>
    <w:rsid w:val="0039396D"/>
    <w:rsid w:val="00393EA9"/>
    <w:rsid w:val="00394109"/>
    <w:rsid w:val="003947B8"/>
    <w:rsid w:val="00395181"/>
    <w:rsid w:val="003960AD"/>
    <w:rsid w:val="003963F7"/>
    <w:rsid w:val="003964CC"/>
    <w:rsid w:val="00396652"/>
    <w:rsid w:val="0039686E"/>
    <w:rsid w:val="0039720E"/>
    <w:rsid w:val="003973A1"/>
    <w:rsid w:val="00397703"/>
    <w:rsid w:val="0039796C"/>
    <w:rsid w:val="00397E67"/>
    <w:rsid w:val="00397F27"/>
    <w:rsid w:val="003A0227"/>
    <w:rsid w:val="003A024F"/>
    <w:rsid w:val="003A036C"/>
    <w:rsid w:val="003A038B"/>
    <w:rsid w:val="003A054A"/>
    <w:rsid w:val="003A058B"/>
    <w:rsid w:val="003A07AC"/>
    <w:rsid w:val="003A0F29"/>
    <w:rsid w:val="003A13C5"/>
    <w:rsid w:val="003A1988"/>
    <w:rsid w:val="003A1F80"/>
    <w:rsid w:val="003A2A8A"/>
    <w:rsid w:val="003A2A8F"/>
    <w:rsid w:val="003A2B1C"/>
    <w:rsid w:val="003A2BFD"/>
    <w:rsid w:val="003A2D2C"/>
    <w:rsid w:val="003A34C6"/>
    <w:rsid w:val="003A37BF"/>
    <w:rsid w:val="003A3AE7"/>
    <w:rsid w:val="003A3B9B"/>
    <w:rsid w:val="003A444D"/>
    <w:rsid w:val="003A4505"/>
    <w:rsid w:val="003A5365"/>
    <w:rsid w:val="003A546D"/>
    <w:rsid w:val="003A634F"/>
    <w:rsid w:val="003A64FA"/>
    <w:rsid w:val="003A6C67"/>
    <w:rsid w:val="003A6CE9"/>
    <w:rsid w:val="003A6D48"/>
    <w:rsid w:val="003A7910"/>
    <w:rsid w:val="003A79F1"/>
    <w:rsid w:val="003A7D28"/>
    <w:rsid w:val="003A7D9F"/>
    <w:rsid w:val="003B0339"/>
    <w:rsid w:val="003B0406"/>
    <w:rsid w:val="003B061E"/>
    <w:rsid w:val="003B06BF"/>
    <w:rsid w:val="003B0724"/>
    <w:rsid w:val="003B12B7"/>
    <w:rsid w:val="003B148C"/>
    <w:rsid w:val="003B1774"/>
    <w:rsid w:val="003B2E3A"/>
    <w:rsid w:val="003B3047"/>
    <w:rsid w:val="003B32F7"/>
    <w:rsid w:val="003B3734"/>
    <w:rsid w:val="003B3E59"/>
    <w:rsid w:val="003B430A"/>
    <w:rsid w:val="003B43FB"/>
    <w:rsid w:val="003B4465"/>
    <w:rsid w:val="003B44A9"/>
    <w:rsid w:val="003B47B2"/>
    <w:rsid w:val="003B482F"/>
    <w:rsid w:val="003B4BE8"/>
    <w:rsid w:val="003B4E07"/>
    <w:rsid w:val="003B5119"/>
    <w:rsid w:val="003B53AB"/>
    <w:rsid w:val="003B53CC"/>
    <w:rsid w:val="003B5AD3"/>
    <w:rsid w:val="003B5DE9"/>
    <w:rsid w:val="003B5FA4"/>
    <w:rsid w:val="003B61E9"/>
    <w:rsid w:val="003B6345"/>
    <w:rsid w:val="003B6539"/>
    <w:rsid w:val="003B6F54"/>
    <w:rsid w:val="003B712E"/>
    <w:rsid w:val="003B735C"/>
    <w:rsid w:val="003B7430"/>
    <w:rsid w:val="003B7EC7"/>
    <w:rsid w:val="003C0482"/>
    <w:rsid w:val="003C05CC"/>
    <w:rsid w:val="003C091E"/>
    <w:rsid w:val="003C09E7"/>
    <w:rsid w:val="003C0BED"/>
    <w:rsid w:val="003C16C4"/>
    <w:rsid w:val="003C18AD"/>
    <w:rsid w:val="003C1CE0"/>
    <w:rsid w:val="003C20D3"/>
    <w:rsid w:val="003C217F"/>
    <w:rsid w:val="003C2217"/>
    <w:rsid w:val="003C2AA7"/>
    <w:rsid w:val="003C2E9B"/>
    <w:rsid w:val="003C3368"/>
    <w:rsid w:val="003C38BD"/>
    <w:rsid w:val="003C3A14"/>
    <w:rsid w:val="003C3BC2"/>
    <w:rsid w:val="003C3BCD"/>
    <w:rsid w:val="003C3C33"/>
    <w:rsid w:val="003C3EDA"/>
    <w:rsid w:val="003C3F27"/>
    <w:rsid w:val="003C4209"/>
    <w:rsid w:val="003C474B"/>
    <w:rsid w:val="003C5099"/>
    <w:rsid w:val="003C50AA"/>
    <w:rsid w:val="003C510E"/>
    <w:rsid w:val="003C5AF6"/>
    <w:rsid w:val="003C5C56"/>
    <w:rsid w:val="003C62D6"/>
    <w:rsid w:val="003C673F"/>
    <w:rsid w:val="003C6B7E"/>
    <w:rsid w:val="003C70FF"/>
    <w:rsid w:val="003C71FE"/>
    <w:rsid w:val="003C7B87"/>
    <w:rsid w:val="003D0360"/>
    <w:rsid w:val="003D0CA7"/>
    <w:rsid w:val="003D1288"/>
    <w:rsid w:val="003D12AE"/>
    <w:rsid w:val="003D142B"/>
    <w:rsid w:val="003D1E04"/>
    <w:rsid w:val="003D25C4"/>
    <w:rsid w:val="003D2C4D"/>
    <w:rsid w:val="003D3447"/>
    <w:rsid w:val="003D3468"/>
    <w:rsid w:val="003D357E"/>
    <w:rsid w:val="003D3695"/>
    <w:rsid w:val="003D3F0D"/>
    <w:rsid w:val="003D4055"/>
    <w:rsid w:val="003D4483"/>
    <w:rsid w:val="003D4C15"/>
    <w:rsid w:val="003D4DC8"/>
    <w:rsid w:val="003D545B"/>
    <w:rsid w:val="003D5476"/>
    <w:rsid w:val="003D5A45"/>
    <w:rsid w:val="003D5EA3"/>
    <w:rsid w:val="003D5F52"/>
    <w:rsid w:val="003D6113"/>
    <w:rsid w:val="003D6245"/>
    <w:rsid w:val="003D6A16"/>
    <w:rsid w:val="003D6AA6"/>
    <w:rsid w:val="003D75A3"/>
    <w:rsid w:val="003D7644"/>
    <w:rsid w:val="003D76D7"/>
    <w:rsid w:val="003D7ECF"/>
    <w:rsid w:val="003D7EE9"/>
    <w:rsid w:val="003E0B36"/>
    <w:rsid w:val="003E0E29"/>
    <w:rsid w:val="003E106A"/>
    <w:rsid w:val="003E13A8"/>
    <w:rsid w:val="003E1E9A"/>
    <w:rsid w:val="003E22D4"/>
    <w:rsid w:val="003E24BD"/>
    <w:rsid w:val="003E2C4B"/>
    <w:rsid w:val="003E313F"/>
    <w:rsid w:val="003E3643"/>
    <w:rsid w:val="003E39F6"/>
    <w:rsid w:val="003E3E59"/>
    <w:rsid w:val="003E4332"/>
    <w:rsid w:val="003E461D"/>
    <w:rsid w:val="003E514F"/>
    <w:rsid w:val="003E5442"/>
    <w:rsid w:val="003E5AAB"/>
    <w:rsid w:val="003E6066"/>
    <w:rsid w:val="003E60CA"/>
    <w:rsid w:val="003E6458"/>
    <w:rsid w:val="003E690B"/>
    <w:rsid w:val="003E6917"/>
    <w:rsid w:val="003E6A4C"/>
    <w:rsid w:val="003E6CA0"/>
    <w:rsid w:val="003E724B"/>
    <w:rsid w:val="003E7618"/>
    <w:rsid w:val="003E7784"/>
    <w:rsid w:val="003E7F3D"/>
    <w:rsid w:val="003F0989"/>
    <w:rsid w:val="003F0C86"/>
    <w:rsid w:val="003F1131"/>
    <w:rsid w:val="003F13AC"/>
    <w:rsid w:val="003F1523"/>
    <w:rsid w:val="003F168A"/>
    <w:rsid w:val="003F183B"/>
    <w:rsid w:val="003F1886"/>
    <w:rsid w:val="003F19DB"/>
    <w:rsid w:val="003F1A89"/>
    <w:rsid w:val="003F2872"/>
    <w:rsid w:val="003F2934"/>
    <w:rsid w:val="003F2D3A"/>
    <w:rsid w:val="003F2ECC"/>
    <w:rsid w:val="003F2EDD"/>
    <w:rsid w:val="003F36B9"/>
    <w:rsid w:val="003F385A"/>
    <w:rsid w:val="003F3912"/>
    <w:rsid w:val="003F44F5"/>
    <w:rsid w:val="003F4A93"/>
    <w:rsid w:val="003F4DE2"/>
    <w:rsid w:val="003F4E79"/>
    <w:rsid w:val="003F524E"/>
    <w:rsid w:val="003F5644"/>
    <w:rsid w:val="003F5720"/>
    <w:rsid w:val="003F5AAB"/>
    <w:rsid w:val="003F5C95"/>
    <w:rsid w:val="003F6017"/>
    <w:rsid w:val="003F635B"/>
    <w:rsid w:val="003F63AF"/>
    <w:rsid w:val="003F6842"/>
    <w:rsid w:val="003F6B4D"/>
    <w:rsid w:val="003F6E4F"/>
    <w:rsid w:val="003F7913"/>
    <w:rsid w:val="003F7B68"/>
    <w:rsid w:val="003F7E66"/>
    <w:rsid w:val="004002A8"/>
    <w:rsid w:val="00400760"/>
    <w:rsid w:val="004008E7"/>
    <w:rsid w:val="00400A90"/>
    <w:rsid w:val="0040102D"/>
    <w:rsid w:val="004010B3"/>
    <w:rsid w:val="00401465"/>
    <w:rsid w:val="00401E9C"/>
    <w:rsid w:val="00402188"/>
    <w:rsid w:val="0040281F"/>
    <w:rsid w:val="00402AAA"/>
    <w:rsid w:val="00402F90"/>
    <w:rsid w:val="00403185"/>
    <w:rsid w:val="00404F28"/>
    <w:rsid w:val="00405163"/>
    <w:rsid w:val="004053B7"/>
    <w:rsid w:val="00405498"/>
    <w:rsid w:val="0040572F"/>
    <w:rsid w:val="00405BA7"/>
    <w:rsid w:val="00405BAA"/>
    <w:rsid w:val="00406194"/>
    <w:rsid w:val="004062FF"/>
    <w:rsid w:val="0040631B"/>
    <w:rsid w:val="00406554"/>
    <w:rsid w:val="00406619"/>
    <w:rsid w:val="004066D2"/>
    <w:rsid w:val="004068A4"/>
    <w:rsid w:val="00406C2B"/>
    <w:rsid w:val="00406E30"/>
    <w:rsid w:val="004070DD"/>
    <w:rsid w:val="004072DB"/>
    <w:rsid w:val="0040753A"/>
    <w:rsid w:val="0040757B"/>
    <w:rsid w:val="004077EE"/>
    <w:rsid w:val="00407A8B"/>
    <w:rsid w:val="00407C9B"/>
    <w:rsid w:val="0041001A"/>
    <w:rsid w:val="00410504"/>
    <w:rsid w:val="00410A0F"/>
    <w:rsid w:val="00410BB0"/>
    <w:rsid w:val="00410E71"/>
    <w:rsid w:val="004113E2"/>
    <w:rsid w:val="0041166A"/>
    <w:rsid w:val="00411F52"/>
    <w:rsid w:val="00412083"/>
    <w:rsid w:val="00412245"/>
    <w:rsid w:val="004122D4"/>
    <w:rsid w:val="0041287F"/>
    <w:rsid w:val="00412DE8"/>
    <w:rsid w:val="00413316"/>
    <w:rsid w:val="004133CE"/>
    <w:rsid w:val="004134DF"/>
    <w:rsid w:val="0041360B"/>
    <w:rsid w:val="00413DE4"/>
    <w:rsid w:val="004143E5"/>
    <w:rsid w:val="0041469A"/>
    <w:rsid w:val="0041497A"/>
    <w:rsid w:val="00415C01"/>
    <w:rsid w:val="00415FBA"/>
    <w:rsid w:val="004162D7"/>
    <w:rsid w:val="004166A0"/>
    <w:rsid w:val="0041692C"/>
    <w:rsid w:val="00416A93"/>
    <w:rsid w:val="00416BD8"/>
    <w:rsid w:val="004179D0"/>
    <w:rsid w:val="00417A6D"/>
    <w:rsid w:val="004200B0"/>
    <w:rsid w:val="0042017F"/>
    <w:rsid w:val="00420664"/>
    <w:rsid w:val="00420A87"/>
    <w:rsid w:val="00420B15"/>
    <w:rsid w:val="00420C24"/>
    <w:rsid w:val="00420DCE"/>
    <w:rsid w:val="00420E5E"/>
    <w:rsid w:val="004212F0"/>
    <w:rsid w:val="00421799"/>
    <w:rsid w:val="0042191F"/>
    <w:rsid w:val="00421F78"/>
    <w:rsid w:val="00422267"/>
    <w:rsid w:val="0042227F"/>
    <w:rsid w:val="00422E51"/>
    <w:rsid w:val="0042317C"/>
    <w:rsid w:val="004235DF"/>
    <w:rsid w:val="00423925"/>
    <w:rsid w:val="00423F52"/>
    <w:rsid w:val="00423FEB"/>
    <w:rsid w:val="00424A25"/>
    <w:rsid w:val="00424C2C"/>
    <w:rsid w:val="004250A5"/>
    <w:rsid w:val="00425CF9"/>
    <w:rsid w:val="00425FF4"/>
    <w:rsid w:val="0042629F"/>
    <w:rsid w:val="00426930"/>
    <w:rsid w:val="004269D5"/>
    <w:rsid w:val="0042706D"/>
    <w:rsid w:val="004270FD"/>
    <w:rsid w:val="004271D5"/>
    <w:rsid w:val="00427261"/>
    <w:rsid w:val="004272B9"/>
    <w:rsid w:val="004273F5"/>
    <w:rsid w:val="004277BC"/>
    <w:rsid w:val="00427915"/>
    <w:rsid w:val="004308E9"/>
    <w:rsid w:val="00430AF9"/>
    <w:rsid w:val="00431066"/>
    <w:rsid w:val="004311F9"/>
    <w:rsid w:val="004313EF"/>
    <w:rsid w:val="00431441"/>
    <w:rsid w:val="00431F16"/>
    <w:rsid w:val="00432296"/>
    <w:rsid w:val="0043383B"/>
    <w:rsid w:val="0043384A"/>
    <w:rsid w:val="004339B7"/>
    <w:rsid w:val="00433C3F"/>
    <w:rsid w:val="00433CB8"/>
    <w:rsid w:val="00433EF9"/>
    <w:rsid w:val="00433F44"/>
    <w:rsid w:val="00433F6B"/>
    <w:rsid w:val="0043497B"/>
    <w:rsid w:val="00434B0F"/>
    <w:rsid w:val="00434B87"/>
    <w:rsid w:val="004352F3"/>
    <w:rsid w:val="0043533B"/>
    <w:rsid w:val="004356E2"/>
    <w:rsid w:val="00435D9E"/>
    <w:rsid w:val="00436000"/>
    <w:rsid w:val="004361BB"/>
    <w:rsid w:val="00436277"/>
    <w:rsid w:val="00436A6D"/>
    <w:rsid w:val="00436BD5"/>
    <w:rsid w:val="00436FF9"/>
    <w:rsid w:val="004373A7"/>
    <w:rsid w:val="004374CC"/>
    <w:rsid w:val="0043764E"/>
    <w:rsid w:val="00437960"/>
    <w:rsid w:val="00437972"/>
    <w:rsid w:val="004379D8"/>
    <w:rsid w:val="00437A5E"/>
    <w:rsid w:val="004400F1"/>
    <w:rsid w:val="0044019A"/>
    <w:rsid w:val="004403B8"/>
    <w:rsid w:val="00440734"/>
    <w:rsid w:val="00440870"/>
    <w:rsid w:val="00441569"/>
    <w:rsid w:val="00441A0D"/>
    <w:rsid w:val="00441B87"/>
    <w:rsid w:val="004422DF"/>
    <w:rsid w:val="00442BAA"/>
    <w:rsid w:val="00442D95"/>
    <w:rsid w:val="00442FB4"/>
    <w:rsid w:val="004430B1"/>
    <w:rsid w:val="00443176"/>
    <w:rsid w:val="00443310"/>
    <w:rsid w:val="00443463"/>
    <w:rsid w:val="0044367E"/>
    <w:rsid w:val="0044510D"/>
    <w:rsid w:val="00445209"/>
    <w:rsid w:val="004454C2"/>
    <w:rsid w:val="00445CA0"/>
    <w:rsid w:val="00446176"/>
    <w:rsid w:val="0044618B"/>
    <w:rsid w:val="00446390"/>
    <w:rsid w:val="004464A2"/>
    <w:rsid w:val="00446920"/>
    <w:rsid w:val="00447351"/>
    <w:rsid w:val="00447B50"/>
    <w:rsid w:val="00447BD5"/>
    <w:rsid w:val="00447C55"/>
    <w:rsid w:val="0045004D"/>
    <w:rsid w:val="00450BFC"/>
    <w:rsid w:val="00450C2B"/>
    <w:rsid w:val="00450E1B"/>
    <w:rsid w:val="004512D8"/>
    <w:rsid w:val="0045153F"/>
    <w:rsid w:val="00451B45"/>
    <w:rsid w:val="00451D03"/>
    <w:rsid w:val="00451DF6"/>
    <w:rsid w:val="00451DFE"/>
    <w:rsid w:val="00452268"/>
    <w:rsid w:val="0045230A"/>
    <w:rsid w:val="00452AEA"/>
    <w:rsid w:val="00452D17"/>
    <w:rsid w:val="00452E0B"/>
    <w:rsid w:val="00453663"/>
    <w:rsid w:val="004538BB"/>
    <w:rsid w:val="00453F26"/>
    <w:rsid w:val="0045400B"/>
    <w:rsid w:val="0045406B"/>
    <w:rsid w:val="0045426D"/>
    <w:rsid w:val="004548CC"/>
    <w:rsid w:val="0045510B"/>
    <w:rsid w:val="00455385"/>
    <w:rsid w:val="004556CC"/>
    <w:rsid w:val="0045598B"/>
    <w:rsid w:val="00455A7E"/>
    <w:rsid w:val="00455BCE"/>
    <w:rsid w:val="004561E6"/>
    <w:rsid w:val="0045626E"/>
    <w:rsid w:val="0045701C"/>
    <w:rsid w:val="00457135"/>
    <w:rsid w:val="0045714E"/>
    <w:rsid w:val="0045724E"/>
    <w:rsid w:val="004575A6"/>
    <w:rsid w:val="004576B7"/>
    <w:rsid w:val="004578A8"/>
    <w:rsid w:val="00457E4C"/>
    <w:rsid w:val="004606CB"/>
    <w:rsid w:val="0046109E"/>
    <w:rsid w:val="00461293"/>
    <w:rsid w:val="004613ED"/>
    <w:rsid w:val="004614C6"/>
    <w:rsid w:val="004615D2"/>
    <w:rsid w:val="004621F0"/>
    <w:rsid w:val="004623BF"/>
    <w:rsid w:val="004627AB"/>
    <w:rsid w:val="0046283F"/>
    <w:rsid w:val="00462F2F"/>
    <w:rsid w:val="004631BC"/>
    <w:rsid w:val="004634CE"/>
    <w:rsid w:val="004635A7"/>
    <w:rsid w:val="00463645"/>
    <w:rsid w:val="00463BC7"/>
    <w:rsid w:val="00463E97"/>
    <w:rsid w:val="004649D9"/>
    <w:rsid w:val="00464D36"/>
    <w:rsid w:val="00464F86"/>
    <w:rsid w:val="0046503A"/>
    <w:rsid w:val="004652D7"/>
    <w:rsid w:val="00465713"/>
    <w:rsid w:val="004659BD"/>
    <w:rsid w:val="00465F2A"/>
    <w:rsid w:val="0046684C"/>
    <w:rsid w:val="004668C7"/>
    <w:rsid w:val="00466A37"/>
    <w:rsid w:val="00466E27"/>
    <w:rsid w:val="004674B9"/>
    <w:rsid w:val="00467962"/>
    <w:rsid w:val="00467FA5"/>
    <w:rsid w:val="00470D63"/>
    <w:rsid w:val="00471473"/>
    <w:rsid w:val="00471496"/>
    <w:rsid w:val="0047188C"/>
    <w:rsid w:val="00471D90"/>
    <w:rsid w:val="00472154"/>
    <w:rsid w:val="0047291F"/>
    <w:rsid w:val="00472D29"/>
    <w:rsid w:val="00473915"/>
    <w:rsid w:val="004741FF"/>
    <w:rsid w:val="0047431D"/>
    <w:rsid w:val="00474492"/>
    <w:rsid w:val="00474924"/>
    <w:rsid w:val="004749BC"/>
    <w:rsid w:val="00474AB4"/>
    <w:rsid w:val="00474C65"/>
    <w:rsid w:val="0047533C"/>
    <w:rsid w:val="00475575"/>
    <w:rsid w:val="00475DC7"/>
    <w:rsid w:val="00475E92"/>
    <w:rsid w:val="00476187"/>
    <w:rsid w:val="00476590"/>
    <w:rsid w:val="00476D9E"/>
    <w:rsid w:val="00477146"/>
    <w:rsid w:val="004772B4"/>
    <w:rsid w:val="004778C7"/>
    <w:rsid w:val="00477A42"/>
    <w:rsid w:val="0048018C"/>
    <w:rsid w:val="0048066C"/>
    <w:rsid w:val="0048087A"/>
    <w:rsid w:val="00480A9E"/>
    <w:rsid w:val="00480DA7"/>
    <w:rsid w:val="0048154D"/>
    <w:rsid w:val="0048157D"/>
    <w:rsid w:val="0048179C"/>
    <w:rsid w:val="00481A57"/>
    <w:rsid w:val="004825B9"/>
    <w:rsid w:val="00482A70"/>
    <w:rsid w:val="00482D46"/>
    <w:rsid w:val="004831D6"/>
    <w:rsid w:val="0048328C"/>
    <w:rsid w:val="00483326"/>
    <w:rsid w:val="004834A7"/>
    <w:rsid w:val="00483A51"/>
    <w:rsid w:val="00483B71"/>
    <w:rsid w:val="00483D92"/>
    <w:rsid w:val="00483FCE"/>
    <w:rsid w:val="0048408A"/>
    <w:rsid w:val="004842EB"/>
    <w:rsid w:val="00484746"/>
    <w:rsid w:val="00485533"/>
    <w:rsid w:val="0048558F"/>
    <w:rsid w:val="00485759"/>
    <w:rsid w:val="00485BCA"/>
    <w:rsid w:val="00485D2C"/>
    <w:rsid w:val="00485DBF"/>
    <w:rsid w:val="0048677F"/>
    <w:rsid w:val="00486AF4"/>
    <w:rsid w:val="00486B9D"/>
    <w:rsid w:val="00486F4D"/>
    <w:rsid w:val="004872EB"/>
    <w:rsid w:val="00487851"/>
    <w:rsid w:val="004879B6"/>
    <w:rsid w:val="00487EC0"/>
    <w:rsid w:val="00487EC7"/>
    <w:rsid w:val="00490F9B"/>
    <w:rsid w:val="00491465"/>
    <w:rsid w:val="0049165E"/>
    <w:rsid w:val="0049180E"/>
    <w:rsid w:val="00491A11"/>
    <w:rsid w:val="00491C2A"/>
    <w:rsid w:val="004922A5"/>
    <w:rsid w:val="004925EC"/>
    <w:rsid w:val="00492C0D"/>
    <w:rsid w:val="00492CD9"/>
    <w:rsid w:val="0049412F"/>
    <w:rsid w:val="00494637"/>
    <w:rsid w:val="0049473E"/>
    <w:rsid w:val="0049493E"/>
    <w:rsid w:val="004956B2"/>
    <w:rsid w:val="0049587E"/>
    <w:rsid w:val="00495986"/>
    <w:rsid w:val="00496446"/>
    <w:rsid w:val="00496465"/>
    <w:rsid w:val="00496982"/>
    <w:rsid w:val="00496C3E"/>
    <w:rsid w:val="0049713E"/>
    <w:rsid w:val="00497A05"/>
    <w:rsid w:val="004A0535"/>
    <w:rsid w:val="004A0717"/>
    <w:rsid w:val="004A07E7"/>
    <w:rsid w:val="004A0D32"/>
    <w:rsid w:val="004A0E8E"/>
    <w:rsid w:val="004A142F"/>
    <w:rsid w:val="004A200E"/>
    <w:rsid w:val="004A2164"/>
    <w:rsid w:val="004A2515"/>
    <w:rsid w:val="004A2B54"/>
    <w:rsid w:val="004A2E41"/>
    <w:rsid w:val="004A30FA"/>
    <w:rsid w:val="004A324F"/>
    <w:rsid w:val="004A35BE"/>
    <w:rsid w:val="004A39FD"/>
    <w:rsid w:val="004A45E4"/>
    <w:rsid w:val="004A4A85"/>
    <w:rsid w:val="004A4D43"/>
    <w:rsid w:val="004A5164"/>
    <w:rsid w:val="004A5391"/>
    <w:rsid w:val="004A5619"/>
    <w:rsid w:val="004A5897"/>
    <w:rsid w:val="004A593E"/>
    <w:rsid w:val="004A5A65"/>
    <w:rsid w:val="004A5B3B"/>
    <w:rsid w:val="004A5D61"/>
    <w:rsid w:val="004A64AB"/>
    <w:rsid w:val="004A650C"/>
    <w:rsid w:val="004A69C8"/>
    <w:rsid w:val="004A6C97"/>
    <w:rsid w:val="004A79D7"/>
    <w:rsid w:val="004A7AA8"/>
    <w:rsid w:val="004A7F29"/>
    <w:rsid w:val="004B0796"/>
    <w:rsid w:val="004B097B"/>
    <w:rsid w:val="004B09F7"/>
    <w:rsid w:val="004B0E07"/>
    <w:rsid w:val="004B0E1F"/>
    <w:rsid w:val="004B10EC"/>
    <w:rsid w:val="004B141F"/>
    <w:rsid w:val="004B1491"/>
    <w:rsid w:val="004B16BA"/>
    <w:rsid w:val="004B1E8C"/>
    <w:rsid w:val="004B286C"/>
    <w:rsid w:val="004B3987"/>
    <w:rsid w:val="004B3A9B"/>
    <w:rsid w:val="004B3C6B"/>
    <w:rsid w:val="004B441C"/>
    <w:rsid w:val="004B44C5"/>
    <w:rsid w:val="004B4B80"/>
    <w:rsid w:val="004B55DC"/>
    <w:rsid w:val="004B7FA5"/>
    <w:rsid w:val="004C0346"/>
    <w:rsid w:val="004C0479"/>
    <w:rsid w:val="004C0A38"/>
    <w:rsid w:val="004C1076"/>
    <w:rsid w:val="004C112B"/>
    <w:rsid w:val="004C12BA"/>
    <w:rsid w:val="004C1649"/>
    <w:rsid w:val="004C1A1C"/>
    <w:rsid w:val="004C1AD1"/>
    <w:rsid w:val="004C1DBC"/>
    <w:rsid w:val="004C234B"/>
    <w:rsid w:val="004C2710"/>
    <w:rsid w:val="004C37B2"/>
    <w:rsid w:val="004C398D"/>
    <w:rsid w:val="004C3ACD"/>
    <w:rsid w:val="004C3C46"/>
    <w:rsid w:val="004C402B"/>
    <w:rsid w:val="004C417C"/>
    <w:rsid w:val="004C4781"/>
    <w:rsid w:val="004C49D5"/>
    <w:rsid w:val="004C4C8A"/>
    <w:rsid w:val="004C4EE4"/>
    <w:rsid w:val="004C5315"/>
    <w:rsid w:val="004C577C"/>
    <w:rsid w:val="004C581E"/>
    <w:rsid w:val="004C5CEB"/>
    <w:rsid w:val="004C7235"/>
    <w:rsid w:val="004C72EE"/>
    <w:rsid w:val="004C7366"/>
    <w:rsid w:val="004C77E1"/>
    <w:rsid w:val="004C79EE"/>
    <w:rsid w:val="004C7F52"/>
    <w:rsid w:val="004C7F8E"/>
    <w:rsid w:val="004D0374"/>
    <w:rsid w:val="004D03AF"/>
    <w:rsid w:val="004D078E"/>
    <w:rsid w:val="004D082D"/>
    <w:rsid w:val="004D09B3"/>
    <w:rsid w:val="004D0BB5"/>
    <w:rsid w:val="004D0ED6"/>
    <w:rsid w:val="004D1061"/>
    <w:rsid w:val="004D1E13"/>
    <w:rsid w:val="004D2591"/>
    <w:rsid w:val="004D2824"/>
    <w:rsid w:val="004D2B7A"/>
    <w:rsid w:val="004D2F0B"/>
    <w:rsid w:val="004D36AE"/>
    <w:rsid w:val="004D4063"/>
    <w:rsid w:val="004D4140"/>
    <w:rsid w:val="004D514B"/>
    <w:rsid w:val="004D528E"/>
    <w:rsid w:val="004D55FF"/>
    <w:rsid w:val="004D5A45"/>
    <w:rsid w:val="004D5B4D"/>
    <w:rsid w:val="004D5BFF"/>
    <w:rsid w:val="004D6506"/>
    <w:rsid w:val="004D6C28"/>
    <w:rsid w:val="004D6FAF"/>
    <w:rsid w:val="004D70A6"/>
    <w:rsid w:val="004D796E"/>
    <w:rsid w:val="004D7FA5"/>
    <w:rsid w:val="004E0044"/>
    <w:rsid w:val="004E033D"/>
    <w:rsid w:val="004E0F6C"/>
    <w:rsid w:val="004E12DF"/>
    <w:rsid w:val="004E1600"/>
    <w:rsid w:val="004E1964"/>
    <w:rsid w:val="004E1BB8"/>
    <w:rsid w:val="004E1C8E"/>
    <w:rsid w:val="004E1D08"/>
    <w:rsid w:val="004E1D14"/>
    <w:rsid w:val="004E1F2E"/>
    <w:rsid w:val="004E2125"/>
    <w:rsid w:val="004E2475"/>
    <w:rsid w:val="004E2566"/>
    <w:rsid w:val="004E2AB6"/>
    <w:rsid w:val="004E313A"/>
    <w:rsid w:val="004E3C09"/>
    <w:rsid w:val="004E3CC5"/>
    <w:rsid w:val="004E3F91"/>
    <w:rsid w:val="004E4B5E"/>
    <w:rsid w:val="004E52B6"/>
    <w:rsid w:val="004E53E9"/>
    <w:rsid w:val="004E565A"/>
    <w:rsid w:val="004E60C9"/>
    <w:rsid w:val="004E6424"/>
    <w:rsid w:val="004E6426"/>
    <w:rsid w:val="004E657B"/>
    <w:rsid w:val="004E6F7C"/>
    <w:rsid w:val="004E78D9"/>
    <w:rsid w:val="004E7C88"/>
    <w:rsid w:val="004E7CCE"/>
    <w:rsid w:val="004E7F3B"/>
    <w:rsid w:val="004F049C"/>
    <w:rsid w:val="004F07F4"/>
    <w:rsid w:val="004F091D"/>
    <w:rsid w:val="004F0A66"/>
    <w:rsid w:val="004F0C25"/>
    <w:rsid w:val="004F0D15"/>
    <w:rsid w:val="004F0DD8"/>
    <w:rsid w:val="004F1002"/>
    <w:rsid w:val="004F11A9"/>
    <w:rsid w:val="004F1382"/>
    <w:rsid w:val="004F1B1E"/>
    <w:rsid w:val="004F1E25"/>
    <w:rsid w:val="004F240B"/>
    <w:rsid w:val="004F35E0"/>
    <w:rsid w:val="004F35EE"/>
    <w:rsid w:val="004F3A12"/>
    <w:rsid w:val="004F3D42"/>
    <w:rsid w:val="004F40B3"/>
    <w:rsid w:val="004F43A1"/>
    <w:rsid w:val="004F4995"/>
    <w:rsid w:val="004F5160"/>
    <w:rsid w:val="004F5D45"/>
    <w:rsid w:val="004F6035"/>
    <w:rsid w:val="004F6690"/>
    <w:rsid w:val="004F698A"/>
    <w:rsid w:val="004F6BF1"/>
    <w:rsid w:val="004F6F43"/>
    <w:rsid w:val="004F6F5E"/>
    <w:rsid w:val="004F739E"/>
    <w:rsid w:val="004F74CA"/>
    <w:rsid w:val="004F7787"/>
    <w:rsid w:val="004F79B1"/>
    <w:rsid w:val="004F7CC3"/>
    <w:rsid w:val="004F7D13"/>
    <w:rsid w:val="004F7D83"/>
    <w:rsid w:val="004F7EDF"/>
    <w:rsid w:val="00500110"/>
    <w:rsid w:val="00500799"/>
    <w:rsid w:val="00500DE8"/>
    <w:rsid w:val="00501064"/>
    <w:rsid w:val="005014FC"/>
    <w:rsid w:val="005019B5"/>
    <w:rsid w:val="005019C0"/>
    <w:rsid w:val="0050225A"/>
    <w:rsid w:val="00502D81"/>
    <w:rsid w:val="00502D90"/>
    <w:rsid w:val="00502E1D"/>
    <w:rsid w:val="00502F97"/>
    <w:rsid w:val="00503352"/>
    <w:rsid w:val="005033D8"/>
    <w:rsid w:val="00503662"/>
    <w:rsid w:val="00503CF7"/>
    <w:rsid w:val="00503F00"/>
    <w:rsid w:val="005042D3"/>
    <w:rsid w:val="00504A6A"/>
    <w:rsid w:val="00505460"/>
    <w:rsid w:val="00505CE1"/>
    <w:rsid w:val="00506058"/>
    <w:rsid w:val="00506259"/>
    <w:rsid w:val="005062DD"/>
    <w:rsid w:val="00506A1F"/>
    <w:rsid w:val="005071A3"/>
    <w:rsid w:val="005077C6"/>
    <w:rsid w:val="00507CFB"/>
    <w:rsid w:val="00510245"/>
    <w:rsid w:val="0051067C"/>
    <w:rsid w:val="00510833"/>
    <w:rsid w:val="0051089A"/>
    <w:rsid w:val="005108DA"/>
    <w:rsid w:val="005108EF"/>
    <w:rsid w:val="00510A01"/>
    <w:rsid w:val="00511120"/>
    <w:rsid w:val="00511156"/>
    <w:rsid w:val="0051118C"/>
    <w:rsid w:val="0051138B"/>
    <w:rsid w:val="00511A66"/>
    <w:rsid w:val="00511E9F"/>
    <w:rsid w:val="00512229"/>
    <w:rsid w:val="00512721"/>
    <w:rsid w:val="00512DFB"/>
    <w:rsid w:val="00512E08"/>
    <w:rsid w:val="005135E4"/>
    <w:rsid w:val="00513EDA"/>
    <w:rsid w:val="00513F6B"/>
    <w:rsid w:val="005142A8"/>
    <w:rsid w:val="00514425"/>
    <w:rsid w:val="00514E2D"/>
    <w:rsid w:val="00514ECF"/>
    <w:rsid w:val="00515B23"/>
    <w:rsid w:val="00515C39"/>
    <w:rsid w:val="00516381"/>
    <w:rsid w:val="00516487"/>
    <w:rsid w:val="00516C58"/>
    <w:rsid w:val="005173C0"/>
    <w:rsid w:val="00517471"/>
    <w:rsid w:val="00520415"/>
    <w:rsid w:val="005204AE"/>
    <w:rsid w:val="00520A59"/>
    <w:rsid w:val="00520C35"/>
    <w:rsid w:val="00520FC1"/>
    <w:rsid w:val="00521232"/>
    <w:rsid w:val="00521244"/>
    <w:rsid w:val="005212C4"/>
    <w:rsid w:val="005212DC"/>
    <w:rsid w:val="0052196C"/>
    <w:rsid w:val="005219CA"/>
    <w:rsid w:val="00521BFD"/>
    <w:rsid w:val="00521DB5"/>
    <w:rsid w:val="0052218B"/>
    <w:rsid w:val="00522198"/>
    <w:rsid w:val="0052239B"/>
    <w:rsid w:val="00522B13"/>
    <w:rsid w:val="00522B30"/>
    <w:rsid w:val="00522C03"/>
    <w:rsid w:val="005232B3"/>
    <w:rsid w:val="005233A5"/>
    <w:rsid w:val="00523C38"/>
    <w:rsid w:val="0052438E"/>
    <w:rsid w:val="00525B0A"/>
    <w:rsid w:val="0052624A"/>
    <w:rsid w:val="00526266"/>
    <w:rsid w:val="00526493"/>
    <w:rsid w:val="00526A07"/>
    <w:rsid w:val="00526A2E"/>
    <w:rsid w:val="00526EBE"/>
    <w:rsid w:val="00526F6C"/>
    <w:rsid w:val="00527730"/>
    <w:rsid w:val="005302CE"/>
    <w:rsid w:val="00530BC0"/>
    <w:rsid w:val="005310F3"/>
    <w:rsid w:val="0053160A"/>
    <w:rsid w:val="00531614"/>
    <w:rsid w:val="005319CA"/>
    <w:rsid w:val="00531A3D"/>
    <w:rsid w:val="00531DE9"/>
    <w:rsid w:val="00531F4B"/>
    <w:rsid w:val="0053272A"/>
    <w:rsid w:val="0053349A"/>
    <w:rsid w:val="005334AF"/>
    <w:rsid w:val="005336D9"/>
    <w:rsid w:val="00533DD7"/>
    <w:rsid w:val="00534175"/>
    <w:rsid w:val="00534196"/>
    <w:rsid w:val="0053426F"/>
    <w:rsid w:val="00534527"/>
    <w:rsid w:val="0053497F"/>
    <w:rsid w:val="00534DA3"/>
    <w:rsid w:val="00534DD6"/>
    <w:rsid w:val="00535E1F"/>
    <w:rsid w:val="0053665B"/>
    <w:rsid w:val="00536848"/>
    <w:rsid w:val="00536B82"/>
    <w:rsid w:val="00536BED"/>
    <w:rsid w:val="00536DA1"/>
    <w:rsid w:val="00537024"/>
    <w:rsid w:val="0053708A"/>
    <w:rsid w:val="00537261"/>
    <w:rsid w:val="0053770A"/>
    <w:rsid w:val="005379C2"/>
    <w:rsid w:val="00537E54"/>
    <w:rsid w:val="00537E60"/>
    <w:rsid w:val="0054010B"/>
    <w:rsid w:val="005402B2"/>
    <w:rsid w:val="00540758"/>
    <w:rsid w:val="00540776"/>
    <w:rsid w:val="005407D4"/>
    <w:rsid w:val="005414E2"/>
    <w:rsid w:val="0054160D"/>
    <w:rsid w:val="005416A2"/>
    <w:rsid w:val="00541EB7"/>
    <w:rsid w:val="00542945"/>
    <w:rsid w:val="00542AD5"/>
    <w:rsid w:val="00542B3F"/>
    <w:rsid w:val="00542DE5"/>
    <w:rsid w:val="00542EDE"/>
    <w:rsid w:val="0054341E"/>
    <w:rsid w:val="00543FC2"/>
    <w:rsid w:val="00543FD6"/>
    <w:rsid w:val="00544088"/>
    <w:rsid w:val="0054433B"/>
    <w:rsid w:val="00544AD7"/>
    <w:rsid w:val="005452DF"/>
    <w:rsid w:val="0054585E"/>
    <w:rsid w:val="00545B76"/>
    <w:rsid w:val="00546073"/>
    <w:rsid w:val="00546B33"/>
    <w:rsid w:val="0054736B"/>
    <w:rsid w:val="005478BB"/>
    <w:rsid w:val="00547BC4"/>
    <w:rsid w:val="00550BE8"/>
    <w:rsid w:val="00550C69"/>
    <w:rsid w:val="00551607"/>
    <w:rsid w:val="005520DF"/>
    <w:rsid w:val="00552423"/>
    <w:rsid w:val="005530FE"/>
    <w:rsid w:val="005534BB"/>
    <w:rsid w:val="00553651"/>
    <w:rsid w:val="0055365C"/>
    <w:rsid w:val="00553668"/>
    <w:rsid w:val="00553ADF"/>
    <w:rsid w:val="005541D4"/>
    <w:rsid w:val="00554A10"/>
    <w:rsid w:val="005550AC"/>
    <w:rsid w:val="005565AB"/>
    <w:rsid w:val="00556A21"/>
    <w:rsid w:val="00556E29"/>
    <w:rsid w:val="00556EE7"/>
    <w:rsid w:val="0056060F"/>
    <w:rsid w:val="005611AD"/>
    <w:rsid w:val="005613E8"/>
    <w:rsid w:val="0056158C"/>
    <w:rsid w:val="00561622"/>
    <w:rsid w:val="00561816"/>
    <w:rsid w:val="005619B2"/>
    <w:rsid w:val="00561C27"/>
    <w:rsid w:val="0056225F"/>
    <w:rsid w:val="00562414"/>
    <w:rsid w:val="0056255F"/>
    <w:rsid w:val="0056269B"/>
    <w:rsid w:val="0056298E"/>
    <w:rsid w:val="00562C8B"/>
    <w:rsid w:val="00563627"/>
    <w:rsid w:val="0056396A"/>
    <w:rsid w:val="005641CA"/>
    <w:rsid w:val="00564478"/>
    <w:rsid w:val="005647F9"/>
    <w:rsid w:val="00564CE1"/>
    <w:rsid w:val="00564D88"/>
    <w:rsid w:val="00565127"/>
    <w:rsid w:val="00565F98"/>
    <w:rsid w:val="00566671"/>
    <w:rsid w:val="00566DAC"/>
    <w:rsid w:val="00566FEA"/>
    <w:rsid w:val="005676F5"/>
    <w:rsid w:val="00567C79"/>
    <w:rsid w:val="00570012"/>
    <w:rsid w:val="00570018"/>
    <w:rsid w:val="005704B3"/>
    <w:rsid w:val="005705A3"/>
    <w:rsid w:val="005715BD"/>
    <w:rsid w:val="00572C10"/>
    <w:rsid w:val="00572FD2"/>
    <w:rsid w:val="005735B8"/>
    <w:rsid w:val="005735BB"/>
    <w:rsid w:val="00573ABC"/>
    <w:rsid w:val="00573EC6"/>
    <w:rsid w:val="005740BA"/>
    <w:rsid w:val="005746CB"/>
    <w:rsid w:val="00574A48"/>
    <w:rsid w:val="00574A5F"/>
    <w:rsid w:val="00574C1C"/>
    <w:rsid w:val="00574E66"/>
    <w:rsid w:val="00575769"/>
    <w:rsid w:val="005759A1"/>
    <w:rsid w:val="00575CFA"/>
    <w:rsid w:val="00575FB3"/>
    <w:rsid w:val="005760F7"/>
    <w:rsid w:val="00576192"/>
    <w:rsid w:val="005761FD"/>
    <w:rsid w:val="00576A48"/>
    <w:rsid w:val="00576A9C"/>
    <w:rsid w:val="00576EC9"/>
    <w:rsid w:val="0057744C"/>
    <w:rsid w:val="00577475"/>
    <w:rsid w:val="005775D9"/>
    <w:rsid w:val="00577878"/>
    <w:rsid w:val="00577D17"/>
    <w:rsid w:val="00577F44"/>
    <w:rsid w:val="00577F58"/>
    <w:rsid w:val="0058016F"/>
    <w:rsid w:val="00580227"/>
    <w:rsid w:val="00580A0D"/>
    <w:rsid w:val="00580A8D"/>
    <w:rsid w:val="00580AF4"/>
    <w:rsid w:val="00580EA8"/>
    <w:rsid w:val="00580ED7"/>
    <w:rsid w:val="00581415"/>
    <w:rsid w:val="0058168F"/>
    <w:rsid w:val="00581885"/>
    <w:rsid w:val="0058191D"/>
    <w:rsid w:val="00581978"/>
    <w:rsid w:val="00581FFE"/>
    <w:rsid w:val="0058204D"/>
    <w:rsid w:val="0058252A"/>
    <w:rsid w:val="00582647"/>
    <w:rsid w:val="00582B72"/>
    <w:rsid w:val="00582C5B"/>
    <w:rsid w:val="00582EE0"/>
    <w:rsid w:val="00582FAD"/>
    <w:rsid w:val="00583129"/>
    <w:rsid w:val="005835F6"/>
    <w:rsid w:val="00583D40"/>
    <w:rsid w:val="00583E2B"/>
    <w:rsid w:val="00583E96"/>
    <w:rsid w:val="005840D6"/>
    <w:rsid w:val="00584B8F"/>
    <w:rsid w:val="00584E40"/>
    <w:rsid w:val="0058551B"/>
    <w:rsid w:val="00585C73"/>
    <w:rsid w:val="005867AE"/>
    <w:rsid w:val="00587A9A"/>
    <w:rsid w:val="00587F6A"/>
    <w:rsid w:val="00587FAB"/>
    <w:rsid w:val="005900AB"/>
    <w:rsid w:val="0059071B"/>
    <w:rsid w:val="00590903"/>
    <w:rsid w:val="00590B1F"/>
    <w:rsid w:val="00590B89"/>
    <w:rsid w:val="00591309"/>
    <w:rsid w:val="00591420"/>
    <w:rsid w:val="005915F9"/>
    <w:rsid w:val="00591CE2"/>
    <w:rsid w:val="005922AA"/>
    <w:rsid w:val="00592D66"/>
    <w:rsid w:val="00592E64"/>
    <w:rsid w:val="00593021"/>
    <w:rsid w:val="005930BC"/>
    <w:rsid w:val="005938B8"/>
    <w:rsid w:val="00594595"/>
    <w:rsid w:val="00594764"/>
    <w:rsid w:val="0059485F"/>
    <w:rsid w:val="005949B0"/>
    <w:rsid w:val="005954C2"/>
    <w:rsid w:val="00595627"/>
    <w:rsid w:val="0059590E"/>
    <w:rsid w:val="0059613A"/>
    <w:rsid w:val="0059627F"/>
    <w:rsid w:val="0059717E"/>
    <w:rsid w:val="00597359"/>
    <w:rsid w:val="00597C8C"/>
    <w:rsid w:val="00597D3A"/>
    <w:rsid w:val="005A02B2"/>
    <w:rsid w:val="005A0352"/>
    <w:rsid w:val="005A04E8"/>
    <w:rsid w:val="005A1360"/>
    <w:rsid w:val="005A1526"/>
    <w:rsid w:val="005A15BB"/>
    <w:rsid w:val="005A15E6"/>
    <w:rsid w:val="005A1C96"/>
    <w:rsid w:val="005A2142"/>
    <w:rsid w:val="005A21FA"/>
    <w:rsid w:val="005A24B9"/>
    <w:rsid w:val="005A274F"/>
    <w:rsid w:val="005A2951"/>
    <w:rsid w:val="005A2A5D"/>
    <w:rsid w:val="005A2CB7"/>
    <w:rsid w:val="005A3174"/>
    <w:rsid w:val="005A4144"/>
    <w:rsid w:val="005A42D6"/>
    <w:rsid w:val="005A44BF"/>
    <w:rsid w:val="005A44DD"/>
    <w:rsid w:val="005A4E7B"/>
    <w:rsid w:val="005A4E82"/>
    <w:rsid w:val="005A5248"/>
    <w:rsid w:val="005A7264"/>
    <w:rsid w:val="005A74DB"/>
    <w:rsid w:val="005A74EC"/>
    <w:rsid w:val="005A78C7"/>
    <w:rsid w:val="005A7E99"/>
    <w:rsid w:val="005B07F8"/>
    <w:rsid w:val="005B0981"/>
    <w:rsid w:val="005B1133"/>
    <w:rsid w:val="005B1263"/>
    <w:rsid w:val="005B18AD"/>
    <w:rsid w:val="005B1C39"/>
    <w:rsid w:val="005B1DA4"/>
    <w:rsid w:val="005B2177"/>
    <w:rsid w:val="005B3497"/>
    <w:rsid w:val="005B3C1F"/>
    <w:rsid w:val="005B3CA8"/>
    <w:rsid w:val="005B3D17"/>
    <w:rsid w:val="005B3DA2"/>
    <w:rsid w:val="005B4201"/>
    <w:rsid w:val="005B45D0"/>
    <w:rsid w:val="005B4997"/>
    <w:rsid w:val="005B4CFC"/>
    <w:rsid w:val="005B4E3F"/>
    <w:rsid w:val="005B515B"/>
    <w:rsid w:val="005B5324"/>
    <w:rsid w:val="005B544F"/>
    <w:rsid w:val="005B57B5"/>
    <w:rsid w:val="005B587D"/>
    <w:rsid w:val="005B6242"/>
    <w:rsid w:val="005B6BDB"/>
    <w:rsid w:val="005B6CE4"/>
    <w:rsid w:val="005B6E2E"/>
    <w:rsid w:val="005B6F7A"/>
    <w:rsid w:val="005B7044"/>
    <w:rsid w:val="005B7246"/>
    <w:rsid w:val="005B72B3"/>
    <w:rsid w:val="005B7339"/>
    <w:rsid w:val="005B79F9"/>
    <w:rsid w:val="005C05A5"/>
    <w:rsid w:val="005C0642"/>
    <w:rsid w:val="005C07A1"/>
    <w:rsid w:val="005C0FC8"/>
    <w:rsid w:val="005C104B"/>
    <w:rsid w:val="005C23E4"/>
    <w:rsid w:val="005C2463"/>
    <w:rsid w:val="005C246E"/>
    <w:rsid w:val="005C2571"/>
    <w:rsid w:val="005C2763"/>
    <w:rsid w:val="005C28E9"/>
    <w:rsid w:val="005C2AAF"/>
    <w:rsid w:val="005C2C1D"/>
    <w:rsid w:val="005C34FA"/>
    <w:rsid w:val="005C382F"/>
    <w:rsid w:val="005C3D75"/>
    <w:rsid w:val="005C4461"/>
    <w:rsid w:val="005C5186"/>
    <w:rsid w:val="005C5402"/>
    <w:rsid w:val="005C5DEF"/>
    <w:rsid w:val="005C5ECE"/>
    <w:rsid w:val="005C5ED9"/>
    <w:rsid w:val="005C6825"/>
    <w:rsid w:val="005C6B73"/>
    <w:rsid w:val="005C6BE2"/>
    <w:rsid w:val="005C7A7A"/>
    <w:rsid w:val="005D0397"/>
    <w:rsid w:val="005D0565"/>
    <w:rsid w:val="005D071D"/>
    <w:rsid w:val="005D09B8"/>
    <w:rsid w:val="005D0E1C"/>
    <w:rsid w:val="005D1075"/>
    <w:rsid w:val="005D1248"/>
    <w:rsid w:val="005D1255"/>
    <w:rsid w:val="005D12C4"/>
    <w:rsid w:val="005D141F"/>
    <w:rsid w:val="005D1494"/>
    <w:rsid w:val="005D1C5E"/>
    <w:rsid w:val="005D1FD0"/>
    <w:rsid w:val="005D2102"/>
    <w:rsid w:val="005D2885"/>
    <w:rsid w:val="005D395A"/>
    <w:rsid w:val="005D3E83"/>
    <w:rsid w:val="005D48A2"/>
    <w:rsid w:val="005D497A"/>
    <w:rsid w:val="005D4AA8"/>
    <w:rsid w:val="005D62B3"/>
    <w:rsid w:val="005D6CC9"/>
    <w:rsid w:val="005D764B"/>
    <w:rsid w:val="005D773B"/>
    <w:rsid w:val="005E0160"/>
    <w:rsid w:val="005E03CB"/>
    <w:rsid w:val="005E0821"/>
    <w:rsid w:val="005E0A98"/>
    <w:rsid w:val="005E104B"/>
    <w:rsid w:val="005E109D"/>
    <w:rsid w:val="005E16C9"/>
    <w:rsid w:val="005E1961"/>
    <w:rsid w:val="005E2204"/>
    <w:rsid w:val="005E25C1"/>
    <w:rsid w:val="005E2661"/>
    <w:rsid w:val="005E3167"/>
    <w:rsid w:val="005E36CC"/>
    <w:rsid w:val="005E3CB4"/>
    <w:rsid w:val="005E3E05"/>
    <w:rsid w:val="005E43AE"/>
    <w:rsid w:val="005E462C"/>
    <w:rsid w:val="005E4816"/>
    <w:rsid w:val="005E52F3"/>
    <w:rsid w:val="005E5351"/>
    <w:rsid w:val="005E542C"/>
    <w:rsid w:val="005E59CF"/>
    <w:rsid w:val="005E651B"/>
    <w:rsid w:val="005E6A00"/>
    <w:rsid w:val="005E6DD2"/>
    <w:rsid w:val="005E74A0"/>
    <w:rsid w:val="005E7D9F"/>
    <w:rsid w:val="005E7E2C"/>
    <w:rsid w:val="005E7ECE"/>
    <w:rsid w:val="005E7FAB"/>
    <w:rsid w:val="005F0BB2"/>
    <w:rsid w:val="005F0C5A"/>
    <w:rsid w:val="005F0D01"/>
    <w:rsid w:val="005F106A"/>
    <w:rsid w:val="005F1B40"/>
    <w:rsid w:val="005F1F06"/>
    <w:rsid w:val="005F2030"/>
    <w:rsid w:val="005F2104"/>
    <w:rsid w:val="005F2738"/>
    <w:rsid w:val="005F2CD9"/>
    <w:rsid w:val="005F2DD4"/>
    <w:rsid w:val="005F40BB"/>
    <w:rsid w:val="005F4CC2"/>
    <w:rsid w:val="005F4FED"/>
    <w:rsid w:val="005F551C"/>
    <w:rsid w:val="005F5CE7"/>
    <w:rsid w:val="005F5D33"/>
    <w:rsid w:val="005F5F36"/>
    <w:rsid w:val="005F618D"/>
    <w:rsid w:val="005F6F53"/>
    <w:rsid w:val="005F73D0"/>
    <w:rsid w:val="005F7770"/>
    <w:rsid w:val="005F7C8F"/>
    <w:rsid w:val="0060043D"/>
    <w:rsid w:val="0060058E"/>
    <w:rsid w:val="006008D1"/>
    <w:rsid w:val="006009A8"/>
    <w:rsid w:val="00600A7A"/>
    <w:rsid w:val="0060128F"/>
    <w:rsid w:val="00601ECC"/>
    <w:rsid w:val="006023D9"/>
    <w:rsid w:val="0060269A"/>
    <w:rsid w:val="00602739"/>
    <w:rsid w:val="00602916"/>
    <w:rsid w:val="00602979"/>
    <w:rsid w:val="00603085"/>
    <w:rsid w:val="00603830"/>
    <w:rsid w:val="006039C8"/>
    <w:rsid w:val="006040D0"/>
    <w:rsid w:val="00604691"/>
    <w:rsid w:val="00604976"/>
    <w:rsid w:val="00604A64"/>
    <w:rsid w:val="00604F9B"/>
    <w:rsid w:val="00605B53"/>
    <w:rsid w:val="00605F62"/>
    <w:rsid w:val="00606402"/>
    <w:rsid w:val="00606440"/>
    <w:rsid w:val="00606505"/>
    <w:rsid w:val="0060655A"/>
    <w:rsid w:val="00606818"/>
    <w:rsid w:val="00606951"/>
    <w:rsid w:val="00606CC0"/>
    <w:rsid w:val="00606CDD"/>
    <w:rsid w:val="006071AD"/>
    <w:rsid w:val="006072AD"/>
    <w:rsid w:val="00607702"/>
    <w:rsid w:val="0060793A"/>
    <w:rsid w:val="00610620"/>
    <w:rsid w:val="0061110A"/>
    <w:rsid w:val="006112CD"/>
    <w:rsid w:val="00611A84"/>
    <w:rsid w:val="00611AEA"/>
    <w:rsid w:val="00611B10"/>
    <w:rsid w:val="00611D72"/>
    <w:rsid w:val="00611ED0"/>
    <w:rsid w:val="0061201A"/>
    <w:rsid w:val="006120DB"/>
    <w:rsid w:val="00612230"/>
    <w:rsid w:val="00612DE6"/>
    <w:rsid w:val="00612EAE"/>
    <w:rsid w:val="00613A36"/>
    <w:rsid w:val="00613B4D"/>
    <w:rsid w:val="00614254"/>
    <w:rsid w:val="00614317"/>
    <w:rsid w:val="0061433C"/>
    <w:rsid w:val="006143BD"/>
    <w:rsid w:val="0061440E"/>
    <w:rsid w:val="0061445B"/>
    <w:rsid w:val="006146B5"/>
    <w:rsid w:val="00614C53"/>
    <w:rsid w:val="00615263"/>
    <w:rsid w:val="0061599C"/>
    <w:rsid w:val="00615AD4"/>
    <w:rsid w:val="0061619C"/>
    <w:rsid w:val="00616BFE"/>
    <w:rsid w:val="00617567"/>
    <w:rsid w:val="00617C5A"/>
    <w:rsid w:val="00617D36"/>
    <w:rsid w:val="00617FA5"/>
    <w:rsid w:val="00620A75"/>
    <w:rsid w:val="00621089"/>
    <w:rsid w:val="00621407"/>
    <w:rsid w:val="00621757"/>
    <w:rsid w:val="00621D27"/>
    <w:rsid w:val="00622B92"/>
    <w:rsid w:val="00622CC0"/>
    <w:rsid w:val="00622E33"/>
    <w:rsid w:val="00622FC5"/>
    <w:rsid w:val="00623C20"/>
    <w:rsid w:val="006243D6"/>
    <w:rsid w:val="00624A25"/>
    <w:rsid w:val="00624FB0"/>
    <w:rsid w:val="006254B4"/>
    <w:rsid w:val="006254FD"/>
    <w:rsid w:val="006262CF"/>
    <w:rsid w:val="006266D4"/>
    <w:rsid w:val="006266E1"/>
    <w:rsid w:val="006266FA"/>
    <w:rsid w:val="00627067"/>
    <w:rsid w:val="0062728C"/>
    <w:rsid w:val="006302E0"/>
    <w:rsid w:val="00630767"/>
    <w:rsid w:val="006307CD"/>
    <w:rsid w:val="00630E39"/>
    <w:rsid w:val="0063103F"/>
    <w:rsid w:val="0063133D"/>
    <w:rsid w:val="00631925"/>
    <w:rsid w:val="00631D9A"/>
    <w:rsid w:val="006326EA"/>
    <w:rsid w:val="006330C8"/>
    <w:rsid w:val="006331BD"/>
    <w:rsid w:val="00633361"/>
    <w:rsid w:val="00633D4A"/>
    <w:rsid w:val="00634481"/>
    <w:rsid w:val="00634813"/>
    <w:rsid w:val="00634A54"/>
    <w:rsid w:val="00634E22"/>
    <w:rsid w:val="006357F6"/>
    <w:rsid w:val="00635893"/>
    <w:rsid w:val="00635A9E"/>
    <w:rsid w:val="00635C17"/>
    <w:rsid w:val="00635FEF"/>
    <w:rsid w:val="00636354"/>
    <w:rsid w:val="00636447"/>
    <w:rsid w:val="00636998"/>
    <w:rsid w:val="00636A17"/>
    <w:rsid w:val="0063703B"/>
    <w:rsid w:val="006378C4"/>
    <w:rsid w:val="00640E50"/>
    <w:rsid w:val="00640EC7"/>
    <w:rsid w:val="00641975"/>
    <w:rsid w:val="00641FE4"/>
    <w:rsid w:val="006421A8"/>
    <w:rsid w:val="00642290"/>
    <w:rsid w:val="006423EC"/>
    <w:rsid w:val="00642B49"/>
    <w:rsid w:val="00642E73"/>
    <w:rsid w:val="006430E4"/>
    <w:rsid w:val="00643126"/>
    <w:rsid w:val="006434FB"/>
    <w:rsid w:val="00644027"/>
    <w:rsid w:val="0064428A"/>
    <w:rsid w:val="00644375"/>
    <w:rsid w:val="006444A0"/>
    <w:rsid w:val="006445F9"/>
    <w:rsid w:val="0064481A"/>
    <w:rsid w:val="00644A6E"/>
    <w:rsid w:val="00644C3A"/>
    <w:rsid w:val="00644D13"/>
    <w:rsid w:val="00645089"/>
    <w:rsid w:val="00645553"/>
    <w:rsid w:val="00645637"/>
    <w:rsid w:val="0064565A"/>
    <w:rsid w:val="0064591A"/>
    <w:rsid w:val="00645A8E"/>
    <w:rsid w:val="00645D07"/>
    <w:rsid w:val="00645E86"/>
    <w:rsid w:val="0064759D"/>
    <w:rsid w:val="00647777"/>
    <w:rsid w:val="00647AB3"/>
    <w:rsid w:val="00647AD8"/>
    <w:rsid w:val="00647D86"/>
    <w:rsid w:val="00647F59"/>
    <w:rsid w:val="00650342"/>
    <w:rsid w:val="00650640"/>
    <w:rsid w:val="00650913"/>
    <w:rsid w:val="00650D59"/>
    <w:rsid w:val="00650DF0"/>
    <w:rsid w:val="00650F92"/>
    <w:rsid w:val="00651335"/>
    <w:rsid w:val="00651BA3"/>
    <w:rsid w:val="00651DC3"/>
    <w:rsid w:val="006520DD"/>
    <w:rsid w:val="00652183"/>
    <w:rsid w:val="0065246D"/>
    <w:rsid w:val="00652794"/>
    <w:rsid w:val="0065282E"/>
    <w:rsid w:val="00652840"/>
    <w:rsid w:val="00652C32"/>
    <w:rsid w:val="00652EC9"/>
    <w:rsid w:val="00652F80"/>
    <w:rsid w:val="00653313"/>
    <w:rsid w:val="00653638"/>
    <w:rsid w:val="0065399C"/>
    <w:rsid w:val="00653DCF"/>
    <w:rsid w:val="00653E58"/>
    <w:rsid w:val="00653F71"/>
    <w:rsid w:val="006545A2"/>
    <w:rsid w:val="0065474D"/>
    <w:rsid w:val="00654C98"/>
    <w:rsid w:val="00654F06"/>
    <w:rsid w:val="00655501"/>
    <w:rsid w:val="006556BA"/>
    <w:rsid w:val="00655BFD"/>
    <w:rsid w:val="00655E3E"/>
    <w:rsid w:val="00655F1F"/>
    <w:rsid w:val="00655F4D"/>
    <w:rsid w:val="00656718"/>
    <w:rsid w:val="00656BAC"/>
    <w:rsid w:val="00657A05"/>
    <w:rsid w:val="00657A2F"/>
    <w:rsid w:val="006603A8"/>
    <w:rsid w:val="006603BD"/>
    <w:rsid w:val="00660830"/>
    <w:rsid w:val="00660AE9"/>
    <w:rsid w:val="00661178"/>
    <w:rsid w:val="006614FF"/>
    <w:rsid w:val="0066180C"/>
    <w:rsid w:val="006619E4"/>
    <w:rsid w:val="00661C62"/>
    <w:rsid w:val="00661D3E"/>
    <w:rsid w:val="0066220E"/>
    <w:rsid w:val="00662307"/>
    <w:rsid w:val="006623B5"/>
    <w:rsid w:val="0066247E"/>
    <w:rsid w:val="0066283C"/>
    <w:rsid w:val="006637E3"/>
    <w:rsid w:val="006638C7"/>
    <w:rsid w:val="00664914"/>
    <w:rsid w:val="00664BF0"/>
    <w:rsid w:val="00664C0B"/>
    <w:rsid w:val="00665A3C"/>
    <w:rsid w:val="00665D0D"/>
    <w:rsid w:val="00665E16"/>
    <w:rsid w:val="006662EB"/>
    <w:rsid w:val="006669FB"/>
    <w:rsid w:val="00666DFB"/>
    <w:rsid w:val="0066740E"/>
    <w:rsid w:val="006679B3"/>
    <w:rsid w:val="0067011C"/>
    <w:rsid w:val="006707DC"/>
    <w:rsid w:val="00670C77"/>
    <w:rsid w:val="00670F64"/>
    <w:rsid w:val="00671260"/>
    <w:rsid w:val="006712C2"/>
    <w:rsid w:val="00671492"/>
    <w:rsid w:val="006717E1"/>
    <w:rsid w:val="00671D89"/>
    <w:rsid w:val="00671FFF"/>
    <w:rsid w:val="00672399"/>
    <w:rsid w:val="0067295F"/>
    <w:rsid w:val="00672BB1"/>
    <w:rsid w:val="00672D08"/>
    <w:rsid w:val="00673B0F"/>
    <w:rsid w:val="00673B43"/>
    <w:rsid w:val="00673F70"/>
    <w:rsid w:val="00674196"/>
    <w:rsid w:val="00674720"/>
    <w:rsid w:val="00674C30"/>
    <w:rsid w:val="00675203"/>
    <w:rsid w:val="00675E8D"/>
    <w:rsid w:val="006760A1"/>
    <w:rsid w:val="00676A68"/>
    <w:rsid w:val="00676B02"/>
    <w:rsid w:val="006770D4"/>
    <w:rsid w:val="006773B8"/>
    <w:rsid w:val="006773E8"/>
    <w:rsid w:val="00677547"/>
    <w:rsid w:val="00677CFC"/>
    <w:rsid w:val="00677D3D"/>
    <w:rsid w:val="00677DE9"/>
    <w:rsid w:val="00680CBA"/>
    <w:rsid w:val="006813EB"/>
    <w:rsid w:val="00681603"/>
    <w:rsid w:val="006817C4"/>
    <w:rsid w:val="006819A9"/>
    <w:rsid w:val="00681E17"/>
    <w:rsid w:val="00682292"/>
    <w:rsid w:val="00682478"/>
    <w:rsid w:val="006829E9"/>
    <w:rsid w:val="00682A59"/>
    <w:rsid w:val="00682BD8"/>
    <w:rsid w:val="0068306F"/>
    <w:rsid w:val="0068323C"/>
    <w:rsid w:val="006832BC"/>
    <w:rsid w:val="0068345F"/>
    <w:rsid w:val="00683AD9"/>
    <w:rsid w:val="00683D2E"/>
    <w:rsid w:val="0068458E"/>
    <w:rsid w:val="006848E7"/>
    <w:rsid w:val="006850FB"/>
    <w:rsid w:val="006852CE"/>
    <w:rsid w:val="00685B39"/>
    <w:rsid w:val="0068664E"/>
    <w:rsid w:val="00686997"/>
    <w:rsid w:val="00686BAD"/>
    <w:rsid w:val="00686C6D"/>
    <w:rsid w:val="00686D61"/>
    <w:rsid w:val="00687233"/>
    <w:rsid w:val="006873BE"/>
    <w:rsid w:val="006876AA"/>
    <w:rsid w:val="006903C0"/>
    <w:rsid w:val="0069052A"/>
    <w:rsid w:val="006909B7"/>
    <w:rsid w:val="00690BA0"/>
    <w:rsid w:val="00691664"/>
    <w:rsid w:val="0069186E"/>
    <w:rsid w:val="00691BD2"/>
    <w:rsid w:val="0069210E"/>
    <w:rsid w:val="00692220"/>
    <w:rsid w:val="00692877"/>
    <w:rsid w:val="006930DF"/>
    <w:rsid w:val="00693285"/>
    <w:rsid w:val="006934CF"/>
    <w:rsid w:val="00693963"/>
    <w:rsid w:val="00693ACB"/>
    <w:rsid w:val="00693C50"/>
    <w:rsid w:val="006945EA"/>
    <w:rsid w:val="006947BD"/>
    <w:rsid w:val="006947C5"/>
    <w:rsid w:val="006947E2"/>
    <w:rsid w:val="00694A77"/>
    <w:rsid w:val="00694D4F"/>
    <w:rsid w:val="00694EFB"/>
    <w:rsid w:val="0069540B"/>
    <w:rsid w:val="006955CD"/>
    <w:rsid w:val="00696530"/>
    <w:rsid w:val="006967A1"/>
    <w:rsid w:val="00696D1D"/>
    <w:rsid w:val="0069749C"/>
    <w:rsid w:val="006979E4"/>
    <w:rsid w:val="00697AB9"/>
    <w:rsid w:val="00697EA6"/>
    <w:rsid w:val="006A0425"/>
    <w:rsid w:val="006A0FAB"/>
    <w:rsid w:val="006A14B6"/>
    <w:rsid w:val="006A1A20"/>
    <w:rsid w:val="006A2763"/>
    <w:rsid w:val="006A2DEE"/>
    <w:rsid w:val="006A3236"/>
    <w:rsid w:val="006A3398"/>
    <w:rsid w:val="006A396B"/>
    <w:rsid w:val="006A3A4C"/>
    <w:rsid w:val="006A3A96"/>
    <w:rsid w:val="006A4025"/>
    <w:rsid w:val="006A40D7"/>
    <w:rsid w:val="006A4700"/>
    <w:rsid w:val="006A4C45"/>
    <w:rsid w:val="006A4D08"/>
    <w:rsid w:val="006A4D41"/>
    <w:rsid w:val="006A4F24"/>
    <w:rsid w:val="006A5AFF"/>
    <w:rsid w:val="006A5ECE"/>
    <w:rsid w:val="006A62A4"/>
    <w:rsid w:val="006A66B0"/>
    <w:rsid w:val="006A6A19"/>
    <w:rsid w:val="006A73C4"/>
    <w:rsid w:val="006A7BC9"/>
    <w:rsid w:val="006B00A9"/>
    <w:rsid w:val="006B0264"/>
    <w:rsid w:val="006B04EB"/>
    <w:rsid w:val="006B05D3"/>
    <w:rsid w:val="006B0F4B"/>
    <w:rsid w:val="006B13BB"/>
    <w:rsid w:val="006B14EB"/>
    <w:rsid w:val="006B16AB"/>
    <w:rsid w:val="006B1B43"/>
    <w:rsid w:val="006B1C34"/>
    <w:rsid w:val="006B2C90"/>
    <w:rsid w:val="006B30E7"/>
    <w:rsid w:val="006B3157"/>
    <w:rsid w:val="006B35BB"/>
    <w:rsid w:val="006B36E4"/>
    <w:rsid w:val="006B41FB"/>
    <w:rsid w:val="006B4566"/>
    <w:rsid w:val="006B460D"/>
    <w:rsid w:val="006B460E"/>
    <w:rsid w:val="006B46AE"/>
    <w:rsid w:val="006B47DA"/>
    <w:rsid w:val="006B550D"/>
    <w:rsid w:val="006B5CB2"/>
    <w:rsid w:val="006B62DD"/>
    <w:rsid w:val="006B62E9"/>
    <w:rsid w:val="006B65FF"/>
    <w:rsid w:val="006B6D7C"/>
    <w:rsid w:val="006B70FB"/>
    <w:rsid w:val="006B7163"/>
    <w:rsid w:val="006B7260"/>
    <w:rsid w:val="006B77B4"/>
    <w:rsid w:val="006C04FB"/>
    <w:rsid w:val="006C08AE"/>
    <w:rsid w:val="006C0BAF"/>
    <w:rsid w:val="006C0C3D"/>
    <w:rsid w:val="006C1465"/>
    <w:rsid w:val="006C15C1"/>
    <w:rsid w:val="006C162F"/>
    <w:rsid w:val="006C16EE"/>
    <w:rsid w:val="006C1C93"/>
    <w:rsid w:val="006C2524"/>
    <w:rsid w:val="006C2583"/>
    <w:rsid w:val="006C26A7"/>
    <w:rsid w:val="006C2AA5"/>
    <w:rsid w:val="006C2CEA"/>
    <w:rsid w:val="006C30E6"/>
    <w:rsid w:val="006C3273"/>
    <w:rsid w:val="006C3B7C"/>
    <w:rsid w:val="006C3D2F"/>
    <w:rsid w:val="006C457A"/>
    <w:rsid w:val="006C45E9"/>
    <w:rsid w:val="006C4C76"/>
    <w:rsid w:val="006C52DE"/>
    <w:rsid w:val="006C55AB"/>
    <w:rsid w:val="006C577B"/>
    <w:rsid w:val="006C5DF4"/>
    <w:rsid w:val="006C660C"/>
    <w:rsid w:val="006C66D5"/>
    <w:rsid w:val="006C68CD"/>
    <w:rsid w:val="006C71AB"/>
    <w:rsid w:val="006D0741"/>
    <w:rsid w:val="006D0A00"/>
    <w:rsid w:val="006D0A6F"/>
    <w:rsid w:val="006D0E5A"/>
    <w:rsid w:val="006D0EC4"/>
    <w:rsid w:val="006D10E8"/>
    <w:rsid w:val="006D119C"/>
    <w:rsid w:val="006D1F88"/>
    <w:rsid w:val="006D2216"/>
    <w:rsid w:val="006D27E6"/>
    <w:rsid w:val="006D2A33"/>
    <w:rsid w:val="006D2EB2"/>
    <w:rsid w:val="006D3267"/>
    <w:rsid w:val="006D3855"/>
    <w:rsid w:val="006D3E6B"/>
    <w:rsid w:val="006D4804"/>
    <w:rsid w:val="006D576A"/>
    <w:rsid w:val="006D58B9"/>
    <w:rsid w:val="006D5B8A"/>
    <w:rsid w:val="006D613B"/>
    <w:rsid w:val="006D6720"/>
    <w:rsid w:val="006D6905"/>
    <w:rsid w:val="006D6C20"/>
    <w:rsid w:val="006D6D63"/>
    <w:rsid w:val="006D71A0"/>
    <w:rsid w:val="006D756A"/>
    <w:rsid w:val="006D7C46"/>
    <w:rsid w:val="006E0006"/>
    <w:rsid w:val="006E01B1"/>
    <w:rsid w:val="006E035D"/>
    <w:rsid w:val="006E083A"/>
    <w:rsid w:val="006E0857"/>
    <w:rsid w:val="006E0861"/>
    <w:rsid w:val="006E0970"/>
    <w:rsid w:val="006E0F43"/>
    <w:rsid w:val="006E10BA"/>
    <w:rsid w:val="006E1305"/>
    <w:rsid w:val="006E2242"/>
    <w:rsid w:val="006E227F"/>
    <w:rsid w:val="006E262F"/>
    <w:rsid w:val="006E29C7"/>
    <w:rsid w:val="006E2A46"/>
    <w:rsid w:val="006E2A62"/>
    <w:rsid w:val="006E3ACC"/>
    <w:rsid w:val="006E3DCD"/>
    <w:rsid w:val="006E3F7A"/>
    <w:rsid w:val="006E4056"/>
    <w:rsid w:val="006E4181"/>
    <w:rsid w:val="006E443A"/>
    <w:rsid w:val="006E4474"/>
    <w:rsid w:val="006E4856"/>
    <w:rsid w:val="006E4D73"/>
    <w:rsid w:val="006E50C6"/>
    <w:rsid w:val="006E5453"/>
    <w:rsid w:val="006E5475"/>
    <w:rsid w:val="006E5932"/>
    <w:rsid w:val="006E5FC9"/>
    <w:rsid w:val="006E6C8C"/>
    <w:rsid w:val="006E7019"/>
    <w:rsid w:val="006E711E"/>
    <w:rsid w:val="006E71FE"/>
    <w:rsid w:val="006E77E2"/>
    <w:rsid w:val="006E7867"/>
    <w:rsid w:val="006E7900"/>
    <w:rsid w:val="006E7D6C"/>
    <w:rsid w:val="006F06E8"/>
    <w:rsid w:val="006F08C0"/>
    <w:rsid w:val="006F08EF"/>
    <w:rsid w:val="006F0AA8"/>
    <w:rsid w:val="006F0D9F"/>
    <w:rsid w:val="006F0ED7"/>
    <w:rsid w:val="006F0FD3"/>
    <w:rsid w:val="006F17CE"/>
    <w:rsid w:val="006F1955"/>
    <w:rsid w:val="006F1C41"/>
    <w:rsid w:val="006F1E76"/>
    <w:rsid w:val="006F231D"/>
    <w:rsid w:val="006F277E"/>
    <w:rsid w:val="006F2852"/>
    <w:rsid w:val="006F2D32"/>
    <w:rsid w:val="006F2F98"/>
    <w:rsid w:val="006F31D9"/>
    <w:rsid w:val="006F345F"/>
    <w:rsid w:val="006F34A5"/>
    <w:rsid w:val="006F34BB"/>
    <w:rsid w:val="006F3881"/>
    <w:rsid w:val="006F3B0E"/>
    <w:rsid w:val="006F3BAF"/>
    <w:rsid w:val="006F3D39"/>
    <w:rsid w:val="006F404A"/>
    <w:rsid w:val="006F4752"/>
    <w:rsid w:val="006F4DE0"/>
    <w:rsid w:val="006F4FC1"/>
    <w:rsid w:val="006F536D"/>
    <w:rsid w:val="006F55BB"/>
    <w:rsid w:val="006F56E3"/>
    <w:rsid w:val="006F58AF"/>
    <w:rsid w:val="006F58D3"/>
    <w:rsid w:val="006F5EBE"/>
    <w:rsid w:val="006F64D1"/>
    <w:rsid w:val="006F650B"/>
    <w:rsid w:val="006F650C"/>
    <w:rsid w:val="006F65F8"/>
    <w:rsid w:val="006F6977"/>
    <w:rsid w:val="006F747F"/>
    <w:rsid w:val="006F7562"/>
    <w:rsid w:val="0070005F"/>
    <w:rsid w:val="00700C18"/>
    <w:rsid w:val="007010C5"/>
    <w:rsid w:val="007011AB"/>
    <w:rsid w:val="00701595"/>
    <w:rsid w:val="00701BC0"/>
    <w:rsid w:val="00701F5E"/>
    <w:rsid w:val="007023F5"/>
    <w:rsid w:val="00702B73"/>
    <w:rsid w:val="00702D28"/>
    <w:rsid w:val="00703986"/>
    <w:rsid w:val="00703AF1"/>
    <w:rsid w:val="00703BC5"/>
    <w:rsid w:val="00704255"/>
    <w:rsid w:val="00704C93"/>
    <w:rsid w:val="00704D0F"/>
    <w:rsid w:val="00705752"/>
    <w:rsid w:val="00705C91"/>
    <w:rsid w:val="00706347"/>
    <w:rsid w:val="0070663E"/>
    <w:rsid w:val="00706747"/>
    <w:rsid w:val="00706F9F"/>
    <w:rsid w:val="007070EE"/>
    <w:rsid w:val="00707264"/>
    <w:rsid w:val="00707373"/>
    <w:rsid w:val="00707B50"/>
    <w:rsid w:val="0071108E"/>
    <w:rsid w:val="007112FA"/>
    <w:rsid w:val="007114A6"/>
    <w:rsid w:val="0071172A"/>
    <w:rsid w:val="0071198A"/>
    <w:rsid w:val="00711F73"/>
    <w:rsid w:val="007120C9"/>
    <w:rsid w:val="0071253A"/>
    <w:rsid w:val="0071329F"/>
    <w:rsid w:val="00713906"/>
    <w:rsid w:val="00713B45"/>
    <w:rsid w:val="00714FD3"/>
    <w:rsid w:val="0071518E"/>
    <w:rsid w:val="0071530E"/>
    <w:rsid w:val="00715952"/>
    <w:rsid w:val="00715EE8"/>
    <w:rsid w:val="00716795"/>
    <w:rsid w:val="007169A1"/>
    <w:rsid w:val="00716CA0"/>
    <w:rsid w:val="007172B7"/>
    <w:rsid w:val="007178CC"/>
    <w:rsid w:val="00717B97"/>
    <w:rsid w:val="00720154"/>
    <w:rsid w:val="007202E0"/>
    <w:rsid w:val="007209C2"/>
    <w:rsid w:val="00720CF3"/>
    <w:rsid w:val="00720D32"/>
    <w:rsid w:val="00720D3D"/>
    <w:rsid w:val="007219AA"/>
    <w:rsid w:val="007219FD"/>
    <w:rsid w:val="00721A9C"/>
    <w:rsid w:val="0072212E"/>
    <w:rsid w:val="007221FA"/>
    <w:rsid w:val="0072239F"/>
    <w:rsid w:val="0072260B"/>
    <w:rsid w:val="00722A0A"/>
    <w:rsid w:val="007230EC"/>
    <w:rsid w:val="00723379"/>
    <w:rsid w:val="007239D7"/>
    <w:rsid w:val="00723CAA"/>
    <w:rsid w:val="007244C5"/>
    <w:rsid w:val="00724536"/>
    <w:rsid w:val="007253F3"/>
    <w:rsid w:val="00725BC7"/>
    <w:rsid w:val="007261D2"/>
    <w:rsid w:val="00726A4B"/>
    <w:rsid w:val="00726B50"/>
    <w:rsid w:val="00726E5A"/>
    <w:rsid w:val="00727294"/>
    <w:rsid w:val="00727346"/>
    <w:rsid w:val="0072771D"/>
    <w:rsid w:val="00727BF4"/>
    <w:rsid w:val="00727D59"/>
    <w:rsid w:val="0073030F"/>
    <w:rsid w:val="007312FD"/>
    <w:rsid w:val="00731798"/>
    <w:rsid w:val="007322F9"/>
    <w:rsid w:val="00732B3E"/>
    <w:rsid w:val="00732B4D"/>
    <w:rsid w:val="0073302E"/>
    <w:rsid w:val="007334AC"/>
    <w:rsid w:val="00733881"/>
    <w:rsid w:val="00733AA2"/>
    <w:rsid w:val="00733BAD"/>
    <w:rsid w:val="00733CAD"/>
    <w:rsid w:val="00733DB9"/>
    <w:rsid w:val="00733DE8"/>
    <w:rsid w:val="00733FAF"/>
    <w:rsid w:val="00734617"/>
    <w:rsid w:val="007346AC"/>
    <w:rsid w:val="007347E0"/>
    <w:rsid w:val="00734B53"/>
    <w:rsid w:val="007354D4"/>
    <w:rsid w:val="00735711"/>
    <w:rsid w:val="007359DA"/>
    <w:rsid w:val="00735B6D"/>
    <w:rsid w:val="00735C7A"/>
    <w:rsid w:val="00735CBD"/>
    <w:rsid w:val="00736637"/>
    <w:rsid w:val="00737041"/>
    <w:rsid w:val="00737046"/>
    <w:rsid w:val="007370B4"/>
    <w:rsid w:val="0073737D"/>
    <w:rsid w:val="00737D06"/>
    <w:rsid w:val="007402C4"/>
    <w:rsid w:val="007402EF"/>
    <w:rsid w:val="007408FA"/>
    <w:rsid w:val="007408FC"/>
    <w:rsid w:val="0074145A"/>
    <w:rsid w:val="00741475"/>
    <w:rsid w:val="007418C9"/>
    <w:rsid w:val="00741B02"/>
    <w:rsid w:val="00741FE3"/>
    <w:rsid w:val="007420BB"/>
    <w:rsid w:val="0074211D"/>
    <w:rsid w:val="007423AB"/>
    <w:rsid w:val="00742476"/>
    <w:rsid w:val="0074286B"/>
    <w:rsid w:val="007428EA"/>
    <w:rsid w:val="00742974"/>
    <w:rsid w:val="00742E83"/>
    <w:rsid w:val="00743779"/>
    <w:rsid w:val="00743C5A"/>
    <w:rsid w:val="00743E88"/>
    <w:rsid w:val="007444C1"/>
    <w:rsid w:val="0074479B"/>
    <w:rsid w:val="0074545B"/>
    <w:rsid w:val="00745643"/>
    <w:rsid w:val="007458C6"/>
    <w:rsid w:val="007459A9"/>
    <w:rsid w:val="00745DFB"/>
    <w:rsid w:val="00746166"/>
    <w:rsid w:val="00746362"/>
    <w:rsid w:val="00746592"/>
    <w:rsid w:val="007474E3"/>
    <w:rsid w:val="007477CB"/>
    <w:rsid w:val="0075075D"/>
    <w:rsid w:val="00750760"/>
    <w:rsid w:val="00750D2B"/>
    <w:rsid w:val="00750DDB"/>
    <w:rsid w:val="00750F60"/>
    <w:rsid w:val="00750FCA"/>
    <w:rsid w:val="00752085"/>
    <w:rsid w:val="007525FC"/>
    <w:rsid w:val="00752726"/>
    <w:rsid w:val="0075295B"/>
    <w:rsid w:val="00753414"/>
    <w:rsid w:val="0075357D"/>
    <w:rsid w:val="007535AA"/>
    <w:rsid w:val="007535DA"/>
    <w:rsid w:val="0075373B"/>
    <w:rsid w:val="00753E07"/>
    <w:rsid w:val="00753FA3"/>
    <w:rsid w:val="00754BEB"/>
    <w:rsid w:val="00754D6D"/>
    <w:rsid w:val="00754F62"/>
    <w:rsid w:val="007554D1"/>
    <w:rsid w:val="00755955"/>
    <w:rsid w:val="00755B35"/>
    <w:rsid w:val="00755CC8"/>
    <w:rsid w:val="00755F55"/>
    <w:rsid w:val="00756497"/>
    <w:rsid w:val="00756552"/>
    <w:rsid w:val="00756F57"/>
    <w:rsid w:val="00756FFA"/>
    <w:rsid w:val="007579AE"/>
    <w:rsid w:val="007579E2"/>
    <w:rsid w:val="00760543"/>
    <w:rsid w:val="00760556"/>
    <w:rsid w:val="007608FB"/>
    <w:rsid w:val="00760950"/>
    <w:rsid w:val="0076096D"/>
    <w:rsid w:val="00760FBC"/>
    <w:rsid w:val="007611B8"/>
    <w:rsid w:val="00761233"/>
    <w:rsid w:val="0076126B"/>
    <w:rsid w:val="007616A6"/>
    <w:rsid w:val="00761940"/>
    <w:rsid w:val="00761AFD"/>
    <w:rsid w:val="00762267"/>
    <w:rsid w:val="0076264F"/>
    <w:rsid w:val="007626D9"/>
    <w:rsid w:val="00762D06"/>
    <w:rsid w:val="00762D0E"/>
    <w:rsid w:val="0076407E"/>
    <w:rsid w:val="00764110"/>
    <w:rsid w:val="00764456"/>
    <w:rsid w:val="00764E15"/>
    <w:rsid w:val="00765855"/>
    <w:rsid w:val="00765F41"/>
    <w:rsid w:val="00765F49"/>
    <w:rsid w:val="007660F9"/>
    <w:rsid w:val="007667D9"/>
    <w:rsid w:val="00766982"/>
    <w:rsid w:val="00767205"/>
    <w:rsid w:val="007673BD"/>
    <w:rsid w:val="007673EA"/>
    <w:rsid w:val="0076773C"/>
    <w:rsid w:val="00767852"/>
    <w:rsid w:val="00767D34"/>
    <w:rsid w:val="0077067E"/>
    <w:rsid w:val="00770D11"/>
    <w:rsid w:val="007712BF"/>
    <w:rsid w:val="0077170E"/>
    <w:rsid w:val="0077186C"/>
    <w:rsid w:val="00771F80"/>
    <w:rsid w:val="0077215A"/>
    <w:rsid w:val="0077220B"/>
    <w:rsid w:val="00772910"/>
    <w:rsid w:val="00772A08"/>
    <w:rsid w:val="00772BA3"/>
    <w:rsid w:val="00772C6B"/>
    <w:rsid w:val="00773376"/>
    <w:rsid w:val="0077367F"/>
    <w:rsid w:val="0077392D"/>
    <w:rsid w:val="00773C98"/>
    <w:rsid w:val="00773E3E"/>
    <w:rsid w:val="00774EEB"/>
    <w:rsid w:val="007753D6"/>
    <w:rsid w:val="007755A5"/>
    <w:rsid w:val="0077571D"/>
    <w:rsid w:val="007759C3"/>
    <w:rsid w:val="007763B8"/>
    <w:rsid w:val="0077641A"/>
    <w:rsid w:val="00776A64"/>
    <w:rsid w:val="00776ADF"/>
    <w:rsid w:val="00776C58"/>
    <w:rsid w:val="00777036"/>
    <w:rsid w:val="00777103"/>
    <w:rsid w:val="0077710D"/>
    <w:rsid w:val="007778FA"/>
    <w:rsid w:val="00777DA8"/>
    <w:rsid w:val="00777FE0"/>
    <w:rsid w:val="00780241"/>
    <w:rsid w:val="00780521"/>
    <w:rsid w:val="00780612"/>
    <w:rsid w:val="00780E0F"/>
    <w:rsid w:val="007812DE"/>
    <w:rsid w:val="00781566"/>
    <w:rsid w:val="00781795"/>
    <w:rsid w:val="00781A63"/>
    <w:rsid w:val="00781D40"/>
    <w:rsid w:val="007820C9"/>
    <w:rsid w:val="0078243F"/>
    <w:rsid w:val="0078248E"/>
    <w:rsid w:val="0078329D"/>
    <w:rsid w:val="007832C4"/>
    <w:rsid w:val="00783690"/>
    <w:rsid w:val="00783801"/>
    <w:rsid w:val="007838B7"/>
    <w:rsid w:val="007838D6"/>
    <w:rsid w:val="00783C09"/>
    <w:rsid w:val="00783F49"/>
    <w:rsid w:val="007843F4"/>
    <w:rsid w:val="00784A45"/>
    <w:rsid w:val="00784B91"/>
    <w:rsid w:val="00785089"/>
    <w:rsid w:val="007851E1"/>
    <w:rsid w:val="00785300"/>
    <w:rsid w:val="0078568D"/>
    <w:rsid w:val="00785938"/>
    <w:rsid w:val="00785A12"/>
    <w:rsid w:val="00785AA2"/>
    <w:rsid w:val="00785AEE"/>
    <w:rsid w:val="00785FCA"/>
    <w:rsid w:val="00786086"/>
    <w:rsid w:val="007860F7"/>
    <w:rsid w:val="007861EC"/>
    <w:rsid w:val="00786379"/>
    <w:rsid w:val="007864F2"/>
    <w:rsid w:val="00786862"/>
    <w:rsid w:val="00786B21"/>
    <w:rsid w:val="00787178"/>
    <w:rsid w:val="007875DF"/>
    <w:rsid w:val="00787867"/>
    <w:rsid w:val="007879D1"/>
    <w:rsid w:val="00787AC4"/>
    <w:rsid w:val="00787C50"/>
    <w:rsid w:val="0079025C"/>
    <w:rsid w:val="0079048F"/>
    <w:rsid w:val="00790660"/>
    <w:rsid w:val="00790B01"/>
    <w:rsid w:val="00790C4F"/>
    <w:rsid w:val="00790E9E"/>
    <w:rsid w:val="00790FAA"/>
    <w:rsid w:val="00791401"/>
    <w:rsid w:val="00791FC1"/>
    <w:rsid w:val="00792161"/>
    <w:rsid w:val="0079245C"/>
    <w:rsid w:val="00792757"/>
    <w:rsid w:val="0079279B"/>
    <w:rsid w:val="00792A52"/>
    <w:rsid w:val="00792BEF"/>
    <w:rsid w:val="00792E00"/>
    <w:rsid w:val="00793018"/>
    <w:rsid w:val="00793107"/>
    <w:rsid w:val="007933F8"/>
    <w:rsid w:val="00793602"/>
    <w:rsid w:val="007939F0"/>
    <w:rsid w:val="007943AF"/>
    <w:rsid w:val="007947CB"/>
    <w:rsid w:val="00794808"/>
    <w:rsid w:val="0079521E"/>
    <w:rsid w:val="00795366"/>
    <w:rsid w:val="00795609"/>
    <w:rsid w:val="0079581E"/>
    <w:rsid w:val="00795C30"/>
    <w:rsid w:val="00795EC4"/>
    <w:rsid w:val="0079687A"/>
    <w:rsid w:val="00796C23"/>
    <w:rsid w:val="00796C84"/>
    <w:rsid w:val="00796EA4"/>
    <w:rsid w:val="00797148"/>
    <w:rsid w:val="00797272"/>
    <w:rsid w:val="00797BC5"/>
    <w:rsid w:val="00797D2E"/>
    <w:rsid w:val="007A01A6"/>
    <w:rsid w:val="007A05FD"/>
    <w:rsid w:val="007A09E6"/>
    <w:rsid w:val="007A1097"/>
    <w:rsid w:val="007A146A"/>
    <w:rsid w:val="007A1488"/>
    <w:rsid w:val="007A1A56"/>
    <w:rsid w:val="007A22B8"/>
    <w:rsid w:val="007A2603"/>
    <w:rsid w:val="007A2C14"/>
    <w:rsid w:val="007A2C47"/>
    <w:rsid w:val="007A3485"/>
    <w:rsid w:val="007A38DD"/>
    <w:rsid w:val="007A3903"/>
    <w:rsid w:val="007A3B3F"/>
    <w:rsid w:val="007A402E"/>
    <w:rsid w:val="007A424F"/>
    <w:rsid w:val="007A47C6"/>
    <w:rsid w:val="007A4821"/>
    <w:rsid w:val="007A4B65"/>
    <w:rsid w:val="007A4BA3"/>
    <w:rsid w:val="007A4C6F"/>
    <w:rsid w:val="007A4DE7"/>
    <w:rsid w:val="007A4E1C"/>
    <w:rsid w:val="007A5758"/>
    <w:rsid w:val="007A5E1C"/>
    <w:rsid w:val="007A63BF"/>
    <w:rsid w:val="007A6488"/>
    <w:rsid w:val="007A71E7"/>
    <w:rsid w:val="007A766B"/>
    <w:rsid w:val="007A7A5E"/>
    <w:rsid w:val="007A7DED"/>
    <w:rsid w:val="007A7DF2"/>
    <w:rsid w:val="007B00D1"/>
    <w:rsid w:val="007B03D2"/>
    <w:rsid w:val="007B0B6E"/>
    <w:rsid w:val="007B0F02"/>
    <w:rsid w:val="007B1164"/>
    <w:rsid w:val="007B140D"/>
    <w:rsid w:val="007B197C"/>
    <w:rsid w:val="007B1F76"/>
    <w:rsid w:val="007B27B4"/>
    <w:rsid w:val="007B2802"/>
    <w:rsid w:val="007B3314"/>
    <w:rsid w:val="007B384D"/>
    <w:rsid w:val="007B3BA0"/>
    <w:rsid w:val="007B4113"/>
    <w:rsid w:val="007B431B"/>
    <w:rsid w:val="007B4412"/>
    <w:rsid w:val="007B47D4"/>
    <w:rsid w:val="007B4823"/>
    <w:rsid w:val="007B4EC0"/>
    <w:rsid w:val="007B5135"/>
    <w:rsid w:val="007B5174"/>
    <w:rsid w:val="007B51F1"/>
    <w:rsid w:val="007B541D"/>
    <w:rsid w:val="007B5837"/>
    <w:rsid w:val="007B5BC4"/>
    <w:rsid w:val="007B608C"/>
    <w:rsid w:val="007B6535"/>
    <w:rsid w:val="007B6996"/>
    <w:rsid w:val="007B6D2E"/>
    <w:rsid w:val="007B6D7A"/>
    <w:rsid w:val="007B6D8F"/>
    <w:rsid w:val="007B6F79"/>
    <w:rsid w:val="007B74C4"/>
    <w:rsid w:val="007B7559"/>
    <w:rsid w:val="007B76C3"/>
    <w:rsid w:val="007B76F2"/>
    <w:rsid w:val="007B7A2B"/>
    <w:rsid w:val="007C1100"/>
    <w:rsid w:val="007C11ED"/>
    <w:rsid w:val="007C177D"/>
    <w:rsid w:val="007C1A65"/>
    <w:rsid w:val="007C2272"/>
    <w:rsid w:val="007C22CA"/>
    <w:rsid w:val="007C263F"/>
    <w:rsid w:val="007C2698"/>
    <w:rsid w:val="007C27BC"/>
    <w:rsid w:val="007C2839"/>
    <w:rsid w:val="007C2A32"/>
    <w:rsid w:val="007C2A69"/>
    <w:rsid w:val="007C2CCA"/>
    <w:rsid w:val="007C30CE"/>
    <w:rsid w:val="007C3122"/>
    <w:rsid w:val="007C33A4"/>
    <w:rsid w:val="007C348B"/>
    <w:rsid w:val="007C3580"/>
    <w:rsid w:val="007C364B"/>
    <w:rsid w:val="007C36CA"/>
    <w:rsid w:val="007C3BDD"/>
    <w:rsid w:val="007C4181"/>
    <w:rsid w:val="007C472A"/>
    <w:rsid w:val="007C477E"/>
    <w:rsid w:val="007C4BCE"/>
    <w:rsid w:val="007C4EA8"/>
    <w:rsid w:val="007C518E"/>
    <w:rsid w:val="007C5400"/>
    <w:rsid w:val="007C5554"/>
    <w:rsid w:val="007C57D5"/>
    <w:rsid w:val="007C6706"/>
    <w:rsid w:val="007C6777"/>
    <w:rsid w:val="007C6AA2"/>
    <w:rsid w:val="007C6EB3"/>
    <w:rsid w:val="007C6ECA"/>
    <w:rsid w:val="007C7ABA"/>
    <w:rsid w:val="007C7BDE"/>
    <w:rsid w:val="007C7E1E"/>
    <w:rsid w:val="007D00DF"/>
    <w:rsid w:val="007D02A3"/>
    <w:rsid w:val="007D0435"/>
    <w:rsid w:val="007D0603"/>
    <w:rsid w:val="007D082B"/>
    <w:rsid w:val="007D0C23"/>
    <w:rsid w:val="007D1854"/>
    <w:rsid w:val="007D1C4B"/>
    <w:rsid w:val="007D1D3B"/>
    <w:rsid w:val="007D20E3"/>
    <w:rsid w:val="007D2187"/>
    <w:rsid w:val="007D229D"/>
    <w:rsid w:val="007D25BC"/>
    <w:rsid w:val="007D29CE"/>
    <w:rsid w:val="007D2F8D"/>
    <w:rsid w:val="007D3339"/>
    <w:rsid w:val="007D45FF"/>
    <w:rsid w:val="007D4AB6"/>
    <w:rsid w:val="007D4B22"/>
    <w:rsid w:val="007D4E91"/>
    <w:rsid w:val="007D50FD"/>
    <w:rsid w:val="007D5363"/>
    <w:rsid w:val="007D5449"/>
    <w:rsid w:val="007D5534"/>
    <w:rsid w:val="007D5758"/>
    <w:rsid w:val="007D5923"/>
    <w:rsid w:val="007D5A97"/>
    <w:rsid w:val="007D5C33"/>
    <w:rsid w:val="007D605B"/>
    <w:rsid w:val="007D7DE0"/>
    <w:rsid w:val="007D7FEE"/>
    <w:rsid w:val="007E0104"/>
    <w:rsid w:val="007E08CF"/>
    <w:rsid w:val="007E0AF4"/>
    <w:rsid w:val="007E0B6F"/>
    <w:rsid w:val="007E0DC6"/>
    <w:rsid w:val="007E16CC"/>
    <w:rsid w:val="007E1820"/>
    <w:rsid w:val="007E1919"/>
    <w:rsid w:val="007E1C6B"/>
    <w:rsid w:val="007E22DB"/>
    <w:rsid w:val="007E2398"/>
    <w:rsid w:val="007E24AF"/>
    <w:rsid w:val="007E2959"/>
    <w:rsid w:val="007E2CB4"/>
    <w:rsid w:val="007E35F2"/>
    <w:rsid w:val="007E3890"/>
    <w:rsid w:val="007E3D2B"/>
    <w:rsid w:val="007E3F5A"/>
    <w:rsid w:val="007E5278"/>
    <w:rsid w:val="007E536E"/>
    <w:rsid w:val="007E5C43"/>
    <w:rsid w:val="007E5DAB"/>
    <w:rsid w:val="007E5F8D"/>
    <w:rsid w:val="007E679C"/>
    <w:rsid w:val="007E6818"/>
    <w:rsid w:val="007E6819"/>
    <w:rsid w:val="007E6F77"/>
    <w:rsid w:val="007E7B22"/>
    <w:rsid w:val="007E7BF2"/>
    <w:rsid w:val="007E7E4B"/>
    <w:rsid w:val="007E7F34"/>
    <w:rsid w:val="007F1A6B"/>
    <w:rsid w:val="007F1D7C"/>
    <w:rsid w:val="007F2545"/>
    <w:rsid w:val="007F26D5"/>
    <w:rsid w:val="007F297D"/>
    <w:rsid w:val="007F2BA6"/>
    <w:rsid w:val="007F3088"/>
    <w:rsid w:val="007F32C9"/>
    <w:rsid w:val="007F35A0"/>
    <w:rsid w:val="007F4249"/>
    <w:rsid w:val="007F4643"/>
    <w:rsid w:val="007F4C28"/>
    <w:rsid w:val="007F52F1"/>
    <w:rsid w:val="007F5B9D"/>
    <w:rsid w:val="007F5E2A"/>
    <w:rsid w:val="007F66D7"/>
    <w:rsid w:val="007F68B8"/>
    <w:rsid w:val="007F6F7A"/>
    <w:rsid w:val="007F7420"/>
    <w:rsid w:val="007F75BE"/>
    <w:rsid w:val="007F7B44"/>
    <w:rsid w:val="007F7FB2"/>
    <w:rsid w:val="008000C5"/>
    <w:rsid w:val="00800745"/>
    <w:rsid w:val="0080079F"/>
    <w:rsid w:val="00801416"/>
    <w:rsid w:val="00801F39"/>
    <w:rsid w:val="00802595"/>
    <w:rsid w:val="00802698"/>
    <w:rsid w:val="00802711"/>
    <w:rsid w:val="00802A6A"/>
    <w:rsid w:val="00802D08"/>
    <w:rsid w:val="00803081"/>
    <w:rsid w:val="008037C4"/>
    <w:rsid w:val="0080394D"/>
    <w:rsid w:val="00803E7F"/>
    <w:rsid w:val="00804202"/>
    <w:rsid w:val="0080475D"/>
    <w:rsid w:val="008049A7"/>
    <w:rsid w:val="00804B47"/>
    <w:rsid w:val="00805563"/>
    <w:rsid w:val="00805D15"/>
    <w:rsid w:val="00805E38"/>
    <w:rsid w:val="0080638B"/>
    <w:rsid w:val="00807076"/>
    <w:rsid w:val="0080709E"/>
    <w:rsid w:val="0080764C"/>
    <w:rsid w:val="00807662"/>
    <w:rsid w:val="00807809"/>
    <w:rsid w:val="008078C4"/>
    <w:rsid w:val="00807AA5"/>
    <w:rsid w:val="00807EA8"/>
    <w:rsid w:val="00807FD2"/>
    <w:rsid w:val="0081025F"/>
    <w:rsid w:val="008102DA"/>
    <w:rsid w:val="00810394"/>
    <w:rsid w:val="0081053C"/>
    <w:rsid w:val="00810583"/>
    <w:rsid w:val="00810594"/>
    <w:rsid w:val="00810B9B"/>
    <w:rsid w:val="00810C40"/>
    <w:rsid w:val="00810C97"/>
    <w:rsid w:val="00810DB7"/>
    <w:rsid w:val="0081130A"/>
    <w:rsid w:val="008113A3"/>
    <w:rsid w:val="008114B8"/>
    <w:rsid w:val="00811BE4"/>
    <w:rsid w:val="00811D7A"/>
    <w:rsid w:val="00812471"/>
    <w:rsid w:val="008125FD"/>
    <w:rsid w:val="00812815"/>
    <w:rsid w:val="00812942"/>
    <w:rsid w:val="00812A2A"/>
    <w:rsid w:val="00812E23"/>
    <w:rsid w:val="008130E7"/>
    <w:rsid w:val="008134CB"/>
    <w:rsid w:val="0081365B"/>
    <w:rsid w:val="00813897"/>
    <w:rsid w:val="00813B7A"/>
    <w:rsid w:val="008141F0"/>
    <w:rsid w:val="008144C5"/>
    <w:rsid w:val="0081521B"/>
    <w:rsid w:val="00815479"/>
    <w:rsid w:val="00815A5C"/>
    <w:rsid w:val="00815BDC"/>
    <w:rsid w:val="00816E7C"/>
    <w:rsid w:val="00817873"/>
    <w:rsid w:val="00820451"/>
    <w:rsid w:val="008207F6"/>
    <w:rsid w:val="00820CF6"/>
    <w:rsid w:val="00820F1C"/>
    <w:rsid w:val="00821262"/>
    <w:rsid w:val="008212DD"/>
    <w:rsid w:val="00821EEC"/>
    <w:rsid w:val="008226F0"/>
    <w:rsid w:val="008227BC"/>
    <w:rsid w:val="00822AEC"/>
    <w:rsid w:val="00822EB8"/>
    <w:rsid w:val="008230D6"/>
    <w:rsid w:val="00823238"/>
    <w:rsid w:val="00823550"/>
    <w:rsid w:val="008236C5"/>
    <w:rsid w:val="00823F98"/>
    <w:rsid w:val="00824171"/>
    <w:rsid w:val="0082438E"/>
    <w:rsid w:val="00824E40"/>
    <w:rsid w:val="00824EDE"/>
    <w:rsid w:val="0082545D"/>
    <w:rsid w:val="00825489"/>
    <w:rsid w:val="00825C51"/>
    <w:rsid w:val="00825D71"/>
    <w:rsid w:val="00825DF1"/>
    <w:rsid w:val="0082647E"/>
    <w:rsid w:val="00826694"/>
    <w:rsid w:val="0082677C"/>
    <w:rsid w:val="00826FF7"/>
    <w:rsid w:val="008273E7"/>
    <w:rsid w:val="00827625"/>
    <w:rsid w:val="008276EA"/>
    <w:rsid w:val="00827871"/>
    <w:rsid w:val="00827CEB"/>
    <w:rsid w:val="00827DC6"/>
    <w:rsid w:val="00830017"/>
    <w:rsid w:val="008300F0"/>
    <w:rsid w:val="008303BE"/>
    <w:rsid w:val="00830404"/>
    <w:rsid w:val="008307A6"/>
    <w:rsid w:val="00830B7E"/>
    <w:rsid w:val="0083118D"/>
    <w:rsid w:val="008313B0"/>
    <w:rsid w:val="00831538"/>
    <w:rsid w:val="00831A6B"/>
    <w:rsid w:val="00831F08"/>
    <w:rsid w:val="00831F50"/>
    <w:rsid w:val="0083212F"/>
    <w:rsid w:val="008321FA"/>
    <w:rsid w:val="008329DB"/>
    <w:rsid w:val="008332B4"/>
    <w:rsid w:val="008334B7"/>
    <w:rsid w:val="008336FF"/>
    <w:rsid w:val="00833DD1"/>
    <w:rsid w:val="00834526"/>
    <w:rsid w:val="00834719"/>
    <w:rsid w:val="008352BE"/>
    <w:rsid w:val="0083594F"/>
    <w:rsid w:val="0083644E"/>
    <w:rsid w:val="00836702"/>
    <w:rsid w:val="00836A4F"/>
    <w:rsid w:val="00836DDA"/>
    <w:rsid w:val="00836EF0"/>
    <w:rsid w:val="008370A9"/>
    <w:rsid w:val="008376D8"/>
    <w:rsid w:val="0083775B"/>
    <w:rsid w:val="00840D81"/>
    <w:rsid w:val="00840DFB"/>
    <w:rsid w:val="00840EEC"/>
    <w:rsid w:val="008411FB"/>
    <w:rsid w:val="00841202"/>
    <w:rsid w:val="00841303"/>
    <w:rsid w:val="00841F95"/>
    <w:rsid w:val="00842269"/>
    <w:rsid w:val="008423CE"/>
    <w:rsid w:val="0084291E"/>
    <w:rsid w:val="00842D21"/>
    <w:rsid w:val="00842F95"/>
    <w:rsid w:val="00843072"/>
    <w:rsid w:val="008432D3"/>
    <w:rsid w:val="008436A2"/>
    <w:rsid w:val="008445F6"/>
    <w:rsid w:val="00844875"/>
    <w:rsid w:val="008448E9"/>
    <w:rsid w:val="00844B28"/>
    <w:rsid w:val="00844B85"/>
    <w:rsid w:val="00845010"/>
    <w:rsid w:val="0084503F"/>
    <w:rsid w:val="0084589F"/>
    <w:rsid w:val="0084645D"/>
    <w:rsid w:val="0084654E"/>
    <w:rsid w:val="00846560"/>
    <w:rsid w:val="00846CDC"/>
    <w:rsid w:val="00846F12"/>
    <w:rsid w:val="00846F26"/>
    <w:rsid w:val="00847067"/>
    <w:rsid w:val="008472C8"/>
    <w:rsid w:val="00847833"/>
    <w:rsid w:val="00847A28"/>
    <w:rsid w:val="00850090"/>
    <w:rsid w:val="008500A9"/>
    <w:rsid w:val="00850766"/>
    <w:rsid w:val="00850A6C"/>
    <w:rsid w:val="00850DE6"/>
    <w:rsid w:val="0085205A"/>
    <w:rsid w:val="0085232C"/>
    <w:rsid w:val="00852345"/>
    <w:rsid w:val="00852C4A"/>
    <w:rsid w:val="00852C8B"/>
    <w:rsid w:val="00853053"/>
    <w:rsid w:val="0085362D"/>
    <w:rsid w:val="008536DA"/>
    <w:rsid w:val="008538DB"/>
    <w:rsid w:val="00853987"/>
    <w:rsid w:val="00853B92"/>
    <w:rsid w:val="00854775"/>
    <w:rsid w:val="00854891"/>
    <w:rsid w:val="00854A92"/>
    <w:rsid w:val="00854AFC"/>
    <w:rsid w:val="00854E25"/>
    <w:rsid w:val="00855729"/>
    <w:rsid w:val="00855D27"/>
    <w:rsid w:val="00856840"/>
    <w:rsid w:val="00856B69"/>
    <w:rsid w:val="008577AF"/>
    <w:rsid w:val="008579A6"/>
    <w:rsid w:val="0086000C"/>
    <w:rsid w:val="008601F2"/>
    <w:rsid w:val="008602BB"/>
    <w:rsid w:val="00860EA0"/>
    <w:rsid w:val="00860FAB"/>
    <w:rsid w:val="00861101"/>
    <w:rsid w:val="00861311"/>
    <w:rsid w:val="00861AF5"/>
    <w:rsid w:val="0086233C"/>
    <w:rsid w:val="008637EB"/>
    <w:rsid w:val="00863896"/>
    <w:rsid w:val="008638D3"/>
    <w:rsid w:val="00863AA4"/>
    <w:rsid w:val="00863B8B"/>
    <w:rsid w:val="008641E8"/>
    <w:rsid w:val="0086429F"/>
    <w:rsid w:val="00864302"/>
    <w:rsid w:val="00864309"/>
    <w:rsid w:val="0086451D"/>
    <w:rsid w:val="0086483B"/>
    <w:rsid w:val="00864D11"/>
    <w:rsid w:val="00864DAF"/>
    <w:rsid w:val="00864E4E"/>
    <w:rsid w:val="00865097"/>
    <w:rsid w:val="008652B7"/>
    <w:rsid w:val="00865535"/>
    <w:rsid w:val="00865EE9"/>
    <w:rsid w:val="00866189"/>
    <w:rsid w:val="0086636C"/>
    <w:rsid w:val="00866511"/>
    <w:rsid w:val="008666A0"/>
    <w:rsid w:val="00866B22"/>
    <w:rsid w:val="00866C7C"/>
    <w:rsid w:val="00867115"/>
    <w:rsid w:val="008671AA"/>
    <w:rsid w:val="00867573"/>
    <w:rsid w:val="00867831"/>
    <w:rsid w:val="00867877"/>
    <w:rsid w:val="008678D0"/>
    <w:rsid w:val="00867908"/>
    <w:rsid w:val="00867C64"/>
    <w:rsid w:val="008704DF"/>
    <w:rsid w:val="00870765"/>
    <w:rsid w:val="00870F09"/>
    <w:rsid w:val="00870F1D"/>
    <w:rsid w:val="008715CB"/>
    <w:rsid w:val="008721A0"/>
    <w:rsid w:val="008727CD"/>
    <w:rsid w:val="008727D8"/>
    <w:rsid w:val="00872ABD"/>
    <w:rsid w:val="00872B1F"/>
    <w:rsid w:val="008730AA"/>
    <w:rsid w:val="008732E8"/>
    <w:rsid w:val="008732FF"/>
    <w:rsid w:val="00873328"/>
    <w:rsid w:val="0087348D"/>
    <w:rsid w:val="00873742"/>
    <w:rsid w:val="00873EB9"/>
    <w:rsid w:val="008742AF"/>
    <w:rsid w:val="00874B42"/>
    <w:rsid w:val="00874D8C"/>
    <w:rsid w:val="008759AC"/>
    <w:rsid w:val="00875A2E"/>
    <w:rsid w:val="00875CD3"/>
    <w:rsid w:val="008762A2"/>
    <w:rsid w:val="00876BC7"/>
    <w:rsid w:val="00876EAC"/>
    <w:rsid w:val="00877975"/>
    <w:rsid w:val="00880672"/>
    <w:rsid w:val="00880758"/>
    <w:rsid w:val="008811B0"/>
    <w:rsid w:val="008814CC"/>
    <w:rsid w:val="00881C82"/>
    <w:rsid w:val="00881F0A"/>
    <w:rsid w:val="00882A32"/>
    <w:rsid w:val="00883406"/>
    <w:rsid w:val="00883F73"/>
    <w:rsid w:val="0088426E"/>
    <w:rsid w:val="00884348"/>
    <w:rsid w:val="00884D2F"/>
    <w:rsid w:val="00884DA4"/>
    <w:rsid w:val="00885159"/>
    <w:rsid w:val="00885267"/>
    <w:rsid w:val="008854C4"/>
    <w:rsid w:val="008858A3"/>
    <w:rsid w:val="00885968"/>
    <w:rsid w:val="00885BBF"/>
    <w:rsid w:val="008861D3"/>
    <w:rsid w:val="00886B6E"/>
    <w:rsid w:val="00886BDE"/>
    <w:rsid w:val="00886E96"/>
    <w:rsid w:val="00887CC1"/>
    <w:rsid w:val="00887D0A"/>
    <w:rsid w:val="0089049E"/>
    <w:rsid w:val="00890838"/>
    <w:rsid w:val="0089091A"/>
    <w:rsid w:val="00891463"/>
    <w:rsid w:val="00891CB9"/>
    <w:rsid w:val="00891CBC"/>
    <w:rsid w:val="00891FB0"/>
    <w:rsid w:val="0089215E"/>
    <w:rsid w:val="008924C4"/>
    <w:rsid w:val="0089267F"/>
    <w:rsid w:val="0089285A"/>
    <w:rsid w:val="00892864"/>
    <w:rsid w:val="00892A95"/>
    <w:rsid w:val="00892F57"/>
    <w:rsid w:val="00893106"/>
    <w:rsid w:val="008933FC"/>
    <w:rsid w:val="008934CA"/>
    <w:rsid w:val="00893540"/>
    <w:rsid w:val="00893E62"/>
    <w:rsid w:val="008948B8"/>
    <w:rsid w:val="00895015"/>
    <w:rsid w:val="0089550A"/>
    <w:rsid w:val="00895DD3"/>
    <w:rsid w:val="00896414"/>
    <w:rsid w:val="008978A8"/>
    <w:rsid w:val="00897A8F"/>
    <w:rsid w:val="00897E3F"/>
    <w:rsid w:val="00897E51"/>
    <w:rsid w:val="00897EE1"/>
    <w:rsid w:val="008A01EF"/>
    <w:rsid w:val="008A02A2"/>
    <w:rsid w:val="008A0394"/>
    <w:rsid w:val="008A0964"/>
    <w:rsid w:val="008A0AED"/>
    <w:rsid w:val="008A0C32"/>
    <w:rsid w:val="008A0D6A"/>
    <w:rsid w:val="008A0EF7"/>
    <w:rsid w:val="008A1066"/>
    <w:rsid w:val="008A125A"/>
    <w:rsid w:val="008A125C"/>
    <w:rsid w:val="008A12C6"/>
    <w:rsid w:val="008A134A"/>
    <w:rsid w:val="008A19D3"/>
    <w:rsid w:val="008A2952"/>
    <w:rsid w:val="008A300B"/>
    <w:rsid w:val="008A3042"/>
    <w:rsid w:val="008A31E8"/>
    <w:rsid w:val="008A31F7"/>
    <w:rsid w:val="008A3450"/>
    <w:rsid w:val="008A38F2"/>
    <w:rsid w:val="008A3B88"/>
    <w:rsid w:val="008A4229"/>
    <w:rsid w:val="008A431B"/>
    <w:rsid w:val="008A43D8"/>
    <w:rsid w:val="008A44B6"/>
    <w:rsid w:val="008A4612"/>
    <w:rsid w:val="008A4977"/>
    <w:rsid w:val="008A5077"/>
    <w:rsid w:val="008A53E6"/>
    <w:rsid w:val="008A5BEF"/>
    <w:rsid w:val="008A5C16"/>
    <w:rsid w:val="008A615E"/>
    <w:rsid w:val="008A6926"/>
    <w:rsid w:val="008A6A68"/>
    <w:rsid w:val="008A6A80"/>
    <w:rsid w:val="008A7031"/>
    <w:rsid w:val="008A759D"/>
    <w:rsid w:val="008A79F0"/>
    <w:rsid w:val="008A7C31"/>
    <w:rsid w:val="008B035B"/>
    <w:rsid w:val="008B0618"/>
    <w:rsid w:val="008B0C16"/>
    <w:rsid w:val="008B12AF"/>
    <w:rsid w:val="008B140D"/>
    <w:rsid w:val="008B1836"/>
    <w:rsid w:val="008B1A1D"/>
    <w:rsid w:val="008B1B28"/>
    <w:rsid w:val="008B1F69"/>
    <w:rsid w:val="008B1FC0"/>
    <w:rsid w:val="008B1FE2"/>
    <w:rsid w:val="008B2035"/>
    <w:rsid w:val="008B2488"/>
    <w:rsid w:val="008B3EB8"/>
    <w:rsid w:val="008B43D4"/>
    <w:rsid w:val="008B4600"/>
    <w:rsid w:val="008B4650"/>
    <w:rsid w:val="008B4D0A"/>
    <w:rsid w:val="008B4D8B"/>
    <w:rsid w:val="008B4FF4"/>
    <w:rsid w:val="008B5950"/>
    <w:rsid w:val="008B5BFA"/>
    <w:rsid w:val="008B61AB"/>
    <w:rsid w:val="008B6359"/>
    <w:rsid w:val="008B64BF"/>
    <w:rsid w:val="008B65D8"/>
    <w:rsid w:val="008B6F4B"/>
    <w:rsid w:val="008B7302"/>
    <w:rsid w:val="008B7EEF"/>
    <w:rsid w:val="008C01E9"/>
    <w:rsid w:val="008C06D4"/>
    <w:rsid w:val="008C07EB"/>
    <w:rsid w:val="008C0821"/>
    <w:rsid w:val="008C0A56"/>
    <w:rsid w:val="008C0DDC"/>
    <w:rsid w:val="008C0E2F"/>
    <w:rsid w:val="008C17E1"/>
    <w:rsid w:val="008C18B2"/>
    <w:rsid w:val="008C20C8"/>
    <w:rsid w:val="008C27BC"/>
    <w:rsid w:val="008C2B05"/>
    <w:rsid w:val="008C2B8E"/>
    <w:rsid w:val="008C2D6D"/>
    <w:rsid w:val="008C2E6A"/>
    <w:rsid w:val="008C39C5"/>
    <w:rsid w:val="008C3C77"/>
    <w:rsid w:val="008C4536"/>
    <w:rsid w:val="008C4692"/>
    <w:rsid w:val="008C4FA6"/>
    <w:rsid w:val="008C4FB4"/>
    <w:rsid w:val="008C513F"/>
    <w:rsid w:val="008C51E3"/>
    <w:rsid w:val="008C5778"/>
    <w:rsid w:val="008C5947"/>
    <w:rsid w:val="008C5E9A"/>
    <w:rsid w:val="008C6168"/>
    <w:rsid w:val="008C650B"/>
    <w:rsid w:val="008C66C7"/>
    <w:rsid w:val="008C7AD4"/>
    <w:rsid w:val="008C7B4F"/>
    <w:rsid w:val="008C7EC0"/>
    <w:rsid w:val="008D0359"/>
    <w:rsid w:val="008D0497"/>
    <w:rsid w:val="008D0562"/>
    <w:rsid w:val="008D07B8"/>
    <w:rsid w:val="008D0A50"/>
    <w:rsid w:val="008D0C26"/>
    <w:rsid w:val="008D1098"/>
    <w:rsid w:val="008D165F"/>
    <w:rsid w:val="008D19A7"/>
    <w:rsid w:val="008D1C99"/>
    <w:rsid w:val="008D2349"/>
    <w:rsid w:val="008D26CC"/>
    <w:rsid w:val="008D30FD"/>
    <w:rsid w:val="008D3196"/>
    <w:rsid w:val="008D3324"/>
    <w:rsid w:val="008D3406"/>
    <w:rsid w:val="008D3726"/>
    <w:rsid w:val="008D3D69"/>
    <w:rsid w:val="008D4368"/>
    <w:rsid w:val="008D4A26"/>
    <w:rsid w:val="008D4D17"/>
    <w:rsid w:val="008D4DB0"/>
    <w:rsid w:val="008D53C7"/>
    <w:rsid w:val="008D53EE"/>
    <w:rsid w:val="008D5511"/>
    <w:rsid w:val="008D5930"/>
    <w:rsid w:val="008D5F36"/>
    <w:rsid w:val="008D6084"/>
    <w:rsid w:val="008D6611"/>
    <w:rsid w:val="008D6740"/>
    <w:rsid w:val="008D6C26"/>
    <w:rsid w:val="008D6D9B"/>
    <w:rsid w:val="008D6E00"/>
    <w:rsid w:val="008D72E6"/>
    <w:rsid w:val="008D72F7"/>
    <w:rsid w:val="008D7C5A"/>
    <w:rsid w:val="008D7E6D"/>
    <w:rsid w:val="008D7F16"/>
    <w:rsid w:val="008E00D0"/>
    <w:rsid w:val="008E023F"/>
    <w:rsid w:val="008E051A"/>
    <w:rsid w:val="008E155C"/>
    <w:rsid w:val="008E15BD"/>
    <w:rsid w:val="008E1A1F"/>
    <w:rsid w:val="008E1A29"/>
    <w:rsid w:val="008E1A64"/>
    <w:rsid w:val="008E1E73"/>
    <w:rsid w:val="008E1ED6"/>
    <w:rsid w:val="008E1FE4"/>
    <w:rsid w:val="008E2797"/>
    <w:rsid w:val="008E2910"/>
    <w:rsid w:val="008E2C0F"/>
    <w:rsid w:val="008E2CCE"/>
    <w:rsid w:val="008E3389"/>
    <w:rsid w:val="008E3558"/>
    <w:rsid w:val="008E35BF"/>
    <w:rsid w:val="008E3730"/>
    <w:rsid w:val="008E3756"/>
    <w:rsid w:val="008E46FA"/>
    <w:rsid w:val="008E55E1"/>
    <w:rsid w:val="008E6A3D"/>
    <w:rsid w:val="008E6B33"/>
    <w:rsid w:val="008E6D8A"/>
    <w:rsid w:val="008E77A1"/>
    <w:rsid w:val="008E78E9"/>
    <w:rsid w:val="008E7C9D"/>
    <w:rsid w:val="008F0554"/>
    <w:rsid w:val="008F06A2"/>
    <w:rsid w:val="008F0A90"/>
    <w:rsid w:val="008F0B33"/>
    <w:rsid w:val="008F0CD7"/>
    <w:rsid w:val="008F0D5D"/>
    <w:rsid w:val="008F10CE"/>
    <w:rsid w:val="008F15EA"/>
    <w:rsid w:val="008F16D5"/>
    <w:rsid w:val="008F257C"/>
    <w:rsid w:val="008F27C7"/>
    <w:rsid w:val="008F286B"/>
    <w:rsid w:val="008F3AD8"/>
    <w:rsid w:val="008F3DCC"/>
    <w:rsid w:val="008F4787"/>
    <w:rsid w:val="008F4C6F"/>
    <w:rsid w:val="008F4D3D"/>
    <w:rsid w:val="008F4E79"/>
    <w:rsid w:val="008F4E88"/>
    <w:rsid w:val="008F50A6"/>
    <w:rsid w:val="008F51FC"/>
    <w:rsid w:val="008F5280"/>
    <w:rsid w:val="008F5A1D"/>
    <w:rsid w:val="008F5CA9"/>
    <w:rsid w:val="008F64A9"/>
    <w:rsid w:val="008F677C"/>
    <w:rsid w:val="008F68C6"/>
    <w:rsid w:val="008F6979"/>
    <w:rsid w:val="008F6E57"/>
    <w:rsid w:val="008F71DC"/>
    <w:rsid w:val="008F7250"/>
    <w:rsid w:val="008F7297"/>
    <w:rsid w:val="008F759F"/>
    <w:rsid w:val="008F7FF9"/>
    <w:rsid w:val="009001F7"/>
    <w:rsid w:val="0090044F"/>
    <w:rsid w:val="00900D1F"/>
    <w:rsid w:val="00901348"/>
    <w:rsid w:val="0090177D"/>
    <w:rsid w:val="00901A42"/>
    <w:rsid w:val="00901CD1"/>
    <w:rsid w:val="00901D90"/>
    <w:rsid w:val="009026C9"/>
    <w:rsid w:val="00902DB3"/>
    <w:rsid w:val="00902EF2"/>
    <w:rsid w:val="009031E8"/>
    <w:rsid w:val="00903B1A"/>
    <w:rsid w:val="009040AA"/>
    <w:rsid w:val="00904F14"/>
    <w:rsid w:val="00905031"/>
    <w:rsid w:val="009052C0"/>
    <w:rsid w:val="0090567B"/>
    <w:rsid w:val="00905730"/>
    <w:rsid w:val="00905BEE"/>
    <w:rsid w:val="0090692F"/>
    <w:rsid w:val="00906B2F"/>
    <w:rsid w:val="00906C3D"/>
    <w:rsid w:val="00907749"/>
    <w:rsid w:val="00907A52"/>
    <w:rsid w:val="00910716"/>
    <w:rsid w:val="00910751"/>
    <w:rsid w:val="00910990"/>
    <w:rsid w:val="009116AD"/>
    <w:rsid w:val="009116DB"/>
    <w:rsid w:val="0091198C"/>
    <w:rsid w:val="00911A16"/>
    <w:rsid w:val="00911B2D"/>
    <w:rsid w:val="00911D99"/>
    <w:rsid w:val="00912881"/>
    <w:rsid w:val="00912AD2"/>
    <w:rsid w:val="00912B89"/>
    <w:rsid w:val="00912D89"/>
    <w:rsid w:val="009131EE"/>
    <w:rsid w:val="009133EF"/>
    <w:rsid w:val="00913AD8"/>
    <w:rsid w:val="009152CB"/>
    <w:rsid w:val="0091580F"/>
    <w:rsid w:val="009158DF"/>
    <w:rsid w:val="00916382"/>
    <w:rsid w:val="00916905"/>
    <w:rsid w:val="00916BCF"/>
    <w:rsid w:val="0091707E"/>
    <w:rsid w:val="009170D3"/>
    <w:rsid w:val="00917241"/>
    <w:rsid w:val="0091727B"/>
    <w:rsid w:val="0091745D"/>
    <w:rsid w:val="00917B5E"/>
    <w:rsid w:val="00920113"/>
    <w:rsid w:val="009202FF"/>
    <w:rsid w:val="00920F57"/>
    <w:rsid w:val="00921411"/>
    <w:rsid w:val="00921449"/>
    <w:rsid w:val="00921B1C"/>
    <w:rsid w:val="00921E43"/>
    <w:rsid w:val="00921F13"/>
    <w:rsid w:val="00922379"/>
    <w:rsid w:val="00922550"/>
    <w:rsid w:val="00922660"/>
    <w:rsid w:val="00922B08"/>
    <w:rsid w:val="00922C1B"/>
    <w:rsid w:val="00923921"/>
    <w:rsid w:val="00923981"/>
    <w:rsid w:val="009241E5"/>
    <w:rsid w:val="009247D8"/>
    <w:rsid w:val="00924BB6"/>
    <w:rsid w:val="00924D79"/>
    <w:rsid w:val="00924DFE"/>
    <w:rsid w:val="009255EB"/>
    <w:rsid w:val="00925652"/>
    <w:rsid w:val="00925EA0"/>
    <w:rsid w:val="009260F5"/>
    <w:rsid w:val="00926150"/>
    <w:rsid w:val="00926221"/>
    <w:rsid w:val="00926B1B"/>
    <w:rsid w:val="00927A7F"/>
    <w:rsid w:val="00927C36"/>
    <w:rsid w:val="00930297"/>
    <w:rsid w:val="00930413"/>
    <w:rsid w:val="009304ED"/>
    <w:rsid w:val="0093064D"/>
    <w:rsid w:val="009307B8"/>
    <w:rsid w:val="00930CD3"/>
    <w:rsid w:val="0093183F"/>
    <w:rsid w:val="00931850"/>
    <w:rsid w:val="0093220A"/>
    <w:rsid w:val="00932326"/>
    <w:rsid w:val="0093234A"/>
    <w:rsid w:val="009329EE"/>
    <w:rsid w:val="00932B0C"/>
    <w:rsid w:val="00932DED"/>
    <w:rsid w:val="009331EA"/>
    <w:rsid w:val="009336CF"/>
    <w:rsid w:val="00933732"/>
    <w:rsid w:val="009337C6"/>
    <w:rsid w:val="00933BEE"/>
    <w:rsid w:val="00934640"/>
    <w:rsid w:val="009347B4"/>
    <w:rsid w:val="00934E7D"/>
    <w:rsid w:val="00934EB8"/>
    <w:rsid w:val="00935830"/>
    <w:rsid w:val="00935A91"/>
    <w:rsid w:val="009363B5"/>
    <w:rsid w:val="00936592"/>
    <w:rsid w:val="009368A6"/>
    <w:rsid w:val="00936A6C"/>
    <w:rsid w:val="00936BF1"/>
    <w:rsid w:val="009372FC"/>
    <w:rsid w:val="0093741E"/>
    <w:rsid w:val="009376D1"/>
    <w:rsid w:val="0094004F"/>
    <w:rsid w:val="009401D3"/>
    <w:rsid w:val="009404AB"/>
    <w:rsid w:val="00940702"/>
    <w:rsid w:val="009407C5"/>
    <w:rsid w:val="00940A91"/>
    <w:rsid w:val="00940AF7"/>
    <w:rsid w:val="0094155E"/>
    <w:rsid w:val="00941868"/>
    <w:rsid w:val="00941B9F"/>
    <w:rsid w:val="00942003"/>
    <w:rsid w:val="0094228A"/>
    <w:rsid w:val="0094266F"/>
    <w:rsid w:val="0094287B"/>
    <w:rsid w:val="00942F07"/>
    <w:rsid w:val="00943105"/>
    <w:rsid w:val="00944072"/>
    <w:rsid w:val="009445E0"/>
    <w:rsid w:val="00944F33"/>
    <w:rsid w:val="00944FA0"/>
    <w:rsid w:val="0094513E"/>
    <w:rsid w:val="0094554E"/>
    <w:rsid w:val="00945E56"/>
    <w:rsid w:val="0094690E"/>
    <w:rsid w:val="0094707D"/>
    <w:rsid w:val="009472D7"/>
    <w:rsid w:val="00947B3D"/>
    <w:rsid w:val="0095055C"/>
    <w:rsid w:val="009506F2"/>
    <w:rsid w:val="00950766"/>
    <w:rsid w:val="00950923"/>
    <w:rsid w:val="009510E7"/>
    <w:rsid w:val="0095142B"/>
    <w:rsid w:val="00951434"/>
    <w:rsid w:val="00951494"/>
    <w:rsid w:val="00951782"/>
    <w:rsid w:val="009517F4"/>
    <w:rsid w:val="00951CE6"/>
    <w:rsid w:val="00951D98"/>
    <w:rsid w:val="009522DF"/>
    <w:rsid w:val="009523EA"/>
    <w:rsid w:val="0095266F"/>
    <w:rsid w:val="00953625"/>
    <w:rsid w:val="009536CB"/>
    <w:rsid w:val="00953E72"/>
    <w:rsid w:val="00953F59"/>
    <w:rsid w:val="00954751"/>
    <w:rsid w:val="00954AD6"/>
    <w:rsid w:val="00954CD6"/>
    <w:rsid w:val="00954D1C"/>
    <w:rsid w:val="00954E80"/>
    <w:rsid w:val="00954ED4"/>
    <w:rsid w:val="009557CE"/>
    <w:rsid w:val="0095591B"/>
    <w:rsid w:val="00955B2B"/>
    <w:rsid w:val="00955DFD"/>
    <w:rsid w:val="0095655D"/>
    <w:rsid w:val="00956D8F"/>
    <w:rsid w:val="009570F3"/>
    <w:rsid w:val="00957483"/>
    <w:rsid w:val="0095767B"/>
    <w:rsid w:val="00957C63"/>
    <w:rsid w:val="00957C98"/>
    <w:rsid w:val="00957D10"/>
    <w:rsid w:val="00957E7F"/>
    <w:rsid w:val="0096015E"/>
    <w:rsid w:val="009602AB"/>
    <w:rsid w:val="00960449"/>
    <w:rsid w:val="009607FD"/>
    <w:rsid w:val="00960900"/>
    <w:rsid w:val="00960947"/>
    <w:rsid w:val="00960E04"/>
    <w:rsid w:val="00961169"/>
    <w:rsid w:val="00961250"/>
    <w:rsid w:val="009616C2"/>
    <w:rsid w:val="00961754"/>
    <w:rsid w:val="00961A1A"/>
    <w:rsid w:val="00961A4C"/>
    <w:rsid w:val="00961F8C"/>
    <w:rsid w:val="009620B0"/>
    <w:rsid w:val="009621A5"/>
    <w:rsid w:val="009623CA"/>
    <w:rsid w:val="0096287B"/>
    <w:rsid w:val="009628F7"/>
    <w:rsid w:val="009637FD"/>
    <w:rsid w:val="00963DD1"/>
    <w:rsid w:val="0096411E"/>
    <w:rsid w:val="0096416C"/>
    <w:rsid w:val="0096535C"/>
    <w:rsid w:val="00965706"/>
    <w:rsid w:val="009658AB"/>
    <w:rsid w:val="00965BD5"/>
    <w:rsid w:val="00965C39"/>
    <w:rsid w:val="00965CE0"/>
    <w:rsid w:val="00965E31"/>
    <w:rsid w:val="009661BD"/>
    <w:rsid w:val="00966A50"/>
    <w:rsid w:val="00966CA6"/>
    <w:rsid w:val="00966ED7"/>
    <w:rsid w:val="00967ADB"/>
    <w:rsid w:val="00967CBE"/>
    <w:rsid w:val="0097010A"/>
    <w:rsid w:val="009706D4"/>
    <w:rsid w:val="00970B6A"/>
    <w:rsid w:val="00970CC4"/>
    <w:rsid w:val="00970D7B"/>
    <w:rsid w:val="0097275D"/>
    <w:rsid w:val="00972956"/>
    <w:rsid w:val="00972B1E"/>
    <w:rsid w:val="00972B93"/>
    <w:rsid w:val="00972C5B"/>
    <w:rsid w:val="00972F49"/>
    <w:rsid w:val="00973700"/>
    <w:rsid w:val="00973960"/>
    <w:rsid w:val="00973C50"/>
    <w:rsid w:val="0097539B"/>
    <w:rsid w:val="00975C91"/>
    <w:rsid w:val="00975D72"/>
    <w:rsid w:val="00976B89"/>
    <w:rsid w:val="00977318"/>
    <w:rsid w:val="0097757C"/>
    <w:rsid w:val="00977FB6"/>
    <w:rsid w:val="0098053B"/>
    <w:rsid w:val="009807C6"/>
    <w:rsid w:val="00980ACA"/>
    <w:rsid w:val="00980F14"/>
    <w:rsid w:val="0098125C"/>
    <w:rsid w:val="0098146B"/>
    <w:rsid w:val="00981877"/>
    <w:rsid w:val="00982725"/>
    <w:rsid w:val="009828BD"/>
    <w:rsid w:val="009829FD"/>
    <w:rsid w:val="00982A6F"/>
    <w:rsid w:val="00982F90"/>
    <w:rsid w:val="00983984"/>
    <w:rsid w:val="00983BA8"/>
    <w:rsid w:val="00983C3B"/>
    <w:rsid w:val="00984DC5"/>
    <w:rsid w:val="00984DFF"/>
    <w:rsid w:val="0098555E"/>
    <w:rsid w:val="009856E1"/>
    <w:rsid w:val="009857FB"/>
    <w:rsid w:val="00986423"/>
    <w:rsid w:val="00986472"/>
    <w:rsid w:val="009866B2"/>
    <w:rsid w:val="00986D0E"/>
    <w:rsid w:val="00986E15"/>
    <w:rsid w:val="009871C5"/>
    <w:rsid w:val="00987366"/>
    <w:rsid w:val="0098742C"/>
    <w:rsid w:val="0098765F"/>
    <w:rsid w:val="00987688"/>
    <w:rsid w:val="00987A47"/>
    <w:rsid w:val="00987DFA"/>
    <w:rsid w:val="009900E6"/>
    <w:rsid w:val="00990B6D"/>
    <w:rsid w:val="00990DDE"/>
    <w:rsid w:val="00991123"/>
    <w:rsid w:val="0099117B"/>
    <w:rsid w:val="00991550"/>
    <w:rsid w:val="0099181B"/>
    <w:rsid w:val="00993756"/>
    <w:rsid w:val="00993ACA"/>
    <w:rsid w:val="00993DAE"/>
    <w:rsid w:val="009942BA"/>
    <w:rsid w:val="0099462D"/>
    <w:rsid w:val="00994EAF"/>
    <w:rsid w:val="00995139"/>
    <w:rsid w:val="009953FE"/>
    <w:rsid w:val="009959E3"/>
    <w:rsid w:val="0099603B"/>
    <w:rsid w:val="0099633F"/>
    <w:rsid w:val="00996446"/>
    <w:rsid w:val="00996FB0"/>
    <w:rsid w:val="00997040"/>
    <w:rsid w:val="0099721E"/>
    <w:rsid w:val="00997271"/>
    <w:rsid w:val="00997461"/>
    <w:rsid w:val="00997A4A"/>
    <w:rsid w:val="009A0324"/>
    <w:rsid w:val="009A0B18"/>
    <w:rsid w:val="009A0B30"/>
    <w:rsid w:val="009A0B77"/>
    <w:rsid w:val="009A0FBA"/>
    <w:rsid w:val="009A1781"/>
    <w:rsid w:val="009A1DFB"/>
    <w:rsid w:val="009A1E37"/>
    <w:rsid w:val="009A2131"/>
    <w:rsid w:val="009A2189"/>
    <w:rsid w:val="009A228A"/>
    <w:rsid w:val="009A253C"/>
    <w:rsid w:val="009A2627"/>
    <w:rsid w:val="009A28F9"/>
    <w:rsid w:val="009A2E7A"/>
    <w:rsid w:val="009A2F7F"/>
    <w:rsid w:val="009A347B"/>
    <w:rsid w:val="009A39B3"/>
    <w:rsid w:val="009A3A46"/>
    <w:rsid w:val="009A5178"/>
    <w:rsid w:val="009A5451"/>
    <w:rsid w:val="009A5D79"/>
    <w:rsid w:val="009A608A"/>
    <w:rsid w:val="009A62E0"/>
    <w:rsid w:val="009A6354"/>
    <w:rsid w:val="009A64BF"/>
    <w:rsid w:val="009A69D0"/>
    <w:rsid w:val="009A6BD5"/>
    <w:rsid w:val="009A6DE2"/>
    <w:rsid w:val="009A6E4C"/>
    <w:rsid w:val="009A74C3"/>
    <w:rsid w:val="009A7D1C"/>
    <w:rsid w:val="009B0580"/>
    <w:rsid w:val="009B0701"/>
    <w:rsid w:val="009B0714"/>
    <w:rsid w:val="009B0ED2"/>
    <w:rsid w:val="009B0F6A"/>
    <w:rsid w:val="009B129D"/>
    <w:rsid w:val="009B1335"/>
    <w:rsid w:val="009B14D7"/>
    <w:rsid w:val="009B1665"/>
    <w:rsid w:val="009B18A0"/>
    <w:rsid w:val="009B241F"/>
    <w:rsid w:val="009B248F"/>
    <w:rsid w:val="009B27B5"/>
    <w:rsid w:val="009B31D6"/>
    <w:rsid w:val="009B385E"/>
    <w:rsid w:val="009B3AE9"/>
    <w:rsid w:val="009B4456"/>
    <w:rsid w:val="009B4E07"/>
    <w:rsid w:val="009B528B"/>
    <w:rsid w:val="009B5C61"/>
    <w:rsid w:val="009B5CA5"/>
    <w:rsid w:val="009B5EB0"/>
    <w:rsid w:val="009B5F86"/>
    <w:rsid w:val="009B649A"/>
    <w:rsid w:val="009B68A3"/>
    <w:rsid w:val="009B69D6"/>
    <w:rsid w:val="009B6AAC"/>
    <w:rsid w:val="009B6F45"/>
    <w:rsid w:val="009B6F5B"/>
    <w:rsid w:val="009B702A"/>
    <w:rsid w:val="009C01F0"/>
    <w:rsid w:val="009C0292"/>
    <w:rsid w:val="009C0303"/>
    <w:rsid w:val="009C0693"/>
    <w:rsid w:val="009C0E41"/>
    <w:rsid w:val="009C18BB"/>
    <w:rsid w:val="009C1904"/>
    <w:rsid w:val="009C1AD8"/>
    <w:rsid w:val="009C1DA9"/>
    <w:rsid w:val="009C1E7C"/>
    <w:rsid w:val="009C1FBF"/>
    <w:rsid w:val="009C1FD9"/>
    <w:rsid w:val="009C21E0"/>
    <w:rsid w:val="009C256D"/>
    <w:rsid w:val="009C3555"/>
    <w:rsid w:val="009C3562"/>
    <w:rsid w:val="009C379A"/>
    <w:rsid w:val="009C37C7"/>
    <w:rsid w:val="009C38A5"/>
    <w:rsid w:val="009C3936"/>
    <w:rsid w:val="009C473C"/>
    <w:rsid w:val="009C4D48"/>
    <w:rsid w:val="009C4F42"/>
    <w:rsid w:val="009C51DE"/>
    <w:rsid w:val="009C5224"/>
    <w:rsid w:val="009C5419"/>
    <w:rsid w:val="009C5BEB"/>
    <w:rsid w:val="009C5E27"/>
    <w:rsid w:val="009C64FA"/>
    <w:rsid w:val="009C6C1D"/>
    <w:rsid w:val="009C6EDB"/>
    <w:rsid w:val="009C76E4"/>
    <w:rsid w:val="009C79A8"/>
    <w:rsid w:val="009C7BA4"/>
    <w:rsid w:val="009C7CE6"/>
    <w:rsid w:val="009D046D"/>
    <w:rsid w:val="009D0AFD"/>
    <w:rsid w:val="009D0E38"/>
    <w:rsid w:val="009D0E99"/>
    <w:rsid w:val="009D0F7A"/>
    <w:rsid w:val="009D1640"/>
    <w:rsid w:val="009D1A2B"/>
    <w:rsid w:val="009D244A"/>
    <w:rsid w:val="009D2720"/>
    <w:rsid w:val="009D27D6"/>
    <w:rsid w:val="009D2A17"/>
    <w:rsid w:val="009D3554"/>
    <w:rsid w:val="009D3697"/>
    <w:rsid w:val="009D4157"/>
    <w:rsid w:val="009D434D"/>
    <w:rsid w:val="009D4394"/>
    <w:rsid w:val="009D45AE"/>
    <w:rsid w:val="009D4EBA"/>
    <w:rsid w:val="009D50B3"/>
    <w:rsid w:val="009D53C5"/>
    <w:rsid w:val="009D5AA8"/>
    <w:rsid w:val="009D691C"/>
    <w:rsid w:val="009D6B60"/>
    <w:rsid w:val="009D6F6C"/>
    <w:rsid w:val="009D756C"/>
    <w:rsid w:val="009D7C0D"/>
    <w:rsid w:val="009D7D08"/>
    <w:rsid w:val="009E05E2"/>
    <w:rsid w:val="009E0728"/>
    <w:rsid w:val="009E0B37"/>
    <w:rsid w:val="009E0BF0"/>
    <w:rsid w:val="009E0C93"/>
    <w:rsid w:val="009E0F8F"/>
    <w:rsid w:val="009E1066"/>
    <w:rsid w:val="009E13E5"/>
    <w:rsid w:val="009E1853"/>
    <w:rsid w:val="009E1CCF"/>
    <w:rsid w:val="009E1EAC"/>
    <w:rsid w:val="009E2E04"/>
    <w:rsid w:val="009E2F3B"/>
    <w:rsid w:val="009E3169"/>
    <w:rsid w:val="009E3419"/>
    <w:rsid w:val="009E3528"/>
    <w:rsid w:val="009E3B07"/>
    <w:rsid w:val="009E3BBC"/>
    <w:rsid w:val="009E3C3B"/>
    <w:rsid w:val="009E4350"/>
    <w:rsid w:val="009E4848"/>
    <w:rsid w:val="009E4D3F"/>
    <w:rsid w:val="009E4F96"/>
    <w:rsid w:val="009E520E"/>
    <w:rsid w:val="009E54A0"/>
    <w:rsid w:val="009E5513"/>
    <w:rsid w:val="009E5A1A"/>
    <w:rsid w:val="009E5D41"/>
    <w:rsid w:val="009E6606"/>
    <w:rsid w:val="009E681A"/>
    <w:rsid w:val="009E6F7C"/>
    <w:rsid w:val="009E7150"/>
    <w:rsid w:val="009E765C"/>
    <w:rsid w:val="009E76AC"/>
    <w:rsid w:val="009E775C"/>
    <w:rsid w:val="009E77D2"/>
    <w:rsid w:val="009F08E5"/>
    <w:rsid w:val="009F0F39"/>
    <w:rsid w:val="009F1136"/>
    <w:rsid w:val="009F12E1"/>
    <w:rsid w:val="009F1401"/>
    <w:rsid w:val="009F1416"/>
    <w:rsid w:val="009F1986"/>
    <w:rsid w:val="009F20AA"/>
    <w:rsid w:val="009F24FC"/>
    <w:rsid w:val="009F26D5"/>
    <w:rsid w:val="009F26F4"/>
    <w:rsid w:val="009F28C7"/>
    <w:rsid w:val="009F2912"/>
    <w:rsid w:val="009F30F1"/>
    <w:rsid w:val="009F3538"/>
    <w:rsid w:val="009F3846"/>
    <w:rsid w:val="009F3EBC"/>
    <w:rsid w:val="009F40DE"/>
    <w:rsid w:val="009F4174"/>
    <w:rsid w:val="009F4633"/>
    <w:rsid w:val="009F4EA8"/>
    <w:rsid w:val="009F55AF"/>
    <w:rsid w:val="009F5AD9"/>
    <w:rsid w:val="009F5CF0"/>
    <w:rsid w:val="009F5E97"/>
    <w:rsid w:val="009F61A9"/>
    <w:rsid w:val="009F68BB"/>
    <w:rsid w:val="009F6F55"/>
    <w:rsid w:val="009F71DE"/>
    <w:rsid w:val="009F7316"/>
    <w:rsid w:val="009F7423"/>
    <w:rsid w:val="009F7B97"/>
    <w:rsid w:val="00A00531"/>
    <w:rsid w:val="00A014C6"/>
    <w:rsid w:val="00A025B3"/>
    <w:rsid w:val="00A0276E"/>
    <w:rsid w:val="00A02793"/>
    <w:rsid w:val="00A028C3"/>
    <w:rsid w:val="00A0310E"/>
    <w:rsid w:val="00A0424C"/>
    <w:rsid w:val="00A049CA"/>
    <w:rsid w:val="00A04A55"/>
    <w:rsid w:val="00A05269"/>
    <w:rsid w:val="00A053CC"/>
    <w:rsid w:val="00A0540D"/>
    <w:rsid w:val="00A05F57"/>
    <w:rsid w:val="00A06A21"/>
    <w:rsid w:val="00A06AB1"/>
    <w:rsid w:val="00A06E37"/>
    <w:rsid w:val="00A07034"/>
    <w:rsid w:val="00A07207"/>
    <w:rsid w:val="00A07F76"/>
    <w:rsid w:val="00A10084"/>
    <w:rsid w:val="00A10656"/>
    <w:rsid w:val="00A10897"/>
    <w:rsid w:val="00A10C8A"/>
    <w:rsid w:val="00A11C70"/>
    <w:rsid w:val="00A11F87"/>
    <w:rsid w:val="00A124A0"/>
    <w:rsid w:val="00A128AF"/>
    <w:rsid w:val="00A12996"/>
    <w:rsid w:val="00A12A98"/>
    <w:rsid w:val="00A13568"/>
    <w:rsid w:val="00A139AC"/>
    <w:rsid w:val="00A13CE0"/>
    <w:rsid w:val="00A1416B"/>
    <w:rsid w:val="00A1431F"/>
    <w:rsid w:val="00A14B4E"/>
    <w:rsid w:val="00A14C73"/>
    <w:rsid w:val="00A15676"/>
    <w:rsid w:val="00A159CE"/>
    <w:rsid w:val="00A16110"/>
    <w:rsid w:val="00A16714"/>
    <w:rsid w:val="00A16AB7"/>
    <w:rsid w:val="00A16B92"/>
    <w:rsid w:val="00A1747D"/>
    <w:rsid w:val="00A17AB7"/>
    <w:rsid w:val="00A17CDF"/>
    <w:rsid w:val="00A17DD5"/>
    <w:rsid w:val="00A208AA"/>
    <w:rsid w:val="00A20FFB"/>
    <w:rsid w:val="00A2103D"/>
    <w:rsid w:val="00A21346"/>
    <w:rsid w:val="00A2167F"/>
    <w:rsid w:val="00A219F9"/>
    <w:rsid w:val="00A21F9F"/>
    <w:rsid w:val="00A229D0"/>
    <w:rsid w:val="00A22B57"/>
    <w:rsid w:val="00A232F4"/>
    <w:rsid w:val="00A23383"/>
    <w:rsid w:val="00A2342A"/>
    <w:rsid w:val="00A2376F"/>
    <w:rsid w:val="00A2431B"/>
    <w:rsid w:val="00A246E5"/>
    <w:rsid w:val="00A2472D"/>
    <w:rsid w:val="00A247FD"/>
    <w:rsid w:val="00A24DD7"/>
    <w:rsid w:val="00A24E69"/>
    <w:rsid w:val="00A24F5C"/>
    <w:rsid w:val="00A2512F"/>
    <w:rsid w:val="00A2520C"/>
    <w:rsid w:val="00A253D5"/>
    <w:rsid w:val="00A25844"/>
    <w:rsid w:val="00A25A01"/>
    <w:rsid w:val="00A25B4B"/>
    <w:rsid w:val="00A25FF6"/>
    <w:rsid w:val="00A260D7"/>
    <w:rsid w:val="00A26164"/>
    <w:rsid w:val="00A262BB"/>
    <w:rsid w:val="00A26603"/>
    <w:rsid w:val="00A269D4"/>
    <w:rsid w:val="00A26AF5"/>
    <w:rsid w:val="00A26BCA"/>
    <w:rsid w:val="00A26E4A"/>
    <w:rsid w:val="00A275DF"/>
    <w:rsid w:val="00A278A4"/>
    <w:rsid w:val="00A27A41"/>
    <w:rsid w:val="00A3009A"/>
    <w:rsid w:val="00A3084E"/>
    <w:rsid w:val="00A30995"/>
    <w:rsid w:val="00A30ABB"/>
    <w:rsid w:val="00A311E7"/>
    <w:rsid w:val="00A3137B"/>
    <w:rsid w:val="00A31534"/>
    <w:rsid w:val="00A31BA7"/>
    <w:rsid w:val="00A31FF7"/>
    <w:rsid w:val="00A32357"/>
    <w:rsid w:val="00A324D5"/>
    <w:rsid w:val="00A3254C"/>
    <w:rsid w:val="00A3277A"/>
    <w:rsid w:val="00A33AF9"/>
    <w:rsid w:val="00A33B2D"/>
    <w:rsid w:val="00A33BC4"/>
    <w:rsid w:val="00A33F26"/>
    <w:rsid w:val="00A3438C"/>
    <w:rsid w:val="00A34864"/>
    <w:rsid w:val="00A348E4"/>
    <w:rsid w:val="00A357B2"/>
    <w:rsid w:val="00A357C3"/>
    <w:rsid w:val="00A359E3"/>
    <w:rsid w:val="00A35B40"/>
    <w:rsid w:val="00A35B83"/>
    <w:rsid w:val="00A35CF8"/>
    <w:rsid w:val="00A35E11"/>
    <w:rsid w:val="00A35EDB"/>
    <w:rsid w:val="00A36B36"/>
    <w:rsid w:val="00A36EC4"/>
    <w:rsid w:val="00A36FD3"/>
    <w:rsid w:val="00A373E0"/>
    <w:rsid w:val="00A40257"/>
    <w:rsid w:val="00A4067F"/>
    <w:rsid w:val="00A40952"/>
    <w:rsid w:val="00A4098A"/>
    <w:rsid w:val="00A40ADC"/>
    <w:rsid w:val="00A40BE2"/>
    <w:rsid w:val="00A40CF6"/>
    <w:rsid w:val="00A40E37"/>
    <w:rsid w:val="00A41907"/>
    <w:rsid w:val="00A41996"/>
    <w:rsid w:val="00A41AE6"/>
    <w:rsid w:val="00A41C3C"/>
    <w:rsid w:val="00A42B8E"/>
    <w:rsid w:val="00A42DF0"/>
    <w:rsid w:val="00A43557"/>
    <w:rsid w:val="00A4361D"/>
    <w:rsid w:val="00A436C4"/>
    <w:rsid w:val="00A4399E"/>
    <w:rsid w:val="00A43AC9"/>
    <w:rsid w:val="00A44135"/>
    <w:rsid w:val="00A4454A"/>
    <w:rsid w:val="00A44B1D"/>
    <w:rsid w:val="00A44E9B"/>
    <w:rsid w:val="00A45099"/>
    <w:rsid w:val="00A45858"/>
    <w:rsid w:val="00A45D29"/>
    <w:rsid w:val="00A45EA1"/>
    <w:rsid w:val="00A45FF5"/>
    <w:rsid w:val="00A4684E"/>
    <w:rsid w:val="00A46D28"/>
    <w:rsid w:val="00A46D59"/>
    <w:rsid w:val="00A472EE"/>
    <w:rsid w:val="00A4778B"/>
    <w:rsid w:val="00A477B0"/>
    <w:rsid w:val="00A479BA"/>
    <w:rsid w:val="00A5011A"/>
    <w:rsid w:val="00A503C6"/>
    <w:rsid w:val="00A504F2"/>
    <w:rsid w:val="00A505EE"/>
    <w:rsid w:val="00A50BC8"/>
    <w:rsid w:val="00A51361"/>
    <w:rsid w:val="00A51832"/>
    <w:rsid w:val="00A51872"/>
    <w:rsid w:val="00A51A9F"/>
    <w:rsid w:val="00A52111"/>
    <w:rsid w:val="00A52470"/>
    <w:rsid w:val="00A5290F"/>
    <w:rsid w:val="00A52E7D"/>
    <w:rsid w:val="00A53095"/>
    <w:rsid w:val="00A5321D"/>
    <w:rsid w:val="00A53CEB"/>
    <w:rsid w:val="00A53E52"/>
    <w:rsid w:val="00A53EAB"/>
    <w:rsid w:val="00A54248"/>
    <w:rsid w:val="00A54895"/>
    <w:rsid w:val="00A54972"/>
    <w:rsid w:val="00A54C4A"/>
    <w:rsid w:val="00A55099"/>
    <w:rsid w:val="00A551BD"/>
    <w:rsid w:val="00A553C8"/>
    <w:rsid w:val="00A5581C"/>
    <w:rsid w:val="00A55F09"/>
    <w:rsid w:val="00A562C4"/>
    <w:rsid w:val="00A56B1E"/>
    <w:rsid w:val="00A56E27"/>
    <w:rsid w:val="00A56E85"/>
    <w:rsid w:val="00A57420"/>
    <w:rsid w:val="00A577F3"/>
    <w:rsid w:val="00A57929"/>
    <w:rsid w:val="00A57B08"/>
    <w:rsid w:val="00A57FE3"/>
    <w:rsid w:val="00A60160"/>
    <w:rsid w:val="00A6046E"/>
    <w:rsid w:val="00A60ADB"/>
    <w:rsid w:val="00A60CB7"/>
    <w:rsid w:val="00A613D9"/>
    <w:rsid w:val="00A61413"/>
    <w:rsid w:val="00A61530"/>
    <w:rsid w:val="00A61580"/>
    <w:rsid w:val="00A61787"/>
    <w:rsid w:val="00A61B2C"/>
    <w:rsid w:val="00A61B81"/>
    <w:rsid w:val="00A61DDD"/>
    <w:rsid w:val="00A62811"/>
    <w:rsid w:val="00A62870"/>
    <w:rsid w:val="00A631C8"/>
    <w:rsid w:val="00A63E8C"/>
    <w:rsid w:val="00A63EEE"/>
    <w:rsid w:val="00A64417"/>
    <w:rsid w:val="00A64C9F"/>
    <w:rsid w:val="00A653F3"/>
    <w:rsid w:val="00A665C7"/>
    <w:rsid w:val="00A66C93"/>
    <w:rsid w:val="00A66EEC"/>
    <w:rsid w:val="00A66F00"/>
    <w:rsid w:val="00A67702"/>
    <w:rsid w:val="00A67E3F"/>
    <w:rsid w:val="00A70ECB"/>
    <w:rsid w:val="00A70F74"/>
    <w:rsid w:val="00A712F7"/>
    <w:rsid w:val="00A71437"/>
    <w:rsid w:val="00A7235A"/>
    <w:rsid w:val="00A72531"/>
    <w:rsid w:val="00A7303D"/>
    <w:rsid w:val="00A73291"/>
    <w:rsid w:val="00A7334C"/>
    <w:rsid w:val="00A73467"/>
    <w:rsid w:val="00A73809"/>
    <w:rsid w:val="00A73A43"/>
    <w:rsid w:val="00A73CFF"/>
    <w:rsid w:val="00A73D3B"/>
    <w:rsid w:val="00A73E27"/>
    <w:rsid w:val="00A7415E"/>
    <w:rsid w:val="00A75345"/>
    <w:rsid w:val="00A7545C"/>
    <w:rsid w:val="00A754ED"/>
    <w:rsid w:val="00A756AD"/>
    <w:rsid w:val="00A75C7D"/>
    <w:rsid w:val="00A7645D"/>
    <w:rsid w:val="00A7655A"/>
    <w:rsid w:val="00A76EC8"/>
    <w:rsid w:val="00A77466"/>
    <w:rsid w:val="00A774B8"/>
    <w:rsid w:val="00A775A3"/>
    <w:rsid w:val="00A77C0D"/>
    <w:rsid w:val="00A77FED"/>
    <w:rsid w:val="00A8050C"/>
    <w:rsid w:val="00A80817"/>
    <w:rsid w:val="00A809BE"/>
    <w:rsid w:val="00A80B1C"/>
    <w:rsid w:val="00A80E34"/>
    <w:rsid w:val="00A818C4"/>
    <w:rsid w:val="00A81BF1"/>
    <w:rsid w:val="00A822B2"/>
    <w:rsid w:val="00A8262B"/>
    <w:rsid w:val="00A82E32"/>
    <w:rsid w:val="00A82E84"/>
    <w:rsid w:val="00A83517"/>
    <w:rsid w:val="00A8379A"/>
    <w:rsid w:val="00A842B9"/>
    <w:rsid w:val="00A84AB7"/>
    <w:rsid w:val="00A84FBB"/>
    <w:rsid w:val="00A85143"/>
    <w:rsid w:val="00A85F86"/>
    <w:rsid w:val="00A86220"/>
    <w:rsid w:val="00A86289"/>
    <w:rsid w:val="00A8674C"/>
    <w:rsid w:val="00A86B00"/>
    <w:rsid w:val="00A87080"/>
    <w:rsid w:val="00A8747A"/>
    <w:rsid w:val="00A876D0"/>
    <w:rsid w:val="00A87B67"/>
    <w:rsid w:val="00A9000D"/>
    <w:rsid w:val="00A90052"/>
    <w:rsid w:val="00A901DF"/>
    <w:rsid w:val="00A907F7"/>
    <w:rsid w:val="00A909B6"/>
    <w:rsid w:val="00A90B68"/>
    <w:rsid w:val="00A90D4E"/>
    <w:rsid w:val="00A90F91"/>
    <w:rsid w:val="00A910DA"/>
    <w:rsid w:val="00A91384"/>
    <w:rsid w:val="00A915DE"/>
    <w:rsid w:val="00A919D6"/>
    <w:rsid w:val="00A91DA2"/>
    <w:rsid w:val="00A92200"/>
    <w:rsid w:val="00A93932"/>
    <w:rsid w:val="00A93E28"/>
    <w:rsid w:val="00A93F4B"/>
    <w:rsid w:val="00A93FC2"/>
    <w:rsid w:val="00A942BA"/>
    <w:rsid w:val="00A949D2"/>
    <w:rsid w:val="00A9559C"/>
    <w:rsid w:val="00A955CE"/>
    <w:rsid w:val="00A95B1D"/>
    <w:rsid w:val="00A95DD5"/>
    <w:rsid w:val="00A961F8"/>
    <w:rsid w:val="00A964D5"/>
    <w:rsid w:val="00A96A4E"/>
    <w:rsid w:val="00A96FF0"/>
    <w:rsid w:val="00A97593"/>
    <w:rsid w:val="00A977A0"/>
    <w:rsid w:val="00A97C74"/>
    <w:rsid w:val="00A97CA5"/>
    <w:rsid w:val="00A97D4C"/>
    <w:rsid w:val="00AA02EC"/>
    <w:rsid w:val="00AA06C5"/>
    <w:rsid w:val="00AA094A"/>
    <w:rsid w:val="00AA0B93"/>
    <w:rsid w:val="00AA12CB"/>
    <w:rsid w:val="00AA1768"/>
    <w:rsid w:val="00AA17E6"/>
    <w:rsid w:val="00AA1AA6"/>
    <w:rsid w:val="00AA1AAC"/>
    <w:rsid w:val="00AA1C25"/>
    <w:rsid w:val="00AA1E7C"/>
    <w:rsid w:val="00AA1F09"/>
    <w:rsid w:val="00AA21C0"/>
    <w:rsid w:val="00AA23E2"/>
    <w:rsid w:val="00AA24BA"/>
    <w:rsid w:val="00AA2B8F"/>
    <w:rsid w:val="00AA2C74"/>
    <w:rsid w:val="00AA2D08"/>
    <w:rsid w:val="00AA31F8"/>
    <w:rsid w:val="00AA34E3"/>
    <w:rsid w:val="00AA3625"/>
    <w:rsid w:val="00AA3C21"/>
    <w:rsid w:val="00AA3DD9"/>
    <w:rsid w:val="00AA4173"/>
    <w:rsid w:val="00AA4186"/>
    <w:rsid w:val="00AA4306"/>
    <w:rsid w:val="00AA432B"/>
    <w:rsid w:val="00AA43E8"/>
    <w:rsid w:val="00AA44B1"/>
    <w:rsid w:val="00AA4A49"/>
    <w:rsid w:val="00AA4BE4"/>
    <w:rsid w:val="00AA58B9"/>
    <w:rsid w:val="00AA63C9"/>
    <w:rsid w:val="00AA68B3"/>
    <w:rsid w:val="00AA6991"/>
    <w:rsid w:val="00AA6C49"/>
    <w:rsid w:val="00AA6C65"/>
    <w:rsid w:val="00AA741E"/>
    <w:rsid w:val="00AA7C65"/>
    <w:rsid w:val="00AA7D10"/>
    <w:rsid w:val="00AB14B9"/>
    <w:rsid w:val="00AB225D"/>
    <w:rsid w:val="00AB2526"/>
    <w:rsid w:val="00AB2532"/>
    <w:rsid w:val="00AB275F"/>
    <w:rsid w:val="00AB27EA"/>
    <w:rsid w:val="00AB2EB2"/>
    <w:rsid w:val="00AB325D"/>
    <w:rsid w:val="00AB3846"/>
    <w:rsid w:val="00AB3877"/>
    <w:rsid w:val="00AB3BD5"/>
    <w:rsid w:val="00AB3C26"/>
    <w:rsid w:val="00AB4154"/>
    <w:rsid w:val="00AB4171"/>
    <w:rsid w:val="00AB48D3"/>
    <w:rsid w:val="00AB4979"/>
    <w:rsid w:val="00AB4A5C"/>
    <w:rsid w:val="00AB4BFA"/>
    <w:rsid w:val="00AB52DB"/>
    <w:rsid w:val="00AB5365"/>
    <w:rsid w:val="00AB5AAB"/>
    <w:rsid w:val="00AB5BFC"/>
    <w:rsid w:val="00AB5C7E"/>
    <w:rsid w:val="00AB62DB"/>
    <w:rsid w:val="00AB644B"/>
    <w:rsid w:val="00AB6775"/>
    <w:rsid w:val="00AB75FC"/>
    <w:rsid w:val="00AB780B"/>
    <w:rsid w:val="00AB7F96"/>
    <w:rsid w:val="00AC0148"/>
    <w:rsid w:val="00AC0287"/>
    <w:rsid w:val="00AC0A16"/>
    <w:rsid w:val="00AC138D"/>
    <w:rsid w:val="00AC17A3"/>
    <w:rsid w:val="00AC19F7"/>
    <w:rsid w:val="00AC1FFA"/>
    <w:rsid w:val="00AC22F9"/>
    <w:rsid w:val="00AC28FE"/>
    <w:rsid w:val="00AC297B"/>
    <w:rsid w:val="00AC3862"/>
    <w:rsid w:val="00AC4123"/>
    <w:rsid w:val="00AC451A"/>
    <w:rsid w:val="00AC478F"/>
    <w:rsid w:val="00AC4C2C"/>
    <w:rsid w:val="00AC4DE1"/>
    <w:rsid w:val="00AC4ECE"/>
    <w:rsid w:val="00AC537D"/>
    <w:rsid w:val="00AC552C"/>
    <w:rsid w:val="00AC5B6A"/>
    <w:rsid w:val="00AC652C"/>
    <w:rsid w:val="00AC6554"/>
    <w:rsid w:val="00AC68D7"/>
    <w:rsid w:val="00AC6B78"/>
    <w:rsid w:val="00AC6D0B"/>
    <w:rsid w:val="00AC6D19"/>
    <w:rsid w:val="00AC70C0"/>
    <w:rsid w:val="00AD02B7"/>
    <w:rsid w:val="00AD03D6"/>
    <w:rsid w:val="00AD0421"/>
    <w:rsid w:val="00AD04F5"/>
    <w:rsid w:val="00AD0593"/>
    <w:rsid w:val="00AD05B0"/>
    <w:rsid w:val="00AD0B66"/>
    <w:rsid w:val="00AD135F"/>
    <w:rsid w:val="00AD1831"/>
    <w:rsid w:val="00AD18EE"/>
    <w:rsid w:val="00AD2747"/>
    <w:rsid w:val="00AD2C5E"/>
    <w:rsid w:val="00AD3037"/>
    <w:rsid w:val="00AD3296"/>
    <w:rsid w:val="00AD33BC"/>
    <w:rsid w:val="00AD391C"/>
    <w:rsid w:val="00AD49FA"/>
    <w:rsid w:val="00AD4A41"/>
    <w:rsid w:val="00AD4C26"/>
    <w:rsid w:val="00AD52BD"/>
    <w:rsid w:val="00AD5DB5"/>
    <w:rsid w:val="00AD67D6"/>
    <w:rsid w:val="00AD6B3E"/>
    <w:rsid w:val="00AD70E2"/>
    <w:rsid w:val="00AD7588"/>
    <w:rsid w:val="00AD7813"/>
    <w:rsid w:val="00AD7C28"/>
    <w:rsid w:val="00AD7C88"/>
    <w:rsid w:val="00AE0962"/>
    <w:rsid w:val="00AE0A91"/>
    <w:rsid w:val="00AE0AA7"/>
    <w:rsid w:val="00AE0FCB"/>
    <w:rsid w:val="00AE1B7D"/>
    <w:rsid w:val="00AE1C38"/>
    <w:rsid w:val="00AE2C29"/>
    <w:rsid w:val="00AE2FBA"/>
    <w:rsid w:val="00AE3242"/>
    <w:rsid w:val="00AE3298"/>
    <w:rsid w:val="00AE36B4"/>
    <w:rsid w:val="00AE382A"/>
    <w:rsid w:val="00AE38F7"/>
    <w:rsid w:val="00AE3CF0"/>
    <w:rsid w:val="00AE4098"/>
    <w:rsid w:val="00AE4226"/>
    <w:rsid w:val="00AE4CD3"/>
    <w:rsid w:val="00AE4F2B"/>
    <w:rsid w:val="00AE53B1"/>
    <w:rsid w:val="00AE5A7C"/>
    <w:rsid w:val="00AE6090"/>
    <w:rsid w:val="00AE6236"/>
    <w:rsid w:val="00AE6583"/>
    <w:rsid w:val="00AE6630"/>
    <w:rsid w:val="00AE6724"/>
    <w:rsid w:val="00AE6BCD"/>
    <w:rsid w:val="00AE710C"/>
    <w:rsid w:val="00AE7375"/>
    <w:rsid w:val="00AE76F3"/>
    <w:rsid w:val="00AE77D6"/>
    <w:rsid w:val="00AF0002"/>
    <w:rsid w:val="00AF0481"/>
    <w:rsid w:val="00AF0AEB"/>
    <w:rsid w:val="00AF0C58"/>
    <w:rsid w:val="00AF1079"/>
    <w:rsid w:val="00AF18BF"/>
    <w:rsid w:val="00AF1D5E"/>
    <w:rsid w:val="00AF203B"/>
    <w:rsid w:val="00AF2484"/>
    <w:rsid w:val="00AF2BC0"/>
    <w:rsid w:val="00AF3C95"/>
    <w:rsid w:val="00AF49EA"/>
    <w:rsid w:val="00AF4F20"/>
    <w:rsid w:val="00AF4F66"/>
    <w:rsid w:val="00AF5647"/>
    <w:rsid w:val="00AF56B7"/>
    <w:rsid w:val="00AF5AFE"/>
    <w:rsid w:val="00AF666D"/>
    <w:rsid w:val="00AF6804"/>
    <w:rsid w:val="00AF6AA5"/>
    <w:rsid w:val="00AF6AB0"/>
    <w:rsid w:val="00AF6DE2"/>
    <w:rsid w:val="00AF7210"/>
    <w:rsid w:val="00AF72E1"/>
    <w:rsid w:val="00AF7582"/>
    <w:rsid w:val="00B00433"/>
    <w:rsid w:val="00B00AFA"/>
    <w:rsid w:val="00B017D8"/>
    <w:rsid w:val="00B01A56"/>
    <w:rsid w:val="00B01E99"/>
    <w:rsid w:val="00B02271"/>
    <w:rsid w:val="00B025A5"/>
    <w:rsid w:val="00B0383E"/>
    <w:rsid w:val="00B03852"/>
    <w:rsid w:val="00B03B76"/>
    <w:rsid w:val="00B03C53"/>
    <w:rsid w:val="00B03D71"/>
    <w:rsid w:val="00B04FF3"/>
    <w:rsid w:val="00B05AD9"/>
    <w:rsid w:val="00B06117"/>
    <w:rsid w:val="00B06278"/>
    <w:rsid w:val="00B069A8"/>
    <w:rsid w:val="00B06ADB"/>
    <w:rsid w:val="00B06CC6"/>
    <w:rsid w:val="00B06E1B"/>
    <w:rsid w:val="00B070B9"/>
    <w:rsid w:val="00B075AD"/>
    <w:rsid w:val="00B0787B"/>
    <w:rsid w:val="00B07891"/>
    <w:rsid w:val="00B07980"/>
    <w:rsid w:val="00B07B63"/>
    <w:rsid w:val="00B07DA6"/>
    <w:rsid w:val="00B10795"/>
    <w:rsid w:val="00B10956"/>
    <w:rsid w:val="00B10E0B"/>
    <w:rsid w:val="00B11876"/>
    <w:rsid w:val="00B120C0"/>
    <w:rsid w:val="00B124BB"/>
    <w:rsid w:val="00B12647"/>
    <w:rsid w:val="00B1287F"/>
    <w:rsid w:val="00B12922"/>
    <w:rsid w:val="00B12BBF"/>
    <w:rsid w:val="00B12F5A"/>
    <w:rsid w:val="00B1392B"/>
    <w:rsid w:val="00B13AF4"/>
    <w:rsid w:val="00B13F63"/>
    <w:rsid w:val="00B14196"/>
    <w:rsid w:val="00B1487F"/>
    <w:rsid w:val="00B14921"/>
    <w:rsid w:val="00B14E80"/>
    <w:rsid w:val="00B1501A"/>
    <w:rsid w:val="00B15683"/>
    <w:rsid w:val="00B158D7"/>
    <w:rsid w:val="00B15B7C"/>
    <w:rsid w:val="00B15C7C"/>
    <w:rsid w:val="00B15EDE"/>
    <w:rsid w:val="00B160BA"/>
    <w:rsid w:val="00B1651F"/>
    <w:rsid w:val="00B166D4"/>
    <w:rsid w:val="00B16745"/>
    <w:rsid w:val="00B175E1"/>
    <w:rsid w:val="00B175E2"/>
    <w:rsid w:val="00B17922"/>
    <w:rsid w:val="00B179BB"/>
    <w:rsid w:val="00B206CE"/>
    <w:rsid w:val="00B20DA0"/>
    <w:rsid w:val="00B20DB6"/>
    <w:rsid w:val="00B21420"/>
    <w:rsid w:val="00B2149A"/>
    <w:rsid w:val="00B2158E"/>
    <w:rsid w:val="00B21FAC"/>
    <w:rsid w:val="00B2231F"/>
    <w:rsid w:val="00B223DF"/>
    <w:rsid w:val="00B22493"/>
    <w:rsid w:val="00B224A8"/>
    <w:rsid w:val="00B229BB"/>
    <w:rsid w:val="00B22C57"/>
    <w:rsid w:val="00B23142"/>
    <w:rsid w:val="00B2360C"/>
    <w:rsid w:val="00B23832"/>
    <w:rsid w:val="00B23EFF"/>
    <w:rsid w:val="00B244B4"/>
    <w:rsid w:val="00B245CF"/>
    <w:rsid w:val="00B24765"/>
    <w:rsid w:val="00B24FBC"/>
    <w:rsid w:val="00B250BF"/>
    <w:rsid w:val="00B25AB2"/>
    <w:rsid w:val="00B26305"/>
    <w:rsid w:val="00B26A62"/>
    <w:rsid w:val="00B26AD4"/>
    <w:rsid w:val="00B26E98"/>
    <w:rsid w:val="00B26F77"/>
    <w:rsid w:val="00B27011"/>
    <w:rsid w:val="00B270F6"/>
    <w:rsid w:val="00B27582"/>
    <w:rsid w:val="00B2767E"/>
    <w:rsid w:val="00B27922"/>
    <w:rsid w:val="00B27A17"/>
    <w:rsid w:val="00B27ACE"/>
    <w:rsid w:val="00B30238"/>
    <w:rsid w:val="00B3044D"/>
    <w:rsid w:val="00B3050B"/>
    <w:rsid w:val="00B307F2"/>
    <w:rsid w:val="00B3082A"/>
    <w:rsid w:val="00B30A60"/>
    <w:rsid w:val="00B30B20"/>
    <w:rsid w:val="00B30EA5"/>
    <w:rsid w:val="00B314D1"/>
    <w:rsid w:val="00B31748"/>
    <w:rsid w:val="00B31C36"/>
    <w:rsid w:val="00B31D68"/>
    <w:rsid w:val="00B31F3C"/>
    <w:rsid w:val="00B32C2F"/>
    <w:rsid w:val="00B33139"/>
    <w:rsid w:val="00B336C5"/>
    <w:rsid w:val="00B33B3A"/>
    <w:rsid w:val="00B33D84"/>
    <w:rsid w:val="00B34227"/>
    <w:rsid w:val="00B3429A"/>
    <w:rsid w:val="00B3450B"/>
    <w:rsid w:val="00B353BF"/>
    <w:rsid w:val="00B35C30"/>
    <w:rsid w:val="00B36423"/>
    <w:rsid w:val="00B3655F"/>
    <w:rsid w:val="00B36620"/>
    <w:rsid w:val="00B36FC7"/>
    <w:rsid w:val="00B37033"/>
    <w:rsid w:val="00B370F3"/>
    <w:rsid w:val="00B37B74"/>
    <w:rsid w:val="00B37BA4"/>
    <w:rsid w:val="00B4072C"/>
    <w:rsid w:val="00B4095A"/>
    <w:rsid w:val="00B40BBE"/>
    <w:rsid w:val="00B40CAF"/>
    <w:rsid w:val="00B40D2F"/>
    <w:rsid w:val="00B4139F"/>
    <w:rsid w:val="00B428E8"/>
    <w:rsid w:val="00B429BA"/>
    <w:rsid w:val="00B42D85"/>
    <w:rsid w:val="00B42E79"/>
    <w:rsid w:val="00B433DE"/>
    <w:rsid w:val="00B4369C"/>
    <w:rsid w:val="00B437BB"/>
    <w:rsid w:val="00B44444"/>
    <w:rsid w:val="00B44A2B"/>
    <w:rsid w:val="00B4516E"/>
    <w:rsid w:val="00B45389"/>
    <w:rsid w:val="00B457E2"/>
    <w:rsid w:val="00B458C2"/>
    <w:rsid w:val="00B4690A"/>
    <w:rsid w:val="00B4712F"/>
    <w:rsid w:val="00B4717F"/>
    <w:rsid w:val="00B4780B"/>
    <w:rsid w:val="00B47AF6"/>
    <w:rsid w:val="00B50F32"/>
    <w:rsid w:val="00B512C9"/>
    <w:rsid w:val="00B52051"/>
    <w:rsid w:val="00B5221E"/>
    <w:rsid w:val="00B5248C"/>
    <w:rsid w:val="00B526A3"/>
    <w:rsid w:val="00B52979"/>
    <w:rsid w:val="00B52D73"/>
    <w:rsid w:val="00B53063"/>
    <w:rsid w:val="00B533C7"/>
    <w:rsid w:val="00B5361C"/>
    <w:rsid w:val="00B53682"/>
    <w:rsid w:val="00B538B9"/>
    <w:rsid w:val="00B53EE2"/>
    <w:rsid w:val="00B54457"/>
    <w:rsid w:val="00B54531"/>
    <w:rsid w:val="00B547F6"/>
    <w:rsid w:val="00B54FAF"/>
    <w:rsid w:val="00B55189"/>
    <w:rsid w:val="00B55347"/>
    <w:rsid w:val="00B55530"/>
    <w:rsid w:val="00B55A37"/>
    <w:rsid w:val="00B55E1C"/>
    <w:rsid w:val="00B56271"/>
    <w:rsid w:val="00B56676"/>
    <w:rsid w:val="00B56CB8"/>
    <w:rsid w:val="00B56D3B"/>
    <w:rsid w:val="00B56E85"/>
    <w:rsid w:val="00B56FB8"/>
    <w:rsid w:val="00B5740B"/>
    <w:rsid w:val="00B57901"/>
    <w:rsid w:val="00B57B00"/>
    <w:rsid w:val="00B57BDF"/>
    <w:rsid w:val="00B57E69"/>
    <w:rsid w:val="00B601AA"/>
    <w:rsid w:val="00B60C53"/>
    <w:rsid w:val="00B60DC1"/>
    <w:rsid w:val="00B60F9D"/>
    <w:rsid w:val="00B61B16"/>
    <w:rsid w:val="00B61F39"/>
    <w:rsid w:val="00B62003"/>
    <w:rsid w:val="00B62110"/>
    <w:rsid w:val="00B62425"/>
    <w:rsid w:val="00B62BAF"/>
    <w:rsid w:val="00B63B96"/>
    <w:rsid w:val="00B63F44"/>
    <w:rsid w:val="00B6404F"/>
    <w:rsid w:val="00B64CD9"/>
    <w:rsid w:val="00B65160"/>
    <w:rsid w:val="00B6549C"/>
    <w:rsid w:val="00B6553F"/>
    <w:rsid w:val="00B6561B"/>
    <w:rsid w:val="00B6566B"/>
    <w:rsid w:val="00B65C8D"/>
    <w:rsid w:val="00B65DA8"/>
    <w:rsid w:val="00B65EFE"/>
    <w:rsid w:val="00B66B90"/>
    <w:rsid w:val="00B670BF"/>
    <w:rsid w:val="00B670E1"/>
    <w:rsid w:val="00B674B6"/>
    <w:rsid w:val="00B67A58"/>
    <w:rsid w:val="00B7023B"/>
    <w:rsid w:val="00B702FF"/>
    <w:rsid w:val="00B70401"/>
    <w:rsid w:val="00B70436"/>
    <w:rsid w:val="00B70562"/>
    <w:rsid w:val="00B70D3B"/>
    <w:rsid w:val="00B71320"/>
    <w:rsid w:val="00B7189F"/>
    <w:rsid w:val="00B71A99"/>
    <w:rsid w:val="00B71B3E"/>
    <w:rsid w:val="00B71BB3"/>
    <w:rsid w:val="00B7210F"/>
    <w:rsid w:val="00B72791"/>
    <w:rsid w:val="00B73397"/>
    <w:rsid w:val="00B7377D"/>
    <w:rsid w:val="00B739CC"/>
    <w:rsid w:val="00B740EF"/>
    <w:rsid w:val="00B74861"/>
    <w:rsid w:val="00B74B2A"/>
    <w:rsid w:val="00B74B7C"/>
    <w:rsid w:val="00B75123"/>
    <w:rsid w:val="00B7562B"/>
    <w:rsid w:val="00B75A06"/>
    <w:rsid w:val="00B75B80"/>
    <w:rsid w:val="00B75C14"/>
    <w:rsid w:val="00B75D1F"/>
    <w:rsid w:val="00B76499"/>
    <w:rsid w:val="00B765CC"/>
    <w:rsid w:val="00B76A62"/>
    <w:rsid w:val="00B76FAE"/>
    <w:rsid w:val="00B7732A"/>
    <w:rsid w:val="00B77603"/>
    <w:rsid w:val="00B77C75"/>
    <w:rsid w:val="00B77F09"/>
    <w:rsid w:val="00B8027E"/>
    <w:rsid w:val="00B80545"/>
    <w:rsid w:val="00B80BE4"/>
    <w:rsid w:val="00B80CD3"/>
    <w:rsid w:val="00B81AA9"/>
    <w:rsid w:val="00B81EC8"/>
    <w:rsid w:val="00B82061"/>
    <w:rsid w:val="00B8248A"/>
    <w:rsid w:val="00B82664"/>
    <w:rsid w:val="00B82A0A"/>
    <w:rsid w:val="00B82EA0"/>
    <w:rsid w:val="00B83024"/>
    <w:rsid w:val="00B836F9"/>
    <w:rsid w:val="00B83743"/>
    <w:rsid w:val="00B8374F"/>
    <w:rsid w:val="00B83BCF"/>
    <w:rsid w:val="00B83E0A"/>
    <w:rsid w:val="00B84996"/>
    <w:rsid w:val="00B8504C"/>
    <w:rsid w:val="00B862EF"/>
    <w:rsid w:val="00B86500"/>
    <w:rsid w:val="00B8691D"/>
    <w:rsid w:val="00B870F1"/>
    <w:rsid w:val="00B8751C"/>
    <w:rsid w:val="00B876CB"/>
    <w:rsid w:val="00B8775E"/>
    <w:rsid w:val="00B902C1"/>
    <w:rsid w:val="00B90768"/>
    <w:rsid w:val="00B90893"/>
    <w:rsid w:val="00B9168D"/>
    <w:rsid w:val="00B9172A"/>
    <w:rsid w:val="00B91993"/>
    <w:rsid w:val="00B927B5"/>
    <w:rsid w:val="00B92A23"/>
    <w:rsid w:val="00B92BF0"/>
    <w:rsid w:val="00B9359C"/>
    <w:rsid w:val="00B93856"/>
    <w:rsid w:val="00B93B79"/>
    <w:rsid w:val="00B93FEB"/>
    <w:rsid w:val="00B942BD"/>
    <w:rsid w:val="00B94515"/>
    <w:rsid w:val="00B94A33"/>
    <w:rsid w:val="00B94F63"/>
    <w:rsid w:val="00B95327"/>
    <w:rsid w:val="00B95B7D"/>
    <w:rsid w:val="00B95D29"/>
    <w:rsid w:val="00B95D37"/>
    <w:rsid w:val="00B9611C"/>
    <w:rsid w:val="00B966A1"/>
    <w:rsid w:val="00B968D3"/>
    <w:rsid w:val="00B97493"/>
    <w:rsid w:val="00B9762E"/>
    <w:rsid w:val="00B97A26"/>
    <w:rsid w:val="00B97B8F"/>
    <w:rsid w:val="00B97BAB"/>
    <w:rsid w:val="00B97C5F"/>
    <w:rsid w:val="00BA0307"/>
    <w:rsid w:val="00BA049F"/>
    <w:rsid w:val="00BA0612"/>
    <w:rsid w:val="00BA0760"/>
    <w:rsid w:val="00BA0E6D"/>
    <w:rsid w:val="00BA1061"/>
    <w:rsid w:val="00BA12BF"/>
    <w:rsid w:val="00BA1490"/>
    <w:rsid w:val="00BA156B"/>
    <w:rsid w:val="00BA1605"/>
    <w:rsid w:val="00BA287A"/>
    <w:rsid w:val="00BA2A44"/>
    <w:rsid w:val="00BA2DDF"/>
    <w:rsid w:val="00BA3616"/>
    <w:rsid w:val="00BA3AA5"/>
    <w:rsid w:val="00BA3B7E"/>
    <w:rsid w:val="00BA4241"/>
    <w:rsid w:val="00BA4391"/>
    <w:rsid w:val="00BA43C5"/>
    <w:rsid w:val="00BA4E19"/>
    <w:rsid w:val="00BA4EBC"/>
    <w:rsid w:val="00BA4FB0"/>
    <w:rsid w:val="00BA5168"/>
    <w:rsid w:val="00BA51E6"/>
    <w:rsid w:val="00BA54D2"/>
    <w:rsid w:val="00BA581B"/>
    <w:rsid w:val="00BA58A1"/>
    <w:rsid w:val="00BA5D66"/>
    <w:rsid w:val="00BA655E"/>
    <w:rsid w:val="00BA7507"/>
    <w:rsid w:val="00BA786E"/>
    <w:rsid w:val="00BA7B4C"/>
    <w:rsid w:val="00BB03B6"/>
    <w:rsid w:val="00BB06D7"/>
    <w:rsid w:val="00BB09F9"/>
    <w:rsid w:val="00BB122A"/>
    <w:rsid w:val="00BB1304"/>
    <w:rsid w:val="00BB15B8"/>
    <w:rsid w:val="00BB1B50"/>
    <w:rsid w:val="00BB1C51"/>
    <w:rsid w:val="00BB1C6C"/>
    <w:rsid w:val="00BB1CF5"/>
    <w:rsid w:val="00BB1F66"/>
    <w:rsid w:val="00BB225C"/>
    <w:rsid w:val="00BB2277"/>
    <w:rsid w:val="00BB2767"/>
    <w:rsid w:val="00BB2992"/>
    <w:rsid w:val="00BB2B41"/>
    <w:rsid w:val="00BB2DB2"/>
    <w:rsid w:val="00BB318E"/>
    <w:rsid w:val="00BB35F3"/>
    <w:rsid w:val="00BB369F"/>
    <w:rsid w:val="00BB3C7B"/>
    <w:rsid w:val="00BB4405"/>
    <w:rsid w:val="00BB450E"/>
    <w:rsid w:val="00BB4B4F"/>
    <w:rsid w:val="00BB5913"/>
    <w:rsid w:val="00BB5B40"/>
    <w:rsid w:val="00BB5B68"/>
    <w:rsid w:val="00BB5B8A"/>
    <w:rsid w:val="00BB6023"/>
    <w:rsid w:val="00BB6DCE"/>
    <w:rsid w:val="00BB766C"/>
    <w:rsid w:val="00BB7EEF"/>
    <w:rsid w:val="00BC0244"/>
    <w:rsid w:val="00BC0602"/>
    <w:rsid w:val="00BC0DC9"/>
    <w:rsid w:val="00BC0FB0"/>
    <w:rsid w:val="00BC15FC"/>
    <w:rsid w:val="00BC1BF9"/>
    <w:rsid w:val="00BC1F14"/>
    <w:rsid w:val="00BC2134"/>
    <w:rsid w:val="00BC2C8D"/>
    <w:rsid w:val="00BC3C04"/>
    <w:rsid w:val="00BC3F46"/>
    <w:rsid w:val="00BC4020"/>
    <w:rsid w:val="00BC49CD"/>
    <w:rsid w:val="00BC5478"/>
    <w:rsid w:val="00BC54EF"/>
    <w:rsid w:val="00BC5557"/>
    <w:rsid w:val="00BC559A"/>
    <w:rsid w:val="00BC5780"/>
    <w:rsid w:val="00BC5D9E"/>
    <w:rsid w:val="00BC5DFA"/>
    <w:rsid w:val="00BC5E39"/>
    <w:rsid w:val="00BC5EC4"/>
    <w:rsid w:val="00BC62FE"/>
    <w:rsid w:val="00BC6D72"/>
    <w:rsid w:val="00BC7173"/>
    <w:rsid w:val="00BC71BC"/>
    <w:rsid w:val="00BC7202"/>
    <w:rsid w:val="00BC7888"/>
    <w:rsid w:val="00BC79F4"/>
    <w:rsid w:val="00BC7C79"/>
    <w:rsid w:val="00BC7E9C"/>
    <w:rsid w:val="00BD027C"/>
    <w:rsid w:val="00BD02C5"/>
    <w:rsid w:val="00BD0318"/>
    <w:rsid w:val="00BD052E"/>
    <w:rsid w:val="00BD0578"/>
    <w:rsid w:val="00BD087D"/>
    <w:rsid w:val="00BD0B35"/>
    <w:rsid w:val="00BD0D53"/>
    <w:rsid w:val="00BD150E"/>
    <w:rsid w:val="00BD154F"/>
    <w:rsid w:val="00BD16A2"/>
    <w:rsid w:val="00BD19B4"/>
    <w:rsid w:val="00BD1ADF"/>
    <w:rsid w:val="00BD1B1A"/>
    <w:rsid w:val="00BD1ED5"/>
    <w:rsid w:val="00BD1F97"/>
    <w:rsid w:val="00BD225E"/>
    <w:rsid w:val="00BD22E1"/>
    <w:rsid w:val="00BD23E9"/>
    <w:rsid w:val="00BD2AF3"/>
    <w:rsid w:val="00BD34BB"/>
    <w:rsid w:val="00BD356A"/>
    <w:rsid w:val="00BD36AC"/>
    <w:rsid w:val="00BD41E1"/>
    <w:rsid w:val="00BD476F"/>
    <w:rsid w:val="00BD484E"/>
    <w:rsid w:val="00BD4BC3"/>
    <w:rsid w:val="00BD4C55"/>
    <w:rsid w:val="00BD4CC0"/>
    <w:rsid w:val="00BD4F6D"/>
    <w:rsid w:val="00BD4FE9"/>
    <w:rsid w:val="00BD5111"/>
    <w:rsid w:val="00BD59B9"/>
    <w:rsid w:val="00BD59EE"/>
    <w:rsid w:val="00BD5AD4"/>
    <w:rsid w:val="00BD5E7E"/>
    <w:rsid w:val="00BD5F8E"/>
    <w:rsid w:val="00BD5FCA"/>
    <w:rsid w:val="00BD611B"/>
    <w:rsid w:val="00BD64F1"/>
    <w:rsid w:val="00BD653D"/>
    <w:rsid w:val="00BD6855"/>
    <w:rsid w:val="00BD6D85"/>
    <w:rsid w:val="00BD6DEA"/>
    <w:rsid w:val="00BD7C73"/>
    <w:rsid w:val="00BE01AD"/>
    <w:rsid w:val="00BE04A5"/>
    <w:rsid w:val="00BE0A86"/>
    <w:rsid w:val="00BE0BE3"/>
    <w:rsid w:val="00BE0BEA"/>
    <w:rsid w:val="00BE1950"/>
    <w:rsid w:val="00BE1A72"/>
    <w:rsid w:val="00BE2571"/>
    <w:rsid w:val="00BE2751"/>
    <w:rsid w:val="00BE2793"/>
    <w:rsid w:val="00BE27D3"/>
    <w:rsid w:val="00BE28E7"/>
    <w:rsid w:val="00BE2E5C"/>
    <w:rsid w:val="00BE3329"/>
    <w:rsid w:val="00BE36CC"/>
    <w:rsid w:val="00BE3813"/>
    <w:rsid w:val="00BE393E"/>
    <w:rsid w:val="00BE3C93"/>
    <w:rsid w:val="00BE3CD3"/>
    <w:rsid w:val="00BE40A6"/>
    <w:rsid w:val="00BE426A"/>
    <w:rsid w:val="00BE4301"/>
    <w:rsid w:val="00BE520A"/>
    <w:rsid w:val="00BE5406"/>
    <w:rsid w:val="00BE5BF2"/>
    <w:rsid w:val="00BE64AA"/>
    <w:rsid w:val="00BE6801"/>
    <w:rsid w:val="00BE69BB"/>
    <w:rsid w:val="00BE6DFC"/>
    <w:rsid w:val="00BE7094"/>
    <w:rsid w:val="00BE7160"/>
    <w:rsid w:val="00BE7455"/>
    <w:rsid w:val="00BE780B"/>
    <w:rsid w:val="00BF01F9"/>
    <w:rsid w:val="00BF0A04"/>
    <w:rsid w:val="00BF0A20"/>
    <w:rsid w:val="00BF0C82"/>
    <w:rsid w:val="00BF0D9D"/>
    <w:rsid w:val="00BF162E"/>
    <w:rsid w:val="00BF191E"/>
    <w:rsid w:val="00BF1E7D"/>
    <w:rsid w:val="00BF1F2E"/>
    <w:rsid w:val="00BF203C"/>
    <w:rsid w:val="00BF22B6"/>
    <w:rsid w:val="00BF23DD"/>
    <w:rsid w:val="00BF264D"/>
    <w:rsid w:val="00BF2837"/>
    <w:rsid w:val="00BF28C3"/>
    <w:rsid w:val="00BF2B62"/>
    <w:rsid w:val="00BF2BAA"/>
    <w:rsid w:val="00BF2CCE"/>
    <w:rsid w:val="00BF2E18"/>
    <w:rsid w:val="00BF2F5D"/>
    <w:rsid w:val="00BF35B1"/>
    <w:rsid w:val="00BF3903"/>
    <w:rsid w:val="00BF3A0B"/>
    <w:rsid w:val="00BF3BC0"/>
    <w:rsid w:val="00BF3E1E"/>
    <w:rsid w:val="00BF44D4"/>
    <w:rsid w:val="00BF4D9D"/>
    <w:rsid w:val="00BF4DA4"/>
    <w:rsid w:val="00BF5778"/>
    <w:rsid w:val="00BF57DE"/>
    <w:rsid w:val="00BF5D87"/>
    <w:rsid w:val="00BF5E1E"/>
    <w:rsid w:val="00BF5ECF"/>
    <w:rsid w:val="00BF65CD"/>
    <w:rsid w:val="00BF730C"/>
    <w:rsid w:val="00BF759E"/>
    <w:rsid w:val="00BF7E75"/>
    <w:rsid w:val="00BF7F62"/>
    <w:rsid w:val="00C00A4F"/>
    <w:rsid w:val="00C01033"/>
    <w:rsid w:val="00C012F5"/>
    <w:rsid w:val="00C014C4"/>
    <w:rsid w:val="00C01980"/>
    <w:rsid w:val="00C0287D"/>
    <w:rsid w:val="00C03D86"/>
    <w:rsid w:val="00C03DBB"/>
    <w:rsid w:val="00C03E57"/>
    <w:rsid w:val="00C04246"/>
    <w:rsid w:val="00C047B0"/>
    <w:rsid w:val="00C0483E"/>
    <w:rsid w:val="00C04C50"/>
    <w:rsid w:val="00C04DEA"/>
    <w:rsid w:val="00C04EEC"/>
    <w:rsid w:val="00C0597C"/>
    <w:rsid w:val="00C05B57"/>
    <w:rsid w:val="00C05B94"/>
    <w:rsid w:val="00C05C59"/>
    <w:rsid w:val="00C06105"/>
    <w:rsid w:val="00C0649A"/>
    <w:rsid w:val="00C06879"/>
    <w:rsid w:val="00C06B28"/>
    <w:rsid w:val="00C06BC8"/>
    <w:rsid w:val="00C070BF"/>
    <w:rsid w:val="00C07364"/>
    <w:rsid w:val="00C07BA7"/>
    <w:rsid w:val="00C07EB0"/>
    <w:rsid w:val="00C07EFB"/>
    <w:rsid w:val="00C07F68"/>
    <w:rsid w:val="00C101EC"/>
    <w:rsid w:val="00C10568"/>
    <w:rsid w:val="00C1090A"/>
    <w:rsid w:val="00C109A6"/>
    <w:rsid w:val="00C11023"/>
    <w:rsid w:val="00C11036"/>
    <w:rsid w:val="00C111ED"/>
    <w:rsid w:val="00C11813"/>
    <w:rsid w:val="00C12492"/>
    <w:rsid w:val="00C12DE9"/>
    <w:rsid w:val="00C1322C"/>
    <w:rsid w:val="00C132C8"/>
    <w:rsid w:val="00C1346B"/>
    <w:rsid w:val="00C134BA"/>
    <w:rsid w:val="00C140F7"/>
    <w:rsid w:val="00C14361"/>
    <w:rsid w:val="00C14669"/>
    <w:rsid w:val="00C146B2"/>
    <w:rsid w:val="00C14DD9"/>
    <w:rsid w:val="00C150EB"/>
    <w:rsid w:val="00C15A13"/>
    <w:rsid w:val="00C15D91"/>
    <w:rsid w:val="00C15DF5"/>
    <w:rsid w:val="00C162AA"/>
    <w:rsid w:val="00C162BC"/>
    <w:rsid w:val="00C16533"/>
    <w:rsid w:val="00C165B7"/>
    <w:rsid w:val="00C1677A"/>
    <w:rsid w:val="00C167F8"/>
    <w:rsid w:val="00C170C0"/>
    <w:rsid w:val="00C17BE6"/>
    <w:rsid w:val="00C17E34"/>
    <w:rsid w:val="00C20550"/>
    <w:rsid w:val="00C206A4"/>
    <w:rsid w:val="00C20842"/>
    <w:rsid w:val="00C20A13"/>
    <w:rsid w:val="00C20C40"/>
    <w:rsid w:val="00C2103F"/>
    <w:rsid w:val="00C210A6"/>
    <w:rsid w:val="00C21545"/>
    <w:rsid w:val="00C21870"/>
    <w:rsid w:val="00C21915"/>
    <w:rsid w:val="00C219F9"/>
    <w:rsid w:val="00C21D84"/>
    <w:rsid w:val="00C21D9C"/>
    <w:rsid w:val="00C221D5"/>
    <w:rsid w:val="00C22490"/>
    <w:rsid w:val="00C226E8"/>
    <w:rsid w:val="00C2413D"/>
    <w:rsid w:val="00C2419D"/>
    <w:rsid w:val="00C2477D"/>
    <w:rsid w:val="00C24E74"/>
    <w:rsid w:val="00C2505C"/>
    <w:rsid w:val="00C251D9"/>
    <w:rsid w:val="00C25432"/>
    <w:rsid w:val="00C25749"/>
    <w:rsid w:val="00C25915"/>
    <w:rsid w:val="00C25B9A"/>
    <w:rsid w:val="00C25C9E"/>
    <w:rsid w:val="00C25FC0"/>
    <w:rsid w:val="00C26C8E"/>
    <w:rsid w:val="00C270CC"/>
    <w:rsid w:val="00C2728B"/>
    <w:rsid w:val="00C272C4"/>
    <w:rsid w:val="00C27473"/>
    <w:rsid w:val="00C30165"/>
    <w:rsid w:val="00C30987"/>
    <w:rsid w:val="00C30AFA"/>
    <w:rsid w:val="00C30B58"/>
    <w:rsid w:val="00C30D8E"/>
    <w:rsid w:val="00C30DEB"/>
    <w:rsid w:val="00C30E89"/>
    <w:rsid w:val="00C31358"/>
    <w:rsid w:val="00C31439"/>
    <w:rsid w:val="00C31C12"/>
    <w:rsid w:val="00C31E6E"/>
    <w:rsid w:val="00C324FF"/>
    <w:rsid w:val="00C32704"/>
    <w:rsid w:val="00C32969"/>
    <w:rsid w:val="00C32A12"/>
    <w:rsid w:val="00C32AF1"/>
    <w:rsid w:val="00C3322C"/>
    <w:rsid w:val="00C3344C"/>
    <w:rsid w:val="00C34A5D"/>
    <w:rsid w:val="00C34D97"/>
    <w:rsid w:val="00C34EAD"/>
    <w:rsid w:val="00C3507E"/>
    <w:rsid w:val="00C35370"/>
    <w:rsid w:val="00C359E1"/>
    <w:rsid w:val="00C35AC0"/>
    <w:rsid w:val="00C35BCB"/>
    <w:rsid w:val="00C35FAE"/>
    <w:rsid w:val="00C362EF"/>
    <w:rsid w:val="00C36605"/>
    <w:rsid w:val="00C36695"/>
    <w:rsid w:val="00C36B01"/>
    <w:rsid w:val="00C36BCF"/>
    <w:rsid w:val="00C36C82"/>
    <w:rsid w:val="00C37BB6"/>
    <w:rsid w:val="00C37D0B"/>
    <w:rsid w:val="00C37DBE"/>
    <w:rsid w:val="00C4027A"/>
    <w:rsid w:val="00C4097C"/>
    <w:rsid w:val="00C40BD7"/>
    <w:rsid w:val="00C40EFB"/>
    <w:rsid w:val="00C40FD6"/>
    <w:rsid w:val="00C41864"/>
    <w:rsid w:val="00C41CD3"/>
    <w:rsid w:val="00C4238C"/>
    <w:rsid w:val="00C42B7C"/>
    <w:rsid w:val="00C42CCE"/>
    <w:rsid w:val="00C42D07"/>
    <w:rsid w:val="00C434B3"/>
    <w:rsid w:val="00C4364B"/>
    <w:rsid w:val="00C43C5C"/>
    <w:rsid w:val="00C43E12"/>
    <w:rsid w:val="00C443F2"/>
    <w:rsid w:val="00C448BB"/>
    <w:rsid w:val="00C44E9F"/>
    <w:rsid w:val="00C450A2"/>
    <w:rsid w:val="00C4516D"/>
    <w:rsid w:val="00C455E7"/>
    <w:rsid w:val="00C4577D"/>
    <w:rsid w:val="00C45EDF"/>
    <w:rsid w:val="00C46590"/>
    <w:rsid w:val="00C46DE1"/>
    <w:rsid w:val="00C46F79"/>
    <w:rsid w:val="00C46FC9"/>
    <w:rsid w:val="00C474A3"/>
    <w:rsid w:val="00C47BCF"/>
    <w:rsid w:val="00C50131"/>
    <w:rsid w:val="00C509E0"/>
    <w:rsid w:val="00C51011"/>
    <w:rsid w:val="00C51174"/>
    <w:rsid w:val="00C515D3"/>
    <w:rsid w:val="00C51B84"/>
    <w:rsid w:val="00C52067"/>
    <w:rsid w:val="00C52634"/>
    <w:rsid w:val="00C52B31"/>
    <w:rsid w:val="00C5304D"/>
    <w:rsid w:val="00C532A1"/>
    <w:rsid w:val="00C537ED"/>
    <w:rsid w:val="00C53AA8"/>
    <w:rsid w:val="00C5431F"/>
    <w:rsid w:val="00C5456C"/>
    <w:rsid w:val="00C54994"/>
    <w:rsid w:val="00C54DE2"/>
    <w:rsid w:val="00C5546B"/>
    <w:rsid w:val="00C557C0"/>
    <w:rsid w:val="00C56020"/>
    <w:rsid w:val="00C565FD"/>
    <w:rsid w:val="00C575DC"/>
    <w:rsid w:val="00C5769A"/>
    <w:rsid w:val="00C579C8"/>
    <w:rsid w:val="00C57C36"/>
    <w:rsid w:val="00C6039F"/>
    <w:rsid w:val="00C60451"/>
    <w:rsid w:val="00C60670"/>
    <w:rsid w:val="00C60737"/>
    <w:rsid w:val="00C61257"/>
    <w:rsid w:val="00C6136E"/>
    <w:rsid w:val="00C617D8"/>
    <w:rsid w:val="00C61968"/>
    <w:rsid w:val="00C61B60"/>
    <w:rsid w:val="00C6239B"/>
    <w:rsid w:val="00C6361D"/>
    <w:rsid w:val="00C63817"/>
    <w:rsid w:val="00C63B82"/>
    <w:rsid w:val="00C63B87"/>
    <w:rsid w:val="00C63BB3"/>
    <w:rsid w:val="00C63C0B"/>
    <w:rsid w:val="00C6414E"/>
    <w:rsid w:val="00C642B6"/>
    <w:rsid w:val="00C6479D"/>
    <w:rsid w:val="00C64EA9"/>
    <w:rsid w:val="00C65140"/>
    <w:rsid w:val="00C652F1"/>
    <w:rsid w:val="00C65D22"/>
    <w:rsid w:val="00C65E23"/>
    <w:rsid w:val="00C65F25"/>
    <w:rsid w:val="00C6660B"/>
    <w:rsid w:val="00C666DD"/>
    <w:rsid w:val="00C66CF0"/>
    <w:rsid w:val="00C67029"/>
    <w:rsid w:val="00C6714B"/>
    <w:rsid w:val="00C678DC"/>
    <w:rsid w:val="00C67C2A"/>
    <w:rsid w:val="00C67C61"/>
    <w:rsid w:val="00C701F5"/>
    <w:rsid w:val="00C70382"/>
    <w:rsid w:val="00C705E4"/>
    <w:rsid w:val="00C70786"/>
    <w:rsid w:val="00C7081B"/>
    <w:rsid w:val="00C70FF3"/>
    <w:rsid w:val="00C715E0"/>
    <w:rsid w:val="00C72389"/>
    <w:rsid w:val="00C72D39"/>
    <w:rsid w:val="00C72E75"/>
    <w:rsid w:val="00C734A5"/>
    <w:rsid w:val="00C7376F"/>
    <w:rsid w:val="00C73B96"/>
    <w:rsid w:val="00C73C80"/>
    <w:rsid w:val="00C73DC6"/>
    <w:rsid w:val="00C73FD8"/>
    <w:rsid w:val="00C74A5B"/>
    <w:rsid w:val="00C74D6F"/>
    <w:rsid w:val="00C74F1F"/>
    <w:rsid w:val="00C756C4"/>
    <w:rsid w:val="00C75A98"/>
    <w:rsid w:val="00C75B01"/>
    <w:rsid w:val="00C75BFB"/>
    <w:rsid w:val="00C75E0F"/>
    <w:rsid w:val="00C76228"/>
    <w:rsid w:val="00C762BE"/>
    <w:rsid w:val="00C763B6"/>
    <w:rsid w:val="00C7658F"/>
    <w:rsid w:val="00C765D7"/>
    <w:rsid w:val="00C766E2"/>
    <w:rsid w:val="00C77B9A"/>
    <w:rsid w:val="00C80C33"/>
    <w:rsid w:val="00C80F2F"/>
    <w:rsid w:val="00C8378D"/>
    <w:rsid w:val="00C83B22"/>
    <w:rsid w:val="00C845B7"/>
    <w:rsid w:val="00C858A1"/>
    <w:rsid w:val="00C8600E"/>
    <w:rsid w:val="00C86505"/>
    <w:rsid w:val="00C86F92"/>
    <w:rsid w:val="00C8742E"/>
    <w:rsid w:val="00C87484"/>
    <w:rsid w:val="00C874D1"/>
    <w:rsid w:val="00C876B5"/>
    <w:rsid w:val="00C902AA"/>
    <w:rsid w:val="00C904DF"/>
    <w:rsid w:val="00C9058E"/>
    <w:rsid w:val="00C909AB"/>
    <w:rsid w:val="00C91540"/>
    <w:rsid w:val="00C9158B"/>
    <w:rsid w:val="00C91703"/>
    <w:rsid w:val="00C91B1E"/>
    <w:rsid w:val="00C91C4E"/>
    <w:rsid w:val="00C91CF5"/>
    <w:rsid w:val="00C920F6"/>
    <w:rsid w:val="00C923FF"/>
    <w:rsid w:val="00C92C19"/>
    <w:rsid w:val="00C9345A"/>
    <w:rsid w:val="00C935B8"/>
    <w:rsid w:val="00C93AA0"/>
    <w:rsid w:val="00C94090"/>
    <w:rsid w:val="00C94437"/>
    <w:rsid w:val="00C949F5"/>
    <w:rsid w:val="00C94FBE"/>
    <w:rsid w:val="00C95433"/>
    <w:rsid w:val="00C955D1"/>
    <w:rsid w:val="00C95AB8"/>
    <w:rsid w:val="00C95F0C"/>
    <w:rsid w:val="00C96891"/>
    <w:rsid w:val="00C96993"/>
    <w:rsid w:val="00C96D6C"/>
    <w:rsid w:val="00C96ED9"/>
    <w:rsid w:val="00C96EE5"/>
    <w:rsid w:val="00C97601"/>
    <w:rsid w:val="00C97657"/>
    <w:rsid w:val="00C97C97"/>
    <w:rsid w:val="00CA1166"/>
    <w:rsid w:val="00CA1566"/>
    <w:rsid w:val="00CA1759"/>
    <w:rsid w:val="00CA18A7"/>
    <w:rsid w:val="00CA1A2F"/>
    <w:rsid w:val="00CA1C75"/>
    <w:rsid w:val="00CA1D01"/>
    <w:rsid w:val="00CA1DB7"/>
    <w:rsid w:val="00CA1F0E"/>
    <w:rsid w:val="00CA2A66"/>
    <w:rsid w:val="00CA2AD6"/>
    <w:rsid w:val="00CA2FBC"/>
    <w:rsid w:val="00CA3229"/>
    <w:rsid w:val="00CA34F9"/>
    <w:rsid w:val="00CA4545"/>
    <w:rsid w:val="00CA4884"/>
    <w:rsid w:val="00CA59B8"/>
    <w:rsid w:val="00CA6653"/>
    <w:rsid w:val="00CA6EE9"/>
    <w:rsid w:val="00CA77E7"/>
    <w:rsid w:val="00CA7FBB"/>
    <w:rsid w:val="00CB0480"/>
    <w:rsid w:val="00CB0597"/>
    <w:rsid w:val="00CB0687"/>
    <w:rsid w:val="00CB08DC"/>
    <w:rsid w:val="00CB1691"/>
    <w:rsid w:val="00CB1C0C"/>
    <w:rsid w:val="00CB1C2D"/>
    <w:rsid w:val="00CB1CA5"/>
    <w:rsid w:val="00CB1CC6"/>
    <w:rsid w:val="00CB1FB7"/>
    <w:rsid w:val="00CB2443"/>
    <w:rsid w:val="00CB2579"/>
    <w:rsid w:val="00CB2D0D"/>
    <w:rsid w:val="00CB33B9"/>
    <w:rsid w:val="00CB395E"/>
    <w:rsid w:val="00CB3A8F"/>
    <w:rsid w:val="00CB4229"/>
    <w:rsid w:val="00CB43FE"/>
    <w:rsid w:val="00CB45F8"/>
    <w:rsid w:val="00CB4A05"/>
    <w:rsid w:val="00CB5131"/>
    <w:rsid w:val="00CB5179"/>
    <w:rsid w:val="00CB568D"/>
    <w:rsid w:val="00CB5968"/>
    <w:rsid w:val="00CB6AFC"/>
    <w:rsid w:val="00CB74C3"/>
    <w:rsid w:val="00CB77DC"/>
    <w:rsid w:val="00CB7E6A"/>
    <w:rsid w:val="00CB7ECA"/>
    <w:rsid w:val="00CB7F5E"/>
    <w:rsid w:val="00CC0119"/>
    <w:rsid w:val="00CC0231"/>
    <w:rsid w:val="00CC091C"/>
    <w:rsid w:val="00CC0B00"/>
    <w:rsid w:val="00CC10BA"/>
    <w:rsid w:val="00CC11E1"/>
    <w:rsid w:val="00CC1266"/>
    <w:rsid w:val="00CC18C6"/>
    <w:rsid w:val="00CC1AFD"/>
    <w:rsid w:val="00CC29B3"/>
    <w:rsid w:val="00CC2BDE"/>
    <w:rsid w:val="00CC2F9B"/>
    <w:rsid w:val="00CC31EC"/>
    <w:rsid w:val="00CC38BA"/>
    <w:rsid w:val="00CC3CFB"/>
    <w:rsid w:val="00CC43B2"/>
    <w:rsid w:val="00CC4D9D"/>
    <w:rsid w:val="00CC4F39"/>
    <w:rsid w:val="00CC54F6"/>
    <w:rsid w:val="00CC5A45"/>
    <w:rsid w:val="00CC5BE8"/>
    <w:rsid w:val="00CC65DB"/>
    <w:rsid w:val="00CC673D"/>
    <w:rsid w:val="00CC67D4"/>
    <w:rsid w:val="00CC6E76"/>
    <w:rsid w:val="00CC731B"/>
    <w:rsid w:val="00CC7676"/>
    <w:rsid w:val="00CC7832"/>
    <w:rsid w:val="00CC7B75"/>
    <w:rsid w:val="00CC7BC7"/>
    <w:rsid w:val="00CC7E21"/>
    <w:rsid w:val="00CC7FEC"/>
    <w:rsid w:val="00CD02E6"/>
    <w:rsid w:val="00CD102F"/>
    <w:rsid w:val="00CD1112"/>
    <w:rsid w:val="00CD17F9"/>
    <w:rsid w:val="00CD1A91"/>
    <w:rsid w:val="00CD1F29"/>
    <w:rsid w:val="00CD2779"/>
    <w:rsid w:val="00CD2E4B"/>
    <w:rsid w:val="00CD3AB1"/>
    <w:rsid w:val="00CD3CE5"/>
    <w:rsid w:val="00CD3CEB"/>
    <w:rsid w:val="00CD420A"/>
    <w:rsid w:val="00CD42BB"/>
    <w:rsid w:val="00CD42D7"/>
    <w:rsid w:val="00CD490E"/>
    <w:rsid w:val="00CD4964"/>
    <w:rsid w:val="00CD5284"/>
    <w:rsid w:val="00CD52B5"/>
    <w:rsid w:val="00CD5946"/>
    <w:rsid w:val="00CD5BD2"/>
    <w:rsid w:val="00CD6279"/>
    <w:rsid w:val="00CD63DA"/>
    <w:rsid w:val="00CD6A39"/>
    <w:rsid w:val="00CD6B96"/>
    <w:rsid w:val="00CD6CA0"/>
    <w:rsid w:val="00CD7156"/>
    <w:rsid w:val="00CD71C6"/>
    <w:rsid w:val="00CE035E"/>
    <w:rsid w:val="00CE0C01"/>
    <w:rsid w:val="00CE0F1A"/>
    <w:rsid w:val="00CE1328"/>
    <w:rsid w:val="00CE1BBC"/>
    <w:rsid w:val="00CE1CBE"/>
    <w:rsid w:val="00CE1D3C"/>
    <w:rsid w:val="00CE1F5A"/>
    <w:rsid w:val="00CE209D"/>
    <w:rsid w:val="00CE272F"/>
    <w:rsid w:val="00CE277A"/>
    <w:rsid w:val="00CE2D7F"/>
    <w:rsid w:val="00CE3400"/>
    <w:rsid w:val="00CE38F8"/>
    <w:rsid w:val="00CE3C63"/>
    <w:rsid w:val="00CE4184"/>
    <w:rsid w:val="00CE44DC"/>
    <w:rsid w:val="00CE453E"/>
    <w:rsid w:val="00CE4A76"/>
    <w:rsid w:val="00CE4A97"/>
    <w:rsid w:val="00CE5F7A"/>
    <w:rsid w:val="00CE61A8"/>
    <w:rsid w:val="00CE6318"/>
    <w:rsid w:val="00CE6E54"/>
    <w:rsid w:val="00CE6F2A"/>
    <w:rsid w:val="00CE713D"/>
    <w:rsid w:val="00CE7BD0"/>
    <w:rsid w:val="00CE7E48"/>
    <w:rsid w:val="00CE7EDB"/>
    <w:rsid w:val="00CF0247"/>
    <w:rsid w:val="00CF036F"/>
    <w:rsid w:val="00CF063E"/>
    <w:rsid w:val="00CF065E"/>
    <w:rsid w:val="00CF12E0"/>
    <w:rsid w:val="00CF1F26"/>
    <w:rsid w:val="00CF1F40"/>
    <w:rsid w:val="00CF26A1"/>
    <w:rsid w:val="00CF2886"/>
    <w:rsid w:val="00CF2ABF"/>
    <w:rsid w:val="00CF2EBB"/>
    <w:rsid w:val="00CF3444"/>
    <w:rsid w:val="00CF3659"/>
    <w:rsid w:val="00CF3F6E"/>
    <w:rsid w:val="00CF4C20"/>
    <w:rsid w:val="00CF5159"/>
    <w:rsid w:val="00CF57B2"/>
    <w:rsid w:val="00CF5C7A"/>
    <w:rsid w:val="00CF603F"/>
    <w:rsid w:val="00CF67DF"/>
    <w:rsid w:val="00CF68B1"/>
    <w:rsid w:val="00CF6922"/>
    <w:rsid w:val="00CF6C84"/>
    <w:rsid w:val="00CF6D76"/>
    <w:rsid w:val="00CF73A4"/>
    <w:rsid w:val="00CF7747"/>
    <w:rsid w:val="00CF7A36"/>
    <w:rsid w:val="00D00689"/>
    <w:rsid w:val="00D006FE"/>
    <w:rsid w:val="00D00C59"/>
    <w:rsid w:val="00D0103D"/>
    <w:rsid w:val="00D0138C"/>
    <w:rsid w:val="00D01545"/>
    <w:rsid w:val="00D01806"/>
    <w:rsid w:val="00D018FD"/>
    <w:rsid w:val="00D01B4F"/>
    <w:rsid w:val="00D02183"/>
    <w:rsid w:val="00D02410"/>
    <w:rsid w:val="00D026E7"/>
    <w:rsid w:val="00D0293F"/>
    <w:rsid w:val="00D02A71"/>
    <w:rsid w:val="00D02F06"/>
    <w:rsid w:val="00D030D5"/>
    <w:rsid w:val="00D033CA"/>
    <w:rsid w:val="00D039FC"/>
    <w:rsid w:val="00D03D23"/>
    <w:rsid w:val="00D0452E"/>
    <w:rsid w:val="00D05416"/>
    <w:rsid w:val="00D05502"/>
    <w:rsid w:val="00D056C0"/>
    <w:rsid w:val="00D05892"/>
    <w:rsid w:val="00D058A3"/>
    <w:rsid w:val="00D05C75"/>
    <w:rsid w:val="00D05F26"/>
    <w:rsid w:val="00D06063"/>
    <w:rsid w:val="00D06084"/>
    <w:rsid w:val="00D06131"/>
    <w:rsid w:val="00D07346"/>
    <w:rsid w:val="00D07793"/>
    <w:rsid w:val="00D078B3"/>
    <w:rsid w:val="00D079ED"/>
    <w:rsid w:val="00D07DA0"/>
    <w:rsid w:val="00D07F22"/>
    <w:rsid w:val="00D101A8"/>
    <w:rsid w:val="00D10310"/>
    <w:rsid w:val="00D10397"/>
    <w:rsid w:val="00D10855"/>
    <w:rsid w:val="00D10A3A"/>
    <w:rsid w:val="00D10BA1"/>
    <w:rsid w:val="00D10CAE"/>
    <w:rsid w:val="00D1112F"/>
    <w:rsid w:val="00D11669"/>
    <w:rsid w:val="00D1184C"/>
    <w:rsid w:val="00D11856"/>
    <w:rsid w:val="00D11A2C"/>
    <w:rsid w:val="00D11B5D"/>
    <w:rsid w:val="00D11BDF"/>
    <w:rsid w:val="00D124E5"/>
    <w:rsid w:val="00D12ACC"/>
    <w:rsid w:val="00D12BC8"/>
    <w:rsid w:val="00D13044"/>
    <w:rsid w:val="00D13526"/>
    <w:rsid w:val="00D13655"/>
    <w:rsid w:val="00D13749"/>
    <w:rsid w:val="00D14121"/>
    <w:rsid w:val="00D14D48"/>
    <w:rsid w:val="00D14E24"/>
    <w:rsid w:val="00D14EE7"/>
    <w:rsid w:val="00D14F29"/>
    <w:rsid w:val="00D14F40"/>
    <w:rsid w:val="00D15210"/>
    <w:rsid w:val="00D15362"/>
    <w:rsid w:val="00D16623"/>
    <w:rsid w:val="00D16A40"/>
    <w:rsid w:val="00D16DC4"/>
    <w:rsid w:val="00D16DEC"/>
    <w:rsid w:val="00D16E03"/>
    <w:rsid w:val="00D1715D"/>
    <w:rsid w:val="00D175A9"/>
    <w:rsid w:val="00D17673"/>
    <w:rsid w:val="00D17F9A"/>
    <w:rsid w:val="00D2011A"/>
    <w:rsid w:val="00D2073F"/>
    <w:rsid w:val="00D20BB8"/>
    <w:rsid w:val="00D214E7"/>
    <w:rsid w:val="00D21CA0"/>
    <w:rsid w:val="00D21CD3"/>
    <w:rsid w:val="00D21E8A"/>
    <w:rsid w:val="00D2267C"/>
    <w:rsid w:val="00D22895"/>
    <w:rsid w:val="00D23005"/>
    <w:rsid w:val="00D2333E"/>
    <w:rsid w:val="00D23D0E"/>
    <w:rsid w:val="00D24D9F"/>
    <w:rsid w:val="00D255E1"/>
    <w:rsid w:val="00D25604"/>
    <w:rsid w:val="00D25B8C"/>
    <w:rsid w:val="00D26691"/>
    <w:rsid w:val="00D26FC2"/>
    <w:rsid w:val="00D270B3"/>
    <w:rsid w:val="00D27135"/>
    <w:rsid w:val="00D2725B"/>
    <w:rsid w:val="00D30DFC"/>
    <w:rsid w:val="00D31168"/>
    <w:rsid w:val="00D31D2C"/>
    <w:rsid w:val="00D3264A"/>
    <w:rsid w:val="00D32A6E"/>
    <w:rsid w:val="00D32E8E"/>
    <w:rsid w:val="00D33354"/>
    <w:rsid w:val="00D33742"/>
    <w:rsid w:val="00D33F14"/>
    <w:rsid w:val="00D34079"/>
    <w:rsid w:val="00D34502"/>
    <w:rsid w:val="00D34734"/>
    <w:rsid w:val="00D34820"/>
    <w:rsid w:val="00D3542A"/>
    <w:rsid w:val="00D35677"/>
    <w:rsid w:val="00D35F5A"/>
    <w:rsid w:val="00D3614C"/>
    <w:rsid w:val="00D3659C"/>
    <w:rsid w:val="00D3697A"/>
    <w:rsid w:val="00D370E5"/>
    <w:rsid w:val="00D37164"/>
    <w:rsid w:val="00D37659"/>
    <w:rsid w:val="00D37D9C"/>
    <w:rsid w:val="00D40641"/>
    <w:rsid w:val="00D40820"/>
    <w:rsid w:val="00D40DB3"/>
    <w:rsid w:val="00D40DF5"/>
    <w:rsid w:val="00D41403"/>
    <w:rsid w:val="00D41678"/>
    <w:rsid w:val="00D41FB8"/>
    <w:rsid w:val="00D42003"/>
    <w:rsid w:val="00D42320"/>
    <w:rsid w:val="00D42E52"/>
    <w:rsid w:val="00D43AC8"/>
    <w:rsid w:val="00D43C10"/>
    <w:rsid w:val="00D43D05"/>
    <w:rsid w:val="00D44334"/>
    <w:rsid w:val="00D4447C"/>
    <w:rsid w:val="00D44859"/>
    <w:rsid w:val="00D44C91"/>
    <w:rsid w:val="00D456E2"/>
    <w:rsid w:val="00D45A41"/>
    <w:rsid w:val="00D45ADC"/>
    <w:rsid w:val="00D460F1"/>
    <w:rsid w:val="00D46251"/>
    <w:rsid w:val="00D468F2"/>
    <w:rsid w:val="00D472AF"/>
    <w:rsid w:val="00D4761C"/>
    <w:rsid w:val="00D47C8E"/>
    <w:rsid w:val="00D47FF7"/>
    <w:rsid w:val="00D500BD"/>
    <w:rsid w:val="00D503C0"/>
    <w:rsid w:val="00D50917"/>
    <w:rsid w:val="00D51001"/>
    <w:rsid w:val="00D519BB"/>
    <w:rsid w:val="00D51DD0"/>
    <w:rsid w:val="00D5273C"/>
    <w:rsid w:val="00D532EB"/>
    <w:rsid w:val="00D53636"/>
    <w:rsid w:val="00D536EF"/>
    <w:rsid w:val="00D538D4"/>
    <w:rsid w:val="00D538D8"/>
    <w:rsid w:val="00D54DBF"/>
    <w:rsid w:val="00D5556B"/>
    <w:rsid w:val="00D55628"/>
    <w:rsid w:val="00D55663"/>
    <w:rsid w:val="00D5594A"/>
    <w:rsid w:val="00D56808"/>
    <w:rsid w:val="00D56812"/>
    <w:rsid w:val="00D57193"/>
    <w:rsid w:val="00D573B4"/>
    <w:rsid w:val="00D573C4"/>
    <w:rsid w:val="00D5745E"/>
    <w:rsid w:val="00D57B31"/>
    <w:rsid w:val="00D60069"/>
    <w:rsid w:val="00D60692"/>
    <w:rsid w:val="00D6071B"/>
    <w:rsid w:val="00D607FB"/>
    <w:rsid w:val="00D60FA5"/>
    <w:rsid w:val="00D610F3"/>
    <w:rsid w:val="00D6110B"/>
    <w:rsid w:val="00D61148"/>
    <w:rsid w:val="00D6183E"/>
    <w:rsid w:val="00D619CF"/>
    <w:rsid w:val="00D61ABC"/>
    <w:rsid w:val="00D61BDD"/>
    <w:rsid w:val="00D61CA4"/>
    <w:rsid w:val="00D6249A"/>
    <w:rsid w:val="00D62C04"/>
    <w:rsid w:val="00D6301D"/>
    <w:rsid w:val="00D632E4"/>
    <w:rsid w:val="00D63416"/>
    <w:rsid w:val="00D63796"/>
    <w:rsid w:val="00D639B5"/>
    <w:rsid w:val="00D63A6C"/>
    <w:rsid w:val="00D63D48"/>
    <w:rsid w:val="00D63F84"/>
    <w:rsid w:val="00D6449A"/>
    <w:rsid w:val="00D647A4"/>
    <w:rsid w:val="00D64FD1"/>
    <w:rsid w:val="00D65004"/>
    <w:rsid w:val="00D65096"/>
    <w:rsid w:val="00D6546E"/>
    <w:rsid w:val="00D6569D"/>
    <w:rsid w:val="00D6586A"/>
    <w:rsid w:val="00D65B43"/>
    <w:rsid w:val="00D65C51"/>
    <w:rsid w:val="00D66196"/>
    <w:rsid w:val="00D66B22"/>
    <w:rsid w:val="00D66BCB"/>
    <w:rsid w:val="00D67569"/>
    <w:rsid w:val="00D67BAA"/>
    <w:rsid w:val="00D67EC9"/>
    <w:rsid w:val="00D70537"/>
    <w:rsid w:val="00D7066E"/>
    <w:rsid w:val="00D70792"/>
    <w:rsid w:val="00D70C58"/>
    <w:rsid w:val="00D710A9"/>
    <w:rsid w:val="00D71424"/>
    <w:rsid w:val="00D7153E"/>
    <w:rsid w:val="00D72A3E"/>
    <w:rsid w:val="00D72BC8"/>
    <w:rsid w:val="00D72D57"/>
    <w:rsid w:val="00D7356A"/>
    <w:rsid w:val="00D73A5A"/>
    <w:rsid w:val="00D73B6C"/>
    <w:rsid w:val="00D73C62"/>
    <w:rsid w:val="00D73E90"/>
    <w:rsid w:val="00D747A7"/>
    <w:rsid w:val="00D7587C"/>
    <w:rsid w:val="00D7591E"/>
    <w:rsid w:val="00D75FF5"/>
    <w:rsid w:val="00D765B1"/>
    <w:rsid w:val="00D76EF0"/>
    <w:rsid w:val="00D779E9"/>
    <w:rsid w:val="00D77C22"/>
    <w:rsid w:val="00D77C87"/>
    <w:rsid w:val="00D77DA6"/>
    <w:rsid w:val="00D80648"/>
    <w:rsid w:val="00D809C1"/>
    <w:rsid w:val="00D80B5C"/>
    <w:rsid w:val="00D80D2C"/>
    <w:rsid w:val="00D80DD3"/>
    <w:rsid w:val="00D81894"/>
    <w:rsid w:val="00D82181"/>
    <w:rsid w:val="00D824DF"/>
    <w:rsid w:val="00D82A76"/>
    <w:rsid w:val="00D82C6F"/>
    <w:rsid w:val="00D83191"/>
    <w:rsid w:val="00D831F1"/>
    <w:rsid w:val="00D8336B"/>
    <w:rsid w:val="00D835C6"/>
    <w:rsid w:val="00D835CD"/>
    <w:rsid w:val="00D83BD4"/>
    <w:rsid w:val="00D83BFB"/>
    <w:rsid w:val="00D841D6"/>
    <w:rsid w:val="00D84DD7"/>
    <w:rsid w:val="00D854F7"/>
    <w:rsid w:val="00D86022"/>
    <w:rsid w:val="00D8613A"/>
    <w:rsid w:val="00D862B0"/>
    <w:rsid w:val="00D86B2E"/>
    <w:rsid w:val="00D86BBA"/>
    <w:rsid w:val="00D86DB1"/>
    <w:rsid w:val="00D872C1"/>
    <w:rsid w:val="00D874AE"/>
    <w:rsid w:val="00D87830"/>
    <w:rsid w:val="00D87866"/>
    <w:rsid w:val="00D87A96"/>
    <w:rsid w:val="00D87E3C"/>
    <w:rsid w:val="00D9006A"/>
    <w:rsid w:val="00D901A5"/>
    <w:rsid w:val="00D901FD"/>
    <w:rsid w:val="00D902A0"/>
    <w:rsid w:val="00D902DD"/>
    <w:rsid w:val="00D9044A"/>
    <w:rsid w:val="00D904EC"/>
    <w:rsid w:val="00D907D7"/>
    <w:rsid w:val="00D90BFB"/>
    <w:rsid w:val="00D910FE"/>
    <w:rsid w:val="00D9150D"/>
    <w:rsid w:val="00D91CEB"/>
    <w:rsid w:val="00D91F7E"/>
    <w:rsid w:val="00D9209C"/>
    <w:rsid w:val="00D920D6"/>
    <w:rsid w:val="00D921BE"/>
    <w:rsid w:val="00D92719"/>
    <w:rsid w:val="00D92B1C"/>
    <w:rsid w:val="00D931C3"/>
    <w:rsid w:val="00D93CC6"/>
    <w:rsid w:val="00D93E1C"/>
    <w:rsid w:val="00D943AD"/>
    <w:rsid w:val="00D94F7E"/>
    <w:rsid w:val="00D9517F"/>
    <w:rsid w:val="00D95B90"/>
    <w:rsid w:val="00D972DF"/>
    <w:rsid w:val="00D9746A"/>
    <w:rsid w:val="00D97B01"/>
    <w:rsid w:val="00D97C41"/>
    <w:rsid w:val="00DA0378"/>
    <w:rsid w:val="00DA0680"/>
    <w:rsid w:val="00DA07B0"/>
    <w:rsid w:val="00DA09FE"/>
    <w:rsid w:val="00DA0D82"/>
    <w:rsid w:val="00DA0F6A"/>
    <w:rsid w:val="00DA1542"/>
    <w:rsid w:val="00DA172A"/>
    <w:rsid w:val="00DA1753"/>
    <w:rsid w:val="00DA1F6B"/>
    <w:rsid w:val="00DA1F8E"/>
    <w:rsid w:val="00DA2779"/>
    <w:rsid w:val="00DA2863"/>
    <w:rsid w:val="00DA2A2F"/>
    <w:rsid w:val="00DA2BA1"/>
    <w:rsid w:val="00DA2D38"/>
    <w:rsid w:val="00DA41DF"/>
    <w:rsid w:val="00DA42A8"/>
    <w:rsid w:val="00DA49C5"/>
    <w:rsid w:val="00DA4A20"/>
    <w:rsid w:val="00DA4F0F"/>
    <w:rsid w:val="00DA5902"/>
    <w:rsid w:val="00DA6459"/>
    <w:rsid w:val="00DA64FC"/>
    <w:rsid w:val="00DA6961"/>
    <w:rsid w:val="00DA6A1D"/>
    <w:rsid w:val="00DA6F2A"/>
    <w:rsid w:val="00DA70A2"/>
    <w:rsid w:val="00DA75D8"/>
    <w:rsid w:val="00DA7A4B"/>
    <w:rsid w:val="00DA7ACC"/>
    <w:rsid w:val="00DB04ED"/>
    <w:rsid w:val="00DB0F93"/>
    <w:rsid w:val="00DB17F5"/>
    <w:rsid w:val="00DB19B1"/>
    <w:rsid w:val="00DB230F"/>
    <w:rsid w:val="00DB278D"/>
    <w:rsid w:val="00DB2A8D"/>
    <w:rsid w:val="00DB2AD1"/>
    <w:rsid w:val="00DB2F5C"/>
    <w:rsid w:val="00DB38A0"/>
    <w:rsid w:val="00DB3C59"/>
    <w:rsid w:val="00DB3CBC"/>
    <w:rsid w:val="00DB4162"/>
    <w:rsid w:val="00DB48E8"/>
    <w:rsid w:val="00DB49DE"/>
    <w:rsid w:val="00DB4BD2"/>
    <w:rsid w:val="00DB4EA5"/>
    <w:rsid w:val="00DB571D"/>
    <w:rsid w:val="00DB59FD"/>
    <w:rsid w:val="00DB5A9B"/>
    <w:rsid w:val="00DB5C10"/>
    <w:rsid w:val="00DB60EF"/>
    <w:rsid w:val="00DB62AD"/>
    <w:rsid w:val="00DB6631"/>
    <w:rsid w:val="00DB67A2"/>
    <w:rsid w:val="00DB690A"/>
    <w:rsid w:val="00DB6E34"/>
    <w:rsid w:val="00DB768E"/>
    <w:rsid w:val="00DB79E5"/>
    <w:rsid w:val="00DB7B81"/>
    <w:rsid w:val="00DB7BC4"/>
    <w:rsid w:val="00DC02B2"/>
    <w:rsid w:val="00DC04E1"/>
    <w:rsid w:val="00DC12E8"/>
    <w:rsid w:val="00DC1A8B"/>
    <w:rsid w:val="00DC1D59"/>
    <w:rsid w:val="00DC206C"/>
    <w:rsid w:val="00DC228D"/>
    <w:rsid w:val="00DC2482"/>
    <w:rsid w:val="00DC2D5C"/>
    <w:rsid w:val="00DC2F5F"/>
    <w:rsid w:val="00DC2F74"/>
    <w:rsid w:val="00DC3078"/>
    <w:rsid w:val="00DC3086"/>
    <w:rsid w:val="00DC34EA"/>
    <w:rsid w:val="00DC37BD"/>
    <w:rsid w:val="00DC3889"/>
    <w:rsid w:val="00DC3AEA"/>
    <w:rsid w:val="00DC3C99"/>
    <w:rsid w:val="00DC4118"/>
    <w:rsid w:val="00DC42AF"/>
    <w:rsid w:val="00DC4361"/>
    <w:rsid w:val="00DC455B"/>
    <w:rsid w:val="00DC4B81"/>
    <w:rsid w:val="00DC4B93"/>
    <w:rsid w:val="00DC4D5A"/>
    <w:rsid w:val="00DC50C6"/>
    <w:rsid w:val="00DC5F11"/>
    <w:rsid w:val="00DC5FAE"/>
    <w:rsid w:val="00DC62BC"/>
    <w:rsid w:val="00DC6901"/>
    <w:rsid w:val="00DC6A43"/>
    <w:rsid w:val="00DC6BD0"/>
    <w:rsid w:val="00DC6C10"/>
    <w:rsid w:val="00DC71F7"/>
    <w:rsid w:val="00DC7231"/>
    <w:rsid w:val="00DC787B"/>
    <w:rsid w:val="00DC78B2"/>
    <w:rsid w:val="00DD09DC"/>
    <w:rsid w:val="00DD12E2"/>
    <w:rsid w:val="00DD16E7"/>
    <w:rsid w:val="00DD177B"/>
    <w:rsid w:val="00DD1CBF"/>
    <w:rsid w:val="00DD2D60"/>
    <w:rsid w:val="00DD3022"/>
    <w:rsid w:val="00DD319B"/>
    <w:rsid w:val="00DD3361"/>
    <w:rsid w:val="00DD37D5"/>
    <w:rsid w:val="00DD38FB"/>
    <w:rsid w:val="00DD397F"/>
    <w:rsid w:val="00DD3D5C"/>
    <w:rsid w:val="00DD4200"/>
    <w:rsid w:val="00DD46DD"/>
    <w:rsid w:val="00DD47D8"/>
    <w:rsid w:val="00DD482D"/>
    <w:rsid w:val="00DD4A1D"/>
    <w:rsid w:val="00DD54FD"/>
    <w:rsid w:val="00DD5A6E"/>
    <w:rsid w:val="00DD5C06"/>
    <w:rsid w:val="00DD5D1D"/>
    <w:rsid w:val="00DD5DD0"/>
    <w:rsid w:val="00DD63FD"/>
    <w:rsid w:val="00DD6ACB"/>
    <w:rsid w:val="00DD6E3B"/>
    <w:rsid w:val="00DD70A7"/>
    <w:rsid w:val="00DD7238"/>
    <w:rsid w:val="00DD735B"/>
    <w:rsid w:val="00DD75DF"/>
    <w:rsid w:val="00DD7833"/>
    <w:rsid w:val="00DE03C3"/>
    <w:rsid w:val="00DE07DE"/>
    <w:rsid w:val="00DE0987"/>
    <w:rsid w:val="00DE09EA"/>
    <w:rsid w:val="00DE0E1F"/>
    <w:rsid w:val="00DE14DB"/>
    <w:rsid w:val="00DE1BB0"/>
    <w:rsid w:val="00DE20CE"/>
    <w:rsid w:val="00DE27B9"/>
    <w:rsid w:val="00DE291C"/>
    <w:rsid w:val="00DE31B5"/>
    <w:rsid w:val="00DE3281"/>
    <w:rsid w:val="00DE32BD"/>
    <w:rsid w:val="00DE4C6A"/>
    <w:rsid w:val="00DE4F04"/>
    <w:rsid w:val="00DE522B"/>
    <w:rsid w:val="00DE5C5D"/>
    <w:rsid w:val="00DE710A"/>
    <w:rsid w:val="00DE7307"/>
    <w:rsid w:val="00DE79CA"/>
    <w:rsid w:val="00DE7F6D"/>
    <w:rsid w:val="00DF04F9"/>
    <w:rsid w:val="00DF0B12"/>
    <w:rsid w:val="00DF0C0A"/>
    <w:rsid w:val="00DF11CA"/>
    <w:rsid w:val="00DF1784"/>
    <w:rsid w:val="00DF1853"/>
    <w:rsid w:val="00DF19FE"/>
    <w:rsid w:val="00DF2132"/>
    <w:rsid w:val="00DF2161"/>
    <w:rsid w:val="00DF21D2"/>
    <w:rsid w:val="00DF2488"/>
    <w:rsid w:val="00DF254F"/>
    <w:rsid w:val="00DF26F1"/>
    <w:rsid w:val="00DF27D5"/>
    <w:rsid w:val="00DF2866"/>
    <w:rsid w:val="00DF2D87"/>
    <w:rsid w:val="00DF2EF3"/>
    <w:rsid w:val="00DF413F"/>
    <w:rsid w:val="00DF41F4"/>
    <w:rsid w:val="00DF439C"/>
    <w:rsid w:val="00DF44B4"/>
    <w:rsid w:val="00DF4642"/>
    <w:rsid w:val="00DF4993"/>
    <w:rsid w:val="00DF4B20"/>
    <w:rsid w:val="00DF4E4F"/>
    <w:rsid w:val="00DF4E6A"/>
    <w:rsid w:val="00DF52EB"/>
    <w:rsid w:val="00DF5489"/>
    <w:rsid w:val="00DF54C2"/>
    <w:rsid w:val="00DF5538"/>
    <w:rsid w:val="00DF58D4"/>
    <w:rsid w:val="00DF5DCE"/>
    <w:rsid w:val="00DF5FCB"/>
    <w:rsid w:val="00DF67BA"/>
    <w:rsid w:val="00DF68B6"/>
    <w:rsid w:val="00DF7419"/>
    <w:rsid w:val="00DF7628"/>
    <w:rsid w:val="00DF7CB7"/>
    <w:rsid w:val="00E00725"/>
    <w:rsid w:val="00E008B2"/>
    <w:rsid w:val="00E00B08"/>
    <w:rsid w:val="00E00D33"/>
    <w:rsid w:val="00E011D4"/>
    <w:rsid w:val="00E02965"/>
    <w:rsid w:val="00E03055"/>
    <w:rsid w:val="00E03063"/>
    <w:rsid w:val="00E03599"/>
    <w:rsid w:val="00E03B69"/>
    <w:rsid w:val="00E0438E"/>
    <w:rsid w:val="00E04631"/>
    <w:rsid w:val="00E04FDF"/>
    <w:rsid w:val="00E05618"/>
    <w:rsid w:val="00E05786"/>
    <w:rsid w:val="00E05EB7"/>
    <w:rsid w:val="00E0650D"/>
    <w:rsid w:val="00E06B90"/>
    <w:rsid w:val="00E06C46"/>
    <w:rsid w:val="00E06E11"/>
    <w:rsid w:val="00E0707C"/>
    <w:rsid w:val="00E07792"/>
    <w:rsid w:val="00E0783E"/>
    <w:rsid w:val="00E07915"/>
    <w:rsid w:val="00E105A0"/>
    <w:rsid w:val="00E10607"/>
    <w:rsid w:val="00E10B17"/>
    <w:rsid w:val="00E10B2C"/>
    <w:rsid w:val="00E10F3E"/>
    <w:rsid w:val="00E1127C"/>
    <w:rsid w:val="00E11351"/>
    <w:rsid w:val="00E11BCD"/>
    <w:rsid w:val="00E11F35"/>
    <w:rsid w:val="00E12115"/>
    <w:rsid w:val="00E122D6"/>
    <w:rsid w:val="00E12340"/>
    <w:rsid w:val="00E1279C"/>
    <w:rsid w:val="00E12E8A"/>
    <w:rsid w:val="00E132A2"/>
    <w:rsid w:val="00E135E3"/>
    <w:rsid w:val="00E140DB"/>
    <w:rsid w:val="00E14410"/>
    <w:rsid w:val="00E1547E"/>
    <w:rsid w:val="00E15852"/>
    <w:rsid w:val="00E15996"/>
    <w:rsid w:val="00E15A85"/>
    <w:rsid w:val="00E15B7C"/>
    <w:rsid w:val="00E15CE9"/>
    <w:rsid w:val="00E16144"/>
    <w:rsid w:val="00E162F9"/>
    <w:rsid w:val="00E16B94"/>
    <w:rsid w:val="00E16D5B"/>
    <w:rsid w:val="00E175F1"/>
    <w:rsid w:val="00E1798C"/>
    <w:rsid w:val="00E17C6D"/>
    <w:rsid w:val="00E17F95"/>
    <w:rsid w:val="00E202D0"/>
    <w:rsid w:val="00E2047C"/>
    <w:rsid w:val="00E204C3"/>
    <w:rsid w:val="00E20680"/>
    <w:rsid w:val="00E20C81"/>
    <w:rsid w:val="00E21688"/>
    <w:rsid w:val="00E22111"/>
    <w:rsid w:val="00E222FC"/>
    <w:rsid w:val="00E223D9"/>
    <w:rsid w:val="00E22CB9"/>
    <w:rsid w:val="00E22F11"/>
    <w:rsid w:val="00E23746"/>
    <w:rsid w:val="00E23BEA"/>
    <w:rsid w:val="00E24147"/>
    <w:rsid w:val="00E247B4"/>
    <w:rsid w:val="00E2492F"/>
    <w:rsid w:val="00E24F33"/>
    <w:rsid w:val="00E251A2"/>
    <w:rsid w:val="00E25272"/>
    <w:rsid w:val="00E25286"/>
    <w:rsid w:val="00E254E5"/>
    <w:rsid w:val="00E254F5"/>
    <w:rsid w:val="00E25896"/>
    <w:rsid w:val="00E25B36"/>
    <w:rsid w:val="00E25BCE"/>
    <w:rsid w:val="00E269D3"/>
    <w:rsid w:val="00E26A34"/>
    <w:rsid w:val="00E26E66"/>
    <w:rsid w:val="00E27A00"/>
    <w:rsid w:val="00E27A19"/>
    <w:rsid w:val="00E27CF0"/>
    <w:rsid w:val="00E27F2C"/>
    <w:rsid w:val="00E301D1"/>
    <w:rsid w:val="00E30EAD"/>
    <w:rsid w:val="00E30EE0"/>
    <w:rsid w:val="00E30F72"/>
    <w:rsid w:val="00E31B8A"/>
    <w:rsid w:val="00E3206C"/>
    <w:rsid w:val="00E3215F"/>
    <w:rsid w:val="00E32A05"/>
    <w:rsid w:val="00E32BE3"/>
    <w:rsid w:val="00E32E70"/>
    <w:rsid w:val="00E3330C"/>
    <w:rsid w:val="00E3371C"/>
    <w:rsid w:val="00E3385F"/>
    <w:rsid w:val="00E34147"/>
    <w:rsid w:val="00E34CB6"/>
    <w:rsid w:val="00E34D35"/>
    <w:rsid w:val="00E3515A"/>
    <w:rsid w:val="00E3585C"/>
    <w:rsid w:val="00E35F9D"/>
    <w:rsid w:val="00E3606E"/>
    <w:rsid w:val="00E368B6"/>
    <w:rsid w:val="00E36E2C"/>
    <w:rsid w:val="00E36ECB"/>
    <w:rsid w:val="00E3707E"/>
    <w:rsid w:val="00E37291"/>
    <w:rsid w:val="00E372D6"/>
    <w:rsid w:val="00E37602"/>
    <w:rsid w:val="00E37C0C"/>
    <w:rsid w:val="00E4061B"/>
    <w:rsid w:val="00E40C05"/>
    <w:rsid w:val="00E40C6C"/>
    <w:rsid w:val="00E410D6"/>
    <w:rsid w:val="00E417BC"/>
    <w:rsid w:val="00E41A79"/>
    <w:rsid w:val="00E426DA"/>
    <w:rsid w:val="00E4281C"/>
    <w:rsid w:val="00E42B3B"/>
    <w:rsid w:val="00E42C94"/>
    <w:rsid w:val="00E42F6E"/>
    <w:rsid w:val="00E43398"/>
    <w:rsid w:val="00E433BE"/>
    <w:rsid w:val="00E436CF"/>
    <w:rsid w:val="00E437BC"/>
    <w:rsid w:val="00E43977"/>
    <w:rsid w:val="00E43CD5"/>
    <w:rsid w:val="00E4522B"/>
    <w:rsid w:val="00E4591C"/>
    <w:rsid w:val="00E4630A"/>
    <w:rsid w:val="00E46901"/>
    <w:rsid w:val="00E469DD"/>
    <w:rsid w:val="00E46C23"/>
    <w:rsid w:val="00E473E7"/>
    <w:rsid w:val="00E47A98"/>
    <w:rsid w:val="00E47D1E"/>
    <w:rsid w:val="00E47EB9"/>
    <w:rsid w:val="00E50111"/>
    <w:rsid w:val="00E506E9"/>
    <w:rsid w:val="00E50CB1"/>
    <w:rsid w:val="00E513DD"/>
    <w:rsid w:val="00E5145C"/>
    <w:rsid w:val="00E514AA"/>
    <w:rsid w:val="00E5164B"/>
    <w:rsid w:val="00E516F2"/>
    <w:rsid w:val="00E51954"/>
    <w:rsid w:val="00E51A6C"/>
    <w:rsid w:val="00E52159"/>
    <w:rsid w:val="00E52360"/>
    <w:rsid w:val="00E52857"/>
    <w:rsid w:val="00E5396F"/>
    <w:rsid w:val="00E53C6F"/>
    <w:rsid w:val="00E542B6"/>
    <w:rsid w:val="00E546E4"/>
    <w:rsid w:val="00E54971"/>
    <w:rsid w:val="00E549B0"/>
    <w:rsid w:val="00E54CA9"/>
    <w:rsid w:val="00E550C7"/>
    <w:rsid w:val="00E55516"/>
    <w:rsid w:val="00E55F48"/>
    <w:rsid w:val="00E562E6"/>
    <w:rsid w:val="00E56586"/>
    <w:rsid w:val="00E5662B"/>
    <w:rsid w:val="00E5721E"/>
    <w:rsid w:val="00E5734B"/>
    <w:rsid w:val="00E57739"/>
    <w:rsid w:val="00E57BBE"/>
    <w:rsid w:val="00E57DCD"/>
    <w:rsid w:val="00E605ED"/>
    <w:rsid w:val="00E60BE7"/>
    <w:rsid w:val="00E60DA7"/>
    <w:rsid w:val="00E60DE1"/>
    <w:rsid w:val="00E60DF1"/>
    <w:rsid w:val="00E61262"/>
    <w:rsid w:val="00E6130D"/>
    <w:rsid w:val="00E614CE"/>
    <w:rsid w:val="00E620C5"/>
    <w:rsid w:val="00E62139"/>
    <w:rsid w:val="00E6239D"/>
    <w:rsid w:val="00E626BE"/>
    <w:rsid w:val="00E62825"/>
    <w:rsid w:val="00E62D73"/>
    <w:rsid w:val="00E62E78"/>
    <w:rsid w:val="00E63879"/>
    <w:rsid w:val="00E63EF1"/>
    <w:rsid w:val="00E63F97"/>
    <w:rsid w:val="00E6422A"/>
    <w:rsid w:val="00E644BF"/>
    <w:rsid w:val="00E6468D"/>
    <w:rsid w:val="00E64788"/>
    <w:rsid w:val="00E64B70"/>
    <w:rsid w:val="00E6537D"/>
    <w:rsid w:val="00E65443"/>
    <w:rsid w:val="00E65528"/>
    <w:rsid w:val="00E6553D"/>
    <w:rsid w:val="00E65E5B"/>
    <w:rsid w:val="00E65FE0"/>
    <w:rsid w:val="00E66042"/>
    <w:rsid w:val="00E66F17"/>
    <w:rsid w:val="00E672F0"/>
    <w:rsid w:val="00E67381"/>
    <w:rsid w:val="00E67BA4"/>
    <w:rsid w:val="00E70A71"/>
    <w:rsid w:val="00E70F61"/>
    <w:rsid w:val="00E712F5"/>
    <w:rsid w:val="00E71D0B"/>
    <w:rsid w:val="00E72054"/>
    <w:rsid w:val="00E7246B"/>
    <w:rsid w:val="00E72FBA"/>
    <w:rsid w:val="00E73199"/>
    <w:rsid w:val="00E73266"/>
    <w:rsid w:val="00E7362F"/>
    <w:rsid w:val="00E739B0"/>
    <w:rsid w:val="00E74013"/>
    <w:rsid w:val="00E741AB"/>
    <w:rsid w:val="00E743A9"/>
    <w:rsid w:val="00E74A3E"/>
    <w:rsid w:val="00E74C1E"/>
    <w:rsid w:val="00E74CBF"/>
    <w:rsid w:val="00E74FC7"/>
    <w:rsid w:val="00E75FFA"/>
    <w:rsid w:val="00E76018"/>
    <w:rsid w:val="00E764C6"/>
    <w:rsid w:val="00E776DD"/>
    <w:rsid w:val="00E77CAE"/>
    <w:rsid w:val="00E77DDD"/>
    <w:rsid w:val="00E8018B"/>
    <w:rsid w:val="00E80430"/>
    <w:rsid w:val="00E8055B"/>
    <w:rsid w:val="00E807E2"/>
    <w:rsid w:val="00E816AF"/>
    <w:rsid w:val="00E81C5F"/>
    <w:rsid w:val="00E81D89"/>
    <w:rsid w:val="00E81E6A"/>
    <w:rsid w:val="00E8224D"/>
    <w:rsid w:val="00E825EC"/>
    <w:rsid w:val="00E829ED"/>
    <w:rsid w:val="00E82B4E"/>
    <w:rsid w:val="00E83286"/>
    <w:rsid w:val="00E8372C"/>
    <w:rsid w:val="00E83A82"/>
    <w:rsid w:val="00E83CF0"/>
    <w:rsid w:val="00E83EBA"/>
    <w:rsid w:val="00E84126"/>
    <w:rsid w:val="00E84532"/>
    <w:rsid w:val="00E84542"/>
    <w:rsid w:val="00E84621"/>
    <w:rsid w:val="00E846AF"/>
    <w:rsid w:val="00E856DD"/>
    <w:rsid w:val="00E85A14"/>
    <w:rsid w:val="00E85D3D"/>
    <w:rsid w:val="00E864BC"/>
    <w:rsid w:val="00E86D91"/>
    <w:rsid w:val="00E86F02"/>
    <w:rsid w:val="00E87202"/>
    <w:rsid w:val="00E87347"/>
    <w:rsid w:val="00E87B3F"/>
    <w:rsid w:val="00E904D3"/>
    <w:rsid w:val="00E90569"/>
    <w:rsid w:val="00E9072E"/>
    <w:rsid w:val="00E908B6"/>
    <w:rsid w:val="00E910FD"/>
    <w:rsid w:val="00E915BF"/>
    <w:rsid w:val="00E9176C"/>
    <w:rsid w:val="00E92BD6"/>
    <w:rsid w:val="00E92DEA"/>
    <w:rsid w:val="00E93029"/>
    <w:rsid w:val="00E9381A"/>
    <w:rsid w:val="00E93D98"/>
    <w:rsid w:val="00E9404C"/>
    <w:rsid w:val="00E95021"/>
    <w:rsid w:val="00E95025"/>
    <w:rsid w:val="00E95227"/>
    <w:rsid w:val="00E95576"/>
    <w:rsid w:val="00E958A6"/>
    <w:rsid w:val="00E9636B"/>
    <w:rsid w:val="00E96576"/>
    <w:rsid w:val="00E96D09"/>
    <w:rsid w:val="00E96FED"/>
    <w:rsid w:val="00E97776"/>
    <w:rsid w:val="00E979FE"/>
    <w:rsid w:val="00EA08B3"/>
    <w:rsid w:val="00EA09C8"/>
    <w:rsid w:val="00EA0AC5"/>
    <w:rsid w:val="00EA0F13"/>
    <w:rsid w:val="00EA114B"/>
    <w:rsid w:val="00EA1178"/>
    <w:rsid w:val="00EA1449"/>
    <w:rsid w:val="00EA1822"/>
    <w:rsid w:val="00EA182F"/>
    <w:rsid w:val="00EA19E3"/>
    <w:rsid w:val="00EA1BEA"/>
    <w:rsid w:val="00EA1D08"/>
    <w:rsid w:val="00EA2415"/>
    <w:rsid w:val="00EA28ED"/>
    <w:rsid w:val="00EA29DF"/>
    <w:rsid w:val="00EA3073"/>
    <w:rsid w:val="00EA3163"/>
    <w:rsid w:val="00EA3433"/>
    <w:rsid w:val="00EA3498"/>
    <w:rsid w:val="00EA397A"/>
    <w:rsid w:val="00EA3F5A"/>
    <w:rsid w:val="00EA4C44"/>
    <w:rsid w:val="00EA4D19"/>
    <w:rsid w:val="00EA4F8A"/>
    <w:rsid w:val="00EA57A3"/>
    <w:rsid w:val="00EA5A7F"/>
    <w:rsid w:val="00EA5C9A"/>
    <w:rsid w:val="00EA660E"/>
    <w:rsid w:val="00EA6C70"/>
    <w:rsid w:val="00EA7530"/>
    <w:rsid w:val="00EA7BF6"/>
    <w:rsid w:val="00EA7C61"/>
    <w:rsid w:val="00EB0092"/>
    <w:rsid w:val="00EB042B"/>
    <w:rsid w:val="00EB1712"/>
    <w:rsid w:val="00EB1E86"/>
    <w:rsid w:val="00EB2307"/>
    <w:rsid w:val="00EB3226"/>
    <w:rsid w:val="00EB3564"/>
    <w:rsid w:val="00EB38F4"/>
    <w:rsid w:val="00EB3C9C"/>
    <w:rsid w:val="00EB3DBF"/>
    <w:rsid w:val="00EB3EB1"/>
    <w:rsid w:val="00EB3F8C"/>
    <w:rsid w:val="00EB4036"/>
    <w:rsid w:val="00EB4B1A"/>
    <w:rsid w:val="00EB52AF"/>
    <w:rsid w:val="00EB5537"/>
    <w:rsid w:val="00EB5940"/>
    <w:rsid w:val="00EB5F11"/>
    <w:rsid w:val="00EB61ED"/>
    <w:rsid w:val="00EB65AC"/>
    <w:rsid w:val="00EB6B9B"/>
    <w:rsid w:val="00EB6BC8"/>
    <w:rsid w:val="00EB74D6"/>
    <w:rsid w:val="00EB7608"/>
    <w:rsid w:val="00EB760C"/>
    <w:rsid w:val="00EC07D1"/>
    <w:rsid w:val="00EC08F4"/>
    <w:rsid w:val="00EC0A69"/>
    <w:rsid w:val="00EC0D4A"/>
    <w:rsid w:val="00EC1A00"/>
    <w:rsid w:val="00EC1C96"/>
    <w:rsid w:val="00EC3971"/>
    <w:rsid w:val="00EC39A2"/>
    <w:rsid w:val="00EC4250"/>
    <w:rsid w:val="00EC446D"/>
    <w:rsid w:val="00EC483B"/>
    <w:rsid w:val="00EC4911"/>
    <w:rsid w:val="00EC50C9"/>
    <w:rsid w:val="00EC51B4"/>
    <w:rsid w:val="00EC5523"/>
    <w:rsid w:val="00EC563C"/>
    <w:rsid w:val="00EC5C13"/>
    <w:rsid w:val="00EC5C28"/>
    <w:rsid w:val="00EC5EE0"/>
    <w:rsid w:val="00EC621C"/>
    <w:rsid w:val="00EC6270"/>
    <w:rsid w:val="00EC6615"/>
    <w:rsid w:val="00EC686D"/>
    <w:rsid w:val="00EC6AA7"/>
    <w:rsid w:val="00EC6B9F"/>
    <w:rsid w:val="00EC77BC"/>
    <w:rsid w:val="00EC7833"/>
    <w:rsid w:val="00EC7A43"/>
    <w:rsid w:val="00EC7AAB"/>
    <w:rsid w:val="00ED00CE"/>
    <w:rsid w:val="00ED09D9"/>
    <w:rsid w:val="00ED0C6B"/>
    <w:rsid w:val="00ED0EAE"/>
    <w:rsid w:val="00ED0F86"/>
    <w:rsid w:val="00ED1197"/>
    <w:rsid w:val="00ED12C1"/>
    <w:rsid w:val="00ED1FE7"/>
    <w:rsid w:val="00ED23BA"/>
    <w:rsid w:val="00ED2657"/>
    <w:rsid w:val="00ED2A41"/>
    <w:rsid w:val="00ED2EB8"/>
    <w:rsid w:val="00ED34F6"/>
    <w:rsid w:val="00ED35C0"/>
    <w:rsid w:val="00ED3758"/>
    <w:rsid w:val="00ED3911"/>
    <w:rsid w:val="00ED3DA0"/>
    <w:rsid w:val="00ED3FC6"/>
    <w:rsid w:val="00ED42F0"/>
    <w:rsid w:val="00ED477D"/>
    <w:rsid w:val="00ED47B6"/>
    <w:rsid w:val="00ED4E4B"/>
    <w:rsid w:val="00ED5115"/>
    <w:rsid w:val="00ED5179"/>
    <w:rsid w:val="00ED5589"/>
    <w:rsid w:val="00ED57CE"/>
    <w:rsid w:val="00ED5887"/>
    <w:rsid w:val="00ED5C19"/>
    <w:rsid w:val="00ED5E4E"/>
    <w:rsid w:val="00ED5F50"/>
    <w:rsid w:val="00ED607E"/>
    <w:rsid w:val="00ED6202"/>
    <w:rsid w:val="00ED635F"/>
    <w:rsid w:val="00ED644A"/>
    <w:rsid w:val="00ED657F"/>
    <w:rsid w:val="00ED6A0C"/>
    <w:rsid w:val="00ED6D45"/>
    <w:rsid w:val="00ED744E"/>
    <w:rsid w:val="00ED750B"/>
    <w:rsid w:val="00ED7CF4"/>
    <w:rsid w:val="00ED7D94"/>
    <w:rsid w:val="00EE081C"/>
    <w:rsid w:val="00EE0BDC"/>
    <w:rsid w:val="00EE0CC9"/>
    <w:rsid w:val="00EE10E5"/>
    <w:rsid w:val="00EE1603"/>
    <w:rsid w:val="00EE1A55"/>
    <w:rsid w:val="00EE2153"/>
    <w:rsid w:val="00EE2D15"/>
    <w:rsid w:val="00EE32D8"/>
    <w:rsid w:val="00EE36B2"/>
    <w:rsid w:val="00EE3A69"/>
    <w:rsid w:val="00EE3D13"/>
    <w:rsid w:val="00EE3D35"/>
    <w:rsid w:val="00EE3EBB"/>
    <w:rsid w:val="00EE4997"/>
    <w:rsid w:val="00EE4AFC"/>
    <w:rsid w:val="00EE5D3F"/>
    <w:rsid w:val="00EE61AD"/>
    <w:rsid w:val="00EE6A67"/>
    <w:rsid w:val="00EE6E5F"/>
    <w:rsid w:val="00EE6EF4"/>
    <w:rsid w:val="00EE77E0"/>
    <w:rsid w:val="00EE782E"/>
    <w:rsid w:val="00EE78DF"/>
    <w:rsid w:val="00EE7946"/>
    <w:rsid w:val="00EE7CAB"/>
    <w:rsid w:val="00EF00BE"/>
    <w:rsid w:val="00EF0C8E"/>
    <w:rsid w:val="00EF0D1B"/>
    <w:rsid w:val="00EF0D5E"/>
    <w:rsid w:val="00EF0F35"/>
    <w:rsid w:val="00EF110A"/>
    <w:rsid w:val="00EF123C"/>
    <w:rsid w:val="00EF14F8"/>
    <w:rsid w:val="00EF1BF6"/>
    <w:rsid w:val="00EF202A"/>
    <w:rsid w:val="00EF2E05"/>
    <w:rsid w:val="00EF3458"/>
    <w:rsid w:val="00EF373E"/>
    <w:rsid w:val="00EF3D3F"/>
    <w:rsid w:val="00EF3F56"/>
    <w:rsid w:val="00EF430B"/>
    <w:rsid w:val="00EF460B"/>
    <w:rsid w:val="00EF563F"/>
    <w:rsid w:val="00EF5823"/>
    <w:rsid w:val="00EF6341"/>
    <w:rsid w:val="00EF6562"/>
    <w:rsid w:val="00EF682B"/>
    <w:rsid w:val="00EF692B"/>
    <w:rsid w:val="00EF7A5F"/>
    <w:rsid w:val="00F004EB"/>
    <w:rsid w:val="00F00518"/>
    <w:rsid w:val="00F0072E"/>
    <w:rsid w:val="00F009B0"/>
    <w:rsid w:val="00F01211"/>
    <w:rsid w:val="00F016CC"/>
    <w:rsid w:val="00F018EC"/>
    <w:rsid w:val="00F01E57"/>
    <w:rsid w:val="00F01F96"/>
    <w:rsid w:val="00F028E1"/>
    <w:rsid w:val="00F02C1C"/>
    <w:rsid w:val="00F02C33"/>
    <w:rsid w:val="00F02D86"/>
    <w:rsid w:val="00F03856"/>
    <w:rsid w:val="00F038E2"/>
    <w:rsid w:val="00F038F7"/>
    <w:rsid w:val="00F04172"/>
    <w:rsid w:val="00F041AE"/>
    <w:rsid w:val="00F041BD"/>
    <w:rsid w:val="00F04535"/>
    <w:rsid w:val="00F048BD"/>
    <w:rsid w:val="00F04D17"/>
    <w:rsid w:val="00F056C8"/>
    <w:rsid w:val="00F05A31"/>
    <w:rsid w:val="00F05C62"/>
    <w:rsid w:val="00F05EE8"/>
    <w:rsid w:val="00F06508"/>
    <w:rsid w:val="00F065AE"/>
    <w:rsid w:val="00F0669A"/>
    <w:rsid w:val="00F068E6"/>
    <w:rsid w:val="00F07639"/>
    <w:rsid w:val="00F076EE"/>
    <w:rsid w:val="00F078A2"/>
    <w:rsid w:val="00F078CD"/>
    <w:rsid w:val="00F07A4A"/>
    <w:rsid w:val="00F07ADB"/>
    <w:rsid w:val="00F10954"/>
    <w:rsid w:val="00F10C9A"/>
    <w:rsid w:val="00F11097"/>
    <w:rsid w:val="00F11189"/>
    <w:rsid w:val="00F11349"/>
    <w:rsid w:val="00F11738"/>
    <w:rsid w:val="00F11892"/>
    <w:rsid w:val="00F11CCD"/>
    <w:rsid w:val="00F12357"/>
    <w:rsid w:val="00F124C4"/>
    <w:rsid w:val="00F128E3"/>
    <w:rsid w:val="00F12D17"/>
    <w:rsid w:val="00F12FE6"/>
    <w:rsid w:val="00F1306F"/>
    <w:rsid w:val="00F13416"/>
    <w:rsid w:val="00F13590"/>
    <w:rsid w:val="00F13B6C"/>
    <w:rsid w:val="00F13EF6"/>
    <w:rsid w:val="00F13F1F"/>
    <w:rsid w:val="00F14412"/>
    <w:rsid w:val="00F14445"/>
    <w:rsid w:val="00F1473E"/>
    <w:rsid w:val="00F15553"/>
    <w:rsid w:val="00F15559"/>
    <w:rsid w:val="00F155C7"/>
    <w:rsid w:val="00F159B8"/>
    <w:rsid w:val="00F16146"/>
    <w:rsid w:val="00F16698"/>
    <w:rsid w:val="00F169D7"/>
    <w:rsid w:val="00F1756F"/>
    <w:rsid w:val="00F204AA"/>
    <w:rsid w:val="00F20DF0"/>
    <w:rsid w:val="00F210A1"/>
    <w:rsid w:val="00F21378"/>
    <w:rsid w:val="00F21940"/>
    <w:rsid w:val="00F21A36"/>
    <w:rsid w:val="00F21E4C"/>
    <w:rsid w:val="00F21F1B"/>
    <w:rsid w:val="00F2284B"/>
    <w:rsid w:val="00F22851"/>
    <w:rsid w:val="00F229EB"/>
    <w:rsid w:val="00F233FC"/>
    <w:rsid w:val="00F23E78"/>
    <w:rsid w:val="00F23EA0"/>
    <w:rsid w:val="00F24333"/>
    <w:rsid w:val="00F247B0"/>
    <w:rsid w:val="00F247C5"/>
    <w:rsid w:val="00F248B9"/>
    <w:rsid w:val="00F24944"/>
    <w:rsid w:val="00F24C06"/>
    <w:rsid w:val="00F24DDE"/>
    <w:rsid w:val="00F25298"/>
    <w:rsid w:val="00F25616"/>
    <w:rsid w:val="00F25B71"/>
    <w:rsid w:val="00F26603"/>
    <w:rsid w:val="00F267DB"/>
    <w:rsid w:val="00F269A3"/>
    <w:rsid w:val="00F271BB"/>
    <w:rsid w:val="00F272C0"/>
    <w:rsid w:val="00F27780"/>
    <w:rsid w:val="00F277A6"/>
    <w:rsid w:val="00F27A37"/>
    <w:rsid w:val="00F27A3F"/>
    <w:rsid w:val="00F27AB5"/>
    <w:rsid w:val="00F301CC"/>
    <w:rsid w:val="00F303A1"/>
    <w:rsid w:val="00F304DF"/>
    <w:rsid w:val="00F30F65"/>
    <w:rsid w:val="00F31A5B"/>
    <w:rsid w:val="00F31C91"/>
    <w:rsid w:val="00F31D19"/>
    <w:rsid w:val="00F3204F"/>
    <w:rsid w:val="00F32383"/>
    <w:rsid w:val="00F326FA"/>
    <w:rsid w:val="00F327AA"/>
    <w:rsid w:val="00F3304D"/>
    <w:rsid w:val="00F331B8"/>
    <w:rsid w:val="00F331DA"/>
    <w:rsid w:val="00F33227"/>
    <w:rsid w:val="00F33D77"/>
    <w:rsid w:val="00F33DEA"/>
    <w:rsid w:val="00F33E93"/>
    <w:rsid w:val="00F3465B"/>
    <w:rsid w:val="00F34A54"/>
    <w:rsid w:val="00F34EAC"/>
    <w:rsid w:val="00F3523F"/>
    <w:rsid w:val="00F35840"/>
    <w:rsid w:val="00F3585E"/>
    <w:rsid w:val="00F35D9B"/>
    <w:rsid w:val="00F35FDF"/>
    <w:rsid w:val="00F368D7"/>
    <w:rsid w:val="00F36C78"/>
    <w:rsid w:val="00F375AE"/>
    <w:rsid w:val="00F40403"/>
    <w:rsid w:val="00F40AB4"/>
    <w:rsid w:val="00F41112"/>
    <w:rsid w:val="00F411B4"/>
    <w:rsid w:val="00F41594"/>
    <w:rsid w:val="00F4185B"/>
    <w:rsid w:val="00F418D3"/>
    <w:rsid w:val="00F42107"/>
    <w:rsid w:val="00F42A49"/>
    <w:rsid w:val="00F42A7A"/>
    <w:rsid w:val="00F42EFD"/>
    <w:rsid w:val="00F43039"/>
    <w:rsid w:val="00F440C9"/>
    <w:rsid w:val="00F440EE"/>
    <w:rsid w:val="00F44818"/>
    <w:rsid w:val="00F451F3"/>
    <w:rsid w:val="00F4541A"/>
    <w:rsid w:val="00F45C9E"/>
    <w:rsid w:val="00F45CA1"/>
    <w:rsid w:val="00F46526"/>
    <w:rsid w:val="00F47012"/>
    <w:rsid w:val="00F47307"/>
    <w:rsid w:val="00F4763B"/>
    <w:rsid w:val="00F47BB9"/>
    <w:rsid w:val="00F47E7E"/>
    <w:rsid w:val="00F501F3"/>
    <w:rsid w:val="00F5023D"/>
    <w:rsid w:val="00F50C6C"/>
    <w:rsid w:val="00F50F92"/>
    <w:rsid w:val="00F51056"/>
    <w:rsid w:val="00F51676"/>
    <w:rsid w:val="00F52634"/>
    <w:rsid w:val="00F52A74"/>
    <w:rsid w:val="00F52E42"/>
    <w:rsid w:val="00F531E0"/>
    <w:rsid w:val="00F534CD"/>
    <w:rsid w:val="00F534E4"/>
    <w:rsid w:val="00F536DF"/>
    <w:rsid w:val="00F53818"/>
    <w:rsid w:val="00F538E5"/>
    <w:rsid w:val="00F53D55"/>
    <w:rsid w:val="00F53F43"/>
    <w:rsid w:val="00F54144"/>
    <w:rsid w:val="00F54320"/>
    <w:rsid w:val="00F546D3"/>
    <w:rsid w:val="00F54ACF"/>
    <w:rsid w:val="00F54D7B"/>
    <w:rsid w:val="00F55384"/>
    <w:rsid w:val="00F5592B"/>
    <w:rsid w:val="00F55E20"/>
    <w:rsid w:val="00F560C2"/>
    <w:rsid w:val="00F560F9"/>
    <w:rsid w:val="00F56360"/>
    <w:rsid w:val="00F568C1"/>
    <w:rsid w:val="00F569C8"/>
    <w:rsid w:val="00F56C33"/>
    <w:rsid w:val="00F56D14"/>
    <w:rsid w:val="00F56DE0"/>
    <w:rsid w:val="00F56FD2"/>
    <w:rsid w:val="00F57133"/>
    <w:rsid w:val="00F5713F"/>
    <w:rsid w:val="00F5764A"/>
    <w:rsid w:val="00F57931"/>
    <w:rsid w:val="00F60202"/>
    <w:rsid w:val="00F60818"/>
    <w:rsid w:val="00F6092F"/>
    <w:rsid w:val="00F60AB8"/>
    <w:rsid w:val="00F60BCE"/>
    <w:rsid w:val="00F6141B"/>
    <w:rsid w:val="00F6158A"/>
    <w:rsid w:val="00F619F6"/>
    <w:rsid w:val="00F61ADE"/>
    <w:rsid w:val="00F62154"/>
    <w:rsid w:val="00F62FAC"/>
    <w:rsid w:val="00F6308E"/>
    <w:rsid w:val="00F630AA"/>
    <w:rsid w:val="00F63E68"/>
    <w:rsid w:val="00F63EC8"/>
    <w:rsid w:val="00F6440A"/>
    <w:rsid w:val="00F64AC8"/>
    <w:rsid w:val="00F64D45"/>
    <w:rsid w:val="00F64D52"/>
    <w:rsid w:val="00F64F51"/>
    <w:rsid w:val="00F652DA"/>
    <w:rsid w:val="00F65345"/>
    <w:rsid w:val="00F655CD"/>
    <w:rsid w:val="00F658E4"/>
    <w:rsid w:val="00F65936"/>
    <w:rsid w:val="00F65C86"/>
    <w:rsid w:val="00F66384"/>
    <w:rsid w:val="00F663C4"/>
    <w:rsid w:val="00F6666A"/>
    <w:rsid w:val="00F667EF"/>
    <w:rsid w:val="00F66E05"/>
    <w:rsid w:val="00F67155"/>
    <w:rsid w:val="00F672D7"/>
    <w:rsid w:val="00F674E3"/>
    <w:rsid w:val="00F67C84"/>
    <w:rsid w:val="00F700B6"/>
    <w:rsid w:val="00F7012D"/>
    <w:rsid w:val="00F7061C"/>
    <w:rsid w:val="00F70890"/>
    <w:rsid w:val="00F7215C"/>
    <w:rsid w:val="00F72873"/>
    <w:rsid w:val="00F72A89"/>
    <w:rsid w:val="00F72CD7"/>
    <w:rsid w:val="00F72DC1"/>
    <w:rsid w:val="00F731FF"/>
    <w:rsid w:val="00F733F4"/>
    <w:rsid w:val="00F73B13"/>
    <w:rsid w:val="00F73E79"/>
    <w:rsid w:val="00F73F66"/>
    <w:rsid w:val="00F7456A"/>
    <w:rsid w:val="00F74B84"/>
    <w:rsid w:val="00F74CA7"/>
    <w:rsid w:val="00F74D16"/>
    <w:rsid w:val="00F74E3B"/>
    <w:rsid w:val="00F751BE"/>
    <w:rsid w:val="00F75210"/>
    <w:rsid w:val="00F75223"/>
    <w:rsid w:val="00F75E2C"/>
    <w:rsid w:val="00F760EE"/>
    <w:rsid w:val="00F76223"/>
    <w:rsid w:val="00F76B07"/>
    <w:rsid w:val="00F77161"/>
    <w:rsid w:val="00F77596"/>
    <w:rsid w:val="00F7763B"/>
    <w:rsid w:val="00F77896"/>
    <w:rsid w:val="00F77AE0"/>
    <w:rsid w:val="00F77BB3"/>
    <w:rsid w:val="00F77E65"/>
    <w:rsid w:val="00F800B0"/>
    <w:rsid w:val="00F80204"/>
    <w:rsid w:val="00F80770"/>
    <w:rsid w:val="00F8097E"/>
    <w:rsid w:val="00F8149A"/>
    <w:rsid w:val="00F816B7"/>
    <w:rsid w:val="00F8178C"/>
    <w:rsid w:val="00F81C1E"/>
    <w:rsid w:val="00F81E14"/>
    <w:rsid w:val="00F8291D"/>
    <w:rsid w:val="00F83203"/>
    <w:rsid w:val="00F836D5"/>
    <w:rsid w:val="00F83F67"/>
    <w:rsid w:val="00F84461"/>
    <w:rsid w:val="00F85101"/>
    <w:rsid w:val="00F851C4"/>
    <w:rsid w:val="00F85475"/>
    <w:rsid w:val="00F858E0"/>
    <w:rsid w:val="00F864E7"/>
    <w:rsid w:val="00F8670F"/>
    <w:rsid w:val="00F86963"/>
    <w:rsid w:val="00F87086"/>
    <w:rsid w:val="00F90134"/>
    <w:rsid w:val="00F907C7"/>
    <w:rsid w:val="00F9198D"/>
    <w:rsid w:val="00F91B15"/>
    <w:rsid w:val="00F91B7E"/>
    <w:rsid w:val="00F92016"/>
    <w:rsid w:val="00F925B4"/>
    <w:rsid w:val="00F925F6"/>
    <w:rsid w:val="00F93AA3"/>
    <w:rsid w:val="00F94191"/>
    <w:rsid w:val="00F9443B"/>
    <w:rsid w:val="00F94CA5"/>
    <w:rsid w:val="00F952C5"/>
    <w:rsid w:val="00F953FE"/>
    <w:rsid w:val="00F96AB2"/>
    <w:rsid w:val="00F97540"/>
    <w:rsid w:val="00F9777B"/>
    <w:rsid w:val="00F979B0"/>
    <w:rsid w:val="00F97FB0"/>
    <w:rsid w:val="00FA0BCC"/>
    <w:rsid w:val="00FA1070"/>
    <w:rsid w:val="00FA107A"/>
    <w:rsid w:val="00FA164F"/>
    <w:rsid w:val="00FA165E"/>
    <w:rsid w:val="00FA1ACB"/>
    <w:rsid w:val="00FA1BB5"/>
    <w:rsid w:val="00FA1FDF"/>
    <w:rsid w:val="00FA21F4"/>
    <w:rsid w:val="00FA26F2"/>
    <w:rsid w:val="00FA2F3A"/>
    <w:rsid w:val="00FA304B"/>
    <w:rsid w:val="00FA3214"/>
    <w:rsid w:val="00FA397C"/>
    <w:rsid w:val="00FA3D5B"/>
    <w:rsid w:val="00FA4C7D"/>
    <w:rsid w:val="00FA4D73"/>
    <w:rsid w:val="00FA4E97"/>
    <w:rsid w:val="00FA4ED6"/>
    <w:rsid w:val="00FA4FD7"/>
    <w:rsid w:val="00FA5750"/>
    <w:rsid w:val="00FA5874"/>
    <w:rsid w:val="00FA6476"/>
    <w:rsid w:val="00FA6A95"/>
    <w:rsid w:val="00FA6E13"/>
    <w:rsid w:val="00FA70CC"/>
    <w:rsid w:val="00FA7277"/>
    <w:rsid w:val="00FA7316"/>
    <w:rsid w:val="00FA7339"/>
    <w:rsid w:val="00FA77D4"/>
    <w:rsid w:val="00FA798A"/>
    <w:rsid w:val="00FA7E20"/>
    <w:rsid w:val="00FB0FF2"/>
    <w:rsid w:val="00FB17AF"/>
    <w:rsid w:val="00FB18B5"/>
    <w:rsid w:val="00FB197F"/>
    <w:rsid w:val="00FB23DD"/>
    <w:rsid w:val="00FB2830"/>
    <w:rsid w:val="00FB312F"/>
    <w:rsid w:val="00FB35C3"/>
    <w:rsid w:val="00FB409D"/>
    <w:rsid w:val="00FB4272"/>
    <w:rsid w:val="00FB546C"/>
    <w:rsid w:val="00FB580C"/>
    <w:rsid w:val="00FB584F"/>
    <w:rsid w:val="00FB5D61"/>
    <w:rsid w:val="00FB6343"/>
    <w:rsid w:val="00FB6A75"/>
    <w:rsid w:val="00FB6BF7"/>
    <w:rsid w:val="00FB746B"/>
    <w:rsid w:val="00FB74A0"/>
    <w:rsid w:val="00FB7D96"/>
    <w:rsid w:val="00FC0142"/>
    <w:rsid w:val="00FC03A1"/>
    <w:rsid w:val="00FC0623"/>
    <w:rsid w:val="00FC1D06"/>
    <w:rsid w:val="00FC1F16"/>
    <w:rsid w:val="00FC1FB3"/>
    <w:rsid w:val="00FC2855"/>
    <w:rsid w:val="00FC2977"/>
    <w:rsid w:val="00FC317B"/>
    <w:rsid w:val="00FC352D"/>
    <w:rsid w:val="00FC3A0C"/>
    <w:rsid w:val="00FC3AF0"/>
    <w:rsid w:val="00FC3C61"/>
    <w:rsid w:val="00FC3C67"/>
    <w:rsid w:val="00FC3CCA"/>
    <w:rsid w:val="00FC42C3"/>
    <w:rsid w:val="00FC47DE"/>
    <w:rsid w:val="00FC48B4"/>
    <w:rsid w:val="00FC4A9E"/>
    <w:rsid w:val="00FC4DDB"/>
    <w:rsid w:val="00FC51A3"/>
    <w:rsid w:val="00FC5353"/>
    <w:rsid w:val="00FC539A"/>
    <w:rsid w:val="00FC5DF3"/>
    <w:rsid w:val="00FC5F6D"/>
    <w:rsid w:val="00FC6457"/>
    <w:rsid w:val="00FC66C1"/>
    <w:rsid w:val="00FC6703"/>
    <w:rsid w:val="00FC6BA8"/>
    <w:rsid w:val="00FC7248"/>
    <w:rsid w:val="00FC7915"/>
    <w:rsid w:val="00FD003B"/>
    <w:rsid w:val="00FD023E"/>
    <w:rsid w:val="00FD0F80"/>
    <w:rsid w:val="00FD1149"/>
    <w:rsid w:val="00FD19A1"/>
    <w:rsid w:val="00FD2043"/>
    <w:rsid w:val="00FD20F4"/>
    <w:rsid w:val="00FD245D"/>
    <w:rsid w:val="00FD296C"/>
    <w:rsid w:val="00FD315A"/>
    <w:rsid w:val="00FD31A5"/>
    <w:rsid w:val="00FD3281"/>
    <w:rsid w:val="00FD3406"/>
    <w:rsid w:val="00FD3499"/>
    <w:rsid w:val="00FD370A"/>
    <w:rsid w:val="00FD376D"/>
    <w:rsid w:val="00FD3BEE"/>
    <w:rsid w:val="00FD3D3D"/>
    <w:rsid w:val="00FD4795"/>
    <w:rsid w:val="00FD49B4"/>
    <w:rsid w:val="00FD4B84"/>
    <w:rsid w:val="00FD5F8B"/>
    <w:rsid w:val="00FD61E3"/>
    <w:rsid w:val="00FD6751"/>
    <w:rsid w:val="00FD6D64"/>
    <w:rsid w:val="00FD701C"/>
    <w:rsid w:val="00FD76D9"/>
    <w:rsid w:val="00FD78CB"/>
    <w:rsid w:val="00FD7DCF"/>
    <w:rsid w:val="00FD7F1A"/>
    <w:rsid w:val="00FE00DF"/>
    <w:rsid w:val="00FE01E9"/>
    <w:rsid w:val="00FE0888"/>
    <w:rsid w:val="00FE0AF7"/>
    <w:rsid w:val="00FE1448"/>
    <w:rsid w:val="00FE1B15"/>
    <w:rsid w:val="00FE203D"/>
    <w:rsid w:val="00FE22B4"/>
    <w:rsid w:val="00FE22B8"/>
    <w:rsid w:val="00FE31A3"/>
    <w:rsid w:val="00FE31B9"/>
    <w:rsid w:val="00FE3716"/>
    <w:rsid w:val="00FE37FF"/>
    <w:rsid w:val="00FE389E"/>
    <w:rsid w:val="00FE449C"/>
    <w:rsid w:val="00FE4949"/>
    <w:rsid w:val="00FE4B78"/>
    <w:rsid w:val="00FE4B9D"/>
    <w:rsid w:val="00FE55DF"/>
    <w:rsid w:val="00FE5641"/>
    <w:rsid w:val="00FE5A58"/>
    <w:rsid w:val="00FE5CAA"/>
    <w:rsid w:val="00FE6915"/>
    <w:rsid w:val="00FE6E29"/>
    <w:rsid w:val="00FE72AE"/>
    <w:rsid w:val="00FE74D1"/>
    <w:rsid w:val="00FE7BC4"/>
    <w:rsid w:val="00FF0A09"/>
    <w:rsid w:val="00FF0BE3"/>
    <w:rsid w:val="00FF0BF3"/>
    <w:rsid w:val="00FF11C6"/>
    <w:rsid w:val="00FF1384"/>
    <w:rsid w:val="00FF1B34"/>
    <w:rsid w:val="00FF2495"/>
    <w:rsid w:val="00FF2AC3"/>
    <w:rsid w:val="00FF2EC4"/>
    <w:rsid w:val="00FF3625"/>
    <w:rsid w:val="00FF36AA"/>
    <w:rsid w:val="00FF3D9F"/>
    <w:rsid w:val="00FF4055"/>
    <w:rsid w:val="00FF4786"/>
    <w:rsid w:val="00FF4978"/>
    <w:rsid w:val="00FF4BA5"/>
    <w:rsid w:val="00FF4D59"/>
    <w:rsid w:val="00FF4F4F"/>
    <w:rsid w:val="00FF5169"/>
    <w:rsid w:val="00FF5328"/>
    <w:rsid w:val="00FF5399"/>
    <w:rsid w:val="00FF58A7"/>
    <w:rsid w:val="00FF6A50"/>
    <w:rsid w:val="00FF6D0F"/>
    <w:rsid w:val="00FF74EF"/>
    <w:rsid w:val="00FF75FD"/>
    <w:rsid w:val="00FF77F8"/>
    <w:rsid w:val="00FF786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stroke="f">
      <v:stroke on="f"/>
      <o:colormru v:ext="edit" colors="white"/>
    </o:shapedefaults>
    <o:shapelayout v:ext="edit">
      <o:idmap v:ext="edit" data="2"/>
    </o:shapelayout>
  </w:shapeDefaults>
  <w:decimalSymbol w:val="."/>
  <w:listSeparator w:val=","/>
  <w14:docId w14:val="1918BAA7"/>
  <w15:docId w15:val="{2624FC95-6CEA-4A2F-BDCF-4F963826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Arial"/>
        <w:color w:val="363534" w:themeColor="text1"/>
        <w:lang w:val="en-AU" w:eastAsia="en-AU"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6CDD"/>
  </w:style>
  <w:style w:type="paragraph" w:styleId="Heading1">
    <w:name w:val="heading 1"/>
    <w:basedOn w:val="Normal"/>
    <w:next w:val="BodyText"/>
    <w:link w:val="Heading1Char"/>
    <w:qFormat/>
    <w:rsid w:val="00542B3F"/>
    <w:pPr>
      <w:keepNext/>
      <w:keepLines/>
      <w:spacing w:before="300" w:after="360" w:line="440" w:lineRule="exact"/>
      <w:outlineLvl w:val="0"/>
    </w:pPr>
    <w:rPr>
      <w:b/>
      <w:bCs/>
      <w:color w:val="00B2A9" w:themeColor="text2"/>
      <w:kern w:val="32"/>
      <w:sz w:val="40"/>
      <w:szCs w:val="32"/>
    </w:rPr>
  </w:style>
  <w:style w:type="paragraph" w:styleId="Heading2">
    <w:name w:val="heading 2"/>
    <w:basedOn w:val="Normal"/>
    <w:next w:val="BodyText"/>
    <w:link w:val="Heading2Char"/>
    <w:qFormat/>
    <w:rsid w:val="00542B3F"/>
    <w:pPr>
      <w:keepNext/>
      <w:keepLines/>
      <w:tabs>
        <w:tab w:val="left" w:pos="1418"/>
        <w:tab w:val="left" w:pos="1701"/>
        <w:tab w:val="left" w:pos="1985"/>
      </w:tabs>
      <w:spacing w:before="240" w:after="100" w:line="280" w:lineRule="exact"/>
      <w:outlineLvl w:val="1"/>
    </w:pPr>
    <w:rPr>
      <w:b/>
      <w:bCs/>
      <w:iCs/>
      <w:color w:val="00B2A9" w:themeColor="text2"/>
      <w:kern w:val="20"/>
      <w:sz w:val="24"/>
      <w:szCs w:val="28"/>
    </w:rPr>
  </w:style>
  <w:style w:type="paragraph" w:styleId="Heading3">
    <w:name w:val="heading 3"/>
    <w:basedOn w:val="Normal"/>
    <w:next w:val="BodyText"/>
    <w:link w:val="Heading3Char"/>
    <w:qFormat/>
    <w:rsid w:val="00542B3F"/>
    <w:pPr>
      <w:keepNext/>
      <w:keepLines/>
      <w:tabs>
        <w:tab w:val="left" w:pos="1418"/>
        <w:tab w:val="left" w:pos="1701"/>
        <w:tab w:val="left" w:pos="1985"/>
      </w:tabs>
      <w:spacing w:before="200" w:after="100" w:line="240" w:lineRule="exact"/>
      <w:outlineLvl w:val="2"/>
    </w:pPr>
    <w:rPr>
      <w:b/>
      <w:color w:val="494847"/>
    </w:rPr>
  </w:style>
  <w:style w:type="paragraph" w:styleId="Heading4">
    <w:name w:val="heading 4"/>
    <w:basedOn w:val="Normal"/>
    <w:next w:val="BodyText"/>
    <w:link w:val="Heading4Char"/>
    <w:qFormat/>
    <w:rsid w:val="00DA2779"/>
    <w:pPr>
      <w:keepNext/>
      <w:keepLines/>
      <w:tabs>
        <w:tab w:val="left" w:pos="1418"/>
        <w:tab w:val="left" w:pos="1701"/>
        <w:tab w:val="left" w:pos="1985"/>
      </w:tabs>
      <w:spacing w:before="200" w:after="100"/>
      <w:outlineLvl w:val="3"/>
    </w:pPr>
    <w:rPr>
      <w:rFonts w:asciiTheme="majorHAnsi" w:eastAsiaTheme="majorEastAsia" w:hAnsiTheme="majorHAnsi" w:cstheme="majorBidi"/>
      <w:b/>
      <w:bCs/>
      <w:i/>
      <w:iCs/>
      <w:color w:val="494847"/>
    </w:rPr>
  </w:style>
  <w:style w:type="paragraph" w:styleId="Heading5">
    <w:name w:val="heading 5"/>
    <w:basedOn w:val="Normal"/>
    <w:next w:val="BodyText"/>
    <w:link w:val="Heading5Char"/>
    <w:qFormat/>
    <w:rsid w:val="00DA2779"/>
    <w:pPr>
      <w:keepNext/>
      <w:keepLines/>
      <w:spacing w:before="200" w:after="100"/>
      <w:outlineLvl w:val="4"/>
    </w:pPr>
    <w:rPr>
      <w:rFonts w:asciiTheme="majorHAnsi" w:eastAsiaTheme="majorEastAsia" w:hAnsiTheme="majorHAnsi" w:cstheme="majorBidi"/>
      <w:i/>
      <w:color w:val="494847"/>
    </w:rPr>
  </w:style>
  <w:style w:type="paragraph" w:styleId="Heading6">
    <w:name w:val="heading 6"/>
    <w:basedOn w:val="Normal"/>
    <w:next w:val="BodyText"/>
    <w:link w:val="Heading6Char"/>
    <w:semiHidden/>
    <w:qFormat/>
    <w:rsid w:val="00D14E24"/>
    <w:pPr>
      <w:keepNext/>
      <w:keepLines/>
      <w:spacing w:before="100" w:after="100"/>
      <w:outlineLvl w:val="5"/>
    </w:pPr>
    <w:rPr>
      <w:rFonts w:asciiTheme="majorHAnsi" w:eastAsiaTheme="majorEastAsia" w:hAnsiTheme="majorHAnsi" w:cstheme="majorBidi"/>
      <w:i/>
      <w:iCs/>
      <w:color w:val="00B2A9" w:themeColor="text2"/>
    </w:rPr>
  </w:style>
  <w:style w:type="paragraph" w:styleId="Heading7">
    <w:name w:val="heading 7"/>
    <w:basedOn w:val="Normal"/>
    <w:next w:val="Normal"/>
    <w:link w:val="Heading7Char"/>
    <w:semiHidden/>
    <w:rsid w:val="007E536E"/>
    <w:pPr>
      <w:keepNext/>
      <w:keepLines/>
      <w:spacing w:before="2820" w:after="180"/>
      <w:outlineLvl w:val="6"/>
    </w:pPr>
    <w:rPr>
      <w:rFonts w:asciiTheme="majorHAnsi" w:eastAsiaTheme="majorEastAsia" w:hAnsiTheme="majorHAnsi" w:cstheme="majorBidi"/>
      <w:b/>
      <w:iCs/>
      <w:color w:val="FFFFFF"/>
    </w:rPr>
  </w:style>
  <w:style w:type="paragraph" w:styleId="Heading8">
    <w:name w:val="heading 8"/>
    <w:aliases w:val="Appendix Title"/>
    <w:basedOn w:val="Normal"/>
    <w:next w:val="BodyText"/>
    <w:link w:val="Heading8Char"/>
    <w:uiPriority w:val="1"/>
    <w:rsid w:val="00E3385F"/>
    <w:pPr>
      <w:keepNext/>
      <w:keepLines/>
      <w:pageBreakBefore/>
      <w:framePr w:w="11906" w:h="1701" w:hSpace="11339" w:wrap="around" w:vAnchor="page" w:hAnchor="page" w:x="1" w:y="1"/>
      <w:numPr>
        <w:numId w:val="3"/>
      </w:numPr>
      <w:spacing w:before="1300" w:after="440" w:line="440" w:lineRule="exact"/>
      <w:ind w:right="1134"/>
      <w:outlineLvl w:val="7"/>
    </w:pPr>
    <w:rPr>
      <w:rFonts w:asciiTheme="majorHAnsi" w:eastAsiaTheme="majorEastAsia" w:hAnsiTheme="majorHAnsi" w:cstheme="majorBidi"/>
      <w:b/>
      <w:color w:val="00B2A9" w:themeColor="text2"/>
      <w:sz w:val="40"/>
    </w:rPr>
  </w:style>
  <w:style w:type="paragraph" w:styleId="Heading9">
    <w:name w:val="heading 9"/>
    <w:aliases w:val="Appendix Heading 1"/>
    <w:basedOn w:val="Normal"/>
    <w:next w:val="BodyText"/>
    <w:link w:val="Heading9Char"/>
    <w:uiPriority w:val="1"/>
    <w:rsid w:val="00E8055B"/>
    <w:pPr>
      <w:keepNext/>
      <w:keepLines/>
      <w:tabs>
        <w:tab w:val="left" w:pos="1559"/>
        <w:tab w:val="left" w:pos="1843"/>
        <w:tab w:val="left" w:pos="2126"/>
        <w:tab w:val="left" w:pos="2410"/>
      </w:tabs>
      <w:spacing w:before="240" w:after="100" w:line="280" w:lineRule="exact"/>
      <w:outlineLvl w:val="8"/>
    </w:pPr>
    <w:rPr>
      <w:b/>
      <w:color w:val="00B2A9"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561E6"/>
    <w:pPr>
      <w:spacing w:line="240" w:lineRule="auto"/>
    </w:pPr>
  </w:style>
  <w:style w:type="paragraph" w:styleId="Footer">
    <w:name w:val="footer"/>
    <w:basedOn w:val="Normal"/>
    <w:link w:val="FooterChar"/>
    <w:uiPriority w:val="99"/>
    <w:rsid w:val="00F83203"/>
    <w:pPr>
      <w:spacing w:line="200" w:lineRule="atLeast"/>
    </w:pPr>
    <w:rPr>
      <w:sz w:val="16"/>
    </w:rPr>
  </w:style>
  <w:style w:type="paragraph" w:customStyle="1" w:styleId="xDisclaimertext3">
    <w:name w:val="xDisclaimer text 3"/>
    <w:basedOn w:val="xDisclaimerText"/>
    <w:rsid w:val="009363B5"/>
    <w:pPr>
      <w:spacing w:before="60" w:after="60"/>
    </w:pPr>
  </w:style>
  <w:style w:type="character" w:styleId="PageNumber">
    <w:name w:val="page number"/>
    <w:basedOn w:val="DefaultParagraphFont"/>
    <w:semiHidden/>
    <w:rsid w:val="003C3BC2"/>
    <w:rPr>
      <w:rFonts w:ascii="Arial" w:hAnsi="Arial"/>
      <w:b/>
      <w:color w:val="auto"/>
      <w:sz w:val="16"/>
    </w:rPr>
  </w:style>
  <w:style w:type="paragraph" w:customStyle="1" w:styleId="FooterOdd">
    <w:name w:val="Footer Odd"/>
    <w:next w:val="Footer"/>
    <w:rsid w:val="00F83203"/>
    <w:pPr>
      <w:spacing w:line="200" w:lineRule="atLeast"/>
      <w:jc w:val="right"/>
    </w:pPr>
    <w:rPr>
      <w:spacing w:val="2"/>
      <w:sz w:val="16"/>
    </w:rPr>
  </w:style>
  <w:style w:type="table" w:styleId="TableGrid">
    <w:name w:val="Table Grid"/>
    <w:basedOn w:val="TableNormal"/>
    <w:rsid w:val="007D20E3"/>
    <w:pPr>
      <w:spacing w:before="60" w:after="60" w:line="220" w:lineRule="atLeast"/>
      <w:ind w:left="113" w:right="113"/>
    </w:pPr>
    <w:rPr>
      <w:rFonts w:cs="Times New Roman"/>
      <w:sz w:val="18"/>
    </w:rPr>
    <w:tblPr>
      <w:tblStyleColBandSize w:val="1"/>
      <w:tblBorders>
        <w:top w:val="single" w:sz="8" w:space="0" w:color="00B2A9" w:themeColor="text2"/>
        <w:bottom w:val="single" w:sz="8" w:space="0" w:color="00B2A9" w:themeColor="text2"/>
        <w:insideH w:val="single" w:sz="8" w:space="0" w:color="00B2A9" w:themeColor="text2"/>
      </w:tblBorders>
      <w:tblCellMar>
        <w:left w:w="0" w:type="dxa"/>
        <w:right w:w="0" w:type="dxa"/>
      </w:tblCellMar>
    </w:tblPr>
    <w:tblStylePr w:type="firstRow">
      <w:pPr>
        <w:wordWrap/>
        <w:spacing w:beforeLines="0" w:before="60" w:beforeAutospacing="0" w:afterLines="0" w:after="60" w:afterAutospacing="0" w:line="220" w:lineRule="atLeast"/>
        <w:jc w:val="left"/>
      </w:pPr>
      <w:rPr>
        <w:rFonts w:asciiTheme="minorHAnsi" w:hAnsiTheme="minorHAnsi"/>
        <w:b w:val="0"/>
        <w:color w:val="363534" w:themeColor="text1"/>
        <w:sz w:val="18"/>
      </w:rPr>
      <w:tblPr/>
      <w:tcPr>
        <w:shd w:val="clear" w:color="auto" w:fill="00B2A9" w:themeFill="text2"/>
      </w:tcPr>
    </w:tblStylePr>
    <w:tblStylePr w:type="lastRow">
      <w:rPr>
        <w:b w:val="0"/>
      </w:rPr>
    </w:tblStylePr>
    <w:tblStylePr w:type="lastCol">
      <w:pPr>
        <w:jc w:val="left"/>
      </w:pPr>
    </w:tblStylePr>
    <w:tblStylePr w:type="band1Vert">
      <w:tblPr/>
      <w:tcPr>
        <w:shd w:val="clear" w:color="auto" w:fill="E5F7F6" w:themeFill="background2"/>
      </w:tcPr>
    </w:tblStylePr>
    <w:tblStylePr w:type="nwCell">
      <w:pPr>
        <w:jc w:val="left"/>
      </w:pPr>
    </w:tblStylePr>
  </w:style>
  <w:style w:type="paragraph" w:customStyle="1" w:styleId="FooterEven">
    <w:name w:val="Footer Even"/>
    <w:next w:val="Footer"/>
    <w:rsid w:val="00F83203"/>
    <w:pPr>
      <w:spacing w:line="200" w:lineRule="atLeast"/>
    </w:pPr>
    <w:rPr>
      <w:sz w:val="16"/>
    </w:rPr>
  </w:style>
  <w:style w:type="character" w:customStyle="1" w:styleId="FooterChar">
    <w:name w:val="Footer Char"/>
    <w:basedOn w:val="DefaultParagraphFont"/>
    <w:link w:val="Footer"/>
    <w:uiPriority w:val="99"/>
    <w:rsid w:val="00F83203"/>
    <w:rPr>
      <w:sz w:val="16"/>
    </w:rPr>
  </w:style>
  <w:style w:type="paragraph" w:customStyle="1" w:styleId="FooterOddPageNumber">
    <w:name w:val="Footer Odd Page Number"/>
    <w:basedOn w:val="FooterOdd"/>
    <w:rsid w:val="001748A0"/>
    <w:pPr>
      <w:ind w:right="28"/>
    </w:pPr>
    <w:rPr>
      <w:b/>
      <w:color w:val="00B2A9" w:themeColor="accent1"/>
    </w:rPr>
  </w:style>
  <w:style w:type="paragraph" w:customStyle="1" w:styleId="FootnoteSeparator">
    <w:name w:val="Footnote Separator"/>
    <w:basedOn w:val="Normal"/>
    <w:unhideWhenUsed/>
    <w:rsid w:val="0086233C"/>
    <w:pPr>
      <w:pBdr>
        <w:top w:val="dotted" w:sz="8" w:space="0" w:color="363534" w:themeColor="text1"/>
      </w:pBdr>
      <w:spacing w:before="120" w:line="120" w:lineRule="exact"/>
    </w:pPr>
    <w:rPr>
      <w:sz w:val="16"/>
      <w:szCs w:val="16"/>
    </w:rPr>
  </w:style>
  <w:style w:type="paragraph" w:customStyle="1" w:styleId="Emailaddress">
    <w:name w:val="Email address"/>
    <w:basedOn w:val="Normal"/>
    <w:semiHidden/>
    <w:rsid w:val="00606818"/>
    <w:rPr>
      <w:sz w:val="16"/>
      <w:szCs w:val="16"/>
    </w:rPr>
  </w:style>
  <w:style w:type="character" w:customStyle="1" w:styleId="Italics">
    <w:name w:val="Italics"/>
    <w:rsid w:val="00901CD1"/>
    <w:rPr>
      <w:i/>
    </w:rPr>
  </w:style>
  <w:style w:type="paragraph" w:styleId="ListContinue">
    <w:name w:val="List Continue"/>
    <w:basedOn w:val="Normal"/>
    <w:semiHidden/>
    <w:qFormat/>
    <w:rsid w:val="00606818"/>
    <w:pPr>
      <w:spacing w:before="220" w:after="220"/>
      <w:ind w:left="340"/>
    </w:pPr>
  </w:style>
  <w:style w:type="paragraph" w:styleId="ListContinue2">
    <w:name w:val="List Continue 2"/>
    <w:basedOn w:val="Normal"/>
    <w:semiHidden/>
    <w:qFormat/>
    <w:rsid w:val="00606818"/>
    <w:pPr>
      <w:spacing w:before="220" w:after="220"/>
      <w:ind w:left="680"/>
    </w:pPr>
  </w:style>
  <w:style w:type="paragraph" w:styleId="ListNumber">
    <w:name w:val="List Number"/>
    <w:basedOn w:val="Normal"/>
    <w:qFormat/>
    <w:rsid w:val="00B876CB"/>
    <w:pPr>
      <w:numPr>
        <w:numId w:val="4"/>
      </w:numPr>
      <w:spacing w:before="120" w:after="120"/>
    </w:pPr>
  </w:style>
  <w:style w:type="paragraph" w:styleId="ListNumber2">
    <w:name w:val="List Number 2"/>
    <w:basedOn w:val="Normal"/>
    <w:qFormat/>
    <w:rsid w:val="00781566"/>
    <w:pPr>
      <w:numPr>
        <w:ilvl w:val="1"/>
        <w:numId w:val="4"/>
      </w:numPr>
      <w:spacing w:before="120" w:after="120"/>
    </w:pPr>
  </w:style>
  <w:style w:type="paragraph" w:styleId="ListNumber3">
    <w:name w:val="List Number 3"/>
    <w:basedOn w:val="Normal"/>
    <w:qFormat/>
    <w:rsid w:val="00781566"/>
    <w:pPr>
      <w:numPr>
        <w:ilvl w:val="2"/>
        <w:numId w:val="4"/>
      </w:numPr>
      <w:spacing w:before="120" w:after="120"/>
    </w:pPr>
  </w:style>
  <w:style w:type="numbering" w:styleId="1ai">
    <w:name w:val="Outline List 1"/>
    <w:basedOn w:val="NoList"/>
    <w:rsid w:val="00606818"/>
    <w:pPr>
      <w:numPr>
        <w:numId w:val="1"/>
      </w:numPr>
    </w:pPr>
  </w:style>
  <w:style w:type="paragraph" w:styleId="BalloonText">
    <w:name w:val="Balloon Text"/>
    <w:basedOn w:val="Normal"/>
    <w:semiHidden/>
    <w:unhideWhenUsed/>
    <w:rsid w:val="00606818"/>
    <w:rPr>
      <w:rFonts w:ascii="Tahoma" w:hAnsi="Tahoma" w:cs="Tahoma"/>
      <w:sz w:val="16"/>
      <w:szCs w:val="16"/>
    </w:rPr>
  </w:style>
  <w:style w:type="character" w:customStyle="1" w:styleId="HeaderChar">
    <w:name w:val="Header Char"/>
    <w:basedOn w:val="DefaultParagraphFont"/>
    <w:link w:val="Header"/>
    <w:rsid w:val="004561E6"/>
    <w:rPr>
      <w:color w:val="auto"/>
    </w:rPr>
  </w:style>
  <w:style w:type="paragraph" w:customStyle="1" w:styleId="TableTextBullet2">
    <w:name w:val="Table Text Bullet 2"/>
    <w:basedOn w:val="TableTextBullet"/>
    <w:qFormat/>
    <w:rsid w:val="004D4063"/>
    <w:pPr>
      <w:numPr>
        <w:ilvl w:val="1"/>
      </w:numPr>
    </w:pPr>
    <w:rPr>
      <w:bCs/>
    </w:rPr>
  </w:style>
  <w:style w:type="paragraph" w:customStyle="1" w:styleId="TableTextBullet3">
    <w:name w:val="Table Text Bullet 3"/>
    <w:basedOn w:val="TableTextBullet2"/>
    <w:qFormat/>
    <w:rsid w:val="004D4063"/>
    <w:pPr>
      <w:numPr>
        <w:ilvl w:val="2"/>
      </w:numPr>
    </w:pPr>
    <w:rPr>
      <w:bCs w:val="0"/>
    </w:rPr>
  </w:style>
  <w:style w:type="paragraph" w:customStyle="1" w:styleId="xDoublePic">
    <w:name w:val="xDoublePic"/>
    <w:basedOn w:val="xInlineShape"/>
    <w:semiHidden/>
    <w:rsid w:val="001E4751"/>
    <w:pPr>
      <w:spacing w:before="0" w:after="0"/>
    </w:pPr>
  </w:style>
  <w:style w:type="paragraph" w:styleId="BodyText">
    <w:name w:val="Body Text"/>
    <w:basedOn w:val="Normal"/>
    <w:link w:val="BodyTextChar"/>
    <w:qFormat/>
    <w:rsid w:val="0086233C"/>
    <w:pPr>
      <w:spacing w:before="60" w:after="120"/>
    </w:pPr>
    <w:rPr>
      <w:rFonts w:cs="Times New Roman"/>
      <w:lang w:eastAsia="en-US"/>
    </w:rPr>
  </w:style>
  <w:style w:type="character" w:customStyle="1" w:styleId="BodyTextChar">
    <w:name w:val="Body Text Char"/>
    <w:basedOn w:val="DefaultParagraphFont"/>
    <w:link w:val="BodyText"/>
    <w:rsid w:val="0086233C"/>
    <w:rPr>
      <w:rFonts w:cs="Times New Roman"/>
      <w:lang w:eastAsia="en-US"/>
    </w:rPr>
  </w:style>
  <w:style w:type="paragraph" w:customStyle="1" w:styleId="Footnotes">
    <w:name w:val="Footnotes"/>
    <w:basedOn w:val="Normal"/>
    <w:rsid w:val="0016301C"/>
    <w:pPr>
      <w:keepLines/>
      <w:numPr>
        <w:numId w:val="6"/>
      </w:numPr>
      <w:spacing w:before="60" w:after="100" w:afterAutospacing="1" w:line="180" w:lineRule="exact"/>
    </w:pPr>
    <w:rPr>
      <w:sz w:val="14"/>
    </w:rPr>
  </w:style>
  <w:style w:type="paragraph" w:customStyle="1" w:styleId="TableHeadingLeft">
    <w:name w:val="Table Heading Left"/>
    <w:basedOn w:val="TableTextLeft"/>
    <w:qFormat/>
    <w:rsid w:val="008C0821"/>
    <w:pPr>
      <w:keepNext/>
      <w:keepLines/>
    </w:pPr>
    <w:rPr>
      <w:b/>
      <w:color w:val="FFFFFF"/>
    </w:rPr>
  </w:style>
  <w:style w:type="character" w:customStyle="1" w:styleId="Superscript">
    <w:name w:val="Superscript"/>
    <w:semiHidden/>
    <w:rsid w:val="0045714E"/>
    <w:rPr>
      <w:vertAlign w:val="superscript"/>
    </w:rPr>
  </w:style>
  <w:style w:type="character" w:styleId="Hyperlink">
    <w:name w:val="Hyperlink"/>
    <w:basedOn w:val="DefaultParagraphFont"/>
    <w:uiPriority w:val="99"/>
    <w:unhideWhenUsed/>
    <w:rsid w:val="00502E1D"/>
    <w:rPr>
      <w:color w:val="auto"/>
      <w:u w:val="single"/>
    </w:rPr>
  </w:style>
  <w:style w:type="paragraph" w:styleId="ListParagraph">
    <w:name w:val="List Paragraph"/>
    <w:basedOn w:val="Normal"/>
    <w:uiPriority w:val="34"/>
    <w:rsid w:val="00F0072E"/>
    <w:pPr>
      <w:ind w:left="720"/>
      <w:contextualSpacing/>
    </w:pPr>
  </w:style>
  <w:style w:type="paragraph" w:styleId="Caption">
    <w:name w:val="caption"/>
    <w:basedOn w:val="Normal"/>
    <w:next w:val="BodyText"/>
    <w:rsid w:val="00F83203"/>
    <w:pPr>
      <w:keepNext/>
      <w:spacing w:before="360" w:after="240" w:line="200" w:lineRule="atLeast"/>
    </w:pPr>
    <w:rPr>
      <w:b/>
      <w:bCs/>
      <w:sz w:val="16"/>
    </w:rPr>
  </w:style>
  <w:style w:type="character" w:styleId="FootnoteReference">
    <w:name w:val="footnote reference"/>
    <w:basedOn w:val="DefaultParagraphFont"/>
    <w:rsid w:val="00810B9B"/>
    <w:rPr>
      <w:color w:val="363534" w:themeColor="text1"/>
      <w:vertAlign w:val="superscript"/>
    </w:rPr>
  </w:style>
  <w:style w:type="paragraph" w:styleId="FootnoteText">
    <w:name w:val="footnote text"/>
    <w:basedOn w:val="Normal"/>
    <w:link w:val="FootnoteTextChar"/>
    <w:rsid w:val="00F83203"/>
    <w:pPr>
      <w:tabs>
        <w:tab w:val="left" w:pos="284"/>
      </w:tabs>
      <w:spacing w:after="60" w:line="180" w:lineRule="atLeast"/>
      <w:ind w:left="284" w:hanging="284"/>
    </w:pPr>
    <w:rPr>
      <w:kern w:val="16"/>
      <w:sz w:val="14"/>
    </w:rPr>
  </w:style>
  <w:style w:type="character" w:customStyle="1" w:styleId="FootnoteTextChar">
    <w:name w:val="Footnote Text Char"/>
    <w:basedOn w:val="DefaultParagraphFont"/>
    <w:link w:val="FootnoteText"/>
    <w:rsid w:val="00F83203"/>
    <w:rPr>
      <w:kern w:val="16"/>
      <w:sz w:val="14"/>
    </w:rPr>
  </w:style>
  <w:style w:type="paragraph" w:styleId="ListBullet">
    <w:name w:val="List Bullet"/>
    <w:basedOn w:val="Normal"/>
    <w:unhideWhenUsed/>
    <w:qFormat/>
    <w:rsid w:val="004D4063"/>
    <w:pPr>
      <w:numPr>
        <w:numId w:val="7"/>
      </w:numPr>
      <w:spacing w:before="120" w:after="120"/>
    </w:pPr>
  </w:style>
  <w:style w:type="paragraph" w:styleId="ListBullet2">
    <w:name w:val="List Bullet 2"/>
    <w:basedOn w:val="ListBullet"/>
    <w:unhideWhenUsed/>
    <w:qFormat/>
    <w:rsid w:val="004D4063"/>
    <w:pPr>
      <w:numPr>
        <w:ilvl w:val="1"/>
      </w:numPr>
    </w:pPr>
  </w:style>
  <w:style w:type="paragraph" w:styleId="ListBullet3">
    <w:name w:val="List Bullet 3"/>
    <w:basedOn w:val="Normal"/>
    <w:unhideWhenUsed/>
    <w:rsid w:val="004D4063"/>
    <w:pPr>
      <w:numPr>
        <w:ilvl w:val="2"/>
        <w:numId w:val="7"/>
      </w:numPr>
      <w:spacing w:before="120" w:after="120"/>
    </w:pPr>
  </w:style>
  <w:style w:type="paragraph" w:styleId="Subtitle">
    <w:name w:val="Subtitle"/>
    <w:basedOn w:val="Normal"/>
    <w:next w:val="Normal"/>
    <w:link w:val="SubtitleChar"/>
    <w:uiPriority w:val="99"/>
    <w:rsid w:val="001748A0"/>
    <w:pPr>
      <w:numPr>
        <w:ilvl w:val="1"/>
      </w:numPr>
      <w:spacing w:line="400" w:lineRule="exact"/>
      <w:jc w:val="right"/>
    </w:pPr>
    <w:rPr>
      <w:rFonts w:asciiTheme="majorHAnsi" w:eastAsiaTheme="majorEastAsia" w:hAnsiTheme="majorHAnsi" w:cstheme="majorBidi"/>
      <w:iCs/>
      <w:color w:val="FFFFFF" w:themeColor="background1"/>
      <w:sz w:val="32"/>
      <w:szCs w:val="24"/>
    </w:rPr>
  </w:style>
  <w:style w:type="character" w:customStyle="1" w:styleId="SubtitleChar">
    <w:name w:val="Subtitle Char"/>
    <w:basedOn w:val="DefaultParagraphFont"/>
    <w:link w:val="Subtitle"/>
    <w:uiPriority w:val="99"/>
    <w:rsid w:val="001748A0"/>
    <w:rPr>
      <w:rFonts w:asciiTheme="majorHAnsi" w:eastAsiaTheme="majorEastAsia" w:hAnsiTheme="majorHAnsi" w:cstheme="majorBidi"/>
      <w:iCs/>
      <w:color w:val="FFFFFF" w:themeColor="background1"/>
      <w:sz w:val="32"/>
      <w:szCs w:val="24"/>
    </w:rPr>
  </w:style>
  <w:style w:type="paragraph" w:customStyle="1" w:styleId="TableTextLeft">
    <w:name w:val="Table Text Left"/>
    <w:basedOn w:val="Normal"/>
    <w:link w:val="TableTextLeftChar"/>
    <w:qFormat/>
    <w:rsid w:val="006669FB"/>
    <w:pPr>
      <w:spacing w:before="60" w:after="60" w:line="220" w:lineRule="atLeast"/>
      <w:ind w:left="113" w:right="113"/>
    </w:pPr>
    <w:rPr>
      <w:sz w:val="18"/>
    </w:rPr>
  </w:style>
  <w:style w:type="paragraph" w:customStyle="1" w:styleId="TableTextBullet">
    <w:name w:val="Table Text Bullet"/>
    <w:basedOn w:val="TableTextLeft"/>
    <w:qFormat/>
    <w:rsid w:val="004D4063"/>
    <w:pPr>
      <w:numPr>
        <w:numId w:val="9"/>
      </w:numPr>
    </w:pPr>
  </w:style>
  <w:style w:type="paragraph" w:customStyle="1" w:styleId="TableTextNumbered">
    <w:name w:val="Table Text Numbered"/>
    <w:basedOn w:val="TableTextLeft"/>
    <w:qFormat/>
    <w:rsid w:val="00041903"/>
    <w:pPr>
      <w:numPr>
        <w:numId w:val="2"/>
      </w:numPr>
    </w:pPr>
  </w:style>
  <w:style w:type="paragraph" w:customStyle="1" w:styleId="TableTextNumbered2">
    <w:name w:val="Table Text Numbered 2"/>
    <w:basedOn w:val="TableTextNumbered"/>
    <w:qFormat/>
    <w:rsid w:val="003043D2"/>
    <w:pPr>
      <w:numPr>
        <w:ilvl w:val="1"/>
      </w:numPr>
    </w:pPr>
  </w:style>
  <w:style w:type="paragraph" w:customStyle="1" w:styleId="TableTextNumbered3">
    <w:name w:val="Table Text Numbered 3"/>
    <w:basedOn w:val="TableTextNumbered2"/>
    <w:qFormat/>
    <w:rsid w:val="00606818"/>
    <w:pPr>
      <w:numPr>
        <w:ilvl w:val="2"/>
      </w:numPr>
    </w:pPr>
  </w:style>
  <w:style w:type="character" w:styleId="PlaceholderText">
    <w:name w:val="Placeholder Text"/>
    <w:basedOn w:val="DefaultParagraphFont"/>
    <w:uiPriority w:val="99"/>
    <w:rsid w:val="0040102D"/>
    <w:rPr>
      <w:color w:val="808080"/>
    </w:rPr>
  </w:style>
  <w:style w:type="paragraph" w:customStyle="1" w:styleId="TableTextLeftBold">
    <w:name w:val="Table Text Left Bold"/>
    <w:basedOn w:val="TableTextLeft"/>
    <w:qFormat/>
    <w:rsid w:val="001F668A"/>
    <w:rPr>
      <w:b/>
    </w:rPr>
  </w:style>
  <w:style w:type="paragraph" w:customStyle="1" w:styleId="BoldHeading">
    <w:name w:val="Bold Heading"/>
    <w:basedOn w:val="Normal"/>
    <w:next w:val="BodyText"/>
    <w:qFormat/>
    <w:rsid w:val="00E825EC"/>
    <w:pPr>
      <w:spacing w:before="280" w:after="240"/>
    </w:pPr>
    <w:rPr>
      <w:b/>
    </w:rPr>
  </w:style>
  <w:style w:type="paragraph" w:customStyle="1" w:styleId="xInlineShape">
    <w:name w:val="xInlineShape"/>
    <w:basedOn w:val="Normal"/>
    <w:next w:val="BodyText"/>
    <w:uiPriority w:val="3"/>
    <w:semiHidden/>
    <w:rsid w:val="00236737"/>
    <w:pPr>
      <w:keepNext/>
      <w:spacing w:before="120" w:after="20" w:line="240" w:lineRule="auto"/>
    </w:pPr>
  </w:style>
  <w:style w:type="character" w:customStyle="1" w:styleId="Heading4Char">
    <w:name w:val="Heading 4 Char"/>
    <w:basedOn w:val="DefaultParagraphFont"/>
    <w:link w:val="Heading4"/>
    <w:rsid w:val="00DA2779"/>
    <w:rPr>
      <w:rFonts w:asciiTheme="majorHAnsi" w:eastAsiaTheme="majorEastAsia" w:hAnsiTheme="majorHAnsi" w:cstheme="majorBidi"/>
      <w:b/>
      <w:bCs/>
      <w:i/>
      <w:iCs/>
      <w:color w:val="494847"/>
    </w:rPr>
  </w:style>
  <w:style w:type="paragraph" w:customStyle="1" w:styleId="xDisclaimerHeading">
    <w:name w:val="xDisclaimer Heading"/>
    <w:basedOn w:val="Normal"/>
    <w:rsid w:val="0086233C"/>
    <w:pPr>
      <w:spacing w:before="170" w:after="20" w:line="170" w:lineRule="atLeast"/>
    </w:pPr>
    <w:rPr>
      <w:b/>
      <w:sz w:val="16"/>
    </w:rPr>
  </w:style>
  <w:style w:type="paragraph" w:styleId="Title">
    <w:name w:val="Title"/>
    <w:basedOn w:val="Normal"/>
    <w:next w:val="Normal"/>
    <w:link w:val="TitleChar"/>
    <w:uiPriority w:val="99"/>
    <w:rsid w:val="002C2E8E"/>
    <w:pPr>
      <w:spacing w:after="360" w:line="600" w:lineRule="exact"/>
      <w:jc w:val="right"/>
    </w:pPr>
    <w:rPr>
      <w:rFonts w:asciiTheme="majorHAnsi" w:eastAsiaTheme="majorEastAsia" w:hAnsiTheme="majorHAnsi" w:cstheme="majorBidi"/>
      <w:b/>
      <w:color w:val="FFFFFF" w:themeColor="background1"/>
      <w:spacing w:val="-2"/>
      <w:sz w:val="54"/>
      <w:szCs w:val="52"/>
    </w:rPr>
  </w:style>
  <w:style w:type="character" w:customStyle="1" w:styleId="TitleChar">
    <w:name w:val="Title Char"/>
    <w:basedOn w:val="DefaultParagraphFont"/>
    <w:link w:val="Title"/>
    <w:uiPriority w:val="99"/>
    <w:rsid w:val="000758E3"/>
    <w:rPr>
      <w:rFonts w:asciiTheme="majorHAnsi" w:eastAsiaTheme="majorEastAsia" w:hAnsiTheme="majorHAnsi" w:cstheme="majorBidi"/>
      <w:b/>
      <w:color w:val="FFFFFF" w:themeColor="background1"/>
      <w:spacing w:val="-2"/>
      <w:sz w:val="54"/>
      <w:szCs w:val="52"/>
    </w:rPr>
  </w:style>
  <w:style w:type="table" w:customStyle="1" w:styleId="TableAsPlaceholder">
    <w:name w:val="Table As Placeholder"/>
    <w:basedOn w:val="TableNormal"/>
    <w:uiPriority w:val="99"/>
    <w:qFormat/>
    <w:rsid w:val="001F4435"/>
    <w:tblPr>
      <w:tblCellMar>
        <w:left w:w="0" w:type="dxa"/>
        <w:right w:w="0" w:type="dxa"/>
      </w:tblCellMar>
    </w:tblPr>
  </w:style>
  <w:style w:type="paragraph" w:styleId="TOC1">
    <w:name w:val="toc 1"/>
    <w:basedOn w:val="Normal"/>
    <w:next w:val="Normal"/>
    <w:uiPriority w:val="39"/>
    <w:rsid w:val="003636EA"/>
    <w:pPr>
      <w:tabs>
        <w:tab w:val="right" w:leader="dot" w:pos="9582"/>
      </w:tabs>
      <w:spacing w:before="240" w:after="60"/>
      <w:ind w:right="851"/>
    </w:pPr>
    <w:rPr>
      <w:b/>
      <w:noProof/>
      <w:color w:val="00B2A9" w:themeColor="text2"/>
      <w:sz w:val="24"/>
      <w:szCs w:val="24"/>
    </w:rPr>
  </w:style>
  <w:style w:type="paragraph" w:styleId="TOCHeading">
    <w:name w:val="TOC Heading"/>
    <w:basedOn w:val="Normal"/>
    <w:uiPriority w:val="39"/>
    <w:qFormat/>
    <w:rsid w:val="00E3385F"/>
    <w:pPr>
      <w:framePr w:w="11906" w:h="1701" w:hSpace="11339" w:wrap="around" w:vAnchor="page" w:hAnchor="page" w:x="1" w:y="1"/>
      <w:tabs>
        <w:tab w:val="left" w:pos="1134"/>
        <w:tab w:val="left" w:pos="2268"/>
        <w:tab w:val="left" w:pos="3402"/>
        <w:tab w:val="left" w:pos="4536"/>
        <w:tab w:val="left" w:pos="5103"/>
      </w:tabs>
      <w:spacing w:before="1300" w:after="440" w:line="240" w:lineRule="auto"/>
      <w:ind w:left="1134" w:right="1134"/>
    </w:pPr>
    <w:rPr>
      <w:b/>
      <w:color w:val="00B2A9" w:themeColor="text2"/>
      <w:sz w:val="40"/>
      <w:szCs w:val="40"/>
    </w:rPr>
  </w:style>
  <w:style w:type="paragraph" w:styleId="TOC2">
    <w:name w:val="toc 2"/>
    <w:basedOn w:val="Normal"/>
    <w:next w:val="Normal"/>
    <w:uiPriority w:val="39"/>
    <w:rsid w:val="00887CC1"/>
    <w:pPr>
      <w:tabs>
        <w:tab w:val="right" w:leader="dot" w:pos="9582"/>
      </w:tabs>
      <w:spacing w:before="120" w:after="60"/>
      <w:ind w:right="851"/>
    </w:pPr>
    <w:rPr>
      <w:b/>
      <w:noProof/>
      <w:szCs w:val="28"/>
    </w:rPr>
  </w:style>
  <w:style w:type="paragraph" w:styleId="TOC3">
    <w:name w:val="toc 3"/>
    <w:basedOn w:val="Normal"/>
    <w:next w:val="Normal"/>
    <w:uiPriority w:val="39"/>
    <w:rsid w:val="003636EA"/>
    <w:pPr>
      <w:tabs>
        <w:tab w:val="right" w:leader="dot" w:pos="9582"/>
      </w:tabs>
      <w:spacing w:before="60" w:after="60"/>
      <w:ind w:left="142" w:right="851"/>
    </w:pPr>
    <w:rPr>
      <w:rFonts w:eastAsiaTheme="minorEastAsia" w:cstheme="minorBidi"/>
      <w:b/>
      <w:noProof/>
      <w:color w:val="4F4E4E"/>
    </w:rPr>
  </w:style>
  <w:style w:type="paragraph" w:styleId="TOC4">
    <w:name w:val="toc 4"/>
    <w:basedOn w:val="Normal"/>
    <w:uiPriority w:val="39"/>
    <w:rsid w:val="003636EA"/>
    <w:pPr>
      <w:tabs>
        <w:tab w:val="right" w:leader="dot" w:pos="9582"/>
      </w:tabs>
      <w:spacing w:before="60" w:after="60"/>
      <w:ind w:left="284" w:right="851"/>
    </w:pPr>
    <w:rPr>
      <w:noProof/>
      <w:color w:val="4F4E4E"/>
    </w:rPr>
  </w:style>
  <w:style w:type="paragraph" w:styleId="TableofFigures">
    <w:name w:val="table of figures"/>
    <w:basedOn w:val="Normal"/>
    <w:next w:val="Normal"/>
    <w:rsid w:val="0016301C"/>
    <w:pPr>
      <w:tabs>
        <w:tab w:val="right" w:leader="dot" w:pos="9582"/>
      </w:tabs>
      <w:spacing w:before="60" w:after="60"/>
      <w:ind w:right="851"/>
    </w:pPr>
  </w:style>
  <w:style w:type="paragraph" w:customStyle="1" w:styleId="TOFHeading">
    <w:name w:val="TOF Heading"/>
    <w:basedOn w:val="Normal"/>
    <w:uiPriority w:val="99"/>
    <w:rsid w:val="003636EA"/>
    <w:pPr>
      <w:keepNext/>
      <w:tabs>
        <w:tab w:val="left" w:pos="2268"/>
      </w:tabs>
      <w:spacing w:before="240" w:after="60"/>
    </w:pPr>
    <w:rPr>
      <w:b/>
      <w:color w:val="00B2A9" w:themeColor="text2"/>
      <w:sz w:val="24"/>
      <w:szCs w:val="32"/>
    </w:rPr>
  </w:style>
  <w:style w:type="paragraph" w:customStyle="1" w:styleId="BodyText12ptBefore">
    <w:name w:val="Body Text 12pt Before"/>
    <w:basedOn w:val="BodyText"/>
    <w:next w:val="BodyText"/>
    <w:qFormat/>
    <w:rsid w:val="00097538"/>
    <w:pPr>
      <w:spacing w:before="240"/>
    </w:pPr>
  </w:style>
  <w:style w:type="character" w:customStyle="1" w:styleId="Heading7Char">
    <w:name w:val="Heading 7 Char"/>
    <w:basedOn w:val="DefaultParagraphFont"/>
    <w:link w:val="Heading7"/>
    <w:semiHidden/>
    <w:rsid w:val="007E536E"/>
    <w:rPr>
      <w:rFonts w:asciiTheme="majorHAnsi" w:eastAsiaTheme="majorEastAsia" w:hAnsiTheme="majorHAnsi" w:cstheme="majorBidi"/>
      <w:b/>
      <w:iCs/>
      <w:color w:val="FFFFFF"/>
      <w:sz w:val="22"/>
    </w:rPr>
  </w:style>
  <w:style w:type="character" w:customStyle="1" w:styleId="Heading9Char">
    <w:name w:val="Heading 9 Char"/>
    <w:aliases w:val="Appendix Heading 1 Char"/>
    <w:basedOn w:val="DefaultParagraphFont"/>
    <w:link w:val="Heading9"/>
    <w:uiPriority w:val="1"/>
    <w:rsid w:val="00E8055B"/>
    <w:rPr>
      <w:b/>
      <w:color w:val="00B2A9" w:themeColor="text2"/>
      <w:sz w:val="24"/>
    </w:rPr>
  </w:style>
  <w:style w:type="paragraph" w:customStyle="1" w:styleId="AppendixHeading3">
    <w:name w:val="Appendix Heading 3"/>
    <w:basedOn w:val="Normal"/>
    <w:next w:val="BodyText"/>
    <w:uiPriority w:val="2"/>
    <w:rsid w:val="00E8055B"/>
    <w:pPr>
      <w:keepNext/>
      <w:keepLines/>
      <w:tabs>
        <w:tab w:val="left" w:pos="1559"/>
        <w:tab w:val="left" w:pos="1843"/>
        <w:tab w:val="left" w:pos="2126"/>
        <w:tab w:val="left" w:pos="2410"/>
        <w:tab w:val="left" w:pos="6804"/>
      </w:tabs>
      <w:spacing w:before="200" w:after="100" w:line="240" w:lineRule="exact"/>
    </w:pPr>
    <w:rPr>
      <w:rFonts w:asciiTheme="majorHAnsi" w:hAnsiTheme="majorHAnsi"/>
      <w:b/>
      <w:i/>
      <w:color w:val="494847"/>
    </w:rPr>
  </w:style>
  <w:style w:type="paragraph" w:customStyle="1" w:styleId="TableofContents2">
    <w:name w:val="TableofContents2"/>
    <w:basedOn w:val="Normal"/>
    <w:semiHidden/>
    <w:rsid w:val="000E4B54"/>
    <w:pPr>
      <w:keepNext/>
      <w:spacing w:after="120" w:line="230" w:lineRule="auto"/>
    </w:pPr>
    <w:rPr>
      <w:spacing w:val="-6"/>
      <w:sz w:val="40"/>
      <w:szCs w:val="28"/>
    </w:rPr>
  </w:style>
  <w:style w:type="paragraph" w:styleId="TOC5">
    <w:name w:val="toc 5"/>
    <w:basedOn w:val="Normal"/>
    <w:next w:val="Normal"/>
    <w:autoRedefine/>
    <w:uiPriority w:val="39"/>
    <w:rsid w:val="001D25DB"/>
    <w:pPr>
      <w:tabs>
        <w:tab w:val="right" w:pos="9582"/>
      </w:tabs>
      <w:spacing w:before="240" w:after="60"/>
      <w:ind w:right="851"/>
    </w:pPr>
    <w:rPr>
      <w:b/>
      <w:color w:val="00B2A9" w:themeColor="text2"/>
      <w:sz w:val="24"/>
    </w:rPr>
  </w:style>
  <w:style w:type="paragraph" w:styleId="TOC6">
    <w:name w:val="toc 6"/>
    <w:basedOn w:val="Normal"/>
    <w:next w:val="Normal"/>
    <w:autoRedefine/>
    <w:semiHidden/>
    <w:rsid w:val="00DE27B9"/>
    <w:pPr>
      <w:spacing w:after="100"/>
      <w:ind w:left="1000"/>
    </w:pPr>
  </w:style>
  <w:style w:type="paragraph" w:styleId="TOC7">
    <w:name w:val="toc 7"/>
    <w:basedOn w:val="Normal"/>
    <w:next w:val="Normal"/>
    <w:autoRedefine/>
    <w:semiHidden/>
    <w:rsid w:val="00DE27B9"/>
    <w:pPr>
      <w:spacing w:after="100"/>
      <w:ind w:left="1200"/>
    </w:pPr>
  </w:style>
  <w:style w:type="paragraph" w:styleId="TOC8">
    <w:name w:val="toc 8"/>
    <w:basedOn w:val="Normal"/>
    <w:next w:val="Normal"/>
    <w:autoRedefine/>
    <w:uiPriority w:val="39"/>
    <w:rsid w:val="001D25DB"/>
    <w:pPr>
      <w:tabs>
        <w:tab w:val="right" w:leader="dot" w:pos="9582"/>
      </w:tabs>
      <w:spacing w:before="240" w:after="60"/>
      <w:ind w:right="851"/>
      <w:contextualSpacing/>
    </w:pPr>
    <w:rPr>
      <w:b/>
      <w:color w:val="00B2A9" w:themeColor="text2"/>
      <w:sz w:val="24"/>
    </w:rPr>
  </w:style>
  <w:style w:type="character" w:customStyle="1" w:styleId="Bold">
    <w:name w:val="Bold"/>
    <w:rsid w:val="00EE3D13"/>
    <w:rPr>
      <w:b/>
    </w:rPr>
  </w:style>
  <w:style w:type="paragraph" w:customStyle="1" w:styleId="xContactDetails">
    <w:name w:val="xContact Details"/>
    <w:basedOn w:val="TableTextLeft"/>
    <w:uiPriority w:val="3"/>
    <w:semiHidden/>
    <w:rsid w:val="009363B5"/>
    <w:pPr>
      <w:spacing w:before="40"/>
      <w:contextualSpacing/>
    </w:pPr>
    <w:rPr>
      <w:sz w:val="16"/>
    </w:rPr>
  </w:style>
  <w:style w:type="paragraph" w:customStyle="1" w:styleId="xEntityDetails">
    <w:name w:val="xEntity Details"/>
    <w:basedOn w:val="xContactDetails"/>
    <w:uiPriority w:val="3"/>
    <w:semiHidden/>
    <w:rsid w:val="00537024"/>
    <w:pPr>
      <w:framePr w:wrap="around" w:hAnchor="text"/>
    </w:pPr>
  </w:style>
  <w:style w:type="paragraph" w:customStyle="1" w:styleId="xStatus">
    <w:name w:val="xStatus"/>
    <w:basedOn w:val="Normal"/>
    <w:uiPriority w:val="3"/>
    <w:semiHidden/>
    <w:rsid w:val="006072AD"/>
    <w:pPr>
      <w:tabs>
        <w:tab w:val="left" w:pos="1134"/>
        <w:tab w:val="left" w:pos="2268"/>
        <w:tab w:val="left" w:pos="3402"/>
        <w:tab w:val="left" w:pos="4536"/>
        <w:tab w:val="left" w:pos="5103"/>
      </w:tabs>
      <w:spacing w:line="240" w:lineRule="auto"/>
      <w:jc w:val="center"/>
    </w:pPr>
    <w:rPr>
      <w:caps/>
      <w:color w:val="EAEAEA"/>
      <w:spacing w:val="40"/>
      <w:sz w:val="120"/>
      <w:szCs w:val="24"/>
    </w:rPr>
  </w:style>
  <w:style w:type="paragraph" w:customStyle="1" w:styleId="AppendixHeading2">
    <w:name w:val="Appendix Heading 2"/>
    <w:basedOn w:val="Normal"/>
    <w:next w:val="BodyText"/>
    <w:uiPriority w:val="2"/>
    <w:rsid w:val="00E8055B"/>
    <w:pPr>
      <w:keepNext/>
      <w:keepLines/>
      <w:tabs>
        <w:tab w:val="left" w:pos="1559"/>
        <w:tab w:val="left" w:pos="1843"/>
        <w:tab w:val="left" w:pos="2126"/>
        <w:tab w:val="left" w:pos="2410"/>
      </w:tabs>
      <w:spacing w:before="200" w:after="100" w:line="240" w:lineRule="exact"/>
    </w:pPr>
    <w:rPr>
      <w:b/>
      <w:color w:val="494847"/>
    </w:rPr>
  </w:style>
  <w:style w:type="character" w:customStyle="1" w:styleId="Heading8Char">
    <w:name w:val="Heading 8 Char"/>
    <w:aliases w:val="Appendix Title Char"/>
    <w:basedOn w:val="DefaultParagraphFont"/>
    <w:link w:val="Heading8"/>
    <w:uiPriority w:val="1"/>
    <w:rsid w:val="000758E3"/>
    <w:rPr>
      <w:rFonts w:asciiTheme="majorHAnsi" w:eastAsiaTheme="majorEastAsia" w:hAnsiTheme="majorHAnsi" w:cstheme="majorBidi"/>
      <w:b/>
      <w:color w:val="00B2A9" w:themeColor="text2"/>
      <w:sz w:val="40"/>
    </w:rPr>
  </w:style>
  <w:style w:type="paragraph" w:styleId="Quote">
    <w:name w:val="Quote"/>
    <w:basedOn w:val="Normal"/>
    <w:link w:val="QuoteChar"/>
    <w:qFormat/>
    <w:rsid w:val="004D4063"/>
    <w:pPr>
      <w:tabs>
        <w:tab w:val="left" w:pos="1134"/>
      </w:tabs>
      <w:spacing w:before="120" w:after="120"/>
      <w:ind w:left="284"/>
    </w:pPr>
    <w:rPr>
      <w:i/>
      <w:iCs/>
    </w:rPr>
  </w:style>
  <w:style w:type="character" w:customStyle="1" w:styleId="QuoteChar">
    <w:name w:val="Quote Char"/>
    <w:basedOn w:val="DefaultParagraphFont"/>
    <w:link w:val="Quote"/>
    <w:rsid w:val="004D4063"/>
    <w:rPr>
      <w:i/>
      <w:iCs/>
    </w:rPr>
  </w:style>
  <w:style w:type="character" w:styleId="IntenseEmphasis">
    <w:name w:val="Intense Emphasis"/>
    <w:semiHidden/>
    <w:rsid w:val="00644027"/>
    <w:rPr>
      <w:b/>
      <w:bCs/>
      <w:i/>
      <w:iCs/>
      <w:color w:val="auto"/>
    </w:rPr>
  </w:style>
  <w:style w:type="character" w:customStyle="1" w:styleId="Heading6Char">
    <w:name w:val="Heading 6 Char"/>
    <w:basedOn w:val="DefaultParagraphFont"/>
    <w:link w:val="Heading6"/>
    <w:semiHidden/>
    <w:rsid w:val="006D10E8"/>
    <w:rPr>
      <w:rFonts w:asciiTheme="majorHAnsi" w:eastAsiaTheme="majorEastAsia" w:hAnsiTheme="majorHAnsi" w:cstheme="majorBidi"/>
      <w:i/>
      <w:iCs/>
      <w:color w:val="00B2A9" w:themeColor="text2"/>
    </w:rPr>
  </w:style>
  <w:style w:type="character" w:customStyle="1" w:styleId="Heading5Char">
    <w:name w:val="Heading 5 Char"/>
    <w:basedOn w:val="DefaultParagraphFont"/>
    <w:link w:val="Heading5"/>
    <w:rsid w:val="00DA2779"/>
    <w:rPr>
      <w:rFonts w:asciiTheme="majorHAnsi" w:eastAsiaTheme="majorEastAsia" w:hAnsiTheme="majorHAnsi" w:cstheme="majorBidi"/>
      <w:i/>
      <w:color w:val="494847"/>
    </w:rPr>
  </w:style>
  <w:style w:type="paragraph" w:styleId="BlockText">
    <w:name w:val="Block Text"/>
    <w:basedOn w:val="Normal"/>
    <w:semiHidden/>
    <w:unhideWhenUsed/>
    <w:rsid w:val="0049165E"/>
    <w:pPr>
      <w:pBdr>
        <w:top w:val="single" w:sz="2" w:space="10" w:color="00B2A9" w:themeColor="accent1" w:frame="1"/>
        <w:left w:val="single" w:sz="2" w:space="10" w:color="00B2A9" w:themeColor="accent1" w:frame="1"/>
        <w:bottom w:val="single" w:sz="2" w:space="10" w:color="00B2A9" w:themeColor="accent1" w:frame="1"/>
        <w:right w:val="single" w:sz="2" w:space="10" w:color="00B2A9" w:themeColor="accent1" w:frame="1"/>
      </w:pBdr>
      <w:ind w:left="1152" w:right="1152"/>
    </w:pPr>
    <w:rPr>
      <w:rFonts w:eastAsiaTheme="minorEastAsia" w:cstheme="minorBidi"/>
      <w:i/>
      <w:iCs/>
      <w:color w:val="00B2A9" w:themeColor="text2"/>
    </w:rPr>
  </w:style>
  <w:style w:type="paragraph" w:styleId="IntenseQuote">
    <w:name w:val="Intense Quote"/>
    <w:basedOn w:val="Normal"/>
    <w:next w:val="Normal"/>
    <w:link w:val="IntenseQuoteChar"/>
    <w:semiHidden/>
    <w:rsid w:val="00315585"/>
    <w:pPr>
      <w:pBdr>
        <w:bottom w:val="single" w:sz="4" w:space="4" w:color="00B2A9" w:themeColor="accent1"/>
      </w:pBdr>
      <w:spacing w:before="200" w:after="280"/>
      <w:ind w:left="936" w:right="936"/>
    </w:pPr>
    <w:rPr>
      <w:b/>
      <w:bCs/>
      <w:i/>
      <w:iCs/>
      <w:color w:val="E5F7F6" w:themeColor="background2"/>
    </w:rPr>
  </w:style>
  <w:style w:type="character" w:customStyle="1" w:styleId="IntenseQuoteChar">
    <w:name w:val="Intense Quote Char"/>
    <w:basedOn w:val="DefaultParagraphFont"/>
    <w:link w:val="IntenseQuote"/>
    <w:semiHidden/>
    <w:rsid w:val="00F31C91"/>
    <w:rPr>
      <w:rFonts w:ascii="Arial" w:hAnsi="Arial" w:cs="Times New Roman"/>
      <w:b/>
      <w:bCs/>
      <w:i/>
      <w:iCs/>
      <w:color w:val="E5F7F6" w:themeColor="background2"/>
      <w:sz w:val="20"/>
      <w:szCs w:val="20"/>
      <w:lang w:eastAsia="en-US"/>
    </w:rPr>
  </w:style>
  <w:style w:type="paragraph" w:customStyle="1" w:styleId="PullOutBoxBodyText">
    <w:name w:val="Pull Out Box Body Text"/>
    <w:basedOn w:val="Normal"/>
    <w:qFormat/>
    <w:rsid w:val="00C91CF5"/>
    <w:pPr>
      <w:spacing w:before="120" w:after="120"/>
      <w:ind w:left="142" w:right="142"/>
    </w:pPr>
  </w:style>
  <w:style w:type="paragraph" w:customStyle="1" w:styleId="PullOutBoxHeading">
    <w:name w:val="Pull Out Box Heading"/>
    <w:basedOn w:val="PullOutBoxBodyText"/>
    <w:next w:val="PullOutBoxBodyText"/>
    <w:qFormat/>
    <w:rsid w:val="007879D1"/>
    <w:pPr>
      <w:keepNext/>
      <w:keepLines/>
    </w:pPr>
    <w:rPr>
      <w:b/>
      <w:szCs w:val="24"/>
    </w:rPr>
  </w:style>
  <w:style w:type="paragraph" w:customStyle="1" w:styleId="PullOutBoxBullet">
    <w:name w:val="Pull Out Box Bullet"/>
    <w:basedOn w:val="PullOutBoxBodyText"/>
    <w:qFormat/>
    <w:rsid w:val="004D4063"/>
    <w:pPr>
      <w:numPr>
        <w:numId w:val="10"/>
      </w:numPr>
    </w:pPr>
  </w:style>
  <w:style w:type="paragraph" w:customStyle="1" w:styleId="PullOutBoxBullet2">
    <w:name w:val="Pull Out Box Bullet 2"/>
    <w:basedOn w:val="PullOutBoxBodyText"/>
    <w:qFormat/>
    <w:rsid w:val="004D4063"/>
    <w:pPr>
      <w:numPr>
        <w:ilvl w:val="1"/>
        <w:numId w:val="10"/>
      </w:numPr>
    </w:pPr>
  </w:style>
  <w:style w:type="paragraph" w:customStyle="1" w:styleId="PullOutBoxBullet3">
    <w:name w:val="Pull Out Box Bullet 3"/>
    <w:basedOn w:val="PullOutBoxBodyText"/>
    <w:qFormat/>
    <w:rsid w:val="004D4063"/>
    <w:pPr>
      <w:numPr>
        <w:ilvl w:val="2"/>
        <w:numId w:val="10"/>
      </w:numPr>
    </w:pPr>
  </w:style>
  <w:style w:type="paragraph" w:customStyle="1" w:styleId="xBackPageWebAddress">
    <w:name w:val="xBack Page Web Address"/>
    <w:basedOn w:val="Normal"/>
    <w:semiHidden/>
    <w:rsid w:val="00A14B4E"/>
    <w:pPr>
      <w:spacing w:before="140"/>
    </w:pPr>
    <w:rPr>
      <w:color w:val="FFFFFF"/>
      <w:spacing w:val="-6"/>
      <w:sz w:val="36"/>
      <w:szCs w:val="36"/>
    </w:rPr>
  </w:style>
  <w:style w:type="paragraph" w:customStyle="1" w:styleId="xBackPage">
    <w:name w:val="xBack Page"/>
    <w:basedOn w:val="Normal"/>
    <w:semiHidden/>
    <w:rsid w:val="00A14B4E"/>
    <w:rPr>
      <w:color w:val="FFFFFF"/>
    </w:rPr>
  </w:style>
  <w:style w:type="paragraph" w:customStyle="1" w:styleId="Source">
    <w:name w:val="Source"/>
    <w:basedOn w:val="Normal"/>
    <w:next w:val="BodyText"/>
    <w:rsid w:val="00F83203"/>
    <w:pPr>
      <w:spacing w:before="60" w:after="60" w:line="180" w:lineRule="atLeast"/>
    </w:pPr>
    <w:rPr>
      <w:b/>
      <w:i/>
      <w:sz w:val="14"/>
    </w:rPr>
  </w:style>
  <w:style w:type="paragraph" w:customStyle="1" w:styleId="xDisclaimerText">
    <w:name w:val="xDisclaimer Text"/>
    <w:basedOn w:val="xContactDetails"/>
    <w:rsid w:val="009363B5"/>
    <w:pPr>
      <w:spacing w:before="0" w:after="0" w:line="175" w:lineRule="atLeast"/>
      <w:ind w:left="0" w:right="0"/>
      <w:contextualSpacing w:val="0"/>
    </w:pPr>
  </w:style>
  <w:style w:type="paragraph" w:customStyle="1" w:styleId="IntroFeatureText">
    <w:name w:val="Intro/Feature Text"/>
    <w:basedOn w:val="Normal"/>
    <w:next w:val="BodyText"/>
    <w:qFormat/>
    <w:rsid w:val="00F124C4"/>
    <w:pPr>
      <w:spacing w:before="60" w:after="180" w:line="360" w:lineRule="exact"/>
    </w:pPr>
    <w:rPr>
      <w:color w:val="00B2A9" w:themeColor="text2"/>
      <w:spacing w:val="-2"/>
      <w:sz w:val="32"/>
    </w:rPr>
  </w:style>
  <w:style w:type="character" w:customStyle="1" w:styleId="BoldAndItalics">
    <w:name w:val="Bold And Italics"/>
    <w:semiHidden/>
    <w:rsid w:val="00901CD1"/>
    <w:rPr>
      <w:b/>
      <w:i/>
    </w:rPr>
  </w:style>
  <w:style w:type="paragraph" w:customStyle="1" w:styleId="TableTextRight">
    <w:name w:val="Table Text Right"/>
    <w:basedOn w:val="TableTextLeft"/>
    <w:qFormat/>
    <w:rsid w:val="0096416C"/>
    <w:pPr>
      <w:jc w:val="right"/>
    </w:pPr>
  </w:style>
  <w:style w:type="paragraph" w:customStyle="1" w:styleId="CaptionDescriptive">
    <w:name w:val="Caption Descriptive"/>
    <w:basedOn w:val="BodyText"/>
    <w:next w:val="BodyText"/>
    <w:rsid w:val="00F83203"/>
    <w:pPr>
      <w:spacing w:after="60" w:line="240" w:lineRule="auto"/>
      <w:ind w:right="227"/>
    </w:pPr>
    <w:rPr>
      <w:i/>
      <w:sz w:val="18"/>
      <w:szCs w:val="14"/>
    </w:rPr>
  </w:style>
  <w:style w:type="table" w:customStyle="1" w:styleId="PullOutBoxTable">
    <w:name w:val="Pull Out Box Table"/>
    <w:basedOn w:val="TableNormal"/>
    <w:uiPriority w:val="99"/>
    <w:rsid w:val="00443176"/>
    <w:pPr>
      <w:spacing w:line="240" w:lineRule="auto"/>
    </w:pPr>
    <w:tblPr>
      <w:tblBorders>
        <w:top w:val="single" w:sz="4" w:space="0" w:color="00B2A9" w:themeColor="text2"/>
        <w:left w:val="single" w:sz="4" w:space="0" w:color="00B2A9" w:themeColor="text2"/>
        <w:bottom w:val="single" w:sz="4" w:space="0" w:color="00B2A9" w:themeColor="text2"/>
        <w:right w:val="single" w:sz="4" w:space="0" w:color="00B2A9" w:themeColor="text2"/>
      </w:tblBorders>
      <w:tblCellMar>
        <w:top w:w="85" w:type="dxa"/>
        <w:left w:w="0" w:type="dxa"/>
        <w:bottom w:w="85" w:type="dxa"/>
        <w:right w:w="0" w:type="dxa"/>
      </w:tblCellMar>
    </w:tblPr>
    <w:tcPr>
      <w:shd w:val="clear" w:color="auto" w:fill="auto"/>
    </w:tcPr>
  </w:style>
  <w:style w:type="paragraph" w:styleId="NoSpacing">
    <w:name w:val="No Spacing"/>
    <w:next w:val="BodyText"/>
    <w:rsid w:val="00ED5179"/>
    <w:pPr>
      <w:spacing w:line="240" w:lineRule="auto"/>
    </w:pPr>
  </w:style>
  <w:style w:type="paragraph" w:styleId="Date">
    <w:name w:val="Date"/>
    <w:basedOn w:val="Normal"/>
    <w:next w:val="Normal"/>
    <w:link w:val="DateChar"/>
    <w:semiHidden/>
    <w:rsid w:val="003260D0"/>
    <w:rPr>
      <w:b/>
      <w:color w:val="FFFFFF"/>
      <w:sz w:val="36"/>
    </w:rPr>
  </w:style>
  <w:style w:type="character" w:customStyle="1" w:styleId="DateChar">
    <w:name w:val="Date Char"/>
    <w:basedOn w:val="DefaultParagraphFont"/>
    <w:link w:val="Date"/>
    <w:semiHidden/>
    <w:rsid w:val="00C65140"/>
    <w:rPr>
      <w:color w:val="FFFFFF"/>
      <w:sz w:val="36"/>
    </w:rPr>
  </w:style>
  <w:style w:type="paragraph" w:styleId="NormalWeb">
    <w:name w:val="Normal (Web)"/>
    <w:basedOn w:val="Normal"/>
    <w:uiPriority w:val="99"/>
    <w:unhideWhenUsed/>
    <w:rsid w:val="007C1A65"/>
    <w:rPr>
      <w:rFonts w:eastAsiaTheme="minorEastAsia" w:cs="Times New Roman"/>
      <w:szCs w:val="24"/>
    </w:rPr>
  </w:style>
  <w:style w:type="character" w:customStyle="1" w:styleId="MySuperscript">
    <w:name w:val="MySuperscript"/>
    <w:uiPriority w:val="1"/>
    <w:semiHidden/>
    <w:rsid w:val="007D5534"/>
    <w:rPr>
      <w:vertAlign w:val="superscript"/>
    </w:rPr>
  </w:style>
  <w:style w:type="character" w:customStyle="1" w:styleId="MySubscript">
    <w:name w:val="MySubscript"/>
    <w:uiPriority w:val="1"/>
    <w:semiHidden/>
    <w:rsid w:val="00EB3C9C"/>
    <w:rPr>
      <w:vertAlign w:val="subscript"/>
    </w:rPr>
  </w:style>
  <w:style w:type="character" w:customStyle="1" w:styleId="MySuperscriptItalics">
    <w:name w:val="MySuperscript&amp;Italics"/>
    <w:uiPriority w:val="1"/>
    <w:semiHidden/>
    <w:rsid w:val="00405BA7"/>
    <w:rPr>
      <w:i/>
      <w:vertAlign w:val="superscript"/>
    </w:rPr>
  </w:style>
  <w:style w:type="character" w:customStyle="1" w:styleId="MySubscriptItalics">
    <w:name w:val="MySubscript&amp;Italics"/>
    <w:uiPriority w:val="1"/>
    <w:semiHidden/>
    <w:rsid w:val="00405BA7"/>
    <w:rPr>
      <w:i/>
      <w:vertAlign w:val="subscript"/>
    </w:rPr>
  </w:style>
  <w:style w:type="paragraph" w:customStyle="1" w:styleId="QuoteBullet">
    <w:name w:val="Quote Bullet"/>
    <w:basedOn w:val="Quote"/>
    <w:qFormat/>
    <w:rsid w:val="004D4063"/>
    <w:pPr>
      <w:numPr>
        <w:numId w:val="8"/>
      </w:numPr>
    </w:pPr>
  </w:style>
  <w:style w:type="paragraph" w:customStyle="1" w:styleId="QuoteBullet2">
    <w:name w:val="Quote Bullet 2"/>
    <w:basedOn w:val="Quote"/>
    <w:qFormat/>
    <w:rsid w:val="004D4063"/>
    <w:pPr>
      <w:numPr>
        <w:ilvl w:val="1"/>
        <w:numId w:val="8"/>
      </w:numPr>
      <w:tabs>
        <w:tab w:val="clear" w:pos="1134"/>
      </w:tabs>
    </w:pPr>
  </w:style>
  <w:style w:type="character" w:styleId="CommentReference">
    <w:name w:val="annotation reference"/>
    <w:basedOn w:val="DefaultParagraphFont"/>
    <w:semiHidden/>
    <w:rsid w:val="00732B4D"/>
    <w:rPr>
      <w:sz w:val="16"/>
      <w:szCs w:val="16"/>
    </w:rPr>
  </w:style>
  <w:style w:type="paragraph" w:styleId="CommentText">
    <w:name w:val="annotation text"/>
    <w:basedOn w:val="Normal"/>
    <w:link w:val="CommentTextChar"/>
    <w:semiHidden/>
    <w:rsid w:val="00732B4D"/>
    <w:pPr>
      <w:spacing w:line="240" w:lineRule="auto"/>
    </w:pPr>
  </w:style>
  <w:style w:type="character" w:customStyle="1" w:styleId="CommentTextChar">
    <w:name w:val="Comment Text Char"/>
    <w:basedOn w:val="DefaultParagraphFont"/>
    <w:link w:val="CommentText"/>
    <w:semiHidden/>
    <w:rsid w:val="000758E3"/>
  </w:style>
  <w:style w:type="paragraph" w:styleId="CommentSubject">
    <w:name w:val="annotation subject"/>
    <w:basedOn w:val="CommentText"/>
    <w:next w:val="CommentText"/>
    <w:link w:val="CommentSubjectChar"/>
    <w:semiHidden/>
    <w:rsid w:val="00732B4D"/>
    <w:rPr>
      <w:b/>
      <w:bCs/>
    </w:rPr>
  </w:style>
  <w:style w:type="character" w:customStyle="1" w:styleId="CommentSubjectChar">
    <w:name w:val="Comment Subject Char"/>
    <w:basedOn w:val="CommentTextChar"/>
    <w:link w:val="CommentSubject"/>
    <w:semiHidden/>
    <w:rsid w:val="000758E3"/>
    <w:rPr>
      <w:b/>
      <w:bCs/>
    </w:rPr>
  </w:style>
  <w:style w:type="paragraph" w:customStyle="1" w:styleId="PullOutBoxNumbered">
    <w:name w:val="Pull Out Box Numbered"/>
    <w:basedOn w:val="PullOutBoxBodyText"/>
    <w:qFormat/>
    <w:rsid w:val="007879D1"/>
    <w:pPr>
      <w:numPr>
        <w:numId w:val="5"/>
      </w:numPr>
    </w:pPr>
  </w:style>
  <w:style w:type="paragraph" w:customStyle="1" w:styleId="PullOutBoxNumbered2">
    <w:name w:val="Pull Out Box Numbered 2"/>
    <w:basedOn w:val="PullOutBoxBodyText"/>
    <w:qFormat/>
    <w:rsid w:val="007A4BA3"/>
    <w:pPr>
      <w:numPr>
        <w:ilvl w:val="1"/>
        <w:numId w:val="5"/>
      </w:numPr>
    </w:pPr>
  </w:style>
  <w:style w:type="paragraph" w:customStyle="1" w:styleId="PullOutBoxNumbered3">
    <w:name w:val="Pull Out Box Numbered 3"/>
    <w:basedOn w:val="PullOutBoxBodyText"/>
    <w:qFormat/>
    <w:rsid w:val="007879D1"/>
    <w:pPr>
      <w:numPr>
        <w:ilvl w:val="2"/>
        <w:numId w:val="5"/>
      </w:numPr>
    </w:pPr>
  </w:style>
  <w:style w:type="paragraph" w:customStyle="1" w:styleId="xDisclaimerText2">
    <w:name w:val="xDisclaimer Text 2"/>
    <w:basedOn w:val="xDisclaimerText"/>
    <w:rsid w:val="009363B5"/>
    <w:pPr>
      <w:spacing w:before="180" w:after="170"/>
    </w:pPr>
  </w:style>
  <w:style w:type="paragraph" w:customStyle="1" w:styleId="Heading1TopofPage">
    <w:name w:val="Heading 1 Top of Page"/>
    <w:basedOn w:val="Heading1"/>
    <w:next w:val="BodyText"/>
    <w:qFormat/>
    <w:rsid w:val="00E3385F"/>
    <w:pPr>
      <w:pageBreakBefore/>
      <w:framePr w:w="11906" w:h="1701" w:hSpace="11339" w:wrap="around" w:vAnchor="page" w:hAnchor="page" w:x="1" w:y="1"/>
      <w:spacing w:before="1300"/>
      <w:ind w:left="1134" w:right="1134"/>
    </w:pPr>
  </w:style>
  <w:style w:type="paragraph" w:customStyle="1" w:styleId="SectionHeading">
    <w:name w:val="Section Heading"/>
    <w:basedOn w:val="Normal"/>
    <w:next w:val="BodyText"/>
    <w:semiHidden/>
    <w:qFormat/>
    <w:rsid w:val="00E3385F"/>
    <w:pPr>
      <w:keepLines/>
      <w:pageBreakBefore/>
      <w:framePr w:w="11906" w:h="1701" w:hSpace="11339" w:wrap="around" w:vAnchor="page" w:hAnchor="page" w:xAlign="right" w:y="1"/>
      <w:spacing w:before="1300"/>
      <w:ind w:left="3969" w:right="1134"/>
      <w:jc w:val="right"/>
      <w:outlineLvl w:val="4"/>
    </w:pPr>
    <w:rPr>
      <w:b/>
      <w:color w:val="FFFFFF" w:themeColor="background1"/>
      <w:sz w:val="52"/>
      <w:szCs w:val="40"/>
    </w:rPr>
  </w:style>
  <w:style w:type="paragraph" w:customStyle="1" w:styleId="HighlightBoxText">
    <w:name w:val="Highlight Box Text"/>
    <w:basedOn w:val="Normal"/>
    <w:qFormat/>
    <w:rsid w:val="00345B5F"/>
    <w:pPr>
      <w:spacing w:before="120" w:after="120" w:line="300" w:lineRule="atLeast"/>
      <w:ind w:left="227" w:right="227"/>
    </w:pPr>
    <w:rPr>
      <w:color w:val="FFFFFF"/>
      <w:spacing w:val="-2"/>
      <w:sz w:val="24"/>
    </w:rPr>
  </w:style>
  <w:style w:type="character" w:styleId="FollowedHyperlink">
    <w:name w:val="FollowedHyperlink"/>
    <w:basedOn w:val="DefaultParagraphFont"/>
    <w:rsid w:val="00502E1D"/>
    <w:rPr>
      <w:color w:val="800080" w:themeColor="followedHyperlink"/>
      <w:u w:val="single"/>
    </w:rPr>
  </w:style>
  <w:style w:type="paragraph" w:customStyle="1" w:styleId="TitleBarText">
    <w:name w:val="Title Bar Text"/>
    <w:basedOn w:val="Normal"/>
    <w:uiPriority w:val="99"/>
    <w:qFormat/>
    <w:rsid w:val="001C2AAB"/>
    <w:pPr>
      <w:spacing w:line="360" w:lineRule="exact"/>
      <w:jc w:val="right"/>
    </w:pPr>
    <w:rPr>
      <w:color w:val="FFFFFF"/>
      <w:spacing w:val="-2"/>
      <w:sz w:val="28"/>
      <w:szCs w:val="28"/>
    </w:rPr>
  </w:style>
  <w:style w:type="table" w:customStyle="1" w:styleId="LogoPlaceholder">
    <w:name w:val="Logo Placeholder"/>
    <w:basedOn w:val="TableNormal"/>
    <w:uiPriority w:val="99"/>
    <w:rsid w:val="00802595"/>
    <w:pPr>
      <w:spacing w:line="240" w:lineRule="auto"/>
    </w:pPr>
    <w:tblPr>
      <w:tblCellSpacing w:w="142" w:type="dxa"/>
      <w:tblCellMar>
        <w:left w:w="0" w:type="dxa"/>
        <w:right w:w="0" w:type="dxa"/>
      </w:tblCellMar>
    </w:tblPr>
    <w:trPr>
      <w:tblCellSpacing w:w="142" w:type="dxa"/>
    </w:trPr>
  </w:style>
  <w:style w:type="paragraph" w:customStyle="1" w:styleId="TableHeadingRight">
    <w:name w:val="Table Heading Right"/>
    <w:basedOn w:val="TableHeadingLeft"/>
    <w:qFormat/>
    <w:rsid w:val="0086233C"/>
    <w:pPr>
      <w:jc w:val="right"/>
    </w:pPr>
    <w:rPr>
      <w:rFonts w:cs="Times New Roman"/>
    </w:rPr>
  </w:style>
  <w:style w:type="paragraph" w:customStyle="1" w:styleId="xCoverStatus">
    <w:name w:val="xCoverStatus"/>
    <w:basedOn w:val="Normal"/>
    <w:semiHidden/>
    <w:rsid w:val="00F77596"/>
    <w:rPr>
      <w:b/>
      <w:caps/>
      <w:color w:val="FF0000"/>
      <w:sz w:val="48"/>
      <w:szCs w:val="52"/>
    </w:rPr>
  </w:style>
  <w:style w:type="paragraph" w:customStyle="1" w:styleId="TableTextCentre">
    <w:name w:val="Table Text Centre"/>
    <w:basedOn w:val="TableTextLeft"/>
    <w:qFormat/>
    <w:rsid w:val="00447351"/>
    <w:pPr>
      <w:jc w:val="center"/>
    </w:pPr>
  </w:style>
  <w:style w:type="paragraph" w:customStyle="1" w:styleId="TableHeadingCentre">
    <w:name w:val="Table Heading Centre"/>
    <w:basedOn w:val="TableHeadingLeft"/>
    <w:qFormat/>
    <w:rsid w:val="004F07F4"/>
    <w:pPr>
      <w:jc w:val="center"/>
    </w:pPr>
  </w:style>
  <w:style w:type="paragraph" w:customStyle="1" w:styleId="Footnotes2">
    <w:name w:val="Footnotes 2"/>
    <w:basedOn w:val="Normal"/>
    <w:rsid w:val="0016301C"/>
    <w:pPr>
      <w:numPr>
        <w:ilvl w:val="1"/>
        <w:numId w:val="6"/>
      </w:numPr>
      <w:spacing w:after="100" w:afterAutospacing="1" w:line="180" w:lineRule="atLeast"/>
      <w:ind w:left="568" w:hanging="284"/>
      <w:contextualSpacing/>
    </w:pPr>
    <w:rPr>
      <w:sz w:val="14"/>
    </w:rPr>
  </w:style>
  <w:style w:type="table" w:customStyle="1" w:styleId="HighlightTable">
    <w:name w:val="Highlight Table"/>
    <w:basedOn w:val="TableNormal"/>
    <w:uiPriority w:val="99"/>
    <w:rsid w:val="00E3385F"/>
    <w:pPr>
      <w:spacing w:line="240" w:lineRule="auto"/>
    </w:pPr>
    <w:rPr>
      <w:color w:val="FFFFFF"/>
      <w:sz w:val="24"/>
    </w:rPr>
    <w:tblPr>
      <w:tblCellMar>
        <w:top w:w="227" w:type="dxa"/>
        <w:left w:w="0" w:type="dxa"/>
        <w:bottom w:w="227" w:type="dxa"/>
        <w:right w:w="0" w:type="dxa"/>
      </w:tblCellMar>
    </w:tblPr>
    <w:tcPr>
      <w:shd w:val="clear" w:color="auto" w:fill="00B2A9"/>
    </w:tcPr>
  </w:style>
  <w:style w:type="paragraph" w:customStyle="1" w:styleId="BodyText100ThemeColour">
    <w:name w:val="Body Text 100% Theme Colour"/>
    <w:basedOn w:val="BodyText"/>
    <w:qFormat/>
    <w:rsid w:val="00096B2D"/>
    <w:rPr>
      <w:color w:val="00B2A9" w:themeColor="text2"/>
    </w:rPr>
  </w:style>
  <w:style w:type="paragraph" w:customStyle="1" w:styleId="CaptionImageorFigure">
    <w:name w:val="Caption Image or Figure"/>
    <w:basedOn w:val="Caption"/>
    <w:qFormat/>
    <w:rsid w:val="00F041AE"/>
    <w:pPr>
      <w:spacing w:before="60" w:after="120"/>
    </w:pPr>
  </w:style>
  <w:style w:type="paragraph" w:customStyle="1" w:styleId="PhotoCredit">
    <w:name w:val="Photo Credit"/>
    <w:basedOn w:val="CaptionDescriptive"/>
    <w:next w:val="BodyText"/>
    <w:qFormat/>
    <w:rsid w:val="00BC0FB0"/>
    <w:rPr>
      <w:i w:val="0"/>
      <w:sz w:val="16"/>
    </w:rPr>
  </w:style>
  <w:style w:type="paragraph" w:customStyle="1" w:styleId="ListAlpha">
    <w:name w:val="List Alpha"/>
    <w:basedOn w:val="Normal"/>
    <w:qFormat/>
    <w:rsid w:val="00893106"/>
    <w:pPr>
      <w:numPr>
        <w:numId w:val="11"/>
      </w:numPr>
      <w:spacing w:before="120" w:after="120"/>
    </w:pPr>
  </w:style>
  <w:style w:type="paragraph" w:customStyle="1" w:styleId="ListAlpha2">
    <w:name w:val="List Alpha 2"/>
    <w:basedOn w:val="Normal"/>
    <w:qFormat/>
    <w:rsid w:val="00893106"/>
    <w:pPr>
      <w:numPr>
        <w:ilvl w:val="1"/>
        <w:numId w:val="11"/>
      </w:numPr>
      <w:spacing w:before="120" w:after="120"/>
    </w:pPr>
  </w:style>
  <w:style w:type="paragraph" w:customStyle="1" w:styleId="ListAlpha3">
    <w:name w:val="List Alpha 3"/>
    <w:basedOn w:val="Normal"/>
    <w:qFormat/>
    <w:rsid w:val="00893106"/>
    <w:pPr>
      <w:numPr>
        <w:ilvl w:val="2"/>
        <w:numId w:val="11"/>
      </w:numPr>
      <w:spacing w:before="120" w:after="120"/>
    </w:pPr>
  </w:style>
  <w:style w:type="paragraph" w:customStyle="1" w:styleId="HighlightBoxHeading">
    <w:name w:val="Highlight Box Heading"/>
    <w:basedOn w:val="HighlightBoxText"/>
    <w:qFormat/>
    <w:rsid w:val="0072771D"/>
    <w:rPr>
      <w:b/>
    </w:rPr>
  </w:style>
  <w:style w:type="paragraph" w:customStyle="1" w:styleId="HighlightBoxBullet">
    <w:name w:val="Highlight Box Bullet"/>
    <w:basedOn w:val="HighlightBoxText"/>
    <w:qFormat/>
    <w:rsid w:val="00781566"/>
    <w:pPr>
      <w:numPr>
        <w:numId w:val="13"/>
      </w:numPr>
      <w:tabs>
        <w:tab w:val="left" w:pos="454"/>
      </w:tabs>
    </w:pPr>
  </w:style>
  <w:style w:type="character" w:customStyle="1" w:styleId="MyUnderline">
    <w:name w:val="MyUnderline"/>
    <w:uiPriority w:val="1"/>
    <w:semiHidden/>
    <w:rsid w:val="00F62FAC"/>
    <w:rPr>
      <w:u w:val="single"/>
      <w:lang w:eastAsia="en-AU"/>
    </w:rPr>
  </w:style>
  <w:style w:type="character" w:customStyle="1" w:styleId="MyBoldItalicsUnderline">
    <w:name w:val="MyBoldItalicsUnderline"/>
    <w:uiPriority w:val="1"/>
    <w:semiHidden/>
    <w:rsid w:val="00F62FAC"/>
    <w:rPr>
      <w:b/>
      <w:i/>
      <w:u w:val="single"/>
    </w:rPr>
  </w:style>
  <w:style w:type="character" w:customStyle="1" w:styleId="MyBoldUnderline">
    <w:name w:val="MyBoldUnderline"/>
    <w:uiPriority w:val="1"/>
    <w:semiHidden/>
    <w:rsid w:val="00F62FAC"/>
    <w:rPr>
      <w:b/>
      <w:u w:val="single"/>
    </w:rPr>
  </w:style>
  <w:style w:type="character" w:customStyle="1" w:styleId="MyItalicsUnderline">
    <w:name w:val="MyItalicsUnderline"/>
    <w:uiPriority w:val="1"/>
    <w:semiHidden/>
    <w:rsid w:val="00F62FAC"/>
    <w:rPr>
      <w:i/>
      <w:u w:val="single"/>
    </w:rPr>
  </w:style>
  <w:style w:type="paragraph" w:customStyle="1" w:styleId="SmallBodyText">
    <w:name w:val="Small Body Text"/>
    <w:basedOn w:val="xDisclaimerText"/>
    <w:qFormat/>
    <w:rsid w:val="006D0741"/>
    <w:pPr>
      <w:spacing w:before="40" w:after="40" w:line="220" w:lineRule="atLeast"/>
    </w:pPr>
    <w:rPr>
      <w:sz w:val="18"/>
    </w:rPr>
  </w:style>
  <w:style w:type="paragraph" w:customStyle="1" w:styleId="SmallBullet">
    <w:name w:val="Small Bullet"/>
    <w:basedOn w:val="SmallBodyText"/>
    <w:qFormat/>
    <w:rsid w:val="00D14E24"/>
    <w:pPr>
      <w:numPr>
        <w:numId w:val="12"/>
      </w:numPr>
    </w:pPr>
  </w:style>
  <w:style w:type="paragraph" w:customStyle="1" w:styleId="SmallHeading">
    <w:name w:val="Small Heading"/>
    <w:basedOn w:val="xDisclaimerHeading"/>
    <w:next w:val="SmallBodyText"/>
    <w:qFormat/>
    <w:rsid w:val="006D0741"/>
    <w:pPr>
      <w:spacing w:after="40" w:line="220" w:lineRule="atLeast"/>
    </w:pPr>
    <w:rPr>
      <w:sz w:val="18"/>
    </w:rPr>
  </w:style>
  <w:style w:type="paragraph" w:customStyle="1" w:styleId="xWeb">
    <w:name w:val="xWeb"/>
    <w:basedOn w:val="Normal"/>
    <w:qFormat/>
    <w:rsid w:val="001B758A"/>
    <w:pPr>
      <w:spacing w:line="240" w:lineRule="auto"/>
    </w:pPr>
    <w:rPr>
      <w:b/>
      <w:color w:val="FFFFFF"/>
      <w:spacing w:val="-4"/>
      <w:sz w:val="25"/>
      <w:szCs w:val="42"/>
    </w:rPr>
  </w:style>
  <w:style w:type="table" w:customStyle="1" w:styleId="DELWPTableNormal">
    <w:name w:val="DELWP Table Normal"/>
    <w:basedOn w:val="TableNormal"/>
    <w:uiPriority w:val="99"/>
    <w:rsid w:val="00C2477D"/>
    <w:pPr>
      <w:spacing w:line="240" w:lineRule="auto"/>
    </w:pPr>
    <w:tblPr/>
  </w:style>
  <w:style w:type="paragraph" w:customStyle="1" w:styleId="xAccessibilityText">
    <w:name w:val="xAccessibility Text"/>
    <w:basedOn w:val="Normal"/>
    <w:semiHidden/>
    <w:qFormat/>
    <w:rsid w:val="0086451D"/>
    <w:pPr>
      <w:spacing w:line="300" w:lineRule="exact"/>
    </w:pPr>
    <w:rPr>
      <w:sz w:val="24"/>
    </w:rPr>
  </w:style>
  <w:style w:type="paragraph" w:customStyle="1" w:styleId="xAccessibilityHeading">
    <w:name w:val="xAccessibility Heading"/>
    <w:basedOn w:val="Normal"/>
    <w:semiHidden/>
    <w:qFormat/>
    <w:rsid w:val="0086451D"/>
    <w:pPr>
      <w:spacing w:before="170" w:after="20" w:line="300" w:lineRule="exact"/>
    </w:pPr>
    <w:rPr>
      <w:b/>
      <w:sz w:val="24"/>
    </w:rPr>
  </w:style>
  <w:style w:type="paragraph" w:customStyle="1" w:styleId="FooterEvenPageNumber">
    <w:name w:val="Footer Even Page Number"/>
    <w:basedOn w:val="FooterEven"/>
    <w:rsid w:val="001748A0"/>
    <w:pPr>
      <w:framePr w:wrap="around" w:vAnchor="page" w:hAnchor="margin" w:yAlign="bottom"/>
    </w:pPr>
    <w:rPr>
      <w:b/>
      <w:color w:val="00B2A9" w:themeColor="accent1"/>
    </w:rPr>
  </w:style>
  <w:style w:type="character" w:customStyle="1" w:styleId="Heading2Char">
    <w:name w:val="Heading 2 Char"/>
    <w:basedOn w:val="DefaultParagraphFont"/>
    <w:link w:val="Heading2"/>
    <w:rsid w:val="00D901FD"/>
    <w:rPr>
      <w:b/>
      <w:bCs/>
      <w:iCs/>
      <w:color w:val="00B2A9" w:themeColor="text2"/>
      <w:kern w:val="20"/>
      <w:sz w:val="24"/>
      <w:szCs w:val="28"/>
    </w:rPr>
  </w:style>
  <w:style w:type="character" w:customStyle="1" w:styleId="Heading1Char">
    <w:name w:val="Heading 1 Char"/>
    <w:basedOn w:val="DefaultParagraphFont"/>
    <w:link w:val="Heading1"/>
    <w:rsid w:val="00321955"/>
    <w:rPr>
      <w:b/>
      <w:bCs/>
      <w:color w:val="00B2A9" w:themeColor="text2"/>
      <w:kern w:val="32"/>
      <w:sz w:val="40"/>
      <w:szCs w:val="32"/>
    </w:rPr>
  </w:style>
  <w:style w:type="character" w:customStyle="1" w:styleId="Heading3Char">
    <w:name w:val="Heading 3 Char"/>
    <w:basedOn w:val="DefaultParagraphFont"/>
    <w:link w:val="Heading3"/>
    <w:rsid w:val="00321955"/>
    <w:rPr>
      <w:b/>
      <w:color w:val="494847"/>
    </w:rPr>
  </w:style>
  <w:style w:type="character" w:customStyle="1" w:styleId="HiddenText">
    <w:name w:val="Hidden Text"/>
    <w:basedOn w:val="DefaultParagraphFont"/>
    <w:uiPriority w:val="1"/>
    <w:qFormat/>
    <w:rsid w:val="00DC6A43"/>
    <w:rPr>
      <w:vanish/>
      <w:color w:val="FF0000"/>
      <w:sz w:val="20"/>
      <w:u w:val="dotted"/>
    </w:rPr>
  </w:style>
  <w:style w:type="paragraph" w:customStyle="1" w:styleId="xWebCoverPage">
    <w:name w:val="xWebCoverPage"/>
    <w:basedOn w:val="xWeb"/>
    <w:semiHidden/>
    <w:qFormat/>
    <w:rsid w:val="00606CDD"/>
    <w:rPr>
      <w:color w:val="00B2A9"/>
    </w:rPr>
  </w:style>
  <w:style w:type="character" w:customStyle="1" w:styleId="TableTextLeftChar">
    <w:name w:val="Table Text Left Char"/>
    <w:basedOn w:val="DefaultParagraphFont"/>
    <w:link w:val="TableTextLeft"/>
    <w:rsid w:val="00756F57"/>
    <w:rPr>
      <w:sz w:val="18"/>
    </w:rPr>
  </w:style>
  <w:style w:type="paragraph" w:customStyle="1" w:styleId="xDisclaimertext4">
    <w:name w:val="xDisclaimer text 4"/>
    <w:basedOn w:val="xDisclaimertext3"/>
    <w:qFormat/>
    <w:rsid w:val="00DF7CB7"/>
    <w:pPr>
      <w:framePr w:hSpace="181" w:wrap="around" w:hAnchor="margin" w:yAlign="bottom"/>
      <w:spacing w:line="210" w:lineRule="atLeast"/>
      <w:ind w:left="284" w:right="3686"/>
      <w:suppressOverlap/>
    </w:pPr>
    <w:rPr>
      <w:sz w:val="18"/>
    </w:rPr>
  </w:style>
  <w:style w:type="paragraph" w:customStyle="1" w:styleId="xDisclaimertext6">
    <w:name w:val="xDisclaimer text 6"/>
    <w:basedOn w:val="xDisclaimertext4"/>
    <w:qFormat/>
    <w:rsid w:val="00035BAD"/>
    <w:pPr>
      <w:framePr w:wrap="around"/>
      <w:spacing w:before="120" w:after="120"/>
    </w:pPr>
    <w:rPr>
      <w:b/>
      <w:color w:val="00B2A9" w:themeColor="accent1"/>
      <w:sz w:val="20"/>
    </w:rPr>
  </w:style>
  <w:style w:type="paragraph" w:customStyle="1" w:styleId="xDisclaimertext5">
    <w:name w:val="xDisclaimer text 5"/>
    <w:basedOn w:val="xDisclaimertext4"/>
    <w:qFormat/>
    <w:rsid w:val="008D53C7"/>
    <w:pPr>
      <w:framePr w:wrap="around"/>
      <w:spacing w:after="100"/>
      <w:ind w:right="3119"/>
    </w:pPr>
  </w:style>
  <w:style w:type="table" w:styleId="ColorfulGrid">
    <w:name w:val="Colorful Grid"/>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D7D6D5" w:themeFill="text1" w:themeFillTint="33"/>
    </w:tcPr>
    <w:tblStylePr w:type="firstRow">
      <w:rPr>
        <w:b/>
        <w:bCs/>
      </w:rPr>
      <w:tblPr/>
      <w:tcPr>
        <w:shd w:val="clear" w:color="auto" w:fill="AFAEAC" w:themeFill="text1" w:themeFillTint="66"/>
      </w:tcPr>
    </w:tblStylePr>
    <w:tblStylePr w:type="lastRow">
      <w:rPr>
        <w:b/>
        <w:bCs/>
        <w:color w:val="363534" w:themeColor="text1"/>
      </w:rPr>
      <w:tblPr/>
      <w:tcPr>
        <w:shd w:val="clear" w:color="auto" w:fill="AFAEAC" w:themeFill="text1" w:themeFillTint="66"/>
      </w:tcPr>
    </w:tblStylePr>
    <w:tblStylePr w:type="firstCol">
      <w:rPr>
        <w:color w:val="FFFFFF" w:themeColor="background1"/>
      </w:rPr>
      <w:tblPr/>
      <w:tcPr>
        <w:shd w:val="clear" w:color="auto" w:fill="282727" w:themeFill="text1" w:themeFillShade="BF"/>
      </w:tcPr>
    </w:tblStylePr>
    <w:tblStylePr w:type="lastCol">
      <w:rPr>
        <w:color w:val="FFFFFF" w:themeColor="background1"/>
      </w:rPr>
      <w:tblPr/>
      <w:tcPr>
        <w:shd w:val="clear" w:color="auto" w:fill="282727" w:themeFill="text1" w:themeFillShade="BF"/>
      </w:tcPr>
    </w:tblStylePr>
    <w:tblStylePr w:type="band1Vert">
      <w:tblPr/>
      <w:tcPr>
        <w:shd w:val="clear" w:color="auto" w:fill="9C9A98" w:themeFill="text1" w:themeFillTint="7F"/>
      </w:tcPr>
    </w:tblStylePr>
    <w:tblStylePr w:type="band1Horz">
      <w:tblPr/>
      <w:tcPr>
        <w:shd w:val="clear" w:color="auto" w:fill="9C9A98" w:themeFill="text1" w:themeFillTint="7F"/>
      </w:tcPr>
    </w:tblStylePr>
  </w:style>
  <w:style w:type="table" w:styleId="ColorfulGrid-Accent1">
    <w:name w:val="Colorful Grid Accent 1"/>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BCFFFB" w:themeFill="accent1" w:themeFillTint="33"/>
    </w:tcPr>
    <w:tblStylePr w:type="firstRow">
      <w:rPr>
        <w:b/>
        <w:bCs/>
      </w:rPr>
      <w:tblPr/>
      <w:tcPr>
        <w:shd w:val="clear" w:color="auto" w:fill="7AFFF8" w:themeFill="accent1" w:themeFillTint="66"/>
      </w:tcPr>
    </w:tblStylePr>
    <w:tblStylePr w:type="lastRow">
      <w:rPr>
        <w:b/>
        <w:bCs/>
        <w:color w:val="363534" w:themeColor="text1"/>
      </w:rPr>
      <w:tblPr/>
      <w:tcPr>
        <w:shd w:val="clear" w:color="auto" w:fill="7AFFF8" w:themeFill="accent1" w:themeFillTint="66"/>
      </w:tcPr>
    </w:tblStylePr>
    <w:tblStylePr w:type="firstCol">
      <w:rPr>
        <w:color w:val="FFFFFF" w:themeColor="background1"/>
      </w:rPr>
      <w:tblPr/>
      <w:tcPr>
        <w:shd w:val="clear" w:color="auto" w:fill="00857E" w:themeFill="accent1" w:themeFillShade="BF"/>
      </w:tcPr>
    </w:tblStylePr>
    <w:tblStylePr w:type="lastCol">
      <w:rPr>
        <w:color w:val="FFFFFF" w:themeColor="background1"/>
      </w:rPr>
      <w:tblPr/>
      <w:tcPr>
        <w:shd w:val="clear" w:color="auto" w:fill="00857E" w:themeFill="accent1" w:themeFillShade="BF"/>
      </w:tcPr>
    </w:tblStylePr>
    <w:tblStylePr w:type="band1Vert">
      <w:tblPr/>
      <w:tcPr>
        <w:shd w:val="clear" w:color="auto" w:fill="59FFF6" w:themeFill="accent1" w:themeFillTint="7F"/>
      </w:tcPr>
    </w:tblStylePr>
    <w:tblStylePr w:type="band1Horz">
      <w:tblPr/>
      <w:tcPr>
        <w:shd w:val="clear" w:color="auto" w:fill="59FFF6" w:themeFill="accent1" w:themeFillTint="7F"/>
      </w:tcPr>
    </w:tblStylePr>
  </w:style>
  <w:style w:type="table" w:styleId="ColorfulGrid-Accent2">
    <w:name w:val="Colorful Grid Accent 2"/>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C8BEEC" w:themeFill="accent2" w:themeFillTint="33"/>
    </w:tcPr>
    <w:tblStylePr w:type="firstRow">
      <w:rPr>
        <w:b/>
        <w:bCs/>
      </w:rPr>
      <w:tblPr/>
      <w:tcPr>
        <w:shd w:val="clear" w:color="auto" w:fill="917DD8" w:themeFill="accent2" w:themeFillTint="66"/>
      </w:tcPr>
    </w:tblStylePr>
    <w:tblStylePr w:type="lastRow">
      <w:rPr>
        <w:b/>
        <w:bCs/>
        <w:color w:val="363534" w:themeColor="text1"/>
      </w:rPr>
      <w:tblPr/>
      <w:tcPr>
        <w:shd w:val="clear" w:color="auto" w:fill="917DD8" w:themeFill="accent2" w:themeFillTint="66"/>
      </w:tcPr>
    </w:tblStylePr>
    <w:tblStylePr w:type="firstCol">
      <w:rPr>
        <w:color w:val="FFFFFF" w:themeColor="background1"/>
      </w:rPr>
      <w:tblPr/>
      <w:tcPr>
        <w:shd w:val="clear" w:color="auto" w:fill="170F34" w:themeFill="accent2" w:themeFillShade="BF"/>
      </w:tcPr>
    </w:tblStylePr>
    <w:tblStylePr w:type="lastCol">
      <w:rPr>
        <w:color w:val="FFFFFF" w:themeColor="background1"/>
      </w:rPr>
      <w:tblPr/>
      <w:tcPr>
        <w:shd w:val="clear" w:color="auto" w:fill="170F34" w:themeFill="accent2" w:themeFillShade="BF"/>
      </w:tcPr>
    </w:tblStylePr>
    <w:tblStylePr w:type="band1Vert">
      <w:tblPr/>
      <w:tcPr>
        <w:shd w:val="clear" w:color="auto" w:fill="775ECF" w:themeFill="accent2" w:themeFillTint="7F"/>
      </w:tcPr>
    </w:tblStylePr>
    <w:tblStylePr w:type="band1Horz">
      <w:tblPr/>
      <w:tcPr>
        <w:shd w:val="clear" w:color="auto" w:fill="775ECF" w:themeFill="accent2" w:themeFillTint="7F"/>
      </w:tcPr>
    </w:tblStylePr>
  </w:style>
  <w:style w:type="table" w:styleId="ColorfulGrid-Accent3">
    <w:name w:val="Colorful Grid Accent 3"/>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0F5F4" w:themeFill="accent3" w:themeFillTint="33"/>
    </w:tcPr>
    <w:tblStylePr w:type="firstRow">
      <w:rPr>
        <w:b/>
        <w:bCs/>
      </w:rPr>
      <w:tblPr/>
      <w:tcPr>
        <w:shd w:val="clear" w:color="auto" w:fill="C1ECEA" w:themeFill="accent3" w:themeFillTint="66"/>
      </w:tcPr>
    </w:tblStylePr>
    <w:tblStylePr w:type="lastRow">
      <w:rPr>
        <w:b/>
        <w:bCs/>
        <w:color w:val="363534" w:themeColor="text1"/>
      </w:rPr>
      <w:tblPr/>
      <w:tcPr>
        <w:shd w:val="clear" w:color="auto" w:fill="C1ECEA" w:themeFill="accent3" w:themeFillTint="66"/>
      </w:tcPr>
    </w:tblStylePr>
    <w:tblStylePr w:type="firstCol">
      <w:rPr>
        <w:color w:val="FFFFFF" w:themeColor="background1"/>
      </w:rPr>
      <w:tblPr/>
      <w:tcPr>
        <w:shd w:val="clear" w:color="auto" w:fill="35B2AB" w:themeFill="accent3" w:themeFillShade="BF"/>
      </w:tcPr>
    </w:tblStylePr>
    <w:tblStylePr w:type="lastCol">
      <w:rPr>
        <w:color w:val="FFFFFF" w:themeColor="background1"/>
      </w:rPr>
      <w:tblPr/>
      <w:tcPr>
        <w:shd w:val="clear" w:color="auto" w:fill="35B2AB" w:themeFill="accent3" w:themeFillShade="BF"/>
      </w:tcPr>
    </w:tblStylePr>
    <w:tblStylePr w:type="band1Vert">
      <w:tblPr/>
      <w:tcPr>
        <w:shd w:val="clear" w:color="auto" w:fill="B2E8E5" w:themeFill="accent3" w:themeFillTint="7F"/>
      </w:tcPr>
    </w:tblStylePr>
    <w:tblStylePr w:type="band1Horz">
      <w:tblPr/>
      <w:tcPr>
        <w:shd w:val="clear" w:color="auto" w:fill="B2E8E5" w:themeFill="accent3" w:themeFillTint="7F"/>
      </w:tcPr>
    </w:tblStylePr>
  </w:style>
  <w:style w:type="table" w:styleId="ColorfulGrid-Accent4">
    <w:name w:val="Colorful Grid Accent 4"/>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4E3E9" w:themeFill="accent4" w:themeFillTint="33"/>
    </w:tcPr>
    <w:tblStylePr w:type="firstRow">
      <w:rPr>
        <w:b/>
        <w:bCs/>
      </w:rPr>
      <w:tblPr/>
      <w:tcPr>
        <w:shd w:val="clear" w:color="auto" w:fill="C9C7D3" w:themeFill="accent4" w:themeFillTint="66"/>
      </w:tcPr>
    </w:tblStylePr>
    <w:tblStylePr w:type="lastRow">
      <w:rPr>
        <w:b/>
        <w:bCs/>
        <w:color w:val="363534" w:themeColor="text1"/>
      </w:rPr>
      <w:tblPr/>
      <w:tcPr>
        <w:shd w:val="clear" w:color="auto" w:fill="C9C7D3" w:themeFill="accent4" w:themeFillTint="66"/>
      </w:tcPr>
    </w:tblStylePr>
    <w:tblStylePr w:type="firstCol">
      <w:rPr>
        <w:color w:val="FFFFFF" w:themeColor="background1"/>
      </w:rPr>
      <w:tblPr/>
      <w:tcPr>
        <w:shd w:val="clear" w:color="auto" w:fill="5A556C" w:themeFill="accent4" w:themeFillShade="BF"/>
      </w:tcPr>
    </w:tblStylePr>
    <w:tblStylePr w:type="lastCol">
      <w:rPr>
        <w:color w:val="FFFFFF" w:themeColor="background1"/>
      </w:rPr>
      <w:tblPr/>
      <w:tcPr>
        <w:shd w:val="clear" w:color="auto" w:fill="5A556C" w:themeFill="accent4" w:themeFillShade="BF"/>
      </w:tcPr>
    </w:tblStylePr>
    <w:tblStylePr w:type="band1Vert">
      <w:tblPr/>
      <w:tcPr>
        <w:shd w:val="clear" w:color="auto" w:fill="BCB9C8" w:themeFill="accent4" w:themeFillTint="7F"/>
      </w:tcPr>
    </w:tblStylePr>
    <w:tblStylePr w:type="band1Horz">
      <w:tblPr/>
      <w:tcPr>
        <w:shd w:val="clear" w:color="auto" w:fill="BCB9C8" w:themeFill="accent4" w:themeFillTint="7F"/>
      </w:tcPr>
    </w:tblStylePr>
  </w:style>
  <w:style w:type="table" w:styleId="ColorfulGrid-Accent5">
    <w:name w:val="Colorful Grid Accent 5"/>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AF8F8" w:themeFill="accent5" w:themeFillTint="33"/>
    </w:tcPr>
    <w:tblStylePr w:type="firstRow">
      <w:rPr>
        <w:b/>
        <w:bCs/>
      </w:rPr>
      <w:tblPr/>
      <w:tcPr>
        <w:shd w:val="clear" w:color="auto" w:fill="D6F2F1" w:themeFill="accent5" w:themeFillTint="66"/>
      </w:tcPr>
    </w:tblStylePr>
    <w:tblStylePr w:type="lastRow">
      <w:rPr>
        <w:b/>
        <w:bCs/>
        <w:color w:val="363534" w:themeColor="text1"/>
      </w:rPr>
      <w:tblPr/>
      <w:tcPr>
        <w:shd w:val="clear" w:color="auto" w:fill="D6F2F1" w:themeFill="accent5" w:themeFillTint="66"/>
      </w:tcPr>
    </w:tblStylePr>
    <w:tblStylePr w:type="firstCol">
      <w:rPr>
        <w:color w:val="FFFFFF" w:themeColor="background1"/>
      </w:rPr>
      <w:tblPr/>
      <w:tcPr>
        <w:shd w:val="clear" w:color="auto" w:fill="50CAC4" w:themeFill="accent5" w:themeFillShade="BF"/>
      </w:tcPr>
    </w:tblStylePr>
    <w:tblStylePr w:type="lastCol">
      <w:rPr>
        <w:color w:val="FFFFFF" w:themeColor="background1"/>
      </w:rPr>
      <w:tblPr/>
      <w:tcPr>
        <w:shd w:val="clear" w:color="auto" w:fill="50CAC4" w:themeFill="accent5" w:themeFillShade="BF"/>
      </w:tcPr>
    </w:tblStylePr>
    <w:tblStylePr w:type="band1Vert">
      <w:tblPr/>
      <w:tcPr>
        <w:shd w:val="clear" w:color="auto" w:fill="CCEFEE" w:themeFill="accent5" w:themeFillTint="7F"/>
      </w:tcPr>
    </w:tblStylePr>
    <w:tblStylePr w:type="band1Horz">
      <w:tblPr/>
      <w:tcPr>
        <w:shd w:val="clear" w:color="auto" w:fill="CCEFEE" w:themeFill="accent5" w:themeFillTint="7F"/>
      </w:tcPr>
    </w:tblStylePr>
  </w:style>
  <w:style w:type="table" w:styleId="ColorfulGrid-Accent6">
    <w:name w:val="Colorful Grid Accent 6"/>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DECF0" w:themeFill="accent6" w:themeFillTint="33"/>
    </w:tcPr>
    <w:tblStylePr w:type="firstRow">
      <w:rPr>
        <w:b/>
        <w:bCs/>
      </w:rPr>
      <w:tblPr/>
      <w:tcPr>
        <w:shd w:val="clear" w:color="auto" w:fill="DBD9E1" w:themeFill="accent6" w:themeFillTint="66"/>
      </w:tcPr>
    </w:tblStylePr>
    <w:tblStylePr w:type="lastRow">
      <w:rPr>
        <w:b/>
        <w:bCs/>
        <w:color w:val="363534" w:themeColor="text1"/>
      </w:rPr>
      <w:tblPr/>
      <w:tcPr>
        <w:shd w:val="clear" w:color="auto" w:fill="DBD9E1" w:themeFill="accent6" w:themeFillTint="66"/>
      </w:tcPr>
    </w:tblStylePr>
    <w:tblStylePr w:type="firstCol">
      <w:rPr>
        <w:color w:val="FFFFFF" w:themeColor="background1"/>
      </w:rPr>
      <w:tblPr/>
      <w:tcPr>
        <w:shd w:val="clear" w:color="auto" w:fill="78708F" w:themeFill="accent6" w:themeFillShade="BF"/>
      </w:tcPr>
    </w:tblStylePr>
    <w:tblStylePr w:type="lastCol">
      <w:rPr>
        <w:color w:val="FFFFFF" w:themeColor="background1"/>
      </w:rPr>
      <w:tblPr/>
      <w:tcPr>
        <w:shd w:val="clear" w:color="auto" w:fill="78708F" w:themeFill="accent6" w:themeFillShade="BF"/>
      </w:tcPr>
    </w:tblStylePr>
    <w:tblStylePr w:type="band1Vert">
      <w:tblPr/>
      <w:tcPr>
        <w:shd w:val="clear" w:color="auto" w:fill="D2D0DA" w:themeFill="accent6" w:themeFillTint="7F"/>
      </w:tcPr>
    </w:tblStylePr>
    <w:tblStylePr w:type="band1Horz">
      <w:tblPr/>
      <w:tcPr>
        <w:shd w:val="clear" w:color="auto" w:fill="D2D0DA" w:themeFill="accent6" w:themeFillTint="7F"/>
      </w:tcPr>
    </w:tblStylePr>
  </w:style>
  <w:style w:type="table" w:styleId="ColorfulList">
    <w:name w:val="Colorful List"/>
    <w:basedOn w:val="TableNormal"/>
    <w:uiPriority w:val="72"/>
    <w:semiHidden/>
    <w:rsid w:val="0021343A"/>
    <w:pPr>
      <w:spacing w:line="240" w:lineRule="auto"/>
    </w:pPr>
    <w:tblPr>
      <w:tblStyleRowBandSize w:val="1"/>
      <w:tblStyleColBandSize w:val="1"/>
    </w:tblPr>
    <w:tcPr>
      <w:shd w:val="clear" w:color="auto" w:fill="EBEBEA" w:themeFill="text1" w:themeFillTint="19"/>
    </w:tcPr>
    <w:tblStylePr w:type="firstRow">
      <w:rPr>
        <w:b/>
        <w:bCs/>
        <w:color w:val="FFFFFF" w:themeColor="background1"/>
      </w:rPr>
      <w:tblPr/>
      <w:tcPr>
        <w:tcBorders>
          <w:bottom w:val="single" w:sz="12" w:space="0" w:color="FFFFFF" w:themeColor="background1"/>
        </w:tcBorders>
        <w:shd w:val="clear" w:color="auto" w:fill="191038" w:themeFill="accent2" w:themeFillShade="CC"/>
      </w:tcPr>
    </w:tblStylePr>
    <w:tblStylePr w:type="lastRow">
      <w:rPr>
        <w:b/>
        <w:bCs/>
        <w:color w:val="191038" w:themeColor="accent2"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CCCC" w:themeFill="text1" w:themeFillTint="3F"/>
      </w:tcPr>
    </w:tblStylePr>
    <w:tblStylePr w:type="band1Horz">
      <w:tblPr/>
      <w:tcPr>
        <w:shd w:val="clear" w:color="auto" w:fill="D7D6D5" w:themeFill="text1" w:themeFillTint="33"/>
      </w:tcPr>
    </w:tblStylePr>
  </w:style>
  <w:style w:type="table" w:styleId="ColorfulList-Accent1">
    <w:name w:val="Colorful List Accent 1"/>
    <w:basedOn w:val="TableNormal"/>
    <w:uiPriority w:val="72"/>
    <w:semiHidden/>
    <w:rsid w:val="0021343A"/>
    <w:pPr>
      <w:spacing w:line="240" w:lineRule="auto"/>
    </w:pPr>
    <w:tblPr>
      <w:tblStyleRowBandSize w:val="1"/>
      <w:tblStyleColBandSize w:val="1"/>
    </w:tblPr>
    <w:tcPr>
      <w:shd w:val="clear" w:color="auto" w:fill="DEFFFD" w:themeFill="accent1" w:themeFillTint="19"/>
    </w:tcPr>
    <w:tblStylePr w:type="firstRow">
      <w:rPr>
        <w:b/>
        <w:bCs/>
        <w:color w:val="FFFFFF" w:themeColor="background1"/>
      </w:rPr>
      <w:tblPr/>
      <w:tcPr>
        <w:tcBorders>
          <w:bottom w:val="single" w:sz="12" w:space="0" w:color="FFFFFF" w:themeColor="background1"/>
        </w:tcBorders>
        <w:shd w:val="clear" w:color="auto" w:fill="191038" w:themeFill="accent2" w:themeFillShade="CC"/>
      </w:tcPr>
    </w:tblStylePr>
    <w:tblStylePr w:type="lastRow">
      <w:rPr>
        <w:b/>
        <w:bCs/>
        <w:color w:val="191038" w:themeColor="accent2"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1" w:themeFillTint="3F"/>
      </w:tcPr>
    </w:tblStylePr>
    <w:tblStylePr w:type="band1Horz">
      <w:tblPr/>
      <w:tcPr>
        <w:shd w:val="clear" w:color="auto" w:fill="BCFFFB" w:themeFill="accent1" w:themeFillTint="33"/>
      </w:tcPr>
    </w:tblStylePr>
  </w:style>
  <w:style w:type="table" w:styleId="ColorfulList-Accent2">
    <w:name w:val="Colorful List Accent 2"/>
    <w:basedOn w:val="TableNormal"/>
    <w:uiPriority w:val="72"/>
    <w:semiHidden/>
    <w:rsid w:val="0021343A"/>
    <w:pPr>
      <w:spacing w:line="240" w:lineRule="auto"/>
    </w:pPr>
    <w:tblPr>
      <w:tblStyleRowBandSize w:val="1"/>
      <w:tblStyleColBandSize w:val="1"/>
    </w:tblPr>
    <w:tcPr>
      <w:shd w:val="clear" w:color="auto" w:fill="E4DFF5" w:themeFill="accent2" w:themeFillTint="19"/>
    </w:tcPr>
    <w:tblStylePr w:type="firstRow">
      <w:rPr>
        <w:b/>
        <w:bCs/>
        <w:color w:val="FFFFFF" w:themeColor="background1"/>
      </w:rPr>
      <w:tblPr/>
      <w:tcPr>
        <w:tcBorders>
          <w:bottom w:val="single" w:sz="12" w:space="0" w:color="FFFFFF" w:themeColor="background1"/>
        </w:tcBorders>
        <w:shd w:val="clear" w:color="auto" w:fill="191038" w:themeFill="accent2" w:themeFillShade="CC"/>
      </w:tcPr>
    </w:tblStylePr>
    <w:tblStylePr w:type="lastRow">
      <w:rPr>
        <w:b/>
        <w:bCs/>
        <w:color w:val="191038" w:themeColor="accent2"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2" w:themeFillTint="3F"/>
      </w:tcPr>
    </w:tblStylePr>
    <w:tblStylePr w:type="band1Horz">
      <w:tblPr/>
      <w:tcPr>
        <w:shd w:val="clear" w:color="auto" w:fill="C8BEEC" w:themeFill="accent2" w:themeFillTint="33"/>
      </w:tcPr>
    </w:tblStylePr>
  </w:style>
  <w:style w:type="table" w:styleId="ColorfulList-Accent3">
    <w:name w:val="Colorful List Accent 3"/>
    <w:basedOn w:val="TableNormal"/>
    <w:uiPriority w:val="72"/>
    <w:semiHidden/>
    <w:rsid w:val="0021343A"/>
    <w:pPr>
      <w:spacing w:line="240" w:lineRule="auto"/>
    </w:pPr>
    <w:tblPr>
      <w:tblStyleRowBandSize w:val="1"/>
      <w:tblStyleColBandSize w:val="1"/>
    </w:tblPr>
    <w:tcPr>
      <w:shd w:val="clear" w:color="auto" w:fill="EFFAF9" w:themeFill="accent3" w:themeFillTint="19"/>
    </w:tcPr>
    <w:tblStylePr w:type="firstRow">
      <w:rPr>
        <w:b/>
        <w:bCs/>
        <w:color w:val="FFFFFF" w:themeColor="background1"/>
      </w:rPr>
      <w:tblPr/>
      <w:tcPr>
        <w:tcBorders>
          <w:bottom w:val="single" w:sz="12" w:space="0" w:color="FFFFFF" w:themeColor="background1"/>
        </w:tcBorders>
        <w:shd w:val="clear" w:color="auto" w:fill="605B74" w:themeFill="accent4" w:themeFillShade="CC"/>
      </w:tcPr>
    </w:tblStylePr>
    <w:tblStylePr w:type="lastRow">
      <w:rPr>
        <w:b/>
        <w:bCs/>
        <w:color w:val="605B74" w:themeColor="accent4"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F3F2" w:themeFill="accent3" w:themeFillTint="3F"/>
      </w:tcPr>
    </w:tblStylePr>
    <w:tblStylePr w:type="band1Horz">
      <w:tblPr/>
      <w:tcPr>
        <w:shd w:val="clear" w:color="auto" w:fill="E0F5F4" w:themeFill="accent3" w:themeFillTint="33"/>
      </w:tcPr>
    </w:tblStylePr>
  </w:style>
  <w:style w:type="table" w:styleId="ColorfulList-Accent4">
    <w:name w:val="Colorful List Accent 4"/>
    <w:basedOn w:val="TableNormal"/>
    <w:uiPriority w:val="72"/>
    <w:semiHidden/>
    <w:rsid w:val="0021343A"/>
    <w:pPr>
      <w:spacing w:line="240" w:lineRule="auto"/>
    </w:pPr>
    <w:tblPr>
      <w:tblStyleRowBandSize w:val="1"/>
      <w:tblStyleColBandSize w:val="1"/>
    </w:tblPr>
    <w:tcPr>
      <w:shd w:val="clear" w:color="auto" w:fill="F1F1F4" w:themeFill="accent4" w:themeFillTint="19"/>
    </w:tcPr>
    <w:tblStylePr w:type="firstRow">
      <w:rPr>
        <w:b/>
        <w:bCs/>
        <w:color w:val="FFFFFF" w:themeColor="background1"/>
      </w:rPr>
      <w:tblPr/>
      <w:tcPr>
        <w:tcBorders>
          <w:bottom w:val="single" w:sz="12" w:space="0" w:color="FFFFFF" w:themeColor="background1"/>
        </w:tcBorders>
        <w:shd w:val="clear" w:color="auto" w:fill="39BFB7" w:themeFill="accent3" w:themeFillShade="CC"/>
      </w:tcPr>
    </w:tblStylePr>
    <w:tblStylePr w:type="lastRow">
      <w:rPr>
        <w:b/>
        <w:bCs/>
        <w:color w:val="39BFB7" w:themeColor="accent3"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CE3" w:themeFill="accent4" w:themeFillTint="3F"/>
      </w:tcPr>
    </w:tblStylePr>
    <w:tblStylePr w:type="band1Horz">
      <w:tblPr/>
      <w:tcPr>
        <w:shd w:val="clear" w:color="auto" w:fill="E4E3E9" w:themeFill="accent4" w:themeFillTint="33"/>
      </w:tcPr>
    </w:tblStylePr>
  </w:style>
  <w:style w:type="table" w:styleId="ColorfulList-Accent5">
    <w:name w:val="Colorful List Accent 5"/>
    <w:basedOn w:val="TableNormal"/>
    <w:uiPriority w:val="72"/>
    <w:semiHidden/>
    <w:rsid w:val="0021343A"/>
    <w:pPr>
      <w:spacing w:line="240" w:lineRule="auto"/>
    </w:pPr>
    <w:tblPr>
      <w:tblStyleRowBandSize w:val="1"/>
      <w:tblStyleColBandSize w:val="1"/>
    </w:tblPr>
    <w:tcPr>
      <w:shd w:val="clear" w:color="auto" w:fill="F4FCFB" w:themeFill="accent5" w:themeFillTint="19"/>
    </w:tcPr>
    <w:tblStylePr w:type="firstRow">
      <w:rPr>
        <w:b/>
        <w:bCs/>
        <w:color w:val="FFFFFF" w:themeColor="background1"/>
      </w:rPr>
      <w:tblPr/>
      <w:tcPr>
        <w:tcBorders>
          <w:bottom w:val="single" w:sz="12" w:space="0" w:color="FFFFFF" w:themeColor="background1"/>
        </w:tcBorders>
        <w:shd w:val="clear" w:color="auto" w:fill="817A96" w:themeFill="accent6" w:themeFillShade="CC"/>
      </w:tcPr>
    </w:tblStylePr>
    <w:tblStylePr w:type="lastRow">
      <w:rPr>
        <w:b/>
        <w:bCs/>
        <w:color w:val="817A96" w:themeColor="accent6"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7F6" w:themeFill="accent5" w:themeFillTint="3F"/>
      </w:tcPr>
    </w:tblStylePr>
    <w:tblStylePr w:type="band1Horz">
      <w:tblPr/>
      <w:tcPr>
        <w:shd w:val="clear" w:color="auto" w:fill="EAF8F8" w:themeFill="accent5" w:themeFillTint="33"/>
      </w:tcPr>
    </w:tblStylePr>
  </w:style>
  <w:style w:type="table" w:styleId="ColorfulList-Accent6">
    <w:name w:val="Colorful List Accent 6"/>
    <w:basedOn w:val="TableNormal"/>
    <w:uiPriority w:val="72"/>
    <w:semiHidden/>
    <w:rsid w:val="0021343A"/>
    <w:pPr>
      <w:spacing w:line="240" w:lineRule="auto"/>
    </w:pPr>
    <w:tblPr>
      <w:tblStyleRowBandSize w:val="1"/>
      <w:tblStyleColBandSize w:val="1"/>
    </w:tblPr>
    <w:tcPr>
      <w:shd w:val="clear" w:color="auto" w:fill="F6F5F7" w:themeFill="accent6" w:themeFillTint="19"/>
    </w:tcPr>
    <w:tblStylePr w:type="firstRow">
      <w:rPr>
        <w:b/>
        <w:bCs/>
        <w:color w:val="FFFFFF" w:themeColor="background1"/>
      </w:rPr>
      <w:tblPr/>
      <w:tcPr>
        <w:tcBorders>
          <w:bottom w:val="single" w:sz="12" w:space="0" w:color="FFFFFF" w:themeColor="background1"/>
        </w:tcBorders>
        <w:shd w:val="clear" w:color="auto" w:fill="5FCEC9" w:themeFill="accent5" w:themeFillShade="CC"/>
      </w:tcPr>
    </w:tblStylePr>
    <w:tblStylePr w:type="lastRow">
      <w:rPr>
        <w:b/>
        <w:bCs/>
        <w:color w:val="5FCEC9" w:themeColor="accent5"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7EC" w:themeFill="accent6" w:themeFillTint="3F"/>
      </w:tcPr>
    </w:tblStylePr>
    <w:tblStylePr w:type="band1Horz">
      <w:tblPr/>
      <w:tcPr>
        <w:shd w:val="clear" w:color="auto" w:fill="EDECF0" w:themeFill="accent6" w:themeFillTint="33"/>
      </w:tcPr>
    </w:tblStylePr>
  </w:style>
  <w:style w:type="table" w:styleId="ColorfulShading">
    <w:name w:val="Colorful Shading"/>
    <w:basedOn w:val="TableNormal"/>
    <w:uiPriority w:val="71"/>
    <w:semiHidden/>
    <w:rsid w:val="0021343A"/>
    <w:pPr>
      <w:spacing w:line="240" w:lineRule="auto"/>
    </w:pPr>
    <w:tblPr>
      <w:tblStyleRowBandSize w:val="1"/>
      <w:tblStyleColBandSize w:val="1"/>
      <w:tblBorders>
        <w:top w:val="single" w:sz="24" w:space="0" w:color="201547" w:themeColor="accent2"/>
        <w:left w:val="single" w:sz="4" w:space="0" w:color="363534" w:themeColor="text1"/>
        <w:bottom w:val="single" w:sz="4" w:space="0" w:color="363534" w:themeColor="text1"/>
        <w:right w:val="single" w:sz="4" w:space="0" w:color="363534" w:themeColor="text1"/>
        <w:insideH w:val="single" w:sz="4" w:space="0" w:color="FFFFFF" w:themeColor="background1"/>
        <w:insideV w:val="single" w:sz="4" w:space="0" w:color="FFFFFF" w:themeColor="background1"/>
      </w:tblBorders>
    </w:tblPr>
    <w:tcPr>
      <w:shd w:val="clear" w:color="auto" w:fill="EBEBEA" w:themeFill="text1" w:themeFillTint="19"/>
    </w:tcPr>
    <w:tblStylePr w:type="firstRow">
      <w:rPr>
        <w:b/>
        <w:bCs/>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01F1F" w:themeFill="text1" w:themeFillShade="99"/>
      </w:tcPr>
    </w:tblStylePr>
    <w:tblStylePr w:type="firstCol">
      <w:rPr>
        <w:color w:val="FFFFFF" w:themeColor="background1"/>
      </w:rPr>
      <w:tblPr/>
      <w:tcPr>
        <w:tcBorders>
          <w:top w:val="nil"/>
          <w:left w:val="nil"/>
          <w:bottom w:val="nil"/>
          <w:right w:val="nil"/>
          <w:insideH w:val="single" w:sz="4" w:space="0" w:color="201F1F" w:themeColor="text1" w:themeShade="99"/>
          <w:insideV w:val="nil"/>
        </w:tcBorders>
        <w:shd w:val="clear" w:color="auto" w:fill="201F1F"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82727" w:themeFill="text1" w:themeFillShade="BF"/>
      </w:tcPr>
    </w:tblStylePr>
    <w:tblStylePr w:type="band1Vert">
      <w:tblPr/>
      <w:tcPr>
        <w:shd w:val="clear" w:color="auto" w:fill="AFAEAC" w:themeFill="text1" w:themeFillTint="66"/>
      </w:tcPr>
    </w:tblStylePr>
    <w:tblStylePr w:type="band1Horz">
      <w:tblPr/>
      <w:tcPr>
        <w:shd w:val="clear" w:color="auto" w:fill="9C9A98" w:themeFill="text1" w:themeFillTint="7F"/>
      </w:tcPr>
    </w:tblStylePr>
    <w:tblStylePr w:type="neCell">
      <w:rPr>
        <w:color w:val="363534" w:themeColor="text1"/>
      </w:rPr>
    </w:tblStylePr>
    <w:tblStylePr w:type="nwCell">
      <w:rPr>
        <w:color w:val="363534" w:themeColor="text1"/>
      </w:rPr>
    </w:tblStylePr>
  </w:style>
  <w:style w:type="table" w:styleId="ColorfulShading-Accent1">
    <w:name w:val="Colorful Shading Accent 1"/>
    <w:basedOn w:val="TableNormal"/>
    <w:uiPriority w:val="71"/>
    <w:semiHidden/>
    <w:rsid w:val="0021343A"/>
    <w:pPr>
      <w:spacing w:line="240" w:lineRule="auto"/>
    </w:pPr>
    <w:tblPr>
      <w:tblStyleRowBandSize w:val="1"/>
      <w:tblStyleColBandSize w:val="1"/>
      <w:tblBorders>
        <w:top w:val="single" w:sz="24" w:space="0" w:color="201547" w:themeColor="accent2"/>
        <w:left w:val="single" w:sz="4" w:space="0" w:color="00B2A9" w:themeColor="accent1"/>
        <w:bottom w:val="single" w:sz="4" w:space="0" w:color="00B2A9" w:themeColor="accent1"/>
        <w:right w:val="single" w:sz="4" w:space="0" w:color="00B2A9" w:themeColor="accent1"/>
        <w:insideH w:val="single" w:sz="4" w:space="0" w:color="FFFFFF" w:themeColor="background1"/>
        <w:insideV w:val="single" w:sz="4" w:space="0" w:color="FFFFFF" w:themeColor="background1"/>
      </w:tblBorders>
    </w:tblPr>
    <w:tcPr>
      <w:shd w:val="clear" w:color="auto" w:fill="DEFFFD" w:themeFill="accent1" w:themeFillTint="19"/>
    </w:tcPr>
    <w:tblStylePr w:type="firstRow">
      <w:rPr>
        <w:b/>
        <w:bCs/>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1" w:themeFillShade="99"/>
      </w:tcPr>
    </w:tblStylePr>
    <w:tblStylePr w:type="firstCol">
      <w:rPr>
        <w:color w:val="FFFFFF" w:themeColor="background1"/>
      </w:rPr>
      <w:tblPr/>
      <w:tcPr>
        <w:tcBorders>
          <w:top w:val="nil"/>
          <w:left w:val="nil"/>
          <w:bottom w:val="nil"/>
          <w:right w:val="nil"/>
          <w:insideH w:val="single" w:sz="4" w:space="0" w:color="006A65" w:themeColor="accent1" w:themeShade="99"/>
          <w:insideV w:val="nil"/>
        </w:tcBorders>
        <w:shd w:val="clear" w:color="auto" w:fill="006A6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1" w:themeFillShade="99"/>
      </w:tcPr>
    </w:tblStylePr>
    <w:tblStylePr w:type="band1Vert">
      <w:tblPr/>
      <w:tcPr>
        <w:shd w:val="clear" w:color="auto" w:fill="7AFFF8" w:themeFill="accent1" w:themeFillTint="66"/>
      </w:tcPr>
    </w:tblStylePr>
    <w:tblStylePr w:type="band1Horz">
      <w:tblPr/>
      <w:tcPr>
        <w:shd w:val="clear" w:color="auto" w:fill="59FFF6" w:themeFill="accent1" w:themeFillTint="7F"/>
      </w:tcPr>
    </w:tblStylePr>
    <w:tblStylePr w:type="neCell">
      <w:rPr>
        <w:color w:val="363534" w:themeColor="text1"/>
      </w:rPr>
    </w:tblStylePr>
    <w:tblStylePr w:type="nwCell">
      <w:rPr>
        <w:color w:val="363534" w:themeColor="text1"/>
      </w:rPr>
    </w:tblStylePr>
  </w:style>
  <w:style w:type="table" w:styleId="ColorfulShading-Accent2">
    <w:name w:val="Colorful Shading Accent 2"/>
    <w:basedOn w:val="TableNormal"/>
    <w:uiPriority w:val="71"/>
    <w:semiHidden/>
    <w:rsid w:val="0021343A"/>
    <w:pPr>
      <w:spacing w:line="240" w:lineRule="auto"/>
    </w:pPr>
    <w:tblPr>
      <w:tblStyleRowBandSize w:val="1"/>
      <w:tblStyleColBandSize w:val="1"/>
      <w:tblBorders>
        <w:top w:val="single" w:sz="24" w:space="0" w:color="201547" w:themeColor="accent2"/>
        <w:left w:val="single" w:sz="4" w:space="0" w:color="201547" w:themeColor="accent2"/>
        <w:bottom w:val="single" w:sz="4" w:space="0" w:color="201547" w:themeColor="accent2"/>
        <w:right w:val="single" w:sz="4" w:space="0" w:color="201547" w:themeColor="accent2"/>
        <w:insideH w:val="single" w:sz="4" w:space="0" w:color="FFFFFF" w:themeColor="background1"/>
        <w:insideV w:val="single" w:sz="4" w:space="0" w:color="FFFFFF" w:themeColor="background1"/>
      </w:tblBorders>
    </w:tblPr>
    <w:tcPr>
      <w:shd w:val="clear" w:color="auto" w:fill="E4DFF5" w:themeFill="accent2" w:themeFillTint="19"/>
    </w:tcPr>
    <w:tblStylePr w:type="firstRow">
      <w:rPr>
        <w:b/>
        <w:bCs/>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2" w:themeFillShade="99"/>
      </w:tcPr>
    </w:tblStylePr>
    <w:tblStylePr w:type="firstCol">
      <w:rPr>
        <w:color w:val="FFFFFF" w:themeColor="background1"/>
      </w:rPr>
      <w:tblPr/>
      <w:tcPr>
        <w:tcBorders>
          <w:top w:val="nil"/>
          <w:left w:val="nil"/>
          <w:bottom w:val="nil"/>
          <w:right w:val="nil"/>
          <w:insideH w:val="single" w:sz="4" w:space="0" w:color="130C2A" w:themeColor="accent2" w:themeShade="99"/>
          <w:insideV w:val="nil"/>
        </w:tcBorders>
        <w:shd w:val="clear" w:color="auto" w:fill="130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2" w:themeFillShade="99"/>
      </w:tcPr>
    </w:tblStylePr>
    <w:tblStylePr w:type="band1Vert">
      <w:tblPr/>
      <w:tcPr>
        <w:shd w:val="clear" w:color="auto" w:fill="917DD8" w:themeFill="accent2" w:themeFillTint="66"/>
      </w:tcPr>
    </w:tblStylePr>
    <w:tblStylePr w:type="band1Horz">
      <w:tblPr/>
      <w:tcPr>
        <w:shd w:val="clear" w:color="auto" w:fill="775ECF" w:themeFill="accent2" w:themeFillTint="7F"/>
      </w:tcPr>
    </w:tblStylePr>
    <w:tblStylePr w:type="neCell">
      <w:rPr>
        <w:color w:val="363534" w:themeColor="text1"/>
      </w:rPr>
    </w:tblStylePr>
    <w:tblStylePr w:type="nwCell">
      <w:rPr>
        <w:color w:val="363534" w:themeColor="text1"/>
      </w:rPr>
    </w:tblStylePr>
  </w:style>
  <w:style w:type="table" w:styleId="ColorfulShading-Accent3">
    <w:name w:val="Colorful Shading Accent 3"/>
    <w:basedOn w:val="TableNormal"/>
    <w:uiPriority w:val="71"/>
    <w:semiHidden/>
    <w:rsid w:val="0021343A"/>
    <w:pPr>
      <w:spacing w:line="240" w:lineRule="auto"/>
    </w:pPr>
    <w:tblPr>
      <w:tblStyleRowBandSize w:val="1"/>
      <w:tblStyleColBandSize w:val="1"/>
      <w:tblBorders>
        <w:top w:val="single" w:sz="24" w:space="0" w:color="797391" w:themeColor="accent4"/>
        <w:left w:val="single" w:sz="4" w:space="0" w:color="66D1CB" w:themeColor="accent3"/>
        <w:bottom w:val="single" w:sz="4" w:space="0" w:color="66D1CB" w:themeColor="accent3"/>
        <w:right w:val="single" w:sz="4" w:space="0" w:color="66D1CB" w:themeColor="accent3"/>
        <w:insideH w:val="single" w:sz="4" w:space="0" w:color="FFFFFF" w:themeColor="background1"/>
        <w:insideV w:val="single" w:sz="4" w:space="0" w:color="FFFFFF" w:themeColor="background1"/>
      </w:tblBorders>
    </w:tblPr>
    <w:tcPr>
      <w:shd w:val="clear" w:color="auto" w:fill="EFFAF9" w:themeFill="accent3" w:themeFillTint="19"/>
    </w:tcPr>
    <w:tblStylePr w:type="firstRow">
      <w:rPr>
        <w:b/>
        <w:bCs/>
      </w:rPr>
      <w:tblPr/>
      <w:tcPr>
        <w:tcBorders>
          <w:top w:val="nil"/>
          <w:left w:val="nil"/>
          <w:bottom w:val="single" w:sz="24" w:space="0" w:color="79739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8F89" w:themeFill="accent3" w:themeFillShade="99"/>
      </w:tcPr>
    </w:tblStylePr>
    <w:tblStylePr w:type="firstCol">
      <w:rPr>
        <w:color w:val="FFFFFF" w:themeColor="background1"/>
      </w:rPr>
      <w:tblPr/>
      <w:tcPr>
        <w:tcBorders>
          <w:top w:val="nil"/>
          <w:left w:val="nil"/>
          <w:bottom w:val="nil"/>
          <w:right w:val="nil"/>
          <w:insideH w:val="single" w:sz="4" w:space="0" w:color="2B8F89" w:themeColor="accent3" w:themeShade="99"/>
          <w:insideV w:val="nil"/>
        </w:tcBorders>
        <w:shd w:val="clear" w:color="auto" w:fill="2B8F8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B8F89" w:themeFill="accent3" w:themeFillShade="99"/>
      </w:tcPr>
    </w:tblStylePr>
    <w:tblStylePr w:type="band1Vert">
      <w:tblPr/>
      <w:tcPr>
        <w:shd w:val="clear" w:color="auto" w:fill="C1ECEA" w:themeFill="accent3" w:themeFillTint="66"/>
      </w:tcPr>
    </w:tblStylePr>
    <w:tblStylePr w:type="band1Horz">
      <w:tblPr/>
      <w:tcPr>
        <w:shd w:val="clear" w:color="auto" w:fill="B2E8E5" w:themeFill="accent3" w:themeFillTint="7F"/>
      </w:tcPr>
    </w:tblStylePr>
  </w:style>
  <w:style w:type="table" w:styleId="ColorfulShading-Accent4">
    <w:name w:val="Colorful Shading Accent 4"/>
    <w:basedOn w:val="TableNormal"/>
    <w:uiPriority w:val="71"/>
    <w:semiHidden/>
    <w:rsid w:val="0021343A"/>
    <w:pPr>
      <w:spacing w:line="240" w:lineRule="auto"/>
    </w:pPr>
    <w:tblPr>
      <w:tblStyleRowBandSize w:val="1"/>
      <w:tblStyleColBandSize w:val="1"/>
      <w:tblBorders>
        <w:top w:val="single" w:sz="24" w:space="0" w:color="66D1CB" w:themeColor="accent3"/>
        <w:left w:val="single" w:sz="4" w:space="0" w:color="797391" w:themeColor="accent4"/>
        <w:bottom w:val="single" w:sz="4" w:space="0" w:color="797391" w:themeColor="accent4"/>
        <w:right w:val="single" w:sz="4" w:space="0" w:color="797391" w:themeColor="accent4"/>
        <w:insideH w:val="single" w:sz="4" w:space="0" w:color="FFFFFF" w:themeColor="background1"/>
        <w:insideV w:val="single" w:sz="4" w:space="0" w:color="FFFFFF" w:themeColor="background1"/>
      </w:tblBorders>
    </w:tblPr>
    <w:tcPr>
      <w:shd w:val="clear" w:color="auto" w:fill="F1F1F4" w:themeFill="accent4" w:themeFillTint="19"/>
    </w:tcPr>
    <w:tblStylePr w:type="firstRow">
      <w:rPr>
        <w:b/>
        <w:bCs/>
      </w:rPr>
      <w:tblPr/>
      <w:tcPr>
        <w:tcBorders>
          <w:top w:val="nil"/>
          <w:left w:val="nil"/>
          <w:bottom w:val="single" w:sz="24" w:space="0" w:color="66D1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4457" w:themeFill="accent4" w:themeFillShade="99"/>
      </w:tcPr>
    </w:tblStylePr>
    <w:tblStylePr w:type="firstCol">
      <w:rPr>
        <w:color w:val="FFFFFF" w:themeColor="background1"/>
      </w:rPr>
      <w:tblPr/>
      <w:tcPr>
        <w:tcBorders>
          <w:top w:val="nil"/>
          <w:left w:val="nil"/>
          <w:bottom w:val="nil"/>
          <w:right w:val="nil"/>
          <w:insideH w:val="single" w:sz="4" w:space="0" w:color="484457" w:themeColor="accent4" w:themeShade="99"/>
          <w:insideV w:val="nil"/>
        </w:tcBorders>
        <w:shd w:val="clear" w:color="auto" w:fill="48445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4457" w:themeFill="accent4" w:themeFillShade="99"/>
      </w:tcPr>
    </w:tblStylePr>
    <w:tblStylePr w:type="band1Vert">
      <w:tblPr/>
      <w:tcPr>
        <w:shd w:val="clear" w:color="auto" w:fill="C9C7D3" w:themeFill="accent4" w:themeFillTint="66"/>
      </w:tcPr>
    </w:tblStylePr>
    <w:tblStylePr w:type="band1Horz">
      <w:tblPr/>
      <w:tcPr>
        <w:shd w:val="clear" w:color="auto" w:fill="BCB9C8" w:themeFill="accent4" w:themeFillTint="7F"/>
      </w:tcPr>
    </w:tblStylePr>
    <w:tblStylePr w:type="neCell">
      <w:rPr>
        <w:color w:val="363534" w:themeColor="text1"/>
      </w:rPr>
    </w:tblStylePr>
    <w:tblStylePr w:type="nwCell">
      <w:rPr>
        <w:color w:val="363534" w:themeColor="text1"/>
      </w:rPr>
    </w:tblStylePr>
  </w:style>
  <w:style w:type="table" w:styleId="ColorfulShading-Accent5">
    <w:name w:val="Colorful Shading Accent 5"/>
    <w:basedOn w:val="TableNormal"/>
    <w:uiPriority w:val="71"/>
    <w:semiHidden/>
    <w:rsid w:val="0021343A"/>
    <w:pPr>
      <w:spacing w:line="240" w:lineRule="auto"/>
    </w:pPr>
    <w:tblPr>
      <w:tblStyleRowBandSize w:val="1"/>
      <w:tblStyleColBandSize w:val="1"/>
      <w:tblBorders>
        <w:top w:val="single" w:sz="24" w:space="0" w:color="A6A1B5" w:themeColor="accent6"/>
        <w:left w:val="single" w:sz="4" w:space="0" w:color="99E0DD" w:themeColor="accent5"/>
        <w:bottom w:val="single" w:sz="4" w:space="0" w:color="99E0DD" w:themeColor="accent5"/>
        <w:right w:val="single" w:sz="4" w:space="0" w:color="99E0DD" w:themeColor="accent5"/>
        <w:insideH w:val="single" w:sz="4" w:space="0" w:color="FFFFFF" w:themeColor="background1"/>
        <w:insideV w:val="single" w:sz="4" w:space="0" w:color="FFFFFF" w:themeColor="background1"/>
      </w:tblBorders>
    </w:tblPr>
    <w:tcPr>
      <w:shd w:val="clear" w:color="auto" w:fill="F4FCFB" w:themeFill="accent5" w:themeFillTint="19"/>
    </w:tcPr>
    <w:tblStylePr w:type="firstRow">
      <w:rPr>
        <w:b/>
        <w:bCs/>
      </w:rPr>
      <w:tblPr/>
      <w:tcPr>
        <w:tcBorders>
          <w:top w:val="nil"/>
          <w:left w:val="nil"/>
          <w:bottom w:val="single" w:sz="24" w:space="0" w:color="A6A1B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ADA7" w:themeFill="accent5" w:themeFillShade="99"/>
      </w:tcPr>
    </w:tblStylePr>
    <w:tblStylePr w:type="firstCol">
      <w:rPr>
        <w:color w:val="FFFFFF" w:themeColor="background1"/>
      </w:rPr>
      <w:tblPr/>
      <w:tcPr>
        <w:tcBorders>
          <w:top w:val="nil"/>
          <w:left w:val="nil"/>
          <w:bottom w:val="nil"/>
          <w:right w:val="nil"/>
          <w:insideH w:val="single" w:sz="4" w:space="0" w:color="34ADA7" w:themeColor="accent5" w:themeShade="99"/>
          <w:insideV w:val="nil"/>
        </w:tcBorders>
        <w:shd w:val="clear" w:color="auto" w:fill="34ADA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4ADA7" w:themeFill="accent5" w:themeFillShade="99"/>
      </w:tcPr>
    </w:tblStylePr>
    <w:tblStylePr w:type="band1Vert">
      <w:tblPr/>
      <w:tcPr>
        <w:shd w:val="clear" w:color="auto" w:fill="D6F2F1" w:themeFill="accent5" w:themeFillTint="66"/>
      </w:tcPr>
    </w:tblStylePr>
    <w:tblStylePr w:type="band1Horz">
      <w:tblPr/>
      <w:tcPr>
        <w:shd w:val="clear" w:color="auto" w:fill="CCEFEE" w:themeFill="accent5" w:themeFillTint="7F"/>
      </w:tcPr>
    </w:tblStylePr>
    <w:tblStylePr w:type="neCell">
      <w:rPr>
        <w:color w:val="363534" w:themeColor="text1"/>
      </w:rPr>
    </w:tblStylePr>
    <w:tblStylePr w:type="nwCell">
      <w:rPr>
        <w:color w:val="363534" w:themeColor="text1"/>
      </w:rPr>
    </w:tblStylePr>
  </w:style>
  <w:style w:type="table" w:styleId="ColorfulShading-Accent6">
    <w:name w:val="Colorful Shading Accent 6"/>
    <w:basedOn w:val="TableNormal"/>
    <w:uiPriority w:val="71"/>
    <w:semiHidden/>
    <w:rsid w:val="0021343A"/>
    <w:pPr>
      <w:spacing w:line="240" w:lineRule="auto"/>
    </w:pPr>
    <w:tblPr>
      <w:tblStyleRowBandSize w:val="1"/>
      <w:tblStyleColBandSize w:val="1"/>
      <w:tblBorders>
        <w:top w:val="single" w:sz="24" w:space="0" w:color="99E0DD" w:themeColor="accent5"/>
        <w:left w:val="single" w:sz="4" w:space="0" w:color="A6A1B5" w:themeColor="accent6"/>
        <w:bottom w:val="single" w:sz="4" w:space="0" w:color="A6A1B5" w:themeColor="accent6"/>
        <w:right w:val="single" w:sz="4" w:space="0" w:color="A6A1B5" w:themeColor="accent6"/>
        <w:insideH w:val="single" w:sz="4" w:space="0" w:color="FFFFFF" w:themeColor="background1"/>
        <w:insideV w:val="single" w:sz="4" w:space="0" w:color="FFFFFF" w:themeColor="background1"/>
      </w:tblBorders>
    </w:tblPr>
    <w:tcPr>
      <w:shd w:val="clear" w:color="auto" w:fill="F6F5F7" w:themeFill="accent6" w:themeFillTint="19"/>
    </w:tcPr>
    <w:tblStylePr w:type="firstRow">
      <w:rPr>
        <w:b/>
        <w:bCs/>
      </w:rPr>
      <w:tblPr/>
      <w:tcPr>
        <w:tcBorders>
          <w:top w:val="nil"/>
          <w:left w:val="nil"/>
          <w:bottom w:val="single" w:sz="24" w:space="0" w:color="99E0D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5A72" w:themeFill="accent6" w:themeFillShade="99"/>
      </w:tcPr>
    </w:tblStylePr>
    <w:tblStylePr w:type="firstCol">
      <w:rPr>
        <w:color w:val="FFFFFF" w:themeColor="background1"/>
      </w:rPr>
      <w:tblPr/>
      <w:tcPr>
        <w:tcBorders>
          <w:top w:val="nil"/>
          <w:left w:val="nil"/>
          <w:bottom w:val="nil"/>
          <w:right w:val="nil"/>
          <w:insideH w:val="single" w:sz="4" w:space="0" w:color="605A72" w:themeColor="accent6" w:themeShade="99"/>
          <w:insideV w:val="nil"/>
        </w:tcBorders>
        <w:shd w:val="clear" w:color="auto" w:fill="605A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05A72" w:themeFill="accent6" w:themeFillShade="99"/>
      </w:tcPr>
    </w:tblStylePr>
    <w:tblStylePr w:type="band1Vert">
      <w:tblPr/>
      <w:tcPr>
        <w:shd w:val="clear" w:color="auto" w:fill="DBD9E1" w:themeFill="accent6" w:themeFillTint="66"/>
      </w:tcPr>
    </w:tblStylePr>
    <w:tblStylePr w:type="band1Horz">
      <w:tblPr/>
      <w:tcPr>
        <w:shd w:val="clear" w:color="auto" w:fill="D2D0DA" w:themeFill="accent6" w:themeFillTint="7F"/>
      </w:tcPr>
    </w:tblStylePr>
    <w:tblStylePr w:type="neCell">
      <w:rPr>
        <w:color w:val="363534" w:themeColor="text1"/>
      </w:rPr>
    </w:tblStylePr>
    <w:tblStylePr w:type="nwCell">
      <w:rPr>
        <w:color w:val="363534" w:themeColor="text1"/>
      </w:rPr>
    </w:tblStylePr>
  </w:style>
  <w:style w:type="table" w:styleId="DarkList">
    <w:name w:val="Dark List"/>
    <w:basedOn w:val="TableNormal"/>
    <w:uiPriority w:val="70"/>
    <w:semiHidden/>
    <w:rsid w:val="0021343A"/>
    <w:pPr>
      <w:spacing w:line="240" w:lineRule="auto"/>
    </w:pPr>
    <w:rPr>
      <w:color w:val="FFFFFF" w:themeColor="background1"/>
    </w:rPr>
    <w:tblPr>
      <w:tblStyleRowBandSize w:val="1"/>
      <w:tblStyleColBandSize w:val="1"/>
    </w:tblPr>
    <w:tcPr>
      <w:shd w:val="clear" w:color="auto" w:fill="363534" w:themeFill="text1"/>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1A1A1A"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8272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82727" w:themeFill="text1" w:themeFillShade="BF"/>
      </w:tcPr>
    </w:tblStylePr>
    <w:tblStylePr w:type="band1Vert">
      <w:tblPr/>
      <w:tcPr>
        <w:tcBorders>
          <w:top w:val="nil"/>
          <w:left w:val="nil"/>
          <w:bottom w:val="nil"/>
          <w:right w:val="nil"/>
          <w:insideH w:val="nil"/>
          <w:insideV w:val="nil"/>
        </w:tcBorders>
        <w:shd w:val="clear" w:color="auto" w:fill="282727" w:themeFill="text1" w:themeFillShade="BF"/>
      </w:tcPr>
    </w:tblStylePr>
    <w:tblStylePr w:type="band1Horz">
      <w:tblPr/>
      <w:tcPr>
        <w:tcBorders>
          <w:top w:val="nil"/>
          <w:left w:val="nil"/>
          <w:bottom w:val="nil"/>
          <w:right w:val="nil"/>
          <w:insideH w:val="nil"/>
          <w:insideV w:val="nil"/>
        </w:tcBorders>
        <w:shd w:val="clear" w:color="auto" w:fill="282727" w:themeFill="text1" w:themeFillShade="BF"/>
      </w:tcPr>
    </w:tblStylePr>
  </w:style>
  <w:style w:type="table" w:styleId="DarkList-Accent1">
    <w:name w:val="Dark List Accent 1"/>
    <w:basedOn w:val="TableNormal"/>
    <w:uiPriority w:val="70"/>
    <w:semiHidden/>
    <w:rsid w:val="0021343A"/>
    <w:pPr>
      <w:spacing w:line="240" w:lineRule="auto"/>
    </w:pPr>
    <w:rPr>
      <w:color w:val="FFFFFF" w:themeColor="background1"/>
    </w:rPr>
    <w:tblPr>
      <w:tblStyleRowBandSize w:val="1"/>
      <w:tblStyleColBandSize w:val="1"/>
    </w:tblPr>
    <w:tcPr>
      <w:shd w:val="clear" w:color="auto" w:fill="00B2A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1" w:themeFillShade="BF"/>
      </w:tcPr>
    </w:tblStylePr>
    <w:tblStylePr w:type="band1Vert">
      <w:tblPr/>
      <w:tcPr>
        <w:tcBorders>
          <w:top w:val="nil"/>
          <w:left w:val="nil"/>
          <w:bottom w:val="nil"/>
          <w:right w:val="nil"/>
          <w:insideH w:val="nil"/>
          <w:insideV w:val="nil"/>
        </w:tcBorders>
        <w:shd w:val="clear" w:color="auto" w:fill="00857E" w:themeFill="accent1" w:themeFillShade="BF"/>
      </w:tcPr>
    </w:tblStylePr>
    <w:tblStylePr w:type="band1Horz">
      <w:tblPr/>
      <w:tcPr>
        <w:tcBorders>
          <w:top w:val="nil"/>
          <w:left w:val="nil"/>
          <w:bottom w:val="nil"/>
          <w:right w:val="nil"/>
          <w:insideH w:val="nil"/>
          <w:insideV w:val="nil"/>
        </w:tcBorders>
        <w:shd w:val="clear" w:color="auto" w:fill="00857E" w:themeFill="accent1" w:themeFillShade="BF"/>
      </w:tcPr>
    </w:tblStylePr>
  </w:style>
  <w:style w:type="table" w:styleId="DarkList-Accent2">
    <w:name w:val="Dark List Accent 2"/>
    <w:basedOn w:val="TableNormal"/>
    <w:uiPriority w:val="70"/>
    <w:semiHidden/>
    <w:rsid w:val="0021343A"/>
    <w:pPr>
      <w:spacing w:line="240" w:lineRule="auto"/>
    </w:pPr>
    <w:rPr>
      <w:color w:val="FFFFFF" w:themeColor="background1"/>
    </w:rPr>
    <w:tblPr>
      <w:tblStyleRowBandSize w:val="1"/>
      <w:tblStyleColBandSize w:val="1"/>
    </w:tblPr>
    <w:tcPr>
      <w:shd w:val="clear" w:color="auto" w:fill="2015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2" w:themeFillShade="BF"/>
      </w:tcPr>
    </w:tblStylePr>
    <w:tblStylePr w:type="band1Vert">
      <w:tblPr/>
      <w:tcPr>
        <w:tcBorders>
          <w:top w:val="nil"/>
          <w:left w:val="nil"/>
          <w:bottom w:val="nil"/>
          <w:right w:val="nil"/>
          <w:insideH w:val="nil"/>
          <w:insideV w:val="nil"/>
        </w:tcBorders>
        <w:shd w:val="clear" w:color="auto" w:fill="170F34" w:themeFill="accent2" w:themeFillShade="BF"/>
      </w:tcPr>
    </w:tblStylePr>
    <w:tblStylePr w:type="band1Horz">
      <w:tblPr/>
      <w:tcPr>
        <w:tcBorders>
          <w:top w:val="nil"/>
          <w:left w:val="nil"/>
          <w:bottom w:val="nil"/>
          <w:right w:val="nil"/>
          <w:insideH w:val="nil"/>
          <w:insideV w:val="nil"/>
        </w:tcBorders>
        <w:shd w:val="clear" w:color="auto" w:fill="170F34" w:themeFill="accent2" w:themeFillShade="BF"/>
      </w:tcPr>
    </w:tblStylePr>
  </w:style>
  <w:style w:type="table" w:styleId="DarkList-Accent3">
    <w:name w:val="Dark List Accent 3"/>
    <w:basedOn w:val="TableNormal"/>
    <w:uiPriority w:val="70"/>
    <w:semiHidden/>
    <w:rsid w:val="0021343A"/>
    <w:pPr>
      <w:spacing w:line="240" w:lineRule="auto"/>
    </w:pPr>
    <w:rPr>
      <w:color w:val="FFFFFF" w:themeColor="background1"/>
    </w:rPr>
    <w:tblPr>
      <w:tblStyleRowBandSize w:val="1"/>
      <w:tblStyleColBandSize w:val="1"/>
    </w:tblPr>
    <w:tcPr>
      <w:shd w:val="clear" w:color="auto" w:fill="66D1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23767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5B2A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5B2AB" w:themeFill="accent3" w:themeFillShade="BF"/>
      </w:tcPr>
    </w:tblStylePr>
    <w:tblStylePr w:type="band1Vert">
      <w:tblPr/>
      <w:tcPr>
        <w:tcBorders>
          <w:top w:val="nil"/>
          <w:left w:val="nil"/>
          <w:bottom w:val="nil"/>
          <w:right w:val="nil"/>
          <w:insideH w:val="nil"/>
          <w:insideV w:val="nil"/>
        </w:tcBorders>
        <w:shd w:val="clear" w:color="auto" w:fill="35B2AB" w:themeFill="accent3" w:themeFillShade="BF"/>
      </w:tcPr>
    </w:tblStylePr>
    <w:tblStylePr w:type="band1Horz">
      <w:tblPr/>
      <w:tcPr>
        <w:tcBorders>
          <w:top w:val="nil"/>
          <w:left w:val="nil"/>
          <w:bottom w:val="nil"/>
          <w:right w:val="nil"/>
          <w:insideH w:val="nil"/>
          <w:insideV w:val="nil"/>
        </w:tcBorders>
        <w:shd w:val="clear" w:color="auto" w:fill="35B2AB" w:themeFill="accent3" w:themeFillShade="BF"/>
      </w:tcPr>
    </w:tblStylePr>
  </w:style>
  <w:style w:type="table" w:styleId="DarkList-Accent4">
    <w:name w:val="Dark List Accent 4"/>
    <w:basedOn w:val="TableNormal"/>
    <w:uiPriority w:val="70"/>
    <w:semiHidden/>
    <w:rsid w:val="0021343A"/>
    <w:pPr>
      <w:spacing w:line="240" w:lineRule="auto"/>
    </w:pPr>
    <w:rPr>
      <w:color w:val="FFFFFF" w:themeColor="background1"/>
    </w:rPr>
    <w:tblPr>
      <w:tblStyleRowBandSize w:val="1"/>
      <w:tblStyleColBandSize w:val="1"/>
    </w:tblPr>
    <w:tcPr>
      <w:shd w:val="clear" w:color="auto" w:fill="79739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3C394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A556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A556C" w:themeFill="accent4" w:themeFillShade="BF"/>
      </w:tcPr>
    </w:tblStylePr>
    <w:tblStylePr w:type="band1Vert">
      <w:tblPr/>
      <w:tcPr>
        <w:tcBorders>
          <w:top w:val="nil"/>
          <w:left w:val="nil"/>
          <w:bottom w:val="nil"/>
          <w:right w:val="nil"/>
          <w:insideH w:val="nil"/>
          <w:insideV w:val="nil"/>
        </w:tcBorders>
        <w:shd w:val="clear" w:color="auto" w:fill="5A556C" w:themeFill="accent4" w:themeFillShade="BF"/>
      </w:tcPr>
    </w:tblStylePr>
    <w:tblStylePr w:type="band1Horz">
      <w:tblPr/>
      <w:tcPr>
        <w:tcBorders>
          <w:top w:val="nil"/>
          <w:left w:val="nil"/>
          <w:bottom w:val="nil"/>
          <w:right w:val="nil"/>
          <w:insideH w:val="nil"/>
          <w:insideV w:val="nil"/>
        </w:tcBorders>
        <w:shd w:val="clear" w:color="auto" w:fill="5A556C" w:themeFill="accent4" w:themeFillShade="BF"/>
      </w:tcPr>
    </w:tblStylePr>
  </w:style>
  <w:style w:type="table" w:styleId="DarkList-Accent5">
    <w:name w:val="Dark List Accent 5"/>
    <w:basedOn w:val="TableNormal"/>
    <w:uiPriority w:val="70"/>
    <w:semiHidden/>
    <w:rsid w:val="0021343A"/>
    <w:pPr>
      <w:spacing w:line="240" w:lineRule="auto"/>
    </w:pPr>
    <w:rPr>
      <w:color w:val="FFFFFF" w:themeColor="background1"/>
    </w:rPr>
    <w:tblPr>
      <w:tblStyleRowBandSize w:val="1"/>
      <w:tblStyleColBandSize w:val="1"/>
    </w:tblPr>
    <w:tcPr>
      <w:shd w:val="clear" w:color="auto" w:fill="99E0D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2B8F8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0CAC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0CAC4" w:themeFill="accent5" w:themeFillShade="BF"/>
      </w:tcPr>
    </w:tblStylePr>
    <w:tblStylePr w:type="band1Vert">
      <w:tblPr/>
      <w:tcPr>
        <w:tcBorders>
          <w:top w:val="nil"/>
          <w:left w:val="nil"/>
          <w:bottom w:val="nil"/>
          <w:right w:val="nil"/>
          <w:insideH w:val="nil"/>
          <w:insideV w:val="nil"/>
        </w:tcBorders>
        <w:shd w:val="clear" w:color="auto" w:fill="50CAC4" w:themeFill="accent5" w:themeFillShade="BF"/>
      </w:tcPr>
    </w:tblStylePr>
    <w:tblStylePr w:type="band1Horz">
      <w:tblPr/>
      <w:tcPr>
        <w:tcBorders>
          <w:top w:val="nil"/>
          <w:left w:val="nil"/>
          <w:bottom w:val="nil"/>
          <w:right w:val="nil"/>
          <w:insideH w:val="nil"/>
          <w:insideV w:val="nil"/>
        </w:tcBorders>
        <w:shd w:val="clear" w:color="auto" w:fill="50CAC4" w:themeFill="accent5" w:themeFillShade="BF"/>
      </w:tcPr>
    </w:tblStylePr>
  </w:style>
  <w:style w:type="table" w:styleId="DarkList-Accent6">
    <w:name w:val="Dark List Accent 6"/>
    <w:basedOn w:val="TableNormal"/>
    <w:uiPriority w:val="70"/>
    <w:semiHidden/>
    <w:rsid w:val="0021343A"/>
    <w:pPr>
      <w:spacing w:line="240" w:lineRule="auto"/>
    </w:pPr>
    <w:rPr>
      <w:color w:val="FFFFFF" w:themeColor="background1"/>
    </w:rPr>
    <w:tblPr>
      <w:tblStyleRowBandSize w:val="1"/>
      <w:tblStyleColBandSize w:val="1"/>
    </w:tblPr>
    <w:tcPr>
      <w:shd w:val="clear" w:color="auto" w:fill="A6A1B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4F4B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870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8708F" w:themeFill="accent6" w:themeFillShade="BF"/>
      </w:tcPr>
    </w:tblStylePr>
    <w:tblStylePr w:type="band1Vert">
      <w:tblPr/>
      <w:tcPr>
        <w:tcBorders>
          <w:top w:val="nil"/>
          <w:left w:val="nil"/>
          <w:bottom w:val="nil"/>
          <w:right w:val="nil"/>
          <w:insideH w:val="nil"/>
          <w:insideV w:val="nil"/>
        </w:tcBorders>
        <w:shd w:val="clear" w:color="auto" w:fill="78708F" w:themeFill="accent6" w:themeFillShade="BF"/>
      </w:tcPr>
    </w:tblStylePr>
    <w:tblStylePr w:type="band1Horz">
      <w:tblPr/>
      <w:tcPr>
        <w:tcBorders>
          <w:top w:val="nil"/>
          <w:left w:val="nil"/>
          <w:bottom w:val="nil"/>
          <w:right w:val="nil"/>
          <w:insideH w:val="nil"/>
          <w:insideV w:val="nil"/>
        </w:tcBorders>
        <w:shd w:val="clear" w:color="auto" w:fill="78708F" w:themeFill="accent6" w:themeFillShade="BF"/>
      </w:tcPr>
    </w:tblStylePr>
  </w:style>
  <w:style w:type="table" w:styleId="GridTable1Light">
    <w:name w:val="Grid Table 1 Light"/>
    <w:basedOn w:val="TableNormal"/>
    <w:uiPriority w:val="46"/>
    <w:semiHidden/>
    <w:rsid w:val="0021343A"/>
    <w:pPr>
      <w:spacing w:line="240" w:lineRule="auto"/>
    </w:pPr>
    <w:tblPr>
      <w:tblStyleRowBandSize w:val="1"/>
      <w:tblStyleColBandSize w:val="1"/>
      <w:tblBorders>
        <w:top w:val="single" w:sz="4" w:space="0" w:color="AFAEAC" w:themeColor="text1" w:themeTint="66"/>
        <w:left w:val="single" w:sz="4" w:space="0" w:color="AFAEAC" w:themeColor="text1" w:themeTint="66"/>
        <w:bottom w:val="single" w:sz="4" w:space="0" w:color="AFAEAC" w:themeColor="text1" w:themeTint="66"/>
        <w:right w:val="single" w:sz="4" w:space="0" w:color="AFAEAC" w:themeColor="text1" w:themeTint="66"/>
        <w:insideH w:val="single" w:sz="4" w:space="0" w:color="AFAEAC" w:themeColor="text1" w:themeTint="66"/>
        <w:insideV w:val="single" w:sz="4" w:space="0" w:color="AFAEAC" w:themeColor="text1" w:themeTint="66"/>
      </w:tblBorders>
    </w:tblPr>
    <w:tblStylePr w:type="firstRow">
      <w:rPr>
        <w:b/>
        <w:bCs/>
      </w:rPr>
      <w:tblPr/>
      <w:tcPr>
        <w:tcBorders>
          <w:bottom w:val="single" w:sz="12" w:space="0" w:color="888583" w:themeColor="text1" w:themeTint="99"/>
        </w:tcBorders>
      </w:tcPr>
    </w:tblStylePr>
    <w:tblStylePr w:type="lastRow">
      <w:rPr>
        <w:b/>
        <w:bCs/>
      </w:rPr>
      <w:tblPr/>
      <w:tcPr>
        <w:tcBorders>
          <w:top w:val="double" w:sz="2" w:space="0" w:color="888583"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21343A"/>
    <w:pPr>
      <w:spacing w:line="240" w:lineRule="auto"/>
    </w:pPr>
    <w:tblPr>
      <w:tblStyleRowBandSize w:val="1"/>
      <w:tblStyleColBandSize w:val="1"/>
      <w:tblBorders>
        <w:top w:val="single" w:sz="4" w:space="0" w:color="7AFFF8" w:themeColor="accent1" w:themeTint="66"/>
        <w:left w:val="single" w:sz="4" w:space="0" w:color="7AFFF8" w:themeColor="accent1" w:themeTint="66"/>
        <w:bottom w:val="single" w:sz="4" w:space="0" w:color="7AFFF8" w:themeColor="accent1" w:themeTint="66"/>
        <w:right w:val="single" w:sz="4" w:space="0" w:color="7AFFF8" w:themeColor="accent1" w:themeTint="66"/>
        <w:insideH w:val="single" w:sz="4" w:space="0" w:color="7AFFF8" w:themeColor="accent1" w:themeTint="66"/>
        <w:insideV w:val="single" w:sz="4" w:space="0" w:color="7AFFF8" w:themeColor="accent1" w:themeTint="66"/>
      </w:tblBorders>
    </w:tblPr>
    <w:tblStylePr w:type="firstRow">
      <w:rPr>
        <w:b/>
        <w:bCs/>
      </w:rPr>
      <w:tblPr/>
      <w:tcPr>
        <w:tcBorders>
          <w:bottom w:val="single" w:sz="12" w:space="0" w:color="37FFF4" w:themeColor="accent1" w:themeTint="99"/>
        </w:tcBorders>
      </w:tcPr>
    </w:tblStylePr>
    <w:tblStylePr w:type="lastRow">
      <w:rPr>
        <w:b/>
        <w:bCs/>
      </w:rPr>
      <w:tblPr/>
      <w:tcPr>
        <w:tcBorders>
          <w:top w:val="double" w:sz="2" w:space="0" w:color="37FFF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21343A"/>
    <w:pPr>
      <w:spacing w:line="240" w:lineRule="auto"/>
    </w:pPr>
    <w:tblPr>
      <w:tblStyleRowBandSize w:val="1"/>
      <w:tblStyleColBandSize w:val="1"/>
      <w:tblBorders>
        <w:top w:val="single" w:sz="4" w:space="0" w:color="917DD8" w:themeColor="accent2" w:themeTint="66"/>
        <w:left w:val="single" w:sz="4" w:space="0" w:color="917DD8" w:themeColor="accent2" w:themeTint="66"/>
        <w:bottom w:val="single" w:sz="4" w:space="0" w:color="917DD8" w:themeColor="accent2" w:themeTint="66"/>
        <w:right w:val="single" w:sz="4" w:space="0" w:color="917DD8" w:themeColor="accent2" w:themeTint="66"/>
        <w:insideH w:val="single" w:sz="4" w:space="0" w:color="917DD8" w:themeColor="accent2" w:themeTint="66"/>
        <w:insideV w:val="single" w:sz="4" w:space="0" w:color="917DD8" w:themeColor="accent2" w:themeTint="66"/>
      </w:tblBorders>
    </w:tblPr>
    <w:tblStylePr w:type="firstRow">
      <w:rPr>
        <w:b/>
        <w:bCs/>
      </w:rPr>
      <w:tblPr/>
      <w:tcPr>
        <w:tcBorders>
          <w:bottom w:val="single" w:sz="12" w:space="0" w:color="5B3DC5" w:themeColor="accent2" w:themeTint="99"/>
        </w:tcBorders>
      </w:tcPr>
    </w:tblStylePr>
    <w:tblStylePr w:type="lastRow">
      <w:rPr>
        <w:b/>
        <w:bCs/>
      </w:rPr>
      <w:tblPr/>
      <w:tcPr>
        <w:tcBorders>
          <w:top w:val="double" w:sz="2" w:space="0" w:color="5B3DC5"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21343A"/>
    <w:pPr>
      <w:spacing w:line="240" w:lineRule="auto"/>
    </w:pPr>
    <w:tblPr>
      <w:tblStyleRowBandSize w:val="1"/>
      <w:tblStyleColBandSize w:val="1"/>
      <w:tblBorders>
        <w:top w:val="single" w:sz="4" w:space="0" w:color="C1ECEA" w:themeColor="accent3" w:themeTint="66"/>
        <w:left w:val="single" w:sz="4" w:space="0" w:color="C1ECEA" w:themeColor="accent3" w:themeTint="66"/>
        <w:bottom w:val="single" w:sz="4" w:space="0" w:color="C1ECEA" w:themeColor="accent3" w:themeTint="66"/>
        <w:right w:val="single" w:sz="4" w:space="0" w:color="C1ECEA" w:themeColor="accent3" w:themeTint="66"/>
        <w:insideH w:val="single" w:sz="4" w:space="0" w:color="C1ECEA" w:themeColor="accent3" w:themeTint="66"/>
        <w:insideV w:val="single" w:sz="4" w:space="0" w:color="C1ECEA" w:themeColor="accent3" w:themeTint="66"/>
      </w:tblBorders>
    </w:tblPr>
    <w:tblStylePr w:type="firstRow">
      <w:rPr>
        <w:b/>
        <w:bCs/>
      </w:rPr>
      <w:tblPr/>
      <w:tcPr>
        <w:tcBorders>
          <w:bottom w:val="single" w:sz="12" w:space="0" w:color="A3E3DF" w:themeColor="accent3" w:themeTint="99"/>
        </w:tcBorders>
      </w:tcPr>
    </w:tblStylePr>
    <w:tblStylePr w:type="lastRow">
      <w:rPr>
        <w:b/>
        <w:bCs/>
      </w:rPr>
      <w:tblPr/>
      <w:tcPr>
        <w:tcBorders>
          <w:top w:val="double" w:sz="2" w:space="0" w:color="A3E3D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21343A"/>
    <w:pPr>
      <w:spacing w:line="240" w:lineRule="auto"/>
    </w:pPr>
    <w:tblPr>
      <w:tblStyleRowBandSize w:val="1"/>
      <w:tblStyleColBandSize w:val="1"/>
      <w:tblBorders>
        <w:top w:val="single" w:sz="4" w:space="0" w:color="C9C7D3" w:themeColor="accent4" w:themeTint="66"/>
        <w:left w:val="single" w:sz="4" w:space="0" w:color="C9C7D3" w:themeColor="accent4" w:themeTint="66"/>
        <w:bottom w:val="single" w:sz="4" w:space="0" w:color="C9C7D3" w:themeColor="accent4" w:themeTint="66"/>
        <w:right w:val="single" w:sz="4" w:space="0" w:color="C9C7D3" w:themeColor="accent4" w:themeTint="66"/>
        <w:insideH w:val="single" w:sz="4" w:space="0" w:color="C9C7D3" w:themeColor="accent4" w:themeTint="66"/>
        <w:insideV w:val="single" w:sz="4" w:space="0" w:color="C9C7D3" w:themeColor="accent4" w:themeTint="66"/>
      </w:tblBorders>
    </w:tblPr>
    <w:tblStylePr w:type="firstRow">
      <w:rPr>
        <w:b/>
        <w:bCs/>
      </w:rPr>
      <w:tblPr/>
      <w:tcPr>
        <w:tcBorders>
          <w:bottom w:val="single" w:sz="12" w:space="0" w:color="AEABBD" w:themeColor="accent4" w:themeTint="99"/>
        </w:tcBorders>
      </w:tcPr>
    </w:tblStylePr>
    <w:tblStylePr w:type="lastRow">
      <w:rPr>
        <w:b/>
        <w:bCs/>
      </w:rPr>
      <w:tblPr/>
      <w:tcPr>
        <w:tcBorders>
          <w:top w:val="double" w:sz="2" w:space="0" w:color="AEABBD"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21343A"/>
    <w:pPr>
      <w:spacing w:line="240" w:lineRule="auto"/>
    </w:pPr>
    <w:tblPr>
      <w:tblStyleRowBandSize w:val="1"/>
      <w:tblStyleColBandSize w:val="1"/>
      <w:tblBorders>
        <w:top w:val="single" w:sz="4" w:space="0" w:color="D6F2F1" w:themeColor="accent5" w:themeTint="66"/>
        <w:left w:val="single" w:sz="4" w:space="0" w:color="D6F2F1" w:themeColor="accent5" w:themeTint="66"/>
        <w:bottom w:val="single" w:sz="4" w:space="0" w:color="D6F2F1" w:themeColor="accent5" w:themeTint="66"/>
        <w:right w:val="single" w:sz="4" w:space="0" w:color="D6F2F1" w:themeColor="accent5" w:themeTint="66"/>
        <w:insideH w:val="single" w:sz="4" w:space="0" w:color="D6F2F1" w:themeColor="accent5" w:themeTint="66"/>
        <w:insideV w:val="single" w:sz="4" w:space="0" w:color="D6F2F1" w:themeColor="accent5" w:themeTint="66"/>
      </w:tblBorders>
    </w:tblPr>
    <w:tblStylePr w:type="firstRow">
      <w:rPr>
        <w:b/>
        <w:bCs/>
      </w:rPr>
      <w:tblPr/>
      <w:tcPr>
        <w:tcBorders>
          <w:bottom w:val="single" w:sz="12" w:space="0" w:color="C1ECEA" w:themeColor="accent5" w:themeTint="99"/>
        </w:tcBorders>
      </w:tcPr>
    </w:tblStylePr>
    <w:tblStylePr w:type="lastRow">
      <w:rPr>
        <w:b/>
        <w:bCs/>
      </w:rPr>
      <w:tblPr/>
      <w:tcPr>
        <w:tcBorders>
          <w:top w:val="double" w:sz="2" w:space="0" w:color="C1ECEA"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21343A"/>
    <w:pPr>
      <w:spacing w:line="240" w:lineRule="auto"/>
    </w:pPr>
    <w:tblPr>
      <w:tblStyleRowBandSize w:val="1"/>
      <w:tblStyleColBandSize w:val="1"/>
      <w:tblBorders>
        <w:top w:val="single" w:sz="4" w:space="0" w:color="DBD9E1" w:themeColor="accent6" w:themeTint="66"/>
        <w:left w:val="single" w:sz="4" w:space="0" w:color="DBD9E1" w:themeColor="accent6" w:themeTint="66"/>
        <w:bottom w:val="single" w:sz="4" w:space="0" w:color="DBD9E1" w:themeColor="accent6" w:themeTint="66"/>
        <w:right w:val="single" w:sz="4" w:space="0" w:color="DBD9E1" w:themeColor="accent6" w:themeTint="66"/>
        <w:insideH w:val="single" w:sz="4" w:space="0" w:color="DBD9E1" w:themeColor="accent6" w:themeTint="66"/>
        <w:insideV w:val="single" w:sz="4" w:space="0" w:color="DBD9E1" w:themeColor="accent6" w:themeTint="66"/>
      </w:tblBorders>
    </w:tblPr>
    <w:tblStylePr w:type="firstRow">
      <w:rPr>
        <w:b/>
        <w:bCs/>
      </w:rPr>
      <w:tblPr/>
      <w:tcPr>
        <w:tcBorders>
          <w:bottom w:val="single" w:sz="12" w:space="0" w:color="C9C6D2" w:themeColor="accent6" w:themeTint="99"/>
        </w:tcBorders>
      </w:tcPr>
    </w:tblStylePr>
    <w:tblStylePr w:type="lastRow">
      <w:rPr>
        <w:b/>
        <w:bCs/>
      </w:rPr>
      <w:tblPr/>
      <w:tcPr>
        <w:tcBorders>
          <w:top w:val="double" w:sz="2" w:space="0" w:color="C9C6D2"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21343A"/>
    <w:pPr>
      <w:spacing w:line="240" w:lineRule="auto"/>
    </w:pPr>
    <w:tblPr>
      <w:tblStyleRowBandSize w:val="1"/>
      <w:tblStyleColBandSize w:val="1"/>
      <w:tblBorders>
        <w:top w:val="single" w:sz="2" w:space="0" w:color="888583" w:themeColor="text1" w:themeTint="99"/>
        <w:bottom w:val="single" w:sz="2" w:space="0" w:color="888583" w:themeColor="text1" w:themeTint="99"/>
        <w:insideH w:val="single" w:sz="2" w:space="0" w:color="888583" w:themeColor="text1" w:themeTint="99"/>
        <w:insideV w:val="single" w:sz="2" w:space="0" w:color="888583" w:themeColor="text1" w:themeTint="99"/>
      </w:tblBorders>
    </w:tblPr>
    <w:tblStylePr w:type="firstRow">
      <w:rPr>
        <w:b/>
        <w:bCs/>
      </w:rPr>
      <w:tblPr/>
      <w:tcPr>
        <w:tcBorders>
          <w:top w:val="nil"/>
          <w:bottom w:val="single" w:sz="12" w:space="0" w:color="888583" w:themeColor="text1" w:themeTint="99"/>
          <w:insideH w:val="nil"/>
          <w:insideV w:val="nil"/>
        </w:tcBorders>
        <w:shd w:val="clear" w:color="auto" w:fill="FFFFFF" w:themeFill="background1"/>
      </w:tcPr>
    </w:tblStylePr>
    <w:tblStylePr w:type="lastRow">
      <w:rPr>
        <w:b/>
        <w:bCs/>
      </w:rPr>
      <w:tblPr/>
      <w:tcPr>
        <w:tcBorders>
          <w:top w:val="double" w:sz="2" w:space="0" w:color="888583"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GridTable2-Accent1">
    <w:name w:val="Grid Table 2 Accent 1"/>
    <w:basedOn w:val="TableNormal"/>
    <w:uiPriority w:val="47"/>
    <w:semiHidden/>
    <w:rsid w:val="0021343A"/>
    <w:pPr>
      <w:spacing w:line="240" w:lineRule="auto"/>
    </w:pPr>
    <w:tblPr>
      <w:tblStyleRowBandSize w:val="1"/>
      <w:tblStyleColBandSize w:val="1"/>
      <w:tblBorders>
        <w:top w:val="single" w:sz="2" w:space="0" w:color="37FFF4" w:themeColor="accent1" w:themeTint="99"/>
        <w:bottom w:val="single" w:sz="2" w:space="0" w:color="37FFF4" w:themeColor="accent1" w:themeTint="99"/>
        <w:insideH w:val="single" w:sz="2" w:space="0" w:color="37FFF4" w:themeColor="accent1" w:themeTint="99"/>
        <w:insideV w:val="single" w:sz="2" w:space="0" w:color="37FFF4" w:themeColor="accent1" w:themeTint="99"/>
      </w:tblBorders>
    </w:tblPr>
    <w:tblStylePr w:type="firstRow">
      <w:rPr>
        <w:b/>
        <w:bCs/>
      </w:rPr>
      <w:tblPr/>
      <w:tcPr>
        <w:tcBorders>
          <w:top w:val="nil"/>
          <w:bottom w:val="single" w:sz="12" w:space="0" w:color="37FFF4" w:themeColor="accent1" w:themeTint="99"/>
          <w:insideH w:val="nil"/>
          <w:insideV w:val="nil"/>
        </w:tcBorders>
        <w:shd w:val="clear" w:color="auto" w:fill="FFFFFF" w:themeFill="background1"/>
      </w:tcPr>
    </w:tblStylePr>
    <w:tblStylePr w:type="lastRow">
      <w:rPr>
        <w:b/>
        <w:bCs/>
      </w:rPr>
      <w:tblPr/>
      <w:tcPr>
        <w:tcBorders>
          <w:top w:val="double" w:sz="2" w:space="0" w:color="37FFF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GridTable2-Accent2">
    <w:name w:val="Grid Table 2 Accent 2"/>
    <w:basedOn w:val="TableNormal"/>
    <w:uiPriority w:val="47"/>
    <w:semiHidden/>
    <w:rsid w:val="0021343A"/>
    <w:pPr>
      <w:spacing w:line="240" w:lineRule="auto"/>
    </w:pPr>
    <w:tblPr>
      <w:tblStyleRowBandSize w:val="1"/>
      <w:tblStyleColBandSize w:val="1"/>
      <w:tblBorders>
        <w:top w:val="single" w:sz="2" w:space="0" w:color="5B3DC5" w:themeColor="accent2" w:themeTint="99"/>
        <w:bottom w:val="single" w:sz="2" w:space="0" w:color="5B3DC5" w:themeColor="accent2" w:themeTint="99"/>
        <w:insideH w:val="single" w:sz="2" w:space="0" w:color="5B3DC5" w:themeColor="accent2" w:themeTint="99"/>
        <w:insideV w:val="single" w:sz="2" w:space="0" w:color="5B3DC5" w:themeColor="accent2" w:themeTint="99"/>
      </w:tblBorders>
    </w:tblPr>
    <w:tblStylePr w:type="firstRow">
      <w:rPr>
        <w:b/>
        <w:bCs/>
      </w:rPr>
      <w:tblPr/>
      <w:tcPr>
        <w:tcBorders>
          <w:top w:val="nil"/>
          <w:bottom w:val="single" w:sz="12" w:space="0" w:color="5B3DC5" w:themeColor="accent2" w:themeTint="99"/>
          <w:insideH w:val="nil"/>
          <w:insideV w:val="nil"/>
        </w:tcBorders>
        <w:shd w:val="clear" w:color="auto" w:fill="FFFFFF" w:themeFill="background1"/>
      </w:tcPr>
    </w:tblStylePr>
    <w:tblStylePr w:type="lastRow">
      <w:rPr>
        <w:b/>
        <w:bCs/>
      </w:rPr>
      <w:tblPr/>
      <w:tcPr>
        <w:tcBorders>
          <w:top w:val="double" w:sz="2" w:space="0" w:color="5B3DC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GridTable2-Accent3">
    <w:name w:val="Grid Table 2 Accent 3"/>
    <w:basedOn w:val="TableNormal"/>
    <w:uiPriority w:val="47"/>
    <w:semiHidden/>
    <w:rsid w:val="0021343A"/>
    <w:pPr>
      <w:spacing w:line="240" w:lineRule="auto"/>
    </w:pPr>
    <w:tblPr>
      <w:tblStyleRowBandSize w:val="1"/>
      <w:tblStyleColBandSize w:val="1"/>
      <w:tblBorders>
        <w:top w:val="single" w:sz="2" w:space="0" w:color="A3E3DF" w:themeColor="accent3" w:themeTint="99"/>
        <w:bottom w:val="single" w:sz="2" w:space="0" w:color="A3E3DF" w:themeColor="accent3" w:themeTint="99"/>
        <w:insideH w:val="single" w:sz="2" w:space="0" w:color="A3E3DF" w:themeColor="accent3" w:themeTint="99"/>
        <w:insideV w:val="single" w:sz="2" w:space="0" w:color="A3E3DF" w:themeColor="accent3" w:themeTint="99"/>
      </w:tblBorders>
    </w:tblPr>
    <w:tblStylePr w:type="firstRow">
      <w:rPr>
        <w:b/>
        <w:bCs/>
      </w:rPr>
      <w:tblPr/>
      <w:tcPr>
        <w:tcBorders>
          <w:top w:val="nil"/>
          <w:bottom w:val="single" w:sz="12" w:space="0" w:color="A3E3DF" w:themeColor="accent3" w:themeTint="99"/>
          <w:insideH w:val="nil"/>
          <w:insideV w:val="nil"/>
        </w:tcBorders>
        <w:shd w:val="clear" w:color="auto" w:fill="FFFFFF" w:themeFill="background1"/>
      </w:tcPr>
    </w:tblStylePr>
    <w:tblStylePr w:type="lastRow">
      <w:rPr>
        <w:b/>
        <w:bCs/>
      </w:rPr>
      <w:tblPr/>
      <w:tcPr>
        <w:tcBorders>
          <w:top w:val="double" w:sz="2" w:space="0" w:color="A3E3D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GridTable2-Accent4">
    <w:name w:val="Grid Table 2 Accent 4"/>
    <w:basedOn w:val="TableNormal"/>
    <w:uiPriority w:val="47"/>
    <w:semiHidden/>
    <w:rsid w:val="0021343A"/>
    <w:pPr>
      <w:spacing w:line="240" w:lineRule="auto"/>
    </w:pPr>
    <w:tblPr>
      <w:tblStyleRowBandSize w:val="1"/>
      <w:tblStyleColBandSize w:val="1"/>
      <w:tblBorders>
        <w:top w:val="single" w:sz="2" w:space="0" w:color="AEABBD" w:themeColor="accent4" w:themeTint="99"/>
        <w:bottom w:val="single" w:sz="2" w:space="0" w:color="AEABBD" w:themeColor="accent4" w:themeTint="99"/>
        <w:insideH w:val="single" w:sz="2" w:space="0" w:color="AEABBD" w:themeColor="accent4" w:themeTint="99"/>
        <w:insideV w:val="single" w:sz="2" w:space="0" w:color="AEABBD" w:themeColor="accent4" w:themeTint="99"/>
      </w:tblBorders>
    </w:tblPr>
    <w:tblStylePr w:type="firstRow">
      <w:rPr>
        <w:b/>
        <w:bCs/>
      </w:rPr>
      <w:tblPr/>
      <w:tcPr>
        <w:tcBorders>
          <w:top w:val="nil"/>
          <w:bottom w:val="single" w:sz="12" w:space="0" w:color="AEABBD" w:themeColor="accent4" w:themeTint="99"/>
          <w:insideH w:val="nil"/>
          <w:insideV w:val="nil"/>
        </w:tcBorders>
        <w:shd w:val="clear" w:color="auto" w:fill="FFFFFF" w:themeFill="background1"/>
      </w:tcPr>
    </w:tblStylePr>
    <w:tblStylePr w:type="lastRow">
      <w:rPr>
        <w:b/>
        <w:bCs/>
      </w:rPr>
      <w:tblPr/>
      <w:tcPr>
        <w:tcBorders>
          <w:top w:val="double" w:sz="2" w:space="0" w:color="AEABB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GridTable2-Accent5">
    <w:name w:val="Grid Table 2 Accent 5"/>
    <w:basedOn w:val="TableNormal"/>
    <w:uiPriority w:val="47"/>
    <w:semiHidden/>
    <w:rsid w:val="0021343A"/>
    <w:pPr>
      <w:spacing w:line="240" w:lineRule="auto"/>
    </w:pPr>
    <w:tblPr>
      <w:tblStyleRowBandSize w:val="1"/>
      <w:tblStyleColBandSize w:val="1"/>
      <w:tblBorders>
        <w:top w:val="single" w:sz="2" w:space="0" w:color="C1ECEA" w:themeColor="accent5" w:themeTint="99"/>
        <w:bottom w:val="single" w:sz="2" w:space="0" w:color="C1ECEA" w:themeColor="accent5" w:themeTint="99"/>
        <w:insideH w:val="single" w:sz="2" w:space="0" w:color="C1ECEA" w:themeColor="accent5" w:themeTint="99"/>
        <w:insideV w:val="single" w:sz="2" w:space="0" w:color="C1ECEA" w:themeColor="accent5" w:themeTint="99"/>
      </w:tblBorders>
    </w:tblPr>
    <w:tblStylePr w:type="firstRow">
      <w:rPr>
        <w:b/>
        <w:bCs/>
      </w:rPr>
      <w:tblPr/>
      <w:tcPr>
        <w:tcBorders>
          <w:top w:val="nil"/>
          <w:bottom w:val="single" w:sz="12" w:space="0" w:color="C1ECEA" w:themeColor="accent5" w:themeTint="99"/>
          <w:insideH w:val="nil"/>
          <w:insideV w:val="nil"/>
        </w:tcBorders>
        <w:shd w:val="clear" w:color="auto" w:fill="FFFFFF" w:themeFill="background1"/>
      </w:tcPr>
    </w:tblStylePr>
    <w:tblStylePr w:type="lastRow">
      <w:rPr>
        <w:b/>
        <w:bCs/>
      </w:rPr>
      <w:tblPr/>
      <w:tcPr>
        <w:tcBorders>
          <w:top w:val="double" w:sz="2" w:space="0" w:color="C1ECE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GridTable2-Accent6">
    <w:name w:val="Grid Table 2 Accent 6"/>
    <w:basedOn w:val="TableNormal"/>
    <w:uiPriority w:val="47"/>
    <w:semiHidden/>
    <w:rsid w:val="0021343A"/>
    <w:pPr>
      <w:spacing w:line="240" w:lineRule="auto"/>
    </w:pPr>
    <w:tblPr>
      <w:tblStyleRowBandSize w:val="1"/>
      <w:tblStyleColBandSize w:val="1"/>
      <w:tblBorders>
        <w:top w:val="single" w:sz="2" w:space="0" w:color="C9C6D2" w:themeColor="accent6" w:themeTint="99"/>
        <w:bottom w:val="single" w:sz="2" w:space="0" w:color="C9C6D2" w:themeColor="accent6" w:themeTint="99"/>
        <w:insideH w:val="single" w:sz="2" w:space="0" w:color="C9C6D2" w:themeColor="accent6" w:themeTint="99"/>
        <w:insideV w:val="single" w:sz="2" w:space="0" w:color="C9C6D2" w:themeColor="accent6" w:themeTint="99"/>
      </w:tblBorders>
    </w:tblPr>
    <w:tblStylePr w:type="firstRow">
      <w:rPr>
        <w:b/>
        <w:bCs/>
      </w:rPr>
      <w:tblPr/>
      <w:tcPr>
        <w:tcBorders>
          <w:top w:val="nil"/>
          <w:bottom w:val="single" w:sz="12" w:space="0" w:color="C9C6D2" w:themeColor="accent6" w:themeTint="99"/>
          <w:insideH w:val="nil"/>
          <w:insideV w:val="nil"/>
        </w:tcBorders>
        <w:shd w:val="clear" w:color="auto" w:fill="FFFFFF" w:themeFill="background1"/>
      </w:tcPr>
    </w:tblStylePr>
    <w:tblStylePr w:type="lastRow">
      <w:rPr>
        <w:b/>
        <w:bCs/>
      </w:rPr>
      <w:tblPr/>
      <w:tcPr>
        <w:tcBorders>
          <w:top w:val="double" w:sz="2" w:space="0" w:color="C9C6D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GridTable3">
    <w:name w:val="Grid Table 3"/>
    <w:basedOn w:val="TableNormal"/>
    <w:uiPriority w:val="48"/>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6D5" w:themeFill="text1" w:themeFillTint="33"/>
      </w:tcPr>
    </w:tblStylePr>
    <w:tblStylePr w:type="band1Horz">
      <w:tblPr/>
      <w:tcPr>
        <w:shd w:val="clear" w:color="auto" w:fill="D7D6D5" w:themeFill="text1" w:themeFillTint="33"/>
      </w:tcPr>
    </w:tblStylePr>
    <w:tblStylePr w:type="neCell">
      <w:tblPr/>
      <w:tcPr>
        <w:tcBorders>
          <w:bottom w:val="single" w:sz="4" w:space="0" w:color="888583" w:themeColor="text1" w:themeTint="99"/>
        </w:tcBorders>
      </w:tcPr>
    </w:tblStylePr>
    <w:tblStylePr w:type="nwCell">
      <w:tblPr/>
      <w:tcPr>
        <w:tcBorders>
          <w:bottom w:val="single" w:sz="4" w:space="0" w:color="888583" w:themeColor="text1" w:themeTint="99"/>
        </w:tcBorders>
      </w:tcPr>
    </w:tblStylePr>
    <w:tblStylePr w:type="seCell">
      <w:tblPr/>
      <w:tcPr>
        <w:tcBorders>
          <w:top w:val="single" w:sz="4" w:space="0" w:color="888583" w:themeColor="text1" w:themeTint="99"/>
        </w:tcBorders>
      </w:tcPr>
    </w:tblStylePr>
    <w:tblStylePr w:type="swCell">
      <w:tblPr/>
      <w:tcPr>
        <w:tcBorders>
          <w:top w:val="single" w:sz="4" w:space="0" w:color="888583" w:themeColor="text1" w:themeTint="99"/>
        </w:tcBorders>
      </w:tcPr>
    </w:tblStylePr>
  </w:style>
  <w:style w:type="table" w:styleId="GridTable3-Accent1">
    <w:name w:val="Grid Table 3 Accent 1"/>
    <w:basedOn w:val="TableNormal"/>
    <w:uiPriority w:val="48"/>
    <w:semiHidden/>
    <w:rsid w:val="0021343A"/>
    <w:pPr>
      <w:spacing w:line="240" w:lineRule="auto"/>
    </w:p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1" w:themeFillTint="33"/>
      </w:tcPr>
    </w:tblStylePr>
    <w:tblStylePr w:type="band1Horz">
      <w:tblPr/>
      <w:tcPr>
        <w:shd w:val="clear" w:color="auto" w:fill="BCFFFB" w:themeFill="accent1" w:themeFillTint="33"/>
      </w:tcPr>
    </w:tblStylePr>
    <w:tblStylePr w:type="neCell">
      <w:tblPr/>
      <w:tcPr>
        <w:tcBorders>
          <w:bottom w:val="single" w:sz="4" w:space="0" w:color="37FFF4" w:themeColor="accent1" w:themeTint="99"/>
        </w:tcBorders>
      </w:tcPr>
    </w:tblStylePr>
    <w:tblStylePr w:type="nwCell">
      <w:tblPr/>
      <w:tcPr>
        <w:tcBorders>
          <w:bottom w:val="single" w:sz="4" w:space="0" w:color="37FFF4" w:themeColor="accent1" w:themeTint="99"/>
        </w:tcBorders>
      </w:tcPr>
    </w:tblStylePr>
    <w:tblStylePr w:type="seCell">
      <w:tblPr/>
      <w:tcPr>
        <w:tcBorders>
          <w:top w:val="single" w:sz="4" w:space="0" w:color="37FFF4" w:themeColor="accent1" w:themeTint="99"/>
        </w:tcBorders>
      </w:tcPr>
    </w:tblStylePr>
    <w:tblStylePr w:type="swCell">
      <w:tblPr/>
      <w:tcPr>
        <w:tcBorders>
          <w:top w:val="single" w:sz="4" w:space="0" w:color="37FFF4" w:themeColor="accent1" w:themeTint="99"/>
        </w:tcBorders>
      </w:tcPr>
    </w:tblStylePr>
  </w:style>
  <w:style w:type="table" w:styleId="GridTable3-Accent2">
    <w:name w:val="Grid Table 3 Accent 2"/>
    <w:basedOn w:val="TableNormal"/>
    <w:uiPriority w:val="48"/>
    <w:semiHidden/>
    <w:rsid w:val="0021343A"/>
    <w:pPr>
      <w:spacing w:line="240" w:lineRule="auto"/>
    </w:p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2" w:themeFillTint="33"/>
      </w:tcPr>
    </w:tblStylePr>
    <w:tblStylePr w:type="band1Horz">
      <w:tblPr/>
      <w:tcPr>
        <w:shd w:val="clear" w:color="auto" w:fill="C8BEEC" w:themeFill="accent2" w:themeFillTint="33"/>
      </w:tcPr>
    </w:tblStylePr>
    <w:tblStylePr w:type="neCell">
      <w:tblPr/>
      <w:tcPr>
        <w:tcBorders>
          <w:bottom w:val="single" w:sz="4" w:space="0" w:color="5B3DC5" w:themeColor="accent2" w:themeTint="99"/>
        </w:tcBorders>
      </w:tcPr>
    </w:tblStylePr>
    <w:tblStylePr w:type="nwCell">
      <w:tblPr/>
      <w:tcPr>
        <w:tcBorders>
          <w:bottom w:val="single" w:sz="4" w:space="0" w:color="5B3DC5" w:themeColor="accent2" w:themeTint="99"/>
        </w:tcBorders>
      </w:tcPr>
    </w:tblStylePr>
    <w:tblStylePr w:type="seCell">
      <w:tblPr/>
      <w:tcPr>
        <w:tcBorders>
          <w:top w:val="single" w:sz="4" w:space="0" w:color="5B3DC5" w:themeColor="accent2" w:themeTint="99"/>
        </w:tcBorders>
      </w:tcPr>
    </w:tblStylePr>
    <w:tblStylePr w:type="swCell">
      <w:tblPr/>
      <w:tcPr>
        <w:tcBorders>
          <w:top w:val="single" w:sz="4" w:space="0" w:color="5B3DC5" w:themeColor="accent2" w:themeTint="99"/>
        </w:tcBorders>
      </w:tcPr>
    </w:tblStylePr>
  </w:style>
  <w:style w:type="table" w:styleId="GridTable3-Accent3">
    <w:name w:val="Grid Table 3 Accent 3"/>
    <w:basedOn w:val="TableNormal"/>
    <w:uiPriority w:val="48"/>
    <w:semiHidden/>
    <w:rsid w:val="0021343A"/>
    <w:pPr>
      <w:spacing w:line="240" w:lineRule="auto"/>
    </w:p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5F4" w:themeFill="accent3" w:themeFillTint="33"/>
      </w:tcPr>
    </w:tblStylePr>
    <w:tblStylePr w:type="band1Horz">
      <w:tblPr/>
      <w:tcPr>
        <w:shd w:val="clear" w:color="auto" w:fill="E0F5F4" w:themeFill="accent3" w:themeFillTint="33"/>
      </w:tcPr>
    </w:tblStylePr>
    <w:tblStylePr w:type="neCell">
      <w:tblPr/>
      <w:tcPr>
        <w:tcBorders>
          <w:bottom w:val="single" w:sz="4" w:space="0" w:color="A3E3DF" w:themeColor="accent3" w:themeTint="99"/>
        </w:tcBorders>
      </w:tcPr>
    </w:tblStylePr>
    <w:tblStylePr w:type="nwCell">
      <w:tblPr/>
      <w:tcPr>
        <w:tcBorders>
          <w:bottom w:val="single" w:sz="4" w:space="0" w:color="A3E3DF" w:themeColor="accent3" w:themeTint="99"/>
        </w:tcBorders>
      </w:tcPr>
    </w:tblStylePr>
    <w:tblStylePr w:type="seCell">
      <w:tblPr/>
      <w:tcPr>
        <w:tcBorders>
          <w:top w:val="single" w:sz="4" w:space="0" w:color="A3E3DF" w:themeColor="accent3" w:themeTint="99"/>
        </w:tcBorders>
      </w:tcPr>
    </w:tblStylePr>
    <w:tblStylePr w:type="swCell">
      <w:tblPr/>
      <w:tcPr>
        <w:tcBorders>
          <w:top w:val="single" w:sz="4" w:space="0" w:color="A3E3DF" w:themeColor="accent3" w:themeTint="99"/>
        </w:tcBorders>
      </w:tcPr>
    </w:tblStylePr>
  </w:style>
  <w:style w:type="table" w:styleId="GridTable3-Accent4">
    <w:name w:val="Grid Table 3 Accent 4"/>
    <w:basedOn w:val="TableNormal"/>
    <w:uiPriority w:val="48"/>
    <w:semiHidden/>
    <w:rsid w:val="0021343A"/>
    <w:pPr>
      <w:spacing w:line="240" w:lineRule="auto"/>
    </w:p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3E9" w:themeFill="accent4" w:themeFillTint="33"/>
      </w:tcPr>
    </w:tblStylePr>
    <w:tblStylePr w:type="band1Horz">
      <w:tblPr/>
      <w:tcPr>
        <w:shd w:val="clear" w:color="auto" w:fill="E4E3E9" w:themeFill="accent4" w:themeFillTint="33"/>
      </w:tcPr>
    </w:tblStylePr>
    <w:tblStylePr w:type="neCell">
      <w:tblPr/>
      <w:tcPr>
        <w:tcBorders>
          <w:bottom w:val="single" w:sz="4" w:space="0" w:color="AEABBD" w:themeColor="accent4" w:themeTint="99"/>
        </w:tcBorders>
      </w:tcPr>
    </w:tblStylePr>
    <w:tblStylePr w:type="nwCell">
      <w:tblPr/>
      <w:tcPr>
        <w:tcBorders>
          <w:bottom w:val="single" w:sz="4" w:space="0" w:color="AEABBD" w:themeColor="accent4" w:themeTint="99"/>
        </w:tcBorders>
      </w:tcPr>
    </w:tblStylePr>
    <w:tblStylePr w:type="seCell">
      <w:tblPr/>
      <w:tcPr>
        <w:tcBorders>
          <w:top w:val="single" w:sz="4" w:space="0" w:color="AEABBD" w:themeColor="accent4" w:themeTint="99"/>
        </w:tcBorders>
      </w:tcPr>
    </w:tblStylePr>
    <w:tblStylePr w:type="swCell">
      <w:tblPr/>
      <w:tcPr>
        <w:tcBorders>
          <w:top w:val="single" w:sz="4" w:space="0" w:color="AEABBD" w:themeColor="accent4" w:themeTint="99"/>
        </w:tcBorders>
      </w:tcPr>
    </w:tblStylePr>
  </w:style>
  <w:style w:type="table" w:styleId="GridTable3-Accent5">
    <w:name w:val="Grid Table 3 Accent 5"/>
    <w:basedOn w:val="TableNormal"/>
    <w:uiPriority w:val="48"/>
    <w:semiHidden/>
    <w:rsid w:val="0021343A"/>
    <w:pPr>
      <w:spacing w:line="240" w:lineRule="auto"/>
    </w:p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8F8" w:themeFill="accent5" w:themeFillTint="33"/>
      </w:tcPr>
    </w:tblStylePr>
    <w:tblStylePr w:type="band1Horz">
      <w:tblPr/>
      <w:tcPr>
        <w:shd w:val="clear" w:color="auto" w:fill="EAF8F8" w:themeFill="accent5" w:themeFillTint="33"/>
      </w:tcPr>
    </w:tblStylePr>
    <w:tblStylePr w:type="neCell">
      <w:tblPr/>
      <w:tcPr>
        <w:tcBorders>
          <w:bottom w:val="single" w:sz="4" w:space="0" w:color="C1ECEA" w:themeColor="accent5" w:themeTint="99"/>
        </w:tcBorders>
      </w:tcPr>
    </w:tblStylePr>
    <w:tblStylePr w:type="nwCell">
      <w:tblPr/>
      <w:tcPr>
        <w:tcBorders>
          <w:bottom w:val="single" w:sz="4" w:space="0" w:color="C1ECEA" w:themeColor="accent5" w:themeTint="99"/>
        </w:tcBorders>
      </w:tcPr>
    </w:tblStylePr>
    <w:tblStylePr w:type="seCell">
      <w:tblPr/>
      <w:tcPr>
        <w:tcBorders>
          <w:top w:val="single" w:sz="4" w:space="0" w:color="C1ECEA" w:themeColor="accent5" w:themeTint="99"/>
        </w:tcBorders>
      </w:tcPr>
    </w:tblStylePr>
    <w:tblStylePr w:type="swCell">
      <w:tblPr/>
      <w:tcPr>
        <w:tcBorders>
          <w:top w:val="single" w:sz="4" w:space="0" w:color="C1ECEA" w:themeColor="accent5" w:themeTint="99"/>
        </w:tcBorders>
      </w:tcPr>
    </w:tblStylePr>
  </w:style>
  <w:style w:type="table" w:styleId="GridTable3-Accent6">
    <w:name w:val="Grid Table 3 Accent 6"/>
    <w:basedOn w:val="TableNormal"/>
    <w:uiPriority w:val="48"/>
    <w:semiHidden/>
    <w:rsid w:val="0021343A"/>
    <w:pPr>
      <w:spacing w:line="240" w:lineRule="auto"/>
    </w:p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CF0" w:themeFill="accent6" w:themeFillTint="33"/>
      </w:tcPr>
    </w:tblStylePr>
    <w:tblStylePr w:type="band1Horz">
      <w:tblPr/>
      <w:tcPr>
        <w:shd w:val="clear" w:color="auto" w:fill="EDECF0" w:themeFill="accent6" w:themeFillTint="33"/>
      </w:tcPr>
    </w:tblStylePr>
    <w:tblStylePr w:type="neCell">
      <w:tblPr/>
      <w:tcPr>
        <w:tcBorders>
          <w:bottom w:val="single" w:sz="4" w:space="0" w:color="C9C6D2" w:themeColor="accent6" w:themeTint="99"/>
        </w:tcBorders>
      </w:tcPr>
    </w:tblStylePr>
    <w:tblStylePr w:type="nwCell">
      <w:tblPr/>
      <w:tcPr>
        <w:tcBorders>
          <w:bottom w:val="single" w:sz="4" w:space="0" w:color="C9C6D2" w:themeColor="accent6" w:themeTint="99"/>
        </w:tcBorders>
      </w:tcPr>
    </w:tblStylePr>
    <w:tblStylePr w:type="seCell">
      <w:tblPr/>
      <w:tcPr>
        <w:tcBorders>
          <w:top w:val="single" w:sz="4" w:space="0" w:color="C9C6D2" w:themeColor="accent6" w:themeTint="99"/>
        </w:tcBorders>
      </w:tcPr>
    </w:tblStylePr>
    <w:tblStylePr w:type="swCell">
      <w:tblPr/>
      <w:tcPr>
        <w:tcBorders>
          <w:top w:val="single" w:sz="4" w:space="0" w:color="C9C6D2" w:themeColor="accent6" w:themeTint="99"/>
        </w:tcBorders>
      </w:tcPr>
    </w:tblStylePr>
  </w:style>
  <w:style w:type="table" w:styleId="GridTable4">
    <w:name w:val="Grid Table 4"/>
    <w:basedOn w:val="TableNormal"/>
    <w:uiPriority w:val="49"/>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color w:val="FFFFFF" w:themeColor="background1"/>
      </w:rPr>
      <w:tblPr/>
      <w:tcPr>
        <w:tcBorders>
          <w:top w:val="single" w:sz="4" w:space="0" w:color="363534" w:themeColor="text1"/>
          <w:left w:val="single" w:sz="4" w:space="0" w:color="363534" w:themeColor="text1"/>
          <w:bottom w:val="single" w:sz="4" w:space="0" w:color="363534" w:themeColor="text1"/>
          <w:right w:val="single" w:sz="4" w:space="0" w:color="363534" w:themeColor="text1"/>
          <w:insideH w:val="nil"/>
          <w:insideV w:val="nil"/>
        </w:tcBorders>
        <w:shd w:val="clear" w:color="auto" w:fill="363534" w:themeFill="text1"/>
      </w:tcPr>
    </w:tblStylePr>
    <w:tblStylePr w:type="lastRow">
      <w:rPr>
        <w:b/>
        <w:bCs/>
      </w:rPr>
      <w:tblPr/>
      <w:tcPr>
        <w:tcBorders>
          <w:top w:val="double" w:sz="4" w:space="0" w:color="363534" w:themeColor="text1"/>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GridTable4-Accent1">
    <w:name w:val="Grid Table 4 Accent 1"/>
    <w:basedOn w:val="TableNormal"/>
    <w:uiPriority w:val="49"/>
    <w:semiHidden/>
    <w:rsid w:val="0021343A"/>
    <w:pPr>
      <w:spacing w:line="240" w:lineRule="auto"/>
    </w:p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color w:val="FFFFFF" w:themeColor="background1"/>
      </w:rPr>
      <w:tblPr/>
      <w:tcPr>
        <w:tcBorders>
          <w:top w:val="single" w:sz="4" w:space="0" w:color="00B2A9" w:themeColor="accent1"/>
          <w:left w:val="single" w:sz="4" w:space="0" w:color="00B2A9" w:themeColor="accent1"/>
          <w:bottom w:val="single" w:sz="4" w:space="0" w:color="00B2A9" w:themeColor="accent1"/>
          <w:right w:val="single" w:sz="4" w:space="0" w:color="00B2A9" w:themeColor="accent1"/>
          <w:insideH w:val="nil"/>
          <w:insideV w:val="nil"/>
        </w:tcBorders>
        <w:shd w:val="clear" w:color="auto" w:fill="00B2A9" w:themeFill="accent1"/>
      </w:tcPr>
    </w:tblStylePr>
    <w:tblStylePr w:type="lastRow">
      <w:rPr>
        <w:b/>
        <w:bCs/>
      </w:rPr>
      <w:tblPr/>
      <w:tcPr>
        <w:tcBorders>
          <w:top w:val="double" w:sz="4" w:space="0" w:color="00B2A9" w:themeColor="accent1"/>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GridTable4-Accent2">
    <w:name w:val="Grid Table 4 Accent 2"/>
    <w:basedOn w:val="TableNormal"/>
    <w:uiPriority w:val="49"/>
    <w:semiHidden/>
    <w:rsid w:val="0021343A"/>
    <w:pPr>
      <w:spacing w:line="240" w:lineRule="auto"/>
    </w:p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color w:val="FFFFFF" w:themeColor="background1"/>
      </w:rPr>
      <w:tblPr/>
      <w:tcPr>
        <w:tcBorders>
          <w:top w:val="single" w:sz="4" w:space="0" w:color="201547" w:themeColor="accent2"/>
          <w:left w:val="single" w:sz="4" w:space="0" w:color="201547" w:themeColor="accent2"/>
          <w:bottom w:val="single" w:sz="4" w:space="0" w:color="201547" w:themeColor="accent2"/>
          <w:right w:val="single" w:sz="4" w:space="0" w:color="201547" w:themeColor="accent2"/>
          <w:insideH w:val="nil"/>
          <w:insideV w:val="nil"/>
        </w:tcBorders>
        <w:shd w:val="clear" w:color="auto" w:fill="201547" w:themeFill="accent2"/>
      </w:tcPr>
    </w:tblStylePr>
    <w:tblStylePr w:type="lastRow">
      <w:rPr>
        <w:b/>
        <w:bCs/>
      </w:rPr>
      <w:tblPr/>
      <w:tcPr>
        <w:tcBorders>
          <w:top w:val="double" w:sz="4" w:space="0" w:color="201547" w:themeColor="accent2"/>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GridTable4-Accent3">
    <w:name w:val="Grid Table 4 Accent 3"/>
    <w:basedOn w:val="TableNormal"/>
    <w:uiPriority w:val="49"/>
    <w:semiHidden/>
    <w:rsid w:val="0021343A"/>
    <w:pPr>
      <w:spacing w:line="240" w:lineRule="auto"/>
    </w:p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color w:val="FFFFFF" w:themeColor="background1"/>
      </w:rPr>
      <w:tblPr/>
      <w:tcPr>
        <w:tcBorders>
          <w:top w:val="single" w:sz="4" w:space="0" w:color="66D1CB" w:themeColor="accent3"/>
          <w:left w:val="single" w:sz="4" w:space="0" w:color="66D1CB" w:themeColor="accent3"/>
          <w:bottom w:val="single" w:sz="4" w:space="0" w:color="66D1CB" w:themeColor="accent3"/>
          <w:right w:val="single" w:sz="4" w:space="0" w:color="66D1CB" w:themeColor="accent3"/>
          <w:insideH w:val="nil"/>
          <w:insideV w:val="nil"/>
        </w:tcBorders>
        <w:shd w:val="clear" w:color="auto" w:fill="66D1CB" w:themeFill="accent3"/>
      </w:tcPr>
    </w:tblStylePr>
    <w:tblStylePr w:type="lastRow">
      <w:rPr>
        <w:b/>
        <w:bCs/>
      </w:rPr>
      <w:tblPr/>
      <w:tcPr>
        <w:tcBorders>
          <w:top w:val="double" w:sz="4" w:space="0" w:color="66D1CB" w:themeColor="accent3"/>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GridTable4-Accent4">
    <w:name w:val="Grid Table 4 Accent 4"/>
    <w:basedOn w:val="TableNormal"/>
    <w:uiPriority w:val="49"/>
    <w:semiHidden/>
    <w:rsid w:val="0021343A"/>
    <w:pPr>
      <w:spacing w:line="240" w:lineRule="auto"/>
    </w:p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color w:val="FFFFFF" w:themeColor="background1"/>
      </w:rPr>
      <w:tblPr/>
      <w:tcPr>
        <w:tcBorders>
          <w:top w:val="single" w:sz="4" w:space="0" w:color="797391" w:themeColor="accent4"/>
          <w:left w:val="single" w:sz="4" w:space="0" w:color="797391" w:themeColor="accent4"/>
          <w:bottom w:val="single" w:sz="4" w:space="0" w:color="797391" w:themeColor="accent4"/>
          <w:right w:val="single" w:sz="4" w:space="0" w:color="797391" w:themeColor="accent4"/>
          <w:insideH w:val="nil"/>
          <w:insideV w:val="nil"/>
        </w:tcBorders>
        <w:shd w:val="clear" w:color="auto" w:fill="797391" w:themeFill="accent4"/>
      </w:tcPr>
    </w:tblStylePr>
    <w:tblStylePr w:type="lastRow">
      <w:rPr>
        <w:b/>
        <w:bCs/>
      </w:rPr>
      <w:tblPr/>
      <w:tcPr>
        <w:tcBorders>
          <w:top w:val="double" w:sz="4" w:space="0" w:color="797391" w:themeColor="accent4"/>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GridTable4-Accent5">
    <w:name w:val="Grid Table 4 Accent 5"/>
    <w:basedOn w:val="TableNormal"/>
    <w:uiPriority w:val="49"/>
    <w:semiHidden/>
    <w:rsid w:val="0021343A"/>
    <w:pPr>
      <w:spacing w:line="240" w:lineRule="auto"/>
    </w:p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color w:val="FFFFFF" w:themeColor="background1"/>
      </w:rPr>
      <w:tblPr/>
      <w:tcPr>
        <w:tcBorders>
          <w:top w:val="single" w:sz="4" w:space="0" w:color="99E0DD" w:themeColor="accent5"/>
          <w:left w:val="single" w:sz="4" w:space="0" w:color="99E0DD" w:themeColor="accent5"/>
          <w:bottom w:val="single" w:sz="4" w:space="0" w:color="99E0DD" w:themeColor="accent5"/>
          <w:right w:val="single" w:sz="4" w:space="0" w:color="99E0DD" w:themeColor="accent5"/>
          <w:insideH w:val="nil"/>
          <w:insideV w:val="nil"/>
        </w:tcBorders>
        <w:shd w:val="clear" w:color="auto" w:fill="99E0DD" w:themeFill="accent5"/>
      </w:tcPr>
    </w:tblStylePr>
    <w:tblStylePr w:type="lastRow">
      <w:rPr>
        <w:b/>
        <w:bCs/>
      </w:rPr>
      <w:tblPr/>
      <w:tcPr>
        <w:tcBorders>
          <w:top w:val="double" w:sz="4" w:space="0" w:color="99E0DD" w:themeColor="accent5"/>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GridTable4-Accent6">
    <w:name w:val="Grid Table 4 Accent 6"/>
    <w:basedOn w:val="TableNormal"/>
    <w:uiPriority w:val="49"/>
    <w:semiHidden/>
    <w:rsid w:val="0021343A"/>
    <w:pPr>
      <w:spacing w:line="240" w:lineRule="auto"/>
    </w:p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color w:val="FFFFFF" w:themeColor="background1"/>
      </w:rPr>
      <w:tblPr/>
      <w:tcPr>
        <w:tcBorders>
          <w:top w:val="single" w:sz="4" w:space="0" w:color="A6A1B5" w:themeColor="accent6"/>
          <w:left w:val="single" w:sz="4" w:space="0" w:color="A6A1B5" w:themeColor="accent6"/>
          <w:bottom w:val="single" w:sz="4" w:space="0" w:color="A6A1B5" w:themeColor="accent6"/>
          <w:right w:val="single" w:sz="4" w:space="0" w:color="A6A1B5" w:themeColor="accent6"/>
          <w:insideH w:val="nil"/>
          <w:insideV w:val="nil"/>
        </w:tcBorders>
        <w:shd w:val="clear" w:color="auto" w:fill="A6A1B5" w:themeFill="accent6"/>
      </w:tcPr>
    </w:tblStylePr>
    <w:tblStylePr w:type="lastRow">
      <w:rPr>
        <w:b/>
        <w:bCs/>
      </w:rPr>
      <w:tblPr/>
      <w:tcPr>
        <w:tcBorders>
          <w:top w:val="double" w:sz="4" w:space="0" w:color="A6A1B5" w:themeColor="accent6"/>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GridTable5Dark">
    <w:name w:val="Grid Table 5 Dark"/>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D6D5"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6353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6353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6353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63534" w:themeFill="text1"/>
      </w:tcPr>
    </w:tblStylePr>
    <w:tblStylePr w:type="band1Vert">
      <w:tblPr/>
      <w:tcPr>
        <w:shd w:val="clear" w:color="auto" w:fill="AFAEAC" w:themeFill="text1" w:themeFillTint="66"/>
      </w:tcPr>
    </w:tblStylePr>
    <w:tblStylePr w:type="band1Horz">
      <w:tblPr/>
      <w:tcPr>
        <w:shd w:val="clear" w:color="auto" w:fill="AFAEAC" w:themeFill="text1" w:themeFillTint="66"/>
      </w:tcPr>
    </w:tblStylePr>
  </w:style>
  <w:style w:type="table" w:styleId="GridTable5Dark-Accent1">
    <w:name w:val="Grid Table 5 Dark Accent 1"/>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1"/>
      </w:tcPr>
    </w:tblStylePr>
    <w:tblStylePr w:type="band1Vert">
      <w:tblPr/>
      <w:tcPr>
        <w:shd w:val="clear" w:color="auto" w:fill="7AFFF8" w:themeFill="accent1" w:themeFillTint="66"/>
      </w:tcPr>
    </w:tblStylePr>
    <w:tblStylePr w:type="band1Horz">
      <w:tblPr/>
      <w:tcPr>
        <w:shd w:val="clear" w:color="auto" w:fill="7AFFF8" w:themeFill="accent1" w:themeFillTint="66"/>
      </w:tcPr>
    </w:tblStylePr>
  </w:style>
  <w:style w:type="table" w:styleId="GridTable5Dark-Accent2">
    <w:name w:val="Grid Table 5 Dark Accent 2"/>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2"/>
      </w:tcPr>
    </w:tblStylePr>
    <w:tblStylePr w:type="band1Vert">
      <w:tblPr/>
      <w:tcPr>
        <w:shd w:val="clear" w:color="auto" w:fill="917DD8" w:themeFill="accent2" w:themeFillTint="66"/>
      </w:tcPr>
    </w:tblStylePr>
    <w:tblStylePr w:type="band1Horz">
      <w:tblPr/>
      <w:tcPr>
        <w:shd w:val="clear" w:color="auto" w:fill="917DD8" w:themeFill="accent2" w:themeFillTint="66"/>
      </w:tcPr>
    </w:tblStylePr>
  </w:style>
  <w:style w:type="table" w:styleId="GridTable5Dark-Accent3">
    <w:name w:val="Grid Table 5 Dark Accent 3"/>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5F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D1C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D1C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D1C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D1CB" w:themeFill="accent3"/>
      </w:tcPr>
    </w:tblStylePr>
    <w:tblStylePr w:type="band1Vert">
      <w:tblPr/>
      <w:tcPr>
        <w:shd w:val="clear" w:color="auto" w:fill="C1ECEA" w:themeFill="accent3" w:themeFillTint="66"/>
      </w:tcPr>
    </w:tblStylePr>
    <w:tblStylePr w:type="band1Horz">
      <w:tblPr/>
      <w:tcPr>
        <w:shd w:val="clear" w:color="auto" w:fill="C1ECEA" w:themeFill="accent3" w:themeFillTint="66"/>
      </w:tcPr>
    </w:tblStylePr>
  </w:style>
  <w:style w:type="table" w:styleId="GridTable5Dark-Accent4">
    <w:name w:val="Grid Table 5 Dark Accent 4"/>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3E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739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739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739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7391" w:themeFill="accent4"/>
      </w:tcPr>
    </w:tblStylePr>
    <w:tblStylePr w:type="band1Vert">
      <w:tblPr/>
      <w:tcPr>
        <w:shd w:val="clear" w:color="auto" w:fill="C9C7D3" w:themeFill="accent4" w:themeFillTint="66"/>
      </w:tcPr>
    </w:tblStylePr>
    <w:tblStylePr w:type="band1Horz">
      <w:tblPr/>
      <w:tcPr>
        <w:shd w:val="clear" w:color="auto" w:fill="C9C7D3" w:themeFill="accent4" w:themeFillTint="66"/>
      </w:tcPr>
    </w:tblStylePr>
  </w:style>
  <w:style w:type="table" w:styleId="GridTable5Dark-Accent5">
    <w:name w:val="Grid Table 5 Dark Accent 5"/>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8F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E0D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E0D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E0D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E0DD" w:themeFill="accent5"/>
      </w:tcPr>
    </w:tblStylePr>
    <w:tblStylePr w:type="band1Vert">
      <w:tblPr/>
      <w:tcPr>
        <w:shd w:val="clear" w:color="auto" w:fill="D6F2F1" w:themeFill="accent5" w:themeFillTint="66"/>
      </w:tcPr>
    </w:tblStylePr>
    <w:tblStylePr w:type="band1Horz">
      <w:tblPr/>
      <w:tcPr>
        <w:shd w:val="clear" w:color="auto" w:fill="D6F2F1" w:themeFill="accent5" w:themeFillTint="66"/>
      </w:tcPr>
    </w:tblStylePr>
  </w:style>
  <w:style w:type="table" w:styleId="GridTable5Dark-Accent6">
    <w:name w:val="Grid Table 5 Dark Accent 6"/>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CF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6A1B5"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6A1B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6A1B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6A1B5" w:themeFill="accent6"/>
      </w:tcPr>
    </w:tblStylePr>
    <w:tblStylePr w:type="band1Vert">
      <w:tblPr/>
      <w:tcPr>
        <w:shd w:val="clear" w:color="auto" w:fill="DBD9E1" w:themeFill="accent6" w:themeFillTint="66"/>
      </w:tcPr>
    </w:tblStylePr>
    <w:tblStylePr w:type="band1Horz">
      <w:tblPr/>
      <w:tcPr>
        <w:shd w:val="clear" w:color="auto" w:fill="DBD9E1" w:themeFill="accent6" w:themeFillTint="66"/>
      </w:tcPr>
    </w:tblStylePr>
  </w:style>
  <w:style w:type="table" w:styleId="GridTable6Colorful">
    <w:name w:val="Grid Table 6 Colorful"/>
    <w:basedOn w:val="TableNormal"/>
    <w:uiPriority w:val="51"/>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rPr>
      <w:tblPr/>
      <w:tcPr>
        <w:tcBorders>
          <w:bottom w:val="single" w:sz="12" w:space="0" w:color="888583" w:themeColor="text1" w:themeTint="99"/>
        </w:tcBorders>
      </w:tcPr>
    </w:tblStylePr>
    <w:tblStylePr w:type="lastRow">
      <w:rPr>
        <w:b/>
        <w:bCs/>
      </w:rPr>
      <w:tblPr/>
      <w:tcPr>
        <w:tcBorders>
          <w:top w:val="double" w:sz="4" w:space="0" w:color="888583" w:themeColor="text1" w:themeTint="99"/>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GridTable6Colorful-Accent1">
    <w:name w:val="Grid Table 6 Colorful Accent 1"/>
    <w:basedOn w:val="TableNormal"/>
    <w:uiPriority w:val="51"/>
    <w:semiHidden/>
    <w:rsid w:val="0021343A"/>
    <w:pPr>
      <w:spacing w:line="240" w:lineRule="auto"/>
    </w:pPr>
    <w:rPr>
      <w:color w:val="00857E" w:themeColor="accent1" w:themeShade="BF"/>
    </w:r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rPr>
      <w:tblPr/>
      <w:tcPr>
        <w:tcBorders>
          <w:bottom w:val="single" w:sz="12" w:space="0" w:color="37FFF4" w:themeColor="accent1" w:themeTint="99"/>
        </w:tcBorders>
      </w:tcPr>
    </w:tblStylePr>
    <w:tblStylePr w:type="lastRow">
      <w:rPr>
        <w:b/>
        <w:bCs/>
      </w:rPr>
      <w:tblPr/>
      <w:tcPr>
        <w:tcBorders>
          <w:top w:val="doub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GridTable6Colorful-Accent2">
    <w:name w:val="Grid Table 6 Colorful Accent 2"/>
    <w:basedOn w:val="TableNormal"/>
    <w:uiPriority w:val="51"/>
    <w:semiHidden/>
    <w:rsid w:val="0021343A"/>
    <w:pPr>
      <w:spacing w:line="240" w:lineRule="auto"/>
    </w:pPr>
    <w:rPr>
      <w:color w:val="170F34" w:themeColor="accent2" w:themeShade="BF"/>
    </w:r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rPr>
      <w:tblPr/>
      <w:tcPr>
        <w:tcBorders>
          <w:bottom w:val="single" w:sz="12" w:space="0" w:color="5B3DC5" w:themeColor="accent2" w:themeTint="99"/>
        </w:tcBorders>
      </w:tcPr>
    </w:tblStylePr>
    <w:tblStylePr w:type="lastRow">
      <w:rPr>
        <w:b/>
        <w:bCs/>
      </w:rPr>
      <w:tblPr/>
      <w:tcPr>
        <w:tcBorders>
          <w:top w:val="double" w:sz="4" w:space="0" w:color="5B3DC5" w:themeColor="accent2" w:themeTint="99"/>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GridTable6Colorful-Accent3">
    <w:name w:val="Grid Table 6 Colorful Accent 3"/>
    <w:basedOn w:val="TableNormal"/>
    <w:uiPriority w:val="51"/>
    <w:semiHidden/>
    <w:rsid w:val="0021343A"/>
    <w:pPr>
      <w:spacing w:line="240" w:lineRule="auto"/>
    </w:pPr>
    <w:rPr>
      <w:color w:val="35B2AB" w:themeColor="accent3" w:themeShade="BF"/>
    </w:r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rPr>
      <w:tblPr/>
      <w:tcPr>
        <w:tcBorders>
          <w:bottom w:val="single" w:sz="12" w:space="0" w:color="A3E3DF" w:themeColor="accent3" w:themeTint="99"/>
        </w:tcBorders>
      </w:tcPr>
    </w:tblStylePr>
    <w:tblStylePr w:type="lastRow">
      <w:rPr>
        <w:b/>
        <w:bCs/>
      </w:rPr>
      <w:tblPr/>
      <w:tcPr>
        <w:tcBorders>
          <w:top w:val="double" w:sz="4" w:space="0" w:color="A3E3DF" w:themeColor="accent3" w:themeTint="99"/>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GridTable6Colorful-Accent4">
    <w:name w:val="Grid Table 6 Colorful Accent 4"/>
    <w:basedOn w:val="TableNormal"/>
    <w:uiPriority w:val="51"/>
    <w:semiHidden/>
    <w:rsid w:val="0021343A"/>
    <w:pPr>
      <w:spacing w:line="240" w:lineRule="auto"/>
    </w:pPr>
    <w:rPr>
      <w:color w:val="5A556C" w:themeColor="accent4" w:themeShade="BF"/>
    </w:r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rPr>
      <w:tblPr/>
      <w:tcPr>
        <w:tcBorders>
          <w:bottom w:val="single" w:sz="12" w:space="0" w:color="AEABBD" w:themeColor="accent4" w:themeTint="99"/>
        </w:tcBorders>
      </w:tcPr>
    </w:tblStylePr>
    <w:tblStylePr w:type="lastRow">
      <w:rPr>
        <w:b/>
        <w:bCs/>
      </w:rPr>
      <w:tblPr/>
      <w:tcPr>
        <w:tcBorders>
          <w:top w:val="double" w:sz="4" w:space="0" w:color="AEABBD" w:themeColor="accent4" w:themeTint="99"/>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GridTable6Colorful-Accent5">
    <w:name w:val="Grid Table 6 Colorful Accent 5"/>
    <w:basedOn w:val="TableNormal"/>
    <w:uiPriority w:val="51"/>
    <w:semiHidden/>
    <w:rsid w:val="0021343A"/>
    <w:pPr>
      <w:spacing w:line="240" w:lineRule="auto"/>
    </w:pPr>
    <w:rPr>
      <w:color w:val="50CAC4" w:themeColor="accent5" w:themeShade="BF"/>
    </w:r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rPr>
      <w:tblPr/>
      <w:tcPr>
        <w:tcBorders>
          <w:bottom w:val="single" w:sz="12" w:space="0" w:color="C1ECEA" w:themeColor="accent5" w:themeTint="99"/>
        </w:tcBorders>
      </w:tcPr>
    </w:tblStylePr>
    <w:tblStylePr w:type="lastRow">
      <w:rPr>
        <w:b/>
        <w:bCs/>
      </w:rPr>
      <w:tblPr/>
      <w:tcPr>
        <w:tcBorders>
          <w:top w:val="double" w:sz="4" w:space="0" w:color="C1ECEA" w:themeColor="accent5" w:themeTint="99"/>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GridTable6Colorful-Accent6">
    <w:name w:val="Grid Table 6 Colorful Accent 6"/>
    <w:basedOn w:val="TableNormal"/>
    <w:uiPriority w:val="51"/>
    <w:semiHidden/>
    <w:rsid w:val="0021343A"/>
    <w:pPr>
      <w:spacing w:line="240" w:lineRule="auto"/>
    </w:pPr>
    <w:rPr>
      <w:color w:val="78708F" w:themeColor="accent6" w:themeShade="BF"/>
    </w:r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rPr>
      <w:tblPr/>
      <w:tcPr>
        <w:tcBorders>
          <w:bottom w:val="single" w:sz="12" w:space="0" w:color="C9C6D2" w:themeColor="accent6" w:themeTint="99"/>
        </w:tcBorders>
      </w:tcPr>
    </w:tblStylePr>
    <w:tblStylePr w:type="lastRow">
      <w:rPr>
        <w:b/>
        <w:bCs/>
      </w:rPr>
      <w:tblPr/>
      <w:tcPr>
        <w:tcBorders>
          <w:top w:val="double" w:sz="4" w:space="0" w:color="C9C6D2" w:themeColor="accent6" w:themeTint="99"/>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GridTable7Colorful">
    <w:name w:val="Grid Table 7 Colorful"/>
    <w:basedOn w:val="TableNormal"/>
    <w:uiPriority w:val="52"/>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6D5" w:themeFill="text1" w:themeFillTint="33"/>
      </w:tcPr>
    </w:tblStylePr>
    <w:tblStylePr w:type="band1Horz">
      <w:tblPr/>
      <w:tcPr>
        <w:shd w:val="clear" w:color="auto" w:fill="D7D6D5" w:themeFill="text1" w:themeFillTint="33"/>
      </w:tcPr>
    </w:tblStylePr>
    <w:tblStylePr w:type="neCell">
      <w:tblPr/>
      <w:tcPr>
        <w:tcBorders>
          <w:bottom w:val="single" w:sz="4" w:space="0" w:color="888583" w:themeColor="text1" w:themeTint="99"/>
        </w:tcBorders>
      </w:tcPr>
    </w:tblStylePr>
    <w:tblStylePr w:type="nwCell">
      <w:tblPr/>
      <w:tcPr>
        <w:tcBorders>
          <w:bottom w:val="single" w:sz="4" w:space="0" w:color="888583" w:themeColor="text1" w:themeTint="99"/>
        </w:tcBorders>
      </w:tcPr>
    </w:tblStylePr>
    <w:tblStylePr w:type="seCell">
      <w:tblPr/>
      <w:tcPr>
        <w:tcBorders>
          <w:top w:val="single" w:sz="4" w:space="0" w:color="888583" w:themeColor="text1" w:themeTint="99"/>
        </w:tcBorders>
      </w:tcPr>
    </w:tblStylePr>
    <w:tblStylePr w:type="swCell">
      <w:tblPr/>
      <w:tcPr>
        <w:tcBorders>
          <w:top w:val="single" w:sz="4" w:space="0" w:color="888583" w:themeColor="text1" w:themeTint="99"/>
        </w:tcBorders>
      </w:tcPr>
    </w:tblStylePr>
  </w:style>
  <w:style w:type="table" w:styleId="GridTable7Colorful-Accent1">
    <w:name w:val="Grid Table 7 Colorful Accent 1"/>
    <w:basedOn w:val="TableNormal"/>
    <w:uiPriority w:val="52"/>
    <w:semiHidden/>
    <w:rsid w:val="0021343A"/>
    <w:pPr>
      <w:spacing w:line="240" w:lineRule="auto"/>
    </w:pPr>
    <w:rPr>
      <w:color w:val="00857E" w:themeColor="accent1" w:themeShade="BF"/>
    </w:r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1" w:themeFillTint="33"/>
      </w:tcPr>
    </w:tblStylePr>
    <w:tblStylePr w:type="band1Horz">
      <w:tblPr/>
      <w:tcPr>
        <w:shd w:val="clear" w:color="auto" w:fill="BCFFFB" w:themeFill="accent1" w:themeFillTint="33"/>
      </w:tcPr>
    </w:tblStylePr>
    <w:tblStylePr w:type="neCell">
      <w:tblPr/>
      <w:tcPr>
        <w:tcBorders>
          <w:bottom w:val="single" w:sz="4" w:space="0" w:color="37FFF4" w:themeColor="accent1" w:themeTint="99"/>
        </w:tcBorders>
      </w:tcPr>
    </w:tblStylePr>
    <w:tblStylePr w:type="nwCell">
      <w:tblPr/>
      <w:tcPr>
        <w:tcBorders>
          <w:bottom w:val="single" w:sz="4" w:space="0" w:color="37FFF4" w:themeColor="accent1" w:themeTint="99"/>
        </w:tcBorders>
      </w:tcPr>
    </w:tblStylePr>
    <w:tblStylePr w:type="seCell">
      <w:tblPr/>
      <w:tcPr>
        <w:tcBorders>
          <w:top w:val="single" w:sz="4" w:space="0" w:color="37FFF4" w:themeColor="accent1" w:themeTint="99"/>
        </w:tcBorders>
      </w:tcPr>
    </w:tblStylePr>
    <w:tblStylePr w:type="swCell">
      <w:tblPr/>
      <w:tcPr>
        <w:tcBorders>
          <w:top w:val="single" w:sz="4" w:space="0" w:color="37FFF4" w:themeColor="accent1" w:themeTint="99"/>
        </w:tcBorders>
      </w:tcPr>
    </w:tblStylePr>
  </w:style>
  <w:style w:type="table" w:styleId="GridTable7Colorful-Accent2">
    <w:name w:val="Grid Table 7 Colorful Accent 2"/>
    <w:basedOn w:val="TableNormal"/>
    <w:uiPriority w:val="52"/>
    <w:semiHidden/>
    <w:rsid w:val="0021343A"/>
    <w:pPr>
      <w:spacing w:line="240" w:lineRule="auto"/>
    </w:pPr>
    <w:rPr>
      <w:color w:val="170F34" w:themeColor="accent2" w:themeShade="BF"/>
    </w:r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2" w:themeFillTint="33"/>
      </w:tcPr>
    </w:tblStylePr>
    <w:tblStylePr w:type="band1Horz">
      <w:tblPr/>
      <w:tcPr>
        <w:shd w:val="clear" w:color="auto" w:fill="C8BEEC" w:themeFill="accent2" w:themeFillTint="33"/>
      </w:tcPr>
    </w:tblStylePr>
    <w:tblStylePr w:type="neCell">
      <w:tblPr/>
      <w:tcPr>
        <w:tcBorders>
          <w:bottom w:val="single" w:sz="4" w:space="0" w:color="5B3DC5" w:themeColor="accent2" w:themeTint="99"/>
        </w:tcBorders>
      </w:tcPr>
    </w:tblStylePr>
    <w:tblStylePr w:type="nwCell">
      <w:tblPr/>
      <w:tcPr>
        <w:tcBorders>
          <w:bottom w:val="single" w:sz="4" w:space="0" w:color="5B3DC5" w:themeColor="accent2" w:themeTint="99"/>
        </w:tcBorders>
      </w:tcPr>
    </w:tblStylePr>
    <w:tblStylePr w:type="seCell">
      <w:tblPr/>
      <w:tcPr>
        <w:tcBorders>
          <w:top w:val="single" w:sz="4" w:space="0" w:color="5B3DC5" w:themeColor="accent2" w:themeTint="99"/>
        </w:tcBorders>
      </w:tcPr>
    </w:tblStylePr>
    <w:tblStylePr w:type="swCell">
      <w:tblPr/>
      <w:tcPr>
        <w:tcBorders>
          <w:top w:val="single" w:sz="4" w:space="0" w:color="5B3DC5" w:themeColor="accent2" w:themeTint="99"/>
        </w:tcBorders>
      </w:tcPr>
    </w:tblStylePr>
  </w:style>
  <w:style w:type="table" w:styleId="GridTable7Colorful-Accent3">
    <w:name w:val="Grid Table 7 Colorful Accent 3"/>
    <w:basedOn w:val="TableNormal"/>
    <w:uiPriority w:val="52"/>
    <w:semiHidden/>
    <w:rsid w:val="0021343A"/>
    <w:pPr>
      <w:spacing w:line="240" w:lineRule="auto"/>
    </w:pPr>
    <w:rPr>
      <w:color w:val="35B2AB" w:themeColor="accent3" w:themeShade="BF"/>
    </w:r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5F4" w:themeFill="accent3" w:themeFillTint="33"/>
      </w:tcPr>
    </w:tblStylePr>
    <w:tblStylePr w:type="band1Horz">
      <w:tblPr/>
      <w:tcPr>
        <w:shd w:val="clear" w:color="auto" w:fill="E0F5F4" w:themeFill="accent3" w:themeFillTint="33"/>
      </w:tcPr>
    </w:tblStylePr>
    <w:tblStylePr w:type="neCell">
      <w:tblPr/>
      <w:tcPr>
        <w:tcBorders>
          <w:bottom w:val="single" w:sz="4" w:space="0" w:color="A3E3DF" w:themeColor="accent3" w:themeTint="99"/>
        </w:tcBorders>
      </w:tcPr>
    </w:tblStylePr>
    <w:tblStylePr w:type="nwCell">
      <w:tblPr/>
      <w:tcPr>
        <w:tcBorders>
          <w:bottom w:val="single" w:sz="4" w:space="0" w:color="A3E3DF" w:themeColor="accent3" w:themeTint="99"/>
        </w:tcBorders>
      </w:tcPr>
    </w:tblStylePr>
    <w:tblStylePr w:type="seCell">
      <w:tblPr/>
      <w:tcPr>
        <w:tcBorders>
          <w:top w:val="single" w:sz="4" w:space="0" w:color="A3E3DF" w:themeColor="accent3" w:themeTint="99"/>
        </w:tcBorders>
      </w:tcPr>
    </w:tblStylePr>
    <w:tblStylePr w:type="swCell">
      <w:tblPr/>
      <w:tcPr>
        <w:tcBorders>
          <w:top w:val="single" w:sz="4" w:space="0" w:color="A3E3DF" w:themeColor="accent3" w:themeTint="99"/>
        </w:tcBorders>
      </w:tcPr>
    </w:tblStylePr>
  </w:style>
  <w:style w:type="table" w:styleId="GridTable7Colorful-Accent4">
    <w:name w:val="Grid Table 7 Colorful Accent 4"/>
    <w:basedOn w:val="TableNormal"/>
    <w:uiPriority w:val="52"/>
    <w:semiHidden/>
    <w:rsid w:val="0021343A"/>
    <w:pPr>
      <w:spacing w:line="240" w:lineRule="auto"/>
    </w:pPr>
    <w:rPr>
      <w:color w:val="5A556C" w:themeColor="accent4" w:themeShade="BF"/>
    </w:r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3E9" w:themeFill="accent4" w:themeFillTint="33"/>
      </w:tcPr>
    </w:tblStylePr>
    <w:tblStylePr w:type="band1Horz">
      <w:tblPr/>
      <w:tcPr>
        <w:shd w:val="clear" w:color="auto" w:fill="E4E3E9" w:themeFill="accent4" w:themeFillTint="33"/>
      </w:tcPr>
    </w:tblStylePr>
    <w:tblStylePr w:type="neCell">
      <w:tblPr/>
      <w:tcPr>
        <w:tcBorders>
          <w:bottom w:val="single" w:sz="4" w:space="0" w:color="AEABBD" w:themeColor="accent4" w:themeTint="99"/>
        </w:tcBorders>
      </w:tcPr>
    </w:tblStylePr>
    <w:tblStylePr w:type="nwCell">
      <w:tblPr/>
      <w:tcPr>
        <w:tcBorders>
          <w:bottom w:val="single" w:sz="4" w:space="0" w:color="AEABBD" w:themeColor="accent4" w:themeTint="99"/>
        </w:tcBorders>
      </w:tcPr>
    </w:tblStylePr>
    <w:tblStylePr w:type="seCell">
      <w:tblPr/>
      <w:tcPr>
        <w:tcBorders>
          <w:top w:val="single" w:sz="4" w:space="0" w:color="AEABBD" w:themeColor="accent4" w:themeTint="99"/>
        </w:tcBorders>
      </w:tcPr>
    </w:tblStylePr>
    <w:tblStylePr w:type="swCell">
      <w:tblPr/>
      <w:tcPr>
        <w:tcBorders>
          <w:top w:val="single" w:sz="4" w:space="0" w:color="AEABBD" w:themeColor="accent4" w:themeTint="99"/>
        </w:tcBorders>
      </w:tcPr>
    </w:tblStylePr>
  </w:style>
  <w:style w:type="table" w:styleId="GridTable7Colorful-Accent5">
    <w:name w:val="Grid Table 7 Colorful Accent 5"/>
    <w:basedOn w:val="TableNormal"/>
    <w:uiPriority w:val="52"/>
    <w:semiHidden/>
    <w:rsid w:val="0021343A"/>
    <w:pPr>
      <w:spacing w:line="240" w:lineRule="auto"/>
    </w:pPr>
    <w:rPr>
      <w:color w:val="50CAC4" w:themeColor="accent5" w:themeShade="BF"/>
    </w:r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8F8" w:themeFill="accent5" w:themeFillTint="33"/>
      </w:tcPr>
    </w:tblStylePr>
    <w:tblStylePr w:type="band1Horz">
      <w:tblPr/>
      <w:tcPr>
        <w:shd w:val="clear" w:color="auto" w:fill="EAF8F8" w:themeFill="accent5" w:themeFillTint="33"/>
      </w:tcPr>
    </w:tblStylePr>
    <w:tblStylePr w:type="neCell">
      <w:tblPr/>
      <w:tcPr>
        <w:tcBorders>
          <w:bottom w:val="single" w:sz="4" w:space="0" w:color="C1ECEA" w:themeColor="accent5" w:themeTint="99"/>
        </w:tcBorders>
      </w:tcPr>
    </w:tblStylePr>
    <w:tblStylePr w:type="nwCell">
      <w:tblPr/>
      <w:tcPr>
        <w:tcBorders>
          <w:bottom w:val="single" w:sz="4" w:space="0" w:color="C1ECEA" w:themeColor="accent5" w:themeTint="99"/>
        </w:tcBorders>
      </w:tcPr>
    </w:tblStylePr>
    <w:tblStylePr w:type="seCell">
      <w:tblPr/>
      <w:tcPr>
        <w:tcBorders>
          <w:top w:val="single" w:sz="4" w:space="0" w:color="C1ECEA" w:themeColor="accent5" w:themeTint="99"/>
        </w:tcBorders>
      </w:tcPr>
    </w:tblStylePr>
    <w:tblStylePr w:type="swCell">
      <w:tblPr/>
      <w:tcPr>
        <w:tcBorders>
          <w:top w:val="single" w:sz="4" w:space="0" w:color="C1ECEA" w:themeColor="accent5" w:themeTint="99"/>
        </w:tcBorders>
      </w:tcPr>
    </w:tblStylePr>
  </w:style>
  <w:style w:type="table" w:styleId="GridTable7Colorful-Accent6">
    <w:name w:val="Grid Table 7 Colorful Accent 6"/>
    <w:basedOn w:val="TableNormal"/>
    <w:uiPriority w:val="52"/>
    <w:semiHidden/>
    <w:rsid w:val="0021343A"/>
    <w:pPr>
      <w:spacing w:line="240" w:lineRule="auto"/>
    </w:pPr>
    <w:rPr>
      <w:color w:val="78708F" w:themeColor="accent6" w:themeShade="BF"/>
    </w:r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CF0" w:themeFill="accent6" w:themeFillTint="33"/>
      </w:tcPr>
    </w:tblStylePr>
    <w:tblStylePr w:type="band1Horz">
      <w:tblPr/>
      <w:tcPr>
        <w:shd w:val="clear" w:color="auto" w:fill="EDECF0" w:themeFill="accent6" w:themeFillTint="33"/>
      </w:tcPr>
    </w:tblStylePr>
    <w:tblStylePr w:type="neCell">
      <w:tblPr/>
      <w:tcPr>
        <w:tcBorders>
          <w:bottom w:val="single" w:sz="4" w:space="0" w:color="C9C6D2" w:themeColor="accent6" w:themeTint="99"/>
        </w:tcBorders>
      </w:tcPr>
    </w:tblStylePr>
    <w:tblStylePr w:type="nwCell">
      <w:tblPr/>
      <w:tcPr>
        <w:tcBorders>
          <w:bottom w:val="single" w:sz="4" w:space="0" w:color="C9C6D2" w:themeColor="accent6" w:themeTint="99"/>
        </w:tcBorders>
      </w:tcPr>
    </w:tblStylePr>
    <w:tblStylePr w:type="seCell">
      <w:tblPr/>
      <w:tcPr>
        <w:tcBorders>
          <w:top w:val="single" w:sz="4" w:space="0" w:color="C9C6D2" w:themeColor="accent6" w:themeTint="99"/>
        </w:tcBorders>
      </w:tcPr>
    </w:tblStylePr>
    <w:tblStylePr w:type="swCell">
      <w:tblPr/>
      <w:tcPr>
        <w:tcBorders>
          <w:top w:val="single" w:sz="4" w:space="0" w:color="C9C6D2" w:themeColor="accent6" w:themeTint="99"/>
        </w:tcBorders>
      </w:tcPr>
    </w:tblStylePr>
  </w:style>
  <w:style w:type="table" w:styleId="LightGrid">
    <w:name w:val="Light Grid"/>
    <w:basedOn w:val="TableNormal"/>
    <w:uiPriority w:val="62"/>
    <w:semiHidden/>
    <w:rsid w:val="0021343A"/>
    <w:pPr>
      <w:spacing w:line="240" w:lineRule="auto"/>
    </w:p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insideH w:val="single" w:sz="8" w:space="0" w:color="363534" w:themeColor="text1"/>
        <w:insideV w:val="single" w:sz="8" w:space="0" w:color="36353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63534" w:themeColor="text1"/>
          <w:left w:val="single" w:sz="8" w:space="0" w:color="363534" w:themeColor="text1"/>
          <w:bottom w:val="single" w:sz="18" w:space="0" w:color="363534" w:themeColor="text1"/>
          <w:right w:val="single" w:sz="8" w:space="0" w:color="363534" w:themeColor="text1"/>
          <w:insideH w:val="nil"/>
          <w:insideV w:val="single" w:sz="8" w:space="0" w:color="36353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63534" w:themeColor="text1"/>
          <w:left w:val="single" w:sz="8" w:space="0" w:color="363534" w:themeColor="text1"/>
          <w:bottom w:val="single" w:sz="8" w:space="0" w:color="363534" w:themeColor="text1"/>
          <w:right w:val="single" w:sz="8" w:space="0" w:color="363534" w:themeColor="text1"/>
          <w:insideH w:val="nil"/>
          <w:insideV w:val="single" w:sz="8" w:space="0" w:color="36353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63534" w:themeColor="text1"/>
          <w:left w:val="single" w:sz="8" w:space="0" w:color="363534" w:themeColor="text1"/>
          <w:bottom w:val="single" w:sz="8" w:space="0" w:color="363534" w:themeColor="text1"/>
          <w:right w:val="single" w:sz="8" w:space="0" w:color="363534" w:themeColor="text1"/>
        </w:tcBorders>
      </w:tcPr>
    </w:tblStylePr>
    <w:tblStylePr w:type="band1Vert">
      <w:tblPr/>
      <w:tcPr>
        <w:tcBorders>
          <w:top w:val="single" w:sz="8" w:space="0" w:color="363534" w:themeColor="text1"/>
          <w:left w:val="single" w:sz="8" w:space="0" w:color="363534" w:themeColor="text1"/>
          <w:bottom w:val="single" w:sz="8" w:space="0" w:color="363534" w:themeColor="text1"/>
          <w:right w:val="single" w:sz="8" w:space="0" w:color="363534" w:themeColor="text1"/>
        </w:tcBorders>
        <w:shd w:val="clear" w:color="auto" w:fill="CECCCC" w:themeFill="text1" w:themeFillTint="3F"/>
      </w:tcPr>
    </w:tblStylePr>
    <w:tblStylePr w:type="band1Horz">
      <w:tblPr/>
      <w:tcPr>
        <w:tcBorders>
          <w:top w:val="single" w:sz="8" w:space="0" w:color="363534" w:themeColor="text1"/>
          <w:left w:val="single" w:sz="8" w:space="0" w:color="363534" w:themeColor="text1"/>
          <w:bottom w:val="single" w:sz="8" w:space="0" w:color="363534" w:themeColor="text1"/>
          <w:right w:val="single" w:sz="8" w:space="0" w:color="363534" w:themeColor="text1"/>
          <w:insideV w:val="single" w:sz="8" w:space="0" w:color="363534" w:themeColor="text1"/>
        </w:tcBorders>
        <w:shd w:val="clear" w:color="auto" w:fill="CECCCC" w:themeFill="text1" w:themeFillTint="3F"/>
      </w:tcPr>
    </w:tblStylePr>
    <w:tblStylePr w:type="band2Horz">
      <w:tblPr/>
      <w:tcPr>
        <w:tcBorders>
          <w:top w:val="single" w:sz="8" w:space="0" w:color="363534" w:themeColor="text1"/>
          <w:left w:val="single" w:sz="8" w:space="0" w:color="363534" w:themeColor="text1"/>
          <w:bottom w:val="single" w:sz="8" w:space="0" w:color="363534" w:themeColor="text1"/>
          <w:right w:val="single" w:sz="8" w:space="0" w:color="363534" w:themeColor="text1"/>
          <w:insideV w:val="single" w:sz="8" w:space="0" w:color="363534" w:themeColor="text1"/>
        </w:tcBorders>
      </w:tcPr>
    </w:tblStylePr>
  </w:style>
  <w:style w:type="table" w:styleId="LightGrid-Accent1">
    <w:name w:val="Light Grid Accent 1"/>
    <w:basedOn w:val="TableNormal"/>
    <w:uiPriority w:val="62"/>
    <w:semiHidden/>
    <w:rsid w:val="0021343A"/>
    <w:pPr>
      <w:spacing w:line="240" w:lineRule="auto"/>
    </w:p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insideH w:val="single" w:sz="8" w:space="0" w:color="00B2A9" w:themeColor="accent1"/>
        <w:insideV w:val="single" w:sz="8" w:space="0" w:color="00B2A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1"/>
          <w:left w:val="single" w:sz="8" w:space="0" w:color="00B2A9" w:themeColor="accent1"/>
          <w:bottom w:val="single" w:sz="18" w:space="0" w:color="00B2A9" w:themeColor="accent1"/>
          <w:right w:val="single" w:sz="8" w:space="0" w:color="00B2A9" w:themeColor="accent1"/>
          <w:insideH w:val="nil"/>
          <w:insideV w:val="single" w:sz="8" w:space="0" w:color="00B2A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1"/>
          <w:left w:val="single" w:sz="8" w:space="0" w:color="00B2A9" w:themeColor="accent1"/>
          <w:bottom w:val="single" w:sz="8" w:space="0" w:color="00B2A9" w:themeColor="accent1"/>
          <w:right w:val="single" w:sz="8" w:space="0" w:color="00B2A9" w:themeColor="accent1"/>
          <w:insideH w:val="nil"/>
          <w:insideV w:val="single" w:sz="8" w:space="0" w:color="00B2A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tcPr>
    </w:tblStylePr>
    <w:tblStylePr w:type="band1Vert">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shd w:val="clear" w:color="auto" w:fill="ACFFFA" w:themeFill="accent1" w:themeFillTint="3F"/>
      </w:tcPr>
    </w:tblStylePr>
    <w:tblStylePr w:type="band1Horz">
      <w:tblPr/>
      <w:tcPr>
        <w:tcBorders>
          <w:top w:val="single" w:sz="8" w:space="0" w:color="00B2A9" w:themeColor="accent1"/>
          <w:left w:val="single" w:sz="8" w:space="0" w:color="00B2A9" w:themeColor="accent1"/>
          <w:bottom w:val="single" w:sz="8" w:space="0" w:color="00B2A9" w:themeColor="accent1"/>
          <w:right w:val="single" w:sz="8" w:space="0" w:color="00B2A9" w:themeColor="accent1"/>
          <w:insideV w:val="single" w:sz="8" w:space="0" w:color="00B2A9" w:themeColor="accent1"/>
        </w:tcBorders>
        <w:shd w:val="clear" w:color="auto" w:fill="ACFFFA" w:themeFill="accent1" w:themeFillTint="3F"/>
      </w:tcPr>
    </w:tblStylePr>
    <w:tblStylePr w:type="band2Horz">
      <w:tblPr/>
      <w:tcPr>
        <w:tcBorders>
          <w:top w:val="single" w:sz="8" w:space="0" w:color="00B2A9" w:themeColor="accent1"/>
          <w:left w:val="single" w:sz="8" w:space="0" w:color="00B2A9" w:themeColor="accent1"/>
          <w:bottom w:val="single" w:sz="8" w:space="0" w:color="00B2A9" w:themeColor="accent1"/>
          <w:right w:val="single" w:sz="8" w:space="0" w:color="00B2A9" w:themeColor="accent1"/>
          <w:insideV w:val="single" w:sz="8" w:space="0" w:color="00B2A9" w:themeColor="accent1"/>
        </w:tcBorders>
      </w:tcPr>
    </w:tblStylePr>
  </w:style>
  <w:style w:type="table" w:styleId="LightGrid-Accent2">
    <w:name w:val="Light Grid Accent 2"/>
    <w:basedOn w:val="TableNormal"/>
    <w:uiPriority w:val="62"/>
    <w:semiHidden/>
    <w:rsid w:val="0021343A"/>
    <w:pPr>
      <w:spacing w:line="240" w:lineRule="auto"/>
    </w:p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insideH w:val="single" w:sz="8" w:space="0" w:color="201547" w:themeColor="accent2"/>
        <w:insideV w:val="single" w:sz="8" w:space="0" w:color="2015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2"/>
          <w:left w:val="single" w:sz="8" w:space="0" w:color="201547" w:themeColor="accent2"/>
          <w:bottom w:val="single" w:sz="18" w:space="0" w:color="201547" w:themeColor="accent2"/>
          <w:right w:val="single" w:sz="8" w:space="0" w:color="201547" w:themeColor="accent2"/>
          <w:insideH w:val="nil"/>
          <w:insideV w:val="single" w:sz="8" w:space="0" w:color="2015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2"/>
          <w:left w:val="single" w:sz="8" w:space="0" w:color="201547" w:themeColor="accent2"/>
          <w:bottom w:val="single" w:sz="8" w:space="0" w:color="201547" w:themeColor="accent2"/>
          <w:right w:val="single" w:sz="8" w:space="0" w:color="201547" w:themeColor="accent2"/>
          <w:insideH w:val="nil"/>
          <w:insideV w:val="single" w:sz="8" w:space="0" w:color="2015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tcPr>
    </w:tblStylePr>
    <w:tblStylePr w:type="band1Vert">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shd w:val="clear" w:color="auto" w:fill="BBAFE7" w:themeFill="accent2" w:themeFillTint="3F"/>
      </w:tcPr>
    </w:tblStylePr>
    <w:tblStylePr w:type="band1Horz">
      <w:tblPr/>
      <w:tcPr>
        <w:tcBorders>
          <w:top w:val="single" w:sz="8" w:space="0" w:color="201547" w:themeColor="accent2"/>
          <w:left w:val="single" w:sz="8" w:space="0" w:color="201547" w:themeColor="accent2"/>
          <w:bottom w:val="single" w:sz="8" w:space="0" w:color="201547" w:themeColor="accent2"/>
          <w:right w:val="single" w:sz="8" w:space="0" w:color="201547" w:themeColor="accent2"/>
          <w:insideV w:val="single" w:sz="8" w:space="0" w:color="201547" w:themeColor="accent2"/>
        </w:tcBorders>
        <w:shd w:val="clear" w:color="auto" w:fill="BBAFE7" w:themeFill="accent2" w:themeFillTint="3F"/>
      </w:tcPr>
    </w:tblStylePr>
    <w:tblStylePr w:type="band2Horz">
      <w:tblPr/>
      <w:tcPr>
        <w:tcBorders>
          <w:top w:val="single" w:sz="8" w:space="0" w:color="201547" w:themeColor="accent2"/>
          <w:left w:val="single" w:sz="8" w:space="0" w:color="201547" w:themeColor="accent2"/>
          <w:bottom w:val="single" w:sz="8" w:space="0" w:color="201547" w:themeColor="accent2"/>
          <w:right w:val="single" w:sz="8" w:space="0" w:color="201547" w:themeColor="accent2"/>
          <w:insideV w:val="single" w:sz="8" w:space="0" w:color="201547" w:themeColor="accent2"/>
        </w:tcBorders>
      </w:tcPr>
    </w:tblStylePr>
  </w:style>
  <w:style w:type="table" w:styleId="LightGrid-Accent3">
    <w:name w:val="Light Grid Accent 3"/>
    <w:basedOn w:val="TableNormal"/>
    <w:uiPriority w:val="62"/>
    <w:semiHidden/>
    <w:rsid w:val="0021343A"/>
    <w:pPr>
      <w:spacing w:line="240" w:lineRule="auto"/>
    </w:p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insideH w:val="single" w:sz="8" w:space="0" w:color="66D1CB" w:themeColor="accent3"/>
        <w:insideV w:val="single" w:sz="8" w:space="0" w:color="66D1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D1CB" w:themeColor="accent3"/>
          <w:left w:val="single" w:sz="8" w:space="0" w:color="66D1CB" w:themeColor="accent3"/>
          <w:bottom w:val="single" w:sz="18" w:space="0" w:color="66D1CB" w:themeColor="accent3"/>
          <w:right w:val="single" w:sz="8" w:space="0" w:color="66D1CB" w:themeColor="accent3"/>
          <w:insideH w:val="nil"/>
          <w:insideV w:val="single" w:sz="8" w:space="0" w:color="66D1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D1CB" w:themeColor="accent3"/>
          <w:left w:val="single" w:sz="8" w:space="0" w:color="66D1CB" w:themeColor="accent3"/>
          <w:bottom w:val="single" w:sz="8" w:space="0" w:color="66D1CB" w:themeColor="accent3"/>
          <w:right w:val="single" w:sz="8" w:space="0" w:color="66D1CB" w:themeColor="accent3"/>
          <w:insideH w:val="nil"/>
          <w:insideV w:val="single" w:sz="8" w:space="0" w:color="66D1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tcPr>
    </w:tblStylePr>
    <w:tblStylePr w:type="band1Vert">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shd w:val="clear" w:color="auto" w:fill="D9F3F2" w:themeFill="accent3" w:themeFillTint="3F"/>
      </w:tcPr>
    </w:tblStylePr>
    <w:tblStylePr w:type="band1Horz">
      <w:tblPr/>
      <w:tcPr>
        <w:tcBorders>
          <w:top w:val="single" w:sz="8" w:space="0" w:color="66D1CB" w:themeColor="accent3"/>
          <w:left w:val="single" w:sz="8" w:space="0" w:color="66D1CB" w:themeColor="accent3"/>
          <w:bottom w:val="single" w:sz="8" w:space="0" w:color="66D1CB" w:themeColor="accent3"/>
          <w:right w:val="single" w:sz="8" w:space="0" w:color="66D1CB" w:themeColor="accent3"/>
          <w:insideV w:val="single" w:sz="8" w:space="0" w:color="66D1CB" w:themeColor="accent3"/>
        </w:tcBorders>
        <w:shd w:val="clear" w:color="auto" w:fill="D9F3F2" w:themeFill="accent3" w:themeFillTint="3F"/>
      </w:tcPr>
    </w:tblStylePr>
    <w:tblStylePr w:type="band2Horz">
      <w:tblPr/>
      <w:tcPr>
        <w:tcBorders>
          <w:top w:val="single" w:sz="8" w:space="0" w:color="66D1CB" w:themeColor="accent3"/>
          <w:left w:val="single" w:sz="8" w:space="0" w:color="66D1CB" w:themeColor="accent3"/>
          <w:bottom w:val="single" w:sz="8" w:space="0" w:color="66D1CB" w:themeColor="accent3"/>
          <w:right w:val="single" w:sz="8" w:space="0" w:color="66D1CB" w:themeColor="accent3"/>
          <w:insideV w:val="single" w:sz="8" w:space="0" w:color="66D1CB" w:themeColor="accent3"/>
        </w:tcBorders>
      </w:tcPr>
    </w:tblStylePr>
  </w:style>
  <w:style w:type="table" w:styleId="LightGrid-Accent4">
    <w:name w:val="Light Grid Accent 4"/>
    <w:basedOn w:val="TableNormal"/>
    <w:uiPriority w:val="62"/>
    <w:semiHidden/>
    <w:rsid w:val="0021343A"/>
    <w:pPr>
      <w:spacing w:line="240" w:lineRule="auto"/>
    </w:p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insideH w:val="single" w:sz="8" w:space="0" w:color="797391" w:themeColor="accent4"/>
        <w:insideV w:val="single" w:sz="8" w:space="0" w:color="79739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97391" w:themeColor="accent4"/>
          <w:left w:val="single" w:sz="8" w:space="0" w:color="797391" w:themeColor="accent4"/>
          <w:bottom w:val="single" w:sz="18" w:space="0" w:color="797391" w:themeColor="accent4"/>
          <w:right w:val="single" w:sz="8" w:space="0" w:color="797391" w:themeColor="accent4"/>
          <w:insideH w:val="nil"/>
          <w:insideV w:val="single" w:sz="8" w:space="0" w:color="79739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97391" w:themeColor="accent4"/>
          <w:left w:val="single" w:sz="8" w:space="0" w:color="797391" w:themeColor="accent4"/>
          <w:bottom w:val="single" w:sz="8" w:space="0" w:color="797391" w:themeColor="accent4"/>
          <w:right w:val="single" w:sz="8" w:space="0" w:color="797391" w:themeColor="accent4"/>
          <w:insideH w:val="nil"/>
          <w:insideV w:val="single" w:sz="8" w:space="0" w:color="79739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tcPr>
    </w:tblStylePr>
    <w:tblStylePr w:type="band1Vert">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shd w:val="clear" w:color="auto" w:fill="DDDCE3" w:themeFill="accent4" w:themeFillTint="3F"/>
      </w:tcPr>
    </w:tblStylePr>
    <w:tblStylePr w:type="band1Horz">
      <w:tblPr/>
      <w:tcPr>
        <w:tcBorders>
          <w:top w:val="single" w:sz="8" w:space="0" w:color="797391" w:themeColor="accent4"/>
          <w:left w:val="single" w:sz="8" w:space="0" w:color="797391" w:themeColor="accent4"/>
          <w:bottom w:val="single" w:sz="8" w:space="0" w:color="797391" w:themeColor="accent4"/>
          <w:right w:val="single" w:sz="8" w:space="0" w:color="797391" w:themeColor="accent4"/>
          <w:insideV w:val="single" w:sz="8" w:space="0" w:color="797391" w:themeColor="accent4"/>
        </w:tcBorders>
        <w:shd w:val="clear" w:color="auto" w:fill="DDDCE3" w:themeFill="accent4" w:themeFillTint="3F"/>
      </w:tcPr>
    </w:tblStylePr>
    <w:tblStylePr w:type="band2Horz">
      <w:tblPr/>
      <w:tcPr>
        <w:tcBorders>
          <w:top w:val="single" w:sz="8" w:space="0" w:color="797391" w:themeColor="accent4"/>
          <w:left w:val="single" w:sz="8" w:space="0" w:color="797391" w:themeColor="accent4"/>
          <w:bottom w:val="single" w:sz="8" w:space="0" w:color="797391" w:themeColor="accent4"/>
          <w:right w:val="single" w:sz="8" w:space="0" w:color="797391" w:themeColor="accent4"/>
          <w:insideV w:val="single" w:sz="8" w:space="0" w:color="797391" w:themeColor="accent4"/>
        </w:tcBorders>
      </w:tcPr>
    </w:tblStylePr>
  </w:style>
  <w:style w:type="table" w:styleId="LightGrid-Accent5">
    <w:name w:val="Light Grid Accent 5"/>
    <w:basedOn w:val="TableNormal"/>
    <w:uiPriority w:val="62"/>
    <w:semiHidden/>
    <w:rsid w:val="0021343A"/>
    <w:pPr>
      <w:spacing w:line="240" w:lineRule="auto"/>
    </w:p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insideH w:val="single" w:sz="8" w:space="0" w:color="99E0DD" w:themeColor="accent5"/>
        <w:insideV w:val="single" w:sz="8" w:space="0" w:color="99E0D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E0DD" w:themeColor="accent5"/>
          <w:left w:val="single" w:sz="8" w:space="0" w:color="99E0DD" w:themeColor="accent5"/>
          <w:bottom w:val="single" w:sz="18" w:space="0" w:color="99E0DD" w:themeColor="accent5"/>
          <w:right w:val="single" w:sz="8" w:space="0" w:color="99E0DD" w:themeColor="accent5"/>
          <w:insideH w:val="nil"/>
          <w:insideV w:val="single" w:sz="8" w:space="0" w:color="99E0D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E0DD" w:themeColor="accent5"/>
          <w:left w:val="single" w:sz="8" w:space="0" w:color="99E0DD" w:themeColor="accent5"/>
          <w:bottom w:val="single" w:sz="8" w:space="0" w:color="99E0DD" w:themeColor="accent5"/>
          <w:right w:val="single" w:sz="8" w:space="0" w:color="99E0DD" w:themeColor="accent5"/>
          <w:insideH w:val="nil"/>
          <w:insideV w:val="single" w:sz="8" w:space="0" w:color="99E0D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tcPr>
    </w:tblStylePr>
    <w:tblStylePr w:type="band1Vert">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shd w:val="clear" w:color="auto" w:fill="E5F7F6" w:themeFill="accent5" w:themeFillTint="3F"/>
      </w:tcPr>
    </w:tblStylePr>
    <w:tblStylePr w:type="band1Horz">
      <w:tblPr/>
      <w:tcPr>
        <w:tcBorders>
          <w:top w:val="single" w:sz="8" w:space="0" w:color="99E0DD" w:themeColor="accent5"/>
          <w:left w:val="single" w:sz="8" w:space="0" w:color="99E0DD" w:themeColor="accent5"/>
          <w:bottom w:val="single" w:sz="8" w:space="0" w:color="99E0DD" w:themeColor="accent5"/>
          <w:right w:val="single" w:sz="8" w:space="0" w:color="99E0DD" w:themeColor="accent5"/>
          <w:insideV w:val="single" w:sz="8" w:space="0" w:color="99E0DD" w:themeColor="accent5"/>
        </w:tcBorders>
        <w:shd w:val="clear" w:color="auto" w:fill="E5F7F6" w:themeFill="accent5" w:themeFillTint="3F"/>
      </w:tcPr>
    </w:tblStylePr>
    <w:tblStylePr w:type="band2Horz">
      <w:tblPr/>
      <w:tcPr>
        <w:tcBorders>
          <w:top w:val="single" w:sz="8" w:space="0" w:color="99E0DD" w:themeColor="accent5"/>
          <w:left w:val="single" w:sz="8" w:space="0" w:color="99E0DD" w:themeColor="accent5"/>
          <w:bottom w:val="single" w:sz="8" w:space="0" w:color="99E0DD" w:themeColor="accent5"/>
          <w:right w:val="single" w:sz="8" w:space="0" w:color="99E0DD" w:themeColor="accent5"/>
          <w:insideV w:val="single" w:sz="8" w:space="0" w:color="99E0DD" w:themeColor="accent5"/>
        </w:tcBorders>
      </w:tcPr>
    </w:tblStylePr>
  </w:style>
  <w:style w:type="table" w:styleId="LightGrid-Accent6">
    <w:name w:val="Light Grid Accent 6"/>
    <w:basedOn w:val="TableNormal"/>
    <w:uiPriority w:val="62"/>
    <w:semiHidden/>
    <w:rsid w:val="0021343A"/>
    <w:pPr>
      <w:spacing w:line="240" w:lineRule="auto"/>
    </w:p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insideH w:val="single" w:sz="8" w:space="0" w:color="A6A1B5" w:themeColor="accent6"/>
        <w:insideV w:val="single" w:sz="8" w:space="0" w:color="A6A1B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A1B5" w:themeColor="accent6"/>
          <w:left w:val="single" w:sz="8" w:space="0" w:color="A6A1B5" w:themeColor="accent6"/>
          <w:bottom w:val="single" w:sz="18" w:space="0" w:color="A6A1B5" w:themeColor="accent6"/>
          <w:right w:val="single" w:sz="8" w:space="0" w:color="A6A1B5" w:themeColor="accent6"/>
          <w:insideH w:val="nil"/>
          <w:insideV w:val="single" w:sz="8" w:space="0" w:color="A6A1B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A1B5" w:themeColor="accent6"/>
          <w:left w:val="single" w:sz="8" w:space="0" w:color="A6A1B5" w:themeColor="accent6"/>
          <w:bottom w:val="single" w:sz="8" w:space="0" w:color="A6A1B5" w:themeColor="accent6"/>
          <w:right w:val="single" w:sz="8" w:space="0" w:color="A6A1B5" w:themeColor="accent6"/>
          <w:insideH w:val="nil"/>
          <w:insideV w:val="single" w:sz="8" w:space="0" w:color="A6A1B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tcPr>
    </w:tblStylePr>
    <w:tblStylePr w:type="band1Vert">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shd w:val="clear" w:color="auto" w:fill="E8E7EC" w:themeFill="accent6" w:themeFillTint="3F"/>
      </w:tcPr>
    </w:tblStylePr>
    <w:tblStylePr w:type="band1Horz">
      <w:tblPr/>
      <w:tcPr>
        <w:tcBorders>
          <w:top w:val="single" w:sz="8" w:space="0" w:color="A6A1B5" w:themeColor="accent6"/>
          <w:left w:val="single" w:sz="8" w:space="0" w:color="A6A1B5" w:themeColor="accent6"/>
          <w:bottom w:val="single" w:sz="8" w:space="0" w:color="A6A1B5" w:themeColor="accent6"/>
          <w:right w:val="single" w:sz="8" w:space="0" w:color="A6A1B5" w:themeColor="accent6"/>
          <w:insideV w:val="single" w:sz="8" w:space="0" w:color="A6A1B5" w:themeColor="accent6"/>
        </w:tcBorders>
        <w:shd w:val="clear" w:color="auto" w:fill="E8E7EC" w:themeFill="accent6" w:themeFillTint="3F"/>
      </w:tcPr>
    </w:tblStylePr>
    <w:tblStylePr w:type="band2Horz">
      <w:tblPr/>
      <w:tcPr>
        <w:tcBorders>
          <w:top w:val="single" w:sz="8" w:space="0" w:color="A6A1B5" w:themeColor="accent6"/>
          <w:left w:val="single" w:sz="8" w:space="0" w:color="A6A1B5" w:themeColor="accent6"/>
          <w:bottom w:val="single" w:sz="8" w:space="0" w:color="A6A1B5" w:themeColor="accent6"/>
          <w:right w:val="single" w:sz="8" w:space="0" w:color="A6A1B5" w:themeColor="accent6"/>
          <w:insideV w:val="single" w:sz="8" w:space="0" w:color="A6A1B5" w:themeColor="accent6"/>
        </w:tcBorders>
      </w:tcPr>
    </w:tblStylePr>
  </w:style>
  <w:style w:type="table" w:styleId="LightList">
    <w:name w:val="Light List"/>
    <w:basedOn w:val="TableNormal"/>
    <w:uiPriority w:val="61"/>
    <w:semiHidden/>
    <w:rsid w:val="0021343A"/>
    <w:pPr>
      <w:spacing w:line="240" w:lineRule="auto"/>
    </w:p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tblBorders>
    </w:tblPr>
    <w:tblStylePr w:type="firstRow">
      <w:pPr>
        <w:spacing w:before="0" w:after="0" w:line="240" w:lineRule="auto"/>
      </w:pPr>
      <w:rPr>
        <w:b/>
        <w:bCs/>
        <w:color w:val="FFFFFF" w:themeColor="background1"/>
      </w:rPr>
      <w:tblPr/>
      <w:tcPr>
        <w:shd w:val="clear" w:color="auto" w:fill="363534" w:themeFill="text1"/>
      </w:tcPr>
    </w:tblStylePr>
    <w:tblStylePr w:type="lastRow">
      <w:pPr>
        <w:spacing w:before="0" w:after="0" w:line="240" w:lineRule="auto"/>
      </w:pPr>
      <w:rPr>
        <w:b/>
        <w:bCs/>
      </w:rPr>
      <w:tblPr/>
      <w:tcPr>
        <w:tcBorders>
          <w:top w:val="double" w:sz="6" w:space="0" w:color="363534" w:themeColor="text1"/>
          <w:left w:val="single" w:sz="8" w:space="0" w:color="363534" w:themeColor="text1"/>
          <w:bottom w:val="single" w:sz="8" w:space="0" w:color="363534" w:themeColor="text1"/>
          <w:right w:val="single" w:sz="8" w:space="0" w:color="363534" w:themeColor="text1"/>
        </w:tcBorders>
      </w:tcPr>
    </w:tblStylePr>
    <w:tblStylePr w:type="firstCol">
      <w:rPr>
        <w:b/>
        <w:bCs/>
      </w:rPr>
    </w:tblStylePr>
    <w:tblStylePr w:type="lastCol">
      <w:rPr>
        <w:b/>
        <w:bCs/>
      </w:rPr>
    </w:tblStylePr>
    <w:tblStylePr w:type="band1Vert">
      <w:tblPr/>
      <w:tcPr>
        <w:tcBorders>
          <w:top w:val="single" w:sz="8" w:space="0" w:color="363534" w:themeColor="text1"/>
          <w:left w:val="single" w:sz="8" w:space="0" w:color="363534" w:themeColor="text1"/>
          <w:bottom w:val="single" w:sz="8" w:space="0" w:color="363534" w:themeColor="text1"/>
          <w:right w:val="single" w:sz="8" w:space="0" w:color="363534" w:themeColor="text1"/>
        </w:tcBorders>
      </w:tcPr>
    </w:tblStylePr>
    <w:tblStylePr w:type="band1Horz">
      <w:tblPr/>
      <w:tcPr>
        <w:tcBorders>
          <w:top w:val="single" w:sz="8" w:space="0" w:color="363534" w:themeColor="text1"/>
          <w:left w:val="single" w:sz="8" w:space="0" w:color="363534" w:themeColor="text1"/>
          <w:bottom w:val="single" w:sz="8" w:space="0" w:color="363534" w:themeColor="text1"/>
          <w:right w:val="single" w:sz="8" w:space="0" w:color="363534" w:themeColor="text1"/>
        </w:tcBorders>
      </w:tcPr>
    </w:tblStylePr>
  </w:style>
  <w:style w:type="table" w:styleId="LightList-Accent1">
    <w:name w:val="Light List Accent 1"/>
    <w:basedOn w:val="TableNormal"/>
    <w:uiPriority w:val="61"/>
    <w:semiHidden/>
    <w:rsid w:val="0021343A"/>
    <w:pPr>
      <w:spacing w:line="240" w:lineRule="auto"/>
    </w:p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tblBorders>
    </w:tblPr>
    <w:tblStylePr w:type="firstRow">
      <w:pPr>
        <w:spacing w:before="0" w:after="0" w:line="240" w:lineRule="auto"/>
      </w:pPr>
      <w:rPr>
        <w:b/>
        <w:bCs/>
        <w:color w:val="FFFFFF" w:themeColor="background1"/>
      </w:rPr>
      <w:tblPr/>
      <w:tcPr>
        <w:shd w:val="clear" w:color="auto" w:fill="00B2A9" w:themeFill="accent1"/>
      </w:tcPr>
    </w:tblStylePr>
    <w:tblStylePr w:type="lastRow">
      <w:pPr>
        <w:spacing w:before="0" w:after="0" w:line="240" w:lineRule="auto"/>
      </w:pPr>
      <w:rPr>
        <w:b/>
        <w:bCs/>
      </w:rPr>
      <w:tblPr/>
      <w:tcPr>
        <w:tcBorders>
          <w:top w:val="double" w:sz="6" w:space="0" w:color="00B2A9" w:themeColor="accent1"/>
          <w:left w:val="single" w:sz="8" w:space="0" w:color="00B2A9" w:themeColor="accent1"/>
          <w:bottom w:val="single" w:sz="8" w:space="0" w:color="00B2A9" w:themeColor="accent1"/>
          <w:right w:val="single" w:sz="8" w:space="0" w:color="00B2A9" w:themeColor="accent1"/>
        </w:tcBorders>
      </w:tcPr>
    </w:tblStylePr>
    <w:tblStylePr w:type="firstCol">
      <w:rPr>
        <w:b/>
        <w:bCs/>
      </w:rPr>
    </w:tblStylePr>
    <w:tblStylePr w:type="lastCol">
      <w:rPr>
        <w:b/>
        <w:bCs/>
      </w:rPr>
    </w:tblStylePr>
    <w:tblStylePr w:type="band1Vert">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tcPr>
    </w:tblStylePr>
    <w:tblStylePr w:type="band1Horz">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tcPr>
    </w:tblStylePr>
  </w:style>
  <w:style w:type="table" w:styleId="LightList-Accent2">
    <w:name w:val="Light List Accent 2"/>
    <w:basedOn w:val="TableNormal"/>
    <w:uiPriority w:val="61"/>
    <w:semiHidden/>
    <w:rsid w:val="0021343A"/>
    <w:pPr>
      <w:spacing w:line="240" w:lineRule="auto"/>
    </w:p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tblBorders>
    </w:tblPr>
    <w:tblStylePr w:type="firstRow">
      <w:pPr>
        <w:spacing w:before="0" w:after="0" w:line="240" w:lineRule="auto"/>
      </w:pPr>
      <w:rPr>
        <w:b/>
        <w:bCs/>
        <w:color w:val="FFFFFF" w:themeColor="background1"/>
      </w:rPr>
      <w:tblPr/>
      <w:tcPr>
        <w:shd w:val="clear" w:color="auto" w:fill="201547" w:themeFill="accent2"/>
      </w:tcPr>
    </w:tblStylePr>
    <w:tblStylePr w:type="lastRow">
      <w:pPr>
        <w:spacing w:before="0" w:after="0" w:line="240" w:lineRule="auto"/>
      </w:pPr>
      <w:rPr>
        <w:b/>
        <w:bCs/>
      </w:rPr>
      <w:tblPr/>
      <w:tcPr>
        <w:tcBorders>
          <w:top w:val="double" w:sz="6" w:space="0" w:color="201547" w:themeColor="accent2"/>
          <w:left w:val="single" w:sz="8" w:space="0" w:color="201547" w:themeColor="accent2"/>
          <w:bottom w:val="single" w:sz="8" w:space="0" w:color="201547" w:themeColor="accent2"/>
          <w:right w:val="single" w:sz="8" w:space="0" w:color="201547" w:themeColor="accent2"/>
        </w:tcBorders>
      </w:tcPr>
    </w:tblStylePr>
    <w:tblStylePr w:type="firstCol">
      <w:rPr>
        <w:b/>
        <w:bCs/>
      </w:rPr>
    </w:tblStylePr>
    <w:tblStylePr w:type="lastCol">
      <w:rPr>
        <w:b/>
        <w:bCs/>
      </w:rPr>
    </w:tblStylePr>
    <w:tblStylePr w:type="band1Vert">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tcPr>
    </w:tblStylePr>
    <w:tblStylePr w:type="band1Horz">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tcPr>
    </w:tblStylePr>
  </w:style>
  <w:style w:type="table" w:styleId="LightList-Accent3">
    <w:name w:val="Light List Accent 3"/>
    <w:basedOn w:val="TableNormal"/>
    <w:uiPriority w:val="61"/>
    <w:semiHidden/>
    <w:rsid w:val="0021343A"/>
    <w:pPr>
      <w:spacing w:line="240" w:lineRule="auto"/>
    </w:p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tblBorders>
    </w:tblPr>
    <w:tblStylePr w:type="firstRow">
      <w:pPr>
        <w:spacing w:before="0" w:after="0" w:line="240" w:lineRule="auto"/>
      </w:pPr>
      <w:rPr>
        <w:b/>
        <w:bCs/>
        <w:color w:val="FFFFFF" w:themeColor="background1"/>
      </w:rPr>
      <w:tblPr/>
      <w:tcPr>
        <w:shd w:val="clear" w:color="auto" w:fill="66D1CB" w:themeFill="accent3"/>
      </w:tcPr>
    </w:tblStylePr>
    <w:tblStylePr w:type="lastRow">
      <w:pPr>
        <w:spacing w:before="0" w:after="0" w:line="240" w:lineRule="auto"/>
      </w:pPr>
      <w:rPr>
        <w:b/>
        <w:bCs/>
      </w:rPr>
      <w:tblPr/>
      <w:tcPr>
        <w:tcBorders>
          <w:top w:val="double" w:sz="6" w:space="0" w:color="66D1CB" w:themeColor="accent3"/>
          <w:left w:val="single" w:sz="8" w:space="0" w:color="66D1CB" w:themeColor="accent3"/>
          <w:bottom w:val="single" w:sz="8" w:space="0" w:color="66D1CB" w:themeColor="accent3"/>
          <w:right w:val="single" w:sz="8" w:space="0" w:color="66D1CB" w:themeColor="accent3"/>
        </w:tcBorders>
      </w:tcPr>
    </w:tblStylePr>
    <w:tblStylePr w:type="firstCol">
      <w:rPr>
        <w:b/>
        <w:bCs/>
      </w:rPr>
    </w:tblStylePr>
    <w:tblStylePr w:type="lastCol">
      <w:rPr>
        <w:b/>
        <w:bCs/>
      </w:rPr>
    </w:tblStylePr>
    <w:tblStylePr w:type="band1Vert">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tcPr>
    </w:tblStylePr>
    <w:tblStylePr w:type="band1Horz">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tcPr>
    </w:tblStylePr>
  </w:style>
  <w:style w:type="table" w:styleId="LightList-Accent4">
    <w:name w:val="Light List Accent 4"/>
    <w:basedOn w:val="TableNormal"/>
    <w:uiPriority w:val="61"/>
    <w:semiHidden/>
    <w:rsid w:val="0021343A"/>
    <w:pPr>
      <w:spacing w:line="240" w:lineRule="auto"/>
    </w:p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tblBorders>
    </w:tblPr>
    <w:tblStylePr w:type="firstRow">
      <w:pPr>
        <w:spacing w:before="0" w:after="0" w:line="240" w:lineRule="auto"/>
      </w:pPr>
      <w:rPr>
        <w:b/>
        <w:bCs/>
        <w:color w:val="FFFFFF" w:themeColor="background1"/>
      </w:rPr>
      <w:tblPr/>
      <w:tcPr>
        <w:shd w:val="clear" w:color="auto" w:fill="797391" w:themeFill="accent4"/>
      </w:tcPr>
    </w:tblStylePr>
    <w:tblStylePr w:type="lastRow">
      <w:pPr>
        <w:spacing w:before="0" w:after="0" w:line="240" w:lineRule="auto"/>
      </w:pPr>
      <w:rPr>
        <w:b/>
        <w:bCs/>
      </w:rPr>
      <w:tblPr/>
      <w:tcPr>
        <w:tcBorders>
          <w:top w:val="double" w:sz="6" w:space="0" w:color="797391" w:themeColor="accent4"/>
          <w:left w:val="single" w:sz="8" w:space="0" w:color="797391" w:themeColor="accent4"/>
          <w:bottom w:val="single" w:sz="8" w:space="0" w:color="797391" w:themeColor="accent4"/>
          <w:right w:val="single" w:sz="8" w:space="0" w:color="797391" w:themeColor="accent4"/>
        </w:tcBorders>
      </w:tcPr>
    </w:tblStylePr>
    <w:tblStylePr w:type="firstCol">
      <w:rPr>
        <w:b/>
        <w:bCs/>
      </w:rPr>
    </w:tblStylePr>
    <w:tblStylePr w:type="lastCol">
      <w:rPr>
        <w:b/>
        <w:bCs/>
      </w:rPr>
    </w:tblStylePr>
    <w:tblStylePr w:type="band1Vert">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tcPr>
    </w:tblStylePr>
    <w:tblStylePr w:type="band1Horz">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tcPr>
    </w:tblStylePr>
  </w:style>
  <w:style w:type="table" w:styleId="LightList-Accent5">
    <w:name w:val="Light List Accent 5"/>
    <w:basedOn w:val="TableNormal"/>
    <w:uiPriority w:val="61"/>
    <w:semiHidden/>
    <w:rsid w:val="0021343A"/>
    <w:pPr>
      <w:spacing w:line="240" w:lineRule="auto"/>
    </w:p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tblBorders>
    </w:tblPr>
    <w:tblStylePr w:type="firstRow">
      <w:pPr>
        <w:spacing w:before="0" w:after="0" w:line="240" w:lineRule="auto"/>
      </w:pPr>
      <w:rPr>
        <w:b/>
        <w:bCs/>
        <w:color w:val="FFFFFF" w:themeColor="background1"/>
      </w:rPr>
      <w:tblPr/>
      <w:tcPr>
        <w:shd w:val="clear" w:color="auto" w:fill="99E0DD" w:themeFill="accent5"/>
      </w:tcPr>
    </w:tblStylePr>
    <w:tblStylePr w:type="lastRow">
      <w:pPr>
        <w:spacing w:before="0" w:after="0" w:line="240" w:lineRule="auto"/>
      </w:pPr>
      <w:rPr>
        <w:b/>
        <w:bCs/>
      </w:rPr>
      <w:tblPr/>
      <w:tcPr>
        <w:tcBorders>
          <w:top w:val="double" w:sz="6" w:space="0" w:color="99E0DD" w:themeColor="accent5"/>
          <w:left w:val="single" w:sz="8" w:space="0" w:color="99E0DD" w:themeColor="accent5"/>
          <w:bottom w:val="single" w:sz="8" w:space="0" w:color="99E0DD" w:themeColor="accent5"/>
          <w:right w:val="single" w:sz="8" w:space="0" w:color="99E0DD" w:themeColor="accent5"/>
        </w:tcBorders>
      </w:tcPr>
    </w:tblStylePr>
    <w:tblStylePr w:type="firstCol">
      <w:rPr>
        <w:b/>
        <w:bCs/>
      </w:rPr>
    </w:tblStylePr>
    <w:tblStylePr w:type="lastCol">
      <w:rPr>
        <w:b/>
        <w:bCs/>
      </w:rPr>
    </w:tblStylePr>
    <w:tblStylePr w:type="band1Vert">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tcPr>
    </w:tblStylePr>
    <w:tblStylePr w:type="band1Horz">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tcPr>
    </w:tblStylePr>
  </w:style>
  <w:style w:type="table" w:styleId="LightList-Accent6">
    <w:name w:val="Light List Accent 6"/>
    <w:basedOn w:val="TableNormal"/>
    <w:uiPriority w:val="61"/>
    <w:semiHidden/>
    <w:rsid w:val="0021343A"/>
    <w:pPr>
      <w:spacing w:line="240" w:lineRule="auto"/>
    </w:p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tblBorders>
    </w:tblPr>
    <w:tblStylePr w:type="firstRow">
      <w:pPr>
        <w:spacing w:before="0" w:after="0" w:line="240" w:lineRule="auto"/>
      </w:pPr>
      <w:rPr>
        <w:b/>
        <w:bCs/>
        <w:color w:val="FFFFFF" w:themeColor="background1"/>
      </w:rPr>
      <w:tblPr/>
      <w:tcPr>
        <w:shd w:val="clear" w:color="auto" w:fill="A6A1B5" w:themeFill="accent6"/>
      </w:tcPr>
    </w:tblStylePr>
    <w:tblStylePr w:type="lastRow">
      <w:pPr>
        <w:spacing w:before="0" w:after="0" w:line="240" w:lineRule="auto"/>
      </w:pPr>
      <w:rPr>
        <w:b/>
        <w:bCs/>
      </w:rPr>
      <w:tblPr/>
      <w:tcPr>
        <w:tcBorders>
          <w:top w:val="double" w:sz="6" w:space="0" w:color="A6A1B5" w:themeColor="accent6"/>
          <w:left w:val="single" w:sz="8" w:space="0" w:color="A6A1B5" w:themeColor="accent6"/>
          <w:bottom w:val="single" w:sz="8" w:space="0" w:color="A6A1B5" w:themeColor="accent6"/>
          <w:right w:val="single" w:sz="8" w:space="0" w:color="A6A1B5" w:themeColor="accent6"/>
        </w:tcBorders>
      </w:tcPr>
    </w:tblStylePr>
    <w:tblStylePr w:type="firstCol">
      <w:rPr>
        <w:b/>
        <w:bCs/>
      </w:rPr>
    </w:tblStylePr>
    <w:tblStylePr w:type="lastCol">
      <w:rPr>
        <w:b/>
        <w:bCs/>
      </w:rPr>
    </w:tblStylePr>
    <w:tblStylePr w:type="band1Vert">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tcPr>
    </w:tblStylePr>
    <w:tblStylePr w:type="band1Horz">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tcPr>
    </w:tblStylePr>
  </w:style>
  <w:style w:type="table" w:styleId="LightShading">
    <w:name w:val="Light Shading"/>
    <w:basedOn w:val="TableNormal"/>
    <w:uiPriority w:val="60"/>
    <w:semiHidden/>
    <w:rsid w:val="0021343A"/>
    <w:pPr>
      <w:spacing w:line="240" w:lineRule="auto"/>
    </w:pPr>
    <w:rPr>
      <w:color w:val="282727" w:themeColor="text1" w:themeShade="BF"/>
    </w:rPr>
    <w:tblPr>
      <w:tblStyleRowBandSize w:val="1"/>
      <w:tblStyleColBandSize w:val="1"/>
      <w:tblBorders>
        <w:top w:val="single" w:sz="8" w:space="0" w:color="363534" w:themeColor="text1"/>
        <w:bottom w:val="single" w:sz="8" w:space="0" w:color="363534" w:themeColor="text1"/>
      </w:tblBorders>
    </w:tblPr>
    <w:tblStylePr w:type="firstRow">
      <w:pPr>
        <w:spacing w:before="0" w:after="0" w:line="240" w:lineRule="auto"/>
      </w:pPr>
      <w:rPr>
        <w:b/>
        <w:bCs/>
      </w:rPr>
      <w:tblPr/>
      <w:tcPr>
        <w:tcBorders>
          <w:top w:val="single" w:sz="8" w:space="0" w:color="363534" w:themeColor="text1"/>
          <w:left w:val="nil"/>
          <w:bottom w:val="single" w:sz="8" w:space="0" w:color="363534" w:themeColor="text1"/>
          <w:right w:val="nil"/>
          <w:insideH w:val="nil"/>
          <w:insideV w:val="nil"/>
        </w:tcBorders>
      </w:tcPr>
    </w:tblStylePr>
    <w:tblStylePr w:type="lastRow">
      <w:pPr>
        <w:spacing w:before="0" w:after="0" w:line="240" w:lineRule="auto"/>
      </w:pPr>
      <w:rPr>
        <w:b/>
        <w:bCs/>
      </w:rPr>
      <w:tblPr/>
      <w:tcPr>
        <w:tcBorders>
          <w:top w:val="single" w:sz="8" w:space="0" w:color="363534" w:themeColor="text1"/>
          <w:left w:val="nil"/>
          <w:bottom w:val="single" w:sz="8" w:space="0" w:color="36353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CCCC" w:themeFill="text1" w:themeFillTint="3F"/>
      </w:tcPr>
    </w:tblStylePr>
    <w:tblStylePr w:type="band1Horz">
      <w:tblPr/>
      <w:tcPr>
        <w:tcBorders>
          <w:left w:val="nil"/>
          <w:right w:val="nil"/>
          <w:insideH w:val="nil"/>
          <w:insideV w:val="nil"/>
        </w:tcBorders>
        <w:shd w:val="clear" w:color="auto" w:fill="CECCCC" w:themeFill="text1" w:themeFillTint="3F"/>
      </w:tcPr>
    </w:tblStylePr>
  </w:style>
  <w:style w:type="table" w:styleId="LightShading-Accent1">
    <w:name w:val="Light Shading Accent 1"/>
    <w:basedOn w:val="TableNormal"/>
    <w:uiPriority w:val="60"/>
    <w:semiHidden/>
    <w:rsid w:val="0021343A"/>
    <w:pPr>
      <w:spacing w:line="240" w:lineRule="auto"/>
    </w:pPr>
    <w:rPr>
      <w:color w:val="00857E" w:themeColor="accent1" w:themeShade="BF"/>
    </w:rPr>
    <w:tblPr>
      <w:tblStyleRowBandSize w:val="1"/>
      <w:tblStyleColBandSize w:val="1"/>
      <w:tblBorders>
        <w:top w:val="single" w:sz="8" w:space="0" w:color="00B2A9" w:themeColor="accent1"/>
        <w:bottom w:val="single" w:sz="8" w:space="0" w:color="00B2A9" w:themeColor="accent1"/>
      </w:tblBorders>
    </w:tblPr>
    <w:tblStylePr w:type="firstRow">
      <w:pPr>
        <w:spacing w:before="0" w:after="0" w:line="240" w:lineRule="auto"/>
      </w:pPr>
      <w:rPr>
        <w:b/>
        <w:bCs/>
      </w:rPr>
      <w:tblPr/>
      <w:tcPr>
        <w:tcBorders>
          <w:top w:val="single" w:sz="8" w:space="0" w:color="00B2A9" w:themeColor="accent1"/>
          <w:left w:val="nil"/>
          <w:bottom w:val="single" w:sz="8" w:space="0" w:color="00B2A9" w:themeColor="accent1"/>
          <w:right w:val="nil"/>
          <w:insideH w:val="nil"/>
          <w:insideV w:val="nil"/>
        </w:tcBorders>
      </w:tcPr>
    </w:tblStylePr>
    <w:tblStylePr w:type="lastRow">
      <w:pPr>
        <w:spacing w:before="0" w:after="0" w:line="240" w:lineRule="auto"/>
      </w:pPr>
      <w:rPr>
        <w:b/>
        <w:bCs/>
      </w:rPr>
      <w:tblPr/>
      <w:tcPr>
        <w:tcBorders>
          <w:top w:val="single" w:sz="8" w:space="0" w:color="00B2A9" w:themeColor="accent1"/>
          <w:left w:val="nil"/>
          <w:bottom w:val="single" w:sz="8" w:space="0" w:color="00B2A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1" w:themeFillTint="3F"/>
      </w:tcPr>
    </w:tblStylePr>
    <w:tblStylePr w:type="band1Horz">
      <w:tblPr/>
      <w:tcPr>
        <w:tcBorders>
          <w:left w:val="nil"/>
          <w:right w:val="nil"/>
          <w:insideH w:val="nil"/>
          <w:insideV w:val="nil"/>
        </w:tcBorders>
        <w:shd w:val="clear" w:color="auto" w:fill="ACFFFA" w:themeFill="accent1" w:themeFillTint="3F"/>
      </w:tcPr>
    </w:tblStylePr>
  </w:style>
  <w:style w:type="table" w:styleId="LightShading-Accent2">
    <w:name w:val="Light Shading Accent 2"/>
    <w:basedOn w:val="TableNormal"/>
    <w:uiPriority w:val="60"/>
    <w:semiHidden/>
    <w:rsid w:val="0021343A"/>
    <w:pPr>
      <w:spacing w:line="240" w:lineRule="auto"/>
    </w:pPr>
    <w:rPr>
      <w:color w:val="170F34" w:themeColor="accent2" w:themeShade="BF"/>
    </w:rPr>
    <w:tblPr>
      <w:tblStyleRowBandSize w:val="1"/>
      <w:tblStyleColBandSize w:val="1"/>
      <w:tblBorders>
        <w:top w:val="single" w:sz="8" w:space="0" w:color="201547" w:themeColor="accent2"/>
        <w:bottom w:val="single" w:sz="8" w:space="0" w:color="201547" w:themeColor="accent2"/>
      </w:tblBorders>
    </w:tblPr>
    <w:tblStylePr w:type="firstRow">
      <w:pPr>
        <w:spacing w:before="0" w:after="0" w:line="240" w:lineRule="auto"/>
      </w:pPr>
      <w:rPr>
        <w:b/>
        <w:bCs/>
      </w:rPr>
      <w:tblPr/>
      <w:tcPr>
        <w:tcBorders>
          <w:top w:val="single" w:sz="8" w:space="0" w:color="201547" w:themeColor="accent2"/>
          <w:left w:val="nil"/>
          <w:bottom w:val="single" w:sz="8" w:space="0" w:color="201547" w:themeColor="accent2"/>
          <w:right w:val="nil"/>
          <w:insideH w:val="nil"/>
          <w:insideV w:val="nil"/>
        </w:tcBorders>
      </w:tcPr>
    </w:tblStylePr>
    <w:tblStylePr w:type="lastRow">
      <w:pPr>
        <w:spacing w:before="0" w:after="0" w:line="240" w:lineRule="auto"/>
      </w:pPr>
      <w:rPr>
        <w:b/>
        <w:bCs/>
      </w:rPr>
      <w:tblPr/>
      <w:tcPr>
        <w:tcBorders>
          <w:top w:val="single" w:sz="8" w:space="0" w:color="201547" w:themeColor="accent2"/>
          <w:left w:val="nil"/>
          <w:bottom w:val="single" w:sz="8" w:space="0" w:color="2015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2" w:themeFillTint="3F"/>
      </w:tcPr>
    </w:tblStylePr>
    <w:tblStylePr w:type="band1Horz">
      <w:tblPr/>
      <w:tcPr>
        <w:tcBorders>
          <w:left w:val="nil"/>
          <w:right w:val="nil"/>
          <w:insideH w:val="nil"/>
          <w:insideV w:val="nil"/>
        </w:tcBorders>
        <w:shd w:val="clear" w:color="auto" w:fill="BBAFE7" w:themeFill="accent2" w:themeFillTint="3F"/>
      </w:tcPr>
    </w:tblStylePr>
  </w:style>
  <w:style w:type="table" w:styleId="LightShading-Accent3">
    <w:name w:val="Light Shading Accent 3"/>
    <w:basedOn w:val="TableNormal"/>
    <w:uiPriority w:val="60"/>
    <w:semiHidden/>
    <w:rsid w:val="0021343A"/>
    <w:pPr>
      <w:spacing w:line="240" w:lineRule="auto"/>
    </w:pPr>
    <w:rPr>
      <w:color w:val="35B2AB" w:themeColor="accent3" w:themeShade="BF"/>
    </w:rPr>
    <w:tblPr>
      <w:tblStyleRowBandSize w:val="1"/>
      <w:tblStyleColBandSize w:val="1"/>
      <w:tblBorders>
        <w:top w:val="single" w:sz="8" w:space="0" w:color="66D1CB" w:themeColor="accent3"/>
        <w:bottom w:val="single" w:sz="8" w:space="0" w:color="66D1CB" w:themeColor="accent3"/>
      </w:tblBorders>
    </w:tblPr>
    <w:tblStylePr w:type="firstRow">
      <w:pPr>
        <w:spacing w:before="0" w:after="0" w:line="240" w:lineRule="auto"/>
      </w:pPr>
      <w:rPr>
        <w:b/>
        <w:bCs/>
      </w:rPr>
      <w:tblPr/>
      <w:tcPr>
        <w:tcBorders>
          <w:top w:val="single" w:sz="8" w:space="0" w:color="66D1CB" w:themeColor="accent3"/>
          <w:left w:val="nil"/>
          <w:bottom w:val="single" w:sz="8" w:space="0" w:color="66D1CB" w:themeColor="accent3"/>
          <w:right w:val="nil"/>
          <w:insideH w:val="nil"/>
          <w:insideV w:val="nil"/>
        </w:tcBorders>
      </w:tcPr>
    </w:tblStylePr>
    <w:tblStylePr w:type="lastRow">
      <w:pPr>
        <w:spacing w:before="0" w:after="0" w:line="240" w:lineRule="auto"/>
      </w:pPr>
      <w:rPr>
        <w:b/>
        <w:bCs/>
      </w:rPr>
      <w:tblPr/>
      <w:tcPr>
        <w:tcBorders>
          <w:top w:val="single" w:sz="8" w:space="0" w:color="66D1CB" w:themeColor="accent3"/>
          <w:left w:val="nil"/>
          <w:bottom w:val="single" w:sz="8" w:space="0" w:color="66D1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F3F2" w:themeFill="accent3" w:themeFillTint="3F"/>
      </w:tcPr>
    </w:tblStylePr>
    <w:tblStylePr w:type="band1Horz">
      <w:tblPr/>
      <w:tcPr>
        <w:tcBorders>
          <w:left w:val="nil"/>
          <w:right w:val="nil"/>
          <w:insideH w:val="nil"/>
          <w:insideV w:val="nil"/>
        </w:tcBorders>
        <w:shd w:val="clear" w:color="auto" w:fill="D9F3F2" w:themeFill="accent3" w:themeFillTint="3F"/>
      </w:tcPr>
    </w:tblStylePr>
  </w:style>
  <w:style w:type="table" w:styleId="LightShading-Accent4">
    <w:name w:val="Light Shading Accent 4"/>
    <w:basedOn w:val="TableNormal"/>
    <w:uiPriority w:val="60"/>
    <w:semiHidden/>
    <w:rsid w:val="0021343A"/>
    <w:pPr>
      <w:spacing w:line="240" w:lineRule="auto"/>
    </w:pPr>
    <w:rPr>
      <w:color w:val="5A556C" w:themeColor="accent4" w:themeShade="BF"/>
    </w:rPr>
    <w:tblPr>
      <w:tblStyleRowBandSize w:val="1"/>
      <w:tblStyleColBandSize w:val="1"/>
      <w:tblBorders>
        <w:top w:val="single" w:sz="8" w:space="0" w:color="797391" w:themeColor="accent4"/>
        <w:bottom w:val="single" w:sz="8" w:space="0" w:color="797391" w:themeColor="accent4"/>
      </w:tblBorders>
    </w:tblPr>
    <w:tblStylePr w:type="firstRow">
      <w:pPr>
        <w:spacing w:before="0" w:after="0" w:line="240" w:lineRule="auto"/>
      </w:pPr>
      <w:rPr>
        <w:b/>
        <w:bCs/>
      </w:rPr>
      <w:tblPr/>
      <w:tcPr>
        <w:tcBorders>
          <w:top w:val="single" w:sz="8" w:space="0" w:color="797391" w:themeColor="accent4"/>
          <w:left w:val="nil"/>
          <w:bottom w:val="single" w:sz="8" w:space="0" w:color="797391" w:themeColor="accent4"/>
          <w:right w:val="nil"/>
          <w:insideH w:val="nil"/>
          <w:insideV w:val="nil"/>
        </w:tcBorders>
      </w:tcPr>
    </w:tblStylePr>
    <w:tblStylePr w:type="lastRow">
      <w:pPr>
        <w:spacing w:before="0" w:after="0" w:line="240" w:lineRule="auto"/>
      </w:pPr>
      <w:rPr>
        <w:b/>
        <w:bCs/>
      </w:rPr>
      <w:tblPr/>
      <w:tcPr>
        <w:tcBorders>
          <w:top w:val="single" w:sz="8" w:space="0" w:color="797391" w:themeColor="accent4"/>
          <w:left w:val="nil"/>
          <w:bottom w:val="single" w:sz="8" w:space="0" w:color="79739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CE3" w:themeFill="accent4" w:themeFillTint="3F"/>
      </w:tcPr>
    </w:tblStylePr>
    <w:tblStylePr w:type="band1Horz">
      <w:tblPr/>
      <w:tcPr>
        <w:tcBorders>
          <w:left w:val="nil"/>
          <w:right w:val="nil"/>
          <w:insideH w:val="nil"/>
          <w:insideV w:val="nil"/>
        </w:tcBorders>
        <w:shd w:val="clear" w:color="auto" w:fill="DDDCE3" w:themeFill="accent4" w:themeFillTint="3F"/>
      </w:tcPr>
    </w:tblStylePr>
  </w:style>
  <w:style w:type="table" w:styleId="LightShading-Accent5">
    <w:name w:val="Light Shading Accent 5"/>
    <w:basedOn w:val="TableNormal"/>
    <w:uiPriority w:val="60"/>
    <w:semiHidden/>
    <w:rsid w:val="0021343A"/>
    <w:pPr>
      <w:spacing w:line="240" w:lineRule="auto"/>
    </w:pPr>
    <w:rPr>
      <w:color w:val="50CAC4" w:themeColor="accent5" w:themeShade="BF"/>
    </w:rPr>
    <w:tblPr>
      <w:tblStyleRowBandSize w:val="1"/>
      <w:tblStyleColBandSize w:val="1"/>
      <w:tblBorders>
        <w:top w:val="single" w:sz="8" w:space="0" w:color="99E0DD" w:themeColor="accent5"/>
        <w:bottom w:val="single" w:sz="8" w:space="0" w:color="99E0DD" w:themeColor="accent5"/>
      </w:tblBorders>
    </w:tblPr>
    <w:tblStylePr w:type="firstRow">
      <w:pPr>
        <w:spacing w:before="0" w:after="0" w:line="240" w:lineRule="auto"/>
      </w:pPr>
      <w:rPr>
        <w:b/>
        <w:bCs/>
      </w:rPr>
      <w:tblPr/>
      <w:tcPr>
        <w:tcBorders>
          <w:top w:val="single" w:sz="8" w:space="0" w:color="99E0DD" w:themeColor="accent5"/>
          <w:left w:val="nil"/>
          <w:bottom w:val="single" w:sz="8" w:space="0" w:color="99E0DD" w:themeColor="accent5"/>
          <w:right w:val="nil"/>
          <w:insideH w:val="nil"/>
          <w:insideV w:val="nil"/>
        </w:tcBorders>
      </w:tcPr>
    </w:tblStylePr>
    <w:tblStylePr w:type="lastRow">
      <w:pPr>
        <w:spacing w:before="0" w:after="0" w:line="240" w:lineRule="auto"/>
      </w:pPr>
      <w:rPr>
        <w:b/>
        <w:bCs/>
      </w:rPr>
      <w:tblPr/>
      <w:tcPr>
        <w:tcBorders>
          <w:top w:val="single" w:sz="8" w:space="0" w:color="99E0DD" w:themeColor="accent5"/>
          <w:left w:val="nil"/>
          <w:bottom w:val="single" w:sz="8" w:space="0" w:color="99E0D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7F6" w:themeFill="accent5" w:themeFillTint="3F"/>
      </w:tcPr>
    </w:tblStylePr>
    <w:tblStylePr w:type="band1Horz">
      <w:tblPr/>
      <w:tcPr>
        <w:tcBorders>
          <w:left w:val="nil"/>
          <w:right w:val="nil"/>
          <w:insideH w:val="nil"/>
          <w:insideV w:val="nil"/>
        </w:tcBorders>
        <w:shd w:val="clear" w:color="auto" w:fill="E5F7F6" w:themeFill="accent5" w:themeFillTint="3F"/>
      </w:tcPr>
    </w:tblStylePr>
  </w:style>
  <w:style w:type="table" w:styleId="LightShading-Accent6">
    <w:name w:val="Light Shading Accent 6"/>
    <w:basedOn w:val="TableNormal"/>
    <w:uiPriority w:val="60"/>
    <w:semiHidden/>
    <w:rsid w:val="0021343A"/>
    <w:pPr>
      <w:spacing w:line="240" w:lineRule="auto"/>
    </w:pPr>
    <w:rPr>
      <w:color w:val="78708F" w:themeColor="accent6" w:themeShade="BF"/>
    </w:rPr>
    <w:tblPr>
      <w:tblStyleRowBandSize w:val="1"/>
      <w:tblStyleColBandSize w:val="1"/>
      <w:tblBorders>
        <w:top w:val="single" w:sz="8" w:space="0" w:color="A6A1B5" w:themeColor="accent6"/>
        <w:bottom w:val="single" w:sz="8" w:space="0" w:color="A6A1B5" w:themeColor="accent6"/>
      </w:tblBorders>
    </w:tblPr>
    <w:tblStylePr w:type="firstRow">
      <w:pPr>
        <w:spacing w:before="0" w:after="0" w:line="240" w:lineRule="auto"/>
      </w:pPr>
      <w:rPr>
        <w:b/>
        <w:bCs/>
      </w:rPr>
      <w:tblPr/>
      <w:tcPr>
        <w:tcBorders>
          <w:top w:val="single" w:sz="8" w:space="0" w:color="A6A1B5" w:themeColor="accent6"/>
          <w:left w:val="nil"/>
          <w:bottom w:val="single" w:sz="8" w:space="0" w:color="A6A1B5" w:themeColor="accent6"/>
          <w:right w:val="nil"/>
          <w:insideH w:val="nil"/>
          <w:insideV w:val="nil"/>
        </w:tcBorders>
      </w:tcPr>
    </w:tblStylePr>
    <w:tblStylePr w:type="lastRow">
      <w:pPr>
        <w:spacing w:before="0" w:after="0" w:line="240" w:lineRule="auto"/>
      </w:pPr>
      <w:rPr>
        <w:b/>
        <w:bCs/>
      </w:rPr>
      <w:tblPr/>
      <w:tcPr>
        <w:tcBorders>
          <w:top w:val="single" w:sz="8" w:space="0" w:color="A6A1B5" w:themeColor="accent6"/>
          <w:left w:val="nil"/>
          <w:bottom w:val="single" w:sz="8" w:space="0" w:color="A6A1B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7EC" w:themeFill="accent6" w:themeFillTint="3F"/>
      </w:tcPr>
    </w:tblStylePr>
    <w:tblStylePr w:type="band1Horz">
      <w:tblPr/>
      <w:tcPr>
        <w:tcBorders>
          <w:left w:val="nil"/>
          <w:right w:val="nil"/>
          <w:insideH w:val="nil"/>
          <w:insideV w:val="nil"/>
        </w:tcBorders>
        <w:shd w:val="clear" w:color="auto" w:fill="E8E7EC" w:themeFill="accent6" w:themeFillTint="3F"/>
      </w:tcPr>
    </w:tblStylePr>
  </w:style>
  <w:style w:type="table" w:styleId="ListTable1Light">
    <w:name w:val="List Table 1 Light"/>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888583" w:themeColor="text1" w:themeTint="99"/>
        </w:tcBorders>
      </w:tcPr>
    </w:tblStylePr>
    <w:tblStylePr w:type="lastRow">
      <w:rPr>
        <w:b/>
        <w:bCs/>
      </w:rPr>
      <w:tblPr/>
      <w:tcPr>
        <w:tcBorders>
          <w:top w:val="single" w:sz="4" w:space="0" w:color="888583" w:themeColor="text1" w:themeTint="99"/>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1Light-Accent1">
    <w:name w:val="List Table 1 Light Accent 1"/>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37FFF4" w:themeColor="accent1" w:themeTint="99"/>
        </w:tcBorders>
      </w:tcPr>
    </w:tblStylePr>
    <w:tblStylePr w:type="lastRow">
      <w:rPr>
        <w:b/>
        <w:bCs/>
      </w:rPr>
      <w:tblPr/>
      <w:tcPr>
        <w:tcBorders>
          <w:top w:val="sing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1Light-Accent2">
    <w:name w:val="List Table 1 Light Accent 2"/>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5B3DC5" w:themeColor="accent2" w:themeTint="99"/>
        </w:tcBorders>
      </w:tcPr>
    </w:tblStylePr>
    <w:tblStylePr w:type="lastRow">
      <w:rPr>
        <w:b/>
        <w:bCs/>
      </w:rPr>
      <w:tblPr/>
      <w:tcPr>
        <w:tcBorders>
          <w:top w:val="single" w:sz="4" w:space="0" w:color="5B3DC5" w:themeColor="accent2" w:themeTint="99"/>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1Light-Accent3">
    <w:name w:val="List Table 1 Light Accent 3"/>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A3E3DF" w:themeColor="accent3" w:themeTint="99"/>
        </w:tcBorders>
      </w:tcPr>
    </w:tblStylePr>
    <w:tblStylePr w:type="lastRow">
      <w:rPr>
        <w:b/>
        <w:bCs/>
      </w:rPr>
      <w:tblPr/>
      <w:tcPr>
        <w:tcBorders>
          <w:top w:val="single" w:sz="4" w:space="0" w:color="A3E3DF" w:themeColor="accent3" w:themeTint="99"/>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1Light-Accent4">
    <w:name w:val="List Table 1 Light Accent 4"/>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AEABBD" w:themeColor="accent4" w:themeTint="99"/>
        </w:tcBorders>
      </w:tcPr>
    </w:tblStylePr>
    <w:tblStylePr w:type="lastRow">
      <w:rPr>
        <w:b/>
        <w:bCs/>
      </w:rPr>
      <w:tblPr/>
      <w:tcPr>
        <w:tcBorders>
          <w:top w:val="single" w:sz="4" w:space="0" w:color="AEABBD" w:themeColor="accent4" w:themeTint="99"/>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1Light-Accent5">
    <w:name w:val="List Table 1 Light Accent 5"/>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C1ECEA" w:themeColor="accent5" w:themeTint="99"/>
        </w:tcBorders>
      </w:tcPr>
    </w:tblStylePr>
    <w:tblStylePr w:type="lastRow">
      <w:rPr>
        <w:b/>
        <w:bCs/>
      </w:rPr>
      <w:tblPr/>
      <w:tcPr>
        <w:tcBorders>
          <w:top w:val="single" w:sz="4" w:space="0" w:color="C1ECEA" w:themeColor="accent5" w:themeTint="99"/>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1Light-Accent6">
    <w:name w:val="List Table 1 Light Accent 6"/>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C9C6D2" w:themeColor="accent6" w:themeTint="99"/>
        </w:tcBorders>
      </w:tcPr>
    </w:tblStylePr>
    <w:tblStylePr w:type="lastRow">
      <w:rPr>
        <w:b/>
        <w:bCs/>
      </w:rPr>
      <w:tblPr/>
      <w:tcPr>
        <w:tcBorders>
          <w:top w:val="single" w:sz="4" w:space="0" w:color="C9C6D2" w:themeColor="accent6" w:themeTint="99"/>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2">
    <w:name w:val="List Table 2"/>
    <w:basedOn w:val="TableNormal"/>
    <w:uiPriority w:val="47"/>
    <w:semiHidden/>
    <w:rsid w:val="0021343A"/>
    <w:pPr>
      <w:spacing w:line="240" w:lineRule="auto"/>
    </w:pPr>
    <w:tblPr>
      <w:tblStyleRowBandSize w:val="1"/>
      <w:tblStyleColBandSize w:val="1"/>
      <w:tblBorders>
        <w:top w:val="single" w:sz="4" w:space="0" w:color="888583" w:themeColor="text1" w:themeTint="99"/>
        <w:bottom w:val="single" w:sz="4" w:space="0" w:color="888583" w:themeColor="text1" w:themeTint="99"/>
        <w:insideH w:val="single" w:sz="4" w:space="0" w:color="888583"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2-Accent1">
    <w:name w:val="List Table 2 Accent 1"/>
    <w:basedOn w:val="TableNormal"/>
    <w:uiPriority w:val="47"/>
    <w:semiHidden/>
    <w:rsid w:val="0021343A"/>
    <w:pPr>
      <w:spacing w:line="240" w:lineRule="auto"/>
    </w:pPr>
    <w:tblPr>
      <w:tblStyleRowBandSize w:val="1"/>
      <w:tblStyleColBandSize w:val="1"/>
      <w:tblBorders>
        <w:top w:val="single" w:sz="4" w:space="0" w:color="37FFF4" w:themeColor="accent1" w:themeTint="99"/>
        <w:bottom w:val="single" w:sz="4" w:space="0" w:color="37FFF4" w:themeColor="accent1" w:themeTint="99"/>
        <w:insideH w:val="single" w:sz="4" w:space="0" w:color="37FFF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2-Accent2">
    <w:name w:val="List Table 2 Accent 2"/>
    <w:basedOn w:val="TableNormal"/>
    <w:uiPriority w:val="47"/>
    <w:semiHidden/>
    <w:rsid w:val="0021343A"/>
    <w:pPr>
      <w:spacing w:line="240" w:lineRule="auto"/>
    </w:pPr>
    <w:tblPr>
      <w:tblStyleRowBandSize w:val="1"/>
      <w:tblStyleColBandSize w:val="1"/>
      <w:tblBorders>
        <w:top w:val="single" w:sz="4" w:space="0" w:color="5B3DC5" w:themeColor="accent2" w:themeTint="99"/>
        <w:bottom w:val="single" w:sz="4" w:space="0" w:color="5B3DC5" w:themeColor="accent2" w:themeTint="99"/>
        <w:insideH w:val="single" w:sz="4" w:space="0" w:color="5B3DC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2-Accent3">
    <w:name w:val="List Table 2 Accent 3"/>
    <w:basedOn w:val="TableNormal"/>
    <w:uiPriority w:val="47"/>
    <w:semiHidden/>
    <w:rsid w:val="0021343A"/>
    <w:pPr>
      <w:spacing w:line="240" w:lineRule="auto"/>
    </w:pPr>
    <w:tblPr>
      <w:tblStyleRowBandSize w:val="1"/>
      <w:tblStyleColBandSize w:val="1"/>
      <w:tblBorders>
        <w:top w:val="single" w:sz="4" w:space="0" w:color="A3E3DF" w:themeColor="accent3" w:themeTint="99"/>
        <w:bottom w:val="single" w:sz="4" w:space="0" w:color="A3E3DF" w:themeColor="accent3" w:themeTint="99"/>
        <w:insideH w:val="single" w:sz="4" w:space="0" w:color="A3E3D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2-Accent4">
    <w:name w:val="List Table 2 Accent 4"/>
    <w:basedOn w:val="TableNormal"/>
    <w:uiPriority w:val="47"/>
    <w:semiHidden/>
    <w:rsid w:val="0021343A"/>
    <w:pPr>
      <w:spacing w:line="240" w:lineRule="auto"/>
    </w:pPr>
    <w:tblPr>
      <w:tblStyleRowBandSize w:val="1"/>
      <w:tblStyleColBandSize w:val="1"/>
      <w:tblBorders>
        <w:top w:val="single" w:sz="4" w:space="0" w:color="AEABBD" w:themeColor="accent4" w:themeTint="99"/>
        <w:bottom w:val="single" w:sz="4" w:space="0" w:color="AEABBD" w:themeColor="accent4" w:themeTint="99"/>
        <w:insideH w:val="single" w:sz="4" w:space="0" w:color="AEABB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2-Accent5">
    <w:name w:val="List Table 2 Accent 5"/>
    <w:basedOn w:val="TableNormal"/>
    <w:uiPriority w:val="47"/>
    <w:semiHidden/>
    <w:rsid w:val="0021343A"/>
    <w:pPr>
      <w:spacing w:line="240" w:lineRule="auto"/>
    </w:pPr>
    <w:tblPr>
      <w:tblStyleRowBandSize w:val="1"/>
      <w:tblStyleColBandSize w:val="1"/>
      <w:tblBorders>
        <w:top w:val="single" w:sz="4" w:space="0" w:color="C1ECEA" w:themeColor="accent5" w:themeTint="99"/>
        <w:bottom w:val="single" w:sz="4" w:space="0" w:color="C1ECEA" w:themeColor="accent5" w:themeTint="99"/>
        <w:insideH w:val="single" w:sz="4" w:space="0" w:color="C1ECE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2-Accent6">
    <w:name w:val="List Table 2 Accent 6"/>
    <w:basedOn w:val="TableNormal"/>
    <w:uiPriority w:val="47"/>
    <w:semiHidden/>
    <w:rsid w:val="0021343A"/>
    <w:pPr>
      <w:spacing w:line="240" w:lineRule="auto"/>
    </w:pPr>
    <w:tblPr>
      <w:tblStyleRowBandSize w:val="1"/>
      <w:tblStyleColBandSize w:val="1"/>
      <w:tblBorders>
        <w:top w:val="single" w:sz="4" w:space="0" w:color="C9C6D2" w:themeColor="accent6" w:themeTint="99"/>
        <w:bottom w:val="single" w:sz="4" w:space="0" w:color="C9C6D2" w:themeColor="accent6" w:themeTint="99"/>
        <w:insideH w:val="single" w:sz="4" w:space="0" w:color="C9C6D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3">
    <w:name w:val="List Table 3"/>
    <w:basedOn w:val="TableNormal"/>
    <w:uiPriority w:val="48"/>
    <w:semiHidden/>
    <w:rsid w:val="0021343A"/>
    <w:pPr>
      <w:spacing w:line="240" w:lineRule="auto"/>
    </w:pPr>
    <w:tblPr>
      <w:tblStyleRowBandSize w:val="1"/>
      <w:tblStyleColBandSize w:val="1"/>
      <w:tblBorders>
        <w:top w:val="single" w:sz="4" w:space="0" w:color="363534" w:themeColor="text1"/>
        <w:left w:val="single" w:sz="4" w:space="0" w:color="363534" w:themeColor="text1"/>
        <w:bottom w:val="single" w:sz="4" w:space="0" w:color="363534" w:themeColor="text1"/>
        <w:right w:val="single" w:sz="4" w:space="0" w:color="363534" w:themeColor="text1"/>
      </w:tblBorders>
    </w:tblPr>
    <w:tblStylePr w:type="firstRow">
      <w:rPr>
        <w:b/>
        <w:bCs/>
        <w:color w:val="FFFFFF" w:themeColor="background1"/>
      </w:rPr>
      <w:tblPr/>
      <w:tcPr>
        <w:shd w:val="clear" w:color="auto" w:fill="363534" w:themeFill="text1"/>
      </w:tcPr>
    </w:tblStylePr>
    <w:tblStylePr w:type="lastRow">
      <w:rPr>
        <w:b/>
        <w:bCs/>
      </w:rPr>
      <w:tblPr/>
      <w:tcPr>
        <w:tcBorders>
          <w:top w:val="double" w:sz="4" w:space="0" w:color="36353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63534" w:themeColor="text1"/>
          <w:right w:val="single" w:sz="4" w:space="0" w:color="363534" w:themeColor="text1"/>
        </w:tcBorders>
      </w:tcPr>
    </w:tblStylePr>
    <w:tblStylePr w:type="band1Horz">
      <w:tblPr/>
      <w:tcPr>
        <w:tcBorders>
          <w:top w:val="single" w:sz="4" w:space="0" w:color="363534" w:themeColor="text1"/>
          <w:bottom w:val="single" w:sz="4" w:space="0" w:color="36353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63534" w:themeColor="text1"/>
          <w:left w:val="nil"/>
        </w:tcBorders>
      </w:tcPr>
    </w:tblStylePr>
    <w:tblStylePr w:type="swCell">
      <w:tblPr/>
      <w:tcPr>
        <w:tcBorders>
          <w:top w:val="double" w:sz="4" w:space="0" w:color="363534" w:themeColor="text1"/>
          <w:right w:val="nil"/>
        </w:tcBorders>
      </w:tcPr>
    </w:tblStylePr>
  </w:style>
  <w:style w:type="table" w:styleId="ListTable3-Accent1">
    <w:name w:val="List Table 3 Accent 1"/>
    <w:basedOn w:val="TableNormal"/>
    <w:uiPriority w:val="48"/>
    <w:semiHidden/>
    <w:rsid w:val="0021343A"/>
    <w:pPr>
      <w:spacing w:line="240" w:lineRule="auto"/>
    </w:pPr>
    <w:tblPr>
      <w:tblStyleRowBandSize w:val="1"/>
      <w:tblStyleColBandSize w:val="1"/>
      <w:tblBorders>
        <w:top w:val="single" w:sz="4" w:space="0" w:color="00B2A9" w:themeColor="accent1"/>
        <w:left w:val="single" w:sz="4" w:space="0" w:color="00B2A9" w:themeColor="accent1"/>
        <w:bottom w:val="single" w:sz="4" w:space="0" w:color="00B2A9" w:themeColor="accent1"/>
        <w:right w:val="single" w:sz="4" w:space="0" w:color="00B2A9" w:themeColor="accent1"/>
      </w:tblBorders>
    </w:tblPr>
    <w:tblStylePr w:type="firstRow">
      <w:rPr>
        <w:b/>
        <w:bCs/>
        <w:color w:val="FFFFFF" w:themeColor="background1"/>
      </w:rPr>
      <w:tblPr/>
      <w:tcPr>
        <w:shd w:val="clear" w:color="auto" w:fill="00B2A9" w:themeFill="accent1"/>
      </w:tcPr>
    </w:tblStylePr>
    <w:tblStylePr w:type="lastRow">
      <w:rPr>
        <w:b/>
        <w:bCs/>
      </w:rPr>
      <w:tblPr/>
      <w:tcPr>
        <w:tcBorders>
          <w:top w:val="double" w:sz="4" w:space="0" w:color="00B2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1"/>
          <w:right w:val="single" w:sz="4" w:space="0" w:color="00B2A9" w:themeColor="accent1"/>
        </w:tcBorders>
      </w:tcPr>
    </w:tblStylePr>
    <w:tblStylePr w:type="band1Horz">
      <w:tblPr/>
      <w:tcPr>
        <w:tcBorders>
          <w:top w:val="single" w:sz="4" w:space="0" w:color="00B2A9" w:themeColor="accent1"/>
          <w:bottom w:val="single" w:sz="4" w:space="0" w:color="00B2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1"/>
          <w:left w:val="nil"/>
        </w:tcBorders>
      </w:tcPr>
    </w:tblStylePr>
    <w:tblStylePr w:type="swCell">
      <w:tblPr/>
      <w:tcPr>
        <w:tcBorders>
          <w:top w:val="double" w:sz="4" w:space="0" w:color="00B2A9" w:themeColor="accent1"/>
          <w:right w:val="nil"/>
        </w:tcBorders>
      </w:tcPr>
    </w:tblStylePr>
  </w:style>
  <w:style w:type="table" w:styleId="ListTable3-Accent2">
    <w:name w:val="List Table 3 Accent 2"/>
    <w:basedOn w:val="TableNormal"/>
    <w:uiPriority w:val="48"/>
    <w:semiHidden/>
    <w:rsid w:val="0021343A"/>
    <w:pPr>
      <w:spacing w:line="240" w:lineRule="auto"/>
    </w:pPr>
    <w:tblPr>
      <w:tblStyleRowBandSize w:val="1"/>
      <w:tblStyleColBandSize w:val="1"/>
      <w:tblBorders>
        <w:top w:val="single" w:sz="4" w:space="0" w:color="201547" w:themeColor="accent2"/>
        <w:left w:val="single" w:sz="4" w:space="0" w:color="201547" w:themeColor="accent2"/>
        <w:bottom w:val="single" w:sz="4" w:space="0" w:color="201547" w:themeColor="accent2"/>
        <w:right w:val="single" w:sz="4" w:space="0" w:color="201547" w:themeColor="accent2"/>
      </w:tblBorders>
    </w:tblPr>
    <w:tblStylePr w:type="firstRow">
      <w:rPr>
        <w:b/>
        <w:bCs/>
        <w:color w:val="FFFFFF" w:themeColor="background1"/>
      </w:rPr>
      <w:tblPr/>
      <w:tcPr>
        <w:shd w:val="clear" w:color="auto" w:fill="201547" w:themeFill="accent2"/>
      </w:tcPr>
    </w:tblStylePr>
    <w:tblStylePr w:type="lastRow">
      <w:rPr>
        <w:b/>
        <w:bCs/>
      </w:rPr>
      <w:tblPr/>
      <w:tcPr>
        <w:tcBorders>
          <w:top w:val="double" w:sz="4" w:space="0" w:color="2015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2"/>
          <w:right w:val="single" w:sz="4" w:space="0" w:color="201547" w:themeColor="accent2"/>
        </w:tcBorders>
      </w:tcPr>
    </w:tblStylePr>
    <w:tblStylePr w:type="band1Horz">
      <w:tblPr/>
      <w:tcPr>
        <w:tcBorders>
          <w:top w:val="single" w:sz="4" w:space="0" w:color="201547" w:themeColor="accent2"/>
          <w:bottom w:val="single" w:sz="4" w:space="0" w:color="2015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2"/>
          <w:left w:val="nil"/>
        </w:tcBorders>
      </w:tcPr>
    </w:tblStylePr>
    <w:tblStylePr w:type="swCell">
      <w:tblPr/>
      <w:tcPr>
        <w:tcBorders>
          <w:top w:val="double" w:sz="4" w:space="0" w:color="201547" w:themeColor="accent2"/>
          <w:right w:val="nil"/>
        </w:tcBorders>
      </w:tcPr>
    </w:tblStylePr>
  </w:style>
  <w:style w:type="table" w:styleId="ListTable3-Accent3">
    <w:name w:val="List Table 3 Accent 3"/>
    <w:basedOn w:val="TableNormal"/>
    <w:uiPriority w:val="48"/>
    <w:semiHidden/>
    <w:rsid w:val="0021343A"/>
    <w:pPr>
      <w:spacing w:line="240" w:lineRule="auto"/>
    </w:pPr>
    <w:tblPr>
      <w:tblStyleRowBandSize w:val="1"/>
      <w:tblStyleColBandSize w:val="1"/>
      <w:tblBorders>
        <w:top w:val="single" w:sz="4" w:space="0" w:color="66D1CB" w:themeColor="accent3"/>
        <w:left w:val="single" w:sz="4" w:space="0" w:color="66D1CB" w:themeColor="accent3"/>
        <w:bottom w:val="single" w:sz="4" w:space="0" w:color="66D1CB" w:themeColor="accent3"/>
        <w:right w:val="single" w:sz="4" w:space="0" w:color="66D1CB" w:themeColor="accent3"/>
      </w:tblBorders>
    </w:tblPr>
    <w:tblStylePr w:type="firstRow">
      <w:rPr>
        <w:b/>
        <w:bCs/>
        <w:color w:val="FFFFFF" w:themeColor="background1"/>
      </w:rPr>
      <w:tblPr/>
      <w:tcPr>
        <w:shd w:val="clear" w:color="auto" w:fill="66D1CB" w:themeFill="accent3"/>
      </w:tcPr>
    </w:tblStylePr>
    <w:tblStylePr w:type="lastRow">
      <w:rPr>
        <w:b/>
        <w:bCs/>
      </w:rPr>
      <w:tblPr/>
      <w:tcPr>
        <w:tcBorders>
          <w:top w:val="double" w:sz="4" w:space="0" w:color="66D1C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D1CB" w:themeColor="accent3"/>
          <w:right w:val="single" w:sz="4" w:space="0" w:color="66D1CB" w:themeColor="accent3"/>
        </w:tcBorders>
      </w:tcPr>
    </w:tblStylePr>
    <w:tblStylePr w:type="band1Horz">
      <w:tblPr/>
      <w:tcPr>
        <w:tcBorders>
          <w:top w:val="single" w:sz="4" w:space="0" w:color="66D1CB" w:themeColor="accent3"/>
          <w:bottom w:val="single" w:sz="4" w:space="0" w:color="66D1C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D1CB" w:themeColor="accent3"/>
          <w:left w:val="nil"/>
        </w:tcBorders>
      </w:tcPr>
    </w:tblStylePr>
    <w:tblStylePr w:type="swCell">
      <w:tblPr/>
      <w:tcPr>
        <w:tcBorders>
          <w:top w:val="double" w:sz="4" w:space="0" w:color="66D1CB" w:themeColor="accent3"/>
          <w:right w:val="nil"/>
        </w:tcBorders>
      </w:tcPr>
    </w:tblStylePr>
  </w:style>
  <w:style w:type="table" w:styleId="ListTable3-Accent4">
    <w:name w:val="List Table 3 Accent 4"/>
    <w:basedOn w:val="TableNormal"/>
    <w:uiPriority w:val="48"/>
    <w:semiHidden/>
    <w:rsid w:val="0021343A"/>
    <w:pPr>
      <w:spacing w:line="240" w:lineRule="auto"/>
    </w:pPr>
    <w:tblPr>
      <w:tblStyleRowBandSize w:val="1"/>
      <w:tblStyleColBandSize w:val="1"/>
      <w:tblBorders>
        <w:top w:val="single" w:sz="4" w:space="0" w:color="797391" w:themeColor="accent4"/>
        <w:left w:val="single" w:sz="4" w:space="0" w:color="797391" w:themeColor="accent4"/>
        <w:bottom w:val="single" w:sz="4" w:space="0" w:color="797391" w:themeColor="accent4"/>
        <w:right w:val="single" w:sz="4" w:space="0" w:color="797391" w:themeColor="accent4"/>
      </w:tblBorders>
    </w:tblPr>
    <w:tblStylePr w:type="firstRow">
      <w:rPr>
        <w:b/>
        <w:bCs/>
        <w:color w:val="FFFFFF" w:themeColor="background1"/>
      </w:rPr>
      <w:tblPr/>
      <w:tcPr>
        <w:shd w:val="clear" w:color="auto" w:fill="797391" w:themeFill="accent4"/>
      </w:tcPr>
    </w:tblStylePr>
    <w:tblStylePr w:type="lastRow">
      <w:rPr>
        <w:b/>
        <w:bCs/>
      </w:rPr>
      <w:tblPr/>
      <w:tcPr>
        <w:tcBorders>
          <w:top w:val="double" w:sz="4" w:space="0" w:color="79739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97391" w:themeColor="accent4"/>
          <w:right w:val="single" w:sz="4" w:space="0" w:color="797391" w:themeColor="accent4"/>
        </w:tcBorders>
      </w:tcPr>
    </w:tblStylePr>
    <w:tblStylePr w:type="band1Horz">
      <w:tblPr/>
      <w:tcPr>
        <w:tcBorders>
          <w:top w:val="single" w:sz="4" w:space="0" w:color="797391" w:themeColor="accent4"/>
          <w:bottom w:val="single" w:sz="4" w:space="0" w:color="79739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97391" w:themeColor="accent4"/>
          <w:left w:val="nil"/>
        </w:tcBorders>
      </w:tcPr>
    </w:tblStylePr>
    <w:tblStylePr w:type="swCell">
      <w:tblPr/>
      <w:tcPr>
        <w:tcBorders>
          <w:top w:val="double" w:sz="4" w:space="0" w:color="797391" w:themeColor="accent4"/>
          <w:right w:val="nil"/>
        </w:tcBorders>
      </w:tcPr>
    </w:tblStylePr>
  </w:style>
  <w:style w:type="table" w:styleId="ListTable3-Accent5">
    <w:name w:val="List Table 3 Accent 5"/>
    <w:basedOn w:val="TableNormal"/>
    <w:uiPriority w:val="48"/>
    <w:semiHidden/>
    <w:rsid w:val="0021343A"/>
    <w:pPr>
      <w:spacing w:line="240" w:lineRule="auto"/>
    </w:pPr>
    <w:tblPr>
      <w:tblStyleRowBandSize w:val="1"/>
      <w:tblStyleColBandSize w:val="1"/>
      <w:tblBorders>
        <w:top w:val="single" w:sz="4" w:space="0" w:color="99E0DD" w:themeColor="accent5"/>
        <w:left w:val="single" w:sz="4" w:space="0" w:color="99E0DD" w:themeColor="accent5"/>
        <w:bottom w:val="single" w:sz="4" w:space="0" w:color="99E0DD" w:themeColor="accent5"/>
        <w:right w:val="single" w:sz="4" w:space="0" w:color="99E0DD" w:themeColor="accent5"/>
      </w:tblBorders>
    </w:tblPr>
    <w:tblStylePr w:type="firstRow">
      <w:rPr>
        <w:b/>
        <w:bCs/>
        <w:color w:val="FFFFFF" w:themeColor="background1"/>
      </w:rPr>
      <w:tblPr/>
      <w:tcPr>
        <w:shd w:val="clear" w:color="auto" w:fill="99E0DD" w:themeFill="accent5"/>
      </w:tcPr>
    </w:tblStylePr>
    <w:tblStylePr w:type="lastRow">
      <w:rPr>
        <w:b/>
        <w:bCs/>
      </w:rPr>
      <w:tblPr/>
      <w:tcPr>
        <w:tcBorders>
          <w:top w:val="double" w:sz="4" w:space="0" w:color="99E0D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E0DD" w:themeColor="accent5"/>
          <w:right w:val="single" w:sz="4" w:space="0" w:color="99E0DD" w:themeColor="accent5"/>
        </w:tcBorders>
      </w:tcPr>
    </w:tblStylePr>
    <w:tblStylePr w:type="band1Horz">
      <w:tblPr/>
      <w:tcPr>
        <w:tcBorders>
          <w:top w:val="single" w:sz="4" w:space="0" w:color="99E0DD" w:themeColor="accent5"/>
          <w:bottom w:val="single" w:sz="4" w:space="0" w:color="99E0D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E0DD" w:themeColor="accent5"/>
          <w:left w:val="nil"/>
        </w:tcBorders>
      </w:tcPr>
    </w:tblStylePr>
    <w:tblStylePr w:type="swCell">
      <w:tblPr/>
      <w:tcPr>
        <w:tcBorders>
          <w:top w:val="double" w:sz="4" w:space="0" w:color="99E0DD" w:themeColor="accent5"/>
          <w:right w:val="nil"/>
        </w:tcBorders>
      </w:tcPr>
    </w:tblStylePr>
  </w:style>
  <w:style w:type="table" w:styleId="ListTable3-Accent6">
    <w:name w:val="List Table 3 Accent 6"/>
    <w:basedOn w:val="TableNormal"/>
    <w:uiPriority w:val="48"/>
    <w:semiHidden/>
    <w:rsid w:val="0021343A"/>
    <w:pPr>
      <w:spacing w:line="240" w:lineRule="auto"/>
    </w:pPr>
    <w:tblPr>
      <w:tblStyleRowBandSize w:val="1"/>
      <w:tblStyleColBandSize w:val="1"/>
      <w:tblBorders>
        <w:top w:val="single" w:sz="4" w:space="0" w:color="A6A1B5" w:themeColor="accent6"/>
        <w:left w:val="single" w:sz="4" w:space="0" w:color="A6A1B5" w:themeColor="accent6"/>
        <w:bottom w:val="single" w:sz="4" w:space="0" w:color="A6A1B5" w:themeColor="accent6"/>
        <w:right w:val="single" w:sz="4" w:space="0" w:color="A6A1B5" w:themeColor="accent6"/>
      </w:tblBorders>
    </w:tblPr>
    <w:tblStylePr w:type="firstRow">
      <w:rPr>
        <w:b/>
        <w:bCs/>
        <w:color w:val="FFFFFF" w:themeColor="background1"/>
      </w:rPr>
      <w:tblPr/>
      <w:tcPr>
        <w:shd w:val="clear" w:color="auto" w:fill="A6A1B5" w:themeFill="accent6"/>
      </w:tcPr>
    </w:tblStylePr>
    <w:tblStylePr w:type="lastRow">
      <w:rPr>
        <w:b/>
        <w:bCs/>
      </w:rPr>
      <w:tblPr/>
      <w:tcPr>
        <w:tcBorders>
          <w:top w:val="double" w:sz="4" w:space="0" w:color="A6A1B5"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6A1B5" w:themeColor="accent6"/>
          <w:right w:val="single" w:sz="4" w:space="0" w:color="A6A1B5" w:themeColor="accent6"/>
        </w:tcBorders>
      </w:tcPr>
    </w:tblStylePr>
    <w:tblStylePr w:type="band1Horz">
      <w:tblPr/>
      <w:tcPr>
        <w:tcBorders>
          <w:top w:val="single" w:sz="4" w:space="0" w:color="A6A1B5" w:themeColor="accent6"/>
          <w:bottom w:val="single" w:sz="4" w:space="0" w:color="A6A1B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6A1B5" w:themeColor="accent6"/>
          <w:left w:val="nil"/>
        </w:tcBorders>
      </w:tcPr>
    </w:tblStylePr>
    <w:tblStylePr w:type="swCell">
      <w:tblPr/>
      <w:tcPr>
        <w:tcBorders>
          <w:top w:val="double" w:sz="4" w:space="0" w:color="A6A1B5" w:themeColor="accent6"/>
          <w:right w:val="nil"/>
        </w:tcBorders>
      </w:tcPr>
    </w:tblStylePr>
  </w:style>
  <w:style w:type="table" w:styleId="ListTable4">
    <w:name w:val="List Table 4"/>
    <w:basedOn w:val="TableNormal"/>
    <w:uiPriority w:val="49"/>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tblBorders>
    </w:tblPr>
    <w:tblStylePr w:type="firstRow">
      <w:rPr>
        <w:b/>
        <w:bCs/>
        <w:color w:val="FFFFFF" w:themeColor="background1"/>
      </w:rPr>
      <w:tblPr/>
      <w:tcPr>
        <w:tcBorders>
          <w:top w:val="single" w:sz="4" w:space="0" w:color="363534" w:themeColor="text1"/>
          <w:left w:val="single" w:sz="4" w:space="0" w:color="363534" w:themeColor="text1"/>
          <w:bottom w:val="single" w:sz="4" w:space="0" w:color="363534" w:themeColor="text1"/>
          <w:right w:val="single" w:sz="4" w:space="0" w:color="363534" w:themeColor="text1"/>
          <w:insideH w:val="nil"/>
        </w:tcBorders>
        <w:shd w:val="clear" w:color="auto" w:fill="363534" w:themeFill="text1"/>
      </w:tcPr>
    </w:tblStylePr>
    <w:tblStylePr w:type="lastRow">
      <w:rPr>
        <w:b/>
        <w:bCs/>
      </w:rPr>
      <w:tblPr/>
      <w:tcPr>
        <w:tcBorders>
          <w:top w:val="double" w:sz="4" w:space="0" w:color="888583" w:themeColor="text1" w:themeTint="99"/>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4-Accent1">
    <w:name w:val="List Table 4 Accent 1"/>
    <w:basedOn w:val="TableNormal"/>
    <w:uiPriority w:val="49"/>
    <w:semiHidden/>
    <w:rsid w:val="0021343A"/>
    <w:pPr>
      <w:spacing w:line="240" w:lineRule="auto"/>
    </w:p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tblBorders>
    </w:tblPr>
    <w:tblStylePr w:type="firstRow">
      <w:rPr>
        <w:b/>
        <w:bCs/>
        <w:color w:val="FFFFFF" w:themeColor="background1"/>
      </w:rPr>
      <w:tblPr/>
      <w:tcPr>
        <w:tcBorders>
          <w:top w:val="single" w:sz="4" w:space="0" w:color="00B2A9" w:themeColor="accent1"/>
          <w:left w:val="single" w:sz="4" w:space="0" w:color="00B2A9" w:themeColor="accent1"/>
          <w:bottom w:val="single" w:sz="4" w:space="0" w:color="00B2A9" w:themeColor="accent1"/>
          <w:right w:val="single" w:sz="4" w:space="0" w:color="00B2A9" w:themeColor="accent1"/>
          <w:insideH w:val="nil"/>
        </w:tcBorders>
        <w:shd w:val="clear" w:color="auto" w:fill="00B2A9" w:themeFill="accent1"/>
      </w:tcPr>
    </w:tblStylePr>
    <w:tblStylePr w:type="lastRow">
      <w:rPr>
        <w:b/>
        <w:bCs/>
      </w:rPr>
      <w:tblPr/>
      <w:tcPr>
        <w:tcBorders>
          <w:top w:val="doub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4-Accent2">
    <w:name w:val="List Table 4 Accent 2"/>
    <w:basedOn w:val="TableNormal"/>
    <w:uiPriority w:val="49"/>
    <w:semiHidden/>
    <w:rsid w:val="0021343A"/>
    <w:pPr>
      <w:spacing w:line="240" w:lineRule="auto"/>
    </w:p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tblBorders>
    </w:tblPr>
    <w:tblStylePr w:type="firstRow">
      <w:rPr>
        <w:b/>
        <w:bCs/>
        <w:color w:val="FFFFFF" w:themeColor="background1"/>
      </w:rPr>
      <w:tblPr/>
      <w:tcPr>
        <w:tcBorders>
          <w:top w:val="single" w:sz="4" w:space="0" w:color="201547" w:themeColor="accent2"/>
          <w:left w:val="single" w:sz="4" w:space="0" w:color="201547" w:themeColor="accent2"/>
          <w:bottom w:val="single" w:sz="4" w:space="0" w:color="201547" w:themeColor="accent2"/>
          <w:right w:val="single" w:sz="4" w:space="0" w:color="201547" w:themeColor="accent2"/>
          <w:insideH w:val="nil"/>
        </w:tcBorders>
        <w:shd w:val="clear" w:color="auto" w:fill="201547" w:themeFill="accent2"/>
      </w:tcPr>
    </w:tblStylePr>
    <w:tblStylePr w:type="lastRow">
      <w:rPr>
        <w:b/>
        <w:bCs/>
      </w:rPr>
      <w:tblPr/>
      <w:tcPr>
        <w:tcBorders>
          <w:top w:val="double" w:sz="4" w:space="0" w:color="5B3DC5" w:themeColor="accent2" w:themeTint="99"/>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4-Accent3">
    <w:name w:val="List Table 4 Accent 3"/>
    <w:basedOn w:val="TableNormal"/>
    <w:uiPriority w:val="49"/>
    <w:semiHidden/>
    <w:rsid w:val="0021343A"/>
    <w:pPr>
      <w:spacing w:line="240" w:lineRule="auto"/>
    </w:p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tblBorders>
    </w:tblPr>
    <w:tblStylePr w:type="firstRow">
      <w:rPr>
        <w:b/>
        <w:bCs/>
        <w:color w:val="FFFFFF" w:themeColor="background1"/>
      </w:rPr>
      <w:tblPr/>
      <w:tcPr>
        <w:tcBorders>
          <w:top w:val="single" w:sz="4" w:space="0" w:color="66D1CB" w:themeColor="accent3"/>
          <w:left w:val="single" w:sz="4" w:space="0" w:color="66D1CB" w:themeColor="accent3"/>
          <w:bottom w:val="single" w:sz="4" w:space="0" w:color="66D1CB" w:themeColor="accent3"/>
          <w:right w:val="single" w:sz="4" w:space="0" w:color="66D1CB" w:themeColor="accent3"/>
          <w:insideH w:val="nil"/>
        </w:tcBorders>
        <w:shd w:val="clear" w:color="auto" w:fill="66D1CB" w:themeFill="accent3"/>
      </w:tcPr>
    </w:tblStylePr>
    <w:tblStylePr w:type="lastRow">
      <w:rPr>
        <w:b/>
        <w:bCs/>
      </w:rPr>
      <w:tblPr/>
      <w:tcPr>
        <w:tcBorders>
          <w:top w:val="double" w:sz="4" w:space="0" w:color="A3E3DF" w:themeColor="accent3" w:themeTint="99"/>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4-Accent4">
    <w:name w:val="List Table 4 Accent 4"/>
    <w:basedOn w:val="TableNormal"/>
    <w:uiPriority w:val="49"/>
    <w:semiHidden/>
    <w:rsid w:val="0021343A"/>
    <w:pPr>
      <w:spacing w:line="240" w:lineRule="auto"/>
    </w:p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tblBorders>
    </w:tblPr>
    <w:tblStylePr w:type="firstRow">
      <w:rPr>
        <w:b/>
        <w:bCs/>
        <w:color w:val="FFFFFF" w:themeColor="background1"/>
      </w:rPr>
      <w:tblPr/>
      <w:tcPr>
        <w:tcBorders>
          <w:top w:val="single" w:sz="4" w:space="0" w:color="797391" w:themeColor="accent4"/>
          <w:left w:val="single" w:sz="4" w:space="0" w:color="797391" w:themeColor="accent4"/>
          <w:bottom w:val="single" w:sz="4" w:space="0" w:color="797391" w:themeColor="accent4"/>
          <w:right w:val="single" w:sz="4" w:space="0" w:color="797391" w:themeColor="accent4"/>
          <w:insideH w:val="nil"/>
        </w:tcBorders>
        <w:shd w:val="clear" w:color="auto" w:fill="797391" w:themeFill="accent4"/>
      </w:tcPr>
    </w:tblStylePr>
    <w:tblStylePr w:type="lastRow">
      <w:rPr>
        <w:b/>
        <w:bCs/>
      </w:rPr>
      <w:tblPr/>
      <w:tcPr>
        <w:tcBorders>
          <w:top w:val="double" w:sz="4" w:space="0" w:color="AEABBD" w:themeColor="accent4" w:themeTint="99"/>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4-Accent5">
    <w:name w:val="List Table 4 Accent 5"/>
    <w:basedOn w:val="TableNormal"/>
    <w:uiPriority w:val="49"/>
    <w:semiHidden/>
    <w:rsid w:val="0021343A"/>
    <w:pPr>
      <w:spacing w:line="240" w:lineRule="auto"/>
    </w:p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tblBorders>
    </w:tblPr>
    <w:tblStylePr w:type="firstRow">
      <w:rPr>
        <w:b/>
        <w:bCs/>
        <w:color w:val="FFFFFF" w:themeColor="background1"/>
      </w:rPr>
      <w:tblPr/>
      <w:tcPr>
        <w:tcBorders>
          <w:top w:val="single" w:sz="4" w:space="0" w:color="99E0DD" w:themeColor="accent5"/>
          <w:left w:val="single" w:sz="4" w:space="0" w:color="99E0DD" w:themeColor="accent5"/>
          <w:bottom w:val="single" w:sz="4" w:space="0" w:color="99E0DD" w:themeColor="accent5"/>
          <w:right w:val="single" w:sz="4" w:space="0" w:color="99E0DD" w:themeColor="accent5"/>
          <w:insideH w:val="nil"/>
        </w:tcBorders>
        <w:shd w:val="clear" w:color="auto" w:fill="99E0DD" w:themeFill="accent5"/>
      </w:tcPr>
    </w:tblStylePr>
    <w:tblStylePr w:type="lastRow">
      <w:rPr>
        <w:b/>
        <w:bCs/>
      </w:rPr>
      <w:tblPr/>
      <w:tcPr>
        <w:tcBorders>
          <w:top w:val="double" w:sz="4" w:space="0" w:color="C1ECEA" w:themeColor="accent5" w:themeTint="99"/>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4-Accent6">
    <w:name w:val="List Table 4 Accent 6"/>
    <w:basedOn w:val="TableNormal"/>
    <w:uiPriority w:val="49"/>
    <w:semiHidden/>
    <w:rsid w:val="0021343A"/>
    <w:pPr>
      <w:spacing w:line="240" w:lineRule="auto"/>
    </w:p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tblBorders>
    </w:tblPr>
    <w:tblStylePr w:type="firstRow">
      <w:rPr>
        <w:b/>
        <w:bCs/>
        <w:color w:val="FFFFFF" w:themeColor="background1"/>
      </w:rPr>
      <w:tblPr/>
      <w:tcPr>
        <w:tcBorders>
          <w:top w:val="single" w:sz="4" w:space="0" w:color="A6A1B5" w:themeColor="accent6"/>
          <w:left w:val="single" w:sz="4" w:space="0" w:color="A6A1B5" w:themeColor="accent6"/>
          <w:bottom w:val="single" w:sz="4" w:space="0" w:color="A6A1B5" w:themeColor="accent6"/>
          <w:right w:val="single" w:sz="4" w:space="0" w:color="A6A1B5" w:themeColor="accent6"/>
          <w:insideH w:val="nil"/>
        </w:tcBorders>
        <w:shd w:val="clear" w:color="auto" w:fill="A6A1B5" w:themeFill="accent6"/>
      </w:tcPr>
    </w:tblStylePr>
    <w:tblStylePr w:type="lastRow">
      <w:rPr>
        <w:b/>
        <w:bCs/>
      </w:rPr>
      <w:tblPr/>
      <w:tcPr>
        <w:tcBorders>
          <w:top w:val="double" w:sz="4" w:space="0" w:color="C9C6D2" w:themeColor="accent6" w:themeTint="99"/>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5Dark">
    <w:name w:val="List Table 5 Dark"/>
    <w:basedOn w:val="TableNormal"/>
    <w:uiPriority w:val="50"/>
    <w:semiHidden/>
    <w:rsid w:val="0021343A"/>
    <w:pPr>
      <w:spacing w:line="240" w:lineRule="auto"/>
    </w:pPr>
    <w:rPr>
      <w:color w:val="FFFFFF" w:themeColor="background1"/>
    </w:rPr>
    <w:tblPr>
      <w:tblStyleRowBandSize w:val="1"/>
      <w:tblStyleColBandSize w:val="1"/>
      <w:tblBorders>
        <w:top w:val="single" w:sz="24" w:space="0" w:color="363534" w:themeColor="text1"/>
        <w:left w:val="single" w:sz="24" w:space="0" w:color="363534" w:themeColor="text1"/>
        <w:bottom w:val="single" w:sz="24" w:space="0" w:color="363534" w:themeColor="text1"/>
        <w:right w:val="single" w:sz="24" w:space="0" w:color="363534" w:themeColor="text1"/>
      </w:tblBorders>
    </w:tblPr>
    <w:tcPr>
      <w:shd w:val="clear" w:color="auto" w:fill="36353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21343A"/>
    <w:pPr>
      <w:spacing w:line="240" w:lineRule="auto"/>
    </w:pPr>
    <w:rPr>
      <w:color w:val="FFFFFF" w:themeColor="background1"/>
    </w:rPr>
    <w:tblPr>
      <w:tblStyleRowBandSize w:val="1"/>
      <w:tblStyleColBandSize w:val="1"/>
      <w:tblBorders>
        <w:top w:val="single" w:sz="24" w:space="0" w:color="00B2A9" w:themeColor="accent1"/>
        <w:left w:val="single" w:sz="24" w:space="0" w:color="00B2A9" w:themeColor="accent1"/>
        <w:bottom w:val="single" w:sz="24" w:space="0" w:color="00B2A9" w:themeColor="accent1"/>
        <w:right w:val="single" w:sz="24" w:space="0" w:color="00B2A9" w:themeColor="accent1"/>
      </w:tblBorders>
    </w:tblPr>
    <w:tcPr>
      <w:shd w:val="clear" w:color="auto" w:fill="00B2A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21343A"/>
    <w:pPr>
      <w:spacing w:line="240" w:lineRule="auto"/>
    </w:pPr>
    <w:rPr>
      <w:color w:val="FFFFFF" w:themeColor="background1"/>
    </w:rPr>
    <w:tblPr>
      <w:tblStyleRowBandSize w:val="1"/>
      <w:tblStyleColBandSize w:val="1"/>
      <w:tblBorders>
        <w:top w:val="single" w:sz="24" w:space="0" w:color="201547" w:themeColor="accent2"/>
        <w:left w:val="single" w:sz="24" w:space="0" w:color="201547" w:themeColor="accent2"/>
        <w:bottom w:val="single" w:sz="24" w:space="0" w:color="201547" w:themeColor="accent2"/>
        <w:right w:val="single" w:sz="24" w:space="0" w:color="201547" w:themeColor="accent2"/>
      </w:tblBorders>
    </w:tblPr>
    <w:tcPr>
      <w:shd w:val="clear" w:color="auto" w:fill="2015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21343A"/>
    <w:pPr>
      <w:spacing w:line="240" w:lineRule="auto"/>
    </w:pPr>
    <w:rPr>
      <w:color w:val="FFFFFF" w:themeColor="background1"/>
    </w:rPr>
    <w:tblPr>
      <w:tblStyleRowBandSize w:val="1"/>
      <w:tblStyleColBandSize w:val="1"/>
      <w:tblBorders>
        <w:top w:val="single" w:sz="24" w:space="0" w:color="66D1CB" w:themeColor="accent3"/>
        <w:left w:val="single" w:sz="24" w:space="0" w:color="66D1CB" w:themeColor="accent3"/>
        <w:bottom w:val="single" w:sz="24" w:space="0" w:color="66D1CB" w:themeColor="accent3"/>
        <w:right w:val="single" w:sz="24" w:space="0" w:color="66D1CB" w:themeColor="accent3"/>
      </w:tblBorders>
    </w:tblPr>
    <w:tcPr>
      <w:shd w:val="clear" w:color="auto" w:fill="66D1C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21343A"/>
    <w:pPr>
      <w:spacing w:line="240" w:lineRule="auto"/>
    </w:pPr>
    <w:rPr>
      <w:color w:val="FFFFFF" w:themeColor="background1"/>
    </w:rPr>
    <w:tblPr>
      <w:tblStyleRowBandSize w:val="1"/>
      <w:tblStyleColBandSize w:val="1"/>
      <w:tblBorders>
        <w:top w:val="single" w:sz="24" w:space="0" w:color="797391" w:themeColor="accent4"/>
        <w:left w:val="single" w:sz="24" w:space="0" w:color="797391" w:themeColor="accent4"/>
        <w:bottom w:val="single" w:sz="24" w:space="0" w:color="797391" w:themeColor="accent4"/>
        <w:right w:val="single" w:sz="24" w:space="0" w:color="797391" w:themeColor="accent4"/>
      </w:tblBorders>
    </w:tblPr>
    <w:tcPr>
      <w:shd w:val="clear" w:color="auto" w:fill="79739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21343A"/>
    <w:pPr>
      <w:spacing w:line="240" w:lineRule="auto"/>
    </w:pPr>
    <w:rPr>
      <w:color w:val="FFFFFF" w:themeColor="background1"/>
    </w:rPr>
    <w:tblPr>
      <w:tblStyleRowBandSize w:val="1"/>
      <w:tblStyleColBandSize w:val="1"/>
      <w:tblBorders>
        <w:top w:val="single" w:sz="24" w:space="0" w:color="99E0DD" w:themeColor="accent5"/>
        <w:left w:val="single" w:sz="24" w:space="0" w:color="99E0DD" w:themeColor="accent5"/>
        <w:bottom w:val="single" w:sz="24" w:space="0" w:color="99E0DD" w:themeColor="accent5"/>
        <w:right w:val="single" w:sz="24" w:space="0" w:color="99E0DD" w:themeColor="accent5"/>
      </w:tblBorders>
    </w:tblPr>
    <w:tcPr>
      <w:shd w:val="clear" w:color="auto" w:fill="99E0D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21343A"/>
    <w:pPr>
      <w:spacing w:line="240" w:lineRule="auto"/>
    </w:pPr>
    <w:rPr>
      <w:color w:val="FFFFFF" w:themeColor="background1"/>
    </w:rPr>
    <w:tblPr>
      <w:tblStyleRowBandSize w:val="1"/>
      <w:tblStyleColBandSize w:val="1"/>
      <w:tblBorders>
        <w:top w:val="single" w:sz="24" w:space="0" w:color="A6A1B5" w:themeColor="accent6"/>
        <w:left w:val="single" w:sz="24" w:space="0" w:color="A6A1B5" w:themeColor="accent6"/>
        <w:bottom w:val="single" w:sz="24" w:space="0" w:color="A6A1B5" w:themeColor="accent6"/>
        <w:right w:val="single" w:sz="24" w:space="0" w:color="A6A1B5" w:themeColor="accent6"/>
      </w:tblBorders>
    </w:tblPr>
    <w:tcPr>
      <w:shd w:val="clear" w:color="auto" w:fill="A6A1B5"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21343A"/>
    <w:pPr>
      <w:spacing w:line="240" w:lineRule="auto"/>
    </w:pPr>
    <w:tblPr>
      <w:tblStyleRowBandSize w:val="1"/>
      <w:tblStyleColBandSize w:val="1"/>
      <w:tblBorders>
        <w:top w:val="single" w:sz="4" w:space="0" w:color="363534" w:themeColor="text1"/>
        <w:bottom w:val="single" w:sz="4" w:space="0" w:color="363534" w:themeColor="text1"/>
      </w:tblBorders>
    </w:tblPr>
    <w:tblStylePr w:type="firstRow">
      <w:rPr>
        <w:b/>
        <w:bCs/>
      </w:rPr>
      <w:tblPr/>
      <w:tcPr>
        <w:tcBorders>
          <w:bottom w:val="single" w:sz="4" w:space="0" w:color="363534" w:themeColor="text1"/>
        </w:tcBorders>
      </w:tcPr>
    </w:tblStylePr>
    <w:tblStylePr w:type="lastRow">
      <w:rPr>
        <w:b/>
        <w:bCs/>
      </w:rPr>
      <w:tblPr/>
      <w:tcPr>
        <w:tcBorders>
          <w:top w:val="double" w:sz="4" w:space="0" w:color="363534" w:themeColor="text1"/>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6Colorful-Accent1">
    <w:name w:val="List Table 6 Colorful Accent 1"/>
    <w:basedOn w:val="TableNormal"/>
    <w:uiPriority w:val="51"/>
    <w:semiHidden/>
    <w:rsid w:val="0021343A"/>
    <w:pPr>
      <w:spacing w:line="240" w:lineRule="auto"/>
    </w:pPr>
    <w:rPr>
      <w:color w:val="00857E" w:themeColor="accent1" w:themeShade="BF"/>
    </w:rPr>
    <w:tblPr>
      <w:tblStyleRowBandSize w:val="1"/>
      <w:tblStyleColBandSize w:val="1"/>
      <w:tblBorders>
        <w:top w:val="single" w:sz="4" w:space="0" w:color="00B2A9" w:themeColor="accent1"/>
        <w:bottom w:val="single" w:sz="4" w:space="0" w:color="00B2A9" w:themeColor="accent1"/>
      </w:tblBorders>
    </w:tblPr>
    <w:tblStylePr w:type="firstRow">
      <w:rPr>
        <w:b/>
        <w:bCs/>
      </w:rPr>
      <w:tblPr/>
      <w:tcPr>
        <w:tcBorders>
          <w:bottom w:val="single" w:sz="4" w:space="0" w:color="00B2A9" w:themeColor="accent1"/>
        </w:tcBorders>
      </w:tcPr>
    </w:tblStylePr>
    <w:tblStylePr w:type="lastRow">
      <w:rPr>
        <w:b/>
        <w:bCs/>
      </w:rPr>
      <w:tblPr/>
      <w:tcPr>
        <w:tcBorders>
          <w:top w:val="double" w:sz="4" w:space="0" w:color="00B2A9" w:themeColor="accent1"/>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6Colorful-Accent2">
    <w:name w:val="List Table 6 Colorful Accent 2"/>
    <w:basedOn w:val="TableNormal"/>
    <w:uiPriority w:val="51"/>
    <w:semiHidden/>
    <w:rsid w:val="0021343A"/>
    <w:pPr>
      <w:spacing w:line="240" w:lineRule="auto"/>
    </w:pPr>
    <w:rPr>
      <w:color w:val="170F34" w:themeColor="accent2" w:themeShade="BF"/>
    </w:rPr>
    <w:tblPr>
      <w:tblStyleRowBandSize w:val="1"/>
      <w:tblStyleColBandSize w:val="1"/>
      <w:tblBorders>
        <w:top w:val="single" w:sz="4" w:space="0" w:color="201547" w:themeColor="accent2"/>
        <w:bottom w:val="single" w:sz="4" w:space="0" w:color="201547" w:themeColor="accent2"/>
      </w:tblBorders>
    </w:tblPr>
    <w:tblStylePr w:type="firstRow">
      <w:rPr>
        <w:b/>
        <w:bCs/>
      </w:rPr>
      <w:tblPr/>
      <w:tcPr>
        <w:tcBorders>
          <w:bottom w:val="single" w:sz="4" w:space="0" w:color="201547" w:themeColor="accent2"/>
        </w:tcBorders>
      </w:tcPr>
    </w:tblStylePr>
    <w:tblStylePr w:type="lastRow">
      <w:rPr>
        <w:b/>
        <w:bCs/>
      </w:rPr>
      <w:tblPr/>
      <w:tcPr>
        <w:tcBorders>
          <w:top w:val="double" w:sz="4" w:space="0" w:color="201547" w:themeColor="accent2"/>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6Colorful-Accent3">
    <w:name w:val="List Table 6 Colorful Accent 3"/>
    <w:basedOn w:val="TableNormal"/>
    <w:uiPriority w:val="51"/>
    <w:semiHidden/>
    <w:rsid w:val="0021343A"/>
    <w:pPr>
      <w:spacing w:line="240" w:lineRule="auto"/>
    </w:pPr>
    <w:rPr>
      <w:color w:val="35B2AB" w:themeColor="accent3" w:themeShade="BF"/>
    </w:rPr>
    <w:tblPr>
      <w:tblStyleRowBandSize w:val="1"/>
      <w:tblStyleColBandSize w:val="1"/>
      <w:tblBorders>
        <w:top w:val="single" w:sz="4" w:space="0" w:color="66D1CB" w:themeColor="accent3"/>
        <w:bottom w:val="single" w:sz="4" w:space="0" w:color="66D1CB" w:themeColor="accent3"/>
      </w:tblBorders>
    </w:tblPr>
    <w:tblStylePr w:type="firstRow">
      <w:rPr>
        <w:b/>
        <w:bCs/>
      </w:rPr>
      <w:tblPr/>
      <w:tcPr>
        <w:tcBorders>
          <w:bottom w:val="single" w:sz="4" w:space="0" w:color="66D1CB" w:themeColor="accent3"/>
        </w:tcBorders>
      </w:tcPr>
    </w:tblStylePr>
    <w:tblStylePr w:type="lastRow">
      <w:rPr>
        <w:b/>
        <w:bCs/>
      </w:rPr>
      <w:tblPr/>
      <w:tcPr>
        <w:tcBorders>
          <w:top w:val="double" w:sz="4" w:space="0" w:color="66D1CB" w:themeColor="accent3"/>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6Colorful-Accent4">
    <w:name w:val="List Table 6 Colorful Accent 4"/>
    <w:basedOn w:val="TableNormal"/>
    <w:uiPriority w:val="51"/>
    <w:semiHidden/>
    <w:rsid w:val="0021343A"/>
    <w:pPr>
      <w:spacing w:line="240" w:lineRule="auto"/>
    </w:pPr>
    <w:rPr>
      <w:color w:val="5A556C" w:themeColor="accent4" w:themeShade="BF"/>
    </w:rPr>
    <w:tblPr>
      <w:tblStyleRowBandSize w:val="1"/>
      <w:tblStyleColBandSize w:val="1"/>
      <w:tblBorders>
        <w:top w:val="single" w:sz="4" w:space="0" w:color="797391" w:themeColor="accent4"/>
        <w:bottom w:val="single" w:sz="4" w:space="0" w:color="797391" w:themeColor="accent4"/>
      </w:tblBorders>
    </w:tblPr>
    <w:tblStylePr w:type="firstRow">
      <w:rPr>
        <w:b/>
        <w:bCs/>
      </w:rPr>
      <w:tblPr/>
      <w:tcPr>
        <w:tcBorders>
          <w:bottom w:val="single" w:sz="4" w:space="0" w:color="797391" w:themeColor="accent4"/>
        </w:tcBorders>
      </w:tcPr>
    </w:tblStylePr>
    <w:tblStylePr w:type="lastRow">
      <w:rPr>
        <w:b/>
        <w:bCs/>
      </w:rPr>
      <w:tblPr/>
      <w:tcPr>
        <w:tcBorders>
          <w:top w:val="double" w:sz="4" w:space="0" w:color="797391" w:themeColor="accent4"/>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6Colorful-Accent5">
    <w:name w:val="List Table 6 Colorful Accent 5"/>
    <w:basedOn w:val="TableNormal"/>
    <w:uiPriority w:val="51"/>
    <w:semiHidden/>
    <w:rsid w:val="0021343A"/>
    <w:pPr>
      <w:spacing w:line="240" w:lineRule="auto"/>
    </w:pPr>
    <w:rPr>
      <w:color w:val="50CAC4" w:themeColor="accent5" w:themeShade="BF"/>
    </w:rPr>
    <w:tblPr>
      <w:tblStyleRowBandSize w:val="1"/>
      <w:tblStyleColBandSize w:val="1"/>
      <w:tblBorders>
        <w:top w:val="single" w:sz="4" w:space="0" w:color="99E0DD" w:themeColor="accent5"/>
        <w:bottom w:val="single" w:sz="4" w:space="0" w:color="99E0DD" w:themeColor="accent5"/>
      </w:tblBorders>
    </w:tblPr>
    <w:tblStylePr w:type="firstRow">
      <w:rPr>
        <w:b/>
        <w:bCs/>
      </w:rPr>
      <w:tblPr/>
      <w:tcPr>
        <w:tcBorders>
          <w:bottom w:val="single" w:sz="4" w:space="0" w:color="99E0DD" w:themeColor="accent5"/>
        </w:tcBorders>
      </w:tcPr>
    </w:tblStylePr>
    <w:tblStylePr w:type="lastRow">
      <w:rPr>
        <w:b/>
        <w:bCs/>
      </w:rPr>
      <w:tblPr/>
      <w:tcPr>
        <w:tcBorders>
          <w:top w:val="double" w:sz="4" w:space="0" w:color="99E0DD" w:themeColor="accent5"/>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6Colorful-Accent6">
    <w:name w:val="List Table 6 Colorful Accent 6"/>
    <w:basedOn w:val="TableNormal"/>
    <w:uiPriority w:val="51"/>
    <w:semiHidden/>
    <w:rsid w:val="0021343A"/>
    <w:pPr>
      <w:spacing w:line="240" w:lineRule="auto"/>
    </w:pPr>
    <w:rPr>
      <w:color w:val="78708F" w:themeColor="accent6" w:themeShade="BF"/>
    </w:rPr>
    <w:tblPr>
      <w:tblStyleRowBandSize w:val="1"/>
      <w:tblStyleColBandSize w:val="1"/>
      <w:tblBorders>
        <w:top w:val="single" w:sz="4" w:space="0" w:color="A6A1B5" w:themeColor="accent6"/>
        <w:bottom w:val="single" w:sz="4" w:space="0" w:color="A6A1B5" w:themeColor="accent6"/>
      </w:tblBorders>
    </w:tblPr>
    <w:tblStylePr w:type="firstRow">
      <w:rPr>
        <w:b/>
        <w:bCs/>
      </w:rPr>
      <w:tblPr/>
      <w:tcPr>
        <w:tcBorders>
          <w:bottom w:val="single" w:sz="4" w:space="0" w:color="A6A1B5" w:themeColor="accent6"/>
        </w:tcBorders>
      </w:tcPr>
    </w:tblStylePr>
    <w:tblStylePr w:type="lastRow">
      <w:rPr>
        <w:b/>
        <w:bCs/>
      </w:rPr>
      <w:tblPr/>
      <w:tcPr>
        <w:tcBorders>
          <w:top w:val="double" w:sz="4" w:space="0" w:color="A6A1B5" w:themeColor="accent6"/>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7Colorful">
    <w:name w:val="List Table 7 Colorful"/>
    <w:basedOn w:val="TableNormal"/>
    <w:uiPriority w:val="52"/>
    <w:semiHidden/>
    <w:rsid w:val="0021343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6353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6353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6353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63534" w:themeColor="text1"/>
        </w:tcBorders>
        <w:shd w:val="clear" w:color="auto" w:fill="FFFFFF" w:themeFill="background1"/>
      </w:tcPr>
    </w:tblStylePr>
    <w:tblStylePr w:type="band1Vert">
      <w:tblPr/>
      <w:tcPr>
        <w:shd w:val="clear" w:color="auto" w:fill="D7D6D5" w:themeFill="text1" w:themeFillTint="33"/>
      </w:tcPr>
    </w:tblStylePr>
    <w:tblStylePr w:type="band1Horz">
      <w:tblPr/>
      <w:tcPr>
        <w:shd w:val="clear" w:color="auto" w:fill="D7D6D5"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21343A"/>
    <w:pPr>
      <w:spacing w:line="240" w:lineRule="auto"/>
    </w:pPr>
    <w:rPr>
      <w:color w:val="00857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1"/>
        </w:tcBorders>
        <w:shd w:val="clear" w:color="auto" w:fill="FFFFFF" w:themeFill="background1"/>
      </w:tcPr>
    </w:tblStylePr>
    <w:tblStylePr w:type="band1Vert">
      <w:tblPr/>
      <w:tcPr>
        <w:shd w:val="clear" w:color="auto" w:fill="BCFFFB" w:themeFill="accent1" w:themeFillTint="33"/>
      </w:tcPr>
    </w:tblStylePr>
    <w:tblStylePr w:type="band1Horz">
      <w:tblPr/>
      <w:tcPr>
        <w:shd w:val="clear" w:color="auto" w:fill="BCFFF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21343A"/>
    <w:pPr>
      <w:spacing w:line="240" w:lineRule="auto"/>
    </w:pPr>
    <w:rPr>
      <w:color w:val="170F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2"/>
        </w:tcBorders>
        <w:shd w:val="clear" w:color="auto" w:fill="FFFFFF" w:themeFill="background1"/>
      </w:tcPr>
    </w:tblStylePr>
    <w:tblStylePr w:type="band1Vert">
      <w:tblPr/>
      <w:tcPr>
        <w:shd w:val="clear" w:color="auto" w:fill="C8BEEC" w:themeFill="accent2" w:themeFillTint="33"/>
      </w:tcPr>
    </w:tblStylePr>
    <w:tblStylePr w:type="band1Horz">
      <w:tblPr/>
      <w:tcPr>
        <w:shd w:val="clear" w:color="auto" w:fill="C8BEE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21343A"/>
    <w:pPr>
      <w:spacing w:line="240" w:lineRule="auto"/>
    </w:pPr>
    <w:rPr>
      <w:color w:val="35B2A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D1C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D1C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D1C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D1CB" w:themeColor="accent3"/>
        </w:tcBorders>
        <w:shd w:val="clear" w:color="auto" w:fill="FFFFFF" w:themeFill="background1"/>
      </w:tcPr>
    </w:tblStylePr>
    <w:tblStylePr w:type="band1Vert">
      <w:tblPr/>
      <w:tcPr>
        <w:shd w:val="clear" w:color="auto" w:fill="E0F5F4" w:themeFill="accent3" w:themeFillTint="33"/>
      </w:tcPr>
    </w:tblStylePr>
    <w:tblStylePr w:type="band1Horz">
      <w:tblPr/>
      <w:tcPr>
        <w:shd w:val="clear" w:color="auto" w:fill="E0F5F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21343A"/>
    <w:pPr>
      <w:spacing w:line="240" w:lineRule="auto"/>
    </w:pPr>
    <w:rPr>
      <w:color w:val="5A556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9739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9739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9739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97391" w:themeColor="accent4"/>
        </w:tcBorders>
        <w:shd w:val="clear" w:color="auto" w:fill="FFFFFF" w:themeFill="background1"/>
      </w:tcPr>
    </w:tblStylePr>
    <w:tblStylePr w:type="band1Vert">
      <w:tblPr/>
      <w:tcPr>
        <w:shd w:val="clear" w:color="auto" w:fill="E4E3E9" w:themeFill="accent4" w:themeFillTint="33"/>
      </w:tcPr>
    </w:tblStylePr>
    <w:tblStylePr w:type="band1Horz">
      <w:tblPr/>
      <w:tcPr>
        <w:shd w:val="clear" w:color="auto" w:fill="E4E3E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21343A"/>
    <w:pPr>
      <w:spacing w:line="240" w:lineRule="auto"/>
    </w:pPr>
    <w:rPr>
      <w:color w:val="50CAC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E0D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E0D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E0D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E0DD" w:themeColor="accent5"/>
        </w:tcBorders>
        <w:shd w:val="clear" w:color="auto" w:fill="FFFFFF" w:themeFill="background1"/>
      </w:tcPr>
    </w:tblStylePr>
    <w:tblStylePr w:type="band1Vert">
      <w:tblPr/>
      <w:tcPr>
        <w:shd w:val="clear" w:color="auto" w:fill="EAF8F8" w:themeFill="accent5" w:themeFillTint="33"/>
      </w:tcPr>
    </w:tblStylePr>
    <w:tblStylePr w:type="band1Horz">
      <w:tblPr/>
      <w:tcPr>
        <w:shd w:val="clear" w:color="auto" w:fill="EAF8F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21343A"/>
    <w:pPr>
      <w:spacing w:line="240" w:lineRule="auto"/>
    </w:pPr>
    <w:rPr>
      <w:color w:val="78708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6A1B5"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6A1B5"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6A1B5"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6A1B5" w:themeColor="accent6"/>
        </w:tcBorders>
        <w:shd w:val="clear" w:color="auto" w:fill="FFFFFF" w:themeFill="background1"/>
      </w:tcPr>
    </w:tblStylePr>
    <w:tblStylePr w:type="band1Vert">
      <w:tblPr/>
      <w:tcPr>
        <w:shd w:val="clear" w:color="auto" w:fill="EDECF0" w:themeFill="accent6" w:themeFillTint="33"/>
      </w:tcPr>
    </w:tblStylePr>
    <w:tblStylePr w:type="band1Horz">
      <w:tblPr/>
      <w:tcPr>
        <w:shd w:val="clear" w:color="auto" w:fill="EDECF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21343A"/>
    <w:pPr>
      <w:spacing w:line="240" w:lineRule="auto"/>
    </w:pPr>
    <w:tblPr>
      <w:tblStyleRowBandSize w:val="1"/>
      <w:tblStyleColBandSize w:val="1"/>
      <w:tblBorders>
        <w:top w:val="single" w:sz="8"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single" w:sz="8" w:space="0" w:color="696765" w:themeColor="text1" w:themeTint="BF"/>
        <w:insideV w:val="single" w:sz="8" w:space="0" w:color="696765" w:themeColor="text1" w:themeTint="BF"/>
      </w:tblBorders>
    </w:tblPr>
    <w:tcPr>
      <w:shd w:val="clear" w:color="auto" w:fill="CECCCC" w:themeFill="text1" w:themeFillTint="3F"/>
    </w:tcPr>
    <w:tblStylePr w:type="firstRow">
      <w:rPr>
        <w:b/>
        <w:bCs/>
      </w:rPr>
    </w:tblStylePr>
    <w:tblStylePr w:type="lastRow">
      <w:rPr>
        <w:b/>
        <w:bCs/>
      </w:rPr>
      <w:tblPr/>
      <w:tcPr>
        <w:tcBorders>
          <w:top w:val="single" w:sz="18" w:space="0" w:color="696765" w:themeColor="text1" w:themeTint="BF"/>
        </w:tcBorders>
      </w:tcPr>
    </w:tblStylePr>
    <w:tblStylePr w:type="firstCol">
      <w:rPr>
        <w:b/>
        <w:bCs/>
      </w:rPr>
    </w:tblStylePr>
    <w:tblStylePr w:type="lastCol">
      <w:rPr>
        <w:b/>
        <w:bCs/>
      </w:rPr>
    </w:tblStylePr>
    <w:tblStylePr w:type="band1Vert">
      <w:tblPr/>
      <w:tcPr>
        <w:shd w:val="clear" w:color="auto" w:fill="9C9A98" w:themeFill="text1" w:themeFillTint="7F"/>
      </w:tcPr>
    </w:tblStylePr>
    <w:tblStylePr w:type="band1Horz">
      <w:tblPr/>
      <w:tcPr>
        <w:shd w:val="clear" w:color="auto" w:fill="9C9A98" w:themeFill="text1" w:themeFillTint="7F"/>
      </w:tcPr>
    </w:tblStylePr>
  </w:style>
  <w:style w:type="table" w:styleId="MediumGrid1-Accent1">
    <w:name w:val="Medium Grid 1 Accent 1"/>
    <w:basedOn w:val="TableNormal"/>
    <w:uiPriority w:val="67"/>
    <w:semiHidden/>
    <w:rsid w:val="0021343A"/>
    <w:pPr>
      <w:spacing w:line="240" w:lineRule="auto"/>
    </w:pPr>
    <w:tblPr>
      <w:tblStyleRowBandSize w:val="1"/>
      <w:tblStyleColBandSize w:val="1"/>
      <w:tblBorders>
        <w:top w:val="single" w:sz="8"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single" w:sz="8" w:space="0" w:color="06FFF2" w:themeColor="accent1" w:themeTint="BF"/>
        <w:insideV w:val="single" w:sz="8" w:space="0" w:color="06FFF2" w:themeColor="accent1" w:themeTint="BF"/>
      </w:tblBorders>
    </w:tblPr>
    <w:tcPr>
      <w:shd w:val="clear" w:color="auto" w:fill="ACFFFA" w:themeFill="accent1" w:themeFillTint="3F"/>
    </w:tcPr>
    <w:tblStylePr w:type="firstRow">
      <w:rPr>
        <w:b/>
        <w:bCs/>
      </w:rPr>
    </w:tblStylePr>
    <w:tblStylePr w:type="lastRow">
      <w:rPr>
        <w:b/>
        <w:bCs/>
      </w:rPr>
      <w:tblPr/>
      <w:tcPr>
        <w:tcBorders>
          <w:top w:val="single" w:sz="18" w:space="0" w:color="06FFF2" w:themeColor="accent1" w:themeTint="BF"/>
        </w:tcBorders>
      </w:tcPr>
    </w:tblStylePr>
    <w:tblStylePr w:type="firstCol">
      <w:rPr>
        <w:b/>
        <w:bCs/>
      </w:rPr>
    </w:tblStylePr>
    <w:tblStylePr w:type="lastCol">
      <w:rPr>
        <w:b/>
        <w:bCs/>
      </w:rPr>
    </w:tblStylePr>
    <w:tblStylePr w:type="band1Vert">
      <w:tblPr/>
      <w:tcPr>
        <w:shd w:val="clear" w:color="auto" w:fill="59FFF6" w:themeFill="accent1" w:themeFillTint="7F"/>
      </w:tcPr>
    </w:tblStylePr>
    <w:tblStylePr w:type="band1Horz">
      <w:tblPr/>
      <w:tcPr>
        <w:shd w:val="clear" w:color="auto" w:fill="59FFF6" w:themeFill="accent1" w:themeFillTint="7F"/>
      </w:tcPr>
    </w:tblStylePr>
  </w:style>
  <w:style w:type="table" w:styleId="MediumGrid1-Accent2">
    <w:name w:val="Medium Grid 1 Accent 2"/>
    <w:basedOn w:val="TableNormal"/>
    <w:uiPriority w:val="67"/>
    <w:semiHidden/>
    <w:rsid w:val="0021343A"/>
    <w:pPr>
      <w:spacing w:line="240" w:lineRule="auto"/>
    </w:pPr>
    <w:tblPr>
      <w:tblStyleRowBandSize w:val="1"/>
      <w:tblStyleColBandSize w:val="1"/>
      <w:tblBorders>
        <w:top w:val="single" w:sz="8"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single" w:sz="8" w:space="0" w:color="442D97" w:themeColor="accent2" w:themeTint="BF"/>
        <w:insideV w:val="single" w:sz="8" w:space="0" w:color="442D97" w:themeColor="accent2" w:themeTint="BF"/>
      </w:tblBorders>
    </w:tblPr>
    <w:tcPr>
      <w:shd w:val="clear" w:color="auto" w:fill="BBAFE7" w:themeFill="accent2" w:themeFillTint="3F"/>
    </w:tcPr>
    <w:tblStylePr w:type="firstRow">
      <w:rPr>
        <w:b/>
        <w:bCs/>
      </w:rPr>
    </w:tblStylePr>
    <w:tblStylePr w:type="lastRow">
      <w:rPr>
        <w:b/>
        <w:bCs/>
      </w:rPr>
      <w:tblPr/>
      <w:tcPr>
        <w:tcBorders>
          <w:top w:val="single" w:sz="18" w:space="0" w:color="442D97" w:themeColor="accent2" w:themeTint="BF"/>
        </w:tcBorders>
      </w:tcPr>
    </w:tblStylePr>
    <w:tblStylePr w:type="firstCol">
      <w:rPr>
        <w:b/>
        <w:bCs/>
      </w:rPr>
    </w:tblStylePr>
    <w:tblStylePr w:type="lastCol">
      <w:rPr>
        <w:b/>
        <w:bCs/>
      </w:rPr>
    </w:tblStylePr>
    <w:tblStylePr w:type="band1Vert">
      <w:tblPr/>
      <w:tcPr>
        <w:shd w:val="clear" w:color="auto" w:fill="775ECF" w:themeFill="accent2" w:themeFillTint="7F"/>
      </w:tcPr>
    </w:tblStylePr>
    <w:tblStylePr w:type="band1Horz">
      <w:tblPr/>
      <w:tcPr>
        <w:shd w:val="clear" w:color="auto" w:fill="775ECF" w:themeFill="accent2" w:themeFillTint="7F"/>
      </w:tcPr>
    </w:tblStylePr>
  </w:style>
  <w:style w:type="table" w:styleId="MediumGrid1-Accent3">
    <w:name w:val="Medium Grid 1 Accent 3"/>
    <w:basedOn w:val="TableNormal"/>
    <w:uiPriority w:val="67"/>
    <w:semiHidden/>
    <w:rsid w:val="0021343A"/>
    <w:pPr>
      <w:spacing w:line="240" w:lineRule="auto"/>
    </w:pPr>
    <w:tblPr>
      <w:tblStyleRowBandSize w:val="1"/>
      <w:tblStyleColBandSize w:val="1"/>
      <w:tblBorders>
        <w:top w:val="single" w:sz="8"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single" w:sz="8" w:space="0" w:color="8CDCD7" w:themeColor="accent3" w:themeTint="BF"/>
        <w:insideV w:val="single" w:sz="8" w:space="0" w:color="8CDCD7" w:themeColor="accent3" w:themeTint="BF"/>
      </w:tblBorders>
    </w:tblPr>
    <w:tcPr>
      <w:shd w:val="clear" w:color="auto" w:fill="D9F3F2" w:themeFill="accent3" w:themeFillTint="3F"/>
    </w:tcPr>
    <w:tblStylePr w:type="firstRow">
      <w:rPr>
        <w:b/>
        <w:bCs/>
      </w:rPr>
    </w:tblStylePr>
    <w:tblStylePr w:type="lastRow">
      <w:rPr>
        <w:b/>
        <w:bCs/>
      </w:rPr>
      <w:tblPr/>
      <w:tcPr>
        <w:tcBorders>
          <w:top w:val="single" w:sz="18" w:space="0" w:color="8CDCD7" w:themeColor="accent3" w:themeTint="BF"/>
        </w:tcBorders>
      </w:tcPr>
    </w:tblStylePr>
    <w:tblStylePr w:type="firstCol">
      <w:rPr>
        <w:b/>
        <w:bCs/>
      </w:rPr>
    </w:tblStylePr>
    <w:tblStylePr w:type="lastCol">
      <w:rPr>
        <w:b/>
        <w:bCs/>
      </w:rPr>
    </w:tblStylePr>
    <w:tblStylePr w:type="band1Vert">
      <w:tblPr/>
      <w:tcPr>
        <w:shd w:val="clear" w:color="auto" w:fill="B2E8E5" w:themeFill="accent3" w:themeFillTint="7F"/>
      </w:tcPr>
    </w:tblStylePr>
    <w:tblStylePr w:type="band1Horz">
      <w:tblPr/>
      <w:tcPr>
        <w:shd w:val="clear" w:color="auto" w:fill="B2E8E5" w:themeFill="accent3" w:themeFillTint="7F"/>
      </w:tcPr>
    </w:tblStylePr>
  </w:style>
  <w:style w:type="table" w:styleId="MediumGrid1-Accent4">
    <w:name w:val="Medium Grid 1 Accent 4"/>
    <w:basedOn w:val="TableNormal"/>
    <w:uiPriority w:val="67"/>
    <w:semiHidden/>
    <w:rsid w:val="0021343A"/>
    <w:pPr>
      <w:spacing w:line="240" w:lineRule="auto"/>
    </w:pPr>
    <w:tblPr>
      <w:tblStyleRowBandSize w:val="1"/>
      <w:tblStyleColBandSize w:val="1"/>
      <w:tblBorders>
        <w:top w:val="single" w:sz="8"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single" w:sz="8" w:space="0" w:color="9A96AC" w:themeColor="accent4" w:themeTint="BF"/>
        <w:insideV w:val="single" w:sz="8" w:space="0" w:color="9A96AC" w:themeColor="accent4" w:themeTint="BF"/>
      </w:tblBorders>
    </w:tblPr>
    <w:tcPr>
      <w:shd w:val="clear" w:color="auto" w:fill="DDDCE3" w:themeFill="accent4" w:themeFillTint="3F"/>
    </w:tcPr>
    <w:tblStylePr w:type="firstRow">
      <w:rPr>
        <w:b/>
        <w:bCs/>
      </w:rPr>
    </w:tblStylePr>
    <w:tblStylePr w:type="lastRow">
      <w:rPr>
        <w:b/>
        <w:bCs/>
      </w:rPr>
      <w:tblPr/>
      <w:tcPr>
        <w:tcBorders>
          <w:top w:val="single" w:sz="18" w:space="0" w:color="9A96AC" w:themeColor="accent4" w:themeTint="BF"/>
        </w:tcBorders>
      </w:tcPr>
    </w:tblStylePr>
    <w:tblStylePr w:type="firstCol">
      <w:rPr>
        <w:b/>
        <w:bCs/>
      </w:rPr>
    </w:tblStylePr>
    <w:tblStylePr w:type="lastCol">
      <w:rPr>
        <w:b/>
        <w:bCs/>
      </w:rPr>
    </w:tblStylePr>
    <w:tblStylePr w:type="band1Vert">
      <w:tblPr/>
      <w:tcPr>
        <w:shd w:val="clear" w:color="auto" w:fill="BCB9C8" w:themeFill="accent4" w:themeFillTint="7F"/>
      </w:tcPr>
    </w:tblStylePr>
    <w:tblStylePr w:type="band1Horz">
      <w:tblPr/>
      <w:tcPr>
        <w:shd w:val="clear" w:color="auto" w:fill="BCB9C8" w:themeFill="accent4" w:themeFillTint="7F"/>
      </w:tcPr>
    </w:tblStylePr>
  </w:style>
  <w:style w:type="table" w:styleId="MediumGrid1-Accent5">
    <w:name w:val="Medium Grid 1 Accent 5"/>
    <w:basedOn w:val="TableNormal"/>
    <w:uiPriority w:val="67"/>
    <w:semiHidden/>
    <w:rsid w:val="0021343A"/>
    <w:pPr>
      <w:spacing w:line="240" w:lineRule="auto"/>
    </w:pPr>
    <w:tblPr>
      <w:tblStyleRowBandSize w:val="1"/>
      <w:tblStyleColBandSize w:val="1"/>
      <w:tblBorders>
        <w:top w:val="single" w:sz="8"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single" w:sz="8" w:space="0" w:color="B2E7E5" w:themeColor="accent5" w:themeTint="BF"/>
        <w:insideV w:val="single" w:sz="8" w:space="0" w:color="B2E7E5" w:themeColor="accent5" w:themeTint="BF"/>
      </w:tblBorders>
    </w:tblPr>
    <w:tcPr>
      <w:shd w:val="clear" w:color="auto" w:fill="E5F7F6" w:themeFill="accent5" w:themeFillTint="3F"/>
    </w:tcPr>
    <w:tblStylePr w:type="firstRow">
      <w:rPr>
        <w:b/>
        <w:bCs/>
      </w:rPr>
    </w:tblStylePr>
    <w:tblStylePr w:type="lastRow">
      <w:rPr>
        <w:b/>
        <w:bCs/>
      </w:rPr>
      <w:tblPr/>
      <w:tcPr>
        <w:tcBorders>
          <w:top w:val="single" w:sz="18" w:space="0" w:color="B2E7E5" w:themeColor="accent5" w:themeTint="BF"/>
        </w:tcBorders>
      </w:tcPr>
    </w:tblStylePr>
    <w:tblStylePr w:type="firstCol">
      <w:rPr>
        <w:b/>
        <w:bCs/>
      </w:rPr>
    </w:tblStylePr>
    <w:tblStylePr w:type="lastCol">
      <w:rPr>
        <w:b/>
        <w:bCs/>
      </w:rPr>
    </w:tblStylePr>
    <w:tblStylePr w:type="band1Vert">
      <w:tblPr/>
      <w:tcPr>
        <w:shd w:val="clear" w:color="auto" w:fill="CCEFEE" w:themeFill="accent5" w:themeFillTint="7F"/>
      </w:tcPr>
    </w:tblStylePr>
    <w:tblStylePr w:type="band1Horz">
      <w:tblPr/>
      <w:tcPr>
        <w:shd w:val="clear" w:color="auto" w:fill="CCEFEE" w:themeFill="accent5" w:themeFillTint="7F"/>
      </w:tcPr>
    </w:tblStylePr>
  </w:style>
  <w:style w:type="table" w:styleId="MediumGrid1-Accent6">
    <w:name w:val="Medium Grid 1 Accent 6"/>
    <w:basedOn w:val="TableNormal"/>
    <w:uiPriority w:val="67"/>
    <w:semiHidden/>
    <w:rsid w:val="0021343A"/>
    <w:pPr>
      <w:spacing w:line="240" w:lineRule="auto"/>
    </w:pPr>
    <w:tblPr>
      <w:tblStyleRowBandSize w:val="1"/>
      <w:tblStyleColBandSize w:val="1"/>
      <w:tblBorders>
        <w:top w:val="single" w:sz="8"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single" w:sz="8" w:space="0" w:color="BCB8C7" w:themeColor="accent6" w:themeTint="BF"/>
        <w:insideV w:val="single" w:sz="8" w:space="0" w:color="BCB8C7" w:themeColor="accent6" w:themeTint="BF"/>
      </w:tblBorders>
    </w:tblPr>
    <w:tcPr>
      <w:shd w:val="clear" w:color="auto" w:fill="E8E7EC" w:themeFill="accent6" w:themeFillTint="3F"/>
    </w:tcPr>
    <w:tblStylePr w:type="firstRow">
      <w:rPr>
        <w:b/>
        <w:bCs/>
      </w:rPr>
    </w:tblStylePr>
    <w:tblStylePr w:type="lastRow">
      <w:rPr>
        <w:b/>
        <w:bCs/>
      </w:rPr>
      <w:tblPr/>
      <w:tcPr>
        <w:tcBorders>
          <w:top w:val="single" w:sz="18" w:space="0" w:color="BCB8C7" w:themeColor="accent6" w:themeTint="BF"/>
        </w:tcBorders>
      </w:tcPr>
    </w:tblStylePr>
    <w:tblStylePr w:type="firstCol">
      <w:rPr>
        <w:b/>
        <w:bCs/>
      </w:rPr>
    </w:tblStylePr>
    <w:tblStylePr w:type="lastCol">
      <w:rPr>
        <w:b/>
        <w:bCs/>
      </w:rPr>
    </w:tblStylePr>
    <w:tblStylePr w:type="band1Vert">
      <w:tblPr/>
      <w:tcPr>
        <w:shd w:val="clear" w:color="auto" w:fill="D2D0DA" w:themeFill="accent6" w:themeFillTint="7F"/>
      </w:tcPr>
    </w:tblStylePr>
    <w:tblStylePr w:type="band1Horz">
      <w:tblPr/>
      <w:tcPr>
        <w:shd w:val="clear" w:color="auto" w:fill="D2D0DA" w:themeFill="accent6" w:themeFillTint="7F"/>
      </w:tcPr>
    </w:tblStylePr>
  </w:style>
  <w:style w:type="table" w:styleId="MediumGrid2">
    <w:name w:val="Medium Grid 2"/>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insideH w:val="single" w:sz="8" w:space="0" w:color="363534" w:themeColor="text1"/>
        <w:insideV w:val="single" w:sz="8" w:space="0" w:color="363534" w:themeColor="text1"/>
      </w:tblBorders>
    </w:tblPr>
    <w:tcPr>
      <w:shd w:val="clear" w:color="auto" w:fill="CECCCC" w:themeFill="text1" w:themeFillTint="3F"/>
    </w:tcPr>
    <w:tblStylePr w:type="firstRow">
      <w:rPr>
        <w:b/>
        <w:bCs/>
        <w:color w:val="363534" w:themeColor="text1"/>
      </w:rPr>
      <w:tblPr/>
      <w:tcPr>
        <w:shd w:val="clear" w:color="auto" w:fill="EBEBEA" w:themeFill="text1"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D7D6D5" w:themeFill="text1" w:themeFillTint="33"/>
      </w:tcPr>
    </w:tblStylePr>
    <w:tblStylePr w:type="band1Vert">
      <w:tblPr/>
      <w:tcPr>
        <w:shd w:val="clear" w:color="auto" w:fill="9C9A98" w:themeFill="text1" w:themeFillTint="7F"/>
      </w:tcPr>
    </w:tblStylePr>
    <w:tblStylePr w:type="band1Horz">
      <w:tblPr/>
      <w:tcPr>
        <w:tcBorders>
          <w:insideH w:val="single" w:sz="6" w:space="0" w:color="363534" w:themeColor="text1"/>
          <w:insideV w:val="single" w:sz="6" w:space="0" w:color="363534" w:themeColor="text1"/>
        </w:tcBorders>
        <w:shd w:val="clear" w:color="auto" w:fill="9C9A98"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insideH w:val="single" w:sz="8" w:space="0" w:color="00B2A9" w:themeColor="accent1"/>
        <w:insideV w:val="single" w:sz="8" w:space="0" w:color="00B2A9" w:themeColor="accent1"/>
      </w:tblBorders>
    </w:tblPr>
    <w:tcPr>
      <w:shd w:val="clear" w:color="auto" w:fill="ACFFFA" w:themeFill="accent1" w:themeFillTint="3F"/>
    </w:tcPr>
    <w:tblStylePr w:type="firstRow">
      <w:rPr>
        <w:b/>
        <w:bCs/>
        <w:color w:val="363534" w:themeColor="text1"/>
      </w:rPr>
      <w:tblPr/>
      <w:tcPr>
        <w:shd w:val="clear" w:color="auto" w:fill="DEFFFD" w:themeFill="accent1"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BCFFFB" w:themeFill="accent1" w:themeFillTint="33"/>
      </w:tcPr>
    </w:tblStylePr>
    <w:tblStylePr w:type="band1Vert">
      <w:tblPr/>
      <w:tcPr>
        <w:shd w:val="clear" w:color="auto" w:fill="59FFF6" w:themeFill="accent1" w:themeFillTint="7F"/>
      </w:tcPr>
    </w:tblStylePr>
    <w:tblStylePr w:type="band1Horz">
      <w:tblPr/>
      <w:tcPr>
        <w:tcBorders>
          <w:insideH w:val="single" w:sz="6" w:space="0" w:color="00B2A9" w:themeColor="accent1"/>
          <w:insideV w:val="single" w:sz="6" w:space="0" w:color="00B2A9" w:themeColor="accent1"/>
        </w:tcBorders>
        <w:shd w:val="clear" w:color="auto" w:fill="59FFF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insideH w:val="single" w:sz="8" w:space="0" w:color="201547" w:themeColor="accent2"/>
        <w:insideV w:val="single" w:sz="8" w:space="0" w:color="201547" w:themeColor="accent2"/>
      </w:tblBorders>
    </w:tblPr>
    <w:tcPr>
      <w:shd w:val="clear" w:color="auto" w:fill="BBAFE7" w:themeFill="accent2" w:themeFillTint="3F"/>
    </w:tcPr>
    <w:tblStylePr w:type="firstRow">
      <w:rPr>
        <w:b/>
        <w:bCs/>
        <w:color w:val="363534" w:themeColor="text1"/>
      </w:rPr>
      <w:tblPr/>
      <w:tcPr>
        <w:shd w:val="clear" w:color="auto" w:fill="E4DFF5" w:themeFill="accent2"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C8BEEC" w:themeFill="accent2" w:themeFillTint="33"/>
      </w:tcPr>
    </w:tblStylePr>
    <w:tblStylePr w:type="band1Vert">
      <w:tblPr/>
      <w:tcPr>
        <w:shd w:val="clear" w:color="auto" w:fill="775ECF" w:themeFill="accent2" w:themeFillTint="7F"/>
      </w:tcPr>
    </w:tblStylePr>
    <w:tblStylePr w:type="band1Horz">
      <w:tblPr/>
      <w:tcPr>
        <w:tcBorders>
          <w:insideH w:val="single" w:sz="6" w:space="0" w:color="201547" w:themeColor="accent2"/>
          <w:insideV w:val="single" w:sz="6" w:space="0" w:color="201547" w:themeColor="accent2"/>
        </w:tcBorders>
        <w:shd w:val="clear" w:color="auto" w:fill="775EC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insideH w:val="single" w:sz="8" w:space="0" w:color="66D1CB" w:themeColor="accent3"/>
        <w:insideV w:val="single" w:sz="8" w:space="0" w:color="66D1CB" w:themeColor="accent3"/>
      </w:tblBorders>
    </w:tblPr>
    <w:tcPr>
      <w:shd w:val="clear" w:color="auto" w:fill="D9F3F2" w:themeFill="accent3" w:themeFillTint="3F"/>
    </w:tcPr>
    <w:tblStylePr w:type="firstRow">
      <w:rPr>
        <w:b/>
        <w:bCs/>
        <w:color w:val="363534" w:themeColor="text1"/>
      </w:rPr>
      <w:tblPr/>
      <w:tcPr>
        <w:shd w:val="clear" w:color="auto" w:fill="EFFAF9" w:themeFill="accent3"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0F5F4" w:themeFill="accent3" w:themeFillTint="33"/>
      </w:tcPr>
    </w:tblStylePr>
    <w:tblStylePr w:type="band1Vert">
      <w:tblPr/>
      <w:tcPr>
        <w:shd w:val="clear" w:color="auto" w:fill="B2E8E5" w:themeFill="accent3" w:themeFillTint="7F"/>
      </w:tcPr>
    </w:tblStylePr>
    <w:tblStylePr w:type="band1Horz">
      <w:tblPr/>
      <w:tcPr>
        <w:tcBorders>
          <w:insideH w:val="single" w:sz="6" w:space="0" w:color="66D1CB" w:themeColor="accent3"/>
          <w:insideV w:val="single" w:sz="6" w:space="0" w:color="66D1CB" w:themeColor="accent3"/>
        </w:tcBorders>
        <w:shd w:val="clear" w:color="auto" w:fill="B2E8E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insideH w:val="single" w:sz="8" w:space="0" w:color="797391" w:themeColor="accent4"/>
        <w:insideV w:val="single" w:sz="8" w:space="0" w:color="797391" w:themeColor="accent4"/>
      </w:tblBorders>
    </w:tblPr>
    <w:tcPr>
      <w:shd w:val="clear" w:color="auto" w:fill="DDDCE3" w:themeFill="accent4" w:themeFillTint="3F"/>
    </w:tcPr>
    <w:tblStylePr w:type="firstRow">
      <w:rPr>
        <w:b/>
        <w:bCs/>
        <w:color w:val="363534" w:themeColor="text1"/>
      </w:rPr>
      <w:tblPr/>
      <w:tcPr>
        <w:shd w:val="clear" w:color="auto" w:fill="F1F1F4" w:themeFill="accent4"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4E3E9" w:themeFill="accent4" w:themeFillTint="33"/>
      </w:tcPr>
    </w:tblStylePr>
    <w:tblStylePr w:type="band1Vert">
      <w:tblPr/>
      <w:tcPr>
        <w:shd w:val="clear" w:color="auto" w:fill="BCB9C8" w:themeFill="accent4" w:themeFillTint="7F"/>
      </w:tcPr>
    </w:tblStylePr>
    <w:tblStylePr w:type="band1Horz">
      <w:tblPr/>
      <w:tcPr>
        <w:tcBorders>
          <w:insideH w:val="single" w:sz="6" w:space="0" w:color="797391" w:themeColor="accent4"/>
          <w:insideV w:val="single" w:sz="6" w:space="0" w:color="797391" w:themeColor="accent4"/>
        </w:tcBorders>
        <w:shd w:val="clear" w:color="auto" w:fill="BCB9C8"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insideH w:val="single" w:sz="8" w:space="0" w:color="99E0DD" w:themeColor="accent5"/>
        <w:insideV w:val="single" w:sz="8" w:space="0" w:color="99E0DD" w:themeColor="accent5"/>
      </w:tblBorders>
    </w:tblPr>
    <w:tcPr>
      <w:shd w:val="clear" w:color="auto" w:fill="E5F7F6" w:themeFill="accent5" w:themeFillTint="3F"/>
    </w:tcPr>
    <w:tblStylePr w:type="firstRow">
      <w:rPr>
        <w:b/>
        <w:bCs/>
        <w:color w:val="363534" w:themeColor="text1"/>
      </w:rPr>
      <w:tblPr/>
      <w:tcPr>
        <w:shd w:val="clear" w:color="auto" w:fill="F4FCFB" w:themeFill="accent5"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AF8F8" w:themeFill="accent5" w:themeFillTint="33"/>
      </w:tcPr>
    </w:tblStylePr>
    <w:tblStylePr w:type="band1Vert">
      <w:tblPr/>
      <w:tcPr>
        <w:shd w:val="clear" w:color="auto" w:fill="CCEFEE" w:themeFill="accent5" w:themeFillTint="7F"/>
      </w:tcPr>
    </w:tblStylePr>
    <w:tblStylePr w:type="band1Horz">
      <w:tblPr/>
      <w:tcPr>
        <w:tcBorders>
          <w:insideH w:val="single" w:sz="6" w:space="0" w:color="99E0DD" w:themeColor="accent5"/>
          <w:insideV w:val="single" w:sz="6" w:space="0" w:color="99E0DD" w:themeColor="accent5"/>
        </w:tcBorders>
        <w:shd w:val="clear" w:color="auto" w:fill="CCEF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insideH w:val="single" w:sz="8" w:space="0" w:color="A6A1B5" w:themeColor="accent6"/>
        <w:insideV w:val="single" w:sz="8" w:space="0" w:color="A6A1B5" w:themeColor="accent6"/>
      </w:tblBorders>
    </w:tblPr>
    <w:tcPr>
      <w:shd w:val="clear" w:color="auto" w:fill="E8E7EC" w:themeFill="accent6" w:themeFillTint="3F"/>
    </w:tcPr>
    <w:tblStylePr w:type="firstRow">
      <w:rPr>
        <w:b/>
        <w:bCs/>
        <w:color w:val="363534" w:themeColor="text1"/>
      </w:rPr>
      <w:tblPr/>
      <w:tcPr>
        <w:shd w:val="clear" w:color="auto" w:fill="F6F5F7" w:themeFill="accent6"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DECF0" w:themeFill="accent6" w:themeFillTint="33"/>
      </w:tcPr>
    </w:tblStylePr>
    <w:tblStylePr w:type="band1Vert">
      <w:tblPr/>
      <w:tcPr>
        <w:shd w:val="clear" w:color="auto" w:fill="D2D0DA" w:themeFill="accent6" w:themeFillTint="7F"/>
      </w:tcPr>
    </w:tblStylePr>
    <w:tblStylePr w:type="band1Horz">
      <w:tblPr/>
      <w:tcPr>
        <w:tcBorders>
          <w:insideH w:val="single" w:sz="6" w:space="0" w:color="A6A1B5" w:themeColor="accent6"/>
          <w:insideV w:val="single" w:sz="6" w:space="0" w:color="A6A1B5" w:themeColor="accent6"/>
        </w:tcBorders>
        <w:shd w:val="clear" w:color="auto" w:fill="D2D0D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6353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6353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6353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6353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9A98"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9A98" w:themeFill="text1" w:themeFillTint="7F"/>
      </w:tcPr>
    </w:tblStylePr>
  </w:style>
  <w:style w:type="table" w:styleId="MediumGrid3-Accent1">
    <w:name w:val="Medium Grid 3 Accent 1"/>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1" w:themeFillTint="7F"/>
      </w:tcPr>
    </w:tblStylePr>
  </w:style>
  <w:style w:type="table" w:styleId="MediumGrid3-Accent2">
    <w:name w:val="Medium Grid 3 Accent 2"/>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2" w:themeFillTint="7F"/>
      </w:tcPr>
    </w:tblStylePr>
  </w:style>
  <w:style w:type="table" w:styleId="MediumGrid3-Accent3">
    <w:name w:val="Medium Grid 3 Accent 3"/>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D1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D1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D1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D1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E8E5" w:themeFill="accent3" w:themeFillTint="7F"/>
      </w:tcPr>
    </w:tblStylePr>
  </w:style>
  <w:style w:type="table" w:styleId="MediumGrid3-Accent4">
    <w:name w:val="Medium Grid 3 Accent 4"/>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C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9739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9739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9739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9739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B9C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B9C8" w:themeFill="accent4" w:themeFillTint="7F"/>
      </w:tcPr>
    </w:tblStylePr>
  </w:style>
  <w:style w:type="table" w:styleId="MediumGrid3-Accent5">
    <w:name w:val="Medium Grid 3 Accent 5"/>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7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E0D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E0D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E0D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E0D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F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FEE" w:themeFill="accent5" w:themeFillTint="7F"/>
      </w:tcPr>
    </w:tblStylePr>
  </w:style>
  <w:style w:type="table" w:styleId="MediumGrid3-Accent6">
    <w:name w:val="Medium Grid 3 Accent 6"/>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7E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6A1B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6A1B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6A1B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6A1B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0D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0DA" w:themeFill="accent6" w:themeFillTint="7F"/>
      </w:tcPr>
    </w:tblStylePr>
  </w:style>
  <w:style w:type="table" w:styleId="MediumList1">
    <w:name w:val="Medium List 1"/>
    <w:basedOn w:val="TableNormal"/>
    <w:uiPriority w:val="65"/>
    <w:semiHidden/>
    <w:rsid w:val="0021343A"/>
    <w:pPr>
      <w:spacing w:line="240" w:lineRule="auto"/>
    </w:pPr>
    <w:tblPr>
      <w:tblStyleRowBandSize w:val="1"/>
      <w:tblStyleColBandSize w:val="1"/>
      <w:tblBorders>
        <w:top w:val="single" w:sz="8" w:space="0" w:color="363534" w:themeColor="text1"/>
        <w:bottom w:val="single" w:sz="8" w:space="0" w:color="363534" w:themeColor="text1"/>
      </w:tblBorders>
    </w:tblPr>
    <w:tblStylePr w:type="firstRow">
      <w:rPr>
        <w:rFonts w:asciiTheme="majorHAnsi" w:eastAsiaTheme="majorEastAsia" w:hAnsiTheme="majorHAnsi" w:cstheme="majorBidi"/>
      </w:rPr>
      <w:tblPr/>
      <w:tcPr>
        <w:tcBorders>
          <w:top w:val="nil"/>
          <w:bottom w:val="single" w:sz="8" w:space="0" w:color="363534" w:themeColor="text1"/>
        </w:tcBorders>
      </w:tcPr>
    </w:tblStylePr>
    <w:tblStylePr w:type="lastRow">
      <w:rPr>
        <w:b/>
        <w:bCs/>
        <w:color w:val="00B2A9" w:themeColor="text2"/>
      </w:rPr>
      <w:tblPr/>
      <w:tcPr>
        <w:tcBorders>
          <w:top w:val="single" w:sz="8" w:space="0" w:color="363534" w:themeColor="text1"/>
          <w:bottom w:val="single" w:sz="8" w:space="0" w:color="363534" w:themeColor="text1"/>
        </w:tcBorders>
      </w:tcPr>
    </w:tblStylePr>
    <w:tblStylePr w:type="firstCol">
      <w:rPr>
        <w:b/>
        <w:bCs/>
      </w:rPr>
    </w:tblStylePr>
    <w:tblStylePr w:type="lastCol">
      <w:rPr>
        <w:b/>
        <w:bCs/>
      </w:rPr>
      <w:tblPr/>
      <w:tcPr>
        <w:tcBorders>
          <w:top w:val="single" w:sz="8" w:space="0" w:color="363534" w:themeColor="text1"/>
          <w:bottom w:val="single" w:sz="8" w:space="0" w:color="363534" w:themeColor="text1"/>
        </w:tcBorders>
      </w:tcPr>
    </w:tblStylePr>
    <w:tblStylePr w:type="band1Vert">
      <w:tblPr/>
      <w:tcPr>
        <w:shd w:val="clear" w:color="auto" w:fill="CECCCC" w:themeFill="text1" w:themeFillTint="3F"/>
      </w:tcPr>
    </w:tblStylePr>
    <w:tblStylePr w:type="band1Horz">
      <w:tblPr/>
      <w:tcPr>
        <w:shd w:val="clear" w:color="auto" w:fill="CECCCC" w:themeFill="text1" w:themeFillTint="3F"/>
      </w:tcPr>
    </w:tblStylePr>
  </w:style>
  <w:style w:type="table" w:styleId="MediumList1-Accent1">
    <w:name w:val="Medium List 1 Accent 1"/>
    <w:basedOn w:val="TableNormal"/>
    <w:uiPriority w:val="65"/>
    <w:semiHidden/>
    <w:rsid w:val="0021343A"/>
    <w:pPr>
      <w:spacing w:line="240" w:lineRule="auto"/>
    </w:pPr>
    <w:tblPr>
      <w:tblStyleRowBandSize w:val="1"/>
      <w:tblStyleColBandSize w:val="1"/>
      <w:tblBorders>
        <w:top w:val="single" w:sz="8" w:space="0" w:color="00B2A9" w:themeColor="accent1"/>
        <w:bottom w:val="single" w:sz="8" w:space="0" w:color="00B2A9" w:themeColor="accent1"/>
      </w:tblBorders>
    </w:tblPr>
    <w:tblStylePr w:type="firstRow">
      <w:rPr>
        <w:rFonts w:asciiTheme="majorHAnsi" w:eastAsiaTheme="majorEastAsia" w:hAnsiTheme="majorHAnsi" w:cstheme="majorBidi"/>
      </w:rPr>
      <w:tblPr/>
      <w:tcPr>
        <w:tcBorders>
          <w:top w:val="nil"/>
          <w:bottom w:val="single" w:sz="8" w:space="0" w:color="00B2A9" w:themeColor="accent1"/>
        </w:tcBorders>
      </w:tcPr>
    </w:tblStylePr>
    <w:tblStylePr w:type="lastRow">
      <w:rPr>
        <w:b/>
        <w:bCs/>
        <w:color w:val="00B2A9" w:themeColor="text2"/>
      </w:rPr>
      <w:tblPr/>
      <w:tcPr>
        <w:tcBorders>
          <w:top w:val="single" w:sz="8" w:space="0" w:color="00B2A9" w:themeColor="accent1"/>
          <w:bottom w:val="single" w:sz="8" w:space="0" w:color="00B2A9" w:themeColor="accent1"/>
        </w:tcBorders>
      </w:tcPr>
    </w:tblStylePr>
    <w:tblStylePr w:type="firstCol">
      <w:rPr>
        <w:b/>
        <w:bCs/>
      </w:rPr>
    </w:tblStylePr>
    <w:tblStylePr w:type="lastCol">
      <w:rPr>
        <w:b/>
        <w:bCs/>
      </w:rPr>
      <w:tblPr/>
      <w:tcPr>
        <w:tcBorders>
          <w:top w:val="single" w:sz="8" w:space="0" w:color="00B2A9" w:themeColor="accent1"/>
          <w:bottom w:val="single" w:sz="8" w:space="0" w:color="00B2A9" w:themeColor="accent1"/>
        </w:tcBorders>
      </w:tcPr>
    </w:tblStylePr>
    <w:tblStylePr w:type="band1Vert">
      <w:tblPr/>
      <w:tcPr>
        <w:shd w:val="clear" w:color="auto" w:fill="ACFFFA" w:themeFill="accent1" w:themeFillTint="3F"/>
      </w:tcPr>
    </w:tblStylePr>
    <w:tblStylePr w:type="band1Horz">
      <w:tblPr/>
      <w:tcPr>
        <w:shd w:val="clear" w:color="auto" w:fill="ACFFFA" w:themeFill="accent1" w:themeFillTint="3F"/>
      </w:tcPr>
    </w:tblStylePr>
  </w:style>
  <w:style w:type="table" w:styleId="MediumList1-Accent2">
    <w:name w:val="Medium List 1 Accent 2"/>
    <w:basedOn w:val="TableNormal"/>
    <w:uiPriority w:val="65"/>
    <w:semiHidden/>
    <w:rsid w:val="0021343A"/>
    <w:pPr>
      <w:spacing w:line="240" w:lineRule="auto"/>
    </w:pPr>
    <w:tblPr>
      <w:tblStyleRowBandSize w:val="1"/>
      <w:tblStyleColBandSize w:val="1"/>
      <w:tblBorders>
        <w:top w:val="single" w:sz="8" w:space="0" w:color="201547" w:themeColor="accent2"/>
        <w:bottom w:val="single" w:sz="8" w:space="0" w:color="201547" w:themeColor="accent2"/>
      </w:tblBorders>
    </w:tblPr>
    <w:tblStylePr w:type="firstRow">
      <w:rPr>
        <w:rFonts w:asciiTheme="majorHAnsi" w:eastAsiaTheme="majorEastAsia" w:hAnsiTheme="majorHAnsi" w:cstheme="majorBidi"/>
      </w:rPr>
      <w:tblPr/>
      <w:tcPr>
        <w:tcBorders>
          <w:top w:val="nil"/>
          <w:bottom w:val="single" w:sz="8" w:space="0" w:color="201547" w:themeColor="accent2"/>
        </w:tcBorders>
      </w:tcPr>
    </w:tblStylePr>
    <w:tblStylePr w:type="lastRow">
      <w:rPr>
        <w:b/>
        <w:bCs/>
        <w:color w:val="00B2A9" w:themeColor="text2"/>
      </w:rPr>
      <w:tblPr/>
      <w:tcPr>
        <w:tcBorders>
          <w:top w:val="single" w:sz="8" w:space="0" w:color="201547" w:themeColor="accent2"/>
          <w:bottom w:val="single" w:sz="8" w:space="0" w:color="201547" w:themeColor="accent2"/>
        </w:tcBorders>
      </w:tcPr>
    </w:tblStylePr>
    <w:tblStylePr w:type="firstCol">
      <w:rPr>
        <w:b/>
        <w:bCs/>
      </w:rPr>
    </w:tblStylePr>
    <w:tblStylePr w:type="lastCol">
      <w:rPr>
        <w:b/>
        <w:bCs/>
      </w:rPr>
      <w:tblPr/>
      <w:tcPr>
        <w:tcBorders>
          <w:top w:val="single" w:sz="8" w:space="0" w:color="201547" w:themeColor="accent2"/>
          <w:bottom w:val="single" w:sz="8" w:space="0" w:color="201547" w:themeColor="accent2"/>
        </w:tcBorders>
      </w:tcPr>
    </w:tblStylePr>
    <w:tblStylePr w:type="band1Vert">
      <w:tblPr/>
      <w:tcPr>
        <w:shd w:val="clear" w:color="auto" w:fill="BBAFE7" w:themeFill="accent2" w:themeFillTint="3F"/>
      </w:tcPr>
    </w:tblStylePr>
    <w:tblStylePr w:type="band1Horz">
      <w:tblPr/>
      <w:tcPr>
        <w:shd w:val="clear" w:color="auto" w:fill="BBAFE7" w:themeFill="accent2" w:themeFillTint="3F"/>
      </w:tcPr>
    </w:tblStylePr>
  </w:style>
  <w:style w:type="table" w:styleId="MediumList1-Accent3">
    <w:name w:val="Medium List 1 Accent 3"/>
    <w:basedOn w:val="TableNormal"/>
    <w:uiPriority w:val="65"/>
    <w:semiHidden/>
    <w:rsid w:val="0021343A"/>
    <w:pPr>
      <w:spacing w:line="240" w:lineRule="auto"/>
    </w:pPr>
    <w:tblPr>
      <w:tblStyleRowBandSize w:val="1"/>
      <w:tblStyleColBandSize w:val="1"/>
      <w:tblBorders>
        <w:top w:val="single" w:sz="8" w:space="0" w:color="66D1CB" w:themeColor="accent3"/>
        <w:bottom w:val="single" w:sz="8" w:space="0" w:color="66D1CB" w:themeColor="accent3"/>
      </w:tblBorders>
    </w:tblPr>
    <w:tblStylePr w:type="firstRow">
      <w:rPr>
        <w:rFonts w:asciiTheme="majorHAnsi" w:eastAsiaTheme="majorEastAsia" w:hAnsiTheme="majorHAnsi" w:cstheme="majorBidi"/>
      </w:rPr>
      <w:tblPr/>
      <w:tcPr>
        <w:tcBorders>
          <w:top w:val="nil"/>
          <w:bottom w:val="single" w:sz="8" w:space="0" w:color="66D1CB" w:themeColor="accent3"/>
        </w:tcBorders>
      </w:tcPr>
    </w:tblStylePr>
    <w:tblStylePr w:type="lastRow">
      <w:rPr>
        <w:b/>
        <w:bCs/>
        <w:color w:val="00B2A9" w:themeColor="text2"/>
      </w:rPr>
      <w:tblPr/>
      <w:tcPr>
        <w:tcBorders>
          <w:top w:val="single" w:sz="8" w:space="0" w:color="66D1CB" w:themeColor="accent3"/>
          <w:bottom w:val="single" w:sz="8" w:space="0" w:color="66D1CB" w:themeColor="accent3"/>
        </w:tcBorders>
      </w:tcPr>
    </w:tblStylePr>
    <w:tblStylePr w:type="firstCol">
      <w:rPr>
        <w:b/>
        <w:bCs/>
      </w:rPr>
    </w:tblStylePr>
    <w:tblStylePr w:type="lastCol">
      <w:rPr>
        <w:b/>
        <w:bCs/>
      </w:rPr>
      <w:tblPr/>
      <w:tcPr>
        <w:tcBorders>
          <w:top w:val="single" w:sz="8" w:space="0" w:color="66D1CB" w:themeColor="accent3"/>
          <w:bottom w:val="single" w:sz="8" w:space="0" w:color="66D1CB" w:themeColor="accent3"/>
        </w:tcBorders>
      </w:tcPr>
    </w:tblStylePr>
    <w:tblStylePr w:type="band1Vert">
      <w:tblPr/>
      <w:tcPr>
        <w:shd w:val="clear" w:color="auto" w:fill="D9F3F2" w:themeFill="accent3" w:themeFillTint="3F"/>
      </w:tcPr>
    </w:tblStylePr>
    <w:tblStylePr w:type="band1Horz">
      <w:tblPr/>
      <w:tcPr>
        <w:shd w:val="clear" w:color="auto" w:fill="D9F3F2" w:themeFill="accent3" w:themeFillTint="3F"/>
      </w:tcPr>
    </w:tblStylePr>
  </w:style>
  <w:style w:type="table" w:styleId="MediumList1-Accent4">
    <w:name w:val="Medium List 1 Accent 4"/>
    <w:basedOn w:val="TableNormal"/>
    <w:uiPriority w:val="65"/>
    <w:semiHidden/>
    <w:rsid w:val="0021343A"/>
    <w:pPr>
      <w:spacing w:line="240" w:lineRule="auto"/>
    </w:pPr>
    <w:tblPr>
      <w:tblStyleRowBandSize w:val="1"/>
      <w:tblStyleColBandSize w:val="1"/>
      <w:tblBorders>
        <w:top w:val="single" w:sz="8" w:space="0" w:color="797391" w:themeColor="accent4"/>
        <w:bottom w:val="single" w:sz="8" w:space="0" w:color="797391" w:themeColor="accent4"/>
      </w:tblBorders>
    </w:tblPr>
    <w:tblStylePr w:type="firstRow">
      <w:rPr>
        <w:rFonts w:asciiTheme="majorHAnsi" w:eastAsiaTheme="majorEastAsia" w:hAnsiTheme="majorHAnsi" w:cstheme="majorBidi"/>
      </w:rPr>
      <w:tblPr/>
      <w:tcPr>
        <w:tcBorders>
          <w:top w:val="nil"/>
          <w:bottom w:val="single" w:sz="8" w:space="0" w:color="797391" w:themeColor="accent4"/>
        </w:tcBorders>
      </w:tcPr>
    </w:tblStylePr>
    <w:tblStylePr w:type="lastRow">
      <w:rPr>
        <w:b/>
        <w:bCs/>
        <w:color w:val="00B2A9" w:themeColor="text2"/>
      </w:rPr>
      <w:tblPr/>
      <w:tcPr>
        <w:tcBorders>
          <w:top w:val="single" w:sz="8" w:space="0" w:color="797391" w:themeColor="accent4"/>
          <w:bottom w:val="single" w:sz="8" w:space="0" w:color="797391" w:themeColor="accent4"/>
        </w:tcBorders>
      </w:tcPr>
    </w:tblStylePr>
    <w:tblStylePr w:type="firstCol">
      <w:rPr>
        <w:b/>
        <w:bCs/>
      </w:rPr>
    </w:tblStylePr>
    <w:tblStylePr w:type="lastCol">
      <w:rPr>
        <w:b/>
        <w:bCs/>
      </w:rPr>
      <w:tblPr/>
      <w:tcPr>
        <w:tcBorders>
          <w:top w:val="single" w:sz="8" w:space="0" w:color="797391" w:themeColor="accent4"/>
          <w:bottom w:val="single" w:sz="8" w:space="0" w:color="797391" w:themeColor="accent4"/>
        </w:tcBorders>
      </w:tcPr>
    </w:tblStylePr>
    <w:tblStylePr w:type="band1Vert">
      <w:tblPr/>
      <w:tcPr>
        <w:shd w:val="clear" w:color="auto" w:fill="DDDCE3" w:themeFill="accent4" w:themeFillTint="3F"/>
      </w:tcPr>
    </w:tblStylePr>
    <w:tblStylePr w:type="band1Horz">
      <w:tblPr/>
      <w:tcPr>
        <w:shd w:val="clear" w:color="auto" w:fill="DDDCE3" w:themeFill="accent4" w:themeFillTint="3F"/>
      </w:tcPr>
    </w:tblStylePr>
  </w:style>
  <w:style w:type="table" w:styleId="MediumList1-Accent5">
    <w:name w:val="Medium List 1 Accent 5"/>
    <w:basedOn w:val="TableNormal"/>
    <w:uiPriority w:val="65"/>
    <w:semiHidden/>
    <w:rsid w:val="0021343A"/>
    <w:pPr>
      <w:spacing w:line="240" w:lineRule="auto"/>
    </w:pPr>
    <w:tblPr>
      <w:tblStyleRowBandSize w:val="1"/>
      <w:tblStyleColBandSize w:val="1"/>
      <w:tblBorders>
        <w:top w:val="single" w:sz="8" w:space="0" w:color="99E0DD" w:themeColor="accent5"/>
        <w:bottom w:val="single" w:sz="8" w:space="0" w:color="99E0DD" w:themeColor="accent5"/>
      </w:tblBorders>
    </w:tblPr>
    <w:tblStylePr w:type="firstRow">
      <w:rPr>
        <w:rFonts w:asciiTheme="majorHAnsi" w:eastAsiaTheme="majorEastAsia" w:hAnsiTheme="majorHAnsi" w:cstheme="majorBidi"/>
      </w:rPr>
      <w:tblPr/>
      <w:tcPr>
        <w:tcBorders>
          <w:top w:val="nil"/>
          <w:bottom w:val="single" w:sz="8" w:space="0" w:color="99E0DD" w:themeColor="accent5"/>
        </w:tcBorders>
      </w:tcPr>
    </w:tblStylePr>
    <w:tblStylePr w:type="lastRow">
      <w:rPr>
        <w:b/>
        <w:bCs/>
        <w:color w:val="00B2A9" w:themeColor="text2"/>
      </w:rPr>
      <w:tblPr/>
      <w:tcPr>
        <w:tcBorders>
          <w:top w:val="single" w:sz="8" w:space="0" w:color="99E0DD" w:themeColor="accent5"/>
          <w:bottom w:val="single" w:sz="8" w:space="0" w:color="99E0DD" w:themeColor="accent5"/>
        </w:tcBorders>
      </w:tcPr>
    </w:tblStylePr>
    <w:tblStylePr w:type="firstCol">
      <w:rPr>
        <w:b/>
        <w:bCs/>
      </w:rPr>
    </w:tblStylePr>
    <w:tblStylePr w:type="lastCol">
      <w:rPr>
        <w:b/>
        <w:bCs/>
      </w:rPr>
      <w:tblPr/>
      <w:tcPr>
        <w:tcBorders>
          <w:top w:val="single" w:sz="8" w:space="0" w:color="99E0DD" w:themeColor="accent5"/>
          <w:bottom w:val="single" w:sz="8" w:space="0" w:color="99E0DD" w:themeColor="accent5"/>
        </w:tcBorders>
      </w:tcPr>
    </w:tblStylePr>
    <w:tblStylePr w:type="band1Vert">
      <w:tblPr/>
      <w:tcPr>
        <w:shd w:val="clear" w:color="auto" w:fill="E5F7F6" w:themeFill="accent5" w:themeFillTint="3F"/>
      </w:tcPr>
    </w:tblStylePr>
    <w:tblStylePr w:type="band1Horz">
      <w:tblPr/>
      <w:tcPr>
        <w:shd w:val="clear" w:color="auto" w:fill="E5F7F6" w:themeFill="accent5" w:themeFillTint="3F"/>
      </w:tcPr>
    </w:tblStylePr>
  </w:style>
  <w:style w:type="table" w:styleId="MediumList1-Accent6">
    <w:name w:val="Medium List 1 Accent 6"/>
    <w:basedOn w:val="TableNormal"/>
    <w:uiPriority w:val="65"/>
    <w:semiHidden/>
    <w:rsid w:val="0021343A"/>
    <w:pPr>
      <w:spacing w:line="240" w:lineRule="auto"/>
    </w:pPr>
    <w:tblPr>
      <w:tblStyleRowBandSize w:val="1"/>
      <w:tblStyleColBandSize w:val="1"/>
      <w:tblBorders>
        <w:top w:val="single" w:sz="8" w:space="0" w:color="A6A1B5" w:themeColor="accent6"/>
        <w:bottom w:val="single" w:sz="8" w:space="0" w:color="A6A1B5" w:themeColor="accent6"/>
      </w:tblBorders>
    </w:tblPr>
    <w:tblStylePr w:type="firstRow">
      <w:rPr>
        <w:rFonts w:asciiTheme="majorHAnsi" w:eastAsiaTheme="majorEastAsia" w:hAnsiTheme="majorHAnsi" w:cstheme="majorBidi"/>
      </w:rPr>
      <w:tblPr/>
      <w:tcPr>
        <w:tcBorders>
          <w:top w:val="nil"/>
          <w:bottom w:val="single" w:sz="8" w:space="0" w:color="A6A1B5" w:themeColor="accent6"/>
        </w:tcBorders>
      </w:tcPr>
    </w:tblStylePr>
    <w:tblStylePr w:type="lastRow">
      <w:rPr>
        <w:b/>
        <w:bCs/>
        <w:color w:val="00B2A9" w:themeColor="text2"/>
      </w:rPr>
      <w:tblPr/>
      <w:tcPr>
        <w:tcBorders>
          <w:top w:val="single" w:sz="8" w:space="0" w:color="A6A1B5" w:themeColor="accent6"/>
          <w:bottom w:val="single" w:sz="8" w:space="0" w:color="A6A1B5" w:themeColor="accent6"/>
        </w:tcBorders>
      </w:tcPr>
    </w:tblStylePr>
    <w:tblStylePr w:type="firstCol">
      <w:rPr>
        <w:b/>
        <w:bCs/>
      </w:rPr>
    </w:tblStylePr>
    <w:tblStylePr w:type="lastCol">
      <w:rPr>
        <w:b/>
        <w:bCs/>
      </w:rPr>
      <w:tblPr/>
      <w:tcPr>
        <w:tcBorders>
          <w:top w:val="single" w:sz="8" w:space="0" w:color="A6A1B5" w:themeColor="accent6"/>
          <w:bottom w:val="single" w:sz="8" w:space="0" w:color="A6A1B5" w:themeColor="accent6"/>
        </w:tcBorders>
      </w:tcPr>
    </w:tblStylePr>
    <w:tblStylePr w:type="band1Vert">
      <w:tblPr/>
      <w:tcPr>
        <w:shd w:val="clear" w:color="auto" w:fill="E8E7EC" w:themeFill="accent6" w:themeFillTint="3F"/>
      </w:tcPr>
    </w:tblStylePr>
    <w:tblStylePr w:type="band1Horz">
      <w:tblPr/>
      <w:tcPr>
        <w:shd w:val="clear" w:color="auto" w:fill="E8E7EC" w:themeFill="accent6" w:themeFillTint="3F"/>
      </w:tcPr>
    </w:tblStylePr>
  </w:style>
  <w:style w:type="table" w:styleId="MediumList2">
    <w:name w:val="Medium List 2"/>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tblBorders>
    </w:tblPr>
    <w:tblStylePr w:type="firstRow">
      <w:rPr>
        <w:sz w:val="24"/>
        <w:szCs w:val="24"/>
      </w:rPr>
      <w:tblPr/>
      <w:tcPr>
        <w:tcBorders>
          <w:top w:val="nil"/>
          <w:left w:val="nil"/>
          <w:bottom w:val="single" w:sz="24" w:space="0" w:color="363534" w:themeColor="text1"/>
          <w:right w:val="nil"/>
          <w:insideH w:val="nil"/>
          <w:insideV w:val="nil"/>
        </w:tcBorders>
        <w:shd w:val="clear" w:color="auto" w:fill="FFFFFF" w:themeFill="background1"/>
      </w:tcPr>
    </w:tblStylePr>
    <w:tblStylePr w:type="lastRow">
      <w:tblPr/>
      <w:tcPr>
        <w:tcBorders>
          <w:top w:val="single" w:sz="8" w:space="0" w:color="36353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63534" w:themeColor="text1"/>
          <w:insideH w:val="nil"/>
          <w:insideV w:val="nil"/>
        </w:tcBorders>
        <w:shd w:val="clear" w:color="auto" w:fill="FFFFFF" w:themeFill="background1"/>
      </w:tcPr>
    </w:tblStylePr>
    <w:tblStylePr w:type="lastCol">
      <w:tblPr/>
      <w:tcPr>
        <w:tcBorders>
          <w:top w:val="nil"/>
          <w:left w:val="single" w:sz="8" w:space="0" w:color="36353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CCCC" w:themeFill="text1" w:themeFillTint="3F"/>
      </w:tcPr>
    </w:tblStylePr>
    <w:tblStylePr w:type="band1Horz">
      <w:tblPr/>
      <w:tcPr>
        <w:tcBorders>
          <w:top w:val="nil"/>
          <w:bottom w:val="nil"/>
          <w:insideH w:val="nil"/>
          <w:insideV w:val="nil"/>
        </w:tcBorders>
        <w:shd w:val="clear" w:color="auto" w:fill="CE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tblBorders>
    </w:tblPr>
    <w:tblStylePr w:type="firstRow">
      <w:rPr>
        <w:sz w:val="24"/>
        <w:szCs w:val="24"/>
      </w:rPr>
      <w:tblPr/>
      <w:tcPr>
        <w:tcBorders>
          <w:top w:val="nil"/>
          <w:left w:val="nil"/>
          <w:bottom w:val="single" w:sz="24" w:space="0" w:color="00B2A9" w:themeColor="accent1"/>
          <w:right w:val="nil"/>
          <w:insideH w:val="nil"/>
          <w:insideV w:val="nil"/>
        </w:tcBorders>
        <w:shd w:val="clear" w:color="auto" w:fill="FFFFFF" w:themeFill="background1"/>
      </w:tcPr>
    </w:tblStylePr>
    <w:tblStylePr w:type="lastRow">
      <w:tblPr/>
      <w:tcPr>
        <w:tcBorders>
          <w:top w:val="single" w:sz="8" w:space="0" w:color="00B2A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1"/>
          <w:insideH w:val="nil"/>
          <w:insideV w:val="nil"/>
        </w:tcBorders>
        <w:shd w:val="clear" w:color="auto" w:fill="FFFFFF" w:themeFill="background1"/>
      </w:tcPr>
    </w:tblStylePr>
    <w:tblStylePr w:type="lastCol">
      <w:tblPr/>
      <w:tcPr>
        <w:tcBorders>
          <w:top w:val="nil"/>
          <w:left w:val="single" w:sz="8" w:space="0" w:color="00B2A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1" w:themeFillTint="3F"/>
      </w:tcPr>
    </w:tblStylePr>
    <w:tblStylePr w:type="band1Horz">
      <w:tblPr/>
      <w:tcPr>
        <w:tcBorders>
          <w:top w:val="nil"/>
          <w:bottom w:val="nil"/>
          <w:insideH w:val="nil"/>
          <w:insideV w:val="nil"/>
        </w:tcBorders>
        <w:shd w:val="clear" w:color="auto" w:fill="ACFFF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tblBorders>
    </w:tblPr>
    <w:tblStylePr w:type="firstRow">
      <w:rPr>
        <w:sz w:val="24"/>
        <w:szCs w:val="24"/>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tblPr/>
      <w:tcPr>
        <w:tcBorders>
          <w:top w:val="single" w:sz="8" w:space="0" w:color="20154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2"/>
          <w:insideH w:val="nil"/>
          <w:insideV w:val="nil"/>
        </w:tcBorders>
        <w:shd w:val="clear" w:color="auto" w:fill="FFFFFF" w:themeFill="background1"/>
      </w:tcPr>
    </w:tblStylePr>
    <w:tblStylePr w:type="lastCol">
      <w:tblPr/>
      <w:tcPr>
        <w:tcBorders>
          <w:top w:val="nil"/>
          <w:left w:val="single" w:sz="8" w:space="0" w:color="2015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2" w:themeFillTint="3F"/>
      </w:tcPr>
    </w:tblStylePr>
    <w:tblStylePr w:type="band1Horz">
      <w:tblPr/>
      <w:tcPr>
        <w:tcBorders>
          <w:top w:val="nil"/>
          <w:bottom w:val="nil"/>
          <w:insideH w:val="nil"/>
          <w:insideV w:val="nil"/>
        </w:tcBorders>
        <w:shd w:val="clear" w:color="auto" w:fill="BBAFE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tblBorders>
    </w:tblPr>
    <w:tblStylePr w:type="firstRow">
      <w:rPr>
        <w:sz w:val="24"/>
        <w:szCs w:val="24"/>
      </w:rPr>
      <w:tblPr/>
      <w:tcPr>
        <w:tcBorders>
          <w:top w:val="nil"/>
          <w:left w:val="nil"/>
          <w:bottom w:val="single" w:sz="24" w:space="0" w:color="66D1CB" w:themeColor="accent3"/>
          <w:right w:val="nil"/>
          <w:insideH w:val="nil"/>
          <w:insideV w:val="nil"/>
        </w:tcBorders>
        <w:shd w:val="clear" w:color="auto" w:fill="FFFFFF" w:themeFill="background1"/>
      </w:tcPr>
    </w:tblStylePr>
    <w:tblStylePr w:type="lastRow">
      <w:tblPr/>
      <w:tcPr>
        <w:tcBorders>
          <w:top w:val="single" w:sz="8" w:space="0" w:color="66D1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D1CB" w:themeColor="accent3"/>
          <w:insideH w:val="nil"/>
          <w:insideV w:val="nil"/>
        </w:tcBorders>
        <w:shd w:val="clear" w:color="auto" w:fill="FFFFFF" w:themeFill="background1"/>
      </w:tcPr>
    </w:tblStylePr>
    <w:tblStylePr w:type="lastCol">
      <w:tblPr/>
      <w:tcPr>
        <w:tcBorders>
          <w:top w:val="nil"/>
          <w:left w:val="single" w:sz="8" w:space="0" w:color="66D1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F3F2" w:themeFill="accent3" w:themeFillTint="3F"/>
      </w:tcPr>
    </w:tblStylePr>
    <w:tblStylePr w:type="band1Horz">
      <w:tblPr/>
      <w:tcPr>
        <w:tcBorders>
          <w:top w:val="nil"/>
          <w:bottom w:val="nil"/>
          <w:insideH w:val="nil"/>
          <w:insideV w:val="nil"/>
        </w:tcBorders>
        <w:shd w:val="clear" w:color="auto" w:fill="D9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tblBorders>
    </w:tblPr>
    <w:tblStylePr w:type="firstRow">
      <w:rPr>
        <w:sz w:val="24"/>
        <w:szCs w:val="24"/>
      </w:rPr>
      <w:tblPr/>
      <w:tcPr>
        <w:tcBorders>
          <w:top w:val="nil"/>
          <w:left w:val="nil"/>
          <w:bottom w:val="single" w:sz="24" w:space="0" w:color="797391" w:themeColor="accent4"/>
          <w:right w:val="nil"/>
          <w:insideH w:val="nil"/>
          <w:insideV w:val="nil"/>
        </w:tcBorders>
        <w:shd w:val="clear" w:color="auto" w:fill="FFFFFF" w:themeFill="background1"/>
      </w:tcPr>
    </w:tblStylePr>
    <w:tblStylePr w:type="lastRow">
      <w:tblPr/>
      <w:tcPr>
        <w:tcBorders>
          <w:top w:val="single" w:sz="8" w:space="0" w:color="79739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97391" w:themeColor="accent4"/>
          <w:insideH w:val="nil"/>
          <w:insideV w:val="nil"/>
        </w:tcBorders>
        <w:shd w:val="clear" w:color="auto" w:fill="FFFFFF" w:themeFill="background1"/>
      </w:tcPr>
    </w:tblStylePr>
    <w:tblStylePr w:type="lastCol">
      <w:tblPr/>
      <w:tcPr>
        <w:tcBorders>
          <w:top w:val="nil"/>
          <w:left w:val="single" w:sz="8" w:space="0" w:color="79739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CE3" w:themeFill="accent4" w:themeFillTint="3F"/>
      </w:tcPr>
    </w:tblStylePr>
    <w:tblStylePr w:type="band1Horz">
      <w:tblPr/>
      <w:tcPr>
        <w:tcBorders>
          <w:top w:val="nil"/>
          <w:bottom w:val="nil"/>
          <w:insideH w:val="nil"/>
          <w:insideV w:val="nil"/>
        </w:tcBorders>
        <w:shd w:val="clear" w:color="auto" w:fill="DDDC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tblBorders>
    </w:tblPr>
    <w:tblStylePr w:type="firstRow">
      <w:rPr>
        <w:sz w:val="24"/>
        <w:szCs w:val="24"/>
      </w:rPr>
      <w:tblPr/>
      <w:tcPr>
        <w:tcBorders>
          <w:top w:val="nil"/>
          <w:left w:val="nil"/>
          <w:bottom w:val="single" w:sz="24" w:space="0" w:color="99E0DD" w:themeColor="accent5"/>
          <w:right w:val="nil"/>
          <w:insideH w:val="nil"/>
          <w:insideV w:val="nil"/>
        </w:tcBorders>
        <w:shd w:val="clear" w:color="auto" w:fill="FFFFFF" w:themeFill="background1"/>
      </w:tcPr>
    </w:tblStylePr>
    <w:tblStylePr w:type="lastRow">
      <w:tblPr/>
      <w:tcPr>
        <w:tcBorders>
          <w:top w:val="single" w:sz="8" w:space="0" w:color="99E0D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E0DD" w:themeColor="accent5"/>
          <w:insideH w:val="nil"/>
          <w:insideV w:val="nil"/>
        </w:tcBorders>
        <w:shd w:val="clear" w:color="auto" w:fill="FFFFFF" w:themeFill="background1"/>
      </w:tcPr>
    </w:tblStylePr>
    <w:tblStylePr w:type="lastCol">
      <w:tblPr/>
      <w:tcPr>
        <w:tcBorders>
          <w:top w:val="nil"/>
          <w:left w:val="single" w:sz="8" w:space="0" w:color="99E0D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7F6" w:themeFill="accent5" w:themeFillTint="3F"/>
      </w:tcPr>
    </w:tblStylePr>
    <w:tblStylePr w:type="band1Horz">
      <w:tblPr/>
      <w:tcPr>
        <w:tcBorders>
          <w:top w:val="nil"/>
          <w:bottom w:val="nil"/>
          <w:insideH w:val="nil"/>
          <w:insideV w:val="nil"/>
        </w:tcBorders>
        <w:shd w:val="clear" w:color="auto" w:fill="E5F7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tblBorders>
    </w:tblPr>
    <w:tblStylePr w:type="firstRow">
      <w:rPr>
        <w:sz w:val="24"/>
        <w:szCs w:val="24"/>
      </w:rPr>
      <w:tblPr/>
      <w:tcPr>
        <w:tcBorders>
          <w:top w:val="nil"/>
          <w:left w:val="nil"/>
          <w:bottom w:val="single" w:sz="24" w:space="0" w:color="A6A1B5" w:themeColor="accent6"/>
          <w:right w:val="nil"/>
          <w:insideH w:val="nil"/>
          <w:insideV w:val="nil"/>
        </w:tcBorders>
        <w:shd w:val="clear" w:color="auto" w:fill="FFFFFF" w:themeFill="background1"/>
      </w:tcPr>
    </w:tblStylePr>
    <w:tblStylePr w:type="lastRow">
      <w:tblPr/>
      <w:tcPr>
        <w:tcBorders>
          <w:top w:val="single" w:sz="8" w:space="0" w:color="A6A1B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6A1B5" w:themeColor="accent6"/>
          <w:insideH w:val="nil"/>
          <w:insideV w:val="nil"/>
        </w:tcBorders>
        <w:shd w:val="clear" w:color="auto" w:fill="FFFFFF" w:themeFill="background1"/>
      </w:tcPr>
    </w:tblStylePr>
    <w:tblStylePr w:type="lastCol">
      <w:tblPr/>
      <w:tcPr>
        <w:tcBorders>
          <w:top w:val="nil"/>
          <w:left w:val="single" w:sz="8" w:space="0" w:color="A6A1B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7EC" w:themeFill="accent6" w:themeFillTint="3F"/>
      </w:tcPr>
    </w:tblStylePr>
    <w:tblStylePr w:type="band1Horz">
      <w:tblPr/>
      <w:tcPr>
        <w:tcBorders>
          <w:top w:val="nil"/>
          <w:bottom w:val="nil"/>
          <w:insideH w:val="nil"/>
          <w:insideV w:val="nil"/>
        </w:tcBorders>
        <w:shd w:val="clear" w:color="auto" w:fill="E8E7E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1343A"/>
    <w:pPr>
      <w:spacing w:line="240" w:lineRule="auto"/>
    </w:pPr>
    <w:tblPr>
      <w:tblStyleRowBandSize w:val="1"/>
      <w:tblStyleColBandSize w:val="1"/>
      <w:tblBorders>
        <w:top w:val="single" w:sz="8"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single" w:sz="8" w:space="0" w:color="696765" w:themeColor="text1" w:themeTint="BF"/>
      </w:tblBorders>
    </w:tblPr>
    <w:tblStylePr w:type="firstRow">
      <w:pPr>
        <w:spacing w:before="0" w:after="0" w:line="240" w:lineRule="auto"/>
      </w:pPr>
      <w:rPr>
        <w:b/>
        <w:bCs/>
        <w:color w:val="FFFFFF" w:themeColor="background1"/>
      </w:rPr>
      <w:tblPr/>
      <w:tcPr>
        <w:tcBorders>
          <w:top w:val="single" w:sz="8"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nil"/>
          <w:insideV w:val="nil"/>
        </w:tcBorders>
        <w:shd w:val="clear" w:color="auto" w:fill="363534" w:themeFill="text1"/>
      </w:tcPr>
    </w:tblStylePr>
    <w:tblStylePr w:type="lastRow">
      <w:pPr>
        <w:spacing w:before="0" w:after="0" w:line="240" w:lineRule="auto"/>
      </w:pPr>
      <w:rPr>
        <w:b/>
        <w:bCs/>
      </w:rPr>
      <w:tblPr/>
      <w:tcPr>
        <w:tcBorders>
          <w:top w:val="double" w:sz="6"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nil"/>
          <w:insideV w:val="nil"/>
        </w:tcBorders>
      </w:tcPr>
    </w:tblStylePr>
    <w:tblStylePr w:type="firstCol">
      <w:rPr>
        <w:b/>
        <w:bCs/>
      </w:rPr>
    </w:tblStylePr>
    <w:tblStylePr w:type="lastCol">
      <w:rPr>
        <w:b/>
        <w:bCs/>
      </w:rPr>
    </w:tblStylePr>
    <w:tblStylePr w:type="band1Vert">
      <w:tblPr/>
      <w:tcPr>
        <w:shd w:val="clear" w:color="auto" w:fill="CECCCC" w:themeFill="text1" w:themeFillTint="3F"/>
      </w:tcPr>
    </w:tblStylePr>
    <w:tblStylePr w:type="band1Horz">
      <w:tblPr/>
      <w:tcPr>
        <w:tcBorders>
          <w:insideH w:val="nil"/>
          <w:insideV w:val="nil"/>
        </w:tcBorders>
        <w:shd w:val="clear" w:color="auto" w:fill="CECCCC"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1343A"/>
    <w:pPr>
      <w:spacing w:line="240" w:lineRule="auto"/>
    </w:pPr>
    <w:tblPr>
      <w:tblStyleRowBandSize w:val="1"/>
      <w:tblStyleColBandSize w:val="1"/>
      <w:tblBorders>
        <w:top w:val="single" w:sz="8"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single" w:sz="8" w:space="0" w:color="06FFF2" w:themeColor="accent1" w:themeTint="BF"/>
      </w:tblBorders>
    </w:tblPr>
    <w:tblStylePr w:type="firstRow">
      <w:pPr>
        <w:spacing w:before="0" w:after="0" w:line="240" w:lineRule="auto"/>
      </w:pPr>
      <w:rPr>
        <w:b/>
        <w:bCs/>
        <w:color w:val="FFFFFF" w:themeColor="background1"/>
      </w:rPr>
      <w:tblPr/>
      <w:tcPr>
        <w:tcBorders>
          <w:top w:val="single" w:sz="8"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nil"/>
          <w:insideV w:val="nil"/>
        </w:tcBorders>
        <w:shd w:val="clear" w:color="auto" w:fill="00B2A9" w:themeFill="accent1"/>
      </w:tcPr>
    </w:tblStylePr>
    <w:tblStylePr w:type="lastRow">
      <w:pPr>
        <w:spacing w:before="0" w:after="0" w:line="240" w:lineRule="auto"/>
      </w:pPr>
      <w:rPr>
        <w:b/>
        <w:bCs/>
      </w:rPr>
      <w:tblPr/>
      <w:tcPr>
        <w:tcBorders>
          <w:top w:val="double" w:sz="6"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1" w:themeFillTint="3F"/>
      </w:tcPr>
    </w:tblStylePr>
    <w:tblStylePr w:type="band1Horz">
      <w:tblPr/>
      <w:tcPr>
        <w:tcBorders>
          <w:insideH w:val="nil"/>
          <w:insideV w:val="nil"/>
        </w:tcBorders>
        <w:shd w:val="clear" w:color="auto" w:fill="ACFFF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1343A"/>
    <w:pPr>
      <w:spacing w:line="240" w:lineRule="auto"/>
    </w:pPr>
    <w:tblPr>
      <w:tblStyleRowBandSize w:val="1"/>
      <w:tblStyleColBandSize w:val="1"/>
      <w:tblBorders>
        <w:top w:val="single" w:sz="8"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single" w:sz="8" w:space="0" w:color="442D97" w:themeColor="accent2" w:themeTint="BF"/>
      </w:tblBorders>
    </w:tblPr>
    <w:tblStylePr w:type="firstRow">
      <w:pPr>
        <w:spacing w:before="0" w:after="0" w:line="240" w:lineRule="auto"/>
      </w:pPr>
      <w:rPr>
        <w:b/>
        <w:bCs/>
        <w:color w:val="FFFFFF" w:themeColor="background1"/>
      </w:rPr>
      <w:tblPr/>
      <w:tcPr>
        <w:tcBorders>
          <w:top w:val="single" w:sz="8"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nil"/>
          <w:insideV w:val="nil"/>
        </w:tcBorders>
        <w:shd w:val="clear" w:color="auto" w:fill="201547" w:themeFill="accent2"/>
      </w:tcPr>
    </w:tblStylePr>
    <w:tblStylePr w:type="lastRow">
      <w:pPr>
        <w:spacing w:before="0" w:after="0" w:line="240" w:lineRule="auto"/>
      </w:pPr>
      <w:rPr>
        <w:b/>
        <w:bCs/>
      </w:rPr>
      <w:tblPr/>
      <w:tcPr>
        <w:tcBorders>
          <w:top w:val="double" w:sz="6"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2" w:themeFillTint="3F"/>
      </w:tcPr>
    </w:tblStylePr>
    <w:tblStylePr w:type="band1Horz">
      <w:tblPr/>
      <w:tcPr>
        <w:tcBorders>
          <w:insideH w:val="nil"/>
          <w:insideV w:val="nil"/>
        </w:tcBorders>
        <w:shd w:val="clear" w:color="auto" w:fill="BBAFE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1343A"/>
    <w:pPr>
      <w:spacing w:line="240" w:lineRule="auto"/>
    </w:pPr>
    <w:tblPr>
      <w:tblStyleRowBandSize w:val="1"/>
      <w:tblStyleColBandSize w:val="1"/>
      <w:tblBorders>
        <w:top w:val="single" w:sz="8"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single" w:sz="8" w:space="0" w:color="8CDCD7" w:themeColor="accent3" w:themeTint="BF"/>
      </w:tblBorders>
    </w:tblPr>
    <w:tblStylePr w:type="firstRow">
      <w:pPr>
        <w:spacing w:before="0" w:after="0" w:line="240" w:lineRule="auto"/>
      </w:pPr>
      <w:rPr>
        <w:b/>
        <w:bCs/>
        <w:color w:val="FFFFFF" w:themeColor="background1"/>
      </w:rPr>
      <w:tblPr/>
      <w:tcPr>
        <w:tcBorders>
          <w:top w:val="single" w:sz="8"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nil"/>
          <w:insideV w:val="nil"/>
        </w:tcBorders>
        <w:shd w:val="clear" w:color="auto" w:fill="66D1CB" w:themeFill="accent3"/>
      </w:tcPr>
    </w:tblStylePr>
    <w:tblStylePr w:type="lastRow">
      <w:pPr>
        <w:spacing w:before="0" w:after="0" w:line="240" w:lineRule="auto"/>
      </w:pPr>
      <w:rPr>
        <w:b/>
        <w:bCs/>
      </w:rPr>
      <w:tblPr/>
      <w:tcPr>
        <w:tcBorders>
          <w:top w:val="double" w:sz="6"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9F3F2" w:themeFill="accent3" w:themeFillTint="3F"/>
      </w:tcPr>
    </w:tblStylePr>
    <w:tblStylePr w:type="band1Horz">
      <w:tblPr/>
      <w:tcPr>
        <w:tcBorders>
          <w:insideH w:val="nil"/>
          <w:insideV w:val="nil"/>
        </w:tcBorders>
        <w:shd w:val="clear" w:color="auto" w:fill="D9F3F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1343A"/>
    <w:pPr>
      <w:spacing w:line="240" w:lineRule="auto"/>
    </w:pPr>
    <w:tblPr>
      <w:tblStyleRowBandSize w:val="1"/>
      <w:tblStyleColBandSize w:val="1"/>
      <w:tblBorders>
        <w:top w:val="single" w:sz="8"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single" w:sz="8" w:space="0" w:color="9A96AC" w:themeColor="accent4" w:themeTint="BF"/>
      </w:tblBorders>
    </w:tblPr>
    <w:tblStylePr w:type="firstRow">
      <w:pPr>
        <w:spacing w:before="0" w:after="0" w:line="240" w:lineRule="auto"/>
      </w:pPr>
      <w:rPr>
        <w:b/>
        <w:bCs/>
        <w:color w:val="FFFFFF" w:themeColor="background1"/>
      </w:rPr>
      <w:tblPr/>
      <w:tcPr>
        <w:tcBorders>
          <w:top w:val="single" w:sz="8"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nil"/>
          <w:insideV w:val="nil"/>
        </w:tcBorders>
        <w:shd w:val="clear" w:color="auto" w:fill="797391" w:themeFill="accent4"/>
      </w:tcPr>
    </w:tblStylePr>
    <w:tblStylePr w:type="lastRow">
      <w:pPr>
        <w:spacing w:before="0" w:after="0" w:line="240" w:lineRule="auto"/>
      </w:pPr>
      <w:rPr>
        <w:b/>
        <w:bCs/>
      </w:rPr>
      <w:tblPr/>
      <w:tcPr>
        <w:tcBorders>
          <w:top w:val="double" w:sz="6"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DCE3" w:themeFill="accent4" w:themeFillTint="3F"/>
      </w:tcPr>
    </w:tblStylePr>
    <w:tblStylePr w:type="band1Horz">
      <w:tblPr/>
      <w:tcPr>
        <w:tcBorders>
          <w:insideH w:val="nil"/>
          <w:insideV w:val="nil"/>
        </w:tcBorders>
        <w:shd w:val="clear" w:color="auto" w:fill="DDDCE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1343A"/>
    <w:pPr>
      <w:spacing w:line="240" w:lineRule="auto"/>
    </w:pPr>
    <w:tblPr>
      <w:tblStyleRowBandSize w:val="1"/>
      <w:tblStyleColBandSize w:val="1"/>
      <w:tblBorders>
        <w:top w:val="single" w:sz="8"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single" w:sz="8" w:space="0" w:color="B2E7E5" w:themeColor="accent5" w:themeTint="BF"/>
      </w:tblBorders>
    </w:tblPr>
    <w:tblStylePr w:type="firstRow">
      <w:pPr>
        <w:spacing w:before="0" w:after="0" w:line="240" w:lineRule="auto"/>
      </w:pPr>
      <w:rPr>
        <w:b/>
        <w:bCs/>
        <w:color w:val="FFFFFF" w:themeColor="background1"/>
      </w:rPr>
      <w:tblPr/>
      <w:tcPr>
        <w:tcBorders>
          <w:top w:val="single" w:sz="8"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nil"/>
          <w:insideV w:val="nil"/>
        </w:tcBorders>
        <w:shd w:val="clear" w:color="auto" w:fill="99E0DD" w:themeFill="accent5"/>
      </w:tcPr>
    </w:tblStylePr>
    <w:tblStylePr w:type="lastRow">
      <w:pPr>
        <w:spacing w:before="0" w:after="0" w:line="240" w:lineRule="auto"/>
      </w:pPr>
      <w:rPr>
        <w:b/>
        <w:bCs/>
      </w:rPr>
      <w:tblPr/>
      <w:tcPr>
        <w:tcBorders>
          <w:top w:val="double" w:sz="6"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F7F6" w:themeFill="accent5" w:themeFillTint="3F"/>
      </w:tcPr>
    </w:tblStylePr>
    <w:tblStylePr w:type="band1Horz">
      <w:tblPr/>
      <w:tcPr>
        <w:tcBorders>
          <w:insideH w:val="nil"/>
          <w:insideV w:val="nil"/>
        </w:tcBorders>
        <w:shd w:val="clear" w:color="auto" w:fill="E5F7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1343A"/>
    <w:pPr>
      <w:spacing w:line="240" w:lineRule="auto"/>
    </w:pPr>
    <w:tblPr>
      <w:tblStyleRowBandSize w:val="1"/>
      <w:tblStyleColBandSize w:val="1"/>
      <w:tblBorders>
        <w:top w:val="single" w:sz="8"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single" w:sz="8" w:space="0" w:color="BCB8C7" w:themeColor="accent6" w:themeTint="BF"/>
      </w:tblBorders>
    </w:tblPr>
    <w:tblStylePr w:type="firstRow">
      <w:pPr>
        <w:spacing w:before="0" w:after="0" w:line="240" w:lineRule="auto"/>
      </w:pPr>
      <w:rPr>
        <w:b/>
        <w:bCs/>
        <w:color w:val="FFFFFF" w:themeColor="background1"/>
      </w:rPr>
      <w:tblPr/>
      <w:tcPr>
        <w:tcBorders>
          <w:top w:val="single" w:sz="8"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nil"/>
          <w:insideV w:val="nil"/>
        </w:tcBorders>
        <w:shd w:val="clear" w:color="auto" w:fill="A6A1B5" w:themeFill="accent6"/>
      </w:tcPr>
    </w:tblStylePr>
    <w:tblStylePr w:type="lastRow">
      <w:pPr>
        <w:spacing w:before="0" w:after="0" w:line="240" w:lineRule="auto"/>
      </w:pPr>
      <w:rPr>
        <w:b/>
        <w:bCs/>
      </w:rPr>
      <w:tblPr/>
      <w:tcPr>
        <w:tcBorders>
          <w:top w:val="double" w:sz="6"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E7EC" w:themeFill="accent6" w:themeFillTint="3F"/>
      </w:tcPr>
    </w:tblStylePr>
    <w:tblStylePr w:type="band1Horz">
      <w:tblPr/>
      <w:tcPr>
        <w:tcBorders>
          <w:insideH w:val="nil"/>
          <w:insideV w:val="nil"/>
        </w:tcBorders>
        <w:shd w:val="clear" w:color="auto" w:fill="E8E7E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6353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63534" w:themeFill="text1"/>
      </w:tcPr>
    </w:tblStylePr>
    <w:tblStylePr w:type="lastCol">
      <w:rPr>
        <w:b/>
        <w:bCs/>
        <w:color w:val="FFFFFF" w:themeColor="background1"/>
      </w:rPr>
      <w:tblPr/>
      <w:tcPr>
        <w:tcBorders>
          <w:left w:val="nil"/>
          <w:right w:val="nil"/>
          <w:insideH w:val="nil"/>
          <w:insideV w:val="nil"/>
        </w:tcBorders>
        <w:shd w:val="clear" w:color="auto" w:fill="36353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1"/>
      </w:tcPr>
    </w:tblStylePr>
    <w:tblStylePr w:type="lastCol">
      <w:rPr>
        <w:b/>
        <w:bCs/>
        <w:color w:val="FFFFFF" w:themeColor="background1"/>
      </w:rPr>
      <w:tblPr/>
      <w:tcPr>
        <w:tcBorders>
          <w:left w:val="nil"/>
          <w:right w:val="nil"/>
          <w:insideH w:val="nil"/>
          <w:insideV w:val="nil"/>
        </w:tcBorders>
        <w:shd w:val="clear" w:color="auto" w:fill="00B2A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2"/>
      </w:tcPr>
    </w:tblStylePr>
    <w:tblStylePr w:type="lastCol">
      <w:rPr>
        <w:b/>
        <w:bCs/>
        <w:color w:val="FFFFFF" w:themeColor="background1"/>
      </w:rPr>
      <w:tblPr/>
      <w:tcPr>
        <w:tcBorders>
          <w:left w:val="nil"/>
          <w:right w:val="nil"/>
          <w:insideH w:val="nil"/>
          <w:insideV w:val="nil"/>
        </w:tcBorders>
        <w:shd w:val="clear" w:color="auto" w:fill="2015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D1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D1CB" w:themeFill="accent3"/>
      </w:tcPr>
    </w:tblStylePr>
    <w:tblStylePr w:type="lastCol">
      <w:rPr>
        <w:b/>
        <w:bCs/>
        <w:color w:val="FFFFFF" w:themeColor="background1"/>
      </w:rPr>
      <w:tblPr/>
      <w:tcPr>
        <w:tcBorders>
          <w:left w:val="nil"/>
          <w:right w:val="nil"/>
          <w:insideH w:val="nil"/>
          <w:insideV w:val="nil"/>
        </w:tcBorders>
        <w:shd w:val="clear" w:color="auto" w:fill="66D1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9739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97391" w:themeFill="accent4"/>
      </w:tcPr>
    </w:tblStylePr>
    <w:tblStylePr w:type="lastCol">
      <w:rPr>
        <w:b/>
        <w:bCs/>
        <w:color w:val="FFFFFF" w:themeColor="background1"/>
      </w:rPr>
      <w:tblPr/>
      <w:tcPr>
        <w:tcBorders>
          <w:left w:val="nil"/>
          <w:right w:val="nil"/>
          <w:insideH w:val="nil"/>
          <w:insideV w:val="nil"/>
        </w:tcBorders>
        <w:shd w:val="clear" w:color="auto" w:fill="79739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E0D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E0DD" w:themeFill="accent5"/>
      </w:tcPr>
    </w:tblStylePr>
    <w:tblStylePr w:type="lastCol">
      <w:rPr>
        <w:b/>
        <w:bCs/>
        <w:color w:val="FFFFFF" w:themeColor="background1"/>
      </w:rPr>
      <w:tblPr/>
      <w:tcPr>
        <w:tcBorders>
          <w:left w:val="nil"/>
          <w:right w:val="nil"/>
          <w:insideH w:val="nil"/>
          <w:insideV w:val="nil"/>
        </w:tcBorders>
        <w:shd w:val="clear" w:color="auto" w:fill="99E0D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6A1B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6A1B5" w:themeFill="accent6"/>
      </w:tcPr>
    </w:tblStylePr>
    <w:tblStylePr w:type="lastCol">
      <w:rPr>
        <w:b/>
        <w:bCs/>
        <w:color w:val="FFFFFF" w:themeColor="background1"/>
      </w:rPr>
      <w:tblPr/>
      <w:tcPr>
        <w:tcBorders>
          <w:left w:val="nil"/>
          <w:right w:val="nil"/>
          <w:insideH w:val="nil"/>
          <w:insideV w:val="nil"/>
        </w:tcBorders>
        <w:shd w:val="clear" w:color="auto" w:fill="A6A1B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21343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21343A"/>
    <w:pPr>
      <w:spacing w:line="240" w:lineRule="auto"/>
    </w:pPr>
    <w:tblPr>
      <w:tblStyleRowBandSize w:val="1"/>
      <w:tblStyleColBandSize w:val="1"/>
      <w:tblBorders>
        <w:top w:val="single" w:sz="4" w:space="0" w:color="9B9997" w:themeColor="text1" w:themeTint="80"/>
        <w:bottom w:val="single" w:sz="4" w:space="0" w:color="9B9997" w:themeColor="text1" w:themeTint="80"/>
      </w:tblBorders>
    </w:tblPr>
    <w:tblStylePr w:type="firstRow">
      <w:rPr>
        <w:b/>
        <w:bCs/>
      </w:rPr>
      <w:tblPr/>
      <w:tcPr>
        <w:tcBorders>
          <w:bottom w:val="single" w:sz="4" w:space="0" w:color="9B9997" w:themeColor="text1" w:themeTint="80"/>
        </w:tcBorders>
      </w:tcPr>
    </w:tblStylePr>
    <w:tblStylePr w:type="lastRow">
      <w:rPr>
        <w:b/>
        <w:bCs/>
      </w:rPr>
      <w:tblPr/>
      <w:tcPr>
        <w:tcBorders>
          <w:top w:val="single" w:sz="4" w:space="0" w:color="9B9997" w:themeColor="text1" w:themeTint="80"/>
        </w:tcBorders>
      </w:tcPr>
    </w:tblStylePr>
    <w:tblStylePr w:type="firstCol">
      <w:rPr>
        <w:b/>
        <w:bCs/>
      </w:rPr>
    </w:tblStylePr>
    <w:tblStylePr w:type="lastCol">
      <w:rPr>
        <w:b/>
        <w:bCs/>
      </w:rPr>
    </w:tblStylePr>
    <w:tblStylePr w:type="band1Vert">
      <w:tblPr/>
      <w:tcPr>
        <w:tcBorders>
          <w:left w:val="single" w:sz="4" w:space="0" w:color="9B9997" w:themeColor="text1" w:themeTint="80"/>
          <w:right w:val="single" w:sz="4" w:space="0" w:color="9B9997" w:themeColor="text1" w:themeTint="80"/>
        </w:tcBorders>
      </w:tcPr>
    </w:tblStylePr>
    <w:tblStylePr w:type="band2Vert">
      <w:tblPr/>
      <w:tcPr>
        <w:tcBorders>
          <w:left w:val="single" w:sz="4" w:space="0" w:color="9B9997" w:themeColor="text1" w:themeTint="80"/>
          <w:right w:val="single" w:sz="4" w:space="0" w:color="9B9997" w:themeColor="text1" w:themeTint="80"/>
        </w:tcBorders>
      </w:tcPr>
    </w:tblStylePr>
    <w:tblStylePr w:type="band1Horz">
      <w:tblPr/>
      <w:tcPr>
        <w:tcBorders>
          <w:top w:val="single" w:sz="4" w:space="0" w:color="9B9997" w:themeColor="text1" w:themeTint="80"/>
          <w:bottom w:val="single" w:sz="4" w:space="0" w:color="9B9997" w:themeColor="text1" w:themeTint="80"/>
        </w:tcBorders>
      </w:tcPr>
    </w:tblStylePr>
  </w:style>
  <w:style w:type="table" w:styleId="PlainTable3">
    <w:name w:val="Plain Table 3"/>
    <w:basedOn w:val="TableNormal"/>
    <w:uiPriority w:val="43"/>
    <w:semiHidden/>
    <w:rsid w:val="0021343A"/>
    <w:pPr>
      <w:spacing w:line="240" w:lineRule="auto"/>
    </w:pPr>
    <w:tblPr>
      <w:tblStyleRowBandSize w:val="1"/>
      <w:tblStyleColBandSize w:val="1"/>
    </w:tblPr>
    <w:tblStylePr w:type="firstRow">
      <w:rPr>
        <w:b/>
        <w:bCs/>
        <w:caps/>
      </w:rPr>
      <w:tblPr/>
      <w:tcPr>
        <w:tcBorders>
          <w:bottom w:val="single" w:sz="4" w:space="0" w:color="9B999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B999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21343A"/>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21343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9997"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9997"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9997"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9997"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21343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75F033071467457EA6C0D9A00DB4D927">
    <w:name w:val="75F033071467457EA6C0D9A00DB4D927"/>
    <w:rsid w:val="007A4821"/>
    <w:pPr>
      <w:spacing w:after="360" w:line="600" w:lineRule="exact"/>
      <w:jc w:val="right"/>
    </w:pPr>
    <w:rPr>
      <w:rFonts w:asciiTheme="majorHAnsi" w:eastAsiaTheme="majorEastAsia" w:hAnsiTheme="majorHAnsi" w:cstheme="majorBidi"/>
      <w:b/>
      <w:color w:val="FFFFFF"/>
      <w:spacing w:val="-2"/>
      <w:sz w:val="54"/>
      <w:szCs w:val="52"/>
    </w:rPr>
  </w:style>
  <w:style w:type="character" w:styleId="UnresolvedMention">
    <w:name w:val="Unresolved Mention"/>
    <w:basedOn w:val="DefaultParagraphFont"/>
    <w:uiPriority w:val="99"/>
    <w:semiHidden/>
    <w:unhideWhenUsed/>
    <w:rsid w:val="00582647"/>
    <w:rPr>
      <w:color w:val="605E5C"/>
      <w:shd w:val="clear" w:color="auto" w:fill="E1DFDD"/>
    </w:rPr>
  </w:style>
  <w:style w:type="table" w:customStyle="1" w:styleId="2">
    <w:name w:val="2"/>
    <w:basedOn w:val="TableNormal"/>
    <w:rsid w:val="004E60C9"/>
    <w:pPr>
      <w:spacing w:line="276" w:lineRule="auto"/>
    </w:pPr>
    <w:rPr>
      <w:rFonts w:ascii="Arial" w:eastAsia="Arial" w:hAnsi="Arial"/>
      <w:color w:val="auto"/>
      <w:sz w:val="22"/>
      <w:szCs w:val="22"/>
      <w:lang w:val="en"/>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395497">
      <w:bodyDiv w:val="1"/>
      <w:marLeft w:val="0"/>
      <w:marRight w:val="0"/>
      <w:marTop w:val="0"/>
      <w:marBottom w:val="0"/>
      <w:divBdr>
        <w:top w:val="none" w:sz="0" w:space="0" w:color="auto"/>
        <w:left w:val="none" w:sz="0" w:space="0" w:color="auto"/>
        <w:bottom w:val="none" w:sz="0" w:space="0" w:color="auto"/>
        <w:right w:val="none" w:sz="0" w:space="0" w:color="auto"/>
      </w:divBdr>
    </w:div>
    <w:div w:id="288901098">
      <w:bodyDiv w:val="1"/>
      <w:marLeft w:val="0"/>
      <w:marRight w:val="0"/>
      <w:marTop w:val="0"/>
      <w:marBottom w:val="0"/>
      <w:divBdr>
        <w:top w:val="none" w:sz="0" w:space="0" w:color="auto"/>
        <w:left w:val="none" w:sz="0" w:space="0" w:color="auto"/>
        <w:bottom w:val="none" w:sz="0" w:space="0" w:color="auto"/>
        <w:right w:val="none" w:sz="0" w:space="0" w:color="auto"/>
      </w:divBdr>
    </w:div>
    <w:div w:id="472529926">
      <w:bodyDiv w:val="1"/>
      <w:marLeft w:val="0"/>
      <w:marRight w:val="0"/>
      <w:marTop w:val="0"/>
      <w:marBottom w:val="0"/>
      <w:divBdr>
        <w:top w:val="none" w:sz="0" w:space="0" w:color="auto"/>
        <w:left w:val="none" w:sz="0" w:space="0" w:color="auto"/>
        <w:bottom w:val="none" w:sz="0" w:space="0" w:color="auto"/>
        <w:right w:val="none" w:sz="0" w:space="0" w:color="auto"/>
      </w:divBdr>
    </w:div>
    <w:div w:id="563488317">
      <w:bodyDiv w:val="1"/>
      <w:marLeft w:val="0"/>
      <w:marRight w:val="0"/>
      <w:marTop w:val="0"/>
      <w:marBottom w:val="0"/>
      <w:divBdr>
        <w:top w:val="none" w:sz="0" w:space="0" w:color="auto"/>
        <w:left w:val="none" w:sz="0" w:space="0" w:color="auto"/>
        <w:bottom w:val="none" w:sz="0" w:space="0" w:color="auto"/>
        <w:right w:val="none" w:sz="0" w:space="0" w:color="auto"/>
      </w:divBdr>
    </w:div>
    <w:div w:id="572937643">
      <w:bodyDiv w:val="1"/>
      <w:marLeft w:val="0"/>
      <w:marRight w:val="0"/>
      <w:marTop w:val="0"/>
      <w:marBottom w:val="0"/>
      <w:divBdr>
        <w:top w:val="none" w:sz="0" w:space="0" w:color="auto"/>
        <w:left w:val="none" w:sz="0" w:space="0" w:color="auto"/>
        <w:bottom w:val="none" w:sz="0" w:space="0" w:color="auto"/>
        <w:right w:val="none" w:sz="0" w:space="0" w:color="auto"/>
      </w:divBdr>
    </w:div>
    <w:div w:id="745416947">
      <w:bodyDiv w:val="1"/>
      <w:marLeft w:val="0"/>
      <w:marRight w:val="0"/>
      <w:marTop w:val="0"/>
      <w:marBottom w:val="0"/>
      <w:divBdr>
        <w:top w:val="none" w:sz="0" w:space="0" w:color="auto"/>
        <w:left w:val="none" w:sz="0" w:space="0" w:color="auto"/>
        <w:bottom w:val="none" w:sz="0" w:space="0" w:color="auto"/>
        <w:right w:val="none" w:sz="0" w:space="0" w:color="auto"/>
      </w:divBdr>
    </w:div>
    <w:div w:id="754858376">
      <w:bodyDiv w:val="1"/>
      <w:marLeft w:val="0"/>
      <w:marRight w:val="0"/>
      <w:marTop w:val="0"/>
      <w:marBottom w:val="0"/>
      <w:divBdr>
        <w:top w:val="none" w:sz="0" w:space="0" w:color="auto"/>
        <w:left w:val="none" w:sz="0" w:space="0" w:color="auto"/>
        <w:bottom w:val="none" w:sz="0" w:space="0" w:color="auto"/>
        <w:right w:val="none" w:sz="0" w:space="0" w:color="auto"/>
      </w:divBdr>
    </w:div>
    <w:div w:id="808133796">
      <w:bodyDiv w:val="1"/>
      <w:marLeft w:val="0"/>
      <w:marRight w:val="0"/>
      <w:marTop w:val="0"/>
      <w:marBottom w:val="0"/>
      <w:divBdr>
        <w:top w:val="none" w:sz="0" w:space="0" w:color="auto"/>
        <w:left w:val="none" w:sz="0" w:space="0" w:color="auto"/>
        <w:bottom w:val="none" w:sz="0" w:space="0" w:color="auto"/>
        <w:right w:val="none" w:sz="0" w:space="0" w:color="auto"/>
      </w:divBdr>
    </w:div>
    <w:div w:id="882139518">
      <w:bodyDiv w:val="1"/>
      <w:marLeft w:val="0"/>
      <w:marRight w:val="0"/>
      <w:marTop w:val="0"/>
      <w:marBottom w:val="0"/>
      <w:divBdr>
        <w:top w:val="none" w:sz="0" w:space="0" w:color="auto"/>
        <w:left w:val="none" w:sz="0" w:space="0" w:color="auto"/>
        <w:bottom w:val="none" w:sz="0" w:space="0" w:color="auto"/>
        <w:right w:val="none" w:sz="0" w:space="0" w:color="auto"/>
      </w:divBdr>
    </w:div>
    <w:div w:id="1131051187">
      <w:bodyDiv w:val="1"/>
      <w:marLeft w:val="0"/>
      <w:marRight w:val="0"/>
      <w:marTop w:val="0"/>
      <w:marBottom w:val="0"/>
      <w:divBdr>
        <w:top w:val="none" w:sz="0" w:space="0" w:color="auto"/>
        <w:left w:val="none" w:sz="0" w:space="0" w:color="auto"/>
        <w:bottom w:val="none" w:sz="0" w:space="0" w:color="auto"/>
        <w:right w:val="none" w:sz="0" w:space="0" w:color="auto"/>
      </w:divBdr>
    </w:div>
    <w:div w:id="1435176247">
      <w:bodyDiv w:val="1"/>
      <w:marLeft w:val="0"/>
      <w:marRight w:val="0"/>
      <w:marTop w:val="0"/>
      <w:marBottom w:val="0"/>
      <w:divBdr>
        <w:top w:val="none" w:sz="0" w:space="0" w:color="auto"/>
        <w:left w:val="none" w:sz="0" w:space="0" w:color="auto"/>
        <w:bottom w:val="none" w:sz="0" w:space="0" w:color="auto"/>
        <w:right w:val="none" w:sz="0" w:space="0" w:color="auto"/>
      </w:divBdr>
    </w:div>
    <w:div w:id="1491865820">
      <w:bodyDiv w:val="1"/>
      <w:marLeft w:val="0"/>
      <w:marRight w:val="0"/>
      <w:marTop w:val="0"/>
      <w:marBottom w:val="0"/>
      <w:divBdr>
        <w:top w:val="none" w:sz="0" w:space="0" w:color="auto"/>
        <w:left w:val="none" w:sz="0" w:space="0" w:color="auto"/>
        <w:bottom w:val="none" w:sz="0" w:space="0" w:color="auto"/>
        <w:right w:val="none" w:sz="0" w:space="0" w:color="auto"/>
      </w:divBdr>
    </w:div>
    <w:div w:id="1600917173">
      <w:bodyDiv w:val="1"/>
      <w:marLeft w:val="0"/>
      <w:marRight w:val="0"/>
      <w:marTop w:val="0"/>
      <w:marBottom w:val="0"/>
      <w:divBdr>
        <w:top w:val="none" w:sz="0" w:space="0" w:color="auto"/>
        <w:left w:val="none" w:sz="0" w:space="0" w:color="auto"/>
        <w:bottom w:val="none" w:sz="0" w:space="0" w:color="auto"/>
        <w:right w:val="none" w:sz="0" w:space="0" w:color="auto"/>
      </w:divBdr>
    </w:div>
    <w:div w:id="1806002013">
      <w:bodyDiv w:val="1"/>
      <w:marLeft w:val="0"/>
      <w:marRight w:val="0"/>
      <w:marTop w:val="0"/>
      <w:marBottom w:val="0"/>
      <w:divBdr>
        <w:top w:val="none" w:sz="0" w:space="0" w:color="auto"/>
        <w:left w:val="none" w:sz="0" w:space="0" w:color="auto"/>
        <w:bottom w:val="none" w:sz="0" w:space="0" w:color="auto"/>
        <w:right w:val="none" w:sz="0" w:space="0" w:color="auto"/>
      </w:divBdr>
    </w:div>
    <w:div w:id="209597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2.xml"/><Relationship Id="rId21" Type="http://schemas.openxmlformats.org/officeDocument/2006/relationships/image" Target="media/image7.jpg"/><Relationship Id="rId34" Type="http://schemas.openxmlformats.org/officeDocument/2006/relationships/footer" Target="footer1.xml"/><Relationship Id="rId42" Type="http://schemas.openxmlformats.org/officeDocument/2006/relationships/footer" Target="footer5.xml"/><Relationship Id="rId47"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jpeg"/><Relationship Id="rId32" Type="http://schemas.openxmlformats.org/officeDocument/2006/relationships/image" Target="media/image15.jpg"/><Relationship Id="rId37" Type="http://schemas.openxmlformats.org/officeDocument/2006/relationships/image" Target="media/image120.jpg"/><Relationship Id="rId40" Type="http://schemas.openxmlformats.org/officeDocument/2006/relationships/header" Target="header3.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8.jpg"/><Relationship Id="rId28" Type="http://schemas.openxmlformats.org/officeDocument/2006/relationships/image" Target="media/image13.jpeg"/><Relationship Id="rId36"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image" Target="media/image6.jpg"/><Relationship Id="rId31" Type="http://schemas.openxmlformats.org/officeDocument/2006/relationships/image" Target="media/image14.jpg"/><Relationship Id="rId4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1.jpeg"/><Relationship Id="rId30" Type="http://schemas.openxmlformats.org/officeDocument/2006/relationships/image" Target="media/image13.jpg"/><Relationship Id="rId35" Type="http://schemas.openxmlformats.org/officeDocument/2006/relationships/footer" Target="footer2.xml"/><Relationship Id="rId43" Type="http://schemas.openxmlformats.org/officeDocument/2006/relationships/header" Target="header4.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eader" Target="header1.xml"/><Relationship Id="rId38" Type="http://schemas.openxmlformats.org/officeDocument/2006/relationships/image" Target="media/image19.png"/><Relationship Id="rId46" Type="http://schemas.openxmlformats.org/officeDocument/2006/relationships/glossaryDocument" Target="glossary/document.xml"/><Relationship Id="rId20" Type="http://schemas.openxmlformats.org/officeDocument/2006/relationships/image" Target="media/image8.jpeg"/><Relationship Id="rId41" Type="http://schemas.openxmlformats.org/officeDocument/2006/relationships/footer" Target="footer4.xml"/></Relationships>
</file>

<file path=word/_rels/footer3.xml.rels><?xml version="1.0" encoding="UTF-8" standalone="yes"?>
<Relationships xmlns="http://schemas.openxmlformats.org/package/2006/relationships"><Relationship Id="rId3" Type="http://schemas.openxmlformats.org/officeDocument/2006/relationships/image" Target="media/image17.jpg"/><Relationship Id="rId2" Type="http://schemas.openxmlformats.org/officeDocument/2006/relationships/image" Target="media/image16.jpg"/><Relationship Id="rId1" Type="http://schemas.openxmlformats.org/officeDocument/2006/relationships/image" Target="media/image14.emf"/><Relationship Id="rId4" Type="http://schemas.openxmlformats.org/officeDocument/2006/relationships/image" Target="media/image18.emf"/></Relationships>
</file>

<file path=word/_rels/footer6.xml.rels><?xml version="1.0" encoding="UTF-8" standalone="yes"?>
<Relationships xmlns="http://schemas.openxmlformats.org/package/2006/relationships"><Relationship Id="rId3" Type="http://schemas.openxmlformats.org/officeDocument/2006/relationships/image" Target="media/image22.emf"/><Relationship Id="rId2" Type="http://schemas.openxmlformats.org/officeDocument/2006/relationships/image" Target="media/image18.emf"/><Relationship Id="rId1" Type="http://schemas.openxmlformats.org/officeDocument/2006/relationships/image" Target="media/image17.jpg"/></Relationships>
</file>

<file path=word/_rels/header4.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SE\GroupData\Office%20Templates\DELWP%20Branded%20Templates\DELWP%20Report%20template_macros.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6EA6D7D6B0422CA66E19EECE1CCB75"/>
        <w:category>
          <w:name w:val="General"/>
          <w:gallery w:val="placeholder"/>
        </w:category>
        <w:types>
          <w:type w:val="bbPlcHdr"/>
        </w:types>
        <w:behaviors>
          <w:behavior w:val="content"/>
        </w:behaviors>
        <w:guid w:val="{1D490F19-0FD5-4D72-A521-EEBECA766308}"/>
      </w:docPartPr>
      <w:docPartBody>
        <w:p w:rsidR="0045505E" w:rsidRDefault="0045505E">
          <w:pPr>
            <w:pStyle w:val="626EA6D7D6B0422CA66E19EECE1CCB75"/>
          </w:pPr>
          <w:r w:rsidRPr="00F6699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05E"/>
    <w:rsid w:val="0045505E"/>
    <w:rsid w:val="00AE0AA7"/>
    <w:rsid w:val="00CB766C"/>
    <w:rsid w:val="00FD73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customStyle="1" w:styleId="626EA6D7D6B0422CA66E19EECE1CCB75">
    <w:name w:val="626EA6D7D6B0422CA66E19EECE1CC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OP">
  <a:themeElements>
    <a:clrScheme name="DELWP Sub-Brand Offical">
      <a:dk1>
        <a:srgbClr val="363534"/>
      </a:dk1>
      <a:lt1>
        <a:sysClr val="window" lastClr="FFFFFF"/>
      </a:lt1>
      <a:dk2>
        <a:srgbClr val="00B2A9"/>
      </a:dk2>
      <a:lt2>
        <a:srgbClr val="E5F7F6"/>
      </a:lt2>
      <a:accent1>
        <a:srgbClr val="00B2A9"/>
      </a:accent1>
      <a:accent2>
        <a:srgbClr val="201547"/>
      </a:accent2>
      <a:accent3>
        <a:srgbClr val="66D1CB"/>
      </a:accent3>
      <a:accent4>
        <a:srgbClr val="797391"/>
      </a:accent4>
      <a:accent5>
        <a:srgbClr val="99E0DD"/>
      </a:accent5>
      <a:accent6>
        <a:srgbClr val="A6A1B5"/>
      </a:accent6>
      <a:hlink>
        <a:srgbClr val="0000FF"/>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B8A02A3FF7663041AB165320EFFD47AF" ma:contentTypeVersion="157" ma:contentTypeDescription="All project related information. The library can be used to manage multiple projects." ma:contentTypeScope="" ma:versionID="f74bac23f600d71230feaa925d75b288">
  <xsd:schema xmlns:xsd="http://www.w3.org/2001/XMLSchema" xmlns:xs="http://www.w3.org/2001/XMLSchema" xmlns:p="http://schemas.microsoft.com/office/2006/metadata/properties" xmlns:ns2="9fd47c19-1c4a-4d7d-b342-c10cef269344" xmlns:ns3="a5f32de4-e402-4188-b034-e71ca7d22e54" xmlns:ns4="021c6226-75de-4512-b189-de07ae8cb040" xmlns:ns5="238e7bcd-03a0-4af2-8140-a640ebf65c41" xmlns:ns6="add75793-3539-4089-8056-52012629aff0" targetNamespace="http://schemas.microsoft.com/office/2006/metadata/properties" ma:root="true" ma:fieldsID="4950b785442360ac02f2a66c2d85ce45" ns2:_="" ns3:_="" ns4:_="" ns5:_="" ns6:_="">
    <xsd:import namespace="9fd47c19-1c4a-4d7d-b342-c10cef269344"/>
    <xsd:import namespace="a5f32de4-e402-4188-b034-e71ca7d22e54"/>
    <xsd:import namespace="021c6226-75de-4512-b189-de07ae8cb040"/>
    <xsd:import namespace="238e7bcd-03a0-4af2-8140-a640ebf65c41"/>
    <xsd:import namespace="add75793-3539-4089-8056-52012629aff0"/>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roject_Phase" minOccurs="0"/>
                <xsd:element ref="ns2:f2ccc2d036544b63b99cbcec8aa9ae6a" minOccurs="0"/>
                <xsd:element ref="ns2:g91c59fb10974fa1a03160ad8386f0f4" minOccurs="0"/>
                <xsd:element ref="ns3:Financial_x0020_Year" minOccurs="0"/>
                <xsd:element ref="ns2:lfd3071406224809a17b67e55409993d" minOccurs="0"/>
                <xsd:element ref="ns4:MediaServiceAutoKeyPoints" minOccurs="0"/>
                <xsd:element ref="ns4:MediaServiceKeyPoints" minOccurs="0"/>
                <xsd:element ref="ns5:SharedWithUsers" minOccurs="0"/>
                <xsd:element ref="ns5:SharedWithDetails" minOccurs="0"/>
                <xsd:element ref="ns4:MediaServiceAutoTags" minOccurs="0"/>
                <xsd:element ref="ns4:MediaServiceOCR" minOccurs="0"/>
                <xsd:element ref="ns4:MediaServiceGenerationTime" minOccurs="0"/>
                <xsd:element ref="ns4:MediaServiceEventHashCode" minOccurs="0"/>
                <xsd:element ref="ns6:MediaServiceMetadata" minOccurs="0"/>
                <xsd:element ref="ns6:MediaServiceFastMetadata" minOccurs="0"/>
                <xsd:element ref="ns4:MediaServiceDateTaken" minOccurs="0"/>
                <xsd:element ref="ns2:ProjName"/>
                <xsd:element ref="ns4:MediaLengthInSeconds" minOccurs="0"/>
                <xsd:element ref="ns4:MediaServiceObjectDetectorVersions" minOccurs="0"/>
                <xsd:element ref="ns4:MediaServiceSearchProperties" minOccurs="0"/>
                <xsd:element ref="ns4:lcf76f155ced4ddcb4097134ff3c332f"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9d179a8f-83e0-4c7d-8fe4-89f3f57ddfed}" ma:internalName="TaxCatchAll" ma:showField="CatchAllData"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9d179a8f-83e0-4c7d-8fe4-89f3f57ddfed}" ma:internalName="TaxCatchAllLabel" ma:readOnly="true" ma:showField="CatchAllDataLabel"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roject_Phase" ma:index="19" nillable="true" ma:displayName="Project_Phase" ma:format="Dropdown" ma:internalName="Project_Phase">
      <xsd:simpleType>
        <xsd:restriction base="dms:Choice">
          <xsd:enumeration value="Initiate"/>
          <xsd:enumeration value="Plan"/>
          <xsd:enumeration value="Build"/>
          <xsd:enumeration value="Test"/>
          <xsd:enumeration value="Implement"/>
          <xsd:enumeration value="Run"/>
        </xsd:restriction>
      </xsd:simpleType>
    </xsd:element>
    <xsd:element name="f2ccc2d036544b63b99cbcec8aa9ae6a" ma:index="20" ma:taxonomy="true" ma:internalName="f2ccc2d036544b63b99cbcec8aa9ae6a" ma:taxonomyFieldName="Records_x0020_Class_x0020_Project" ma:displayName="Classification" ma:default=""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1"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lfd3071406224809a17b67e55409993d" ma:index="25" nillable="true" ma:taxonomy="true" ma:internalName="lfd3071406224809a17b67e55409993d" ma:taxonomyFieldName="Region" ma:displayName="Region" ma:default="" ma:fieldId="{5fd30714-0622-4809-a17b-67e55409993d}" ma:sspId="797aeec6-0273-40f2-ab3e-beee73212332" ma:termSetId="7b4507a3-ea6b-4ab4-906b-a491e1f086bd" ma:anchorId="00000000-0000-0000-0000-000000000000" ma:open="false" ma:isKeyword="false">
      <xsd:complexType>
        <xsd:sequence>
          <xsd:element ref="pc:Terms" minOccurs="0" maxOccurs="1"/>
        </xsd:sequence>
      </xsd:complexType>
    </xsd:element>
    <xsd:element name="ProjName" ma:index="38" ma:displayName="Project Name" ma:description="ECM V2 Project Name" ma:format="Dropdown" ma:internalName="ProjName">
      <xsd:simpleType>
        <xsd:restriction base="dms:Choice">
          <xsd:enumeration value="25 Years of Coastcare"/>
          <xsd:enumeration value="CALD Student Project"/>
          <xsd:enumeration value="Coastcare Forum"/>
          <xsd:enumeration value="Nominations"/>
          <xsd:enumeration value="Portal"/>
          <xsd:enumeration value="Schools Kit"/>
          <xsd:enumeration value="Sharing The Love"/>
          <xsd:enumeration value="Victorian Marine &amp; Coastal Forum"/>
          <xsd:enumeration value="VolPoll"/>
          <xsd:enumeration value="Winter By The Sea"/>
          <xsd:enumeration value="Working for Victoria"/>
          <xsd:enumeration value="Sharing the Love"/>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inancial_x0020_Year" ma:index="23"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021c6226-75de-4512-b189-de07ae8cb040" elementFormDefault="qualified">
    <xsd:import namespace="http://schemas.microsoft.com/office/2006/documentManagement/types"/>
    <xsd:import namespace="http://schemas.microsoft.com/office/infopath/2007/PartnerControls"/>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Location" ma:index="4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e7bcd-03a0-4af2-8140-a640ebf65c41"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d75793-3539-4089-8056-52012629aff0"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797aeec6-0273-40f2-ab3e-beee73212332" ContentTypeId="0x0101009298E819CE1EBB4F8D2096B3E0F0C291"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57</Value>
      <Value>2</Value>
      <Value>15</Value>
      <Value>1</Value>
    </TaxCatchAll>
    <ProjName xmlns="9fd47c19-1c4a-4d7d-b342-c10cef269344">Schools Kit</ProjName>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Guide</TermName>
          <TermId xmlns="http://schemas.microsoft.com/office/infopath/2007/PartnerControls">2c0c7f4f-0a0f-4031-9f65-a7ab977990a8</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Project_Phase xmlns="9fd47c19-1c4a-4d7d-b342-c10cef269344" xsi:nil="true"/>
    <Financial_x0020_Year xmlns="a5f32de4-e402-4188-b034-e71ca7d22e54">2022-23</Financial_x0020_Year>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Finance and Budget</TermName>
          <TermId xmlns="http://schemas.microsoft.com/office/infopath/2007/PartnerControls">7960b430-8ebc-43cf-898a-2b6b60256064</TermId>
        </TermInfo>
      </Terms>
    </f2ccc2d036544b63b99cbcec8aa9ae6a>
    <lfd3071406224809a17b67e55409993d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0188dd16-b4ad-404f-8e31-7dc74aa9d1a2</TermId>
        </TermInfo>
      </Terms>
    </lfd3071406224809a17b67e55409993d>
    <_dlc_DocId xmlns="a5f32de4-e402-4188-b034-e71ca7d22e54">DOCID706-1714886731-1435</_dlc_DocId>
    <_dlc_DocIdUrl xmlns="a5f32de4-e402-4188-b034-e71ca7d22e54">
      <Url>https://delwpvicgovau.sharepoint.com/sites/ecm_706/_layouts/15/DocIdRedir.aspx?ID=DOCID706-1714886731-1435</Url>
      <Description>DOCID706-1714886731-1435</Description>
    </_dlc_DocIdUrl>
    <lcf76f155ced4ddcb4097134ff3c332f xmlns="021c6226-75de-4512-b189-de07ae8cb040">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72220-ECDE-493E-991C-8A2AD677BE26}"/>
</file>

<file path=customXml/itemProps2.xml><?xml version="1.0" encoding="utf-8"?>
<ds:datastoreItem xmlns:ds="http://schemas.openxmlformats.org/officeDocument/2006/customXml" ds:itemID="{DA95AB54-5CFA-4EFC-87F5-7162D8233B75}">
  <ds:schemaRefs>
    <ds:schemaRef ds:uri="http://schemas.microsoft.com/sharepoint/events"/>
  </ds:schemaRefs>
</ds:datastoreItem>
</file>

<file path=customXml/itemProps3.xml><?xml version="1.0" encoding="utf-8"?>
<ds:datastoreItem xmlns:ds="http://schemas.openxmlformats.org/officeDocument/2006/customXml" ds:itemID="{E0446F59-ABD6-49FF-A3C0-EEF70B17E0D5}">
  <ds:schemaRefs>
    <ds:schemaRef ds:uri="http://schemas.openxmlformats.org/officeDocument/2006/bibliography"/>
  </ds:schemaRefs>
</ds:datastoreItem>
</file>

<file path=customXml/itemProps4.xml><?xml version="1.0" encoding="utf-8"?>
<ds:datastoreItem xmlns:ds="http://schemas.openxmlformats.org/officeDocument/2006/customXml" ds:itemID="{7E18DF7B-2086-41A0-8500-23C1D1FB5D8C}">
  <ds:schemaRefs>
    <ds:schemaRef ds:uri="Microsoft.SharePoint.Taxonomy.ContentTypeSync"/>
  </ds:schemaRefs>
</ds:datastoreItem>
</file>

<file path=customXml/itemProps5.xml><?xml version="1.0" encoding="utf-8"?>
<ds:datastoreItem xmlns:ds="http://schemas.openxmlformats.org/officeDocument/2006/customXml" ds:itemID="{04219C12-B894-4835-882B-184CDEBD13FB}">
  <ds:schemaRefs>
    <ds:schemaRef ds:uri="http://schemas.microsoft.com/office/2006/metadata/properties"/>
    <ds:schemaRef ds:uri="http://schemas.microsoft.com/office/infopath/2007/PartnerControls"/>
    <ds:schemaRef ds:uri="9fd47c19-1c4a-4d7d-b342-c10cef269344"/>
    <ds:schemaRef ds:uri="a5f32de4-e402-4188-b034-e71ca7d22e54"/>
  </ds:schemaRefs>
</ds:datastoreItem>
</file>

<file path=customXml/itemProps6.xml><?xml version="1.0" encoding="utf-8"?>
<ds:datastoreItem xmlns:ds="http://schemas.openxmlformats.org/officeDocument/2006/customXml" ds:itemID="{FD2B05B2-93B0-47E1-A719-5212403A61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DELWP Report template_macros.dotm</Template>
  <TotalTime>3</TotalTime>
  <Pages>11</Pages>
  <Words>1207</Words>
  <Characters>5832</Characters>
  <Application>Microsoft Office Word</Application>
  <DocSecurity>0</DocSecurity>
  <Lines>253</Lines>
  <Paragraphs>195</Paragraphs>
  <ScaleCrop>false</ScaleCrop>
  <HeadingPairs>
    <vt:vector size="2" baseType="variant">
      <vt:variant>
        <vt:lpstr>Title</vt:lpstr>
      </vt:variant>
      <vt:variant>
        <vt:i4>1</vt:i4>
      </vt:variant>
    </vt:vector>
  </HeadingPairs>
  <TitlesOfParts>
    <vt:vector size="1" baseType="lpstr">
      <vt:lpstr>School Kit Answers</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Kit Answers</dc:title>
  <dc:subject/>
  <dc:creator>Madison Cassie (DELWP)</dc:creator>
  <cp:keywords/>
  <dc:description/>
  <cp:lastModifiedBy>Shaya Kaartinen-Price (DEECA)</cp:lastModifiedBy>
  <cp:revision>4</cp:revision>
  <cp:lastPrinted>2026-08-03T03:42:00Z</cp:lastPrinted>
  <dcterms:created xsi:type="dcterms:W3CDTF">2026-08-03T03:47:00Z</dcterms:created>
  <dcterms:modified xsi:type="dcterms:W3CDTF">2026-08-03T04:00:00Z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Title">
    <vt:lpwstr>School Kit Answers</vt:lpwstr>
  </property>
  <property fmtid="{D5CDD505-2E9C-101B-9397-08002B2CF9AE}" pid="3" name="xSubtitle">
    <vt:lpwstr/>
  </property>
  <property fmtid="{D5CDD505-2E9C-101B-9397-08002B2CF9AE}" pid="4" name="xDate">
    <vt:lpwstr/>
  </property>
  <property fmtid="{D5CDD505-2E9C-101B-9397-08002B2CF9AE}" pid="5" name="xTOCH2">
    <vt:lpwstr>S</vt:lpwstr>
  </property>
  <property fmtid="{D5CDD505-2E9C-101B-9397-08002B2CF9AE}" pid="6" name="xTOCH3">
    <vt:lpwstr>S</vt:lpwstr>
  </property>
  <property fmtid="{D5CDD505-2E9C-101B-9397-08002B2CF9AE}" pid="7" name="xTOCTable">
    <vt:lpwstr>H</vt:lpwstr>
  </property>
  <property fmtid="{D5CDD505-2E9C-101B-9397-08002B2CF9AE}" pid="8" name="xTOCFigure">
    <vt:lpwstr>H</vt:lpwstr>
  </property>
  <property fmtid="{D5CDD505-2E9C-101B-9397-08002B2CF9AE}" pid="9" name="xTOCApp">
    <vt:lpwstr>H</vt:lpwstr>
  </property>
  <property fmtid="{D5CDD505-2E9C-101B-9397-08002B2CF9AE}" pid="10" name="xStatus">
    <vt:lpwstr/>
  </property>
  <property fmtid="{D5CDD505-2E9C-101B-9397-08002B2CF9AE}" pid="11" name="xCR">
    <vt:lpwstr>Heading</vt:lpwstr>
  </property>
  <property fmtid="{D5CDD505-2E9C-101B-9397-08002B2CF9AE}" pid="12" name="xHeadingsNumbered">
    <vt:lpwstr>0</vt:lpwstr>
  </property>
  <property fmtid="{D5CDD505-2E9C-101B-9397-08002B2CF9AE}" pid="13" name="xDoctype">
    <vt:lpwstr/>
  </property>
  <property fmtid="{D5CDD505-2E9C-101B-9397-08002B2CF9AE}" pid="14" name="xTOCH4">
    <vt:lpwstr>H</vt:lpwstr>
  </property>
  <property fmtid="{D5CDD505-2E9C-101B-9397-08002B2CF9AE}" pid="15" name="xFooterTitle">
    <vt:lpwstr>School Kit Answers</vt:lpwstr>
  </property>
  <property fmtid="{D5CDD505-2E9C-101B-9397-08002B2CF9AE}" pid="16" name="xFooterSubtitle">
    <vt:lpwstr/>
  </property>
  <property fmtid="{D5CDD505-2E9C-101B-9397-08002B2CF9AE}" pid="17" name="xAppendixName">
    <vt:lpwstr>Appendix</vt:lpwstr>
  </property>
  <property fmtid="{D5CDD505-2E9C-101B-9397-08002B2CF9AE}" pid="18" name="ContentTypeId">
    <vt:lpwstr>0x0101009298E819CE1EBB4F8D2096B3E0F0C2911D00B8A02A3FF7663041AB165320EFFD47AF</vt:lpwstr>
  </property>
  <property fmtid="{D5CDD505-2E9C-101B-9397-08002B2CF9AE}" pid="19" name="Records Class Project">
    <vt:lpwstr>15;#Finance and Budget|7960b430-8ebc-43cf-898a-2b6b60256064</vt:lpwstr>
  </property>
  <property fmtid="{D5CDD505-2E9C-101B-9397-08002B2CF9AE}" pid="20" name="Dissemination Limiting Marker">
    <vt:lpwstr>2;#FOUO|955eb6fc-b35a-4808-8aa5-31e514fa3f26</vt:lpwstr>
  </property>
  <property fmtid="{D5CDD505-2E9C-101B-9397-08002B2CF9AE}" pid="21" name="Security Classification">
    <vt:lpwstr>1;#Unclassified|7fa379f4-4aba-4692-ab80-7d39d3a23cf4</vt:lpwstr>
  </property>
  <property fmtid="{D5CDD505-2E9C-101B-9397-08002B2CF9AE}" pid="22" name="_dlc_DocIdItemGuid">
    <vt:lpwstr>b898153c-eba1-4e46-9ecf-4fb1bb35b8cc</vt:lpwstr>
  </property>
  <property fmtid="{D5CDD505-2E9C-101B-9397-08002B2CF9AE}" pid="23" name="Region">
    <vt:lpwstr>13;#All|0188dd16-b4ad-404f-8e31-7dc74aa9d1a2</vt:lpwstr>
  </property>
  <property fmtid="{D5CDD505-2E9C-101B-9397-08002B2CF9AE}" pid="24" name="Department Document Type">
    <vt:lpwstr>57;#Guide|2c0c7f4f-0a0f-4031-9f65-a7ab977990a8</vt:lpwstr>
  </property>
  <property fmtid="{D5CDD505-2E9C-101B-9397-08002B2CF9AE}" pid="25" name="Record Purpose">
    <vt:lpwstr/>
  </property>
  <property fmtid="{D5CDD505-2E9C-101B-9397-08002B2CF9AE}" pid="26" name="MSIP_Label_4257e2ab-f512-40e2-9c9a-c64247360765_Enabled">
    <vt:lpwstr>true</vt:lpwstr>
  </property>
  <property fmtid="{D5CDD505-2E9C-101B-9397-08002B2CF9AE}" pid="27" name="MSIP_Label_4257e2ab-f512-40e2-9c9a-c64247360765_SetDate">
    <vt:lpwstr>2023-04-27T03:49:18Z</vt:lpwstr>
  </property>
  <property fmtid="{D5CDD505-2E9C-101B-9397-08002B2CF9AE}" pid="28" name="MSIP_Label_4257e2ab-f512-40e2-9c9a-c64247360765_Method">
    <vt:lpwstr>Privileged</vt:lpwstr>
  </property>
  <property fmtid="{D5CDD505-2E9C-101B-9397-08002B2CF9AE}" pid="29" name="MSIP_Label_4257e2ab-f512-40e2-9c9a-c64247360765_Name">
    <vt:lpwstr>OFFICIAL</vt:lpwstr>
  </property>
  <property fmtid="{D5CDD505-2E9C-101B-9397-08002B2CF9AE}" pid="30" name="MSIP_Label_4257e2ab-f512-40e2-9c9a-c64247360765_SiteId">
    <vt:lpwstr>e8bdd6f7-fc18-4e48-a554-7f547927223b</vt:lpwstr>
  </property>
  <property fmtid="{D5CDD505-2E9C-101B-9397-08002B2CF9AE}" pid="31" name="MSIP_Label_4257e2ab-f512-40e2-9c9a-c64247360765_ActionId">
    <vt:lpwstr>1f833a3c-a685-46f5-8d8d-ccb3ea4d611a</vt:lpwstr>
  </property>
  <property fmtid="{D5CDD505-2E9C-101B-9397-08002B2CF9AE}" pid="32" name="MSIP_Label_4257e2ab-f512-40e2-9c9a-c64247360765_ContentBits">
    <vt:lpwstr>2</vt:lpwstr>
  </property>
  <property fmtid="{D5CDD505-2E9C-101B-9397-08002B2CF9AE}" pid="33" name="Security_x0020_Classification">
    <vt:lpwstr>1;#Unclassified|7fa379f4-4aba-4692-ab80-7d39d3a23cf4</vt:lpwstr>
  </property>
  <property fmtid="{D5CDD505-2E9C-101B-9397-08002B2CF9AE}" pid="34" name="Record_x0020_Purpose">
    <vt:lpwstr/>
  </property>
  <property fmtid="{D5CDD505-2E9C-101B-9397-08002B2CF9AE}" pid="35" name="Department_x0020_Document_x0020_Type">
    <vt:lpwstr>57;#Guide|2c0c7f4f-0a0f-4031-9f65-a7ab977990a8</vt:lpwstr>
  </property>
  <property fmtid="{D5CDD505-2E9C-101B-9397-08002B2CF9AE}" pid="36" name="Dissemination_x0020_Limiting_x0020_Marker">
    <vt:lpwstr>2;#FOUO|955eb6fc-b35a-4808-8aa5-31e514fa3f26</vt:lpwstr>
  </property>
  <property fmtid="{D5CDD505-2E9C-101B-9397-08002B2CF9AE}" pid="37" name="Records_x0020_Class_x0020_Project">
    <vt:lpwstr>15;#Finance and Budget|7960b430-8ebc-43cf-898a-2b6b60256064</vt:lpwstr>
  </property>
  <property fmtid="{D5CDD505-2E9C-101B-9397-08002B2CF9AE}" pid="38" name="MediaServiceImageTags">
    <vt:lpwstr/>
  </property>
</Properties>
</file>