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543481EE" w14:textId="77777777" w:rsidTr="003F46E9">
        <w:trPr>
          <w:trHeight w:hRule="exact" w:val="1418"/>
        </w:trPr>
        <w:tc>
          <w:tcPr>
            <w:tcW w:w="7761" w:type="dxa"/>
            <w:vAlign w:val="center"/>
          </w:tcPr>
          <w:p w14:paraId="3682D50F" w14:textId="65D5E4D2" w:rsidR="009B1003" w:rsidRPr="009B1003" w:rsidRDefault="00942109" w:rsidP="009B1003">
            <w:pPr>
              <w:pStyle w:val="Title"/>
            </w:pPr>
            <w:r>
              <w:t>DE</w:t>
            </w:r>
            <w:r w:rsidR="00A71C7D">
              <w:t>ECA</w:t>
            </w:r>
            <w:r w:rsidR="0041453D">
              <w:t xml:space="preserve"> </w:t>
            </w:r>
            <w:r>
              <w:t>Biodiversity</w:t>
            </w:r>
            <w:r w:rsidR="0041453D">
              <w:t xml:space="preserve"> </w:t>
            </w:r>
            <w:r w:rsidR="008C7DD2">
              <w:t>Environment</w:t>
            </w:r>
            <w:r w:rsidR="0041453D">
              <w:t xml:space="preserve"> </w:t>
            </w:r>
            <w:r w:rsidR="008C7DD2">
              <w:t>and</w:t>
            </w:r>
            <w:r w:rsidR="0041453D">
              <w:t xml:space="preserve"> </w:t>
            </w:r>
            <w:r w:rsidR="008C7DD2">
              <w:t>Community</w:t>
            </w:r>
            <w:r w:rsidR="0041453D">
              <w:t xml:space="preserve"> </w:t>
            </w:r>
            <w:r>
              <w:t>Grants</w:t>
            </w:r>
          </w:p>
        </w:tc>
      </w:tr>
      <w:tr w:rsidR="00ED3F1F" w:rsidRPr="00ED3F1F" w14:paraId="509563D3" w14:textId="77777777" w:rsidTr="003F46E9">
        <w:trPr>
          <w:trHeight w:val="1247"/>
        </w:trPr>
        <w:tc>
          <w:tcPr>
            <w:tcW w:w="7761" w:type="dxa"/>
            <w:vAlign w:val="center"/>
          </w:tcPr>
          <w:p w14:paraId="677970FA" w14:textId="48034CB5" w:rsidR="006B4DC0" w:rsidRPr="00ED3F1F" w:rsidRDefault="006B4DC0" w:rsidP="009B1003">
            <w:pPr>
              <w:pStyle w:val="Subtitle"/>
              <w:rPr>
                <w:color w:val="201547"/>
              </w:rPr>
            </w:pPr>
            <w:r w:rsidRPr="00ED3F1F">
              <w:rPr>
                <w:color w:val="201547"/>
              </w:rPr>
              <w:t>Fact</w:t>
            </w:r>
            <w:r w:rsidR="0041453D" w:rsidRPr="00ED3F1F">
              <w:rPr>
                <w:color w:val="201547"/>
              </w:rPr>
              <w:t xml:space="preserve"> </w:t>
            </w:r>
            <w:r w:rsidRPr="00ED3F1F">
              <w:rPr>
                <w:color w:val="201547"/>
              </w:rPr>
              <w:t>Sheet</w:t>
            </w:r>
            <w:r w:rsidR="0041453D" w:rsidRPr="00ED3F1F">
              <w:rPr>
                <w:color w:val="201547"/>
              </w:rPr>
              <w:t xml:space="preserve"> </w:t>
            </w:r>
            <w:r w:rsidR="00373B0B" w:rsidRPr="00ED3F1F">
              <w:rPr>
                <w:color w:val="201547"/>
              </w:rPr>
              <w:t>6</w:t>
            </w:r>
            <w:r w:rsidR="0041453D" w:rsidRPr="00ED3F1F">
              <w:rPr>
                <w:color w:val="201547"/>
              </w:rPr>
              <w:t xml:space="preserve"> </w:t>
            </w:r>
            <w:r w:rsidRPr="00ED3F1F">
              <w:rPr>
                <w:color w:val="201547"/>
              </w:rPr>
              <w:t>of</w:t>
            </w:r>
            <w:r w:rsidR="0041453D" w:rsidRPr="00ED3F1F">
              <w:rPr>
                <w:color w:val="201547"/>
              </w:rPr>
              <w:t xml:space="preserve"> </w:t>
            </w:r>
            <w:r w:rsidR="00663E74" w:rsidRPr="00ED3F1F">
              <w:rPr>
                <w:color w:val="201547"/>
              </w:rPr>
              <w:t>10</w:t>
            </w:r>
            <w:r w:rsidR="0041453D" w:rsidRPr="00ED3F1F">
              <w:rPr>
                <w:color w:val="201547"/>
              </w:rPr>
              <w:t xml:space="preserve"> </w:t>
            </w:r>
          </w:p>
          <w:p w14:paraId="7D696D5C" w14:textId="50348C66" w:rsidR="009B1003" w:rsidRPr="00ED3F1F" w:rsidRDefault="00373B0B" w:rsidP="009B1003">
            <w:pPr>
              <w:pStyle w:val="Subtitle"/>
              <w:rPr>
                <w:color w:val="201547"/>
              </w:rPr>
            </w:pPr>
            <w:r w:rsidRPr="00ED3F1F">
              <w:rPr>
                <w:color w:val="201547"/>
              </w:rPr>
              <w:t>Budget</w:t>
            </w:r>
            <w:r w:rsidR="0041453D" w:rsidRPr="00ED3F1F">
              <w:rPr>
                <w:color w:val="201547"/>
              </w:rPr>
              <w:t xml:space="preserve"> </w:t>
            </w:r>
            <w:r w:rsidR="00E447DD" w:rsidRPr="00ED3F1F">
              <w:rPr>
                <w:color w:val="201547"/>
              </w:rPr>
              <w:t>and</w:t>
            </w:r>
            <w:r w:rsidR="0041453D" w:rsidRPr="00ED3F1F">
              <w:rPr>
                <w:color w:val="201547"/>
              </w:rPr>
              <w:t xml:space="preserve"> </w:t>
            </w:r>
            <w:r w:rsidR="00E447DD" w:rsidRPr="00ED3F1F">
              <w:rPr>
                <w:color w:val="201547"/>
              </w:rPr>
              <w:t>Risk</w:t>
            </w:r>
            <w:r w:rsidR="0041453D" w:rsidRPr="00ED3F1F">
              <w:rPr>
                <w:color w:val="201547"/>
              </w:rPr>
              <w:t xml:space="preserve"> </w:t>
            </w:r>
            <w:r w:rsidR="002D5419" w:rsidRPr="00ED3F1F">
              <w:rPr>
                <w:color w:val="201547"/>
              </w:rPr>
              <w:t>template instructions</w:t>
            </w:r>
            <w:r w:rsidR="0041453D" w:rsidRPr="00ED3F1F">
              <w:rPr>
                <w:color w:val="201547"/>
              </w:rPr>
              <w:t xml:space="preserve"> </w:t>
            </w:r>
          </w:p>
        </w:tc>
      </w:tr>
    </w:tbl>
    <w:p w14:paraId="0E2363CE" w14:textId="051FBB7D" w:rsidR="00806AB6" w:rsidRDefault="00806AB6" w:rsidP="00307C36"/>
    <w:p w14:paraId="7EB89A9E" w14:textId="77777777" w:rsidR="00806AB6" w:rsidRDefault="00806AB6" w:rsidP="00806AB6">
      <w:pPr>
        <w:pStyle w:val="BodyText"/>
        <w:sectPr w:rsidR="00806AB6" w:rsidSect="0033793B">
          <w:headerReference w:type="even" r:id="rId14"/>
          <w:headerReference w:type="default" r:id="rId15"/>
          <w:footerReference w:type="even" r:id="rId16"/>
          <w:footerReference w:type="default" r:id="rId17"/>
          <w:headerReference w:type="first" r:id="rId18"/>
          <w:footerReference w:type="first" r:id="rId19"/>
          <w:pgSz w:w="11907" w:h="16840" w:code="9"/>
          <w:pgMar w:top="2211" w:right="737" w:bottom="1758" w:left="851" w:header="284" w:footer="284" w:gutter="0"/>
          <w:cols w:space="284"/>
          <w:titlePg/>
          <w:docGrid w:linePitch="360"/>
        </w:sectPr>
      </w:pPr>
    </w:p>
    <w:p w14:paraId="0B1095DD" w14:textId="2B703D14" w:rsidR="00254A01" w:rsidRPr="00ED3F1F" w:rsidRDefault="00A47A49" w:rsidP="00254A01">
      <w:pPr>
        <w:pStyle w:val="IntroFeatureText"/>
        <w:rPr>
          <w:color w:val="201547"/>
        </w:rPr>
      </w:pPr>
      <w:bookmarkStart w:id="0" w:name="Here"/>
      <w:bookmarkEnd w:id="0"/>
      <w:r w:rsidRPr="00ED3F1F">
        <w:rPr>
          <w:color w:val="201547"/>
        </w:rPr>
        <w:t>This</w:t>
      </w:r>
      <w:r w:rsidR="0041453D" w:rsidRPr="00ED3F1F">
        <w:rPr>
          <w:color w:val="201547"/>
        </w:rPr>
        <w:t xml:space="preserve"> </w:t>
      </w:r>
      <w:r w:rsidRPr="00ED3F1F">
        <w:rPr>
          <w:color w:val="201547"/>
        </w:rPr>
        <w:t>Fact</w:t>
      </w:r>
      <w:r w:rsidR="0041453D" w:rsidRPr="00ED3F1F">
        <w:rPr>
          <w:color w:val="201547"/>
        </w:rPr>
        <w:t xml:space="preserve"> </w:t>
      </w:r>
      <w:r w:rsidRPr="00ED3F1F">
        <w:rPr>
          <w:color w:val="201547"/>
        </w:rPr>
        <w:t>Sheet</w:t>
      </w:r>
      <w:r w:rsidR="0041453D" w:rsidRPr="00ED3F1F">
        <w:rPr>
          <w:color w:val="201547"/>
        </w:rPr>
        <w:t xml:space="preserve"> </w:t>
      </w:r>
      <w:r w:rsidRPr="00ED3F1F">
        <w:rPr>
          <w:color w:val="201547"/>
        </w:rPr>
        <w:t>will</w:t>
      </w:r>
      <w:r w:rsidR="0041453D" w:rsidRPr="00ED3F1F">
        <w:rPr>
          <w:color w:val="201547"/>
        </w:rPr>
        <w:t xml:space="preserve"> </w:t>
      </w:r>
      <w:r w:rsidR="00373B0B" w:rsidRPr="00ED3F1F">
        <w:rPr>
          <w:color w:val="201547"/>
        </w:rPr>
        <w:t>guide</w:t>
      </w:r>
      <w:r w:rsidR="0041453D" w:rsidRPr="00ED3F1F">
        <w:rPr>
          <w:color w:val="201547"/>
        </w:rPr>
        <w:t xml:space="preserve"> </w:t>
      </w:r>
      <w:r w:rsidR="00373B0B" w:rsidRPr="00ED3F1F">
        <w:rPr>
          <w:color w:val="201547"/>
        </w:rPr>
        <w:t>you</w:t>
      </w:r>
      <w:r w:rsidR="0041453D" w:rsidRPr="00ED3F1F">
        <w:rPr>
          <w:color w:val="201547"/>
        </w:rPr>
        <w:t xml:space="preserve"> </w:t>
      </w:r>
      <w:r w:rsidR="00373B0B" w:rsidRPr="00ED3F1F">
        <w:rPr>
          <w:color w:val="201547"/>
        </w:rPr>
        <w:t>through</w:t>
      </w:r>
      <w:r w:rsidR="0041453D" w:rsidRPr="00ED3F1F">
        <w:rPr>
          <w:color w:val="201547"/>
        </w:rPr>
        <w:t xml:space="preserve"> </w:t>
      </w:r>
      <w:r w:rsidR="007730F1" w:rsidRPr="00ED3F1F">
        <w:rPr>
          <w:color w:val="201547"/>
        </w:rPr>
        <w:t>how</w:t>
      </w:r>
      <w:r w:rsidR="0041453D" w:rsidRPr="00ED3F1F">
        <w:rPr>
          <w:color w:val="201547"/>
        </w:rPr>
        <w:t xml:space="preserve"> </w:t>
      </w:r>
      <w:r w:rsidR="007730F1" w:rsidRPr="00ED3F1F">
        <w:rPr>
          <w:color w:val="201547"/>
        </w:rPr>
        <w:t>to</w:t>
      </w:r>
      <w:r w:rsidR="0041453D" w:rsidRPr="00ED3F1F">
        <w:rPr>
          <w:color w:val="201547"/>
        </w:rPr>
        <w:t xml:space="preserve"> </w:t>
      </w:r>
      <w:r w:rsidR="007730F1" w:rsidRPr="00ED3F1F">
        <w:rPr>
          <w:color w:val="201547"/>
        </w:rPr>
        <w:t>complete</w:t>
      </w:r>
      <w:r w:rsidR="0041453D" w:rsidRPr="00ED3F1F">
        <w:rPr>
          <w:color w:val="201547"/>
        </w:rPr>
        <w:t xml:space="preserve"> </w:t>
      </w:r>
      <w:r w:rsidR="007730F1" w:rsidRPr="00ED3F1F">
        <w:rPr>
          <w:color w:val="201547"/>
        </w:rPr>
        <w:t>the</w:t>
      </w:r>
      <w:r w:rsidR="0041453D" w:rsidRPr="00ED3F1F">
        <w:rPr>
          <w:color w:val="201547"/>
        </w:rPr>
        <w:t xml:space="preserve"> </w:t>
      </w:r>
      <w:r w:rsidR="007730F1" w:rsidRPr="00ED3F1F">
        <w:rPr>
          <w:color w:val="201547"/>
        </w:rPr>
        <w:t>Budget</w:t>
      </w:r>
      <w:r w:rsidR="0041453D" w:rsidRPr="00ED3F1F">
        <w:rPr>
          <w:color w:val="201547"/>
        </w:rPr>
        <w:t xml:space="preserve"> </w:t>
      </w:r>
      <w:r w:rsidR="00E447DD" w:rsidRPr="00ED3F1F">
        <w:rPr>
          <w:color w:val="201547"/>
        </w:rPr>
        <w:t>and</w:t>
      </w:r>
      <w:r w:rsidR="0041453D" w:rsidRPr="00ED3F1F">
        <w:rPr>
          <w:color w:val="201547"/>
        </w:rPr>
        <w:t xml:space="preserve"> </w:t>
      </w:r>
      <w:r w:rsidR="00E447DD" w:rsidRPr="00ED3F1F">
        <w:rPr>
          <w:color w:val="201547"/>
        </w:rPr>
        <w:t>Risk</w:t>
      </w:r>
      <w:r w:rsidR="0041453D" w:rsidRPr="00ED3F1F">
        <w:rPr>
          <w:color w:val="201547"/>
        </w:rPr>
        <w:t xml:space="preserve"> </w:t>
      </w:r>
      <w:r w:rsidR="002D5419" w:rsidRPr="00ED3F1F">
        <w:rPr>
          <w:color w:val="201547"/>
        </w:rPr>
        <w:t xml:space="preserve">template </w:t>
      </w:r>
      <w:r w:rsidR="007730F1" w:rsidRPr="00ED3F1F">
        <w:rPr>
          <w:color w:val="201547"/>
        </w:rPr>
        <w:t>for</w:t>
      </w:r>
      <w:r w:rsidR="0041453D" w:rsidRPr="00ED3F1F">
        <w:rPr>
          <w:color w:val="201547"/>
        </w:rPr>
        <w:t xml:space="preserve"> </w:t>
      </w:r>
      <w:r w:rsidR="007730F1" w:rsidRPr="00ED3F1F">
        <w:rPr>
          <w:color w:val="201547"/>
        </w:rPr>
        <w:t>a</w:t>
      </w:r>
      <w:r w:rsidR="0041453D" w:rsidRPr="00ED3F1F">
        <w:rPr>
          <w:color w:val="201547"/>
        </w:rPr>
        <w:t xml:space="preserve"> </w:t>
      </w:r>
      <w:r w:rsidR="00373B0B" w:rsidRPr="00ED3F1F">
        <w:rPr>
          <w:color w:val="201547"/>
        </w:rPr>
        <w:t>Biodiversity</w:t>
      </w:r>
      <w:r w:rsidR="0041453D" w:rsidRPr="00ED3F1F">
        <w:rPr>
          <w:color w:val="201547"/>
        </w:rPr>
        <w:t xml:space="preserve"> </w:t>
      </w:r>
      <w:r w:rsidR="00373B0B" w:rsidRPr="00ED3F1F">
        <w:rPr>
          <w:color w:val="201547"/>
        </w:rPr>
        <w:t>Environment</w:t>
      </w:r>
      <w:r w:rsidR="0041453D" w:rsidRPr="00ED3F1F">
        <w:rPr>
          <w:color w:val="201547"/>
        </w:rPr>
        <w:t xml:space="preserve"> </w:t>
      </w:r>
      <w:r w:rsidR="00373B0B" w:rsidRPr="00ED3F1F">
        <w:rPr>
          <w:color w:val="201547"/>
        </w:rPr>
        <w:t>and</w:t>
      </w:r>
      <w:r w:rsidR="0041453D" w:rsidRPr="00ED3F1F">
        <w:rPr>
          <w:color w:val="201547"/>
        </w:rPr>
        <w:t xml:space="preserve"> </w:t>
      </w:r>
      <w:r w:rsidR="00373B0B" w:rsidRPr="00ED3F1F">
        <w:rPr>
          <w:color w:val="201547"/>
        </w:rPr>
        <w:t>Community</w:t>
      </w:r>
      <w:r w:rsidR="0041453D" w:rsidRPr="00ED3F1F">
        <w:rPr>
          <w:color w:val="201547"/>
        </w:rPr>
        <w:t xml:space="preserve"> </w:t>
      </w:r>
      <w:r w:rsidR="00373B0B" w:rsidRPr="00ED3F1F">
        <w:rPr>
          <w:color w:val="201547"/>
        </w:rPr>
        <w:t>Grants</w:t>
      </w:r>
      <w:r w:rsidR="0041453D" w:rsidRPr="00ED3F1F">
        <w:rPr>
          <w:color w:val="201547"/>
        </w:rPr>
        <w:t xml:space="preserve"> </w:t>
      </w:r>
      <w:r w:rsidR="00E234A0" w:rsidRPr="00ED3F1F">
        <w:rPr>
          <w:color w:val="201547"/>
        </w:rPr>
        <w:t>application</w:t>
      </w:r>
      <w:r w:rsidR="00373B0B" w:rsidRPr="00ED3F1F">
        <w:rPr>
          <w:color w:val="201547"/>
        </w:rPr>
        <w:t>.</w:t>
      </w:r>
    </w:p>
    <w:p w14:paraId="40C6405C" w14:textId="69732625" w:rsidR="00303B8B" w:rsidRPr="00303B8B" w:rsidRDefault="00303B8B" w:rsidP="00303B8B">
      <w:pPr>
        <w:pStyle w:val="paragraph"/>
        <w:spacing w:before="0" w:beforeAutospacing="0" w:after="0" w:afterAutospacing="0"/>
        <w:textAlignment w:val="baseline"/>
        <w:rPr>
          <w:rFonts w:asciiTheme="minorHAnsi" w:hAnsiTheme="minorHAnsi" w:cstheme="minorHAnsi"/>
          <w:color w:val="363534"/>
          <w:sz w:val="22"/>
          <w:szCs w:val="22"/>
        </w:rPr>
      </w:pPr>
      <w:r w:rsidRPr="00303B8B">
        <w:rPr>
          <w:rStyle w:val="normaltextrun"/>
          <w:rFonts w:asciiTheme="minorHAnsi" w:hAnsiTheme="minorHAnsi" w:cstheme="minorHAnsi"/>
          <w:color w:val="363534"/>
          <w:sz w:val="22"/>
          <w:szCs w:val="22"/>
        </w:rPr>
        <w:t>As</w:t>
      </w:r>
      <w:r w:rsidR="0041453D">
        <w:rPr>
          <w:rStyle w:val="normaltextrun"/>
          <w:rFonts w:asciiTheme="minorHAnsi" w:hAnsiTheme="minorHAnsi" w:cstheme="minorHAnsi"/>
          <w:color w:val="363534"/>
          <w:sz w:val="22"/>
          <w:szCs w:val="22"/>
        </w:rPr>
        <w:t xml:space="preserve"> </w:t>
      </w:r>
      <w:r w:rsidRPr="00303B8B">
        <w:rPr>
          <w:rStyle w:val="normaltextrun"/>
          <w:rFonts w:asciiTheme="minorHAnsi" w:hAnsiTheme="minorHAnsi" w:cstheme="minorHAnsi"/>
          <w:color w:val="363534"/>
          <w:sz w:val="22"/>
          <w:szCs w:val="22"/>
        </w:rPr>
        <w:t>part</w:t>
      </w:r>
      <w:r w:rsidR="0041453D">
        <w:rPr>
          <w:rStyle w:val="normaltextrun"/>
          <w:rFonts w:asciiTheme="minorHAnsi" w:hAnsiTheme="minorHAnsi" w:cstheme="minorHAnsi"/>
          <w:color w:val="363534"/>
          <w:sz w:val="22"/>
          <w:szCs w:val="22"/>
        </w:rPr>
        <w:t xml:space="preserve"> </w:t>
      </w:r>
      <w:r w:rsidRPr="00303B8B">
        <w:rPr>
          <w:rStyle w:val="normaltextrun"/>
          <w:rFonts w:asciiTheme="minorHAnsi" w:hAnsiTheme="minorHAnsi" w:cstheme="minorHAnsi"/>
          <w:color w:val="363534"/>
          <w:sz w:val="22"/>
          <w:szCs w:val="22"/>
        </w:rPr>
        <w:t>of</w:t>
      </w:r>
      <w:r w:rsidR="0041453D">
        <w:rPr>
          <w:rStyle w:val="normaltextrun"/>
          <w:rFonts w:asciiTheme="minorHAnsi" w:hAnsiTheme="minorHAnsi" w:cstheme="minorHAnsi"/>
          <w:color w:val="363534"/>
          <w:sz w:val="22"/>
          <w:szCs w:val="22"/>
        </w:rPr>
        <w:t xml:space="preserve"> </w:t>
      </w:r>
      <w:r w:rsidRPr="00303B8B">
        <w:rPr>
          <w:rStyle w:val="normaltextrun"/>
          <w:rFonts w:asciiTheme="minorHAnsi" w:hAnsiTheme="minorHAnsi" w:cstheme="minorHAnsi"/>
          <w:color w:val="363534"/>
          <w:sz w:val="22"/>
          <w:szCs w:val="22"/>
        </w:rPr>
        <w:t>your</w:t>
      </w:r>
      <w:r w:rsidR="0041453D">
        <w:rPr>
          <w:rStyle w:val="normaltextrun"/>
          <w:rFonts w:asciiTheme="minorHAnsi" w:hAnsiTheme="minorHAnsi" w:cstheme="minorHAnsi"/>
          <w:color w:val="363534"/>
          <w:sz w:val="22"/>
          <w:szCs w:val="22"/>
        </w:rPr>
        <w:t xml:space="preserve"> </w:t>
      </w:r>
      <w:r w:rsidRPr="00303B8B">
        <w:rPr>
          <w:rStyle w:val="normaltextrun"/>
          <w:rFonts w:asciiTheme="minorHAnsi" w:hAnsiTheme="minorHAnsi" w:cstheme="minorHAnsi"/>
          <w:color w:val="363534"/>
          <w:sz w:val="22"/>
          <w:szCs w:val="22"/>
        </w:rPr>
        <w:t>application,</w:t>
      </w:r>
      <w:r w:rsidR="0041453D">
        <w:rPr>
          <w:rStyle w:val="normaltextrun"/>
          <w:rFonts w:asciiTheme="minorHAnsi" w:hAnsiTheme="minorHAnsi" w:cstheme="minorHAnsi"/>
          <w:color w:val="363534"/>
          <w:sz w:val="22"/>
          <w:szCs w:val="22"/>
        </w:rPr>
        <w:t xml:space="preserve"> </w:t>
      </w:r>
      <w:r w:rsidRPr="00303B8B">
        <w:rPr>
          <w:rStyle w:val="normaltextrun"/>
          <w:rFonts w:asciiTheme="minorHAnsi" w:hAnsiTheme="minorHAnsi" w:cstheme="minorHAnsi"/>
          <w:color w:val="363534"/>
          <w:sz w:val="22"/>
          <w:szCs w:val="22"/>
        </w:rPr>
        <w:t>we</w:t>
      </w:r>
      <w:r w:rsidR="0041453D">
        <w:rPr>
          <w:rStyle w:val="normaltextrun"/>
          <w:rFonts w:asciiTheme="minorHAnsi" w:hAnsiTheme="minorHAnsi" w:cstheme="minorHAnsi"/>
          <w:color w:val="363534"/>
          <w:sz w:val="22"/>
          <w:szCs w:val="22"/>
        </w:rPr>
        <w:t xml:space="preserve"> </w:t>
      </w:r>
      <w:r w:rsidRPr="00303B8B">
        <w:rPr>
          <w:rStyle w:val="normaltextrun"/>
          <w:rFonts w:asciiTheme="minorHAnsi" w:hAnsiTheme="minorHAnsi" w:cstheme="minorHAnsi"/>
          <w:color w:val="363534"/>
          <w:sz w:val="22"/>
          <w:szCs w:val="22"/>
        </w:rPr>
        <w:t>require</w:t>
      </w:r>
      <w:r w:rsidR="0041453D">
        <w:rPr>
          <w:rStyle w:val="normaltextrun"/>
          <w:rFonts w:asciiTheme="minorHAnsi" w:hAnsiTheme="minorHAnsi" w:cstheme="minorHAnsi"/>
          <w:color w:val="363534"/>
          <w:sz w:val="22"/>
          <w:szCs w:val="22"/>
        </w:rPr>
        <w:t xml:space="preserve"> </w:t>
      </w:r>
      <w:r w:rsidRPr="00303B8B">
        <w:rPr>
          <w:rStyle w:val="normaltextrun"/>
          <w:rFonts w:asciiTheme="minorHAnsi" w:hAnsiTheme="minorHAnsi" w:cstheme="minorHAnsi"/>
          <w:color w:val="363534"/>
          <w:sz w:val="22"/>
          <w:szCs w:val="22"/>
        </w:rPr>
        <w:t>you</w:t>
      </w:r>
      <w:r w:rsidR="0041453D">
        <w:rPr>
          <w:rStyle w:val="normaltextrun"/>
          <w:rFonts w:asciiTheme="minorHAnsi" w:hAnsiTheme="minorHAnsi" w:cstheme="minorHAnsi"/>
          <w:color w:val="363534"/>
          <w:sz w:val="22"/>
          <w:szCs w:val="22"/>
        </w:rPr>
        <w:t xml:space="preserve"> </w:t>
      </w:r>
      <w:r w:rsidRPr="00303B8B">
        <w:rPr>
          <w:rStyle w:val="normaltextrun"/>
          <w:rFonts w:asciiTheme="minorHAnsi" w:hAnsiTheme="minorHAnsi" w:cstheme="minorHAnsi"/>
          <w:color w:val="363534"/>
          <w:sz w:val="22"/>
          <w:szCs w:val="22"/>
        </w:rPr>
        <w:t>to</w:t>
      </w:r>
      <w:r w:rsidR="0041453D">
        <w:rPr>
          <w:rStyle w:val="normaltextrun"/>
          <w:rFonts w:asciiTheme="minorHAnsi" w:hAnsiTheme="minorHAnsi" w:cstheme="minorHAnsi"/>
          <w:color w:val="363534"/>
          <w:sz w:val="22"/>
          <w:szCs w:val="22"/>
        </w:rPr>
        <w:t xml:space="preserve"> complete </w:t>
      </w:r>
      <w:r w:rsidR="002D5419">
        <w:rPr>
          <w:rStyle w:val="normaltextrun"/>
          <w:rFonts w:asciiTheme="minorHAnsi" w:hAnsiTheme="minorHAnsi" w:cstheme="minorHAnsi"/>
          <w:color w:val="363534"/>
          <w:sz w:val="22"/>
          <w:szCs w:val="22"/>
        </w:rPr>
        <w:t xml:space="preserve">the </w:t>
      </w:r>
      <w:r w:rsidR="003746F8">
        <w:rPr>
          <w:rStyle w:val="normaltextrun"/>
          <w:rFonts w:asciiTheme="minorHAnsi" w:hAnsiTheme="minorHAnsi" w:cstheme="minorHAnsi"/>
          <w:color w:val="363534"/>
          <w:sz w:val="22"/>
          <w:szCs w:val="22"/>
        </w:rPr>
        <w:t xml:space="preserve">Budget and Risk </w:t>
      </w:r>
      <w:r w:rsidR="002D5419">
        <w:rPr>
          <w:rStyle w:val="normaltextrun"/>
          <w:rFonts w:asciiTheme="minorHAnsi" w:hAnsiTheme="minorHAnsi" w:cstheme="minorHAnsi"/>
          <w:color w:val="363534"/>
          <w:sz w:val="22"/>
          <w:szCs w:val="22"/>
        </w:rPr>
        <w:t xml:space="preserve">template </w:t>
      </w:r>
      <w:r w:rsidR="003746F8">
        <w:rPr>
          <w:rStyle w:val="normaltextrun"/>
          <w:rFonts w:asciiTheme="minorHAnsi" w:hAnsiTheme="minorHAnsi" w:cstheme="minorHAnsi"/>
          <w:color w:val="363534"/>
          <w:sz w:val="22"/>
          <w:szCs w:val="22"/>
        </w:rPr>
        <w:t xml:space="preserve">for </w:t>
      </w:r>
      <w:r w:rsidRPr="00303B8B">
        <w:rPr>
          <w:rStyle w:val="normaltextrun"/>
          <w:rFonts w:asciiTheme="minorHAnsi" w:hAnsiTheme="minorHAnsi" w:cstheme="minorHAnsi"/>
          <w:color w:val="363534"/>
          <w:sz w:val="22"/>
          <w:szCs w:val="22"/>
        </w:rPr>
        <w:t>your</w:t>
      </w:r>
      <w:r w:rsidR="0041453D">
        <w:rPr>
          <w:rStyle w:val="normaltextrun"/>
          <w:rFonts w:asciiTheme="minorHAnsi" w:hAnsiTheme="minorHAnsi" w:cstheme="minorHAnsi"/>
          <w:color w:val="363534"/>
          <w:sz w:val="22"/>
          <w:szCs w:val="22"/>
        </w:rPr>
        <w:t xml:space="preserve"> </w:t>
      </w:r>
      <w:r w:rsidRPr="00303B8B">
        <w:rPr>
          <w:rStyle w:val="normaltextrun"/>
          <w:rFonts w:asciiTheme="minorHAnsi" w:hAnsiTheme="minorHAnsi" w:cstheme="minorHAnsi"/>
          <w:color w:val="363534"/>
          <w:sz w:val="22"/>
          <w:szCs w:val="22"/>
        </w:rPr>
        <w:t>proposed</w:t>
      </w:r>
      <w:r w:rsidR="0041453D">
        <w:rPr>
          <w:rStyle w:val="normaltextrun"/>
          <w:rFonts w:asciiTheme="minorHAnsi" w:hAnsiTheme="minorHAnsi" w:cstheme="minorHAnsi"/>
          <w:color w:val="363534"/>
          <w:sz w:val="22"/>
          <w:szCs w:val="22"/>
        </w:rPr>
        <w:t xml:space="preserve"> </w:t>
      </w:r>
      <w:r w:rsidRPr="00303B8B">
        <w:rPr>
          <w:rStyle w:val="normaltextrun"/>
          <w:rFonts w:asciiTheme="minorHAnsi" w:hAnsiTheme="minorHAnsi" w:cstheme="minorHAnsi"/>
          <w:color w:val="363534"/>
          <w:sz w:val="22"/>
          <w:szCs w:val="22"/>
        </w:rPr>
        <w:t>project</w:t>
      </w:r>
      <w:r w:rsidR="0041453D">
        <w:rPr>
          <w:rStyle w:val="normaltextrun"/>
          <w:rFonts w:asciiTheme="minorHAnsi" w:hAnsiTheme="minorHAnsi" w:cstheme="minorHAnsi"/>
          <w:color w:val="363534"/>
          <w:sz w:val="22"/>
          <w:szCs w:val="22"/>
        </w:rPr>
        <w:t xml:space="preserve"> </w:t>
      </w:r>
      <w:r w:rsidRPr="00303B8B">
        <w:rPr>
          <w:rStyle w:val="normaltextrun"/>
          <w:rFonts w:asciiTheme="minorHAnsi" w:hAnsiTheme="minorHAnsi" w:cstheme="minorHAnsi"/>
          <w:color w:val="363534"/>
          <w:sz w:val="22"/>
          <w:szCs w:val="22"/>
        </w:rPr>
        <w:t>and</w:t>
      </w:r>
      <w:r w:rsidR="0041453D">
        <w:rPr>
          <w:rStyle w:val="normaltextrun"/>
          <w:rFonts w:asciiTheme="minorHAnsi" w:hAnsiTheme="minorHAnsi" w:cstheme="minorHAnsi"/>
          <w:color w:val="363534"/>
          <w:sz w:val="22"/>
          <w:szCs w:val="22"/>
        </w:rPr>
        <w:t xml:space="preserve"> </w:t>
      </w:r>
      <w:r w:rsidRPr="00303B8B">
        <w:rPr>
          <w:rStyle w:val="normaltextrun"/>
          <w:rFonts w:asciiTheme="minorHAnsi" w:hAnsiTheme="minorHAnsi" w:cstheme="minorHAnsi"/>
          <w:color w:val="363534"/>
          <w:sz w:val="22"/>
          <w:szCs w:val="22"/>
        </w:rPr>
        <w:t>include</w:t>
      </w:r>
      <w:r w:rsidR="0041453D">
        <w:rPr>
          <w:rStyle w:val="normaltextrun"/>
          <w:rFonts w:asciiTheme="minorHAnsi" w:hAnsiTheme="minorHAnsi" w:cstheme="minorHAnsi"/>
          <w:color w:val="363534"/>
          <w:sz w:val="22"/>
          <w:szCs w:val="22"/>
        </w:rPr>
        <w:t xml:space="preserve"> </w:t>
      </w:r>
      <w:r w:rsidRPr="00303B8B">
        <w:rPr>
          <w:rStyle w:val="normaltextrun"/>
          <w:rFonts w:asciiTheme="minorHAnsi" w:hAnsiTheme="minorHAnsi" w:cstheme="minorHAnsi"/>
          <w:color w:val="363534"/>
          <w:sz w:val="22"/>
          <w:szCs w:val="22"/>
        </w:rPr>
        <w:t>this</w:t>
      </w:r>
      <w:r w:rsidR="0041453D">
        <w:rPr>
          <w:rStyle w:val="normaltextrun"/>
          <w:rFonts w:asciiTheme="minorHAnsi" w:hAnsiTheme="minorHAnsi" w:cstheme="minorHAnsi"/>
          <w:color w:val="363534"/>
          <w:sz w:val="22"/>
          <w:szCs w:val="22"/>
        </w:rPr>
        <w:t xml:space="preserve"> </w:t>
      </w:r>
      <w:r w:rsidRPr="00303B8B">
        <w:rPr>
          <w:rStyle w:val="normaltextrun"/>
          <w:rFonts w:asciiTheme="minorHAnsi" w:hAnsiTheme="minorHAnsi" w:cstheme="minorHAnsi"/>
          <w:color w:val="363534"/>
          <w:sz w:val="22"/>
          <w:szCs w:val="22"/>
        </w:rPr>
        <w:t>as</w:t>
      </w:r>
      <w:r w:rsidR="0041453D">
        <w:rPr>
          <w:rStyle w:val="normaltextrun"/>
          <w:rFonts w:asciiTheme="minorHAnsi" w:hAnsiTheme="minorHAnsi" w:cstheme="minorHAnsi"/>
          <w:color w:val="363534"/>
          <w:sz w:val="22"/>
          <w:szCs w:val="22"/>
        </w:rPr>
        <w:t xml:space="preserve"> </w:t>
      </w:r>
      <w:r w:rsidRPr="00303B8B">
        <w:rPr>
          <w:rStyle w:val="normaltextrun"/>
          <w:rFonts w:asciiTheme="minorHAnsi" w:hAnsiTheme="minorHAnsi" w:cstheme="minorHAnsi"/>
          <w:color w:val="363534"/>
          <w:sz w:val="22"/>
          <w:szCs w:val="22"/>
        </w:rPr>
        <w:t>an</w:t>
      </w:r>
      <w:r w:rsidR="0041453D">
        <w:rPr>
          <w:rStyle w:val="normaltextrun"/>
          <w:rFonts w:asciiTheme="minorHAnsi" w:hAnsiTheme="minorHAnsi" w:cstheme="minorHAnsi"/>
          <w:color w:val="363534"/>
          <w:sz w:val="22"/>
          <w:szCs w:val="22"/>
        </w:rPr>
        <w:t xml:space="preserve"> </w:t>
      </w:r>
      <w:r w:rsidRPr="00303B8B">
        <w:rPr>
          <w:rStyle w:val="normaltextrun"/>
          <w:rFonts w:asciiTheme="minorHAnsi" w:hAnsiTheme="minorHAnsi" w:cstheme="minorHAnsi"/>
          <w:color w:val="363534"/>
          <w:sz w:val="22"/>
          <w:szCs w:val="22"/>
        </w:rPr>
        <w:t>attachment</w:t>
      </w:r>
      <w:r w:rsidR="0041453D">
        <w:rPr>
          <w:rStyle w:val="normaltextrun"/>
          <w:rFonts w:asciiTheme="minorHAnsi" w:hAnsiTheme="minorHAnsi" w:cstheme="minorHAnsi"/>
          <w:color w:val="363534"/>
          <w:sz w:val="22"/>
          <w:szCs w:val="22"/>
        </w:rPr>
        <w:t xml:space="preserve"> </w:t>
      </w:r>
      <w:r w:rsidRPr="00303B8B">
        <w:rPr>
          <w:rStyle w:val="normaltextrun"/>
          <w:rFonts w:asciiTheme="minorHAnsi" w:hAnsiTheme="minorHAnsi" w:cstheme="minorHAnsi"/>
          <w:color w:val="363534"/>
          <w:sz w:val="22"/>
          <w:szCs w:val="22"/>
        </w:rPr>
        <w:t>to</w:t>
      </w:r>
      <w:r w:rsidR="0041453D">
        <w:rPr>
          <w:rStyle w:val="normaltextrun"/>
          <w:rFonts w:asciiTheme="minorHAnsi" w:hAnsiTheme="minorHAnsi" w:cstheme="minorHAnsi"/>
          <w:color w:val="363534"/>
          <w:sz w:val="22"/>
          <w:szCs w:val="22"/>
        </w:rPr>
        <w:t xml:space="preserve"> </w:t>
      </w:r>
      <w:r w:rsidRPr="00303B8B">
        <w:rPr>
          <w:rStyle w:val="normaltextrun"/>
          <w:rFonts w:asciiTheme="minorHAnsi" w:hAnsiTheme="minorHAnsi" w:cstheme="minorHAnsi"/>
          <w:color w:val="363534"/>
          <w:sz w:val="22"/>
          <w:szCs w:val="22"/>
        </w:rPr>
        <w:t>your</w:t>
      </w:r>
      <w:r w:rsidR="0041453D">
        <w:rPr>
          <w:rStyle w:val="normaltextrun"/>
          <w:rFonts w:asciiTheme="minorHAnsi" w:hAnsiTheme="minorHAnsi" w:cstheme="minorHAnsi"/>
          <w:color w:val="363534"/>
          <w:sz w:val="22"/>
          <w:szCs w:val="22"/>
        </w:rPr>
        <w:t xml:space="preserve"> </w:t>
      </w:r>
      <w:r w:rsidRPr="00303B8B">
        <w:rPr>
          <w:rStyle w:val="normaltextrun"/>
          <w:rFonts w:asciiTheme="minorHAnsi" w:hAnsiTheme="minorHAnsi" w:cstheme="minorHAnsi"/>
          <w:color w:val="363534"/>
          <w:sz w:val="22"/>
          <w:szCs w:val="22"/>
        </w:rPr>
        <w:t>application.</w:t>
      </w:r>
      <w:r w:rsidR="0041453D">
        <w:rPr>
          <w:rStyle w:val="normaltextrun"/>
          <w:rFonts w:asciiTheme="minorHAnsi" w:hAnsiTheme="minorHAnsi" w:cstheme="minorHAnsi"/>
          <w:color w:val="363534"/>
          <w:sz w:val="22"/>
          <w:szCs w:val="22"/>
        </w:rPr>
        <w:t xml:space="preserve"> </w:t>
      </w:r>
      <w:r w:rsidR="0041453D">
        <w:rPr>
          <w:rStyle w:val="eop"/>
          <w:rFonts w:asciiTheme="minorHAnsi" w:hAnsiTheme="minorHAnsi" w:cstheme="minorHAnsi"/>
          <w:color w:val="363534"/>
          <w:sz w:val="22"/>
          <w:szCs w:val="22"/>
        </w:rPr>
        <w:t xml:space="preserve"> </w:t>
      </w:r>
    </w:p>
    <w:p w14:paraId="37169CD0" w14:textId="77777777" w:rsidR="003746F8" w:rsidRDefault="003746F8" w:rsidP="003746F8">
      <w:pPr>
        <w:pStyle w:val="paragraph"/>
        <w:spacing w:before="0" w:beforeAutospacing="0" w:after="0" w:afterAutospacing="0"/>
        <w:textAlignment w:val="baseline"/>
        <w:rPr>
          <w:rStyle w:val="normaltextrun"/>
          <w:rFonts w:asciiTheme="minorHAnsi" w:hAnsiTheme="minorHAnsi" w:cstheme="minorHAnsi"/>
          <w:b/>
          <w:bCs/>
          <w:color w:val="00B2A9"/>
          <w:sz w:val="22"/>
          <w:szCs w:val="22"/>
        </w:rPr>
      </w:pPr>
    </w:p>
    <w:p w14:paraId="109FEE94" w14:textId="0EC27CA5" w:rsidR="00303B8B" w:rsidRPr="00ED3F1F" w:rsidRDefault="00303B8B" w:rsidP="003746F8">
      <w:pPr>
        <w:pStyle w:val="paragraph"/>
        <w:spacing w:before="0" w:beforeAutospacing="0" w:after="0" w:afterAutospacing="0"/>
        <w:textAlignment w:val="baseline"/>
        <w:rPr>
          <w:rFonts w:asciiTheme="minorHAnsi" w:hAnsiTheme="minorHAnsi" w:cstheme="minorHAnsi"/>
          <w:b/>
          <w:bCs/>
          <w:color w:val="201547"/>
          <w:sz w:val="22"/>
          <w:szCs w:val="22"/>
        </w:rPr>
      </w:pPr>
      <w:r w:rsidRPr="00ED3F1F">
        <w:rPr>
          <w:rStyle w:val="normaltextrun"/>
          <w:rFonts w:asciiTheme="minorHAnsi" w:hAnsiTheme="minorHAnsi" w:cstheme="minorHAnsi"/>
          <w:b/>
          <w:bCs/>
          <w:color w:val="201547"/>
          <w:sz w:val="22"/>
          <w:szCs w:val="22"/>
        </w:rPr>
        <w:t>These</w:t>
      </w:r>
      <w:r w:rsidR="0041453D" w:rsidRPr="00ED3F1F">
        <w:rPr>
          <w:rStyle w:val="normaltextrun"/>
          <w:rFonts w:asciiTheme="minorHAnsi" w:hAnsiTheme="minorHAnsi" w:cstheme="minorHAnsi"/>
          <w:b/>
          <w:bCs/>
          <w:color w:val="201547"/>
          <w:sz w:val="22"/>
          <w:szCs w:val="22"/>
        </w:rPr>
        <w:t xml:space="preserve"> </w:t>
      </w:r>
      <w:r w:rsidRPr="00ED3F1F">
        <w:rPr>
          <w:rStyle w:val="normaltextrun"/>
          <w:rFonts w:asciiTheme="minorHAnsi" w:hAnsiTheme="minorHAnsi" w:cstheme="minorHAnsi"/>
          <w:b/>
          <w:bCs/>
          <w:color w:val="201547"/>
          <w:sz w:val="22"/>
          <w:szCs w:val="22"/>
        </w:rPr>
        <w:t>instructions</w:t>
      </w:r>
      <w:r w:rsidR="0041453D" w:rsidRPr="00ED3F1F">
        <w:rPr>
          <w:rStyle w:val="normaltextrun"/>
          <w:rFonts w:asciiTheme="minorHAnsi" w:hAnsiTheme="minorHAnsi" w:cstheme="minorHAnsi"/>
          <w:b/>
          <w:bCs/>
          <w:color w:val="201547"/>
          <w:sz w:val="22"/>
          <w:szCs w:val="22"/>
        </w:rPr>
        <w:t xml:space="preserve"> </w:t>
      </w:r>
      <w:r w:rsidRPr="00ED3F1F">
        <w:rPr>
          <w:rStyle w:val="normaltextrun"/>
          <w:rFonts w:asciiTheme="minorHAnsi" w:hAnsiTheme="minorHAnsi" w:cstheme="minorHAnsi"/>
          <w:b/>
          <w:bCs/>
          <w:color w:val="201547"/>
          <w:sz w:val="22"/>
          <w:szCs w:val="22"/>
        </w:rPr>
        <w:t>will</w:t>
      </w:r>
      <w:r w:rsidR="0041453D" w:rsidRPr="00ED3F1F">
        <w:rPr>
          <w:rStyle w:val="normaltextrun"/>
          <w:rFonts w:asciiTheme="minorHAnsi" w:hAnsiTheme="minorHAnsi" w:cstheme="minorHAnsi"/>
          <w:b/>
          <w:bCs/>
          <w:color w:val="201547"/>
          <w:sz w:val="22"/>
          <w:szCs w:val="22"/>
        </w:rPr>
        <w:t xml:space="preserve"> </w:t>
      </w:r>
      <w:r w:rsidRPr="00ED3F1F">
        <w:rPr>
          <w:rStyle w:val="normaltextrun"/>
          <w:rFonts w:asciiTheme="minorHAnsi" w:hAnsiTheme="minorHAnsi" w:cstheme="minorHAnsi"/>
          <w:b/>
          <w:bCs/>
          <w:color w:val="201547"/>
          <w:sz w:val="22"/>
          <w:szCs w:val="22"/>
        </w:rPr>
        <w:t>show</w:t>
      </w:r>
      <w:r w:rsidR="0041453D" w:rsidRPr="00ED3F1F">
        <w:rPr>
          <w:rStyle w:val="normaltextrun"/>
          <w:rFonts w:asciiTheme="minorHAnsi" w:hAnsiTheme="minorHAnsi" w:cstheme="minorHAnsi"/>
          <w:b/>
          <w:bCs/>
          <w:color w:val="201547"/>
          <w:sz w:val="22"/>
          <w:szCs w:val="22"/>
        </w:rPr>
        <w:t xml:space="preserve"> </w:t>
      </w:r>
      <w:r w:rsidRPr="00ED3F1F">
        <w:rPr>
          <w:rStyle w:val="normaltextrun"/>
          <w:rFonts w:asciiTheme="minorHAnsi" w:hAnsiTheme="minorHAnsi" w:cstheme="minorHAnsi"/>
          <w:b/>
          <w:bCs/>
          <w:color w:val="201547"/>
          <w:sz w:val="22"/>
          <w:szCs w:val="22"/>
        </w:rPr>
        <w:t>you</w:t>
      </w:r>
      <w:r w:rsidR="0041453D" w:rsidRPr="00ED3F1F">
        <w:rPr>
          <w:rStyle w:val="normaltextrun"/>
          <w:rFonts w:asciiTheme="minorHAnsi" w:hAnsiTheme="minorHAnsi" w:cstheme="minorHAnsi"/>
          <w:b/>
          <w:bCs/>
          <w:color w:val="201547"/>
          <w:sz w:val="22"/>
          <w:szCs w:val="22"/>
        </w:rPr>
        <w:t xml:space="preserve"> </w:t>
      </w:r>
      <w:r w:rsidRPr="00ED3F1F">
        <w:rPr>
          <w:rStyle w:val="normaltextrun"/>
          <w:rFonts w:asciiTheme="minorHAnsi" w:hAnsiTheme="minorHAnsi" w:cstheme="minorHAnsi"/>
          <w:b/>
          <w:bCs/>
          <w:color w:val="201547"/>
          <w:sz w:val="22"/>
          <w:szCs w:val="22"/>
        </w:rPr>
        <w:t>how</w:t>
      </w:r>
      <w:r w:rsidR="0041453D" w:rsidRPr="00ED3F1F">
        <w:rPr>
          <w:rStyle w:val="normaltextrun"/>
          <w:rFonts w:asciiTheme="minorHAnsi" w:hAnsiTheme="minorHAnsi" w:cstheme="minorHAnsi"/>
          <w:b/>
          <w:bCs/>
          <w:color w:val="201547"/>
          <w:sz w:val="22"/>
          <w:szCs w:val="22"/>
        </w:rPr>
        <w:t xml:space="preserve"> </w:t>
      </w:r>
      <w:r w:rsidRPr="00ED3F1F">
        <w:rPr>
          <w:rStyle w:val="normaltextrun"/>
          <w:rFonts w:asciiTheme="minorHAnsi" w:hAnsiTheme="minorHAnsi" w:cstheme="minorHAnsi"/>
          <w:b/>
          <w:bCs/>
          <w:color w:val="201547"/>
          <w:sz w:val="22"/>
          <w:szCs w:val="22"/>
        </w:rPr>
        <w:t>to</w:t>
      </w:r>
      <w:r w:rsidR="00147695" w:rsidRPr="00ED3F1F">
        <w:rPr>
          <w:rStyle w:val="normaltextrun"/>
          <w:rFonts w:asciiTheme="minorHAnsi" w:hAnsiTheme="minorHAnsi" w:cstheme="minorHAnsi"/>
          <w:b/>
          <w:bCs/>
          <w:color w:val="201547"/>
          <w:sz w:val="22"/>
          <w:szCs w:val="22"/>
        </w:rPr>
        <w:t xml:space="preserve"> complete the following sections</w:t>
      </w:r>
      <w:r w:rsidRPr="00ED3F1F">
        <w:rPr>
          <w:rStyle w:val="normaltextrun"/>
          <w:rFonts w:asciiTheme="minorHAnsi" w:hAnsiTheme="minorHAnsi" w:cstheme="minorHAnsi"/>
          <w:b/>
          <w:bCs/>
          <w:color w:val="201547"/>
          <w:sz w:val="22"/>
          <w:szCs w:val="22"/>
        </w:rPr>
        <w:t>:</w:t>
      </w:r>
      <w:r w:rsidR="0041453D" w:rsidRPr="00ED3F1F">
        <w:rPr>
          <w:rStyle w:val="eop"/>
          <w:rFonts w:asciiTheme="minorHAnsi" w:hAnsiTheme="minorHAnsi" w:cstheme="minorHAnsi"/>
          <w:b/>
          <w:bCs/>
          <w:color w:val="201547"/>
          <w:sz w:val="22"/>
          <w:szCs w:val="22"/>
        </w:rPr>
        <w:t xml:space="preserve"> </w:t>
      </w:r>
    </w:p>
    <w:p w14:paraId="62905F7B" w14:textId="702CD3C3" w:rsidR="00303B8B" w:rsidRPr="00303B8B" w:rsidRDefault="005850DE" w:rsidP="00F3681A">
      <w:pPr>
        <w:pStyle w:val="paragraph"/>
        <w:numPr>
          <w:ilvl w:val="0"/>
          <w:numId w:val="46"/>
        </w:numPr>
        <w:spacing w:before="120" w:beforeAutospacing="0" w:after="120" w:afterAutospacing="0"/>
        <w:ind w:left="1077" w:firstLine="0"/>
        <w:textAlignment w:val="baseline"/>
        <w:rPr>
          <w:rFonts w:asciiTheme="minorHAnsi" w:hAnsiTheme="minorHAnsi" w:cstheme="minorHAnsi"/>
          <w:color w:val="363534"/>
          <w:sz w:val="22"/>
          <w:szCs w:val="22"/>
        </w:rPr>
      </w:pPr>
      <w:r w:rsidRPr="005850DE">
        <w:rPr>
          <w:rStyle w:val="normaltextrun"/>
          <w:rFonts w:asciiTheme="minorHAnsi" w:hAnsiTheme="minorHAnsi" w:cstheme="minorHAnsi"/>
          <w:color w:val="363534"/>
          <w:sz w:val="22"/>
          <w:szCs w:val="22"/>
        </w:rPr>
        <w:t>Worksheet Tab 1 – Budget Summary</w:t>
      </w:r>
      <w:r w:rsidR="0041453D">
        <w:rPr>
          <w:rStyle w:val="normaltextrun"/>
          <w:rFonts w:asciiTheme="minorHAnsi" w:hAnsiTheme="minorHAnsi" w:cstheme="minorHAnsi"/>
          <w:color w:val="363534"/>
          <w:sz w:val="22"/>
          <w:szCs w:val="22"/>
        </w:rPr>
        <w:t xml:space="preserve"> </w:t>
      </w:r>
      <w:r w:rsidR="00303B8B" w:rsidRPr="00303B8B">
        <w:rPr>
          <w:rStyle w:val="normaltextrun"/>
          <w:rFonts w:asciiTheme="minorHAnsi" w:hAnsiTheme="minorHAnsi" w:cstheme="minorHAnsi"/>
          <w:b/>
          <w:bCs/>
          <w:color w:val="363534"/>
          <w:sz w:val="22"/>
          <w:szCs w:val="22"/>
        </w:rPr>
        <w:t>(</w:t>
      </w:r>
      <w:r w:rsidR="00C97457">
        <w:rPr>
          <w:rStyle w:val="normaltextrun"/>
          <w:rFonts w:asciiTheme="minorHAnsi" w:hAnsiTheme="minorHAnsi" w:cstheme="minorHAnsi"/>
          <w:b/>
          <w:bCs/>
          <w:color w:val="363534"/>
          <w:sz w:val="22"/>
          <w:szCs w:val="22"/>
        </w:rPr>
        <w:t xml:space="preserve">see </w:t>
      </w:r>
      <w:r w:rsidR="00303B8B" w:rsidRPr="00303B8B">
        <w:rPr>
          <w:rStyle w:val="normaltextrun"/>
          <w:rFonts w:asciiTheme="minorHAnsi" w:hAnsiTheme="minorHAnsi" w:cstheme="minorHAnsi"/>
          <w:b/>
          <w:bCs/>
          <w:color w:val="363534"/>
          <w:sz w:val="22"/>
          <w:szCs w:val="22"/>
        </w:rPr>
        <w:t>page</w:t>
      </w:r>
      <w:r w:rsidR="0041453D">
        <w:rPr>
          <w:rStyle w:val="normaltextrun"/>
          <w:rFonts w:asciiTheme="minorHAnsi" w:hAnsiTheme="minorHAnsi" w:cstheme="minorHAnsi"/>
          <w:b/>
          <w:bCs/>
          <w:color w:val="363534"/>
          <w:sz w:val="22"/>
          <w:szCs w:val="22"/>
        </w:rPr>
        <w:t xml:space="preserve"> </w:t>
      </w:r>
      <w:r w:rsidR="00147695">
        <w:rPr>
          <w:rStyle w:val="normaltextrun"/>
          <w:rFonts w:asciiTheme="minorHAnsi" w:hAnsiTheme="minorHAnsi" w:cstheme="minorHAnsi"/>
          <w:b/>
          <w:bCs/>
          <w:color w:val="363534"/>
          <w:sz w:val="22"/>
          <w:szCs w:val="22"/>
        </w:rPr>
        <w:t>1</w:t>
      </w:r>
      <w:r w:rsidR="00303B8B" w:rsidRPr="00303B8B">
        <w:rPr>
          <w:rStyle w:val="normaltextrun"/>
          <w:rFonts w:asciiTheme="minorHAnsi" w:hAnsiTheme="minorHAnsi" w:cstheme="minorHAnsi"/>
          <w:b/>
          <w:bCs/>
          <w:color w:val="363534"/>
          <w:sz w:val="22"/>
          <w:szCs w:val="22"/>
        </w:rPr>
        <w:t>)</w:t>
      </w:r>
      <w:r w:rsidR="0041453D">
        <w:rPr>
          <w:rStyle w:val="eop"/>
          <w:rFonts w:asciiTheme="minorHAnsi" w:hAnsiTheme="minorHAnsi" w:cstheme="minorHAnsi"/>
          <w:color w:val="363534"/>
          <w:sz w:val="22"/>
          <w:szCs w:val="22"/>
        </w:rPr>
        <w:t xml:space="preserve"> </w:t>
      </w:r>
    </w:p>
    <w:p w14:paraId="57ABE8F8" w14:textId="020D8984" w:rsidR="00303B8B" w:rsidRPr="00303B8B" w:rsidRDefault="005850DE" w:rsidP="00F3681A">
      <w:pPr>
        <w:pStyle w:val="paragraph"/>
        <w:numPr>
          <w:ilvl w:val="0"/>
          <w:numId w:val="47"/>
        </w:numPr>
        <w:spacing w:before="120" w:beforeAutospacing="0" w:after="120" w:afterAutospacing="0"/>
        <w:ind w:left="1077" w:firstLine="0"/>
        <w:textAlignment w:val="baseline"/>
        <w:rPr>
          <w:rFonts w:asciiTheme="minorHAnsi" w:hAnsiTheme="minorHAnsi" w:cstheme="minorHAnsi"/>
          <w:color w:val="363534"/>
          <w:sz w:val="22"/>
          <w:szCs w:val="22"/>
        </w:rPr>
      </w:pPr>
      <w:r w:rsidRPr="005850DE">
        <w:rPr>
          <w:rStyle w:val="normaltextrun"/>
          <w:rFonts w:asciiTheme="minorHAnsi" w:hAnsiTheme="minorHAnsi" w:cstheme="minorHAnsi"/>
          <w:color w:val="363534"/>
          <w:sz w:val="22"/>
          <w:szCs w:val="22"/>
        </w:rPr>
        <w:t>Worksheet Tab 2 – Project Budget</w:t>
      </w:r>
      <w:r w:rsidR="0041453D">
        <w:rPr>
          <w:rStyle w:val="normaltextrun"/>
          <w:rFonts w:asciiTheme="minorHAnsi" w:hAnsiTheme="minorHAnsi" w:cstheme="minorHAnsi"/>
          <w:color w:val="363534"/>
          <w:sz w:val="22"/>
          <w:szCs w:val="22"/>
        </w:rPr>
        <w:t xml:space="preserve"> </w:t>
      </w:r>
      <w:r w:rsidR="00303B8B" w:rsidRPr="00303B8B">
        <w:rPr>
          <w:rStyle w:val="normaltextrun"/>
          <w:rFonts w:asciiTheme="minorHAnsi" w:hAnsiTheme="minorHAnsi" w:cstheme="minorHAnsi"/>
          <w:b/>
          <w:bCs/>
          <w:color w:val="363534"/>
          <w:sz w:val="22"/>
          <w:szCs w:val="22"/>
        </w:rPr>
        <w:t>(</w:t>
      </w:r>
      <w:r w:rsidR="00C97457">
        <w:rPr>
          <w:rStyle w:val="normaltextrun"/>
          <w:rFonts w:asciiTheme="minorHAnsi" w:hAnsiTheme="minorHAnsi" w:cstheme="minorHAnsi"/>
          <w:b/>
          <w:bCs/>
          <w:color w:val="363534"/>
          <w:sz w:val="22"/>
          <w:szCs w:val="22"/>
        </w:rPr>
        <w:t xml:space="preserve">see </w:t>
      </w:r>
      <w:r w:rsidR="00303B8B" w:rsidRPr="00303B8B">
        <w:rPr>
          <w:rStyle w:val="normaltextrun"/>
          <w:rFonts w:asciiTheme="minorHAnsi" w:hAnsiTheme="minorHAnsi" w:cstheme="minorHAnsi"/>
          <w:b/>
          <w:bCs/>
          <w:color w:val="363534"/>
          <w:sz w:val="22"/>
          <w:szCs w:val="22"/>
        </w:rPr>
        <w:t>page</w:t>
      </w:r>
      <w:r w:rsidR="0041453D">
        <w:rPr>
          <w:rStyle w:val="normaltextrun"/>
          <w:rFonts w:asciiTheme="minorHAnsi" w:hAnsiTheme="minorHAnsi" w:cstheme="minorHAnsi"/>
          <w:b/>
          <w:bCs/>
          <w:color w:val="363534"/>
          <w:sz w:val="22"/>
          <w:szCs w:val="22"/>
        </w:rPr>
        <w:t xml:space="preserve"> </w:t>
      </w:r>
      <w:r w:rsidR="00FD0B3B">
        <w:rPr>
          <w:rStyle w:val="normaltextrun"/>
          <w:rFonts w:asciiTheme="minorHAnsi" w:hAnsiTheme="minorHAnsi" w:cstheme="minorHAnsi"/>
          <w:b/>
          <w:bCs/>
          <w:color w:val="363534"/>
          <w:sz w:val="22"/>
          <w:szCs w:val="22"/>
        </w:rPr>
        <w:t>2</w:t>
      </w:r>
      <w:r w:rsidR="00303B8B" w:rsidRPr="00303B8B">
        <w:rPr>
          <w:rStyle w:val="normaltextrun"/>
          <w:rFonts w:asciiTheme="minorHAnsi" w:hAnsiTheme="minorHAnsi" w:cstheme="minorHAnsi"/>
          <w:b/>
          <w:bCs/>
          <w:color w:val="363534"/>
          <w:sz w:val="22"/>
          <w:szCs w:val="22"/>
        </w:rPr>
        <w:t>)</w:t>
      </w:r>
      <w:r w:rsidR="0041453D">
        <w:rPr>
          <w:rStyle w:val="eop"/>
          <w:rFonts w:asciiTheme="minorHAnsi" w:hAnsiTheme="minorHAnsi" w:cstheme="minorHAnsi"/>
          <w:color w:val="363534"/>
          <w:sz w:val="22"/>
          <w:szCs w:val="22"/>
        </w:rPr>
        <w:t xml:space="preserve"> </w:t>
      </w:r>
    </w:p>
    <w:p w14:paraId="79155286" w14:textId="4D9F833E" w:rsidR="00303B8B" w:rsidRPr="00303B8B" w:rsidRDefault="00F3681A" w:rsidP="00F3681A">
      <w:pPr>
        <w:pStyle w:val="paragraph"/>
        <w:numPr>
          <w:ilvl w:val="0"/>
          <w:numId w:val="48"/>
        </w:numPr>
        <w:spacing w:before="120" w:beforeAutospacing="0" w:after="120" w:afterAutospacing="0"/>
        <w:ind w:left="1077" w:firstLine="0"/>
        <w:textAlignment w:val="baseline"/>
        <w:rPr>
          <w:rFonts w:asciiTheme="minorHAnsi" w:hAnsiTheme="minorHAnsi" w:cstheme="minorHAnsi"/>
          <w:color w:val="363534"/>
          <w:sz w:val="22"/>
          <w:szCs w:val="22"/>
        </w:rPr>
      </w:pPr>
      <w:r w:rsidRPr="00F3681A">
        <w:rPr>
          <w:rStyle w:val="normaltextrun"/>
          <w:rFonts w:asciiTheme="minorHAnsi" w:hAnsiTheme="minorHAnsi" w:cstheme="minorHAnsi"/>
          <w:color w:val="363534"/>
          <w:sz w:val="22"/>
          <w:szCs w:val="22"/>
        </w:rPr>
        <w:t>Worksheet Tab 3 – In Kind Support</w:t>
      </w:r>
      <w:r w:rsidR="005850DE">
        <w:rPr>
          <w:rStyle w:val="normaltextrun"/>
          <w:rFonts w:asciiTheme="minorHAnsi" w:hAnsiTheme="minorHAnsi" w:cstheme="minorHAnsi"/>
          <w:b/>
          <w:bCs/>
          <w:color w:val="363534"/>
          <w:sz w:val="22"/>
          <w:szCs w:val="22"/>
        </w:rPr>
        <w:t xml:space="preserve"> </w:t>
      </w:r>
      <w:r w:rsidR="00303B8B" w:rsidRPr="00303B8B">
        <w:rPr>
          <w:rStyle w:val="normaltextrun"/>
          <w:rFonts w:asciiTheme="minorHAnsi" w:hAnsiTheme="minorHAnsi" w:cstheme="minorHAnsi"/>
          <w:b/>
          <w:bCs/>
          <w:color w:val="363534"/>
          <w:sz w:val="22"/>
          <w:szCs w:val="22"/>
        </w:rPr>
        <w:t>(</w:t>
      </w:r>
      <w:r w:rsidR="00C97457">
        <w:rPr>
          <w:rStyle w:val="normaltextrun"/>
          <w:rFonts w:asciiTheme="minorHAnsi" w:hAnsiTheme="minorHAnsi" w:cstheme="minorHAnsi"/>
          <w:b/>
          <w:bCs/>
          <w:color w:val="363534"/>
          <w:sz w:val="22"/>
          <w:szCs w:val="22"/>
        </w:rPr>
        <w:t xml:space="preserve">see </w:t>
      </w:r>
      <w:r w:rsidR="00303B8B" w:rsidRPr="00303B8B">
        <w:rPr>
          <w:rStyle w:val="normaltextrun"/>
          <w:rFonts w:asciiTheme="minorHAnsi" w:hAnsiTheme="minorHAnsi" w:cstheme="minorHAnsi"/>
          <w:b/>
          <w:bCs/>
          <w:color w:val="363534"/>
          <w:sz w:val="22"/>
          <w:szCs w:val="22"/>
        </w:rPr>
        <w:t>page</w:t>
      </w:r>
      <w:r w:rsidR="0041453D">
        <w:rPr>
          <w:rStyle w:val="normaltextrun"/>
          <w:rFonts w:asciiTheme="minorHAnsi" w:hAnsiTheme="minorHAnsi" w:cstheme="minorHAnsi"/>
          <w:b/>
          <w:bCs/>
          <w:color w:val="363534"/>
          <w:sz w:val="22"/>
          <w:szCs w:val="22"/>
        </w:rPr>
        <w:t xml:space="preserve"> </w:t>
      </w:r>
      <w:r w:rsidR="00FD0B3B">
        <w:rPr>
          <w:rStyle w:val="normaltextrun"/>
          <w:rFonts w:asciiTheme="minorHAnsi" w:hAnsiTheme="minorHAnsi" w:cstheme="minorHAnsi"/>
          <w:b/>
          <w:bCs/>
          <w:color w:val="363534"/>
          <w:sz w:val="22"/>
          <w:szCs w:val="22"/>
        </w:rPr>
        <w:t>3</w:t>
      </w:r>
      <w:r w:rsidR="00303B8B" w:rsidRPr="00303B8B">
        <w:rPr>
          <w:rStyle w:val="normaltextrun"/>
          <w:rFonts w:asciiTheme="minorHAnsi" w:hAnsiTheme="minorHAnsi" w:cstheme="minorHAnsi"/>
          <w:b/>
          <w:bCs/>
          <w:color w:val="363534"/>
          <w:sz w:val="22"/>
          <w:szCs w:val="22"/>
        </w:rPr>
        <w:t>)</w:t>
      </w:r>
      <w:r w:rsidR="0041453D">
        <w:rPr>
          <w:rStyle w:val="eop"/>
          <w:rFonts w:asciiTheme="minorHAnsi" w:hAnsiTheme="minorHAnsi" w:cstheme="minorHAnsi"/>
          <w:color w:val="363534"/>
          <w:sz w:val="22"/>
          <w:szCs w:val="22"/>
        </w:rPr>
        <w:t xml:space="preserve"> </w:t>
      </w:r>
    </w:p>
    <w:p w14:paraId="420BD61E" w14:textId="5A2C7CE4" w:rsidR="00303B8B" w:rsidRDefault="00F3681A" w:rsidP="00F3681A">
      <w:pPr>
        <w:pStyle w:val="paragraph"/>
        <w:numPr>
          <w:ilvl w:val="0"/>
          <w:numId w:val="49"/>
        </w:numPr>
        <w:spacing w:before="120" w:beforeAutospacing="0" w:after="120" w:afterAutospacing="0"/>
        <w:ind w:left="1077" w:firstLine="0"/>
        <w:textAlignment w:val="baseline"/>
        <w:rPr>
          <w:rStyle w:val="eop"/>
          <w:rFonts w:asciiTheme="minorHAnsi" w:hAnsiTheme="minorHAnsi" w:cstheme="minorHAnsi"/>
          <w:color w:val="363534"/>
          <w:sz w:val="22"/>
          <w:szCs w:val="22"/>
        </w:rPr>
      </w:pPr>
      <w:r w:rsidRPr="00F3681A">
        <w:rPr>
          <w:rStyle w:val="normaltextrun"/>
          <w:rFonts w:asciiTheme="minorHAnsi" w:hAnsiTheme="minorHAnsi" w:cstheme="minorHAnsi"/>
          <w:color w:val="363534"/>
          <w:sz w:val="22"/>
          <w:szCs w:val="22"/>
        </w:rPr>
        <w:t>Worksheet Tab 4 – R</w:t>
      </w:r>
      <w:r w:rsidR="00710768">
        <w:rPr>
          <w:rStyle w:val="normaltextrun"/>
          <w:rFonts w:asciiTheme="minorHAnsi" w:hAnsiTheme="minorHAnsi" w:cstheme="minorHAnsi"/>
          <w:color w:val="363534"/>
          <w:sz w:val="22"/>
          <w:szCs w:val="22"/>
        </w:rPr>
        <w:t>isk</w:t>
      </w:r>
      <w:r w:rsidR="0041453D">
        <w:rPr>
          <w:rStyle w:val="normaltextrun"/>
          <w:rFonts w:asciiTheme="minorHAnsi" w:hAnsiTheme="minorHAnsi" w:cstheme="minorHAnsi"/>
          <w:color w:val="363534"/>
          <w:sz w:val="22"/>
          <w:szCs w:val="22"/>
        </w:rPr>
        <w:t xml:space="preserve"> </w:t>
      </w:r>
      <w:r w:rsidR="00303B8B" w:rsidRPr="00303B8B">
        <w:rPr>
          <w:rStyle w:val="normaltextrun"/>
          <w:rFonts w:asciiTheme="minorHAnsi" w:hAnsiTheme="minorHAnsi" w:cstheme="minorHAnsi"/>
          <w:b/>
          <w:bCs/>
          <w:color w:val="363534"/>
          <w:sz w:val="22"/>
          <w:szCs w:val="22"/>
        </w:rPr>
        <w:t>(</w:t>
      </w:r>
      <w:r w:rsidR="00C97457">
        <w:rPr>
          <w:rStyle w:val="normaltextrun"/>
          <w:rFonts w:asciiTheme="minorHAnsi" w:hAnsiTheme="minorHAnsi" w:cstheme="minorHAnsi"/>
          <w:b/>
          <w:bCs/>
          <w:color w:val="363534"/>
          <w:sz w:val="22"/>
          <w:szCs w:val="22"/>
        </w:rPr>
        <w:t xml:space="preserve">see </w:t>
      </w:r>
      <w:r w:rsidR="00303B8B" w:rsidRPr="00303B8B">
        <w:rPr>
          <w:rStyle w:val="normaltextrun"/>
          <w:rFonts w:asciiTheme="minorHAnsi" w:hAnsiTheme="minorHAnsi" w:cstheme="minorHAnsi"/>
          <w:b/>
          <w:bCs/>
          <w:color w:val="363534"/>
          <w:sz w:val="22"/>
          <w:szCs w:val="22"/>
        </w:rPr>
        <w:t>page</w:t>
      </w:r>
      <w:r w:rsidR="0041453D">
        <w:rPr>
          <w:rStyle w:val="normaltextrun"/>
          <w:rFonts w:asciiTheme="minorHAnsi" w:hAnsiTheme="minorHAnsi" w:cstheme="minorHAnsi"/>
          <w:b/>
          <w:bCs/>
          <w:color w:val="363534"/>
          <w:sz w:val="22"/>
          <w:szCs w:val="22"/>
        </w:rPr>
        <w:t xml:space="preserve"> </w:t>
      </w:r>
      <w:r w:rsidR="00FF57AF">
        <w:rPr>
          <w:rStyle w:val="normaltextrun"/>
          <w:rFonts w:asciiTheme="minorHAnsi" w:hAnsiTheme="minorHAnsi" w:cstheme="minorHAnsi"/>
          <w:b/>
          <w:bCs/>
          <w:color w:val="363534"/>
          <w:sz w:val="22"/>
          <w:szCs w:val="22"/>
        </w:rPr>
        <w:t>4</w:t>
      </w:r>
      <w:r w:rsidR="00303B8B" w:rsidRPr="00303B8B">
        <w:rPr>
          <w:rStyle w:val="normaltextrun"/>
          <w:rFonts w:asciiTheme="minorHAnsi" w:hAnsiTheme="minorHAnsi" w:cstheme="minorHAnsi"/>
          <w:color w:val="363534"/>
          <w:sz w:val="22"/>
          <w:szCs w:val="22"/>
        </w:rPr>
        <w:t>)</w:t>
      </w:r>
      <w:r w:rsidR="0041453D">
        <w:rPr>
          <w:rStyle w:val="eop"/>
          <w:rFonts w:asciiTheme="minorHAnsi" w:hAnsiTheme="minorHAnsi" w:cstheme="minorHAnsi"/>
          <w:color w:val="363534"/>
          <w:sz w:val="22"/>
          <w:szCs w:val="22"/>
        </w:rPr>
        <w:t xml:space="preserve"> </w:t>
      </w:r>
    </w:p>
    <w:p w14:paraId="25ECFFF3" w14:textId="77777777" w:rsidR="00F3681A" w:rsidRPr="00303B8B" w:rsidRDefault="00F3681A" w:rsidP="00F3681A">
      <w:pPr>
        <w:pStyle w:val="paragraph"/>
        <w:spacing w:before="120" w:beforeAutospacing="0" w:after="120" w:afterAutospacing="0"/>
        <w:textAlignment w:val="baseline"/>
        <w:rPr>
          <w:rFonts w:asciiTheme="minorHAnsi" w:hAnsiTheme="minorHAnsi" w:cstheme="minorHAnsi"/>
          <w:color w:val="363534"/>
          <w:sz w:val="22"/>
          <w:szCs w:val="22"/>
        </w:rPr>
      </w:pPr>
    </w:p>
    <w:p w14:paraId="13821A0E" w14:textId="40754BB1" w:rsidR="00552938" w:rsidRPr="00ED3F1F" w:rsidRDefault="003746F8" w:rsidP="00E234A0">
      <w:pPr>
        <w:pStyle w:val="Heading2"/>
        <w:rPr>
          <w:color w:val="201547"/>
        </w:rPr>
      </w:pPr>
      <w:r w:rsidRPr="00ED3F1F">
        <w:rPr>
          <w:color w:val="201547"/>
        </w:rPr>
        <w:t xml:space="preserve">A. </w:t>
      </w:r>
      <w:r w:rsidR="002D2DD7" w:rsidRPr="00ED3F1F">
        <w:rPr>
          <w:color w:val="201547"/>
        </w:rPr>
        <w:t>Worksheet</w:t>
      </w:r>
      <w:r w:rsidR="0041453D" w:rsidRPr="00ED3F1F">
        <w:rPr>
          <w:color w:val="201547"/>
        </w:rPr>
        <w:t xml:space="preserve"> </w:t>
      </w:r>
      <w:r w:rsidR="00DF1C8E" w:rsidRPr="00ED3F1F">
        <w:rPr>
          <w:color w:val="201547"/>
        </w:rPr>
        <w:t>T</w:t>
      </w:r>
      <w:r w:rsidR="00E234A0" w:rsidRPr="00ED3F1F">
        <w:rPr>
          <w:color w:val="201547"/>
        </w:rPr>
        <w:t>ab</w:t>
      </w:r>
      <w:r w:rsidR="0041453D" w:rsidRPr="00ED3F1F">
        <w:rPr>
          <w:color w:val="201547"/>
        </w:rPr>
        <w:t xml:space="preserve"> </w:t>
      </w:r>
      <w:r w:rsidR="00E234A0" w:rsidRPr="00ED3F1F">
        <w:rPr>
          <w:color w:val="201547"/>
        </w:rPr>
        <w:t>1</w:t>
      </w:r>
      <w:r w:rsidR="0041453D" w:rsidRPr="00ED3F1F">
        <w:rPr>
          <w:color w:val="201547"/>
        </w:rPr>
        <w:t xml:space="preserve"> </w:t>
      </w:r>
      <w:r w:rsidR="00DF1C8E" w:rsidRPr="00ED3F1F">
        <w:rPr>
          <w:color w:val="201547"/>
        </w:rPr>
        <w:t>–</w:t>
      </w:r>
      <w:r w:rsidR="0041453D" w:rsidRPr="00ED3F1F">
        <w:rPr>
          <w:color w:val="201547"/>
        </w:rPr>
        <w:t xml:space="preserve"> </w:t>
      </w:r>
      <w:r w:rsidR="00DF1C8E" w:rsidRPr="00ED3F1F">
        <w:rPr>
          <w:color w:val="201547"/>
        </w:rPr>
        <w:t>Budget</w:t>
      </w:r>
      <w:r w:rsidR="0041453D" w:rsidRPr="00ED3F1F">
        <w:rPr>
          <w:color w:val="201547"/>
        </w:rPr>
        <w:t xml:space="preserve"> </w:t>
      </w:r>
      <w:r w:rsidR="00DF1C8E" w:rsidRPr="00ED3F1F">
        <w:rPr>
          <w:color w:val="201547"/>
        </w:rPr>
        <w:t>Summary</w:t>
      </w:r>
    </w:p>
    <w:p w14:paraId="6CBCE383" w14:textId="3C4A2A27" w:rsidR="00552938" w:rsidRDefault="002D2DD7" w:rsidP="00894AC5">
      <w:pPr>
        <w:pStyle w:val="ListNumber"/>
      </w:pPr>
      <w:r>
        <w:t>Make</w:t>
      </w:r>
      <w:r w:rsidR="0041453D">
        <w:t xml:space="preserve"> </w:t>
      </w:r>
      <w:r>
        <w:t>sure</w:t>
      </w:r>
      <w:r w:rsidR="0041453D">
        <w:t xml:space="preserve"> </w:t>
      </w:r>
      <w:r>
        <w:t>you</w:t>
      </w:r>
      <w:r w:rsidR="0041453D">
        <w:t xml:space="preserve"> </w:t>
      </w:r>
      <w:r w:rsidR="00552938">
        <w:t>select</w:t>
      </w:r>
      <w:r w:rsidR="0041453D">
        <w:t xml:space="preserve"> </w:t>
      </w:r>
      <w:r w:rsidR="00552938">
        <w:t>the</w:t>
      </w:r>
      <w:r w:rsidR="0041453D">
        <w:t xml:space="preserve"> </w:t>
      </w:r>
      <w:r w:rsidR="00552938">
        <w:t>appropriate</w:t>
      </w:r>
      <w:r w:rsidR="0041453D">
        <w:t xml:space="preserve"> </w:t>
      </w:r>
      <w:r w:rsidR="00552938">
        <w:t>budget</w:t>
      </w:r>
      <w:r w:rsidR="0041453D">
        <w:t xml:space="preserve"> </w:t>
      </w:r>
      <w:r w:rsidR="00552938">
        <w:t>template</w:t>
      </w:r>
      <w:r w:rsidR="0041453D">
        <w:t xml:space="preserve"> </w:t>
      </w:r>
      <w:r w:rsidR="00552938">
        <w:t>in</w:t>
      </w:r>
      <w:r w:rsidR="0041453D">
        <w:t xml:space="preserve"> </w:t>
      </w:r>
      <w:r w:rsidR="00552938">
        <w:t>the</w:t>
      </w:r>
      <w:r w:rsidR="0041453D">
        <w:t xml:space="preserve"> </w:t>
      </w:r>
      <w:r w:rsidR="00552938">
        <w:t>application</w:t>
      </w:r>
      <w:r w:rsidR="0041453D">
        <w:t xml:space="preserve"> </w:t>
      </w:r>
      <w:r w:rsidR="00552938">
        <w:t>form</w:t>
      </w:r>
      <w:r w:rsidR="0041453D">
        <w:t xml:space="preserve"> </w:t>
      </w:r>
      <w:r w:rsidR="00552938">
        <w:t>and</w:t>
      </w:r>
      <w:r w:rsidR="0041453D">
        <w:t xml:space="preserve"> </w:t>
      </w:r>
      <w:r w:rsidR="00552938">
        <w:t>do</w:t>
      </w:r>
      <w:r w:rsidR="0041453D">
        <w:t xml:space="preserve"> </w:t>
      </w:r>
      <w:r w:rsidR="00552938">
        <w:t>not</w:t>
      </w:r>
      <w:r w:rsidR="0041453D">
        <w:t xml:space="preserve"> </w:t>
      </w:r>
      <w:r w:rsidR="00552938">
        <w:t>modify</w:t>
      </w:r>
      <w:r w:rsidR="0041453D">
        <w:t xml:space="preserve"> </w:t>
      </w:r>
      <w:r w:rsidR="00552938">
        <w:t>the</w:t>
      </w:r>
      <w:r w:rsidR="0041453D">
        <w:t xml:space="preserve"> </w:t>
      </w:r>
      <w:r w:rsidR="00552938">
        <w:t>template.</w:t>
      </w:r>
      <w:r w:rsidR="0041453D">
        <w:t xml:space="preserve"> </w:t>
      </w:r>
      <w:r w:rsidR="00894AC5">
        <w:t>There</w:t>
      </w:r>
      <w:r w:rsidR="0041453D">
        <w:t xml:space="preserve"> </w:t>
      </w:r>
      <w:r w:rsidR="00894AC5">
        <w:t>is</w:t>
      </w:r>
      <w:r w:rsidR="0041453D">
        <w:t xml:space="preserve"> </w:t>
      </w:r>
      <w:r w:rsidR="00894AC5">
        <w:t>one</w:t>
      </w:r>
      <w:r w:rsidR="0041453D">
        <w:t xml:space="preserve"> </w:t>
      </w:r>
      <w:r w:rsidR="00696B5E">
        <w:t>spreadsheet</w:t>
      </w:r>
      <w:r w:rsidR="0041453D">
        <w:t xml:space="preserve"> </w:t>
      </w:r>
      <w:r w:rsidR="00894AC5">
        <w:t>for</w:t>
      </w:r>
      <w:r w:rsidR="0041453D">
        <w:t xml:space="preserve"> </w:t>
      </w:r>
      <w:r w:rsidR="00894AC5">
        <w:t>funding</w:t>
      </w:r>
      <w:r w:rsidR="0041453D">
        <w:t xml:space="preserve"> </w:t>
      </w:r>
      <w:r w:rsidR="00894AC5">
        <w:t>up</w:t>
      </w:r>
      <w:r w:rsidR="0041453D">
        <w:t xml:space="preserve"> </w:t>
      </w:r>
      <w:r w:rsidR="00894AC5">
        <w:t>to</w:t>
      </w:r>
      <w:r w:rsidR="0041453D">
        <w:t xml:space="preserve"> </w:t>
      </w:r>
      <w:r w:rsidR="00894AC5">
        <w:t>$</w:t>
      </w:r>
      <w:r w:rsidR="00F21674">
        <w:t>25,000</w:t>
      </w:r>
      <w:r w:rsidR="0041453D">
        <w:t xml:space="preserve"> </w:t>
      </w:r>
      <w:r w:rsidR="00F21674">
        <w:t>and</w:t>
      </w:r>
      <w:r w:rsidR="0041453D">
        <w:t xml:space="preserve"> </w:t>
      </w:r>
      <w:r w:rsidR="00696B5E">
        <w:t>separate</w:t>
      </w:r>
      <w:r w:rsidR="0041453D">
        <w:t xml:space="preserve"> </w:t>
      </w:r>
      <w:r w:rsidR="00696B5E">
        <w:t>spreadsheet</w:t>
      </w:r>
      <w:r w:rsidR="0041453D">
        <w:t xml:space="preserve"> </w:t>
      </w:r>
      <w:r w:rsidR="00F21674">
        <w:t>for</w:t>
      </w:r>
      <w:r w:rsidR="0041453D">
        <w:t xml:space="preserve"> </w:t>
      </w:r>
      <w:r w:rsidR="00F21674">
        <w:t>funding</w:t>
      </w:r>
      <w:r w:rsidR="0041453D">
        <w:t xml:space="preserve"> </w:t>
      </w:r>
      <w:r w:rsidR="00F21674">
        <w:t>up</w:t>
      </w:r>
      <w:r w:rsidR="0041453D">
        <w:t xml:space="preserve"> </w:t>
      </w:r>
      <w:r w:rsidR="00F21674">
        <w:t>to</w:t>
      </w:r>
      <w:r w:rsidR="0041453D">
        <w:t xml:space="preserve"> </w:t>
      </w:r>
      <w:r w:rsidR="00F21674">
        <w:t>$100,000.</w:t>
      </w:r>
    </w:p>
    <w:p w14:paraId="2571058A" w14:textId="362C8364" w:rsidR="00552938" w:rsidRDefault="005A25C1" w:rsidP="00E56DDF">
      <w:pPr>
        <w:pStyle w:val="ListNumber"/>
      </w:pPr>
      <w:proofErr w:type="gramStart"/>
      <w:r>
        <w:t>Open</w:t>
      </w:r>
      <w:r w:rsidR="0041453D">
        <w:t xml:space="preserve"> </w:t>
      </w:r>
      <w:r>
        <w:t>up</w:t>
      </w:r>
      <w:proofErr w:type="gramEnd"/>
      <w:r w:rsidR="0041453D">
        <w:t xml:space="preserve"> </w:t>
      </w:r>
      <w:r>
        <w:t>the</w:t>
      </w:r>
      <w:r w:rsidR="0041453D">
        <w:t xml:space="preserve"> </w:t>
      </w:r>
      <w:r>
        <w:t>spreadsheet</w:t>
      </w:r>
      <w:r w:rsidR="0041453D">
        <w:t xml:space="preserve"> </w:t>
      </w:r>
      <w:r>
        <w:t>to</w:t>
      </w:r>
      <w:r w:rsidR="0041453D">
        <w:t xml:space="preserve"> </w:t>
      </w:r>
      <w:r>
        <w:t>the</w:t>
      </w:r>
      <w:r w:rsidR="0041453D">
        <w:t xml:space="preserve"> </w:t>
      </w:r>
      <w:r>
        <w:t>first</w:t>
      </w:r>
      <w:r w:rsidR="0041453D">
        <w:t xml:space="preserve"> </w:t>
      </w:r>
      <w:bookmarkStart w:id="1" w:name="_Hlk91055912"/>
      <w:r w:rsidRPr="00E56DDF">
        <w:rPr>
          <w:b/>
          <w:bCs/>
        </w:rPr>
        <w:t>Worksheet</w:t>
      </w:r>
      <w:r w:rsidR="0041453D">
        <w:rPr>
          <w:b/>
          <w:bCs/>
        </w:rPr>
        <w:t xml:space="preserve"> </w:t>
      </w:r>
      <w:r w:rsidRPr="00E56DDF">
        <w:rPr>
          <w:b/>
          <w:bCs/>
        </w:rPr>
        <w:t>Tab</w:t>
      </w:r>
      <w:r w:rsidR="0041453D">
        <w:rPr>
          <w:b/>
          <w:bCs/>
        </w:rPr>
        <w:t xml:space="preserve"> </w:t>
      </w:r>
      <w:r w:rsidRPr="00E56DDF">
        <w:rPr>
          <w:b/>
          <w:bCs/>
        </w:rPr>
        <w:t>1</w:t>
      </w:r>
      <w:r w:rsidR="0041453D">
        <w:rPr>
          <w:b/>
          <w:bCs/>
        </w:rPr>
        <w:t xml:space="preserve"> </w:t>
      </w:r>
      <w:r w:rsidRPr="00E56DDF">
        <w:rPr>
          <w:b/>
          <w:bCs/>
        </w:rPr>
        <w:t>–</w:t>
      </w:r>
      <w:r w:rsidR="0041453D">
        <w:rPr>
          <w:b/>
          <w:bCs/>
        </w:rPr>
        <w:t xml:space="preserve"> </w:t>
      </w:r>
      <w:r w:rsidRPr="00E56DDF">
        <w:rPr>
          <w:b/>
          <w:bCs/>
        </w:rPr>
        <w:t>Budget</w:t>
      </w:r>
      <w:r w:rsidR="0041453D">
        <w:rPr>
          <w:b/>
          <w:bCs/>
        </w:rPr>
        <w:t xml:space="preserve"> </w:t>
      </w:r>
      <w:r w:rsidRPr="00E56DDF">
        <w:rPr>
          <w:b/>
          <w:bCs/>
        </w:rPr>
        <w:t>Summary</w:t>
      </w:r>
      <w:bookmarkEnd w:id="1"/>
      <w:r>
        <w:t>.</w:t>
      </w:r>
    </w:p>
    <w:p w14:paraId="31FBF62B" w14:textId="5A0C2A8E" w:rsidR="00044BF5" w:rsidRDefault="002D285F" w:rsidP="00552938">
      <w:r>
        <w:rPr>
          <w:b/>
          <w:bCs/>
          <w:noProof/>
        </w:rPr>
        <mc:AlternateContent>
          <mc:Choice Requires="wpg">
            <w:drawing>
              <wp:anchor distT="0" distB="0" distL="114300" distR="114300" simplePos="0" relativeHeight="251658240" behindDoc="0" locked="0" layoutInCell="1" allowOverlap="1" wp14:anchorId="22AE6096" wp14:editId="3030570C">
                <wp:simplePos x="0" y="0"/>
                <wp:positionH relativeFrom="column">
                  <wp:posOffset>67872</wp:posOffset>
                </wp:positionH>
                <wp:positionV relativeFrom="paragraph">
                  <wp:posOffset>95893</wp:posOffset>
                </wp:positionV>
                <wp:extent cx="6176131" cy="4032221"/>
                <wp:effectExtent l="0" t="0" r="15240" b="26035"/>
                <wp:wrapNone/>
                <wp:docPr id="18" name="Group 18"/>
                <wp:cNvGraphicFramePr/>
                <a:graphic xmlns:a="http://schemas.openxmlformats.org/drawingml/2006/main">
                  <a:graphicData uri="http://schemas.microsoft.com/office/word/2010/wordprocessingGroup">
                    <wpg:wgp>
                      <wpg:cNvGrpSpPr/>
                      <wpg:grpSpPr>
                        <a:xfrm>
                          <a:off x="0" y="0"/>
                          <a:ext cx="6176131" cy="4032221"/>
                          <a:chOff x="0" y="-70948"/>
                          <a:chExt cx="6176204" cy="4032780"/>
                        </a:xfrm>
                      </wpg:grpSpPr>
                      <wps:wsp>
                        <wps:cNvPr id="13" name="Text Box 2"/>
                        <wps:cNvSpPr txBox="1">
                          <a:spLocks noChangeArrowheads="1"/>
                        </wps:cNvSpPr>
                        <wps:spPr bwMode="auto">
                          <a:xfrm>
                            <a:off x="2051437" y="-70948"/>
                            <a:ext cx="2962057" cy="252283"/>
                          </a:xfrm>
                          <a:prstGeom prst="rect">
                            <a:avLst/>
                          </a:prstGeom>
                          <a:solidFill>
                            <a:srgbClr val="FFFFFF"/>
                          </a:solidFill>
                          <a:ln w="9525">
                            <a:solidFill>
                              <a:srgbClr val="000000"/>
                            </a:solidFill>
                            <a:miter lim="800000"/>
                            <a:headEnd/>
                            <a:tailEnd/>
                          </a:ln>
                        </wps:spPr>
                        <wps:txbx>
                          <w:txbxContent>
                            <w:p w14:paraId="26B4AA2D" w14:textId="77777777" w:rsidR="00552938" w:rsidRPr="00080E41" w:rsidRDefault="00552938" w:rsidP="00552938">
                              <w:pPr>
                                <w:rPr>
                                  <w:sz w:val="16"/>
                                  <w:szCs w:val="16"/>
                                </w:rPr>
                              </w:pPr>
                              <w:r w:rsidRPr="00080E41">
                                <w:rPr>
                                  <w:sz w:val="16"/>
                                  <w:szCs w:val="16"/>
                                </w:rPr>
                                <w:t>Enter the amount that you are requesting from this program</w:t>
                              </w:r>
                            </w:p>
                          </w:txbxContent>
                        </wps:txbx>
                        <wps:bodyPr rot="0" vert="horz" wrap="square" lIns="91440" tIns="45720" rIns="91440" bIns="45720" anchor="t" anchorCtr="0">
                          <a:noAutofit/>
                        </wps:bodyPr>
                      </wps:wsp>
                      <pic:pic xmlns:pic="http://schemas.openxmlformats.org/drawingml/2006/picture">
                        <pic:nvPicPr>
                          <pic:cNvPr id="20" name="Picture 2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4347"/>
                            <a:ext cx="4215130" cy="3275330"/>
                          </a:xfrm>
                          <a:prstGeom prst="rect">
                            <a:avLst/>
                          </a:prstGeom>
                        </pic:spPr>
                      </pic:pic>
                      <wps:wsp>
                        <wps:cNvPr id="21" name="Straight Arrow Connector 21"/>
                        <wps:cNvCnPr/>
                        <wps:spPr>
                          <a:xfrm flipH="1">
                            <a:off x="1767364" y="181335"/>
                            <a:ext cx="317500" cy="898497"/>
                          </a:xfrm>
                          <a:prstGeom prst="straightConnector1">
                            <a:avLst/>
                          </a:prstGeom>
                          <a:ln>
                            <a:solidFill>
                              <a:srgbClr val="FF0000"/>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22" name="Oval 22"/>
                        <wps:cNvSpPr/>
                        <wps:spPr>
                          <a:xfrm>
                            <a:off x="3734108" y="1134434"/>
                            <a:ext cx="386153" cy="79019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
                        <wps:cNvSpPr txBox="1">
                          <a:spLocks noChangeArrowheads="1"/>
                        </wps:cNvSpPr>
                        <wps:spPr bwMode="auto">
                          <a:xfrm>
                            <a:off x="4355659" y="1134600"/>
                            <a:ext cx="1820545" cy="769985"/>
                          </a:xfrm>
                          <a:prstGeom prst="rect">
                            <a:avLst/>
                          </a:prstGeom>
                          <a:solidFill>
                            <a:srgbClr val="FFFFFF"/>
                          </a:solidFill>
                          <a:ln w="9525">
                            <a:solidFill>
                              <a:srgbClr val="000000"/>
                            </a:solidFill>
                            <a:miter lim="800000"/>
                            <a:headEnd/>
                            <a:tailEnd/>
                          </a:ln>
                        </wps:spPr>
                        <wps:txbx>
                          <w:txbxContent>
                            <w:p w14:paraId="6F8075C5" w14:textId="2C40AFE5" w:rsidR="00552938" w:rsidRPr="00080E41" w:rsidRDefault="00552938" w:rsidP="00552938">
                              <w:pPr>
                                <w:rPr>
                                  <w:sz w:val="16"/>
                                  <w:szCs w:val="16"/>
                                </w:rPr>
                              </w:pPr>
                              <w:r>
                                <w:rPr>
                                  <w:sz w:val="16"/>
                                  <w:szCs w:val="16"/>
                                </w:rPr>
                                <w:t xml:space="preserve">These columns are auto populated. You need to go to </w:t>
                              </w:r>
                              <w:r w:rsidRPr="009B46D7">
                                <w:rPr>
                                  <w:b/>
                                  <w:bCs/>
                                  <w:sz w:val="16"/>
                                  <w:szCs w:val="16"/>
                                </w:rPr>
                                <w:t>Tab 2-Project Budget</w:t>
                              </w:r>
                              <w:r>
                                <w:rPr>
                                  <w:sz w:val="16"/>
                                  <w:szCs w:val="16"/>
                                </w:rPr>
                                <w:t xml:space="preserve"> and select your project expenditure in the dropdown list.</w:t>
                              </w:r>
                            </w:p>
                          </w:txbxContent>
                        </wps:txbx>
                        <wps:bodyPr rot="0" vert="horz" wrap="square" lIns="91440" tIns="45720" rIns="91440" bIns="45720" anchor="t" anchorCtr="0">
                          <a:noAutofit/>
                        </wps:bodyPr>
                      </wps:wsp>
                      <wps:wsp>
                        <wps:cNvPr id="25" name="Straight Arrow Connector 25"/>
                        <wps:cNvCnPr/>
                        <wps:spPr>
                          <a:xfrm>
                            <a:off x="4063117" y="2056178"/>
                            <a:ext cx="413240" cy="26956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Oval 30"/>
                        <wps:cNvSpPr/>
                        <wps:spPr>
                          <a:xfrm>
                            <a:off x="3754854" y="1974662"/>
                            <a:ext cx="302149" cy="11926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2"/>
                        <wps:cNvSpPr txBox="1">
                          <a:spLocks noChangeArrowheads="1"/>
                        </wps:cNvSpPr>
                        <wps:spPr bwMode="auto">
                          <a:xfrm>
                            <a:off x="4476269" y="2077492"/>
                            <a:ext cx="1510665" cy="788520"/>
                          </a:xfrm>
                          <a:prstGeom prst="rect">
                            <a:avLst/>
                          </a:prstGeom>
                          <a:solidFill>
                            <a:srgbClr val="FFFFFF"/>
                          </a:solidFill>
                          <a:ln w="9525">
                            <a:solidFill>
                              <a:srgbClr val="000000"/>
                            </a:solidFill>
                            <a:miter lim="800000"/>
                            <a:headEnd/>
                            <a:tailEnd/>
                          </a:ln>
                        </wps:spPr>
                        <wps:txbx>
                          <w:txbxContent>
                            <w:p w14:paraId="74E298F8" w14:textId="1C850BEF" w:rsidR="00552938" w:rsidRPr="00080E41" w:rsidRDefault="00026D06" w:rsidP="00552938">
                              <w:pPr>
                                <w:rPr>
                                  <w:sz w:val="16"/>
                                  <w:szCs w:val="16"/>
                                </w:rPr>
                              </w:pPr>
                              <w:r>
                                <w:rPr>
                                  <w:sz w:val="16"/>
                                  <w:szCs w:val="16"/>
                                </w:rPr>
                                <w:t xml:space="preserve">This amount </w:t>
                              </w:r>
                              <w:r w:rsidR="00552938">
                                <w:rPr>
                                  <w:sz w:val="16"/>
                                  <w:szCs w:val="16"/>
                                </w:rPr>
                                <w:t xml:space="preserve">should </w:t>
                              </w:r>
                              <w:r>
                                <w:rPr>
                                  <w:sz w:val="16"/>
                                  <w:szCs w:val="16"/>
                                </w:rPr>
                                <w:t>be zero</w:t>
                              </w:r>
                              <w:r w:rsidR="009B46D7">
                                <w:rPr>
                                  <w:sz w:val="16"/>
                                  <w:szCs w:val="16"/>
                                </w:rPr>
                                <w:t xml:space="preserve"> when you complete populating </w:t>
                              </w:r>
                              <w:r w:rsidR="009B46D7" w:rsidRPr="009B46D7">
                                <w:rPr>
                                  <w:b/>
                                  <w:bCs/>
                                  <w:sz w:val="16"/>
                                  <w:szCs w:val="16"/>
                                </w:rPr>
                                <w:t>Tab 2-Project Budget</w:t>
                              </w:r>
                              <w:r w:rsidR="00552938">
                                <w:rPr>
                                  <w:sz w:val="16"/>
                                  <w:szCs w:val="16"/>
                                </w:rPr>
                                <w:t xml:space="preserve">. </w:t>
                              </w:r>
                            </w:p>
                          </w:txbxContent>
                        </wps:txbx>
                        <wps:bodyPr rot="0" vert="horz" wrap="square" lIns="91440" tIns="45720" rIns="91440" bIns="45720" anchor="t" anchorCtr="0">
                          <a:noAutofit/>
                        </wps:bodyPr>
                      </wps:wsp>
                      <wps:wsp>
                        <wps:cNvPr id="32" name="Straight Arrow Connector 32"/>
                        <wps:cNvCnPr/>
                        <wps:spPr>
                          <a:xfrm>
                            <a:off x="4188599" y="1477438"/>
                            <a:ext cx="166975" cy="0"/>
                          </a:xfrm>
                          <a:prstGeom prst="straightConnector1">
                            <a:avLst/>
                          </a:prstGeom>
                          <a:ln>
                            <a:solidFill>
                              <a:srgbClr val="FF000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35" name="Text Box 2"/>
                        <wps:cNvSpPr txBox="1">
                          <a:spLocks noChangeArrowheads="1"/>
                        </wps:cNvSpPr>
                        <wps:spPr bwMode="auto">
                          <a:xfrm>
                            <a:off x="507502" y="3684384"/>
                            <a:ext cx="3487616" cy="277448"/>
                          </a:xfrm>
                          <a:prstGeom prst="rect">
                            <a:avLst/>
                          </a:prstGeom>
                          <a:solidFill>
                            <a:srgbClr val="FFFFFF"/>
                          </a:solidFill>
                          <a:ln w="9525">
                            <a:solidFill>
                              <a:srgbClr val="000000"/>
                            </a:solidFill>
                            <a:miter lim="800000"/>
                            <a:headEnd/>
                            <a:tailEnd/>
                          </a:ln>
                        </wps:spPr>
                        <wps:txbx>
                          <w:txbxContent>
                            <w:p w14:paraId="63CC10AA" w14:textId="77777777" w:rsidR="00552938" w:rsidRPr="002D285F" w:rsidRDefault="00552938" w:rsidP="00552938">
                              <w:pPr>
                                <w:rPr>
                                  <w:b/>
                                  <w:bCs/>
                                  <w:sz w:val="16"/>
                                  <w:szCs w:val="16"/>
                                </w:rPr>
                              </w:pPr>
                              <w:r>
                                <w:rPr>
                                  <w:sz w:val="16"/>
                                  <w:szCs w:val="16"/>
                                </w:rPr>
                                <w:t xml:space="preserve">These columns are auto populated from </w:t>
                              </w:r>
                              <w:r w:rsidRPr="002D285F">
                                <w:rPr>
                                  <w:b/>
                                  <w:bCs/>
                                  <w:sz w:val="16"/>
                                  <w:szCs w:val="16"/>
                                </w:rPr>
                                <w:t xml:space="preserve">Tab 3 – In Kind Support. </w:t>
                              </w:r>
                            </w:p>
                          </w:txbxContent>
                        </wps:txbx>
                        <wps:bodyPr rot="0" vert="horz" wrap="square" lIns="91440" tIns="45720" rIns="91440" bIns="45720" anchor="t" anchorCtr="0">
                          <a:noAutofit/>
                        </wps:bodyPr>
                      </wps:wsp>
                      <wps:wsp>
                        <wps:cNvPr id="36" name="Oval 36"/>
                        <wps:cNvSpPr/>
                        <wps:spPr>
                          <a:xfrm>
                            <a:off x="7322" y="2107121"/>
                            <a:ext cx="2186609" cy="93030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Straight Arrow Connector 37"/>
                        <wps:cNvCnPr/>
                        <wps:spPr>
                          <a:xfrm>
                            <a:off x="1377632" y="3010585"/>
                            <a:ext cx="245749" cy="66362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 name="Straight Arrow Connector 40"/>
                        <wps:cNvCnPr/>
                        <wps:spPr>
                          <a:xfrm flipV="1">
                            <a:off x="2960758" y="3507432"/>
                            <a:ext cx="124548" cy="1673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2AE6096" id="Group 18" o:spid="_x0000_s1026" style="position:absolute;margin-left:5.35pt;margin-top:7.55pt;width:486.3pt;height:317.5pt;z-index:251658240;mso-width-relative:margin;mso-height-relative:margin" coordorigin=",-709" coordsize="61762,40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">
                <v:shapetype id="_x0000_t202" coordsize="21600,21600" o:spt="202" path="m,l,21600r21600,l21600,xe">
                  <v:stroke joinstyle="miter"/>
                  <v:path gradientshapeok="t" o:connecttype="rect"/>
                </v:shapetype>
                <v:shape id="_x0000_s1027" type="#_x0000_t202" style="position:absolute;left:20514;top:-709;width:29620;height:2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26B4AA2D" w14:textId="77777777" w:rsidR="00552938" w:rsidRPr="00080E41" w:rsidRDefault="00552938" w:rsidP="00552938">
                        <w:pPr>
                          <w:rPr>
                            <w:sz w:val="16"/>
                            <w:szCs w:val="16"/>
                          </w:rPr>
                        </w:pPr>
                        <w:r w:rsidRPr="00080E41">
                          <w:rPr>
                            <w:sz w:val="16"/>
                            <w:szCs w:val="16"/>
                          </w:rPr>
                          <w:t>Enter the amount that you are requesting from this program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top:2643;width:42151;height:32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">
                  <v:imagedata r:id="rId21" o:title=""/>
                </v:shape>
                <v:shapetype id="_x0000_t32" coordsize="21600,21600" o:spt="32" o:oned="t" path="m,l21600,21600e" filled="f">
                  <v:path arrowok="t" fillok="f" o:connecttype="none"/>
                  <o:lock v:ext="edit" shapetype="t"/>
                </v:shapetype>
                <v:shape id="Straight Arrow Connector 21" o:spid="_x0000_s1029" type="#_x0000_t32" style="position:absolute;left:17673;top:1813;width:3175;height:89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" strokecolor="red">
                  <v:stroke endarrow="block"/>
                </v:shape>
                <v:oval id="Oval 22" o:spid="_x0000_s1030" style="position:absolute;left:37341;top:11344;width:3861;height:7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" filled="f" strokecolor="red" strokeweight="2pt"/>
                <v:shape id="_x0000_s1031" type="#_x0000_t202" style="position:absolute;left:43556;top:11346;width:18206;height:7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6F8075C5" w14:textId="2C40AFE5" w:rsidR="00552938" w:rsidRPr="00080E41" w:rsidRDefault="00552938" w:rsidP="00552938">
                        <w:pPr>
                          <w:rPr>
                            <w:sz w:val="16"/>
                            <w:szCs w:val="16"/>
                          </w:rPr>
                        </w:pPr>
                        <w:r>
                          <w:rPr>
                            <w:sz w:val="16"/>
                            <w:szCs w:val="16"/>
                          </w:rPr>
                          <w:t xml:space="preserve">These columns are auto populated. You need to go to </w:t>
                        </w:r>
                        <w:r w:rsidRPr="009B46D7">
                          <w:rPr>
                            <w:b/>
                            <w:bCs/>
                            <w:sz w:val="16"/>
                            <w:szCs w:val="16"/>
                          </w:rPr>
                          <w:t>Tab 2-Project Budget</w:t>
                        </w:r>
                        <w:r>
                          <w:rPr>
                            <w:sz w:val="16"/>
                            <w:szCs w:val="16"/>
                          </w:rPr>
                          <w:t xml:space="preserve"> and select your project expenditure in the dropdown list.</w:t>
                        </w:r>
                      </w:p>
                    </w:txbxContent>
                  </v:textbox>
                </v:shape>
                <v:shape id="Straight Arrow Connector 25" o:spid="_x0000_s1032" type="#_x0000_t32" style="position:absolute;left:40631;top:20561;width:4132;height:26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" strokecolor="red">
                  <v:stroke endarrow="block"/>
                </v:shape>
                <v:oval id="Oval 30" o:spid="_x0000_s1033" style="position:absolute;left:37548;top:19746;width:3022;height:1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" filled="f" strokecolor="red" strokeweight="2pt"/>
                <v:shape id="_x0000_s1034" type="#_x0000_t202" style="position:absolute;left:44762;top:20774;width:15107;height:7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74E298F8" w14:textId="1C850BEF" w:rsidR="00552938" w:rsidRPr="00080E41" w:rsidRDefault="00026D06" w:rsidP="00552938">
                        <w:pPr>
                          <w:rPr>
                            <w:sz w:val="16"/>
                            <w:szCs w:val="16"/>
                          </w:rPr>
                        </w:pPr>
                        <w:r>
                          <w:rPr>
                            <w:sz w:val="16"/>
                            <w:szCs w:val="16"/>
                          </w:rPr>
                          <w:t xml:space="preserve">This amount </w:t>
                        </w:r>
                        <w:r w:rsidR="00552938">
                          <w:rPr>
                            <w:sz w:val="16"/>
                            <w:szCs w:val="16"/>
                          </w:rPr>
                          <w:t xml:space="preserve">should </w:t>
                        </w:r>
                        <w:r>
                          <w:rPr>
                            <w:sz w:val="16"/>
                            <w:szCs w:val="16"/>
                          </w:rPr>
                          <w:t>be zero</w:t>
                        </w:r>
                        <w:r w:rsidR="009B46D7">
                          <w:rPr>
                            <w:sz w:val="16"/>
                            <w:szCs w:val="16"/>
                          </w:rPr>
                          <w:t xml:space="preserve"> when you complete populating </w:t>
                        </w:r>
                        <w:r w:rsidR="009B46D7" w:rsidRPr="009B46D7">
                          <w:rPr>
                            <w:b/>
                            <w:bCs/>
                            <w:sz w:val="16"/>
                            <w:szCs w:val="16"/>
                          </w:rPr>
                          <w:t>Tab 2-Project Budget</w:t>
                        </w:r>
                        <w:r w:rsidR="00552938">
                          <w:rPr>
                            <w:sz w:val="16"/>
                            <w:szCs w:val="16"/>
                          </w:rPr>
                          <w:t xml:space="preserve">. </w:t>
                        </w:r>
                      </w:p>
                    </w:txbxContent>
                  </v:textbox>
                </v:shape>
                <v:shape id="Straight Arrow Connector 32" o:spid="_x0000_s1035" type="#_x0000_t32" style="position:absolute;left:41885;top:14774;width:16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" strokecolor="red">
                  <v:stroke startarrow="block"/>
                </v:shape>
                <v:shape id="_x0000_s1036" type="#_x0000_t202" style="position:absolute;left:5075;top:36843;width:34876;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63CC10AA" w14:textId="77777777" w:rsidR="00552938" w:rsidRPr="002D285F" w:rsidRDefault="00552938" w:rsidP="00552938">
                        <w:pPr>
                          <w:rPr>
                            <w:b/>
                            <w:bCs/>
                            <w:sz w:val="16"/>
                            <w:szCs w:val="16"/>
                          </w:rPr>
                        </w:pPr>
                        <w:r>
                          <w:rPr>
                            <w:sz w:val="16"/>
                            <w:szCs w:val="16"/>
                          </w:rPr>
                          <w:t xml:space="preserve">These columns are auto populated from </w:t>
                        </w:r>
                        <w:r w:rsidRPr="002D285F">
                          <w:rPr>
                            <w:b/>
                            <w:bCs/>
                            <w:sz w:val="16"/>
                            <w:szCs w:val="16"/>
                          </w:rPr>
                          <w:t xml:space="preserve">Tab 3 – In Kind Support. </w:t>
                        </w:r>
                      </w:p>
                    </w:txbxContent>
                  </v:textbox>
                </v:shape>
                <v:oval id="Oval 36" o:spid="_x0000_s1037" style="position:absolute;left:73;top:21071;width:21866;height:9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" filled="f" strokecolor="red" strokeweight="2pt"/>
                <v:shape id="Straight Arrow Connector 37" o:spid="_x0000_s1038" type="#_x0000_t32" style="position:absolute;left:13776;top:30105;width:2457;height:66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" strokecolor="red">
                  <v:stroke endarrow="block"/>
                </v:shape>
                <v:shape id="Straight Arrow Connector 40" o:spid="_x0000_s1039" type="#_x0000_t32" style="position:absolute;left:29607;top:35074;width:1246;height:16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" strokecolor="red">
                  <v:stroke endarrow="block"/>
                </v:shape>
              </v:group>
            </w:pict>
          </mc:Fallback>
        </mc:AlternateContent>
      </w:r>
    </w:p>
    <w:p w14:paraId="7BEE36CD" w14:textId="6BC0AF26" w:rsidR="00552938" w:rsidRDefault="00552938" w:rsidP="00552938"/>
    <w:p w14:paraId="7CB95519" w14:textId="620CC0BC" w:rsidR="00552938" w:rsidRDefault="00552938" w:rsidP="00552938"/>
    <w:p w14:paraId="6D029F62" w14:textId="3BC940B4" w:rsidR="00552938" w:rsidRDefault="00552938" w:rsidP="00552938"/>
    <w:p w14:paraId="18A963D2" w14:textId="437E6A6C" w:rsidR="00552938" w:rsidRDefault="00502510" w:rsidP="00552938">
      <w:r>
        <w:rPr>
          <w:noProof/>
        </w:rPr>
        <mc:AlternateContent>
          <mc:Choice Requires="wps">
            <w:drawing>
              <wp:anchor distT="0" distB="0" distL="114300" distR="114300" simplePos="0" relativeHeight="251658243" behindDoc="0" locked="0" layoutInCell="1" allowOverlap="1" wp14:anchorId="2FBCD56F" wp14:editId="2BB4923E">
                <wp:simplePos x="0" y="0"/>
                <wp:positionH relativeFrom="column">
                  <wp:posOffset>4472874</wp:posOffset>
                </wp:positionH>
                <wp:positionV relativeFrom="paragraph">
                  <wp:posOffset>132470</wp:posOffset>
                </wp:positionV>
                <wp:extent cx="1635550" cy="504497"/>
                <wp:effectExtent l="0" t="0" r="22225" b="1016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550" cy="504497"/>
                        </a:xfrm>
                        <a:prstGeom prst="rect">
                          <a:avLst/>
                        </a:prstGeom>
                        <a:solidFill>
                          <a:srgbClr val="FFFFFF"/>
                        </a:solidFill>
                        <a:ln w="9525">
                          <a:solidFill>
                            <a:srgbClr val="000000"/>
                          </a:solidFill>
                          <a:miter lim="800000"/>
                          <a:headEnd/>
                          <a:tailEnd/>
                        </a:ln>
                      </wps:spPr>
                      <wps:txbx>
                        <w:txbxContent>
                          <w:p w14:paraId="7542C9BA" w14:textId="65346E9A" w:rsidR="00502510" w:rsidRPr="00080E41" w:rsidRDefault="00502510" w:rsidP="00502510">
                            <w:pPr>
                              <w:rPr>
                                <w:sz w:val="16"/>
                                <w:szCs w:val="16"/>
                              </w:rPr>
                            </w:pPr>
                            <w:r>
                              <w:rPr>
                                <w:sz w:val="16"/>
                                <w:szCs w:val="16"/>
                              </w:rPr>
                              <w:t xml:space="preserve">This amount should equal the amount you are requesting.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CD56F" id="Text Box 2" o:spid="_x0000_s1040" type="#_x0000_t202" style="position:absolute;margin-left:352.2pt;margin-top:10.45pt;width:128.8pt;height:39.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">
                <v:textbox>
                  <w:txbxContent>
                    <w:p w14:paraId="7542C9BA" w14:textId="65346E9A" w:rsidR="00502510" w:rsidRPr="00080E41" w:rsidRDefault="00502510" w:rsidP="00502510">
                      <w:pPr>
                        <w:rPr>
                          <w:sz w:val="16"/>
                          <w:szCs w:val="16"/>
                        </w:rPr>
                      </w:pPr>
                      <w:r>
                        <w:rPr>
                          <w:sz w:val="16"/>
                          <w:szCs w:val="16"/>
                        </w:rPr>
                        <w:t xml:space="preserve">This amount should equal the amount you are requesting. </w:t>
                      </w:r>
                    </w:p>
                  </w:txbxContent>
                </v:textbox>
              </v:shape>
            </w:pict>
          </mc:Fallback>
        </mc:AlternateContent>
      </w:r>
    </w:p>
    <w:p w14:paraId="35673473" w14:textId="157C8948" w:rsidR="00552938" w:rsidRDefault="00552938" w:rsidP="00552938"/>
    <w:p w14:paraId="5353EC5A" w14:textId="65AB4D6B" w:rsidR="00552938" w:rsidRDefault="00843758" w:rsidP="00552938">
      <w:r>
        <w:rPr>
          <w:noProof/>
        </w:rPr>
        <mc:AlternateContent>
          <mc:Choice Requires="wps">
            <w:drawing>
              <wp:anchor distT="0" distB="0" distL="114300" distR="114300" simplePos="0" relativeHeight="251658244" behindDoc="0" locked="0" layoutInCell="1" allowOverlap="1" wp14:anchorId="65ACEA6B" wp14:editId="37D7C00F">
                <wp:simplePos x="0" y="0"/>
                <wp:positionH relativeFrom="column">
                  <wp:posOffset>4115718</wp:posOffset>
                </wp:positionH>
                <wp:positionV relativeFrom="paragraph">
                  <wp:posOffset>73570</wp:posOffset>
                </wp:positionV>
                <wp:extent cx="355474" cy="227761"/>
                <wp:effectExtent l="0" t="38100" r="64135" b="20320"/>
                <wp:wrapNone/>
                <wp:docPr id="79" name="Straight Arrow Connector 79"/>
                <wp:cNvGraphicFramePr/>
                <a:graphic xmlns:a="http://schemas.openxmlformats.org/drawingml/2006/main">
                  <a:graphicData uri="http://schemas.microsoft.com/office/word/2010/wordprocessingShape">
                    <wps:wsp>
                      <wps:cNvCnPr/>
                      <wps:spPr>
                        <a:xfrm flipV="1">
                          <a:off x="0" y="0"/>
                          <a:ext cx="355474" cy="22776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50C17F" id="Straight Arrow Connector 79" o:spid="_x0000_s1026" type="#_x0000_t32" style="position:absolute;margin-left:324.05pt;margin-top:5.8pt;width:28pt;height:17.9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" strokecolor="red">
                <v:stroke endarrow="block"/>
              </v:shape>
            </w:pict>
          </mc:Fallback>
        </mc:AlternateContent>
      </w:r>
    </w:p>
    <w:p w14:paraId="559F2AF6" w14:textId="379E4A18" w:rsidR="00552938" w:rsidRDefault="00843758" w:rsidP="00552938">
      <w:r>
        <w:rPr>
          <w:noProof/>
        </w:rPr>
        <mc:AlternateContent>
          <mc:Choice Requires="wps">
            <w:drawing>
              <wp:anchor distT="0" distB="0" distL="114300" distR="114300" simplePos="0" relativeHeight="251658245" behindDoc="0" locked="0" layoutInCell="1" allowOverlap="1" wp14:anchorId="3EA605DD" wp14:editId="7AFB7684">
                <wp:simplePos x="0" y="0"/>
                <wp:positionH relativeFrom="column">
                  <wp:posOffset>3814227</wp:posOffset>
                </wp:positionH>
                <wp:positionV relativeFrom="paragraph">
                  <wp:posOffset>114935</wp:posOffset>
                </wp:positionV>
                <wp:extent cx="302139" cy="119236"/>
                <wp:effectExtent l="0" t="0" r="22225" b="14605"/>
                <wp:wrapNone/>
                <wp:docPr id="80" name="Oval 80"/>
                <wp:cNvGraphicFramePr/>
                <a:graphic xmlns:a="http://schemas.openxmlformats.org/drawingml/2006/main">
                  <a:graphicData uri="http://schemas.microsoft.com/office/word/2010/wordprocessingShape">
                    <wps:wsp>
                      <wps:cNvSpPr/>
                      <wps:spPr>
                        <a:xfrm>
                          <a:off x="0" y="0"/>
                          <a:ext cx="302139" cy="11923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8C2D7A" id="Oval 80" o:spid="_x0000_s1026" style="position:absolute;margin-left:300.35pt;margin-top:9.05pt;width:23.8pt;height:9.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" filled="f" strokecolor="red" strokeweight="2pt"/>
            </w:pict>
          </mc:Fallback>
        </mc:AlternateContent>
      </w:r>
    </w:p>
    <w:p w14:paraId="563FF948" w14:textId="786081BB" w:rsidR="00552938" w:rsidRDefault="00552938" w:rsidP="00552938"/>
    <w:p w14:paraId="6F4B17CB" w14:textId="572787E6" w:rsidR="00552938" w:rsidRDefault="00552938" w:rsidP="00552938"/>
    <w:p w14:paraId="2EDCC261" w14:textId="2961CBD5" w:rsidR="00552938" w:rsidRDefault="00552938" w:rsidP="00552938"/>
    <w:p w14:paraId="6619D1FC" w14:textId="652A29B7" w:rsidR="00552938" w:rsidRDefault="00552938" w:rsidP="00552938">
      <w:r>
        <w:br w:type="page"/>
      </w:r>
    </w:p>
    <w:p w14:paraId="0799AD15" w14:textId="5BCD287F" w:rsidR="00552938" w:rsidRPr="00ED3F1F" w:rsidRDefault="00FD0B3B" w:rsidP="00552938">
      <w:pPr>
        <w:pStyle w:val="Heading2"/>
        <w:rPr>
          <w:color w:val="201547"/>
        </w:rPr>
      </w:pPr>
      <w:r w:rsidRPr="00ED3F1F">
        <w:rPr>
          <w:color w:val="201547"/>
        </w:rPr>
        <w:lastRenderedPageBreak/>
        <w:t xml:space="preserve">B. </w:t>
      </w:r>
      <w:r w:rsidR="00DF1C8E" w:rsidRPr="00ED3F1F">
        <w:rPr>
          <w:color w:val="201547"/>
        </w:rPr>
        <w:t>Worksheet</w:t>
      </w:r>
      <w:r w:rsidR="0041453D" w:rsidRPr="00ED3F1F">
        <w:rPr>
          <w:color w:val="201547"/>
        </w:rPr>
        <w:t xml:space="preserve"> </w:t>
      </w:r>
      <w:r w:rsidR="00DF1C8E" w:rsidRPr="00ED3F1F">
        <w:rPr>
          <w:color w:val="201547"/>
        </w:rPr>
        <w:t>Tab</w:t>
      </w:r>
      <w:r w:rsidR="0041453D" w:rsidRPr="00ED3F1F">
        <w:rPr>
          <w:color w:val="201547"/>
        </w:rPr>
        <w:t xml:space="preserve"> </w:t>
      </w:r>
      <w:r w:rsidR="00DF1C8E" w:rsidRPr="00ED3F1F">
        <w:rPr>
          <w:color w:val="201547"/>
        </w:rPr>
        <w:t>2</w:t>
      </w:r>
      <w:r w:rsidR="0041453D" w:rsidRPr="00ED3F1F">
        <w:rPr>
          <w:color w:val="201547"/>
        </w:rPr>
        <w:t xml:space="preserve"> </w:t>
      </w:r>
      <w:r w:rsidR="00DF1C8E" w:rsidRPr="00ED3F1F">
        <w:rPr>
          <w:color w:val="201547"/>
        </w:rPr>
        <w:t>–</w:t>
      </w:r>
      <w:r w:rsidR="0041453D" w:rsidRPr="00ED3F1F">
        <w:rPr>
          <w:color w:val="201547"/>
        </w:rPr>
        <w:t xml:space="preserve"> </w:t>
      </w:r>
      <w:r w:rsidR="00DF1C8E" w:rsidRPr="00ED3F1F">
        <w:rPr>
          <w:color w:val="201547"/>
        </w:rPr>
        <w:t>Project</w:t>
      </w:r>
      <w:r w:rsidR="0041453D" w:rsidRPr="00ED3F1F">
        <w:rPr>
          <w:color w:val="201547"/>
        </w:rPr>
        <w:t xml:space="preserve"> </w:t>
      </w:r>
      <w:r w:rsidR="00DF1C8E" w:rsidRPr="00ED3F1F">
        <w:rPr>
          <w:color w:val="201547"/>
        </w:rPr>
        <w:t>Budget</w:t>
      </w:r>
    </w:p>
    <w:p w14:paraId="2D91ADC3" w14:textId="02CD38A4" w:rsidR="00552938" w:rsidRDefault="006631E5" w:rsidP="00552938">
      <w:r>
        <w:rPr>
          <w:b/>
          <w:bCs/>
          <w:noProof/>
        </w:rPr>
        <mc:AlternateContent>
          <mc:Choice Requires="wpg">
            <w:drawing>
              <wp:anchor distT="0" distB="0" distL="114300" distR="114300" simplePos="0" relativeHeight="251658241" behindDoc="0" locked="0" layoutInCell="1" allowOverlap="1" wp14:anchorId="0360FB0D" wp14:editId="1FE685F0">
                <wp:simplePos x="0" y="0"/>
                <wp:positionH relativeFrom="column">
                  <wp:posOffset>50822</wp:posOffset>
                </wp:positionH>
                <wp:positionV relativeFrom="paragraph">
                  <wp:posOffset>117387</wp:posOffset>
                </wp:positionV>
                <wp:extent cx="6352941" cy="5160010"/>
                <wp:effectExtent l="0" t="0" r="10160" b="2540"/>
                <wp:wrapNone/>
                <wp:docPr id="42" name="Group 42"/>
                <wp:cNvGraphicFramePr/>
                <a:graphic xmlns:a="http://schemas.openxmlformats.org/drawingml/2006/main">
                  <a:graphicData uri="http://schemas.microsoft.com/office/word/2010/wordprocessingGroup">
                    <wpg:wgp>
                      <wpg:cNvGrpSpPr/>
                      <wpg:grpSpPr>
                        <a:xfrm>
                          <a:off x="0" y="0"/>
                          <a:ext cx="6352941" cy="5160010"/>
                          <a:chOff x="0" y="0"/>
                          <a:chExt cx="6352941" cy="5160010"/>
                        </a:xfrm>
                      </wpg:grpSpPr>
                      <pic:pic xmlns:pic="http://schemas.openxmlformats.org/drawingml/2006/picture">
                        <pic:nvPicPr>
                          <pic:cNvPr id="43" name="Picture 4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283710" cy="5160010"/>
                          </a:xfrm>
                          <a:prstGeom prst="rect">
                            <a:avLst/>
                          </a:prstGeom>
                        </pic:spPr>
                      </pic:pic>
                      <wpg:grpSp>
                        <wpg:cNvPr id="44" name="Group 44"/>
                        <wpg:cNvGrpSpPr/>
                        <wpg:grpSpPr>
                          <a:xfrm>
                            <a:off x="1493189" y="349856"/>
                            <a:ext cx="4859752" cy="3800455"/>
                            <a:chOff x="0" y="-1"/>
                            <a:chExt cx="4859752" cy="3800455"/>
                          </a:xfrm>
                        </wpg:grpSpPr>
                        <wps:wsp>
                          <wps:cNvPr id="45" name="Straight Arrow Connector 45"/>
                          <wps:cNvCnPr/>
                          <wps:spPr>
                            <a:xfrm>
                              <a:off x="0" y="656646"/>
                              <a:ext cx="3031103" cy="679173"/>
                            </a:xfrm>
                            <a:prstGeom prst="straightConnector1">
                              <a:avLst/>
                            </a:prstGeom>
                            <a:ln>
                              <a:solidFill>
                                <a:srgbClr val="FF0000"/>
                              </a:solidFill>
                              <a:headEnd type="triangle" w="lg" len="med"/>
                              <a:tailEnd type="none"/>
                            </a:ln>
                          </wps:spPr>
                          <wps:style>
                            <a:lnRef idx="1">
                              <a:schemeClr val="accent1"/>
                            </a:lnRef>
                            <a:fillRef idx="0">
                              <a:schemeClr val="accent1"/>
                            </a:fillRef>
                            <a:effectRef idx="0">
                              <a:schemeClr val="accent1"/>
                            </a:effectRef>
                            <a:fontRef idx="minor">
                              <a:schemeClr val="tx1"/>
                            </a:fontRef>
                          </wps:style>
                          <wps:bodyPr/>
                        </wps:wsp>
                        <wps:wsp>
                          <wps:cNvPr id="46" name="Text Box 2"/>
                          <wps:cNvSpPr txBox="1">
                            <a:spLocks noChangeArrowheads="1"/>
                          </wps:cNvSpPr>
                          <wps:spPr bwMode="auto">
                            <a:xfrm>
                              <a:off x="3031104" y="1102831"/>
                              <a:ext cx="1820545" cy="2697623"/>
                            </a:xfrm>
                            <a:prstGeom prst="rect">
                              <a:avLst/>
                            </a:prstGeom>
                            <a:solidFill>
                              <a:srgbClr val="FFFFFF"/>
                            </a:solidFill>
                            <a:ln w="9525">
                              <a:solidFill>
                                <a:srgbClr val="000000"/>
                              </a:solidFill>
                              <a:miter lim="800000"/>
                              <a:headEnd/>
                              <a:tailEnd/>
                            </a:ln>
                          </wps:spPr>
                          <wps:txbx>
                            <w:txbxContent>
                              <w:p w14:paraId="5E562F14" w14:textId="77777777" w:rsidR="00CA6F2A" w:rsidRDefault="00552938" w:rsidP="00552938">
                                <w:pPr>
                                  <w:rPr>
                                    <w:sz w:val="16"/>
                                    <w:szCs w:val="16"/>
                                  </w:rPr>
                                </w:pPr>
                                <w:r>
                                  <w:rPr>
                                    <w:sz w:val="16"/>
                                    <w:szCs w:val="16"/>
                                  </w:rPr>
                                  <w:t xml:space="preserve">A drop-down list is available to select the type of expenditure for your project. </w:t>
                                </w:r>
                              </w:p>
                              <w:p w14:paraId="20FABEA2" w14:textId="77777777" w:rsidR="00CA6F2A" w:rsidRDefault="00CA6F2A" w:rsidP="00552938">
                                <w:pPr>
                                  <w:rPr>
                                    <w:sz w:val="16"/>
                                    <w:szCs w:val="16"/>
                                  </w:rPr>
                                </w:pPr>
                              </w:p>
                              <w:p w14:paraId="20EDD6C2" w14:textId="2D64FEE5" w:rsidR="00552938" w:rsidRDefault="00552938" w:rsidP="00552938">
                                <w:pPr>
                                  <w:rPr>
                                    <w:sz w:val="16"/>
                                    <w:szCs w:val="16"/>
                                  </w:rPr>
                                </w:pPr>
                                <w:r w:rsidRPr="00CA6F2A">
                                  <w:rPr>
                                    <w:b/>
                                    <w:bCs/>
                                    <w:sz w:val="16"/>
                                    <w:szCs w:val="16"/>
                                  </w:rPr>
                                  <w:t>For example:</w:t>
                                </w:r>
                                <w:r>
                                  <w:rPr>
                                    <w:sz w:val="16"/>
                                    <w:szCs w:val="16"/>
                                  </w:rPr>
                                  <w:t xml:space="preserve"> Equipment hire. You need to provide brief description of the type of equipment and provide the amount.</w:t>
                                </w:r>
                              </w:p>
                              <w:p w14:paraId="169353D0" w14:textId="77777777" w:rsidR="00CA6F2A" w:rsidRDefault="00CA6F2A" w:rsidP="00552938">
                                <w:pPr>
                                  <w:rPr>
                                    <w:sz w:val="16"/>
                                    <w:szCs w:val="16"/>
                                  </w:rPr>
                                </w:pPr>
                              </w:p>
                              <w:p w14:paraId="5F548D51" w14:textId="77777777" w:rsidR="00552938" w:rsidRDefault="00552938" w:rsidP="00552938">
                                <w:pPr>
                                  <w:rPr>
                                    <w:sz w:val="16"/>
                                    <w:szCs w:val="16"/>
                                  </w:rPr>
                                </w:pPr>
                                <w:r>
                                  <w:rPr>
                                    <w:sz w:val="16"/>
                                    <w:szCs w:val="16"/>
                                  </w:rPr>
                                  <w:t>If it is a contractor, you may need to supply a quote for the proposed works if the value is greater than $2,000.</w:t>
                                </w:r>
                              </w:p>
                              <w:p w14:paraId="203C0A4C" w14:textId="77777777" w:rsidR="00CA6F2A" w:rsidRDefault="00CA6F2A" w:rsidP="00552938">
                                <w:pPr>
                                  <w:rPr>
                                    <w:sz w:val="16"/>
                                    <w:szCs w:val="16"/>
                                  </w:rPr>
                                </w:pPr>
                              </w:p>
                              <w:p w14:paraId="49BE4925" w14:textId="7B2D9F0F" w:rsidR="00552938" w:rsidRPr="00080E41" w:rsidRDefault="00552938" w:rsidP="00552938">
                                <w:pPr>
                                  <w:rPr>
                                    <w:sz w:val="16"/>
                                    <w:szCs w:val="16"/>
                                  </w:rPr>
                                </w:pPr>
                                <w:r w:rsidRPr="00CA6F2A">
                                  <w:rPr>
                                    <w:b/>
                                    <w:bCs/>
                                    <w:sz w:val="16"/>
                                    <w:szCs w:val="16"/>
                                  </w:rPr>
                                  <w:t>Note:</w:t>
                                </w:r>
                                <w:r>
                                  <w:rPr>
                                    <w:sz w:val="16"/>
                                    <w:szCs w:val="16"/>
                                  </w:rPr>
                                  <w:t xml:space="preserve"> you can choose same category more than once.</w:t>
                                </w:r>
                              </w:p>
                            </w:txbxContent>
                          </wps:txbx>
                          <wps:bodyPr rot="0" vert="horz" wrap="square" lIns="91440" tIns="45720" rIns="91440" bIns="45720" anchor="t" anchorCtr="0">
                            <a:noAutofit/>
                          </wps:bodyPr>
                        </wps:wsp>
                        <wps:wsp>
                          <wps:cNvPr id="47" name="Oval 47"/>
                          <wps:cNvSpPr/>
                          <wps:spPr>
                            <a:xfrm>
                              <a:off x="2132606" y="127221"/>
                              <a:ext cx="644055" cy="19878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traight Arrow Connector 48"/>
                          <wps:cNvCnPr/>
                          <wps:spPr>
                            <a:xfrm flipV="1">
                              <a:off x="2819565" y="224128"/>
                              <a:ext cx="318052" cy="7951"/>
                            </a:xfrm>
                            <a:prstGeom prst="straightConnector1">
                              <a:avLst/>
                            </a:prstGeom>
                            <a:ln>
                              <a:solidFill>
                                <a:srgbClr val="FF000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49" name="Text Box 2"/>
                          <wps:cNvSpPr txBox="1">
                            <a:spLocks noChangeArrowheads="1"/>
                          </wps:cNvSpPr>
                          <wps:spPr bwMode="auto">
                            <a:xfrm>
                              <a:off x="3039207" y="-1"/>
                              <a:ext cx="1820545" cy="769495"/>
                            </a:xfrm>
                            <a:prstGeom prst="rect">
                              <a:avLst/>
                            </a:prstGeom>
                            <a:solidFill>
                              <a:srgbClr val="FFFFFF"/>
                            </a:solidFill>
                            <a:ln w="9525">
                              <a:solidFill>
                                <a:srgbClr val="000000"/>
                              </a:solidFill>
                              <a:miter lim="800000"/>
                              <a:headEnd/>
                              <a:tailEnd/>
                            </a:ln>
                          </wps:spPr>
                          <wps:txbx>
                            <w:txbxContent>
                              <w:p w14:paraId="084998B7" w14:textId="7A50FA1E" w:rsidR="00552938" w:rsidRPr="00080E41" w:rsidRDefault="00552938" w:rsidP="00552938">
                                <w:pPr>
                                  <w:rPr>
                                    <w:sz w:val="16"/>
                                    <w:szCs w:val="16"/>
                                  </w:rPr>
                                </w:pPr>
                                <w:r>
                                  <w:rPr>
                                    <w:sz w:val="16"/>
                                    <w:szCs w:val="16"/>
                                  </w:rPr>
                                  <w:t xml:space="preserve">Make sure your total budget is the same as your requesting amount and </w:t>
                                </w:r>
                                <w:r w:rsidR="00D439BF">
                                  <w:rPr>
                                    <w:sz w:val="16"/>
                                    <w:szCs w:val="16"/>
                                  </w:rPr>
                                  <w:t xml:space="preserve">does </w:t>
                                </w:r>
                                <w:r>
                                  <w:rPr>
                                    <w:sz w:val="16"/>
                                    <w:szCs w:val="16"/>
                                  </w:rPr>
                                  <w:t>not exceed the funding amount.</w:t>
                                </w:r>
                              </w:p>
                            </w:txbxContent>
                          </wps:txbx>
                          <wps:bodyPr rot="0" vert="horz" wrap="square" lIns="91440" tIns="45720" rIns="91440" bIns="45720" anchor="t" anchorCtr="0">
                            <a:noAutofit/>
                          </wps:bodyPr>
                        </wps:wsp>
                      </wpg:grpSp>
                    </wpg:wgp>
                  </a:graphicData>
                </a:graphic>
                <wp14:sizeRelH relativeFrom="margin">
                  <wp14:pctWidth>0</wp14:pctWidth>
                </wp14:sizeRelH>
              </wp:anchor>
            </w:drawing>
          </mc:Choice>
          <mc:Fallback>
            <w:pict>
              <v:group w14:anchorId="0360FB0D" id="Group 42" o:spid="_x0000_s1041" style="position:absolute;margin-left:4pt;margin-top:9.25pt;width:500.25pt;height:406.3pt;z-index:251658241;mso-width-relative:margin" coordsize="63529,5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">
                <v:shape id="Picture 43" o:spid="_x0000_s1042" type="#_x0000_t75" style="position:absolute;width:42837;height:5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">
                  <v:imagedata r:id="rId23" o:title=""/>
                </v:shape>
                <v:group id="Group 44" o:spid="_x0000_s1043" style="position:absolute;left:14931;top:3498;width:48598;height:38005" coordorigin="" coordsize="48597,3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Straight Arrow Connector 45" o:spid="_x0000_s1044" type="#_x0000_t32" style="position:absolute;top:6566;width:30311;height:67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" strokecolor="red">
                    <v:stroke startarrow="block" startarrowwidth="wide"/>
                  </v:shape>
                  <v:shape id="_x0000_s1045" type="#_x0000_t202" style="position:absolute;left:30311;top:11028;width:18205;height:26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14:paraId="5E562F14" w14:textId="77777777" w:rsidR="00CA6F2A" w:rsidRDefault="00552938" w:rsidP="00552938">
                          <w:pPr>
                            <w:rPr>
                              <w:sz w:val="16"/>
                              <w:szCs w:val="16"/>
                            </w:rPr>
                          </w:pPr>
                          <w:r>
                            <w:rPr>
                              <w:sz w:val="16"/>
                              <w:szCs w:val="16"/>
                            </w:rPr>
                            <w:t xml:space="preserve">A drop-down list is available to select the type of expenditure for your project. </w:t>
                          </w:r>
                        </w:p>
                        <w:p w14:paraId="20FABEA2" w14:textId="77777777" w:rsidR="00CA6F2A" w:rsidRDefault="00CA6F2A" w:rsidP="00552938">
                          <w:pPr>
                            <w:rPr>
                              <w:sz w:val="16"/>
                              <w:szCs w:val="16"/>
                            </w:rPr>
                          </w:pPr>
                        </w:p>
                        <w:p w14:paraId="20EDD6C2" w14:textId="2D64FEE5" w:rsidR="00552938" w:rsidRDefault="00552938" w:rsidP="00552938">
                          <w:pPr>
                            <w:rPr>
                              <w:sz w:val="16"/>
                              <w:szCs w:val="16"/>
                            </w:rPr>
                          </w:pPr>
                          <w:r w:rsidRPr="00CA6F2A">
                            <w:rPr>
                              <w:b/>
                              <w:bCs/>
                              <w:sz w:val="16"/>
                              <w:szCs w:val="16"/>
                            </w:rPr>
                            <w:t>For example:</w:t>
                          </w:r>
                          <w:r>
                            <w:rPr>
                              <w:sz w:val="16"/>
                              <w:szCs w:val="16"/>
                            </w:rPr>
                            <w:t xml:space="preserve"> Equipment hire. You need to provide brief description of the type of equipment and provide the amount.</w:t>
                          </w:r>
                        </w:p>
                        <w:p w14:paraId="169353D0" w14:textId="77777777" w:rsidR="00CA6F2A" w:rsidRDefault="00CA6F2A" w:rsidP="00552938">
                          <w:pPr>
                            <w:rPr>
                              <w:sz w:val="16"/>
                              <w:szCs w:val="16"/>
                            </w:rPr>
                          </w:pPr>
                        </w:p>
                        <w:p w14:paraId="5F548D51" w14:textId="77777777" w:rsidR="00552938" w:rsidRDefault="00552938" w:rsidP="00552938">
                          <w:pPr>
                            <w:rPr>
                              <w:sz w:val="16"/>
                              <w:szCs w:val="16"/>
                            </w:rPr>
                          </w:pPr>
                          <w:r>
                            <w:rPr>
                              <w:sz w:val="16"/>
                              <w:szCs w:val="16"/>
                            </w:rPr>
                            <w:t>If it is a contractor, you may need to supply a quote for the proposed works if the value is greater than $2,000.</w:t>
                          </w:r>
                        </w:p>
                        <w:p w14:paraId="203C0A4C" w14:textId="77777777" w:rsidR="00CA6F2A" w:rsidRDefault="00CA6F2A" w:rsidP="00552938">
                          <w:pPr>
                            <w:rPr>
                              <w:sz w:val="16"/>
                              <w:szCs w:val="16"/>
                            </w:rPr>
                          </w:pPr>
                        </w:p>
                        <w:p w14:paraId="49BE4925" w14:textId="7B2D9F0F" w:rsidR="00552938" w:rsidRPr="00080E41" w:rsidRDefault="00552938" w:rsidP="00552938">
                          <w:pPr>
                            <w:rPr>
                              <w:sz w:val="16"/>
                              <w:szCs w:val="16"/>
                            </w:rPr>
                          </w:pPr>
                          <w:r w:rsidRPr="00CA6F2A">
                            <w:rPr>
                              <w:b/>
                              <w:bCs/>
                              <w:sz w:val="16"/>
                              <w:szCs w:val="16"/>
                            </w:rPr>
                            <w:t>Note:</w:t>
                          </w:r>
                          <w:r>
                            <w:rPr>
                              <w:sz w:val="16"/>
                              <w:szCs w:val="16"/>
                            </w:rPr>
                            <w:t xml:space="preserve"> you can choose same category more than once.</w:t>
                          </w:r>
                        </w:p>
                      </w:txbxContent>
                    </v:textbox>
                  </v:shape>
                  <v:oval id="Oval 47" o:spid="_x0000_s1046" style="position:absolute;left:21326;top:1272;width:6440;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" filled="f" strokecolor="red" strokeweight="2pt"/>
                  <v:shape id="Straight Arrow Connector 48" o:spid="_x0000_s1047" type="#_x0000_t32" style="position:absolute;left:28195;top:2241;width:3181;height: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" strokecolor="red">
                    <v:stroke startarrow="block"/>
                  </v:shape>
                  <v:shape id="_x0000_s1048" type="#_x0000_t202" style="position:absolute;left:30392;width:18205;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14:paraId="084998B7" w14:textId="7A50FA1E" w:rsidR="00552938" w:rsidRPr="00080E41" w:rsidRDefault="00552938" w:rsidP="00552938">
                          <w:pPr>
                            <w:rPr>
                              <w:sz w:val="16"/>
                              <w:szCs w:val="16"/>
                            </w:rPr>
                          </w:pPr>
                          <w:r>
                            <w:rPr>
                              <w:sz w:val="16"/>
                              <w:szCs w:val="16"/>
                            </w:rPr>
                            <w:t xml:space="preserve">Make sure your total budget is the same as your requesting amount and </w:t>
                          </w:r>
                          <w:r w:rsidR="00D439BF">
                            <w:rPr>
                              <w:sz w:val="16"/>
                              <w:szCs w:val="16"/>
                            </w:rPr>
                            <w:t xml:space="preserve">does </w:t>
                          </w:r>
                          <w:r>
                            <w:rPr>
                              <w:sz w:val="16"/>
                              <w:szCs w:val="16"/>
                            </w:rPr>
                            <w:t>not exceed the funding amount.</w:t>
                          </w:r>
                        </w:p>
                      </w:txbxContent>
                    </v:textbox>
                  </v:shape>
                </v:group>
              </v:group>
            </w:pict>
          </mc:Fallback>
        </mc:AlternateContent>
      </w:r>
    </w:p>
    <w:p w14:paraId="48C3CEFB" w14:textId="2498590F" w:rsidR="00552938" w:rsidRDefault="00552938" w:rsidP="00552938"/>
    <w:p w14:paraId="1AE8556B" w14:textId="3F041490" w:rsidR="00552938" w:rsidRDefault="00552938" w:rsidP="00552938">
      <w:r>
        <w:br w:type="page"/>
      </w:r>
    </w:p>
    <w:p w14:paraId="5E21A25E" w14:textId="67F858F5" w:rsidR="00552938" w:rsidRPr="00ED3F1F" w:rsidRDefault="00FD0B3B" w:rsidP="007F0EA6">
      <w:pPr>
        <w:pStyle w:val="Heading2"/>
        <w:rPr>
          <w:color w:val="201547"/>
        </w:rPr>
      </w:pPr>
      <w:r w:rsidRPr="00ED3F1F">
        <w:rPr>
          <w:color w:val="201547"/>
        </w:rPr>
        <w:lastRenderedPageBreak/>
        <w:t xml:space="preserve">C. </w:t>
      </w:r>
      <w:r w:rsidR="007F0EA6" w:rsidRPr="00ED3F1F">
        <w:rPr>
          <w:color w:val="201547"/>
        </w:rPr>
        <w:t>Worksheet</w:t>
      </w:r>
      <w:r w:rsidR="0041453D" w:rsidRPr="00ED3F1F">
        <w:rPr>
          <w:color w:val="201547"/>
        </w:rPr>
        <w:t xml:space="preserve"> </w:t>
      </w:r>
      <w:r w:rsidR="00552938" w:rsidRPr="00ED3F1F">
        <w:rPr>
          <w:color w:val="201547"/>
        </w:rPr>
        <w:t>Tab</w:t>
      </w:r>
      <w:r w:rsidR="0041453D" w:rsidRPr="00ED3F1F">
        <w:rPr>
          <w:color w:val="201547"/>
        </w:rPr>
        <w:t xml:space="preserve"> </w:t>
      </w:r>
      <w:r w:rsidR="00552938" w:rsidRPr="00ED3F1F">
        <w:rPr>
          <w:color w:val="201547"/>
        </w:rPr>
        <w:t>3</w:t>
      </w:r>
      <w:r w:rsidR="0041453D" w:rsidRPr="00ED3F1F">
        <w:rPr>
          <w:color w:val="201547"/>
        </w:rPr>
        <w:t xml:space="preserve"> </w:t>
      </w:r>
      <w:r w:rsidR="00552938" w:rsidRPr="00ED3F1F">
        <w:rPr>
          <w:color w:val="201547"/>
        </w:rPr>
        <w:t>–</w:t>
      </w:r>
      <w:r w:rsidR="0041453D" w:rsidRPr="00ED3F1F">
        <w:rPr>
          <w:color w:val="201547"/>
        </w:rPr>
        <w:t xml:space="preserve"> </w:t>
      </w:r>
      <w:r w:rsidR="00552938" w:rsidRPr="00ED3F1F">
        <w:rPr>
          <w:color w:val="201547"/>
        </w:rPr>
        <w:t>In</w:t>
      </w:r>
      <w:r w:rsidR="0041453D" w:rsidRPr="00ED3F1F">
        <w:rPr>
          <w:color w:val="201547"/>
        </w:rPr>
        <w:t xml:space="preserve"> </w:t>
      </w:r>
      <w:r w:rsidR="00552938" w:rsidRPr="00ED3F1F">
        <w:rPr>
          <w:color w:val="201547"/>
        </w:rPr>
        <w:t>Kind</w:t>
      </w:r>
      <w:r w:rsidR="0041453D" w:rsidRPr="00ED3F1F">
        <w:rPr>
          <w:color w:val="201547"/>
        </w:rPr>
        <w:t xml:space="preserve"> </w:t>
      </w:r>
      <w:r w:rsidR="00552938" w:rsidRPr="00ED3F1F">
        <w:rPr>
          <w:color w:val="201547"/>
        </w:rPr>
        <w:t>Support</w:t>
      </w:r>
    </w:p>
    <w:p w14:paraId="4B5EC857" w14:textId="48AB9661" w:rsidR="00552938" w:rsidRDefault="0060053A" w:rsidP="00552938">
      <w:r>
        <w:rPr>
          <w:noProof/>
        </w:rPr>
        <mc:AlternateContent>
          <mc:Choice Requires="wpg">
            <w:drawing>
              <wp:anchor distT="0" distB="0" distL="114300" distR="114300" simplePos="0" relativeHeight="251658242" behindDoc="0" locked="0" layoutInCell="1" allowOverlap="1" wp14:anchorId="2347E2A3" wp14:editId="7939B42D">
                <wp:simplePos x="0" y="0"/>
                <wp:positionH relativeFrom="column">
                  <wp:posOffset>248837</wp:posOffset>
                </wp:positionH>
                <wp:positionV relativeFrom="paragraph">
                  <wp:posOffset>128830</wp:posOffset>
                </wp:positionV>
                <wp:extent cx="5731510" cy="6862712"/>
                <wp:effectExtent l="0" t="0" r="2540" b="14605"/>
                <wp:wrapNone/>
                <wp:docPr id="50" name="Group 50"/>
                <wp:cNvGraphicFramePr/>
                <a:graphic xmlns:a="http://schemas.openxmlformats.org/drawingml/2006/main">
                  <a:graphicData uri="http://schemas.microsoft.com/office/word/2010/wordprocessingGroup">
                    <wpg:wgp>
                      <wpg:cNvGrpSpPr/>
                      <wpg:grpSpPr>
                        <a:xfrm>
                          <a:off x="0" y="0"/>
                          <a:ext cx="5731510" cy="6862712"/>
                          <a:chOff x="0" y="0"/>
                          <a:chExt cx="5731510" cy="6862712"/>
                        </a:xfrm>
                      </wpg:grpSpPr>
                      <pic:pic xmlns:pic="http://schemas.openxmlformats.org/drawingml/2006/picture">
                        <pic:nvPicPr>
                          <pic:cNvPr id="51" name="Picture 5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731510" cy="4333875"/>
                          </a:xfrm>
                          <a:prstGeom prst="rect">
                            <a:avLst/>
                          </a:prstGeom>
                        </pic:spPr>
                      </pic:pic>
                      <wps:wsp>
                        <wps:cNvPr id="52" name="Oval 52"/>
                        <wps:cNvSpPr/>
                        <wps:spPr>
                          <a:xfrm>
                            <a:off x="31805" y="341906"/>
                            <a:ext cx="1391478" cy="5804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1510748" y="310101"/>
                            <a:ext cx="2051243" cy="55650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Straight Arrow Connector 54"/>
                        <wps:cNvCnPr/>
                        <wps:spPr>
                          <a:xfrm>
                            <a:off x="2534810" y="882595"/>
                            <a:ext cx="15903" cy="375307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 name="Oval 55"/>
                        <wps:cNvSpPr/>
                        <wps:spPr>
                          <a:xfrm>
                            <a:off x="3657600" y="294198"/>
                            <a:ext cx="2059222" cy="52478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Straight Arrow Connector 57"/>
                        <wps:cNvCnPr/>
                        <wps:spPr>
                          <a:xfrm>
                            <a:off x="4705516" y="834887"/>
                            <a:ext cx="15903" cy="375307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 name="Text Box 2"/>
                        <wps:cNvSpPr txBox="1">
                          <a:spLocks noChangeArrowheads="1"/>
                        </wps:cNvSpPr>
                        <wps:spPr bwMode="auto">
                          <a:xfrm>
                            <a:off x="1767497" y="4729437"/>
                            <a:ext cx="1512873" cy="2133275"/>
                          </a:xfrm>
                          <a:prstGeom prst="rect">
                            <a:avLst/>
                          </a:prstGeom>
                          <a:solidFill>
                            <a:srgbClr val="FFFFFF"/>
                          </a:solidFill>
                          <a:ln w="9525">
                            <a:solidFill>
                              <a:srgbClr val="000000"/>
                            </a:solidFill>
                            <a:miter lim="800000"/>
                            <a:headEnd/>
                            <a:tailEnd/>
                          </a:ln>
                        </wps:spPr>
                        <wps:txbx>
                          <w:txbxContent>
                            <w:p w14:paraId="2D47F934" w14:textId="1C81F2FA" w:rsidR="00552938" w:rsidRDefault="00552938" w:rsidP="00552938">
                              <w:pPr>
                                <w:rPr>
                                  <w:sz w:val="16"/>
                                  <w:szCs w:val="16"/>
                                </w:rPr>
                              </w:pPr>
                              <w:r>
                                <w:rPr>
                                  <w:sz w:val="16"/>
                                  <w:szCs w:val="16"/>
                                </w:rPr>
                                <w:t>This section is “In kind contribution” from the partner organisations. Under the Category, a dropdown list of Staff hours, Cash or others are available to select.</w:t>
                              </w:r>
                            </w:p>
                            <w:p w14:paraId="4053174B" w14:textId="77777777" w:rsidR="007F0EA6" w:rsidRDefault="007F0EA6" w:rsidP="00552938">
                              <w:pPr>
                                <w:rPr>
                                  <w:sz w:val="16"/>
                                  <w:szCs w:val="16"/>
                                </w:rPr>
                              </w:pPr>
                            </w:p>
                            <w:p w14:paraId="753EBBCE" w14:textId="16F82F5D" w:rsidR="00552938" w:rsidRPr="00080E41" w:rsidRDefault="00552938" w:rsidP="00552938">
                              <w:pPr>
                                <w:rPr>
                                  <w:sz w:val="16"/>
                                  <w:szCs w:val="16"/>
                                </w:rPr>
                              </w:pPr>
                              <w:r>
                                <w:rPr>
                                  <w:sz w:val="16"/>
                                  <w:szCs w:val="16"/>
                                </w:rPr>
                                <w:t>Do include the name of all the partner organisations. If there is cash contribution, please submit a letter of support.</w:t>
                              </w:r>
                            </w:p>
                          </w:txbxContent>
                        </wps:txbx>
                        <wps:bodyPr rot="0" vert="horz" wrap="square" lIns="91440" tIns="45720" rIns="91440" bIns="45720" anchor="t" anchorCtr="0">
                          <a:noAutofit/>
                        </wps:bodyPr>
                      </wps:wsp>
                      <wps:wsp>
                        <wps:cNvPr id="61" name="Text Box 2"/>
                        <wps:cNvSpPr txBox="1">
                          <a:spLocks noChangeArrowheads="1"/>
                        </wps:cNvSpPr>
                        <wps:spPr bwMode="auto">
                          <a:xfrm>
                            <a:off x="3754390" y="4674708"/>
                            <a:ext cx="1868170" cy="2187554"/>
                          </a:xfrm>
                          <a:prstGeom prst="rect">
                            <a:avLst/>
                          </a:prstGeom>
                          <a:solidFill>
                            <a:srgbClr val="FFFFFF"/>
                          </a:solidFill>
                          <a:ln w="9525">
                            <a:solidFill>
                              <a:srgbClr val="000000"/>
                            </a:solidFill>
                            <a:miter lim="800000"/>
                            <a:headEnd/>
                            <a:tailEnd/>
                          </a:ln>
                        </wps:spPr>
                        <wps:txbx>
                          <w:txbxContent>
                            <w:p w14:paraId="618A7A3E" w14:textId="71BFBF0E" w:rsidR="00552938" w:rsidRDefault="00552938" w:rsidP="00552938">
                              <w:pPr>
                                <w:rPr>
                                  <w:sz w:val="16"/>
                                  <w:szCs w:val="16"/>
                                </w:rPr>
                              </w:pPr>
                              <w:r>
                                <w:rPr>
                                  <w:sz w:val="16"/>
                                  <w:szCs w:val="16"/>
                                </w:rPr>
                                <w:t>This column is “In kind contribution” from the community. Please provide detail description of the works and number of volunteers.</w:t>
                              </w:r>
                            </w:p>
                            <w:p w14:paraId="64116402" w14:textId="77777777" w:rsidR="00013038" w:rsidRDefault="00013038" w:rsidP="00552938">
                              <w:pPr>
                                <w:rPr>
                                  <w:sz w:val="16"/>
                                  <w:szCs w:val="16"/>
                                </w:rPr>
                              </w:pPr>
                            </w:p>
                            <w:p w14:paraId="18807BB0" w14:textId="77777777" w:rsidR="00552938" w:rsidRDefault="00552938" w:rsidP="00552938">
                              <w:pPr>
                                <w:rPr>
                                  <w:sz w:val="16"/>
                                  <w:szCs w:val="16"/>
                                </w:rPr>
                              </w:pPr>
                              <w:r>
                                <w:rPr>
                                  <w:sz w:val="16"/>
                                  <w:szCs w:val="16"/>
                                </w:rPr>
                                <w:t>Hours per day must be reasonable (not beyond normal working hours).</w:t>
                              </w:r>
                            </w:p>
                            <w:p w14:paraId="12E0A948" w14:textId="77777777" w:rsidR="00013038" w:rsidRDefault="00013038" w:rsidP="00552938">
                              <w:pPr>
                                <w:rPr>
                                  <w:sz w:val="16"/>
                                  <w:szCs w:val="16"/>
                                </w:rPr>
                              </w:pPr>
                            </w:p>
                            <w:p w14:paraId="1415CD48" w14:textId="46C87295" w:rsidR="00552938" w:rsidRDefault="00552938" w:rsidP="00552938">
                              <w:pPr>
                                <w:rPr>
                                  <w:sz w:val="16"/>
                                  <w:szCs w:val="16"/>
                                </w:rPr>
                              </w:pPr>
                              <w:r w:rsidRPr="00013038">
                                <w:rPr>
                                  <w:b/>
                                  <w:bCs/>
                                  <w:sz w:val="16"/>
                                  <w:szCs w:val="16"/>
                                </w:rPr>
                                <w:t>For example</w:t>
                              </w:r>
                              <w:r>
                                <w:rPr>
                                  <w:sz w:val="16"/>
                                  <w:szCs w:val="16"/>
                                </w:rPr>
                                <w:t>, clean ups day is one day but 20 volunteers spent 2 hours of their time doing the work.</w:t>
                              </w:r>
                            </w:p>
                            <w:p w14:paraId="7AAAA9BD" w14:textId="254502FD" w:rsidR="00552938" w:rsidRPr="00080E41" w:rsidRDefault="00552938" w:rsidP="00552938">
                              <w:pPr>
                                <w:rPr>
                                  <w:sz w:val="16"/>
                                  <w:szCs w:val="16"/>
                                </w:rPr>
                              </w:pPr>
                              <w:r>
                                <w:rPr>
                                  <w:sz w:val="16"/>
                                  <w:szCs w:val="16"/>
                                </w:rPr>
                                <w:t>Volunteer hour is calculated at $40 per hour. It is auto- calculated.</w:t>
                              </w:r>
                            </w:p>
                          </w:txbxContent>
                        </wps:txbx>
                        <wps:bodyPr rot="0" vert="horz" wrap="square" lIns="91440" tIns="45720" rIns="91440" bIns="45720" anchor="t" anchorCtr="0">
                          <a:noAutofit/>
                        </wps:bodyPr>
                      </wps:wsp>
                      <wps:wsp>
                        <wps:cNvPr id="62" name="Text Box 2"/>
                        <wps:cNvSpPr txBox="1">
                          <a:spLocks noChangeArrowheads="1"/>
                        </wps:cNvSpPr>
                        <wps:spPr bwMode="auto">
                          <a:xfrm>
                            <a:off x="0" y="4746570"/>
                            <a:ext cx="1438910" cy="1098047"/>
                          </a:xfrm>
                          <a:prstGeom prst="rect">
                            <a:avLst/>
                          </a:prstGeom>
                          <a:solidFill>
                            <a:srgbClr val="FFFFFF"/>
                          </a:solidFill>
                          <a:ln w="9525">
                            <a:solidFill>
                              <a:srgbClr val="000000"/>
                            </a:solidFill>
                            <a:miter lim="800000"/>
                            <a:headEnd/>
                            <a:tailEnd/>
                          </a:ln>
                        </wps:spPr>
                        <wps:txbx>
                          <w:txbxContent>
                            <w:p w14:paraId="7FBBFB11" w14:textId="77777777" w:rsidR="00552938" w:rsidRPr="00080E41" w:rsidRDefault="00552938" w:rsidP="00552938">
                              <w:pPr>
                                <w:rPr>
                                  <w:sz w:val="16"/>
                                  <w:szCs w:val="16"/>
                                </w:rPr>
                              </w:pPr>
                              <w:r>
                                <w:rPr>
                                  <w:sz w:val="16"/>
                                  <w:szCs w:val="16"/>
                                </w:rPr>
                                <w:t xml:space="preserve">This column is “In kind contribution” from your organisation. Under the Category, a dropdown list of Staff hours, </w:t>
                              </w:r>
                              <w:proofErr w:type="gramStart"/>
                              <w:r>
                                <w:rPr>
                                  <w:sz w:val="16"/>
                                  <w:szCs w:val="16"/>
                                </w:rPr>
                                <w:t>Cash</w:t>
                              </w:r>
                              <w:proofErr w:type="gramEnd"/>
                              <w:r>
                                <w:rPr>
                                  <w:sz w:val="16"/>
                                  <w:szCs w:val="16"/>
                                </w:rPr>
                                <w:t xml:space="preserve"> or others</w:t>
                              </w:r>
                            </w:p>
                          </w:txbxContent>
                        </wps:txbx>
                        <wps:bodyPr rot="0" vert="horz" wrap="square" lIns="91440" tIns="45720" rIns="91440" bIns="45720" anchor="t" anchorCtr="0">
                          <a:noAutofit/>
                        </wps:bodyPr>
                      </wps:wsp>
                      <wps:wsp>
                        <wps:cNvPr id="63" name="Straight Arrow Connector 63"/>
                        <wps:cNvCnPr/>
                        <wps:spPr>
                          <a:xfrm>
                            <a:off x="706010" y="922351"/>
                            <a:ext cx="15903" cy="375307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347E2A3" id="Group 50" o:spid="_x0000_s1049" style="position:absolute;margin-left:19.6pt;margin-top:10.15pt;width:451.3pt;height:540.35pt;z-index:251658242;mso-width-relative:margin;mso-height-relative:margin" coordsize="57315,68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">
                <v:shape id="Picture 51" o:spid="_x0000_s1050" type="#_x0000_t75" style="position:absolute;width:57315;height:43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">
                  <v:imagedata r:id="rId25" o:title=""/>
                </v:shape>
                <v:oval id="Oval 52" o:spid="_x0000_s1051" style="position:absolute;left:318;top:3419;width:13914;height:5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" filled="f" strokecolor="red" strokeweight="2pt"/>
                <v:oval id="Oval 53" o:spid="_x0000_s1052" style="position:absolute;left:15107;top:3101;width:20512;height:5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" filled="f" strokecolor="red" strokeweight="2pt"/>
                <v:shape id="Straight Arrow Connector 54" o:spid="_x0000_s1053" type="#_x0000_t32" style="position:absolute;left:25348;top:8825;width:159;height:375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" strokecolor="red">
                  <v:stroke endarrow="block"/>
                </v:shape>
                <v:oval id="Oval 55" o:spid="_x0000_s1054" style="position:absolute;left:36576;top:2941;width:20592;height:5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" filled="f" strokecolor="red" strokeweight="2pt"/>
                <v:shape id="Straight Arrow Connector 57" o:spid="_x0000_s1055" type="#_x0000_t32" style="position:absolute;left:47055;top:8348;width:159;height:375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" strokecolor="red">
                  <v:stroke endarrow="block"/>
                </v:shape>
                <v:shape id="_x0000_s1056" type="#_x0000_t202" style="position:absolute;left:17674;top:47294;width:15129;height:2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14:paraId="2D47F934" w14:textId="1C81F2FA" w:rsidR="00552938" w:rsidRDefault="00552938" w:rsidP="00552938">
                        <w:pPr>
                          <w:rPr>
                            <w:sz w:val="16"/>
                            <w:szCs w:val="16"/>
                          </w:rPr>
                        </w:pPr>
                        <w:r>
                          <w:rPr>
                            <w:sz w:val="16"/>
                            <w:szCs w:val="16"/>
                          </w:rPr>
                          <w:t>This section is “In kind contribution” from the partner organisations. Under the Category, a dropdown list of Staff hours, Cash or others are available to select.</w:t>
                        </w:r>
                      </w:p>
                      <w:p w14:paraId="4053174B" w14:textId="77777777" w:rsidR="007F0EA6" w:rsidRDefault="007F0EA6" w:rsidP="00552938">
                        <w:pPr>
                          <w:rPr>
                            <w:sz w:val="16"/>
                            <w:szCs w:val="16"/>
                          </w:rPr>
                        </w:pPr>
                      </w:p>
                      <w:p w14:paraId="753EBBCE" w14:textId="16F82F5D" w:rsidR="00552938" w:rsidRPr="00080E41" w:rsidRDefault="00552938" w:rsidP="00552938">
                        <w:pPr>
                          <w:rPr>
                            <w:sz w:val="16"/>
                            <w:szCs w:val="16"/>
                          </w:rPr>
                        </w:pPr>
                        <w:r>
                          <w:rPr>
                            <w:sz w:val="16"/>
                            <w:szCs w:val="16"/>
                          </w:rPr>
                          <w:t>Do include the name of all the partner organisations. If there is cash contribution, please submit a letter of support.</w:t>
                        </w:r>
                      </w:p>
                    </w:txbxContent>
                  </v:textbox>
                </v:shape>
                <v:shape id="_x0000_s1057" type="#_x0000_t202" style="position:absolute;left:37543;top:46747;width:18682;height:2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">
                  <v:textbox>
                    <w:txbxContent>
                      <w:p w14:paraId="618A7A3E" w14:textId="71BFBF0E" w:rsidR="00552938" w:rsidRDefault="00552938" w:rsidP="00552938">
                        <w:pPr>
                          <w:rPr>
                            <w:sz w:val="16"/>
                            <w:szCs w:val="16"/>
                          </w:rPr>
                        </w:pPr>
                        <w:r>
                          <w:rPr>
                            <w:sz w:val="16"/>
                            <w:szCs w:val="16"/>
                          </w:rPr>
                          <w:t>This column is “In kind contribution” from the community. Please provide detail description of the works and number of volunteers.</w:t>
                        </w:r>
                      </w:p>
                      <w:p w14:paraId="64116402" w14:textId="77777777" w:rsidR="00013038" w:rsidRDefault="00013038" w:rsidP="00552938">
                        <w:pPr>
                          <w:rPr>
                            <w:sz w:val="16"/>
                            <w:szCs w:val="16"/>
                          </w:rPr>
                        </w:pPr>
                      </w:p>
                      <w:p w14:paraId="18807BB0" w14:textId="77777777" w:rsidR="00552938" w:rsidRDefault="00552938" w:rsidP="00552938">
                        <w:pPr>
                          <w:rPr>
                            <w:sz w:val="16"/>
                            <w:szCs w:val="16"/>
                          </w:rPr>
                        </w:pPr>
                        <w:r>
                          <w:rPr>
                            <w:sz w:val="16"/>
                            <w:szCs w:val="16"/>
                          </w:rPr>
                          <w:t>Hours per day must be reasonable (not beyond normal working hours).</w:t>
                        </w:r>
                      </w:p>
                      <w:p w14:paraId="12E0A948" w14:textId="77777777" w:rsidR="00013038" w:rsidRDefault="00013038" w:rsidP="00552938">
                        <w:pPr>
                          <w:rPr>
                            <w:sz w:val="16"/>
                            <w:szCs w:val="16"/>
                          </w:rPr>
                        </w:pPr>
                      </w:p>
                      <w:p w14:paraId="1415CD48" w14:textId="46C87295" w:rsidR="00552938" w:rsidRDefault="00552938" w:rsidP="00552938">
                        <w:pPr>
                          <w:rPr>
                            <w:sz w:val="16"/>
                            <w:szCs w:val="16"/>
                          </w:rPr>
                        </w:pPr>
                        <w:r w:rsidRPr="00013038">
                          <w:rPr>
                            <w:b/>
                            <w:bCs/>
                            <w:sz w:val="16"/>
                            <w:szCs w:val="16"/>
                          </w:rPr>
                          <w:t>For example</w:t>
                        </w:r>
                        <w:r>
                          <w:rPr>
                            <w:sz w:val="16"/>
                            <w:szCs w:val="16"/>
                          </w:rPr>
                          <w:t>, clean ups day is one day but 20 volunteers spent 2 hours of their time doing the work.</w:t>
                        </w:r>
                      </w:p>
                      <w:p w14:paraId="7AAAA9BD" w14:textId="254502FD" w:rsidR="00552938" w:rsidRPr="00080E41" w:rsidRDefault="00552938" w:rsidP="00552938">
                        <w:pPr>
                          <w:rPr>
                            <w:sz w:val="16"/>
                            <w:szCs w:val="16"/>
                          </w:rPr>
                        </w:pPr>
                        <w:r>
                          <w:rPr>
                            <w:sz w:val="16"/>
                            <w:szCs w:val="16"/>
                          </w:rPr>
                          <w:t>Volunteer hour is calculated at $40 per hour. It is auto- calculated.</w:t>
                        </w:r>
                      </w:p>
                    </w:txbxContent>
                  </v:textbox>
                </v:shape>
                <v:shape id="_x0000_s1058" type="#_x0000_t202" style="position:absolute;top:47465;width:14389;height:10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14:paraId="7FBBFB11" w14:textId="77777777" w:rsidR="00552938" w:rsidRPr="00080E41" w:rsidRDefault="00552938" w:rsidP="00552938">
                        <w:pPr>
                          <w:rPr>
                            <w:sz w:val="16"/>
                            <w:szCs w:val="16"/>
                          </w:rPr>
                        </w:pPr>
                        <w:r>
                          <w:rPr>
                            <w:sz w:val="16"/>
                            <w:szCs w:val="16"/>
                          </w:rPr>
                          <w:t xml:space="preserve">This column is “In kind contribution” from your organisation. Under the Category, a dropdown list of Staff hours, </w:t>
                        </w:r>
                        <w:proofErr w:type="gramStart"/>
                        <w:r>
                          <w:rPr>
                            <w:sz w:val="16"/>
                            <w:szCs w:val="16"/>
                          </w:rPr>
                          <w:t>Cash</w:t>
                        </w:r>
                        <w:proofErr w:type="gramEnd"/>
                        <w:r>
                          <w:rPr>
                            <w:sz w:val="16"/>
                            <w:szCs w:val="16"/>
                          </w:rPr>
                          <w:t xml:space="preserve"> or others</w:t>
                        </w:r>
                      </w:p>
                    </w:txbxContent>
                  </v:textbox>
                </v:shape>
                <v:shape id="Straight Arrow Connector 63" o:spid="_x0000_s1059" type="#_x0000_t32" style="position:absolute;left:7060;top:9223;width:159;height:375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" strokecolor="red">
                  <v:stroke endarrow="block"/>
                </v:shape>
              </v:group>
            </w:pict>
          </mc:Fallback>
        </mc:AlternateContent>
      </w:r>
    </w:p>
    <w:p w14:paraId="32E65343" w14:textId="77777777" w:rsidR="00C4338C" w:rsidRDefault="00C4338C">
      <w:pPr>
        <w:rPr>
          <w:b/>
          <w:bCs/>
          <w:iCs/>
          <w:color w:val="00B2A9" w:themeColor="accent1"/>
          <w:kern w:val="20"/>
          <w:sz w:val="22"/>
          <w:szCs w:val="28"/>
        </w:rPr>
      </w:pPr>
      <w:r>
        <w:br w:type="page"/>
      </w:r>
    </w:p>
    <w:p w14:paraId="50741A84" w14:textId="7E8D5005" w:rsidR="00804A82" w:rsidRPr="00ED3F1F" w:rsidRDefault="00804A82" w:rsidP="0060053A">
      <w:pPr>
        <w:pStyle w:val="Heading2"/>
        <w:rPr>
          <w:color w:val="201547"/>
        </w:rPr>
      </w:pPr>
      <w:r w:rsidRPr="00ED3F1F">
        <w:rPr>
          <w:color w:val="201547"/>
        </w:rPr>
        <w:lastRenderedPageBreak/>
        <w:t>Budget</w:t>
      </w:r>
      <w:r w:rsidR="0041453D" w:rsidRPr="00ED3F1F">
        <w:rPr>
          <w:color w:val="201547"/>
        </w:rPr>
        <w:t xml:space="preserve"> </w:t>
      </w:r>
      <w:r w:rsidRPr="00ED3F1F">
        <w:rPr>
          <w:color w:val="201547"/>
        </w:rPr>
        <w:t>categories</w:t>
      </w:r>
    </w:p>
    <w:p w14:paraId="1DE7D575" w14:textId="4AB489BC" w:rsidR="006809E2" w:rsidRDefault="006809E2" w:rsidP="009E61CF">
      <w:pPr>
        <w:pStyle w:val="ListBullet"/>
        <w:numPr>
          <w:ilvl w:val="0"/>
          <w:numId w:val="44"/>
        </w:numPr>
        <w:tabs>
          <w:tab w:val="clear" w:pos="340"/>
          <w:tab w:val="num" w:pos="426"/>
        </w:tabs>
        <w:spacing w:before="0" w:after="80"/>
        <w:ind w:left="426" w:hanging="284"/>
      </w:pPr>
      <w:r>
        <w:t>Advertising</w:t>
      </w:r>
      <w:r w:rsidR="0041453D">
        <w:t xml:space="preserve"> </w:t>
      </w:r>
      <w:r>
        <w:t>(</w:t>
      </w:r>
      <w:proofErr w:type="spellStart"/>
      <w:proofErr w:type="gramStart"/>
      <w:r>
        <w:t>eg</w:t>
      </w:r>
      <w:proofErr w:type="spellEnd"/>
      <w:proofErr w:type="gramEnd"/>
      <w:r w:rsidR="0041453D">
        <w:t xml:space="preserve"> </w:t>
      </w:r>
      <w:r>
        <w:t>costs</w:t>
      </w:r>
      <w:r w:rsidR="0041453D">
        <w:t xml:space="preserve"> </w:t>
      </w:r>
      <w:r>
        <w:t>to</w:t>
      </w:r>
      <w:r w:rsidR="0041453D">
        <w:t xml:space="preserve"> </w:t>
      </w:r>
      <w:r>
        <w:t>advertise</w:t>
      </w:r>
      <w:r w:rsidR="0041453D">
        <w:t xml:space="preserve"> </w:t>
      </w:r>
      <w:r>
        <w:t>in</w:t>
      </w:r>
      <w:r w:rsidR="0041453D">
        <w:t xml:space="preserve"> </w:t>
      </w:r>
      <w:r>
        <w:t>newspapers,</w:t>
      </w:r>
      <w:r w:rsidR="0041453D">
        <w:t xml:space="preserve"> </w:t>
      </w:r>
      <w:r>
        <w:t>posters</w:t>
      </w:r>
      <w:r w:rsidR="0041453D">
        <w:t xml:space="preserve"> </w:t>
      </w:r>
      <w:r>
        <w:t>etc)</w:t>
      </w:r>
    </w:p>
    <w:p w14:paraId="61F4A96A" w14:textId="429D93F6" w:rsidR="006809E2" w:rsidRDefault="006809E2" w:rsidP="009E61CF">
      <w:pPr>
        <w:pStyle w:val="ListBullet"/>
        <w:numPr>
          <w:ilvl w:val="0"/>
          <w:numId w:val="44"/>
        </w:numPr>
        <w:tabs>
          <w:tab w:val="clear" w:pos="340"/>
          <w:tab w:val="num" w:pos="426"/>
        </w:tabs>
        <w:spacing w:before="0" w:after="80"/>
        <w:ind w:left="426" w:hanging="284"/>
      </w:pPr>
      <w:r>
        <w:t>Communication</w:t>
      </w:r>
      <w:r w:rsidR="0041453D">
        <w:t xml:space="preserve"> </w:t>
      </w:r>
      <w:r>
        <w:t>and</w:t>
      </w:r>
      <w:r w:rsidR="0041453D">
        <w:t xml:space="preserve"> </w:t>
      </w:r>
      <w:r>
        <w:t>Engagement</w:t>
      </w:r>
      <w:r w:rsidR="0041453D">
        <w:t xml:space="preserve"> </w:t>
      </w:r>
      <w:r>
        <w:t>activities</w:t>
      </w:r>
      <w:r w:rsidR="0041453D">
        <w:t xml:space="preserve"> </w:t>
      </w:r>
      <w:r>
        <w:t>(</w:t>
      </w:r>
      <w:proofErr w:type="spellStart"/>
      <w:proofErr w:type="gramStart"/>
      <w:r>
        <w:t>eg</w:t>
      </w:r>
      <w:proofErr w:type="spellEnd"/>
      <w:proofErr w:type="gramEnd"/>
      <w:r w:rsidR="0041453D">
        <w:t xml:space="preserve"> </w:t>
      </w:r>
      <w:r>
        <w:t>seminars,</w:t>
      </w:r>
      <w:r w:rsidR="0041453D">
        <w:t xml:space="preserve"> </w:t>
      </w:r>
      <w:r>
        <w:t>webinars,</w:t>
      </w:r>
      <w:r w:rsidR="0041453D">
        <w:t xml:space="preserve"> </w:t>
      </w:r>
      <w:r>
        <w:t>etc)</w:t>
      </w:r>
    </w:p>
    <w:p w14:paraId="02144564" w14:textId="001A0B5F" w:rsidR="006809E2" w:rsidRDefault="006809E2" w:rsidP="009E61CF">
      <w:pPr>
        <w:pStyle w:val="ListBullet"/>
        <w:numPr>
          <w:ilvl w:val="0"/>
          <w:numId w:val="44"/>
        </w:numPr>
        <w:tabs>
          <w:tab w:val="clear" w:pos="340"/>
          <w:tab w:val="num" w:pos="426"/>
        </w:tabs>
        <w:spacing w:before="0" w:after="80"/>
        <w:ind w:left="426" w:hanging="284"/>
      </w:pPr>
      <w:r>
        <w:t>Contractors</w:t>
      </w:r>
      <w:r w:rsidR="0041453D">
        <w:t xml:space="preserve"> </w:t>
      </w:r>
      <w:r>
        <w:t>(Weed</w:t>
      </w:r>
      <w:r w:rsidR="0041453D">
        <w:t xml:space="preserve"> </w:t>
      </w:r>
      <w:r>
        <w:t>control,</w:t>
      </w:r>
      <w:r w:rsidR="0041453D">
        <w:t xml:space="preserve"> </w:t>
      </w:r>
      <w:r>
        <w:t>fencing</w:t>
      </w:r>
      <w:r w:rsidR="0041453D">
        <w:t xml:space="preserve"> </w:t>
      </w:r>
      <w:r>
        <w:t>etc)</w:t>
      </w:r>
    </w:p>
    <w:p w14:paraId="5EB6C6CC" w14:textId="30C20D2F" w:rsidR="006809E2" w:rsidRDefault="006809E2" w:rsidP="009E61CF">
      <w:pPr>
        <w:pStyle w:val="ListBullet"/>
        <w:numPr>
          <w:ilvl w:val="0"/>
          <w:numId w:val="44"/>
        </w:numPr>
        <w:tabs>
          <w:tab w:val="clear" w:pos="340"/>
          <w:tab w:val="num" w:pos="426"/>
        </w:tabs>
        <w:spacing w:before="0" w:after="80"/>
        <w:ind w:left="426" w:hanging="284"/>
      </w:pPr>
      <w:r>
        <w:t>Equipment</w:t>
      </w:r>
      <w:r w:rsidR="0041453D">
        <w:t xml:space="preserve"> </w:t>
      </w:r>
      <w:proofErr w:type="gramStart"/>
      <w:r>
        <w:t>hire</w:t>
      </w:r>
      <w:proofErr w:type="gramEnd"/>
      <w:r w:rsidR="0041453D">
        <w:t xml:space="preserve"> </w:t>
      </w:r>
      <w:r>
        <w:t>or</w:t>
      </w:r>
      <w:r w:rsidR="0041453D">
        <w:t xml:space="preserve"> </w:t>
      </w:r>
      <w:r>
        <w:t>purchase</w:t>
      </w:r>
      <w:r w:rsidR="0041453D">
        <w:t xml:space="preserve"> </w:t>
      </w:r>
      <w:r>
        <w:t>(</w:t>
      </w:r>
      <w:proofErr w:type="spellStart"/>
      <w:r>
        <w:t>eg</w:t>
      </w:r>
      <w:proofErr w:type="spellEnd"/>
      <w:r w:rsidR="0041453D">
        <w:t xml:space="preserve"> </w:t>
      </w:r>
      <w:r>
        <w:t>post</w:t>
      </w:r>
      <w:r w:rsidR="0041453D">
        <w:t xml:space="preserve"> </w:t>
      </w:r>
      <w:r>
        <w:t>hole</w:t>
      </w:r>
      <w:r w:rsidR="0041453D">
        <w:t xml:space="preserve"> </w:t>
      </w:r>
      <w:r>
        <w:t>diggers,</w:t>
      </w:r>
      <w:r w:rsidR="0041453D">
        <w:t xml:space="preserve"> </w:t>
      </w:r>
      <w:r>
        <w:t>etc)</w:t>
      </w:r>
    </w:p>
    <w:p w14:paraId="24F5662B" w14:textId="4DB57370" w:rsidR="006809E2" w:rsidRDefault="006809E2" w:rsidP="009E61CF">
      <w:pPr>
        <w:pStyle w:val="ListBullet"/>
        <w:numPr>
          <w:ilvl w:val="0"/>
          <w:numId w:val="44"/>
        </w:numPr>
        <w:tabs>
          <w:tab w:val="clear" w:pos="340"/>
          <w:tab w:val="num" w:pos="426"/>
        </w:tabs>
        <w:spacing w:before="0" w:after="80"/>
        <w:ind w:left="426" w:hanging="284"/>
      </w:pPr>
      <w:r>
        <w:t>Materials</w:t>
      </w:r>
      <w:r w:rsidR="0041453D">
        <w:t xml:space="preserve"> </w:t>
      </w:r>
      <w:r>
        <w:t>(Fencing,</w:t>
      </w:r>
      <w:r w:rsidR="0041453D">
        <w:t xml:space="preserve"> </w:t>
      </w:r>
      <w:proofErr w:type="spellStart"/>
      <w:r>
        <w:t>tubestock</w:t>
      </w:r>
      <w:proofErr w:type="spellEnd"/>
      <w:r w:rsidR="0041453D">
        <w:t xml:space="preserve"> </w:t>
      </w:r>
      <w:r>
        <w:t>and</w:t>
      </w:r>
      <w:r w:rsidR="0041453D">
        <w:t xml:space="preserve"> </w:t>
      </w:r>
      <w:r>
        <w:t>guards)</w:t>
      </w:r>
    </w:p>
    <w:p w14:paraId="755D32DE" w14:textId="77777777" w:rsidR="006809E2" w:rsidRDefault="006809E2" w:rsidP="009E61CF">
      <w:pPr>
        <w:pStyle w:val="ListBullet"/>
        <w:numPr>
          <w:ilvl w:val="0"/>
          <w:numId w:val="44"/>
        </w:numPr>
        <w:tabs>
          <w:tab w:val="clear" w:pos="340"/>
          <w:tab w:val="num" w:pos="426"/>
        </w:tabs>
        <w:spacing w:before="0" w:after="80"/>
        <w:ind w:left="426" w:hanging="284"/>
      </w:pPr>
      <w:r>
        <w:t>Other</w:t>
      </w:r>
    </w:p>
    <w:p w14:paraId="13757825" w14:textId="7E671299" w:rsidR="006809E2" w:rsidRDefault="006809E2" w:rsidP="009E61CF">
      <w:pPr>
        <w:pStyle w:val="ListBullet"/>
        <w:numPr>
          <w:ilvl w:val="0"/>
          <w:numId w:val="44"/>
        </w:numPr>
        <w:tabs>
          <w:tab w:val="clear" w:pos="340"/>
          <w:tab w:val="num" w:pos="426"/>
        </w:tabs>
        <w:spacing w:before="0" w:after="80"/>
        <w:ind w:left="426" w:hanging="284"/>
      </w:pPr>
      <w:r>
        <w:t>Personal</w:t>
      </w:r>
      <w:r w:rsidR="0041453D">
        <w:t xml:space="preserve"> </w:t>
      </w:r>
      <w:r>
        <w:t>protective</w:t>
      </w:r>
      <w:r w:rsidR="0041453D">
        <w:t xml:space="preserve"> </w:t>
      </w:r>
      <w:r>
        <w:t>equipment</w:t>
      </w:r>
      <w:r w:rsidR="0041453D">
        <w:t xml:space="preserve"> </w:t>
      </w:r>
      <w:r>
        <w:t>(gloves,</w:t>
      </w:r>
      <w:r w:rsidR="0041453D">
        <w:t xml:space="preserve"> </w:t>
      </w:r>
      <w:r>
        <w:t>masks</w:t>
      </w:r>
      <w:r w:rsidR="0041453D">
        <w:t xml:space="preserve"> </w:t>
      </w:r>
      <w:r>
        <w:t>etc)</w:t>
      </w:r>
    </w:p>
    <w:p w14:paraId="1C8EE2E8" w14:textId="27302006" w:rsidR="006809E2" w:rsidRDefault="006809E2" w:rsidP="009E61CF">
      <w:pPr>
        <w:pStyle w:val="ListBullet"/>
        <w:numPr>
          <w:ilvl w:val="0"/>
          <w:numId w:val="44"/>
        </w:numPr>
        <w:tabs>
          <w:tab w:val="clear" w:pos="340"/>
          <w:tab w:val="num" w:pos="426"/>
        </w:tabs>
        <w:spacing w:before="0" w:after="80"/>
        <w:ind w:left="426" w:hanging="284"/>
      </w:pPr>
      <w:r>
        <w:t>Printing/design</w:t>
      </w:r>
      <w:r w:rsidR="0041453D">
        <w:t xml:space="preserve"> </w:t>
      </w:r>
      <w:r>
        <w:t>(</w:t>
      </w:r>
      <w:proofErr w:type="spellStart"/>
      <w:proofErr w:type="gramStart"/>
      <w:r>
        <w:t>eg</w:t>
      </w:r>
      <w:proofErr w:type="spellEnd"/>
      <w:proofErr w:type="gramEnd"/>
      <w:r w:rsidR="0041453D">
        <w:t xml:space="preserve"> </w:t>
      </w:r>
      <w:r>
        <w:t>flyers,</w:t>
      </w:r>
      <w:r w:rsidR="0041453D">
        <w:t xml:space="preserve"> </w:t>
      </w:r>
      <w:r>
        <w:t>newsletters,</w:t>
      </w:r>
      <w:r w:rsidR="0041453D">
        <w:t xml:space="preserve"> </w:t>
      </w:r>
      <w:r>
        <w:t>signage,</w:t>
      </w:r>
      <w:r w:rsidR="0041453D">
        <w:t xml:space="preserve"> </w:t>
      </w:r>
      <w:r>
        <w:t>etc)</w:t>
      </w:r>
    </w:p>
    <w:p w14:paraId="30A3B25A" w14:textId="7B2CFC06" w:rsidR="006809E2" w:rsidRDefault="006809E2" w:rsidP="009E61CF">
      <w:pPr>
        <w:pStyle w:val="ListBullet"/>
        <w:numPr>
          <w:ilvl w:val="0"/>
          <w:numId w:val="44"/>
        </w:numPr>
        <w:tabs>
          <w:tab w:val="clear" w:pos="340"/>
          <w:tab w:val="num" w:pos="426"/>
        </w:tabs>
        <w:spacing w:before="0" w:after="80"/>
        <w:ind w:left="426" w:hanging="284"/>
      </w:pPr>
      <w:r>
        <w:t>Project</w:t>
      </w:r>
      <w:r w:rsidR="0041453D">
        <w:t xml:space="preserve"> </w:t>
      </w:r>
      <w:r>
        <w:t>management</w:t>
      </w:r>
      <w:r w:rsidR="0041453D">
        <w:t xml:space="preserve"> </w:t>
      </w:r>
      <w:r>
        <w:t>and</w:t>
      </w:r>
      <w:r w:rsidR="0041453D">
        <w:t xml:space="preserve"> </w:t>
      </w:r>
      <w:r>
        <w:t>coordination</w:t>
      </w:r>
    </w:p>
    <w:p w14:paraId="12FDF8E5" w14:textId="18235D30" w:rsidR="006809E2" w:rsidRDefault="006809E2" w:rsidP="009E61CF">
      <w:pPr>
        <w:pStyle w:val="ListBullet"/>
        <w:numPr>
          <w:ilvl w:val="0"/>
          <w:numId w:val="44"/>
        </w:numPr>
        <w:tabs>
          <w:tab w:val="clear" w:pos="340"/>
          <w:tab w:val="num" w:pos="426"/>
        </w:tabs>
        <w:spacing w:before="0" w:after="80"/>
        <w:ind w:left="426" w:hanging="284"/>
      </w:pPr>
      <w:r>
        <w:t>Site</w:t>
      </w:r>
      <w:r w:rsidR="0041453D">
        <w:t xml:space="preserve"> </w:t>
      </w:r>
      <w:r>
        <w:t>preparation</w:t>
      </w:r>
      <w:r w:rsidR="0041453D">
        <w:t xml:space="preserve"> </w:t>
      </w:r>
      <w:r>
        <w:t>(</w:t>
      </w:r>
      <w:proofErr w:type="spellStart"/>
      <w:proofErr w:type="gramStart"/>
      <w:r>
        <w:t>eg</w:t>
      </w:r>
      <w:proofErr w:type="spellEnd"/>
      <w:proofErr w:type="gramEnd"/>
      <w:r w:rsidR="0041453D">
        <w:t xml:space="preserve"> </w:t>
      </w:r>
      <w:r>
        <w:t>revegetation)</w:t>
      </w:r>
    </w:p>
    <w:p w14:paraId="344226A2" w14:textId="3AA676E6" w:rsidR="006809E2" w:rsidRDefault="006809E2" w:rsidP="009E61CF">
      <w:pPr>
        <w:pStyle w:val="ListBullet"/>
        <w:numPr>
          <w:ilvl w:val="0"/>
          <w:numId w:val="44"/>
        </w:numPr>
        <w:tabs>
          <w:tab w:val="clear" w:pos="340"/>
          <w:tab w:val="num" w:pos="426"/>
        </w:tabs>
        <w:spacing w:before="0" w:after="80"/>
        <w:ind w:left="426" w:hanging="284"/>
      </w:pPr>
      <w:r>
        <w:t>Technical</w:t>
      </w:r>
      <w:r w:rsidR="0041453D">
        <w:t xml:space="preserve"> </w:t>
      </w:r>
      <w:r>
        <w:t>specialist</w:t>
      </w:r>
      <w:r w:rsidR="0041453D">
        <w:t xml:space="preserve"> </w:t>
      </w:r>
      <w:r>
        <w:t>and</w:t>
      </w:r>
      <w:r w:rsidR="0041453D">
        <w:t xml:space="preserve"> </w:t>
      </w:r>
      <w:r>
        <w:t>advisers</w:t>
      </w:r>
      <w:r w:rsidR="0041453D">
        <w:t xml:space="preserve"> </w:t>
      </w:r>
      <w:r>
        <w:t>(</w:t>
      </w:r>
      <w:proofErr w:type="gramStart"/>
      <w:r>
        <w:t>e.g.</w:t>
      </w:r>
      <w:proofErr w:type="gramEnd"/>
      <w:r w:rsidR="0041453D">
        <w:t xml:space="preserve"> </w:t>
      </w:r>
      <w:r>
        <w:t>Cultural</w:t>
      </w:r>
      <w:r w:rsidR="0041453D">
        <w:t xml:space="preserve"> </w:t>
      </w:r>
      <w:r>
        <w:t>heritage,</w:t>
      </w:r>
      <w:r w:rsidR="0041453D">
        <w:t xml:space="preserve"> </w:t>
      </w:r>
      <w:r>
        <w:t>cultural</w:t>
      </w:r>
      <w:r w:rsidR="0041453D">
        <w:t xml:space="preserve"> </w:t>
      </w:r>
      <w:r>
        <w:t>practises)</w:t>
      </w:r>
    </w:p>
    <w:p w14:paraId="069AFCE6" w14:textId="532D69C1" w:rsidR="00804A82" w:rsidRDefault="006809E2" w:rsidP="009E61CF">
      <w:pPr>
        <w:pStyle w:val="ListBullet"/>
        <w:numPr>
          <w:ilvl w:val="0"/>
          <w:numId w:val="44"/>
        </w:numPr>
        <w:tabs>
          <w:tab w:val="clear" w:pos="340"/>
          <w:tab w:val="num" w:pos="426"/>
        </w:tabs>
        <w:spacing w:before="0" w:after="80"/>
        <w:ind w:left="426" w:hanging="284"/>
      </w:pPr>
      <w:r>
        <w:t>Training</w:t>
      </w:r>
      <w:r w:rsidR="0041453D">
        <w:t xml:space="preserve"> </w:t>
      </w:r>
      <w:r>
        <w:t>and</w:t>
      </w:r>
      <w:r w:rsidR="0041453D">
        <w:t xml:space="preserve"> </w:t>
      </w:r>
      <w:r>
        <w:t>education</w:t>
      </w:r>
    </w:p>
    <w:p w14:paraId="3082F44A" w14:textId="793C1BAC" w:rsidR="0060053A" w:rsidRPr="00ED3F1F" w:rsidRDefault="0060053A" w:rsidP="0060053A">
      <w:pPr>
        <w:pStyle w:val="Heading2"/>
        <w:rPr>
          <w:color w:val="201547"/>
        </w:rPr>
      </w:pPr>
      <w:r w:rsidRPr="00ED3F1F">
        <w:rPr>
          <w:color w:val="201547"/>
        </w:rPr>
        <w:t>Additional</w:t>
      </w:r>
      <w:r w:rsidR="0041453D" w:rsidRPr="00ED3F1F">
        <w:rPr>
          <w:color w:val="201547"/>
        </w:rPr>
        <w:t xml:space="preserve"> </w:t>
      </w:r>
      <w:r w:rsidRPr="00ED3F1F">
        <w:rPr>
          <w:color w:val="201547"/>
        </w:rPr>
        <w:t>budget</w:t>
      </w:r>
      <w:r w:rsidR="0041453D" w:rsidRPr="00ED3F1F">
        <w:rPr>
          <w:color w:val="201547"/>
        </w:rPr>
        <w:t xml:space="preserve"> </w:t>
      </w:r>
      <w:r w:rsidRPr="00ED3F1F">
        <w:rPr>
          <w:color w:val="201547"/>
        </w:rPr>
        <w:t>considerations</w:t>
      </w:r>
    </w:p>
    <w:p w14:paraId="3222C451" w14:textId="55A04F0F" w:rsidR="00552938" w:rsidRDefault="0060053A" w:rsidP="00552938">
      <w:r>
        <w:t>Your</w:t>
      </w:r>
      <w:r w:rsidR="0041453D">
        <w:t xml:space="preserve"> </w:t>
      </w:r>
      <w:r>
        <w:t>application</w:t>
      </w:r>
      <w:r w:rsidR="0041453D">
        <w:t xml:space="preserve"> </w:t>
      </w:r>
      <w:r>
        <w:t>must</w:t>
      </w:r>
      <w:r w:rsidR="0041453D">
        <w:t xml:space="preserve"> </w:t>
      </w:r>
      <w:r>
        <w:t>fully</w:t>
      </w:r>
      <w:r w:rsidR="0041453D">
        <w:t xml:space="preserve"> </w:t>
      </w:r>
      <w:r>
        <w:t>and</w:t>
      </w:r>
      <w:r w:rsidR="0041453D">
        <w:t xml:space="preserve"> </w:t>
      </w:r>
      <w:r>
        <w:t>clearly</w:t>
      </w:r>
      <w:r w:rsidR="0041453D">
        <w:t xml:space="preserve"> </w:t>
      </w:r>
      <w:r>
        <w:t>define</w:t>
      </w:r>
      <w:r w:rsidR="0041453D">
        <w:t xml:space="preserve"> </w:t>
      </w:r>
      <w:r>
        <w:t>project</w:t>
      </w:r>
      <w:r w:rsidR="0041453D">
        <w:t xml:space="preserve"> </w:t>
      </w:r>
      <w:r>
        <w:t>costs</w:t>
      </w:r>
      <w:r w:rsidR="0041453D">
        <w:t xml:space="preserve"> </w:t>
      </w:r>
      <w:r>
        <w:t>required</w:t>
      </w:r>
      <w:r w:rsidR="0041453D">
        <w:t xml:space="preserve"> </w:t>
      </w:r>
      <w:r>
        <w:t>to</w:t>
      </w:r>
      <w:r w:rsidR="0041453D">
        <w:t xml:space="preserve"> </w:t>
      </w:r>
      <w:r>
        <w:t>deliver</w:t>
      </w:r>
      <w:r w:rsidR="0041453D">
        <w:t xml:space="preserve"> </w:t>
      </w:r>
      <w:r>
        <w:t>your</w:t>
      </w:r>
      <w:r w:rsidR="0041453D">
        <w:t xml:space="preserve"> </w:t>
      </w:r>
      <w:r>
        <w:t>project</w:t>
      </w:r>
      <w:r w:rsidR="0041453D">
        <w:t xml:space="preserve"> </w:t>
      </w:r>
      <w:r>
        <w:t>(for</w:t>
      </w:r>
      <w:r w:rsidR="0041453D">
        <w:t xml:space="preserve"> </w:t>
      </w:r>
      <w:r>
        <w:t>example</w:t>
      </w:r>
      <w:r w:rsidR="0041453D">
        <w:t xml:space="preserve"> </w:t>
      </w:r>
      <w:r>
        <w:t>nursery</w:t>
      </w:r>
      <w:r w:rsidR="0041453D">
        <w:t xml:space="preserve"> </w:t>
      </w:r>
      <w:r>
        <w:t>plants</w:t>
      </w:r>
      <w:r w:rsidR="0041453D">
        <w:t xml:space="preserve"> </w:t>
      </w:r>
      <w:r>
        <w:t>or</w:t>
      </w:r>
      <w:r w:rsidR="0041453D">
        <w:t xml:space="preserve"> </w:t>
      </w:r>
      <w:r>
        <w:t>contractor</w:t>
      </w:r>
      <w:r w:rsidR="0041453D">
        <w:t xml:space="preserve"> </w:t>
      </w:r>
      <w:r>
        <w:t>services).</w:t>
      </w:r>
      <w:r w:rsidR="0041453D">
        <w:t xml:space="preserve">  </w:t>
      </w:r>
      <w:r>
        <w:t>We</w:t>
      </w:r>
      <w:r w:rsidR="0041453D">
        <w:t xml:space="preserve"> </w:t>
      </w:r>
      <w:r>
        <w:t>encourage</w:t>
      </w:r>
      <w:r w:rsidR="0041453D">
        <w:t xml:space="preserve"> </w:t>
      </w:r>
      <w:r>
        <w:t>applicants,</w:t>
      </w:r>
      <w:r w:rsidR="0041453D">
        <w:t xml:space="preserve"> </w:t>
      </w:r>
      <w:r>
        <w:t>where</w:t>
      </w:r>
      <w:r w:rsidR="0041453D">
        <w:t xml:space="preserve"> </w:t>
      </w:r>
      <w:r>
        <w:t>possible,</w:t>
      </w:r>
      <w:r w:rsidR="0041453D">
        <w:t xml:space="preserve"> </w:t>
      </w:r>
      <w:r>
        <w:t>to</w:t>
      </w:r>
      <w:r w:rsidR="0041453D">
        <w:t xml:space="preserve"> </w:t>
      </w:r>
      <w:r>
        <w:t>provide</w:t>
      </w:r>
      <w:r w:rsidR="0041453D">
        <w:t xml:space="preserve"> </w:t>
      </w:r>
      <w:r>
        <w:t>quotes</w:t>
      </w:r>
      <w:r w:rsidR="0041453D">
        <w:t xml:space="preserve"> </w:t>
      </w:r>
      <w:r>
        <w:t>from</w:t>
      </w:r>
      <w:r w:rsidR="0041453D">
        <w:t xml:space="preserve"> </w:t>
      </w:r>
      <w:r>
        <w:t>contractor</w:t>
      </w:r>
      <w:r w:rsidR="006B060E">
        <w:t>s</w:t>
      </w:r>
      <w:r w:rsidR="0041453D">
        <w:t xml:space="preserve"> </w:t>
      </w:r>
      <w:r w:rsidR="00683625">
        <w:t>and/</w:t>
      </w:r>
      <w:r w:rsidR="006B060E">
        <w:t>or</w:t>
      </w:r>
      <w:r w:rsidR="0041453D">
        <w:t xml:space="preserve"> </w:t>
      </w:r>
      <w:r w:rsidR="004D0BB6">
        <w:t>quotes</w:t>
      </w:r>
      <w:r w:rsidR="0041453D">
        <w:t xml:space="preserve"> </w:t>
      </w:r>
      <w:r w:rsidR="004D0BB6">
        <w:t>for</w:t>
      </w:r>
      <w:r w:rsidR="0041453D">
        <w:t xml:space="preserve"> </w:t>
      </w:r>
      <w:r w:rsidR="006B060E">
        <w:t>large</w:t>
      </w:r>
      <w:r w:rsidR="0041453D">
        <w:t xml:space="preserve"> </w:t>
      </w:r>
      <w:r w:rsidR="006B060E">
        <w:t>items</w:t>
      </w:r>
      <w:r w:rsidR="0041453D">
        <w:t xml:space="preserve"> </w:t>
      </w:r>
      <w:r>
        <w:t>to</w:t>
      </w:r>
      <w:r w:rsidR="0041453D">
        <w:t xml:space="preserve"> </w:t>
      </w:r>
      <w:r>
        <w:t>support</w:t>
      </w:r>
      <w:r w:rsidR="0041453D">
        <w:t xml:space="preserve"> </w:t>
      </w:r>
      <w:r>
        <w:t>your</w:t>
      </w:r>
      <w:r w:rsidR="0041453D">
        <w:t xml:space="preserve"> </w:t>
      </w:r>
      <w:r>
        <w:t>application.</w:t>
      </w:r>
      <w:r w:rsidR="0041453D">
        <w:t xml:space="preserve"> </w:t>
      </w:r>
    </w:p>
    <w:p w14:paraId="662C963D" w14:textId="64D4D39A" w:rsidR="0028311E" w:rsidRPr="00ED3F1F" w:rsidRDefault="00FD0B3B" w:rsidP="0028311E">
      <w:pPr>
        <w:pStyle w:val="Heading2"/>
        <w:rPr>
          <w:color w:val="201547"/>
        </w:rPr>
      </w:pPr>
      <w:r w:rsidRPr="00ED3F1F">
        <w:rPr>
          <w:color w:val="201547"/>
        </w:rPr>
        <w:t xml:space="preserve">D. </w:t>
      </w:r>
      <w:r w:rsidR="0028311E" w:rsidRPr="00ED3F1F">
        <w:rPr>
          <w:color w:val="201547"/>
        </w:rPr>
        <w:t>Worksheet</w:t>
      </w:r>
      <w:r w:rsidR="0041453D" w:rsidRPr="00ED3F1F">
        <w:rPr>
          <w:color w:val="201547"/>
        </w:rPr>
        <w:t xml:space="preserve"> </w:t>
      </w:r>
      <w:r w:rsidR="0028311E" w:rsidRPr="00ED3F1F">
        <w:rPr>
          <w:color w:val="201547"/>
        </w:rPr>
        <w:t>Tab</w:t>
      </w:r>
      <w:r w:rsidR="0041453D" w:rsidRPr="00ED3F1F">
        <w:rPr>
          <w:color w:val="201547"/>
        </w:rPr>
        <w:t xml:space="preserve"> </w:t>
      </w:r>
      <w:r w:rsidR="00F3681A" w:rsidRPr="00ED3F1F">
        <w:rPr>
          <w:color w:val="201547"/>
        </w:rPr>
        <w:t>4</w:t>
      </w:r>
      <w:r w:rsidR="0041453D" w:rsidRPr="00ED3F1F">
        <w:rPr>
          <w:color w:val="201547"/>
        </w:rPr>
        <w:t xml:space="preserve"> </w:t>
      </w:r>
      <w:r w:rsidR="0028311E" w:rsidRPr="00ED3F1F">
        <w:rPr>
          <w:color w:val="201547"/>
        </w:rPr>
        <w:t>–</w:t>
      </w:r>
      <w:r w:rsidR="0041453D" w:rsidRPr="00ED3F1F">
        <w:rPr>
          <w:color w:val="201547"/>
        </w:rPr>
        <w:t xml:space="preserve"> </w:t>
      </w:r>
      <w:r w:rsidR="0028311E" w:rsidRPr="00ED3F1F">
        <w:rPr>
          <w:color w:val="201547"/>
        </w:rPr>
        <w:t>R</w:t>
      </w:r>
      <w:r w:rsidR="00A34381">
        <w:rPr>
          <w:color w:val="201547"/>
        </w:rPr>
        <w:t>isk</w:t>
      </w:r>
    </w:p>
    <w:p w14:paraId="1EC7EBE7" w14:textId="7968128E" w:rsidR="0028311E" w:rsidRDefault="00321C75" w:rsidP="0028311E">
      <w:pPr>
        <w:pStyle w:val="BodyText"/>
        <w:rPr>
          <w:lang w:eastAsia="en-AU"/>
        </w:rPr>
      </w:pPr>
      <w:r>
        <w:rPr>
          <w:lang w:eastAsia="en-AU"/>
        </w:rPr>
        <w:t>Before</w:t>
      </w:r>
      <w:r w:rsidR="0041453D">
        <w:rPr>
          <w:lang w:eastAsia="en-AU"/>
        </w:rPr>
        <w:t xml:space="preserve"> </w:t>
      </w:r>
      <w:r>
        <w:rPr>
          <w:lang w:eastAsia="en-AU"/>
        </w:rPr>
        <w:t>completing</w:t>
      </w:r>
      <w:r w:rsidR="0041453D">
        <w:rPr>
          <w:lang w:eastAsia="en-AU"/>
        </w:rPr>
        <w:t xml:space="preserve"> </w:t>
      </w:r>
      <w:r>
        <w:rPr>
          <w:lang w:eastAsia="en-AU"/>
        </w:rPr>
        <w:t>the</w:t>
      </w:r>
      <w:r w:rsidR="0041453D">
        <w:rPr>
          <w:lang w:eastAsia="en-AU"/>
        </w:rPr>
        <w:t xml:space="preserve"> </w:t>
      </w:r>
      <w:r>
        <w:rPr>
          <w:lang w:eastAsia="en-AU"/>
        </w:rPr>
        <w:t>Risk</w:t>
      </w:r>
      <w:r w:rsidR="0041453D">
        <w:rPr>
          <w:lang w:eastAsia="en-AU"/>
        </w:rPr>
        <w:t xml:space="preserve"> </w:t>
      </w:r>
      <w:r>
        <w:rPr>
          <w:lang w:eastAsia="en-AU"/>
        </w:rPr>
        <w:t>Matrix</w:t>
      </w:r>
      <w:r w:rsidR="00AB3AEF">
        <w:rPr>
          <w:lang w:eastAsia="en-AU"/>
        </w:rPr>
        <w:t>,</w:t>
      </w:r>
      <w:r w:rsidR="0041453D">
        <w:rPr>
          <w:lang w:eastAsia="en-AU"/>
        </w:rPr>
        <w:t xml:space="preserve"> </w:t>
      </w:r>
      <w:r w:rsidR="00AB3AEF">
        <w:rPr>
          <w:lang w:eastAsia="en-AU"/>
        </w:rPr>
        <w:t>please</w:t>
      </w:r>
      <w:r w:rsidR="0041453D">
        <w:rPr>
          <w:lang w:eastAsia="en-AU"/>
        </w:rPr>
        <w:t xml:space="preserve"> </w:t>
      </w:r>
      <w:r w:rsidR="00AB3AEF">
        <w:rPr>
          <w:lang w:eastAsia="en-AU"/>
        </w:rPr>
        <w:t>consider</w:t>
      </w:r>
      <w:r w:rsidR="0041453D">
        <w:rPr>
          <w:lang w:eastAsia="en-AU"/>
        </w:rPr>
        <w:t xml:space="preserve"> </w:t>
      </w:r>
      <w:r w:rsidR="00AB3AEF">
        <w:rPr>
          <w:lang w:eastAsia="en-AU"/>
        </w:rPr>
        <w:t>how</w:t>
      </w:r>
      <w:r w:rsidR="0041453D">
        <w:rPr>
          <w:lang w:eastAsia="en-AU"/>
        </w:rPr>
        <w:t xml:space="preserve"> </w:t>
      </w:r>
      <w:r w:rsidR="00AB3AEF">
        <w:rPr>
          <w:lang w:eastAsia="en-AU"/>
        </w:rPr>
        <w:t>risks</w:t>
      </w:r>
      <w:r w:rsidR="0041453D">
        <w:rPr>
          <w:lang w:eastAsia="en-AU"/>
        </w:rPr>
        <w:t xml:space="preserve"> </w:t>
      </w:r>
      <w:r w:rsidR="00AB3AEF">
        <w:rPr>
          <w:lang w:eastAsia="en-AU"/>
        </w:rPr>
        <w:t>may</w:t>
      </w:r>
      <w:r w:rsidR="0041453D">
        <w:rPr>
          <w:lang w:eastAsia="en-AU"/>
        </w:rPr>
        <w:t xml:space="preserve"> </w:t>
      </w:r>
      <w:r w:rsidR="00AB3AEF">
        <w:rPr>
          <w:lang w:eastAsia="en-AU"/>
        </w:rPr>
        <w:t>impact</w:t>
      </w:r>
      <w:r w:rsidR="0041453D">
        <w:rPr>
          <w:lang w:eastAsia="en-AU"/>
        </w:rPr>
        <w:t xml:space="preserve"> </w:t>
      </w:r>
      <w:r w:rsidR="00AB3AEF">
        <w:rPr>
          <w:lang w:eastAsia="en-AU"/>
        </w:rPr>
        <w:t>of</w:t>
      </w:r>
      <w:r w:rsidR="0041453D">
        <w:rPr>
          <w:lang w:eastAsia="en-AU"/>
        </w:rPr>
        <w:t xml:space="preserve"> </w:t>
      </w:r>
      <w:r w:rsidR="00AB3AEF">
        <w:rPr>
          <w:lang w:eastAsia="en-AU"/>
        </w:rPr>
        <w:t>affect</w:t>
      </w:r>
      <w:r w:rsidR="0041453D">
        <w:rPr>
          <w:lang w:eastAsia="en-AU"/>
        </w:rPr>
        <w:t xml:space="preserve"> </w:t>
      </w:r>
      <w:r w:rsidR="00AB3AEF">
        <w:rPr>
          <w:lang w:eastAsia="en-AU"/>
        </w:rPr>
        <w:t>the</w:t>
      </w:r>
      <w:r w:rsidR="0041453D">
        <w:rPr>
          <w:lang w:eastAsia="en-AU"/>
        </w:rPr>
        <w:t xml:space="preserve"> </w:t>
      </w:r>
      <w:r w:rsidR="00AB3AEF">
        <w:rPr>
          <w:lang w:eastAsia="en-AU"/>
        </w:rPr>
        <w:t>delivery</w:t>
      </w:r>
      <w:r w:rsidR="0041453D">
        <w:rPr>
          <w:lang w:eastAsia="en-AU"/>
        </w:rPr>
        <w:t xml:space="preserve"> </w:t>
      </w:r>
      <w:r w:rsidR="00AB3AEF">
        <w:rPr>
          <w:lang w:eastAsia="en-AU"/>
        </w:rPr>
        <w:t>of</w:t>
      </w:r>
      <w:r w:rsidR="0041453D">
        <w:rPr>
          <w:lang w:eastAsia="en-AU"/>
        </w:rPr>
        <w:t xml:space="preserve"> </w:t>
      </w:r>
      <w:r w:rsidR="00AB3AEF">
        <w:rPr>
          <w:lang w:eastAsia="en-AU"/>
        </w:rPr>
        <w:t>your</w:t>
      </w:r>
      <w:r w:rsidR="0041453D">
        <w:rPr>
          <w:lang w:eastAsia="en-AU"/>
        </w:rPr>
        <w:t xml:space="preserve"> </w:t>
      </w:r>
      <w:r w:rsidR="00AB3AEF">
        <w:rPr>
          <w:lang w:eastAsia="en-AU"/>
        </w:rPr>
        <w:t>project.</w:t>
      </w:r>
    </w:p>
    <w:p w14:paraId="3AE7A53D" w14:textId="02936E04" w:rsidR="0028311E" w:rsidRPr="0028311E" w:rsidRDefault="00C16D54" w:rsidP="008728A1">
      <w:pPr>
        <w:pStyle w:val="BodyText"/>
        <w:jc w:val="center"/>
        <w:rPr>
          <w:lang w:eastAsia="en-AU"/>
        </w:rPr>
      </w:pPr>
      <w:r>
        <w:rPr>
          <w:noProof/>
        </w:rPr>
        <w:drawing>
          <wp:inline distT="0" distB="0" distL="0" distR="0" wp14:anchorId="06B80669" wp14:editId="3EE5A8D6">
            <wp:extent cx="5884426" cy="4020207"/>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96452" cy="4028423"/>
                    </a:xfrm>
                    <a:prstGeom prst="rect">
                      <a:avLst/>
                    </a:prstGeom>
                  </pic:spPr>
                </pic:pic>
              </a:graphicData>
            </a:graphic>
          </wp:inline>
        </w:drawing>
      </w:r>
    </w:p>
    <w:p w14:paraId="1B0CDF89" w14:textId="7B66BCCA" w:rsidR="005507EF" w:rsidRDefault="00A60685" w:rsidP="00552938">
      <w:r>
        <w:rPr>
          <w:noProof/>
        </w:rPr>
        <w:lastRenderedPageBreak/>
        <mc:AlternateContent>
          <mc:Choice Requires="wps">
            <w:drawing>
              <wp:anchor distT="0" distB="0" distL="114300" distR="114300" simplePos="0" relativeHeight="251658249" behindDoc="0" locked="0" layoutInCell="1" allowOverlap="1" wp14:anchorId="3A45EB95" wp14:editId="2F658A2B">
                <wp:simplePos x="0" y="0"/>
                <wp:positionH relativeFrom="column">
                  <wp:posOffset>3084264</wp:posOffset>
                </wp:positionH>
                <wp:positionV relativeFrom="paragraph">
                  <wp:posOffset>78826</wp:posOffset>
                </wp:positionV>
                <wp:extent cx="1820562" cy="609565"/>
                <wp:effectExtent l="0" t="0" r="27305" b="19685"/>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62" cy="609565"/>
                        </a:xfrm>
                        <a:prstGeom prst="rect">
                          <a:avLst/>
                        </a:prstGeom>
                        <a:solidFill>
                          <a:srgbClr val="FFFFFF"/>
                        </a:solidFill>
                        <a:ln w="9525">
                          <a:solidFill>
                            <a:srgbClr val="000000"/>
                          </a:solidFill>
                          <a:miter lim="800000"/>
                          <a:headEnd/>
                          <a:tailEnd/>
                        </a:ln>
                      </wps:spPr>
                      <wps:txbx>
                        <w:txbxContent>
                          <w:p w14:paraId="42A9F644" w14:textId="5B517E9D" w:rsidR="00256A6D" w:rsidRPr="00080E41" w:rsidRDefault="00520F42" w:rsidP="00256A6D">
                            <w:pPr>
                              <w:rPr>
                                <w:sz w:val="16"/>
                                <w:szCs w:val="16"/>
                              </w:rPr>
                            </w:pPr>
                            <w:r>
                              <w:rPr>
                                <w:sz w:val="16"/>
                                <w:szCs w:val="16"/>
                              </w:rPr>
                              <w:t xml:space="preserve">2. </w:t>
                            </w:r>
                            <w:r w:rsidR="00A60685">
                              <w:rPr>
                                <w:sz w:val="16"/>
                                <w:szCs w:val="16"/>
                              </w:rPr>
                              <w:t>This cell is where you can e</w:t>
                            </w:r>
                            <w:r w:rsidR="00256A6D">
                              <w:rPr>
                                <w:sz w:val="16"/>
                                <w:szCs w:val="16"/>
                              </w:rPr>
                              <w:t>xplain</w:t>
                            </w:r>
                            <w:r w:rsidR="000F71BA">
                              <w:rPr>
                                <w:sz w:val="16"/>
                                <w:szCs w:val="16"/>
                              </w:rPr>
                              <w:t xml:space="preserve"> more about your risk and the consequences</w:t>
                            </w:r>
                            <w:r w:rsidR="002F2695">
                              <w:rPr>
                                <w:sz w:val="16"/>
                                <w:szCs w:val="16"/>
                              </w:rPr>
                              <w:t xml:space="preserve"> to your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5EB95" id="_x0000_s1060" type="#_x0000_t202" style="position:absolute;margin-left:242.85pt;margin-top:6.2pt;width:143.35pt;height:4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">
                <v:textbox>
                  <w:txbxContent>
                    <w:p w14:paraId="42A9F644" w14:textId="5B517E9D" w:rsidR="00256A6D" w:rsidRPr="00080E41" w:rsidRDefault="00520F42" w:rsidP="00256A6D">
                      <w:pPr>
                        <w:rPr>
                          <w:sz w:val="16"/>
                          <w:szCs w:val="16"/>
                        </w:rPr>
                      </w:pPr>
                      <w:r>
                        <w:rPr>
                          <w:sz w:val="16"/>
                          <w:szCs w:val="16"/>
                        </w:rPr>
                        <w:t xml:space="preserve">2. </w:t>
                      </w:r>
                      <w:r w:rsidR="00A60685">
                        <w:rPr>
                          <w:sz w:val="16"/>
                          <w:szCs w:val="16"/>
                        </w:rPr>
                        <w:t>This cell is where you can e</w:t>
                      </w:r>
                      <w:r w:rsidR="00256A6D">
                        <w:rPr>
                          <w:sz w:val="16"/>
                          <w:szCs w:val="16"/>
                        </w:rPr>
                        <w:t>xplain</w:t>
                      </w:r>
                      <w:r w:rsidR="000F71BA">
                        <w:rPr>
                          <w:sz w:val="16"/>
                          <w:szCs w:val="16"/>
                        </w:rPr>
                        <w:t xml:space="preserve"> more about your risk and the consequences</w:t>
                      </w:r>
                      <w:r w:rsidR="002F2695">
                        <w:rPr>
                          <w:sz w:val="16"/>
                          <w:szCs w:val="16"/>
                        </w:rPr>
                        <w:t xml:space="preserve"> to your project</w:t>
                      </w:r>
                    </w:p>
                  </w:txbxContent>
                </v:textbox>
              </v:shape>
            </w:pict>
          </mc:Fallback>
        </mc:AlternateContent>
      </w:r>
      <w:r>
        <w:rPr>
          <w:noProof/>
        </w:rPr>
        <mc:AlternateContent>
          <mc:Choice Requires="wps">
            <w:drawing>
              <wp:anchor distT="0" distB="0" distL="114300" distR="114300" simplePos="0" relativeHeight="251658246" behindDoc="0" locked="0" layoutInCell="1" allowOverlap="1" wp14:anchorId="2FE90319" wp14:editId="0D388206">
                <wp:simplePos x="0" y="0"/>
                <wp:positionH relativeFrom="column">
                  <wp:posOffset>1114802</wp:posOffset>
                </wp:positionH>
                <wp:positionV relativeFrom="paragraph">
                  <wp:posOffset>94889</wp:posOffset>
                </wp:positionV>
                <wp:extent cx="1227438" cy="593124"/>
                <wp:effectExtent l="0" t="0" r="11430" b="1651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38" cy="593124"/>
                        </a:xfrm>
                        <a:prstGeom prst="rect">
                          <a:avLst/>
                        </a:prstGeom>
                        <a:solidFill>
                          <a:srgbClr val="FFFFFF"/>
                        </a:solidFill>
                        <a:ln w="9525">
                          <a:solidFill>
                            <a:srgbClr val="000000"/>
                          </a:solidFill>
                          <a:miter lim="800000"/>
                          <a:headEnd/>
                          <a:tailEnd/>
                        </a:ln>
                      </wps:spPr>
                      <wps:txbx>
                        <w:txbxContent>
                          <w:p w14:paraId="21D667E6" w14:textId="12BB63E2" w:rsidR="00F359F8" w:rsidRPr="00080E41" w:rsidRDefault="00520F42" w:rsidP="00F359F8">
                            <w:pPr>
                              <w:rPr>
                                <w:sz w:val="16"/>
                                <w:szCs w:val="16"/>
                              </w:rPr>
                            </w:pPr>
                            <w:r>
                              <w:rPr>
                                <w:sz w:val="16"/>
                                <w:szCs w:val="16"/>
                              </w:rPr>
                              <w:t xml:space="preserve">1. </w:t>
                            </w:r>
                            <w:r w:rsidR="005507EF">
                              <w:rPr>
                                <w:sz w:val="16"/>
                                <w:szCs w:val="16"/>
                              </w:rPr>
                              <w:t xml:space="preserve">Click on the drop-down arrow to choose a </w:t>
                            </w:r>
                            <w:r w:rsidR="005507EF" w:rsidRPr="00326259">
                              <w:rPr>
                                <w:b/>
                                <w:bCs/>
                                <w:sz w:val="16"/>
                                <w:szCs w:val="16"/>
                              </w:rPr>
                              <w:t>risk category</w:t>
                            </w:r>
                            <w:r w:rsidR="005507EF">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90319" id="_x0000_s1061" type="#_x0000_t202" style="position:absolute;margin-left:87.8pt;margin-top:7.45pt;width:96.65pt;height:46.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">
                <v:textbox>
                  <w:txbxContent>
                    <w:p w14:paraId="21D667E6" w14:textId="12BB63E2" w:rsidR="00F359F8" w:rsidRPr="00080E41" w:rsidRDefault="00520F42" w:rsidP="00F359F8">
                      <w:pPr>
                        <w:rPr>
                          <w:sz w:val="16"/>
                          <w:szCs w:val="16"/>
                        </w:rPr>
                      </w:pPr>
                      <w:r>
                        <w:rPr>
                          <w:sz w:val="16"/>
                          <w:szCs w:val="16"/>
                        </w:rPr>
                        <w:t xml:space="preserve">1. </w:t>
                      </w:r>
                      <w:r w:rsidR="005507EF">
                        <w:rPr>
                          <w:sz w:val="16"/>
                          <w:szCs w:val="16"/>
                        </w:rPr>
                        <w:t xml:space="preserve">Click on the drop-down arrow to choose a </w:t>
                      </w:r>
                      <w:r w:rsidR="005507EF" w:rsidRPr="00326259">
                        <w:rPr>
                          <w:b/>
                          <w:bCs/>
                          <w:sz w:val="16"/>
                          <w:szCs w:val="16"/>
                        </w:rPr>
                        <w:t>risk category</w:t>
                      </w:r>
                      <w:r w:rsidR="005507EF">
                        <w:rPr>
                          <w:sz w:val="16"/>
                          <w:szCs w:val="16"/>
                        </w:rPr>
                        <w:t>.</w:t>
                      </w:r>
                    </w:p>
                  </w:txbxContent>
                </v:textbox>
              </v:shape>
            </w:pict>
          </mc:Fallback>
        </mc:AlternateContent>
      </w:r>
    </w:p>
    <w:p w14:paraId="1F916897" w14:textId="2E367079" w:rsidR="005507EF" w:rsidRDefault="005507EF" w:rsidP="00552938"/>
    <w:p w14:paraId="60797A20" w14:textId="277B2F3A" w:rsidR="005507EF" w:rsidRDefault="005507EF" w:rsidP="00552938"/>
    <w:p w14:paraId="46EE9F5F" w14:textId="6503C8AA" w:rsidR="005507EF" w:rsidRDefault="005507EF" w:rsidP="00552938"/>
    <w:p w14:paraId="266AAA7F" w14:textId="2FE1224B" w:rsidR="0028311E" w:rsidRDefault="006807A0" w:rsidP="00552938">
      <w:r>
        <w:rPr>
          <w:noProof/>
        </w:rPr>
        <mc:AlternateContent>
          <mc:Choice Requires="wps">
            <w:drawing>
              <wp:anchor distT="0" distB="0" distL="114300" distR="114300" simplePos="0" relativeHeight="251658248" behindDoc="0" locked="0" layoutInCell="1" allowOverlap="1" wp14:anchorId="70387AB9" wp14:editId="5E648610">
                <wp:simplePos x="0" y="0"/>
                <wp:positionH relativeFrom="column">
                  <wp:posOffset>1700307</wp:posOffset>
                </wp:positionH>
                <wp:positionV relativeFrom="paragraph">
                  <wp:posOffset>78825</wp:posOffset>
                </wp:positionV>
                <wp:extent cx="551935" cy="2380735"/>
                <wp:effectExtent l="0" t="0" r="57785" b="57785"/>
                <wp:wrapNone/>
                <wp:docPr id="85" name="Straight Arrow Connector 85"/>
                <wp:cNvGraphicFramePr/>
                <a:graphic xmlns:a="http://schemas.openxmlformats.org/drawingml/2006/main">
                  <a:graphicData uri="http://schemas.microsoft.com/office/word/2010/wordprocessingShape">
                    <wps:wsp>
                      <wps:cNvCnPr/>
                      <wps:spPr>
                        <a:xfrm flipH="1" flipV="1">
                          <a:off x="0" y="0"/>
                          <a:ext cx="551935" cy="2380735"/>
                        </a:xfrm>
                        <a:prstGeom prst="straightConnector1">
                          <a:avLst/>
                        </a:prstGeom>
                        <a:ln>
                          <a:solidFill>
                            <a:srgbClr val="FF000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122C81" id="Straight Arrow Connector 85" o:spid="_x0000_s1026" type="#_x0000_t32" style="position:absolute;margin-left:133.9pt;margin-top:6.2pt;width:43.45pt;height:187.4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" strokecolor="red">
                <v:stroke startarrow="block"/>
              </v:shape>
            </w:pict>
          </mc:Fallback>
        </mc:AlternateContent>
      </w:r>
      <w:r w:rsidR="002F2695">
        <w:rPr>
          <w:noProof/>
        </w:rPr>
        <mc:AlternateContent>
          <mc:Choice Requires="wps">
            <w:drawing>
              <wp:anchor distT="0" distB="0" distL="114300" distR="114300" simplePos="0" relativeHeight="251658250" behindDoc="0" locked="0" layoutInCell="1" allowOverlap="1" wp14:anchorId="14C57BA1" wp14:editId="2A043DA2">
                <wp:simplePos x="0" y="0"/>
                <wp:positionH relativeFrom="column">
                  <wp:posOffset>3026599</wp:posOffset>
                </wp:positionH>
                <wp:positionV relativeFrom="paragraph">
                  <wp:posOffset>78826</wp:posOffset>
                </wp:positionV>
                <wp:extent cx="713328" cy="2100648"/>
                <wp:effectExtent l="38100" t="0" r="29845" b="52070"/>
                <wp:wrapNone/>
                <wp:docPr id="90" name="Straight Arrow Connector 90"/>
                <wp:cNvGraphicFramePr/>
                <a:graphic xmlns:a="http://schemas.openxmlformats.org/drawingml/2006/main">
                  <a:graphicData uri="http://schemas.microsoft.com/office/word/2010/wordprocessingShape">
                    <wps:wsp>
                      <wps:cNvCnPr/>
                      <wps:spPr>
                        <a:xfrm flipV="1">
                          <a:off x="0" y="0"/>
                          <a:ext cx="713328" cy="2100648"/>
                        </a:xfrm>
                        <a:prstGeom prst="straightConnector1">
                          <a:avLst/>
                        </a:prstGeom>
                        <a:ln>
                          <a:solidFill>
                            <a:srgbClr val="FF000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160D8B" id="Straight Arrow Connector 90" o:spid="_x0000_s1026" type="#_x0000_t32" style="position:absolute;margin-left:238.3pt;margin-top:6.2pt;width:56.15pt;height:165.4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" strokecolor="red">
                <v:stroke startarrow="block"/>
              </v:shape>
            </w:pict>
          </mc:Fallback>
        </mc:AlternateContent>
      </w:r>
    </w:p>
    <w:p w14:paraId="3ED281CD" w14:textId="7F991787" w:rsidR="008E2CEE" w:rsidRDefault="008E2CEE" w:rsidP="00552938"/>
    <w:p w14:paraId="70C89114" w14:textId="23F7A678" w:rsidR="008E2CEE" w:rsidRDefault="006807A0" w:rsidP="00552938">
      <w:r>
        <w:rPr>
          <w:noProof/>
        </w:rPr>
        <mc:AlternateContent>
          <mc:Choice Requires="wps">
            <w:drawing>
              <wp:anchor distT="0" distB="0" distL="114300" distR="114300" simplePos="0" relativeHeight="251658247" behindDoc="0" locked="0" layoutInCell="1" allowOverlap="1" wp14:anchorId="2D16DF57" wp14:editId="01539247">
                <wp:simplePos x="0" y="0"/>
                <wp:positionH relativeFrom="column">
                  <wp:posOffset>2131043</wp:posOffset>
                </wp:positionH>
                <wp:positionV relativeFrom="paragraph">
                  <wp:posOffset>2154555</wp:posOffset>
                </wp:positionV>
                <wp:extent cx="394970" cy="263525"/>
                <wp:effectExtent l="0" t="0" r="24130" b="22225"/>
                <wp:wrapNone/>
                <wp:docPr id="84" name="Oval 84"/>
                <wp:cNvGraphicFramePr/>
                <a:graphic xmlns:a="http://schemas.openxmlformats.org/drawingml/2006/main">
                  <a:graphicData uri="http://schemas.microsoft.com/office/word/2010/wordprocessingShape">
                    <wps:wsp>
                      <wps:cNvSpPr/>
                      <wps:spPr>
                        <a:xfrm>
                          <a:off x="0" y="0"/>
                          <a:ext cx="394970" cy="263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79F0F6" id="Oval 84" o:spid="_x0000_s1026" style="position:absolute;margin-left:167.8pt;margin-top:169.65pt;width:31.1pt;height:2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" filled="f" strokecolor="red" strokeweight="2pt"/>
            </w:pict>
          </mc:Fallback>
        </mc:AlternateContent>
      </w:r>
      <w:r w:rsidR="00D57264">
        <w:rPr>
          <w:noProof/>
        </w:rPr>
        <mc:AlternateContent>
          <mc:Choice Requires="wps">
            <w:drawing>
              <wp:anchor distT="0" distB="0" distL="114300" distR="114300" simplePos="0" relativeHeight="251658259" behindDoc="0" locked="0" layoutInCell="1" allowOverlap="1" wp14:anchorId="78AD96C1" wp14:editId="6EBA0C94">
                <wp:simplePos x="0" y="0"/>
                <wp:positionH relativeFrom="column">
                  <wp:posOffset>2498399</wp:posOffset>
                </wp:positionH>
                <wp:positionV relativeFrom="paragraph">
                  <wp:posOffset>1874571</wp:posOffset>
                </wp:positionV>
                <wp:extent cx="757881" cy="403654"/>
                <wp:effectExtent l="0" t="0" r="23495" b="15875"/>
                <wp:wrapNone/>
                <wp:docPr id="100" name="Oval 100"/>
                <wp:cNvGraphicFramePr/>
                <a:graphic xmlns:a="http://schemas.openxmlformats.org/drawingml/2006/main">
                  <a:graphicData uri="http://schemas.microsoft.com/office/word/2010/wordprocessingShape">
                    <wps:wsp>
                      <wps:cNvSpPr/>
                      <wps:spPr>
                        <a:xfrm>
                          <a:off x="0" y="0"/>
                          <a:ext cx="757881" cy="40365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428F69" id="Oval 100" o:spid="_x0000_s1026" style="position:absolute;margin-left:196.7pt;margin-top:147.6pt;width:59.7pt;height:3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" filled="f" strokecolor="red" strokeweight="2pt"/>
            </w:pict>
          </mc:Fallback>
        </mc:AlternateContent>
      </w:r>
      <w:r w:rsidR="008E2CEE">
        <w:rPr>
          <w:noProof/>
        </w:rPr>
        <w:drawing>
          <wp:inline distT="0" distB="0" distL="0" distR="0" wp14:anchorId="378FA3CA" wp14:editId="38BD4C9B">
            <wp:extent cx="6480175" cy="3877945"/>
            <wp:effectExtent l="19050" t="19050" r="15875" b="273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80175" cy="3877945"/>
                    </a:xfrm>
                    <a:prstGeom prst="rect">
                      <a:avLst/>
                    </a:prstGeom>
                    <a:ln>
                      <a:solidFill>
                        <a:srgbClr val="0070C0"/>
                      </a:solidFill>
                    </a:ln>
                  </pic:spPr>
                </pic:pic>
              </a:graphicData>
            </a:graphic>
          </wp:inline>
        </w:drawing>
      </w:r>
    </w:p>
    <w:p w14:paraId="2828CF0E" w14:textId="6855B085" w:rsidR="002F2695" w:rsidRDefault="002F2695"/>
    <w:p w14:paraId="0227771B" w14:textId="0CE4AB8E" w:rsidR="006F10AA" w:rsidRDefault="006F10AA"/>
    <w:p w14:paraId="677C9EB1" w14:textId="00E88B10" w:rsidR="002F2695" w:rsidRDefault="002F2695"/>
    <w:p w14:paraId="0E37AB13" w14:textId="6DED4977" w:rsidR="002F2695" w:rsidRDefault="002F2695"/>
    <w:p w14:paraId="2DAA6903" w14:textId="6AAF7E6B" w:rsidR="002F2695" w:rsidRDefault="006F10AA">
      <w:r>
        <w:rPr>
          <w:noProof/>
        </w:rPr>
        <mc:AlternateContent>
          <mc:Choice Requires="wps">
            <w:drawing>
              <wp:anchor distT="0" distB="0" distL="114300" distR="114300" simplePos="0" relativeHeight="251658251" behindDoc="0" locked="0" layoutInCell="1" allowOverlap="1" wp14:anchorId="299717CE" wp14:editId="444FD02C">
                <wp:simplePos x="0" y="0"/>
                <wp:positionH relativeFrom="column">
                  <wp:posOffset>1172948</wp:posOffset>
                </wp:positionH>
                <wp:positionV relativeFrom="paragraph">
                  <wp:posOffset>31356</wp:posOffset>
                </wp:positionV>
                <wp:extent cx="3945925" cy="263611"/>
                <wp:effectExtent l="0" t="0" r="16510" b="22225"/>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5925" cy="263611"/>
                        </a:xfrm>
                        <a:prstGeom prst="rect">
                          <a:avLst/>
                        </a:prstGeom>
                        <a:solidFill>
                          <a:srgbClr val="FFFFFF"/>
                        </a:solidFill>
                        <a:ln w="9525">
                          <a:solidFill>
                            <a:srgbClr val="000000"/>
                          </a:solidFill>
                          <a:miter lim="800000"/>
                          <a:headEnd/>
                          <a:tailEnd/>
                        </a:ln>
                      </wps:spPr>
                      <wps:txbx>
                        <w:txbxContent>
                          <w:p w14:paraId="6DC1A824" w14:textId="0676087C" w:rsidR="002F2695" w:rsidRPr="00080E41" w:rsidRDefault="00520F42" w:rsidP="002F2695">
                            <w:pPr>
                              <w:rPr>
                                <w:sz w:val="16"/>
                                <w:szCs w:val="16"/>
                              </w:rPr>
                            </w:pPr>
                            <w:r>
                              <w:rPr>
                                <w:sz w:val="16"/>
                                <w:szCs w:val="16"/>
                              </w:rPr>
                              <w:t xml:space="preserve">3. </w:t>
                            </w:r>
                            <w:r w:rsidR="002F2695">
                              <w:rPr>
                                <w:sz w:val="16"/>
                                <w:szCs w:val="16"/>
                              </w:rPr>
                              <w:t>Click on the drop-down arrow to choose</w:t>
                            </w:r>
                            <w:r w:rsidR="006F10AA">
                              <w:rPr>
                                <w:sz w:val="16"/>
                                <w:szCs w:val="16"/>
                              </w:rPr>
                              <w:t xml:space="preserve"> </w:t>
                            </w:r>
                            <w:r w:rsidR="00326259">
                              <w:rPr>
                                <w:sz w:val="16"/>
                                <w:szCs w:val="16"/>
                              </w:rPr>
                              <w:t xml:space="preserve">the </w:t>
                            </w:r>
                            <w:r w:rsidR="006F10AA" w:rsidRPr="006F10AA">
                              <w:rPr>
                                <w:b/>
                                <w:bCs/>
                                <w:sz w:val="16"/>
                                <w:szCs w:val="16"/>
                              </w:rPr>
                              <w:t>Likelihood</w:t>
                            </w:r>
                            <w:r w:rsidR="006F10AA">
                              <w:rPr>
                                <w:sz w:val="16"/>
                                <w:szCs w:val="16"/>
                              </w:rPr>
                              <w:t xml:space="preserve"> of this risk occurring</w:t>
                            </w:r>
                            <w:r w:rsidR="002F2695">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717CE" id="_x0000_s1062" type="#_x0000_t202" style="position:absolute;margin-left:92.35pt;margin-top:2.45pt;width:310.7pt;height:20.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">
                <v:textbox>
                  <w:txbxContent>
                    <w:p w14:paraId="6DC1A824" w14:textId="0676087C" w:rsidR="002F2695" w:rsidRPr="00080E41" w:rsidRDefault="00520F42" w:rsidP="002F2695">
                      <w:pPr>
                        <w:rPr>
                          <w:sz w:val="16"/>
                          <w:szCs w:val="16"/>
                        </w:rPr>
                      </w:pPr>
                      <w:r>
                        <w:rPr>
                          <w:sz w:val="16"/>
                          <w:szCs w:val="16"/>
                        </w:rPr>
                        <w:t xml:space="preserve">3. </w:t>
                      </w:r>
                      <w:r w:rsidR="002F2695">
                        <w:rPr>
                          <w:sz w:val="16"/>
                          <w:szCs w:val="16"/>
                        </w:rPr>
                        <w:t>Click on the drop-down arrow to choose</w:t>
                      </w:r>
                      <w:r w:rsidR="006F10AA">
                        <w:rPr>
                          <w:sz w:val="16"/>
                          <w:szCs w:val="16"/>
                        </w:rPr>
                        <w:t xml:space="preserve"> </w:t>
                      </w:r>
                      <w:r w:rsidR="00326259">
                        <w:rPr>
                          <w:sz w:val="16"/>
                          <w:szCs w:val="16"/>
                        </w:rPr>
                        <w:t xml:space="preserve">the </w:t>
                      </w:r>
                      <w:r w:rsidR="006F10AA" w:rsidRPr="006F10AA">
                        <w:rPr>
                          <w:b/>
                          <w:bCs/>
                          <w:sz w:val="16"/>
                          <w:szCs w:val="16"/>
                        </w:rPr>
                        <w:t>Likelihood</w:t>
                      </w:r>
                      <w:r w:rsidR="006F10AA">
                        <w:rPr>
                          <w:sz w:val="16"/>
                          <w:szCs w:val="16"/>
                        </w:rPr>
                        <w:t xml:space="preserve"> of this risk occurring</w:t>
                      </w:r>
                      <w:r w:rsidR="002F2695">
                        <w:rPr>
                          <w:sz w:val="16"/>
                          <w:szCs w:val="16"/>
                        </w:rPr>
                        <w:t>.</w:t>
                      </w:r>
                    </w:p>
                  </w:txbxContent>
                </v:textbox>
              </v:shape>
            </w:pict>
          </mc:Fallback>
        </mc:AlternateContent>
      </w:r>
    </w:p>
    <w:p w14:paraId="17EF6247" w14:textId="7BE32651" w:rsidR="002F2695" w:rsidRDefault="006F10AA">
      <w:r>
        <w:rPr>
          <w:noProof/>
        </w:rPr>
        <mc:AlternateContent>
          <mc:Choice Requires="wps">
            <w:drawing>
              <wp:anchor distT="0" distB="0" distL="114300" distR="114300" simplePos="0" relativeHeight="251658252" behindDoc="0" locked="0" layoutInCell="1" allowOverlap="1" wp14:anchorId="15F58E35" wp14:editId="530B1B9D">
                <wp:simplePos x="0" y="0"/>
                <wp:positionH relativeFrom="column">
                  <wp:posOffset>3982188</wp:posOffset>
                </wp:positionH>
                <wp:positionV relativeFrom="paragraph">
                  <wp:posOffset>142669</wp:posOffset>
                </wp:positionV>
                <wp:extent cx="408528" cy="1688757"/>
                <wp:effectExtent l="38100" t="0" r="29845" b="64135"/>
                <wp:wrapNone/>
                <wp:docPr id="92" name="Straight Arrow Connector 92"/>
                <wp:cNvGraphicFramePr/>
                <a:graphic xmlns:a="http://schemas.openxmlformats.org/drawingml/2006/main">
                  <a:graphicData uri="http://schemas.microsoft.com/office/word/2010/wordprocessingShape">
                    <wps:wsp>
                      <wps:cNvCnPr/>
                      <wps:spPr>
                        <a:xfrm flipV="1">
                          <a:off x="0" y="0"/>
                          <a:ext cx="408528" cy="1688757"/>
                        </a:xfrm>
                        <a:prstGeom prst="straightConnector1">
                          <a:avLst/>
                        </a:prstGeom>
                        <a:ln>
                          <a:solidFill>
                            <a:srgbClr val="FF000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7849E9" id="Straight Arrow Connector 92" o:spid="_x0000_s1026" type="#_x0000_t32" style="position:absolute;margin-left:313.55pt;margin-top:11.25pt;width:32.15pt;height:132.9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" strokecolor="red">
                <v:stroke startarrow="block"/>
              </v:shape>
            </w:pict>
          </mc:Fallback>
        </mc:AlternateContent>
      </w:r>
    </w:p>
    <w:p w14:paraId="1A564170" w14:textId="26EDD6DA" w:rsidR="002F2695" w:rsidRDefault="002F2695"/>
    <w:p w14:paraId="2E0B6F25" w14:textId="19CAEDEF" w:rsidR="002F2695" w:rsidRDefault="002F2695"/>
    <w:p w14:paraId="51EC8564" w14:textId="58D787C9" w:rsidR="002F2695" w:rsidRDefault="006F10AA" w:rsidP="006F10AA">
      <w:pPr>
        <w:jc w:val="center"/>
      </w:pPr>
      <w:r>
        <w:rPr>
          <w:noProof/>
        </w:rPr>
        <mc:AlternateContent>
          <mc:Choice Requires="wps">
            <w:drawing>
              <wp:anchor distT="0" distB="0" distL="114300" distR="114300" simplePos="0" relativeHeight="251658253" behindDoc="0" locked="0" layoutInCell="1" allowOverlap="1" wp14:anchorId="539B98D4" wp14:editId="2E9C37D6">
                <wp:simplePos x="0" y="0"/>
                <wp:positionH relativeFrom="column">
                  <wp:posOffset>3771265</wp:posOffset>
                </wp:positionH>
                <wp:positionV relativeFrom="paragraph">
                  <wp:posOffset>1408413</wp:posOffset>
                </wp:positionV>
                <wp:extent cx="395417" cy="263611"/>
                <wp:effectExtent l="0" t="0" r="24130" b="22225"/>
                <wp:wrapNone/>
                <wp:docPr id="93" name="Oval 93"/>
                <wp:cNvGraphicFramePr/>
                <a:graphic xmlns:a="http://schemas.openxmlformats.org/drawingml/2006/main">
                  <a:graphicData uri="http://schemas.microsoft.com/office/word/2010/wordprocessingShape">
                    <wps:wsp>
                      <wps:cNvSpPr/>
                      <wps:spPr>
                        <a:xfrm>
                          <a:off x="0" y="0"/>
                          <a:ext cx="395417" cy="26361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204FB6" id="Oval 93" o:spid="_x0000_s1026" style="position:absolute;margin-left:296.95pt;margin-top:110.9pt;width:31.15pt;height:2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" filled="f" strokecolor="red" strokeweight="2pt"/>
            </w:pict>
          </mc:Fallback>
        </mc:AlternateContent>
      </w:r>
      <w:r w:rsidR="00326259">
        <w:rPr>
          <w:noProof/>
        </w:rPr>
        <w:drawing>
          <wp:inline distT="0" distB="0" distL="0" distR="0" wp14:anchorId="32CEB51B" wp14:editId="69DFD594">
            <wp:extent cx="2693773" cy="2044671"/>
            <wp:effectExtent l="19050" t="19050" r="11430" b="133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04864" cy="2053089"/>
                    </a:xfrm>
                    <a:prstGeom prst="rect">
                      <a:avLst/>
                    </a:prstGeom>
                    <a:ln>
                      <a:solidFill>
                        <a:srgbClr val="0070C0"/>
                      </a:solidFill>
                    </a:ln>
                  </pic:spPr>
                </pic:pic>
              </a:graphicData>
            </a:graphic>
          </wp:inline>
        </w:drawing>
      </w:r>
    </w:p>
    <w:p w14:paraId="1DFB4714" w14:textId="6005A5B4" w:rsidR="002F2695" w:rsidRDefault="00520F42">
      <w:r w:rsidRPr="008048F8">
        <w:rPr>
          <w:noProof/>
        </w:rPr>
        <w:lastRenderedPageBreak/>
        <mc:AlternateContent>
          <mc:Choice Requires="wps">
            <w:drawing>
              <wp:anchor distT="0" distB="0" distL="114300" distR="114300" simplePos="0" relativeHeight="251658254" behindDoc="0" locked="0" layoutInCell="1" allowOverlap="1" wp14:anchorId="13D7B6A2" wp14:editId="7008CEF5">
                <wp:simplePos x="0" y="0"/>
                <wp:positionH relativeFrom="column">
                  <wp:posOffset>-112017</wp:posOffset>
                </wp:positionH>
                <wp:positionV relativeFrom="paragraph">
                  <wp:posOffset>-44742</wp:posOffset>
                </wp:positionV>
                <wp:extent cx="2355609" cy="452755"/>
                <wp:effectExtent l="0" t="0" r="26035" b="23495"/>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609" cy="452755"/>
                        </a:xfrm>
                        <a:prstGeom prst="rect">
                          <a:avLst/>
                        </a:prstGeom>
                        <a:solidFill>
                          <a:srgbClr val="FFFFFF"/>
                        </a:solidFill>
                        <a:ln w="9525">
                          <a:solidFill>
                            <a:srgbClr val="000000"/>
                          </a:solidFill>
                          <a:miter lim="800000"/>
                          <a:headEnd/>
                          <a:tailEnd/>
                        </a:ln>
                      </wps:spPr>
                      <wps:txbx>
                        <w:txbxContent>
                          <w:p w14:paraId="6732BAF4" w14:textId="1A2BB4A6" w:rsidR="008048F8" w:rsidRPr="00080E41" w:rsidRDefault="00520F42" w:rsidP="008048F8">
                            <w:pPr>
                              <w:rPr>
                                <w:sz w:val="16"/>
                                <w:szCs w:val="16"/>
                              </w:rPr>
                            </w:pPr>
                            <w:r>
                              <w:rPr>
                                <w:sz w:val="16"/>
                                <w:szCs w:val="16"/>
                              </w:rPr>
                              <w:t xml:space="preserve">4. </w:t>
                            </w:r>
                            <w:r w:rsidR="008048F8">
                              <w:rPr>
                                <w:sz w:val="16"/>
                                <w:szCs w:val="16"/>
                              </w:rPr>
                              <w:t xml:space="preserve">Click on the drop-down arrow to choose the </w:t>
                            </w:r>
                            <w:r w:rsidR="008048F8">
                              <w:rPr>
                                <w:b/>
                                <w:bCs/>
                                <w:sz w:val="16"/>
                                <w:szCs w:val="16"/>
                              </w:rPr>
                              <w:t xml:space="preserve">Consequence rating </w:t>
                            </w:r>
                            <w:r w:rsidR="008048F8">
                              <w:rPr>
                                <w:sz w:val="16"/>
                                <w:szCs w:val="16"/>
                              </w:rPr>
                              <w:t>of this risk occurring.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7B6A2" id="_x0000_s1063" type="#_x0000_t202" style="position:absolute;margin-left:-8.8pt;margin-top:-3.5pt;width:185.5pt;height:35.6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">
                <v:textbox>
                  <w:txbxContent>
                    <w:p w14:paraId="6732BAF4" w14:textId="1A2BB4A6" w:rsidR="008048F8" w:rsidRPr="00080E41" w:rsidRDefault="00520F42" w:rsidP="008048F8">
                      <w:pPr>
                        <w:rPr>
                          <w:sz w:val="16"/>
                          <w:szCs w:val="16"/>
                        </w:rPr>
                      </w:pPr>
                      <w:r>
                        <w:rPr>
                          <w:sz w:val="16"/>
                          <w:szCs w:val="16"/>
                        </w:rPr>
                        <w:t xml:space="preserve">4. </w:t>
                      </w:r>
                      <w:r w:rsidR="008048F8">
                        <w:rPr>
                          <w:sz w:val="16"/>
                          <w:szCs w:val="16"/>
                        </w:rPr>
                        <w:t xml:space="preserve">Click on the drop-down arrow to choose the </w:t>
                      </w:r>
                      <w:r w:rsidR="008048F8">
                        <w:rPr>
                          <w:b/>
                          <w:bCs/>
                          <w:sz w:val="16"/>
                          <w:szCs w:val="16"/>
                        </w:rPr>
                        <w:t xml:space="preserve">Consequence rating </w:t>
                      </w:r>
                      <w:r w:rsidR="008048F8">
                        <w:rPr>
                          <w:sz w:val="16"/>
                          <w:szCs w:val="16"/>
                        </w:rPr>
                        <w:t>of this risk occurring.</w:t>
                      </w:r>
                    </w:p>
                  </w:txbxContent>
                </v:textbox>
              </v:shape>
            </w:pict>
          </mc:Fallback>
        </mc:AlternateContent>
      </w:r>
      <w:r w:rsidR="003B1F16" w:rsidRPr="003B1F16">
        <w:rPr>
          <w:noProof/>
        </w:rPr>
        <mc:AlternateContent>
          <mc:Choice Requires="wps">
            <w:drawing>
              <wp:anchor distT="0" distB="0" distL="114300" distR="114300" simplePos="0" relativeHeight="251658262" behindDoc="0" locked="0" layoutInCell="1" allowOverlap="1" wp14:anchorId="5281150D" wp14:editId="79619305">
                <wp:simplePos x="0" y="0"/>
                <wp:positionH relativeFrom="column">
                  <wp:posOffset>4737100</wp:posOffset>
                </wp:positionH>
                <wp:positionV relativeFrom="paragraph">
                  <wp:posOffset>-58420</wp:posOffset>
                </wp:positionV>
                <wp:extent cx="1820545" cy="608965"/>
                <wp:effectExtent l="0" t="0" r="27305" b="19685"/>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608965"/>
                        </a:xfrm>
                        <a:prstGeom prst="rect">
                          <a:avLst/>
                        </a:prstGeom>
                        <a:solidFill>
                          <a:srgbClr val="FFFFFF"/>
                        </a:solidFill>
                        <a:ln w="9525">
                          <a:solidFill>
                            <a:srgbClr val="000000"/>
                          </a:solidFill>
                          <a:miter lim="800000"/>
                          <a:headEnd/>
                          <a:tailEnd/>
                        </a:ln>
                      </wps:spPr>
                      <wps:txbx>
                        <w:txbxContent>
                          <w:p w14:paraId="0DF57151" w14:textId="520E8966" w:rsidR="00595392" w:rsidRPr="00080E41" w:rsidRDefault="00520F42" w:rsidP="00595392">
                            <w:pPr>
                              <w:rPr>
                                <w:sz w:val="16"/>
                                <w:szCs w:val="16"/>
                              </w:rPr>
                            </w:pPr>
                            <w:r>
                              <w:rPr>
                                <w:sz w:val="16"/>
                                <w:szCs w:val="16"/>
                              </w:rPr>
                              <w:t xml:space="preserve">6. </w:t>
                            </w:r>
                            <w:r w:rsidR="003B1F16">
                              <w:rPr>
                                <w:sz w:val="16"/>
                                <w:szCs w:val="16"/>
                              </w:rPr>
                              <w:t>The last step is</w:t>
                            </w:r>
                            <w:r w:rsidR="00595392">
                              <w:rPr>
                                <w:sz w:val="16"/>
                                <w:szCs w:val="16"/>
                              </w:rPr>
                              <w:t xml:space="preserve"> </w:t>
                            </w:r>
                            <w:r w:rsidR="000F0B7B">
                              <w:rPr>
                                <w:sz w:val="16"/>
                                <w:szCs w:val="16"/>
                              </w:rPr>
                              <w:t xml:space="preserve">to </w:t>
                            </w:r>
                            <w:r w:rsidR="00595392">
                              <w:rPr>
                                <w:sz w:val="16"/>
                                <w:szCs w:val="16"/>
                              </w:rPr>
                              <w:t xml:space="preserve">Click on the drop-down arrow to choose the </w:t>
                            </w:r>
                            <w:r w:rsidR="00595392">
                              <w:rPr>
                                <w:b/>
                                <w:bCs/>
                                <w:sz w:val="16"/>
                                <w:szCs w:val="16"/>
                              </w:rPr>
                              <w:t xml:space="preserve">Residual Risk rating </w:t>
                            </w:r>
                            <w:r w:rsidR="00595392">
                              <w:rPr>
                                <w:sz w:val="16"/>
                                <w:szCs w:val="16"/>
                              </w:rPr>
                              <w:t>of this risk occurring.</w:t>
                            </w:r>
                          </w:p>
                          <w:p w14:paraId="089B06AB" w14:textId="1C08F98F" w:rsidR="003B1F16" w:rsidRPr="00080E41" w:rsidRDefault="003B1F16" w:rsidP="003B1F16">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1150D" id="_x0000_s1064" type="#_x0000_t202" style="position:absolute;margin-left:373pt;margin-top:-4.6pt;width:143.35pt;height:47.9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">
                <v:textbox>
                  <w:txbxContent>
                    <w:p w14:paraId="0DF57151" w14:textId="520E8966" w:rsidR="00595392" w:rsidRPr="00080E41" w:rsidRDefault="00520F42" w:rsidP="00595392">
                      <w:pPr>
                        <w:rPr>
                          <w:sz w:val="16"/>
                          <w:szCs w:val="16"/>
                        </w:rPr>
                      </w:pPr>
                      <w:r>
                        <w:rPr>
                          <w:sz w:val="16"/>
                          <w:szCs w:val="16"/>
                        </w:rPr>
                        <w:t xml:space="preserve">6. </w:t>
                      </w:r>
                      <w:r w:rsidR="003B1F16">
                        <w:rPr>
                          <w:sz w:val="16"/>
                          <w:szCs w:val="16"/>
                        </w:rPr>
                        <w:t>The last step is</w:t>
                      </w:r>
                      <w:r w:rsidR="00595392">
                        <w:rPr>
                          <w:sz w:val="16"/>
                          <w:szCs w:val="16"/>
                        </w:rPr>
                        <w:t xml:space="preserve"> </w:t>
                      </w:r>
                      <w:r w:rsidR="000F0B7B">
                        <w:rPr>
                          <w:sz w:val="16"/>
                          <w:szCs w:val="16"/>
                        </w:rPr>
                        <w:t xml:space="preserve">to </w:t>
                      </w:r>
                      <w:r w:rsidR="00595392">
                        <w:rPr>
                          <w:sz w:val="16"/>
                          <w:szCs w:val="16"/>
                        </w:rPr>
                        <w:t xml:space="preserve">Click on the drop-down arrow to choose the </w:t>
                      </w:r>
                      <w:r w:rsidR="00595392">
                        <w:rPr>
                          <w:b/>
                          <w:bCs/>
                          <w:sz w:val="16"/>
                          <w:szCs w:val="16"/>
                        </w:rPr>
                        <w:t xml:space="preserve">Residual Risk rating </w:t>
                      </w:r>
                      <w:r w:rsidR="00595392">
                        <w:rPr>
                          <w:sz w:val="16"/>
                          <w:szCs w:val="16"/>
                        </w:rPr>
                        <w:t>of this risk occurring.</w:t>
                      </w:r>
                    </w:p>
                    <w:p w14:paraId="089B06AB" w14:textId="1C08F98F" w:rsidR="003B1F16" w:rsidRPr="00080E41" w:rsidRDefault="003B1F16" w:rsidP="003B1F16">
                      <w:pPr>
                        <w:rPr>
                          <w:sz w:val="16"/>
                          <w:szCs w:val="16"/>
                        </w:rPr>
                      </w:pPr>
                    </w:p>
                  </w:txbxContent>
                </v:textbox>
              </v:shape>
            </w:pict>
          </mc:Fallback>
        </mc:AlternateContent>
      </w:r>
      <w:r w:rsidR="003B1F16" w:rsidRPr="003E2E99">
        <w:rPr>
          <w:noProof/>
        </w:rPr>
        <mc:AlternateContent>
          <mc:Choice Requires="wps">
            <w:drawing>
              <wp:anchor distT="0" distB="0" distL="114300" distR="114300" simplePos="0" relativeHeight="251658257" behindDoc="0" locked="0" layoutInCell="1" allowOverlap="1" wp14:anchorId="790FBD05" wp14:editId="029CDB52">
                <wp:simplePos x="0" y="0"/>
                <wp:positionH relativeFrom="column">
                  <wp:posOffset>2563787</wp:posOffset>
                </wp:positionH>
                <wp:positionV relativeFrom="paragraph">
                  <wp:posOffset>-55674</wp:posOffset>
                </wp:positionV>
                <wp:extent cx="1820545" cy="608965"/>
                <wp:effectExtent l="0" t="0" r="27305" b="19685"/>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608965"/>
                        </a:xfrm>
                        <a:prstGeom prst="rect">
                          <a:avLst/>
                        </a:prstGeom>
                        <a:solidFill>
                          <a:srgbClr val="FFFFFF"/>
                        </a:solidFill>
                        <a:ln w="9525">
                          <a:solidFill>
                            <a:srgbClr val="000000"/>
                          </a:solidFill>
                          <a:miter lim="800000"/>
                          <a:headEnd/>
                          <a:tailEnd/>
                        </a:ln>
                      </wps:spPr>
                      <wps:txbx>
                        <w:txbxContent>
                          <w:p w14:paraId="2AD5DEE4" w14:textId="3C2BF393" w:rsidR="003E2E99" w:rsidRPr="00080E41" w:rsidRDefault="00520F42" w:rsidP="003E2E99">
                            <w:pPr>
                              <w:rPr>
                                <w:sz w:val="16"/>
                                <w:szCs w:val="16"/>
                              </w:rPr>
                            </w:pPr>
                            <w:r>
                              <w:rPr>
                                <w:sz w:val="16"/>
                                <w:szCs w:val="16"/>
                              </w:rPr>
                              <w:t xml:space="preserve">5. </w:t>
                            </w:r>
                            <w:r w:rsidR="003E2E99">
                              <w:rPr>
                                <w:sz w:val="16"/>
                                <w:szCs w:val="16"/>
                              </w:rPr>
                              <w:t xml:space="preserve">This cell is where you can explain </w:t>
                            </w:r>
                            <w:r w:rsidR="00D57264">
                              <w:rPr>
                                <w:sz w:val="16"/>
                                <w:szCs w:val="16"/>
                              </w:rPr>
                              <w:t xml:space="preserve">what steps you will take to reduce the risks </w:t>
                            </w:r>
                            <w:r w:rsidR="003E2E99">
                              <w:rPr>
                                <w:sz w:val="16"/>
                                <w:szCs w:val="16"/>
                              </w:rPr>
                              <w:t>to your project</w:t>
                            </w:r>
                            <w:r w:rsidR="000F0B7B">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FBD05" id="_x0000_s1065" type="#_x0000_t202" style="position:absolute;margin-left:201.85pt;margin-top:-4.4pt;width:143.35pt;height:47.9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">
                <v:textbox>
                  <w:txbxContent>
                    <w:p w14:paraId="2AD5DEE4" w14:textId="3C2BF393" w:rsidR="003E2E99" w:rsidRPr="00080E41" w:rsidRDefault="00520F42" w:rsidP="003E2E99">
                      <w:pPr>
                        <w:rPr>
                          <w:sz w:val="16"/>
                          <w:szCs w:val="16"/>
                        </w:rPr>
                      </w:pPr>
                      <w:r>
                        <w:rPr>
                          <w:sz w:val="16"/>
                          <w:szCs w:val="16"/>
                        </w:rPr>
                        <w:t xml:space="preserve">5. </w:t>
                      </w:r>
                      <w:r w:rsidR="003E2E99">
                        <w:rPr>
                          <w:sz w:val="16"/>
                          <w:szCs w:val="16"/>
                        </w:rPr>
                        <w:t xml:space="preserve">This cell is where you can explain </w:t>
                      </w:r>
                      <w:r w:rsidR="00D57264">
                        <w:rPr>
                          <w:sz w:val="16"/>
                          <w:szCs w:val="16"/>
                        </w:rPr>
                        <w:t xml:space="preserve">what steps you will take to reduce the risks </w:t>
                      </w:r>
                      <w:r w:rsidR="003E2E99">
                        <w:rPr>
                          <w:sz w:val="16"/>
                          <w:szCs w:val="16"/>
                        </w:rPr>
                        <w:t>to your project</w:t>
                      </w:r>
                      <w:r w:rsidR="000F0B7B">
                        <w:rPr>
                          <w:sz w:val="16"/>
                          <w:szCs w:val="16"/>
                        </w:rPr>
                        <w:t>.</w:t>
                      </w:r>
                    </w:p>
                  </w:txbxContent>
                </v:textbox>
              </v:shape>
            </w:pict>
          </mc:Fallback>
        </mc:AlternateContent>
      </w:r>
    </w:p>
    <w:p w14:paraId="040A7611" w14:textId="00BBB3BD" w:rsidR="008048F8" w:rsidRDefault="008048F8"/>
    <w:p w14:paraId="0D029C42" w14:textId="3BEAFC6D" w:rsidR="008048F8" w:rsidRDefault="003B1F16">
      <w:r w:rsidRPr="008048F8">
        <w:rPr>
          <w:noProof/>
        </w:rPr>
        <mc:AlternateContent>
          <mc:Choice Requires="wps">
            <w:drawing>
              <wp:anchor distT="0" distB="0" distL="114300" distR="114300" simplePos="0" relativeHeight="251658255" behindDoc="0" locked="0" layoutInCell="1" allowOverlap="1" wp14:anchorId="1409E412" wp14:editId="3401DAC5">
                <wp:simplePos x="0" y="0"/>
                <wp:positionH relativeFrom="column">
                  <wp:posOffset>389135</wp:posOffset>
                </wp:positionH>
                <wp:positionV relativeFrom="paragraph">
                  <wp:posOffset>102029</wp:posOffset>
                </wp:positionV>
                <wp:extent cx="1919416" cy="1721708"/>
                <wp:effectExtent l="0" t="0" r="81280" b="50165"/>
                <wp:wrapNone/>
                <wp:docPr id="96" name="Straight Arrow Connector 96"/>
                <wp:cNvGraphicFramePr/>
                <a:graphic xmlns:a="http://schemas.openxmlformats.org/drawingml/2006/main">
                  <a:graphicData uri="http://schemas.microsoft.com/office/word/2010/wordprocessingShape">
                    <wps:wsp>
                      <wps:cNvCnPr/>
                      <wps:spPr>
                        <a:xfrm flipH="1" flipV="1">
                          <a:off x="0" y="0"/>
                          <a:ext cx="1919416" cy="1721708"/>
                        </a:xfrm>
                        <a:prstGeom prst="straightConnector1">
                          <a:avLst/>
                        </a:prstGeom>
                        <a:ln>
                          <a:solidFill>
                            <a:srgbClr val="FF000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4A4777" id="Straight Arrow Connector 96" o:spid="_x0000_s1026" type="#_x0000_t32" style="position:absolute;margin-left:30.65pt;margin-top:8.05pt;width:151.15pt;height:135.5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" strokecolor="red">
                <v:stroke startarrow="block"/>
              </v:shape>
            </w:pict>
          </mc:Fallback>
        </mc:AlternateContent>
      </w:r>
    </w:p>
    <w:p w14:paraId="7A0C4E14" w14:textId="3E642FE8" w:rsidR="008048F8" w:rsidRDefault="00595392">
      <w:r w:rsidRPr="003B1F16">
        <w:rPr>
          <w:noProof/>
        </w:rPr>
        <mc:AlternateContent>
          <mc:Choice Requires="wps">
            <w:drawing>
              <wp:anchor distT="0" distB="0" distL="114300" distR="114300" simplePos="0" relativeHeight="251658263" behindDoc="0" locked="0" layoutInCell="1" allowOverlap="1" wp14:anchorId="61403800" wp14:editId="68E867E0">
                <wp:simplePos x="0" y="0"/>
                <wp:positionH relativeFrom="column">
                  <wp:posOffset>6091075</wp:posOffset>
                </wp:positionH>
                <wp:positionV relativeFrom="paragraph">
                  <wp:posOffset>99419</wp:posOffset>
                </wp:positionV>
                <wp:extent cx="235414" cy="1226820"/>
                <wp:effectExtent l="57150" t="0" r="31750" b="49530"/>
                <wp:wrapNone/>
                <wp:docPr id="105" name="Straight Arrow Connector 105"/>
                <wp:cNvGraphicFramePr/>
                <a:graphic xmlns:a="http://schemas.openxmlformats.org/drawingml/2006/main">
                  <a:graphicData uri="http://schemas.microsoft.com/office/word/2010/wordprocessingShape">
                    <wps:wsp>
                      <wps:cNvCnPr/>
                      <wps:spPr>
                        <a:xfrm flipV="1">
                          <a:off x="0" y="0"/>
                          <a:ext cx="235414" cy="1226820"/>
                        </a:xfrm>
                        <a:prstGeom prst="straightConnector1">
                          <a:avLst/>
                        </a:prstGeom>
                        <a:ln>
                          <a:solidFill>
                            <a:srgbClr val="FF000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541D7A" id="Straight Arrow Connector 105" o:spid="_x0000_s1026" type="#_x0000_t32" style="position:absolute;margin-left:479.6pt;margin-top:7.85pt;width:18.55pt;height:96.6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" strokecolor="red">
                <v:stroke startarrow="block"/>
              </v:shape>
            </w:pict>
          </mc:Fallback>
        </mc:AlternateContent>
      </w:r>
      <w:r w:rsidR="003B1F16" w:rsidRPr="003E2E99">
        <w:rPr>
          <w:noProof/>
        </w:rPr>
        <mc:AlternateContent>
          <mc:Choice Requires="wps">
            <w:drawing>
              <wp:anchor distT="0" distB="0" distL="114300" distR="114300" simplePos="0" relativeHeight="251658258" behindDoc="0" locked="0" layoutInCell="1" allowOverlap="1" wp14:anchorId="28E97122" wp14:editId="7E77406E">
                <wp:simplePos x="0" y="0"/>
                <wp:positionH relativeFrom="column">
                  <wp:posOffset>3232545</wp:posOffset>
                </wp:positionH>
                <wp:positionV relativeFrom="paragraph">
                  <wp:posOffset>99419</wp:posOffset>
                </wp:positionV>
                <wp:extent cx="517284" cy="1227438"/>
                <wp:effectExtent l="38100" t="0" r="35560" b="49530"/>
                <wp:wrapNone/>
                <wp:docPr id="99" name="Straight Arrow Connector 99"/>
                <wp:cNvGraphicFramePr/>
                <a:graphic xmlns:a="http://schemas.openxmlformats.org/drawingml/2006/main">
                  <a:graphicData uri="http://schemas.microsoft.com/office/word/2010/wordprocessingShape">
                    <wps:wsp>
                      <wps:cNvCnPr/>
                      <wps:spPr>
                        <a:xfrm flipV="1">
                          <a:off x="0" y="0"/>
                          <a:ext cx="517284" cy="1227438"/>
                        </a:xfrm>
                        <a:prstGeom prst="straightConnector1">
                          <a:avLst/>
                        </a:prstGeom>
                        <a:ln>
                          <a:solidFill>
                            <a:srgbClr val="FF000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8FD1C1" id="Straight Arrow Connector 99" o:spid="_x0000_s1026" type="#_x0000_t32" style="position:absolute;margin-left:254.55pt;margin-top:7.85pt;width:40.75pt;height:96.6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" strokecolor="red">
                <v:stroke startarrow="block"/>
              </v:shape>
            </w:pict>
          </mc:Fallback>
        </mc:AlternateContent>
      </w:r>
    </w:p>
    <w:p w14:paraId="31A6C1BC" w14:textId="18B3FF9C" w:rsidR="002F2695" w:rsidRDefault="00595392" w:rsidP="00797FB6">
      <w:r w:rsidRPr="003B1F16">
        <w:rPr>
          <w:noProof/>
        </w:rPr>
        <mc:AlternateContent>
          <mc:Choice Requires="wps">
            <w:drawing>
              <wp:anchor distT="0" distB="0" distL="114300" distR="114300" simplePos="0" relativeHeight="251658261" behindDoc="0" locked="0" layoutInCell="1" allowOverlap="1" wp14:anchorId="33EE56CC" wp14:editId="3565D03F">
                <wp:simplePos x="0" y="0"/>
                <wp:positionH relativeFrom="column">
                  <wp:posOffset>5864843</wp:posOffset>
                </wp:positionH>
                <wp:positionV relativeFrom="paragraph">
                  <wp:posOffset>1223645</wp:posOffset>
                </wp:positionV>
                <wp:extent cx="394970" cy="263525"/>
                <wp:effectExtent l="0" t="0" r="24130" b="22225"/>
                <wp:wrapNone/>
                <wp:docPr id="103" name="Oval 103"/>
                <wp:cNvGraphicFramePr/>
                <a:graphic xmlns:a="http://schemas.openxmlformats.org/drawingml/2006/main">
                  <a:graphicData uri="http://schemas.microsoft.com/office/word/2010/wordprocessingShape">
                    <wps:wsp>
                      <wps:cNvSpPr/>
                      <wps:spPr>
                        <a:xfrm>
                          <a:off x="0" y="0"/>
                          <a:ext cx="394970" cy="263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44771B" id="Oval 103" o:spid="_x0000_s1026" style="position:absolute;margin-left:461.8pt;margin-top:96.35pt;width:31.1pt;height:20.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" filled="f" strokecolor="red" strokeweight="2pt"/>
            </w:pict>
          </mc:Fallback>
        </mc:AlternateContent>
      </w:r>
      <w:r w:rsidR="003B1F16">
        <w:rPr>
          <w:noProof/>
        </w:rPr>
        <mc:AlternateContent>
          <mc:Choice Requires="wps">
            <w:drawing>
              <wp:anchor distT="0" distB="0" distL="114300" distR="114300" simplePos="0" relativeHeight="251658260" behindDoc="0" locked="0" layoutInCell="1" allowOverlap="1" wp14:anchorId="7C4C8DCD" wp14:editId="07D49502">
                <wp:simplePos x="0" y="0"/>
                <wp:positionH relativeFrom="column">
                  <wp:posOffset>2646491</wp:posOffset>
                </wp:positionH>
                <wp:positionV relativeFrom="paragraph">
                  <wp:posOffset>1176552</wp:posOffset>
                </wp:positionV>
                <wp:extent cx="757881" cy="403654"/>
                <wp:effectExtent l="0" t="0" r="23495" b="15875"/>
                <wp:wrapNone/>
                <wp:docPr id="101" name="Oval 101"/>
                <wp:cNvGraphicFramePr/>
                <a:graphic xmlns:a="http://schemas.openxmlformats.org/drawingml/2006/main">
                  <a:graphicData uri="http://schemas.microsoft.com/office/word/2010/wordprocessingShape">
                    <wps:wsp>
                      <wps:cNvSpPr/>
                      <wps:spPr>
                        <a:xfrm>
                          <a:off x="0" y="0"/>
                          <a:ext cx="757881" cy="40365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D50B03" id="Oval 101" o:spid="_x0000_s1026" style="position:absolute;margin-left:208.4pt;margin-top:92.65pt;width:59.7pt;height:3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" filled="f" strokecolor="red" strokeweight="2pt"/>
            </w:pict>
          </mc:Fallback>
        </mc:AlternateContent>
      </w:r>
      <w:r w:rsidR="003B1F16" w:rsidRPr="008048F8">
        <w:rPr>
          <w:noProof/>
        </w:rPr>
        <mc:AlternateContent>
          <mc:Choice Requires="wps">
            <w:drawing>
              <wp:anchor distT="0" distB="0" distL="114300" distR="114300" simplePos="0" relativeHeight="251658256" behindDoc="0" locked="0" layoutInCell="1" allowOverlap="1" wp14:anchorId="5F17EF28" wp14:editId="36CBD019">
                <wp:simplePos x="0" y="0"/>
                <wp:positionH relativeFrom="column">
                  <wp:posOffset>2307590</wp:posOffset>
                </wp:positionH>
                <wp:positionV relativeFrom="paragraph">
                  <wp:posOffset>1458510</wp:posOffset>
                </wp:positionV>
                <wp:extent cx="395417" cy="263611"/>
                <wp:effectExtent l="0" t="0" r="24130" b="22225"/>
                <wp:wrapNone/>
                <wp:docPr id="97" name="Oval 97"/>
                <wp:cNvGraphicFramePr/>
                <a:graphic xmlns:a="http://schemas.openxmlformats.org/drawingml/2006/main">
                  <a:graphicData uri="http://schemas.microsoft.com/office/word/2010/wordprocessingShape">
                    <wps:wsp>
                      <wps:cNvSpPr/>
                      <wps:spPr>
                        <a:xfrm>
                          <a:off x="0" y="0"/>
                          <a:ext cx="395417" cy="26361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6D1AE0" id="Oval 97" o:spid="_x0000_s1026" style="position:absolute;margin-left:181.7pt;margin-top:114.85pt;width:31.15pt;height:2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" filled="f" strokecolor="red" strokeweight="2pt"/>
            </w:pict>
          </mc:Fallback>
        </mc:AlternateContent>
      </w:r>
      <w:r w:rsidR="008048F8">
        <w:rPr>
          <w:noProof/>
        </w:rPr>
        <w:drawing>
          <wp:inline distT="0" distB="0" distL="0" distR="0" wp14:anchorId="261DB31E" wp14:editId="7480C632">
            <wp:extent cx="3385752" cy="1984300"/>
            <wp:effectExtent l="19050" t="19050" r="24765" b="165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05325" cy="1995771"/>
                    </a:xfrm>
                    <a:prstGeom prst="rect">
                      <a:avLst/>
                    </a:prstGeom>
                    <a:ln>
                      <a:solidFill>
                        <a:srgbClr val="0070C0"/>
                      </a:solidFill>
                    </a:ln>
                  </pic:spPr>
                </pic:pic>
              </a:graphicData>
            </a:graphic>
          </wp:inline>
        </w:drawing>
      </w:r>
      <w:r w:rsidR="00797FB6">
        <w:tab/>
      </w:r>
      <w:r w:rsidR="00797FB6">
        <w:tab/>
      </w:r>
      <w:r w:rsidR="00797FB6">
        <w:tab/>
      </w:r>
      <w:r w:rsidR="00797FB6">
        <w:tab/>
      </w:r>
      <w:r w:rsidR="00797FB6">
        <w:tab/>
      </w:r>
      <w:r w:rsidR="00797FB6">
        <w:rPr>
          <w:noProof/>
        </w:rPr>
        <w:drawing>
          <wp:inline distT="0" distB="0" distL="0" distR="0" wp14:anchorId="0835925D" wp14:editId="0C8CC65A">
            <wp:extent cx="1147897" cy="1991756"/>
            <wp:effectExtent l="19050" t="19050" r="14605" b="2794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85378" cy="2056790"/>
                    </a:xfrm>
                    <a:prstGeom prst="rect">
                      <a:avLst/>
                    </a:prstGeom>
                    <a:ln>
                      <a:solidFill>
                        <a:srgbClr val="0070C0"/>
                      </a:solidFill>
                    </a:ln>
                  </pic:spPr>
                </pic:pic>
              </a:graphicData>
            </a:graphic>
          </wp:inline>
        </w:drawing>
      </w:r>
    </w:p>
    <w:p w14:paraId="36A656E6" w14:textId="100FAA05" w:rsidR="002F2695" w:rsidRDefault="002F2695"/>
    <w:p w14:paraId="43FA2FAC" w14:textId="77777777" w:rsidR="002063B8" w:rsidRDefault="002063B8"/>
    <w:p w14:paraId="7CEB4F08" w14:textId="1F745773" w:rsidR="002F2695" w:rsidRDefault="008230ED">
      <w:r w:rsidRPr="002063B8">
        <w:rPr>
          <w:b/>
          <w:bCs/>
        </w:rPr>
        <w:t>Note –</w:t>
      </w:r>
      <w:r>
        <w:t xml:space="preserve"> please repeat </w:t>
      </w:r>
      <w:r w:rsidR="002063B8">
        <w:t xml:space="preserve">these </w:t>
      </w:r>
      <w:r>
        <w:t>steps for every risk you have identified for your project.</w:t>
      </w:r>
    </w:p>
    <w:p w14:paraId="73AC96A2" w14:textId="209FF883" w:rsidR="002F2695" w:rsidRDefault="002F2695"/>
    <w:p w14:paraId="340D81BF" w14:textId="23FB20D7" w:rsidR="00ED3B40" w:rsidRDefault="00ED3B40"/>
    <w:p w14:paraId="33DDD63C" w14:textId="36DD344A" w:rsidR="00A31DDD" w:rsidRPr="00ED3F1F" w:rsidRDefault="00A31DDD" w:rsidP="009E61CF">
      <w:pPr>
        <w:pStyle w:val="Heading1"/>
        <w:numPr>
          <w:ilvl w:val="0"/>
          <w:numId w:val="43"/>
        </w:numPr>
        <w:rPr>
          <w:color w:val="201547"/>
        </w:rPr>
      </w:pPr>
      <w:r w:rsidRPr="00ED3F1F">
        <w:rPr>
          <w:color w:val="201547"/>
        </w:rPr>
        <w:t>Contact</w:t>
      </w:r>
      <w:r w:rsidR="0041453D" w:rsidRPr="00ED3F1F">
        <w:rPr>
          <w:color w:val="201547"/>
        </w:rPr>
        <w:t xml:space="preserve"> </w:t>
      </w:r>
      <w:r w:rsidRPr="00ED3F1F">
        <w:rPr>
          <w:color w:val="201547"/>
        </w:rPr>
        <w:t>us</w:t>
      </w:r>
    </w:p>
    <w:p w14:paraId="694EC302" w14:textId="70CF2EFE" w:rsidR="00026B95" w:rsidRPr="00ED3F1F" w:rsidRDefault="00026B95" w:rsidP="00026B95">
      <w:pPr>
        <w:pStyle w:val="Heading2"/>
        <w:rPr>
          <w:color w:val="201547"/>
        </w:rPr>
      </w:pPr>
      <w:r w:rsidRPr="00ED3F1F">
        <w:rPr>
          <w:rFonts w:ascii="Arial" w:eastAsia="Arial" w:hAnsi="Arial"/>
          <w:color w:val="201547"/>
          <w:szCs w:val="22"/>
        </w:rPr>
        <w:t>Program</w:t>
      </w:r>
      <w:r w:rsidR="0041453D" w:rsidRPr="00ED3F1F">
        <w:rPr>
          <w:rFonts w:ascii="Arial" w:eastAsia="Arial" w:hAnsi="Arial"/>
          <w:color w:val="201547"/>
          <w:szCs w:val="22"/>
        </w:rPr>
        <w:t xml:space="preserve"> </w:t>
      </w:r>
      <w:r w:rsidRPr="00ED3F1F">
        <w:rPr>
          <w:rFonts w:ascii="Arial" w:eastAsia="Arial" w:hAnsi="Arial"/>
          <w:color w:val="201547"/>
          <w:szCs w:val="22"/>
        </w:rPr>
        <w:t>enquiries</w:t>
      </w:r>
    </w:p>
    <w:p w14:paraId="6AB160C5" w14:textId="78753DF7" w:rsidR="002666C8" w:rsidRPr="002666C8" w:rsidRDefault="00026B95" w:rsidP="00A009DE">
      <w:pPr>
        <w:rPr>
          <w:rFonts w:ascii="Arial" w:eastAsia="Arial" w:hAnsi="Arial"/>
        </w:rPr>
      </w:pPr>
      <w:r w:rsidRPr="0409A10F">
        <w:rPr>
          <w:rFonts w:ascii="Arial" w:eastAsia="Arial" w:hAnsi="Arial"/>
        </w:rPr>
        <w:t>If</w:t>
      </w:r>
      <w:r w:rsidR="0041453D">
        <w:rPr>
          <w:rFonts w:ascii="Arial" w:eastAsia="Arial" w:hAnsi="Arial"/>
        </w:rPr>
        <w:t xml:space="preserve"> </w:t>
      </w:r>
      <w:r w:rsidRPr="0409A10F">
        <w:rPr>
          <w:rFonts w:ascii="Arial" w:eastAsia="Arial" w:hAnsi="Arial"/>
        </w:rPr>
        <w:t>you</w:t>
      </w:r>
      <w:r w:rsidR="0041453D">
        <w:rPr>
          <w:rFonts w:ascii="Arial" w:eastAsia="Arial" w:hAnsi="Arial"/>
        </w:rPr>
        <w:t xml:space="preserve"> </w:t>
      </w:r>
      <w:r w:rsidRPr="0409A10F">
        <w:rPr>
          <w:rFonts w:ascii="Arial" w:eastAsia="Arial" w:hAnsi="Arial"/>
        </w:rPr>
        <w:t>have</w:t>
      </w:r>
      <w:r w:rsidR="0041453D">
        <w:rPr>
          <w:rFonts w:ascii="Arial" w:eastAsia="Arial" w:hAnsi="Arial"/>
        </w:rPr>
        <w:t xml:space="preserve"> </w:t>
      </w:r>
      <w:r w:rsidRPr="0409A10F">
        <w:rPr>
          <w:rFonts w:ascii="Arial" w:eastAsia="Arial" w:hAnsi="Arial"/>
        </w:rPr>
        <w:t>any</w:t>
      </w:r>
      <w:r w:rsidR="0041453D">
        <w:rPr>
          <w:rFonts w:ascii="Arial" w:eastAsia="Arial" w:hAnsi="Arial"/>
        </w:rPr>
        <w:t xml:space="preserve"> </w:t>
      </w:r>
      <w:r w:rsidRPr="0409A10F">
        <w:rPr>
          <w:rFonts w:ascii="Arial" w:eastAsia="Arial" w:hAnsi="Arial"/>
        </w:rPr>
        <w:t>queries,</w:t>
      </w:r>
      <w:r w:rsidR="0041453D">
        <w:rPr>
          <w:rFonts w:ascii="Arial" w:eastAsia="Arial" w:hAnsi="Arial"/>
        </w:rPr>
        <w:t xml:space="preserve"> </w:t>
      </w:r>
      <w:r w:rsidRPr="0409A10F">
        <w:rPr>
          <w:rFonts w:ascii="Arial" w:eastAsia="Arial" w:hAnsi="Arial"/>
        </w:rPr>
        <w:t>or</w:t>
      </w:r>
      <w:r w:rsidR="0041453D">
        <w:rPr>
          <w:rFonts w:ascii="Arial" w:eastAsia="Arial" w:hAnsi="Arial"/>
        </w:rPr>
        <w:t xml:space="preserve"> </w:t>
      </w:r>
      <w:r w:rsidRPr="0409A10F">
        <w:rPr>
          <w:rFonts w:ascii="Arial" w:eastAsia="Arial" w:hAnsi="Arial"/>
        </w:rPr>
        <w:t>require</w:t>
      </w:r>
      <w:r w:rsidR="0041453D">
        <w:rPr>
          <w:rFonts w:ascii="Arial" w:eastAsia="Arial" w:hAnsi="Arial"/>
        </w:rPr>
        <w:t xml:space="preserve"> </w:t>
      </w:r>
      <w:r w:rsidRPr="0409A10F">
        <w:rPr>
          <w:rFonts w:ascii="Arial" w:eastAsia="Arial" w:hAnsi="Arial"/>
        </w:rPr>
        <w:t>more</w:t>
      </w:r>
      <w:r w:rsidR="0041453D">
        <w:rPr>
          <w:rFonts w:ascii="Arial" w:eastAsia="Arial" w:hAnsi="Arial"/>
        </w:rPr>
        <w:t xml:space="preserve"> </w:t>
      </w:r>
      <w:r w:rsidRPr="0409A10F">
        <w:rPr>
          <w:rFonts w:ascii="Arial" w:eastAsia="Arial" w:hAnsi="Arial"/>
        </w:rPr>
        <w:t>information,</w:t>
      </w:r>
      <w:r w:rsidR="0041453D">
        <w:rPr>
          <w:rFonts w:ascii="Arial" w:eastAsia="Arial" w:hAnsi="Arial"/>
        </w:rPr>
        <w:t xml:space="preserve"> </w:t>
      </w:r>
      <w:r w:rsidRPr="0409A10F">
        <w:rPr>
          <w:rFonts w:ascii="Arial" w:eastAsia="Arial" w:hAnsi="Arial"/>
        </w:rPr>
        <w:t>please</w:t>
      </w:r>
      <w:r w:rsidR="0041453D">
        <w:rPr>
          <w:rFonts w:ascii="Arial" w:eastAsia="Arial" w:hAnsi="Arial"/>
        </w:rPr>
        <w:t xml:space="preserve"> </w:t>
      </w:r>
      <w:r w:rsidRPr="0409A10F">
        <w:rPr>
          <w:rFonts w:ascii="Arial" w:eastAsia="Arial" w:hAnsi="Arial"/>
        </w:rPr>
        <w:t>contact</w:t>
      </w:r>
      <w:r w:rsidR="0041453D">
        <w:rPr>
          <w:rFonts w:ascii="Arial" w:eastAsia="Arial" w:hAnsi="Arial"/>
        </w:rPr>
        <w:t xml:space="preserve"> </w:t>
      </w:r>
      <w:r w:rsidRPr="0409A10F">
        <w:rPr>
          <w:rFonts w:ascii="Arial" w:eastAsia="Arial" w:hAnsi="Arial"/>
        </w:rPr>
        <w:t>the</w:t>
      </w:r>
      <w:r w:rsidR="0041453D">
        <w:rPr>
          <w:rFonts w:ascii="Arial" w:eastAsia="Arial" w:hAnsi="Arial"/>
        </w:rPr>
        <w:t xml:space="preserve"> </w:t>
      </w:r>
      <w:r w:rsidRPr="0409A10F">
        <w:rPr>
          <w:rFonts w:ascii="Arial" w:eastAsia="Arial" w:hAnsi="Arial"/>
        </w:rPr>
        <w:t>Community</w:t>
      </w:r>
      <w:r w:rsidR="0041453D">
        <w:rPr>
          <w:rFonts w:ascii="Arial" w:eastAsia="Arial" w:hAnsi="Arial"/>
        </w:rPr>
        <w:t xml:space="preserve"> </w:t>
      </w:r>
      <w:r w:rsidRPr="0409A10F">
        <w:rPr>
          <w:rFonts w:ascii="Arial" w:eastAsia="Arial" w:hAnsi="Arial"/>
        </w:rPr>
        <w:t>Programs</w:t>
      </w:r>
      <w:r w:rsidR="0041453D">
        <w:rPr>
          <w:rFonts w:ascii="Arial" w:eastAsia="Arial" w:hAnsi="Arial"/>
        </w:rPr>
        <w:t xml:space="preserve"> </w:t>
      </w:r>
      <w:r w:rsidRPr="0409A10F">
        <w:rPr>
          <w:rFonts w:ascii="Arial" w:eastAsia="Arial" w:hAnsi="Arial"/>
        </w:rPr>
        <w:t>team</w:t>
      </w:r>
      <w:r w:rsidR="0041453D">
        <w:rPr>
          <w:rFonts w:ascii="Arial" w:eastAsia="Arial" w:hAnsi="Arial"/>
        </w:rPr>
        <w:t xml:space="preserve"> </w:t>
      </w:r>
      <w:r w:rsidRPr="0409A10F">
        <w:rPr>
          <w:rFonts w:ascii="Arial" w:eastAsia="Arial" w:hAnsi="Arial"/>
        </w:rPr>
        <w:t>via</w:t>
      </w:r>
      <w:r w:rsidR="0041453D">
        <w:rPr>
          <w:rFonts w:ascii="Arial" w:eastAsia="Arial" w:hAnsi="Arial"/>
        </w:rPr>
        <w:t xml:space="preserve"> </w:t>
      </w:r>
      <w:r w:rsidRPr="0409A10F">
        <w:rPr>
          <w:rFonts w:ascii="Arial" w:eastAsia="Arial" w:hAnsi="Arial"/>
        </w:rPr>
        <w:t>email</w:t>
      </w:r>
      <w:r w:rsidR="0041453D">
        <w:rPr>
          <w:rFonts w:ascii="Arial" w:eastAsia="Arial" w:hAnsi="Arial"/>
        </w:rPr>
        <w:t xml:space="preserve"> </w:t>
      </w:r>
      <w:r w:rsidRPr="0409A10F">
        <w:rPr>
          <w:rFonts w:ascii="Arial" w:eastAsia="Arial" w:hAnsi="Arial"/>
        </w:rPr>
        <w:t>at</w:t>
      </w:r>
      <w:r w:rsidR="0041453D">
        <w:rPr>
          <w:rFonts w:ascii="Arial" w:eastAsia="Arial" w:hAnsi="Arial"/>
        </w:rPr>
        <w:t xml:space="preserve"> </w:t>
      </w:r>
      <w:hyperlink r:id="rId31">
        <w:r w:rsidRPr="0409A10F">
          <w:rPr>
            <w:rStyle w:val="Hyperlink"/>
            <w:rFonts w:ascii="Arial" w:eastAsia="Arial" w:hAnsi="Arial"/>
          </w:rPr>
          <w:t>enviro.grants@delwp.vic.gov.au</w:t>
        </w:r>
      </w:hyperlink>
      <w:r w:rsidR="0041453D">
        <w:rPr>
          <w:rFonts w:ascii="Arial" w:eastAsia="Arial" w:hAnsi="Arial"/>
        </w:rPr>
        <w:t xml:space="preserve"> </w:t>
      </w:r>
      <w:r w:rsidRPr="0409A10F">
        <w:rPr>
          <w:rFonts w:ascii="Arial" w:eastAsia="Arial" w:hAnsi="Arial"/>
        </w:rPr>
        <w:t>or</w:t>
      </w:r>
      <w:r w:rsidR="0041453D">
        <w:rPr>
          <w:rFonts w:ascii="Arial" w:eastAsia="Arial" w:hAnsi="Arial"/>
        </w:rPr>
        <w:t xml:space="preserve"> </w:t>
      </w:r>
      <w:r w:rsidRPr="0409A10F">
        <w:rPr>
          <w:rFonts w:ascii="Arial" w:eastAsia="Arial" w:hAnsi="Arial"/>
        </w:rPr>
        <w:t>contact</w:t>
      </w:r>
      <w:r w:rsidR="0041453D">
        <w:rPr>
          <w:rFonts w:ascii="Arial" w:eastAsia="Arial" w:hAnsi="Arial"/>
        </w:rPr>
        <w:t xml:space="preserve"> </w:t>
      </w:r>
      <w:r w:rsidRPr="0409A10F">
        <w:rPr>
          <w:rFonts w:ascii="Arial" w:eastAsia="Arial" w:hAnsi="Arial"/>
        </w:rPr>
        <w:t>the</w:t>
      </w:r>
      <w:r w:rsidR="0041453D">
        <w:rPr>
          <w:rFonts w:ascii="Arial" w:eastAsia="Arial" w:hAnsi="Arial"/>
        </w:rPr>
        <w:t xml:space="preserve"> </w:t>
      </w:r>
      <w:r w:rsidR="0069634A" w:rsidRPr="0069634A">
        <w:rPr>
          <w:rFonts w:ascii="Arial" w:eastAsia="Arial" w:hAnsi="Arial"/>
        </w:rPr>
        <w:t>DEECA</w:t>
      </w:r>
      <w:r w:rsidR="0041453D">
        <w:rPr>
          <w:rFonts w:ascii="Arial" w:eastAsia="Arial" w:hAnsi="Arial"/>
        </w:rPr>
        <w:t xml:space="preserve"> </w:t>
      </w:r>
      <w:r w:rsidRPr="0409A10F">
        <w:rPr>
          <w:rFonts w:ascii="Arial" w:eastAsia="Arial" w:hAnsi="Arial"/>
        </w:rPr>
        <w:t>Customer</w:t>
      </w:r>
      <w:r w:rsidR="0041453D">
        <w:rPr>
          <w:rFonts w:ascii="Arial" w:eastAsia="Arial" w:hAnsi="Arial"/>
        </w:rPr>
        <w:t xml:space="preserve"> </w:t>
      </w:r>
      <w:r w:rsidRPr="0409A10F">
        <w:rPr>
          <w:rFonts w:ascii="Arial" w:eastAsia="Arial" w:hAnsi="Arial"/>
        </w:rPr>
        <w:t>Contact</w:t>
      </w:r>
      <w:r w:rsidR="0041453D">
        <w:rPr>
          <w:rFonts w:ascii="Arial" w:eastAsia="Arial" w:hAnsi="Arial"/>
        </w:rPr>
        <w:t xml:space="preserve"> </w:t>
      </w:r>
      <w:r w:rsidRPr="0409A10F">
        <w:rPr>
          <w:rFonts w:ascii="Arial" w:eastAsia="Arial" w:hAnsi="Arial"/>
        </w:rPr>
        <w:t>Centre</w:t>
      </w:r>
      <w:r w:rsidR="0041453D">
        <w:rPr>
          <w:rFonts w:ascii="Arial" w:eastAsia="Arial" w:hAnsi="Arial"/>
        </w:rPr>
        <w:t xml:space="preserve"> </w:t>
      </w:r>
      <w:r w:rsidRPr="0409A10F">
        <w:rPr>
          <w:rFonts w:ascii="Arial" w:eastAsia="Arial" w:hAnsi="Arial"/>
        </w:rPr>
        <w:t>on</w:t>
      </w:r>
      <w:r w:rsidR="0041453D">
        <w:rPr>
          <w:rFonts w:ascii="Arial" w:eastAsia="Arial" w:hAnsi="Arial"/>
        </w:rPr>
        <w:t xml:space="preserve"> </w:t>
      </w:r>
      <w:r w:rsidRPr="0409A10F">
        <w:rPr>
          <w:rFonts w:ascii="Arial" w:eastAsia="Arial" w:hAnsi="Arial"/>
        </w:rPr>
        <w:t>136</w:t>
      </w:r>
      <w:r w:rsidR="0041453D">
        <w:rPr>
          <w:rFonts w:ascii="Arial" w:eastAsia="Arial" w:hAnsi="Arial"/>
        </w:rPr>
        <w:t xml:space="preserve"> </w:t>
      </w:r>
      <w:r w:rsidRPr="0409A10F">
        <w:rPr>
          <w:rFonts w:ascii="Arial" w:eastAsia="Arial" w:hAnsi="Arial"/>
        </w:rPr>
        <w:t>186</w:t>
      </w:r>
      <w:r w:rsidR="0041453D">
        <w:rPr>
          <w:rFonts w:ascii="Arial" w:eastAsia="Arial" w:hAnsi="Arial"/>
        </w:rPr>
        <w:t xml:space="preserve"> </w:t>
      </w:r>
      <w:r w:rsidRPr="0409A10F">
        <w:rPr>
          <w:rFonts w:ascii="Arial" w:eastAsia="Arial" w:hAnsi="Arial"/>
        </w:rPr>
        <w:t>during</w:t>
      </w:r>
      <w:r w:rsidR="0041453D">
        <w:rPr>
          <w:rFonts w:ascii="Arial" w:eastAsia="Arial" w:hAnsi="Arial"/>
        </w:rPr>
        <w:t xml:space="preserve"> </w:t>
      </w:r>
      <w:r w:rsidRPr="0409A10F">
        <w:rPr>
          <w:rFonts w:ascii="Arial" w:eastAsia="Arial" w:hAnsi="Arial"/>
        </w:rPr>
        <w:t>normal</w:t>
      </w:r>
      <w:r w:rsidR="0041453D">
        <w:rPr>
          <w:rFonts w:ascii="Arial" w:eastAsia="Arial" w:hAnsi="Arial"/>
        </w:rPr>
        <w:t xml:space="preserve"> </w:t>
      </w:r>
      <w:r w:rsidRPr="0409A10F">
        <w:rPr>
          <w:rFonts w:ascii="Arial" w:eastAsia="Arial" w:hAnsi="Arial"/>
        </w:rPr>
        <w:t>business</w:t>
      </w:r>
      <w:r w:rsidR="0041453D">
        <w:rPr>
          <w:rFonts w:ascii="Arial" w:eastAsia="Arial" w:hAnsi="Arial"/>
        </w:rPr>
        <w:t xml:space="preserve"> </w:t>
      </w:r>
      <w:r w:rsidRPr="0409A10F">
        <w:rPr>
          <w:rFonts w:ascii="Arial" w:eastAsia="Arial" w:hAnsi="Arial"/>
        </w:rPr>
        <w:t>hours.</w:t>
      </w:r>
      <w:r w:rsidR="0041453D">
        <w:rPr>
          <w:rFonts w:ascii="Arial" w:eastAsia="Arial" w:hAnsi="Arial"/>
        </w:rPr>
        <w:t xml:space="preserve">  </w:t>
      </w:r>
      <w:r w:rsidRPr="0409A10F">
        <w:rPr>
          <w:rFonts w:ascii="Arial" w:eastAsia="Arial" w:hAnsi="Arial"/>
        </w:rPr>
        <w:t>Please</w:t>
      </w:r>
      <w:r w:rsidR="0041453D">
        <w:rPr>
          <w:rFonts w:ascii="Arial" w:eastAsia="Arial" w:hAnsi="Arial"/>
        </w:rPr>
        <w:t xml:space="preserve"> </w:t>
      </w:r>
      <w:r w:rsidRPr="0409A10F">
        <w:rPr>
          <w:rFonts w:ascii="Arial" w:eastAsia="Arial" w:hAnsi="Arial"/>
        </w:rPr>
        <w:t>quote</w:t>
      </w:r>
      <w:r w:rsidR="0041453D">
        <w:rPr>
          <w:rFonts w:ascii="Arial" w:eastAsia="Arial" w:hAnsi="Arial"/>
        </w:rPr>
        <w:t xml:space="preserve"> </w:t>
      </w:r>
      <w:r w:rsidRPr="0409A10F">
        <w:rPr>
          <w:rFonts w:ascii="Arial" w:eastAsia="Arial" w:hAnsi="Arial"/>
        </w:rPr>
        <w:t>your</w:t>
      </w:r>
      <w:r w:rsidR="0041453D">
        <w:rPr>
          <w:rFonts w:ascii="Arial" w:eastAsia="Arial" w:hAnsi="Arial"/>
        </w:rPr>
        <w:t xml:space="preserve"> </w:t>
      </w:r>
      <w:r w:rsidRPr="0409A10F">
        <w:rPr>
          <w:rFonts w:ascii="Arial" w:eastAsia="Arial" w:hAnsi="Arial"/>
        </w:rPr>
        <w:t>application</w:t>
      </w:r>
      <w:r w:rsidR="0041453D">
        <w:rPr>
          <w:rFonts w:ascii="Arial" w:eastAsia="Arial" w:hAnsi="Arial"/>
        </w:rPr>
        <w:t xml:space="preserve"> </w:t>
      </w:r>
      <w:r w:rsidRPr="0409A10F">
        <w:rPr>
          <w:rFonts w:ascii="Arial" w:eastAsia="Arial" w:hAnsi="Arial"/>
        </w:rPr>
        <w:t>number</w:t>
      </w:r>
      <w:r w:rsidR="0041453D">
        <w:rPr>
          <w:rFonts w:ascii="Arial" w:eastAsia="Arial" w:hAnsi="Arial"/>
        </w:rPr>
        <w:t xml:space="preserve"> </w:t>
      </w:r>
      <w:r w:rsidRPr="0409A10F">
        <w:rPr>
          <w:rFonts w:ascii="Arial" w:eastAsia="Arial" w:hAnsi="Arial"/>
        </w:rPr>
        <w:t>and</w:t>
      </w:r>
      <w:r w:rsidR="0041453D">
        <w:rPr>
          <w:rFonts w:ascii="Arial" w:eastAsia="Arial" w:hAnsi="Arial"/>
        </w:rPr>
        <w:t xml:space="preserve"> </w:t>
      </w:r>
      <w:r w:rsidRPr="0409A10F">
        <w:rPr>
          <w:rFonts w:ascii="Arial" w:eastAsia="Arial" w:hAnsi="Arial"/>
        </w:rPr>
        <w:t>the</w:t>
      </w:r>
      <w:r w:rsidR="0041453D">
        <w:rPr>
          <w:rFonts w:ascii="Arial" w:eastAsia="Arial" w:hAnsi="Arial"/>
        </w:rPr>
        <w:t xml:space="preserve"> </w:t>
      </w:r>
      <w:r w:rsidRPr="0409A10F">
        <w:rPr>
          <w:rFonts w:ascii="Arial" w:eastAsia="Arial" w:hAnsi="Arial"/>
        </w:rPr>
        <w:t>grant</w:t>
      </w:r>
      <w:r w:rsidR="0041453D">
        <w:rPr>
          <w:rFonts w:ascii="Arial" w:eastAsia="Arial" w:hAnsi="Arial"/>
        </w:rPr>
        <w:t xml:space="preserve"> </w:t>
      </w:r>
      <w:r w:rsidRPr="0409A10F">
        <w:rPr>
          <w:rFonts w:ascii="Arial" w:eastAsia="Arial" w:hAnsi="Arial"/>
        </w:rPr>
        <w:t>program</w:t>
      </w:r>
      <w:r w:rsidR="0041453D">
        <w:rPr>
          <w:rFonts w:ascii="Arial" w:eastAsia="Arial" w:hAnsi="Arial"/>
        </w:rPr>
        <w:t xml:space="preserve"> </w:t>
      </w:r>
      <w:r w:rsidRPr="0409A10F">
        <w:rPr>
          <w:rFonts w:ascii="Arial" w:eastAsia="Arial" w:hAnsi="Arial"/>
        </w:rPr>
        <w:t>in</w:t>
      </w:r>
      <w:r w:rsidR="0041453D">
        <w:rPr>
          <w:rFonts w:ascii="Arial" w:eastAsia="Arial" w:hAnsi="Arial"/>
        </w:rPr>
        <w:t xml:space="preserve"> </w:t>
      </w:r>
      <w:r w:rsidRPr="0409A10F">
        <w:rPr>
          <w:rFonts w:ascii="Arial" w:eastAsia="Arial" w:hAnsi="Arial"/>
        </w:rPr>
        <w:t>your</w:t>
      </w:r>
      <w:r w:rsidR="0041453D">
        <w:rPr>
          <w:rFonts w:ascii="Arial" w:eastAsia="Arial" w:hAnsi="Arial"/>
        </w:rPr>
        <w:t xml:space="preserve"> </w:t>
      </w:r>
      <w:r w:rsidRPr="0409A10F">
        <w:rPr>
          <w:rFonts w:ascii="Arial" w:eastAsia="Arial" w:hAnsi="Arial"/>
        </w:rPr>
        <w:t>communications</w:t>
      </w:r>
      <w:r w:rsidR="0041453D">
        <w:rPr>
          <w:rFonts w:ascii="Arial" w:eastAsia="Arial" w:hAnsi="Arial"/>
        </w:rPr>
        <w:t xml:space="preserve"> </w:t>
      </w:r>
      <w:r w:rsidRPr="0409A10F">
        <w:rPr>
          <w:rFonts w:ascii="Arial" w:eastAsia="Arial" w:hAnsi="Arial"/>
        </w:rPr>
        <w:t>with</w:t>
      </w:r>
      <w:r w:rsidR="0041453D">
        <w:rPr>
          <w:rFonts w:ascii="Arial" w:eastAsia="Arial" w:hAnsi="Arial"/>
        </w:rPr>
        <w:t xml:space="preserve"> </w:t>
      </w:r>
      <w:r w:rsidR="0069634A" w:rsidRPr="0069634A">
        <w:rPr>
          <w:rFonts w:ascii="Arial" w:eastAsia="Arial" w:hAnsi="Arial"/>
        </w:rPr>
        <w:t>DEECA</w:t>
      </w:r>
      <w:r w:rsidRPr="0409A10F">
        <w:rPr>
          <w:rFonts w:ascii="Arial" w:eastAsia="Arial" w:hAnsi="Arial"/>
        </w:rPr>
        <w:t>.</w:t>
      </w:r>
    </w:p>
    <w:tbl>
      <w:tblPr>
        <w:tblpPr w:leftFromText="181" w:rightFromText="181" w:topFromText="113" w:vertAnchor="page" w:horzAnchor="margin" w:tblpY="12051"/>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60053A" w14:paraId="4939E7F0" w14:textId="77777777" w:rsidTr="00A05D2E">
        <w:trPr>
          <w:trHeight w:val="2608"/>
        </w:trPr>
        <w:tc>
          <w:tcPr>
            <w:tcW w:w="5216" w:type="dxa"/>
            <w:shd w:val="clear" w:color="auto" w:fill="auto"/>
          </w:tcPr>
          <w:p w14:paraId="56799FFD" w14:textId="38355462" w:rsidR="004850B8" w:rsidRPr="004850B8" w:rsidRDefault="004850B8" w:rsidP="004850B8">
            <w:pPr>
              <w:pStyle w:val="SmallBodyText"/>
            </w:pPr>
            <w:r w:rsidRPr="004850B8">
              <w:t xml:space="preserve">© The State of Victoria Department of Energy, Environment and Climate Change </w:t>
            </w:r>
            <w:r w:rsidRPr="004850B8">
              <w:fldChar w:fldCharType="begin"/>
            </w:r>
            <w:r w:rsidRPr="004850B8">
              <w:instrText xml:space="preserve"> DATE  \@ "yyyy" \* MERGEFORMAT </w:instrText>
            </w:r>
            <w:r w:rsidRPr="004850B8">
              <w:fldChar w:fldCharType="separate"/>
            </w:r>
            <w:r w:rsidR="00DE24E1">
              <w:rPr>
                <w:noProof/>
              </w:rPr>
              <w:t>2023</w:t>
            </w:r>
            <w:r w:rsidRPr="004850B8">
              <w:fldChar w:fldCharType="end"/>
            </w:r>
          </w:p>
          <w:p w14:paraId="12FB8CAC" w14:textId="77777777" w:rsidR="004850B8" w:rsidRPr="004850B8" w:rsidRDefault="004850B8" w:rsidP="004850B8">
            <w:pPr>
              <w:pStyle w:val="SmallBodyText"/>
            </w:pPr>
            <w:r w:rsidRPr="004850B8">
              <w:rPr>
                <w:noProof/>
              </w:rPr>
              <w:drawing>
                <wp:anchor distT="0" distB="0" distL="114300" distR="36195" simplePos="0" relativeHeight="251658264" behindDoc="0" locked="1" layoutInCell="1" allowOverlap="1" wp14:anchorId="1687079A" wp14:editId="553B5A5D">
                  <wp:simplePos x="0" y="0"/>
                  <wp:positionH relativeFrom="column">
                    <wp:posOffset>0</wp:posOffset>
                  </wp:positionH>
                  <wp:positionV relativeFrom="paragraph">
                    <wp:posOffset>28575</wp:posOffset>
                  </wp:positionV>
                  <wp:extent cx="658495" cy="237490"/>
                  <wp:effectExtent l="0" t="0" r="8255" b="0"/>
                  <wp:wrapSquare wrapText="bothSides"/>
                  <wp:docPr id="2" name="Picture 2" descr="Creative Commons BY"/>
                  <wp:cNvGraphicFramePr/>
                  <a:graphic xmlns:a="http://schemas.openxmlformats.org/drawingml/2006/main">
                    <a:graphicData uri="http://schemas.openxmlformats.org/drawingml/2006/picture">
                      <pic:pic xmlns:pic="http://schemas.openxmlformats.org/drawingml/2006/picture">
                        <pic:nvPicPr>
                          <pic:cNvPr id="25" name="Picture 25" descr="Creative Commons BY"/>
                          <pic:cNvPicPr/>
                        </pic:nvPicPr>
                        <pic:blipFill>
                          <a:blip r:embed="rId32">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page">
                    <wp14:pctWidth>0</wp14:pctWidth>
                  </wp14:sizeRelH>
                  <wp14:sizeRelV relativeFrom="page">
                    <wp14:pctHeight>0</wp14:pctHeight>
                  </wp14:sizeRelV>
                </wp:anchor>
              </w:drawing>
            </w:r>
            <w:bookmarkStart w:id="2" w:name="_ImprintPageOne"/>
            <w:bookmarkEnd w:id="2"/>
            <w:r w:rsidRPr="004850B8">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rsidRPr="004850B8">
              <w:t>photographs</w:t>
            </w:r>
            <w:proofErr w:type="gramEnd"/>
            <w:r w:rsidRPr="004850B8">
              <w:t xml:space="preserve"> or branding, including the Victorian Coat of Arms, the Victorian Government logo and the Department of Energy, Environment and Climate Change (DEECA) logo. To view a copy of this licence, visit http://creativecommons.org/licenses/by/4.0/ </w:t>
            </w:r>
          </w:p>
          <w:p w14:paraId="57505B34" w14:textId="77777777" w:rsidR="004850B8" w:rsidRPr="004850B8" w:rsidRDefault="004850B8" w:rsidP="004850B8">
            <w:pPr>
              <w:pStyle w:val="SmallBodyText"/>
            </w:pPr>
            <w:r w:rsidRPr="004850B8">
              <w:t>ISBN 978-1-76105-853-0 (</w:t>
            </w:r>
            <w:r w:rsidRPr="004850B8">
              <w:rPr>
                <w:b/>
                <w:bCs/>
              </w:rPr>
              <w:t>pdf/online/MS word</w:t>
            </w:r>
            <w:r w:rsidRPr="004850B8">
              <w:t xml:space="preserve">)  </w:t>
            </w:r>
          </w:p>
          <w:p w14:paraId="40C7C6FD" w14:textId="77777777" w:rsidR="004850B8" w:rsidRPr="004850B8" w:rsidRDefault="004850B8" w:rsidP="004850B8">
            <w:pPr>
              <w:pStyle w:val="SmallBodyText"/>
              <w:rPr>
                <w:b/>
              </w:rPr>
            </w:pPr>
            <w:r w:rsidRPr="004850B8">
              <w:rPr>
                <w:b/>
              </w:rPr>
              <w:t>Disclaimer</w:t>
            </w:r>
          </w:p>
          <w:p w14:paraId="79A7E4A8" w14:textId="4B299D5E" w:rsidR="0060053A" w:rsidRDefault="004850B8" w:rsidP="004850B8">
            <w:pPr>
              <w:pStyle w:val="SmallBodyText"/>
            </w:pPr>
            <w:r w:rsidRPr="004850B8">
              <w:t xml:space="preserve">This publication may be of assistance to you, but the State of Victoria and its employees do not guarantee that the publication is without flaw of any kind or is wholly appropriate for your </w:t>
            </w:r>
            <w:proofErr w:type="gramStart"/>
            <w:r w:rsidRPr="004850B8">
              <w:t>particular purposes</w:t>
            </w:r>
            <w:proofErr w:type="gramEnd"/>
            <w:r w:rsidRPr="004850B8">
              <w:t xml:space="preserve"> and therefore disclaims all liability for any error, loss or other consequence which may arise from you relying on any information in this publication</w:t>
            </w:r>
          </w:p>
        </w:tc>
        <w:tc>
          <w:tcPr>
            <w:tcW w:w="4989" w:type="dxa"/>
            <w:shd w:val="clear" w:color="auto" w:fill="auto"/>
          </w:tcPr>
          <w:p w14:paraId="38FBE835" w14:textId="77777777" w:rsidR="0060053A" w:rsidRPr="00E97294" w:rsidRDefault="0060053A" w:rsidP="00A05D2E">
            <w:pPr>
              <w:pStyle w:val="xAccessibilityHeading"/>
            </w:pPr>
            <w:bookmarkStart w:id="3" w:name="_Accessibility"/>
            <w:bookmarkEnd w:id="3"/>
            <w:r w:rsidRPr="00E97294">
              <w:t>Accessibility</w:t>
            </w:r>
          </w:p>
          <w:p w14:paraId="5883895F" w14:textId="5F838C35" w:rsidR="0060053A" w:rsidRDefault="008150E9" w:rsidP="00A05D2E">
            <w:pPr>
              <w:pStyle w:val="xAccessibilityText"/>
            </w:pPr>
            <w:r w:rsidRPr="008150E9">
              <w:t xml:space="preserve">If you would like to receive this publication in an alternative format, please telephone the DEECA Customer Service Centre on 136186, email customer.service@delwp.vic.gov.au or via the National Relay Service on 133 677 www.relayservice.com.au. This document is also available on the internet at www.deeca.vic.gov.au </w:t>
            </w:r>
            <w:r w:rsidR="0041453D">
              <w:t xml:space="preserve"> </w:t>
            </w:r>
          </w:p>
        </w:tc>
      </w:tr>
    </w:tbl>
    <w:p w14:paraId="54ECB70C" w14:textId="2A794249" w:rsidR="00772CF0" w:rsidRPr="00ED3F1F" w:rsidRDefault="00772CF0" w:rsidP="00772CF0">
      <w:pPr>
        <w:pStyle w:val="Heading2"/>
        <w:rPr>
          <w:color w:val="201547"/>
        </w:rPr>
      </w:pPr>
      <w:r w:rsidRPr="00ED3F1F">
        <w:rPr>
          <w:rFonts w:ascii="Arial" w:eastAsia="Arial" w:hAnsi="Arial"/>
          <w:color w:val="201547"/>
          <w:szCs w:val="22"/>
        </w:rPr>
        <w:t>Technical</w:t>
      </w:r>
      <w:r w:rsidR="0041453D" w:rsidRPr="00ED3F1F">
        <w:rPr>
          <w:rFonts w:ascii="Arial" w:eastAsia="Arial" w:hAnsi="Arial"/>
          <w:color w:val="201547"/>
          <w:szCs w:val="22"/>
        </w:rPr>
        <w:t xml:space="preserve"> </w:t>
      </w:r>
      <w:r w:rsidRPr="00ED3F1F">
        <w:rPr>
          <w:rFonts w:ascii="Arial" w:eastAsia="Arial" w:hAnsi="Arial"/>
          <w:color w:val="201547"/>
          <w:szCs w:val="22"/>
        </w:rPr>
        <w:t>difficulties</w:t>
      </w:r>
    </w:p>
    <w:p w14:paraId="183737D4" w14:textId="3464B617" w:rsidR="00772CF0" w:rsidRDefault="00772CF0" w:rsidP="00772CF0">
      <w:r w:rsidRPr="0409A10F">
        <w:rPr>
          <w:rFonts w:ascii="Arial" w:eastAsia="Arial" w:hAnsi="Arial"/>
        </w:rPr>
        <w:t>If</w:t>
      </w:r>
      <w:r w:rsidR="0041453D">
        <w:rPr>
          <w:rFonts w:ascii="Arial" w:eastAsia="Arial" w:hAnsi="Arial"/>
        </w:rPr>
        <w:t xml:space="preserve"> </w:t>
      </w:r>
      <w:r w:rsidRPr="0409A10F">
        <w:rPr>
          <w:rFonts w:ascii="Arial" w:eastAsia="Arial" w:hAnsi="Arial"/>
        </w:rPr>
        <w:t>you</w:t>
      </w:r>
      <w:r w:rsidR="0041453D">
        <w:rPr>
          <w:rFonts w:ascii="Arial" w:eastAsia="Arial" w:hAnsi="Arial"/>
        </w:rPr>
        <w:t xml:space="preserve"> </w:t>
      </w:r>
      <w:r w:rsidRPr="0409A10F">
        <w:rPr>
          <w:rFonts w:ascii="Arial" w:eastAsia="Arial" w:hAnsi="Arial"/>
        </w:rPr>
        <w:t>require</w:t>
      </w:r>
      <w:r w:rsidR="0041453D">
        <w:rPr>
          <w:rFonts w:ascii="Arial" w:eastAsia="Arial" w:hAnsi="Arial"/>
        </w:rPr>
        <w:t xml:space="preserve"> </w:t>
      </w:r>
      <w:r w:rsidRPr="0409A10F">
        <w:rPr>
          <w:rFonts w:ascii="Arial" w:eastAsia="Arial" w:hAnsi="Arial"/>
        </w:rPr>
        <w:t>technical</w:t>
      </w:r>
      <w:r w:rsidR="0041453D">
        <w:rPr>
          <w:rFonts w:ascii="Arial" w:eastAsia="Arial" w:hAnsi="Arial"/>
        </w:rPr>
        <w:t xml:space="preserve"> </w:t>
      </w:r>
      <w:r w:rsidRPr="0409A10F">
        <w:rPr>
          <w:rFonts w:ascii="Arial" w:eastAsia="Arial" w:hAnsi="Arial"/>
        </w:rPr>
        <w:t>assistance</w:t>
      </w:r>
      <w:r w:rsidR="0041453D">
        <w:rPr>
          <w:rFonts w:ascii="Arial" w:eastAsia="Arial" w:hAnsi="Arial"/>
        </w:rPr>
        <w:t xml:space="preserve"> </w:t>
      </w:r>
      <w:r w:rsidRPr="0409A10F">
        <w:rPr>
          <w:rFonts w:ascii="Arial" w:eastAsia="Arial" w:hAnsi="Arial"/>
        </w:rPr>
        <w:t>submitting</w:t>
      </w:r>
      <w:r w:rsidR="0041453D">
        <w:rPr>
          <w:rFonts w:ascii="Arial" w:eastAsia="Arial" w:hAnsi="Arial"/>
        </w:rPr>
        <w:t xml:space="preserve"> </w:t>
      </w:r>
      <w:r w:rsidRPr="0409A10F">
        <w:rPr>
          <w:rFonts w:ascii="Arial" w:eastAsia="Arial" w:hAnsi="Arial"/>
        </w:rPr>
        <w:t>your</w:t>
      </w:r>
      <w:r w:rsidR="0041453D">
        <w:rPr>
          <w:rFonts w:ascii="Arial" w:eastAsia="Arial" w:hAnsi="Arial"/>
        </w:rPr>
        <w:t xml:space="preserve"> </w:t>
      </w:r>
      <w:r w:rsidRPr="0409A10F">
        <w:rPr>
          <w:rFonts w:ascii="Arial" w:eastAsia="Arial" w:hAnsi="Arial"/>
        </w:rPr>
        <w:t>application</w:t>
      </w:r>
      <w:r w:rsidR="0041453D">
        <w:rPr>
          <w:rFonts w:ascii="Arial" w:eastAsia="Arial" w:hAnsi="Arial"/>
        </w:rPr>
        <w:t xml:space="preserve"> </w:t>
      </w:r>
      <w:r w:rsidRPr="0409A10F">
        <w:rPr>
          <w:rFonts w:ascii="Arial" w:eastAsia="Arial" w:hAnsi="Arial"/>
        </w:rPr>
        <w:t>online</w:t>
      </w:r>
      <w:r w:rsidR="0041453D">
        <w:rPr>
          <w:rFonts w:ascii="Arial" w:eastAsia="Arial" w:hAnsi="Arial"/>
        </w:rPr>
        <w:t xml:space="preserve"> </w:t>
      </w:r>
      <w:r w:rsidRPr="0409A10F">
        <w:rPr>
          <w:rFonts w:ascii="Arial" w:eastAsia="Arial" w:hAnsi="Arial"/>
        </w:rPr>
        <w:t>email</w:t>
      </w:r>
      <w:r w:rsidR="0041453D">
        <w:rPr>
          <w:rFonts w:ascii="Arial" w:eastAsia="Arial" w:hAnsi="Arial"/>
        </w:rPr>
        <w:t xml:space="preserve"> </w:t>
      </w:r>
      <w:hyperlink r:id="rId33">
        <w:r w:rsidRPr="0409A10F">
          <w:rPr>
            <w:rStyle w:val="Hyperlink"/>
            <w:rFonts w:ascii="Arial" w:eastAsia="Arial" w:hAnsi="Arial"/>
          </w:rPr>
          <w:t>grantsinfo@delwp.vic.gov.au</w:t>
        </w:r>
      </w:hyperlink>
      <w:r w:rsidR="0041453D">
        <w:rPr>
          <w:rFonts w:ascii="Arial" w:eastAsia="Arial" w:hAnsi="Arial"/>
        </w:rPr>
        <w:t xml:space="preserve"> </w:t>
      </w:r>
      <w:r w:rsidRPr="0409A10F">
        <w:rPr>
          <w:rFonts w:ascii="Arial" w:eastAsia="Arial" w:hAnsi="Arial"/>
        </w:rPr>
        <w:t>or</w:t>
      </w:r>
      <w:r w:rsidR="0041453D">
        <w:rPr>
          <w:rFonts w:ascii="Arial" w:eastAsia="Arial" w:hAnsi="Arial"/>
        </w:rPr>
        <w:t xml:space="preserve"> </w:t>
      </w:r>
      <w:r w:rsidRPr="0409A10F">
        <w:rPr>
          <w:rFonts w:ascii="Arial" w:eastAsia="Arial" w:hAnsi="Arial"/>
        </w:rPr>
        <w:t>call</w:t>
      </w:r>
      <w:r w:rsidR="0041453D">
        <w:rPr>
          <w:rFonts w:ascii="Arial" w:eastAsia="Arial" w:hAnsi="Arial"/>
        </w:rPr>
        <w:t xml:space="preserve"> </w:t>
      </w:r>
      <w:r w:rsidRPr="0409A10F">
        <w:rPr>
          <w:rFonts w:ascii="Arial" w:eastAsia="Arial" w:hAnsi="Arial"/>
        </w:rPr>
        <w:t>the</w:t>
      </w:r>
      <w:r w:rsidR="0041453D">
        <w:rPr>
          <w:rFonts w:ascii="Arial" w:eastAsia="Arial" w:hAnsi="Arial"/>
        </w:rPr>
        <w:t xml:space="preserve"> </w:t>
      </w:r>
      <w:r w:rsidR="0069634A" w:rsidRPr="0069634A">
        <w:rPr>
          <w:rFonts w:ascii="Arial" w:eastAsia="Arial" w:hAnsi="Arial"/>
        </w:rPr>
        <w:t>DEECA</w:t>
      </w:r>
      <w:r w:rsidR="0041453D">
        <w:rPr>
          <w:rFonts w:ascii="Arial" w:eastAsia="Arial" w:hAnsi="Arial"/>
        </w:rPr>
        <w:t xml:space="preserve"> </w:t>
      </w:r>
      <w:r w:rsidRPr="0409A10F">
        <w:rPr>
          <w:rFonts w:ascii="Arial" w:eastAsia="Arial" w:hAnsi="Arial"/>
        </w:rPr>
        <w:t>Customer</w:t>
      </w:r>
      <w:r w:rsidR="0041453D">
        <w:rPr>
          <w:rFonts w:ascii="Arial" w:eastAsia="Arial" w:hAnsi="Arial"/>
        </w:rPr>
        <w:t xml:space="preserve"> </w:t>
      </w:r>
      <w:r w:rsidRPr="0409A10F">
        <w:rPr>
          <w:rFonts w:ascii="Arial" w:eastAsia="Arial" w:hAnsi="Arial"/>
        </w:rPr>
        <w:t>Contact</w:t>
      </w:r>
      <w:r w:rsidR="0041453D">
        <w:rPr>
          <w:rFonts w:ascii="Arial" w:eastAsia="Arial" w:hAnsi="Arial"/>
        </w:rPr>
        <w:t xml:space="preserve"> </w:t>
      </w:r>
      <w:r w:rsidRPr="0409A10F">
        <w:rPr>
          <w:rFonts w:ascii="Arial" w:eastAsia="Arial" w:hAnsi="Arial"/>
        </w:rPr>
        <w:t>Centre</w:t>
      </w:r>
      <w:r w:rsidR="0041453D">
        <w:rPr>
          <w:rFonts w:ascii="Arial" w:eastAsia="Arial" w:hAnsi="Arial"/>
        </w:rPr>
        <w:t xml:space="preserve"> </w:t>
      </w:r>
      <w:r w:rsidRPr="0409A10F">
        <w:rPr>
          <w:rFonts w:ascii="Arial" w:eastAsia="Arial" w:hAnsi="Arial"/>
        </w:rPr>
        <w:t>on</w:t>
      </w:r>
      <w:r w:rsidR="0041453D">
        <w:rPr>
          <w:rFonts w:ascii="Arial" w:eastAsia="Arial" w:hAnsi="Arial"/>
        </w:rPr>
        <w:t xml:space="preserve"> </w:t>
      </w:r>
      <w:r w:rsidRPr="0409A10F">
        <w:rPr>
          <w:rFonts w:ascii="Arial" w:eastAsia="Arial" w:hAnsi="Arial"/>
        </w:rPr>
        <w:t>136</w:t>
      </w:r>
      <w:r w:rsidR="0041453D">
        <w:rPr>
          <w:rFonts w:ascii="Arial" w:eastAsia="Arial" w:hAnsi="Arial"/>
        </w:rPr>
        <w:t xml:space="preserve"> </w:t>
      </w:r>
      <w:r w:rsidRPr="0409A10F">
        <w:rPr>
          <w:rFonts w:ascii="Arial" w:eastAsia="Arial" w:hAnsi="Arial"/>
        </w:rPr>
        <w:t>186</w:t>
      </w:r>
      <w:r w:rsidR="0041453D">
        <w:rPr>
          <w:rFonts w:ascii="Arial" w:eastAsia="Arial" w:hAnsi="Arial"/>
        </w:rPr>
        <w:t xml:space="preserve"> </w:t>
      </w:r>
      <w:r w:rsidRPr="0409A10F">
        <w:rPr>
          <w:rFonts w:ascii="Arial" w:eastAsia="Arial" w:hAnsi="Arial"/>
        </w:rPr>
        <w:t>during</w:t>
      </w:r>
      <w:r w:rsidR="0041453D">
        <w:rPr>
          <w:rFonts w:ascii="Arial" w:eastAsia="Arial" w:hAnsi="Arial"/>
        </w:rPr>
        <w:t xml:space="preserve"> </w:t>
      </w:r>
      <w:r w:rsidRPr="0409A10F">
        <w:rPr>
          <w:rFonts w:ascii="Arial" w:eastAsia="Arial" w:hAnsi="Arial"/>
        </w:rPr>
        <w:t>normal</w:t>
      </w:r>
      <w:r w:rsidR="0041453D">
        <w:rPr>
          <w:rFonts w:ascii="Arial" w:eastAsia="Arial" w:hAnsi="Arial"/>
        </w:rPr>
        <w:t xml:space="preserve"> </w:t>
      </w:r>
      <w:r w:rsidRPr="0409A10F">
        <w:rPr>
          <w:rFonts w:ascii="Arial" w:eastAsia="Arial" w:hAnsi="Arial"/>
        </w:rPr>
        <w:t>business</w:t>
      </w:r>
      <w:r w:rsidR="0041453D">
        <w:rPr>
          <w:rFonts w:ascii="Arial" w:eastAsia="Arial" w:hAnsi="Arial"/>
        </w:rPr>
        <w:t xml:space="preserve"> </w:t>
      </w:r>
      <w:r w:rsidRPr="0409A10F">
        <w:rPr>
          <w:rFonts w:ascii="Arial" w:eastAsia="Arial" w:hAnsi="Arial"/>
        </w:rPr>
        <w:t>hours.</w:t>
      </w:r>
      <w:r w:rsidR="0041453D">
        <w:rPr>
          <w:rFonts w:ascii="Arial" w:eastAsia="Arial" w:hAnsi="Arial"/>
        </w:rPr>
        <w:t xml:space="preserve">  </w:t>
      </w:r>
      <w:r w:rsidRPr="0409A10F">
        <w:rPr>
          <w:rFonts w:ascii="Arial" w:eastAsia="Arial" w:hAnsi="Arial"/>
        </w:rPr>
        <w:t>Please</w:t>
      </w:r>
      <w:r w:rsidR="0041453D">
        <w:rPr>
          <w:rFonts w:ascii="Arial" w:eastAsia="Arial" w:hAnsi="Arial"/>
        </w:rPr>
        <w:t xml:space="preserve"> </w:t>
      </w:r>
      <w:r w:rsidRPr="0409A10F">
        <w:rPr>
          <w:rFonts w:ascii="Arial" w:eastAsia="Arial" w:hAnsi="Arial"/>
        </w:rPr>
        <w:t>quote</w:t>
      </w:r>
      <w:r w:rsidR="0041453D">
        <w:rPr>
          <w:rFonts w:ascii="Arial" w:eastAsia="Arial" w:hAnsi="Arial"/>
        </w:rPr>
        <w:t xml:space="preserve"> </w:t>
      </w:r>
      <w:r w:rsidRPr="0409A10F">
        <w:rPr>
          <w:rFonts w:ascii="Arial" w:eastAsia="Arial" w:hAnsi="Arial"/>
        </w:rPr>
        <w:t>your</w:t>
      </w:r>
      <w:r w:rsidR="0041453D">
        <w:rPr>
          <w:rFonts w:ascii="Arial" w:eastAsia="Arial" w:hAnsi="Arial"/>
        </w:rPr>
        <w:t xml:space="preserve"> </w:t>
      </w:r>
      <w:r w:rsidRPr="0409A10F">
        <w:rPr>
          <w:rFonts w:ascii="Arial" w:eastAsia="Arial" w:hAnsi="Arial"/>
        </w:rPr>
        <w:t>application</w:t>
      </w:r>
      <w:r w:rsidR="0041453D">
        <w:rPr>
          <w:rFonts w:ascii="Arial" w:eastAsia="Arial" w:hAnsi="Arial"/>
        </w:rPr>
        <w:t xml:space="preserve"> </w:t>
      </w:r>
      <w:r w:rsidRPr="0409A10F">
        <w:rPr>
          <w:rFonts w:ascii="Arial" w:eastAsia="Arial" w:hAnsi="Arial"/>
        </w:rPr>
        <w:t>number</w:t>
      </w:r>
      <w:r w:rsidR="0041453D">
        <w:rPr>
          <w:rFonts w:ascii="Arial" w:eastAsia="Arial" w:hAnsi="Arial"/>
        </w:rPr>
        <w:t xml:space="preserve"> </w:t>
      </w:r>
      <w:r w:rsidRPr="0409A10F">
        <w:rPr>
          <w:rFonts w:ascii="Arial" w:eastAsia="Arial" w:hAnsi="Arial"/>
        </w:rPr>
        <w:t>and</w:t>
      </w:r>
      <w:r w:rsidR="0041453D">
        <w:rPr>
          <w:rFonts w:ascii="Arial" w:eastAsia="Arial" w:hAnsi="Arial"/>
        </w:rPr>
        <w:t xml:space="preserve"> </w:t>
      </w:r>
      <w:r w:rsidRPr="0409A10F">
        <w:rPr>
          <w:rFonts w:ascii="Arial" w:eastAsia="Arial" w:hAnsi="Arial"/>
        </w:rPr>
        <w:t>the</w:t>
      </w:r>
      <w:r w:rsidR="0041453D">
        <w:rPr>
          <w:rFonts w:ascii="Arial" w:eastAsia="Arial" w:hAnsi="Arial"/>
        </w:rPr>
        <w:t xml:space="preserve"> </w:t>
      </w:r>
      <w:r w:rsidRPr="0409A10F">
        <w:rPr>
          <w:rFonts w:ascii="Arial" w:eastAsia="Arial" w:hAnsi="Arial"/>
        </w:rPr>
        <w:t>grant</w:t>
      </w:r>
      <w:r w:rsidR="0041453D">
        <w:rPr>
          <w:rFonts w:ascii="Arial" w:eastAsia="Arial" w:hAnsi="Arial"/>
        </w:rPr>
        <w:t xml:space="preserve"> </w:t>
      </w:r>
      <w:r w:rsidRPr="0409A10F">
        <w:rPr>
          <w:rFonts w:ascii="Arial" w:eastAsia="Arial" w:hAnsi="Arial"/>
        </w:rPr>
        <w:t>program</w:t>
      </w:r>
      <w:r w:rsidR="0041453D">
        <w:rPr>
          <w:rFonts w:ascii="Arial" w:eastAsia="Arial" w:hAnsi="Arial"/>
        </w:rPr>
        <w:t xml:space="preserve"> </w:t>
      </w:r>
      <w:r w:rsidRPr="0409A10F">
        <w:rPr>
          <w:rFonts w:ascii="Arial" w:eastAsia="Arial" w:hAnsi="Arial"/>
        </w:rPr>
        <w:t>in</w:t>
      </w:r>
      <w:r w:rsidR="0041453D">
        <w:rPr>
          <w:rFonts w:ascii="Arial" w:eastAsia="Arial" w:hAnsi="Arial"/>
        </w:rPr>
        <w:t xml:space="preserve"> </w:t>
      </w:r>
      <w:r w:rsidRPr="0409A10F">
        <w:rPr>
          <w:rFonts w:ascii="Arial" w:eastAsia="Arial" w:hAnsi="Arial"/>
        </w:rPr>
        <w:t>your</w:t>
      </w:r>
      <w:r w:rsidR="0041453D">
        <w:rPr>
          <w:rFonts w:ascii="Arial" w:eastAsia="Arial" w:hAnsi="Arial"/>
        </w:rPr>
        <w:t xml:space="preserve"> </w:t>
      </w:r>
      <w:r w:rsidRPr="0409A10F">
        <w:rPr>
          <w:rFonts w:ascii="Arial" w:eastAsia="Arial" w:hAnsi="Arial"/>
        </w:rPr>
        <w:t>communications</w:t>
      </w:r>
      <w:r w:rsidR="0041453D">
        <w:rPr>
          <w:rFonts w:ascii="Arial" w:eastAsia="Arial" w:hAnsi="Arial"/>
        </w:rPr>
        <w:t xml:space="preserve"> </w:t>
      </w:r>
      <w:r w:rsidRPr="0409A10F">
        <w:rPr>
          <w:rFonts w:ascii="Arial" w:eastAsia="Arial" w:hAnsi="Arial"/>
        </w:rPr>
        <w:t>with</w:t>
      </w:r>
      <w:r w:rsidR="0041453D">
        <w:rPr>
          <w:rFonts w:ascii="Arial" w:eastAsia="Arial" w:hAnsi="Arial"/>
        </w:rPr>
        <w:t xml:space="preserve"> </w:t>
      </w:r>
      <w:r w:rsidRPr="0409A10F">
        <w:rPr>
          <w:rFonts w:ascii="Arial" w:eastAsia="Arial" w:hAnsi="Arial"/>
        </w:rPr>
        <w:t>DELWP.</w:t>
      </w:r>
    </w:p>
    <w:p w14:paraId="0CA168C6" w14:textId="77777777" w:rsidR="006E1C8D" w:rsidRPr="009E61CF" w:rsidRDefault="006E1C8D" w:rsidP="009E61CF">
      <w:pPr>
        <w:pStyle w:val="BodyText"/>
        <w:rPr>
          <w:sz w:val="24"/>
          <w:szCs w:val="24"/>
        </w:rPr>
      </w:pPr>
    </w:p>
    <w:sectPr w:rsidR="006E1C8D" w:rsidRPr="009E61CF" w:rsidSect="00685282">
      <w:type w:val="continuous"/>
      <w:pgSz w:w="11907" w:h="16840" w:code="9"/>
      <w:pgMar w:top="2211" w:right="851" w:bottom="1758"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95B6F" w14:textId="77777777" w:rsidR="00E34CB9" w:rsidRDefault="00E34CB9">
      <w:r>
        <w:separator/>
      </w:r>
    </w:p>
    <w:p w14:paraId="546570DD" w14:textId="77777777" w:rsidR="00E34CB9" w:rsidRDefault="00E34CB9"/>
    <w:p w14:paraId="52A7C053" w14:textId="77777777" w:rsidR="00E34CB9" w:rsidRDefault="00E34CB9"/>
  </w:endnote>
  <w:endnote w:type="continuationSeparator" w:id="0">
    <w:p w14:paraId="354EC8AF" w14:textId="77777777" w:rsidR="00E34CB9" w:rsidRDefault="00E34CB9">
      <w:r>
        <w:continuationSeparator/>
      </w:r>
    </w:p>
    <w:p w14:paraId="2A75B5B8" w14:textId="77777777" w:rsidR="00E34CB9" w:rsidRDefault="00E34CB9"/>
    <w:p w14:paraId="00C92D03" w14:textId="77777777" w:rsidR="00E34CB9" w:rsidRDefault="00E34CB9"/>
  </w:endnote>
  <w:endnote w:type="continuationNotice" w:id="1">
    <w:p w14:paraId="1A9AE544" w14:textId="77777777" w:rsidR="00E34CB9" w:rsidRDefault="00E34CB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2AD7C" w14:textId="62A07CE4" w:rsidR="00147695" w:rsidRDefault="00DE24E1" w:rsidP="00147695">
    <w:pPr>
      <w:pStyle w:val="Footer"/>
      <w:jc w:val="right"/>
    </w:pPr>
    <w:r>
      <w:rPr>
        <w:noProof/>
      </w:rPr>
      <mc:AlternateContent>
        <mc:Choice Requires="wps">
          <w:drawing>
            <wp:anchor distT="0" distB="0" distL="114300" distR="114300" simplePos="0" relativeHeight="251660306" behindDoc="0" locked="0" layoutInCell="0" allowOverlap="1" wp14:anchorId="41E43229" wp14:editId="001790B1">
              <wp:simplePos x="0" y="0"/>
              <wp:positionH relativeFrom="page">
                <wp:posOffset>0</wp:posOffset>
              </wp:positionH>
              <wp:positionV relativeFrom="page">
                <wp:posOffset>10229215</wp:posOffset>
              </wp:positionV>
              <wp:extent cx="7560945" cy="273050"/>
              <wp:effectExtent l="0" t="0" r="0" b="12700"/>
              <wp:wrapNone/>
              <wp:docPr id="67" name="MSIPCM164a49f7b5c5fb9fa1ce8ccc"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7C789F" w14:textId="1BDBFCD4" w:rsidR="00DE24E1" w:rsidRPr="00DE24E1" w:rsidRDefault="00DE24E1" w:rsidP="00DE24E1">
                          <w:pPr>
                            <w:jc w:val="center"/>
                            <w:rPr>
                              <w:rFonts w:ascii="Calibri" w:hAnsi="Calibri" w:cs="Calibri"/>
                              <w:color w:val="000000"/>
                              <w:sz w:val="24"/>
                            </w:rPr>
                          </w:pPr>
                          <w:r w:rsidRPr="00DE24E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1E43229" id="_x0000_t202" coordsize="21600,21600" o:spt="202" path="m,l,21600r21600,l21600,xe">
              <v:stroke joinstyle="miter"/>
              <v:path gradientshapeok="t" o:connecttype="rect"/>
            </v:shapetype>
            <v:shape id="MSIPCM164a49f7b5c5fb9fa1ce8ccc" o:spid="_x0000_s1066" type="#_x0000_t202" alt="{&quot;HashCode&quot;:-1264680268,&quot;Height&quot;:842.0,&quot;Width&quot;:595.0,&quot;Placement&quot;:&quot;Footer&quot;,&quot;Index&quot;:&quot;OddAndEven&quot;,&quot;Section&quot;:1,&quot;Top&quot;:0.0,&quot;Left&quot;:0.0}" style="position:absolute;left:0;text-align:left;margin-left:0;margin-top:805.45pt;width:595.35pt;height:21.5pt;z-index:25166030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fill o:detectmouseclick="t"/>
              <v:textbox inset=",0,,0">
                <w:txbxContent>
                  <w:p w14:paraId="737C789F" w14:textId="1BDBFCD4" w:rsidR="00DE24E1" w:rsidRPr="00DE24E1" w:rsidRDefault="00DE24E1" w:rsidP="00DE24E1">
                    <w:pPr>
                      <w:jc w:val="center"/>
                      <w:rPr>
                        <w:rFonts w:ascii="Calibri" w:hAnsi="Calibri" w:cs="Calibri"/>
                        <w:color w:val="000000"/>
                        <w:sz w:val="24"/>
                      </w:rPr>
                    </w:pPr>
                    <w:r w:rsidRPr="00DE24E1">
                      <w:rPr>
                        <w:rFonts w:ascii="Calibri" w:hAnsi="Calibri" w:cs="Calibri"/>
                        <w:color w:val="000000"/>
                        <w:sz w:val="24"/>
                      </w:rPr>
                      <w:t>OFFICIAL</w:t>
                    </w:r>
                  </w:p>
                </w:txbxContent>
              </v:textbox>
              <w10:wrap anchorx="page" anchory="page"/>
            </v:shape>
          </w:pict>
        </mc:Fallback>
      </mc:AlternateContent>
    </w:r>
    <w:sdt>
      <w:sdtPr>
        <w:id w:val="914276067"/>
        <w:docPartObj>
          <w:docPartGallery w:val="Page Numbers (Bottom of Page)"/>
          <w:docPartUnique/>
        </w:docPartObj>
      </w:sdtPr>
      <w:sdtEndPr>
        <w:rPr>
          <w:noProof/>
        </w:rPr>
      </w:sdtEndPr>
      <w:sdtContent>
        <w:r w:rsidR="00147695">
          <w:fldChar w:fldCharType="begin"/>
        </w:r>
        <w:r w:rsidR="00147695">
          <w:instrText xml:space="preserve"> PAGE   \* MERGEFORMAT </w:instrText>
        </w:r>
        <w:r w:rsidR="00147695">
          <w:fldChar w:fldCharType="separate"/>
        </w:r>
        <w:r w:rsidR="00147695">
          <w:rPr>
            <w:noProof/>
          </w:rPr>
          <w:t>2</w:t>
        </w:r>
        <w:r w:rsidR="00147695">
          <w:rPr>
            <w:noProof/>
          </w:rPr>
          <w:fldChar w:fldCharType="end"/>
        </w:r>
      </w:sdtContent>
    </w:sdt>
  </w:p>
  <w:p w14:paraId="52459F82" w14:textId="61E0192D" w:rsidR="00B40C2E" w:rsidRPr="00B5221E" w:rsidRDefault="00B40C2E" w:rsidP="00E97294">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B5584" w14:textId="14BF9EFD" w:rsidR="00147695" w:rsidRDefault="00DE24E1" w:rsidP="00471553">
    <w:pPr>
      <w:pStyle w:val="Footer"/>
      <w:jc w:val="right"/>
    </w:pPr>
    <w:r>
      <w:rPr>
        <w:noProof/>
      </w:rPr>
      <mc:AlternateContent>
        <mc:Choice Requires="wps">
          <w:drawing>
            <wp:anchor distT="0" distB="0" distL="114300" distR="114300" simplePos="0" relativeHeight="251659282" behindDoc="0" locked="0" layoutInCell="0" allowOverlap="1" wp14:anchorId="1642FD52" wp14:editId="41E4BC45">
              <wp:simplePos x="0" y="0"/>
              <wp:positionH relativeFrom="page">
                <wp:posOffset>0</wp:posOffset>
              </wp:positionH>
              <wp:positionV relativeFrom="page">
                <wp:posOffset>10229215</wp:posOffset>
              </wp:positionV>
              <wp:extent cx="7560945" cy="273050"/>
              <wp:effectExtent l="0" t="0" r="0" b="12700"/>
              <wp:wrapNone/>
              <wp:docPr id="66" name="MSIPCM60f34f549dfae5185415afcd"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4F2D7D" w14:textId="0E513FC3" w:rsidR="00DE24E1" w:rsidRPr="00DE24E1" w:rsidRDefault="00DE24E1" w:rsidP="00DE24E1">
                          <w:pPr>
                            <w:jc w:val="center"/>
                            <w:rPr>
                              <w:rFonts w:ascii="Calibri" w:hAnsi="Calibri" w:cs="Calibri"/>
                              <w:color w:val="000000"/>
                              <w:sz w:val="24"/>
                            </w:rPr>
                          </w:pPr>
                          <w:r w:rsidRPr="00DE24E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642FD52" id="_x0000_t202" coordsize="21600,21600" o:spt="202" path="m,l,21600r21600,l21600,xe">
              <v:stroke joinstyle="miter"/>
              <v:path gradientshapeok="t" o:connecttype="rect"/>
            </v:shapetype>
            <v:shape id="MSIPCM60f34f549dfae5185415afcd" o:spid="_x0000_s1067" type="#_x0000_t202" alt="{&quot;HashCode&quot;:-1264680268,&quot;Height&quot;:842.0,&quot;Width&quot;:595.0,&quot;Placement&quot;:&quot;Footer&quot;,&quot;Index&quot;:&quot;Primary&quot;,&quot;Section&quot;:1,&quot;Top&quot;:0.0,&quot;Left&quot;:0.0}" style="position:absolute;left:0;text-align:left;margin-left:0;margin-top:805.45pt;width:595.35pt;height:21.5pt;z-index:25165928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fill o:detectmouseclick="t"/>
              <v:textbox inset=",0,,0">
                <w:txbxContent>
                  <w:p w14:paraId="474F2D7D" w14:textId="0E513FC3" w:rsidR="00DE24E1" w:rsidRPr="00DE24E1" w:rsidRDefault="00DE24E1" w:rsidP="00DE24E1">
                    <w:pPr>
                      <w:jc w:val="center"/>
                      <w:rPr>
                        <w:rFonts w:ascii="Calibri" w:hAnsi="Calibri" w:cs="Calibri"/>
                        <w:color w:val="000000"/>
                        <w:sz w:val="24"/>
                      </w:rPr>
                    </w:pPr>
                    <w:r w:rsidRPr="00DE24E1">
                      <w:rPr>
                        <w:rFonts w:ascii="Calibri" w:hAnsi="Calibri" w:cs="Calibri"/>
                        <w:color w:val="000000"/>
                        <w:sz w:val="24"/>
                      </w:rPr>
                      <w:t>OFFICIAL</w:t>
                    </w:r>
                  </w:p>
                </w:txbxContent>
              </v:textbox>
              <w10:wrap anchorx="page" anchory="page"/>
            </v:shape>
          </w:pict>
        </mc:Fallback>
      </mc:AlternateContent>
    </w:r>
    <w:sdt>
      <w:sdtPr>
        <w:id w:val="-1075123510"/>
        <w:docPartObj>
          <w:docPartGallery w:val="Page Numbers (Bottom of Page)"/>
          <w:docPartUnique/>
        </w:docPartObj>
      </w:sdtPr>
      <w:sdtEndPr>
        <w:rPr>
          <w:noProof/>
        </w:rPr>
      </w:sdtEndPr>
      <w:sdtContent>
        <w:r w:rsidR="00147695">
          <w:fldChar w:fldCharType="begin"/>
        </w:r>
        <w:r w:rsidR="00147695">
          <w:instrText xml:space="preserve"> PAGE   \* MERGEFORMAT </w:instrText>
        </w:r>
        <w:r w:rsidR="00147695">
          <w:fldChar w:fldCharType="separate"/>
        </w:r>
        <w:r w:rsidR="00147695">
          <w:rPr>
            <w:noProof/>
          </w:rPr>
          <w:t>2</w:t>
        </w:r>
        <w:r w:rsidR="00147695">
          <w:rPr>
            <w:noProof/>
          </w:rPr>
          <w:fldChar w:fldCharType="end"/>
        </w:r>
      </w:sdtContent>
    </w:sdt>
  </w:p>
  <w:p w14:paraId="6279214F" w14:textId="7E0DA3A1" w:rsidR="00B40C2E" w:rsidRDefault="00B40C2E" w:rsidP="00213C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E7034" w14:textId="00A493E9" w:rsidR="00B40C2E" w:rsidRDefault="00642160" w:rsidP="00BF3066">
    <w:pPr>
      <w:pStyle w:val="Footer"/>
      <w:spacing w:before="1600"/>
    </w:pPr>
    <w:r w:rsidRPr="00F51FF0">
      <w:rPr>
        <w:rFonts w:ascii="Arial" w:hAnsi="Arial"/>
        <w:b/>
        <w:bCs/>
        <w:noProof/>
        <w:color w:val="363534"/>
        <w:sz w:val="24"/>
        <w:szCs w:val="32"/>
      </w:rPr>
      <w:drawing>
        <wp:anchor distT="0" distB="0" distL="114300" distR="114300" simplePos="0" relativeHeight="251658257" behindDoc="0" locked="0" layoutInCell="1" allowOverlap="1" wp14:anchorId="44CB051F" wp14:editId="3B9047EF">
          <wp:simplePos x="0" y="0"/>
          <wp:positionH relativeFrom="page">
            <wp:posOffset>5141742</wp:posOffset>
          </wp:positionH>
          <wp:positionV relativeFrom="bottomMargin">
            <wp:posOffset>238174</wp:posOffset>
          </wp:positionV>
          <wp:extent cx="2833200" cy="10800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r w:rsidR="00607F23">
      <w:rPr>
        <w:noProof/>
      </w:rPr>
      <mc:AlternateContent>
        <mc:Choice Requires="wps">
          <w:drawing>
            <wp:anchor distT="0" distB="0" distL="114300" distR="114300" simplePos="0" relativeHeight="251658256" behindDoc="0" locked="0" layoutInCell="0" allowOverlap="1" wp14:anchorId="61A299BD" wp14:editId="57DA224A">
              <wp:simplePos x="0" y="0"/>
              <wp:positionH relativeFrom="page">
                <wp:posOffset>0</wp:posOffset>
              </wp:positionH>
              <wp:positionV relativeFrom="page">
                <wp:posOffset>10229215</wp:posOffset>
              </wp:positionV>
              <wp:extent cx="7560945" cy="273050"/>
              <wp:effectExtent l="0" t="0" r="0" b="12700"/>
              <wp:wrapNone/>
              <wp:docPr id="4" name="MSIPCM66aa40509da5c4b731cee88d"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869B86" w14:textId="75838F27"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1A299BD" id="_x0000_t202" coordsize="21600,21600" o:spt="202" path="m,l,21600r21600,l21600,xe">
              <v:stroke joinstyle="miter"/>
              <v:path gradientshapeok="t" o:connecttype="rect"/>
            </v:shapetype>
            <v:shape id="MSIPCM66aa40509da5c4b731cee88d" o:spid="_x0000_s1066" type="#_x0000_t202" alt="{&quot;HashCode&quot;:-1264680268,&quot;Height&quot;:842.0,&quot;Width&quot;:595.0,&quot;Placement&quot;:&quot;Footer&quot;,&quot;Index&quot;:&quot;FirstPage&quot;,&quot;Section&quot;:1,&quot;Top&quot;:0.0,&quot;Left&quot;:0.0}" style="position:absolute;margin-left:0;margin-top:805.45pt;width:595.35pt;height:21.5pt;z-index:2516766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36869B86" w14:textId="75838F27"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v:textbox>
              <w10:wrap anchorx="page" anchory="page"/>
            </v:shape>
          </w:pict>
        </mc:Fallback>
      </mc:AlternateContent>
    </w:r>
    <w:r w:rsidR="006B4212">
      <w:rPr>
        <w:noProof/>
      </w:rPr>
      <w:drawing>
        <wp:anchor distT="0" distB="0" distL="114300" distR="114300" simplePos="0" relativeHeight="251658255" behindDoc="1" locked="1" layoutInCell="1" allowOverlap="1" wp14:anchorId="1A187AB4" wp14:editId="38280F5A">
          <wp:simplePos x="0" y="0"/>
          <wp:positionH relativeFrom="page">
            <wp:posOffset>-35560</wp:posOffset>
          </wp:positionH>
          <wp:positionV relativeFrom="page">
            <wp:align>bottom</wp:align>
          </wp:positionV>
          <wp:extent cx="2008800" cy="950400"/>
          <wp:effectExtent l="0" t="0" r="0" b="2540"/>
          <wp:wrapNone/>
          <wp:docPr id="27"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2">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58252" behindDoc="1" locked="1" layoutInCell="1" allowOverlap="1" wp14:anchorId="73E1BFDE" wp14:editId="368A8F20">
          <wp:simplePos x="0" y="0"/>
          <wp:positionH relativeFrom="page">
            <wp:align>right</wp:align>
          </wp:positionH>
          <wp:positionV relativeFrom="page">
            <wp:align>bottom</wp:align>
          </wp:positionV>
          <wp:extent cx="2403762" cy="1083600"/>
          <wp:effectExtent l="0" t="0" r="0" b="0"/>
          <wp:wrapNone/>
          <wp:docPr id="28"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3">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58251" behindDoc="0" locked="1" layoutInCell="1" allowOverlap="1" wp14:anchorId="7CA1929E" wp14:editId="5D82A8FD">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8E4557"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1929E" id="WebAddress" o:spid="_x0000_s1067" type="#_x0000_t202" style="position:absolute;margin-left:0;margin-top:0;width:303pt;height:56.7pt;z-index:25166643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" filled="f" stroked="f" strokeweight=".5pt">
              <v:textbox inset="15mm">
                <w:txbxContent>
                  <w:p w14:paraId="048E4557"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58250" behindDoc="1" locked="1" layoutInCell="1" allowOverlap="1" wp14:anchorId="7899D9D5" wp14:editId="4146BE1C">
          <wp:simplePos x="0" y="0"/>
          <wp:positionH relativeFrom="page">
            <wp:align>right</wp:align>
          </wp:positionH>
          <wp:positionV relativeFrom="page">
            <wp:align>bottom</wp:align>
          </wp:positionV>
          <wp:extent cx="2422800" cy="1083600"/>
          <wp:effectExtent l="0" t="0" r="0" b="0"/>
          <wp:wrapNone/>
          <wp:docPr id="29"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LogoColour"/>
                  <pic:cNvPicPr/>
                </pic:nvPicPr>
                <pic:blipFill>
                  <a:blip r:embed="rId4">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830E4" w14:textId="77777777" w:rsidR="00E34CB9" w:rsidRPr="008F5280" w:rsidRDefault="00E34CB9" w:rsidP="008F5280">
      <w:pPr>
        <w:pStyle w:val="FootnoteSeparator"/>
      </w:pPr>
    </w:p>
    <w:p w14:paraId="45D84397" w14:textId="77777777" w:rsidR="00E34CB9" w:rsidRDefault="00E34CB9"/>
  </w:footnote>
  <w:footnote w:type="continuationSeparator" w:id="0">
    <w:p w14:paraId="375677C1" w14:textId="77777777" w:rsidR="00E34CB9" w:rsidRDefault="00E34CB9" w:rsidP="008F5280">
      <w:pPr>
        <w:pStyle w:val="FootnoteSeparator"/>
      </w:pPr>
    </w:p>
    <w:p w14:paraId="0B3CE622" w14:textId="77777777" w:rsidR="00E34CB9" w:rsidRDefault="00E34CB9"/>
    <w:p w14:paraId="3A55509D" w14:textId="77777777" w:rsidR="00E34CB9" w:rsidRDefault="00E34CB9"/>
  </w:footnote>
  <w:footnote w:type="continuationNotice" w:id="1">
    <w:p w14:paraId="5380B7C6" w14:textId="77777777" w:rsidR="00E34CB9" w:rsidRDefault="00E34CB9" w:rsidP="00D55628"/>
    <w:p w14:paraId="0C1713F4" w14:textId="77777777" w:rsidR="00E34CB9" w:rsidRDefault="00E34CB9"/>
    <w:p w14:paraId="6C653621" w14:textId="77777777" w:rsidR="00E34CB9" w:rsidRDefault="00E34C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805"/>
    </w:tblGrid>
    <w:tr w:rsidR="00B40C2E" w:rsidRPr="00975ED3" w14:paraId="509CD197" w14:textId="77777777" w:rsidTr="00D27BEC">
      <w:trPr>
        <w:trHeight w:hRule="exact" w:val="1417"/>
      </w:trPr>
      <w:tc>
        <w:tcPr>
          <w:tcW w:w="7805" w:type="dxa"/>
          <w:vAlign w:val="center"/>
        </w:tcPr>
        <w:p w14:paraId="46589D71" w14:textId="15AED0B3"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DE24E1">
            <w:rPr>
              <w:noProof/>
            </w:rPr>
            <w:t>DEECA Biodiversity Environment and Community Grants</w:t>
          </w:r>
          <w:r>
            <w:rPr>
              <w:noProof/>
            </w:rPr>
            <w:fldChar w:fldCharType="end"/>
          </w:r>
        </w:p>
      </w:tc>
    </w:tr>
  </w:tbl>
  <w:p w14:paraId="2B216A05" w14:textId="77777777" w:rsidR="00B40C2E" w:rsidRDefault="00B40C2E" w:rsidP="00254A01">
    <w:pPr>
      <w:pStyle w:val="Header"/>
    </w:pPr>
    <w:r w:rsidRPr="00806AB6">
      <w:rPr>
        <w:noProof/>
      </w:rPr>
      <mc:AlternateContent>
        <mc:Choice Requires="wps">
          <w:drawing>
            <wp:anchor distT="0" distB="0" distL="114300" distR="114300" simplePos="0" relativeHeight="251658246" behindDoc="1" locked="0" layoutInCell="1" allowOverlap="1" wp14:anchorId="5AD49859" wp14:editId="7C977143">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99E0DD"/>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A23075" id="TriangleRight" o:spid="_x0000_s1026" style="position:absolute;margin-left:56.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" path="m1339,1419l669,,,1419r1339,xe" fillcolor="#99e0dd"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4" behindDoc="1" locked="0" layoutInCell="1" allowOverlap="1" wp14:anchorId="0807818D" wp14:editId="3C1D0247">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00B2A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3247A5" id="TriangleLeft" o:spid="_x0000_s1026" style="position:absolute;margin-left:22.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" path="m,l665,1419,1334,,,xe" fillcolor="#00b2a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13332FE4" wp14:editId="3F7933E7">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CADAB08" id="Rectangle" o:spid="_x0000_s1026" style="position:absolute;margin-left:22.7pt;margin-top:22.7pt;width:552.7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" fillcolor="#201547" stroked="f">
              <w10:wrap anchorx="page" anchory="page"/>
            </v:rect>
          </w:pict>
        </mc:Fallback>
      </mc:AlternateContent>
    </w:r>
  </w:p>
  <w:p w14:paraId="3BED0554"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140CA976" w14:textId="77777777" w:rsidTr="00B40C2E">
      <w:trPr>
        <w:trHeight w:hRule="exact" w:val="1418"/>
      </w:trPr>
      <w:tc>
        <w:tcPr>
          <w:tcW w:w="7761" w:type="dxa"/>
          <w:vAlign w:val="center"/>
        </w:tcPr>
        <w:p w14:paraId="7CCB085C" w14:textId="573BCBB9"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DE24E1">
            <w:rPr>
              <w:noProof/>
            </w:rPr>
            <w:t>DEECA Biodiversity Environment and Community Grants</w:t>
          </w:r>
          <w:r>
            <w:rPr>
              <w:noProof/>
            </w:rPr>
            <w:fldChar w:fldCharType="end"/>
          </w:r>
        </w:p>
      </w:tc>
    </w:tr>
  </w:tbl>
  <w:p w14:paraId="44CDC70B" w14:textId="77777777" w:rsidR="00B40C2E" w:rsidRDefault="00B40C2E" w:rsidP="00254A01">
    <w:pPr>
      <w:pStyle w:val="Header"/>
    </w:pPr>
    <w:r w:rsidRPr="00806AB6">
      <w:rPr>
        <w:noProof/>
      </w:rPr>
      <mc:AlternateContent>
        <mc:Choice Requires="wps">
          <w:drawing>
            <wp:anchor distT="0" distB="0" distL="114300" distR="114300" simplePos="0" relativeHeight="251658249" behindDoc="1" locked="0" layoutInCell="1" allowOverlap="1" wp14:anchorId="60BEEEEF" wp14:editId="52F83565">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99E0DD"/>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C5C884" id="TriangleRight" o:spid="_x0000_s1026" style="position:absolute;margin-left:56.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" path="m1339,1419l669,,,1419r1339,xe" fillcolor="#99e0dd"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8" behindDoc="1" locked="0" layoutInCell="1" allowOverlap="1" wp14:anchorId="34AE9469" wp14:editId="23655CA8">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00B2A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FAA907" id="TriangleLeft" o:spid="_x0000_s1026" style="position:absolute;margin-left:22.7pt;margin-top:22.7pt;width:68.05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" path="m,l665,1419,1334,,,xe" fillcolor="#00b2a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7" behindDoc="1" locked="0" layoutInCell="1" allowOverlap="1" wp14:anchorId="5E457303" wp14:editId="048DC5E1">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EEF5D80" id="Rectangle" o:spid="_x0000_s1026" style="position:absolute;margin-left:22.7pt;margin-top:22.7pt;width:552.7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" fillcolor="#201547" stroked="f">
              <w10:wrap anchorx="page" anchory="page"/>
            </v:rect>
          </w:pict>
        </mc:Fallback>
      </mc:AlternateContent>
    </w:r>
  </w:p>
  <w:p w14:paraId="2559CD29"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C4533" w14:textId="23CF8212" w:rsidR="00B40C2E" w:rsidRPr="00E97294" w:rsidRDefault="00ED3F1F" w:rsidP="00E97294">
    <w:pPr>
      <w:pStyle w:val="Header"/>
    </w:pPr>
    <w:r w:rsidRPr="00953989">
      <w:rPr>
        <w:rFonts w:ascii="Arial" w:hAnsi="Arial"/>
        <w:b w:val="0"/>
        <w:noProof/>
        <w:color w:val="363534"/>
        <w:sz w:val="20"/>
      </w:rPr>
      <mc:AlternateContent>
        <mc:Choice Requires="wpg">
          <w:drawing>
            <wp:anchor distT="0" distB="0" distL="114300" distR="114300" simplePos="0" relativeHeight="251658258" behindDoc="0" locked="0" layoutInCell="1" allowOverlap="1" wp14:anchorId="6ABD9FDD" wp14:editId="07AACB63">
              <wp:simplePos x="0" y="0"/>
              <wp:positionH relativeFrom="column">
                <wp:posOffset>-251997</wp:posOffset>
              </wp:positionH>
              <wp:positionV relativeFrom="paragraph">
                <wp:posOffset>108048</wp:posOffset>
              </wp:positionV>
              <wp:extent cx="7019925" cy="1811614"/>
              <wp:effectExtent l="0" t="0" r="3175" b="5080"/>
              <wp:wrapNone/>
              <wp:docPr id="14" name="Group 14"/>
              <wp:cNvGraphicFramePr/>
              <a:graphic xmlns:a="http://schemas.openxmlformats.org/drawingml/2006/main">
                <a:graphicData uri="http://schemas.microsoft.com/office/word/2010/wordprocessingGroup">
                  <wpg:wgp>
                    <wpg:cNvGrpSpPr/>
                    <wpg:grpSpPr>
                      <a:xfrm>
                        <a:off x="0" y="0"/>
                        <a:ext cx="7019925" cy="1811614"/>
                        <a:chOff x="0" y="0"/>
                        <a:chExt cx="7019925" cy="1811614"/>
                      </a:xfrm>
                    </wpg:grpSpPr>
                    <wps:wsp>
                      <wps:cNvPr id="15" name="Rectangle"/>
                      <wps:cNvSpPr>
                        <a:spLocks noChangeArrowheads="1"/>
                      </wps:cNvSpPr>
                      <wps:spPr bwMode="auto">
                        <a:xfrm>
                          <a:off x="0" y="0"/>
                          <a:ext cx="7019925" cy="899795"/>
                        </a:xfrm>
                        <a:prstGeom prst="rect">
                          <a:avLst/>
                        </a:prstGeom>
                        <a:solidFill>
                          <a:srgbClr val="201547"/>
                        </a:solidFill>
                        <a:ln>
                          <a:noFill/>
                        </a:ln>
                      </wps:spPr>
                      <wps:bodyPr rot="0" vert="horz" wrap="square" lIns="91440" tIns="45720" rIns="91440" bIns="45720" anchor="t" anchorCtr="0" upright="1">
                        <a:noAutofit/>
                      </wps:bodyPr>
                    </wps:wsp>
                    <wps:wsp>
                      <wps:cNvPr id="16" name="TriangleLeft"/>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00B2A9"/>
                        </a:solidFill>
                        <a:ln>
                          <a:noFill/>
                        </a:ln>
                      </wps:spPr>
                      <wps:bodyPr rot="0" vert="horz" wrap="square" lIns="91440" tIns="45720" rIns="91440" bIns="45720" anchor="t" anchorCtr="0" upright="1">
                        <a:noAutofit/>
                      </wps:bodyPr>
                    </wps:wsp>
                    <wps:wsp>
                      <wps:cNvPr id="17" name="TriangleRight"/>
                      <wps:cNvSpPr>
                        <a:spLocks/>
                      </wps:cNvSpPr>
                      <wps:spPr bwMode="auto">
                        <a:xfrm>
                          <a:off x="43075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99E0DD"/>
                        </a:solidFill>
                        <a:ln>
                          <a:noFill/>
                        </a:ln>
                      </wps:spPr>
                      <wps:bodyPr rot="0" vert="horz" wrap="square" lIns="91440" tIns="45720" rIns="91440" bIns="45720" anchor="t" anchorCtr="0" upright="1">
                        <a:noAutofit/>
                      </wps:bodyPr>
                    </wps:wsp>
                    <pic:pic xmlns:pic="http://schemas.openxmlformats.org/drawingml/2006/picture">
                      <pic:nvPicPr>
                        <pic:cNvPr id="65" name="Picture 65" descr="A picture containing text, flag&#10;&#10;Description automatically generated"/>
                        <pic:cNvPicPr>
                          <a:picLocks noChangeAspect="1"/>
                        </pic:cNvPicPr>
                      </pic:nvPicPr>
                      <pic:blipFill>
                        <a:blip r:embed="rId1" cstate="hqprint">
                          <a:extLst>
                            <a:ext uri="{28A0092B-C50C-407E-A947-70E740481C1C}">
                              <a14:useLocalDpi xmlns:a14="http://schemas.microsoft.com/office/drawing/2010/main"/>
                            </a:ext>
                          </a:extLst>
                        </a:blip>
                        <a:stretch>
                          <a:fillRect/>
                        </a:stretch>
                      </pic:blipFill>
                      <pic:spPr>
                        <a:xfrm>
                          <a:off x="430252" y="899794"/>
                          <a:ext cx="864000" cy="911820"/>
                        </a:xfrm>
                        <a:prstGeom prst="rect">
                          <a:avLst/>
                        </a:prstGeom>
                      </pic:spPr>
                    </pic:pic>
                  </wpg:wgp>
                </a:graphicData>
              </a:graphic>
              <wp14:sizeRelV relativeFrom="margin">
                <wp14:pctHeight>0</wp14:pctHeight>
              </wp14:sizeRelV>
            </wp:anchor>
          </w:drawing>
        </mc:Choice>
        <mc:Fallback>
          <w:pict>
            <v:group w14:anchorId="632709A8" id="Group 14" o:spid="_x0000_s1026" style="position:absolute;margin-left:-19.85pt;margin-top:8.5pt;width:552.75pt;height:142.65pt;z-index:251680768;mso-height-relative:margin" coordsize="70199,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">
              <v:rect id="Rectangle" o:spid="_x0000_s1027" style="position:absolute;width:70199;height:8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" fillcolor="#201547" stroked="f"/>
              <v:shape id="TriangleLeft" o:spid="_x0000_s1028" style="position:absolute;width:8636;height:8997;visibility:visible;mso-wrap-style:square;v-text-anchor:top" coordsize="1334,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" path="m,l665,1419,1334,,,xe" fillcolor="#00b2a9" stroked="f">
                <v:path arrowok="t" o:connecttype="custom" o:connectlocs="0,0;430505,899795;863600,0;0,0" o:connectangles="0,0,0,0"/>
              </v:shape>
              <v:shape id="TriangleRight" o:spid="_x0000_s1029" style="position:absolute;left:4307;width:8636;height:8997;visibility:visible;mso-wrap-style:square;v-text-anchor:top" coordsize="1339,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" path="m1339,1419l669,,,1419r1339,xe" fillcolor="#99e0dd" stroked="f">
                <v:path arrowok="t" o:connecttype="custom" o:connectlocs="863600,899795;431478,0;0,899795;863600,89979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30" type="#_x0000_t75" alt="A picture containing text, flag&#10;&#10;Description automatically generated" style="position:absolute;left:4302;top:8997;width:8640;height: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">
                <v:imagedata r:id="rId2" o:title="A picture containing text, flag&#10;&#10;Description automatically generated"/>
              </v:shape>
            </v:group>
          </w:pict>
        </mc:Fallback>
      </mc:AlternateContent>
    </w:r>
    <w:r w:rsidR="000B66BB">
      <w:rPr>
        <w:noProof/>
      </w:rPr>
      <w:drawing>
        <wp:anchor distT="0" distB="0" distL="114300" distR="114300" simplePos="0" relativeHeight="251658254" behindDoc="1" locked="0" layoutInCell="1" allowOverlap="1" wp14:anchorId="33CD1064" wp14:editId="5CFAA4D1">
          <wp:simplePos x="0" y="0"/>
          <wp:positionH relativeFrom="page">
            <wp:posOffset>720090</wp:posOffset>
          </wp:positionH>
          <wp:positionV relativeFrom="page">
            <wp:posOffset>1188085</wp:posOffset>
          </wp:positionV>
          <wp:extent cx="860400" cy="896400"/>
          <wp:effectExtent l="0" t="0" r="0" b="0"/>
          <wp:wrapNone/>
          <wp:docPr id="24"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iangleBottomACIMono" hidden="1"/>
                  <pic:cNvPicPr/>
                </pic:nvPicPr>
                <pic:blipFill>
                  <a:blip r:embed="rId3">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0B66BB">
      <w:rPr>
        <w:noProof/>
      </w:rPr>
      <w:drawing>
        <wp:anchor distT="0" distB="0" distL="114300" distR="114300" simplePos="0" relativeHeight="251658253" behindDoc="1" locked="0" layoutInCell="1" allowOverlap="1" wp14:anchorId="1691D3A0" wp14:editId="7370519A">
          <wp:simplePos x="0" y="0"/>
          <wp:positionH relativeFrom="page">
            <wp:posOffset>720090</wp:posOffset>
          </wp:positionH>
          <wp:positionV relativeFrom="page">
            <wp:posOffset>1188085</wp:posOffset>
          </wp:positionV>
          <wp:extent cx="864000" cy="896400"/>
          <wp:effectExtent l="0" t="0" r="0" b="0"/>
          <wp:wrapNone/>
          <wp:docPr id="26"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iangleBottomACI"/>
                  <pic:cNvPicPr/>
                </pic:nvPicPr>
                <pic:blipFill>
                  <a:blip r:embed="rId4">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8242" behindDoc="1" locked="0" layoutInCell="1" allowOverlap="1" wp14:anchorId="36F76ECB" wp14:editId="4D622050">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253A2A"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5" behindDoc="1" locked="0" layoutInCell="1" allowOverlap="1" wp14:anchorId="487E6A3D" wp14:editId="34BE8372">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BC7642" id="TriangleBottom" o:spid="_x0000_s1026"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path="m,l669,1415,1339,,,xe" fillcolor="#e9eeae [3208]"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1" behindDoc="1" locked="0" layoutInCell="1" allowOverlap="1" wp14:anchorId="0BC58BBA" wp14:editId="348E13D8">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22E510"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0" behindDoc="1" locked="0" layoutInCell="1" allowOverlap="1" wp14:anchorId="499C24ED" wp14:editId="064181AD">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5AFD03"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9BCC82DC"/>
    <w:name w:val="DEPIListBullets"/>
    <w:lvl w:ilvl="0">
      <w:start w:val="1"/>
      <w:numFmt w:val="bullet"/>
      <w:pStyle w:val="ListBullet"/>
      <w:lvlText w:val="•"/>
      <w:lvlJc w:val="left"/>
      <w:pPr>
        <w:tabs>
          <w:tab w:val="num" w:pos="340"/>
        </w:tabs>
        <w:ind w:left="34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C2F746D"/>
    <w:multiLevelType w:val="multilevel"/>
    <w:tmpl w:val="BB36AF10"/>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2F871D47"/>
    <w:multiLevelType w:val="multilevel"/>
    <w:tmpl w:val="A76EB3EC"/>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8D441BC"/>
    <w:multiLevelType w:val="multilevel"/>
    <w:tmpl w:val="25129FE8"/>
    <w:lvl w:ilvl="0">
      <w:start w:val="1"/>
      <w:numFmt w:val="bullet"/>
      <w:lvlText w:val=""/>
      <w:lvlJc w:val="left"/>
      <w:pPr>
        <w:tabs>
          <w:tab w:val="num" w:pos="340"/>
        </w:tabs>
        <w:ind w:left="340" w:hanging="170"/>
      </w:pPr>
      <w:rPr>
        <w:rFonts w:ascii="Symbol" w:hAnsi="Symbol" w:hint="default"/>
        <w:b w:val="0"/>
        <w:i w:val="0"/>
        <w:color w:val="363534"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23" w15:restartNumberingAfterBreak="0">
    <w:nsid w:val="4D545EC4"/>
    <w:multiLevelType w:val="multilevel"/>
    <w:tmpl w:val="B778F5E4"/>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6"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9"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2"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3"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4" w15:restartNumberingAfterBreak="0">
    <w:nsid w:val="74DE499C"/>
    <w:multiLevelType w:val="multilevel"/>
    <w:tmpl w:val="4AC4C03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5" w15:restartNumberingAfterBreak="0">
    <w:nsid w:val="75296439"/>
    <w:multiLevelType w:val="multilevel"/>
    <w:tmpl w:val="6352BABA"/>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6" w15:restartNumberingAfterBreak="0">
    <w:nsid w:val="75F62A99"/>
    <w:multiLevelType w:val="multilevel"/>
    <w:tmpl w:val="B66E4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8" w15:restartNumberingAfterBreak="0">
    <w:nsid w:val="7FB47C01"/>
    <w:multiLevelType w:val="multilevel"/>
    <w:tmpl w:val="F46200EC"/>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abstractNumId w:val="20"/>
  </w:num>
  <w:num w:numId="2">
    <w:abstractNumId w:val="30"/>
  </w:num>
  <w:num w:numId="3">
    <w:abstractNumId w:val="27"/>
  </w:num>
  <w:num w:numId="4">
    <w:abstractNumId w:val="37"/>
  </w:num>
  <w:num w:numId="5">
    <w:abstractNumId w:val="16"/>
  </w:num>
  <w:num w:numId="6">
    <w:abstractNumId w:val="12"/>
  </w:num>
  <w:num w:numId="7">
    <w:abstractNumId w:val="11"/>
  </w:num>
  <w:num w:numId="8">
    <w:abstractNumId w:val="10"/>
  </w:num>
  <w:num w:numId="9">
    <w:abstractNumId w:val="31"/>
  </w:num>
  <w:num w:numId="10">
    <w:abstractNumId w:val="13"/>
  </w:num>
  <w:num w:numId="11">
    <w:abstractNumId w:val="18"/>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26"/>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33"/>
    <w:lvlOverride w:ilvl="0">
      <w:startOverride w:val="1"/>
    </w:lvlOverride>
  </w:num>
  <w:num w:numId="29">
    <w:abstractNumId w:val="21"/>
  </w:num>
  <w:num w:numId="30">
    <w:abstractNumId w:val="32"/>
  </w:num>
  <w:num w:numId="31">
    <w:abstractNumId w:val="8"/>
  </w:num>
  <w:num w:numId="32">
    <w:abstractNumId w:val="29"/>
  </w:num>
  <w:num w:numId="33">
    <w:abstractNumId w:val="23"/>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num>
  <w:num w:numId="45">
    <w:abstractNumId w:val="36"/>
  </w:num>
  <w:num w:numId="46">
    <w:abstractNumId w:val="34"/>
  </w:num>
  <w:num w:numId="47">
    <w:abstractNumId w:val="14"/>
  </w:num>
  <w:num w:numId="48">
    <w:abstractNumId w:val="35"/>
  </w:num>
  <w:num w:numId="49">
    <w:abstractNumId w:val="17"/>
  </w:num>
  <w:num w:numId="50">
    <w:abstractNumId w:val="3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607F23"/>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9E5"/>
    <w:rsid w:val="00010A57"/>
    <w:rsid w:val="00010AAD"/>
    <w:rsid w:val="00010E3F"/>
    <w:rsid w:val="00010FAD"/>
    <w:rsid w:val="0001107C"/>
    <w:rsid w:val="000114BD"/>
    <w:rsid w:val="000118FD"/>
    <w:rsid w:val="00011F39"/>
    <w:rsid w:val="0001226A"/>
    <w:rsid w:val="00012B94"/>
    <w:rsid w:val="00012E66"/>
    <w:rsid w:val="00012EC2"/>
    <w:rsid w:val="00013038"/>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6B95"/>
    <w:rsid w:val="00026D06"/>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4BF5"/>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6163"/>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A5D"/>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B7B"/>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1BA"/>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0A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69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3B8"/>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45A"/>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A6D"/>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6C8"/>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69F8"/>
    <w:rsid w:val="002770AD"/>
    <w:rsid w:val="00277171"/>
    <w:rsid w:val="002779C6"/>
    <w:rsid w:val="00277B3D"/>
    <w:rsid w:val="00277BAB"/>
    <w:rsid w:val="0028034E"/>
    <w:rsid w:val="0028044C"/>
    <w:rsid w:val="0028048B"/>
    <w:rsid w:val="0028111A"/>
    <w:rsid w:val="002815F0"/>
    <w:rsid w:val="0028165D"/>
    <w:rsid w:val="002817EC"/>
    <w:rsid w:val="00281F5E"/>
    <w:rsid w:val="0028311E"/>
    <w:rsid w:val="00283592"/>
    <w:rsid w:val="0028363C"/>
    <w:rsid w:val="00283E4F"/>
    <w:rsid w:val="00283FA3"/>
    <w:rsid w:val="002845AC"/>
    <w:rsid w:val="00284974"/>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CFA"/>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285F"/>
    <w:rsid w:val="002D2DD7"/>
    <w:rsid w:val="002D3B57"/>
    <w:rsid w:val="002D3F88"/>
    <w:rsid w:val="002D4193"/>
    <w:rsid w:val="002D4531"/>
    <w:rsid w:val="002D47E6"/>
    <w:rsid w:val="002D4B67"/>
    <w:rsid w:val="002D5353"/>
    <w:rsid w:val="002D5398"/>
    <w:rsid w:val="002D5419"/>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2695"/>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8B"/>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816"/>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C75"/>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259"/>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B0B"/>
    <w:rsid w:val="00373D12"/>
    <w:rsid w:val="00374140"/>
    <w:rsid w:val="00374298"/>
    <w:rsid w:val="003746F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1F16"/>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2E99"/>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53D"/>
    <w:rsid w:val="0041469A"/>
    <w:rsid w:val="0041497A"/>
    <w:rsid w:val="00415C01"/>
    <w:rsid w:val="00415FBA"/>
    <w:rsid w:val="004162D7"/>
    <w:rsid w:val="004166A0"/>
    <w:rsid w:val="0041692C"/>
    <w:rsid w:val="00416A93"/>
    <w:rsid w:val="00416BD8"/>
    <w:rsid w:val="004179D0"/>
    <w:rsid w:val="00417A6D"/>
    <w:rsid w:val="00417B04"/>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4A2"/>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553"/>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398"/>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0B8"/>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0C2"/>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BB6"/>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510"/>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F42"/>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7EF"/>
    <w:rsid w:val="00550BE8"/>
    <w:rsid w:val="00550C69"/>
    <w:rsid w:val="00551607"/>
    <w:rsid w:val="00552423"/>
    <w:rsid w:val="00552938"/>
    <w:rsid w:val="0055294C"/>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0DE"/>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392"/>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5C1"/>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C0"/>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459D"/>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E45"/>
    <w:rsid w:val="005F5F36"/>
    <w:rsid w:val="005F618D"/>
    <w:rsid w:val="005F6F53"/>
    <w:rsid w:val="005F70DA"/>
    <w:rsid w:val="005F73D0"/>
    <w:rsid w:val="005F7770"/>
    <w:rsid w:val="005F7C8F"/>
    <w:rsid w:val="0060043D"/>
    <w:rsid w:val="0060053A"/>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07F23"/>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60"/>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1E5"/>
    <w:rsid w:val="006637E3"/>
    <w:rsid w:val="006638C7"/>
    <w:rsid w:val="00663E74"/>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7A0"/>
    <w:rsid w:val="006809E2"/>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625"/>
    <w:rsid w:val="00683AD9"/>
    <w:rsid w:val="0068458E"/>
    <w:rsid w:val="006848E7"/>
    <w:rsid w:val="006850FB"/>
    <w:rsid w:val="00685282"/>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34A"/>
    <w:rsid w:val="00696530"/>
    <w:rsid w:val="006967A1"/>
    <w:rsid w:val="00696B5E"/>
    <w:rsid w:val="0069749C"/>
    <w:rsid w:val="006979C3"/>
    <w:rsid w:val="006979E4"/>
    <w:rsid w:val="00697AB9"/>
    <w:rsid w:val="00697EA6"/>
    <w:rsid w:val="006A0425"/>
    <w:rsid w:val="006A0FAB"/>
    <w:rsid w:val="006A14B6"/>
    <w:rsid w:val="006A1A20"/>
    <w:rsid w:val="006A2763"/>
    <w:rsid w:val="006A2DEE"/>
    <w:rsid w:val="006A3398"/>
    <w:rsid w:val="006A33F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60E"/>
    <w:rsid w:val="006B0F4B"/>
    <w:rsid w:val="006B13BB"/>
    <w:rsid w:val="006B14EB"/>
    <w:rsid w:val="006B16AB"/>
    <w:rsid w:val="006B1B43"/>
    <w:rsid w:val="006B1C34"/>
    <w:rsid w:val="006B2C90"/>
    <w:rsid w:val="006B3157"/>
    <w:rsid w:val="006B36E4"/>
    <w:rsid w:val="006B3EF7"/>
    <w:rsid w:val="006B41FB"/>
    <w:rsid w:val="006B4212"/>
    <w:rsid w:val="006B4566"/>
    <w:rsid w:val="006B460D"/>
    <w:rsid w:val="006B460E"/>
    <w:rsid w:val="006B46AE"/>
    <w:rsid w:val="006B47DA"/>
    <w:rsid w:val="006B4A3A"/>
    <w:rsid w:val="006B4DC0"/>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0AA"/>
    <w:rsid w:val="006F17CE"/>
    <w:rsid w:val="006F1955"/>
    <w:rsid w:val="006F1C41"/>
    <w:rsid w:val="006F1E76"/>
    <w:rsid w:val="006F1EF7"/>
    <w:rsid w:val="006F231D"/>
    <w:rsid w:val="006F23B6"/>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0768"/>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648"/>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2CF0"/>
    <w:rsid w:val="007730F1"/>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97FB6"/>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0EA6"/>
    <w:rsid w:val="007F17C0"/>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8F8"/>
    <w:rsid w:val="008049A7"/>
    <w:rsid w:val="00804A82"/>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0E9"/>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0ED"/>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3758"/>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8A1"/>
    <w:rsid w:val="00872ABD"/>
    <w:rsid w:val="00872B1F"/>
    <w:rsid w:val="008730AA"/>
    <w:rsid w:val="008732E8"/>
    <w:rsid w:val="008732FF"/>
    <w:rsid w:val="00873328"/>
    <w:rsid w:val="0087348D"/>
    <w:rsid w:val="00873EB9"/>
    <w:rsid w:val="00874B42"/>
    <w:rsid w:val="00874BB1"/>
    <w:rsid w:val="00874D8C"/>
    <w:rsid w:val="008759AC"/>
    <w:rsid w:val="00875CD3"/>
    <w:rsid w:val="00876BC7"/>
    <w:rsid w:val="00876EAC"/>
    <w:rsid w:val="00877975"/>
    <w:rsid w:val="00880672"/>
    <w:rsid w:val="00880758"/>
    <w:rsid w:val="00880A14"/>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5F8"/>
    <w:rsid w:val="008948B8"/>
    <w:rsid w:val="00894AC5"/>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1C3"/>
    <w:rsid w:val="008B43D4"/>
    <w:rsid w:val="008B4600"/>
    <w:rsid w:val="008B4A08"/>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DAD"/>
    <w:rsid w:val="008C4FA6"/>
    <w:rsid w:val="008C4FB4"/>
    <w:rsid w:val="008C513F"/>
    <w:rsid w:val="008C51E3"/>
    <w:rsid w:val="008C5691"/>
    <w:rsid w:val="008C5778"/>
    <w:rsid w:val="008C5947"/>
    <w:rsid w:val="008C5E9A"/>
    <w:rsid w:val="008C6168"/>
    <w:rsid w:val="008C650B"/>
    <w:rsid w:val="008C66C7"/>
    <w:rsid w:val="008C7B4F"/>
    <w:rsid w:val="008C7DD2"/>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2CEE"/>
    <w:rsid w:val="008E3389"/>
    <w:rsid w:val="008E3558"/>
    <w:rsid w:val="008E35BF"/>
    <w:rsid w:val="008E3730"/>
    <w:rsid w:val="008E3756"/>
    <w:rsid w:val="008E3E03"/>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0A7"/>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109"/>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6D7"/>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1CF"/>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09DE"/>
    <w:rsid w:val="00A014C6"/>
    <w:rsid w:val="00A025B3"/>
    <w:rsid w:val="00A0276E"/>
    <w:rsid w:val="00A028C3"/>
    <w:rsid w:val="00A0310E"/>
    <w:rsid w:val="00A0424C"/>
    <w:rsid w:val="00A049CA"/>
    <w:rsid w:val="00A04A55"/>
    <w:rsid w:val="00A05269"/>
    <w:rsid w:val="00A053CC"/>
    <w:rsid w:val="00A0540D"/>
    <w:rsid w:val="00A05D2E"/>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E5C"/>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7E6"/>
    <w:rsid w:val="00A278A4"/>
    <w:rsid w:val="00A27A41"/>
    <w:rsid w:val="00A3009A"/>
    <w:rsid w:val="00A3084E"/>
    <w:rsid w:val="00A30995"/>
    <w:rsid w:val="00A30ABB"/>
    <w:rsid w:val="00A311E7"/>
    <w:rsid w:val="00A3137B"/>
    <w:rsid w:val="00A31534"/>
    <w:rsid w:val="00A31BA7"/>
    <w:rsid w:val="00A31DDD"/>
    <w:rsid w:val="00A31FF7"/>
    <w:rsid w:val="00A32357"/>
    <w:rsid w:val="00A324D5"/>
    <w:rsid w:val="00A3254C"/>
    <w:rsid w:val="00A32595"/>
    <w:rsid w:val="00A3277A"/>
    <w:rsid w:val="00A33AF9"/>
    <w:rsid w:val="00A33B2D"/>
    <w:rsid w:val="00A33BC4"/>
    <w:rsid w:val="00A33F26"/>
    <w:rsid w:val="00A34381"/>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02"/>
    <w:rsid w:val="00A4684E"/>
    <w:rsid w:val="00A46D28"/>
    <w:rsid w:val="00A46D59"/>
    <w:rsid w:val="00A472EE"/>
    <w:rsid w:val="00A4778B"/>
    <w:rsid w:val="00A477B0"/>
    <w:rsid w:val="00A479BA"/>
    <w:rsid w:val="00A47A49"/>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685"/>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4D7"/>
    <w:rsid w:val="00A665C7"/>
    <w:rsid w:val="00A66C93"/>
    <w:rsid w:val="00A66F00"/>
    <w:rsid w:val="00A67702"/>
    <w:rsid w:val="00A67E3F"/>
    <w:rsid w:val="00A70ECB"/>
    <w:rsid w:val="00A70F74"/>
    <w:rsid w:val="00A712F7"/>
    <w:rsid w:val="00A71437"/>
    <w:rsid w:val="00A71C7D"/>
    <w:rsid w:val="00A7235A"/>
    <w:rsid w:val="00A72531"/>
    <w:rsid w:val="00A7303D"/>
    <w:rsid w:val="00A73291"/>
    <w:rsid w:val="00A7334C"/>
    <w:rsid w:val="00A73467"/>
    <w:rsid w:val="00A73809"/>
    <w:rsid w:val="00A73A43"/>
    <w:rsid w:val="00A73CFF"/>
    <w:rsid w:val="00A73D3B"/>
    <w:rsid w:val="00A73E27"/>
    <w:rsid w:val="00A7415E"/>
    <w:rsid w:val="00A74EB6"/>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AEF"/>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17AF"/>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66E"/>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9E1"/>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5C4"/>
    <w:rsid w:val="00BB5913"/>
    <w:rsid w:val="00BB5B40"/>
    <w:rsid w:val="00BB5B68"/>
    <w:rsid w:val="00BB5B8A"/>
    <w:rsid w:val="00BB6023"/>
    <w:rsid w:val="00BB6235"/>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4F7"/>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033"/>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6D54"/>
    <w:rsid w:val="00C170C0"/>
    <w:rsid w:val="00C17627"/>
    <w:rsid w:val="00C17BE6"/>
    <w:rsid w:val="00C17E34"/>
    <w:rsid w:val="00C20550"/>
    <w:rsid w:val="00C2057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38C"/>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04C"/>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457"/>
    <w:rsid w:val="00C97601"/>
    <w:rsid w:val="00C97657"/>
    <w:rsid w:val="00CA1166"/>
    <w:rsid w:val="00CA1566"/>
    <w:rsid w:val="00CA1759"/>
    <w:rsid w:val="00CA18A7"/>
    <w:rsid w:val="00CA1A2F"/>
    <w:rsid w:val="00CA1A5B"/>
    <w:rsid w:val="00CA1ADE"/>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6F2A"/>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449"/>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5F9"/>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27BEC"/>
    <w:rsid w:val="00D30DFC"/>
    <w:rsid w:val="00D31D2C"/>
    <w:rsid w:val="00D3264A"/>
    <w:rsid w:val="00D32A6E"/>
    <w:rsid w:val="00D32E8E"/>
    <w:rsid w:val="00D33354"/>
    <w:rsid w:val="00D33742"/>
    <w:rsid w:val="00D33F14"/>
    <w:rsid w:val="00D34079"/>
    <w:rsid w:val="00D34502"/>
    <w:rsid w:val="00D34734"/>
    <w:rsid w:val="00D34820"/>
    <w:rsid w:val="00D348B7"/>
    <w:rsid w:val="00D3542A"/>
    <w:rsid w:val="00D35677"/>
    <w:rsid w:val="00D35F5A"/>
    <w:rsid w:val="00D3614C"/>
    <w:rsid w:val="00D3634E"/>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9BF"/>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264"/>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078"/>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A7FBD"/>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4E1"/>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1C8E"/>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4A0"/>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CB9"/>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47DD"/>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6DDF"/>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A05"/>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EF7"/>
    <w:rsid w:val="00ED0F86"/>
    <w:rsid w:val="00ED1197"/>
    <w:rsid w:val="00ED12C1"/>
    <w:rsid w:val="00ED1FE7"/>
    <w:rsid w:val="00ED23BA"/>
    <w:rsid w:val="00ED2657"/>
    <w:rsid w:val="00ED2A41"/>
    <w:rsid w:val="00ED2EB8"/>
    <w:rsid w:val="00ED2EFB"/>
    <w:rsid w:val="00ED34F6"/>
    <w:rsid w:val="00ED35C0"/>
    <w:rsid w:val="00ED3911"/>
    <w:rsid w:val="00ED3B40"/>
    <w:rsid w:val="00ED3DA0"/>
    <w:rsid w:val="00ED3F1F"/>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AC4"/>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1D2"/>
    <w:rsid w:val="00F028E1"/>
    <w:rsid w:val="00F02C33"/>
    <w:rsid w:val="00F02D86"/>
    <w:rsid w:val="00F03856"/>
    <w:rsid w:val="00F038E2"/>
    <w:rsid w:val="00F038F7"/>
    <w:rsid w:val="00F04172"/>
    <w:rsid w:val="00F041AE"/>
    <w:rsid w:val="00F041BD"/>
    <w:rsid w:val="00F04535"/>
    <w:rsid w:val="00F048BD"/>
    <w:rsid w:val="00F04D17"/>
    <w:rsid w:val="00F053F3"/>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674"/>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9F8"/>
    <w:rsid w:val="00F35D9B"/>
    <w:rsid w:val="00F35FDF"/>
    <w:rsid w:val="00F3681A"/>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42A"/>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B3B"/>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7AF"/>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44298A0F"/>
  <w15:docId w15:val="{D7A1F578-8C5F-4279-B4C2-A021A2C30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607F23"/>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paragraph">
    <w:name w:val="paragraph"/>
    <w:basedOn w:val="Normal"/>
    <w:rsid w:val="00303B8B"/>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303B8B"/>
  </w:style>
  <w:style w:type="character" w:customStyle="1" w:styleId="eop">
    <w:name w:val="eop"/>
    <w:basedOn w:val="DefaultParagraphFont"/>
    <w:rsid w:val="00303B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42896470">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57174812">
      <w:bodyDiv w:val="1"/>
      <w:marLeft w:val="0"/>
      <w:marRight w:val="0"/>
      <w:marTop w:val="0"/>
      <w:marBottom w:val="0"/>
      <w:divBdr>
        <w:top w:val="none" w:sz="0" w:space="0" w:color="auto"/>
        <w:left w:val="none" w:sz="0" w:space="0" w:color="auto"/>
        <w:bottom w:val="none" w:sz="0" w:space="0" w:color="auto"/>
        <w:right w:val="none" w:sz="0" w:space="0" w:color="auto"/>
      </w:divBdr>
      <w:divsChild>
        <w:div w:id="1004478623">
          <w:marLeft w:val="0"/>
          <w:marRight w:val="0"/>
          <w:marTop w:val="0"/>
          <w:marBottom w:val="0"/>
          <w:divBdr>
            <w:top w:val="none" w:sz="0" w:space="0" w:color="auto"/>
            <w:left w:val="none" w:sz="0" w:space="0" w:color="auto"/>
            <w:bottom w:val="none" w:sz="0" w:space="0" w:color="auto"/>
            <w:right w:val="none" w:sz="0" w:space="0" w:color="auto"/>
          </w:divBdr>
        </w:div>
        <w:div w:id="706955172">
          <w:marLeft w:val="0"/>
          <w:marRight w:val="0"/>
          <w:marTop w:val="0"/>
          <w:marBottom w:val="0"/>
          <w:divBdr>
            <w:top w:val="none" w:sz="0" w:space="0" w:color="auto"/>
            <w:left w:val="none" w:sz="0" w:space="0" w:color="auto"/>
            <w:bottom w:val="none" w:sz="0" w:space="0" w:color="auto"/>
            <w:right w:val="none" w:sz="0" w:space="0" w:color="auto"/>
          </w:divBdr>
        </w:div>
        <w:div w:id="1511287029">
          <w:marLeft w:val="0"/>
          <w:marRight w:val="0"/>
          <w:marTop w:val="0"/>
          <w:marBottom w:val="0"/>
          <w:divBdr>
            <w:top w:val="none" w:sz="0" w:space="0" w:color="auto"/>
            <w:left w:val="none" w:sz="0" w:space="0" w:color="auto"/>
            <w:bottom w:val="none" w:sz="0" w:space="0" w:color="auto"/>
            <w:right w:val="none" w:sz="0" w:space="0" w:color="auto"/>
          </w:divBdr>
        </w:div>
        <w:div w:id="957493241">
          <w:marLeft w:val="0"/>
          <w:marRight w:val="0"/>
          <w:marTop w:val="0"/>
          <w:marBottom w:val="0"/>
          <w:divBdr>
            <w:top w:val="none" w:sz="0" w:space="0" w:color="auto"/>
            <w:left w:val="none" w:sz="0" w:space="0" w:color="auto"/>
            <w:bottom w:val="none" w:sz="0" w:space="0" w:color="auto"/>
            <w:right w:val="none" w:sz="0" w:space="0" w:color="auto"/>
          </w:divBdr>
        </w:div>
        <w:div w:id="2125878986">
          <w:marLeft w:val="0"/>
          <w:marRight w:val="0"/>
          <w:marTop w:val="0"/>
          <w:marBottom w:val="0"/>
          <w:divBdr>
            <w:top w:val="none" w:sz="0" w:space="0" w:color="auto"/>
            <w:left w:val="none" w:sz="0" w:space="0" w:color="auto"/>
            <w:bottom w:val="none" w:sz="0" w:space="0" w:color="auto"/>
            <w:right w:val="none" w:sz="0" w:space="0" w:color="auto"/>
          </w:divBdr>
        </w:div>
        <w:div w:id="2012562683">
          <w:marLeft w:val="0"/>
          <w:marRight w:val="0"/>
          <w:marTop w:val="0"/>
          <w:marBottom w:val="0"/>
          <w:divBdr>
            <w:top w:val="none" w:sz="0" w:space="0" w:color="auto"/>
            <w:left w:val="none" w:sz="0" w:space="0" w:color="auto"/>
            <w:bottom w:val="none" w:sz="0" w:space="0" w:color="auto"/>
            <w:right w:val="none" w:sz="0" w:space="0" w:color="auto"/>
          </w:divBdr>
        </w:div>
        <w:div w:id="1463382943">
          <w:marLeft w:val="0"/>
          <w:marRight w:val="0"/>
          <w:marTop w:val="0"/>
          <w:marBottom w:val="0"/>
          <w:divBdr>
            <w:top w:val="none" w:sz="0" w:space="0" w:color="auto"/>
            <w:left w:val="none" w:sz="0" w:space="0" w:color="auto"/>
            <w:bottom w:val="none" w:sz="0" w:space="0" w:color="auto"/>
            <w:right w:val="none" w:sz="0" w:space="0" w:color="auto"/>
          </w:divBdr>
        </w:div>
      </w:divsChild>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45650064">
      <w:bodyDiv w:val="1"/>
      <w:marLeft w:val="0"/>
      <w:marRight w:val="0"/>
      <w:marTop w:val="0"/>
      <w:marBottom w:val="0"/>
      <w:divBdr>
        <w:top w:val="none" w:sz="0" w:space="0" w:color="auto"/>
        <w:left w:val="none" w:sz="0" w:space="0" w:color="auto"/>
        <w:bottom w:val="none" w:sz="0" w:space="0" w:color="auto"/>
        <w:right w:val="none" w:sz="0" w:space="0" w:color="auto"/>
      </w:divBdr>
      <w:divsChild>
        <w:div w:id="1587373379">
          <w:marLeft w:val="0"/>
          <w:marRight w:val="0"/>
          <w:marTop w:val="0"/>
          <w:marBottom w:val="0"/>
          <w:divBdr>
            <w:top w:val="none" w:sz="0" w:space="0" w:color="auto"/>
            <w:left w:val="none" w:sz="0" w:space="0" w:color="auto"/>
            <w:bottom w:val="none" w:sz="0" w:space="0" w:color="auto"/>
            <w:right w:val="none" w:sz="0" w:space="0" w:color="auto"/>
          </w:divBdr>
        </w:div>
        <w:div w:id="1583951563">
          <w:marLeft w:val="0"/>
          <w:marRight w:val="0"/>
          <w:marTop w:val="0"/>
          <w:marBottom w:val="0"/>
          <w:divBdr>
            <w:top w:val="none" w:sz="0" w:space="0" w:color="auto"/>
            <w:left w:val="none" w:sz="0" w:space="0" w:color="auto"/>
            <w:bottom w:val="none" w:sz="0" w:space="0" w:color="auto"/>
            <w:right w:val="none" w:sz="0" w:space="0" w:color="auto"/>
          </w:divBdr>
        </w:div>
        <w:div w:id="1044479663">
          <w:marLeft w:val="0"/>
          <w:marRight w:val="0"/>
          <w:marTop w:val="0"/>
          <w:marBottom w:val="0"/>
          <w:divBdr>
            <w:top w:val="none" w:sz="0" w:space="0" w:color="auto"/>
            <w:left w:val="none" w:sz="0" w:space="0" w:color="auto"/>
            <w:bottom w:val="none" w:sz="0" w:space="0" w:color="auto"/>
            <w:right w:val="none" w:sz="0" w:space="0" w:color="auto"/>
          </w:divBdr>
        </w:div>
        <w:div w:id="608203823">
          <w:marLeft w:val="0"/>
          <w:marRight w:val="0"/>
          <w:marTop w:val="0"/>
          <w:marBottom w:val="0"/>
          <w:divBdr>
            <w:top w:val="none" w:sz="0" w:space="0" w:color="auto"/>
            <w:left w:val="none" w:sz="0" w:space="0" w:color="auto"/>
            <w:bottom w:val="none" w:sz="0" w:space="0" w:color="auto"/>
            <w:right w:val="none" w:sz="0" w:space="0" w:color="auto"/>
          </w:divBdr>
        </w:div>
        <w:div w:id="1450585836">
          <w:marLeft w:val="0"/>
          <w:marRight w:val="0"/>
          <w:marTop w:val="0"/>
          <w:marBottom w:val="0"/>
          <w:divBdr>
            <w:top w:val="none" w:sz="0" w:space="0" w:color="auto"/>
            <w:left w:val="none" w:sz="0" w:space="0" w:color="auto"/>
            <w:bottom w:val="none" w:sz="0" w:space="0" w:color="auto"/>
            <w:right w:val="none" w:sz="0" w:space="0" w:color="auto"/>
          </w:divBdr>
        </w:div>
        <w:div w:id="971789825">
          <w:marLeft w:val="0"/>
          <w:marRight w:val="0"/>
          <w:marTop w:val="0"/>
          <w:marBottom w:val="0"/>
          <w:divBdr>
            <w:top w:val="none" w:sz="0" w:space="0" w:color="auto"/>
            <w:left w:val="none" w:sz="0" w:space="0" w:color="auto"/>
            <w:bottom w:val="none" w:sz="0" w:space="0" w:color="auto"/>
            <w:right w:val="none" w:sz="0" w:space="0" w:color="auto"/>
          </w:divBdr>
        </w:div>
        <w:div w:id="386415185">
          <w:marLeft w:val="0"/>
          <w:marRight w:val="0"/>
          <w:marTop w:val="0"/>
          <w:marBottom w:val="0"/>
          <w:divBdr>
            <w:top w:val="none" w:sz="0" w:space="0" w:color="auto"/>
            <w:left w:val="none" w:sz="0" w:space="0" w:color="auto"/>
            <w:bottom w:val="none" w:sz="0" w:space="0" w:color="auto"/>
            <w:right w:val="none" w:sz="0" w:space="0" w:color="auto"/>
          </w:divBdr>
        </w:div>
        <w:div w:id="1246647892">
          <w:marLeft w:val="0"/>
          <w:marRight w:val="0"/>
          <w:marTop w:val="0"/>
          <w:marBottom w:val="0"/>
          <w:divBdr>
            <w:top w:val="none" w:sz="0" w:space="0" w:color="auto"/>
            <w:left w:val="none" w:sz="0" w:space="0" w:color="auto"/>
            <w:bottom w:val="none" w:sz="0" w:space="0" w:color="auto"/>
            <w:right w:val="none" w:sz="0" w:space="0" w:color="auto"/>
          </w:divBdr>
        </w:div>
        <w:div w:id="1851412807">
          <w:marLeft w:val="0"/>
          <w:marRight w:val="0"/>
          <w:marTop w:val="0"/>
          <w:marBottom w:val="0"/>
          <w:divBdr>
            <w:top w:val="none" w:sz="0" w:space="0" w:color="auto"/>
            <w:left w:val="none" w:sz="0" w:space="0" w:color="auto"/>
            <w:bottom w:val="none" w:sz="0" w:space="0" w:color="auto"/>
            <w:right w:val="none" w:sz="0" w:space="0" w:color="auto"/>
          </w:divBdr>
        </w:div>
        <w:div w:id="886187381">
          <w:marLeft w:val="0"/>
          <w:marRight w:val="0"/>
          <w:marTop w:val="0"/>
          <w:marBottom w:val="0"/>
          <w:divBdr>
            <w:top w:val="none" w:sz="0" w:space="0" w:color="auto"/>
            <w:left w:val="none" w:sz="0" w:space="0" w:color="auto"/>
            <w:bottom w:val="none" w:sz="0" w:space="0" w:color="auto"/>
            <w:right w:val="none" w:sz="0" w:space="0" w:color="auto"/>
          </w:divBdr>
        </w:div>
        <w:div w:id="152331572">
          <w:marLeft w:val="0"/>
          <w:marRight w:val="0"/>
          <w:marTop w:val="0"/>
          <w:marBottom w:val="0"/>
          <w:divBdr>
            <w:top w:val="none" w:sz="0" w:space="0" w:color="auto"/>
            <w:left w:val="none" w:sz="0" w:space="0" w:color="auto"/>
            <w:bottom w:val="none" w:sz="0" w:space="0" w:color="auto"/>
            <w:right w:val="none" w:sz="0" w:space="0" w:color="auto"/>
          </w:divBdr>
        </w:div>
        <w:div w:id="753160754">
          <w:marLeft w:val="0"/>
          <w:marRight w:val="0"/>
          <w:marTop w:val="0"/>
          <w:marBottom w:val="0"/>
          <w:divBdr>
            <w:top w:val="none" w:sz="0" w:space="0" w:color="auto"/>
            <w:left w:val="none" w:sz="0" w:space="0" w:color="auto"/>
            <w:bottom w:val="none" w:sz="0" w:space="0" w:color="auto"/>
            <w:right w:val="none" w:sz="0" w:space="0" w:color="auto"/>
          </w:divBdr>
        </w:div>
        <w:div w:id="1993370747">
          <w:marLeft w:val="0"/>
          <w:marRight w:val="0"/>
          <w:marTop w:val="0"/>
          <w:marBottom w:val="0"/>
          <w:divBdr>
            <w:top w:val="none" w:sz="0" w:space="0" w:color="auto"/>
            <w:left w:val="none" w:sz="0" w:space="0" w:color="auto"/>
            <w:bottom w:val="none" w:sz="0" w:space="0" w:color="auto"/>
            <w:right w:val="none" w:sz="0" w:space="0" w:color="auto"/>
          </w:divBdr>
        </w:div>
        <w:div w:id="1691763463">
          <w:marLeft w:val="0"/>
          <w:marRight w:val="0"/>
          <w:marTop w:val="0"/>
          <w:marBottom w:val="0"/>
          <w:divBdr>
            <w:top w:val="none" w:sz="0" w:space="0" w:color="auto"/>
            <w:left w:val="none" w:sz="0" w:space="0" w:color="auto"/>
            <w:bottom w:val="none" w:sz="0" w:space="0" w:color="auto"/>
            <w:right w:val="none" w:sz="0" w:space="0" w:color="auto"/>
          </w:divBdr>
        </w:div>
        <w:div w:id="1968462582">
          <w:marLeft w:val="0"/>
          <w:marRight w:val="0"/>
          <w:marTop w:val="0"/>
          <w:marBottom w:val="0"/>
          <w:divBdr>
            <w:top w:val="none" w:sz="0" w:space="0" w:color="auto"/>
            <w:left w:val="none" w:sz="0" w:space="0" w:color="auto"/>
            <w:bottom w:val="none" w:sz="0" w:space="0" w:color="auto"/>
            <w:right w:val="none" w:sz="0" w:space="0" w:color="auto"/>
          </w:divBdr>
        </w:div>
        <w:div w:id="1021396409">
          <w:marLeft w:val="0"/>
          <w:marRight w:val="0"/>
          <w:marTop w:val="0"/>
          <w:marBottom w:val="0"/>
          <w:divBdr>
            <w:top w:val="none" w:sz="0" w:space="0" w:color="auto"/>
            <w:left w:val="none" w:sz="0" w:space="0" w:color="auto"/>
            <w:bottom w:val="none" w:sz="0" w:space="0" w:color="auto"/>
            <w:right w:val="none" w:sz="0" w:space="0" w:color="auto"/>
          </w:divBdr>
        </w:div>
        <w:div w:id="1735663015">
          <w:marLeft w:val="0"/>
          <w:marRight w:val="0"/>
          <w:marTop w:val="0"/>
          <w:marBottom w:val="0"/>
          <w:divBdr>
            <w:top w:val="none" w:sz="0" w:space="0" w:color="auto"/>
            <w:left w:val="none" w:sz="0" w:space="0" w:color="auto"/>
            <w:bottom w:val="none" w:sz="0" w:space="0" w:color="auto"/>
            <w:right w:val="none" w:sz="0" w:space="0" w:color="auto"/>
          </w:divBdr>
        </w:div>
        <w:div w:id="844247624">
          <w:marLeft w:val="0"/>
          <w:marRight w:val="0"/>
          <w:marTop w:val="0"/>
          <w:marBottom w:val="0"/>
          <w:divBdr>
            <w:top w:val="none" w:sz="0" w:space="0" w:color="auto"/>
            <w:left w:val="none" w:sz="0" w:space="0" w:color="auto"/>
            <w:bottom w:val="none" w:sz="0" w:space="0" w:color="auto"/>
            <w:right w:val="none" w:sz="0" w:space="0" w:color="auto"/>
          </w:divBdr>
        </w:div>
        <w:div w:id="243153832">
          <w:marLeft w:val="0"/>
          <w:marRight w:val="0"/>
          <w:marTop w:val="0"/>
          <w:marBottom w:val="0"/>
          <w:divBdr>
            <w:top w:val="none" w:sz="0" w:space="0" w:color="auto"/>
            <w:left w:val="none" w:sz="0" w:space="0" w:color="auto"/>
            <w:bottom w:val="none" w:sz="0" w:space="0" w:color="auto"/>
            <w:right w:val="none" w:sz="0" w:space="0" w:color="auto"/>
          </w:divBdr>
        </w:div>
        <w:div w:id="1009673683">
          <w:marLeft w:val="0"/>
          <w:marRight w:val="0"/>
          <w:marTop w:val="0"/>
          <w:marBottom w:val="0"/>
          <w:divBdr>
            <w:top w:val="none" w:sz="0" w:space="0" w:color="auto"/>
            <w:left w:val="none" w:sz="0" w:space="0" w:color="auto"/>
            <w:bottom w:val="none" w:sz="0" w:space="0" w:color="auto"/>
            <w:right w:val="none" w:sz="0" w:space="0" w:color="auto"/>
          </w:divBdr>
        </w:div>
        <w:div w:id="1961567225">
          <w:marLeft w:val="0"/>
          <w:marRight w:val="0"/>
          <w:marTop w:val="0"/>
          <w:marBottom w:val="0"/>
          <w:divBdr>
            <w:top w:val="none" w:sz="0" w:space="0" w:color="auto"/>
            <w:left w:val="none" w:sz="0" w:space="0" w:color="auto"/>
            <w:bottom w:val="none" w:sz="0" w:space="0" w:color="auto"/>
            <w:right w:val="none" w:sz="0" w:space="0" w:color="auto"/>
          </w:divBdr>
        </w:div>
        <w:div w:id="634071066">
          <w:marLeft w:val="0"/>
          <w:marRight w:val="0"/>
          <w:marTop w:val="0"/>
          <w:marBottom w:val="0"/>
          <w:divBdr>
            <w:top w:val="none" w:sz="0" w:space="0" w:color="auto"/>
            <w:left w:val="none" w:sz="0" w:space="0" w:color="auto"/>
            <w:bottom w:val="none" w:sz="0" w:space="0" w:color="auto"/>
            <w:right w:val="none" w:sz="0" w:space="0" w:color="auto"/>
          </w:divBdr>
        </w:div>
        <w:div w:id="1889412280">
          <w:marLeft w:val="0"/>
          <w:marRight w:val="0"/>
          <w:marTop w:val="0"/>
          <w:marBottom w:val="0"/>
          <w:divBdr>
            <w:top w:val="none" w:sz="0" w:space="0" w:color="auto"/>
            <w:left w:val="none" w:sz="0" w:space="0" w:color="auto"/>
            <w:bottom w:val="none" w:sz="0" w:space="0" w:color="auto"/>
            <w:right w:val="none" w:sz="0" w:space="0" w:color="auto"/>
          </w:divBdr>
        </w:div>
        <w:div w:id="1028604082">
          <w:marLeft w:val="0"/>
          <w:marRight w:val="0"/>
          <w:marTop w:val="0"/>
          <w:marBottom w:val="0"/>
          <w:divBdr>
            <w:top w:val="none" w:sz="0" w:space="0" w:color="auto"/>
            <w:left w:val="none" w:sz="0" w:space="0" w:color="auto"/>
            <w:bottom w:val="none" w:sz="0" w:space="0" w:color="auto"/>
            <w:right w:val="none" w:sz="0" w:space="0" w:color="auto"/>
          </w:divBdr>
        </w:div>
        <w:div w:id="273710218">
          <w:marLeft w:val="0"/>
          <w:marRight w:val="0"/>
          <w:marTop w:val="0"/>
          <w:marBottom w:val="0"/>
          <w:divBdr>
            <w:top w:val="none" w:sz="0" w:space="0" w:color="auto"/>
            <w:left w:val="none" w:sz="0" w:space="0" w:color="auto"/>
            <w:bottom w:val="none" w:sz="0" w:space="0" w:color="auto"/>
            <w:right w:val="none" w:sz="0" w:space="0" w:color="auto"/>
          </w:divBdr>
        </w:div>
        <w:div w:id="1769033623">
          <w:marLeft w:val="0"/>
          <w:marRight w:val="0"/>
          <w:marTop w:val="0"/>
          <w:marBottom w:val="0"/>
          <w:divBdr>
            <w:top w:val="none" w:sz="0" w:space="0" w:color="auto"/>
            <w:left w:val="none" w:sz="0" w:space="0" w:color="auto"/>
            <w:bottom w:val="none" w:sz="0" w:space="0" w:color="auto"/>
            <w:right w:val="none" w:sz="0" w:space="0" w:color="auto"/>
          </w:divBdr>
        </w:div>
        <w:div w:id="1628852083">
          <w:marLeft w:val="0"/>
          <w:marRight w:val="0"/>
          <w:marTop w:val="0"/>
          <w:marBottom w:val="0"/>
          <w:divBdr>
            <w:top w:val="none" w:sz="0" w:space="0" w:color="auto"/>
            <w:left w:val="none" w:sz="0" w:space="0" w:color="auto"/>
            <w:bottom w:val="none" w:sz="0" w:space="0" w:color="auto"/>
            <w:right w:val="none" w:sz="0" w:space="0" w:color="auto"/>
          </w:divBdr>
        </w:div>
        <w:div w:id="72509003">
          <w:marLeft w:val="0"/>
          <w:marRight w:val="0"/>
          <w:marTop w:val="0"/>
          <w:marBottom w:val="0"/>
          <w:divBdr>
            <w:top w:val="none" w:sz="0" w:space="0" w:color="auto"/>
            <w:left w:val="none" w:sz="0" w:space="0" w:color="auto"/>
            <w:bottom w:val="none" w:sz="0" w:space="0" w:color="auto"/>
            <w:right w:val="none" w:sz="0" w:space="0" w:color="auto"/>
          </w:divBdr>
        </w:div>
        <w:div w:id="1739329186">
          <w:marLeft w:val="0"/>
          <w:marRight w:val="0"/>
          <w:marTop w:val="0"/>
          <w:marBottom w:val="0"/>
          <w:divBdr>
            <w:top w:val="none" w:sz="0" w:space="0" w:color="auto"/>
            <w:left w:val="none" w:sz="0" w:space="0" w:color="auto"/>
            <w:bottom w:val="none" w:sz="0" w:space="0" w:color="auto"/>
            <w:right w:val="none" w:sz="0" w:space="0" w:color="auto"/>
          </w:divBdr>
        </w:div>
        <w:div w:id="1505559072">
          <w:marLeft w:val="0"/>
          <w:marRight w:val="0"/>
          <w:marTop w:val="0"/>
          <w:marBottom w:val="0"/>
          <w:divBdr>
            <w:top w:val="none" w:sz="0" w:space="0" w:color="auto"/>
            <w:left w:val="none" w:sz="0" w:space="0" w:color="auto"/>
            <w:bottom w:val="none" w:sz="0" w:space="0" w:color="auto"/>
            <w:right w:val="none" w:sz="0" w:space="0" w:color="auto"/>
          </w:divBdr>
        </w:div>
        <w:div w:id="400635261">
          <w:marLeft w:val="0"/>
          <w:marRight w:val="0"/>
          <w:marTop w:val="0"/>
          <w:marBottom w:val="0"/>
          <w:divBdr>
            <w:top w:val="none" w:sz="0" w:space="0" w:color="auto"/>
            <w:left w:val="none" w:sz="0" w:space="0" w:color="auto"/>
            <w:bottom w:val="none" w:sz="0" w:space="0" w:color="auto"/>
            <w:right w:val="none" w:sz="0" w:space="0" w:color="auto"/>
          </w:divBdr>
        </w:div>
        <w:div w:id="286087584">
          <w:marLeft w:val="0"/>
          <w:marRight w:val="0"/>
          <w:marTop w:val="0"/>
          <w:marBottom w:val="0"/>
          <w:divBdr>
            <w:top w:val="none" w:sz="0" w:space="0" w:color="auto"/>
            <w:left w:val="none" w:sz="0" w:space="0" w:color="auto"/>
            <w:bottom w:val="none" w:sz="0" w:space="0" w:color="auto"/>
            <w:right w:val="none" w:sz="0" w:space="0" w:color="auto"/>
          </w:divBdr>
        </w:div>
        <w:div w:id="9141207">
          <w:marLeft w:val="0"/>
          <w:marRight w:val="0"/>
          <w:marTop w:val="0"/>
          <w:marBottom w:val="0"/>
          <w:divBdr>
            <w:top w:val="none" w:sz="0" w:space="0" w:color="auto"/>
            <w:left w:val="none" w:sz="0" w:space="0" w:color="auto"/>
            <w:bottom w:val="none" w:sz="0" w:space="0" w:color="auto"/>
            <w:right w:val="none" w:sz="0" w:space="0" w:color="auto"/>
          </w:divBdr>
        </w:div>
        <w:div w:id="525605300">
          <w:marLeft w:val="0"/>
          <w:marRight w:val="0"/>
          <w:marTop w:val="0"/>
          <w:marBottom w:val="0"/>
          <w:divBdr>
            <w:top w:val="none" w:sz="0" w:space="0" w:color="auto"/>
            <w:left w:val="none" w:sz="0" w:space="0" w:color="auto"/>
            <w:bottom w:val="none" w:sz="0" w:space="0" w:color="auto"/>
            <w:right w:val="none" w:sz="0" w:space="0" w:color="auto"/>
          </w:divBdr>
        </w:div>
        <w:div w:id="537204636">
          <w:marLeft w:val="0"/>
          <w:marRight w:val="0"/>
          <w:marTop w:val="0"/>
          <w:marBottom w:val="0"/>
          <w:divBdr>
            <w:top w:val="none" w:sz="0" w:space="0" w:color="auto"/>
            <w:left w:val="none" w:sz="0" w:space="0" w:color="auto"/>
            <w:bottom w:val="none" w:sz="0" w:space="0" w:color="auto"/>
            <w:right w:val="none" w:sz="0" w:space="0" w:color="auto"/>
          </w:divBdr>
        </w:div>
        <w:div w:id="1323243815">
          <w:marLeft w:val="0"/>
          <w:marRight w:val="0"/>
          <w:marTop w:val="0"/>
          <w:marBottom w:val="0"/>
          <w:divBdr>
            <w:top w:val="none" w:sz="0" w:space="0" w:color="auto"/>
            <w:left w:val="none" w:sz="0" w:space="0" w:color="auto"/>
            <w:bottom w:val="none" w:sz="0" w:space="0" w:color="auto"/>
            <w:right w:val="none" w:sz="0" w:space="0" w:color="auto"/>
          </w:divBdr>
        </w:div>
        <w:div w:id="1796215559">
          <w:marLeft w:val="0"/>
          <w:marRight w:val="0"/>
          <w:marTop w:val="0"/>
          <w:marBottom w:val="0"/>
          <w:divBdr>
            <w:top w:val="none" w:sz="0" w:space="0" w:color="auto"/>
            <w:left w:val="none" w:sz="0" w:space="0" w:color="auto"/>
            <w:bottom w:val="none" w:sz="0" w:space="0" w:color="auto"/>
            <w:right w:val="none" w:sz="0" w:space="0" w:color="auto"/>
          </w:divBdr>
        </w:div>
        <w:div w:id="254481121">
          <w:marLeft w:val="0"/>
          <w:marRight w:val="0"/>
          <w:marTop w:val="0"/>
          <w:marBottom w:val="0"/>
          <w:divBdr>
            <w:top w:val="none" w:sz="0" w:space="0" w:color="auto"/>
            <w:left w:val="none" w:sz="0" w:space="0" w:color="auto"/>
            <w:bottom w:val="none" w:sz="0" w:space="0" w:color="auto"/>
            <w:right w:val="none" w:sz="0" w:space="0" w:color="auto"/>
          </w:divBdr>
        </w:div>
        <w:div w:id="1252618356">
          <w:marLeft w:val="0"/>
          <w:marRight w:val="0"/>
          <w:marTop w:val="0"/>
          <w:marBottom w:val="0"/>
          <w:divBdr>
            <w:top w:val="none" w:sz="0" w:space="0" w:color="auto"/>
            <w:left w:val="none" w:sz="0" w:space="0" w:color="auto"/>
            <w:bottom w:val="none" w:sz="0" w:space="0" w:color="auto"/>
            <w:right w:val="none" w:sz="0" w:space="0" w:color="auto"/>
          </w:divBdr>
        </w:div>
        <w:div w:id="1251742167">
          <w:marLeft w:val="0"/>
          <w:marRight w:val="0"/>
          <w:marTop w:val="0"/>
          <w:marBottom w:val="0"/>
          <w:divBdr>
            <w:top w:val="none" w:sz="0" w:space="0" w:color="auto"/>
            <w:left w:val="none" w:sz="0" w:space="0" w:color="auto"/>
            <w:bottom w:val="none" w:sz="0" w:space="0" w:color="auto"/>
            <w:right w:val="none" w:sz="0" w:space="0" w:color="auto"/>
          </w:divBdr>
        </w:div>
        <w:div w:id="2019843754">
          <w:marLeft w:val="0"/>
          <w:marRight w:val="0"/>
          <w:marTop w:val="0"/>
          <w:marBottom w:val="0"/>
          <w:divBdr>
            <w:top w:val="none" w:sz="0" w:space="0" w:color="auto"/>
            <w:left w:val="none" w:sz="0" w:space="0" w:color="auto"/>
            <w:bottom w:val="none" w:sz="0" w:space="0" w:color="auto"/>
            <w:right w:val="none" w:sz="0" w:space="0" w:color="auto"/>
          </w:divBdr>
        </w:div>
        <w:div w:id="915284593">
          <w:marLeft w:val="0"/>
          <w:marRight w:val="0"/>
          <w:marTop w:val="0"/>
          <w:marBottom w:val="0"/>
          <w:divBdr>
            <w:top w:val="none" w:sz="0" w:space="0" w:color="auto"/>
            <w:left w:val="none" w:sz="0" w:space="0" w:color="auto"/>
            <w:bottom w:val="none" w:sz="0" w:space="0" w:color="auto"/>
            <w:right w:val="none" w:sz="0" w:space="0" w:color="auto"/>
          </w:divBdr>
        </w:div>
        <w:div w:id="1326011464">
          <w:marLeft w:val="0"/>
          <w:marRight w:val="0"/>
          <w:marTop w:val="0"/>
          <w:marBottom w:val="0"/>
          <w:divBdr>
            <w:top w:val="none" w:sz="0" w:space="0" w:color="auto"/>
            <w:left w:val="none" w:sz="0" w:space="0" w:color="auto"/>
            <w:bottom w:val="none" w:sz="0" w:space="0" w:color="auto"/>
            <w:right w:val="none" w:sz="0" w:space="0" w:color="auto"/>
          </w:divBdr>
        </w:div>
        <w:div w:id="2011331568">
          <w:marLeft w:val="0"/>
          <w:marRight w:val="0"/>
          <w:marTop w:val="0"/>
          <w:marBottom w:val="0"/>
          <w:divBdr>
            <w:top w:val="none" w:sz="0" w:space="0" w:color="auto"/>
            <w:left w:val="none" w:sz="0" w:space="0" w:color="auto"/>
            <w:bottom w:val="none" w:sz="0" w:space="0" w:color="auto"/>
            <w:right w:val="none" w:sz="0" w:space="0" w:color="auto"/>
          </w:divBdr>
        </w:div>
        <w:div w:id="1138761811">
          <w:marLeft w:val="0"/>
          <w:marRight w:val="0"/>
          <w:marTop w:val="0"/>
          <w:marBottom w:val="0"/>
          <w:divBdr>
            <w:top w:val="none" w:sz="0" w:space="0" w:color="auto"/>
            <w:left w:val="none" w:sz="0" w:space="0" w:color="auto"/>
            <w:bottom w:val="none" w:sz="0" w:space="0" w:color="auto"/>
            <w:right w:val="none" w:sz="0" w:space="0" w:color="auto"/>
          </w:divBdr>
        </w:div>
        <w:div w:id="252590339">
          <w:marLeft w:val="0"/>
          <w:marRight w:val="0"/>
          <w:marTop w:val="0"/>
          <w:marBottom w:val="0"/>
          <w:divBdr>
            <w:top w:val="none" w:sz="0" w:space="0" w:color="auto"/>
            <w:left w:val="none" w:sz="0" w:space="0" w:color="auto"/>
            <w:bottom w:val="none" w:sz="0" w:space="0" w:color="auto"/>
            <w:right w:val="none" w:sz="0" w:space="0" w:color="auto"/>
          </w:divBdr>
        </w:div>
        <w:div w:id="776290546">
          <w:marLeft w:val="0"/>
          <w:marRight w:val="0"/>
          <w:marTop w:val="0"/>
          <w:marBottom w:val="0"/>
          <w:divBdr>
            <w:top w:val="none" w:sz="0" w:space="0" w:color="auto"/>
            <w:left w:val="none" w:sz="0" w:space="0" w:color="auto"/>
            <w:bottom w:val="none" w:sz="0" w:space="0" w:color="auto"/>
            <w:right w:val="none" w:sz="0" w:space="0" w:color="auto"/>
          </w:divBdr>
        </w:div>
        <w:div w:id="753624028">
          <w:marLeft w:val="0"/>
          <w:marRight w:val="0"/>
          <w:marTop w:val="0"/>
          <w:marBottom w:val="0"/>
          <w:divBdr>
            <w:top w:val="none" w:sz="0" w:space="0" w:color="auto"/>
            <w:left w:val="none" w:sz="0" w:space="0" w:color="auto"/>
            <w:bottom w:val="none" w:sz="0" w:space="0" w:color="auto"/>
            <w:right w:val="none" w:sz="0" w:space="0" w:color="auto"/>
          </w:divBdr>
        </w:div>
        <w:div w:id="178937812">
          <w:marLeft w:val="0"/>
          <w:marRight w:val="0"/>
          <w:marTop w:val="0"/>
          <w:marBottom w:val="0"/>
          <w:divBdr>
            <w:top w:val="none" w:sz="0" w:space="0" w:color="auto"/>
            <w:left w:val="none" w:sz="0" w:space="0" w:color="auto"/>
            <w:bottom w:val="none" w:sz="0" w:space="0" w:color="auto"/>
            <w:right w:val="none" w:sz="0" w:space="0" w:color="auto"/>
          </w:divBdr>
        </w:div>
        <w:div w:id="2074618390">
          <w:marLeft w:val="0"/>
          <w:marRight w:val="0"/>
          <w:marTop w:val="0"/>
          <w:marBottom w:val="0"/>
          <w:divBdr>
            <w:top w:val="none" w:sz="0" w:space="0" w:color="auto"/>
            <w:left w:val="none" w:sz="0" w:space="0" w:color="auto"/>
            <w:bottom w:val="none" w:sz="0" w:space="0" w:color="auto"/>
            <w:right w:val="none" w:sz="0" w:space="0" w:color="auto"/>
          </w:divBdr>
        </w:div>
        <w:div w:id="883295869">
          <w:marLeft w:val="0"/>
          <w:marRight w:val="0"/>
          <w:marTop w:val="0"/>
          <w:marBottom w:val="0"/>
          <w:divBdr>
            <w:top w:val="none" w:sz="0" w:space="0" w:color="auto"/>
            <w:left w:val="none" w:sz="0" w:space="0" w:color="auto"/>
            <w:bottom w:val="none" w:sz="0" w:space="0" w:color="auto"/>
            <w:right w:val="none" w:sz="0" w:space="0" w:color="auto"/>
          </w:divBdr>
        </w:div>
        <w:div w:id="2010017743">
          <w:marLeft w:val="0"/>
          <w:marRight w:val="0"/>
          <w:marTop w:val="0"/>
          <w:marBottom w:val="0"/>
          <w:divBdr>
            <w:top w:val="none" w:sz="0" w:space="0" w:color="auto"/>
            <w:left w:val="none" w:sz="0" w:space="0" w:color="auto"/>
            <w:bottom w:val="none" w:sz="0" w:space="0" w:color="auto"/>
            <w:right w:val="none" w:sz="0" w:space="0" w:color="auto"/>
          </w:divBdr>
        </w:div>
        <w:div w:id="228003190">
          <w:marLeft w:val="0"/>
          <w:marRight w:val="0"/>
          <w:marTop w:val="0"/>
          <w:marBottom w:val="0"/>
          <w:divBdr>
            <w:top w:val="none" w:sz="0" w:space="0" w:color="auto"/>
            <w:left w:val="none" w:sz="0" w:space="0" w:color="auto"/>
            <w:bottom w:val="none" w:sz="0" w:space="0" w:color="auto"/>
            <w:right w:val="none" w:sz="0" w:space="0" w:color="auto"/>
          </w:divBdr>
        </w:div>
        <w:div w:id="1631396710">
          <w:marLeft w:val="0"/>
          <w:marRight w:val="0"/>
          <w:marTop w:val="0"/>
          <w:marBottom w:val="0"/>
          <w:divBdr>
            <w:top w:val="none" w:sz="0" w:space="0" w:color="auto"/>
            <w:left w:val="none" w:sz="0" w:space="0" w:color="auto"/>
            <w:bottom w:val="none" w:sz="0" w:space="0" w:color="auto"/>
            <w:right w:val="none" w:sz="0" w:space="0" w:color="auto"/>
          </w:divBdr>
        </w:div>
        <w:div w:id="137113435">
          <w:marLeft w:val="0"/>
          <w:marRight w:val="0"/>
          <w:marTop w:val="0"/>
          <w:marBottom w:val="0"/>
          <w:divBdr>
            <w:top w:val="none" w:sz="0" w:space="0" w:color="auto"/>
            <w:left w:val="none" w:sz="0" w:space="0" w:color="auto"/>
            <w:bottom w:val="none" w:sz="0" w:space="0" w:color="auto"/>
            <w:right w:val="none" w:sz="0" w:space="0" w:color="auto"/>
          </w:divBdr>
        </w:div>
        <w:div w:id="236131526">
          <w:marLeft w:val="0"/>
          <w:marRight w:val="0"/>
          <w:marTop w:val="0"/>
          <w:marBottom w:val="0"/>
          <w:divBdr>
            <w:top w:val="none" w:sz="0" w:space="0" w:color="auto"/>
            <w:left w:val="none" w:sz="0" w:space="0" w:color="auto"/>
            <w:bottom w:val="none" w:sz="0" w:space="0" w:color="auto"/>
            <w:right w:val="none" w:sz="0" w:space="0" w:color="auto"/>
          </w:divBdr>
          <w:divsChild>
            <w:div w:id="1021588533">
              <w:marLeft w:val="0"/>
              <w:marRight w:val="0"/>
              <w:marTop w:val="0"/>
              <w:marBottom w:val="0"/>
              <w:divBdr>
                <w:top w:val="none" w:sz="0" w:space="0" w:color="auto"/>
                <w:left w:val="none" w:sz="0" w:space="0" w:color="auto"/>
                <w:bottom w:val="none" w:sz="0" w:space="0" w:color="auto"/>
                <w:right w:val="none" w:sz="0" w:space="0" w:color="auto"/>
              </w:divBdr>
            </w:div>
            <w:div w:id="1527061177">
              <w:marLeft w:val="0"/>
              <w:marRight w:val="0"/>
              <w:marTop w:val="0"/>
              <w:marBottom w:val="0"/>
              <w:divBdr>
                <w:top w:val="none" w:sz="0" w:space="0" w:color="auto"/>
                <w:left w:val="none" w:sz="0" w:space="0" w:color="auto"/>
                <w:bottom w:val="none" w:sz="0" w:space="0" w:color="auto"/>
                <w:right w:val="none" w:sz="0" w:space="0" w:color="auto"/>
              </w:divBdr>
            </w:div>
            <w:div w:id="1010327590">
              <w:marLeft w:val="0"/>
              <w:marRight w:val="0"/>
              <w:marTop w:val="0"/>
              <w:marBottom w:val="0"/>
              <w:divBdr>
                <w:top w:val="none" w:sz="0" w:space="0" w:color="auto"/>
                <w:left w:val="none" w:sz="0" w:space="0" w:color="auto"/>
                <w:bottom w:val="none" w:sz="0" w:space="0" w:color="auto"/>
                <w:right w:val="none" w:sz="0" w:space="0" w:color="auto"/>
              </w:divBdr>
            </w:div>
            <w:div w:id="1467814617">
              <w:marLeft w:val="0"/>
              <w:marRight w:val="0"/>
              <w:marTop w:val="0"/>
              <w:marBottom w:val="0"/>
              <w:divBdr>
                <w:top w:val="none" w:sz="0" w:space="0" w:color="auto"/>
                <w:left w:val="none" w:sz="0" w:space="0" w:color="auto"/>
                <w:bottom w:val="none" w:sz="0" w:space="0" w:color="auto"/>
                <w:right w:val="none" w:sz="0" w:space="0" w:color="auto"/>
              </w:divBdr>
            </w:div>
          </w:divsChild>
        </w:div>
        <w:div w:id="1587885248">
          <w:marLeft w:val="0"/>
          <w:marRight w:val="0"/>
          <w:marTop w:val="0"/>
          <w:marBottom w:val="0"/>
          <w:divBdr>
            <w:top w:val="none" w:sz="0" w:space="0" w:color="auto"/>
            <w:left w:val="none" w:sz="0" w:space="0" w:color="auto"/>
            <w:bottom w:val="none" w:sz="0" w:space="0" w:color="auto"/>
            <w:right w:val="none" w:sz="0" w:space="0" w:color="auto"/>
          </w:divBdr>
          <w:divsChild>
            <w:div w:id="1522476006">
              <w:marLeft w:val="0"/>
              <w:marRight w:val="0"/>
              <w:marTop w:val="0"/>
              <w:marBottom w:val="0"/>
              <w:divBdr>
                <w:top w:val="none" w:sz="0" w:space="0" w:color="auto"/>
                <w:left w:val="none" w:sz="0" w:space="0" w:color="auto"/>
                <w:bottom w:val="none" w:sz="0" w:space="0" w:color="auto"/>
                <w:right w:val="none" w:sz="0" w:space="0" w:color="auto"/>
              </w:divBdr>
            </w:div>
            <w:div w:id="899290439">
              <w:marLeft w:val="0"/>
              <w:marRight w:val="0"/>
              <w:marTop w:val="0"/>
              <w:marBottom w:val="0"/>
              <w:divBdr>
                <w:top w:val="none" w:sz="0" w:space="0" w:color="auto"/>
                <w:left w:val="none" w:sz="0" w:space="0" w:color="auto"/>
                <w:bottom w:val="none" w:sz="0" w:space="0" w:color="auto"/>
                <w:right w:val="none" w:sz="0" w:space="0" w:color="auto"/>
              </w:divBdr>
            </w:div>
            <w:div w:id="2109621535">
              <w:marLeft w:val="0"/>
              <w:marRight w:val="0"/>
              <w:marTop w:val="0"/>
              <w:marBottom w:val="0"/>
              <w:divBdr>
                <w:top w:val="none" w:sz="0" w:space="0" w:color="auto"/>
                <w:left w:val="none" w:sz="0" w:space="0" w:color="auto"/>
                <w:bottom w:val="none" w:sz="0" w:space="0" w:color="auto"/>
                <w:right w:val="none" w:sz="0" w:space="0" w:color="auto"/>
              </w:divBdr>
            </w:div>
          </w:divsChild>
        </w:div>
        <w:div w:id="795370938">
          <w:marLeft w:val="0"/>
          <w:marRight w:val="0"/>
          <w:marTop w:val="0"/>
          <w:marBottom w:val="0"/>
          <w:divBdr>
            <w:top w:val="none" w:sz="0" w:space="0" w:color="auto"/>
            <w:left w:val="none" w:sz="0" w:space="0" w:color="auto"/>
            <w:bottom w:val="none" w:sz="0" w:space="0" w:color="auto"/>
            <w:right w:val="none" w:sz="0" w:space="0" w:color="auto"/>
          </w:divBdr>
        </w:div>
        <w:div w:id="966204657">
          <w:marLeft w:val="0"/>
          <w:marRight w:val="0"/>
          <w:marTop w:val="0"/>
          <w:marBottom w:val="0"/>
          <w:divBdr>
            <w:top w:val="none" w:sz="0" w:space="0" w:color="auto"/>
            <w:left w:val="none" w:sz="0" w:space="0" w:color="auto"/>
            <w:bottom w:val="none" w:sz="0" w:space="0" w:color="auto"/>
            <w:right w:val="none" w:sz="0" w:space="0" w:color="auto"/>
          </w:divBdr>
        </w:div>
        <w:div w:id="1830903297">
          <w:marLeft w:val="0"/>
          <w:marRight w:val="0"/>
          <w:marTop w:val="0"/>
          <w:marBottom w:val="0"/>
          <w:divBdr>
            <w:top w:val="none" w:sz="0" w:space="0" w:color="auto"/>
            <w:left w:val="none" w:sz="0" w:space="0" w:color="auto"/>
            <w:bottom w:val="none" w:sz="0" w:space="0" w:color="auto"/>
            <w:right w:val="none" w:sz="0" w:space="0" w:color="auto"/>
          </w:divBdr>
        </w:div>
        <w:div w:id="1572303039">
          <w:marLeft w:val="0"/>
          <w:marRight w:val="0"/>
          <w:marTop w:val="0"/>
          <w:marBottom w:val="0"/>
          <w:divBdr>
            <w:top w:val="none" w:sz="0" w:space="0" w:color="auto"/>
            <w:left w:val="none" w:sz="0" w:space="0" w:color="auto"/>
            <w:bottom w:val="none" w:sz="0" w:space="0" w:color="auto"/>
            <w:right w:val="none" w:sz="0" w:space="0" w:color="auto"/>
          </w:divBdr>
        </w:div>
        <w:div w:id="159392747">
          <w:marLeft w:val="0"/>
          <w:marRight w:val="0"/>
          <w:marTop w:val="0"/>
          <w:marBottom w:val="0"/>
          <w:divBdr>
            <w:top w:val="none" w:sz="0" w:space="0" w:color="auto"/>
            <w:left w:val="none" w:sz="0" w:space="0" w:color="auto"/>
            <w:bottom w:val="none" w:sz="0" w:space="0" w:color="auto"/>
            <w:right w:val="none" w:sz="0" w:space="0" w:color="auto"/>
          </w:divBdr>
        </w:div>
        <w:div w:id="48304485">
          <w:marLeft w:val="0"/>
          <w:marRight w:val="0"/>
          <w:marTop w:val="0"/>
          <w:marBottom w:val="0"/>
          <w:divBdr>
            <w:top w:val="none" w:sz="0" w:space="0" w:color="auto"/>
            <w:left w:val="none" w:sz="0" w:space="0" w:color="auto"/>
            <w:bottom w:val="none" w:sz="0" w:space="0" w:color="auto"/>
            <w:right w:val="none" w:sz="0" w:space="0" w:color="auto"/>
          </w:divBdr>
          <w:divsChild>
            <w:div w:id="1846742127">
              <w:marLeft w:val="0"/>
              <w:marRight w:val="0"/>
              <w:marTop w:val="0"/>
              <w:marBottom w:val="0"/>
              <w:divBdr>
                <w:top w:val="none" w:sz="0" w:space="0" w:color="auto"/>
                <w:left w:val="none" w:sz="0" w:space="0" w:color="auto"/>
                <w:bottom w:val="none" w:sz="0" w:space="0" w:color="auto"/>
                <w:right w:val="none" w:sz="0" w:space="0" w:color="auto"/>
              </w:divBdr>
            </w:div>
            <w:div w:id="187454523">
              <w:marLeft w:val="0"/>
              <w:marRight w:val="0"/>
              <w:marTop w:val="0"/>
              <w:marBottom w:val="0"/>
              <w:divBdr>
                <w:top w:val="none" w:sz="0" w:space="0" w:color="auto"/>
                <w:left w:val="none" w:sz="0" w:space="0" w:color="auto"/>
                <w:bottom w:val="none" w:sz="0" w:space="0" w:color="auto"/>
                <w:right w:val="none" w:sz="0" w:space="0" w:color="auto"/>
              </w:divBdr>
            </w:div>
            <w:div w:id="29115819">
              <w:marLeft w:val="0"/>
              <w:marRight w:val="0"/>
              <w:marTop w:val="0"/>
              <w:marBottom w:val="0"/>
              <w:divBdr>
                <w:top w:val="none" w:sz="0" w:space="0" w:color="auto"/>
                <w:left w:val="none" w:sz="0" w:space="0" w:color="auto"/>
                <w:bottom w:val="none" w:sz="0" w:space="0" w:color="auto"/>
                <w:right w:val="none" w:sz="0" w:space="0" w:color="auto"/>
              </w:divBdr>
            </w:div>
            <w:div w:id="1372270902">
              <w:marLeft w:val="0"/>
              <w:marRight w:val="0"/>
              <w:marTop w:val="0"/>
              <w:marBottom w:val="0"/>
              <w:divBdr>
                <w:top w:val="none" w:sz="0" w:space="0" w:color="auto"/>
                <w:left w:val="none" w:sz="0" w:space="0" w:color="auto"/>
                <w:bottom w:val="none" w:sz="0" w:space="0" w:color="auto"/>
                <w:right w:val="none" w:sz="0" w:space="0" w:color="auto"/>
              </w:divBdr>
            </w:div>
          </w:divsChild>
        </w:div>
        <w:div w:id="980958039">
          <w:marLeft w:val="0"/>
          <w:marRight w:val="0"/>
          <w:marTop w:val="0"/>
          <w:marBottom w:val="0"/>
          <w:divBdr>
            <w:top w:val="none" w:sz="0" w:space="0" w:color="auto"/>
            <w:left w:val="none" w:sz="0" w:space="0" w:color="auto"/>
            <w:bottom w:val="none" w:sz="0" w:space="0" w:color="auto"/>
            <w:right w:val="none" w:sz="0" w:space="0" w:color="auto"/>
          </w:divBdr>
          <w:divsChild>
            <w:div w:id="126515347">
              <w:marLeft w:val="0"/>
              <w:marRight w:val="0"/>
              <w:marTop w:val="0"/>
              <w:marBottom w:val="0"/>
              <w:divBdr>
                <w:top w:val="none" w:sz="0" w:space="0" w:color="auto"/>
                <w:left w:val="none" w:sz="0" w:space="0" w:color="auto"/>
                <w:bottom w:val="none" w:sz="0" w:space="0" w:color="auto"/>
                <w:right w:val="none" w:sz="0" w:space="0" w:color="auto"/>
              </w:divBdr>
            </w:div>
            <w:div w:id="974406803">
              <w:marLeft w:val="0"/>
              <w:marRight w:val="0"/>
              <w:marTop w:val="0"/>
              <w:marBottom w:val="0"/>
              <w:divBdr>
                <w:top w:val="none" w:sz="0" w:space="0" w:color="auto"/>
                <w:left w:val="none" w:sz="0" w:space="0" w:color="auto"/>
                <w:bottom w:val="none" w:sz="0" w:space="0" w:color="auto"/>
                <w:right w:val="none" w:sz="0" w:space="0" w:color="auto"/>
              </w:divBdr>
            </w:div>
            <w:div w:id="1164781285">
              <w:marLeft w:val="0"/>
              <w:marRight w:val="0"/>
              <w:marTop w:val="0"/>
              <w:marBottom w:val="0"/>
              <w:divBdr>
                <w:top w:val="none" w:sz="0" w:space="0" w:color="auto"/>
                <w:left w:val="none" w:sz="0" w:space="0" w:color="auto"/>
                <w:bottom w:val="none" w:sz="0" w:space="0" w:color="auto"/>
                <w:right w:val="none" w:sz="0" w:space="0" w:color="auto"/>
              </w:divBdr>
            </w:div>
          </w:divsChild>
        </w:div>
        <w:div w:id="225000018">
          <w:marLeft w:val="0"/>
          <w:marRight w:val="0"/>
          <w:marTop w:val="0"/>
          <w:marBottom w:val="0"/>
          <w:divBdr>
            <w:top w:val="none" w:sz="0" w:space="0" w:color="auto"/>
            <w:left w:val="none" w:sz="0" w:space="0" w:color="auto"/>
            <w:bottom w:val="none" w:sz="0" w:space="0" w:color="auto"/>
            <w:right w:val="none" w:sz="0" w:space="0" w:color="auto"/>
          </w:divBdr>
          <w:divsChild>
            <w:div w:id="33122047">
              <w:marLeft w:val="0"/>
              <w:marRight w:val="0"/>
              <w:marTop w:val="0"/>
              <w:marBottom w:val="0"/>
              <w:divBdr>
                <w:top w:val="none" w:sz="0" w:space="0" w:color="auto"/>
                <w:left w:val="none" w:sz="0" w:space="0" w:color="auto"/>
                <w:bottom w:val="none" w:sz="0" w:space="0" w:color="auto"/>
                <w:right w:val="none" w:sz="0" w:space="0" w:color="auto"/>
              </w:divBdr>
            </w:div>
            <w:div w:id="1730226108">
              <w:marLeft w:val="0"/>
              <w:marRight w:val="0"/>
              <w:marTop w:val="0"/>
              <w:marBottom w:val="0"/>
              <w:divBdr>
                <w:top w:val="none" w:sz="0" w:space="0" w:color="auto"/>
                <w:left w:val="none" w:sz="0" w:space="0" w:color="auto"/>
                <w:bottom w:val="none" w:sz="0" w:space="0" w:color="auto"/>
                <w:right w:val="none" w:sz="0" w:space="0" w:color="auto"/>
              </w:divBdr>
            </w:div>
            <w:div w:id="1816943499">
              <w:marLeft w:val="0"/>
              <w:marRight w:val="0"/>
              <w:marTop w:val="0"/>
              <w:marBottom w:val="0"/>
              <w:divBdr>
                <w:top w:val="none" w:sz="0" w:space="0" w:color="auto"/>
                <w:left w:val="none" w:sz="0" w:space="0" w:color="auto"/>
                <w:bottom w:val="none" w:sz="0" w:space="0" w:color="auto"/>
                <w:right w:val="none" w:sz="0" w:space="0" w:color="auto"/>
              </w:divBdr>
            </w:div>
            <w:div w:id="104429761">
              <w:marLeft w:val="0"/>
              <w:marRight w:val="0"/>
              <w:marTop w:val="0"/>
              <w:marBottom w:val="0"/>
              <w:divBdr>
                <w:top w:val="none" w:sz="0" w:space="0" w:color="auto"/>
                <w:left w:val="none" w:sz="0" w:space="0" w:color="auto"/>
                <w:bottom w:val="none" w:sz="0" w:space="0" w:color="auto"/>
                <w:right w:val="none" w:sz="0" w:space="0" w:color="auto"/>
              </w:divBdr>
            </w:div>
            <w:div w:id="1795248231">
              <w:marLeft w:val="0"/>
              <w:marRight w:val="0"/>
              <w:marTop w:val="0"/>
              <w:marBottom w:val="0"/>
              <w:divBdr>
                <w:top w:val="none" w:sz="0" w:space="0" w:color="auto"/>
                <w:left w:val="none" w:sz="0" w:space="0" w:color="auto"/>
                <w:bottom w:val="none" w:sz="0" w:space="0" w:color="auto"/>
                <w:right w:val="none" w:sz="0" w:space="0" w:color="auto"/>
              </w:divBdr>
            </w:div>
          </w:divsChild>
        </w:div>
        <w:div w:id="946306418">
          <w:marLeft w:val="0"/>
          <w:marRight w:val="0"/>
          <w:marTop w:val="0"/>
          <w:marBottom w:val="0"/>
          <w:divBdr>
            <w:top w:val="none" w:sz="0" w:space="0" w:color="auto"/>
            <w:left w:val="none" w:sz="0" w:space="0" w:color="auto"/>
            <w:bottom w:val="none" w:sz="0" w:space="0" w:color="auto"/>
            <w:right w:val="none" w:sz="0" w:space="0" w:color="auto"/>
          </w:divBdr>
          <w:divsChild>
            <w:div w:id="709957845">
              <w:marLeft w:val="0"/>
              <w:marRight w:val="0"/>
              <w:marTop w:val="0"/>
              <w:marBottom w:val="0"/>
              <w:divBdr>
                <w:top w:val="none" w:sz="0" w:space="0" w:color="auto"/>
                <w:left w:val="none" w:sz="0" w:space="0" w:color="auto"/>
                <w:bottom w:val="none" w:sz="0" w:space="0" w:color="auto"/>
                <w:right w:val="none" w:sz="0" w:space="0" w:color="auto"/>
              </w:divBdr>
            </w:div>
            <w:div w:id="720054513">
              <w:marLeft w:val="0"/>
              <w:marRight w:val="0"/>
              <w:marTop w:val="0"/>
              <w:marBottom w:val="0"/>
              <w:divBdr>
                <w:top w:val="none" w:sz="0" w:space="0" w:color="auto"/>
                <w:left w:val="none" w:sz="0" w:space="0" w:color="auto"/>
                <w:bottom w:val="none" w:sz="0" w:space="0" w:color="auto"/>
                <w:right w:val="none" w:sz="0" w:space="0" w:color="auto"/>
              </w:divBdr>
            </w:div>
          </w:divsChild>
        </w:div>
        <w:div w:id="479462768">
          <w:marLeft w:val="0"/>
          <w:marRight w:val="0"/>
          <w:marTop w:val="0"/>
          <w:marBottom w:val="0"/>
          <w:divBdr>
            <w:top w:val="none" w:sz="0" w:space="0" w:color="auto"/>
            <w:left w:val="none" w:sz="0" w:space="0" w:color="auto"/>
            <w:bottom w:val="none" w:sz="0" w:space="0" w:color="auto"/>
            <w:right w:val="none" w:sz="0" w:space="0" w:color="auto"/>
          </w:divBdr>
          <w:divsChild>
            <w:div w:id="533857247">
              <w:marLeft w:val="0"/>
              <w:marRight w:val="0"/>
              <w:marTop w:val="0"/>
              <w:marBottom w:val="0"/>
              <w:divBdr>
                <w:top w:val="none" w:sz="0" w:space="0" w:color="auto"/>
                <w:left w:val="none" w:sz="0" w:space="0" w:color="auto"/>
                <w:bottom w:val="none" w:sz="0" w:space="0" w:color="auto"/>
                <w:right w:val="none" w:sz="0" w:space="0" w:color="auto"/>
              </w:divBdr>
            </w:div>
          </w:divsChild>
        </w:div>
        <w:div w:id="282228086">
          <w:marLeft w:val="0"/>
          <w:marRight w:val="0"/>
          <w:marTop w:val="0"/>
          <w:marBottom w:val="0"/>
          <w:divBdr>
            <w:top w:val="none" w:sz="0" w:space="0" w:color="auto"/>
            <w:left w:val="none" w:sz="0" w:space="0" w:color="auto"/>
            <w:bottom w:val="none" w:sz="0" w:space="0" w:color="auto"/>
            <w:right w:val="none" w:sz="0" w:space="0" w:color="auto"/>
          </w:divBdr>
          <w:divsChild>
            <w:div w:id="433595579">
              <w:marLeft w:val="0"/>
              <w:marRight w:val="0"/>
              <w:marTop w:val="0"/>
              <w:marBottom w:val="0"/>
              <w:divBdr>
                <w:top w:val="none" w:sz="0" w:space="0" w:color="auto"/>
                <w:left w:val="none" w:sz="0" w:space="0" w:color="auto"/>
                <w:bottom w:val="none" w:sz="0" w:space="0" w:color="auto"/>
                <w:right w:val="none" w:sz="0" w:space="0" w:color="auto"/>
              </w:divBdr>
            </w:div>
            <w:div w:id="810363563">
              <w:marLeft w:val="0"/>
              <w:marRight w:val="0"/>
              <w:marTop w:val="0"/>
              <w:marBottom w:val="0"/>
              <w:divBdr>
                <w:top w:val="none" w:sz="0" w:space="0" w:color="auto"/>
                <w:left w:val="none" w:sz="0" w:space="0" w:color="auto"/>
                <w:bottom w:val="none" w:sz="0" w:space="0" w:color="auto"/>
                <w:right w:val="none" w:sz="0" w:space="0" w:color="auto"/>
              </w:divBdr>
            </w:div>
            <w:div w:id="1766921227">
              <w:marLeft w:val="0"/>
              <w:marRight w:val="0"/>
              <w:marTop w:val="0"/>
              <w:marBottom w:val="0"/>
              <w:divBdr>
                <w:top w:val="none" w:sz="0" w:space="0" w:color="auto"/>
                <w:left w:val="none" w:sz="0" w:space="0" w:color="auto"/>
                <w:bottom w:val="none" w:sz="0" w:space="0" w:color="auto"/>
                <w:right w:val="none" w:sz="0" w:space="0" w:color="auto"/>
              </w:divBdr>
            </w:div>
            <w:div w:id="2095012896">
              <w:marLeft w:val="0"/>
              <w:marRight w:val="0"/>
              <w:marTop w:val="0"/>
              <w:marBottom w:val="0"/>
              <w:divBdr>
                <w:top w:val="none" w:sz="0" w:space="0" w:color="auto"/>
                <w:left w:val="none" w:sz="0" w:space="0" w:color="auto"/>
                <w:bottom w:val="none" w:sz="0" w:space="0" w:color="auto"/>
                <w:right w:val="none" w:sz="0" w:space="0" w:color="auto"/>
              </w:divBdr>
            </w:div>
            <w:div w:id="1465927322">
              <w:marLeft w:val="0"/>
              <w:marRight w:val="0"/>
              <w:marTop w:val="0"/>
              <w:marBottom w:val="0"/>
              <w:divBdr>
                <w:top w:val="none" w:sz="0" w:space="0" w:color="auto"/>
                <w:left w:val="none" w:sz="0" w:space="0" w:color="auto"/>
                <w:bottom w:val="none" w:sz="0" w:space="0" w:color="auto"/>
                <w:right w:val="none" w:sz="0" w:space="0" w:color="auto"/>
              </w:divBdr>
            </w:div>
          </w:divsChild>
        </w:div>
        <w:div w:id="326983271">
          <w:marLeft w:val="0"/>
          <w:marRight w:val="0"/>
          <w:marTop w:val="0"/>
          <w:marBottom w:val="0"/>
          <w:divBdr>
            <w:top w:val="none" w:sz="0" w:space="0" w:color="auto"/>
            <w:left w:val="none" w:sz="0" w:space="0" w:color="auto"/>
            <w:bottom w:val="none" w:sz="0" w:space="0" w:color="auto"/>
            <w:right w:val="none" w:sz="0" w:space="0" w:color="auto"/>
          </w:divBdr>
          <w:divsChild>
            <w:div w:id="961425070">
              <w:marLeft w:val="0"/>
              <w:marRight w:val="0"/>
              <w:marTop w:val="0"/>
              <w:marBottom w:val="0"/>
              <w:divBdr>
                <w:top w:val="none" w:sz="0" w:space="0" w:color="auto"/>
                <w:left w:val="none" w:sz="0" w:space="0" w:color="auto"/>
                <w:bottom w:val="none" w:sz="0" w:space="0" w:color="auto"/>
                <w:right w:val="none" w:sz="0" w:space="0" w:color="auto"/>
              </w:divBdr>
            </w:div>
            <w:div w:id="1479692712">
              <w:marLeft w:val="0"/>
              <w:marRight w:val="0"/>
              <w:marTop w:val="0"/>
              <w:marBottom w:val="0"/>
              <w:divBdr>
                <w:top w:val="none" w:sz="0" w:space="0" w:color="auto"/>
                <w:left w:val="none" w:sz="0" w:space="0" w:color="auto"/>
                <w:bottom w:val="none" w:sz="0" w:space="0" w:color="auto"/>
                <w:right w:val="none" w:sz="0" w:space="0" w:color="auto"/>
              </w:divBdr>
            </w:div>
            <w:div w:id="931164175">
              <w:marLeft w:val="0"/>
              <w:marRight w:val="0"/>
              <w:marTop w:val="0"/>
              <w:marBottom w:val="0"/>
              <w:divBdr>
                <w:top w:val="none" w:sz="0" w:space="0" w:color="auto"/>
                <w:left w:val="none" w:sz="0" w:space="0" w:color="auto"/>
                <w:bottom w:val="none" w:sz="0" w:space="0" w:color="auto"/>
                <w:right w:val="none" w:sz="0" w:space="0" w:color="auto"/>
              </w:divBdr>
            </w:div>
            <w:div w:id="147677254">
              <w:marLeft w:val="0"/>
              <w:marRight w:val="0"/>
              <w:marTop w:val="0"/>
              <w:marBottom w:val="0"/>
              <w:divBdr>
                <w:top w:val="none" w:sz="0" w:space="0" w:color="auto"/>
                <w:left w:val="none" w:sz="0" w:space="0" w:color="auto"/>
                <w:bottom w:val="none" w:sz="0" w:space="0" w:color="auto"/>
                <w:right w:val="none" w:sz="0" w:space="0" w:color="auto"/>
              </w:divBdr>
            </w:div>
          </w:divsChild>
        </w:div>
        <w:div w:id="1252199135">
          <w:marLeft w:val="0"/>
          <w:marRight w:val="0"/>
          <w:marTop w:val="0"/>
          <w:marBottom w:val="0"/>
          <w:divBdr>
            <w:top w:val="none" w:sz="0" w:space="0" w:color="auto"/>
            <w:left w:val="none" w:sz="0" w:space="0" w:color="auto"/>
            <w:bottom w:val="none" w:sz="0" w:space="0" w:color="auto"/>
            <w:right w:val="none" w:sz="0" w:space="0" w:color="auto"/>
          </w:divBdr>
          <w:divsChild>
            <w:div w:id="511534599">
              <w:marLeft w:val="0"/>
              <w:marRight w:val="0"/>
              <w:marTop w:val="0"/>
              <w:marBottom w:val="0"/>
              <w:divBdr>
                <w:top w:val="none" w:sz="0" w:space="0" w:color="auto"/>
                <w:left w:val="none" w:sz="0" w:space="0" w:color="auto"/>
                <w:bottom w:val="none" w:sz="0" w:space="0" w:color="auto"/>
                <w:right w:val="none" w:sz="0" w:space="0" w:color="auto"/>
              </w:divBdr>
            </w:div>
          </w:divsChild>
        </w:div>
        <w:div w:id="2134708281">
          <w:marLeft w:val="0"/>
          <w:marRight w:val="0"/>
          <w:marTop w:val="0"/>
          <w:marBottom w:val="0"/>
          <w:divBdr>
            <w:top w:val="none" w:sz="0" w:space="0" w:color="auto"/>
            <w:left w:val="none" w:sz="0" w:space="0" w:color="auto"/>
            <w:bottom w:val="none" w:sz="0" w:space="0" w:color="auto"/>
            <w:right w:val="none" w:sz="0" w:space="0" w:color="auto"/>
          </w:divBdr>
          <w:divsChild>
            <w:div w:id="1144393547">
              <w:marLeft w:val="0"/>
              <w:marRight w:val="0"/>
              <w:marTop w:val="0"/>
              <w:marBottom w:val="0"/>
              <w:divBdr>
                <w:top w:val="none" w:sz="0" w:space="0" w:color="auto"/>
                <w:left w:val="none" w:sz="0" w:space="0" w:color="auto"/>
                <w:bottom w:val="none" w:sz="0" w:space="0" w:color="auto"/>
                <w:right w:val="none" w:sz="0" w:space="0" w:color="auto"/>
              </w:divBdr>
            </w:div>
            <w:div w:id="1215579984">
              <w:marLeft w:val="0"/>
              <w:marRight w:val="0"/>
              <w:marTop w:val="0"/>
              <w:marBottom w:val="0"/>
              <w:divBdr>
                <w:top w:val="none" w:sz="0" w:space="0" w:color="auto"/>
                <w:left w:val="none" w:sz="0" w:space="0" w:color="auto"/>
                <w:bottom w:val="none" w:sz="0" w:space="0" w:color="auto"/>
                <w:right w:val="none" w:sz="0" w:space="0" w:color="auto"/>
              </w:divBdr>
            </w:div>
            <w:div w:id="1487353610">
              <w:marLeft w:val="0"/>
              <w:marRight w:val="0"/>
              <w:marTop w:val="0"/>
              <w:marBottom w:val="0"/>
              <w:divBdr>
                <w:top w:val="none" w:sz="0" w:space="0" w:color="auto"/>
                <w:left w:val="none" w:sz="0" w:space="0" w:color="auto"/>
                <w:bottom w:val="none" w:sz="0" w:space="0" w:color="auto"/>
                <w:right w:val="none" w:sz="0" w:space="0" w:color="auto"/>
              </w:divBdr>
            </w:div>
            <w:div w:id="611012622">
              <w:marLeft w:val="0"/>
              <w:marRight w:val="0"/>
              <w:marTop w:val="0"/>
              <w:marBottom w:val="0"/>
              <w:divBdr>
                <w:top w:val="none" w:sz="0" w:space="0" w:color="auto"/>
                <w:left w:val="none" w:sz="0" w:space="0" w:color="auto"/>
                <w:bottom w:val="none" w:sz="0" w:space="0" w:color="auto"/>
                <w:right w:val="none" w:sz="0" w:space="0" w:color="auto"/>
              </w:divBdr>
            </w:div>
            <w:div w:id="94865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hyperlink" Target="mailto:grantsinfo@delwp.vic.gov.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3.png"/><Relationship Id="rId32" Type="http://schemas.openxmlformats.org/officeDocument/2006/relationships/image" Target="media/image20.emf"/><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yperlink" Target="mailto:enviro.grants@delwp.vic.gov.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jpg"/><Relationship Id="rId1" Type="http://schemas.openxmlformats.org/officeDocument/2006/relationships/image" Target="media/image5.emf"/><Relationship Id="rId4" Type="http://schemas.openxmlformats.org/officeDocument/2006/relationships/image" Target="media/image8.emf"/></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Contract - Small" ma:contentTypeID="0x0101002517F445A0F35E449C98AAD631F2B0384705005FFAA66397914846B011EE82526E76B2" ma:contentTypeVersion="25" ma:contentTypeDescription="Records of contracts for smaller-scale activities  (specialty contracts).&#10;Includes records associated with the negotiation process, excluding tender records." ma:contentTypeScope="" ma:versionID="6d1fc86fc58164151e09a9e8e1ef13c8">
  <xsd:schema xmlns:xsd="http://www.w3.org/2001/XMLSchema" xmlns:xs="http://www.w3.org/2001/XMLSchema" xmlns:p="http://schemas.microsoft.com/office/2006/metadata/properties" xmlns:ns1="http://schemas.microsoft.com/sharepoint/v3" xmlns:ns2="a5f32de4-e402-4188-b034-e71ca7d22e54" xmlns:ns3="9fd47c19-1c4a-4d7d-b342-c10cef269344" xmlns:ns4="d060384a-5d23-4ce3-b9ed-ffc966dd9dbe" targetNamespace="http://schemas.microsoft.com/office/2006/metadata/properties" ma:root="true" ma:fieldsID="047f545d878b9a21dda63b4fb372304b" ns1:_="" ns2:_="" ns3:_="" ns4:_="">
    <xsd:import namespace="http://schemas.microsoft.com/sharepoint/v3"/>
    <xsd:import namespace="a5f32de4-e402-4188-b034-e71ca7d22e54"/>
    <xsd:import namespace="9fd47c19-1c4a-4d7d-b342-c10cef269344"/>
    <xsd:import namespace="d060384a-5d23-4ce3-b9ed-ffc966dd9dbe"/>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Financial_x0020_Year" minOccurs="0"/>
                <xsd:element ref="ns2:Grant_x0020_Round" minOccurs="0"/>
                <xsd:element ref="ns2:Grant_x0020_Stream" minOccurs="0"/>
                <xsd:element ref="ns2:File_x0020_Number" minOccurs="0"/>
                <xsd:element ref="ns4:PPBF_x0020_Project" minOccurs="0"/>
                <xsd:element ref="ns4:Program_x0020_Phase" minOccurs="0"/>
                <xsd:element ref="ns4:MediaServiceAutoKeyPoints" minOccurs="0"/>
                <xsd:element ref="ns4:MediaServiceKeyPoints" minOccurs="0"/>
                <xsd:element ref="ns2:Date_x0020_Recieved" minOccurs="0"/>
                <xsd:element ref="ns2:Date_x0020_Of_x0020_Original" minOccurs="0"/>
                <xsd:element ref="ns2:Originating_x0020_Author" minOccurs="0"/>
                <xsd:element ref="ns2:Reference_x0020_Number" minOccurs="0"/>
                <xsd:element ref="ns3:ld508a88e6264ce89693af80a72862cb" minOccurs="0"/>
                <xsd:element ref="ns2:Review_x0020_Date" minOccurs="0"/>
                <xsd:element ref="ns4:MediaServiceDateTaken" minOccurs="0"/>
                <xsd:element ref="ns4:MediaServiceAutoTags" minOccurs="0"/>
                <xsd:element ref="ns4:MediaServiceOCR" minOccurs="0"/>
                <xsd:element ref="ns4:MediaServiceLocatio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Financial_x0020_Year" ma:index="31"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Grant_x0020_Round" ma:index="32" nillable="true" ma:displayName="Grant Round" ma:description="Rounds are subsequent funding opportunities offered within the same funding program. Rounds are based on time, and can be annual, but may also be more or less frequent." ma:internalName="Grant_x0020_Round">
      <xsd:simpleType>
        <xsd:restriction base="dms:Text">
          <xsd:maxLength value="255"/>
        </xsd:restriction>
      </xsd:simpleType>
    </xsd:element>
    <xsd:element name="Grant_x0020_Stream" ma:index="33" nillable="true" ma:displayName="Grant Stream" ma:description="Streams are pools of funding that are available for specific target audiences, objectives, funding thresholds. They may run concurrently." ma:internalName="Grant_x0020_Stream">
      <xsd:simpleType>
        <xsd:restriction base="dms:Text">
          <xsd:maxLength value="255"/>
        </xsd:restriction>
      </xsd:simpleType>
    </xsd:element>
    <xsd:element name="File_x0020_Number" ma:index="34" nillable="true" ma:displayName="File Number" ma:internalName="File_x0020_Number">
      <xsd:simpleType>
        <xsd:restriction base="dms:Text">
          <xsd:maxLength value="255"/>
        </xsd:restriction>
      </xsd:simpleType>
    </xsd:element>
    <xsd:element name="Date_x0020_Recieved" ma:index="40" nillable="true" ma:displayName="Date Received" ma:description="The date stamped on official correspondence." ma:format="DateOnly" ma:internalName="Date_x0020_Recieved">
      <xsd:simpleType>
        <xsd:restriction base="dms:DateTime"/>
      </xsd:simpleType>
    </xsd:element>
    <xsd:element name="Date_x0020_Of_x0020_Original" ma:index="41" nillable="true" ma:displayName="Date Of Original" ma:description="The date which appears on the document." ma:format="DateTime" ma:internalName="Date_x0020_Of_x0020_Original">
      <xsd:simpleType>
        <xsd:restriction base="dms:DateTime"/>
      </xsd:simpleType>
    </xsd:element>
    <xsd:element name="Originating_x0020_Author" ma:index="42" nillable="true" ma:displayName="Originating Author" ma:description="The original person or organisation from which the object came from." ma:internalName="Originating_x0020_Author">
      <xsd:simpleType>
        <xsd:restriction base="dms:Text">
          <xsd:maxLength value="255"/>
        </xsd:restriction>
      </xsd:simpleType>
    </xsd:element>
    <xsd:element name="Reference_x0020_Number" ma:index="43" nillable="true" ma:displayName="Reference Number" ma:internalName="Reference_x0020_Number">
      <xsd:simpleType>
        <xsd:restriction base="dms:Text">
          <xsd:maxLength value="255"/>
        </xsd:restriction>
      </xsd:simpleType>
    </xsd:element>
    <xsd:element name="Review_x0020_Date" ma:index="45" nillable="true" ma:displayName="Review Date" ma:description="This is the date that you will be alerted to review your object." ma:format="DateOnly" ma:internalName="Review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6;#Environment and Community Programs|03c3c717-dc57-4aa9-8ab6-c95a7066b763"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7456c24c-f942-4a1d-9716-586e40985c9e}"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7456c24c-f942-4a1d-9716-586e40985c9e}"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5;#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44" nillable="true" ma:taxonomy="true" ma:internalName="ld508a88e6264ce89693af80a72862cb" ma:taxonomyFieldName="Reference_x0020_Type" ma:displayName="Reference Typ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60384a-5d23-4ce3-b9ed-ffc966dd9dbe" elementFormDefault="qualified">
    <xsd:import namespace="http://schemas.microsoft.com/office/2006/documentManagement/types"/>
    <xsd:import namespace="http://schemas.microsoft.com/office/infopath/2007/PartnerControls"/>
    <xsd:element name="PPBF_x0020_Project" ma:index="35" nillable="true" ma:displayName="PPBF Project" ma:description="Port Phillip Bay Fund project number" ma:internalName="PPBF_x0020_Project">
      <xsd:complexType>
        <xsd:complexContent>
          <xsd:extension base="dms:MultiChoice">
            <xsd:sequence>
              <xsd:element name="Value" maxOccurs="unbounded" minOccurs="0" nillable="true">
                <xsd:simpleType>
                  <xsd:restriction base="dms:Choice">
                    <xsd:enumeration value="1001 - Friends of Williams Road Beach"/>
                    <xsd:enumeration value="1002 - Peter Nicholson"/>
                    <xsd:enumeration value="1014 - AWARE (Australian Wildlife Assistance, Rescue and Education)"/>
                    <xsd:enumeration value="1016 - Darebin Creek Management Committee"/>
                    <xsd:enumeration value="1017 - Balcombe Estuary Reserves Group Mt Martha"/>
                    <xsd:enumeration value="1020 - Farming Moorabool"/>
                    <xsd:enumeration value="1021 - 1st/14th Brighton Sea Scouts Venturer Unit"/>
                    <xsd:enumeration value="1024 - Richmond West Primary School"/>
                    <xsd:enumeration value="2001 - Friends of Westgate Park"/>
                    <xsd:enumeration value="2004 - Balliang Food and Fibre Group"/>
                    <xsd:enumeration value="2005 - Yarra Riverkeeper Association"/>
                    <xsd:enumeration value="2008 - Love Our Street"/>
                    <xsd:enumeration value="2012 - St Columba's Primary School"/>
                    <xsd:enumeration value="2014 - Friends of Merri Creek"/>
                    <xsd:enumeration value="2022 - Tangaroa Blue Foundation"/>
                    <xsd:enumeration value="2025 - Friends of the Hooded Plover (Mornington Peninsula)"/>
                    <xsd:enumeration value="2030 - Department of Environment, Land, Water &amp; Planning"/>
                    <xsd:enumeration value="3001 - Conservation Volunteers Australia"/>
                    <xsd:enumeration value="3002 - Port Phillip EcoCentre"/>
                    <xsd:enumeration value="3004 - Mornington Peninsula Shire"/>
                    <xsd:enumeration value="3005 - Bellarine Catchment Network"/>
                    <xsd:enumeration value="3011 - Port Phillip EcoCentre"/>
                    <xsd:enumeration value="3014 - National Centre for Coasts and Climate, The University of Melbourne"/>
                    <xsd:enumeration value="3023 - Yarra Ranges Shire Council"/>
                    <xsd:enumeration value="3026 - Dolphin Research Institute"/>
                    <xsd:enumeration value="3027 - Black Rock Pre School"/>
                    <xsd:enumeration value="3050 - Loci Environment and Place"/>
                    <xsd:enumeration value="3052 - Boroondara City Council"/>
                    <xsd:enumeration value="3059 - Victorian National Parks Association"/>
                    <xsd:enumeration value="3060 - National Centre for Coasts and Climate, The University of Melbourne"/>
                    <xsd:enumeration value="3061 - National Centre for Coasts and Climate, The University of Melbourne"/>
                    <xsd:enumeration value="3063 - Mornington Peninsula Shire"/>
                    <xsd:enumeration value="3068 - Melbourne Water"/>
                    <xsd:enumeration value="3070 - Melbourne Water"/>
                    <xsd:enumeration value="3081 - Frankston City Council"/>
                    <xsd:enumeration value="3084 - Beach Patrol Australia"/>
                    <xsd:enumeration value="4004 - Friends of Greenwich Bay"/>
                    <xsd:enumeration value="4010 - Fishcare Victoria"/>
                    <xsd:enumeration value="4013 - Friends of Westgate Park"/>
                    <xsd:enumeration value="4016 - AWARE (Australian Wildlife Assistance, Rescue and Education)"/>
                    <xsd:enumeration value="4017 - Cardi Creek Kids"/>
                    <xsd:enumeration value="4024 - White Cliffs to Camerons Bight Foreshore Reserve Committee of Management"/>
                    <xsd:enumeration value="5004 - Frankston Beach Association"/>
                    <xsd:enumeration value="5008 - Community Weed Alliance of the Dandenongs"/>
                    <xsd:enumeration value="5014 - Victorian National Parks Association"/>
                    <xsd:enumeration value="5015 - St Aloysius Primary School"/>
                    <xsd:enumeration value="5016 - Mother of God Primary School"/>
                    <xsd:enumeration value="5017 - Balcombe Estuary Reserves Group Mt Martha"/>
                    <xsd:enumeration value="5018 - Werribee River Association"/>
                    <xsd:enumeration value="5019 - Wurundjeri Land &amp; Compensation Cultural Heritage Council Aboriginal Corporation"/>
                    <xsd:enumeration value="5020 - Jawbone Marine Sanctuary Care"/>
                    <xsd:enumeration value="5021 - Friends of Beware Reef Marine Sanctuary"/>
                    <xsd:enumeration value="5022 - The Scout Association of Australia, Victorian Branch"/>
                    <xsd:enumeration value="5027 - Port Phillip EcoCentre"/>
                    <xsd:enumeration value="6002 - Yarra Riverkeeper Association"/>
                    <xsd:enumeration value="6007 - Geelong Sustainability Group"/>
                    <xsd:enumeration value="6009 - The Nature Conservancy"/>
                    <xsd:enumeration value="6010 - Bellarine Catchment Network"/>
                    <xsd:enumeration value="6013 - PrimeSCI!, Swinburne University of Technology"/>
                    <xsd:enumeration value="6019 - Conservation Volunteers Australia"/>
                    <xsd:enumeration value="6020 - Environment Protection Authority Victoria"/>
                    <xsd:enumeration value="6021 - OzFish Unlimited"/>
                    <xsd:enumeration value="6023 - School of Geography, The University of Melbourne"/>
                    <xsd:enumeration value="6029 - Port Phillip EcoCentre"/>
                    <xsd:enumeration value="6030 - Remember The Wild"/>
                    <xsd:enumeration value="6032 - Mornington Peninsula Shire"/>
                    <xsd:enumeration value="6038 - Tangaroa Blue Foundation"/>
                    <xsd:enumeration value="6047 - BirdLife Australia Ltd"/>
                    <xsd:enumeration value="6052 - Yarra Riverkeeper Association"/>
                    <xsd:enumeration value="6054 - Reef Life Survey"/>
                    <xsd:enumeration value="6055 - Werribee River Association"/>
                    <xsd:enumeration value="6061 - Bunurong Land Council Aboriginal Corporation"/>
                    <xsd:enumeration value="6070 - Centre for Aquatic Pollution Identification and Management, The University of Melbourne"/>
                    <xsd:enumeration value="6075 - Australian Marine Mammal Conservation Foundation Ltd"/>
                    <xsd:enumeration value="6076 - Royal Melbourne Institute of Technology"/>
                    <xsd:enumeration value="50492 - McCrae Homestead Coastal Group"/>
                    <xsd:enumeration value="50493 - Capel Sounds Foreshores Committee of Management w/ Capel Sounds Educational Child Care Centre"/>
                    <xsd:enumeration value="50495 - Hobsons Bay City Council"/>
                    <xsd:enumeration value="50501 - Balcombe Estuary Reserves Group Mt Martha Inc"/>
                    <xsd:enumeration value="50541 - Deakin University"/>
                    <xsd:enumeration value="50542 - Yarra Riverkeeper Association Inc"/>
                    <xsd:enumeration value="50543 - Hobsons Bay City Council"/>
                    <xsd:enumeration value="50544 - Merri Creek Management Committee inc."/>
                    <xsd:enumeration value="50545 - Hobsons Bay City Council"/>
                    <xsd:enumeration value="50548 - Deakin University"/>
                    <xsd:enumeration value="50549 - Victorian National Parks Association"/>
                    <xsd:enumeration value="50551 - Swan Bay Environment Association"/>
                    <xsd:enumeration value="50552 - Remember The Wild"/>
                    <xsd:enumeration value="50553 - Frankston Beach Association"/>
                    <xsd:enumeration value="50554 - The University of Melbourne, Geography"/>
                    <xsd:enumeration value="50555 - Mornington Environment Association w/ Friends of Beleura Cliff Path"/>
                    <xsd:enumeration value="50556 - Port Phillip EcoCentre"/>
                    <xsd:enumeration value="50557 - Mount Eliza Association for Environmental Care w/ Friends of Williams Road Beach Reserve"/>
                    <xsd:enumeration value="50559 - Bellarine Catchment Network"/>
                    <xsd:enumeration value="50560 - Bellarine Bayside Foreshore Committee of Management"/>
                    <xsd:enumeration value="50561 - Safety Beach Foreshore Landscape Committee Incorporated"/>
                    <xsd:enumeration value="50562 - Nepean Conservation Group Inc"/>
                    <xsd:enumeration value="50565 - Trust for Nature"/>
                    <xsd:enumeration value="50566 - Deakin University"/>
                    <xsd:enumeration value="50567 - Deakin University"/>
                    <xsd:enumeration value="50569 - The University Of Melbourne"/>
                  </xsd:restriction>
                </xsd:simpleType>
              </xsd:element>
            </xsd:sequence>
          </xsd:extension>
        </xsd:complexContent>
      </xsd:complexType>
    </xsd:element>
    <xsd:element name="Program_x0020_Phase" ma:index="36" nillable="true" ma:displayName="Program Phase" ma:default="Planning and Design" ma:format="Dropdown" ma:internalName="Program_x0020_Phase">
      <xsd:simpleType>
        <xsd:restriction base="dms:Choice">
          <xsd:enumeration value="Planning and Design"/>
          <xsd:enumeration value="Budget"/>
          <xsd:enumeration value="Approvals"/>
          <xsd:enumeration value="Application"/>
          <xsd:enumeration value="Assessment"/>
          <xsd:enumeration value="Announcements"/>
          <xsd:enumeration value="Contracting and Payments"/>
          <xsd:enumeration value="Acquittals"/>
          <xsd:enumeration value="Communications"/>
          <xsd:enumeration value="Project MER"/>
          <xsd:enumeration value="Program MER"/>
        </xsd:restriction>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MediaServiceDateTaken" ma:index="46" nillable="true" ma:displayName="MediaServiceDateTaken" ma:hidden="true" ma:internalName="MediaServiceDateTaken" ma:readOnly="true">
      <xsd:simpleType>
        <xsd:restriction base="dms:Text"/>
      </xsd:simpleType>
    </xsd:element>
    <xsd:element name="MediaServiceAutoTags" ma:index="47" nillable="true" ma:displayName="Tags" ma:internalName="MediaServiceAutoTags" ma:readOnly="true">
      <xsd:simpleType>
        <xsd:restriction base="dms:Text"/>
      </xsd:simpleType>
    </xsd:element>
    <xsd:element name="MediaServiceOCR" ma:index="48" nillable="true" ma:displayName="Extracted Text" ma:internalName="MediaServiceOCR" ma:readOnly="true">
      <xsd:simpleType>
        <xsd:restriction base="dms:Note">
          <xsd:maxLength value="255"/>
        </xsd:restriction>
      </xsd:simpleType>
    </xsd:element>
    <xsd:element name="MediaServiceLocation" ma:index="49" nillable="true" ma:displayName="Location" ma:internalName="MediaServiceLocation" ma:readOnly="true">
      <xsd:simpleType>
        <xsd:restriction base="dms:Text"/>
      </xsd:simpleType>
    </xsd:element>
    <xsd:element name="MediaLengthInSeconds" ma:index="50" nillable="true" ma:displayName="MediaLengthInSeconds" ma:hidden="true" ma:internalName="MediaLengthInSeconds" ma:readOnly="true">
      <xsd:simpleType>
        <xsd:restriction base="dms:Unknown"/>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97aeec6-0273-40f2-ab3e-beee73212332" ContentTypeId="0x0101002517F445A0F35E449C98AAD631F2B0384705"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p:properties xmlns:p="http://schemas.microsoft.com/office/2006/metadata/properties" xmlns:xsi="http://www.w3.org/2001/XMLSchema-instance" xmlns:pc="http://schemas.microsoft.com/office/infopath/2007/PartnerControls">
  <documentManagement>
    <_dlc_DocId xmlns="a5f32de4-e402-4188-b034-e71ca7d22e54">DOCID137-1260007579-3201</_dlc_DocId>
    <_dlc_DocIdUrl xmlns="a5f32de4-e402-4188-b034-e71ca7d22e54">
      <Url>https://delwpvicgovau.sharepoint.com/sites/ecm_137/_layouts/15/DocIdRedir.aspx?ID=DOCID137-1260007579-3201</Url>
      <Description>DOCID137-1260007579-3201</Description>
    </_dlc_DocIdUrl>
    <Language xmlns="http://schemas.microsoft.com/sharepoint/v3">English</Language>
    <TaxCatchAll xmlns="9fd47c19-1c4a-4d7d-b342-c10cef269344">
      <Value>15</Value>
      <Value>6</Value>
      <Value>5</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Originating_x0020_Author xmlns="a5f32de4-e402-4188-b034-e71ca7d22e54" xsi:nil="true"/>
    <File_x0020_Number xmlns="a5f32de4-e402-4188-b034-e71ca7d22e54" xsi:nil="true"/>
    <k1bd994a94c2413797db3bab8f123f6f xmlns="9fd47c19-1c4a-4d7d-b342-c10cef269344">
      <Terms xmlns="http://schemas.microsoft.com/office/infopath/2007/PartnerControls"/>
    </k1bd994a94c2413797db3bab8f123f6f>
    <Review_x0020_Date xmlns="a5f32de4-e402-4188-b034-e71ca7d22e54"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Financial_x0020_Year xmlns="a5f32de4-e402-4188-b034-e71ca7d22e54">2022-23</Financial_x0020_Year>
    <Reference_x0020_Number xmlns="a5f32de4-e402-4188-b034-e71ca7d22e54" xsi:nil="true"/>
    <Grant_x0020_Stream xmlns="a5f32de4-e402-4188-b034-e71ca7d22e54" xsi:nil="true"/>
    <Program_x0020_Phase xmlns="d060384a-5d23-4ce3-b9ed-ffc966dd9dbe">Planning and Design</Program_x0020_Phase>
    <Date_x0020_Of_x0020_Original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Environment and Community Programs</TermName>
          <TermId xmlns="http://schemas.microsoft.com/office/infopath/2007/PartnerControls">03c3c717-dc57-4aa9-8ab6-c95a7066b763</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Grant_x0020_Round xmlns="a5f32de4-e402-4188-b034-e71ca7d22e54">2023</Grant_x0020_Round>
    <PPBF_x0020_Project xmlns="d060384a-5d23-4ce3-b9ed-ffc966dd9dbe" xsi:nil="true"/>
    <Date_x0020_Recieved xmlns="a5f32de4-e402-4188-b034-e71ca7d22e54" xsi:nil="tru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ld508a88e6264ce89693af80a72862cb xmlns="9fd47c19-1c4a-4d7d-b342-c10cef269344">
      <Terms xmlns="http://schemas.microsoft.com/office/infopath/2007/PartnerControls"/>
    </ld508a88e6264ce89693af80a72862cb>
    <lcf76f155ced4ddcb4097134ff3c332f xmlns="d060384a-5d23-4ce3-b9ed-ffc966dd9dbe">
      <Terms xmlns="http://schemas.microsoft.com/office/infopath/2007/PartnerControls"/>
    </lcf76f155ced4ddcb4097134ff3c332f>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5BF44-A504-4FED-A893-6331C4C15227}">
  <ds:schemaRefs>
    <ds:schemaRef ds:uri="http://schemas.microsoft.com/sharepoint/events"/>
  </ds:schemaRefs>
</ds:datastoreItem>
</file>

<file path=customXml/itemProps2.xml><?xml version="1.0" encoding="utf-8"?>
<ds:datastoreItem xmlns:ds="http://schemas.openxmlformats.org/officeDocument/2006/customXml" ds:itemID="{C0934C6F-4CEB-45E9-8D2C-8C9BD20787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d060384a-5d23-4ce3-b9ed-ffc966dd9d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EE90A3-F7AD-4C30-BE51-2679F25F9834}">
  <ds:schemaRefs>
    <ds:schemaRef ds:uri="Microsoft.SharePoint.Taxonomy.ContentTypeSync"/>
  </ds:schemaRefs>
</ds:datastoreItem>
</file>

<file path=customXml/itemProps4.xml><?xml version="1.0" encoding="utf-8"?>
<ds:datastoreItem xmlns:ds="http://schemas.openxmlformats.org/officeDocument/2006/customXml" ds:itemID="{B524BE2B-7951-494F-8A0B-A0083312B622}">
  <ds:schemaRefs>
    <ds:schemaRef ds:uri="http://schemas.microsoft.com/sharepoint/v3/contenttype/forms"/>
  </ds:schemaRefs>
</ds:datastoreItem>
</file>

<file path=customXml/itemProps5.xml><?xml version="1.0" encoding="utf-8"?>
<ds:datastoreItem xmlns:ds="http://schemas.openxmlformats.org/officeDocument/2006/customXml" ds:itemID="{B9301F0C-4801-4142-A120-821D348E4D46}">
  <ds:schemaRefs>
    <ds:schemaRef ds:uri="http://schemas.microsoft.com/office/2006/metadata/customXsn"/>
  </ds:schemaRefs>
</ds:datastoreItem>
</file>

<file path=customXml/itemProps6.xml><?xml version="1.0" encoding="utf-8"?>
<ds:datastoreItem xmlns:ds="http://schemas.openxmlformats.org/officeDocument/2006/customXml" ds:itemID="{68D3EED8-944C-4F2B-BBA9-D17CBC017262}">
  <ds:schemaRefs>
    <ds:schemaRef ds:uri="http://schemas.microsoft.com/office/2006/metadata/properties"/>
    <ds:schemaRef ds:uri="http://schemas.microsoft.com/office/infopath/2007/PartnerControls"/>
    <ds:schemaRef ds:uri="a5f32de4-e402-4188-b034-e71ca7d22e54"/>
    <ds:schemaRef ds:uri="http://schemas.microsoft.com/sharepoint/v3"/>
    <ds:schemaRef ds:uri="9fd47c19-1c4a-4d7d-b342-c10cef269344"/>
    <ds:schemaRef ds:uri="d060384a-5d23-4ce3-b9ed-ffc966dd9dbe"/>
  </ds:schemaRefs>
</ds:datastoreItem>
</file>

<file path=customXml/itemProps7.xml><?xml version="1.0" encoding="utf-8"?>
<ds:datastoreItem xmlns:ds="http://schemas.openxmlformats.org/officeDocument/2006/customXml" ds:itemID="{F64E4FD1-D2C8-423A-92A1-18FE488CF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6</Pages>
  <Words>657</Words>
  <Characters>3750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Erica L Darby (DELWP)</dc:creator>
  <cp:keywords/>
  <dc:description/>
  <cp:lastModifiedBy>Cara J Dowe (DEECA)</cp:lastModifiedBy>
  <cp:revision>131</cp:revision>
  <cp:lastPrinted>2023-01-22T21:58:00Z</cp:lastPrinted>
  <dcterms:created xsi:type="dcterms:W3CDTF">2021-11-11T23:01:00Z</dcterms:created>
  <dcterms:modified xsi:type="dcterms:W3CDTF">2023-01-22T21:58:00Z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0x0101002517F445A0F35E449C98AAD631F2B0384705005FFAA66397914846B011EE82526E76B2</vt:lpwstr>
  </property>
  <property fmtid="{D5CDD505-2E9C-101B-9397-08002B2CF9AE}" pid="19" name="_dlc_DocIdItemGuid">
    <vt:lpwstr>092bda3d-c89d-4bd9-97ca-43978dcb2e4d</vt:lpwstr>
  </property>
  <property fmtid="{D5CDD505-2E9C-101B-9397-08002B2CF9AE}" pid="20" name="Agency">
    <vt:lpwstr>1;#Department of Environment, Land, Water and Planning|607a3f87-1228-4cd9-82a5-076aa8776274</vt:lpwstr>
  </property>
  <property fmtid="{D5CDD505-2E9C-101B-9397-08002B2CF9AE}" pid="21" name="Branch">
    <vt:lpwstr>6;#Environment and Community Programs|03c3c717-dc57-4aa9-8ab6-c95a7066b763</vt:lpwstr>
  </property>
  <property fmtid="{D5CDD505-2E9C-101B-9397-08002B2CF9AE}" pid="22" name="Division">
    <vt:lpwstr>5;#Biodiversity|a369ff78-9705-4b66-a29c-499bde0c7988</vt:lpwstr>
  </property>
  <property fmtid="{D5CDD505-2E9C-101B-9397-08002B2CF9AE}" pid="23" name="Group1">
    <vt:lpwstr>15;#Environment and Climate Change|b90772f5-2afa-408f-b8b8-93ad6baba774</vt:lpwstr>
  </property>
  <property fmtid="{D5CDD505-2E9C-101B-9397-08002B2CF9AE}" pid="24" name="Dissemination Limiting Marker">
    <vt:lpwstr>2;#FOUO|955eb6fc-b35a-4808-8aa5-31e514fa3f26</vt:lpwstr>
  </property>
  <property fmtid="{D5CDD505-2E9C-101B-9397-08002B2CF9AE}" pid="25" name="Security Classification">
    <vt:lpwstr>3;#Unclassified|7fa379f4-4aba-4692-ab80-7d39d3a23cf4</vt:lpwstr>
  </property>
  <property fmtid="{D5CDD505-2E9C-101B-9397-08002B2CF9AE}" pid="26" name="a6b8025dacc14cf9b4d4600d95399d54">
    <vt:lpwstr/>
  </property>
  <property fmtid="{D5CDD505-2E9C-101B-9397-08002B2CF9AE}" pid="27" name="Section">
    <vt:lpwstr/>
  </property>
  <property fmtid="{D5CDD505-2E9C-101B-9397-08002B2CF9AE}" pid="28" name="Sub-Section">
    <vt:lpwstr/>
  </property>
  <property fmtid="{D5CDD505-2E9C-101B-9397-08002B2CF9AE}" pid="29" name="o85941e134754762b9719660a258a6e6">
    <vt:lpwstr/>
  </property>
  <property fmtid="{D5CDD505-2E9C-101B-9397-08002B2CF9AE}" pid="30" name="Location_x0020_Type">
    <vt:lpwstr/>
  </property>
  <property fmtid="{D5CDD505-2E9C-101B-9397-08002B2CF9AE}" pid="31" name="Copyright_x0020_Licence_x0020_Name">
    <vt:lpwstr/>
  </property>
  <property fmtid="{D5CDD505-2E9C-101B-9397-08002B2CF9AE}" pid="32" name="df723ab3fe1c4eb7a0b151674e7ac40d">
    <vt:lpwstr/>
  </property>
  <property fmtid="{D5CDD505-2E9C-101B-9397-08002B2CF9AE}" pid="33" name="Copyright_x0020_License_x0020_Type">
    <vt:lpwstr/>
  </property>
  <property fmtid="{D5CDD505-2E9C-101B-9397-08002B2CF9AE}" pid="34" name="o2e611f6ba3e4c8f9a895dfb7980639e">
    <vt:lpwstr/>
  </property>
  <property fmtid="{D5CDD505-2E9C-101B-9397-08002B2CF9AE}" pid="35" name="Month">
    <vt:lpwstr/>
  </property>
  <property fmtid="{D5CDD505-2E9C-101B-9397-08002B2CF9AE}" pid="36" name="Reference Type">
    <vt:lpwstr/>
  </property>
  <property fmtid="{D5CDD505-2E9C-101B-9397-08002B2CF9AE}" pid="37" name="Copyright Licence Name">
    <vt:lpwstr/>
  </property>
  <property fmtid="{D5CDD505-2E9C-101B-9397-08002B2CF9AE}" pid="38" name="Location Type">
    <vt:lpwstr/>
  </property>
  <property fmtid="{D5CDD505-2E9C-101B-9397-08002B2CF9AE}" pid="39" name="Copyright License Type">
    <vt:lpwstr/>
  </property>
  <property fmtid="{D5CDD505-2E9C-101B-9397-08002B2CF9AE}" pid="40" name="MediaServiceImageTags">
    <vt:lpwstr/>
  </property>
  <property fmtid="{D5CDD505-2E9C-101B-9397-08002B2CF9AE}" pid="41" name="MSIP_Label_4257e2ab-f512-40e2-9c9a-c64247360765_Enabled">
    <vt:lpwstr>true</vt:lpwstr>
  </property>
  <property fmtid="{D5CDD505-2E9C-101B-9397-08002B2CF9AE}" pid="42" name="MSIP_Label_4257e2ab-f512-40e2-9c9a-c64247360765_SetDate">
    <vt:lpwstr>2023-01-22T21:58:19Z</vt:lpwstr>
  </property>
  <property fmtid="{D5CDD505-2E9C-101B-9397-08002B2CF9AE}" pid="43" name="MSIP_Label_4257e2ab-f512-40e2-9c9a-c64247360765_Method">
    <vt:lpwstr>Privileged</vt:lpwstr>
  </property>
  <property fmtid="{D5CDD505-2E9C-101B-9397-08002B2CF9AE}" pid="44" name="MSIP_Label_4257e2ab-f512-40e2-9c9a-c64247360765_Name">
    <vt:lpwstr>OFFICIAL</vt:lpwstr>
  </property>
  <property fmtid="{D5CDD505-2E9C-101B-9397-08002B2CF9AE}" pid="45" name="MSIP_Label_4257e2ab-f512-40e2-9c9a-c64247360765_SiteId">
    <vt:lpwstr>e8bdd6f7-fc18-4e48-a554-7f547927223b</vt:lpwstr>
  </property>
  <property fmtid="{D5CDD505-2E9C-101B-9397-08002B2CF9AE}" pid="46" name="MSIP_Label_4257e2ab-f512-40e2-9c9a-c64247360765_ActionId">
    <vt:lpwstr>cbbad2e9-81c8-41c2-aff1-f2f02e711439</vt:lpwstr>
  </property>
  <property fmtid="{D5CDD505-2E9C-101B-9397-08002B2CF9AE}" pid="47" name="MSIP_Label_4257e2ab-f512-40e2-9c9a-c64247360765_ContentBits">
    <vt:lpwstr>2</vt:lpwstr>
  </property>
</Properties>
</file>