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975ED3" w:rsidRPr="00975ED3" w14:paraId="40BBB1F9" w14:textId="77777777" w:rsidTr="003F46E9">
        <w:trPr>
          <w:trHeight w:hRule="exact" w:val="1418"/>
        </w:trPr>
        <w:tc>
          <w:tcPr>
            <w:tcW w:w="7761" w:type="dxa"/>
            <w:vAlign w:val="center"/>
          </w:tcPr>
          <w:p w14:paraId="58F3CEB2" w14:textId="77777777" w:rsidR="00D602D2" w:rsidRDefault="00824E4F" w:rsidP="009B1003">
            <w:pPr>
              <w:pStyle w:val="Title"/>
              <w:rPr>
                <w:color w:val="FFFFFF" w:themeColor="background1"/>
              </w:rPr>
            </w:pPr>
            <w:r>
              <w:t>Cape to Cape Resilience</w:t>
            </w:r>
            <w:r w:rsidR="001D4DC6">
              <w:t xml:space="preserve"> </w:t>
            </w:r>
            <w:r w:rsidR="001832A0">
              <w:t>P</w:t>
            </w:r>
            <w:r w:rsidR="001D4DC6">
              <w:t>roject</w:t>
            </w:r>
            <w:r w:rsidR="00D602D2" w:rsidRPr="005B7902">
              <w:rPr>
                <w:color w:val="FFFFFF" w:themeColor="background1"/>
              </w:rPr>
              <w:t xml:space="preserve"> </w:t>
            </w:r>
          </w:p>
          <w:p w14:paraId="79B8C71E" w14:textId="7397DF01" w:rsidR="009B1003" w:rsidRPr="009B1003" w:rsidRDefault="00D602D2" w:rsidP="009B1003">
            <w:pPr>
              <w:pStyle w:val="Title"/>
            </w:pPr>
            <w:r w:rsidRPr="0048518F">
              <w:rPr>
                <w:rStyle w:val="Heading2Char"/>
                <w:color w:val="FFFFFF" w:themeColor="background1"/>
              </w:rPr>
              <w:t>PROJECT UPDATE 1</w:t>
            </w:r>
            <w:r w:rsidR="008B3ED0" w:rsidRPr="0048518F">
              <w:rPr>
                <w:rStyle w:val="Heading2Char"/>
                <w:color w:val="FFFFFF" w:themeColor="background1"/>
              </w:rPr>
              <w:t xml:space="preserve">: </w:t>
            </w:r>
            <w:r w:rsidRPr="0048518F">
              <w:rPr>
                <w:rStyle w:val="Heading2Char"/>
                <w:color w:val="FFFFFF" w:themeColor="background1"/>
              </w:rPr>
              <w:t xml:space="preserve"> Apri</w:t>
            </w:r>
            <w:r w:rsidR="008B3ED0" w:rsidRPr="0048518F">
              <w:rPr>
                <w:rStyle w:val="Heading2Char"/>
                <w:color w:val="FFFFFF" w:themeColor="background1"/>
              </w:rPr>
              <w:t>l 2021</w:t>
            </w:r>
          </w:p>
        </w:tc>
      </w:tr>
    </w:tbl>
    <w:p w14:paraId="7BA782D5" w14:textId="77777777" w:rsidR="00806AB6" w:rsidRDefault="0066436B" w:rsidP="00307C36">
      <w:r w:rsidRPr="00806AB6">
        <w:rPr>
          <w:noProof/>
        </w:rPr>
        <mc:AlternateContent>
          <mc:Choice Requires="wps">
            <w:drawing>
              <wp:anchor distT="36195" distB="107950" distL="114300" distR="114300" simplePos="0" relativeHeight="251658242" behindDoc="1" locked="1" layoutInCell="1" allowOverlap="1" wp14:anchorId="2F03C213" wp14:editId="72E14300">
                <wp:simplePos x="0" y="0"/>
                <wp:positionH relativeFrom="page">
                  <wp:posOffset>288290</wp:posOffset>
                </wp:positionH>
                <wp:positionV relativeFrom="page">
                  <wp:posOffset>1178560</wp:posOffset>
                </wp:positionV>
                <wp:extent cx="7019925" cy="1799590"/>
                <wp:effectExtent l="0" t="0" r="9525" b="0"/>
                <wp:wrapNone/>
                <wp:docPr id="9"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925" cy="1799590"/>
                        </a:xfrm>
                        <a:prstGeom prst="rect">
                          <a:avLst/>
                        </a:prstGeom>
                        <a:blipFill>
                          <a:blip r:embed="rId13" cstate="print">
                            <a:extLst>
                              <a:ext uri="{28A0092B-C50C-407E-A947-70E740481C1C}">
                                <a14:useLocalDpi xmlns:a14="http://schemas.microsoft.com/office/drawing/2010/main" val="0"/>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w14:anchorId="531C5CB5">
              <v:rect id="PicSingle" style="position:absolute;margin-left:22.7pt;margin-top:92.8pt;width:552.75pt;height:141.7pt;z-index:-251658238;visibility:visible;mso-wrap-style:square;mso-width-percent:0;mso-height-percent:0;mso-wrap-distance-left:9pt;mso-wrap-distance-top:2.85pt;mso-wrap-distance-right:9pt;mso-wrap-distance-bottom:8.5pt;mso-position-horizontal:absolute;mso-position-horizontal-relative:page;mso-position-vertical:absolute;mso-position-vertical-relative:page;mso-width-percent:0;mso-height-percent:0;mso-width-relative:margin;mso-height-relative:margin;v-text-anchor:top" o:spid="_x0000_s1026" stroked="f" w14:anchorId="063636D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">
                <v:fill type="frame" o:title="" recolor="t" rotate="t" r:id="rId14"/>
                <w10:wrap anchorx="page" anchory="page"/>
                <w10:anchorlock/>
              </v:rect>
            </w:pict>
          </mc:Fallback>
        </mc:AlternateContent>
      </w:r>
    </w:p>
    <w:p w14:paraId="64531C5D" w14:textId="77777777" w:rsidR="00806AB6" w:rsidRDefault="00806AB6" w:rsidP="00806AB6">
      <w:pPr>
        <w:pStyle w:val="BodyText"/>
        <w:sectPr w:rsidR="00806AB6" w:rsidSect="0066436B">
          <w:headerReference w:type="even" r:id="rId15"/>
          <w:headerReference w:type="default" r:id="rId16"/>
          <w:footerReference w:type="even" r:id="rId17"/>
          <w:footerReference w:type="default" r:id="rId18"/>
          <w:headerReference w:type="first" r:id="rId19"/>
          <w:footerReference w:type="first" r:id="rId20"/>
          <w:pgSz w:w="11907" w:h="16840" w:code="9"/>
          <w:pgMar w:top="4723" w:right="737" w:bottom="1758" w:left="851" w:header="284" w:footer="284" w:gutter="0"/>
          <w:cols w:space="284"/>
          <w:titlePg/>
          <w:docGrid w:linePitch="360"/>
        </w:sectPr>
      </w:pPr>
    </w:p>
    <w:p w14:paraId="637406B5" w14:textId="6722CEE8" w:rsidR="00254A01" w:rsidRPr="00050253" w:rsidRDefault="00000125" w:rsidP="00254A01">
      <w:pPr>
        <w:pStyle w:val="IntroFeatureText"/>
      </w:pPr>
      <w:bookmarkStart w:id="0" w:name="Here"/>
      <w:bookmarkEnd w:id="0"/>
      <w:r>
        <w:t>In partnership with the community, the Cape to Cape Resilience Project will inform long-term coastal management and help</w:t>
      </w:r>
      <w:r w:rsidR="00AB2797">
        <w:t xml:space="preserve"> to</w:t>
      </w:r>
      <w:r>
        <w:t xml:space="preserve"> build </w:t>
      </w:r>
      <w:proofErr w:type="gramStart"/>
      <w:r w:rsidR="00AB2797">
        <w:t xml:space="preserve">coastal  </w:t>
      </w:r>
      <w:r>
        <w:t>resilience</w:t>
      </w:r>
      <w:proofErr w:type="gramEnd"/>
      <w:r>
        <w:t>.</w:t>
      </w:r>
    </w:p>
    <w:p w14:paraId="2CED7DC5" w14:textId="77777777" w:rsidR="00000125" w:rsidRPr="00050253" w:rsidRDefault="00000125" w:rsidP="00000125">
      <w:pPr>
        <w:pStyle w:val="Heading2"/>
      </w:pPr>
      <w:r>
        <w:t>What is the Cape to Cape Resilience Project?</w:t>
      </w:r>
    </w:p>
    <w:p w14:paraId="036C7CE8" w14:textId="03FC2ECB" w:rsidR="00000125" w:rsidRPr="00557F8E" w:rsidRDefault="00000125" w:rsidP="00000125">
      <w:pPr>
        <w:pStyle w:val="BodyText"/>
      </w:pPr>
      <w:r w:rsidRPr="00557F8E">
        <w:t xml:space="preserve">The Cape to Cape Resilience Project is a </w:t>
      </w:r>
      <w:r>
        <w:t xml:space="preserve">long-term </w:t>
      </w:r>
      <w:r w:rsidRPr="00557F8E">
        <w:t>coastal hazard adaptation project</w:t>
      </w:r>
      <w:r>
        <w:t xml:space="preserve">. </w:t>
      </w:r>
      <w:r w:rsidR="00AB2797">
        <w:t xml:space="preserve">It </w:t>
      </w:r>
      <w:r>
        <w:t>covers the coastal areas between Cape Paterson and Cape Liptrap on the Bass Coast, Gippsland. O</w:t>
      </w:r>
      <w:r w:rsidRPr="00557F8E">
        <w:t xml:space="preserve">verseen by the </w:t>
      </w:r>
      <w:r>
        <w:t xml:space="preserve">Inverloch </w:t>
      </w:r>
      <w:r w:rsidRPr="00557F8E">
        <w:t>R</w:t>
      </w:r>
      <w:r>
        <w:t xml:space="preserve">egional </w:t>
      </w:r>
      <w:r w:rsidRPr="00557F8E">
        <w:t>a</w:t>
      </w:r>
      <w:r>
        <w:t xml:space="preserve">nd </w:t>
      </w:r>
      <w:r w:rsidRPr="00557F8E">
        <w:t>S</w:t>
      </w:r>
      <w:r>
        <w:t xml:space="preserve">trategic </w:t>
      </w:r>
      <w:r w:rsidRPr="00557F8E">
        <w:t>P</w:t>
      </w:r>
      <w:r>
        <w:t>artnership (</w:t>
      </w:r>
      <w:proofErr w:type="spellStart"/>
      <w:r>
        <w:t>RaSP</w:t>
      </w:r>
      <w:proofErr w:type="spellEnd"/>
      <w:r>
        <w:t>), t</w:t>
      </w:r>
      <w:r w:rsidRPr="00557F8E">
        <w:t>he project includes:</w:t>
      </w:r>
    </w:p>
    <w:p w14:paraId="740086C0" w14:textId="7ED4FC90" w:rsidR="00000125" w:rsidRPr="00D1403F" w:rsidRDefault="00000125" w:rsidP="002711F6">
      <w:pPr>
        <w:pStyle w:val="ListBullet"/>
        <w:numPr>
          <w:ilvl w:val="0"/>
          <w:numId w:val="43"/>
        </w:numPr>
      </w:pPr>
      <w:r w:rsidRPr="00D1403F">
        <w:t xml:space="preserve">new research </w:t>
      </w:r>
      <w:r w:rsidR="0025473E">
        <w:t>via</w:t>
      </w:r>
      <w:r w:rsidRPr="00D1403F">
        <w:t xml:space="preserve"> a Coastal Hazard Assessment,</w:t>
      </w:r>
    </w:p>
    <w:p w14:paraId="533E75F9" w14:textId="77777777" w:rsidR="00000125" w:rsidRPr="00D1403F" w:rsidRDefault="00000125" w:rsidP="002711F6">
      <w:pPr>
        <w:pStyle w:val="ListBullet"/>
        <w:numPr>
          <w:ilvl w:val="0"/>
          <w:numId w:val="43"/>
        </w:numPr>
      </w:pPr>
      <w:r w:rsidRPr="00D1403F">
        <w:t>extensive community engagement,</w:t>
      </w:r>
    </w:p>
    <w:p w14:paraId="1E40C5F9" w14:textId="77777777" w:rsidR="00000125" w:rsidRPr="00D1403F" w:rsidRDefault="00000125" w:rsidP="002711F6">
      <w:pPr>
        <w:pStyle w:val="ListBullet"/>
        <w:numPr>
          <w:ilvl w:val="0"/>
          <w:numId w:val="43"/>
        </w:numPr>
      </w:pPr>
      <w:r w:rsidRPr="00D1403F">
        <w:t>a coastal risk and vulnerability assessment, and</w:t>
      </w:r>
    </w:p>
    <w:p w14:paraId="35F7A63E" w14:textId="77777777" w:rsidR="00000125" w:rsidRPr="006B5F98" w:rsidRDefault="00000125" w:rsidP="002711F6">
      <w:pPr>
        <w:pStyle w:val="ListBullet"/>
        <w:numPr>
          <w:ilvl w:val="0"/>
          <w:numId w:val="43"/>
        </w:numPr>
      </w:pPr>
      <w:r w:rsidRPr="00D1403F">
        <w:t>coastal resilience planning</w:t>
      </w:r>
      <w:r w:rsidRPr="00557F8E">
        <w:t xml:space="preserve">. </w:t>
      </w:r>
    </w:p>
    <w:p w14:paraId="78B1689E" w14:textId="77777777" w:rsidR="00000125" w:rsidRDefault="00000125" w:rsidP="00000125">
      <w:pPr>
        <w:pStyle w:val="BodyText"/>
      </w:pPr>
      <w:r w:rsidRPr="0028341C">
        <w:t xml:space="preserve">The final output of the project will be </w:t>
      </w:r>
      <w:r>
        <w:t>the</w:t>
      </w:r>
      <w:r w:rsidRPr="0028341C">
        <w:t xml:space="preserve"> Cape to Cape Coastal Resilience Plan. </w:t>
      </w:r>
      <w:r>
        <w:t>It</w:t>
      </w:r>
      <w:r w:rsidRPr="0028341C">
        <w:t xml:space="preserve"> will include an action plan for priority adaptation </w:t>
      </w:r>
      <w:r>
        <w:t>activities</w:t>
      </w:r>
      <w:r w:rsidRPr="0028341C">
        <w:t xml:space="preserve"> over the next 5-10 years</w:t>
      </w:r>
      <w:r>
        <w:t xml:space="preserve"> and </w:t>
      </w:r>
      <w:r w:rsidRPr="0028341C">
        <w:t>pathway</w:t>
      </w:r>
      <w:r>
        <w:t>s</w:t>
      </w:r>
      <w:r w:rsidRPr="0028341C">
        <w:t xml:space="preserve"> </w:t>
      </w:r>
      <w:r>
        <w:t>to plan</w:t>
      </w:r>
      <w:r w:rsidRPr="0028341C">
        <w:t xml:space="preserve"> adaptation into the future</w:t>
      </w:r>
      <w:r>
        <w:t>, aligning with the Victorian Marine and Coastal Policy</w:t>
      </w:r>
      <w:r w:rsidRPr="0028341C">
        <w:t xml:space="preserve">. </w:t>
      </w:r>
    </w:p>
    <w:p w14:paraId="53E1F377" w14:textId="4BEA2D2D" w:rsidR="0029494E" w:rsidRDefault="00000125" w:rsidP="0029494E">
      <w:pPr>
        <w:pStyle w:val="BodyText"/>
        <w:spacing w:before="120" w:after="0"/>
        <w:rPr>
          <w:lang w:eastAsia="en-AU"/>
        </w:rPr>
      </w:pPr>
      <w:r>
        <w:rPr>
          <w:lang w:eastAsia="en-AU"/>
        </w:rPr>
        <w:t xml:space="preserve">Formed in August 2020, the Inverloch </w:t>
      </w:r>
      <w:proofErr w:type="spellStart"/>
      <w:r>
        <w:rPr>
          <w:lang w:eastAsia="en-AU"/>
        </w:rPr>
        <w:t>RaSP</w:t>
      </w:r>
      <w:proofErr w:type="spellEnd"/>
      <w:r>
        <w:rPr>
          <w:lang w:eastAsia="en-AU"/>
        </w:rPr>
        <w:t xml:space="preserve"> is led by the Department of Environment, Land, Water and Planning, with Traditional Owners</w:t>
      </w:r>
      <w:r w:rsidR="0025473E">
        <w:rPr>
          <w:lang w:eastAsia="en-AU"/>
        </w:rPr>
        <w:t>,</w:t>
      </w:r>
      <w:r>
        <w:rPr>
          <w:lang w:eastAsia="en-AU"/>
        </w:rPr>
        <w:t xml:space="preserve"> the Bunurong Land Council Aboriginal Corporation and eight other management agencies.</w:t>
      </w:r>
    </w:p>
    <w:p w14:paraId="49077C45" w14:textId="0563773C" w:rsidR="00000125" w:rsidRDefault="00000125" w:rsidP="0025473E">
      <w:pPr>
        <w:pStyle w:val="BodyText"/>
        <w:spacing w:after="0"/>
        <w:rPr>
          <w:lang w:eastAsia="en-AU"/>
        </w:rPr>
      </w:pPr>
      <w:r>
        <w:rPr>
          <w:lang w:eastAsia="en-AU"/>
        </w:rPr>
        <w:t xml:space="preserve"> </w:t>
      </w:r>
      <w:r w:rsidR="0029494E" w:rsidRPr="00142D74">
        <w:rPr>
          <w:noProof/>
        </w:rPr>
        <w:drawing>
          <wp:inline distT="0" distB="0" distL="0" distR="0" wp14:anchorId="5993BD67" wp14:editId="709749F4">
            <wp:extent cx="3096000" cy="10117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767" t="18223" r="7426" b="22731"/>
                    <a:stretch/>
                  </pic:blipFill>
                  <pic:spPr bwMode="auto">
                    <a:xfrm>
                      <a:off x="0" y="0"/>
                      <a:ext cx="3096000" cy="1011780"/>
                    </a:xfrm>
                    <a:prstGeom prst="rect">
                      <a:avLst/>
                    </a:prstGeom>
                    <a:noFill/>
                    <a:ln>
                      <a:noFill/>
                    </a:ln>
                    <a:extLst>
                      <a:ext uri="{53640926-AAD7-44D8-BBD7-CCE9431645EC}">
                        <a14:shadowObscured xmlns:a14="http://schemas.microsoft.com/office/drawing/2010/main"/>
                      </a:ext>
                    </a:extLst>
                  </pic:spPr>
                </pic:pic>
              </a:graphicData>
            </a:graphic>
          </wp:inline>
        </w:drawing>
      </w:r>
    </w:p>
    <w:p w14:paraId="1BD68D5F" w14:textId="104DFDDE" w:rsidR="00254A01" w:rsidRPr="00050253" w:rsidRDefault="00000125" w:rsidP="00254A01">
      <w:pPr>
        <w:pStyle w:val="Heading2"/>
      </w:pPr>
      <w:r>
        <w:t>What’s already happened?</w:t>
      </w:r>
    </w:p>
    <w:p w14:paraId="36CF62AF" w14:textId="406B29F2" w:rsidR="00000125" w:rsidRDefault="00D1403F" w:rsidP="00000125">
      <w:pPr>
        <w:pStyle w:val="BodyText"/>
        <w:rPr>
          <w:lang w:eastAsia="en-AU"/>
        </w:rPr>
      </w:pPr>
      <w:r>
        <w:rPr>
          <w:lang w:eastAsia="en-AU"/>
        </w:rPr>
        <w:t>Late last year, w</w:t>
      </w:r>
      <w:r w:rsidR="00000125">
        <w:rPr>
          <w:lang w:eastAsia="en-AU"/>
        </w:rPr>
        <w:t xml:space="preserve">e appointed two consultants to support the </w:t>
      </w:r>
      <w:proofErr w:type="spellStart"/>
      <w:r w:rsidR="00000125">
        <w:rPr>
          <w:lang w:eastAsia="en-AU"/>
        </w:rPr>
        <w:t>RaSP</w:t>
      </w:r>
      <w:proofErr w:type="spellEnd"/>
      <w:r w:rsidR="00B24742">
        <w:rPr>
          <w:lang w:eastAsia="en-AU"/>
        </w:rPr>
        <w:t xml:space="preserve"> and d</w:t>
      </w:r>
      <w:r w:rsidR="00000125">
        <w:rPr>
          <w:lang w:eastAsia="en-AU"/>
        </w:rPr>
        <w:t>eliver</w:t>
      </w:r>
      <w:r w:rsidR="00B24742">
        <w:rPr>
          <w:lang w:eastAsia="en-AU"/>
        </w:rPr>
        <w:t xml:space="preserve"> </w:t>
      </w:r>
      <w:r w:rsidR="00000125">
        <w:rPr>
          <w:lang w:eastAsia="en-AU"/>
        </w:rPr>
        <w:t>th</w:t>
      </w:r>
      <w:r w:rsidR="00B24742">
        <w:rPr>
          <w:lang w:eastAsia="en-AU"/>
        </w:rPr>
        <w:t>is</w:t>
      </w:r>
      <w:r w:rsidR="00000125">
        <w:rPr>
          <w:lang w:eastAsia="en-AU"/>
        </w:rPr>
        <w:t xml:space="preserve"> project. Water Technology will complete the Coastal Hazard Assessment. Alluvium Consulting will lead the stakeholder and community engagement</w:t>
      </w:r>
      <w:r w:rsidR="00F83C07">
        <w:rPr>
          <w:lang w:eastAsia="en-AU"/>
        </w:rPr>
        <w:t xml:space="preserve"> and </w:t>
      </w:r>
      <w:r w:rsidR="00905655">
        <w:rPr>
          <w:lang w:eastAsia="en-AU"/>
        </w:rPr>
        <w:t xml:space="preserve">help to shape our </w:t>
      </w:r>
      <w:r w:rsidR="00D8595B">
        <w:rPr>
          <w:lang w:eastAsia="en-AU"/>
        </w:rPr>
        <w:t xml:space="preserve">adaptation </w:t>
      </w:r>
      <w:r w:rsidR="00822AED">
        <w:rPr>
          <w:lang w:eastAsia="en-AU"/>
        </w:rPr>
        <w:t>approach</w:t>
      </w:r>
      <w:r w:rsidR="00000125">
        <w:rPr>
          <w:lang w:eastAsia="en-AU"/>
        </w:rPr>
        <w:t xml:space="preserve">. </w:t>
      </w:r>
      <w:r w:rsidR="00000125" w:rsidRPr="00B67041">
        <w:rPr>
          <w:lang w:eastAsia="en-AU"/>
        </w:rPr>
        <w:t xml:space="preserve">We </w:t>
      </w:r>
      <w:r w:rsidR="00000125">
        <w:rPr>
          <w:lang w:eastAsia="en-AU"/>
        </w:rPr>
        <w:t xml:space="preserve">are </w:t>
      </w:r>
      <w:r w:rsidR="00000125" w:rsidRPr="00B67041">
        <w:rPr>
          <w:lang w:eastAsia="en-AU"/>
        </w:rPr>
        <w:t>commit</w:t>
      </w:r>
      <w:r w:rsidR="00000125">
        <w:rPr>
          <w:lang w:eastAsia="en-AU"/>
        </w:rPr>
        <w:t>ted</w:t>
      </w:r>
      <w:r w:rsidR="00000125" w:rsidRPr="00B67041">
        <w:rPr>
          <w:lang w:eastAsia="en-AU"/>
        </w:rPr>
        <w:t xml:space="preserve"> to working together and with the community to respond to local coastal management challenges.</w:t>
      </w:r>
    </w:p>
    <w:p w14:paraId="4D09A997" w14:textId="30226875" w:rsidR="00000125" w:rsidRDefault="00F95BD2" w:rsidP="00000125">
      <w:pPr>
        <w:pStyle w:val="BodyText"/>
        <w:rPr>
          <w:lang w:eastAsia="en-AU"/>
        </w:rPr>
      </w:pPr>
      <w:r>
        <w:rPr>
          <w:lang w:eastAsia="en-AU"/>
        </w:rPr>
        <w:t>B</w:t>
      </w:r>
      <w:r w:rsidR="00000125">
        <w:rPr>
          <w:lang w:eastAsia="en-AU"/>
        </w:rPr>
        <w:t>uild</w:t>
      </w:r>
      <w:r w:rsidR="00D1403F">
        <w:rPr>
          <w:lang w:eastAsia="en-AU"/>
        </w:rPr>
        <w:t>ing</w:t>
      </w:r>
      <w:r w:rsidR="00000125">
        <w:rPr>
          <w:lang w:eastAsia="en-AU"/>
        </w:rPr>
        <w:t xml:space="preserve"> on our existing understanding of the region, </w:t>
      </w:r>
      <w:r>
        <w:rPr>
          <w:lang w:eastAsia="en-AU"/>
        </w:rPr>
        <w:t xml:space="preserve">we are </w:t>
      </w:r>
      <w:r w:rsidR="00000125">
        <w:rPr>
          <w:lang w:eastAsia="en-AU"/>
        </w:rPr>
        <w:t>reviewing previous assessments and visiting key sites. We’ve also been planning our engagement, bringing together key stakeholders and community members into a Stakeholder Reference Group</w:t>
      </w:r>
      <w:r w:rsidR="00456F3B">
        <w:rPr>
          <w:lang w:eastAsia="en-AU"/>
        </w:rPr>
        <w:t xml:space="preserve"> (more details below).</w:t>
      </w:r>
      <w:r w:rsidR="00000125">
        <w:rPr>
          <w:lang w:eastAsia="en-AU"/>
        </w:rPr>
        <w:t xml:space="preserve"> </w:t>
      </w:r>
    </w:p>
    <w:p w14:paraId="1210859D" w14:textId="7751EBF8" w:rsidR="00FF13A0" w:rsidRDefault="00000125" w:rsidP="00FF13A0">
      <w:pPr>
        <w:pStyle w:val="Heading2"/>
      </w:pPr>
      <w:r>
        <w:t>Understanding the region</w:t>
      </w:r>
    </w:p>
    <w:p w14:paraId="763ECABD" w14:textId="77777777" w:rsidR="00000125" w:rsidRDefault="00000125" w:rsidP="00000125">
      <w:pPr>
        <w:pStyle w:val="BodyText"/>
      </w:pPr>
      <w:bookmarkStart w:id="1" w:name="_Toc460924659"/>
      <w:r>
        <w:t>The project team has been compiling and reviewing background information for the region. This includes:</w:t>
      </w:r>
    </w:p>
    <w:p w14:paraId="61F49C0F" w14:textId="77777777" w:rsidR="00000125" w:rsidRDefault="00000125" w:rsidP="00000125">
      <w:pPr>
        <w:pStyle w:val="ListBullet"/>
        <w:numPr>
          <w:ilvl w:val="0"/>
          <w:numId w:val="43"/>
        </w:numPr>
      </w:pPr>
      <w:r>
        <w:t>previous projects and assessments on coastal and catchment processes, resilience</w:t>
      </w:r>
      <w:r w:rsidRPr="00E8443C">
        <w:t xml:space="preserve"> </w:t>
      </w:r>
      <w:r>
        <w:t>and adaptation, and regional values</w:t>
      </w:r>
    </w:p>
    <w:p w14:paraId="0013DEC5" w14:textId="77777777" w:rsidR="00000125" w:rsidRDefault="00000125" w:rsidP="00000125">
      <w:pPr>
        <w:pStyle w:val="ListBullet"/>
        <w:numPr>
          <w:ilvl w:val="0"/>
          <w:numId w:val="43"/>
        </w:numPr>
      </w:pPr>
      <w:r>
        <w:t>information from</w:t>
      </w:r>
      <w:r w:rsidRPr="00D75A15">
        <w:t xml:space="preserve"> the Victorian Coastal Monitoring Program (VCMP)</w:t>
      </w:r>
      <w:r>
        <w:t xml:space="preserve">, and </w:t>
      </w:r>
    </w:p>
    <w:p w14:paraId="1555CD96" w14:textId="77777777" w:rsidR="00000125" w:rsidRDefault="00000125" w:rsidP="00000125">
      <w:pPr>
        <w:pStyle w:val="ListBullet"/>
        <w:numPr>
          <w:ilvl w:val="0"/>
          <w:numId w:val="43"/>
        </w:numPr>
      </w:pPr>
      <w:r>
        <w:t xml:space="preserve">historic documents, </w:t>
      </w:r>
      <w:proofErr w:type="gramStart"/>
      <w:r>
        <w:t>data</w:t>
      </w:r>
      <w:proofErr w:type="gramEnd"/>
      <w:r>
        <w:t xml:space="preserve"> and imagery. </w:t>
      </w:r>
    </w:p>
    <w:p w14:paraId="17BCB8CE" w14:textId="049D861A" w:rsidR="00000125" w:rsidRDefault="00000125" w:rsidP="00000125">
      <w:pPr>
        <w:pStyle w:val="BodyText"/>
        <w:spacing w:before="240"/>
      </w:pPr>
      <w:r>
        <w:t xml:space="preserve">This information helps to build the story of what has happened along the coast </w:t>
      </w:r>
      <w:r w:rsidR="00EF2620">
        <w:t xml:space="preserve">and </w:t>
      </w:r>
      <w:r>
        <w:t>provid</w:t>
      </w:r>
      <w:r w:rsidR="00EF2620">
        <w:t>es</w:t>
      </w:r>
      <w:r>
        <w:t xml:space="preserve"> signs o</w:t>
      </w:r>
      <w:r w:rsidR="005E21D8">
        <w:t>f</w:t>
      </w:r>
      <w:r>
        <w:t xml:space="preserve"> what might happen in the future. We’re also identifying possible data gaps and where </w:t>
      </w:r>
      <w:r w:rsidR="004305CC">
        <w:t>more information</w:t>
      </w:r>
      <w:r>
        <w:t xml:space="preserve"> </w:t>
      </w:r>
      <w:r w:rsidR="004305CC">
        <w:t xml:space="preserve">may be needed, </w:t>
      </w:r>
      <w:r w:rsidR="00F4559E">
        <w:t>finalising our project scope</w:t>
      </w:r>
      <w:r>
        <w:t xml:space="preserve">. </w:t>
      </w:r>
    </w:p>
    <w:p w14:paraId="3E0A78A4" w14:textId="50D4B2CB" w:rsidR="00000125" w:rsidRDefault="00000125" w:rsidP="00000125">
      <w:pPr>
        <w:pStyle w:val="BodyText"/>
      </w:pPr>
      <w:r>
        <w:t>A site visit and a site flyover during January 2021 has provided our team with further context of present-day local coastal processes and notable management challenges, helping to shape the technical work.</w:t>
      </w:r>
    </w:p>
    <w:p w14:paraId="00403FF8" w14:textId="4535CDFC" w:rsidR="00000125" w:rsidRDefault="00000125" w:rsidP="00000125">
      <w:pPr>
        <w:pStyle w:val="BodyText12ptBefore"/>
      </w:pPr>
      <w:bookmarkStart w:id="2" w:name="_Toc460924660"/>
      <w:bookmarkEnd w:id="1"/>
      <w:r>
        <w:rPr>
          <w:noProof/>
        </w:rPr>
        <w:lastRenderedPageBreak/>
        <w:drawing>
          <wp:inline distT="0" distB="0" distL="0" distR="0" wp14:anchorId="16EAB848" wp14:editId="57ADDEF7">
            <wp:extent cx="3149600" cy="177393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525"/>
                    <a:stretch/>
                  </pic:blipFill>
                  <pic:spPr bwMode="auto">
                    <a:xfrm>
                      <a:off x="0" y="0"/>
                      <a:ext cx="3149600" cy="1773939"/>
                    </a:xfrm>
                    <a:prstGeom prst="rect">
                      <a:avLst/>
                    </a:prstGeom>
                    <a:noFill/>
                    <a:ln>
                      <a:noFill/>
                    </a:ln>
                    <a:extLst>
                      <a:ext uri="{53640926-AAD7-44D8-BBD7-CCE9431645EC}">
                        <a14:shadowObscured xmlns:a14="http://schemas.microsoft.com/office/drawing/2010/main"/>
                      </a:ext>
                    </a:extLst>
                  </pic:spPr>
                </pic:pic>
              </a:graphicData>
            </a:graphic>
          </wp:inline>
        </w:drawing>
      </w:r>
    </w:p>
    <w:p w14:paraId="02065CD1" w14:textId="587E4C41" w:rsidR="00254A01" w:rsidRPr="00050253" w:rsidRDefault="00000125" w:rsidP="00254A01">
      <w:pPr>
        <w:pStyle w:val="Heading2"/>
      </w:pPr>
      <w:r>
        <w:t>Forming the Stakeholder Reference Group</w:t>
      </w:r>
      <w:bookmarkEnd w:id="2"/>
    </w:p>
    <w:p w14:paraId="7A64CC67" w14:textId="0EDEB10E" w:rsidR="00000125" w:rsidRDefault="00E80190" w:rsidP="00000125">
      <w:pPr>
        <w:pStyle w:val="BodyText"/>
      </w:pPr>
      <w:r>
        <w:t>During recent months</w:t>
      </w:r>
      <w:r w:rsidR="00000125">
        <w:t xml:space="preserve">, we </w:t>
      </w:r>
      <w:r w:rsidR="00F801C7">
        <w:t xml:space="preserve">have been developing </w:t>
      </w:r>
      <w:r w:rsidR="00434143">
        <w:t>a</w:t>
      </w:r>
      <w:r w:rsidR="00393765">
        <w:t xml:space="preserve"> </w:t>
      </w:r>
      <w:r w:rsidR="00AF4268">
        <w:t xml:space="preserve">plan </w:t>
      </w:r>
      <w:r w:rsidR="00164B93">
        <w:t>which outlines</w:t>
      </w:r>
      <w:r w:rsidR="00AF4268">
        <w:t xml:space="preserve"> our</w:t>
      </w:r>
      <w:r w:rsidR="00000125">
        <w:t xml:space="preserve"> engagement</w:t>
      </w:r>
      <w:r w:rsidR="0029494E">
        <w:t xml:space="preserve"> for this </w:t>
      </w:r>
      <w:r w:rsidR="007D3618">
        <w:t>p</w:t>
      </w:r>
      <w:r w:rsidR="0029494E">
        <w:t>roject.</w:t>
      </w:r>
      <w:r w:rsidR="00000125">
        <w:t xml:space="preserve"> </w:t>
      </w:r>
      <w:r w:rsidR="00F801C7">
        <w:t xml:space="preserve">We also </w:t>
      </w:r>
      <w:r w:rsidR="00000125">
        <w:t xml:space="preserve">established a Stakeholder Reference Group (SRG). The SRG will support the Cape to Cape Resilience Project and ensure representation of community views and needs. </w:t>
      </w:r>
    </w:p>
    <w:p w14:paraId="080295D0" w14:textId="17DDED35" w:rsidR="00000125" w:rsidRDefault="00000125" w:rsidP="00000125">
      <w:pPr>
        <w:pStyle w:val="BodyText"/>
      </w:pPr>
      <w:r>
        <w:t>The SRG includes key stakeholder organisations and community members, selected through an expression of interest process. We received an impressive number of high</w:t>
      </w:r>
      <w:r w:rsidR="00137F0A">
        <w:t>-</w:t>
      </w:r>
      <w:r w:rsidR="00D249D0">
        <w:t>quality</w:t>
      </w:r>
      <w:r>
        <w:t xml:space="preserve"> applications, which also showed the level of interest in the future management of our coast and surrounding areas. </w:t>
      </w:r>
    </w:p>
    <w:p w14:paraId="59DE08E5" w14:textId="01AD0A9C" w:rsidR="00254A01" w:rsidRPr="00050253" w:rsidRDefault="00131DD2" w:rsidP="00000125">
      <w:pPr>
        <w:pStyle w:val="BodyText"/>
      </w:pPr>
      <w:r>
        <w:t>In March, w</w:t>
      </w:r>
      <w:r w:rsidR="00000125" w:rsidRPr="00D53249">
        <w:t>e</w:t>
      </w:r>
      <w:r w:rsidR="004D3420">
        <w:t xml:space="preserve"> finalised </w:t>
      </w:r>
      <w:r w:rsidR="001E28C8">
        <w:t xml:space="preserve">our </w:t>
      </w:r>
      <w:r w:rsidR="00AF4268">
        <w:t xml:space="preserve">SRG </w:t>
      </w:r>
      <w:r w:rsidR="00954784">
        <w:t xml:space="preserve">members and </w:t>
      </w:r>
      <w:r w:rsidR="00E73C01">
        <w:t>h</w:t>
      </w:r>
      <w:r w:rsidR="00022029">
        <w:t>eld</w:t>
      </w:r>
      <w:r w:rsidR="00E73C01">
        <w:t xml:space="preserve"> a virtual meet and greet</w:t>
      </w:r>
      <w:r w:rsidR="009F42FF">
        <w:t>.</w:t>
      </w:r>
      <w:r w:rsidR="004D3420">
        <w:t xml:space="preserve"> We</w:t>
      </w:r>
      <w:r w:rsidR="00022029">
        <w:t xml:space="preserve">’re </w:t>
      </w:r>
      <w:r w:rsidR="00E73C01">
        <w:t>look</w:t>
      </w:r>
      <w:r w:rsidR="00022029">
        <w:t>ing</w:t>
      </w:r>
      <w:r w:rsidR="00E73C01">
        <w:t xml:space="preserve"> forward to </w:t>
      </w:r>
      <w:r w:rsidR="00257427">
        <w:t xml:space="preserve">getting to know </w:t>
      </w:r>
      <w:r w:rsidR="003E07C0">
        <w:t>the</w:t>
      </w:r>
      <w:r w:rsidR="005B71D8">
        <w:t xml:space="preserve"> members</w:t>
      </w:r>
      <w:r w:rsidR="00434143">
        <w:t xml:space="preserve"> </w:t>
      </w:r>
      <w:r w:rsidR="005B71D8">
        <w:t xml:space="preserve">as </w:t>
      </w:r>
      <w:r w:rsidR="002E4A73">
        <w:t xml:space="preserve">the project </w:t>
      </w:r>
      <w:r w:rsidR="005B71D8">
        <w:t>progress</w:t>
      </w:r>
      <w:r w:rsidR="002E4A73">
        <w:t>es.</w:t>
      </w:r>
      <w:r w:rsidR="00000125">
        <w:br w:type="column"/>
      </w:r>
      <w:r w:rsidR="00000125" w:rsidRPr="00000125">
        <w:rPr>
          <w:rFonts w:cs="Arial"/>
          <w:b/>
          <w:bCs/>
          <w:iCs/>
          <w:color w:val="00B2A9" w:themeColor="text2"/>
          <w:kern w:val="20"/>
          <w:sz w:val="22"/>
          <w:szCs w:val="28"/>
          <w:lang w:eastAsia="en-AU"/>
        </w:rPr>
        <w:t>Next steps</w:t>
      </w:r>
    </w:p>
    <w:p w14:paraId="1D3D314D" w14:textId="77777777" w:rsidR="00000125" w:rsidRDefault="00000125" w:rsidP="00000125">
      <w:pPr>
        <w:pStyle w:val="BodyText"/>
      </w:pPr>
      <w:r>
        <w:t xml:space="preserve">Our </w:t>
      </w:r>
      <w:proofErr w:type="spellStart"/>
      <w:r>
        <w:t>RaSP</w:t>
      </w:r>
      <w:proofErr w:type="spellEnd"/>
      <w:r>
        <w:t xml:space="preserve"> partners and other stakeholders will be invited to a project launch in the coming weeks. </w:t>
      </w:r>
    </w:p>
    <w:p w14:paraId="4F99251F" w14:textId="77777777" w:rsidR="00000125" w:rsidRDefault="00000125" w:rsidP="00000125">
      <w:pPr>
        <w:pStyle w:val="BodyText"/>
      </w:pPr>
      <w:r>
        <w:t xml:space="preserve">Inverloch, Venus </w:t>
      </w:r>
      <w:proofErr w:type="gramStart"/>
      <w:r>
        <w:t>Bay</w:t>
      </w:r>
      <w:proofErr w:type="gramEnd"/>
      <w:r>
        <w:t xml:space="preserve"> and surrounding Bass Coast communities will also be able to start sharing your ideas, values and aspirations for the coast. Listening to your experiences of coastal hazards will help us shape the direction of the assessment. </w:t>
      </w:r>
    </w:p>
    <w:p w14:paraId="41320169" w14:textId="13CF6CEB" w:rsidR="00000125" w:rsidRDefault="00000125" w:rsidP="00000125">
      <w:pPr>
        <w:pStyle w:val="BodyText"/>
      </w:pPr>
      <w:r>
        <w:t>There will be many opportunities to get involved including online surveys and activities</w:t>
      </w:r>
      <w:r w:rsidR="00672217">
        <w:t>,</w:t>
      </w:r>
      <w:r>
        <w:t xml:space="preserve"> and face to face meetings and events. </w:t>
      </w:r>
    </w:p>
    <w:p w14:paraId="44806D9E" w14:textId="08B39E21" w:rsidR="00000125" w:rsidRDefault="00B6499B" w:rsidP="00000125">
      <w:pPr>
        <w:pStyle w:val="BodyText"/>
        <w:spacing w:after="240"/>
      </w:pPr>
      <w:r>
        <w:t>Find more details and r</w:t>
      </w:r>
      <w:r w:rsidR="00000125">
        <w:t xml:space="preserve">egister at the </w:t>
      </w:r>
      <w:r w:rsidR="00000125" w:rsidRPr="00B6499B">
        <w:t xml:space="preserve">links </w:t>
      </w:r>
      <w:r w:rsidR="00000125" w:rsidRPr="002711F6">
        <w:t xml:space="preserve">below </w:t>
      </w:r>
      <w:r w:rsidR="00000125" w:rsidRPr="00B6499B">
        <w:t>to</w:t>
      </w:r>
      <w:r w:rsidR="00000125">
        <w:t xml:space="preserve"> stay informed about upcoming events and activities. </w:t>
      </w:r>
    </w:p>
    <w:tbl>
      <w:tblPr>
        <w:tblStyle w:val="PlainTable2"/>
        <w:tblpPr w:leftFromText="180" w:rightFromText="180" w:vertAnchor="text" w:horzAnchor="margin" w:tblpXSpec="right" w:tblpY="-65"/>
        <w:tblW w:w="5000" w:type="pct"/>
        <w:tblBorders>
          <w:top w:val="single" w:sz="4" w:space="0" w:color="66D1CB" w:themeColor="accent2"/>
          <w:left w:val="single" w:sz="4" w:space="0" w:color="66D1CB" w:themeColor="accent2"/>
          <w:bottom w:val="single" w:sz="4" w:space="0" w:color="66D1CB" w:themeColor="accent2"/>
          <w:right w:val="single" w:sz="4" w:space="0" w:color="66D1CB" w:themeColor="accent2"/>
        </w:tblBorders>
        <w:shd w:val="clear" w:color="auto" w:fill="00B2A9" w:themeFill="text2"/>
        <w:tblCellMar>
          <w:top w:w="28" w:type="dxa"/>
          <w:left w:w="142" w:type="dxa"/>
          <w:bottom w:w="28" w:type="dxa"/>
          <w:right w:w="142" w:type="dxa"/>
        </w:tblCellMar>
        <w:tblLook w:val="04A0" w:firstRow="1" w:lastRow="0" w:firstColumn="1" w:lastColumn="0" w:noHBand="0" w:noVBand="1"/>
      </w:tblPr>
      <w:tblGrid>
        <w:gridCol w:w="4950"/>
      </w:tblGrid>
      <w:tr w:rsidR="00000125" w14:paraId="04B0E62B" w14:textId="77777777" w:rsidTr="002711F6">
        <w:trPr>
          <w:cnfStyle w:val="100000000000" w:firstRow="1" w:lastRow="0" w:firstColumn="0" w:lastColumn="0" w:oddVBand="0" w:evenVBand="0" w:oddHBand="0" w:evenHBand="0" w:firstRowFirstColumn="0" w:firstRowLastColumn="0" w:lastRowFirstColumn="0" w:lastRowLastColumn="0"/>
          <w:trHeight w:val="2012"/>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1C5B57" w:themeColor="background2" w:themeShade="40"/>
              <w:bottom w:val="single" w:sz="4" w:space="0" w:color="1C5B57" w:themeColor="background2" w:themeShade="40"/>
            </w:tcBorders>
            <w:shd w:val="clear" w:color="auto" w:fill="00B2A9" w:themeFill="text2"/>
          </w:tcPr>
          <w:p w14:paraId="5D11FA78" w14:textId="77777777" w:rsidR="00000125" w:rsidRPr="00D1403F" w:rsidRDefault="00000125" w:rsidP="000B2658">
            <w:pPr>
              <w:pStyle w:val="Heading2"/>
              <w:spacing w:before="120"/>
              <w:outlineLvl w:val="1"/>
              <w:rPr>
                <w:b/>
                <w:bCs/>
                <w:color w:val="FFFFFF" w:themeColor="background1"/>
                <w:sz w:val="20"/>
                <w:szCs w:val="24"/>
              </w:rPr>
            </w:pPr>
            <w:r w:rsidRPr="00B6499B">
              <w:rPr>
                <w:color w:val="FFFFFF" w:themeColor="background1"/>
                <w:sz w:val="20"/>
                <w:szCs w:val="24"/>
              </w:rPr>
              <w:t>How can I get involved?</w:t>
            </w:r>
          </w:p>
          <w:p w14:paraId="15C2B273" w14:textId="6175EC40" w:rsidR="00000125" w:rsidRPr="00D1403F" w:rsidRDefault="00000125" w:rsidP="000B2658">
            <w:pPr>
              <w:pStyle w:val="BodyText"/>
              <w:rPr>
                <w:b w:val="0"/>
                <w:bCs w:val="0"/>
                <w:color w:val="FFFFFF" w:themeColor="background1"/>
                <w:sz w:val="18"/>
                <w:szCs w:val="18"/>
              </w:rPr>
            </w:pPr>
            <w:r w:rsidRPr="00932A18">
              <w:rPr>
                <w:color w:val="FFFFFF" w:themeColor="background1"/>
                <w:sz w:val="18"/>
                <w:szCs w:val="18"/>
              </w:rPr>
              <w:t>To ensure you keep up to date with the Cape to Cape Resilience Project</w:t>
            </w:r>
            <w:r w:rsidR="006B3FAD">
              <w:rPr>
                <w:color w:val="FFFFFF" w:themeColor="background1"/>
                <w:sz w:val="18"/>
                <w:szCs w:val="18"/>
              </w:rPr>
              <w:t>,</w:t>
            </w:r>
            <w:r w:rsidR="00032CAA">
              <w:rPr>
                <w:color w:val="FFFFFF" w:themeColor="background1"/>
                <w:sz w:val="18"/>
                <w:szCs w:val="18"/>
              </w:rPr>
              <w:t xml:space="preserve"> read the latest facts sheets</w:t>
            </w:r>
            <w:r w:rsidRPr="00932A18">
              <w:rPr>
                <w:color w:val="FFFFFF" w:themeColor="background1"/>
                <w:sz w:val="18"/>
                <w:szCs w:val="18"/>
              </w:rPr>
              <w:t xml:space="preserve"> and</w:t>
            </w:r>
            <w:r w:rsidR="00032CAA">
              <w:rPr>
                <w:color w:val="FFFFFF" w:themeColor="background1"/>
                <w:sz w:val="18"/>
                <w:szCs w:val="18"/>
              </w:rPr>
              <w:t xml:space="preserve"> </w:t>
            </w:r>
            <w:r w:rsidR="00015DC9">
              <w:rPr>
                <w:color w:val="FFFFFF" w:themeColor="background1"/>
                <w:sz w:val="18"/>
                <w:szCs w:val="18"/>
              </w:rPr>
              <w:t>view</w:t>
            </w:r>
            <w:r w:rsidRPr="00932A18">
              <w:rPr>
                <w:color w:val="FFFFFF" w:themeColor="background1"/>
                <w:sz w:val="18"/>
                <w:szCs w:val="18"/>
              </w:rPr>
              <w:t xml:space="preserve"> upcoming events and activities:</w:t>
            </w:r>
          </w:p>
          <w:p w14:paraId="6944ABFC" w14:textId="6DC61BF2" w:rsidR="00000125" w:rsidRPr="002711F6" w:rsidRDefault="00000125" w:rsidP="002711F6">
            <w:pPr>
              <w:pStyle w:val="ListBullet"/>
              <w:rPr>
                <w:b w:val="0"/>
                <w:color w:val="FFFFFF" w:themeColor="background1"/>
                <w:sz w:val="18"/>
                <w:szCs w:val="18"/>
              </w:rPr>
            </w:pPr>
            <w:r w:rsidRPr="00932A18">
              <w:rPr>
                <w:color w:val="FFFFFF" w:themeColor="background1"/>
                <w:sz w:val="18"/>
                <w:szCs w:val="18"/>
              </w:rPr>
              <w:t>Visit the project website at</w:t>
            </w:r>
            <w:r w:rsidRPr="002711F6">
              <w:rPr>
                <w:color w:val="FFFFFF" w:themeColor="background1"/>
                <w:sz w:val="18"/>
                <w:szCs w:val="18"/>
              </w:rPr>
              <w:t xml:space="preserve"> </w:t>
            </w:r>
            <w:hyperlink r:id="rId23" w:history="1">
              <w:r w:rsidR="00C35CF9" w:rsidRPr="002711F6">
                <w:rPr>
                  <w:rStyle w:val="Hyperlink"/>
                  <w:color w:val="FFFFFF" w:themeColor="background1"/>
                  <w:sz w:val="18"/>
                  <w:szCs w:val="18"/>
                </w:rPr>
                <w:t>marineandcoasts.vic.gov.au/coastal-programs/cape-to-cape-resilience-project</w:t>
              </w:r>
            </w:hyperlink>
            <w:r w:rsidR="00C35CF9" w:rsidRPr="00C35CF9">
              <w:rPr>
                <w:b w:val="0"/>
                <w:bCs w:val="0"/>
                <w:color w:val="FFFFFF" w:themeColor="background1"/>
                <w:sz w:val="18"/>
                <w:szCs w:val="18"/>
              </w:rPr>
              <w:t xml:space="preserve"> </w:t>
            </w:r>
          </w:p>
          <w:p w14:paraId="0A86C3F5" w14:textId="62166867" w:rsidR="00000125" w:rsidRPr="002711F6" w:rsidRDefault="00000125" w:rsidP="002711F6">
            <w:pPr>
              <w:pStyle w:val="ListBullet"/>
              <w:rPr>
                <w:b w:val="0"/>
                <w:color w:val="FFFFFF" w:themeColor="background1"/>
                <w:sz w:val="18"/>
                <w:szCs w:val="18"/>
              </w:rPr>
            </w:pPr>
            <w:r w:rsidRPr="00932A18">
              <w:rPr>
                <w:color w:val="FFFFFF" w:themeColor="background1"/>
                <w:sz w:val="18"/>
                <w:szCs w:val="18"/>
              </w:rPr>
              <w:t xml:space="preserve">Sign-up to receive progress updates and notifications – </w:t>
            </w:r>
            <w:r w:rsidR="00932A18" w:rsidRPr="00932A18">
              <w:rPr>
                <w:color w:val="FFFFFF" w:themeColor="background1"/>
                <w:sz w:val="18"/>
                <w:szCs w:val="18"/>
              </w:rPr>
              <w:t>email</w:t>
            </w:r>
            <w:r w:rsidR="00932A18" w:rsidRPr="002711F6">
              <w:rPr>
                <w:color w:val="FFFFFF" w:themeColor="background1"/>
                <w:sz w:val="18"/>
                <w:szCs w:val="18"/>
              </w:rPr>
              <w:t xml:space="preserve"> capetocape.project@delwp.vic.gov.au</w:t>
            </w:r>
          </w:p>
          <w:p w14:paraId="11585491" w14:textId="2E7C15FF" w:rsidR="00000125" w:rsidRPr="006B5F98" w:rsidRDefault="00000125" w:rsidP="002711F6">
            <w:pPr>
              <w:pStyle w:val="ListBullet"/>
              <w:rPr>
                <w:b w:val="0"/>
                <w:bCs w:val="0"/>
              </w:rPr>
            </w:pPr>
            <w:r w:rsidRPr="00932A18">
              <w:rPr>
                <w:color w:val="FFFFFF" w:themeColor="background1"/>
                <w:sz w:val="18"/>
                <w:szCs w:val="18"/>
              </w:rPr>
              <w:t>Ask us a question – email</w:t>
            </w:r>
            <w:r w:rsidRPr="002711F6">
              <w:rPr>
                <w:color w:val="FFFFFF" w:themeColor="background1"/>
                <w:sz w:val="18"/>
                <w:szCs w:val="18"/>
              </w:rPr>
              <w:t xml:space="preserve"> </w:t>
            </w:r>
            <w:r w:rsidR="00932A18" w:rsidRPr="002711F6">
              <w:rPr>
                <w:color w:val="FFFFFF" w:themeColor="background1"/>
                <w:sz w:val="18"/>
                <w:szCs w:val="18"/>
              </w:rPr>
              <w:t>capetocape.project@delwp.vic.gov.au</w:t>
            </w:r>
          </w:p>
        </w:tc>
      </w:tr>
    </w:tbl>
    <w:p w14:paraId="79C95898" w14:textId="77777777" w:rsidR="00953234" w:rsidRDefault="00953234" w:rsidP="00254A01">
      <w:pPr>
        <w:pStyle w:val="BodyText"/>
        <w:sectPr w:rsidR="00953234" w:rsidSect="002711F6">
          <w:type w:val="continuous"/>
          <w:pgSz w:w="11907" w:h="16840" w:code="9"/>
          <w:pgMar w:top="2211" w:right="851" w:bottom="1560" w:left="851" w:header="284" w:footer="284" w:gutter="0"/>
          <w:cols w:num="2" w:space="284"/>
          <w:docGrid w:linePitch="360"/>
        </w:sectPr>
      </w:pPr>
    </w:p>
    <w:p w14:paraId="318C7CD0" w14:textId="20423C98" w:rsidR="00953234" w:rsidRDefault="00953234" w:rsidP="00254A01">
      <w:pPr>
        <w:pStyle w:val="BodyText"/>
        <w:sectPr w:rsidR="00953234" w:rsidSect="00953234">
          <w:type w:val="continuous"/>
          <w:pgSz w:w="11907" w:h="16840" w:code="9"/>
          <w:pgMar w:top="2211" w:right="851" w:bottom="1758" w:left="851" w:header="284" w:footer="284" w:gutter="0"/>
          <w:cols w:space="284"/>
          <w:docGrid w:linePitch="360"/>
        </w:sectPr>
      </w:pPr>
      <w:r>
        <w:rPr>
          <w:noProof/>
        </w:rPr>
        <w:drawing>
          <wp:inline distT="0" distB="0" distL="0" distR="0" wp14:anchorId="29A9B9D6" wp14:editId="3232449A">
            <wp:extent cx="6476849" cy="2915729"/>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30000"/>
                              </a14:imgEffect>
                            </a14:imgLayer>
                          </a14:imgProps>
                        </a:ext>
                        <a:ext uri="{28A0092B-C50C-407E-A947-70E740481C1C}">
                          <a14:useLocalDpi xmlns:a14="http://schemas.microsoft.com/office/drawing/2010/main" val="0"/>
                        </a:ext>
                      </a:extLst>
                    </a:blip>
                    <a:srcRect t="24665" b="7834"/>
                    <a:stretch/>
                  </pic:blipFill>
                  <pic:spPr bwMode="auto">
                    <a:xfrm>
                      <a:off x="0" y="0"/>
                      <a:ext cx="6480175" cy="2917226"/>
                    </a:xfrm>
                    <a:prstGeom prst="rect">
                      <a:avLst/>
                    </a:prstGeom>
                    <a:noFill/>
                    <a:ln>
                      <a:noFill/>
                    </a:ln>
                    <a:extLst>
                      <a:ext uri="{53640926-AAD7-44D8-BBD7-CCE9431645EC}">
                        <a14:shadowObscured xmlns:a14="http://schemas.microsoft.com/office/drawing/2010/main"/>
                      </a:ext>
                    </a:extLst>
                  </pic:spPr>
                </pic:pic>
              </a:graphicData>
            </a:graphic>
          </wp:inline>
        </w:drawing>
      </w:r>
    </w:p>
    <w:p w14:paraId="0152A516" w14:textId="3C58B109" w:rsidR="00953234" w:rsidRDefault="00953234" w:rsidP="00254A01">
      <w:pPr>
        <w:pStyle w:val="BodyText"/>
      </w:pPr>
    </w:p>
    <w:tbl>
      <w:tblPr>
        <w:tblpPr w:leftFromText="181" w:rightFromText="181" w:topFromText="113" w:vertAnchor="page" w:horzAnchor="page" w:tblpX="852" w:tblpY="12985"/>
        <w:tblOverlap w:val="never"/>
        <w:tblW w:w="10205"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5216"/>
        <w:gridCol w:w="4989"/>
      </w:tblGrid>
      <w:tr w:rsidR="00254A01" w14:paraId="4B94CAC6" w14:textId="77777777" w:rsidTr="3B42F059">
        <w:trPr>
          <w:trHeight w:val="2608"/>
        </w:trPr>
        <w:tc>
          <w:tcPr>
            <w:tcW w:w="5216" w:type="dxa"/>
            <w:shd w:val="clear" w:color="auto" w:fill="auto"/>
          </w:tcPr>
          <w:p w14:paraId="24D13855" w14:textId="32D01B7D" w:rsidR="00254A01" w:rsidRDefault="00254A01" w:rsidP="00B40C2E">
            <w:pPr>
              <w:pStyle w:val="SmallBodyText"/>
            </w:pPr>
            <w:r>
              <w:lastRenderedPageBreak/>
              <w:t xml:space="preserve">© </w:t>
            </w:r>
            <w:r w:rsidRPr="00405DE3">
              <w:t xml:space="preserve">The State of Victoria Department of Environment, Land, </w:t>
            </w:r>
            <w:r w:rsidRPr="00C255C2">
              <w:t>Water</w:t>
            </w:r>
            <w:r w:rsidRPr="00405DE3">
              <w:t xml:space="preserve"> and Planning </w:t>
            </w:r>
            <w:r>
              <w:fldChar w:fldCharType="begin"/>
            </w:r>
            <w:r>
              <w:instrText xml:space="preserve"> DATE  \@ "yyyy" \* MERGEFORMAT </w:instrText>
            </w:r>
            <w:r>
              <w:fldChar w:fldCharType="separate"/>
            </w:r>
            <w:r w:rsidR="00E25023">
              <w:rPr>
                <w:noProof/>
              </w:rPr>
              <w:t>2022</w:t>
            </w:r>
            <w:r>
              <w:fldChar w:fldCharType="end"/>
            </w:r>
          </w:p>
          <w:p w14:paraId="096AE67B" w14:textId="77777777" w:rsidR="00254A01" w:rsidRDefault="00254A01" w:rsidP="00B40C2E">
            <w:pPr>
              <w:pStyle w:val="SmallBodyText"/>
            </w:pPr>
            <w:r>
              <w:rPr>
                <w:noProof/>
              </w:rPr>
              <w:drawing>
                <wp:anchor distT="0" distB="0" distL="114300" distR="36195" simplePos="0" relativeHeight="251658240" behindDoc="0" locked="1" layoutInCell="1" allowOverlap="1" wp14:anchorId="0E208E28" wp14:editId="11FA52F3">
                  <wp:simplePos x="0" y="0"/>
                  <wp:positionH relativeFrom="column">
                    <wp:posOffset>0</wp:posOffset>
                  </wp:positionH>
                  <wp:positionV relativeFrom="paragraph">
                    <wp:posOffset>28575</wp:posOffset>
                  </wp:positionV>
                  <wp:extent cx="658800" cy="237600"/>
                  <wp:effectExtent l="0" t="0" r="8255" b="0"/>
                  <wp:wrapSquare wrapText="bothSides"/>
                  <wp:docPr id="3" name="Picture 3"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6">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bookmarkStart w:id="3" w:name="_ImprintPageOne"/>
            <w:bookmarkEnd w:id="3"/>
            <w:r w:rsidRPr="00405DE3">
              <w:t xml:space="preserve">This work is licensed under a Creative Commons Attribution 4.0 International licence. You are free to re-use the work under that licence, on the condition that you credit the State of Victoria as author. The licence does not apply to any images, </w:t>
            </w:r>
            <w:proofErr w:type="gramStart"/>
            <w:r w:rsidRPr="00405DE3">
              <w:t>photographs</w:t>
            </w:r>
            <w:proofErr w:type="gramEnd"/>
            <w:r w:rsidRPr="00405DE3">
              <w:t xml:space="preserve"> or branding, including the Victorian Coat of Arms, the Victorian Government logo and the Department of Environment, Land, Water and Planning (DELWP) logo. To view a </w:t>
            </w:r>
            <w:r w:rsidRPr="00C255C2">
              <w:t>copy</w:t>
            </w:r>
            <w:r w:rsidRPr="00405DE3">
              <w:t xml:space="preserve"> of this licence, visit http://creativecommons.org/licenses/by/4.0/ </w:t>
            </w:r>
          </w:p>
          <w:p w14:paraId="605B0A89" w14:textId="77777777" w:rsidR="00E0706E" w:rsidRDefault="00E0706E" w:rsidP="00E0706E">
            <w:pPr>
              <w:pStyle w:val="Default"/>
              <w:rPr>
                <w:sz w:val="12"/>
                <w:szCs w:val="12"/>
              </w:rPr>
            </w:pPr>
            <w:r>
              <w:rPr>
                <w:b/>
                <w:bCs/>
                <w:sz w:val="12"/>
                <w:szCs w:val="12"/>
              </w:rPr>
              <w:t xml:space="preserve">ISBN </w:t>
            </w:r>
            <w:r>
              <w:rPr>
                <w:sz w:val="12"/>
                <w:szCs w:val="12"/>
              </w:rPr>
              <w:t xml:space="preserve">978-1-76105-572-0 </w:t>
            </w:r>
            <w:r>
              <w:rPr>
                <w:b/>
                <w:bCs/>
                <w:sz w:val="12"/>
                <w:szCs w:val="12"/>
              </w:rPr>
              <w:t xml:space="preserve">(pdf/online/MS word) </w:t>
            </w:r>
          </w:p>
          <w:p w14:paraId="7E0E535E" w14:textId="4F46EF94" w:rsidR="00254A01" w:rsidRDefault="00254A01" w:rsidP="00B40C2E">
            <w:pPr>
              <w:pStyle w:val="SmallBodyText"/>
            </w:pPr>
          </w:p>
          <w:p w14:paraId="06A12EE5" w14:textId="77777777" w:rsidR="00254A01" w:rsidRPr="008F559C" w:rsidRDefault="00254A01" w:rsidP="00B40C2E">
            <w:pPr>
              <w:pStyle w:val="SmallHeading"/>
            </w:pPr>
            <w:r w:rsidRPr="00C255C2">
              <w:t>Disclaimer</w:t>
            </w:r>
          </w:p>
          <w:p w14:paraId="7090B079" w14:textId="77777777" w:rsidR="00254A01" w:rsidRDefault="00254A01" w:rsidP="00B40C2E">
            <w:pPr>
              <w:pStyle w:val="SmallBodyText"/>
            </w:pPr>
            <w:r w:rsidRPr="00405DE3">
              <w:t xml:space="preserve">This publication may be of assistance to you but the State of Victoria and its employees do not guarantee that </w:t>
            </w:r>
            <w:r w:rsidRPr="00C255C2">
              <w:t>the</w:t>
            </w:r>
            <w:r w:rsidRPr="00405DE3">
              <w:t xml:space="preserve"> publication is without flaw of any kind or is wholly appropriate for your particular purposes and therefore disclaims all </w:t>
            </w:r>
            <w:r w:rsidRPr="00C255C2">
              <w:t>liability</w:t>
            </w:r>
            <w:r w:rsidRPr="00405DE3">
              <w:t xml:space="preserve"> for </w:t>
            </w:r>
            <w:r w:rsidRPr="00C255C2">
              <w:t>any</w:t>
            </w:r>
            <w:r w:rsidRPr="00405DE3">
              <w:t xml:space="preserve"> error, loss or other consequence which may arise from you relying on any information in this publication.</w:t>
            </w:r>
          </w:p>
        </w:tc>
        <w:tc>
          <w:tcPr>
            <w:tcW w:w="4989" w:type="dxa"/>
            <w:shd w:val="clear" w:color="auto" w:fill="auto"/>
          </w:tcPr>
          <w:p w14:paraId="79CF1561" w14:textId="77777777" w:rsidR="00254A01" w:rsidRPr="00E97294" w:rsidRDefault="00254A01" w:rsidP="00B40C2E">
            <w:pPr>
              <w:pStyle w:val="xAccessibilityHeading"/>
            </w:pPr>
            <w:bookmarkStart w:id="4" w:name="_Accessibility"/>
            <w:bookmarkEnd w:id="4"/>
            <w:r w:rsidRPr="00E97294">
              <w:t>Accessibility</w:t>
            </w:r>
          </w:p>
          <w:p w14:paraId="18741B28" w14:textId="5FACEA4C" w:rsidR="00254A01" w:rsidRDefault="00254A01" w:rsidP="00B40C2E">
            <w:pPr>
              <w:pStyle w:val="xAccessibilityText"/>
            </w:pPr>
            <w:r>
              <w:t>If you would like to receive this publication in an alternative format, please telephone the DELWP Customer Service Centre on 136186, email </w:t>
            </w:r>
            <w:hyperlink r:id="rId27" w:history="1">
              <w:r w:rsidRPr="003C5C56">
                <w:t>customer.service@delwp.vic.gov.au</w:t>
              </w:r>
            </w:hyperlink>
            <w:r>
              <w:t xml:space="preserve">, or via the National Relay Service on 133 677 </w:t>
            </w:r>
            <w:hyperlink r:id="rId28" w:history="1">
              <w:r w:rsidRPr="00AE3298">
                <w:t>www.relayservice.com.au</w:t>
              </w:r>
            </w:hyperlink>
            <w:r>
              <w:t xml:space="preserve">. This document is also available on the internet at </w:t>
            </w:r>
            <w:hyperlink r:id="rId29" w:history="1">
              <w:r w:rsidRPr="00AE3298">
                <w:t>www.delwp.vic.gov.au</w:t>
              </w:r>
            </w:hyperlink>
            <w:r>
              <w:t xml:space="preserve">. </w:t>
            </w:r>
          </w:p>
          <w:p w14:paraId="39429D2E" w14:textId="77777777" w:rsidR="00254A01" w:rsidRDefault="00254A01" w:rsidP="00B40C2E">
            <w:pPr>
              <w:pStyle w:val="SmallBodyText"/>
            </w:pPr>
          </w:p>
        </w:tc>
      </w:tr>
    </w:tbl>
    <w:p w14:paraId="3D738BDB" w14:textId="0EA17D1C" w:rsidR="002E138B" w:rsidRPr="00F369F0" w:rsidRDefault="002E138B" w:rsidP="002E138B">
      <w:pPr>
        <w:pStyle w:val="BodyText"/>
        <w:rPr>
          <w:color w:val="363534"/>
        </w:rPr>
      </w:pPr>
      <w:r w:rsidRPr="00F369F0">
        <w:rPr>
          <w:color w:val="363534"/>
        </w:rPr>
        <w:t xml:space="preserve">The SRG </w:t>
      </w:r>
      <w:r>
        <w:rPr>
          <w:color w:val="363534"/>
        </w:rPr>
        <w:t>has 16</w:t>
      </w:r>
      <w:r w:rsidRPr="00F369F0">
        <w:rPr>
          <w:color w:val="363534"/>
        </w:rPr>
        <w:t xml:space="preserve"> members. Members of the SRG are </w:t>
      </w:r>
      <w:r w:rsidR="00DA6D37">
        <w:rPr>
          <w:color w:val="363534"/>
        </w:rPr>
        <w:t>listed</w:t>
      </w:r>
      <w:r w:rsidRPr="00F369F0">
        <w:rPr>
          <w:color w:val="363534"/>
        </w:rPr>
        <w:t xml:space="preserve"> in </w:t>
      </w:r>
      <w:r w:rsidRPr="00F369F0">
        <w:rPr>
          <w:color w:val="363534"/>
        </w:rPr>
        <w:fldChar w:fldCharType="begin"/>
      </w:r>
      <w:r w:rsidRPr="00F369F0">
        <w:rPr>
          <w:color w:val="363534"/>
        </w:rPr>
        <w:instrText xml:space="preserve"> REF _Ref58245115 \h </w:instrText>
      </w:r>
      <w:r>
        <w:rPr>
          <w:color w:val="363534"/>
        </w:rPr>
        <w:instrText xml:space="preserve"> \* MERGEFORMAT </w:instrText>
      </w:r>
      <w:r w:rsidRPr="00F369F0">
        <w:rPr>
          <w:color w:val="363534"/>
        </w:rPr>
      </w:r>
      <w:r w:rsidRPr="00F369F0">
        <w:rPr>
          <w:color w:val="363534"/>
        </w:rPr>
        <w:fldChar w:fldCharType="separate"/>
      </w:r>
      <w:r w:rsidRPr="006D74C4">
        <w:t xml:space="preserve">Table </w:t>
      </w:r>
      <w:r>
        <w:rPr>
          <w:noProof/>
        </w:rPr>
        <w:t>1</w:t>
      </w:r>
      <w:r w:rsidRPr="00F369F0">
        <w:rPr>
          <w:color w:val="363534"/>
        </w:rPr>
        <w:fldChar w:fldCharType="end"/>
      </w:r>
      <w:r w:rsidRPr="00F369F0">
        <w:rPr>
          <w:color w:val="363534"/>
        </w:rPr>
        <w:t xml:space="preserve">. </w:t>
      </w:r>
    </w:p>
    <w:p w14:paraId="01923D94" w14:textId="0BD4A9DD" w:rsidR="002E138B" w:rsidRDefault="002E138B" w:rsidP="002E138B">
      <w:pPr>
        <w:pStyle w:val="Caption"/>
      </w:pPr>
      <w:bookmarkStart w:id="5" w:name="_Ref58245115"/>
      <w:bookmarkStart w:id="6" w:name="_Toc68168624"/>
      <w:r w:rsidRPr="006D74C4">
        <w:t xml:space="preserve">Table </w:t>
      </w:r>
      <w:r>
        <w:fldChar w:fldCharType="begin"/>
      </w:r>
      <w:r>
        <w:instrText>SEQ Table \* ARABIC</w:instrText>
      </w:r>
      <w:r>
        <w:fldChar w:fldCharType="separate"/>
      </w:r>
      <w:r>
        <w:rPr>
          <w:noProof/>
        </w:rPr>
        <w:t>1</w:t>
      </w:r>
      <w:r>
        <w:fldChar w:fldCharType="end"/>
      </w:r>
      <w:bookmarkEnd w:id="5"/>
      <w:r w:rsidRPr="006D74C4">
        <w:t>. Stakeholder Reference Group members</w:t>
      </w:r>
      <w:bookmarkEnd w:id="6"/>
    </w:p>
    <w:tbl>
      <w:tblPr>
        <w:tblStyle w:val="TableGrid"/>
        <w:tblW w:w="5000" w:type="pct"/>
        <w:tblLook w:val="04A0" w:firstRow="1" w:lastRow="0" w:firstColumn="1" w:lastColumn="0" w:noHBand="0" w:noVBand="1"/>
      </w:tblPr>
      <w:tblGrid>
        <w:gridCol w:w="1517"/>
        <w:gridCol w:w="3443"/>
      </w:tblGrid>
      <w:tr w:rsidR="002E138B" w14:paraId="04C951B7" w14:textId="77777777" w:rsidTr="004F514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429" w:type="pct"/>
          </w:tcPr>
          <w:p w14:paraId="625114BB" w14:textId="77777777" w:rsidR="002E138B" w:rsidRPr="007E238F" w:rsidRDefault="002E138B" w:rsidP="004F5145">
            <w:pPr>
              <w:pStyle w:val="TableTextLeft"/>
              <w:rPr>
                <w:b/>
                <w:bCs/>
                <w:color w:val="FFFFFF" w:themeColor="background1"/>
                <w:lang w:eastAsia="en-US"/>
              </w:rPr>
            </w:pPr>
            <w:r w:rsidRPr="007E238F">
              <w:rPr>
                <w:b/>
                <w:bCs/>
                <w:color w:val="FFFFFF" w:themeColor="background1"/>
                <w:lang w:eastAsia="en-US"/>
              </w:rPr>
              <w:t>Representative</w:t>
            </w:r>
            <w:r>
              <w:rPr>
                <w:b/>
                <w:bCs/>
                <w:color w:val="FFFFFF" w:themeColor="background1"/>
                <w:lang w:eastAsia="en-US"/>
              </w:rPr>
              <w:t xml:space="preserve"> </w:t>
            </w:r>
          </w:p>
        </w:tc>
        <w:tc>
          <w:tcPr>
            <w:tcW w:w="3571" w:type="pct"/>
          </w:tcPr>
          <w:p w14:paraId="5B952C17" w14:textId="77777777" w:rsidR="002E138B" w:rsidRPr="007E238F" w:rsidRDefault="002E138B" w:rsidP="004F514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lang w:eastAsia="en-US"/>
              </w:rPr>
            </w:pPr>
            <w:r>
              <w:rPr>
                <w:b/>
                <w:bCs/>
                <w:color w:val="FFFFFF" w:themeColor="background1"/>
                <w:lang w:eastAsia="en-US"/>
              </w:rPr>
              <w:t>Group / organisation</w:t>
            </w:r>
          </w:p>
        </w:tc>
      </w:tr>
      <w:tr w:rsidR="002E138B" w14:paraId="2A947E54" w14:textId="77777777" w:rsidTr="004F5145">
        <w:tc>
          <w:tcPr>
            <w:tcW w:w="1429" w:type="pct"/>
          </w:tcPr>
          <w:p w14:paraId="3A50876A" w14:textId="77777777" w:rsidR="002E138B" w:rsidRPr="00D94E4E" w:rsidRDefault="002E138B" w:rsidP="004F5145">
            <w:pPr>
              <w:pStyle w:val="TableTextLeft"/>
              <w:rPr>
                <w:lang w:eastAsia="en-US"/>
              </w:rPr>
            </w:pPr>
            <w:r>
              <w:rPr>
                <w:lang w:eastAsia="en-US"/>
              </w:rPr>
              <w:t>Rohan Henry</w:t>
            </w:r>
          </w:p>
        </w:tc>
        <w:tc>
          <w:tcPr>
            <w:tcW w:w="3571" w:type="pct"/>
          </w:tcPr>
          <w:p w14:paraId="3E67AE3F" w14:textId="77777777" w:rsidR="002E138B" w:rsidRPr="00D94E4E" w:rsidDel="00334B59" w:rsidRDefault="002E138B" w:rsidP="004F5145">
            <w:pPr>
              <w:pStyle w:val="TableTextLeft"/>
              <w:rPr>
                <w:lang w:eastAsia="en-US"/>
              </w:rPr>
            </w:pPr>
            <w:r>
              <w:rPr>
                <w:lang w:eastAsia="en-US"/>
              </w:rPr>
              <w:t>Bunurong Land Council Aboriginal Corporation (BLCAC)</w:t>
            </w:r>
          </w:p>
        </w:tc>
      </w:tr>
      <w:tr w:rsidR="002E138B" w14:paraId="176908BF" w14:textId="77777777" w:rsidTr="004F5145">
        <w:tc>
          <w:tcPr>
            <w:tcW w:w="1429" w:type="pct"/>
          </w:tcPr>
          <w:p w14:paraId="1DBF3562" w14:textId="77777777" w:rsidR="002E138B" w:rsidRPr="00D94E4E" w:rsidRDefault="002E138B" w:rsidP="004F5145">
            <w:pPr>
              <w:pStyle w:val="TableTextLeft"/>
              <w:rPr>
                <w:lang w:eastAsia="en-US"/>
              </w:rPr>
            </w:pPr>
            <w:r>
              <w:rPr>
                <w:lang w:eastAsia="en-US"/>
              </w:rPr>
              <w:t>Lisa Hocking</w:t>
            </w:r>
          </w:p>
        </w:tc>
        <w:tc>
          <w:tcPr>
            <w:tcW w:w="3571" w:type="pct"/>
          </w:tcPr>
          <w:p w14:paraId="4B6FB469" w14:textId="77777777" w:rsidR="002E138B" w:rsidRPr="00D94E4E" w:rsidDel="00334B59" w:rsidRDefault="002E138B" w:rsidP="004F5145">
            <w:pPr>
              <w:pStyle w:val="TableTextLeft"/>
              <w:rPr>
                <w:lang w:eastAsia="en-US"/>
              </w:rPr>
            </w:pPr>
            <w:proofErr w:type="spellStart"/>
            <w:r>
              <w:rPr>
                <w:lang w:eastAsia="en-US"/>
              </w:rPr>
              <w:t>Gunaikurnai</w:t>
            </w:r>
            <w:proofErr w:type="spellEnd"/>
            <w:r>
              <w:rPr>
                <w:lang w:eastAsia="en-US"/>
              </w:rPr>
              <w:t xml:space="preserve"> Land and Waters Aboriginal Corporation (</w:t>
            </w:r>
            <w:proofErr w:type="spellStart"/>
            <w:r>
              <w:rPr>
                <w:lang w:eastAsia="en-US"/>
              </w:rPr>
              <w:t>GLaWAC</w:t>
            </w:r>
            <w:proofErr w:type="spellEnd"/>
            <w:r>
              <w:rPr>
                <w:lang w:eastAsia="en-US"/>
              </w:rPr>
              <w:t>)</w:t>
            </w:r>
          </w:p>
        </w:tc>
      </w:tr>
      <w:tr w:rsidR="002E138B" w14:paraId="32F4B578" w14:textId="77777777" w:rsidTr="004F5145">
        <w:tc>
          <w:tcPr>
            <w:tcW w:w="1429" w:type="pct"/>
          </w:tcPr>
          <w:p w14:paraId="338150BE" w14:textId="77777777" w:rsidR="002E138B" w:rsidRPr="00D94E4E" w:rsidRDefault="002E138B" w:rsidP="004F5145">
            <w:pPr>
              <w:pStyle w:val="TableTextLeft"/>
              <w:rPr>
                <w:lang w:eastAsia="en-US"/>
              </w:rPr>
            </w:pPr>
            <w:r>
              <w:rPr>
                <w:lang w:eastAsia="en-US"/>
              </w:rPr>
              <w:t xml:space="preserve">David </w:t>
            </w:r>
            <w:proofErr w:type="spellStart"/>
            <w:r>
              <w:rPr>
                <w:lang w:eastAsia="en-US"/>
              </w:rPr>
              <w:t>Tournier</w:t>
            </w:r>
            <w:proofErr w:type="spellEnd"/>
          </w:p>
        </w:tc>
        <w:tc>
          <w:tcPr>
            <w:tcW w:w="3571" w:type="pct"/>
          </w:tcPr>
          <w:p w14:paraId="03035C33" w14:textId="77777777" w:rsidR="002E138B" w:rsidRPr="00D94E4E" w:rsidDel="00334B59" w:rsidRDefault="002E138B" w:rsidP="004F5145">
            <w:pPr>
              <w:pStyle w:val="TableTextLeft"/>
              <w:rPr>
                <w:lang w:eastAsia="en-US"/>
              </w:rPr>
            </w:pPr>
            <w:r>
              <w:rPr>
                <w:lang w:eastAsia="en-US"/>
              </w:rPr>
              <w:t>Boon Wurrung Foundation</w:t>
            </w:r>
          </w:p>
        </w:tc>
      </w:tr>
      <w:tr w:rsidR="002E138B" w14:paraId="2A8688BB" w14:textId="77777777" w:rsidTr="004F5145">
        <w:tc>
          <w:tcPr>
            <w:tcW w:w="1429" w:type="pct"/>
          </w:tcPr>
          <w:p w14:paraId="70E28520" w14:textId="77777777" w:rsidR="002E138B" w:rsidRPr="00D94E4E" w:rsidRDefault="002E138B" w:rsidP="004F5145">
            <w:pPr>
              <w:pStyle w:val="TableTextLeft"/>
              <w:rPr>
                <w:lang w:eastAsia="en-US"/>
              </w:rPr>
            </w:pPr>
            <w:r w:rsidRPr="00D94E4E">
              <w:rPr>
                <w:lang w:eastAsia="en-US"/>
              </w:rPr>
              <w:t>Abbie Argus-Smith</w:t>
            </w:r>
          </w:p>
        </w:tc>
        <w:tc>
          <w:tcPr>
            <w:tcW w:w="3571" w:type="pct"/>
          </w:tcPr>
          <w:p w14:paraId="3D1A06E0" w14:textId="77777777" w:rsidR="002E138B" w:rsidRPr="00D94E4E" w:rsidDel="00334B59" w:rsidRDefault="002E138B" w:rsidP="004F5145">
            <w:pPr>
              <w:pStyle w:val="TableTextLeft"/>
              <w:rPr>
                <w:lang w:eastAsia="en-US"/>
              </w:rPr>
            </w:pPr>
            <w:r>
              <w:rPr>
                <w:lang w:eastAsia="en-US"/>
              </w:rPr>
              <w:t>South Gippsland Yacht Club</w:t>
            </w:r>
          </w:p>
        </w:tc>
      </w:tr>
      <w:tr w:rsidR="002E138B" w14:paraId="59414511" w14:textId="77777777" w:rsidTr="004F5145">
        <w:tc>
          <w:tcPr>
            <w:tcW w:w="1429" w:type="pct"/>
          </w:tcPr>
          <w:p w14:paraId="0638411C" w14:textId="77777777" w:rsidR="002E138B" w:rsidRDefault="002E138B" w:rsidP="004F5145">
            <w:pPr>
              <w:pStyle w:val="TableTextLeft"/>
              <w:rPr>
                <w:lang w:eastAsia="en-US"/>
              </w:rPr>
            </w:pPr>
            <w:r>
              <w:rPr>
                <w:lang w:eastAsia="en-US"/>
              </w:rPr>
              <w:t>Alyson Skinner</w:t>
            </w:r>
          </w:p>
        </w:tc>
        <w:tc>
          <w:tcPr>
            <w:tcW w:w="3571" w:type="pct"/>
          </w:tcPr>
          <w:p w14:paraId="3726741D" w14:textId="77777777" w:rsidR="002E138B" w:rsidRDefault="002E138B" w:rsidP="004F5145">
            <w:pPr>
              <w:pStyle w:val="TableTextLeft"/>
              <w:rPr>
                <w:lang w:eastAsia="en-US"/>
              </w:rPr>
            </w:pPr>
            <w:r>
              <w:rPr>
                <w:lang w:eastAsia="en-US"/>
              </w:rPr>
              <w:t>Venus Bay Community Centre</w:t>
            </w:r>
          </w:p>
        </w:tc>
      </w:tr>
      <w:tr w:rsidR="002E138B" w14:paraId="57328CA3" w14:textId="77777777" w:rsidTr="004F5145">
        <w:tc>
          <w:tcPr>
            <w:tcW w:w="1429" w:type="pct"/>
          </w:tcPr>
          <w:p w14:paraId="3803706C" w14:textId="77777777" w:rsidR="002E138B" w:rsidRDefault="002E138B" w:rsidP="004F5145">
            <w:pPr>
              <w:pStyle w:val="TableTextLeft"/>
              <w:rPr>
                <w:lang w:eastAsia="en-US"/>
              </w:rPr>
            </w:pPr>
            <w:r>
              <w:rPr>
                <w:lang w:eastAsia="en-US"/>
              </w:rPr>
              <w:t>David Kennedy</w:t>
            </w:r>
          </w:p>
        </w:tc>
        <w:tc>
          <w:tcPr>
            <w:tcW w:w="3571" w:type="pct"/>
          </w:tcPr>
          <w:p w14:paraId="76FCB181" w14:textId="77777777" w:rsidR="002E138B" w:rsidRDefault="002E138B" w:rsidP="004F5145">
            <w:pPr>
              <w:pStyle w:val="TableTextLeft"/>
              <w:rPr>
                <w:lang w:eastAsia="en-US"/>
              </w:rPr>
            </w:pPr>
            <w:r>
              <w:rPr>
                <w:lang w:eastAsia="en-US"/>
              </w:rPr>
              <w:t>Victorian Coastal Monitoring Program (VCMP) – University of Melbourne</w:t>
            </w:r>
          </w:p>
        </w:tc>
      </w:tr>
      <w:tr w:rsidR="002E138B" w14:paraId="37CF7DD5" w14:textId="77777777" w:rsidTr="004F5145">
        <w:tc>
          <w:tcPr>
            <w:tcW w:w="1429" w:type="pct"/>
          </w:tcPr>
          <w:p w14:paraId="494A1CE9" w14:textId="77777777" w:rsidR="002E138B" w:rsidRDefault="002E138B" w:rsidP="004F5145">
            <w:pPr>
              <w:pStyle w:val="TableTextLeft"/>
              <w:rPr>
                <w:lang w:eastAsia="en-US"/>
              </w:rPr>
            </w:pPr>
            <w:r>
              <w:rPr>
                <w:lang w:eastAsia="en-US"/>
              </w:rPr>
              <w:t>David Sutton</w:t>
            </w:r>
          </w:p>
        </w:tc>
        <w:tc>
          <w:tcPr>
            <w:tcW w:w="3571" w:type="pct"/>
          </w:tcPr>
          <w:p w14:paraId="3B43EC5D" w14:textId="77777777" w:rsidR="002E138B" w:rsidRDefault="002E138B" w:rsidP="004F5145">
            <w:pPr>
              <w:pStyle w:val="TableTextLeft"/>
              <w:rPr>
                <w:lang w:eastAsia="en-US"/>
              </w:rPr>
            </w:pPr>
            <w:r>
              <w:rPr>
                <w:lang w:eastAsia="en-US"/>
              </w:rPr>
              <w:t>Community member</w:t>
            </w:r>
          </w:p>
        </w:tc>
      </w:tr>
      <w:tr w:rsidR="002E138B" w14:paraId="597F42A3" w14:textId="77777777" w:rsidTr="004F5145">
        <w:tc>
          <w:tcPr>
            <w:tcW w:w="1429" w:type="pct"/>
          </w:tcPr>
          <w:p w14:paraId="2E1B2A40" w14:textId="77777777" w:rsidR="002E138B" w:rsidRDefault="002E138B" w:rsidP="004F5145">
            <w:pPr>
              <w:pStyle w:val="TableTextLeft"/>
              <w:rPr>
                <w:lang w:eastAsia="en-US"/>
              </w:rPr>
            </w:pPr>
            <w:r w:rsidRPr="006133EF">
              <w:rPr>
                <w:lang w:eastAsia="en-US"/>
              </w:rPr>
              <w:t xml:space="preserve">Deirdre </w:t>
            </w:r>
            <w:proofErr w:type="spellStart"/>
            <w:r w:rsidRPr="006133EF">
              <w:rPr>
                <w:lang w:eastAsia="en-US"/>
              </w:rPr>
              <w:t>Gr</w:t>
            </w:r>
            <w:r>
              <w:rPr>
                <w:lang w:eastAsia="en-US"/>
              </w:rPr>
              <w:t>ie</w:t>
            </w:r>
            <w:r w:rsidRPr="006133EF">
              <w:rPr>
                <w:lang w:eastAsia="en-US"/>
              </w:rPr>
              <w:t>p</w:t>
            </w:r>
            <w:r>
              <w:rPr>
                <w:lang w:eastAsia="en-US"/>
              </w:rPr>
              <w:t>s</w:t>
            </w:r>
            <w:r w:rsidRPr="006133EF">
              <w:rPr>
                <w:lang w:eastAsia="en-US"/>
              </w:rPr>
              <w:t>ma</w:t>
            </w:r>
            <w:proofErr w:type="spellEnd"/>
          </w:p>
        </w:tc>
        <w:tc>
          <w:tcPr>
            <w:tcW w:w="3571" w:type="pct"/>
          </w:tcPr>
          <w:p w14:paraId="633092DE" w14:textId="77777777" w:rsidR="002E138B" w:rsidRDefault="002E138B" w:rsidP="004F5145">
            <w:pPr>
              <w:pStyle w:val="TableTextLeft"/>
              <w:rPr>
                <w:lang w:eastAsia="en-US"/>
              </w:rPr>
            </w:pPr>
            <w:r>
              <w:rPr>
                <w:lang w:eastAsia="en-US"/>
              </w:rPr>
              <w:t>Community member</w:t>
            </w:r>
          </w:p>
        </w:tc>
      </w:tr>
      <w:tr w:rsidR="002E138B" w14:paraId="275B04D0" w14:textId="77777777" w:rsidTr="004F5145">
        <w:tc>
          <w:tcPr>
            <w:tcW w:w="1429" w:type="pct"/>
          </w:tcPr>
          <w:p w14:paraId="022C47F4" w14:textId="77777777" w:rsidR="002E138B" w:rsidRPr="006133EF" w:rsidRDefault="002E138B" w:rsidP="004F5145">
            <w:pPr>
              <w:pStyle w:val="TableTextLeft"/>
              <w:rPr>
                <w:lang w:eastAsia="en-US"/>
              </w:rPr>
            </w:pPr>
            <w:r>
              <w:rPr>
                <w:lang w:eastAsia="en-US"/>
              </w:rPr>
              <w:t>Iain Harrison</w:t>
            </w:r>
          </w:p>
        </w:tc>
        <w:tc>
          <w:tcPr>
            <w:tcW w:w="3571" w:type="pct"/>
          </w:tcPr>
          <w:p w14:paraId="77D0FBDB" w14:textId="77777777" w:rsidR="002E138B" w:rsidRDefault="002E138B" w:rsidP="004F5145">
            <w:pPr>
              <w:pStyle w:val="TableTextLeft"/>
              <w:rPr>
                <w:lang w:eastAsia="en-US"/>
              </w:rPr>
            </w:pPr>
            <w:r>
              <w:rPr>
                <w:lang w:eastAsia="en-US"/>
              </w:rPr>
              <w:t>Community member</w:t>
            </w:r>
          </w:p>
        </w:tc>
      </w:tr>
      <w:tr w:rsidR="002E138B" w14:paraId="68CF7ECA" w14:textId="77777777" w:rsidTr="004F5145">
        <w:tc>
          <w:tcPr>
            <w:tcW w:w="1429" w:type="pct"/>
          </w:tcPr>
          <w:p w14:paraId="69D45A87" w14:textId="77777777" w:rsidR="002E138B" w:rsidRDefault="002E138B" w:rsidP="004F5145">
            <w:pPr>
              <w:pStyle w:val="TableTextLeft"/>
              <w:rPr>
                <w:lang w:eastAsia="en-US"/>
              </w:rPr>
            </w:pPr>
            <w:r>
              <w:rPr>
                <w:lang w:eastAsia="en-US"/>
              </w:rPr>
              <w:t>Ian Gunn</w:t>
            </w:r>
          </w:p>
        </w:tc>
        <w:tc>
          <w:tcPr>
            <w:tcW w:w="3571" w:type="pct"/>
          </w:tcPr>
          <w:p w14:paraId="12A1EB60" w14:textId="77777777" w:rsidR="002E138B" w:rsidRDefault="002E138B" w:rsidP="004F5145">
            <w:pPr>
              <w:pStyle w:val="TableTextLeft"/>
              <w:rPr>
                <w:lang w:eastAsia="en-US"/>
              </w:rPr>
            </w:pPr>
            <w:r>
              <w:rPr>
                <w:lang w:eastAsia="en-US"/>
              </w:rPr>
              <w:t>Tarwin Landcare Group</w:t>
            </w:r>
          </w:p>
        </w:tc>
      </w:tr>
      <w:tr w:rsidR="002E138B" w14:paraId="06A64FFC" w14:textId="77777777" w:rsidTr="004F5145">
        <w:tc>
          <w:tcPr>
            <w:tcW w:w="1429" w:type="pct"/>
          </w:tcPr>
          <w:p w14:paraId="7B3FFF12" w14:textId="77777777" w:rsidR="002E138B" w:rsidRDefault="002E138B" w:rsidP="004F5145">
            <w:pPr>
              <w:pStyle w:val="TableTextLeft"/>
              <w:rPr>
                <w:lang w:eastAsia="en-US"/>
              </w:rPr>
            </w:pPr>
            <w:r>
              <w:rPr>
                <w:lang w:eastAsia="en-US"/>
              </w:rPr>
              <w:t>Jenny Wilson</w:t>
            </w:r>
          </w:p>
        </w:tc>
        <w:tc>
          <w:tcPr>
            <w:tcW w:w="3571" w:type="pct"/>
          </w:tcPr>
          <w:p w14:paraId="612940C2" w14:textId="77777777" w:rsidR="002E138B" w:rsidRDefault="002E138B" w:rsidP="004F5145">
            <w:pPr>
              <w:pStyle w:val="TableTextLeft"/>
              <w:rPr>
                <w:lang w:eastAsia="en-US"/>
              </w:rPr>
            </w:pPr>
            <w:r>
              <w:rPr>
                <w:lang w:eastAsia="en-US"/>
              </w:rPr>
              <w:t>Community member</w:t>
            </w:r>
          </w:p>
        </w:tc>
      </w:tr>
      <w:tr w:rsidR="002E138B" w14:paraId="3EB381B3" w14:textId="77777777" w:rsidTr="004F5145">
        <w:tc>
          <w:tcPr>
            <w:tcW w:w="1429" w:type="pct"/>
          </w:tcPr>
          <w:p w14:paraId="3557338A" w14:textId="77777777" w:rsidR="002E138B" w:rsidRDefault="002E138B" w:rsidP="004F5145">
            <w:pPr>
              <w:pStyle w:val="TableTextLeft"/>
              <w:rPr>
                <w:lang w:eastAsia="en-US"/>
              </w:rPr>
            </w:pPr>
            <w:r>
              <w:rPr>
                <w:lang w:eastAsia="en-US"/>
              </w:rPr>
              <w:t xml:space="preserve">John </w:t>
            </w:r>
            <w:proofErr w:type="spellStart"/>
            <w:r>
              <w:rPr>
                <w:lang w:eastAsia="en-US"/>
              </w:rPr>
              <w:t>Trigt</w:t>
            </w:r>
            <w:proofErr w:type="spellEnd"/>
          </w:p>
        </w:tc>
        <w:tc>
          <w:tcPr>
            <w:tcW w:w="3571" w:type="pct"/>
          </w:tcPr>
          <w:p w14:paraId="6D61096D" w14:textId="77777777" w:rsidR="002E138B" w:rsidRDefault="002E138B" w:rsidP="004F5145">
            <w:pPr>
              <w:pStyle w:val="TableTextLeft"/>
              <w:rPr>
                <w:lang w:eastAsia="en-US"/>
              </w:rPr>
            </w:pPr>
            <w:r>
              <w:rPr>
                <w:lang w:eastAsia="en-US"/>
              </w:rPr>
              <w:t>Bass Coast Residents and Ratepayers</w:t>
            </w:r>
          </w:p>
        </w:tc>
      </w:tr>
      <w:tr w:rsidR="002E138B" w14:paraId="42B975AD" w14:textId="77777777" w:rsidTr="004F5145">
        <w:tc>
          <w:tcPr>
            <w:tcW w:w="1429" w:type="pct"/>
          </w:tcPr>
          <w:p w14:paraId="07838779" w14:textId="77777777" w:rsidR="002E138B" w:rsidRDefault="002E138B" w:rsidP="004F5145">
            <w:pPr>
              <w:pStyle w:val="TableTextLeft"/>
              <w:rPr>
                <w:lang w:eastAsia="en-US"/>
              </w:rPr>
            </w:pPr>
            <w:r>
              <w:rPr>
                <w:lang w:eastAsia="en-US"/>
              </w:rPr>
              <w:t>Max Wells</w:t>
            </w:r>
          </w:p>
        </w:tc>
        <w:tc>
          <w:tcPr>
            <w:tcW w:w="3571" w:type="pct"/>
          </w:tcPr>
          <w:p w14:paraId="5BF0DF75" w14:textId="77777777" w:rsidR="002E138B" w:rsidRDefault="002E138B" w:rsidP="004F5145">
            <w:pPr>
              <w:pStyle w:val="TableTextLeft"/>
              <w:rPr>
                <w:lang w:eastAsia="en-US"/>
              </w:rPr>
            </w:pPr>
            <w:r>
              <w:rPr>
                <w:lang w:eastAsia="en-US"/>
              </w:rPr>
              <w:t xml:space="preserve">Inverloch Tourism Association </w:t>
            </w:r>
          </w:p>
        </w:tc>
      </w:tr>
      <w:tr w:rsidR="002E138B" w14:paraId="717D4285" w14:textId="77777777" w:rsidTr="004F5145">
        <w:tc>
          <w:tcPr>
            <w:tcW w:w="1429" w:type="pct"/>
          </w:tcPr>
          <w:p w14:paraId="5FE45672" w14:textId="77777777" w:rsidR="002E138B" w:rsidRDefault="002E138B" w:rsidP="004F5145">
            <w:pPr>
              <w:pStyle w:val="TableTextLeft"/>
              <w:rPr>
                <w:lang w:eastAsia="en-US"/>
              </w:rPr>
            </w:pPr>
            <w:r>
              <w:rPr>
                <w:lang w:eastAsia="en-US"/>
              </w:rPr>
              <w:t xml:space="preserve">Neil Taylor </w:t>
            </w:r>
          </w:p>
        </w:tc>
        <w:tc>
          <w:tcPr>
            <w:tcW w:w="3571" w:type="pct"/>
          </w:tcPr>
          <w:p w14:paraId="55D54322" w14:textId="77777777" w:rsidR="002E138B" w:rsidRDefault="002E138B" w:rsidP="004F5145">
            <w:pPr>
              <w:pStyle w:val="TableTextLeft"/>
              <w:rPr>
                <w:lang w:eastAsia="en-US"/>
              </w:rPr>
            </w:pPr>
            <w:r>
              <w:rPr>
                <w:lang w:eastAsia="en-US"/>
              </w:rPr>
              <w:t>Community member</w:t>
            </w:r>
          </w:p>
        </w:tc>
      </w:tr>
      <w:tr w:rsidR="002E138B" w14:paraId="68ABEF74" w14:textId="77777777" w:rsidTr="004F5145">
        <w:tc>
          <w:tcPr>
            <w:tcW w:w="1429" w:type="pct"/>
          </w:tcPr>
          <w:p w14:paraId="6D6DD9FB" w14:textId="77777777" w:rsidR="002E138B" w:rsidRDefault="002E138B" w:rsidP="004F5145">
            <w:pPr>
              <w:pStyle w:val="TableTextLeft"/>
              <w:rPr>
                <w:lang w:eastAsia="en-US"/>
              </w:rPr>
            </w:pPr>
            <w:r>
              <w:rPr>
                <w:lang w:eastAsia="en-US"/>
              </w:rPr>
              <w:t>Phillip Heath</w:t>
            </w:r>
          </w:p>
        </w:tc>
        <w:tc>
          <w:tcPr>
            <w:tcW w:w="3571" w:type="pct"/>
          </w:tcPr>
          <w:p w14:paraId="2A506127" w14:textId="77777777" w:rsidR="002E138B" w:rsidRDefault="002E138B" w:rsidP="004F5145">
            <w:pPr>
              <w:pStyle w:val="TableTextLeft"/>
              <w:rPr>
                <w:lang w:eastAsia="en-US"/>
              </w:rPr>
            </w:pPr>
            <w:r>
              <w:rPr>
                <w:lang w:eastAsia="en-US"/>
              </w:rPr>
              <w:t>South Gippsland Conservation Society</w:t>
            </w:r>
          </w:p>
        </w:tc>
      </w:tr>
      <w:tr w:rsidR="002E138B" w14:paraId="5EB257DB" w14:textId="77777777" w:rsidTr="004F5145">
        <w:tc>
          <w:tcPr>
            <w:tcW w:w="1429" w:type="pct"/>
          </w:tcPr>
          <w:p w14:paraId="270E30A0" w14:textId="77777777" w:rsidR="002E138B" w:rsidRDefault="002E138B" w:rsidP="004F5145">
            <w:pPr>
              <w:pStyle w:val="TableTextLeft"/>
              <w:rPr>
                <w:lang w:eastAsia="en-US"/>
              </w:rPr>
            </w:pPr>
            <w:r>
              <w:rPr>
                <w:lang w:eastAsia="en-US"/>
              </w:rPr>
              <w:t>Warren Cook</w:t>
            </w:r>
          </w:p>
        </w:tc>
        <w:tc>
          <w:tcPr>
            <w:tcW w:w="3571" w:type="pct"/>
          </w:tcPr>
          <w:p w14:paraId="666C2AC9" w14:textId="77777777" w:rsidR="002E138B" w:rsidRDefault="002E138B" w:rsidP="004F5145">
            <w:pPr>
              <w:pStyle w:val="TableTextLeft"/>
              <w:rPr>
                <w:lang w:eastAsia="en-US"/>
              </w:rPr>
            </w:pPr>
            <w:r>
              <w:rPr>
                <w:lang w:eastAsia="en-US"/>
              </w:rPr>
              <w:t>Inverloch Surf Lifesaving Club</w:t>
            </w:r>
          </w:p>
        </w:tc>
      </w:tr>
    </w:tbl>
    <w:p w14:paraId="08345D1B" w14:textId="77777777" w:rsidR="00B14836" w:rsidRDefault="00B14836" w:rsidP="00254A01">
      <w:pPr>
        <w:pStyle w:val="SmallBodyText"/>
        <w:rPr>
          <w:rStyle w:val="HiddenText"/>
        </w:rPr>
      </w:pPr>
    </w:p>
    <w:p w14:paraId="0849E202" w14:textId="77777777" w:rsidR="005F1763" w:rsidRDefault="005F1763" w:rsidP="00254A01">
      <w:pPr>
        <w:pStyle w:val="SmallBodyText"/>
        <w:rPr>
          <w:rStyle w:val="HiddenText"/>
        </w:rPr>
      </w:pPr>
    </w:p>
    <w:p w14:paraId="3FDBDB2C" w14:textId="77777777" w:rsidR="005F1763" w:rsidRDefault="005F1763" w:rsidP="00254A01">
      <w:pPr>
        <w:pStyle w:val="SmallBodyText"/>
        <w:rPr>
          <w:rStyle w:val="HiddenText"/>
        </w:rPr>
      </w:pPr>
    </w:p>
    <w:p w14:paraId="47EDE18D" w14:textId="77777777" w:rsidR="005F1763" w:rsidRDefault="005F1763" w:rsidP="00254A01">
      <w:pPr>
        <w:pStyle w:val="SmallBodyText"/>
        <w:rPr>
          <w:rStyle w:val="HiddenText"/>
        </w:rPr>
      </w:pPr>
    </w:p>
    <w:p w14:paraId="659A60C6" w14:textId="77777777" w:rsidR="005F1763" w:rsidRDefault="005F1763" w:rsidP="00254A01">
      <w:pPr>
        <w:pStyle w:val="SmallBodyText"/>
        <w:rPr>
          <w:rStyle w:val="HiddenText"/>
        </w:rPr>
      </w:pPr>
    </w:p>
    <w:p w14:paraId="79900041" w14:textId="77777777" w:rsidR="005F1763" w:rsidRDefault="005F1763" w:rsidP="00254A01">
      <w:pPr>
        <w:pStyle w:val="SmallBodyText"/>
        <w:rPr>
          <w:rStyle w:val="HiddenText"/>
        </w:rPr>
      </w:pPr>
    </w:p>
    <w:p w14:paraId="78A2E643" w14:textId="77777777" w:rsidR="005F1763" w:rsidRDefault="005F1763" w:rsidP="00254A01">
      <w:pPr>
        <w:pStyle w:val="SmallBodyText"/>
        <w:rPr>
          <w:rStyle w:val="HiddenText"/>
        </w:rPr>
      </w:pPr>
    </w:p>
    <w:p w14:paraId="2D750700" w14:textId="77777777" w:rsidR="005F1763" w:rsidRDefault="005F1763" w:rsidP="00254A01">
      <w:pPr>
        <w:pStyle w:val="SmallBodyText"/>
        <w:rPr>
          <w:rStyle w:val="HiddenText"/>
        </w:rPr>
      </w:pPr>
    </w:p>
    <w:p w14:paraId="00209BEE" w14:textId="77777777" w:rsidR="005F1763" w:rsidRDefault="005F1763" w:rsidP="00254A01">
      <w:pPr>
        <w:pStyle w:val="SmallBodyText"/>
        <w:rPr>
          <w:rStyle w:val="HiddenText"/>
        </w:rPr>
      </w:pPr>
    </w:p>
    <w:p w14:paraId="63AC9BB8" w14:textId="70D849C9" w:rsidR="005F1763" w:rsidRDefault="00AE5967" w:rsidP="00254A01">
      <w:pPr>
        <w:pStyle w:val="SmallBodyText"/>
        <w:rPr>
          <w:rStyle w:val="HiddenText"/>
        </w:rPr>
      </w:pPr>
      <w:r>
        <w:rPr>
          <w:noProof/>
        </w:rPr>
        <w:drawing>
          <wp:inline distT="0" distB="0" distL="0" distR="0" wp14:anchorId="1A8CE271" wp14:editId="5A1495BC">
            <wp:extent cx="5392110" cy="3148965"/>
            <wp:effectExtent l="0" t="254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colorTemperature colorTemp="7749"/>
                              </a14:imgEffect>
                              <a14:imgEffect>
                                <a14:saturation sat="120000"/>
                              </a14:imgEffect>
                            </a14:imgLayer>
                          </a14:imgProps>
                        </a:ext>
                        <a:ext uri="{28A0092B-C50C-407E-A947-70E740481C1C}">
                          <a14:useLocalDpi xmlns:a14="http://schemas.microsoft.com/office/drawing/2010/main" val="0"/>
                        </a:ext>
                      </a:extLst>
                    </a:blip>
                    <a:srcRect l="955" r="15845"/>
                    <a:stretch/>
                  </pic:blipFill>
                  <pic:spPr bwMode="auto">
                    <a:xfrm rot="5400000">
                      <a:off x="0" y="0"/>
                      <a:ext cx="5393882" cy="3150000"/>
                    </a:xfrm>
                    <a:prstGeom prst="rect">
                      <a:avLst/>
                    </a:prstGeom>
                    <a:noFill/>
                    <a:ln>
                      <a:noFill/>
                    </a:ln>
                    <a:extLst>
                      <a:ext uri="{53640926-AAD7-44D8-BBD7-CCE9431645EC}">
                        <a14:shadowObscured xmlns:a14="http://schemas.microsoft.com/office/drawing/2010/main"/>
                      </a:ext>
                    </a:extLst>
                  </pic:spPr>
                </pic:pic>
              </a:graphicData>
            </a:graphic>
          </wp:inline>
        </w:drawing>
      </w:r>
    </w:p>
    <w:p w14:paraId="1A7BDCB5" w14:textId="77777777" w:rsidR="00AE5967" w:rsidRDefault="00AE5967" w:rsidP="00254A01">
      <w:pPr>
        <w:pStyle w:val="SmallBodyText"/>
        <w:rPr>
          <w:rStyle w:val="HiddenText"/>
        </w:rPr>
      </w:pPr>
    </w:p>
    <w:p w14:paraId="2DFF1CE1" w14:textId="6788280F" w:rsidR="006E1C8D" w:rsidRDefault="006E1C8D" w:rsidP="005D0B1C">
      <w:pPr>
        <w:pStyle w:val="BodyText"/>
      </w:pPr>
    </w:p>
    <w:sectPr w:rsidR="006E1C8D" w:rsidSect="0033793B">
      <w:type w:val="continuous"/>
      <w:pgSz w:w="11907" w:h="16840" w:code="9"/>
      <w:pgMar w:top="2211" w:right="851" w:bottom="1758" w:left="851" w:header="284" w:footer="284"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A34E0" w14:textId="77777777" w:rsidR="005E655A" w:rsidRDefault="005E655A">
      <w:r>
        <w:separator/>
      </w:r>
    </w:p>
    <w:p w14:paraId="24FB49D3" w14:textId="77777777" w:rsidR="005E655A" w:rsidRDefault="005E655A"/>
    <w:p w14:paraId="574BDA59" w14:textId="77777777" w:rsidR="005E655A" w:rsidRDefault="005E655A"/>
  </w:endnote>
  <w:endnote w:type="continuationSeparator" w:id="0">
    <w:p w14:paraId="0AA69C16" w14:textId="77777777" w:rsidR="005E655A" w:rsidRDefault="005E655A">
      <w:r>
        <w:continuationSeparator/>
      </w:r>
    </w:p>
    <w:p w14:paraId="34BEAFF7" w14:textId="77777777" w:rsidR="005E655A" w:rsidRDefault="005E655A"/>
    <w:p w14:paraId="12716482" w14:textId="77777777" w:rsidR="005E655A" w:rsidRDefault="005E655A"/>
  </w:endnote>
  <w:endnote w:type="continuationNotice" w:id="1">
    <w:p w14:paraId="0DA7211D" w14:textId="77777777" w:rsidR="005E655A" w:rsidRDefault="005E655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2A069" w14:textId="2B676138" w:rsidR="00B40C2E" w:rsidRPr="00B5221E" w:rsidRDefault="00E86C19" w:rsidP="00E97294">
    <w:pPr>
      <w:pStyle w:val="FooterEven"/>
    </w:pPr>
    <w:r>
      <w:rPr>
        <w:noProof/>
      </w:rPr>
      <mc:AlternateContent>
        <mc:Choice Requires="wps">
          <w:drawing>
            <wp:anchor distT="0" distB="0" distL="114300" distR="114300" simplePos="0" relativeHeight="251661329" behindDoc="0" locked="0" layoutInCell="0" allowOverlap="1" wp14:anchorId="38096F6B" wp14:editId="76E54925">
              <wp:simplePos x="0" y="0"/>
              <wp:positionH relativeFrom="page">
                <wp:posOffset>0</wp:posOffset>
              </wp:positionH>
              <wp:positionV relativeFrom="page">
                <wp:posOffset>10229215</wp:posOffset>
              </wp:positionV>
              <wp:extent cx="7560945" cy="273050"/>
              <wp:effectExtent l="0" t="0" r="0" b="12700"/>
              <wp:wrapNone/>
              <wp:docPr id="19" name="MSIPCM602041bf92107057eb55c46e" descr="{&quot;HashCode&quot;:-1264680268,&quot;Height&quot;:842.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C892BB0" w14:textId="0AE497E5"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8096F6B" id="_x0000_t202" coordsize="21600,21600" o:spt="202" path="m,l,21600r21600,l21600,xe">
              <v:stroke joinstyle="miter"/>
              <v:path gradientshapeok="t" o:connecttype="rect"/>
            </v:shapetype>
            <v:shape id="MSIPCM602041bf92107057eb55c46e" o:spid="_x0000_s1026" type="#_x0000_t202" alt="{&quot;HashCode&quot;:-1264680268,&quot;Height&quot;:842.0,&quot;Width&quot;:595.0,&quot;Placement&quot;:&quot;Footer&quot;,&quot;Index&quot;:&quot;OddAndEven&quot;,&quot;Section&quot;:1,&quot;Top&quot;:0.0,&quot;Left&quot;:0.0}" style="position:absolute;margin-left:0;margin-top:805.45pt;width:595.35pt;height:21.5pt;z-index:25166132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" o:allowincell="f" filled="f" stroked="f" strokeweight=".5pt">
              <v:textbox inset=",0,,0">
                <w:txbxContent>
                  <w:p w14:paraId="0C892BB0" w14:textId="0AE497E5"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v:textbox>
              <w10:wrap anchorx="page" anchory="page"/>
            </v:shape>
          </w:pict>
        </mc:Fallback>
      </mc:AlternateContent>
    </w:r>
    <w:r w:rsidR="00B40C2E" w:rsidRPr="00D55628">
      <w:rPr>
        <w:noProof/>
      </w:rPr>
      <mc:AlternateContent>
        <mc:Choice Requires="wps">
          <w:drawing>
            <wp:anchor distT="0" distB="0" distL="114300" distR="114300" simplePos="0" relativeHeight="251658240" behindDoc="1" locked="1" layoutInCell="1" allowOverlap="1" wp14:anchorId="41EE616D" wp14:editId="711C6A43">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F7C0B" w14:textId="77777777" w:rsidR="00B40C2E" w:rsidRPr="0001226A" w:rsidRDefault="00B40C2E"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E616D" id="Text Box 224" o:spid="_x0000_s1027"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" filled="f" stroked="f">
              <v:textbox>
                <w:txbxContent>
                  <w:p w14:paraId="059F7C0B" w14:textId="77777777" w:rsidR="00B40C2E" w:rsidRPr="0001226A" w:rsidRDefault="00B40C2E"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896AA" w14:textId="69697C60" w:rsidR="00B40C2E" w:rsidRDefault="00E86C19" w:rsidP="00213C82">
    <w:pPr>
      <w:pStyle w:val="Footer"/>
    </w:pPr>
    <w:r>
      <w:rPr>
        <w:noProof/>
      </w:rPr>
      <mc:AlternateContent>
        <mc:Choice Requires="wps">
          <w:drawing>
            <wp:anchor distT="0" distB="0" distL="114300" distR="114300" simplePos="0" relativeHeight="251659281" behindDoc="0" locked="0" layoutInCell="0" allowOverlap="1" wp14:anchorId="0ED570BB" wp14:editId="6F5CC5CE">
              <wp:simplePos x="0" y="0"/>
              <wp:positionH relativeFrom="page">
                <wp:posOffset>0</wp:posOffset>
              </wp:positionH>
              <wp:positionV relativeFrom="page">
                <wp:posOffset>10229215</wp:posOffset>
              </wp:positionV>
              <wp:extent cx="7560945" cy="273050"/>
              <wp:effectExtent l="0" t="0" r="0" b="12700"/>
              <wp:wrapNone/>
              <wp:docPr id="17" name="MSIPCMc25f48ccb072bf329c842046"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2AEB74" w14:textId="28E77C2D"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ED570BB" id="_x0000_t202" coordsize="21600,21600" o:spt="202" path="m,l,21600r21600,l21600,xe">
              <v:stroke joinstyle="miter"/>
              <v:path gradientshapeok="t" o:connecttype="rect"/>
            </v:shapetype>
            <v:shape id="MSIPCMc25f48ccb072bf329c842046" o:spid="_x0000_s1028" type="#_x0000_t202" alt="{&quot;HashCode&quot;:-1264680268,&quot;Height&quot;:842.0,&quot;Width&quot;:595.0,&quot;Placement&quot;:&quot;Footer&quot;,&quot;Index&quot;:&quot;Primary&quot;,&quot;Section&quot;:1,&quot;Top&quot;:0.0,&quot;Left&quot;:0.0}" style="position:absolute;margin-left:0;margin-top:805.45pt;width:595.35pt;height:21.5pt;z-index:25165928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" o:allowincell="f" filled="f" stroked="f" strokeweight=".5pt">
              <v:textbox inset=",0,,0">
                <w:txbxContent>
                  <w:p w14:paraId="252AEB74" w14:textId="28E77C2D"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v:textbox>
              <w10:wrap anchorx="page" anchory="page"/>
            </v:shape>
          </w:pict>
        </mc:Fallback>
      </mc:AlternateContent>
    </w:r>
    <w:r w:rsidR="00B40C2E" w:rsidRPr="00D55628">
      <w:rPr>
        <w:noProof/>
      </w:rPr>
      <mc:AlternateContent>
        <mc:Choice Requires="wps">
          <w:drawing>
            <wp:anchor distT="0" distB="0" distL="114300" distR="114300" simplePos="0" relativeHeight="251658241" behindDoc="1" locked="1" layoutInCell="1" allowOverlap="1" wp14:anchorId="6A257A1C" wp14:editId="3ACA620F">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B34AA" w14:textId="77777777" w:rsidR="00B40C2E" w:rsidRPr="0001226A" w:rsidRDefault="00B40C2E"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57A1C" id="_x0000_s1029"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KTb684PAgAA&#10;8wMAAA4AAAAAAAAAAAAAAAAALgIAAGRycy9lMm9Eb2MueG1sUEsBAi0AFAAGAAgAAAAhADTFRM7b&#10;AAAABgEAAA8AAAAAAAAAAAAAAAAAaQQAAGRycy9kb3ducmV2LnhtbFBLBQYAAAAABAAEAPMAAABx&#10;BQAAAAA=&#10;" filled="f" stroked="f">
              <v:textbox>
                <w:txbxContent>
                  <w:p w14:paraId="3BEB34AA" w14:textId="77777777" w:rsidR="00B40C2E" w:rsidRPr="0001226A" w:rsidRDefault="00B40C2E"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AECA4" w14:textId="65CD3C77" w:rsidR="00B40C2E" w:rsidRDefault="00E86C19" w:rsidP="00BF3066">
    <w:pPr>
      <w:pStyle w:val="Footer"/>
      <w:spacing w:before="1600"/>
    </w:pPr>
    <w:r>
      <w:rPr>
        <w:noProof/>
      </w:rPr>
      <mc:AlternateContent>
        <mc:Choice Requires="wps">
          <w:drawing>
            <wp:anchor distT="0" distB="0" distL="114300" distR="114300" simplePos="0" relativeHeight="251660305" behindDoc="0" locked="0" layoutInCell="0" allowOverlap="1" wp14:anchorId="0D957E72" wp14:editId="165062AC">
              <wp:simplePos x="0" y="0"/>
              <wp:positionH relativeFrom="page">
                <wp:posOffset>0</wp:posOffset>
              </wp:positionH>
              <wp:positionV relativeFrom="page">
                <wp:posOffset>10229215</wp:posOffset>
              </wp:positionV>
              <wp:extent cx="7560945" cy="273050"/>
              <wp:effectExtent l="0" t="0" r="0" b="12700"/>
              <wp:wrapNone/>
              <wp:docPr id="18" name="MSIPCM6ec94dda95585b100bbc775a"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7ECC14" w14:textId="229040A7"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D957E72" id="_x0000_t202" coordsize="21600,21600" o:spt="202" path="m,l,21600r21600,l21600,xe">
              <v:stroke joinstyle="miter"/>
              <v:path gradientshapeok="t" o:connecttype="rect"/>
            </v:shapetype>
            <v:shape id="MSIPCM6ec94dda95585b100bbc775a" o:spid="_x0000_s1030" type="#_x0000_t202" alt="{&quot;HashCode&quot;:-1264680268,&quot;Height&quot;:842.0,&quot;Width&quot;:595.0,&quot;Placement&quot;:&quot;Footer&quot;,&quot;Index&quot;:&quot;FirstPage&quot;,&quot;Section&quot;:1,&quot;Top&quot;:0.0,&quot;Left&quot;:0.0}" style="position:absolute;margin-left:0;margin-top:805.45pt;width:595.35pt;height:21.5pt;z-index:25166030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" o:allowincell="f" filled="f" stroked="f" strokeweight=".5pt">
              <v:textbox inset=",0,,0">
                <w:txbxContent>
                  <w:p w14:paraId="3E7ECC14" w14:textId="229040A7" w:rsidR="00E86C19" w:rsidRPr="00E86C19" w:rsidRDefault="00E86C19" w:rsidP="00E86C19">
                    <w:pPr>
                      <w:jc w:val="center"/>
                      <w:rPr>
                        <w:rFonts w:ascii="Calibri" w:hAnsi="Calibri" w:cs="Calibri"/>
                        <w:color w:val="000000"/>
                        <w:sz w:val="24"/>
                      </w:rPr>
                    </w:pPr>
                    <w:r w:rsidRPr="00E86C19">
                      <w:rPr>
                        <w:rFonts w:ascii="Calibri" w:hAnsi="Calibri" w:cs="Calibri"/>
                        <w:color w:val="000000"/>
                        <w:sz w:val="24"/>
                      </w:rPr>
                      <w:t>OFFICIAL</w:t>
                    </w:r>
                  </w:p>
                </w:txbxContent>
              </v:textbox>
              <w10:wrap anchorx="page" anchory="page"/>
            </v:shape>
          </w:pict>
        </mc:Fallback>
      </mc:AlternateContent>
    </w:r>
    <w:r w:rsidR="006B4212">
      <w:rPr>
        <w:noProof/>
      </w:rPr>
      <w:drawing>
        <wp:anchor distT="0" distB="0" distL="114300" distR="114300" simplePos="0" relativeHeight="251658256" behindDoc="1" locked="1" layoutInCell="1" allowOverlap="1" wp14:anchorId="015F6D63" wp14:editId="44F42849">
          <wp:simplePos x="0" y="0"/>
          <wp:positionH relativeFrom="page">
            <wp:posOffset>-35560</wp:posOffset>
          </wp:positionH>
          <wp:positionV relativeFrom="page">
            <wp:align>bottom</wp:align>
          </wp:positionV>
          <wp:extent cx="2008800" cy="950400"/>
          <wp:effectExtent l="0" t="0" r="0" b="2540"/>
          <wp:wrapNone/>
          <wp:docPr id="127"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B40C2E">
      <w:rPr>
        <w:noProof/>
      </w:rPr>
      <w:drawing>
        <wp:anchor distT="0" distB="0" distL="114300" distR="114300" simplePos="0" relativeHeight="251658254" behindDoc="1" locked="1" layoutInCell="1" allowOverlap="1" wp14:anchorId="65BA50A2" wp14:editId="37B45388">
          <wp:simplePos x="0" y="0"/>
          <wp:positionH relativeFrom="page">
            <wp:align>right</wp:align>
          </wp:positionH>
          <wp:positionV relativeFrom="page">
            <wp:align>bottom</wp:align>
          </wp:positionV>
          <wp:extent cx="2403762" cy="1083600"/>
          <wp:effectExtent l="0" t="0" r="0" b="0"/>
          <wp:wrapNone/>
          <wp:docPr id="128"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9649" b="-19403"/>
                  <a:stretch>
                    <a:fillRect/>
                  </a:stretch>
                </pic:blipFill>
                <pic:spPr bwMode="auto">
                  <a:xfrm>
                    <a:off x="0" y="0"/>
                    <a:ext cx="2403762" cy="108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C2E">
      <w:rPr>
        <w:noProof/>
        <w:sz w:val="18"/>
      </w:rPr>
      <mc:AlternateContent>
        <mc:Choice Requires="wps">
          <w:drawing>
            <wp:anchor distT="0" distB="0" distL="114300" distR="114300" simplePos="0" relativeHeight="251658253" behindDoc="0" locked="1" layoutInCell="1" allowOverlap="1" wp14:anchorId="1BF56BD7" wp14:editId="3136CC02">
              <wp:simplePos x="0" y="0"/>
              <wp:positionH relativeFrom="page">
                <wp:align>left</wp:align>
              </wp:positionH>
              <wp:positionV relativeFrom="page">
                <wp:align>bottom</wp:align>
              </wp:positionV>
              <wp:extent cx="3848400" cy="720000"/>
              <wp:effectExtent l="0" t="0" r="0" b="0"/>
              <wp:wrapNone/>
              <wp:docPr id="1" name="WebAddress"/>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37E5D2" w14:textId="77777777" w:rsidR="00B40C2E" w:rsidRPr="009F69FA" w:rsidRDefault="00B40C2E"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56BD7" id="WebAddress" o:spid="_x0000_s1031" type="#_x0000_t202" style="position:absolute;margin-left:0;margin-top:0;width:303pt;height:56.7pt;z-index:251658253;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" filled="f" stroked="f" strokeweight=".5pt">
              <v:textbox inset="15mm">
                <w:txbxContent>
                  <w:p w14:paraId="2737E5D2" w14:textId="77777777" w:rsidR="00B40C2E" w:rsidRPr="009F69FA" w:rsidRDefault="00B40C2E" w:rsidP="00213C82">
                    <w:pPr>
                      <w:pStyle w:val="xWeb"/>
                    </w:pPr>
                    <w:r w:rsidRPr="009F69FA">
                      <w:t>de</w:t>
                    </w:r>
                    <w:r>
                      <w:t>lwp</w:t>
                    </w:r>
                    <w:r w:rsidRPr="009F69FA">
                      <w:t>.vic.gov.au</w:t>
                    </w:r>
                  </w:p>
                </w:txbxContent>
              </v:textbox>
              <w10:wrap anchorx="page" anchory="page"/>
              <w10:anchorlock/>
            </v:shape>
          </w:pict>
        </mc:Fallback>
      </mc:AlternateContent>
    </w:r>
    <w:r w:rsidR="00B40C2E">
      <w:rPr>
        <w:noProof/>
        <w:sz w:val="18"/>
      </w:rPr>
      <w:drawing>
        <wp:anchor distT="0" distB="0" distL="114300" distR="114300" simplePos="0" relativeHeight="251658252" behindDoc="1" locked="1" layoutInCell="1" allowOverlap="1" wp14:anchorId="1E3D2559" wp14:editId="2ACE78C9">
          <wp:simplePos x="0" y="0"/>
          <wp:positionH relativeFrom="page">
            <wp:align>right</wp:align>
          </wp:positionH>
          <wp:positionV relativeFrom="page">
            <wp:align>bottom</wp:align>
          </wp:positionV>
          <wp:extent cx="2422800" cy="1083600"/>
          <wp:effectExtent l="0" t="0" r="0" b="0"/>
          <wp:wrapNone/>
          <wp:docPr id="129"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3">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63523" w14:textId="77777777" w:rsidR="005E655A" w:rsidRPr="008F5280" w:rsidRDefault="005E655A" w:rsidP="008F5280">
      <w:pPr>
        <w:pStyle w:val="FootnoteSeparator"/>
      </w:pPr>
    </w:p>
    <w:p w14:paraId="79C13EA7" w14:textId="77777777" w:rsidR="005E655A" w:rsidRDefault="005E655A"/>
  </w:footnote>
  <w:footnote w:type="continuationSeparator" w:id="0">
    <w:p w14:paraId="1FF534B2" w14:textId="77777777" w:rsidR="005E655A" w:rsidRDefault="005E655A" w:rsidP="008F5280">
      <w:pPr>
        <w:pStyle w:val="FootnoteSeparator"/>
      </w:pPr>
    </w:p>
    <w:p w14:paraId="1CF35274" w14:textId="77777777" w:rsidR="005E655A" w:rsidRDefault="005E655A"/>
    <w:p w14:paraId="3DAEF20D" w14:textId="77777777" w:rsidR="005E655A" w:rsidRDefault="005E655A"/>
  </w:footnote>
  <w:footnote w:type="continuationNotice" w:id="1">
    <w:p w14:paraId="43C58708" w14:textId="77777777" w:rsidR="005E655A" w:rsidRDefault="005E655A" w:rsidP="00D55628"/>
    <w:p w14:paraId="0BDA1BA5" w14:textId="77777777" w:rsidR="005E655A" w:rsidRDefault="005E655A"/>
    <w:p w14:paraId="49634555" w14:textId="77777777" w:rsidR="005E655A" w:rsidRDefault="005E65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B40C2E" w:rsidRPr="00975ED3" w14:paraId="524F38C1" w14:textId="77777777" w:rsidTr="00B40C2E">
      <w:trPr>
        <w:trHeight w:hRule="exact" w:val="1418"/>
      </w:trPr>
      <w:tc>
        <w:tcPr>
          <w:tcW w:w="7761" w:type="dxa"/>
          <w:vAlign w:val="center"/>
        </w:tcPr>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E536C" w:rsidRPr="00975ED3" w14:paraId="64C53D5D" w14:textId="77777777" w:rsidTr="00016859">
            <w:trPr>
              <w:trHeight w:hRule="exact" w:val="1418"/>
            </w:trPr>
            <w:tc>
              <w:tcPr>
                <w:tcW w:w="7761" w:type="dxa"/>
                <w:vAlign w:val="center"/>
              </w:tcPr>
              <w:p w14:paraId="7457BB9C" w14:textId="2DF807A3" w:rsidR="00FE536C" w:rsidRPr="00FE536C" w:rsidRDefault="00FE536C" w:rsidP="00FE536C">
                <w:pPr>
                  <w:pStyle w:val="Title"/>
                  <w:rPr>
                    <w:color w:val="FFFFFF" w:themeColor="background1"/>
                  </w:rPr>
                </w:pPr>
                <w:r>
                  <w:t>Cape to Cape Resilience Project</w:t>
                </w:r>
                <w:r w:rsidRPr="005B7902">
                  <w:rPr>
                    <w:color w:val="FFFFFF" w:themeColor="background1"/>
                  </w:rPr>
                  <w:t xml:space="preserve"> </w:t>
                </w:r>
              </w:p>
            </w:tc>
          </w:tr>
        </w:tbl>
        <w:p w14:paraId="319C3FFA" w14:textId="596E370D" w:rsidR="00B40C2E" w:rsidRPr="003B7544" w:rsidRDefault="00B40C2E" w:rsidP="00B40C2E">
          <w:pPr>
            <w:pStyle w:val="Header"/>
          </w:pPr>
        </w:p>
      </w:tc>
    </w:tr>
  </w:tbl>
  <w:p w14:paraId="44412346" w14:textId="77777777" w:rsidR="00B40C2E" w:rsidRDefault="00B40C2E" w:rsidP="00254A01">
    <w:pPr>
      <w:pStyle w:val="Header"/>
    </w:pPr>
    <w:r w:rsidRPr="00806AB6">
      <w:rPr>
        <w:noProof/>
      </w:rPr>
      <mc:AlternateContent>
        <mc:Choice Requires="wps">
          <w:drawing>
            <wp:anchor distT="0" distB="0" distL="114300" distR="114300" simplePos="0" relativeHeight="251658248" behindDoc="1" locked="0" layoutInCell="1" allowOverlap="1" wp14:anchorId="482305AB" wp14:editId="029D4891">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44403CF">
            <v:shape id="TriangleRight" style="position:absolute;margin-left:56.7pt;margin-top:22.7pt;width:68.05pt;height:70.8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" w14:anchorId="24EB9872">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46" behindDoc="1" locked="0" layoutInCell="1" allowOverlap="1" wp14:anchorId="66F5952D" wp14:editId="7668C985">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D1C0B93">
            <v:shape id="TriangleLeft" style="position:absolute;margin-left:22.7pt;margin-top:22.7pt;width:68.05pt;height:70.8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AkmirDPAgAAywYAAA4AAAAAAAAAAAAAAAAALgIAAGRycy9lMm9Eb2MueG1s&#10;UEsBAi0AFAAGAAgAAAAhAChLwY7bAAAACQEAAA8AAAAAAAAAAAAAAAAAKQUAAGRycy9kb3ducmV2&#10;LnhtbFBLBQYAAAAABAAEAPMAAAAxBgAAAAA=&#10;" w14:anchorId="14054FB7">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5" behindDoc="1" locked="0" layoutInCell="1" allowOverlap="1" wp14:anchorId="2D07F2EC" wp14:editId="24FF081A">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CF21CC3">
            <v:rect id="Rectangle" style="position:absolute;margin-left:22.7pt;margin-top:22.7pt;width:552.75pt;height:70.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7A91C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w10:wrap anchorx="page" anchory="page"/>
            </v:rect>
          </w:pict>
        </mc:Fallback>
      </mc:AlternateContent>
    </w:r>
  </w:p>
  <w:p w14:paraId="11F30222" w14:textId="77777777" w:rsidR="00B40C2E" w:rsidRPr="00254A01" w:rsidRDefault="00B40C2E" w:rsidP="00254A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B40C2E" w:rsidRPr="00975ED3" w14:paraId="7BA6AA19" w14:textId="77777777" w:rsidTr="00B40C2E">
      <w:trPr>
        <w:trHeight w:hRule="exact" w:val="1418"/>
      </w:trPr>
      <w:tc>
        <w:tcPr>
          <w:tcW w:w="7761" w:type="dxa"/>
          <w:vAlign w:val="center"/>
        </w:tcPr>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EF4287" w:rsidRPr="00975ED3" w14:paraId="3C35136A" w14:textId="77777777" w:rsidTr="00016859">
            <w:trPr>
              <w:trHeight w:hRule="exact" w:val="1418"/>
            </w:trPr>
            <w:tc>
              <w:tcPr>
                <w:tcW w:w="7761" w:type="dxa"/>
                <w:vAlign w:val="center"/>
              </w:tcPr>
              <w:p w14:paraId="25F4D250" w14:textId="77777777" w:rsidR="00EF4287" w:rsidRPr="00FE536C" w:rsidRDefault="00EF4287" w:rsidP="00EF4287">
                <w:pPr>
                  <w:pStyle w:val="Title"/>
                  <w:rPr>
                    <w:color w:val="FFFFFF" w:themeColor="background1"/>
                  </w:rPr>
                </w:pPr>
                <w:r>
                  <w:t>Cape to Cape Resilience Project</w:t>
                </w:r>
                <w:r w:rsidRPr="005B7902">
                  <w:rPr>
                    <w:color w:val="FFFFFF" w:themeColor="background1"/>
                  </w:rPr>
                  <w:t xml:space="preserve"> </w:t>
                </w:r>
              </w:p>
            </w:tc>
          </w:tr>
        </w:tbl>
        <w:p w14:paraId="151FAFC4" w14:textId="6B0E7D96" w:rsidR="00B40C2E" w:rsidRPr="00975ED3" w:rsidRDefault="00B40C2E" w:rsidP="00B40C2E">
          <w:pPr>
            <w:pStyle w:val="Header"/>
          </w:pPr>
        </w:p>
      </w:tc>
    </w:tr>
  </w:tbl>
  <w:p w14:paraId="43D86E41" w14:textId="77777777" w:rsidR="00B40C2E" w:rsidRDefault="00B40C2E" w:rsidP="00254A01">
    <w:pPr>
      <w:pStyle w:val="Header"/>
    </w:pPr>
    <w:r w:rsidRPr="00806AB6">
      <w:rPr>
        <w:noProof/>
      </w:rPr>
      <mc:AlternateContent>
        <mc:Choice Requires="wps">
          <w:drawing>
            <wp:anchor distT="0" distB="0" distL="114300" distR="114300" simplePos="0" relativeHeight="251658251" behindDoc="1" locked="0" layoutInCell="1" allowOverlap="1" wp14:anchorId="66E6820B" wp14:editId="3417CD78">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F0A6AE2">
            <v:shape id="TriangleRight" style="position:absolute;margin-left:56.7pt;margin-top:22.7pt;width:68.05pt;height:70.8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" w14:anchorId="7BE6F9A3">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0" behindDoc="1" locked="0" layoutInCell="1" allowOverlap="1" wp14:anchorId="10323689" wp14:editId="7162D340">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79EB689">
            <v:shape id="TriangleLeft" style="position:absolute;margin-left:22.7pt;margin-top:22.7pt;width:68.05pt;height:70.8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O35UXrPAgAAywYAAA4AAAAAAAAAAAAAAAAALgIAAGRycy9lMm9Eb2MueG1s&#10;UEsBAi0AFAAGAAgAAAAhAChLwY7bAAAACQEAAA8AAAAAAAAAAAAAAAAAKQUAAGRycy9kb3ducmV2&#10;LnhtbFBLBQYAAAAABAAEAPMAAAAxBgAAAAA=&#10;" w14:anchorId="2178B573">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9" behindDoc="1" locked="0" layoutInCell="1" allowOverlap="1" wp14:anchorId="774F21E7" wp14:editId="31D48B3D">
              <wp:simplePos x="0" y="0"/>
              <wp:positionH relativeFrom="page">
                <wp:posOffset>288290</wp:posOffset>
              </wp:positionH>
              <wp:positionV relativeFrom="page">
                <wp:posOffset>288290</wp:posOffset>
              </wp:positionV>
              <wp:extent cx="7020000" cy="900000"/>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3B807AE">
            <v:rect id="Rectangle" style="position:absolute;margin-left:22.7pt;margin-top:22.7pt;width:552.75pt;height:70.8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488688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">
              <w10:wrap anchorx="page" anchory="page"/>
            </v:rect>
          </w:pict>
        </mc:Fallback>
      </mc:AlternateContent>
    </w:r>
  </w:p>
  <w:p w14:paraId="610A801D" w14:textId="77777777" w:rsidR="00B40C2E" w:rsidRDefault="00B40C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2372E" w14:textId="77777777" w:rsidR="00B40C2E" w:rsidRPr="00E97294" w:rsidRDefault="001D4053" w:rsidP="00E97294">
    <w:pPr>
      <w:pStyle w:val="Header"/>
    </w:pPr>
    <w:r>
      <w:rPr>
        <w:noProof/>
      </w:rPr>
      <w:drawing>
        <wp:anchor distT="0" distB="0" distL="114300" distR="114300" simplePos="0" relativeHeight="251658257" behindDoc="1" locked="0" layoutInCell="1" allowOverlap="1" wp14:anchorId="0120A3C8" wp14:editId="5C37EA53">
          <wp:simplePos x="0" y="0"/>
          <wp:positionH relativeFrom="page">
            <wp:posOffset>720090</wp:posOffset>
          </wp:positionH>
          <wp:positionV relativeFrom="page">
            <wp:posOffset>1188085</wp:posOffset>
          </wp:positionV>
          <wp:extent cx="864000" cy="896400"/>
          <wp:effectExtent l="0" t="0" r="0" b="0"/>
          <wp:wrapNone/>
          <wp:docPr id="4"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000B66BB">
      <w:rPr>
        <w:noProof/>
      </w:rPr>
      <w:drawing>
        <wp:anchor distT="0" distB="0" distL="114300" distR="114300" simplePos="0" relativeHeight="251658255" behindDoc="1" locked="0" layoutInCell="1" allowOverlap="1" wp14:anchorId="6825549B" wp14:editId="7B2BBD89">
          <wp:simplePos x="0" y="0"/>
          <wp:positionH relativeFrom="page">
            <wp:posOffset>720090</wp:posOffset>
          </wp:positionH>
          <wp:positionV relativeFrom="page">
            <wp:posOffset>1188085</wp:posOffset>
          </wp:positionV>
          <wp:extent cx="860400" cy="896400"/>
          <wp:effectExtent l="0" t="0" r="0" b="0"/>
          <wp:wrapNone/>
          <wp:docPr id="126"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sidR="00B40C2E" w:rsidRPr="00806AB6">
      <w:rPr>
        <w:noProof/>
      </w:rPr>
      <mc:AlternateContent>
        <mc:Choice Requires="wps">
          <w:drawing>
            <wp:anchor distT="0" distB="0" distL="114300" distR="114300" simplePos="0" relativeHeight="251658244" behindDoc="1" locked="0" layoutInCell="1" allowOverlap="1" wp14:anchorId="58131AF1" wp14:editId="6FFD7839">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blipFill dpi="0" rotWithShape="1">
                        <a:blip r:embed="rId3">
                          <a:extLst>
                            <a:ext uri="{28A0092B-C50C-407E-A947-70E740481C1C}">
                              <a14:useLocalDpi xmlns:a14="http://schemas.microsoft.com/office/drawing/2010/main" val="0"/>
                            </a:ext>
                          </a:extLst>
                        </a:blip>
                        <a:srcRect/>
                        <a:stretch>
                          <a:fillRect l="-368" r="-56280"/>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12936CE">
            <v:shape id="TriangleRight" style="position:absolute;margin-left:56.7pt;margin-top:22.7pt;width:68.05pt;height:70.8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stroked="f" path="m1339,1419l669,,,1419r133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" w14:anchorId="41E30BBB">
              <v:fill type="frame" o:title="" recolor="t" rotate="t" r:id="rId4"/>
              <v:path arrowok="t" o:connecttype="custom" o:connectlocs="864000,900000;431677,0;0,900000;864000,9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58247" behindDoc="1" locked="0" layoutInCell="1" allowOverlap="1" wp14:anchorId="69FA1964" wp14:editId="3AAD06BE">
              <wp:simplePos x="0" y="0"/>
              <wp:positionH relativeFrom="page">
                <wp:posOffset>720090</wp:posOffset>
              </wp:positionH>
              <wp:positionV relativeFrom="page">
                <wp:posOffset>1188085</wp:posOffset>
              </wp:positionV>
              <wp:extent cx="864000" cy="900000"/>
              <wp:effectExtent l="0" t="0" r="0" b="0"/>
              <wp:wrapNone/>
              <wp:docPr id="3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5112786">
            <v:shape id="TriangleBottom" style="position:absolute;margin-left:56.7pt;margin-top:93.55pt;width:68.05pt;height:70.85pt;z-index:-25165823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99e0dd [3206]"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" w14:anchorId="47EDD865">
              <v:path arrowok="t" o:connecttype="custom" o:connectlocs="0,0;431677,900000;8640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58243" behindDoc="1" locked="0" layoutInCell="1" allowOverlap="1" wp14:anchorId="1AE872B4" wp14:editId="62852866">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24C7B9B">
            <v:shape id="TriangleLeft" style="position:absolute;margin-left:22.7pt;margin-top:22.7pt;width:68.05pt;height:70.8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" w14:anchorId="20D668F7">
              <v:path arrowok="t" o:connecttype="custom" o:connectlocs="0,0;430705,900000;864000,0;0,0" o:connectangles="0,0,0,0"/>
              <w10:wrap anchorx="page" anchory="page"/>
            </v:shape>
          </w:pict>
        </mc:Fallback>
      </mc:AlternateContent>
    </w:r>
    <w:r w:rsidR="00B40C2E" w:rsidRPr="00806AB6">
      <w:rPr>
        <w:noProof/>
      </w:rPr>
      <mc:AlternateContent>
        <mc:Choice Requires="wps">
          <w:drawing>
            <wp:anchor distT="0" distB="0" distL="114300" distR="114300" simplePos="0" relativeHeight="251658242" behindDoc="1" locked="0" layoutInCell="1" allowOverlap="1" wp14:anchorId="296BB60F" wp14:editId="24343199">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C680E48">
            <v:rect id="Rectangle" style="position:absolute;margin-left:22.7pt;margin-top:22.7pt;width:552.75pt;height:70.8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1EF282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11248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4C627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5E67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92474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A2F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FF819D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80F4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7E9AA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0A8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BAA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8B37FE"/>
    <w:multiLevelType w:val="multilevel"/>
    <w:tmpl w:val="3AF2BB18"/>
    <w:name w:val="DEPIListBullets"/>
    <w:lvl w:ilvl="0">
      <w:start w:val="1"/>
      <w:numFmt w:val="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1"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00B2A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21102356"/>
    <w:multiLevelType w:val="hybridMultilevel"/>
    <w:tmpl w:val="B964BD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7"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D545EC4"/>
    <w:multiLevelType w:val="multilevel"/>
    <w:tmpl w:val="488E0556"/>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2"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3"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4"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6"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7"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8"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0"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1"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2"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3" w15:restartNumberingAfterBreak="0">
    <w:nsid w:val="7F647688"/>
    <w:multiLevelType w:val="multilevel"/>
    <w:tmpl w:val="34482900"/>
    <w:lvl w:ilvl="0">
      <w:start w:val="1"/>
      <w:numFmt w:val="bullet"/>
      <w:pStyle w:val="ListBullet"/>
      <w:lvlText w:val=""/>
      <w:lvlJc w:val="left"/>
      <w:pPr>
        <w:tabs>
          <w:tab w:val="num" w:pos="170"/>
        </w:tabs>
        <w:ind w:left="170" w:hanging="170"/>
      </w:pPr>
      <w:rPr>
        <w:rFonts w:ascii="Symbol" w:hAnsi="Symbol" w:hint="default"/>
        <w:b w:val="0"/>
        <w:i w:val="0"/>
        <w:color w:val="FFFFFF" w:themeColor="background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9"/>
  </w:num>
  <w:num w:numId="2">
    <w:abstractNumId w:val="28"/>
  </w:num>
  <w:num w:numId="3">
    <w:abstractNumId w:val="25"/>
  </w:num>
  <w:num w:numId="4">
    <w:abstractNumId w:val="32"/>
  </w:num>
  <w:num w:numId="5">
    <w:abstractNumId w:val="16"/>
  </w:num>
  <w:num w:numId="6">
    <w:abstractNumId w:val="12"/>
  </w:num>
  <w:num w:numId="7">
    <w:abstractNumId w:val="11"/>
  </w:num>
  <w:num w:numId="8">
    <w:abstractNumId w:val="10"/>
  </w:num>
  <w:num w:numId="9">
    <w:abstractNumId w:val="29"/>
  </w:num>
  <w:num w:numId="10">
    <w:abstractNumId w:val="13"/>
  </w:num>
  <w:num w:numId="11">
    <w:abstractNumId w:val="17"/>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24"/>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31"/>
    <w:lvlOverride w:ilvl="0">
      <w:startOverride w:val="1"/>
    </w:lvlOverride>
  </w:num>
  <w:num w:numId="29">
    <w:abstractNumId w:val="20"/>
  </w:num>
  <w:num w:numId="30">
    <w:abstractNumId w:val="30"/>
  </w:num>
  <w:num w:numId="31">
    <w:abstractNumId w:val="8"/>
  </w:num>
  <w:num w:numId="32">
    <w:abstractNumId w:val="27"/>
  </w:num>
  <w:num w:numId="33">
    <w:abstractNumId w:val="21"/>
  </w:num>
  <w:num w:numId="34">
    <w:abstractNumId w:val="9"/>
  </w:num>
  <w:num w:numId="35">
    <w:abstractNumId w:val="7"/>
  </w:num>
  <w:num w:numId="36">
    <w:abstractNumId w:val="6"/>
  </w:num>
  <w:num w:numId="37">
    <w:abstractNumId w:val="5"/>
  </w:num>
  <w:num w:numId="38">
    <w:abstractNumId w:val="4"/>
  </w:num>
  <w:num w:numId="39">
    <w:abstractNumId w:val="1"/>
  </w:num>
  <w:num w:numId="40">
    <w:abstractNumId w:val="0"/>
  </w:num>
  <w:num w:numId="41">
    <w:abstractNumId w:val="3"/>
  </w:num>
  <w:num w:numId="42">
    <w:abstractNumId w:val="2"/>
  </w:num>
  <w:num w:numId="43">
    <w:abstractNumId w:val="15"/>
  </w:num>
  <w:num w:numId="44">
    <w:abstractNumId w:val="33"/>
  </w:num>
  <w:num w:numId="45">
    <w:abstractNumId w:val="3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activeWritingStyle w:appName="MSWord" w:lang="en-US" w:vendorID="64" w:dllVersion="0" w:nlCheck="1" w:checkStyle="0"/>
  <w:activeWritingStyle w:appName="MSWord" w:lang="en-AU" w:vendorID="64" w:dllVersion="0" w:nlCheck="1" w:checkStyle="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Corporate"/>
    <w:docVar w:name="TOC" w:val="True"/>
    <w:docVar w:name="TOCNew" w:val="True"/>
    <w:docVar w:name="Version" w:val="3"/>
  </w:docVars>
  <w:rsids>
    <w:rsidRoot w:val="00000125"/>
    <w:rsid w:val="00000125"/>
    <w:rsid w:val="0000017F"/>
    <w:rsid w:val="00000279"/>
    <w:rsid w:val="000004BD"/>
    <w:rsid w:val="00000B7A"/>
    <w:rsid w:val="00000C89"/>
    <w:rsid w:val="00000FEB"/>
    <w:rsid w:val="000012BE"/>
    <w:rsid w:val="00001BD3"/>
    <w:rsid w:val="00001E86"/>
    <w:rsid w:val="00001F76"/>
    <w:rsid w:val="000022E6"/>
    <w:rsid w:val="000024EB"/>
    <w:rsid w:val="0000279C"/>
    <w:rsid w:val="000028B4"/>
    <w:rsid w:val="00002DE1"/>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B"/>
    <w:rsid w:val="000118FD"/>
    <w:rsid w:val="00011F39"/>
    <w:rsid w:val="0001226A"/>
    <w:rsid w:val="00012B94"/>
    <w:rsid w:val="00012E66"/>
    <w:rsid w:val="00012EC2"/>
    <w:rsid w:val="00013360"/>
    <w:rsid w:val="0001362A"/>
    <w:rsid w:val="0001389C"/>
    <w:rsid w:val="0001393A"/>
    <w:rsid w:val="00013BAE"/>
    <w:rsid w:val="00013DC6"/>
    <w:rsid w:val="0001466C"/>
    <w:rsid w:val="00014E15"/>
    <w:rsid w:val="00015BB6"/>
    <w:rsid w:val="00015DC9"/>
    <w:rsid w:val="00016478"/>
    <w:rsid w:val="000171F8"/>
    <w:rsid w:val="000171FD"/>
    <w:rsid w:val="00017669"/>
    <w:rsid w:val="00017D91"/>
    <w:rsid w:val="00020DB2"/>
    <w:rsid w:val="00021A33"/>
    <w:rsid w:val="00021CF5"/>
    <w:rsid w:val="00022029"/>
    <w:rsid w:val="0002261E"/>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CAA"/>
    <w:rsid w:val="00032D71"/>
    <w:rsid w:val="00033137"/>
    <w:rsid w:val="00033178"/>
    <w:rsid w:val="00033331"/>
    <w:rsid w:val="00033A8A"/>
    <w:rsid w:val="0003451C"/>
    <w:rsid w:val="00034E46"/>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09CB"/>
    <w:rsid w:val="00052234"/>
    <w:rsid w:val="00052630"/>
    <w:rsid w:val="00052825"/>
    <w:rsid w:val="00052C61"/>
    <w:rsid w:val="00053244"/>
    <w:rsid w:val="000534E2"/>
    <w:rsid w:val="00053C43"/>
    <w:rsid w:val="0005472E"/>
    <w:rsid w:val="000547C6"/>
    <w:rsid w:val="00054AD4"/>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E71"/>
    <w:rsid w:val="000640A9"/>
    <w:rsid w:val="0006422E"/>
    <w:rsid w:val="00064489"/>
    <w:rsid w:val="00065584"/>
    <w:rsid w:val="000655FD"/>
    <w:rsid w:val="00065A52"/>
    <w:rsid w:val="00065B63"/>
    <w:rsid w:val="000660C5"/>
    <w:rsid w:val="00066ABF"/>
    <w:rsid w:val="00066F02"/>
    <w:rsid w:val="00067098"/>
    <w:rsid w:val="0006742D"/>
    <w:rsid w:val="000676F8"/>
    <w:rsid w:val="00067769"/>
    <w:rsid w:val="000704F3"/>
    <w:rsid w:val="00070C97"/>
    <w:rsid w:val="0007112E"/>
    <w:rsid w:val="00071B67"/>
    <w:rsid w:val="00071CA4"/>
    <w:rsid w:val="00071DE2"/>
    <w:rsid w:val="00071F5F"/>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582"/>
    <w:rsid w:val="00074A1F"/>
    <w:rsid w:val="00074C2B"/>
    <w:rsid w:val="000752FC"/>
    <w:rsid w:val="000758E3"/>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65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6BB"/>
    <w:rsid w:val="000B6BF6"/>
    <w:rsid w:val="000B7CAB"/>
    <w:rsid w:val="000B7CC2"/>
    <w:rsid w:val="000C005D"/>
    <w:rsid w:val="000C015B"/>
    <w:rsid w:val="000C0411"/>
    <w:rsid w:val="000C0A3E"/>
    <w:rsid w:val="000C27FF"/>
    <w:rsid w:val="000C2888"/>
    <w:rsid w:val="000C2CCC"/>
    <w:rsid w:val="000C2CD8"/>
    <w:rsid w:val="000C2DE3"/>
    <w:rsid w:val="000C33EB"/>
    <w:rsid w:val="000C3B79"/>
    <w:rsid w:val="000C3C38"/>
    <w:rsid w:val="000C3F67"/>
    <w:rsid w:val="000C41E0"/>
    <w:rsid w:val="000C41F9"/>
    <w:rsid w:val="000C4231"/>
    <w:rsid w:val="000C436A"/>
    <w:rsid w:val="000C47AE"/>
    <w:rsid w:val="000C4E6D"/>
    <w:rsid w:val="000C55BE"/>
    <w:rsid w:val="000C57F2"/>
    <w:rsid w:val="000C59E2"/>
    <w:rsid w:val="000C6231"/>
    <w:rsid w:val="000C707C"/>
    <w:rsid w:val="000C7611"/>
    <w:rsid w:val="000D050A"/>
    <w:rsid w:val="000D0526"/>
    <w:rsid w:val="000D06EA"/>
    <w:rsid w:val="000D07E3"/>
    <w:rsid w:val="000D0CA4"/>
    <w:rsid w:val="000D1A7B"/>
    <w:rsid w:val="000D1E7B"/>
    <w:rsid w:val="000D2526"/>
    <w:rsid w:val="000D2813"/>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921"/>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1DD2"/>
    <w:rsid w:val="0013248A"/>
    <w:rsid w:val="001325D7"/>
    <w:rsid w:val="00132744"/>
    <w:rsid w:val="00132777"/>
    <w:rsid w:val="00133770"/>
    <w:rsid w:val="00133A4B"/>
    <w:rsid w:val="00133A9C"/>
    <w:rsid w:val="00133E3D"/>
    <w:rsid w:val="0013436B"/>
    <w:rsid w:val="0013448B"/>
    <w:rsid w:val="001346B4"/>
    <w:rsid w:val="00134898"/>
    <w:rsid w:val="00134CD6"/>
    <w:rsid w:val="00134E87"/>
    <w:rsid w:val="001350A7"/>
    <w:rsid w:val="00135A18"/>
    <w:rsid w:val="00136666"/>
    <w:rsid w:val="00136CE3"/>
    <w:rsid w:val="00136D91"/>
    <w:rsid w:val="00136EBF"/>
    <w:rsid w:val="001374EB"/>
    <w:rsid w:val="0013757A"/>
    <w:rsid w:val="001376E5"/>
    <w:rsid w:val="00137829"/>
    <w:rsid w:val="0013799D"/>
    <w:rsid w:val="00137F0A"/>
    <w:rsid w:val="0014019B"/>
    <w:rsid w:val="00140262"/>
    <w:rsid w:val="001408BD"/>
    <w:rsid w:val="001409C8"/>
    <w:rsid w:val="00140AE9"/>
    <w:rsid w:val="00140B0D"/>
    <w:rsid w:val="001418BB"/>
    <w:rsid w:val="00141F9F"/>
    <w:rsid w:val="001422E5"/>
    <w:rsid w:val="00142AFE"/>
    <w:rsid w:val="00142C15"/>
    <w:rsid w:val="00142C6C"/>
    <w:rsid w:val="00142D74"/>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729"/>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B93"/>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6FE8"/>
    <w:rsid w:val="0017720A"/>
    <w:rsid w:val="00177415"/>
    <w:rsid w:val="00177AC3"/>
    <w:rsid w:val="00177B82"/>
    <w:rsid w:val="00180234"/>
    <w:rsid w:val="001811ED"/>
    <w:rsid w:val="0018138B"/>
    <w:rsid w:val="0018157F"/>
    <w:rsid w:val="00182759"/>
    <w:rsid w:val="0018296A"/>
    <w:rsid w:val="00182986"/>
    <w:rsid w:val="00183265"/>
    <w:rsid w:val="001832A0"/>
    <w:rsid w:val="00183DC3"/>
    <w:rsid w:val="00183F0D"/>
    <w:rsid w:val="0018400C"/>
    <w:rsid w:val="00184D8A"/>
    <w:rsid w:val="00184FE9"/>
    <w:rsid w:val="00185004"/>
    <w:rsid w:val="001856A2"/>
    <w:rsid w:val="0018593D"/>
    <w:rsid w:val="00185D75"/>
    <w:rsid w:val="00185F4B"/>
    <w:rsid w:val="0018600C"/>
    <w:rsid w:val="00186036"/>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827"/>
    <w:rsid w:val="001A0EF8"/>
    <w:rsid w:val="001A13E9"/>
    <w:rsid w:val="001A150E"/>
    <w:rsid w:val="001A18D2"/>
    <w:rsid w:val="001A245B"/>
    <w:rsid w:val="001A25AC"/>
    <w:rsid w:val="001A37A6"/>
    <w:rsid w:val="001A4197"/>
    <w:rsid w:val="001A45A0"/>
    <w:rsid w:val="001A4BB8"/>
    <w:rsid w:val="001A50A5"/>
    <w:rsid w:val="001A548E"/>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DA8"/>
    <w:rsid w:val="001D3116"/>
    <w:rsid w:val="001D347F"/>
    <w:rsid w:val="001D3B9E"/>
    <w:rsid w:val="001D3E83"/>
    <w:rsid w:val="001D3F6F"/>
    <w:rsid w:val="001D4053"/>
    <w:rsid w:val="001D4A29"/>
    <w:rsid w:val="001D4DC6"/>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8C8"/>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383"/>
    <w:rsid w:val="0023151E"/>
    <w:rsid w:val="0023219B"/>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73E"/>
    <w:rsid w:val="00254A01"/>
    <w:rsid w:val="00254AB4"/>
    <w:rsid w:val="00254CA1"/>
    <w:rsid w:val="00254D73"/>
    <w:rsid w:val="00254DE3"/>
    <w:rsid w:val="0025505F"/>
    <w:rsid w:val="002550FF"/>
    <w:rsid w:val="0025523C"/>
    <w:rsid w:val="00255D7F"/>
    <w:rsid w:val="00255DD3"/>
    <w:rsid w:val="00256057"/>
    <w:rsid w:val="002560F7"/>
    <w:rsid w:val="002568FE"/>
    <w:rsid w:val="00257427"/>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3EB4"/>
    <w:rsid w:val="00264677"/>
    <w:rsid w:val="00264A62"/>
    <w:rsid w:val="00265045"/>
    <w:rsid w:val="00265096"/>
    <w:rsid w:val="0026589E"/>
    <w:rsid w:val="002659C1"/>
    <w:rsid w:val="002662BA"/>
    <w:rsid w:val="00266EB3"/>
    <w:rsid w:val="00267693"/>
    <w:rsid w:val="00267CB6"/>
    <w:rsid w:val="00267EF8"/>
    <w:rsid w:val="00270AC9"/>
    <w:rsid w:val="002711F6"/>
    <w:rsid w:val="00271B90"/>
    <w:rsid w:val="00271BC9"/>
    <w:rsid w:val="00272039"/>
    <w:rsid w:val="00272184"/>
    <w:rsid w:val="00272283"/>
    <w:rsid w:val="0027244F"/>
    <w:rsid w:val="0027300A"/>
    <w:rsid w:val="00273651"/>
    <w:rsid w:val="0027369B"/>
    <w:rsid w:val="0027393A"/>
    <w:rsid w:val="00273DB4"/>
    <w:rsid w:val="00273FD5"/>
    <w:rsid w:val="00273FDB"/>
    <w:rsid w:val="0027458F"/>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3592"/>
    <w:rsid w:val="0028363C"/>
    <w:rsid w:val="00283E4F"/>
    <w:rsid w:val="00283FA3"/>
    <w:rsid w:val="00284215"/>
    <w:rsid w:val="002845AC"/>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94E"/>
    <w:rsid w:val="00294BC0"/>
    <w:rsid w:val="00294C41"/>
    <w:rsid w:val="0029505A"/>
    <w:rsid w:val="002958B8"/>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E4B"/>
    <w:rsid w:val="002C4FEB"/>
    <w:rsid w:val="002C5235"/>
    <w:rsid w:val="002C536C"/>
    <w:rsid w:val="002C555C"/>
    <w:rsid w:val="002C5995"/>
    <w:rsid w:val="002C5DB1"/>
    <w:rsid w:val="002C5F6C"/>
    <w:rsid w:val="002C6498"/>
    <w:rsid w:val="002C6693"/>
    <w:rsid w:val="002C729B"/>
    <w:rsid w:val="002C73EA"/>
    <w:rsid w:val="002C7C6D"/>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38B"/>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BC"/>
    <w:rsid w:val="002E49CB"/>
    <w:rsid w:val="002E4A73"/>
    <w:rsid w:val="002E4E56"/>
    <w:rsid w:val="002E52CC"/>
    <w:rsid w:val="002E5808"/>
    <w:rsid w:val="002E584F"/>
    <w:rsid w:val="002E58C5"/>
    <w:rsid w:val="002E5B9E"/>
    <w:rsid w:val="002E661C"/>
    <w:rsid w:val="002E6B7A"/>
    <w:rsid w:val="002E6DC0"/>
    <w:rsid w:val="002E7001"/>
    <w:rsid w:val="002E7991"/>
    <w:rsid w:val="002E7A32"/>
    <w:rsid w:val="002E7EE9"/>
    <w:rsid w:val="002F0A6E"/>
    <w:rsid w:val="002F0BF5"/>
    <w:rsid w:val="002F1D03"/>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A6E"/>
    <w:rsid w:val="00310F51"/>
    <w:rsid w:val="003114B3"/>
    <w:rsid w:val="00311AEC"/>
    <w:rsid w:val="00312073"/>
    <w:rsid w:val="00312320"/>
    <w:rsid w:val="00312916"/>
    <w:rsid w:val="0031300B"/>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2130"/>
    <w:rsid w:val="00352289"/>
    <w:rsid w:val="00352C21"/>
    <w:rsid w:val="00353573"/>
    <w:rsid w:val="00353707"/>
    <w:rsid w:val="0035412D"/>
    <w:rsid w:val="00354216"/>
    <w:rsid w:val="00354841"/>
    <w:rsid w:val="00354EFD"/>
    <w:rsid w:val="00354F38"/>
    <w:rsid w:val="00354F4F"/>
    <w:rsid w:val="003555CC"/>
    <w:rsid w:val="003561B4"/>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994"/>
    <w:rsid w:val="00373A4D"/>
    <w:rsid w:val="00373D12"/>
    <w:rsid w:val="00374140"/>
    <w:rsid w:val="00374298"/>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765"/>
    <w:rsid w:val="003938BA"/>
    <w:rsid w:val="0039396D"/>
    <w:rsid w:val="00393EA9"/>
    <w:rsid w:val="00394109"/>
    <w:rsid w:val="003947B8"/>
    <w:rsid w:val="00395181"/>
    <w:rsid w:val="003960AD"/>
    <w:rsid w:val="003963F7"/>
    <w:rsid w:val="003964CC"/>
    <w:rsid w:val="00396652"/>
    <w:rsid w:val="0039686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90F"/>
    <w:rsid w:val="003A3AE7"/>
    <w:rsid w:val="003A3B9B"/>
    <w:rsid w:val="003A444D"/>
    <w:rsid w:val="003A4505"/>
    <w:rsid w:val="003A5365"/>
    <w:rsid w:val="003A546D"/>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2F7"/>
    <w:rsid w:val="003B3E59"/>
    <w:rsid w:val="003B4022"/>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544"/>
    <w:rsid w:val="003B7EC7"/>
    <w:rsid w:val="003C0482"/>
    <w:rsid w:val="003C05CC"/>
    <w:rsid w:val="003C091E"/>
    <w:rsid w:val="003C09E7"/>
    <w:rsid w:val="003C0BED"/>
    <w:rsid w:val="003C16C4"/>
    <w:rsid w:val="003C18AD"/>
    <w:rsid w:val="003C1EA3"/>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878"/>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7C0"/>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AAB"/>
    <w:rsid w:val="003F5C95"/>
    <w:rsid w:val="003F6017"/>
    <w:rsid w:val="003F635B"/>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5CC"/>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143"/>
    <w:rsid w:val="00434848"/>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40E9"/>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6F3B"/>
    <w:rsid w:val="0045701C"/>
    <w:rsid w:val="0045714E"/>
    <w:rsid w:val="0045724E"/>
    <w:rsid w:val="004575A6"/>
    <w:rsid w:val="004576B7"/>
    <w:rsid w:val="004578A8"/>
    <w:rsid w:val="00457E4C"/>
    <w:rsid w:val="004606CB"/>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935"/>
    <w:rsid w:val="00477A42"/>
    <w:rsid w:val="0048018C"/>
    <w:rsid w:val="0048066C"/>
    <w:rsid w:val="0048087A"/>
    <w:rsid w:val="00480DA7"/>
    <w:rsid w:val="00481521"/>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2EB"/>
    <w:rsid w:val="00484746"/>
    <w:rsid w:val="0048518F"/>
    <w:rsid w:val="00485533"/>
    <w:rsid w:val="0048558F"/>
    <w:rsid w:val="00485759"/>
    <w:rsid w:val="00485BCA"/>
    <w:rsid w:val="00485D2C"/>
    <w:rsid w:val="00485DBF"/>
    <w:rsid w:val="0048677F"/>
    <w:rsid w:val="00486AF4"/>
    <w:rsid w:val="00486B9D"/>
    <w:rsid w:val="00486F4D"/>
    <w:rsid w:val="00487573"/>
    <w:rsid w:val="00487851"/>
    <w:rsid w:val="004879B6"/>
    <w:rsid w:val="00487EC0"/>
    <w:rsid w:val="00487EC7"/>
    <w:rsid w:val="00490F9B"/>
    <w:rsid w:val="00491465"/>
    <w:rsid w:val="0049165E"/>
    <w:rsid w:val="00491A11"/>
    <w:rsid w:val="004922A5"/>
    <w:rsid w:val="004925EC"/>
    <w:rsid w:val="0049261C"/>
    <w:rsid w:val="00492C0D"/>
    <w:rsid w:val="00492CD9"/>
    <w:rsid w:val="00493934"/>
    <w:rsid w:val="0049412F"/>
    <w:rsid w:val="00494637"/>
    <w:rsid w:val="0049473E"/>
    <w:rsid w:val="0049486B"/>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59B"/>
    <w:rsid w:val="004B4B80"/>
    <w:rsid w:val="004B55DC"/>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420"/>
    <w:rsid w:val="004D36AE"/>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A1"/>
    <w:rsid w:val="004F4995"/>
    <w:rsid w:val="004F514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C38"/>
    <w:rsid w:val="00523DDC"/>
    <w:rsid w:val="0052415A"/>
    <w:rsid w:val="0052438E"/>
    <w:rsid w:val="00525B0A"/>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84C"/>
    <w:rsid w:val="00543FC2"/>
    <w:rsid w:val="00544088"/>
    <w:rsid w:val="0054433B"/>
    <w:rsid w:val="00544AD7"/>
    <w:rsid w:val="005452DF"/>
    <w:rsid w:val="00545662"/>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A21"/>
    <w:rsid w:val="00556E29"/>
    <w:rsid w:val="00556EE7"/>
    <w:rsid w:val="00557A63"/>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5127"/>
    <w:rsid w:val="00565261"/>
    <w:rsid w:val="00566671"/>
    <w:rsid w:val="00566DAC"/>
    <w:rsid w:val="00566FEA"/>
    <w:rsid w:val="005676F5"/>
    <w:rsid w:val="00567C79"/>
    <w:rsid w:val="00570012"/>
    <w:rsid w:val="00570018"/>
    <w:rsid w:val="005704B3"/>
    <w:rsid w:val="005705A3"/>
    <w:rsid w:val="00570BFE"/>
    <w:rsid w:val="00570C1D"/>
    <w:rsid w:val="005715BD"/>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597"/>
    <w:rsid w:val="005B57B5"/>
    <w:rsid w:val="005B587D"/>
    <w:rsid w:val="005B6242"/>
    <w:rsid w:val="005B6BDB"/>
    <w:rsid w:val="005B6CE4"/>
    <w:rsid w:val="005B6E2E"/>
    <w:rsid w:val="005B6F7A"/>
    <w:rsid w:val="005B7044"/>
    <w:rsid w:val="005B71D8"/>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9D"/>
    <w:rsid w:val="005E16C9"/>
    <w:rsid w:val="005E1961"/>
    <w:rsid w:val="005E21D8"/>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55A"/>
    <w:rsid w:val="005E6A00"/>
    <w:rsid w:val="005E6DD2"/>
    <w:rsid w:val="005E74A0"/>
    <w:rsid w:val="005E7D9F"/>
    <w:rsid w:val="005E7E2C"/>
    <w:rsid w:val="005E7ECE"/>
    <w:rsid w:val="005E7FAB"/>
    <w:rsid w:val="005F0BB2"/>
    <w:rsid w:val="005F0C5A"/>
    <w:rsid w:val="005F0D01"/>
    <w:rsid w:val="005F106A"/>
    <w:rsid w:val="005F1763"/>
    <w:rsid w:val="005F1B40"/>
    <w:rsid w:val="005F1F06"/>
    <w:rsid w:val="005F2030"/>
    <w:rsid w:val="005F2104"/>
    <w:rsid w:val="005F2738"/>
    <w:rsid w:val="005F2CD9"/>
    <w:rsid w:val="005F2DD4"/>
    <w:rsid w:val="005F40BB"/>
    <w:rsid w:val="005F4CC2"/>
    <w:rsid w:val="005F4FED"/>
    <w:rsid w:val="005F551C"/>
    <w:rsid w:val="005F5CE7"/>
    <w:rsid w:val="005F5E45"/>
    <w:rsid w:val="005F5F36"/>
    <w:rsid w:val="005F618D"/>
    <w:rsid w:val="005F6F53"/>
    <w:rsid w:val="005F70DA"/>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3C84"/>
    <w:rsid w:val="00614254"/>
    <w:rsid w:val="00614317"/>
    <w:rsid w:val="0061433C"/>
    <w:rsid w:val="006143BD"/>
    <w:rsid w:val="0061445B"/>
    <w:rsid w:val="00614C53"/>
    <w:rsid w:val="00615263"/>
    <w:rsid w:val="0061599C"/>
    <w:rsid w:val="00615AD4"/>
    <w:rsid w:val="0061619C"/>
    <w:rsid w:val="00616BFE"/>
    <w:rsid w:val="00617567"/>
    <w:rsid w:val="00617C5A"/>
    <w:rsid w:val="00617D36"/>
    <w:rsid w:val="00620A75"/>
    <w:rsid w:val="00621089"/>
    <w:rsid w:val="00621407"/>
    <w:rsid w:val="00621757"/>
    <w:rsid w:val="00621D27"/>
    <w:rsid w:val="0062225C"/>
    <w:rsid w:val="00622B92"/>
    <w:rsid w:val="00622CC0"/>
    <w:rsid w:val="00622E33"/>
    <w:rsid w:val="00622FC5"/>
    <w:rsid w:val="0062371C"/>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DD"/>
    <w:rsid w:val="00653F71"/>
    <w:rsid w:val="006545A2"/>
    <w:rsid w:val="0065474D"/>
    <w:rsid w:val="00654C98"/>
    <w:rsid w:val="00654F06"/>
    <w:rsid w:val="00655501"/>
    <w:rsid w:val="006556BA"/>
    <w:rsid w:val="00655BFD"/>
    <w:rsid w:val="00655E3E"/>
    <w:rsid w:val="00655F1F"/>
    <w:rsid w:val="00655F4D"/>
    <w:rsid w:val="00656718"/>
    <w:rsid w:val="00656BAC"/>
    <w:rsid w:val="00657A05"/>
    <w:rsid w:val="00657CBD"/>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36B"/>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217"/>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50FB"/>
    <w:rsid w:val="006852CE"/>
    <w:rsid w:val="00685B39"/>
    <w:rsid w:val="0068664E"/>
    <w:rsid w:val="00686997"/>
    <w:rsid w:val="00686BAD"/>
    <w:rsid w:val="00686C6D"/>
    <w:rsid w:val="00687233"/>
    <w:rsid w:val="006873BE"/>
    <w:rsid w:val="006876AA"/>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B7A"/>
    <w:rsid w:val="00693C50"/>
    <w:rsid w:val="006945EA"/>
    <w:rsid w:val="006947BD"/>
    <w:rsid w:val="006947C5"/>
    <w:rsid w:val="006947E2"/>
    <w:rsid w:val="00694A77"/>
    <w:rsid w:val="00694D4F"/>
    <w:rsid w:val="00694EFB"/>
    <w:rsid w:val="0069540B"/>
    <w:rsid w:val="006955CD"/>
    <w:rsid w:val="00696530"/>
    <w:rsid w:val="006967A1"/>
    <w:rsid w:val="0069749C"/>
    <w:rsid w:val="006979E4"/>
    <w:rsid w:val="00697AB9"/>
    <w:rsid w:val="00697EA6"/>
    <w:rsid w:val="006A0425"/>
    <w:rsid w:val="006A0FAB"/>
    <w:rsid w:val="006A1272"/>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3FAD"/>
    <w:rsid w:val="006B41FB"/>
    <w:rsid w:val="006B4212"/>
    <w:rsid w:val="006B4566"/>
    <w:rsid w:val="006B460D"/>
    <w:rsid w:val="006B460E"/>
    <w:rsid w:val="006B46AE"/>
    <w:rsid w:val="006B47DA"/>
    <w:rsid w:val="006B4A3A"/>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E8"/>
    <w:rsid w:val="006D119C"/>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333"/>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6DE"/>
    <w:rsid w:val="00714FD3"/>
    <w:rsid w:val="0071530E"/>
    <w:rsid w:val="00715952"/>
    <w:rsid w:val="00715EE8"/>
    <w:rsid w:val="00716791"/>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798"/>
    <w:rsid w:val="007322F9"/>
    <w:rsid w:val="00732B3E"/>
    <w:rsid w:val="00732B4D"/>
    <w:rsid w:val="0073302E"/>
    <w:rsid w:val="007334AC"/>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711"/>
    <w:rsid w:val="007359DA"/>
    <w:rsid w:val="00735B6D"/>
    <w:rsid w:val="00735C7A"/>
    <w:rsid w:val="00735CBD"/>
    <w:rsid w:val="007362BC"/>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0BB"/>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85C"/>
    <w:rsid w:val="00781A63"/>
    <w:rsid w:val="00781D40"/>
    <w:rsid w:val="007820C9"/>
    <w:rsid w:val="0078243F"/>
    <w:rsid w:val="0078248E"/>
    <w:rsid w:val="0078254A"/>
    <w:rsid w:val="0078329D"/>
    <w:rsid w:val="007832C4"/>
    <w:rsid w:val="00783690"/>
    <w:rsid w:val="00783801"/>
    <w:rsid w:val="007838B7"/>
    <w:rsid w:val="007838D6"/>
    <w:rsid w:val="00783C09"/>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63BF"/>
    <w:rsid w:val="007A6488"/>
    <w:rsid w:val="007A68BD"/>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6DF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C7D"/>
    <w:rsid w:val="007D1D38"/>
    <w:rsid w:val="007D1D3B"/>
    <w:rsid w:val="007D2187"/>
    <w:rsid w:val="007D229D"/>
    <w:rsid w:val="007D25BC"/>
    <w:rsid w:val="007D29CE"/>
    <w:rsid w:val="007D2F8D"/>
    <w:rsid w:val="007D3618"/>
    <w:rsid w:val="007D45FF"/>
    <w:rsid w:val="007D4AB6"/>
    <w:rsid w:val="007D4B22"/>
    <w:rsid w:val="007D4E91"/>
    <w:rsid w:val="007D50FD"/>
    <w:rsid w:val="007D5363"/>
    <w:rsid w:val="007D5449"/>
    <w:rsid w:val="007D5534"/>
    <w:rsid w:val="007D5758"/>
    <w:rsid w:val="007D5923"/>
    <w:rsid w:val="007D5C33"/>
    <w:rsid w:val="007D605B"/>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F77"/>
    <w:rsid w:val="007E7B22"/>
    <w:rsid w:val="007E7E4B"/>
    <w:rsid w:val="007E7F34"/>
    <w:rsid w:val="007F17C0"/>
    <w:rsid w:val="007F1A6B"/>
    <w:rsid w:val="007F1D7C"/>
    <w:rsid w:val="007F2545"/>
    <w:rsid w:val="007F26D5"/>
    <w:rsid w:val="007F297D"/>
    <w:rsid w:val="007F2BA6"/>
    <w:rsid w:val="007F3088"/>
    <w:rsid w:val="007F32C9"/>
    <w:rsid w:val="007F35A0"/>
    <w:rsid w:val="007F4249"/>
    <w:rsid w:val="007F4643"/>
    <w:rsid w:val="007F52F1"/>
    <w:rsid w:val="007F5B9D"/>
    <w:rsid w:val="007F5E2A"/>
    <w:rsid w:val="007F66D7"/>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3F7E"/>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95E"/>
    <w:rsid w:val="00822AEC"/>
    <w:rsid w:val="00822AED"/>
    <w:rsid w:val="00822EB8"/>
    <w:rsid w:val="008230D6"/>
    <w:rsid w:val="00823238"/>
    <w:rsid w:val="00823550"/>
    <w:rsid w:val="008236C5"/>
    <w:rsid w:val="00823F98"/>
    <w:rsid w:val="00824171"/>
    <w:rsid w:val="0082438E"/>
    <w:rsid w:val="00824E4F"/>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665"/>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BE"/>
    <w:rsid w:val="00865EE9"/>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B42"/>
    <w:rsid w:val="00874BB1"/>
    <w:rsid w:val="00874D8C"/>
    <w:rsid w:val="008759AC"/>
    <w:rsid w:val="00875CD3"/>
    <w:rsid w:val="00876BC7"/>
    <w:rsid w:val="00876EAC"/>
    <w:rsid w:val="00877975"/>
    <w:rsid w:val="00880672"/>
    <w:rsid w:val="00880758"/>
    <w:rsid w:val="008811B0"/>
    <w:rsid w:val="00881251"/>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CFD"/>
    <w:rsid w:val="00893106"/>
    <w:rsid w:val="008933FC"/>
    <w:rsid w:val="008934CA"/>
    <w:rsid w:val="00893540"/>
    <w:rsid w:val="00893E62"/>
    <w:rsid w:val="008948B8"/>
    <w:rsid w:val="00895015"/>
    <w:rsid w:val="0089550A"/>
    <w:rsid w:val="00895DD3"/>
    <w:rsid w:val="00896414"/>
    <w:rsid w:val="008978A8"/>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3ED0"/>
    <w:rsid w:val="008B43D4"/>
    <w:rsid w:val="008B460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0E7D"/>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36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3E03"/>
    <w:rsid w:val="008E46FA"/>
    <w:rsid w:val="008E55E1"/>
    <w:rsid w:val="008E5BC6"/>
    <w:rsid w:val="008E6A3D"/>
    <w:rsid w:val="008E6D8A"/>
    <w:rsid w:val="008E77A1"/>
    <w:rsid w:val="008E78E9"/>
    <w:rsid w:val="008E7C84"/>
    <w:rsid w:val="008E7C9D"/>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031"/>
    <w:rsid w:val="00901348"/>
    <w:rsid w:val="0090177D"/>
    <w:rsid w:val="00901A42"/>
    <w:rsid w:val="00901CD1"/>
    <w:rsid w:val="00901D90"/>
    <w:rsid w:val="009026C9"/>
    <w:rsid w:val="00902DB3"/>
    <w:rsid w:val="009031E8"/>
    <w:rsid w:val="00903B1A"/>
    <w:rsid w:val="00903E71"/>
    <w:rsid w:val="009040AA"/>
    <w:rsid w:val="00904F14"/>
    <w:rsid w:val="00905031"/>
    <w:rsid w:val="009052C0"/>
    <w:rsid w:val="00905655"/>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83F"/>
    <w:rsid w:val="00931850"/>
    <w:rsid w:val="0093220A"/>
    <w:rsid w:val="00932326"/>
    <w:rsid w:val="0093234A"/>
    <w:rsid w:val="009329EE"/>
    <w:rsid w:val="00932A18"/>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234"/>
    <w:rsid w:val="009536CB"/>
    <w:rsid w:val="00953E72"/>
    <w:rsid w:val="00953F59"/>
    <w:rsid w:val="00954751"/>
    <w:rsid w:val="00954784"/>
    <w:rsid w:val="009549AA"/>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37FD"/>
    <w:rsid w:val="00963DD1"/>
    <w:rsid w:val="0096411E"/>
    <w:rsid w:val="0096416C"/>
    <w:rsid w:val="0096535C"/>
    <w:rsid w:val="0096561B"/>
    <w:rsid w:val="009658AB"/>
    <w:rsid w:val="00965BD5"/>
    <w:rsid w:val="00965C39"/>
    <w:rsid w:val="00965CE0"/>
    <w:rsid w:val="00965E31"/>
    <w:rsid w:val="00966A50"/>
    <w:rsid w:val="00966CA6"/>
    <w:rsid w:val="00966ED7"/>
    <w:rsid w:val="00967571"/>
    <w:rsid w:val="00967ADB"/>
    <w:rsid w:val="00967C82"/>
    <w:rsid w:val="0097010A"/>
    <w:rsid w:val="009706D4"/>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0F35"/>
    <w:rsid w:val="0098125C"/>
    <w:rsid w:val="0098146B"/>
    <w:rsid w:val="00981877"/>
    <w:rsid w:val="009828BD"/>
    <w:rsid w:val="009829FD"/>
    <w:rsid w:val="00982A6F"/>
    <w:rsid w:val="00982D58"/>
    <w:rsid w:val="00982F90"/>
    <w:rsid w:val="009837D2"/>
    <w:rsid w:val="00983984"/>
    <w:rsid w:val="00983BA8"/>
    <w:rsid w:val="00983C3B"/>
    <w:rsid w:val="00984DFF"/>
    <w:rsid w:val="0098555E"/>
    <w:rsid w:val="009856E1"/>
    <w:rsid w:val="009857FB"/>
    <w:rsid w:val="00986423"/>
    <w:rsid w:val="009866B2"/>
    <w:rsid w:val="00986D0E"/>
    <w:rsid w:val="00986E15"/>
    <w:rsid w:val="009871C5"/>
    <w:rsid w:val="0098742C"/>
    <w:rsid w:val="0098765F"/>
    <w:rsid w:val="00987688"/>
    <w:rsid w:val="00987804"/>
    <w:rsid w:val="00987A47"/>
    <w:rsid w:val="00987DFA"/>
    <w:rsid w:val="009900E6"/>
    <w:rsid w:val="00990669"/>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CEF"/>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003"/>
    <w:rsid w:val="009B129D"/>
    <w:rsid w:val="009B1335"/>
    <w:rsid w:val="009B14D7"/>
    <w:rsid w:val="009B1665"/>
    <w:rsid w:val="009B241F"/>
    <w:rsid w:val="009B27B5"/>
    <w:rsid w:val="009B31D6"/>
    <w:rsid w:val="009B385E"/>
    <w:rsid w:val="009B3AE9"/>
    <w:rsid w:val="009B4456"/>
    <w:rsid w:val="009B4E07"/>
    <w:rsid w:val="009B5C61"/>
    <w:rsid w:val="009B5CA5"/>
    <w:rsid w:val="009B5EB0"/>
    <w:rsid w:val="009B5EF9"/>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E27"/>
    <w:rsid w:val="009C64FA"/>
    <w:rsid w:val="009C6C1D"/>
    <w:rsid w:val="009C6EDB"/>
    <w:rsid w:val="009C76E4"/>
    <w:rsid w:val="009C7BA4"/>
    <w:rsid w:val="009C7CE6"/>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676"/>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2FF"/>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421"/>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87"/>
    <w:rsid w:val="00AA43E8"/>
    <w:rsid w:val="00AA44B1"/>
    <w:rsid w:val="00AA4A49"/>
    <w:rsid w:val="00AA4BE4"/>
    <w:rsid w:val="00AA58B9"/>
    <w:rsid w:val="00AA63C9"/>
    <w:rsid w:val="00AA68B3"/>
    <w:rsid w:val="00AA6991"/>
    <w:rsid w:val="00AA6C49"/>
    <w:rsid w:val="00AA6C65"/>
    <w:rsid w:val="00AA741E"/>
    <w:rsid w:val="00AA7C65"/>
    <w:rsid w:val="00AB14B9"/>
    <w:rsid w:val="00AB225D"/>
    <w:rsid w:val="00AB2526"/>
    <w:rsid w:val="00AB2532"/>
    <w:rsid w:val="00AB275F"/>
    <w:rsid w:val="00AB2797"/>
    <w:rsid w:val="00AB27EA"/>
    <w:rsid w:val="00AB2EB2"/>
    <w:rsid w:val="00AB325D"/>
    <w:rsid w:val="00AB3846"/>
    <w:rsid w:val="00AB3877"/>
    <w:rsid w:val="00AB3BD5"/>
    <w:rsid w:val="00AB3C26"/>
    <w:rsid w:val="00AB4154"/>
    <w:rsid w:val="00AB4171"/>
    <w:rsid w:val="00AB4599"/>
    <w:rsid w:val="00AB47E7"/>
    <w:rsid w:val="00AB48D3"/>
    <w:rsid w:val="00AB4979"/>
    <w:rsid w:val="00AB4A5C"/>
    <w:rsid w:val="00AB4BFA"/>
    <w:rsid w:val="00AB4C19"/>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747"/>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1D21"/>
    <w:rsid w:val="00AE2C29"/>
    <w:rsid w:val="00AE2FBA"/>
    <w:rsid w:val="00AE3242"/>
    <w:rsid w:val="00AE3298"/>
    <w:rsid w:val="00AE36B4"/>
    <w:rsid w:val="00AE382A"/>
    <w:rsid w:val="00AE38F7"/>
    <w:rsid w:val="00AE3CF0"/>
    <w:rsid w:val="00AE4098"/>
    <w:rsid w:val="00AE4226"/>
    <w:rsid w:val="00AE4CD3"/>
    <w:rsid w:val="00AE4F2B"/>
    <w:rsid w:val="00AE53B1"/>
    <w:rsid w:val="00AE57C0"/>
    <w:rsid w:val="00AE5967"/>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268"/>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3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42"/>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3139"/>
    <w:rsid w:val="00B336C5"/>
    <w:rsid w:val="00B33B3A"/>
    <w:rsid w:val="00B33D84"/>
    <w:rsid w:val="00B34227"/>
    <w:rsid w:val="00B3429A"/>
    <w:rsid w:val="00B3450B"/>
    <w:rsid w:val="00B353BF"/>
    <w:rsid w:val="00B35C30"/>
    <w:rsid w:val="00B36423"/>
    <w:rsid w:val="00B3655F"/>
    <w:rsid w:val="00B36FC7"/>
    <w:rsid w:val="00B37033"/>
    <w:rsid w:val="00B370F3"/>
    <w:rsid w:val="00B37B74"/>
    <w:rsid w:val="00B37BA4"/>
    <w:rsid w:val="00B4072C"/>
    <w:rsid w:val="00B4095A"/>
    <w:rsid w:val="00B40BBE"/>
    <w:rsid w:val="00B40C2E"/>
    <w:rsid w:val="00B40CAF"/>
    <w:rsid w:val="00B40D2F"/>
    <w:rsid w:val="00B4139F"/>
    <w:rsid w:val="00B429BA"/>
    <w:rsid w:val="00B42D85"/>
    <w:rsid w:val="00B42E79"/>
    <w:rsid w:val="00B433DE"/>
    <w:rsid w:val="00B4369C"/>
    <w:rsid w:val="00B437BB"/>
    <w:rsid w:val="00B44444"/>
    <w:rsid w:val="00B44A2B"/>
    <w:rsid w:val="00B44DB0"/>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99B"/>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327"/>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2A9"/>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81B"/>
    <w:rsid w:val="00BA58A1"/>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235"/>
    <w:rsid w:val="00BB6DCE"/>
    <w:rsid w:val="00BB766C"/>
    <w:rsid w:val="00BB7EEF"/>
    <w:rsid w:val="00BC0244"/>
    <w:rsid w:val="00BC0602"/>
    <w:rsid w:val="00BC0DC9"/>
    <w:rsid w:val="00BC0FB0"/>
    <w:rsid w:val="00BC12A7"/>
    <w:rsid w:val="00BC15FC"/>
    <w:rsid w:val="00BC1BF9"/>
    <w:rsid w:val="00BC1F14"/>
    <w:rsid w:val="00BC2134"/>
    <w:rsid w:val="00BC2C8D"/>
    <w:rsid w:val="00BC3F46"/>
    <w:rsid w:val="00BC4020"/>
    <w:rsid w:val="00BC49CD"/>
    <w:rsid w:val="00BC5478"/>
    <w:rsid w:val="00BC54EF"/>
    <w:rsid w:val="00BC5557"/>
    <w:rsid w:val="00BC559A"/>
    <w:rsid w:val="00BC5780"/>
    <w:rsid w:val="00BC5D9E"/>
    <w:rsid w:val="00BC5DFA"/>
    <w:rsid w:val="00BC5EC4"/>
    <w:rsid w:val="00BC62FE"/>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259"/>
    <w:rsid w:val="00BD64F1"/>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609"/>
    <w:rsid w:val="00C0287D"/>
    <w:rsid w:val="00C03D86"/>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AA"/>
    <w:rsid w:val="00C162BC"/>
    <w:rsid w:val="00C16533"/>
    <w:rsid w:val="00C165B7"/>
    <w:rsid w:val="00C1677A"/>
    <w:rsid w:val="00C167F8"/>
    <w:rsid w:val="00C170C0"/>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CF9"/>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4E27"/>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9D9"/>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5C7"/>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BC2"/>
    <w:rsid w:val="00CD2E4B"/>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BD0"/>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3044"/>
    <w:rsid w:val="00D13526"/>
    <w:rsid w:val="00D13655"/>
    <w:rsid w:val="00D13749"/>
    <w:rsid w:val="00D1403F"/>
    <w:rsid w:val="00D14121"/>
    <w:rsid w:val="00D1450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6A7"/>
    <w:rsid w:val="00D22895"/>
    <w:rsid w:val="00D23005"/>
    <w:rsid w:val="00D2333E"/>
    <w:rsid w:val="00D23D0E"/>
    <w:rsid w:val="00D249D0"/>
    <w:rsid w:val="00D24D9F"/>
    <w:rsid w:val="00D25604"/>
    <w:rsid w:val="00D25B8C"/>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4DBF"/>
    <w:rsid w:val="00D5556B"/>
    <w:rsid w:val="00D55628"/>
    <w:rsid w:val="00D55663"/>
    <w:rsid w:val="00D5594A"/>
    <w:rsid w:val="00D56808"/>
    <w:rsid w:val="00D57193"/>
    <w:rsid w:val="00D573B4"/>
    <w:rsid w:val="00D5745E"/>
    <w:rsid w:val="00D57B31"/>
    <w:rsid w:val="00D602D2"/>
    <w:rsid w:val="00D60692"/>
    <w:rsid w:val="00D6071B"/>
    <w:rsid w:val="00D607FB"/>
    <w:rsid w:val="00D60E3D"/>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A34"/>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595B"/>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CEB"/>
    <w:rsid w:val="00D91F2C"/>
    <w:rsid w:val="00D91F7E"/>
    <w:rsid w:val="00D9209C"/>
    <w:rsid w:val="00D92719"/>
    <w:rsid w:val="00D92B1C"/>
    <w:rsid w:val="00D931C3"/>
    <w:rsid w:val="00D93E1C"/>
    <w:rsid w:val="00D943AD"/>
    <w:rsid w:val="00D94F01"/>
    <w:rsid w:val="00D94F7E"/>
    <w:rsid w:val="00D9517F"/>
    <w:rsid w:val="00D95B90"/>
    <w:rsid w:val="00D972DF"/>
    <w:rsid w:val="00D9746A"/>
    <w:rsid w:val="00D97B01"/>
    <w:rsid w:val="00D97C41"/>
    <w:rsid w:val="00D97EBB"/>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D37"/>
    <w:rsid w:val="00DA6F2A"/>
    <w:rsid w:val="00DA70A2"/>
    <w:rsid w:val="00DA75D8"/>
    <w:rsid w:val="00DA7A4B"/>
    <w:rsid w:val="00DA7ACC"/>
    <w:rsid w:val="00DB0F93"/>
    <w:rsid w:val="00DB17F5"/>
    <w:rsid w:val="00DB19B1"/>
    <w:rsid w:val="00DB230F"/>
    <w:rsid w:val="00DB278D"/>
    <w:rsid w:val="00DB2A8D"/>
    <w:rsid w:val="00DB2AD1"/>
    <w:rsid w:val="00DB2F5C"/>
    <w:rsid w:val="00DB38A0"/>
    <w:rsid w:val="00DB3C59"/>
    <w:rsid w:val="00DB3CBC"/>
    <w:rsid w:val="00DB4162"/>
    <w:rsid w:val="00DB48DA"/>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A8B"/>
    <w:rsid w:val="00DC1D59"/>
    <w:rsid w:val="00DC206C"/>
    <w:rsid w:val="00DC228D"/>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DF7FED"/>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944"/>
    <w:rsid w:val="00E05EB7"/>
    <w:rsid w:val="00E0650D"/>
    <w:rsid w:val="00E06B90"/>
    <w:rsid w:val="00E06C46"/>
    <w:rsid w:val="00E06E11"/>
    <w:rsid w:val="00E0706E"/>
    <w:rsid w:val="00E0707C"/>
    <w:rsid w:val="00E07792"/>
    <w:rsid w:val="00E0783E"/>
    <w:rsid w:val="00E07915"/>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7B4"/>
    <w:rsid w:val="00E2492F"/>
    <w:rsid w:val="00E24F33"/>
    <w:rsid w:val="00E2502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E1"/>
    <w:rsid w:val="00E60DF1"/>
    <w:rsid w:val="00E61262"/>
    <w:rsid w:val="00E6130D"/>
    <w:rsid w:val="00E614CE"/>
    <w:rsid w:val="00E620C5"/>
    <w:rsid w:val="00E62139"/>
    <w:rsid w:val="00E6239D"/>
    <w:rsid w:val="00E626BE"/>
    <w:rsid w:val="00E62825"/>
    <w:rsid w:val="00E62D73"/>
    <w:rsid w:val="00E62E78"/>
    <w:rsid w:val="00E63051"/>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3C01"/>
    <w:rsid w:val="00E74013"/>
    <w:rsid w:val="00E741AB"/>
    <w:rsid w:val="00E743A9"/>
    <w:rsid w:val="00E74A3E"/>
    <w:rsid w:val="00E74CBF"/>
    <w:rsid w:val="00E74FC7"/>
    <w:rsid w:val="00E75FFA"/>
    <w:rsid w:val="00E76018"/>
    <w:rsid w:val="00E764C6"/>
    <w:rsid w:val="00E768AA"/>
    <w:rsid w:val="00E776DD"/>
    <w:rsid w:val="00E77CAE"/>
    <w:rsid w:val="00E77DDD"/>
    <w:rsid w:val="00E8018B"/>
    <w:rsid w:val="00E80190"/>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C19"/>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29A"/>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2EFB"/>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2620"/>
    <w:rsid w:val="00EF2927"/>
    <w:rsid w:val="00EF3458"/>
    <w:rsid w:val="00EF373E"/>
    <w:rsid w:val="00EF3D3F"/>
    <w:rsid w:val="00EF3F56"/>
    <w:rsid w:val="00EF4287"/>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4FE"/>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3CB0"/>
    <w:rsid w:val="00F440C9"/>
    <w:rsid w:val="00F440EE"/>
    <w:rsid w:val="00F44818"/>
    <w:rsid w:val="00F451F3"/>
    <w:rsid w:val="00F4541A"/>
    <w:rsid w:val="00F4559E"/>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D45"/>
    <w:rsid w:val="00F64D52"/>
    <w:rsid w:val="00F64F51"/>
    <w:rsid w:val="00F652DA"/>
    <w:rsid w:val="00F65345"/>
    <w:rsid w:val="00F6541E"/>
    <w:rsid w:val="00F655CD"/>
    <w:rsid w:val="00F658E4"/>
    <w:rsid w:val="00F65936"/>
    <w:rsid w:val="00F65C86"/>
    <w:rsid w:val="00F66384"/>
    <w:rsid w:val="00F663C4"/>
    <w:rsid w:val="00F6666A"/>
    <w:rsid w:val="00F667EF"/>
    <w:rsid w:val="00F67155"/>
    <w:rsid w:val="00F672D7"/>
    <w:rsid w:val="00F674E3"/>
    <w:rsid w:val="00F67C55"/>
    <w:rsid w:val="00F67C84"/>
    <w:rsid w:val="00F700B6"/>
    <w:rsid w:val="00F7012D"/>
    <w:rsid w:val="00F7061C"/>
    <w:rsid w:val="00F70890"/>
    <w:rsid w:val="00F71E5B"/>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1C7"/>
    <w:rsid w:val="00F80204"/>
    <w:rsid w:val="00F80770"/>
    <w:rsid w:val="00F8097E"/>
    <w:rsid w:val="00F8149A"/>
    <w:rsid w:val="00F816B7"/>
    <w:rsid w:val="00F8178C"/>
    <w:rsid w:val="00F81C1E"/>
    <w:rsid w:val="00F81E14"/>
    <w:rsid w:val="00F8291D"/>
    <w:rsid w:val="00F83203"/>
    <w:rsid w:val="00F836D5"/>
    <w:rsid w:val="00F83C07"/>
    <w:rsid w:val="00F83F67"/>
    <w:rsid w:val="00F84461"/>
    <w:rsid w:val="00F85101"/>
    <w:rsid w:val="00F851C4"/>
    <w:rsid w:val="00F85475"/>
    <w:rsid w:val="00F858E0"/>
    <w:rsid w:val="00F864E7"/>
    <w:rsid w:val="00F8670F"/>
    <w:rsid w:val="00F86963"/>
    <w:rsid w:val="00F87086"/>
    <w:rsid w:val="00F90134"/>
    <w:rsid w:val="00F907C7"/>
    <w:rsid w:val="00F90B17"/>
    <w:rsid w:val="00F9198D"/>
    <w:rsid w:val="00F91B15"/>
    <w:rsid w:val="00F91B7E"/>
    <w:rsid w:val="00F92016"/>
    <w:rsid w:val="00F925B4"/>
    <w:rsid w:val="00F925F6"/>
    <w:rsid w:val="00F93AA3"/>
    <w:rsid w:val="00F94191"/>
    <w:rsid w:val="00F9443B"/>
    <w:rsid w:val="00F94CA5"/>
    <w:rsid w:val="00F952C5"/>
    <w:rsid w:val="00F953FE"/>
    <w:rsid w:val="00F95BD2"/>
    <w:rsid w:val="00F97540"/>
    <w:rsid w:val="00F9777B"/>
    <w:rsid w:val="00F979B0"/>
    <w:rsid w:val="00F97FB0"/>
    <w:rsid w:val="00FA0BCC"/>
    <w:rsid w:val="00FA0FB6"/>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750"/>
    <w:rsid w:val="00FA5874"/>
    <w:rsid w:val="00FA6476"/>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910"/>
    <w:rsid w:val="00FB5D61"/>
    <w:rsid w:val="00FB6343"/>
    <w:rsid w:val="00FB6A75"/>
    <w:rsid w:val="00FB6BF7"/>
    <w:rsid w:val="00FB746B"/>
    <w:rsid w:val="00FB74A0"/>
    <w:rsid w:val="00FB7D96"/>
    <w:rsid w:val="00FC0142"/>
    <w:rsid w:val="00FC03A1"/>
    <w:rsid w:val="00FC0623"/>
    <w:rsid w:val="00FC1D06"/>
    <w:rsid w:val="00FC1F16"/>
    <w:rsid w:val="00FC1FB3"/>
    <w:rsid w:val="00FC200E"/>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A25"/>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36C"/>
    <w:rsid w:val="00FE55DF"/>
    <w:rsid w:val="00FE5641"/>
    <w:rsid w:val="00FE5A58"/>
    <w:rsid w:val="00FE5CAA"/>
    <w:rsid w:val="00FE6915"/>
    <w:rsid w:val="00FE6E29"/>
    <w:rsid w:val="00FE72AE"/>
    <w:rsid w:val="00FE7BC4"/>
    <w:rsid w:val="00FF0A09"/>
    <w:rsid w:val="00FF0BE3"/>
    <w:rsid w:val="00FF0BF3"/>
    <w:rsid w:val="00FF11C6"/>
    <w:rsid w:val="00FF1384"/>
    <w:rsid w:val="00FF13A0"/>
    <w:rsid w:val="00FF1B34"/>
    <w:rsid w:val="00FF2495"/>
    <w:rsid w:val="00FF2AC3"/>
    <w:rsid w:val="00FF2EC4"/>
    <w:rsid w:val="00FF3625"/>
    <w:rsid w:val="00FF36AA"/>
    <w:rsid w:val="00FF3D9F"/>
    <w:rsid w:val="00FF4055"/>
    <w:rsid w:val="00FF4786"/>
    <w:rsid w:val="00FF4BA5"/>
    <w:rsid w:val="00FF4D59"/>
    <w:rsid w:val="00FF5169"/>
    <w:rsid w:val="00FF5174"/>
    <w:rsid w:val="00FF5328"/>
    <w:rsid w:val="00FF5399"/>
    <w:rsid w:val="00FF58A7"/>
    <w:rsid w:val="00FF6263"/>
    <w:rsid w:val="00FF6A50"/>
    <w:rsid w:val="00FF6D0F"/>
    <w:rsid w:val="00FF74EF"/>
    <w:rsid w:val="00FF75FD"/>
    <w:rsid w:val="00FF786F"/>
    <w:rsid w:val="3B42F059"/>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colormru v:ext="edit" colors="white"/>
    </o:shapedefaults>
    <o:shapelayout v:ext="edit">
      <o:idmap v:ext="edit" data="1"/>
    </o:shapelayout>
  </w:shapeDefaults>
  <w:decimalSymbol w:val="."/>
  <w:listSeparator w:val=","/>
  <w14:docId w14:val="2E22F7A5"/>
  <w15:docId w15:val="{7404DC4E-C1E1-4CF6-B63B-0ECBDC9FD6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44"/>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tabs>
        <w:tab w:val="clear" w:pos="510"/>
        <w:tab w:val="num" w:pos="680"/>
      </w:tabs>
      <w:spacing w:before="120" w:after="120"/>
      <w:ind w:left="68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00B2A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00B2A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00B2A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00B2A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00B2A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824E4F"/>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3"/>
      </w:numPr>
      <w:spacing w:before="120" w:after="120"/>
    </w:pPr>
  </w:style>
  <w:style w:type="paragraph" w:customStyle="1" w:styleId="ListAlpha2">
    <w:name w:val="List Alpha 2"/>
    <w:basedOn w:val="Normal"/>
    <w:qFormat/>
    <w:rsid w:val="00893106"/>
    <w:pPr>
      <w:numPr>
        <w:ilvl w:val="1"/>
        <w:numId w:val="13"/>
      </w:numPr>
      <w:spacing w:before="120" w:after="120"/>
    </w:pPr>
  </w:style>
  <w:style w:type="paragraph" w:customStyle="1" w:styleId="ListAlpha3">
    <w:name w:val="List Alpha 3"/>
    <w:basedOn w:val="Normal"/>
    <w:qFormat/>
    <w:rsid w:val="00893106"/>
    <w:pPr>
      <w:numPr>
        <w:ilvl w:val="2"/>
        <w:numId w:val="13"/>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3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29"/>
      </w:numPr>
    </w:pPr>
  </w:style>
  <w:style w:type="paragraph" w:customStyle="1" w:styleId="SmallHeading">
    <w:name w:val="Small Heading"/>
    <w:basedOn w:val="xDisclaimerHeading"/>
    <w:next w:val="SmallBodyTex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rsid w:val="007362BC"/>
    <w:rPr>
      <w:vanish/>
      <w:color w:val="FF0000"/>
      <w:sz w:val="16"/>
      <w:u w:val="dotted"/>
    </w:rPr>
  </w:style>
  <w:style w:type="character" w:customStyle="1" w:styleId="Heading1Char">
    <w:name w:val="Heading 1 Char"/>
    <w:basedOn w:val="DefaultParagraphFont"/>
    <w:link w:val="Heading1"/>
    <w:rsid w:val="00A209C4"/>
    <w:rPr>
      <w:b/>
      <w:bCs/>
      <w:color w:val="00B2A9" w:themeColor="text2"/>
      <w:kern w:val="32"/>
      <w:sz w:val="40"/>
      <w:szCs w:val="32"/>
    </w:rPr>
  </w:style>
  <w:style w:type="character" w:customStyle="1" w:styleId="Heading2Char">
    <w:name w:val="Heading 2 Char"/>
    <w:basedOn w:val="DefaultParagraphFont"/>
    <w:link w:val="Heading2"/>
    <w:rsid w:val="001306D2"/>
    <w:rPr>
      <w:b/>
      <w:bCs/>
      <w:iCs/>
      <w:color w:val="00B2A9" w:themeColor="text2"/>
      <w:kern w:val="20"/>
      <w:sz w:val="22"/>
      <w:szCs w:val="28"/>
    </w:rPr>
  </w:style>
  <w:style w:type="character" w:customStyle="1" w:styleId="Heading3Char">
    <w:name w:val="Heading 3 Char"/>
    <w:basedOn w:val="DefaultParagraphFont"/>
    <w:link w:val="Heading3"/>
    <w:rsid w:val="001306D2"/>
    <w:rPr>
      <w:b/>
      <w:color w:val="494847"/>
    </w:rPr>
  </w:style>
  <w:style w:type="table" w:styleId="PlainTable2">
    <w:name w:val="Plain Table 2"/>
    <w:basedOn w:val="TableNormal"/>
    <w:uiPriority w:val="42"/>
    <w:rsid w:val="00000125"/>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character" w:styleId="UnresolvedMention">
    <w:name w:val="Unresolved Mention"/>
    <w:basedOn w:val="DefaultParagraphFont"/>
    <w:uiPriority w:val="99"/>
    <w:semiHidden/>
    <w:unhideWhenUsed/>
    <w:rsid w:val="00932A18"/>
    <w:rPr>
      <w:color w:val="605E5C"/>
      <w:shd w:val="clear" w:color="auto" w:fill="E1DFDD"/>
    </w:rPr>
  </w:style>
  <w:style w:type="paragraph" w:customStyle="1" w:styleId="Default">
    <w:name w:val="Default"/>
    <w:rsid w:val="00E0706E"/>
    <w:pPr>
      <w:autoSpaceDE w:val="0"/>
      <w:autoSpaceDN w:val="0"/>
      <w:adjustRightInd w:val="0"/>
      <w:spacing w:line="240" w:lineRule="auto"/>
    </w:pPr>
    <w:rPr>
      <w:rFonts w:ascii="Arial" w:hAnsi="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footer" Target="footer2.xml"/><Relationship Id="rId26"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5" Type="http://schemas.microsoft.com/office/2007/relationships/hdphoto" Target="media/hdphoto1.wdp"/><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hyperlink" Target="http://www.delwp.vic.gov.au"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yperlink" Target="http://www.marineandcoasts.vic.gov.au/coastal-programs/cape-to-cape-resilience-project" TargetMode="External"/><Relationship Id="rId28" Type="http://schemas.openxmlformats.org/officeDocument/2006/relationships/hyperlink" Target="http://www.relayservice.com.au" TargetMode="External"/><Relationship Id="rId10" Type="http://schemas.openxmlformats.org/officeDocument/2006/relationships/webSettings" Target="webSettings.xml"/><Relationship Id="rId19" Type="http://schemas.openxmlformats.org/officeDocument/2006/relationships/header" Target="header3.xml"/><Relationship Id="rId31" Type="http://schemas.microsoft.com/office/2007/relationships/hdphoto" Target="media/hdphoto2.wdp"/><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hyperlink" Target="mailto:customer.service@delwp.vic.gov.au" TargetMode="External"/><Relationship Id="rId30" Type="http://schemas.openxmlformats.org/officeDocument/2006/relationships/image" Target="media/image12.png"/></Relationships>
</file>

<file path=word/_rels/footer3.xml.rels><?xml version="1.0" encoding="UTF-8" standalone="yes"?>
<Relationships xmlns="http://schemas.openxmlformats.org/package/2006/relationships"><Relationship Id="rId3" Type="http://schemas.openxmlformats.org/officeDocument/2006/relationships/image" Target="media/image7.emf"/><Relationship Id="rId2" Type="http://schemas.openxmlformats.org/officeDocument/2006/relationships/image" Target="media/image6.emf"/><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0t\Downloads\DELWP_~2.DOT" TargetMode="External"/></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DB9CD7D638BB7740915BA039E8B66317" ma:contentTypeVersion="20" ma:contentTypeDescription="All project related information. The library can be used to manage multiple projects." ma:contentTypeScope="" ma:versionID="997a0f1bd28edb2373e6b997a12a4741">
  <xsd:schema xmlns:xsd="http://www.w3.org/2001/XMLSchema" xmlns:xs="http://www.w3.org/2001/XMLSchema" xmlns:p="http://schemas.microsoft.com/office/2006/metadata/properties" xmlns:ns2="9fd47c19-1c4a-4d7d-b342-c10cef269344" xmlns:ns3="a5f32de4-e402-4188-b034-e71ca7d22e54" xmlns:ns4="add75793-3539-4089-8056-52012629aff0" xmlns:ns5="7bca80a6-bd8a-4aa1-af66-5cfd78db35c9" xmlns:ns6="1da1427f-fe5a-419f-b268-bdae9afa374d" targetNamespace="http://schemas.microsoft.com/office/2006/metadata/properties" ma:root="true" ma:fieldsID="92301293f3896b51a1c3976f9d0002e6" ns2:_="" ns3:_="" ns4:_="" ns5:_="" ns6:_="">
    <xsd:import namespace="9fd47c19-1c4a-4d7d-b342-c10cef269344"/>
    <xsd:import namespace="a5f32de4-e402-4188-b034-e71ca7d22e54"/>
    <xsd:import namespace="add75793-3539-4089-8056-52012629aff0"/>
    <xsd:import namespace="7bca80a6-bd8a-4aa1-af66-5cfd78db35c9"/>
    <xsd:import namespace="1da1427f-fe5a-419f-b268-bdae9afa374d"/>
    <xsd:element name="properties">
      <xsd:complexType>
        <xsd:sequence>
          <xsd:element name="documentManagement">
            <xsd:complexType>
              <xsd:all>
                <xsd:element ref="ns2:ProjName" minOccurs="0"/>
                <xsd:element ref="ns3:_dlc_DocIdUrl" minOccurs="0"/>
                <xsd:element ref="ns3:_dlc_DocIdPersistId" minOccurs="0"/>
                <xsd:element ref="ns2:pd01c257034b4e86b1f58279a3bd54c6" minOccurs="0"/>
                <xsd:element ref="ns3:_dlc_DocId" minOccurs="0"/>
                <xsd:element ref="ns2:TaxCatchAllLabel" minOccurs="0"/>
                <xsd:element ref="ns2:TaxCatchAll" minOccurs="0"/>
                <xsd:element ref="ns2:b9b43b809ea4445880dbf70bb9849525" minOccurs="0"/>
                <xsd:element ref="ns4:MediaServiceMetadata" minOccurs="0"/>
                <xsd:element ref="ns4:MediaServiceFastMetadata" minOccurs="0"/>
                <xsd:element ref="ns5:MediaServiceAutoKeyPoints" minOccurs="0"/>
                <xsd:element ref="ns5:MediaServiceKeyPoints" minOccurs="0"/>
                <xsd:element ref="ns5:MediaServiceAutoTags" minOccurs="0"/>
                <xsd:element ref="ns2:g91c59fb10974fa1a03160ad8386f0f4" minOccurs="0"/>
                <xsd:element ref="ns5:MediaServiceDateTaken" minOccurs="0"/>
                <xsd:element ref="ns5:MediaServiceOCR" minOccurs="0"/>
                <xsd:element ref="ns5:MediaServiceLocation" minOccurs="0"/>
                <xsd:element ref="ns5:MediaServiceGenerationTime" minOccurs="0"/>
                <xsd:element ref="ns5:MediaServiceEventHashCode" minOccurs="0"/>
                <xsd:element ref="ns6:SharedWithUsers"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ACTIVITY" ma:description="ECM V2 Project Name" ma:format="Dropdown" ma:indexed="true" ma:internalName="ProjName">
      <xsd:simpleType>
        <xsd:union memberTypes="dms:Text">
          <xsd:simpleType>
            <xsd:restriction base="dms:Choice">
              <xsd:enumeration value="Coastal and Marine"/>
              <xsd:enumeration value="Corporate/Business Services"/>
              <xsd:enumeration value="Biodiversity"/>
              <xsd:enumeration value="Recreational Activities"/>
              <xsd:enumeration value="Partnerships"/>
              <xsd:enumeration value="Recovery"/>
              <xsd:enumeration value="Fire"/>
              <xsd:enumeration value="Renewable Energy"/>
              <xsd:enumeration value="Climate Change"/>
            </xsd:restriction>
          </xsd:simpleType>
        </xsd:union>
      </xsd:simpleType>
    </xsd:element>
    <xsd:element name="pd01c257034b4e86b1f58279a3bd54c6" ma:index="7"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Label" ma:index="9"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b9b43b809ea4445880dbf70bb9849525" ma:index="17" ma:taxonomy="true" ma:internalName="b9b43b809ea4445880dbf70bb9849525" ma:taxonomyFieldName="Department_x0020_Document_x0020_Type" ma:displayName="DOCUMENT TYPE" ma:readOnly="false" ma:default="" ma:fieldId="{b9b43b80-9ea4-4458-80db-f70bb9849525}" ma:sspId="797aeec6-0273-40f2-ab3e-beee73212332" ma:termSetId="0632917f-8dc0-4ac5-9083-3e46264cdae7" ma:anchorId="00000000-0000-0000-0000-000000000000" ma:open="tru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_dlc_DocId" ma:index="8"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bca80a6-bd8a-4aa1-af66-5cfd78db35c9" elementFormDefault="qualified">
    <xsd:import namespace="http://schemas.microsoft.com/office/2006/documentManagement/types"/>
    <xsd:import namespace="http://schemas.microsoft.com/office/infopath/2007/PartnerControls"/>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AutoTags" ma:index="22" nillable="true" ma:displayName="Tags" ma:internalName="MediaServiceAutoTags" ma:readOnly="true">
      <xsd:simpleType>
        <xsd:restriction base="dms:Text"/>
      </xsd:simpleType>
    </xsd:element>
    <xsd:element name="MediaServiceDateTaken" ma:index="25" nillable="true" ma:displayName="MediaServiceDateTaken" ma:hidden="true" ma:internalName="MediaServiceDateTaken"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Location" ma:index="27" nillable="true" ma:displayName="Location" ma:internalName="MediaServiceLocation"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a1427f-fe5a-419f-b268-bdae9afa374d" elementFormDefault="qualified">
    <xsd:import namespace="http://schemas.microsoft.com/office/2006/documentManagement/types"/>
    <xsd:import namespace="http://schemas.microsoft.com/office/infopath/2007/PartnerControls"/>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66</Value>
    </TaxCatchAll>
    <ProjName xmlns="9fd47c19-1c4a-4d7d-b342-c10cef269344">Coastal and Marine</ProjName>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Project Update</TermName>
          <TermId xmlns="http://schemas.microsoft.com/office/infopath/2007/PartnerControls">e9e03a6d-06af-466f-b748-50cbbe605565</TermId>
        </TermInfo>
      </Term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_dlc_DocId xmlns="a5f32de4-e402-4188-b034-e71ca7d22e54">DOCID125-346849802-497</_dlc_DocId>
    <_dlc_DocIdUrl xmlns="a5f32de4-e402-4188-b034-e71ca7d22e54">
      <Url>https://delwpvicgovau.sharepoint.com/sites/ecm_125/_layouts/15/DocIdRedir.aspx?ID=DOCID125-346849802-497</Url>
      <Description>DOCID125-346849802-497</Description>
    </_dlc_DocIdUrl>
  </documentManagement>
</p:properties>
</file>

<file path=customXml/item3.xml><?xml version="1.0" encoding="utf-8"?>
<?mso-contentType ?>
<SharedContentType xmlns="Microsoft.SharePoint.Taxonomy.ContentTypeSync" SourceId="797aeec6-0273-40f2-ab3e-beee73212332" ContentTypeId="0x0101009298E819CE1EBB4F8D2096B3E0F0C2911D"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7DB67F3-F5AD-42BB-AEDB-A11ED4E4A2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7bca80a6-bd8a-4aa1-af66-5cfd78db35c9"/>
    <ds:schemaRef ds:uri="1da1427f-fe5a-419f-b268-bdae9afa37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845438-5277-4228-8054-461A87832DB8}">
  <ds:schemaRefs>
    <ds:schemaRef ds:uri="http://schemas.microsoft.com/office/2006/metadata/properties"/>
    <ds:schemaRef ds:uri="http://schemas.microsoft.com/office/infopath/2007/PartnerControls"/>
    <ds:schemaRef ds:uri="9fd47c19-1c4a-4d7d-b342-c10cef269344"/>
    <ds:schemaRef ds:uri="a5f32de4-e402-4188-b034-e71ca7d22e54"/>
  </ds:schemaRefs>
</ds:datastoreItem>
</file>

<file path=customXml/itemProps3.xml><?xml version="1.0" encoding="utf-8"?>
<ds:datastoreItem xmlns:ds="http://schemas.openxmlformats.org/officeDocument/2006/customXml" ds:itemID="{37696E53-0B25-4B75-9A2A-9FEE761393B6}">
  <ds:schemaRefs>
    <ds:schemaRef ds:uri="Microsoft.SharePoint.Taxonomy.ContentTypeSync"/>
  </ds:schemaRefs>
</ds:datastoreItem>
</file>

<file path=customXml/itemProps4.xml><?xml version="1.0" encoding="utf-8"?>
<ds:datastoreItem xmlns:ds="http://schemas.openxmlformats.org/officeDocument/2006/customXml" ds:itemID="{446D2760-37D7-4FE3-B139-DAC5B3E0D9AD}">
  <ds:schemaRefs>
    <ds:schemaRef ds:uri="http://schemas.microsoft.com/sharepoint/v3/contenttype/forms"/>
  </ds:schemaRefs>
</ds:datastoreItem>
</file>

<file path=customXml/itemProps5.xml><?xml version="1.0" encoding="utf-8"?>
<ds:datastoreItem xmlns:ds="http://schemas.openxmlformats.org/officeDocument/2006/customXml" ds:itemID="{F714ED8E-DBDE-49C2-BD85-038EA149CEF4}">
  <ds:schemaRefs>
    <ds:schemaRef ds:uri="http://schemas.openxmlformats.org/officeDocument/2006/bibliography"/>
  </ds:schemaRefs>
</ds:datastoreItem>
</file>

<file path=customXml/itemProps6.xml><?xml version="1.0" encoding="utf-8"?>
<ds:datastoreItem xmlns:ds="http://schemas.openxmlformats.org/officeDocument/2006/customXml" ds:itemID="{602C3C81-4EA9-4484-BABB-B042C4F1A292}">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DELWP_~2.DOT</Template>
  <TotalTime>1</TotalTime>
  <Pages>3</Pages>
  <Words>1050</Words>
  <Characters>5990</Characters>
  <Application>Microsoft Office Word</Application>
  <DocSecurity>2</DocSecurity>
  <Lines>49</Lines>
  <Paragraphs>14</Paragraphs>
  <ScaleCrop>false</ScaleCrop>
  <Company/>
  <LinksUpToDate>false</LinksUpToDate>
  <CharactersWithSpaces>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Emma Hodson</dc:creator>
  <cp:keywords/>
  <dc:description/>
  <cp:lastModifiedBy>Michelle E Kearns (DELWP)</cp:lastModifiedBy>
  <cp:revision>36</cp:revision>
  <cp:lastPrinted>2016-09-07T14:20:00Z</cp:lastPrinted>
  <dcterms:created xsi:type="dcterms:W3CDTF">2021-04-01T03:48:00Z</dcterms:created>
  <dcterms:modified xsi:type="dcterms:W3CDTF">2022-04-20T05:53:00Z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0x0101009298E819CE1EBB4F8D2096B3E0F0C2911D00DB9CD7D638BB7740915BA039E8B66317</vt:lpwstr>
  </property>
  <property fmtid="{D5CDD505-2E9C-101B-9397-08002B2CF9AE}" pid="19" name="Security Classification">
    <vt:lpwstr>3;#Unclassified|7fa379f4-4aba-4692-ab80-7d39d3a23cf4</vt:lpwstr>
  </property>
  <property fmtid="{D5CDD505-2E9C-101B-9397-08002B2CF9AE}" pid="20" name="_dlc_DocIdItemGuid">
    <vt:lpwstr>8621d8a8-a3f2-40b0-b6ff-9c6a87bfc8a6</vt:lpwstr>
  </property>
  <property fmtid="{D5CDD505-2E9C-101B-9397-08002B2CF9AE}" pid="21" name="Records_x0020_Class_x0020_Project">
    <vt:lpwstr/>
  </property>
  <property fmtid="{D5CDD505-2E9C-101B-9397-08002B2CF9AE}" pid="22" name="Department Document Type">
    <vt:lpwstr>66;#Project Update|e9e03a6d-06af-466f-b748-50cbbe605565</vt:lpwstr>
  </property>
  <property fmtid="{D5CDD505-2E9C-101B-9397-08002B2CF9AE}" pid="23" name="Record Purpose">
    <vt:lpwstr/>
  </property>
  <property fmtid="{D5CDD505-2E9C-101B-9397-08002B2CF9AE}" pid="24" name="f2ccc2d036544b63b99cbcec8aa9ae6a">
    <vt:lpwstr/>
  </property>
  <property fmtid="{D5CDD505-2E9C-101B-9397-08002B2CF9AE}" pid="25" name="Records Class Project">
    <vt:lpwstr/>
  </property>
  <property fmtid="{D5CDD505-2E9C-101B-9397-08002B2CF9AE}" pid="26" name="MSIP_Label_4257e2ab-f512-40e2-9c9a-c64247360765_Enabled">
    <vt:lpwstr>true</vt:lpwstr>
  </property>
  <property fmtid="{D5CDD505-2E9C-101B-9397-08002B2CF9AE}" pid="27" name="MSIP_Label_4257e2ab-f512-40e2-9c9a-c64247360765_SetDate">
    <vt:lpwstr>2022-04-20T05:53:51Z</vt:lpwstr>
  </property>
  <property fmtid="{D5CDD505-2E9C-101B-9397-08002B2CF9AE}" pid="28" name="MSIP_Label_4257e2ab-f512-40e2-9c9a-c64247360765_Method">
    <vt:lpwstr>Privileged</vt:lpwstr>
  </property>
  <property fmtid="{D5CDD505-2E9C-101B-9397-08002B2CF9AE}" pid="29" name="MSIP_Label_4257e2ab-f512-40e2-9c9a-c64247360765_Name">
    <vt:lpwstr>OFFICIAL</vt:lpwstr>
  </property>
  <property fmtid="{D5CDD505-2E9C-101B-9397-08002B2CF9AE}" pid="30" name="MSIP_Label_4257e2ab-f512-40e2-9c9a-c64247360765_SiteId">
    <vt:lpwstr>e8bdd6f7-fc18-4e48-a554-7f547927223b</vt:lpwstr>
  </property>
  <property fmtid="{D5CDD505-2E9C-101B-9397-08002B2CF9AE}" pid="31" name="MSIP_Label_4257e2ab-f512-40e2-9c9a-c64247360765_ActionId">
    <vt:lpwstr>4eda2c53-7368-4de1-9b41-ff337036a9fd</vt:lpwstr>
  </property>
  <property fmtid="{D5CDD505-2E9C-101B-9397-08002B2CF9AE}" pid="32" name="MSIP_Label_4257e2ab-f512-40e2-9c9a-c64247360765_ContentBits">
    <vt:lpwstr>2</vt:lpwstr>
  </property>
</Properties>
</file>