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557FDD15" w14:textId="0670FA84" w:rsidR="00254F12" w:rsidRPr="00862057" w:rsidRDefault="00000000" w:rsidP="001806EE">
      <w:pPr>
        <w:pStyle w:val="Heading1"/>
        <w:framePr w:wrap="around"/>
      </w:pPr>
      <w:sdt>
        <w:sdtPr>
          <w:alias w:val="Document Title"/>
          <w:tag w:val=""/>
          <w:id w:val="-432211567"/>
          <w:placeholder>
            <w:docPart w:val="4728865D830F41EEB85DDC38FF53544D"/>
          </w:placeholder>
          <w:dataBinding w:prefixMappings="xmlns:ns0='http://purl.org/dc/elements/1.1/' xmlns:ns1='http://schemas.openxmlformats.org/package/2006/metadata/core-properties' " w:xpath="/ns1:coreProperties[1]/ns0:title[1]" w:storeItemID="{6C3C8BC8-F283-45AE-878A-BAB7291924A1}"/>
          <w:text/>
        </w:sdtPr>
        <w:sdtContent>
          <w:r w:rsidR="003B359A">
            <w:t>Gippsland Coastal Projects</w:t>
          </w:r>
        </w:sdtContent>
      </w:sdt>
    </w:p>
    <w:sdt>
      <w:sdtPr>
        <w:alias w:val="Subtitle"/>
        <w:tag w:val=""/>
        <w:id w:val="328029620"/>
        <w:placeholder>
          <w:docPart w:val="36528CBD25AA40788D4E83B610919A53"/>
        </w:placeholder>
        <w:dataBinding w:prefixMappings="xmlns:ns0='http://purl.org/dc/elements/1.1/' xmlns:ns1='http://schemas.openxmlformats.org/package/2006/metadata/core-properties' " w:xpath="/ns1:coreProperties[1]/ns0:subject[1]" w:storeItemID="{6C3C8BC8-F283-45AE-878A-BAB7291924A1}"/>
        <w:text/>
      </w:sdtPr>
      <w:sdtContent>
        <w:p w14:paraId="255158F4" w14:textId="64F0B4F6" w:rsidR="004C1F02" w:rsidRDefault="003B359A" w:rsidP="001806EE">
          <w:pPr>
            <w:pStyle w:val="Subtitle"/>
            <w:framePr w:wrap="around"/>
          </w:pPr>
          <w:r>
            <w:t>FACTSHEET #3 Coastal Models</w:t>
          </w:r>
        </w:p>
      </w:sdtContent>
    </w:sdt>
    <w:p w14:paraId="3CCE58D0"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26BB5699" wp14:editId="7BF5E86C">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2BC1880F" w14:textId="6838C1A7" w:rsidR="002E2935" w:rsidRDefault="00D654E8" w:rsidP="002E2935">
      <w:pPr>
        <w:pStyle w:val="BodyText"/>
      </w:pPr>
      <w:r w:rsidRPr="00D654E8">
        <w:rPr>
          <w:noProof/>
        </w:rPr>
        <mc:AlternateContent>
          <mc:Choice Requires="wps">
            <w:drawing>
              <wp:anchor distT="0" distB="0" distL="114300" distR="114300" simplePos="0" relativeHeight="251702272" behindDoc="0" locked="1" layoutInCell="1" allowOverlap="1" wp14:anchorId="23E263F5" wp14:editId="53FDD591">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C2DD22" id="TwoImageLeft" o:spid="_x0000_s1026" alt="&quot;&quo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7"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700224" behindDoc="0" locked="1" layoutInCell="1" allowOverlap="1" wp14:anchorId="01E1581D" wp14:editId="3CFE05F6">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B3E06BB">
              <v:shape id="TwoImageRigh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0FA2547A">
                <v:fill type="frame" o:title="" recolor="t" rotate="t" r:id="rId20"/>
                <v:path arrowok="t"/>
                <w10:wrap type="topAndBottom" anchorx="page" anchory="page"/>
                <w10:anchorlock/>
              </v:shape>
            </w:pict>
          </mc:Fallback>
        </mc:AlternateContent>
      </w:r>
      <w:r w:rsidR="00677D56">
        <w:rPr>
          <w:noProof/>
        </w:rPr>
        <w:drawing>
          <wp:anchor distT="0" distB="0" distL="114300" distR="114300" simplePos="0" relativeHeight="251666430" behindDoc="0" locked="1" layoutInCell="1" allowOverlap="1" wp14:anchorId="78377566" wp14:editId="029FC265">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45F14561" wp14:editId="39DD2AB6">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07F5C463" wp14:editId="7A7BBF89">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0DD86E4">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17121BE5">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786FE619" wp14:editId="7D657F9A">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3319BC4D" wp14:editId="2F698023">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74E88E2A" wp14:editId="0053F1A2">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3782EDB9" wp14:editId="34E6B111">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1123B15F" wp14:editId="7C3E6274">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4FF4F56B" wp14:editId="0377F639">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88447" behindDoc="0" locked="1" layoutInCell="1" allowOverlap="1" wp14:anchorId="2C2D8ED9" wp14:editId="688F8004">
                <wp:simplePos x="0" y="0"/>
                <wp:positionH relativeFrom="page">
                  <wp:posOffset>0</wp:posOffset>
                </wp:positionH>
                <wp:positionV relativeFrom="page">
                  <wp:posOffset>2230120</wp:posOffset>
                </wp:positionV>
                <wp:extent cx="7560000" cy="1778400"/>
                <wp:effectExtent l="0" t="0" r="3175"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30" cstate="print">
                            <a:extLst>
                              <a:ext uri="{28A0092B-C50C-407E-A947-70E740481C1C}">
                                <a14:useLocalDpi xmlns:a14="http://schemas.microsoft.com/office/drawing/2010/main" val="0"/>
                              </a:ext>
                            </a:extLst>
                          </a:blip>
                          <a:srcRect/>
                          <a:stretch>
                            <a:fillRect t="-133021" b="-85865"/>
                          </a:stretch>
                        </a:blipFill>
                      </wps:spPr>
                      <wps:txbx>
                        <w:txbxContent>
                          <w:p w14:paraId="7A869C46" w14:textId="77777777" w:rsidR="00200E85" w:rsidRDefault="00200E85" w:rsidP="00200E85">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2D8ED9" id="OneImageFullWidth" o:spid="_x0000_s1026" alt="&quot;&quot;" style="position:absolute;margin-left:0;margin-top:175.6pt;width:595.3pt;height:140.05pt;z-index:25168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" adj="-11796480,,5400" path="m7559738,l,,,1777530r7559738,l7559738,xe" stroked="f">
                <v:fill r:id="rId31" o:title="" recolor="t" rotate="t" type="frame"/>
                <v:stroke joinstyle="miter"/>
                <v:formulas/>
                <v:path arrowok="t" o:connecttype="custom" textboxrect="0,0,7560309,1778000"/>
                <v:textbox inset="0,0,0,0">
                  <w:txbxContent>
                    <w:p w14:paraId="7A869C46" w14:textId="77777777" w:rsidR="00200E85" w:rsidRDefault="00200E85" w:rsidP="00200E85">
                      <w:pPr>
                        <w:jc w:val="center"/>
                      </w:pPr>
                    </w:p>
                  </w:txbxContent>
                </v:textbox>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76672" behindDoc="0" locked="1" layoutInCell="1" allowOverlap="1" wp14:anchorId="770E403C" wp14:editId="78C33C7F">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991B953">
              <v:shape id="RibbonElement2"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0E776BE8">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74F4DA55" wp14:editId="7068D501">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1456022">
              <v:shape id="RibbonElement3"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53096615">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00C07763" wp14:editId="72B0B35B">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44A68C0">
              <v:shape id="RibbonElement4Grp"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77CA10AD">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7FDD9235" wp14:editId="723EF310">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F5F5B42">
              <v:shape id="RibbonElement1"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2900E881">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73FF97BB" wp14:editId="2F6CE8E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51EA69A6" w14:textId="77777777" w:rsidR="00254F12" w:rsidRPr="00484CC4" w:rsidRDefault="00000000" w:rsidP="00254F12">
                              <w:pPr>
                                <w:pStyle w:val="xWebCoverPage"/>
                              </w:pPr>
                              <w:hyperlink r:id="rId32"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3FF97BB" id="Cover_Website" o:spid="_x0000_s1027" editas="canvas" alt="&quot;&quot;" style="position:absolute;margin-left:0;margin-top:776.95pt;width:179.15pt;height:65.2pt;z-index:25166848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Va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RQheJtrq&#10;4oRBre4F64y4rdDDhpx/IAuFom1g5O9xlLXGXQGyYHG21/b7n/whH7whylkLxefcfTuQlZzVnxUY&#10;DesxGHYwtoOhDs1aY4nG2GcjookPrK8Hs7S6ecYyrsItCJESuCvnfjDXvt87LLOQq1VMwhIY8hv1&#10;GCQ9jlgFRJ+6Z7LmDLsHYXd60Axlb9Dvc3v8VwevyypSE3DtUTzDDf2e1Q1lR+7Oax929ef3mPX6&#10;c1r+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BmemVa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9"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1EA69A6" w14:textId="77777777" w:rsidR="00254F12" w:rsidRPr="00484CC4" w:rsidRDefault="00000000" w:rsidP="00254F12">
                        <w:pPr>
                          <w:pStyle w:val="xWebCoverPage"/>
                        </w:pPr>
                        <w:hyperlink r:id="rId33" w:history="1">
                          <w:r w:rsidR="00254F12" w:rsidRPr="00484CC4">
                            <w:t>deeca.vic.gov.au</w:t>
                          </w:r>
                        </w:hyperlink>
                      </w:p>
                    </w:txbxContent>
                  </v:textbox>
                </v:shape>
                <w10:wrap anchorx="page" anchory="page"/>
                <w10:anchorlock/>
              </v:group>
            </w:pict>
          </mc:Fallback>
        </mc:AlternateContent>
      </w:r>
    </w:p>
    <w:p w14:paraId="28E34638" w14:textId="7A6AD5BC" w:rsidR="002E2935" w:rsidRDefault="002E2935" w:rsidP="002E2935">
      <w:pPr>
        <w:pStyle w:val="IntroFeatureText"/>
      </w:pPr>
      <w:r>
        <w:t>This fact</w:t>
      </w:r>
      <w:r w:rsidR="5E19C644">
        <w:t xml:space="preserve"> </w:t>
      </w:r>
      <w:r>
        <w:t>sheet provides a summary of how we can use coastal models and measurements to understand natural coastal processes and the suitability of different adaptation options.</w:t>
      </w:r>
    </w:p>
    <w:tbl>
      <w:tblPr>
        <w:tblStyle w:val="GridTable4-Accent2"/>
        <w:tblW w:w="5000" w:type="pct"/>
        <w:tblBorders>
          <w:top w:val="single" w:sz="4" w:space="0" w:color="88DBDF" w:themeColor="accent2"/>
          <w:left w:val="none" w:sz="0" w:space="0" w:color="auto"/>
          <w:bottom w:val="single" w:sz="4" w:space="0" w:color="88DBDF" w:themeColor="accent2"/>
          <w:right w:val="none" w:sz="0" w:space="0" w:color="auto"/>
          <w:insideH w:val="single" w:sz="4" w:space="0" w:color="88DBDF" w:themeColor="accent2"/>
          <w:insideV w:val="single" w:sz="4" w:space="0" w:color="88DBDF" w:themeColor="accent2"/>
        </w:tblBorders>
        <w:tblLayout w:type="fixed"/>
        <w:tblCellMar>
          <w:top w:w="28" w:type="dxa"/>
          <w:left w:w="28" w:type="dxa"/>
          <w:bottom w:w="28" w:type="dxa"/>
          <w:right w:w="28" w:type="dxa"/>
        </w:tblCellMar>
        <w:tblLook w:val="04A0" w:firstRow="1" w:lastRow="0" w:firstColumn="1" w:lastColumn="0" w:noHBand="0" w:noVBand="1"/>
      </w:tblPr>
      <w:tblGrid>
        <w:gridCol w:w="558"/>
        <w:gridCol w:w="4402"/>
      </w:tblGrid>
      <w:tr w:rsidR="003F5E9E" w:rsidRPr="002D5C6E" w14:paraId="5EB8D571" w14:textId="77777777" w:rsidTr="00616459">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63" w:type="pct"/>
            <w:tcBorders>
              <w:left w:val="nil"/>
            </w:tcBorders>
            <w:shd w:val="clear" w:color="auto" w:fill="E7F7F8" w:themeFill="accent2" w:themeFillTint="33"/>
            <w:vAlign w:val="center"/>
          </w:tcPr>
          <w:p w14:paraId="1F3E6947" w14:textId="77777777" w:rsidR="003F5E9E" w:rsidRPr="00A43BDB" w:rsidRDefault="003F5E9E" w:rsidP="00616459">
            <w:pPr>
              <w:pStyle w:val="TableHeadingLeft"/>
              <w:jc w:val="center"/>
              <w:rPr>
                <w:b/>
                <w:bCs w:val="0"/>
                <w:color w:val="auto"/>
              </w:rPr>
            </w:pPr>
            <w:r>
              <w:rPr>
                <w:noProof/>
              </w:rPr>
              <w:drawing>
                <wp:inline distT="0" distB="0" distL="0" distR="0" wp14:anchorId="73E12996" wp14:editId="20056205">
                  <wp:extent cx="288000" cy="288000"/>
                  <wp:effectExtent l="0" t="0" r="0" b="0"/>
                  <wp:docPr id="1423263218" name="Graphic 142326321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4437" w:type="pct"/>
            <w:tcBorders>
              <w:right w:val="nil"/>
            </w:tcBorders>
            <w:shd w:val="clear" w:color="auto" w:fill="E7F7F8" w:themeFill="accent2" w:themeFillTint="33"/>
          </w:tcPr>
          <w:p w14:paraId="38598E67" w14:textId="378203F5" w:rsidR="003F5E9E" w:rsidRPr="005D28DB" w:rsidRDefault="003F5E9E" w:rsidP="00616459">
            <w:pPr>
              <w:pStyle w:val="BodyText"/>
              <w:spacing w:after="60"/>
              <w:ind w:left="113"/>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EC09D9">
              <w:rPr>
                <w:color w:val="auto"/>
                <w:sz w:val="18"/>
                <w:szCs w:val="18"/>
              </w:rPr>
              <w:t xml:space="preserve">We recommend reading </w:t>
            </w:r>
            <w:r w:rsidRPr="00C57A06">
              <w:rPr>
                <w:i/>
                <w:iCs/>
                <w:color w:val="auto"/>
                <w:sz w:val="18"/>
                <w:szCs w:val="18"/>
              </w:rPr>
              <w:t>Factsheet #</w:t>
            </w:r>
            <w:r w:rsidR="00295744">
              <w:rPr>
                <w:i/>
                <w:iCs/>
                <w:color w:val="auto"/>
                <w:sz w:val="18"/>
                <w:szCs w:val="18"/>
              </w:rPr>
              <w:t>2</w:t>
            </w:r>
            <w:r w:rsidRPr="00C57A06">
              <w:rPr>
                <w:i/>
                <w:iCs/>
                <w:color w:val="auto"/>
                <w:sz w:val="18"/>
                <w:szCs w:val="18"/>
              </w:rPr>
              <w:t xml:space="preserve"> Coastal processes and hazards</w:t>
            </w:r>
            <w:r w:rsidRPr="00EC09D9">
              <w:rPr>
                <w:color w:val="auto"/>
                <w:sz w:val="18"/>
                <w:szCs w:val="18"/>
              </w:rPr>
              <w:t xml:space="preserve"> before reading this factsheet</w:t>
            </w:r>
          </w:p>
        </w:tc>
      </w:tr>
    </w:tbl>
    <w:p w14:paraId="3209A823" w14:textId="2DDA832F" w:rsidR="002E2935" w:rsidRPr="003B359A" w:rsidRDefault="003F5E9E" w:rsidP="002E2935">
      <w:pPr>
        <w:pStyle w:val="Heading2"/>
        <w:spacing w:before="0"/>
        <w:rPr>
          <w:sz w:val="24"/>
          <w:szCs w:val="24"/>
        </w:rPr>
      </w:pPr>
      <w:r>
        <w:rPr>
          <w:sz w:val="24"/>
          <w:szCs w:val="24"/>
        </w:rPr>
        <w:br/>
      </w:r>
      <w:r w:rsidR="002E2935" w:rsidRPr="003B359A">
        <w:rPr>
          <w:sz w:val="24"/>
          <w:szCs w:val="24"/>
        </w:rPr>
        <w:t>Improving our understanding of coastal processes and hazards</w:t>
      </w:r>
    </w:p>
    <w:p w14:paraId="37841FBB" w14:textId="40CA72C5" w:rsidR="002E2935" w:rsidRDefault="002E2935" w:rsidP="002E2935">
      <w:r>
        <w:t xml:space="preserve">Having a better understanding of coastal processes and expected changes in climate allows us to be better informed to make decisions and plan for the future. </w:t>
      </w:r>
    </w:p>
    <w:p w14:paraId="62C21AAE" w14:textId="74DAF603" w:rsidR="002E2935" w:rsidRDefault="002E2935" w:rsidP="002E2935">
      <w:r>
        <w:t xml:space="preserve">Using the best available science and evidence-based understanding provides more certainty in the decisions we are making. </w:t>
      </w:r>
    </w:p>
    <w:p w14:paraId="74B7B32B" w14:textId="7F3D4FCD" w:rsidR="008B71A4" w:rsidRDefault="002E2935" w:rsidP="003F5E9E">
      <w:r>
        <w:t>We can increase our understanding of these natural processes though monitoring and modelling.</w:t>
      </w:r>
    </w:p>
    <w:p w14:paraId="6E8621A3" w14:textId="6E2B6FB8" w:rsidR="003F5E9E" w:rsidRDefault="008B71A4" w:rsidP="003F5E9E">
      <w:r>
        <w:rPr>
          <w:noProof/>
        </w:rPr>
        <mc:AlternateContent>
          <mc:Choice Requires="wps">
            <w:drawing>
              <wp:anchor distT="0" distB="0" distL="114300" distR="114300" simplePos="0" relativeHeight="251705344" behindDoc="0" locked="0" layoutInCell="1" allowOverlap="1" wp14:anchorId="5DEFF997" wp14:editId="1369D69D">
                <wp:simplePos x="0" y="0"/>
                <wp:positionH relativeFrom="margin">
                  <wp:align>left</wp:align>
                </wp:positionH>
                <wp:positionV relativeFrom="paragraph">
                  <wp:posOffset>132088</wp:posOffset>
                </wp:positionV>
                <wp:extent cx="3171190" cy="1425146"/>
                <wp:effectExtent l="0" t="0" r="0" b="3810"/>
                <wp:wrapNone/>
                <wp:docPr id="1661468321" name="Rectangle 1"/>
                <wp:cNvGraphicFramePr/>
                <a:graphic xmlns:a="http://schemas.openxmlformats.org/drawingml/2006/main">
                  <a:graphicData uri="http://schemas.microsoft.com/office/word/2010/wordprocessingShape">
                    <wps:wsp>
                      <wps:cNvSpPr/>
                      <wps:spPr>
                        <a:xfrm>
                          <a:off x="0" y="0"/>
                          <a:ext cx="3171190" cy="1425146"/>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F7555" id="Rectangle 1" o:spid="_x0000_s1026" style="position:absolute;margin-left:0;margin-top:10.4pt;width:249.7pt;height:112.2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" stroked="f" strokeweight="2pt">
                <v:fill r:id="rId37" o:title="" recolor="t" rotate="t" type="frame"/>
                <w10:wrap anchorx="margin"/>
              </v:rect>
            </w:pict>
          </mc:Fallback>
        </mc:AlternateContent>
      </w:r>
      <w:r w:rsidR="003F5E9E">
        <w:br/>
      </w:r>
      <w:r w:rsidR="003F5E9E">
        <w:br/>
      </w:r>
      <w:r w:rsidR="003F5E9E">
        <w:br/>
      </w:r>
      <w:r w:rsidR="003F5E9E">
        <w:br/>
      </w:r>
      <w:r w:rsidR="003F5E9E">
        <w:br/>
      </w:r>
      <w:r w:rsidR="003F5E9E">
        <w:br/>
      </w:r>
      <w:r w:rsidR="003F5E9E">
        <w:br/>
      </w:r>
      <w:r w:rsidR="003F5E9E">
        <w:br/>
      </w:r>
      <w:r w:rsidR="003F5E9E">
        <w:br/>
      </w:r>
      <w:r w:rsidR="003F5E9E">
        <w:br/>
      </w:r>
      <w:r w:rsidR="003F5E9E">
        <w:br/>
      </w:r>
      <w:r w:rsidR="003F5E9E" w:rsidRPr="003F5E9E">
        <w:rPr>
          <w:b/>
          <w:bCs/>
          <w:sz w:val="18"/>
          <w:szCs w:val="18"/>
        </w:rPr>
        <w:t>Picture 1: Inverloch at sunrise (DEECA)</w:t>
      </w:r>
      <w:r w:rsidR="003F5E9E">
        <w:br/>
      </w:r>
      <w:r w:rsidR="003F5E9E">
        <w:br/>
      </w:r>
    </w:p>
    <w:tbl>
      <w:tblPr>
        <w:tblStyle w:val="GridTable4-Accent2"/>
        <w:tblW w:w="5000" w:type="pct"/>
        <w:tblBorders>
          <w:top w:val="single" w:sz="4" w:space="0" w:color="88DBDF" w:themeColor="accent2"/>
          <w:left w:val="none" w:sz="0" w:space="0" w:color="auto"/>
          <w:bottom w:val="single" w:sz="4" w:space="0" w:color="88DBDF" w:themeColor="accent2"/>
          <w:right w:val="none" w:sz="0" w:space="0" w:color="auto"/>
          <w:insideH w:val="single" w:sz="4" w:space="0" w:color="88DBDF" w:themeColor="accent2"/>
          <w:insideV w:val="single" w:sz="4" w:space="0" w:color="88DBDF" w:themeColor="accent2"/>
        </w:tblBorders>
        <w:tblLayout w:type="fixed"/>
        <w:tblCellMar>
          <w:top w:w="28" w:type="dxa"/>
          <w:left w:w="28" w:type="dxa"/>
          <w:bottom w:w="28" w:type="dxa"/>
          <w:right w:w="57" w:type="dxa"/>
        </w:tblCellMar>
        <w:tblLook w:val="04A0" w:firstRow="1" w:lastRow="0" w:firstColumn="1" w:lastColumn="0" w:noHBand="0" w:noVBand="1"/>
      </w:tblPr>
      <w:tblGrid>
        <w:gridCol w:w="839"/>
        <w:gridCol w:w="4121"/>
      </w:tblGrid>
      <w:tr w:rsidR="003F5E9E" w:rsidRPr="00637C7E" w14:paraId="22152590" w14:textId="77777777" w:rsidTr="00616459">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46" w:type="pct"/>
            <w:tcBorders>
              <w:left w:val="nil"/>
            </w:tcBorders>
            <w:shd w:val="clear" w:color="auto" w:fill="E7F7F8" w:themeFill="accent2" w:themeFillTint="33"/>
            <w:vAlign w:val="center"/>
          </w:tcPr>
          <w:p w14:paraId="11C3564A" w14:textId="77777777" w:rsidR="003F5E9E" w:rsidRPr="00637C7E" w:rsidRDefault="003F5E9E" w:rsidP="00616459">
            <w:pPr>
              <w:pStyle w:val="BodyText"/>
              <w:rPr>
                <w:b w:val="0"/>
                <w:color w:val="232222" w:themeColor="text1"/>
              </w:rPr>
            </w:pPr>
            <w:r w:rsidRPr="00637C7E">
              <w:rPr>
                <w:noProof/>
              </w:rPr>
              <w:drawing>
                <wp:inline distT="0" distB="0" distL="0" distR="0" wp14:anchorId="6C7FB7A5" wp14:editId="7AB5252E">
                  <wp:extent cx="432000" cy="432000"/>
                  <wp:effectExtent l="0" t="0" r="0" b="6350"/>
                  <wp:docPr id="240807320" name="Graphic 240807320" descr="Gyrotheodoli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32000" cy="432000"/>
                          </a:xfrm>
                          <a:prstGeom prst="rect">
                            <a:avLst/>
                          </a:prstGeom>
                        </pic:spPr>
                      </pic:pic>
                    </a:graphicData>
                  </a:graphic>
                </wp:inline>
              </w:drawing>
            </w:r>
          </w:p>
          <w:p w14:paraId="0DD203A4" w14:textId="77777777" w:rsidR="003F5E9E" w:rsidRPr="00637C7E" w:rsidRDefault="003F5E9E" w:rsidP="00616459">
            <w:pPr>
              <w:pStyle w:val="BodyText"/>
              <w:rPr>
                <w:bCs w:val="0"/>
                <w:color w:val="232222" w:themeColor="text1"/>
              </w:rPr>
            </w:pPr>
            <w:r w:rsidRPr="00637C7E">
              <w:rPr>
                <w:noProof/>
              </w:rPr>
              <w:drawing>
                <wp:inline distT="0" distB="0" distL="0" distR="0" wp14:anchorId="126059D0" wp14:editId="15623D08">
                  <wp:extent cx="432000" cy="432000"/>
                  <wp:effectExtent l="0" t="0" r="6350" b="0"/>
                  <wp:docPr id="1203184716" name="Graphic 1203184716" descr="Quadcop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32000" cy="432000"/>
                          </a:xfrm>
                          <a:prstGeom prst="rect">
                            <a:avLst/>
                          </a:prstGeom>
                        </pic:spPr>
                      </pic:pic>
                    </a:graphicData>
                  </a:graphic>
                </wp:inline>
              </w:drawing>
            </w:r>
          </w:p>
        </w:tc>
        <w:tc>
          <w:tcPr>
            <w:tcW w:w="4154" w:type="pct"/>
            <w:tcBorders>
              <w:right w:val="nil"/>
            </w:tcBorders>
            <w:shd w:val="clear" w:color="auto" w:fill="E7F7F8" w:themeFill="accent2" w:themeFillTint="33"/>
          </w:tcPr>
          <w:p w14:paraId="4CE26B3E" w14:textId="77777777" w:rsidR="003F5E9E" w:rsidRPr="00637C7E" w:rsidRDefault="003F5E9E" w:rsidP="00616459">
            <w:pPr>
              <w:pStyle w:val="BodyText"/>
              <w:cnfStyle w:val="100000000000" w:firstRow="1" w:lastRow="0" w:firstColumn="0" w:lastColumn="0" w:oddVBand="0" w:evenVBand="0" w:oddHBand="0" w:evenHBand="0" w:firstRowFirstColumn="0" w:firstRowLastColumn="0" w:lastRowFirstColumn="0" w:lastRowLastColumn="0"/>
              <w:rPr>
                <w:b w:val="0"/>
                <w:bCs w:val="0"/>
                <w:color w:val="232222" w:themeColor="text1"/>
              </w:rPr>
            </w:pPr>
            <w:r w:rsidRPr="00637C7E">
              <w:rPr>
                <w:color w:val="232222" w:themeColor="text1"/>
              </w:rPr>
              <w:t>Monitoring</w:t>
            </w:r>
            <w:r w:rsidRPr="00637C7E">
              <w:rPr>
                <w:b w:val="0"/>
                <w:bCs w:val="0"/>
                <w:color w:val="232222" w:themeColor="text1"/>
              </w:rPr>
              <w:t xml:space="preserve"> </w:t>
            </w:r>
          </w:p>
          <w:p w14:paraId="2538FA00" w14:textId="77777777" w:rsidR="003F5E9E" w:rsidRPr="00637C7E" w:rsidRDefault="003F5E9E" w:rsidP="00616459">
            <w:pPr>
              <w:pStyle w:val="BodyText"/>
              <w:cnfStyle w:val="100000000000" w:firstRow="1" w:lastRow="0" w:firstColumn="0" w:lastColumn="0" w:oddVBand="0" w:evenVBand="0" w:oddHBand="0" w:evenHBand="0" w:firstRowFirstColumn="0" w:firstRowLastColumn="0" w:lastRowFirstColumn="0" w:lastRowLastColumn="0"/>
              <w:rPr>
                <w:b w:val="0"/>
                <w:bCs w:val="0"/>
                <w:color w:val="232222" w:themeColor="text1"/>
              </w:rPr>
            </w:pPr>
            <w:r w:rsidRPr="00637C7E">
              <w:rPr>
                <w:b w:val="0"/>
                <w:bCs w:val="0"/>
                <w:color w:val="232222" w:themeColor="text1"/>
              </w:rPr>
              <w:t>Monitoring of wind, water levels, waves and climate patterns, along with shoreline changes</w:t>
            </w:r>
            <w:r>
              <w:rPr>
                <w:b w:val="0"/>
                <w:bCs w:val="0"/>
                <w:color w:val="232222" w:themeColor="text1"/>
              </w:rPr>
              <w:t>,</w:t>
            </w:r>
            <w:r w:rsidRPr="00637C7E">
              <w:rPr>
                <w:b w:val="0"/>
                <w:bCs w:val="0"/>
                <w:color w:val="232222" w:themeColor="text1"/>
              </w:rPr>
              <w:t xml:space="preserve"> help</w:t>
            </w:r>
            <w:r>
              <w:rPr>
                <w:b w:val="0"/>
                <w:bCs w:val="0"/>
                <w:color w:val="232222" w:themeColor="text1"/>
              </w:rPr>
              <w:t>s</w:t>
            </w:r>
            <w:r w:rsidRPr="00637C7E">
              <w:rPr>
                <w:b w:val="0"/>
                <w:bCs w:val="0"/>
                <w:color w:val="232222" w:themeColor="text1"/>
              </w:rPr>
              <w:t xml:space="preserve"> us understand relationships between </w:t>
            </w:r>
            <w:r>
              <w:rPr>
                <w:b w:val="0"/>
                <w:bCs w:val="0"/>
                <w:color w:val="232222" w:themeColor="text1"/>
              </w:rPr>
              <w:t>these</w:t>
            </w:r>
            <w:r w:rsidRPr="00637C7E">
              <w:rPr>
                <w:b w:val="0"/>
                <w:bCs w:val="0"/>
                <w:color w:val="232222" w:themeColor="text1"/>
              </w:rPr>
              <w:t xml:space="preserve"> factors and the changes we see on our coast (i.e. drivers of change, trends, fluctuations, seasonality)</w:t>
            </w:r>
            <w:r>
              <w:rPr>
                <w:b w:val="0"/>
                <w:bCs w:val="0"/>
                <w:color w:val="232222" w:themeColor="text1"/>
              </w:rPr>
              <w:t>.</w:t>
            </w:r>
            <w:r w:rsidRPr="00637C7E">
              <w:rPr>
                <w:b w:val="0"/>
                <w:bCs w:val="0"/>
                <w:color w:val="232222" w:themeColor="text1"/>
              </w:rPr>
              <w:t xml:space="preserve">  </w:t>
            </w:r>
          </w:p>
          <w:p w14:paraId="15DB88A0" w14:textId="77777777" w:rsidR="003F5E9E" w:rsidRPr="00637C7E" w:rsidRDefault="003F5E9E" w:rsidP="00616459">
            <w:pPr>
              <w:pStyle w:val="BodyText"/>
              <w:cnfStyle w:val="100000000000" w:firstRow="1" w:lastRow="0" w:firstColumn="0" w:lastColumn="0" w:oddVBand="0" w:evenVBand="0" w:oddHBand="0" w:evenHBand="0" w:firstRowFirstColumn="0" w:firstRowLastColumn="0" w:lastRowFirstColumn="0" w:lastRowLastColumn="0"/>
              <w:rPr>
                <w:color w:val="232222" w:themeColor="text1"/>
              </w:rPr>
            </w:pPr>
            <w:r w:rsidRPr="00637C7E">
              <w:rPr>
                <w:b w:val="0"/>
                <w:bCs w:val="0"/>
                <w:color w:val="232222" w:themeColor="text1"/>
              </w:rPr>
              <w:t xml:space="preserve">This </w:t>
            </w:r>
            <w:r>
              <w:rPr>
                <w:b w:val="0"/>
                <w:bCs w:val="0"/>
                <w:color w:val="232222" w:themeColor="text1"/>
              </w:rPr>
              <w:t>can</w:t>
            </w:r>
            <w:r w:rsidRPr="00637C7E">
              <w:rPr>
                <w:b w:val="0"/>
                <w:bCs w:val="0"/>
                <w:color w:val="232222" w:themeColor="text1"/>
              </w:rPr>
              <w:t xml:space="preserve"> include using data collected from buoys, gauges, weather stations, site visits, and field, aerial or drone surveys. </w:t>
            </w:r>
          </w:p>
        </w:tc>
      </w:tr>
      <w:tr w:rsidR="003F5E9E" w:rsidRPr="00637C7E" w14:paraId="634F1905" w14:textId="77777777" w:rsidTr="00616459">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846" w:type="pct"/>
            <w:tcBorders>
              <w:left w:val="nil"/>
              <w:right w:val="nil"/>
            </w:tcBorders>
            <w:vAlign w:val="center"/>
          </w:tcPr>
          <w:p w14:paraId="204ECB13" w14:textId="77777777" w:rsidR="003F5E9E" w:rsidRPr="00637C7E" w:rsidRDefault="003F5E9E" w:rsidP="00616459">
            <w:pPr>
              <w:pStyle w:val="BodyText"/>
              <w:rPr>
                <w:bCs w:val="0"/>
              </w:rPr>
            </w:pPr>
            <w:r w:rsidRPr="00637C7E">
              <w:rPr>
                <w:noProof/>
              </w:rPr>
              <w:drawing>
                <wp:inline distT="0" distB="0" distL="0" distR="0" wp14:anchorId="74CC25C8" wp14:editId="56D26D9B">
                  <wp:extent cx="432000" cy="432000"/>
                  <wp:effectExtent l="0" t="0" r="6350" b="6350"/>
                  <wp:docPr id="825461518" name="Graphic 825461518" descr="Decision ch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16888725"/>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32000" cy="432000"/>
                          </a:xfrm>
                          <a:prstGeom prst="rect">
                            <a:avLst/>
                          </a:prstGeom>
                        </pic:spPr>
                      </pic:pic>
                    </a:graphicData>
                  </a:graphic>
                </wp:inline>
              </w:drawing>
            </w:r>
          </w:p>
        </w:tc>
        <w:tc>
          <w:tcPr>
            <w:tcW w:w="4154" w:type="pct"/>
            <w:tcBorders>
              <w:left w:val="nil"/>
              <w:right w:val="nil"/>
            </w:tcBorders>
          </w:tcPr>
          <w:p w14:paraId="09D14F81" w14:textId="77777777" w:rsidR="003F5E9E" w:rsidRPr="00637C7E" w:rsidRDefault="003F5E9E" w:rsidP="00616459">
            <w:pPr>
              <w:pStyle w:val="BodyText"/>
              <w:cnfStyle w:val="000000100000" w:firstRow="0" w:lastRow="0" w:firstColumn="0" w:lastColumn="0" w:oddVBand="0" w:evenVBand="0" w:oddHBand="1" w:evenHBand="0" w:firstRowFirstColumn="0" w:firstRowLastColumn="0" w:lastRowFirstColumn="0" w:lastRowLastColumn="0"/>
            </w:pPr>
            <w:r w:rsidRPr="00637C7E">
              <w:rPr>
                <w:b/>
                <w:bCs/>
              </w:rPr>
              <w:t xml:space="preserve">Modelling </w:t>
            </w:r>
          </w:p>
          <w:p w14:paraId="3DE3B2CC" w14:textId="67034578" w:rsidR="003F5E9E" w:rsidRPr="00637C7E" w:rsidRDefault="003F5E9E" w:rsidP="00616459">
            <w:pPr>
              <w:pStyle w:val="BodyText"/>
              <w:cnfStyle w:val="000000100000" w:firstRow="0" w:lastRow="0" w:firstColumn="0" w:lastColumn="0" w:oddVBand="0" w:evenVBand="0" w:oddHBand="1" w:evenHBand="0" w:firstRowFirstColumn="0" w:firstRowLastColumn="0" w:lastRowFirstColumn="0" w:lastRowLastColumn="0"/>
            </w:pPr>
            <w:r w:rsidRPr="00637C7E">
              <w:t xml:space="preserve">A model, which can be a </w:t>
            </w:r>
            <w:r>
              <w:t>physical or computer model</w:t>
            </w:r>
            <w:r w:rsidRPr="00637C7E">
              <w:t>, is a simplified replica of real-world processes and a tool we can use to test what changes we might see in the future under different scenarios.</w:t>
            </w:r>
            <w:r>
              <w:t xml:space="preserve"> Models rely on good quality monitoring data. </w:t>
            </w:r>
          </w:p>
        </w:tc>
      </w:tr>
    </w:tbl>
    <w:p w14:paraId="185753F5" w14:textId="651D9832" w:rsidR="003F5E9E" w:rsidRPr="003B359A" w:rsidRDefault="003F5E9E" w:rsidP="003F5E9E">
      <w:pPr>
        <w:pStyle w:val="Heading2"/>
        <w:spacing w:before="120"/>
        <w:rPr>
          <w:sz w:val="24"/>
          <w:szCs w:val="24"/>
        </w:rPr>
      </w:pPr>
      <w:r w:rsidRPr="003B359A">
        <w:rPr>
          <w:sz w:val="24"/>
          <w:szCs w:val="24"/>
        </w:rPr>
        <w:t xml:space="preserve">What is a coastal model? </w:t>
      </w:r>
    </w:p>
    <w:p w14:paraId="693CAA21" w14:textId="77777777" w:rsidR="003F5E9E" w:rsidRPr="00122542" w:rsidRDefault="003F5E9E" w:rsidP="003F5E9E">
      <w:pPr>
        <w:pStyle w:val="BodyText"/>
      </w:pPr>
      <w:r w:rsidRPr="00122542">
        <w:t xml:space="preserve">Models come in many shapes, sizes and types. A coastal model is a simplified and/or scaled-down representation of the real world that we can use to better understand complex natural systems. </w:t>
      </w:r>
    </w:p>
    <w:p w14:paraId="5757A2CE" w14:textId="77777777" w:rsidR="003F5E9E" w:rsidRDefault="003F5E9E" w:rsidP="003F5E9E">
      <w:pPr>
        <w:pStyle w:val="BodyText"/>
      </w:pPr>
      <w:r w:rsidRPr="00122542">
        <w:t>We can also test adaptation options in a model, before implementing these in real life. Coastal models can be physical, numerical or a combination.</w:t>
      </w:r>
    </w:p>
    <w:p w14:paraId="18D2B953" w14:textId="7218129C" w:rsidR="00122542" w:rsidRDefault="00122542" w:rsidP="00122542">
      <w:pPr>
        <w:pStyle w:val="BodyText"/>
      </w:pPr>
      <w:r>
        <w:t xml:space="preserve">A </w:t>
      </w:r>
      <w:r w:rsidRPr="00122542">
        <w:rPr>
          <w:b/>
          <w:bCs/>
        </w:rPr>
        <w:t>physical coastal model</w:t>
      </w:r>
      <w:r>
        <w:t xml:space="preserve"> is often a scaled-down replica of the coastal environment. They can be quite </w:t>
      </w:r>
      <w:r w:rsidR="009B27E1">
        <w:br/>
      </w:r>
      <w:r w:rsidR="009B27E1">
        <w:br/>
      </w:r>
      <w:r>
        <w:t xml:space="preserve">simple, like a wave tank or flume, or very complex, representing an entire bay or estuary. </w:t>
      </w:r>
    </w:p>
    <w:p w14:paraId="6CA422D3" w14:textId="17C1BD9E" w:rsidR="00122542" w:rsidRDefault="00122542" w:rsidP="009B27E1">
      <w:pPr>
        <w:pStyle w:val="BodyText"/>
        <w:spacing w:after="160"/>
      </w:pPr>
      <w:r>
        <w:t xml:space="preserve">Complex physical models are generally built in laboratories. They can be </w:t>
      </w:r>
      <w:r>
        <w:lastRenderedPageBreak/>
        <w:t>expensive to build and run, so may only model a small area of the coastal zone, such as a beach or structure rather than the entire system. Physical models can also be set up in the ‘real world’ (e.g. on the beach or dune).</w:t>
      </w:r>
    </w:p>
    <w:p w14:paraId="5FE58041" w14:textId="0A35937D" w:rsidR="00122542" w:rsidRDefault="00122542" w:rsidP="00122542">
      <w:pPr>
        <w:pStyle w:val="BodyText"/>
      </w:pPr>
      <w:r>
        <w:rPr>
          <w:noProof/>
        </w:rPr>
        <w:drawing>
          <wp:inline distT="0" distB="0" distL="0" distR="0" wp14:anchorId="3C10085C" wp14:editId="5FF52695">
            <wp:extent cx="3095625" cy="1100944"/>
            <wp:effectExtent l="0" t="0" r="0" b="4445"/>
            <wp:docPr id="1816888704" name="Picture 1816888704" descr="A picture containing sky, outdoor,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 resor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466" t="30691" r="4133" b="27868"/>
                    <a:stretch/>
                  </pic:blipFill>
                  <pic:spPr bwMode="auto">
                    <a:xfrm>
                      <a:off x="0" y="0"/>
                      <a:ext cx="3095625" cy="1100944"/>
                    </a:xfrm>
                    <a:prstGeom prst="rect">
                      <a:avLst/>
                    </a:prstGeom>
                    <a:noFill/>
                    <a:ln>
                      <a:noFill/>
                    </a:ln>
                    <a:extLst>
                      <a:ext uri="{53640926-AAD7-44D8-BBD7-CCE9431645EC}">
                        <a14:shadowObscured xmlns:a14="http://schemas.microsoft.com/office/drawing/2010/main"/>
                      </a:ext>
                    </a:extLst>
                  </pic:spPr>
                </pic:pic>
              </a:graphicData>
            </a:graphic>
          </wp:inline>
        </w:drawing>
      </w:r>
    </w:p>
    <w:p w14:paraId="11A533C8" w14:textId="2E681DF5" w:rsidR="00122542" w:rsidRPr="009B27E1" w:rsidRDefault="009B27E1" w:rsidP="00122542">
      <w:pPr>
        <w:pStyle w:val="CaptionImageorFigure"/>
        <w:rPr>
          <w:sz w:val="18"/>
          <w:szCs w:val="22"/>
        </w:rPr>
      </w:pPr>
      <w:r w:rsidRPr="009B27E1">
        <w:rPr>
          <w:sz w:val="18"/>
          <w:szCs w:val="22"/>
        </w:rPr>
        <w:t xml:space="preserve">Picture 2: </w:t>
      </w:r>
      <w:r w:rsidR="00122542" w:rsidRPr="009B27E1">
        <w:rPr>
          <w:sz w:val="18"/>
          <w:szCs w:val="22"/>
        </w:rPr>
        <w:t>A wave tank is a simple physical model</w:t>
      </w:r>
      <w:r>
        <w:rPr>
          <w:sz w:val="18"/>
          <w:szCs w:val="22"/>
        </w:rPr>
        <w:t xml:space="preserve"> (DEECA)</w:t>
      </w:r>
    </w:p>
    <w:p w14:paraId="09C0316A" w14:textId="65B08910" w:rsidR="00122542" w:rsidRDefault="00122542" w:rsidP="00122542">
      <w:pPr>
        <w:pStyle w:val="BodyText"/>
        <w:keepNext/>
      </w:pPr>
      <w:r>
        <w:t xml:space="preserve">As technology has advanced, we are now able to ‘build’ digital models of our coastal environment and simulate a range of conditions (scenarios) for larger areas. </w:t>
      </w:r>
    </w:p>
    <w:p w14:paraId="26DBABCF" w14:textId="5994DAC8" w:rsidR="003F5E9E" w:rsidRDefault="00122542" w:rsidP="009B27E1">
      <w:pPr>
        <w:pStyle w:val="BodyText"/>
        <w:keepNext/>
        <w:spacing w:after="160"/>
      </w:pPr>
      <w:r>
        <w:t xml:space="preserve">Therefore, for landscape investigations, technical teams now use computer models. </w:t>
      </w:r>
    </w:p>
    <w:p w14:paraId="2183F494" w14:textId="3F251B7F" w:rsidR="00E6329E" w:rsidRPr="00E6329E" w:rsidRDefault="00E6329E" w:rsidP="00E6329E">
      <w:pPr>
        <w:pStyle w:val="BodyText"/>
      </w:pPr>
      <w:r w:rsidRPr="00E6329E">
        <w:rPr>
          <w:b/>
          <w:bCs/>
        </w:rPr>
        <w:t>A computer (or numerical) coastal model</w:t>
      </w:r>
      <w:r w:rsidRPr="00E6329E">
        <w:t xml:space="preserve"> can be used to simulate coastal processes such as waves, water levels, currents, and sand movement. These models use mathematical calculations to represent complex physical processes.</w:t>
      </w:r>
      <w:r w:rsidR="009B27E1">
        <w:br/>
      </w:r>
      <w:r w:rsidR="009B27E1">
        <w:br/>
      </w:r>
      <w:r w:rsidRPr="00E6329E">
        <w:t>They have:</w:t>
      </w:r>
    </w:p>
    <w:p w14:paraId="5E4A8B16" w14:textId="0FB6E22D" w:rsidR="00E6329E" w:rsidRPr="00E6329E" w:rsidRDefault="00E6329E" w:rsidP="001438C8">
      <w:pPr>
        <w:pStyle w:val="BodyText"/>
        <w:numPr>
          <w:ilvl w:val="0"/>
          <w:numId w:val="50"/>
        </w:numPr>
      </w:pPr>
      <w:r w:rsidRPr="00E6329E">
        <w:t>inputs (based on measured or estimated data)</w:t>
      </w:r>
    </w:p>
    <w:p w14:paraId="6CC6A31B" w14:textId="099D9FA8" w:rsidR="00E6329E" w:rsidRPr="00E6329E" w:rsidRDefault="00E6329E" w:rsidP="001438C8">
      <w:pPr>
        <w:pStyle w:val="BodyText"/>
        <w:numPr>
          <w:ilvl w:val="0"/>
          <w:numId w:val="50"/>
        </w:numPr>
      </w:pPr>
      <w:r w:rsidRPr="00E6329E">
        <w:t>processes (rules and equations applied to the inputs)</w:t>
      </w:r>
      <w:r w:rsidR="001438C8">
        <w:t>;</w:t>
      </w:r>
      <w:r w:rsidRPr="00E6329E">
        <w:t xml:space="preserve"> and</w:t>
      </w:r>
    </w:p>
    <w:p w14:paraId="0BDDFBBB" w14:textId="13787517" w:rsidR="00122542" w:rsidRDefault="00E6329E" w:rsidP="00122542">
      <w:pPr>
        <w:pStyle w:val="BodyText"/>
        <w:numPr>
          <w:ilvl w:val="0"/>
          <w:numId w:val="50"/>
        </w:numPr>
      </w:pPr>
      <w:r w:rsidRPr="00E6329E">
        <w:t>outputs (estimated results) which are produced when the model is ‘run’.</w:t>
      </w:r>
    </w:p>
    <w:p w14:paraId="1B0A2150" w14:textId="6533F54B" w:rsidR="009B27E1" w:rsidRDefault="009B27E1" w:rsidP="009B27E1">
      <w:pPr>
        <w:pStyle w:val="BodyText"/>
      </w:pPr>
      <w:r>
        <w:rPr>
          <w:noProof/>
        </w:rPr>
        <mc:AlternateContent>
          <mc:Choice Requires="wpg">
            <w:drawing>
              <wp:inline distT="0" distB="0" distL="0" distR="0" wp14:anchorId="6B817657" wp14:editId="155631F0">
                <wp:extent cx="3220993" cy="2479280"/>
                <wp:effectExtent l="0" t="0" r="17780" b="16510"/>
                <wp:docPr id="1816888716" name="Group 1816888716"/>
                <wp:cNvGraphicFramePr/>
                <a:graphic xmlns:a="http://schemas.openxmlformats.org/drawingml/2006/main">
                  <a:graphicData uri="http://schemas.microsoft.com/office/word/2010/wordprocessingGroup">
                    <wpg:wgp>
                      <wpg:cNvGrpSpPr/>
                      <wpg:grpSpPr>
                        <a:xfrm>
                          <a:off x="0" y="0"/>
                          <a:ext cx="3220993" cy="2479280"/>
                          <a:chOff x="-152580" y="-152746"/>
                          <a:chExt cx="3491639" cy="1357801"/>
                        </a:xfrm>
                      </wpg:grpSpPr>
                      <wps:wsp>
                        <wps:cNvPr id="1816888707" name="Rectangle: Rounded Corners 1816888707"/>
                        <wps:cNvSpPr/>
                        <wps:spPr>
                          <a:xfrm>
                            <a:off x="-152580" y="-118561"/>
                            <a:ext cx="933419" cy="572286"/>
                          </a:xfrm>
                          <a:prstGeom prst="roundRect">
                            <a:avLst>
                              <a:gd name="adj" fmla="val 11379"/>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CCD4E"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Inputs</w:t>
                              </w:r>
                            </w:p>
                            <w:p w14:paraId="764D21F8" w14:textId="77777777" w:rsidR="009B27E1" w:rsidRPr="003F2A11" w:rsidRDefault="009B27E1" w:rsidP="009B27E1">
                              <w:pPr>
                                <w:spacing w:before="100" w:beforeAutospacing="1" w:line="240" w:lineRule="auto"/>
                                <w:contextualSpacing/>
                                <w:jc w:val="center"/>
                                <w:rPr>
                                  <w:rFonts w:ascii="VIC" w:hAnsi="VIC"/>
                                  <w:sz w:val="18"/>
                                  <w:szCs w:val="18"/>
                                  <w:lang w:val="en-GB" w:eastAsia="en-GB"/>
                                </w:rPr>
                              </w:pPr>
                              <w:r w:rsidRPr="003F2A11">
                                <w:rPr>
                                  <w:rFonts w:ascii="VIC" w:hAnsi="VIC"/>
                                  <w:sz w:val="18"/>
                                  <w:szCs w:val="18"/>
                                  <w:lang w:val="en-GB" w:eastAsia="en-GB"/>
                                </w:rPr>
                                <w:t>Measured or estimated data and information</w:t>
                              </w:r>
                            </w:p>
                            <w:p w14:paraId="081D1205" w14:textId="77777777" w:rsidR="009B27E1" w:rsidRPr="00617589" w:rsidRDefault="009B27E1" w:rsidP="009B27E1">
                              <w:pPr>
                                <w:contextualSpacing/>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6888709" name="Rectangle: Rounded Corners 1816888709"/>
                        <wps:cNvSpPr/>
                        <wps:spPr>
                          <a:xfrm>
                            <a:off x="255659" y="617151"/>
                            <a:ext cx="2521202" cy="587904"/>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4EA78"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Validation and Calibration</w:t>
                              </w:r>
                            </w:p>
                            <w:p w14:paraId="7EB3D063"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 xml:space="preserve">Checking results against observations, and making adjustments to improve the model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6888710" name="Rectangle: Rounded Corners 1816888710"/>
                        <wps:cNvSpPr/>
                        <wps:spPr>
                          <a:xfrm>
                            <a:off x="2409917" y="-86193"/>
                            <a:ext cx="929142" cy="539889"/>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BC44F"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Outputs</w:t>
                              </w:r>
                            </w:p>
                            <w:p w14:paraId="5E76B5B5"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Predicted / estimated outcomes or results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6888708" name="Rectangle: Rounded Corners 1816888708"/>
                        <wps:cNvSpPr/>
                        <wps:spPr>
                          <a:xfrm>
                            <a:off x="1086038" y="-152746"/>
                            <a:ext cx="1044112" cy="597057"/>
                          </a:xfrm>
                          <a:prstGeom prst="roundRect">
                            <a:avLst>
                              <a:gd name="adj" fmla="val 11379"/>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56733"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Processes</w:t>
                              </w:r>
                            </w:p>
                            <w:p w14:paraId="5B84DC07"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Rules or equations by which input data is transformed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6888712" name="Arrow: Right 1816888712"/>
                        <wps:cNvSpPr/>
                        <wps:spPr>
                          <a:xfrm>
                            <a:off x="809500" y="173346"/>
                            <a:ext cx="268331" cy="111318"/>
                          </a:xfrm>
                          <a:prstGeom prst="rightArrow">
                            <a:avLst/>
                          </a:prstGeom>
                          <a:solidFill>
                            <a:schemeClr val="tx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888713" name="Arrow: Right 1816888713"/>
                        <wps:cNvSpPr/>
                        <wps:spPr>
                          <a:xfrm>
                            <a:off x="2133468" y="173317"/>
                            <a:ext cx="268331" cy="111318"/>
                          </a:xfrm>
                          <a:prstGeom prst="rightArrow">
                            <a:avLst/>
                          </a:prstGeom>
                          <a:solidFill>
                            <a:schemeClr val="tx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888714" name="Arrow: Left-Right 1816888714"/>
                        <wps:cNvSpPr/>
                        <wps:spPr>
                          <a:xfrm rot="2419633">
                            <a:off x="370566" y="478892"/>
                            <a:ext cx="310101" cy="111318"/>
                          </a:xfrm>
                          <a:prstGeom prst="leftRightArrow">
                            <a:avLst/>
                          </a:prstGeom>
                          <a:solidFill>
                            <a:schemeClr val="tx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888715" name="Arrow: Left-Right 1816888715"/>
                        <wps:cNvSpPr/>
                        <wps:spPr>
                          <a:xfrm rot="8400000">
                            <a:off x="1373122" y="477239"/>
                            <a:ext cx="309775" cy="111770"/>
                          </a:xfrm>
                          <a:prstGeom prst="leftRightArrow">
                            <a:avLst/>
                          </a:prstGeom>
                          <a:solidFill>
                            <a:schemeClr val="tx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817657" id="Group 1816888716" o:spid="_x0000_s1030" style="width:253.6pt;height:195.2pt;mso-position-horizontal-relative:char;mso-position-vertical-relative:line" coordorigin="-1525,-1527" coordsize="34916,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">
                <v:roundrect id="Rectangle: Rounded Corners 1816888707" o:spid="_x0000_s1031" style="position:absolute;left:-1525;top:-1185;width:9333;height:5722;visibility:visible;mso-wrap-style:square;v-text-anchor:middle" arcsize="7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" fillcolor="#00b2a9 [3206]" strokecolor="#00b2a9 [3206]" strokeweight="2pt">
                  <v:textbox inset="0,0,0,0">
                    <w:txbxContent>
                      <w:p w14:paraId="6EACCD4E"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Inputs</w:t>
                        </w:r>
                      </w:p>
                      <w:p w14:paraId="764D21F8" w14:textId="77777777" w:rsidR="009B27E1" w:rsidRPr="003F2A11" w:rsidRDefault="009B27E1" w:rsidP="009B27E1">
                        <w:pPr>
                          <w:spacing w:before="100" w:beforeAutospacing="1" w:line="240" w:lineRule="auto"/>
                          <w:contextualSpacing/>
                          <w:jc w:val="center"/>
                          <w:rPr>
                            <w:rFonts w:ascii="VIC" w:hAnsi="VIC"/>
                            <w:sz w:val="18"/>
                            <w:szCs w:val="18"/>
                            <w:lang w:val="en-GB" w:eastAsia="en-GB"/>
                          </w:rPr>
                        </w:pPr>
                        <w:r w:rsidRPr="003F2A11">
                          <w:rPr>
                            <w:rFonts w:ascii="VIC" w:hAnsi="VIC"/>
                            <w:sz w:val="18"/>
                            <w:szCs w:val="18"/>
                            <w:lang w:val="en-GB" w:eastAsia="en-GB"/>
                          </w:rPr>
                          <w:t>Measured or estimated data and information</w:t>
                        </w:r>
                      </w:p>
                      <w:p w14:paraId="081D1205" w14:textId="77777777" w:rsidR="009B27E1" w:rsidRPr="00617589" w:rsidRDefault="009B27E1" w:rsidP="009B27E1">
                        <w:pPr>
                          <w:contextualSpacing/>
                          <w:jc w:val="center"/>
                          <w:rPr>
                            <w:sz w:val="16"/>
                            <w:szCs w:val="16"/>
                          </w:rPr>
                        </w:pPr>
                      </w:p>
                    </w:txbxContent>
                  </v:textbox>
                </v:roundrect>
                <v:roundrect id="Rectangle: Rounded Corners 1816888709" o:spid="_x0000_s1032" style="position:absolute;left:2556;top:6171;width:25212;height:5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" fillcolor="#6694c1 [3208]" strokecolor="#6694c1 [3208]" strokeweight="2pt">
                  <v:textbox inset="0,0,0,0">
                    <w:txbxContent>
                      <w:p w14:paraId="3254EA78"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Validation and Calibration</w:t>
                        </w:r>
                      </w:p>
                      <w:p w14:paraId="7EB3D063"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 xml:space="preserve">Checking results against observations, and making adjustments to improve the model </w:t>
                        </w:r>
                      </w:p>
                    </w:txbxContent>
                  </v:textbox>
                </v:roundrect>
                <v:roundrect id="Rectangle: Rounded Corners 1816888710" o:spid="_x0000_s1033" style="position:absolute;left:24099;top:-861;width:9291;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" fillcolor="#004c97 [3204]" strokecolor="#004c97 [3204]" strokeweight="2pt">
                  <v:textbox inset="0,0,0,0">
                    <w:txbxContent>
                      <w:p w14:paraId="000BC44F"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Outputs</w:t>
                        </w:r>
                      </w:p>
                      <w:p w14:paraId="5E76B5B5"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Predicted / estimated outcomes or results</w:t>
                        </w:r>
                      </w:p>
                    </w:txbxContent>
                  </v:textbox>
                </v:roundrect>
                <v:roundrect id="Rectangle: Rounded Corners 1816888708" o:spid="_x0000_s1034" style="position:absolute;left:10860;top:-1527;width:10441;height:5970;visibility:visible;mso-wrap-style:square;v-text-anchor:middle" arcsize="7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" fillcolor="#88dbdf [3205]" strokecolor="#88dbdf [3205]" strokeweight="2pt">
                  <v:textbox inset="0,0,0,0">
                    <w:txbxContent>
                      <w:p w14:paraId="42F56733" w14:textId="77777777" w:rsidR="009B27E1" w:rsidRPr="003F2A11" w:rsidRDefault="009B27E1" w:rsidP="009B27E1">
                        <w:pPr>
                          <w:spacing w:line="240" w:lineRule="auto"/>
                          <w:contextualSpacing/>
                          <w:jc w:val="center"/>
                          <w:rPr>
                            <w:rFonts w:ascii="VIC" w:hAnsi="VIC"/>
                            <w:b/>
                            <w:bCs/>
                            <w:sz w:val="18"/>
                            <w:szCs w:val="18"/>
                            <w:lang w:val="en-GB" w:eastAsia="en-GB"/>
                          </w:rPr>
                        </w:pPr>
                        <w:r w:rsidRPr="003F2A11">
                          <w:rPr>
                            <w:rFonts w:ascii="VIC" w:hAnsi="VIC"/>
                            <w:b/>
                            <w:bCs/>
                            <w:sz w:val="18"/>
                            <w:szCs w:val="18"/>
                            <w:lang w:val="en-GB" w:eastAsia="en-GB"/>
                          </w:rPr>
                          <w:t>Processes</w:t>
                        </w:r>
                      </w:p>
                      <w:p w14:paraId="5B84DC07" w14:textId="77777777" w:rsidR="009B27E1" w:rsidRPr="003F2A11" w:rsidRDefault="009B27E1" w:rsidP="009B27E1">
                        <w:pPr>
                          <w:spacing w:line="240" w:lineRule="auto"/>
                          <w:contextualSpacing/>
                          <w:jc w:val="center"/>
                          <w:rPr>
                            <w:sz w:val="18"/>
                            <w:szCs w:val="18"/>
                          </w:rPr>
                        </w:pPr>
                        <w:r w:rsidRPr="003F2A11">
                          <w:rPr>
                            <w:rFonts w:ascii="VIC" w:hAnsi="VIC"/>
                            <w:sz w:val="18"/>
                            <w:szCs w:val="18"/>
                            <w:lang w:val="en-GB" w:eastAsia="en-GB"/>
                          </w:rPr>
                          <w:t>Rules or equations by which input data is transformed</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16888712" o:spid="_x0000_s1035" type="#_x0000_t13" style="position:absolute;left:8095;top:1733;width:268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" adj="17120" fillcolor="#a8a5a5 [1309]" stroked="f" strokeweight="2pt"/>
                <v:shape id="Arrow: Right 1816888713" o:spid="_x0000_s1036" type="#_x0000_t13" style="position:absolute;left:21334;top:1733;width:268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" adj="17120" fillcolor="#a8a5a5 [1309]" stroked="f"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816888714" o:spid="_x0000_s1037" type="#_x0000_t69" style="position:absolute;left:3705;top:4788;width:3101;height:1114;rotation:2642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" adj="3877" fillcolor="#a8a5a5 [1309]" stroked="f" strokeweight="2pt"/>
                <v:shape id="Arrow: Left-Right 1816888715" o:spid="_x0000_s1038" type="#_x0000_t69" style="position:absolute;left:13731;top:4772;width:3097;height:1118;rotation: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" adj="3897" fillcolor="#a8a5a5 [1309]" stroked="f" strokeweight="2pt"/>
                <w10:anchorlock/>
              </v:group>
            </w:pict>
          </mc:Fallback>
        </mc:AlternateContent>
      </w:r>
    </w:p>
    <w:p w14:paraId="44E4CCFC" w14:textId="510F6203" w:rsidR="002E2935" w:rsidRPr="003B359A" w:rsidRDefault="009B27E1" w:rsidP="001438C8">
      <w:pPr>
        <w:pStyle w:val="Heading2"/>
        <w:rPr>
          <w:sz w:val="24"/>
          <w:szCs w:val="24"/>
        </w:rPr>
      </w:pPr>
      <w:r>
        <w:rPr>
          <w:sz w:val="24"/>
          <w:szCs w:val="24"/>
        </w:rPr>
        <w:br/>
      </w:r>
      <w:r w:rsidR="001438C8" w:rsidRPr="003B359A">
        <w:rPr>
          <w:sz w:val="24"/>
          <w:szCs w:val="24"/>
        </w:rPr>
        <w:t>Using computer models</w:t>
      </w:r>
    </w:p>
    <w:p w14:paraId="09E25F33" w14:textId="06633373" w:rsidR="001438C8" w:rsidRPr="003B359A" w:rsidRDefault="001438C8" w:rsidP="009B27E1">
      <w:pPr>
        <w:pStyle w:val="BoldBodyText"/>
      </w:pPr>
      <w:r w:rsidRPr="003B359A">
        <w:t xml:space="preserve">Why do we use them? </w:t>
      </w:r>
    </w:p>
    <w:p w14:paraId="10D5121B" w14:textId="61B1AFC8" w:rsidR="001438C8" w:rsidRDefault="001438C8" w:rsidP="001438C8">
      <w:pPr>
        <w:pStyle w:val="BodyText"/>
      </w:pPr>
      <w:r>
        <w:t xml:space="preserve">Computer models can be used to understand how the coastline may change or areas that may be inundated or erode. A model can be set up to represent different </w:t>
      </w:r>
      <w:r>
        <w:t xml:space="preserve">conditions, such as storm events, rising sea levels, or possible management options (e.g. changes to the landscape, or adding/removing engineering structures). </w:t>
      </w:r>
    </w:p>
    <w:p w14:paraId="59245D37" w14:textId="73534B27" w:rsidR="001438C8" w:rsidRDefault="001438C8" w:rsidP="001438C8">
      <w:pPr>
        <w:pStyle w:val="BodyText"/>
      </w:pPr>
      <w:r>
        <w:t xml:space="preserve">We use models to replicate weather conditions and changes we have already experienced, but also to understand events that we have never seen before, including larger storms and higher sea levels. </w:t>
      </w:r>
    </w:p>
    <w:p w14:paraId="26B981A5" w14:textId="533AC970" w:rsidR="001438C8" w:rsidRDefault="001438C8" w:rsidP="001438C8">
      <w:pPr>
        <w:pStyle w:val="BodyText"/>
      </w:pPr>
      <w:r>
        <w:t xml:space="preserve">We can also trial various management (adaptation) options in the model, to see if they are effective solutions. Options to manage complex coastal processes in the short and long term can require major investment, and can have </w:t>
      </w:r>
      <w:r w:rsidR="00571625">
        <w:t>significant</w:t>
      </w:r>
      <w:r>
        <w:t xml:space="preserve"> adverse impacts on coastal values (if the wrong option is implemented). Modelling of the options is a best practice appr</w:t>
      </w:r>
      <w:r w:rsidR="00571625">
        <w:t>oa</w:t>
      </w:r>
      <w:r>
        <w:t>ch to ensuring the right decisions are made for the short and longer term.</w:t>
      </w:r>
    </w:p>
    <w:p w14:paraId="2D9A07F7" w14:textId="1815AD0E" w:rsidR="001438C8" w:rsidRDefault="001438C8" w:rsidP="009B27E1">
      <w:pPr>
        <w:pStyle w:val="BoldBodyText"/>
      </w:pPr>
      <w:r>
        <w:t xml:space="preserve">How accurate are computer models? </w:t>
      </w:r>
    </w:p>
    <w:p w14:paraId="2E2F9779" w14:textId="7AC08C49" w:rsidR="001438C8" w:rsidRPr="001438C8" w:rsidRDefault="001438C8" w:rsidP="001438C8">
      <w:pPr>
        <w:pStyle w:val="BodyText"/>
      </w:pPr>
      <w:r w:rsidRPr="001438C8">
        <w:t>Coastal model outputs can be compared with past measurements and other models to ‘validate’ the model. We make adjustments to ‘calibrate’ the model to make results more accurate. It takes time and a good understanding of coastal processes to develop and check models, their setup, and the input data, to ensure we get quality modelling results.</w:t>
      </w:r>
    </w:p>
    <w:p w14:paraId="060A0491" w14:textId="495DF58F" w:rsidR="009B27E1" w:rsidRDefault="001438C8" w:rsidP="009B27E1">
      <w:pPr>
        <w:pStyle w:val="BodyText"/>
      </w:pPr>
      <w:r w:rsidRPr="001438C8">
        <w:t>The coastal models we use have been developed based on extensive scientific knowledge and research.  However, they can only provide a simplified representation of the real world. While there are some uncertainties in model results, computer models help to improve our understanding and fill knowledge gaps.</w:t>
      </w:r>
    </w:p>
    <w:p w14:paraId="69159A27" w14:textId="77777777" w:rsidR="008B71A4" w:rsidRPr="008B71A4" w:rsidRDefault="008B71A4" w:rsidP="008B71A4">
      <w:pPr>
        <w:pStyle w:val="Heading2"/>
        <w:rPr>
          <w:sz w:val="24"/>
          <w:szCs w:val="22"/>
        </w:rPr>
      </w:pPr>
      <w:r w:rsidRPr="008B71A4">
        <w:rPr>
          <w:sz w:val="24"/>
          <w:szCs w:val="22"/>
        </w:rPr>
        <w:t>Model outputs</w:t>
      </w:r>
    </w:p>
    <w:p w14:paraId="7CC7CA4B" w14:textId="6A49AE70" w:rsidR="008B71A4" w:rsidRDefault="008B71A4" w:rsidP="008B71A4">
      <w:pPr>
        <w:pStyle w:val="BodyText"/>
      </w:pPr>
      <w:r>
        <w:t xml:space="preserve">Model results help us to understand areas of coastline that may be exposed to coastal inundation and erosion, and how the coastline might respond if these conditions occur. </w:t>
      </w:r>
    </w:p>
    <w:p w14:paraId="17A89051" w14:textId="77777777" w:rsidR="008B71A4" w:rsidRDefault="008B71A4" w:rsidP="008B71A4">
      <w:pPr>
        <w:pStyle w:val="BodyText"/>
      </w:pPr>
      <w:r>
        <w:t>Working with the community, we will use this important information that will help make decisions on coastal management options for the region.</w:t>
      </w:r>
    </w:p>
    <w:p w14:paraId="1931F720" w14:textId="4A2212A3" w:rsidR="008B71A4" w:rsidRDefault="008B71A4" w:rsidP="008B71A4">
      <w:pPr>
        <w:pStyle w:val="BodyText"/>
      </w:pPr>
      <w:r>
        <w:t xml:space="preserve">Our models can also be used to test the performance and suitability of different management (adaptation) options. </w:t>
      </w:r>
    </w:p>
    <w:p w14:paraId="63C53610" w14:textId="2AE47522" w:rsidR="008B71A4" w:rsidRDefault="008B71A4" w:rsidP="008B71A4">
      <w:pPr>
        <w:pStyle w:val="BodyText"/>
      </w:pPr>
      <w:r>
        <w:rPr>
          <w:noProof/>
        </w:rPr>
        <mc:AlternateContent>
          <mc:Choice Requires="wps">
            <w:drawing>
              <wp:anchor distT="0" distB="0" distL="114300" distR="114300" simplePos="0" relativeHeight="251709440" behindDoc="0" locked="0" layoutInCell="1" allowOverlap="1" wp14:anchorId="1859A7D6" wp14:editId="6CFC1A6E">
                <wp:simplePos x="0" y="0"/>
                <wp:positionH relativeFrom="margin">
                  <wp:align>right</wp:align>
                </wp:positionH>
                <wp:positionV relativeFrom="paragraph">
                  <wp:posOffset>16510</wp:posOffset>
                </wp:positionV>
                <wp:extent cx="3123211" cy="1520042"/>
                <wp:effectExtent l="0" t="0" r="1270" b="4445"/>
                <wp:wrapNone/>
                <wp:docPr id="1544248706" name="Rectangle 4"/>
                <wp:cNvGraphicFramePr/>
                <a:graphic xmlns:a="http://schemas.openxmlformats.org/drawingml/2006/main">
                  <a:graphicData uri="http://schemas.microsoft.com/office/word/2010/wordprocessingShape">
                    <wps:wsp>
                      <wps:cNvSpPr/>
                      <wps:spPr>
                        <a:xfrm>
                          <a:off x="0" y="0"/>
                          <a:ext cx="3123211" cy="1520042"/>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1662" id="Rectangle 4" o:spid="_x0000_s1026" style="position:absolute;margin-left:194.7pt;margin-top:1.3pt;width:245.9pt;height:119.7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&#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" stroked="f" strokeweight="2pt">
                <v:fill r:id="rId46" o:title="" recolor="t" rotate="t" type="frame"/>
                <w10:wrap anchorx="margin"/>
              </v:rect>
            </w:pict>
          </mc:Fallback>
        </mc:AlternateContent>
      </w:r>
    </w:p>
    <w:p w14:paraId="0B914720" w14:textId="77777777" w:rsidR="008B71A4" w:rsidRDefault="008B71A4" w:rsidP="008B71A4">
      <w:pPr>
        <w:pStyle w:val="BodyText"/>
      </w:pPr>
    </w:p>
    <w:p w14:paraId="5BC6D654" w14:textId="77777777" w:rsidR="008B71A4" w:rsidRDefault="008B71A4" w:rsidP="008B71A4">
      <w:pPr>
        <w:pStyle w:val="BodyText"/>
      </w:pPr>
    </w:p>
    <w:p w14:paraId="3F9B44A7" w14:textId="14B23607" w:rsidR="008B71A4" w:rsidRDefault="008B71A4" w:rsidP="008B71A4">
      <w:pPr>
        <w:pStyle w:val="BodyText"/>
      </w:pPr>
    </w:p>
    <w:p w14:paraId="64E8D4C7" w14:textId="77777777" w:rsidR="008B71A4" w:rsidRDefault="008B71A4" w:rsidP="008B71A4">
      <w:pPr>
        <w:pStyle w:val="BodyText"/>
      </w:pPr>
    </w:p>
    <w:p w14:paraId="1BA34C0F" w14:textId="77777777" w:rsidR="008B71A4" w:rsidRDefault="008B71A4" w:rsidP="008B71A4">
      <w:pPr>
        <w:pStyle w:val="BodyText"/>
      </w:pPr>
    </w:p>
    <w:p w14:paraId="2016122A" w14:textId="3A52D107" w:rsidR="008B71A4" w:rsidRDefault="008B71A4" w:rsidP="008B71A4">
      <w:pPr>
        <w:pStyle w:val="BodyText"/>
      </w:pPr>
    </w:p>
    <w:p w14:paraId="0A7911E5" w14:textId="35D4F8A2" w:rsidR="008B71A4" w:rsidRPr="008B71A4" w:rsidRDefault="008B71A4" w:rsidP="008B71A4">
      <w:pPr>
        <w:pStyle w:val="BodyText"/>
        <w:rPr>
          <w:b/>
          <w:bCs/>
          <w:sz w:val="18"/>
          <w:szCs w:val="18"/>
        </w:rPr>
      </w:pPr>
      <w:r w:rsidRPr="008B71A4">
        <w:rPr>
          <w:b/>
          <w:bCs/>
          <w:sz w:val="18"/>
          <w:szCs w:val="18"/>
        </w:rPr>
        <w:t>Picture 3: Cowes (DEECA)</w:t>
      </w:r>
    </w:p>
    <w:p w14:paraId="476EDB6C" w14:textId="2AC38C27" w:rsidR="008B71A4" w:rsidRDefault="008B71A4" w:rsidP="008B71A4">
      <w:pPr>
        <w:pStyle w:val="BodyText"/>
      </w:pPr>
    </w:p>
    <w:p w14:paraId="4E009B9F" w14:textId="77777777" w:rsidR="008B71A4" w:rsidRDefault="008B71A4" w:rsidP="008B71A4">
      <w:pPr>
        <w:pStyle w:val="BodyText100ThemeColour"/>
        <w:spacing w:after="0"/>
        <w:rPr>
          <w:color w:val="004C97"/>
        </w:rPr>
        <w:sectPr w:rsidR="008B71A4" w:rsidSect="00A60698">
          <w:headerReference w:type="default" r:id="rId47"/>
          <w:type w:val="continuous"/>
          <w:pgSz w:w="11907" w:h="16839" w:code="9"/>
          <w:pgMar w:top="1418" w:right="851" w:bottom="992" w:left="851" w:header="284" w:footer="284" w:gutter="0"/>
          <w:cols w:num="2" w:space="284"/>
          <w:docGrid w:linePitch="360"/>
        </w:sectPr>
      </w:pPr>
    </w:p>
    <w:p w14:paraId="25D46530" w14:textId="77777777" w:rsidR="008B71A4" w:rsidRDefault="008B71A4" w:rsidP="008B71A4">
      <w:pPr>
        <w:pStyle w:val="BodyText100ThemeColour"/>
        <w:spacing w:after="0"/>
        <w:rPr>
          <w:color w:val="004C97"/>
        </w:rPr>
      </w:pPr>
      <w:r w:rsidRPr="00C01563">
        <w:rPr>
          <w:color w:val="004C97"/>
        </w:rPr>
        <w:lastRenderedPageBreak/>
        <w:t>To find out more about coastal projects underway in Gippsland,</w:t>
      </w:r>
      <w:r>
        <w:rPr>
          <w:color w:val="004C97"/>
        </w:rPr>
        <w:t xml:space="preserve"> </w:t>
      </w:r>
      <w:r w:rsidRPr="00C01563">
        <w:rPr>
          <w:color w:val="004C97"/>
        </w:rPr>
        <w:t xml:space="preserve">visit the </w:t>
      </w:r>
      <w:hyperlink r:id="rId48" w:history="1">
        <w:r w:rsidRPr="00C01563">
          <w:rPr>
            <w:rStyle w:val="Hyperlink"/>
          </w:rPr>
          <w:t>Gippsland Coastal Projects</w:t>
        </w:r>
      </w:hyperlink>
      <w:r w:rsidRPr="00C01563">
        <w:rPr>
          <w:color w:val="004C97"/>
        </w:rPr>
        <w:t xml:space="preserve"> webpage.</w:t>
      </w:r>
    </w:p>
    <w:p w14:paraId="085EF0FE" w14:textId="77777777" w:rsidR="008B71A4" w:rsidRDefault="008B71A4" w:rsidP="008B71A4">
      <w:pPr>
        <w:pStyle w:val="BodyText"/>
        <w:sectPr w:rsidR="008B71A4" w:rsidSect="008B71A4">
          <w:type w:val="continuous"/>
          <w:pgSz w:w="11907" w:h="16839" w:code="9"/>
          <w:pgMar w:top="1418" w:right="851" w:bottom="992" w:left="851" w:header="284" w:footer="284" w:gutter="0"/>
          <w:cols w:space="284"/>
          <w:docGrid w:linePitch="360"/>
        </w:sectPr>
      </w:pPr>
    </w:p>
    <w:p w14:paraId="08F122E5" w14:textId="4201370D" w:rsidR="008B71A4" w:rsidRDefault="008B71A4" w:rsidP="008B71A4">
      <w:pPr>
        <w:pStyle w:val="BodyText"/>
      </w:pPr>
      <w:r>
        <w:rPr>
          <w:noProof/>
        </w:rPr>
        <mc:AlternateContent>
          <mc:Choice Requires="wps">
            <w:drawing>
              <wp:anchor distT="0" distB="0" distL="114300" distR="114300" simplePos="0" relativeHeight="251710464" behindDoc="0" locked="0" layoutInCell="1" allowOverlap="1" wp14:anchorId="63F8E896" wp14:editId="52B10AE7">
                <wp:simplePos x="0" y="0"/>
                <wp:positionH relativeFrom="margin">
                  <wp:align>left</wp:align>
                </wp:positionH>
                <wp:positionV relativeFrom="paragraph">
                  <wp:posOffset>155518</wp:posOffset>
                </wp:positionV>
                <wp:extent cx="6441184" cy="3372592"/>
                <wp:effectExtent l="0" t="0" r="0" b="0"/>
                <wp:wrapNone/>
                <wp:docPr id="1463601017" name="Rectangle 5"/>
                <wp:cNvGraphicFramePr/>
                <a:graphic xmlns:a="http://schemas.openxmlformats.org/drawingml/2006/main">
                  <a:graphicData uri="http://schemas.microsoft.com/office/word/2010/wordprocessingShape">
                    <wps:wsp>
                      <wps:cNvSpPr/>
                      <wps:spPr>
                        <a:xfrm>
                          <a:off x="0" y="0"/>
                          <a:ext cx="6441184" cy="3372592"/>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FAA5E" id="Rectangle 5" o:spid="_x0000_s1026" style="position:absolute;margin-left:0;margin-top:12.25pt;width:507.2pt;height:265.5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" stroked="f" strokeweight="2pt">
                <v:fill r:id="rId50" o:title="" recolor="t" rotate="t" type="frame"/>
                <w10:wrap anchorx="margin"/>
              </v:rect>
            </w:pict>
          </mc:Fallback>
        </mc:AlternateContent>
      </w:r>
    </w:p>
    <w:p w14:paraId="2054807F" w14:textId="08CD2B42" w:rsidR="008B71A4" w:rsidRDefault="008B71A4" w:rsidP="008B71A4">
      <w:pPr>
        <w:pStyle w:val="BodyText"/>
      </w:pPr>
    </w:p>
    <w:p w14:paraId="4E345C9D" w14:textId="3364716E" w:rsidR="008B71A4" w:rsidRDefault="008B71A4" w:rsidP="008B71A4">
      <w:pPr>
        <w:pStyle w:val="BodyText"/>
      </w:pPr>
    </w:p>
    <w:p w14:paraId="0FDE885D" w14:textId="77777777" w:rsidR="008B71A4" w:rsidRPr="003E34B2" w:rsidRDefault="008B71A4" w:rsidP="008B71A4">
      <w:pPr>
        <w:pStyle w:val="BodyText"/>
        <w:rPr>
          <w:sz w:val="2"/>
          <w:szCs w:val="2"/>
        </w:rPr>
      </w:pPr>
    </w:p>
    <w:p w14:paraId="54506A7E" w14:textId="42FD4F28" w:rsidR="009B27E1" w:rsidRDefault="009B27E1" w:rsidP="009B27E1">
      <w:pPr>
        <w:pStyle w:val="BodyText"/>
      </w:pPr>
    </w:p>
    <w:p w14:paraId="684ECD69" w14:textId="4AC8BE44" w:rsidR="009B27E1" w:rsidRDefault="009B27E1" w:rsidP="001438C8">
      <w:pPr>
        <w:pStyle w:val="BodyText"/>
      </w:pPr>
    </w:p>
    <w:p w14:paraId="52EF60A6" w14:textId="7CA2A1F5" w:rsidR="00D735AA" w:rsidRDefault="00D735AA" w:rsidP="00D735AA">
      <w:pPr>
        <w:pStyle w:val="Heading2"/>
      </w:pPr>
    </w:p>
    <w:p w14:paraId="210CB172" w14:textId="77777777" w:rsidR="009B27E1" w:rsidRDefault="009B27E1" w:rsidP="00D735AA">
      <w:pPr>
        <w:pStyle w:val="Heading2"/>
        <w:rPr>
          <w:sz w:val="24"/>
          <w:szCs w:val="22"/>
        </w:rPr>
      </w:pPr>
    </w:p>
    <w:p w14:paraId="45510F97" w14:textId="77777777" w:rsidR="009B27E1" w:rsidRDefault="009B27E1" w:rsidP="00D735AA">
      <w:pPr>
        <w:pStyle w:val="Heading2"/>
        <w:rPr>
          <w:sz w:val="24"/>
          <w:szCs w:val="22"/>
        </w:rPr>
      </w:pPr>
    </w:p>
    <w:p w14:paraId="3009E0E8" w14:textId="77777777" w:rsidR="009B27E1" w:rsidRDefault="009B27E1" w:rsidP="00D735AA">
      <w:pPr>
        <w:pStyle w:val="Heading2"/>
        <w:rPr>
          <w:sz w:val="24"/>
          <w:szCs w:val="22"/>
        </w:rPr>
      </w:pPr>
    </w:p>
    <w:p w14:paraId="2E96C113" w14:textId="77777777" w:rsidR="009B27E1" w:rsidRDefault="009B27E1" w:rsidP="00D735AA">
      <w:pPr>
        <w:pStyle w:val="Heading2"/>
        <w:rPr>
          <w:sz w:val="24"/>
          <w:szCs w:val="22"/>
        </w:rPr>
      </w:pPr>
    </w:p>
    <w:p w14:paraId="20D663B8" w14:textId="77777777" w:rsidR="009B27E1" w:rsidRDefault="009B27E1" w:rsidP="00D735AA">
      <w:pPr>
        <w:pStyle w:val="Heading2"/>
        <w:rPr>
          <w:sz w:val="24"/>
          <w:szCs w:val="22"/>
        </w:rPr>
      </w:pPr>
    </w:p>
    <w:bookmarkStart w:id="2" w:name="_Hlk131848832"/>
    <w:p w14:paraId="4E72B451" w14:textId="77777777" w:rsidR="009B27E1" w:rsidRPr="00113CFE" w:rsidRDefault="009B27E1" w:rsidP="009B27E1">
      <w:pPr>
        <w:pStyle w:val="DisclaimerText"/>
        <w:framePr w:wrap="around" w:vAnchor="page" w:x="845" w:y="7889"/>
      </w:pPr>
      <w:r>
        <w:rPr>
          <w:noProof/>
        </w:rPr>
        <mc:AlternateContent>
          <mc:Choice Requires="wps">
            <w:drawing>
              <wp:inline distT="0" distB="0" distL="0" distR="0" wp14:anchorId="1331EB06" wp14:editId="7D11FA3A">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5F12323" w14:textId="77777777" w:rsidR="009B27E1" w:rsidRPr="00447D52" w:rsidRDefault="009B27E1" w:rsidP="009B27E1">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331EB06" id="Acknowledgement" o:spid="_x0000_s103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Z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TLx1v7LUhXPd4YY1Q0zq9l1Dewbat0dNeieoBgT2d3iUQqF0JDUICWkUubX3757ewwVrCZk&#10;g2m4SOzPFTU8IeKLxLgZzTL8UF+dlnkVdRa043wctGXQxifTHEty1VwqUIa7hwCD6B2cGMTSqOYR&#10;s/vCb4wlKhm2B8eDeOmgYQGzn/GLiyBjZiJvN/JeMw8d6hRHf2gfqdFEQwQABtRXNYxOOh8mD/Ls&#10;DTpb7ynVxcqpsvZjKZDeEdsrmLehTvr/Bn6gx3qw2v2DOf8N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P7Judl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45F12323" w14:textId="77777777" w:rsidR="009B27E1" w:rsidRPr="00447D52" w:rsidRDefault="009B27E1" w:rsidP="009B27E1">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708416" behindDoc="0" locked="1" layoutInCell="1" allowOverlap="1" wp14:anchorId="35B973FD" wp14:editId="26A38090">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17C6F94" w14:textId="77777777" w:rsidR="009B27E1" w:rsidRPr="00113CFE" w:rsidRDefault="009B27E1" w:rsidP="009B27E1">
      <w:pPr>
        <w:pStyle w:val="DisclaimerText"/>
        <w:framePr w:wrap="around" w:vAnchor="page" w:x="845" w:y="7889"/>
      </w:pPr>
      <w:r>
        <w:t>©</w:t>
      </w:r>
      <w:bookmarkStart w:id="3" w:name="_Copyright"/>
      <w:bookmarkEnd w:id="3"/>
      <w:r>
        <w:t xml:space="preserve"> The State of Victoria Department of Energy, Environment and Climate Action February 2024.</w:t>
      </w:r>
    </w:p>
    <w:p w14:paraId="3DD146AD" w14:textId="77777777" w:rsidR="009B27E1" w:rsidRPr="008B65E6" w:rsidRDefault="009B27E1" w:rsidP="009B27E1">
      <w:pPr>
        <w:pStyle w:val="DisclaimerText"/>
        <w:framePr w:wrap="around" w:vAnchor="page" w:x="845" w:y="7889"/>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20912062" w14:textId="77777777" w:rsidR="009B27E1" w:rsidRPr="00113CFE" w:rsidRDefault="009B27E1" w:rsidP="009B27E1">
      <w:pPr>
        <w:pStyle w:val="DisclaimerText"/>
        <w:framePr w:wrap="around" w:vAnchor="page" w:x="845" w:y="7889"/>
        <w:rPr>
          <w:rFonts w:ascii="Arial Bold" w:hAnsi="Arial Bold"/>
        </w:rPr>
      </w:pPr>
      <w:r w:rsidRPr="00113CFE">
        <w:t xml:space="preserve">This work is licensed under a Creative Commons Attribution 4.0 International licence, visit the </w:t>
      </w:r>
      <w:hyperlink r:id="rId52" w:tooltip="Creative Commons website" w:history="1">
        <w:r w:rsidRPr="00113CFE">
          <w:rPr>
            <w:u w:val="single"/>
          </w:rPr>
          <w:t>Creative Commons website</w:t>
        </w:r>
      </w:hyperlink>
      <w:r w:rsidRPr="00113CFE">
        <w:t xml:space="preserve"> (</w:t>
      </w:r>
      <w:hyperlink r:id="rId53" w:history="1">
        <w:r w:rsidRPr="00113CFE">
          <w:t>http://creativecommons.org/licenses/by/4.0/</w:t>
        </w:r>
      </w:hyperlink>
      <w:r w:rsidRPr="00113CFE">
        <w:t>).</w:t>
      </w:r>
    </w:p>
    <w:p w14:paraId="7A9418A7" w14:textId="77777777" w:rsidR="009B27E1" w:rsidRPr="00113CFE" w:rsidRDefault="009B27E1" w:rsidP="009B27E1">
      <w:pPr>
        <w:pStyle w:val="DisclaimerText"/>
        <w:framePr w:wrap="around" w:vAnchor="page" w:x="845" w:y="7889"/>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E82C2B2" w14:textId="77777777" w:rsidR="009B27E1" w:rsidRPr="00113CFE" w:rsidRDefault="009B27E1" w:rsidP="009B27E1">
      <w:pPr>
        <w:pStyle w:val="DisclaimerText"/>
        <w:framePr w:wrap="around" w:vAnchor="page" w:x="845" w:y="7889"/>
      </w:pPr>
      <w:r>
        <w:t xml:space="preserve">ISBN </w:t>
      </w:r>
      <w:r w:rsidRPr="2B1D3556">
        <w:t>978-1-76136-566-9</w:t>
      </w:r>
    </w:p>
    <w:p w14:paraId="1973DC3E" w14:textId="77777777" w:rsidR="009B27E1" w:rsidRPr="008B65E6" w:rsidRDefault="009B27E1" w:rsidP="009B27E1">
      <w:pPr>
        <w:pStyle w:val="DisclaimerText"/>
        <w:framePr w:wrap="around" w:vAnchor="page" w:x="845" w:y="7889"/>
        <w:rPr>
          <w:rFonts w:ascii="Arial Bold" w:hAnsi="Arial Bold"/>
        </w:rPr>
      </w:pPr>
      <w:r w:rsidRPr="008B65E6">
        <w:rPr>
          <w:rFonts w:ascii="Arial Bold" w:hAnsi="Arial Bold"/>
        </w:rPr>
        <w:t>Disclaimer</w:t>
      </w:r>
    </w:p>
    <w:p w14:paraId="0CD4E522" w14:textId="77777777" w:rsidR="009B27E1" w:rsidRPr="00113CFE" w:rsidRDefault="009B27E1" w:rsidP="009B27E1">
      <w:pPr>
        <w:pStyle w:val="DisclaimerText"/>
        <w:framePr w:wrap="around" w:vAnchor="page" w:x="845" w:y="7889"/>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66FC14" w14:textId="77777777" w:rsidR="009B27E1" w:rsidRPr="008B65E6" w:rsidRDefault="009B27E1" w:rsidP="009B27E1">
      <w:pPr>
        <w:pStyle w:val="DisclaimerText12pt"/>
        <w:framePr w:wrap="around" w:vAnchor="page" w:x="845" w:y="7889"/>
        <w:rPr>
          <w:rFonts w:ascii="Arial Bold" w:hAnsi="Arial Bold"/>
        </w:rPr>
      </w:pPr>
      <w:r w:rsidRPr="008B65E6">
        <w:rPr>
          <w:rFonts w:ascii="Arial Bold" w:hAnsi="Arial Bold"/>
        </w:rPr>
        <w:t>Accessibility</w:t>
      </w:r>
    </w:p>
    <w:p w14:paraId="2FE163FB" w14:textId="77777777" w:rsidR="009B27E1" w:rsidRPr="00113CFE" w:rsidRDefault="009B27E1" w:rsidP="009B27E1">
      <w:pPr>
        <w:pStyle w:val="DisclaimerText12pt"/>
        <w:framePr w:wrap="around" w:vAnchor="page" w:x="845" w:y="7889"/>
        <w:rPr>
          <w:color w:val="C00000"/>
        </w:rPr>
      </w:pPr>
      <w:r>
        <w:t xml:space="preserve">To receive this document in an alternative format, phone the Customer Service Centre on 136 186, email </w:t>
      </w:r>
      <w:hyperlink r:id="rId54">
        <w:r w:rsidRPr="2B1D3556">
          <w:rPr>
            <w:u w:val="single"/>
          </w:rPr>
          <w:t>customer.service@delwp.vic.gov.au</w:t>
        </w:r>
      </w:hyperlink>
      <w:r>
        <w:t xml:space="preserve">, or contact National Relay Service on 133 677. Available at </w:t>
      </w:r>
      <w:hyperlink r:id="rId55">
        <w:r w:rsidRPr="2B1D3556">
          <w:rPr>
            <w:u w:val="single"/>
          </w:rPr>
          <w:t>DEECA website</w:t>
        </w:r>
      </w:hyperlink>
      <w:r>
        <w:t xml:space="preserve"> (www.deeca.vic.gov.au). </w:t>
      </w:r>
      <w:bookmarkEnd w:id="5"/>
    </w:p>
    <w:p w14:paraId="1983FC7F" w14:textId="77777777" w:rsidR="009B27E1" w:rsidRDefault="009B27E1" w:rsidP="009B27E1">
      <w:pPr>
        <w:pStyle w:val="BodyText"/>
      </w:pPr>
    </w:p>
    <w:p w14:paraId="026BD1AC" w14:textId="68A42578" w:rsidR="008B71A4" w:rsidRPr="008B71A4" w:rsidRDefault="008B71A4" w:rsidP="009B27E1">
      <w:pPr>
        <w:pStyle w:val="BodyText"/>
        <w:rPr>
          <w:b/>
          <w:bCs/>
          <w:sz w:val="18"/>
          <w:szCs w:val="18"/>
        </w:rPr>
      </w:pPr>
      <w:r w:rsidRPr="008B71A4">
        <w:rPr>
          <w:b/>
          <w:bCs/>
          <w:sz w:val="18"/>
          <w:szCs w:val="18"/>
        </w:rPr>
        <w:t xml:space="preserve">Picture </w:t>
      </w:r>
      <w:r w:rsidR="008A0010">
        <w:rPr>
          <w:b/>
          <w:bCs/>
          <w:sz w:val="18"/>
          <w:szCs w:val="18"/>
        </w:rPr>
        <w:t>4</w:t>
      </w:r>
      <w:r w:rsidRPr="008B71A4">
        <w:rPr>
          <w:b/>
          <w:bCs/>
          <w:sz w:val="18"/>
          <w:szCs w:val="18"/>
        </w:rPr>
        <w:t>: Newhaven (DEECA)</w:t>
      </w:r>
    </w:p>
    <w:bookmarkEnd w:id="0"/>
    <w:p w14:paraId="5D09534C" w14:textId="77777777" w:rsidR="008B71A4" w:rsidRDefault="008B71A4" w:rsidP="2B1D3556">
      <w:pPr>
        <w:rPr>
          <w:b/>
          <w:bCs/>
        </w:rPr>
      </w:pPr>
    </w:p>
    <w:sectPr w:rsidR="008B71A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811F3" w14:textId="77777777" w:rsidR="00081432" w:rsidRDefault="00081432" w:rsidP="00CD157B">
      <w:pPr>
        <w:pStyle w:val="NoSpacing"/>
      </w:pPr>
    </w:p>
    <w:p w14:paraId="76B577C8" w14:textId="77777777" w:rsidR="00081432" w:rsidRDefault="00081432"/>
  </w:endnote>
  <w:endnote w:type="continuationSeparator" w:id="0">
    <w:p w14:paraId="50AA53C6" w14:textId="77777777" w:rsidR="00081432" w:rsidRDefault="00081432" w:rsidP="00CD157B">
      <w:pPr>
        <w:pStyle w:val="NoSpacing"/>
      </w:pPr>
    </w:p>
    <w:p w14:paraId="315CA31B" w14:textId="77777777" w:rsidR="00081432" w:rsidRDefault="00081432"/>
  </w:endnote>
  <w:endnote w:type="continuationNotice" w:id="1">
    <w:p w14:paraId="31A548A8" w14:textId="77777777" w:rsidR="00081432" w:rsidRDefault="00081432" w:rsidP="00CD157B">
      <w:pPr>
        <w:pStyle w:val="NoSpacing"/>
      </w:pPr>
    </w:p>
    <w:p w14:paraId="2CE1194B" w14:textId="77777777" w:rsidR="00081432" w:rsidRDefault="00081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C0891" w14:textId="77777777" w:rsidR="00081432" w:rsidRPr="0056073C" w:rsidRDefault="00081432" w:rsidP="005D764F">
      <w:pPr>
        <w:pStyle w:val="FootnoteSeparator"/>
      </w:pPr>
    </w:p>
    <w:p w14:paraId="3941A221" w14:textId="77777777" w:rsidR="00081432" w:rsidRDefault="00081432"/>
  </w:footnote>
  <w:footnote w:type="continuationSeparator" w:id="0">
    <w:p w14:paraId="5BBC69A0" w14:textId="77777777" w:rsidR="00081432" w:rsidRPr="00CA30B7" w:rsidRDefault="00081432" w:rsidP="006D5A90">
      <w:pPr>
        <w:rPr>
          <w:lang w:val="en-US"/>
        </w:rPr>
      </w:pPr>
      <w:r w:rsidRPr="00CA30B7">
        <w:rPr>
          <w:lang w:val="en-US"/>
        </w:rPr>
        <w:t>_______</w:t>
      </w:r>
    </w:p>
    <w:p w14:paraId="662D0FF7" w14:textId="77777777" w:rsidR="00081432" w:rsidRDefault="00081432"/>
  </w:footnote>
  <w:footnote w:type="continuationNotice" w:id="1">
    <w:p w14:paraId="14AC5E3E" w14:textId="77777777" w:rsidR="00081432" w:rsidRDefault="00081432" w:rsidP="006D5A90"/>
    <w:p w14:paraId="33A83EAD" w14:textId="77777777" w:rsidR="00081432" w:rsidRDefault="000814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9BB87"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01A4F9E3" wp14:editId="31133452">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322519C">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7A861024">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48CB0E7C" wp14:editId="30F78CD4">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519FEB28">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38B96CE8">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23E27C6E" wp14:editId="42CC5284">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5EF4A14">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33651E48">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33866187" wp14:editId="45584E23">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5DD12FB">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5FDC0F74">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67BA633D" wp14:editId="747E02C8">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5DE9757">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6CF889CC">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213DBAE1" wp14:editId="583705E8">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71EC5E84">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2568390C">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EBC3A3D"/>
    <w:multiLevelType w:val="hybridMultilevel"/>
    <w:tmpl w:val="F0C0A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255333F"/>
    <w:multiLevelType w:val="hybridMultilevel"/>
    <w:tmpl w:val="6C64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3BE46A1F"/>
    <w:multiLevelType w:val="hybridMultilevel"/>
    <w:tmpl w:val="0DC46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E80544"/>
    <w:multiLevelType w:val="hybridMultilevel"/>
    <w:tmpl w:val="838AD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4DB1B0F"/>
    <w:multiLevelType w:val="hybridMultilevel"/>
    <w:tmpl w:val="4B30D140"/>
    <w:lvl w:ilvl="0" w:tplc="0C5438F4">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B62F50"/>
    <w:multiLevelType w:val="hybridMultilevel"/>
    <w:tmpl w:val="B2C6E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BFD46C8"/>
    <w:multiLevelType w:val="hybridMultilevel"/>
    <w:tmpl w:val="491E7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749C5E7D"/>
    <w:multiLevelType w:val="hybridMultilevel"/>
    <w:tmpl w:val="54EE9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A9D3B07"/>
    <w:multiLevelType w:val="hybridMultilevel"/>
    <w:tmpl w:val="50924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FC59B2"/>
    <w:multiLevelType w:val="hybridMultilevel"/>
    <w:tmpl w:val="B2E6A9EC"/>
    <w:lvl w:ilvl="0" w:tplc="94BC83D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7"/>
  </w:num>
  <w:num w:numId="4" w16cid:durableId="985085104">
    <w:abstractNumId w:val="10"/>
  </w:num>
  <w:num w:numId="5" w16cid:durableId="1872112631">
    <w:abstractNumId w:val="14"/>
  </w:num>
  <w:num w:numId="6" w16cid:durableId="336812815">
    <w:abstractNumId w:val="30"/>
  </w:num>
  <w:num w:numId="7" w16cid:durableId="155153463">
    <w:abstractNumId w:val="3"/>
  </w:num>
  <w:num w:numId="8" w16cid:durableId="1428236886">
    <w:abstractNumId w:val="33"/>
  </w:num>
  <w:num w:numId="9" w16cid:durableId="1644658156">
    <w:abstractNumId w:val="23"/>
  </w:num>
  <w:num w:numId="10" w16cid:durableId="103154041">
    <w:abstractNumId w:val="35"/>
  </w:num>
  <w:num w:numId="11" w16cid:durableId="2129203638">
    <w:abstractNumId w:val="39"/>
  </w:num>
  <w:num w:numId="12" w16cid:durableId="377365663">
    <w:abstractNumId w:val="31"/>
  </w:num>
  <w:num w:numId="13" w16cid:durableId="1308436166">
    <w:abstractNumId w:val="32"/>
  </w:num>
  <w:num w:numId="14" w16cid:durableId="1335643199">
    <w:abstractNumId w:val="44"/>
  </w:num>
  <w:num w:numId="15" w16cid:durableId="384449836">
    <w:abstractNumId w:val="8"/>
  </w:num>
  <w:num w:numId="16" w16cid:durableId="1160577431">
    <w:abstractNumId w:val="34"/>
  </w:num>
  <w:num w:numId="17" w16cid:durableId="27071314">
    <w:abstractNumId w:val="7"/>
  </w:num>
  <w:num w:numId="18" w16cid:durableId="338120444">
    <w:abstractNumId w:val="5"/>
  </w:num>
  <w:num w:numId="19" w16cid:durableId="1673139647">
    <w:abstractNumId w:val="19"/>
  </w:num>
  <w:num w:numId="20" w16cid:durableId="1975480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1"/>
  </w:num>
  <w:num w:numId="34" w16cid:durableId="196283207">
    <w:abstractNumId w:val="45"/>
  </w:num>
  <w:num w:numId="35" w16cid:durableId="1742215375">
    <w:abstractNumId w:val="58"/>
  </w:num>
  <w:num w:numId="36" w16cid:durableId="664823544">
    <w:abstractNumId w:val="51"/>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4"/>
  </w:num>
  <w:num w:numId="40" w16cid:durableId="160104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8166703">
    <w:abstractNumId w:val="11"/>
  </w:num>
  <w:num w:numId="42" w16cid:durableId="1125195231">
    <w:abstractNumId w:val="28"/>
  </w:num>
  <w:num w:numId="43" w16cid:durableId="82461382">
    <w:abstractNumId w:val="56"/>
  </w:num>
  <w:num w:numId="44" w16cid:durableId="634410561">
    <w:abstractNumId w:val="17"/>
  </w:num>
  <w:num w:numId="45" w16cid:durableId="1218542969">
    <w:abstractNumId w:val="42"/>
  </w:num>
  <w:num w:numId="46" w16cid:durableId="1636255853">
    <w:abstractNumId w:val="27"/>
  </w:num>
  <w:num w:numId="47" w16cid:durableId="466512145">
    <w:abstractNumId w:val="52"/>
  </w:num>
  <w:num w:numId="48" w16cid:durableId="622883005">
    <w:abstractNumId w:val="46"/>
  </w:num>
  <w:num w:numId="49" w16cid:durableId="588320256">
    <w:abstractNumId w:val="57"/>
  </w:num>
  <w:num w:numId="50" w16cid:durableId="1114984656">
    <w:abstractNumId w:val="3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F66CAE"/>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08"/>
    <w:rsid w:val="00024DE5"/>
    <w:rsid w:val="00024F9A"/>
    <w:rsid w:val="000252B5"/>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593"/>
    <w:rsid w:val="0004675A"/>
    <w:rsid w:val="00046F44"/>
    <w:rsid w:val="000473F4"/>
    <w:rsid w:val="00050713"/>
    <w:rsid w:val="00050F0B"/>
    <w:rsid w:val="00051BFC"/>
    <w:rsid w:val="00051D5C"/>
    <w:rsid w:val="00052454"/>
    <w:rsid w:val="0005252A"/>
    <w:rsid w:val="000528CB"/>
    <w:rsid w:val="00052C25"/>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1432"/>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3F54"/>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542"/>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38C8"/>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459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6ACD"/>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B9A"/>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E85"/>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576"/>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44"/>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98F"/>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935"/>
    <w:rsid w:val="002E2FC9"/>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AA0"/>
    <w:rsid w:val="00351B0C"/>
    <w:rsid w:val="00351C28"/>
    <w:rsid w:val="0035206E"/>
    <w:rsid w:val="003521D1"/>
    <w:rsid w:val="00352E5F"/>
    <w:rsid w:val="00353F59"/>
    <w:rsid w:val="003541B7"/>
    <w:rsid w:val="00354295"/>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640"/>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57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59A"/>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03F"/>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5E9E"/>
    <w:rsid w:val="003F6637"/>
    <w:rsid w:val="003F6BDD"/>
    <w:rsid w:val="003F71AF"/>
    <w:rsid w:val="003F774D"/>
    <w:rsid w:val="003F782D"/>
    <w:rsid w:val="003F7C1A"/>
    <w:rsid w:val="003F7EFB"/>
    <w:rsid w:val="00400258"/>
    <w:rsid w:val="00400F59"/>
    <w:rsid w:val="004012A4"/>
    <w:rsid w:val="00401380"/>
    <w:rsid w:val="00401BF0"/>
    <w:rsid w:val="0040216D"/>
    <w:rsid w:val="004024A9"/>
    <w:rsid w:val="004028A1"/>
    <w:rsid w:val="004028D1"/>
    <w:rsid w:val="0040292D"/>
    <w:rsid w:val="00402A47"/>
    <w:rsid w:val="00402CE5"/>
    <w:rsid w:val="004030D9"/>
    <w:rsid w:val="0040337A"/>
    <w:rsid w:val="00403413"/>
    <w:rsid w:val="00403447"/>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37B"/>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11F"/>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67726"/>
    <w:rsid w:val="0057019D"/>
    <w:rsid w:val="0057036C"/>
    <w:rsid w:val="00571625"/>
    <w:rsid w:val="0057262E"/>
    <w:rsid w:val="00572853"/>
    <w:rsid w:val="00572D49"/>
    <w:rsid w:val="00573E71"/>
    <w:rsid w:val="00574059"/>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EF"/>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380"/>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E1E"/>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45"/>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55C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D7D"/>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052"/>
    <w:rsid w:val="00772DF7"/>
    <w:rsid w:val="00772F18"/>
    <w:rsid w:val="007737AF"/>
    <w:rsid w:val="007737C1"/>
    <w:rsid w:val="00773D36"/>
    <w:rsid w:val="007745A7"/>
    <w:rsid w:val="0077538F"/>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C39"/>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161"/>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1FC1"/>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33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2EA7"/>
    <w:rsid w:val="00864874"/>
    <w:rsid w:val="0086499C"/>
    <w:rsid w:val="00864D16"/>
    <w:rsid w:val="00864EF0"/>
    <w:rsid w:val="0086570D"/>
    <w:rsid w:val="0086571A"/>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010"/>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1A4"/>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4AB"/>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A21"/>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98B"/>
    <w:rsid w:val="00937ADF"/>
    <w:rsid w:val="00937BCF"/>
    <w:rsid w:val="009409E2"/>
    <w:rsid w:val="00940A90"/>
    <w:rsid w:val="00941371"/>
    <w:rsid w:val="0094150D"/>
    <w:rsid w:val="00941561"/>
    <w:rsid w:val="00941B5E"/>
    <w:rsid w:val="00941C14"/>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9E5"/>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7E1"/>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46F"/>
    <w:rsid w:val="009F190F"/>
    <w:rsid w:val="009F24F2"/>
    <w:rsid w:val="009F2537"/>
    <w:rsid w:val="009F28C7"/>
    <w:rsid w:val="009F2A22"/>
    <w:rsid w:val="009F3862"/>
    <w:rsid w:val="009F387A"/>
    <w:rsid w:val="009F3897"/>
    <w:rsid w:val="009F5E66"/>
    <w:rsid w:val="009F5E7A"/>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215"/>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27EEF"/>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38"/>
    <w:rsid w:val="00A42FD1"/>
    <w:rsid w:val="00A43151"/>
    <w:rsid w:val="00A4386C"/>
    <w:rsid w:val="00A43997"/>
    <w:rsid w:val="00A43D2A"/>
    <w:rsid w:val="00A43D59"/>
    <w:rsid w:val="00A43DF2"/>
    <w:rsid w:val="00A443A8"/>
    <w:rsid w:val="00A443D0"/>
    <w:rsid w:val="00A44CBD"/>
    <w:rsid w:val="00A451A2"/>
    <w:rsid w:val="00A455D9"/>
    <w:rsid w:val="00A455E1"/>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3DBB"/>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038"/>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084"/>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E7E24"/>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77E"/>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97D"/>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163"/>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8CA"/>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9B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5AA"/>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3DD"/>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2BA"/>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29E"/>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D61"/>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3A1"/>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374"/>
    <w:rsid w:val="00ED63AF"/>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AE"/>
    <w:rsid w:val="00F66CF5"/>
    <w:rsid w:val="00F66F55"/>
    <w:rsid w:val="00F66FC8"/>
    <w:rsid w:val="00F67038"/>
    <w:rsid w:val="00F673B1"/>
    <w:rsid w:val="00F67FA3"/>
    <w:rsid w:val="00F7002B"/>
    <w:rsid w:val="00F704E0"/>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24B3D9BE"/>
    <w:rsid w:val="298164F5"/>
    <w:rsid w:val="2B1D3556"/>
    <w:rsid w:val="2B23066C"/>
    <w:rsid w:val="3385F6BA"/>
    <w:rsid w:val="340971F6"/>
    <w:rsid w:val="42EE37B0"/>
    <w:rsid w:val="4D8CB916"/>
    <w:rsid w:val="5202DA68"/>
    <w:rsid w:val="5CDFA6B1"/>
    <w:rsid w:val="5E19C644"/>
    <w:rsid w:val="69B6BFD9"/>
    <w:rsid w:val="6C47C0C3"/>
    <w:rsid w:val="79F841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F6935"/>
  <w15:docId w15:val="{3BC130A7-A39C-43ED-ACE2-3E24A5605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122542"/>
    <w:pPr>
      <w:tabs>
        <w:tab w:val="clear" w:pos="1191"/>
      </w:tabs>
      <w:spacing w:before="60" w:line="200" w:lineRule="atLeast"/>
      <w:ind w:left="0" w:firstLine="0"/>
    </w:pPr>
    <w:rPr>
      <w:rFonts w:cs="Arial"/>
      <w:bCs/>
      <w:color w:val="232222" w:themeColor="text1"/>
      <w:sz w:val="16"/>
      <w14:numSpacing w14:val="default"/>
    </w:rPr>
  </w:style>
  <w:style w:type="paragraph" w:customStyle="1" w:styleId="SmallHeading">
    <w:name w:val="Small Heading"/>
    <w:basedOn w:val="Normal"/>
    <w:next w:val="SmallBodyText"/>
    <w:uiPriority w:val="1"/>
    <w:rsid w:val="4D8CB916"/>
    <w:pPr>
      <w:spacing w:before="60" w:after="0"/>
      <w:ind w:right="3119"/>
    </w:pPr>
    <w:rPr>
      <w:b/>
      <w:bCs/>
      <w:sz w:val="12"/>
      <w:szCs w:val="12"/>
    </w:rPr>
  </w:style>
  <w:style w:type="paragraph" w:customStyle="1" w:styleId="BodyText100ThemeColour">
    <w:name w:val="Body Text 100% Theme Colour"/>
    <w:basedOn w:val="BodyText"/>
    <w:qFormat/>
    <w:rsid w:val="008B71A4"/>
    <w:pPr>
      <w:spacing w:before="60"/>
    </w:pPr>
    <w:rPr>
      <w:color w:val="201547" w:themeColor="text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sv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image" Target="media/image32.jpeg"/><Relationship Id="rId55" Type="http://schemas.openxmlformats.org/officeDocument/2006/relationships/hyperlink" Target="http://www.deeca.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s://delwpvicgovau.sharepoint.com/Users/fionadurante/Downloads/deeca.vic.gov.au" TargetMode="External"/><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hyperlink" Target="http://creativecommons.org/licenses/by/4.0/" TargetMode="External"/><Relationship Id="rId58" Type="http://schemas.openxmlformats.org/officeDocument/2006/relationships/theme" Target="theme/theme1.xml"/><Relationship Id="rId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8.svg"/><Relationship Id="rId43" Type="http://schemas.openxmlformats.org/officeDocument/2006/relationships/image" Target="media/image25.svg"/><Relationship Id="rId48" Type="http://schemas.openxmlformats.org/officeDocument/2006/relationships/hyperlink" Target="https://www.marineandcoasts.vic.gov.au/coastal-programs/gippsland-projects" TargetMode="Externa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delwpvicgovau.sharepoint.com/Users/fionadurante/Downloads/deeca.vic.gov.au" TargetMode="External"/><Relationship Id="rId38" Type="http://schemas.openxmlformats.org/officeDocument/2006/relationships/image" Target="media/image20.png"/><Relationship Id="rId46" Type="http://schemas.openxmlformats.org/officeDocument/2006/relationships/image" Target="media/image30.jpeg"/><Relationship Id="rId20" Type="http://schemas.openxmlformats.org/officeDocument/2006/relationships/image" Target="media/image6.png"/><Relationship Id="rId41" Type="http://schemas.openxmlformats.org/officeDocument/2006/relationships/image" Target="media/image23.svg"/><Relationship Id="rId54"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hyperlink" Target="http://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3p\Download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728865D830F41EEB85DDC38FF53544D"/>
        <w:category>
          <w:name w:val="General"/>
          <w:gallery w:val="placeholder"/>
        </w:category>
        <w:types>
          <w:type w:val="bbPlcHdr"/>
        </w:types>
        <w:behaviors>
          <w:behavior w:val="content"/>
        </w:behaviors>
        <w:guid w:val="{96EF2835-BF33-4130-AD01-ED07834EE9AF}"/>
      </w:docPartPr>
      <w:docPartBody>
        <w:p w:rsidR="00F622A8" w:rsidRDefault="006F04FC">
          <w:pPr>
            <w:pStyle w:val="4728865D830F41EEB85DDC38FF53544D"/>
          </w:pPr>
          <w:r w:rsidRPr="000C4F86">
            <w:rPr>
              <w:rStyle w:val="PlaceholderText"/>
            </w:rPr>
            <w:t>[Title]</w:t>
          </w:r>
        </w:p>
      </w:docPartBody>
    </w:docPart>
    <w:docPart>
      <w:docPartPr>
        <w:name w:val="36528CBD25AA40788D4E83B610919A53"/>
        <w:category>
          <w:name w:val="General"/>
          <w:gallery w:val="placeholder"/>
        </w:category>
        <w:types>
          <w:type w:val="bbPlcHdr"/>
        </w:types>
        <w:behaviors>
          <w:behavior w:val="content"/>
        </w:behaviors>
        <w:guid w:val="{4CDAE032-9AC9-4095-B288-3D137C0A51F0}"/>
      </w:docPartPr>
      <w:docPartBody>
        <w:p w:rsidR="00F622A8" w:rsidRDefault="006F04FC">
          <w:pPr>
            <w:pStyle w:val="36528CBD25AA40788D4E83B610919A53"/>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5E5"/>
    <w:rsid w:val="001C575A"/>
    <w:rsid w:val="00241C74"/>
    <w:rsid w:val="00403447"/>
    <w:rsid w:val="00461F30"/>
    <w:rsid w:val="004C4327"/>
    <w:rsid w:val="00666EAF"/>
    <w:rsid w:val="006A073B"/>
    <w:rsid w:val="006F04FC"/>
    <w:rsid w:val="007D6117"/>
    <w:rsid w:val="008D5BA2"/>
    <w:rsid w:val="009365E5"/>
    <w:rsid w:val="00AA70B7"/>
    <w:rsid w:val="00B05C8C"/>
    <w:rsid w:val="00F622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728865D830F41EEB85DDC38FF53544D">
    <w:name w:val="4728865D830F41EEB85DDC38FF53544D"/>
  </w:style>
  <w:style w:type="paragraph" w:customStyle="1" w:styleId="36528CBD25AA40788D4E83B610919A53">
    <w:name w:val="36528CBD25AA40788D4E83B610919A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2a38b44b-ab9d-4c83-ba3a-ae3a59436eff">
      <Terms xmlns="http://schemas.microsoft.com/office/infopath/2007/PartnerControls"/>
    </lcf76f155ced4ddcb4097134ff3c332f>
    <g91c59fb10974fa1a03160ad8386f0f4 xmlns="9fd47c19-1c4a-4d7d-b342-c10cef269344">
      <Terms xmlns="http://schemas.microsoft.com/office/infopath/2007/PartnerControls"/>
    </g91c59fb10974fa1a03160ad8386f0f4>
    <Doc_x0020_Type xmlns="2a38b44b-ab9d-4c83-ba3a-ae3a59436eff" xsi:nil="true"/>
    <Project_Phase xmlns="9fd47c19-1c4a-4d7d-b342-c10cef269344" xsi:nil="true"/>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Research</Asset_x0020_Type>
    <Parcel_x0020_ID xmlns="2a38b44b-ab9d-4c83-ba3a-ae3a59436eff">Various</Parcel_x0020_ID>
    <Reserve_x0020_ID xmlns="2a38b44b-ab9d-4c83-ba3a-ae3a59436eff">Various</Reserve_x0020_ID>
    <Region xmlns="2a38b44b-ab9d-4c83-ba3a-ae3a59436eff">Gippsland</Region>
    <Document_x0020_Date xmlns="0bbae17b-000d-4da8-b813-eb3d92f9596b" xsi:nil="true"/>
    <_dlc_DocId xmlns="a5f32de4-e402-4188-b034-e71ca7d22e54">DOCID204-592233575-31086</_dlc_DocId>
    <_dlc_DocIdUrl xmlns="a5f32de4-e402-4188-b034-e71ca7d22e54">
      <Url>https://delwpvicgovau.sharepoint.com/sites/ecm_204/_layouts/15/DocIdRedir.aspx?ID=DOCID204-592233575-31086</Url>
      <Description>DOCID204-592233575-31086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CDF8CA86-0C19-4A1B-A2B2-0D2FFDF0B265}">
  <ds:schemaRefs>
    <ds:schemaRef ds:uri="Microsoft.SharePoint.Taxonomy.ContentTypeSync"/>
  </ds:schemaRefs>
</ds:datastoreItem>
</file>

<file path=customXml/itemProps6.xml><?xml version="1.0" encoding="utf-8"?>
<ds:datastoreItem xmlns:ds="http://schemas.openxmlformats.org/officeDocument/2006/customXml" ds:itemID="{8661F7AA-9668-4D81-9FB4-D3123CA74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108EED9-1162-4EF3-91BB-C3BC88AA7C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Factsheet.dotm</Template>
  <TotalTime>2</TotalTime>
  <Pages>3</Pages>
  <Words>1081</Words>
  <Characters>5849</Characters>
  <Application>Microsoft Office Word</Application>
  <DocSecurity>0</DocSecurity>
  <Lines>201</Lines>
  <Paragraphs>62</Paragraphs>
  <ScaleCrop>false</ScaleCrop>
  <HeadingPairs>
    <vt:vector size="2" baseType="variant">
      <vt:variant>
        <vt:lpstr>Title</vt:lpstr>
      </vt:variant>
      <vt:variant>
        <vt:i4>1</vt:i4>
      </vt:variant>
    </vt:vector>
  </HeadingPairs>
  <TitlesOfParts>
    <vt:vector size="1" baseType="lpstr">
      <vt:lpstr>Coastal models</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Coastal Projects</dc:title>
  <dc:subject>FACTSHEET #3 Coastal Models</dc:subject>
  <dc:creator>Fiona</dc:creator>
  <cp:keywords/>
  <dc:description/>
  <cp:lastModifiedBy>Michelle E Kearns (DEECA)</cp:lastModifiedBy>
  <cp:revision>4</cp:revision>
  <cp:lastPrinted>2022-06-17T02:14:00Z</cp:lastPrinted>
  <dcterms:created xsi:type="dcterms:W3CDTF">2024-08-21T05:04:00Z</dcterms:created>
  <dcterms:modified xsi:type="dcterms:W3CDTF">2024-08-21T05:30:00Z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Records Class Project">
    <vt:lpwstr>398</vt:lpwstr>
  </property>
  <property fmtid="{D5CDD505-2E9C-101B-9397-08002B2CF9AE}" pid="25" name="_dlc_DocIdItemGuid">
    <vt:lpwstr>3a6fb905-13ed-40b0-9cd0-c326262d82f2</vt:lpwstr>
  </property>
  <property fmtid="{D5CDD505-2E9C-101B-9397-08002B2CF9AE}" pid="26" name="_docset_NoMedatataSyncRequired">
    <vt:lpwstr>False</vt:lpwstr>
  </property>
  <property fmtid="{D5CDD505-2E9C-101B-9397-08002B2CF9AE}" pid="27" name="Record Purpose">
    <vt:lpwstr/>
  </property>
  <property fmtid="{D5CDD505-2E9C-101B-9397-08002B2CF9AE}" pid="28" name="Local Government Authority (LGA)">
    <vt:lpwstr/>
  </property>
</Properties>
</file>