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5AB32" w14:textId="2AAF6DE6" w:rsidR="00254F12" w:rsidRPr="00862057" w:rsidRDefault="003D35CE" w:rsidP="001806EE">
      <w:pPr>
        <w:pStyle w:val="Heading1"/>
        <w:framePr w:wrap="around"/>
      </w:pPr>
      <w:bookmarkStart w:id="0" w:name="_Toc106305998"/>
      <w:r>
        <w:t>DEECA marine and coasts newsletter</w:t>
      </w:r>
    </w:p>
    <w:p w14:paraId="6F056086" w14:textId="2A9E4F88" w:rsidR="004C1F02" w:rsidRDefault="003D35CE" w:rsidP="001806EE">
      <w:pPr>
        <w:pStyle w:val="Subtitle"/>
        <w:framePr w:wrap="around"/>
      </w:pPr>
      <w:r>
        <w:t>Issue 1</w:t>
      </w:r>
      <w:r w:rsidR="006F52BB">
        <w:t>9</w:t>
      </w:r>
      <w:r>
        <w:t xml:space="preserve"> </w:t>
      </w:r>
      <w:r w:rsidR="006F52BB">
        <w:t>June 2024</w:t>
      </w:r>
    </w:p>
    <w:p w14:paraId="3C54D9D5" w14:textId="77777777" w:rsidR="00254F12" w:rsidRPr="004C1F02" w:rsidRDefault="00254F12" w:rsidP="004C1F02">
      <w:pPr>
        <w:pStyle w:val="xVicLogo"/>
        <w:framePr w:wrap="around"/>
      </w:pPr>
      <w:r w:rsidRPr="004C1F02">
        <w:rPr>
          <w:noProof/>
        </w:rPr>
        <w:drawing>
          <wp:inline distT="0" distB="0" distL="0" distR="0" wp14:anchorId="4CDFC3CB" wp14:editId="10E786BB">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9" cstate="print">
                      <a:extLst>
                        <a:ext uri="{28A0092B-C50C-407E-A947-70E740481C1C}">
                          <a14:useLocalDpi xmlns:a14="http://schemas.microsoft.com/office/drawing/2010/main"/>
                        </a:ext>
                        <a:ext uri="{96DAC541-7B7A-43D3-8B79-37D633B846F1}">
                          <asvg:svgBlip xmlns:asvg="http://schemas.microsoft.com/office/drawing/2016/SVG/main" r:embed="rId10"/>
                        </a:ext>
                      </a:extLst>
                    </a:blip>
                    <a:stretch>
                      <a:fillRect/>
                    </a:stretch>
                  </pic:blipFill>
                  <pic:spPr>
                    <a:xfrm>
                      <a:off x="0" y="0"/>
                      <a:ext cx="1738080" cy="444948"/>
                    </a:xfrm>
                    <a:prstGeom prst="rect">
                      <a:avLst/>
                    </a:prstGeom>
                  </pic:spPr>
                </pic:pic>
              </a:graphicData>
            </a:graphic>
          </wp:inline>
        </w:drawing>
      </w:r>
    </w:p>
    <w:p w14:paraId="1E35A29D" w14:textId="77777777" w:rsidR="008C06B8" w:rsidRDefault="00D654E8" w:rsidP="00FE7FB1">
      <w:pPr>
        <w:pStyle w:val="BodyText"/>
      </w:pPr>
      <w:r w:rsidRPr="00D654E8">
        <w:rPr>
          <w:noProof/>
        </w:rPr>
        <mc:AlternateContent>
          <mc:Choice Requires="wps">
            <w:drawing>
              <wp:anchor distT="0" distB="0" distL="114300" distR="114300" simplePos="0" relativeHeight="251658256" behindDoc="0" locked="1" layoutInCell="1" allowOverlap="1" wp14:anchorId="70AF6473" wp14:editId="4DDD7125">
                <wp:simplePos x="0" y="0"/>
                <wp:positionH relativeFrom="page">
                  <wp:posOffset>0</wp:posOffset>
                </wp:positionH>
                <wp:positionV relativeFrom="page">
                  <wp:posOffset>2228850</wp:posOffset>
                </wp:positionV>
                <wp:extent cx="4831200" cy="1782000"/>
                <wp:effectExtent l="0" t="0" r="7620" b="8890"/>
                <wp:wrapTopAndBottom/>
                <wp:docPr id="45" name="TwoImageLef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1200" cy="1782000"/>
                        </a:xfrm>
                        <a:custGeom>
                          <a:avLst/>
                          <a:gdLst>
                            <a:gd name="connsiteX0" fmla="*/ 0 w 4829939"/>
                            <a:gd name="connsiteY0" fmla="*/ 0 h 1781529"/>
                            <a:gd name="connsiteX1" fmla="*/ 4829939 w 4829939"/>
                            <a:gd name="connsiteY1" fmla="*/ 0 h 1781529"/>
                            <a:gd name="connsiteX2" fmla="*/ 3990157 w 4829939"/>
                            <a:gd name="connsiteY2" fmla="*/ 1781529 h 1781529"/>
                            <a:gd name="connsiteX3" fmla="*/ 0 w 4829939"/>
                            <a:gd name="connsiteY3" fmla="*/ 1781529 h 1781529"/>
                          </a:gdLst>
                          <a:ahLst/>
                          <a:cxnLst>
                            <a:cxn ang="0">
                              <a:pos x="connsiteX0" y="connsiteY0"/>
                            </a:cxn>
                            <a:cxn ang="0">
                              <a:pos x="connsiteX1" y="connsiteY1"/>
                            </a:cxn>
                            <a:cxn ang="0">
                              <a:pos x="connsiteX2" y="connsiteY2"/>
                            </a:cxn>
                            <a:cxn ang="0">
                              <a:pos x="connsiteX3" y="connsiteY3"/>
                            </a:cxn>
                          </a:cxnLst>
                          <a:rect l="l" t="t" r="r" b="b"/>
                          <a:pathLst>
                            <a:path w="4829939" h="1781529">
                              <a:moveTo>
                                <a:pt x="0" y="0"/>
                              </a:moveTo>
                              <a:lnTo>
                                <a:pt x="4829939" y="0"/>
                              </a:lnTo>
                              <a:lnTo>
                                <a:pt x="3990157" y="1781529"/>
                              </a:lnTo>
                              <a:lnTo>
                                <a:pt x="0" y="1781529"/>
                              </a:lnTo>
                              <a:close/>
                            </a:path>
                          </a:pathLst>
                        </a:custGeom>
                        <a:blipFill dpi="0" rotWithShape="1">
                          <a:blip r:embed="rId11" cstate="print">
                            <a:extLst>
                              <a:ext uri="{28A0092B-C50C-407E-A947-70E740481C1C}">
                                <a14:useLocalDpi xmlns:a14="http://schemas.microsoft.com/office/drawing/2010/main"/>
                              </a:ext>
                            </a:extLst>
                          </a:blip>
                          <a:srcRect/>
                          <a:stretch>
                            <a:fillRect/>
                          </a:stretch>
                        </a:blip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CF51BB" id="TwoImageLeft" o:spid="_x0000_s1026" alt="&quot;&quot;" style="position:absolute;margin-left:0;margin-top:175.5pt;width:380.4pt;height:140.3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829939,17815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" path="m,l4829939,,3990157,1781529,,1781529,,xe" stroked="f">
                <v:fill r:id="rId19" o:title="" recolor="t" rotate="t" type="frame"/>
                <v:path arrowok="t" o:connecttype="custom" o:connectlocs="0,0;4831200,0;3991199,1782000;0,1782000" o:connectangles="0,0,0,0"/>
                <w10:wrap type="topAndBottom" anchorx="page" anchory="page"/>
                <w10:anchorlock/>
              </v:shape>
            </w:pict>
          </mc:Fallback>
        </mc:AlternateContent>
      </w:r>
      <w:r w:rsidRPr="00D654E8">
        <w:rPr>
          <w:noProof/>
        </w:rPr>
        <mc:AlternateContent>
          <mc:Choice Requires="wps">
            <w:drawing>
              <wp:anchor distT="0" distB="0" distL="114300" distR="114300" simplePos="0" relativeHeight="251658255" behindDoc="0" locked="1" layoutInCell="1" allowOverlap="1" wp14:anchorId="7FD6376A" wp14:editId="37FDE20A">
                <wp:simplePos x="0" y="0"/>
                <wp:positionH relativeFrom="page">
                  <wp:align>right</wp:align>
                </wp:positionH>
                <wp:positionV relativeFrom="page">
                  <wp:posOffset>2228850</wp:posOffset>
                </wp:positionV>
                <wp:extent cx="3571200" cy="1782000"/>
                <wp:effectExtent l="0" t="0" r="0" b="8890"/>
                <wp:wrapTopAndBottom/>
                <wp:docPr id="41" name="TwoImageRigh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1200" cy="1782000"/>
                        </a:xfrm>
                        <a:custGeom>
                          <a:avLst/>
                          <a:gdLst/>
                          <a:ahLst/>
                          <a:cxnLst/>
                          <a:rect l="l" t="t" r="r" b="b"/>
                          <a:pathLst>
                            <a:path w="3569970" h="1782445">
                              <a:moveTo>
                                <a:pt x="3569893" y="0"/>
                              </a:moveTo>
                              <a:lnTo>
                                <a:pt x="840028" y="0"/>
                              </a:lnTo>
                              <a:lnTo>
                                <a:pt x="0" y="1782051"/>
                              </a:lnTo>
                              <a:lnTo>
                                <a:pt x="3569957" y="1781873"/>
                              </a:lnTo>
                              <a:lnTo>
                                <a:pt x="3569893" y="0"/>
                              </a:lnTo>
                              <a:close/>
                            </a:path>
                          </a:pathLst>
                        </a:custGeom>
                        <a:blipFill dpi="0" rotWithShape="1">
                          <a:blip r:embed="rId20" cstate="print">
                            <a:extLst>
                              <a:ext uri="{28A0092B-C50C-407E-A947-70E740481C1C}">
                                <a14:useLocalDpi xmlns:a14="http://schemas.microsoft.com/office/drawing/2010/main"/>
                              </a:ext>
                            </a:extLst>
                          </a:blip>
                          <a:srcRec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A9DC23E" id="TwoImageRight" o:spid="_x0000_s1026" alt="&quot;&quot;" style="position:absolute;margin-left:230pt;margin-top:175.5pt;width:281.2pt;height:140.3pt;z-index:25170022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coordsize="3569970,1782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" path="m3569893,l840028,,,1782051r3569957,-178l3569893,xe" stroked="f">
                <v:fill r:id="rId21" o:title="" recolor="t" rotate="t" type="frame"/>
                <v:path arrowok="t"/>
                <w10:wrap type="topAndBottom" anchorx="page" anchory="page"/>
                <w10:anchorlock/>
              </v:shape>
            </w:pict>
          </mc:Fallback>
        </mc:AlternateContent>
      </w:r>
      <w:r w:rsidR="00677D56">
        <w:rPr>
          <w:noProof/>
        </w:rPr>
        <w:drawing>
          <wp:anchor distT="0" distB="0" distL="114300" distR="114300" simplePos="0" relativeHeight="251658240" behindDoc="0" locked="1" layoutInCell="1" allowOverlap="1" wp14:anchorId="4B5D93B1" wp14:editId="2691873C">
            <wp:simplePos x="0" y="0"/>
            <wp:positionH relativeFrom="page">
              <wp:posOffset>6927215</wp:posOffset>
            </wp:positionH>
            <wp:positionV relativeFrom="page">
              <wp:posOffset>887095</wp:posOffset>
            </wp:positionV>
            <wp:extent cx="637200" cy="1335600"/>
            <wp:effectExtent l="0" t="0" r="0" b="0"/>
            <wp:wrapNone/>
            <wp:docPr id="1"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a:ext>
                        <a:ext uri="{96DAC541-7B7A-43D3-8B79-37D633B846F1}">
                          <asvg:svgBlip xmlns:asvg="http://schemas.microsoft.com/office/drawing/2016/SVG/main" r:embed="rId23"/>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00677D56">
        <w:rPr>
          <w:noProof/>
        </w:rPr>
        <w:drawing>
          <wp:anchor distT="0" distB="0" distL="114300" distR="114300" simplePos="0" relativeHeight="251658251" behindDoc="0" locked="1" layoutInCell="1" allowOverlap="1" wp14:anchorId="3F352689" wp14:editId="251E871B">
            <wp:simplePos x="0" y="0"/>
            <wp:positionH relativeFrom="page">
              <wp:posOffset>6933363</wp:posOffset>
            </wp:positionH>
            <wp:positionV relativeFrom="page">
              <wp:posOffset>894303</wp:posOffset>
            </wp:positionV>
            <wp:extent cx="630000" cy="1335600"/>
            <wp:effectExtent l="0" t="0" r="0" b="0"/>
            <wp:wrapNone/>
            <wp:docPr id="19" name="Cover_Triangle_AgVi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427560">
        <w:rPr>
          <w:noProof/>
        </w:rPr>
        <mc:AlternateContent>
          <mc:Choice Requires="wps">
            <w:drawing>
              <wp:anchor distT="0" distB="0" distL="114300" distR="114300" simplePos="0" relativeHeight="251658241" behindDoc="1" locked="1" layoutInCell="1" allowOverlap="1" wp14:anchorId="223CA7CE" wp14:editId="0BFE3E84">
                <wp:simplePos x="0" y="0"/>
                <wp:positionH relativeFrom="page">
                  <wp:posOffset>0</wp:posOffset>
                </wp:positionH>
                <wp:positionV relativeFrom="page">
                  <wp:posOffset>0</wp:posOffset>
                </wp:positionV>
                <wp:extent cx="6836400" cy="2228400"/>
                <wp:effectExtent l="0" t="0" r="3175" b="635"/>
                <wp:wrapNone/>
                <wp:docPr id="4" name="Nav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9B532A9" id="Navy" o:spid="_x0000_s1026" alt="&quot;&quot;" style="position:absolute;margin-left:0;margin-top:0;width:538.3pt;height:175.45pt;z-index:-2516490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717665,222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" path="m6717068,l,,127,2227567r5666892,-241l6717068,xe" fillcolor="#201547 [3215]" stroked="f">
                <v:path arrowok="t"/>
                <w10:wrap anchorx="page" anchory="page"/>
                <w10:anchorlock/>
              </v:shape>
            </w:pict>
          </mc:Fallback>
        </mc:AlternateContent>
      </w:r>
      <w:r w:rsidR="00A26235">
        <w:rPr>
          <w:noProof/>
        </w:rPr>
        <w:drawing>
          <wp:anchor distT="0" distB="0" distL="114300" distR="114300" simplePos="0" relativeHeight="251658249" behindDoc="0" locked="1" layoutInCell="1" allowOverlap="1" wp14:anchorId="33B0F5AB" wp14:editId="0D3E2BAF">
            <wp:simplePos x="0" y="0"/>
            <wp:positionH relativeFrom="page">
              <wp:posOffset>6935470</wp:posOffset>
            </wp:positionH>
            <wp:positionV relativeFrom="page">
              <wp:posOffset>892810</wp:posOffset>
            </wp:positionV>
            <wp:extent cx="630000" cy="1335600"/>
            <wp:effectExtent l="0" t="0" r="0" b="0"/>
            <wp:wrapNone/>
            <wp:docPr id="23" name="Cover_Triangle_Environmen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hidden="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0" behindDoc="0" locked="1" layoutInCell="1" allowOverlap="1" wp14:anchorId="2FBFF169" wp14:editId="67DC65E7">
            <wp:simplePos x="0" y="0"/>
            <wp:positionH relativeFrom="page">
              <wp:posOffset>6932295</wp:posOffset>
            </wp:positionH>
            <wp:positionV relativeFrom="page">
              <wp:posOffset>893445</wp:posOffset>
            </wp:positionV>
            <wp:extent cx="630000" cy="1335600"/>
            <wp:effectExtent l="0" t="0" r="0" b="0"/>
            <wp:wrapNone/>
            <wp:docPr id="20" name="Cover_Triangle_Energ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hidden="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2" behindDoc="0" locked="1" layoutInCell="1" allowOverlap="1" wp14:anchorId="2F85A692" wp14:editId="4CDA2579">
            <wp:simplePos x="0" y="0"/>
            <wp:positionH relativeFrom="page">
              <wp:posOffset>6932930</wp:posOffset>
            </wp:positionH>
            <wp:positionV relativeFrom="page">
              <wp:posOffset>896620</wp:posOffset>
            </wp:positionV>
            <wp:extent cx="630000" cy="1335600"/>
            <wp:effectExtent l="0" t="0" r="0" b="0"/>
            <wp:wrapNone/>
            <wp:docPr id="18" name="Cover_Triangle_W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3" behindDoc="0" locked="1" layoutInCell="1" allowOverlap="1" wp14:anchorId="73B7737A" wp14:editId="46EBB519">
            <wp:simplePos x="0" y="0"/>
            <wp:positionH relativeFrom="page">
              <wp:posOffset>6932295</wp:posOffset>
            </wp:positionH>
            <wp:positionV relativeFrom="page">
              <wp:posOffset>889000</wp:posOffset>
            </wp:positionV>
            <wp:extent cx="630000" cy="1335600"/>
            <wp:effectExtent l="0" t="0" r="0" b="0"/>
            <wp:wrapNone/>
            <wp:docPr id="17" name="Cover_Triangle_FF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48" behindDoc="0" locked="1" layoutInCell="1" allowOverlap="1" wp14:anchorId="306F2CD4" wp14:editId="38EF3BE9">
            <wp:simplePos x="0" y="0"/>
            <wp:positionH relativeFrom="page">
              <wp:posOffset>6932930</wp:posOffset>
            </wp:positionH>
            <wp:positionV relativeFrom="page">
              <wp:posOffset>893445</wp:posOffset>
            </wp:positionV>
            <wp:extent cx="630000" cy="1335600"/>
            <wp:effectExtent l="0" t="0" r="0" b="0"/>
            <wp:wrapNone/>
            <wp:docPr id="31" name="Cover_Triangle_Forestr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Pr>
          <w:noProof/>
        </w:rPr>
        <w:drawing>
          <wp:anchor distT="0" distB="0" distL="114300" distR="114300" simplePos="0" relativeHeight="251658247" behindDoc="1" locked="1" layoutInCell="1" allowOverlap="1" wp14:anchorId="047DA4B2" wp14:editId="3E17A306">
            <wp:simplePos x="0" y="0"/>
            <wp:positionH relativeFrom="page">
              <wp:posOffset>6932930</wp:posOffset>
            </wp:positionH>
            <wp:positionV relativeFrom="page">
              <wp:posOffset>894080</wp:posOffset>
            </wp:positionV>
            <wp:extent cx="630000" cy="1335600"/>
            <wp:effectExtent l="0" t="0" r="0" b="0"/>
            <wp:wrapNone/>
            <wp:docPr id="21" name="Cover_Triangle_Corporat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00665916" w:rsidRPr="00267DD0">
        <w:rPr>
          <w:noProof/>
        </w:rPr>
        <mc:AlternateContent>
          <mc:Choice Requires="wps">
            <w:drawing>
              <wp:anchor distT="0" distB="0" distL="114300" distR="114300" simplePos="0" relativeHeight="251658254" behindDoc="0" locked="1" layoutInCell="1" allowOverlap="1" wp14:anchorId="77B85F76" wp14:editId="77331811">
                <wp:simplePos x="0" y="0"/>
                <wp:positionH relativeFrom="page">
                  <wp:posOffset>0</wp:posOffset>
                </wp:positionH>
                <wp:positionV relativeFrom="page">
                  <wp:posOffset>2230120</wp:posOffset>
                </wp:positionV>
                <wp:extent cx="7560000" cy="1778400"/>
                <wp:effectExtent l="0" t="0" r="0" b="0"/>
                <wp:wrapTopAndBottom/>
                <wp:docPr id="3" name="OneImageFullWidth"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778400"/>
                        </a:xfrm>
                        <a:custGeom>
                          <a:avLst/>
                          <a:gdLst/>
                          <a:ahLst/>
                          <a:cxnLst/>
                          <a:rect l="l" t="t" r="r" b="b"/>
                          <a:pathLst>
                            <a:path w="7560309" h="1778000">
                              <a:moveTo>
                                <a:pt x="7559738" y="0"/>
                              </a:moveTo>
                              <a:lnTo>
                                <a:pt x="0" y="0"/>
                              </a:lnTo>
                              <a:lnTo>
                                <a:pt x="0" y="1777530"/>
                              </a:lnTo>
                              <a:lnTo>
                                <a:pt x="7559738" y="1777530"/>
                              </a:lnTo>
                              <a:lnTo>
                                <a:pt x="7559738" y="0"/>
                              </a:lnTo>
                              <a:close/>
                            </a:path>
                          </a:pathLst>
                        </a:custGeom>
                        <a:blipFill dpi="0" rotWithShape="1">
                          <a:blip r:embed="rId31" cstate="email">
                            <a:extLst>
                              <a:ext uri="{28A0092B-C50C-407E-A947-70E740481C1C}">
                                <a14:useLocalDpi xmlns:a14="http://schemas.microsoft.com/office/drawing/2010/main"/>
                              </a:ext>
                            </a:extLst>
                          </a:blip>
                          <a:srcRect/>
                          <a:stretch>
                            <a:fillRect l="-47" r="-47"/>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65C62C4" id="OneImageFullWidth" o:spid="_x0000_s1026" alt="&quot;&quot;" style="position:absolute;margin-left:0;margin-top:175.6pt;width:595.3pt;height:140.05pt;z-index:2516884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7560309,177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" path="m7559738,l,,,1777530r7559738,l7559738,xe" stroked="f">
                <v:fill r:id="rId32" o:title="" recolor="t" rotate="t" type="frame"/>
                <v:path arrowok="t"/>
                <w10:wrap type="topAndBottom" anchorx="page" anchory="page"/>
                <w10:anchorlock/>
              </v:shape>
            </w:pict>
          </mc:Fallback>
        </mc:AlternateContent>
      </w:r>
      <w:r w:rsidR="00665916" w:rsidRPr="00267DD0">
        <w:rPr>
          <w:noProof/>
        </w:rPr>
        <mc:AlternateContent>
          <mc:Choice Requires="wps">
            <w:drawing>
              <wp:anchor distT="0" distB="0" distL="114300" distR="114300" simplePos="0" relativeHeight="251658244" behindDoc="0" locked="1" layoutInCell="1" allowOverlap="1" wp14:anchorId="7E2F3B15" wp14:editId="74FA9F05">
                <wp:simplePos x="0" y="0"/>
                <wp:positionH relativeFrom="page">
                  <wp:posOffset>5255288</wp:posOffset>
                </wp:positionH>
                <wp:positionV relativeFrom="page">
                  <wp:posOffset>1336431</wp:posOffset>
                </wp:positionV>
                <wp:extent cx="1256400" cy="892800"/>
                <wp:effectExtent l="0" t="0" r="1270" b="3175"/>
                <wp:wrapNone/>
                <wp:docPr id="7" name="Ribbon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E77D030" id="RibbonElement2" o:spid="_x0000_s1026" alt="&quot;&quot;" style="position:absolute;margin-left:413.8pt;margin-top:105.25pt;width:98.95pt;height:70.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55395,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path="m1255382,l418833,,,893102r837107,-229l1255382,xe" fillcolor="#00b1a8"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5" behindDoc="0" locked="1" layoutInCell="1" allowOverlap="1" wp14:anchorId="4DB36F89" wp14:editId="77CACA2F">
                <wp:simplePos x="0" y="0"/>
                <wp:positionH relativeFrom="page">
                  <wp:posOffset>4833257</wp:posOffset>
                </wp:positionH>
                <wp:positionV relativeFrom="page">
                  <wp:posOffset>1778558</wp:posOffset>
                </wp:positionV>
                <wp:extent cx="1047600" cy="450000"/>
                <wp:effectExtent l="0" t="0" r="635" b="7620"/>
                <wp:wrapNone/>
                <wp:docPr id="8" name="Ribbon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095E013" id="RibbonElement3" o:spid="_x0000_s1026" alt="&quot;&quot;" style="position:absolute;margin-left:380.55pt;margin-top:140.05pt;width:82.5pt;height:35.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48385,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" path="m1048296,l211747,,,449198r837120,-241l1048296,xe" fillcolor="#88dbdf [320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6" behindDoc="0" locked="1" layoutInCell="1" allowOverlap="1" wp14:anchorId="39BB7119" wp14:editId="66EEA804">
                <wp:simplePos x="0" y="0"/>
                <wp:positionH relativeFrom="page">
                  <wp:posOffset>5667270</wp:posOffset>
                </wp:positionH>
                <wp:positionV relativeFrom="page">
                  <wp:posOffset>1336431</wp:posOffset>
                </wp:positionV>
                <wp:extent cx="1054800" cy="892800"/>
                <wp:effectExtent l="0" t="0" r="0" b="3175"/>
                <wp:wrapNone/>
                <wp:docPr id="9" name="RibbonElement4Grp">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396F7FA" id="RibbonElement4Grp" o:spid="_x0000_s1026" alt="&quot;&quot;" style="position:absolute;margin-left:446.25pt;margin-top:105.25pt;width:83.05pt;height:70.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4100,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" path="m423494,892873l211747,443674,,892873r423494,xem1053515,449199l841768,,630021,449199r423494,xe" fillcolor="#201547 [321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3" behindDoc="0" locked="1" layoutInCell="1" allowOverlap="1" wp14:anchorId="6CB09CC8" wp14:editId="4E7BA41C">
                <wp:simplePos x="0" y="0"/>
                <wp:positionH relativeFrom="page">
                  <wp:posOffset>5888334</wp:posOffset>
                </wp:positionH>
                <wp:positionV relativeFrom="page">
                  <wp:posOffset>0</wp:posOffset>
                </wp:positionV>
                <wp:extent cx="1677600" cy="1782000"/>
                <wp:effectExtent l="0" t="0" r="0" b="8890"/>
                <wp:wrapNone/>
                <wp:docPr id="6" name="Ribbon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C55F1DA" id="RibbonElement1" o:spid="_x0000_s1026" alt="&quot;&quot;" style="position:absolute;margin-left:463.65pt;margin-top:0;width:132.1pt;height:140.3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78304,17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path="m1677733,l841171,,,1781251r837107,-242l1677733,xe" fillcolor="#004c97 [3204]" stroked="f">
                <v:path arrowok="t"/>
                <w10:wrap anchorx="page" anchory="page"/>
                <w10:anchorlock/>
              </v:shape>
            </w:pict>
          </mc:Fallback>
        </mc:AlternateContent>
      </w:r>
      <w:r w:rsidR="00665916" w:rsidRPr="004C1F02">
        <w:rPr>
          <w:noProof/>
        </w:rPr>
        <mc:AlternateContent>
          <mc:Choice Requires="wpc">
            <w:drawing>
              <wp:anchor distT="0" distB="0" distL="114300" distR="114300" simplePos="0" relativeHeight="251658242" behindDoc="0" locked="1" layoutInCell="1" allowOverlap="1" wp14:anchorId="78539EF5" wp14:editId="3B062693">
                <wp:simplePos x="0" y="0"/>
                <wp:positionH relativeFrom="page">
                  <wp:posOffset>0</wp:posOffset>
                </wp:positionH>
                <wp:positionV relativeFrom="page">
                  <wp:posOffset>9867481</wp:posOffset>
                </wp:positionV>
                <wp:extent cx="2275200" cy="828000"/>
                <wp:effectExtent l="0" t="0" r="11430" b="0"/>
                <wp:wrapNone/>
                <wp:docPr id="22" name="Cover_Websit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005" y="145824"/>
                            <a:ext cx="1735200" cy="360000"/>
                          </a:xfrm>
                          <a:prstGeom prst="rect">
                            <a:avLst/>
                          </a:prstGeom>
                          <a:noFill/>
                          <a:ln w="6350">
                            <a:noFill/>
                          </a:ln>
                        </wps:spPr>
                        <wps:txbx>
                          <w:txbxContent>
                            <w:p w14:paraId="493AF24F" w14:textId="54D01C89" w:rsidR="00254F12" w:rsidRPr="00484CC4" w:rsidRDefault="00E47BCD" w:rsidP="00254F12">
                              <w:pPr>
                                <w:pStyle w:val="xWebCoverPage"/>
                              </w:pPr>
                              <w:hyperlink r:id="rId33" w:history="1">
                                <w:r w:rsidR="00254F12"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78539EF5" id="Cover_Website" o:spid="_x0000_s1026" editas="canvas" alt="&quot;&quot;" style="position:absolute;margin-left:0;margin-top:776.95pt;width:179.15pt;height:65.2pt;z-index:251658242;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45;height:8274;visibility:visible;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493AF24F" w14:textId="54D01C89" w:rsidR="00254F12" w:rsidRPr="00484CC4" w:rsidRDefault="00E47BCD" w:rsidP="00254F12">
                        <w:pPr>
                          <w:pStyle w:val="xWebCoverPage"/>
                        </w:pPr>
                        <w:hyperlink r:id="rId34" w:history="1">
                          <w:r w:rsidR="00254F12" w:rsidRPr="00484CC4">
                            <w:t>deeca.vic.gov.au</w:t>
                          </w:r>
                        </w:hyperlink>
                      </w:p>
                    </w:txbxContent>
                  </v:textbox>
                </v:shape>
                <w10:wrap anchorx="page" anchory="page"/>
                <w10:anchorlock/>
              </v:group>
            </w:pict>
          </mc:Fallback>
        </mc:AlternateContent>
      </w:r>
    </w:p>
    <w:p w14:paraId="0AAC1989" w14:textId="77777777" w:rsidR="00665916" w:rsidRDefault="00665916" w:rsidP="004C1F02">
      <w:pPr>
        <w:sectPr w:rsidR="00665916" w:rsidSect="008C06B8">
          <w:headerReference w:type="even" r:id="rId35"/>
          <w:footerReference w:type="even" r:id="rId36"/>
          <w:footerReference w:type="default" r:id="rId37"/>
          <w:footerReference w:type="first" r:id="rId38"/>
          <w:type w:val="continuous"/>
          <w:pgSz w:w="11907" w:h="16839" w:code="9"/>
          <w:pgMar w:top="737" w:right="851" w:bottom="1701" w:left="851" w:header="284" w:footer="284" w:gutter="0"/>
          <w:cols w:space="454"/>
          <w:noEndnote/>
          <w:titlePg/>
          <w:docGrid w:linePitch="360"/>
        </w:sectPr>
      </w:pPr>
    </w:p>
    <w:bookmarkEnd w:id="0"/>
    <w:p w14:paraId="10465A9C" w14:textId="19A2656C" w:rsidR="00AE285F" w:rsidRDefault="006B5D87" w:rsidP="001A7C6D">
      <w:pPr>
        <w:pStyle w:val="IntroFeatureText"/>
      </w:pPr>
      <w:r>
        <w:t xml:space="preserve">Welcome to the Department of Energy, Environment </w:t>
      </w:r>
      <w:bookmarkStart w:id="1" w:name="Here"/>
      <w:bookmarkEnd w:id="1"/>
      <w:r>
        <w:t xml:space="preserve">and Climate Action’s (DEECA’s) marine and coasts quarterly newsletter. </w:t>
      </w:r>
    </w:p>
    <w:p w14:paraId="6EDACEF4" w14:textId="77777777" w:rsidR="00AE285F" w:rsidRDefault="00AE285F" w:rsidP="00AE285F">
      <w:pPr>
        <w:pStyle w:val="Heading2"/>
      </w:pPr>
      <w:r>
        <w:t>In this issue</w:t>
      </w:r>
    </w:p>
    <w:p w14:paraId="02461E61" w14:textId="42A38538" w:rsidR="0090025D" w:rsidRDefault="00E47BCD" w:rsidP="00AE285F">
      <w:pPr>
        <w:pStyle w:val="ListBullet"/>
      </w:pPr>
      <w:hyperlink w:anchor="_Victorian_Budget_2024/25" w:history="1">
        <w:r w:rsidR="0090025D" w:rsidRPr="007A2CE9">
          <w:rPr>
            <w:rStyle w:val="Hyperlink"/>
          </w:rPr>
          <w:t>Victorian Budget 2024/25</w:t>
        </w:r>
      </w:hyperlink>
    </w:p>
    <w:p w14:paraId="64D30C93" w14:textId="466869AF" w:rsidR="00AE285F" w:rsidRDefault="00E47BCD" w:rsidP="000B2C82">
      <w:pPr>
        <w:pStyle w:val="ListBullet"/>
      </w:pPr>
      <w:hyperlink w:anchor="_Coastal_hazard_adaptation" w:history="1">
        <w:r w:rsidR="0090025D" w:rsidRPr="007A2CE9">
          <w:rPr>
            <w:rStyle w:val="Hyperlink"/>
          </w:rPr>
          <w:t>Coastal hazard adaptation is progressing across Victoria</w:t>
        </w:r>
      </w:hyperlink>
    </w:p>
    <w:p w14:paraId="257D217D" w14:textId="0ED96047" w:rsidR="00D92CEF" w:rsidRDefault="00E47BCD" w:rsidP="00D92CEF">
      <w:pPr>
        <w:pStyle w:val="ListBullet"/>
      </w:pPr>
      <w:hyperlink w:anchor="_Adapt_West_–" w:history="1">
        <w:r w:rsidR="00D92CEF" w:rsidRPr="007A2CE9">
          <w:rPr>
            <w:rStyle w:val="Hyperlink"/>
          </w:rPr>
          <w:t xml:space="preserve">Adapt West </w:t>
        </w:r>
        <w:r w:rsidR="0087325B">
          <w:rPr>
            <w:rStyle w:val="Hyperlink"/>
          </w:rPr>
          <w:t>– Sh</w:t>
        </w:r>
        <w:r w:rsidR="0087325B">
          <w:rPr>
            <w:rStyle w:val="Hyperlink"/>
          </w:rPr>
          <w:t>a</w:t>
        </w:r>
        <w:r w:rsidR="0087325B">
          <w:rPr>
            <w:rStyle w:val="Hyperlink"/>
          </w:rPr>
          <w:t>ping our Shores</w:t>
        </w:r>
      </w:hyperlink>
    </w:p>
    <w:p w14:paraId="59B8D9B6" w14:textId="2E8445DD" w:rsidR="0090025D" w:rsidRDefault="00E47BCD" w:rsidP="000B2C82">
      <w:pPr>
        <w:pStyle w:val="ListBullet"/>
      </w:pPr>
      <w:hyperlink w:anchor="_Port_Phillip_Bay" w:history="1">
        <w:r w:rsidR="0090025D" w:rsidRPr="007A2CE9">
          <w:rPr>
            <w:rStyle w:val="Hyperlink"/>
          </w:rPr>
          <w:t>Port Phillip Bay Environmental Management Plan update</w:t>
        </w:r>
      </w:hyperlink>
    </w:p>
    <w:p w14:paraId="6F422C9C" w14:textId="6A056430" w:rsidR="0090025D" w:rsidRDefault="00E47BCD" w:rsidP="000B2C82">
      <w:pPr>
        <w:pStyle w:val="ListBullet"/>
      </w:pPr>
      <w:hyperlink w:anchor="_Barwon_South_West" w:history="1">
        <w:r w:rsidR="007A2CE9" w:rsidRPr="007A2CE9">
          <w:rPr>
            <w:rStyle w:val="Hyperlink"/>
          </w:rPr>
          <w:t>Barwon South West inspections</w:t>
        </w:r>
      </w:hyperlink>
    </w:p>
    <w:p w14:paraId="6BC3476C" w14:textId="1A0EA5C6" w:rsidR="0090025D" w:rsidRDefault="00E47BCD" w:rsidP="000B2C82">
      <w:pPr>
        <w:pStyle w:val="ListBullet"/>
      </w:pPr>
      <w:hyperlink w:anchor="_Mounts_Bay_nourishment" w:history="1">
        <w:r w:rsidR="007A2CE9" w:rsidRPr="007A2CE9">
          <w:rPr>
            <w:rStyle w:val="Hyperlink"/>
          </w:rPr>
          <w:t>Mounts Bay nourishment works</w:t>
        </w:r>
      </w:hyperlink>
    </w:p>
    <w:p w14:paraId="4851351A" w14:textId="474D3AC8" w:rsidR="007A2CE9" w:rsidRPr="00AE285F" w:rsidRDefault="00E47BCD" w:rsidP="000B2C82">
      <w:pPr>
        <w:pStyle w:val="ListBullet"/>
      </w:pPr>
      <w:hyperlink w:anchor="_In_this_issue" w:history="1">
        <w:r w:rsidR="007A2CE9" w:rsidRPr="007A2CE9">
          <w:rPr>
            <w:rStyle w:val="Hyperlink"/>
          </w:rPr>
          <w:t>Coastcare Victoria’s ‘Coastline’</w:t>
        </w:r>
      </w:hyperlink>
    </w:p>
    <w:p w14:paraId="075C4E9A" w14:textId="468A42BA" w:rsidR="00C337ED" w:rsidRPr="006B5D87" w:rsidRDefault="006B5D87" w:rsidP="006B5D87">
      <w:pPr>
        <w:pStyle w:val="HighlightBoxText"/>
      </w:pPr>
      <w:r w:rsidRPr="006B5D87">
        <w:t xml:space="preserve">Email </w:t>
      </w:r>
      <w:hyperlink r:id="rId39" w:history="1">
        <w:r w:rsidR="00A5597C" w:rsidRPr="006564B0">
          <w:rPr>
            <w:rStyle w:val="Hyperlink"/>
            <w:color w:val="FFFFFF" w:themeColor="background1"/>
          </w:rPr>
          <w:t>marine.coasts@deeca.vic.gov.au</w:t>
        </w:r>
      </w:hyperlink>
      <w:r w:rsidRPr="006B5D87">
        <w:t xml:space="preserve"> to subscribe or unsubscribe or for more information. </w:t>
      </w:r>
    </w:p>
    <w:p w14:paraId="21EA0BEC" w14:textId="3F57A2D3" w:rsidR="00C92D8D" w:rsidRDefault="00C92D8D" w:rsidP="00C92D8D">
      <w:pPr>
        <w:pStyle w:val="Heading2"/>
      </w:pPr>
      <w:bookmarkStart w:id="2" w:name="_Victorian_Budget_2024/25"/>
      <w:bookmarkEnd w:id="2"/>
      <w:r w:rsidRPr="00C92D8D">
        <w:t>Victorian Budget 2024</w:t>
      </w:r>
      <w:r w:rsidR="007A077B">
        <w:t>/</w:t>
      </w:r>
      <w:r w:rsidRPr="00C92D8D">
        <w:t>25</w:t>
      </w:r>
    </w:p>
    <w:p w14:paraId="42A5730E" w14:textId="5D86FD35" w:rsidR="00664A6F" w:rsidRDefault="008C3609" w:rsidP="00AF372F">
      <w:r w:rsidRPr="008C3609">
        <w:t xml:space="preserve">The Victorian Government </w:t>
      </w:r>
      <w:r>
        <w:t>has</w:t>
      </w:r>
      <w:r w:rsidRPr="008C3609">
        <w:t xml:space="preserve"> allocat</w:t>
      </w:r>
      <w:r>
        <w:t>ed</w:t>
      </w:r>
      <w:r w:rsidRPr="008C3609">
        <w:t xml:space="preserve"> $1 million to continue the </w:t>
      </w:r>
      <w:hyperlink r:id="rId40" w:history="1">
        <w:r w:rsidRPr="007958FB">
          <w:rPr>
            <w:rStyle w:val="Hyperlink"/>
          </w:rPr>
          <w:t>Coastcare Victoria</w:t>
        </w:r>
      </w:hyperlink>
      <w:r w:rsidRPr="008C3609">
        <w:t xml:space="preserve"> program, the state’s flagship coastal volunteer program (now in its 30th year), to promote stewardship of Victoria’s marine and coastal environment and support community </w:t>
      </w:r>
      <w:r w:rsidRPr="008C3609">
        <w:t xml:space="preserve">organisations and volunteer groups to help maintain Victoria’s marine and coastal environments. </w:t>
      </w:r>
    </w:p>
    <w:p w14:paraId="5FFAF675" w14:textId="509B342E" w:rsidR="007A2CE9" w:rsidRDefault="00664A6F" w:rsidP="00AF372F">
      <w:r>
        <w:t>The f</w:t>
      </w:r>
      <w:r w:rsidR="002C2642">
        <w:t>unding will be used to deliver the annual Summer by the Sea program</w:t>
      </w:r>
      <w:r w:rsidR="00A82D93">
        <w:t>,</w:t>
      </w:r>
      <w:r w:rsidR="002C2642">
        <w:t xml:space="preserve"> provide educational experiences using the </w:t>
      </w:r>
      <w:r w:rsidR="002C2642" w:rsidRPr="002D7536">
        <w:t>Coastcare Victoria Schools Kit</w:t>
      </w:r>
      <w:r w:rsidR="002C2642">
        <w:t xml:space="preserve"> to engage </w:t>
      </w:r>
      <w:r w:rsidR="005D6C7D">
        <w:t>students</w:t>
      </w:r>
      <w:r w:rsidR="002C2642">
        <w:t xml:space="preserve"> in caring </w:t>
      </w:r>
      <w:r w:rsidR="004C0504">
        <w:t>for the</w:t>
      </w:r>
      <w:r w:rsidR="002C2642">
        <w:t xml:space="preserve"> coast and provide grants to support volunteers to care for Victoria’s coastal and marine environment.</w:t>
      </w:r>
    </w:p>
    <w:p w14:paraId="7B401567" w14:textId="49DF2333" w:rsidR="00C337ED" w:rsidRDefault="00AE285F" w:rsidP="00174A13">
      <w:pPr>
        <w:pStyle w:val="Heading2"/>
      </w:pPr>
      <w:r>
        <w:t>Marine and coastal reforms</w:t>
      </w:r>
    </w:p>
    <w:p w14:paraId="532C25A7" w14:textId="77777777" w:rsidR="00C365C3" w:rsidRDefault="00C365C3" w:rsidP="00C365C3">
      <w:pPr>
        <w:pStyle w:val="Heading3"/>
      </w:pPr>
      <w:bookmarkStart w:id="3" w:name="_Coastal_hazard_adaptation"/>
      <w:bookmarkEnd w:id="3"/>
      <w:r w:rsidRPr="006177EF">
        <w:t>Coastal hazard adaptation is progressing across Victoria</w:t>
      </w:r>
    </w:p>
    <w:p w14:paraId="5FAD53C1" w14:textId="77777777" w:rsidR="00C365C3" w:rsidRDefault="00C365C3" w:rsidP="00C365C3">
      <w:pPr>
        <w:pStyle w:val="BodyText"/>
      </w:pPr>
      <w:r>
        <w:rPr>
          <w:noProof/>
        </w:rPr>
        <w:drawing>
          <wp:inline distT="0" distB="0" distL="0" distR="0" wp14:anchorId="79459769" wp14:editId="1F31E8EF">
            <wp:extent cx="3149600" cy="850901"/>
            <wp:effectExtent l="0" t="0" r="0" b="6350"/>
            <wp:docPr id="1328480999" name="Picture 1" descr="A collage of boats and a person walking on a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80999" name="Picture 1" descr="A collage of boats and a person walking on a beach."/>
                    <pic:cNvPicPr/>
                  </pic:nvPicPr>
                  <pic:blipFill>
                    <a:blip r:embed="rId41" cstate="print">
                      <a:extLst>
                        <a:ext uri="{28A0092B-C50C-407E-A947-70E740481C1C}">
                          <a14:useLocalDpi xmlns:a14="http://schemas.microsoft.com/office/drawing/2010/main"/>
                        </a:ext>
                      </a:extLst>
                    </a:blip>
                    <a:stretch>
                      <a:fillRect/>
                    </a:stretch>
                  </pic:blipFill>
                  <pic:spPr>
                    <a:xfrm>
                      <a:off x="0" y="0"/>
                      <a:ext cx="3149600" cy="850901"/>
                    </a:xfrm>
                    <a:prstGeom prst="rect">
                      <a:avLst/>
                    </a:prstGeom>
                  </pic:spPr>
                </pic:pic>
              </a:graphicData>
            </a:graphic>
          </wp:inline>
        </w:drawing>
      </w:r>
    </w:p>
    <w:p w14:paraId="1772F605" w14:textId="77777777" w:rsidR="00C365C3" w:rsidRDefault="00C365C3" w:rsidP="00C365C3">
      <w:pPr>
        <w:pStyle w:val="BodyText"/>
      </w:pPr>
      <w:r>
        <w:t>DEECA has recently awarded $1 million across eight local councils and land managers to progress planning for the impacts of coastal climate change.</w:t>
      </w:r>
    </w:p>
    <w:p w14:paraId="3054EEAA" w14:textId="3CA52D7C" w:rsidR="00C365C3" w:rsidRPr="00943339" w:rsidRDefault="00C365C3" w:rsidP="00C365C3">
      <w:pPr>
        <w:pStyle w:val="BodyText"/>
      </w:pPr>
      <w:r>
        <w:t xml:space="preserve">These grants are part of </w:t>
      </w:r>
      <w:hyperlink r:id="rId42" w:history="1">
        <w:r w:rsidRPr="00B9300E">
          <w:rPr>
            <w:rStyle w:val="Hyperlink"/>
          </w:rPr>
          <w:t>Victoria’s Resilient Coast – Adapting for 2100+ pro</w:t>
        </w:r>
        <w:r w:rsidRPr="001F2415">
          <w:rPr>
            <w:rStyle w:val="Hyperlink"/>
          </w:rPr>
          <w:t>gram</w:t>
        </w:r>
      </w:hyperlink>
      <w:r>
        <w:t>, which provides a strategic approach to coastal hazard risk management and adaptation. This is the third year of these grants, with a total of $2.8 million of coastal adaptation projects funded since 2022 and more than 25 projects underway across the State.</w:t>
      </w:r>
    </w:p>
    <w:p w14:paraId="4554C939" w14:textId="1B580CF5" w:rsidR="00C365C3" w:rsidRDefault="00C365C3" w:rsidP="00C365C3">
      <w:pPr>
        <w:pStyle w:val="BodyText"/>
      </w:pPr>
      <w:r>
        <w:t xml:space="preserve">The grants will help recipients explore, evaluate, and adapt to the risk of coastal hazards such as erosion and </w:t>
      </w:r>
      <w:r>
        <w:lastRenderedPageBreak/>
        <w:t xml:space="preserve">inundation, using </w:t>
      </w:r>
      <w:hyperlink r:id="rId43" w:history="1">
        <w:r w:rsidRPr="005D0ACF">
          <w:rPr>
            <w:rStyle w:val="Hyperlink"/>
          </w:rPr>
          <w:t>Victoria’s Resilient Coast framework and guidelines (2023)</w:t>
        </w:r>
      </w:hyperlink>
      <w:r>
        <w:t>.</w:t>
      </w:r>
    </w:p>
    <w:p w14:paraId="60B864E6" w14:textId="77777777" w:rsidR="00C365C3" w:rsidRDefault="00C365C3" w:rsidP="00C365C3">
      <w:pPr>
        <w:pStyle w:val="BodyText"/>
      </w:pPr>
      <w:r>
        <w:t xml:space="preserve">The round three grant recipients are: </w:t>
      </w:r>
    </w:p>
    <w:p w14:paraId="1D03B98D" w14:textId="77777777" w:rsidR="00C365C3" w:rsidRDefault="00C365C3" w:rsidP="00C365C3">
      <w:pPr>
        <w:pStyle w:val="ListBullet"/>
      </w:pPr>
      <w:r>
        <w:t>Bellarine Bayside Committee of Management – Northern Bellarine Coastal Adaptation Plan (Part 2)</w:t>
      </w:r>
    </w:p>
    <w:p w14:paraId="32F22293" w14:textId="77777777" w:rsidR="00C365C3" w:rsidRDefault="00C365C3" w:rsidP="00C365C3">
      <w:pPr>
        <w:pStyle w:val="ListBullet"/>
      </w:pPr>
      <w:r>
        <w:t>City of Greater Geelong – Point Lonsdale Hydrodynamic Modelling</w:t>
      </w:r>
    </w:p>
    <w:p w14:paraId="0E253EC4" w14:textId="77777777" w:rsidR="00C365C3" w:rsidRDefault="00C365C3" w:rsidP="00C365C3">
      <w:pPr>
        <w:pStyle w:val="ListBullet"/>
      </w:pPr>
      <w:r>
        <w:t>Glenelg Hopkins Catchment Management Authority – Estuarine Wetland Habitat Mapping study</w:t>
      </w:r>
    </w:p>
    <w:p w14:paraId="45E5A51E" w14:textId="77777777" w:rsidR="00C365C3" w:rsidRDefault="00C365C3" w:rsidP="00C365C3">
      <w:pPr>
        <w:pStyle w:val="ListBullet"/>
      </w:pPr>
      <w:r>
        <w:t>Glenelg Hopkins Catchment Management Authority – Distribution, health and restoration capacity of seagrass meadows (Part 2)</w:t>
      </w:r>
    </w:p>
    <w:p w14:paraId="15FC476B" w14:textId="77777777" w:rsidR="00C365C3" w:rsidRDefault="00C365C3" w:rsidP="00C365C3">
      <w:pPr>
        <w:pStyle w:val="ListBullet"/>
      </w:pPr>
      <w:r>
        <w:t>Melbourne Water – Western Treatment Plant Coastal Hazard Assessment</w:t>
      </w:r>
    </w:p>
    <w:p w14:paraId="0A4C8D58" w14:textId="77777777" w:rsidR="00C365C3" w:rsidRDefault="00C365C3" w:rsidP="00C365C3">
      <w:pPr>
        <w:pStyle w:val="ListBullet"/>
      </w:pPr>
      <w:r>
        <w:t xml:space="preserve">Mornington Peninsula Shire Council – Our Coast Our Future </w:t>
      </w:r>
    </w:p>
    <w:p w14:paraId="35D728A9" w14:textId="77777777" w:rsidR="00C365C3" w:rsidRDefault="00C365C3" w:rsidP="00C365C3">
      <w:pPr>
        <w:pStyle w:val="ListBullet"/>
      </w:pPr>
      <w:r>
        <w:t xml:space="preserve">South Gippsland Shire Council – Waratah Bay Coastal Hazard Assessment and Adaptation Plan </w:t>
      </w:r>
    </w:p>
    <w:p w14:paraId="1A3F9E02" w14:textId="77777777" w:rsidR="00C365C3" w:rsidRDefault="00C365C3" w:rsidP="00C365C3">
      <w:pPr>
        <w:pStyle w:val="ListBullet"/>
      </w:pPr>
      <w:r>
        <w:t xml:space="preserve">Warrnambool City Council – Wild Coast Climate Resilience Project </w:t>
      </w:r>
    </w:p>
    <w:p w14:paraId="159D7890" w14:textId="77777777" w:rsidR="00C365C3" w:rsidRDefault="00C365C3" w:rsidP="00C365C3">
      <w:pPr>
        <w:pStyle w:val="ListBullet"/>
      </w:pPr>
      <w:r>
        <w:t>Great Ocean Road Coast and Parks Authority – Point Grey Coastal Hazard Adaptation Plan</w:t>
      </w:r>
    </w:p>
    <w:p w14:paraId="5526EAE0" w14:textId="77777777" w:rsidR="00C365C3" w:rsidRDefault="00C365C3" w:rsidP="00C365C3">
      <w:pPr>
        <w:pStyle w:val="BodyText"/>
      </w:pPr>
      <w:r>
        <w:t>Additional supporting materials for coastal hazard adaptation are also now available on the website, including:</w:t>
      </w:r>
    </w:p>
    <w:p w14:paraId="510D86EA" w14:textId="4321DDC6" w:rsidR="00C365C3" w:rsidRDefault="00E47BCD" w:rsidP="00C365C3">
      <w:pPr>
        <w:pStyle w:val="ListBullet"/>
      </w:pPr>
      <w:hyperlink r:id="rId44" w:history="1">
        <w:r w:rsidR="00C365C3" w:rsidRPr="00000D28">
          <w:rPr>
            <w:rStyle w:val="Hyperlink"/>
          </w:rPr>
          <w:t>Adaptation pathways template guide</w:t>
        </w:r>
      </w:hyperlink>
    </w:p>
    <w:p w14:paraId="0EFD9C4C" w14:textId="34C7B39E" w:rsidR="00C365C3" w:rsidRDefault="00E47BCD" w:rsidP="00C365C3">
      <w:pPr>
        <w:pStyle w:val="ListBullet"/>
      </w:pPr>
      <w:hyperlink r:id="rId45" w:history="1">
        <w:r w:rsidR="00C365C3" w:rsidRPr="00000D28">
          <w:rPr>
            <w:rStyle w:val="Hyperlink"/>
          </w:rPr>
          <w:t xml:space="preserve">Blue Carbon and Sea Country </w:t>
        </w:r>
        <w:r w:rsidR="00955E8C">
          <w:rPr>
            <w:rStyle w:val="Hyperlink"/>
          </w:rPr>
          <w:t>O</w:t>
        </w:r>
        <w:r w:rsidR="00C365C3" w:rsidRPr="00000D28">
          <w:rPr>
            <w:rStyle w:val="Hyperlink"/>
          </w:rPr>
          <w:t>pportunitie</w:t>
        </w:r>
        <w:r w:rsidR="00955E8C">
          <w:rPr>
            <w:rStyle w:val="Hyperlink"/>
          </w:rPr>
          <w:t>s Report</w:t>
        </w:r>
      </w:hyperlink>
    </w:p>
    <w:p w14:paraId="3261C88E" w14:textId="6C4281B9" w:rsidR="00C365C3" w:rsidRPr="000A1C0A" w:rsidRDefault="00C365C3" w:rsidP="00C365C3">
      <w:pPr>
        <w:pStyle w:val="BodyText"/>
      </w:pPr>
      <w:r>
        <w:t>Coastal adaptation guidance, materials and further information is available at</w:t>
      </w:r>
      <w:r w:rsidR="00DF2E80">
        <w:t xml:space="preserve"> </w:t>
      </w:r>
      <w:hyperlink r:id="rId46" w:history="1">
        <w:r>
          <w:rPr>
            <w:rStyle w:val="Hyperlink"/>
          </w:rPr>
          <w:t>marineandcoasts.vic.gov.au/marine-coastal-management/victorias-resilient-coast-adapting-for-2100</w:t>
        </w:r>
      </w:hyperlink>
    </w:p>
    <w:p w14:paraId="6C57CB39" w14:textId="77777777" w:rsidR="00C365C3" w:rsidRDefault="00C365C3" w:rsidP="00C365C3">
      <w:r>
        <w:rPr>
          <w:noProof/>
        </w:rPr>
        <w:drawing>
          <wp:inline distT="0" distB="0" distL="0" distR="0" wp14:anchorId="761BAAE8" wp14:editId="595BFC69">
            <wp:extent cx="2969260" cy="1962150"/>
            <wp:effectExtent l="0" t="0" r="2540" b="0"/>
            <wp:docPr id="1526487456" name="Picture 1" descr="A circular diagram representing the staged approach to the technical, strategic and engagement elements of risk management and adap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82044" name="Picture 1" descr="A circular diagram representing the staged approach to the technical, strategic and engagement elements of risk management and adaptation."/>
                    <pic:cNvPicPr/>
                  </pic:nvPicPr>
                  <pic:blipFill>
                    <a:blip r:embed="rId47" cstate="print">
                      <a:extLst>
                        <a:ext uri="{28A0092B-C50C-407E-A947-70E740481C1C}">
                          <a14:useLocalDpi xmlns:a14="http://schemas.microsoft.com/office/drawing/2010/main"/>
                        </a:ext>
                      </a:extLst>
                    </a:blip>
                    <a:stretch>
                      <a:fillRect/>
                    </a:stretch>
                  </pic:blipFill>
                  <pic:spPr>
                    <a:xfrm>
                      <a:off x="0" y="0"/>
                      <a:ext cx="2969260" cy="1962150"/>
                    </a:xfrm>
                    <a:prstGeom prst="rect">
                      <a:avLst/>
                    </a:prstGeom>
                  </pic:spPr>
                </pic:pic>
              </a:graphicData>
            </a:graphic>
          </wp:inline>
        </w:drawing>
      </w:r>
    </w:p>
    <w:p w14:paraId="00D3E19B" w14:textId="77777777" w:rsidR="00732314" w:rsidRDefault="00732314" w:rsidP="00732314">
      <w:pPr>
        <w:pStyle w:val="Caption"/>
      </w:pPr>
      <w:r w:rsidRPr="00184A9C">
        <w:t>Victoria’s Resilient Coast provides a staged approach to the technical, strategic and engagement elements of risk management and adaptation</w:t>
      </w:r>
      <w:r>
        <w:t>.</w:t>
      </w:r>
    </w:p>
    <w:p w14:paraId="45C683C7" w14:textId="77777777" w:rsidR="00732314" w:rsidRDefault="00732314" w:rsidP="00C365C3"/>
    <w:p w14:paraId="36D0839A" w14:textId="0DE3557E" w:rsidR="00483AFB" w:rsidRDefault="00483AFB" w:rsidP="00D642C3">
      <w:pPr>
        <w:pStyle w:val="Heading3"/>
      </w:pPr>
      <w:bookmarkStart w:id="4" w:name="_Adapt_West_–"/>
      <w:bookmarkEnd w:id="4"/>
      <w:r>
        <w:t>Adapt West – Shaping our Shores</w:t>
      </w:r>
    </w:p>
    <w:p w14:paraId="78557F50" w14:textId="5B429C73" w:rsidR="00483AFB" w:rsidRPr="002274D2" w:rsidRDefault="00483AFB" w:rsidP="0078296D">
      <w:pPr>
        <w:pStyle w:val="BodyText"/>
      </w:pPr>
      <w:r w:rsidRPr="002274D2">
        <w:t xml:space="preserve">DEECA is leading </w:t>
      </w:r>
      <w:r w:rsidRPr="002274D2">
        <w:rPr>
          <w:i/>
        </w:rPr>
        <w:t>Adapt West – Shaping our Shores</w:t>
      </w:r>
      <w:r w:rsidRPr="002274D2">
        <w:t xml:space="preserve"> to respond to climate change and coastal hazard impacts on marine and coastal values of the Port Phillip Bay western shoreline. </w:t>
      </w:r>
    </w:p>
    <w:p w14:paraId="03020E23" w14:textId="77777777" w:rsidR="00483AFB" w:rsidRPr="002274D2" w:rsidRDefault="00483AFB" w:rsidP="00483AFB">
      <w:pPr>
        <w:pStyle w:val="NormalWeb"/>
        <w:shd w:val="clear" w:color="auto" w:fill="FFFFFF"/>
        <w:rPr>
          <w:rFonts w:asciiTheme="majorHAnsi" w:hAnsiTheme="majorHAnsi" w:cstheme="majorHAnsi"/>
          <w:szCs w:val="20"/>
        </w:rPr>
      </w:pPr>
      <w:r w:rsidRPr="002274D2">
        <w:rPr>
          <w:rFonts w:asciiTheme="majorHAnsi" w:hAnsiTheme="majorHAnsi" w:cstheme="majorHAnsi"/>
          <w:i/>
        </w:rPr>
        <w:t>Adapt West</w:t>
      </w:r>
      <w:r w:rsidRPr="002274D2">
        <w:rPr>
          <w:rFonts w:asciiTheme="majorHAnsi" w:hAnsiTheme="majorHAnsi" w:cstheme="majorHAnsi"/>
        </w:rPr>
        <w:t xml:space="preserve"> is being delivered by the Port Phillip Bay Western Shoreline Regional and Strategic Partnership (RASP). </w:t>
      </w:r>
      <w:r w:rsidRPr="002274D2">
        <w:rPr>
          <w:rFonts w:asciiTheme="majorHAnsi" w:hAnsiTheme="majorHAnsi" w:cstheme="majorHAnsi"/>
          <w:szCs w:val="20"/>
        </w:rPr>
        <w:t>The 9 RASP partners are:</w:t>
      </w:r>
    </w:p>
    <w:p w14:paraId="00E501C0" w14:textId="77777777" w:rsidR="00483AFB" w:rsidRPr="002274D2" w:rsidRDefault="00483AFB" w:rsidP="00AF372F">
      <w:pPr>
        <w:pStyle w:val="ListBullet"/>
      </w:pPr>
      <w:r w:rsidRPr="002274D2">
        <w:t>Bunurong Land Council Aboriginal Corporation</w:t>
      </w:r>
    </w:p>
    <w:p w14:paraId="6C80DC98" w14:textId="77777777" w:rsidR="00483AFB" w:rsidRPr="002274D2" w:rsidRDefault="00483AFB" w:rsidP="00AF372F">
      <w:pPr>
        <w:pStyle w:val="ListBullet"/>
      </w:pPr>
      <w:r w:rsidRPr="002274D2">
        <w:t>Wadawurrung Traditional Owners Aboriginal Corporation</w:t>
      </w:r>
    </w:p>
    <w:p w14:paraId="269BACC0" w14:textId="77777777" w:rsidR="00483AFB" w:rsidRPr="002274D2" w:rsidRDefault="00483AFB" w:rsidP="00AF372F">
      <w:pPr>
        <w:pStyle w:val="ListBullet"/>
      </w:pPr>
      <w:r w:rsidRPr="002274D2">
        <w:t>City of Greater Geelong</w:t>
      </w:r>
    </w:p>
    <w:p w14:paraId="3D3EFA06" w14:textId="77777777" w:rsidR="00483AFB" w:rsidRPr="002274D2" w:rsidRDefault="00483AFB" w:rsidP="00AF372F">
      <w:pPr>
        <w:pStyle w:val="ListBullet"/>
      </w:pPr>
      <w:r w:rsidRPr="002274D2">
        <w:t>Hobsons Bay City Council</w:t>
      </w:r>
    </w:p>
    <w:p w14:paraId="340A7B77" w14:textId="77777777" w:rsidR="00483AFB" w:rsidRPr="002274D2" w:rsidRDefault="00483AFB" w:rsidP="00AF372F">
      <w:pPr>
        <w:pStyle w:val="ListBullet"/>
      </w:pPr>
      <w:r w:rsidRPr="002274D2">
        <w:t>Wyndham City Council</w:t>
      </w:r>
    </w:p>
    <w:p w14:paraId="112F626B" w14:textId="77777777" w:rsidR="00483AFB" w:rsidRPr="002274D2" w:rsidRDefault="00483AFB" w:rsidP="00AF372F">
      <w:pPr>
        <w:pStyle w:val="ListBullet"/>
      </w:pPr>
      <w:r w:rsidRPr="002274D2">
        <w:t>Melbourne Water</w:t>
      </w:r>
    </w:p>
    <w:p w14:paraId="61DF62B5" w14:textId="77777777" w:rsidR="00483AFB" w:rsidRPr="002274D2" w:rsidRDefault="00483AFB" w:rsidP="00AF372F">
      <w:pPr>
        <w:pStyle w:val="ListBullet"/>
      </w:pPr>
      <w:r w:rsidRPr="002274D2">
        <w:t>Parks Victoria</w:t>
      </w:r>
    </w:p>
    <w:p w14:paraId="51DAB0AA" w14:textId="77777777" w:rsidR="00483AFB" w:rsidRPr="002274D2" w:rsidRDefault="00483AFB" w:rsidP="00AF372F">
      <w:pPr>
        <w:pStyle w:val="ListBullet"/>
      </w:pPr>
      <w:r w:rsidRPr="002274D2">
        <w:t>Corangamite Catchment Management Authority</w:t>
      </w:r>
    </w:p>
    <w:p w14:paraId="4DB84DB6" w14:textId="77777777" w:rsidR="00483AFB" w:rsidRPr="002274D2" w:rsidRDefault="00483AFB" w:rsidP="00AF372F">
      <w:pPr>
        <w:pStyle w:val="ListBullet"/>
      </w:pPr>
      <w:r w:rsidRPr="002274D2">
        <w:t>Department of Energy, Environment and Climate Action.</w:t>
      </w:r>
    </w:p>
    <w:p w14:paraId="66C46D95" w14:textId="77777777" w:rsidR="00447545" w:rsidRDefault="00447545" w:rsidP="0078296D">
      <w:pPr>
        <w:pStyle w:val="BodyText"/>
      </w:pPr>
      <w:r>
        <w:rPr>
          <w:noProof/>
        </w:rPr>
        <w:drawing>
          <wp:inline distT="0" distB="0" distL="0" distR="0" wp14:anchorId="4FC0E5DE" wp14:editId="16C3610C">
            <wp:extent cx="3149600" cy="2164715"/>
            <wp:effectExtent l="0" t="0" r="0" b="6985"/>
            <wp:docPr id="1382140925" name="Picture 1" descr="A map of the 'Spatial Extend of Port Phillip Bay Western Shoreline Regional and Strategic Partnership with place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140925" name="Picture 1" descr="A map of the 'Spatial Extend of Port Phillip Bay Western Shoreline Regional and Strategic Partnership with place names'"/>
                    <pic:cNvPicPr/>
                  </pic:nvPicPr>
                  <pic:blipFill>
                    <a:blip r:embed="rId48">
                      <a:extLst>
                        <a:ext uri="{28A0092B-C50C-407E-A947-70E740481C1C}">
                          <a14:useLocalDpi xmlns:a14="http://schemas.microsoft.com/office/drawing/2010/main"/>
                        </a:ext>
                      </a:extLst>
                    </a:blip>
                    <a:stretch>
                      <a:fillRect/>
                    </a:stretch>
                  </pic:blipFill>
                  <pic:spPr>
                    <a:xfrm>
                      <a:off x="0" y="0"/>
                      <a:ext cx="3149600" cy="2164715"/>
                    </a:xfrm>
                    <a:prstGeom prst="rect">
                      <a:avLst/>
                    </a:prstGeom>
                  </pic:spPr>
                </pic:pic>
              </a:graphicData>
            </a:graphic>
          </wp:inline>
        </w:drawing>
      </w:r>
    </w:p>
    <w:p w14:paraId="2FB10243" w14:textId="2D895942" w:rsidR="0087325B" w:rsidRDefault="0087325B" w:rsidP="00AF372F">
      <w:pPr>
        <w:pStyle w:val="Caption"/>
      </w:pPr>
      <w:r>
        <w:t>Spatial exten</w:t>
      </w:r>
      <w:r w:rsidR="00304766">
        <w:t>t</w:t>
      </w:r>
      <w:r>
        <w:t xml:space="preserve"> of Port Phillip Bay Western Shoreline Regional and Strategic Partnership with place names.</w:t>
      </w:r>
    </w:p>
    <w:p w14:paraId="328A24CC" w14:textId="18BEB221" w:rsidR="00483AFB" w:rsidRPr="002274D2" w:rsidRDefault="00483AFB" w:rsidP="00AF372F">
      <w:pPr>
        <w:pStyle w:val="BodyText"/>
      </w:pPr>
      <w:r w:rsidRPr="002274D2">
        <w:t xml:space="preserve">The Port Phillip Bay western shoreline is a unique part of the bay landscape with diverse marine and coastal values. These include Traditional Owner values and connection to </w:t>
      </w:r>
      <w:r w:rsidRPr="00AE2966">
        <w:t>country</w:t>
      </w:r>
      <w:r w:rsidRPr="002274D2">
        <w:t>, internationally significant ecosystems such as Ramsar listed wetlands, parks and reserves, and a marine sanctuary.</w:t>
      </w:r>
    </w:p>
    <w:p w14:paraId="78B26C3D" w14:textId="77777777" w:rsidR="00483AFB" w:rsidRPr="002274D2" w:rsidRDefault="00483AFB" w:rsidP="00AF372F">
      <w:pPr>
        <w:pStyle w:val="BodyText"/>
      </w:pPr>
      <w:r w:rsidRPr="002274D2">
        <w:t>The area is home to key facilities such as the Werribee agriculture precinct, Western Treatment Plant, oil refineries, Avalon Airport, and strategic national defence sites. It is also one of the fastest growing populations in Victoria.</w:t>
      </w:r>
    </w:p>
    <w:p w14:paraId="6FEF60F6" w14:textId="77777777" w:rsidR="00483AFB" w:rsidRPr="002274D2" w:rsidRDefault="00483AFB" w:rsidP="00AF372F">
      <w:pPr>
        <w:pStyle w:val="BodyText"/>
      </w:pPr>
      <w:r w:rsidRPr="002274D2">
        <w:t>Sea level rise projections show this area faces some of the highest risk for flooding of residential and industrial land across Victoria’s coast.</w:t>
      </w:r>
    </w:p>
    <w:p w14:paraId="26F5FD69" w14:textId="77777777" w:rsidR="00356983" w:rsidRDefault="00483AFB" w:rsidP="0078296D">
      <w:pPr>
        <w:pStyle w:val="BodyText"/>
      </w:pPr>
      <w:r>
        <w:t xml:space="preserve">In 2024 the project is focussed on engagement with communities and interested parties, and assessments </w:t>
      </w:r>
      <w:r>
        <w:lastRenderedPageBreak/>
        <w:t xml:space="preserve">of ecological, cultural, community/social and economic values of the project area to inform coastal hazard adaptation planning for the area. </w:t>
      </w:r>
    </w:p>
    <w:p w14:paraId="4D67A07F" w14:textId="177CB9F0" w:rsidR="00483AFB" w:rsidRDefault="00483AFB" w:rsidP="0078296D">
      <w:pPr>
        <w:pStyle w:val="BodyText"/>
        <w:rPr>
          <w:color w:val="0000FF"/>
          <w:u w:val="single"/>
        </w:rPr>
      </w:pPr>
      <w:r>
        <w:t xml:space="preserve">For more information and project updates visit </w:t>
      </w:r>
      <w:hyperlink r:id="rId49" w:history="1">
        <w:r w:rsidR="004F20D7">
          <w:rPr>
            <w:color w:val="0000FF"/>
            <w:u w:val="single"/>
          </w:rPr>
          <w:t>marineandcoasts.vic.gov.au/coastal-programs/port-phillip-bay-western-shoreline-regional-and-strategic-partnership</w:t>
        </w:r>
      </w:hyperlink>
    </w:p>
    <w:p w14:paraId="1B850DF8" w14:textId="77777777" w:rsidR="00483AFB" w:rsidRDefault="00483AFB" w:rsidP="00483AFB">
      <w:pPr>
        <w:pStyle w:val="BodyText"/>
        <w:rPr>
          <w:color w:val="0000FF"/>
          <w:u w:val="single"/>
        </w:rPr>
      </w:pPr>
      <w:r>
        <w:rPr>
          <w:noProof/>
        </w:rPr>
        <w:drawing>
          <wp:inline distT="0" distB="0" distL="0" distR="0" wp14:anchorId="19457286" wp14:editId="35EB928E">
            <wp:extent cx="3047061" cy="2307167"/>
            <wp:effectExtent l="0" t="0" r="1270" b="0"/>
            <wp:docPr id="141791614" name="Picture 1" descr="A wooden boardwalk with railings and bushes at Jawbone Flora and Fauna Reserve and Marine Sanctu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91614" name="Picture 1" descr="A wooden boardwalk with railings and bushes at Jawbone Flora and Fauna Reserve and Marine Sanctuary. "/>
                    <pic:cNvPicPr/>
                  </pic:nvPicPr>
                  <pic:blipFill>
                    <a:blip r:embed="rId50" cstate="print">
                      <a:extLst>
                        <a:ext uri="{28A0092B-C50C-407E-A947-70E740481C1C}">
                          <a14:useLocalDpi xmlns:a14="http://schemas.microsoft.com/office/drawing/2010/main"/>
                        </a:ext>
                      </a:extLst>
                    </a:blip>
                    <a:stretch>
                      <a:fillRect/>
                    </a:stretch>
                  </pic:blipFill>
                  <pic:spPr>
                    <a:xfrm>
                      <a:off x="0" y="0"/>
                      <a:ext cx="3056908" cy="2314623"/>
                    </a:xfrm>
                    <a:prstGeom prst="rect">
                      <a:avLst/>
                    </a:prstGeom>
                  </pic:spPr>
                </pic:pic>
              </a:graphicData>
            </a:graphic>
          </wp:inline>
        </w:drawing>
      </w:r>
    </w:p>
    <w:p w14:paraId="5A7590CC" w14:textId="77777777" w:rsidR="00483AFB" w:rsidRPr="00580CA6" w:rsidRDefault="00483AFB" w:rsidP="00174A13">
      <w:pPr>
        <w:pStyle w:val="Caption"/>
      </w:pPr>
      <w:r w:rsidRPr="00580CA6">
        <w:t>Boardwalk at Jawbone Flora and Fauna Reserve and Marine Sanctuary. Credit: Parks Victoria</w:t>
      </w:r>
    </w:p>
    <w:p w14:paraId="6B40DAAB" w14:textId="77777777" w:rsidR="00483AFB" w:rsidRDefault="00483AFB" w:rsidP="00483AFB">
      <w:pPr>
        <w:pStyle w:val="BodyText"/>
        <w:rPr>
          <w:color w:val="0000FF"/>
          <w:u w:val="single"/>
        </w:rPr>
      </w:pPr>
      <w:r>
        <w:rPr>
          <w:noProof/>
        </w:rPr>
        <w:drawing>
          <wp:inline distT="0" distB="0" distL="0" distR="0" wp14:anchorId="02E26617" wp14:editId="0F8C588F">
            <wp:extent cx="3026833" cy="1938894"/>
            <wp:effectExtent l="0" t="0" r="2540" b="4445"/>
            <wp:docPr id="482262029" name="Picture 1" descr="A row of houses next to Cheetham Wet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262029" name="Picture 1" descr="A row of houses next to Cheetham Wetlands."/>
                    <pic:cNvPicPr/>
                  </pic:nvPicPr>
                  <pic:blipFill>
                    <a:blip r:embed="rId51" cstate="print">
                      <a:extLst>
                        <a:ext uri="{28A0092B-C50C-407E-A947-70E740481C1C}">
                          <a14:useLocalDpi xmlns:a14="http://schemas.microsoft.com/office/drawing/2010/main"/>
                        </a:ext>
                      </a:extLst>
                    </a:blip>
                    <a:stretch>
                      <a:fillRect/>
                    </a:stretch>
                  </pic:blipFill>
                  <pic:spPr>
                    <a:xfrm>
                      <a:off x="0" y="0"/>
                      <a:ext cx="3041438" cy="1948250"/>
                    </a:xfrm>
                    <a:prstGeom prst="rect">
                      <a:avLst/>
                    </a:prstGeom>
                  </pic:spPr>
                </pic:pic>
              </a:graphicData>
            </a:graphic>
          </wp:inline>
        </w:drawing>
      </w:r>
    </w:p>
    <w:p w14:paraId="41E6CAAA" w14:textId="0A139135" w:rsidR="006D3986" w:rsidRDefault="00483AFB" w:rsidP="006D3986">
      <w:pPr>
        <w:pStyle w:val="Caption"/>
      </w:pPr>
      <w:r w:rsidRPr="00585CC6">
        <w:t>Cheetham Wetlands. Credit: Rachel Marchbank DEECA</w:t>
      </w:r>
    </w:p>
    <w:p w14:paraId="161E96DD" w14:textId="12F0FB56" w:rsidR="00796E16" w:rsidRDefault="00796E16" w:rsidP="006D3986">
      <w:pPr>
        <w:pStyle w:val="Heading2"/>
      </w:pPr>
      <w:r>
        <w:t>Marine and coastal knowledge</w:t>
      </w:r>
    </w:p>
    <w:p w14:paraId="422914AC" w14:textId="77777777" w:rsidR="00796E16" w:rsidRDefault="00796E16" w:rsidP="00796E16">
      <w:pPr>
        <w:pStyle w:val="Heading3"/>
      </w:pPr>
      <w:bookmarkStart w:id="5" w:name="_Port_Phillip_Bay"/>
      <w:bookmarkEnd w:id="5"/>
      <w:r>
        <w:t xml:space="preserve">Port </w:t>
      </w:r>
      <w:r w:rsidRPr="00C748AB">
        <w:t>Phillip</w:t>
      </w:r>
      <w:r>
        <w:t xml:space="preserve"> Bay Environmental Management Plan update</w:t>
      </w:r>
    </w:p>
    <w:p w14:paraId="61775FB9" w14:textId="76C180FF" w:rsidR="00543489" w:rsidRDefault="00543489" w:rsidP="00796E16">
      <w:pPr>
        <w:pStyle w:val="BodyText"/>
      </w:pPr>
      <w:r w:rsidRPr="007E6CAB">
        <w:rPr>
          <w:noProof/>
        </w:rPr>
        <w:drawing>
          <wp:inline distT="0" distB="0" distL="0" distR="0" wp14:anchorId="787EA42E" wp14:editId="596FDAD2">
            <wp:extent cx="3132000" cy="511801"/>
            <wp:effectExtent l="0" t="0" r="0" b="3175"/>
            <wp:docPr id="818058735" name="Picture 1" descr="Port Phillip Bay Environmental Management Plan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058735" name="Picture 1" descr="Port Phillip Bay Environmental Management Plan banner."/>
                    <pic:cNvPicPr/>
                  </pic:nvPicPr>
                  <pic:blipFill rotWithShape="1">
                    <a:blip r:embed="rId52" cstate="print">
                      <a:extLst>
                        <a:ext uri="{28A0092B-C50C-407E-A947-70E740481C1C}">
                          <a14:useLocalDpi xmlns:a14="http://schemas.microsoft.com/office/drawing/2010/main"/>
                        </a:ext>
                      </a:extLst>
                    </a:blip>
                    <a:srcRect/>
                    <a:stretch/>
                  </pic:blipFill>
                  <pic:spPr bwMode="auto">
                    <a:xfrm>
                      <a:off x="0" y="0"/>
                      <a:ext cx="3132000" cy="511801"/>
                    </a:xfrm>
                    <a:prstGeom prst="rect">
                      <a:avLst/>
                    </a:prstGeom>
                    <a:ln>
                      <a:noFill/>
                    </a:ln>
                    <a:extLst>
                      <a:ext uri="{53640926-AAD7-44D8-BBD7-CCE9431645EC}">
                        <a14:shadowObscured xmlns:a14="http://schemas.microsoft.com/office/drawing/2010/main"/>
                      </a:ext>
                    </a:extLst>
                  </pic:spPr>
                </pic:pic>
              </a:graphicData>
            </a:graphic>
          </wp:inline>
        </w:drawing>
      </w:r>
    </w:p>
    <w:p w14:paraId="3D0AE90B" w14:textId="39D30973" w:rsidR="00796E16" w:rsidRDefault="00796E16" w:rsidP="00796E16">
      <w:pPr>
        <w:pStyle w:val="BodyText"/>
      </w:pPr>
      <w:r>
        <w:t xml:space="preserve">The Port Phillip Bay Environmental Management Plan 2017-2027 has recently released our 2021-2022 Annual Report and Delivery Plan on our renovated webpage </w:t>
      </w:r>
      <w:hyperlink r:id="rId53" w:history="1">
        <w:r w:rsidR="00F648E1">
          <w:rPr>
            <w:rStyle w:val="Hyperlink"/>
          </w:rPr>
          <w:t>marineandcoasts.vic.gov.au/port-</w:t>
        </w:r>
        <w:proofErr w:type="spellStart"/>
        <w:r w:rsidR="00F648E1">
          <w:rPr>
            <w:rStyle w:val="Hyperlink"/>
          </w:rPr>
          <w:t>phillip</w:t>
        </w:r>
        <w:proofErr w:type="spellEnd"/>
        <w:r w:rsidR="00F648E1">
          <w:rPr>
            <w:rStyle w:val="Hyperlink"/>
          </w:rPr>
          <w:t>-bay-emp</w:t>
        </w:r>
      </w:hyperlink>
      <w:r>
        <w:t xml:space="preserve">. </w:t>
      </w:r>
    </w:p>
    <w:p w14:paraId="793D6ECA" w14:textId="2BB64691" w:rsidR="006D3986" w:rsidRDefault="00796E16" w:rsidP="00796E16">
      <w:pPr>
        <w:pStyle w:val="BodyText"/>
      </w:pPr>
      <w:r>
        <w:t>It is incredible to see across our 277 listed activities, investment of more than $138 million which includes in-kind contributions, such as 255,000 volunteer hours.</w:t>
      </w:r>
    </w:p>
    <w:p w14:paraId="28953230" w14:textId="77777777" w:rsidR="006D3986" w:rsidRDefault="00796E16" w:rsidP="00796E16">
      <w:pPr>
        <w:pStyle w:val="BodyText"/>
      </w:pPr>
      <w:r>
        <w:t xml:space="preserve">The activities around the Bay are increasing in diversity while focussing on Victorian’s contribution to ensuring activities promoting the health of the Bay have a lasting impact. </w:t>
      </w:r>
    </w:p>
    <w:p w14:paraId="6DF545FE" w14:textId="4992EEB1" w:rsidR="00796E16" w:rsidRDefault="00796E16" w:rsidP="00796E16">
      <w:pPr>
        <w:pStyle w:val="BodyText"/>
      </w:pPr>
      <w:r>
        <w:t xml:space="preserve">We have published our final </w:t>
      </w:r>
      <w:r w:rsidR="00543489">
        <w:t>three</w:t>
      </w:r>
      <w:r>
        <w:t xml:space="preserve"> indices (Eutrophication, Litter and Marine Biosecurity) to assist in simplifying complex data for reporting. These indices join our Marine and Coastal Stewardship Index, Pathogens, Water Quality Index, Marine Biodiversity and Index of Estuarine Condition, providing the basis for our annual report cards. </w:t>
      </w:r>
    </w:p>
    <w:p w14:paraId="507B903F" w14:textId="77777777" w:rsidR="00732314" w:rsidRDefault="00732314" w:rsidP="00796E16">
      <w:pPr>
        <w:pStyle w:val="BodyText"/>
      </w:pPr>
      <w:r w:rsidRPr="007E6CAB">
        <w:rPr>
          <w:noProof/>
        </w:rPr>
        <w:drawing>
          <wp:inline distT="0" distB="0" distL="0" distR="0" wp14:anchorId="61604687" wp14:editId="2A6C34BE">
            <wp:extent cx="3149600" cy="2247265"/>
            <wp:effectExtent l="0" t="0" r="0" b="635"/>
            <wp:docPr id="1235009994" name="Picture 1" descr="A poster of the Port Phillip Bay Environmental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66944" name="Picture 1" descr="A poster of the Port Phillip Bay Environmental Management Plan."/>
                    <pic:cNvPicPr/>
                  </pic:nvPicPr>
                  <pic:blipFill>
                    <a:blip r:embed="rId54"/>
                    <a:stretch>
                      <a:fillRect/>
                    </a:stretch>
                  </pic:blipFill>
                  <pic:spPr>
                    <a:xfrm>
                      <a:off x="0" y="0"/>
                      <a:ext cx="3149600" cy="2247265"/>
                    </a:xfrm>
                    <a:prstGeom prst="rect">
                      <a:avLst/>
                    </a:prstGeom>
                  </pic:spPr>
                </pic:pic>
              </a:graphicData>
            </a:graphic>
          </wp:inline>
        </w:drawing>
      </w:r>
    </w:p>
    <w:p w14:paraId="67377BE8" w14:textId="77777777" w:rsidR="00732314" w:rsidRPr="000C1B16" w:rsidRDefault="00732314" w:rsidP="00732314">
      <w:pPr>
        <w:pStyle w:val="Caption"/>
      </w:pPr>
      <w:r>
        <w:t>I</w:t>
      </w:r>
      <w:r w:rsidRPr="0075492C">
        <w:t>nfographic detailing some highlights listed in the 2021-2022 Annual Report</w:t>
      </w:r>
      <w:r>
        <w:t>.</w:t>
      </w:r>
    </w:p>
    <w:p w14:paraId="758B1BB4" w14:textId="24DBDD69" w:rsidR="00796E16" w:rsidRDefault="00796E16" w:rsidP="00796E16">
      <w:pPr>
        <w:pStyle w:val="BodyText"/>
      </w:pPr>
      <w:r>
        <w:t>We are currently finalising our 2022-2023 Annual Report and Delivery Plan, which will be released alongside our Monitoring, Evaluation, Reporting and Improvement (MERI) evaluation report. We have had incredible contributions from the community and look forward to sharing these responses with all.</w:t>
      </w:r>
    </w:p>
    <w:p w14:paraId="74B2C119" w14:textId="24959807" w:rsidR="00796E16" w:rsidRPr="007E6CAB" w:rsidRDefault="00796E16" w:rsidP="00796E16">
      <w:pPr>
        <w:pStyle w:val="BodyText"/>
      </w:pPr>
      <w:r>
        <w:t xml:space="preserve">If you’re interested in being notified of the release of the Annual Report, Delivery Plan and MERI evaluation, please contact </w:t>
      </w:r>
      <w:hyperlink r:id="rId55" w:history="1">
        <w:r w:rsidR="00215FE7" w:rsidRPr="00215FE7">
          <w:rPr>
            <w:rStyle w:val="Hyperlink"/>
          </w:rPr>
          <w:t>bay.plan@deeca.vic.gov.au</w:t>
        </w:r>
      </w:hyperlink>
      <w:r>
        <w:t xml:space="preserve">. These and all future reports will be published to our website if you’re interested in following along with our reporting around the Bay. </w:t>
      </w:r>
    </w:p>
    <w:p w14:paraId="55BEC68C" w14:textId="62B8652F" w:rsidR="00AE285F" w:rsidRDefault="00AE285F" w:rsidP="00732314">
      <w:pPr>
        <w:pStyle w:val="Heading2"/>
      </w:pPr>
      <w:r>
        <w:t>Coastal projects</w:t>
      </w:r>
    </w:p>
    <w:p w14:paraId="36542E3C" w14:textId="373279FF" w:rsidR="008562CE" w:rsidRPr="008562CE" w:rsidRDefault="008562CE" w:rsidP="008562CE">
      <w:pPr>
        <w:pStyle w:val="Heading3"/>
      </w:pPr>
      <w:bookmarkStart w:id="6" w:name="_Barwon_South_West"/>
      <w:bookmarkEnd w:id="6"/>
      <w:r>
        <w:t>Barwon South West inspections</w:t>
      </w:r>
    </w:p>
    <w:p w14:paraId="220BA3B7" w14:textId="7B117ED9" w:rsidR="00780437" w:rsidRDefault="001957CF" w:rsidP="001957CF">
      <w:pPr>
        <w:pStyle w:val="BodyText"/>
      </w:pPr>
      <w:r>
        <w:t xml:space="preserve">DEECA Land and Built Environment (LBE) continue to </w:t>
      </w:r>
      <w:r w:rsidR="00780437">
        <w:t xml:space="preserve">identify and </w:t>
      </w:r>
      <w:r w:rsidR="006460F4">
        <w:t>monitor</w:t>
      </w:r>
      <w:r w:rsidR="00780437">
        <w:t xml:space="preserve"> </w:t>
      </w:r>
      <w:r>
        <w:t xml:space="preserve">high risk coastal protection structures in need of repair.  </w:t>
      </w:r>
    </w:p>
    <w:p w14:paraId="3C005720" w14:textId="751DF9ED" w:rsidR="00B663BB" w:rsidRDefault="00CF3C9A" w:rsidP="001957CF">
      <w:pPr>
        <w:pStyle w:val="BodyText"/>
      </w:pPr>
      <w:r>
        <w:t xml:space="preserve">The Barwon South West region </w:t>
      </w:r>
      <w:r w:rsidR="0088381A">
        <w:t xml:space="preserve">features historic </w:t>
      </w:r>
      <w:r w:rsidR="001957CF">
        <w:t xml:space="preserve">structures around the </w:t>
      </w:r>
      <w:r w:rsidR="0088381A">
        <w:t>N</w:t>
      </w:r>
      <w:r w:rsidR="001957CF">
        <w:t>orthern Bellarine</w:t>
      </w:r>
      <w:r w:rsidR="0088381A">
        <w:t xml:space="preserve"> Peninsula</w:t>
      </w:r>
      <w:r w:rsidR="00B663BB">
        <w:t>,</w:t>
      </w:r>
      <w:r w:rsidR="001957CF">
        <w:t xml:space="preserve"> some of which were constructed in the 1930s</w:t>
      </w:r>
      <w:r w:rsidR="00B663BB">
        <w:t>.</w:t>
      </w:r>
    </w:p>
    <w:p w14:paraId="32C94B4E" w14:textId="38B51947" w:rsidR="0033117C" w:rsidRDefault="00B663BB" w:rsidP="001957CF">
      <w:pPr>
        <w:pStyle w:val="BodyText"/>
      </w:pPr>
      <w:r>
        <w:t>T</w:t>
      </w:r>
      <w:r w:rsidR="001957CF">
        <w:t xml:space="preserve">he region </w:t>
      </w:r>
      <w:r>
        <w:t xml:space="preserve">also </w:t>
      </w:r>
      <w:r w:rsidR="001957CF">
        <w:t>includes the Great Ocean Road</w:t>
      </w:r>
      <w:r>
        <w:t>,</w:t>
      </w:r>
      <w:r w:rsidR="001957CF">
        <w:t xml:space="preserve"> which is 240</w:t>
      </w:r>
      <w:r>
        <w:t xml:space="preserve"> kilometres </w:t>
      </w:r>
      <w:r w:rsidR="001957CF">
        <w:t>long</w:t>
      </w:r>
      <w:r w:rsidR="001957CF" w:rsidDel="00B663BB">
        <w:t xml:space="preserve"> </w:t>
      </w:r>
      <w:r>
        <w:t xml:space="preserve">and </w:t>
      </w:r>
      <w:r w:rsidR="001957CF">
        <w:t xml:space="preserve">includes the Twelve Apostles (limestone stacks) and the iconic Bells Beach. Tourism in the Great Ocean Road region is an important </w:t>
      </w:r>
      <w:r w:rsidR="001957CF">
        <w:lastRenderedPageBreak/>
        <w:t xml:space="preserve">contributor to the regional and Victorian economy with over </w:t>
      </w:r>
      <w:r w:rsidR="00F8299C">
        <w:t>6</w:t>
      </w:r>
      <w:r w:rsidR="001957CF" w:rsidRPr="000F3FD4">
        <w:t xml:space="preserve"> million</w:t>
      </w:r>
      <w:r w:rsidR="001957CF">
        <w:t xml:space="preserve"> visitors per year.</w:t>
      </w:r>
    </w:p>
    <w:p w14:paraId="271A5710" w14:textId="5ACDD923" w:rsidR="001957CF" w:rsidRDefault="001957CF" w:rsidP="001957CF">
      <w:pPr>
        <w:pStyle w:val="BodyText"/>
      </w:pPr>
      <w:r>
        <w:t xml:space="preserve">Coastal </w:t>
      </w:r>
      <w:r w:rsidR="002B6EA6">
        <w:t>r</w:t>
      </w:r>
      <w:r>
        <w:t>isks in the</w:t>
      </w:r>
      <w:r w:rsidDel="0033117C">
        <w:t xml:space="preserve"> </w:t>
      </w:r>
      <w:r>
        <w:t xml:space="preserve">region include </w:t>
      </w:r>
      <w:r w:rsidR="0033117C">
        <w:t>‘…</w:t>
      </w:r>
      <w:r>
        <w:t>long-term, widespread erosion (e</w:t>
      </w:r>
      <w:r w:rsidR="0033117C">
        <w:t>.</w:t>
      </w:r>
      <w:r>
        <w:t>g</w:t>
      </w:r>
      <w:r w:rsidR="0033117C">
        <w:t>.</w:t>
      </w:r>
      <w:r w:rsidR="003B416A">
        <w:t>,</w:t>
      </w:r>
      <w:r>
        <w:t xml:space="preserve"> Portland), frequent soft cliff falls (e</w:t>
      </w:r>
      <w:r w:rsidR="003B416A">
        <w:t>.</w:t>
      </w:r>
      <w:r>
        <w:t>g</w:t>
      </w:r>
      <w:r w:rsidR="003B416A">
        <w:t>.,</w:t>
      </w:r>
      <w:r>
        <w:t xml:space="preserve"> Anglesea) and erosion trends that threatens the Great Ocean Road where it runs along foredunes behind the active beach (e</w:t>
      </w:r>
      <w:r w:rsidR="003B416A">
        <w:t>.</w:t>
      </w:r>
      <w:r>
        <w:t>g</w:t>
      </w:r>
      <w:r w:rsidR="003B416A">
        <w:t>.,</w:t>
      </w:r>
      <w:r>
        <w:t xml:space="preserve"> Apollo Bay, Marengo). </w:t>
      </w:r>
      <w:r w:rsidR="00BE6508" w:rsidRPr="00797ADA">
        <w:t>(McCarrol, J, R et al ’Design and application of coastal erosion indicators using satellite and drone data for a regional monitoring program’, Ocean and Coastal Management 253, 2024).</w:t>
      </w:r>
    </w:p>
    <w:p w14:paraId="66635715" w14:textId="61F04671" w:rsidR="009E00F8" w:rsidRDefault="009E00F8" w:rsidP="009E00F8">
      <w:pPr>
        <w:pStyle w:val="BodyText"/>
      </w:pPr>
      <w:r w:rsidRPr="000F3FD4">
        <w:t>In April 2024, the LBE team visited structures along the Barwon River and at Point Lonsdale</w:t>
      </w:r>
      <w:r w:rsidR="000F508B">
        <w:t xml:space="preserve"> </w:t>
      </w:r>
      <w:r w:rsidR="00A939DF">
        <w:t xml:space="preserve">where </w:t>
      </w:r>
      <w:r w:rsidR="004454FA">
        <w:t xml:space="preserve">there </w:t>
      </w:r>
      <w:r w:rsidR="001C0DB5">
        <w:t xml:space="preserve">are </w:t>
      </w:r>
      <w:r w:rsidR="002E41FC">
        <w:t>coastal protection structure</w:t>
      </w:r>
      <w:r w:rsidR="001E17DD">
        <w:t>s</w:t>
      </w:r>
      <w:r w:rsidR="002E41FC">
        <w:t xml:space="preserve"> </w:t>
      </w:r>
      <w:r w:rsidR="001C0DB5">
        <w:t>needing</w:t>
      </w:r>
      <w:r w:rsidR="002E41FC">
        <w:t xml:space="preserve"> repair.</w:t>
      </w:r>
    </w:p>
    <w:p w14:paraId="47AC167B" w14:textId="5B972B83" w:rsidR="00172D1E" w:rsidRDefault="00172D1E" w:rsidP="001957CF">
      <w:pPr>
        <w:pStyle w:val="BodyText"/>
      </w:pPr>
      <w:r>
        <w:rPr>
          <w:noProof/>
        </w:rPr>
        <w:drawing>
          <wp:inline distT="0" distB="0" distL="0" distR="0" wp14:anchorId="045BBAF1" wp14:editId="4E1F699F">
            <wp:extent cx="3132000" cy="2567482"/>
            <wp:effectExtent l="0" t="0" r="0" b="4445"/>
            <wp:docPr id="2053355254" name="Picture 1" descr="A promenade and seawall with inspection notes, 'Gap forming between promenade and seawall', and 'Signs of loss of fill and settlement of promena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335740" name="Picture 1" descr="A promenade and seawall with inspection notes, 'Gap forming between promenade and seawall', and 'Signs of loss of fill and settlement of promenade'. "/>
                    <pic:cNvPicPr>
                      <a:picLocks noChangeAspect="1" noChangeArrowheads="1"/>
                    </pic:cNvPicPr>
                  </pic:nvPicPr>
                  <pic:blipFill>
                    <a:blip r:embed="rId56" r:link="rId57">
                      <a:extLst>
                        <a:ext uri="{28A0092B-C50C-407E-A947-70E740481C1C}">
                          <a14:useLocalDpi xmlns:a14="http://schemas.microsoft.com/office/drawing/2010/main"/>
                        </a:ext>
                      </a:extLst>
                    </a:blip>
                    <a:srcRect/>
                    <a:stretch>
                      <a:fillRect/>
                    </a:stretch>
                  </pic:blipFill>
                  <pic:spPr bwMode="auto">
                    <a:xfrm>
                      <a:off x="0" y="0"/>
                      <a:ext cx="3132000" cy="2567482"/>
                    </a:xfrm>
                    <a:prstGeom prst="rect">
                      <a:avLst/>
                    </a:prstGeom>
                    <a:noFill/>
                    <a:ln>
                      <a:noFill/>
                    </a:ln>
                  </pic:spPr>
                </pic:pic>
              </a:graphicData>
            </a:graphic>
          </wp:inline>
        </w:drawing>
      </w:r>
    </w:p>
    <w:p w14:paraId="2A39BDA2" w14:textId="77777777" w:rsidR="00172D1E" w:rsidRDefault="00172D1E" w:rsidP="00172D1E">
      <w:pPr>
        <w:pStyle w:val="Caption"/>
      </w:pPr>
      <w:r>
        <w:t>Inspection notes for Point Lonsdale seawall and promenade.</w:t>
      </w:r>
    </w:p>
    <w:p w14:paraId="27F4CC73" w14:textId="67D29327" w:rsidR="00FC105B" w:rsidRDefault="00B73E3F" w:rsidP="00ED6CF7">
      <w:pPr>
        <w:pStyle w:val="BodyText"/>
      </w:pPr>
      <w:r>
        <w:t>DEECA’s r</w:t>
      </w:r>
      <w:r w:rsidR="001957CF">
        <w:t xml:space="preserve">egional staff work with local governments, coastal managers and other stakeholders including Catchment Management Authorities to improve resilience to coastal hazards through an integrated planning approach guided by </w:t>
      </w:r>
      <w:hyperlink r:id="rId58" w:history="1">
        <w:r w:rsidR="009653BB" w:rsidRPr="005D0ACF">
          <w:rPr>
            <w:rStyle w:val="Hyperlink"/>
          </w:rPr>
          <w:t>Victoria’s Resilient Coast framework and guidelines (2023)</w:t>
        </w:r>
      </w:hyperlink>
      <w:r w:rsidR="009653BB">
        <w:rPr>
          <w:rStyle w:val="Hyperlink"/>
        </w:rPr>
        <w:t>.</w:t>
      </w:r>
      <w:r w:rsidR="009F6C41">
        <w:rPr>
          <w:rStyle w:val="Hyperlink"/>
        </w:rPr>
        <w:t xml:space="preserve"> </w:t>
      </w:r>
    </w:p>
    <w:p w14:paraId="6F014AFC" w14:textId="64FE8EA6" w:rsidR="00B478DC" w:rsidRDefault="00B478DC" w:rsidP="00A673A1">
      <w:pPr>
        <w:pStyle w:val="Heading3"/>
      </w:pPr>
      <w:bookmarkStart w:id="7" w:name="_Mounts_Bay_nourishment"/>
      <w:bookmarkEnd w:id="7"/>
      <w:r>
        <w:t>Mounts Bay nourishment works</w:t>
      </w:r>
    </w:p>
    <w:p w14:paraId="0FD59DC6" w14:textId="77777777" w:rsidR="001522AA" w:rsidRDefault="00B478DC" w:rsidP="001B3239">
      <w:pPr>
        <w:pStyle w:val="BodyText"/>
      </w:pPr>
      <w:r w:rsidRPr="001B3239">
        <w:t>DEECA</w:t>
      </w:r>
      <w:r w:rsidR="00096487">
        <w:t>’s</w:t>
      </w:r>
      <w:r w:rsidRPr="001B3239">
        <w:t xml:space="preserve"> Land and Built Environment (LBE) </w:t>
      </w:r>
      <w:r w:rsidR="00096487">
        <w:t xml:space="preserve">team </w:t>
      </w:r>
      <w:r w:rsidRPr="001B3239">
        <w:t xml:space="preserve">in partnership with the Great Ocean Road Coast and Parks Authority (GORCAPA) have delivered sand shifting works to the Mounts Bay and Skenes Creek areas in response to coastal erosion over the last few months. </w:t>
      </w:r>
    </w:p>
    <w:p w14:paraId="1FA6A993" w14:textId="7A225E44" w:rsidR="00B478DC" w:rsidRPr="001B3239" w:rsidRDefault="00B478DC" w:rsidP="001B3239">
      <w:pPr>
        <w:pStyle w:val="BodyText"/>
      </w:pPr>
      <w:r w:rsidRPr="001B3239">
        <w:t xml:space="preserve">Since February 2024, 13,845 cubic metres (m3) of sand has been deposited </w:t>
      </w:r>
      <w:r w:rsidR="009C762A">
        <w:t xml:space="preserve">using </w:t>
      </w:r>
      <w:r w:rsidRPr="001B3239">
        <w:t>sand carting from a local sand source at Point Bunbury.</w:t>
      </w:r>
    </w:p>
    <w:p w14:paraId="5CC99513" w14:textId="19F604FC" w:rsidR="00FE71FE" w:rsidRDefault="00B478DC" w:rsidP="001B3239">
      <w:pPr>
        <w:pStyle w:val="BodyText"/>
      </w:pPr>
      <w:r w:rsidRPr="001B3239">
        <w:t xml:space="preserve">The works were guided by data collected by the </w:t>
      </w:r>
      <w:hyperlink r:id="rId59" w:history="1">
        <w:r w:rsidRPr="007531BA">
          <w:rPr>
            <w:rStyle w:val="Hyperlink"/>
          </w:rPr>
          <w:t>Victorian Coastal Monitoring Program</w:t>
        </w:r>
      </w:hyperlink>
      <w:r w:rsidRPr="001B3239">
        <w:t xml:space="preserve"> (VCMP)</w:t>
      </w:r>
      <w:r w:rsidR="00FB25E0">
        <w:t>. T</w:t>
      </w:r>
      <w:r w:rsidR="00E02068">
        <w:t xml:space="preserve">he VCMP is </w:t>
      </w:r>
      <w:r w:rsidR="00823939">
        <w:t>monitor</w:t>
      </w:r>
      <w:r w:rsidR="00340CE5">
        <w:t xml:space="preserve">ing </w:t>
      </w:r>
      <w:r w:rsidRPr="001B3239">
        <w:t xml:space="preserve">sand levels </w:t>
      </w:r>
      <w:r w:rsidR="003D13E5">
        <w:t xml:space="preserve">at Mounts Bay </w:t>
      </w:r>
      <w:r w:rsidR="00FC6C2D">
        <w:t>following</w:t>
      </w:r>
      <w:r w:rsidR="00FC6C2D" w:rsidRPr="001B3239">
        <w:t xml:space="preserve"> </w:t>
      </w:r>
      <w:r w:rsidRPr="001B3239">
        <w:t>summer storm events that exacerbate</w:t>
      </w:r>
      <w:r w:rsidR="00FC6C2D">
        <w:t>d</w:t>
      </w:r>
      <w:r w:rsidRPr="001B3239">
        <w:t xml:space="preserve"> coastal erosion in the Apollo Bay area</w:t>
      </w:r>
      <w:r w:rsidR="00823939">
        <w:t>.</w:t>
      </w:r>
    </w:p>
    <w:p w14:paraId="57C421FA" w14:textId="2152BADD" w:rsidR="00B478DC" w:rsidRDefault="00B478DC" w:rsidP="001B3239">
      <w:pPr>
        <w:pStyle w:val="BodyText"/>
      </w:pPr>
      <w:r w:rsidRPr="001B3239">
        <w:t>The works provide a critical buffer to the Great Ocean Road, Great Ocean Walk and other reticulated infrastructure located within the road footprint whilst adaptation planning continues for Mounts Bay.</w:t>
      </w:r>
    </w:p>
    <w:p w14:paraId="64DD47D6" w14:textId="251AD238" w:rsidR="001B3239" w:rsidRDefault="00317FB5" w:rsidP="001B3239">
      <w:pPr>
        <w:pStyle w:val="BodyText"/>
      </w:pPr>
      <w:r>
        <w:t>T</w:t>
      </w:r>
      <w:r w:rsidR="001C49C6">
        <w:t>he extra sand in the erosion hotspots should provide a buffer</w:t>
      </w:r>
      <w:r w:rsidR="00EA68A3">
        <w:t xml:space="preserve"> for</w:t>
      </w:r>
      <w:r w:rsidR="001C49C6">
        <w:t xml:space="preserve"> several months as we come into winter with the potential for larger storm swell events.</w:t>
      </w:r>
      <w:r w:rsidRPr="00317FB5">
        <w:t xml:space="preserve"> </w:t>
      </w:r>
      <w:r>
        <w:t>DEECA</w:t>
      </w:r>
      <w:r w:rsidR="00DD368A">
        <w:t>’s</w:t>
      </w:r>
      <w:r>
        <w:t xml:space="preserve"> LBE team </w:t>
      </w:r>
      <w:r w:rsidR="00CC0143">
        <w:t xml:space="preserve">and </w:t>
      </w:r>
      <w:r w:rsidR="00215FE7">
        <w:t xml:space="preserve">GORCAPA </w:t>
      </w:r>
      <w:r>
        <w:t xml:space="preserve">will continue to </w:t>
      </w:r>
      <w:r w:rsidR="0013535E">
        <w:t xml:space="preserve">work with the VCMP and </w:t>
      </w:r>
      <w:r>
        <w:t>closely monitor the area</w:t>
      </w:r>
      <w:r w:rsidR="00935122">
        <w:t>.</w:t>
      </w:r>
    </w:p>
    <w:p w14:paraId="3A1F12B0" w14:textId="4277FCC7" w:rsidR="009236D1" w:rsidRDefault="0047774B" w:rsidP="001B3239">
      <w:pPr>
        <w:pStyle w:val="BodyText"/>
      </w:pPr>
      <w:r>
        <w:rPr>
          <w:noProof/>
        </w:rPr>
        <w:drawing>
          <wp:inline distT="0" distB="0" distL="0" distR="0" wp14:anchorId="10293669" wp14:editId="369619CA">
            <wp:extent cx="3132000" cy="2084233"/>
            <wp:effectExtent l="0" t="0" r="0" b="0"/>
            <wp:docPr id="543303920" name="Picture 2" descr="Two people standing in front of a large yellow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03920" name="Picture 2" descr="Two people standing in front of a large yellow truck."/>
                    <pic:cNvPicPr/>
                  </pic:nvPicPr>
                  <pic:blipFill rotWithShape="1">
                    <a:blip r:embed="rId60" cstate="print">
                      <a:extLst>
                        <a:ext uri="{28A0092B-C50C-407E-A947-70E740481C1C}">
                          <a14:useLocalDpi xmlns:a14="http://schemas.microsoft.com/office/drawing/2010/main"/>
                        </a:ext>
                      </a:extLst>
                    </a:blip>
                    <a:srcRect/>
                    <a:stretch/>
                  </pic:blipFill>
                  <pic:spPr bwMode="auto">
                    <a:xfrm>
                      <a:off x="0" y="0"/>
                      <a:ext cx="3132000" cy="2084233"/>
                    </a:xfrm>
                    <a:prstGeom prst="rect">
                      <a:avLst/>
                    </a:prstGeom>
                    <a:ln>
                      <a:noFill/>
                    </a:ln>
                    <a:extLst>
                      <a:ext uri="{53640926-AAD7-44D8-BBD7-CCE9431645EC}">
                        <a14:shadowObscured xmlns:a14="http://schemas.microsoft.com/office/drawing/2010/main"/>
                      </a:ext>
                    </a:extLst>
                  </pic:spPr>
                </pic:pic>
              </a:graphicData>
            </a:graphic>
          </wp:inline>
        </w:drawing>
      </w:r>
    </w:p>
    <w:p w14:paraId="2A3BBCF7" w14:textId="43217734" w:rsidR="0047774B" w:rsidRDefault="00D22375" w:rsidP="00D22375">
      <w:pPr>
        <w:pStyle w:val="Caption"/>
      </w:pPr>
      <w:r w:rsidRPr="00DA235D">
        <w:t>LBE Coastal Program Officers Kim Spragg and</w:t>
      </w:r>
      <w:r>
        <w:t xml:space="preserve"> Fraser Clatworthy with some of the nourishment vehicles.</w:t>
      </w:r>
    </w:p>
    <w:p w14:paraId="68C3EFD1" w14:textId="77777777" w:rsidR="00D22375" w:rsidRDefault="0047774B" w:rsidP="00D22375">
      <w:pPr>
        <w:pStyle w:val="BodyText"/>
      </w:pPr>
      <w:r>
        <w:rPr>
          <w:noProof/>
        </w:rPr>
        <w:drawing>
          <wp:inline distT="0" distB="0" distL="0" distR="0" wp14:anchorId="70F11BD6" wp14:editId="64702EC6">
            <wp:extent cx="3125164" cy="1767141"/>
            <wp:effectExtent l="0" t="0" r="0" b="5080"/>
            <wp:docPr id="128034904" name="Picture 3" descr="A yellow truck depositing sand on a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34904" name="Picture 3" descr="A yellow truck depositing sand on a beach."/>
                    <pic:cNvPicPr/>
                  </pic:nvPicPr>
                  <pic:blipFill rotWithShape="1">
                    <a:blip r:embed="rId61" cstate="print">
                      <a:extLst>
                        <a:ext uri="{28A0092B-C50C-407E-A947-70E740481C1C}">
                          <a14:useLocalDpi xmlns:a14="http://schemas.microsoft.com/office/drawing/2010/main"/>
                        </a:ext>
                      </a:extLst>
                    </a:blip>
                    <a:srcRect/>
                    <a:stretch/>
                  </pic:blipFill>
                  <pic:spPr bwMode="auto">
                    <a:xfrm>
                      <a:off x="0" y="0"/>
                      <a:ext cx="3125681" cy="1767434"/>
                    </a:xfrm>
                    <a:prstGeom prst="rect">
                      <a:avLst/>
                    </a:prstGeom>
                    <a:ln>
                      <a:noFill/>
                    </a:ln>
                    <a:extLst>
                      <a:ext uri="{53640926-AAD7-44D8-BBD7-CCE9431645EC}">
                        <a14:shadowObscured xmlns:a14="http://schemas.microsoft.com/office/drawing/2010/main"/>
                      </a:ext>
                    </a:extLst>
                  </pic:spPr>
                </pic:pic>
              </a:graphicData>
            </a:graphic>
          </wp:inline>
        </w:drawing>
      </w:r>
    </w:p>
    <w:p w14:paraId="2B17337E" w14:textId="09CE9462" w:rsidR="000F3FD4" w:rsidRDefault="000F3FD4" w:rsidP="000F3FD4">
      <w:pPr>
        <w:pStyle w:val="Caption"/>
      </w:pPr>
      <w:r>
        <w:t>Truck depositing sand at the Southern end of Mounts Bay.</w:t>
      </w:r>
    </w:p>
    <w:p w14:paraId="51021AE8" w14:textId="77777777" w:rsidR="000F3FD4" w:rsidRDefault="000F3FD4" w:rsidP="00D22375">
      <w:pPr>
        <w:pStyle w:val="BodyText"/>
      </w:pPr>
    </w:p>
    <w:p w14:paraId="5264A7F2" w14:textId="7F93120F" w:rsidR="00AE285F" w:rsidRPr="00AE285F" w:rsidRDefault="00AE285F"/>
    <w:p w14:paraId="74754980" w14:textId="77777777" w:rsidR="00812255" w:rsidRDefault="00812255" w:rsidP="00812255">
      <w:pPr>
        <w:pStyle w:val="BodyText"/>
      </w:pPr>
    </w:p>
    <w:p w14:paraId="5FF537EA" w14:textId="77777777" w:rsidR="00AE285F" w:rsidRDefault="00AE285F">
      <w:pPr>
        <w:sectPr w:rsidR="00AE285F" w:rsidSect="00A60698">
          <w:headerReference w:type="even" r:id="rId62"/>
          <w:headerReference w:type="default" r:id="rId63"/>
          <w:footerReference w:type="even" r:id="rId64"/>
          <w:footerReference w:type="default" r:id="rId65"/>
          <w:headerReference w:type="first" r:id="rId66"/>
          <w:footerReference w:type="first" r:id="rId67"/>
          <w:type w:val="continuous"/>
          <w:pgSz w:w="11907" w:h="16839" w:code="9"/>
          <w:pgMar w:top="1418" w:right="851" w:bottom="992" w:left="851" w:header="284" w:footer="284" w:gutter="0"/>
          <w:cols w:num="2" w:space="284"/>
          <w:docGrid w:linePitch="360"/>
        </w:sectPr>
      </w:pPr>
    </w:p>
    <w:p w14:paraId="590DAFEA" w14:textId="58658D02" w:rsidR="00AE285F" w:rsidRDefault="00AE285F" w:rsidP="00AE285F">
      <w:pPr>
        <w:pStyle w:val="xInLineShape"/>
      </w:pPr>
      <w:r>
        <w:rPr>
          <w:noProof/>
        </w:rPr>
        <w:lastRenderedPageBreak/>
        <w:drawing>
          <wp:inline distT="0" distB="0" distL="0" distR="0" wp14:anchorId="210BFD90" wp14:editId="49DE582C">
            <wp:extent cx="6480000" cy="116265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8" cstate="print">
                      <a:extLst>
                        <a:ext uri="{28A0092B-C50C-407E-A947-70E740481C1C}">
                          <a14:useLocalDpi xmlns:a14="http://schemas.microsoft.com/office/drawing/2010/main"/>
                        </a:ext>
                      </a:extLst>
                    </a:blip>
                    <a:stretch>
                      <a:fillRect/>
                    </a:stretch>
                  </pic:blipFill>
                  <pic:spPr>
                    <a:xfrm>
                      <a:off x="0" y="0"/>
                      <a:ext cx="6480000" cy="1162654"/>
                    </a:xfrm>
                    <a:prstGeom prst="rect">
                      <a:avLst/>
                    </a:prstGeom>
                  </pic:spPr>
                </pic:pic>
              </a:graphicData>
            </a:graphic>
          </wp:inline>
        </w:drawing>
      </w:r>
    </w:p>
    <w:p w14:paraId="4ADF773E" w14:textId="77777777" w:rsidR="00AE285F" w:rsidRPr="00AE285F" w:rsidRDefault="00AE285F" w:rsidP="00AE285F">
      <w:pPr>
        <w:pStyle w:val="BodyText"/>
      </w:pPr>
    </w:p>
    <w:p w14:paraId="5D6EEEFD" w14:textId="03D337BB" w:rsidR="00AE285F" w:rsidRDefault="00AE285F">
      <w:pPr>
        <w:sectPr w:rsidR="00AE285F" w:rsidSect="00AE285F">
          <w:type w:val="continuous"/>
          <w:pgSz w:w="11907" w:h="16839" w:code="9"/>
          <w:pgMar w:top="1418" w:right="851" w:bottom="992" w:left="851" w:header="284" w:footer="284" w:gutter="0"/>
          <w:cols w:space="284"/>
          <w:docGrid w:linePitch="360"/>
        </w:sectPr>
      </w:pPr>
    </w:p>
    <w:p w14:paraId="6A90B795" w14:textId="04B87F7F" w:rsidR="00525647" w:rsidRDefault="00AE285F" w:rsidP="00AE285F">
      <w:pPr>
        <w:pStyle w:val="Heading2"/>
      </w:pPr>
      <w:bookmarkStart w:id="8" w:name="_In_this_issue"/>
      <w:bookmarkEnd w:id="8"/>
      <w:r>
        <w:t>In this issue</w:t>
      </w:r>
    </w:p>
    <w:p w14:paraId="07CFF990" w14:textId="1575DBD6" w:rsidR="00136F7E" w:rsidRDefault="00E47BCD" w:rsidP="00AE285F">
      <w:pPr>
        <w:pStyle w:val="ListBullet"/>
      </w:pPr>
      <w:hyperlink w:anchor="_Coastcare_Victoria_celebrates" w:history="1">
        <w:r w:rsidR="00136F7E" w:rsidRPr="00136F7E">
          <w:rPr>
            <w:rStyle w:val="Hyperlink"/>
          </w:rPr>
          <w:t>Coastcare Victoria celebrates 30 years!</w:t>
        </w:r>
      </w:hyperlink>
    </w:p>
    <w:p w14:paraId="223DD815" w14:textId="2560784F" w:rsidR="00136F7E" w:rsidRPr="00136F7E" w:rsidRDefault="00E47BCD" w:rsidP="00136F7E">
      <w:pPr>
        <w:pStyle w:val="ListBullet"/>
        <w:rPr>
          <w:bCs/>
        </w:rPr>
      </w:pPr>
      <w:hyperlink w:anchor="_Coastcare_Victoria_team" w:history="1">
        <w:r w:rsidR="00136F7E" w:rsidRPr="00136F7E">
          <w:rPr>
            <w:rStyle w:val="Hyperlink"/>
          </w:rPr>
          <w:t>Coastcare Victoria team update</w:t>
        </w:r>
      </w:hyperlink>
    </w:p>
    <w:p w14:paraId="6D2C7BE4" w14:textId="1066B77E" w:rsidR="00136F7E" w:rsidRDefault="00E47BCD" w:rsidP="00136F7E">
      <w:pPr>
        <w:pStyle w:val="ListBullet"/>
        <w:rPr>
          <w:bCs/>
        </w:rPr>
      </w:pPr>
      <w:hyperlink w:anchor="_Free_Schools_Kit" w:history="1">
        <w:r w:rsidR="00136F7E" w:rsidRPr="00136F7E">
          <w:rPr>
            <w:rStyle w:val="Hyperlink"/>
            <w:bCs/>
          </w:rPr>
          <w:t>Free Schools Kit training opportunity!</w:t>
        </w:r>
      </w:hyperlink>
    </w:p>
    <w:p w14:paraId="05D8C075" w14:textId="63DAEA04" w:rsidR="00136F7E" w:rsidRDefault="00E47BCD" w:rsidP="00136F7E">
      <w:pPr>
        <w:pStyle w:val="ListBullet"/>
        <w:rPr>
          <w:bCs/>
        </w:rPr>
      </w:pPr>
      <w:hyperlink w:anchor="_National_Volunteer_Week" w:history="1">
        <w:r w:rsidR="00136F7E" w:rsidRPr="00136F7E">
          <w:rPr>
            <w:rStyle w:val="Hyperlink"/>
            <w:bCs/>
          </w:rPr>
          <w:t>National Volunteer Week</w:t>
        </w:r>
      </w:hyperlink>
    </w:p>
    <w:p w14:paraId="5E845288" w14:textId="2F7B24C1" w:rsidR="00B37395" w:rsidRDefault="00B37395" w:rsidP="00B37395">
      <w:pPr>
        <w:pStyle w:val="Heading3"/>
      </w:pPr>
      <w:bookmarkStart w:id="9" w:name="_Coastcare_Victoria_celebrates"/>
      <w:bookmarkEnd w:id="9"/>
      <w:r>
        <w:t xml:space="preserve">Coastcare Victoria celebrates 30 </w:t>
      </w:r>
      <w:r w:rsidR="00136F7E">
        <w:t>y</w:t>
      </w:r>
      <w:r>
        <w:t>ears!</w:t>
      </w:r>
    </w:p>
    <w:p w14:paraId="05CB0BCC" w14:textId="752EFE42" w:rsidR="00C35A6C" w:rsidRDefault="00B37395" w:rsidP="00B37395">
      <w:r>
        <w:t xml:space="preserve">During National Volunteer Week, Coastcare Victoria celebrated its 30-year milestone with an extremely successful </w:t>
      </w:r>
      <w:r w:rsidR="00C35A6C">
        <w:t>f</w:t>
      </w:r>
      <w:r>
        <w:t>orum that brought together over 100 attendees</w:t>
      </w:r>
      <w:r w:rsidR="00C35A6C">
        <w:t xml:space="preserve"> –</w:t>
      </w:r>
      <w:r>
        <w:t xml:space="preserve"> both in person on Bunurong Country on the coast in </w:t>
      </w:r>
      <w:proofErr w:type="spellStart"/>
      <w:r>
        <w:t>Naarm</w:t>
      </w:r>
      <w:proofErr w:type="spellEnd"/>
      <w:r>
        <w:t xml:space="preserve"> (Port Melbourne), and online.</w:t>
      </w:r>
    </w:p>
    <w:p w14:paraId="155F21F2" w14:textId="69128025" w:rsidR="00B37395" w:rsidRDefault="00B37395" w:rsidP="00B37395">
      <w:r>
        <w:t>The event was a vibrant gathering of the Coastcare Victoria community, celebrating and honouring three decades of unwavering volunteer dedication to the protection and enhancement of Victoria's marine and coastal environments.</w:t>
      </w:r>
    </w:p>
    <w:p w14:paraId="7E797CF4" w14:textId="4A58EB70" w:rsidR="00A516B1" w:rsidRDefault="00A516B1" w:rsidP="00B37395">
      <w:r>
        <w:rPr>
          <w:noProof/>
        </w:rPr>
        <w:drawing>
          <wp:inline distT="0" distB="0" distL="0" distR="0" wp14:anchorId="504D0473" wp14:editId="35B084AC">
            <wp:extent cx="3024000" cy="2266891"/>
            <wp:effectExtent l="0" t="0" r="5080" b="635"/>
            <wp:docPr id="1730357186" name="Picture 1" descr="A bird's eye view of a beach, with a large group of people forming a '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57186" name="Picture 1" descr="A bird's eye view of a beach, with a large group of people forming a '30'. "/>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3024000" cy="2266891"/>
                    </a:xfrm>
                    <a:prstGeom prst="rect">
                      <a:avLst/>
                    </a:prstGeom>
                    <a:noFill/>
                    <a:ln>
                      <a:noFill/>
                    </a:ln>
                  </pic:spPr>
                </pic:pic>
              </a:graphicData>
            </a:graphic>
          </wp:inline>
        </w:drawing>
      </w:r>
    </w:p>
    <w:p w14:paraId="7ED8A470" w14:textId="77777777" w:rsidR="00A516B1" w:rsidRDefault="00A516B1" w:rsidP="00A516B1">
      <w:pPr>
        <w:pStyle w:val="Caption"/>
      </w:pPr>
      <w:r>
        <w:t>Over 100 volunteers gathered in person and online to celebrate coastal volunteering, forming a 30 on the beach and listening to inspiring presentations.</w:t>
      </w:r>
    </w:p>
    <w:p w14:paraId="7DA60206" w14:textId="46852F6F" w:rsidR="00B37395" w:rsidRDefault="00B37395" w:rsidP="00B37395">
      <w:r>
        <w:t xml:space="preserve">With the theme of ‘Looking back to look forward’, the forum not only celebrated the past but provided inspiration for future actions. Volunteers, </w:t>
      </w:r>
      <w:r w:rsidR="00455ACF">
        <w:t>c</w:t>
      </w:r>
      <w:r>
        <w:t xml:space="preserve">ommunity </w:t>
      </w:r>
      <w:r w:rsidR="00455ACF">
        <w:t>g</w:t>
      </w:r>
      <w:r>
        <w:t xml:space="preserve">roups and </w:t>
      </w:r>
      <w:r w:rsidR="00455ACF">
        <w:t>o</w:t>
      </w:r>
      <w:r>
        <w:t xml:space="preserve">rganisations, Traditional Owners, </w:t>
      </w:r>
      <w:r w:rsidR="00455ACF">
        <w:t>a</w:t>
      </w:r>
      <w:r>
        <w:t xml:space="preserve">gency </w:t>
      </w:r>
      <w:r w:rsidR="00455ACF">
        <w:t>p</w:t>
      </w:r>
      <w:r>
        <w:t>artners, past Coastcare Victoria staff and expert presenters delivered a series of engaging presentations and workshops that highlighted the collective efforts, challenges and successes in preserving the natural beauty and health of our coastlines.</w:t>
      </w:r>
    </w:p>
    <w:p w14:paraId="64A89A76" w14:textId="77777777" w:rsidR="00B37395" w:rsidRDefault="00B37395" w:rsidP="00B37395">
      <w:r>
        <w:t>The atmosphere was energetic, filled with insightful discussions, new connections, reconnections, and most importantly a shared passion for the marine and coastal environment, making it a hugely enjoyable and successful event, as evidenced by the following feedback:</w:t>
      </w:r>
    </w:p>
    <w:p w14:paraId="333A8B7E" w14:textId="77777777" w:rsidR="00B37395" w:rsidRPr="006E47BF" w:rsidRDefault="00B37395" w:rsidP="00AF372F">
      <w:pPr>
        <w:ind w:left="142"/>
        <w:rPr>
          <w:i/>
          <w:iCs/>
        </w:rPr>
      </w:pPr>
      <w:r w:rsidRPr="006E47BF">
        <w:rPr>
          <w:i/>
          <w:iCs/>
        </w:rPr>
        <w:t>‘Thank you for a most informative and well organised 30th anniversary celebration of Coastcare forum.</w:t>
      </w:r>
    </w:p>
    <w:p w14:paraId="68062674" w14:textId="47773205" w:rsidR="00B37395" w:rsidRPr="006E47BF" w:rsidRDefault="00B37395" w:rsidP="00AF372F">
      <w:pPr>
        <w:ind w:left="142"/>
        <w:rPr>
          <w:i/>
          <w:iCs/>
        </w:rPr>
      </w:pPr>
      <w:r w:rsidRPr="006E47BF">
        <w:rPr>
          <w:i/>
          <w:iCs/>
        </w:rPr>
        <w:t xml:space="preserve">The array of </w:t>
      </w:r>
      <w:r w:rsidR="00F449AF">
        <w:rPr>
          <w:i/>
          <w:iCs/>
        </w:rPr>
        <w:t>s</w:t>
      </w:r>
      <w:r w:rsidRPr="006E47BF">
        <w:rPr>
          <w:i/>
          <w:iCs/>
        </w:rPr>
        <w:t xml:space="preserve">peakers </w:t>
      </w:r>
      <w:proofErr w:type="gramStart"/>
      <w:r w:rsidRPr="006E47BF">
        <w:rPr>
          <w:i/>
          <w:iCs/>
        </w:rPr>
        <w:t>were</w:t>
      </w:r>
      <w:proofErr w:type="gramEnd"/>
      <w:r w:rsidRPr="006E47BF">
        <w:rPr>
          <w:i/>
          <w:iCs/>
        </w:rPr>
        <w:t xml:space="preserve"> diverse and engrossing…</w:t>
      </w:r>
      <w:r w:rsidRPr="003273BF">
        <w:rPr>
          <w:i/>
          <w:iCs/>
        </w:rPr>
        <w:t>This has been the most organised and well thought out event I have ever attended and I appreciate all your effort to make this happen.</w:t>
      </w:r>
      <w:r w:rsidRPr="006E47BF">
        <w:rPr>
          <w:i/>
          <w:iCs/>
        </w:rPr>
        <w:t xml:space="preserve"> </w:t>
      </w:r>
    </w:p>
    <w:p w14:paraId="50213945" w14:textId="356D9271" w:rsidR="00056E05" w:rsidRDefault="00B37395" w:rsidP="00AF372F">
      <w:pPr>
        <w:ind w:left="142"/>
      </w:pPr>
      <w:r w:rsidRPr="006E47BF">
        <w:rPr>
          <w:i/>
          <w:iCs/>
        </w:rPr>
        <w:t>Thank you so much, Teresa, The Friends of Tyrone Foreshore.’</w:t>
      </w:r>
    </w:p>
    <w:p w14:paraId="5D7C14B7" w14:textId="538A5FF6" w:rsidR="00056E05" w:rsidRDefault="009600AE" w:rsidP="00BA131E">
      <w:pPr>
        <w:pStyle w:val="BodyText"/>
      </w:pPr>
      <w:r>
        <w:rPr>
          <w:noProof/>
        </w:rPr>
        <w:drawing>
          <wp:inline distT="0" distB="0" distL="0" distR="0" wp14:anchorId="7E903B54" wp14:editId="451B520D">
            <wp:extent cx="3024000" cy="2015311"/>
            <wp:effectExtent l="0" t="0" r="5080" b="4445"/>
            <wp:docPr id="1914703836" name="Picture 3" descr="A group of people sitting in a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703836" name="Picture 3" descr="A group of people sitting in a room"/>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3024000" cy="2015311"/>
                    </a:xfrm>
                    <a:prstGeom prst="rect">
                      <a:avLst/>
                    </a:prstGeom>
                    <a:noFill/>
                    <a:ln>
                      <a:noFill/>
                    </a:ln>
                  </pic:spPr>
                </pic:pic>
              </a:graphicData>
            </a:graphic>
          </wp:inline>
        </w:drawing>
      </w:r>
    </w:p>
    <w:p w14:paraId="70EDA8DA" w14:textId="77777777" w:rsidR="00C46DFC" w:rsidRDefault="00C46DFC" w:rsidP="00BA131E">
      <w:pPr>
        <w:pStyle w:val="Caption"/>
      </w:pPr>
      <w:r>
        <w:t>Over 100 volunteers gathered in person and online to celebrate coastal volunteering, forming a 30 on the beach and listening to inspiring presentations.</w:t>
      </w:r>
    </w:p>
    <w:p w14:paraId="1D9634D7" w14:textId="5C427F07" w:rsidR="006B5D87" w:rsidRDefault="00F44771" w:rsidP="006B5D87">
      <w:pPr>
        <w:pStyle w:val="Heading3"/>
      </w:pPr>
      <w:bookmarkStart w:id="10" w:name="_Coastcare_Victoria_team"/>
      <w:bookmarkEnd w:id="10"/>
      <w:r>
        <w:t>Coastcare Victoria team update</w:t>
      </w:r>
    </w:p>
    <w:p w14:paraId="1E0E36A5" w14:textId="77777777" w:rsidR="00770037" w:rsidRDefault="00F44771" w:rsidP="00F44771">
      <w:pPr>
        <w:pStyle w:val="BodyText"/>
      </w:pPr>
      <w:r>
        <w:t>There have been a few changes to the</w:t>
      </w:r>
      <w:r w:rsidR="00386CAD">
        <w:t xml:space="preserve"> Coastcare Victoria</w:t>
      </w:r>
      <w:r>
        <w:t xml:space="preserve"> team as we welcome Program Manager Lindy Mills, wish Corinne Donohue all the best for a period of parental leave (with two new girls!), and thank Matt Mitchell for his contribution while on a DEECA Science Graduate Program rotation for the past 8 months. </w:t>
      </w:r>
    </w:p>
    <w:p w14:paraId="2C0E75A0" w14:textId="65F25E08" w:rsidR="00F44771" w:rsidRDefault="00F44771" w:rsidP="00F44771">
      <w:pPr>
        <w:pStyle w:val="BodyText"/>
      </w:pPr>
      <w:r>
        <w:t xml:space="preserve">Laura and Shaya continue doing exceptional work in their </w:t>
      </w:r>
      <w:r w:rsidR="00AA7BD4">
        <w:t>o</w:t>
      </w:r>
      <w:r>
        <w:t xml:space="preserve">fficer roles, currently supporting groups across the state. </w:t>
      </w:r>
    </w:p>
    <w:p w14:paraId="41C333C5" w14:textId="77777777" w:rsidR="00F44771" w:rsidRDefault="00F44771" w:rsidP="00F44771">
      <w:pPr>
        <w:pStyle w:val="BodyText"/>
      </w:pPr>
      <w:r>
        <w:t>A few messages from the team:</w:t>
      </w:r>
    </w:p>
    <w:p w14:paraId="78A5F2B1" w14:textId="657DFA0A" w:rsidR="00F44771" w:rsidRPr="00356643" w:rsidRDefault="00F44771" w:rsidP="00AF372F">
      <w:pPr>
        <w:pStyle w:val="BodyText"/>
        <w:ind w:left="284"/>
        <w:rPr>
          <w:i/>
          <w:iCs/>
        </w:rPr>
      </w:pPr>
      <w:r w:rsidRPr="00356643">
        <w:rPr>
          <w:i/>
          <w:iCs/>
        </w:rPr>
        <w:t xml:space="preserve">‘I’m thrilled and honoured to join the incredible Coastcare Victoria team! I have a strong passion for the coast, and I’m fortunate to live on the Bellarine </w:t>
      </w:r>
      <w:r w:rsidRPr="00356643">
        <w:rPr>
          <w:i/>
          <w:iCs/>
        </w:rPr>
        <w:lastRenderedPageBreak/>
        <w:t>Peninsula, where I witness the remarkable efforts of our volunteers daily.</w:t>
      </w:r>
    </w:p>
    <w:p w14:paraId="115C603F" w14:textId="77777777" w:rsidR="00F44771" w:rsidRPr="00356643" w:rsidRDefault="00F44771" w:rsidP="00AF372F">
      <w:pPr>
        <w:pStyle w:val="BodyText"/>
        <w:ind w:left="284"/>
        <w:rPr>
          <w:i/>
          <w:iCs/>
        </w:rPr>
      </w:pPr>
      <w:r w:rsidRPr="00356643">
        <w:rPr>
          <w:i/>
          <w:iCs/>
        </w:rPr>
        <w:t>I’m committed to working in programs that contribute to improved environmental and educational outcomes, having managed projects to increase renewable energy (Solar on Public Buildings) improve healthy eating habits (Jamie’s Ministry of Food), all in collaboration with dedicated volunteers.</w:t>
      </w:r>
    </w:p>
    <w:p w14:paraId="6EDF2D23" w14:textId="77777777" w:rsidR="00EA3400" w:rsidRDefault="00F44771" w:rsidP="00AF372F">
      <w:pPr>
        <w:pStyle w:val="BodyText"/>
        <w:ind w:left="284"/>
        <w:rPr>
          <w:i/>
          <w:iCs/>
        </w:rPr>
      </w:pPr>
      <w:r w:rsidRPr="00356643">
        <w:rPr>
          <w:i/>
          <w:iCs/>
        </w:rPr>
        <w:t xml:space="preserve">I look forward to getting to know you and continuing to support the amazing work that you do. Please get in touch at any stage. </w:t>
      </w:r>
    </w:p>
    <w:p w14:paraId="1FE512C0" w14:textId="2BC2E530" w:rsidR="00F44771" w:rsidRPr="00A472FE" w:rsidRDefault="00F44771" w:rsidP="00AF372F">
      <w:pPr>
        <w:pStyle w:val="BodyText"/>
        <w:ind w:left="284"/>
        <w:rPr>
          <w:i/>
          <w:iCs/>
        </w:rPr>
      </w:pPr>
      <w:r w:rsidRPr="00A472FE">
        <w:rPr>
          <w:i/>
          <w:iCs/>
        </w:rPr>
        <w:t>With gratitude, Lindy.’</w:t>
      </w:r>
    </w:p>
    <w:p w14:paraId="3C100DE7" w14:textId="7EE96F22" w:rsidR="00F44771" w:rsidRPr="0051404A" w:rsidRDefault="00F44771" w:rsidP="00AF372F">
      <w:pPr>
        <w:pStyle w:val="BodyText"/>
        <w:ind w:left="284"/>
        <w:rPr>
          <w:i/>
          <w:iCs/>
        </w:rPr>
      </w:pPr>
      <w:r w:rsidRPr="0051404A">
        <w:rPr>
          <w:i/>
          <w:iCs/>
        </w:rPr>
        <w:t xml:space="preserve">‘During my time in Coastcare Victoria, I worked in the background to aid the team in preparing the next round of grants and to help organise the Coastcare Victoria 30 Year Forum. I also managed to sneak away from the computer to join a few of the brilliant Summer </w:t>
      </w:r>
      <w:r w:rsidR="006C471A">
        <w:rPr>
          <w:i/>
          <w:iCs/>
        </w:rPr>
        <w:t>b</w:t>
      </w:r>
      <w:r w:rsidRPr="0051404A">
        <w:rPr>
          <w:i/>
          <w:iCs/>
        </w:rPr>
        <w:t xml:space="preserve">y </w:t>
      </w:r>
      <w:r w:rsidR="006C471A">
        <w:rPr>
          <w:i/>
          <w:iCs/>
        </w:rPr>
        <w:t>t</w:t>
      </w:r>
      <w:r w:rsidRPr="0051404A">
        <w:rPr>
          <w:i/>
          <w:iCs/>
        </w:rPr>
        <w:t>he Sea activities.</w:t>
      </w:r>
    </w:p>
    <w:p w14:paraId="4EF22059" w14:textId="77777777" w:rsidR="00F44771" w:rsidRPr="0051404A" w:rsidRDefault="00F44771" w:rsidP="00AF372F">
      <w:pPr>
        <w:pStyle w:val="BodyText"/>
        <w:ind w:left="284"/>
        <w:rPr>
          <w:i/>
          <w:iCs/>
        </w:rPr>
      </w:pPr>
      <w:r w:rsidRPr="0051404A">
        <w:rPr>
          <w:i/>
          <w:iCs/>
        </w:rPr>
        <w:t>It has been an immense privilege to learn about the incredible work being done along Victoria’s coastline. I have been repeatedly humbled and inspired by the passion and dedication of volunteers and those in the Coastcare Victoria team. I wish you all the very best and hope to cross paths and continue to learn from you in the future.</w:t>
      </w:r>
    </w:p>
    <w:p w14:paraId="4C91B4BE" w14:textId="4FEE9808" w:rsidR="00F44771" w:rsidRPr="0051404A" w:rsidRDefault="00F44771" w:rsidP="00AF372F">
      <w:pPr>
        <w:pStyle w:val="BodyText"/>
        <w:ind w:left="284"/>
        <w:rPr>
          <w:i/>
          <w:iCs/>
        </w:rPr>
      </w:pPr>
      <w:r w:rsidRPr="0051404A">
        <w:rPr>
          <w:i/>
          <w:iCs/>
        </w:rPr>
        <w:t xml:space="preserve">See you again, Matt </w:t>
      </w:r>
      <w:r w:rsidRPr="000F3FD4">
        <w:rPr>
          <w:rFonts w:ascii="Segoe UI Emoji" w:hAnsi="Segoe UI Emoji" w:cs="Segoe UI Emoji"/>
          <w:b/>
        </w:rPr>
        <w:t>😊</w:t>
      </w:r>
      <w:r w:rsidR="00EA3400" w:rsidRPr="000F3FD4">
        <w:rPr>
          <w:rFonts w:ascii="Segoe UI Emoji" w:hAnsi="Segoe UI Emoji" w:cs="Segoe UI Emoji"/>
          <w:b/>
          <w:i/>
        </w:rPr>
        <w:t>’</w:t>
      </w:r>
    </w:p>
    <w:p w14:paraId="067C4F8B" w14:textId="77777777" w:rsidR="006C471A" w:rsidRDefault="00680F76" w:rsidP="006C471A">
      <w:r>
        <w:rPr>
          <w:noProof/>
        </w:rPr>
        <w:drawing>
          <wp:inline distT="0" distB="0" distL="0" distR="0" wp14:anchorId="1EF10BBD" wp14:editId="234910EE">
            <wp:extent cx="3149600" cy="2098949"/>
            <wp:effectExtent l="0" t="0" r="0" b="0"/>
            <wp:docPr id="34025790" name="Picture 4" descr="A group of people wearing h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5790" name="Picture 4" descr="A group of people wearing hats"/>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3149600" cy="2098949"/>
                    </a:xfrm>
                    <a:prstGeom prst="rect">
                      <a:avLst/>
                    </a:prstGeom>
                    <a:noFill/>
                    <a:ln>
                      <a:noFill/>
                    </a:ln>
                  </pic:spPr>
                </pic:pic>
              </a:graphicData>
            </a:graphic>
          </wp:inline>
        </w:drawing>
      </w:r>
    </w:p>
    <w:p w14:paraId="5D981CD2" w14:textId="0545ECF8" w:rsidR="00355753" w:rsidRPr="00FB6466" w:rsidRDefault="00355753" w:rsidP="006C471A">
      <w:pPr>
        <w:pStyle w:val="Caption"/>
      </w:pPr>
      <w:r w:rsidRPr="00FB6466">
        <w:t xml:space="preserve">The Coastcare Victoria team, </w:t>
      </w:r>
      <w:r w:rsidR="00BC1C4B">
        <w:t xml:space="preserve">from left to right: </w:t>
      </w:r>
      <w:r w:rsidRPr="00FB6466">
        <w:t>Shaya Kaartinen-Price, Laura Town-Hopkinson, Matt Mitchell and Lindy Mills.</w:t>
      </w:r>
    </w:p>
    <w:p w14:paraId="6F5D4A44" w14:textId="77777777" w:rsidR="00FB6466" w:rsidRDefault="00FB6466" w:rsidP="001B7F1F">
      <w:pPr>
        <w:pStyle w:val="BoldBodyText"/>
      </w:pPr>
      <w:r w:rsidRPr="79CAECBC">
        <w:t>Coastcare Victoria Program Manager</w:t>
      </w:r>
    </w:p>
    <w:p w14:paraId="5D5F62DF" w14:textId="77777777" w:rsidR="00BC1C4B" w:rsidRDefault="00FB6466" w:rsidP="004B1087">
      <w:pPr>
        <w:pStyle w:val="BodyText"/>
        <w:spacing w:before="0" w:after="0"/>
      </w:pPr>
      <w:r>
        <w:t>Lindy Mills</w:t>
      </w:r>
    </w:p>
    <w:p w14:paraId="7FF3896F" w14:textId="77777777" w:rsidR="00BC1C4B" w:rsidRDefault="00FB6466" w:rsidP="004B1087">
      <w:pPr>
        <w:pStyle w:val="BodyText"/>
        <w:spacing w:before="0" w:after="0"/>
      </w:pPr>
      <w:r>
        <w:t>0473 848 101</w:t>
      </w:r>
    </w:p>
    <w:p w14:paraId="68F70EB5" w14:textId="34D8E5C5" w:rsidR="00FB6466" w:rsidRDefault="00E47BCD" w:rsidP="004B1087">
      <w:pPr>
        <w:pStyle w:val="BodyText"/>
        <w:spacing w:before="0" w:after="0"/>
      </w:pPr>
      <w:hyperlink r:id="rId72">
        <w:r w:rsidR="00FB6466" w:rsidRPr="4AA49F24">
          <w:rPr>
            <w:rStyle w:val="Hyperlink"/>
          </w:rPr>
          <w:t>lindy.mills@deeca.vic.gov.au</w:t>
        </w:r>
      </w:hyperlink>
    </w:p>
    <w:p w14:paraId="68FC2745" w14:textId="77777777" w:rsidR="00FB6466" w:rsidRDefault="00FB6466" w:rsidP="00FB6466">
      <w:pPr>
        <w:pStyle w:val="BodyText"/>
        <w:rPr>
          <w:b/>
        </w:rPr>
      </w:pPr>
      <w:r w:rsidRPr="4AA49F24">
        <w:rPr>
          <w:b/>
        </w:rPr>
        <w:t>Coastcare Victoria Barwon South West</w:t>
      </w:r>
      <w:r w:rsidRPr="4AA49F24">
        <w:rPr>
          <w:b/>
          <w:bCs/>
        </w:rPr>
        <w:t xml:space="preserve"> Officer</w:t>
      </w:r>
    </w:p>
    <w:p w14:paraId="75902195" w14:textId="77777777" w:rsidR="001B7F1F" w:rsidRDefault="00FB6466" w:rsidP="004B1087">
      <w:pPr>
        <w:pStyle w:val="BodyText"/>
        <w:spacing w:before="0" w:after="0"/>
      </w:pPr>
      <w:r>
        <w:t>Shaya Kaartinen-Price</w:t>
      </w:r>
    </w:p>
    <w:p w14:paraId="12663A63" w14:textId="77777777" w:rsidR="001B7F1F" w:rsidRDefault="00FB6466" w:rsidP="004B1087">
      <w:pPr>
        <w:pStyle w:val="BodyText"/>
        <w:spacing w:before="0" w:after="0"/>
      </w:pPr>
      <w:r>
        <w:t>0436 604 127</w:t>
      </w:r>
    </w:p>
    <w:p w14:paraId="2C7B6306" w14:textId="099ACAE4" w:rsidR="00FB6466" w:rsidRDefault="00E47BCD" w:rsidP="004B1087">
      <w:pPr>
        <w:pStyle w:val="BodyText"/>
        <w:spacing w:before="0" w:after="0"/>
      </w:pPr>
      <w:hyperlink r:id="rId73" w:history="1">
        <w:r w:rsidR="00FB6466" w:rsidRPr="00E73364">
          <w:rPr>
            <w:rStyle w:val="Hyperlink"/>
          </w:rPr>
          <w:t>shaya.kaartinen-price@deeca.vic.gov.au</w:t>
        </w:r>
      </w:hyperlink>
      <w:r w:rsidR="00FB6466">
        <w:t xml:space="preserve"> </w:t>
      </w:r>
    </w:p>
    <w:p w14:paraId="1492B8AC" w14:textId="1E8B427C" w:rsidR="00FB6466" w:rsidRDefault="002E47A7" w:rsidP="00FB6466">
      <w:pPr>
        <w:pStyle w:val="BodyText"/>
        <w:rPr>
          <w:b/>
          <w:highlight w:val="yellow"/>
        </w:rPr>
      </w:pPr>
      <w:r>
        <w:rPr>
          <w:rFonts w:eastAsia="VIC"/>
          <w:b/>
        </w:rPr>
        <w:br w:type="column"/>
      </w:r>
      <w:r w:rsidR="00FB6466" w:rsidRPr="79CAECBC">
        <w:rPr>
          <w:rFonts w:eastAsia="VIC"/>
          <w:b/>
        </w:rPr>
        <w:t xml:space="preserve">Coastcare Victoria Port Phillip </w:t>
      </w:r>
      <w:r w:rsidR="004B1087">
        <w:rPr>
          <w:rFonts w:eastAsia="VIC"/>
          <w:b/>
        </w:rPr>
        <w:t>and</w:t>
      </w:r>
      <w:r w:rsidR="00FB6466" w:rsidRPr="79CAECBC">
        <w:rPr>
          <w:rFonts w:eastAsia="VIC"/>
          <w:b/>
        </w:rPr>
        <w:t xml:space="preserve"> Westernport</w:t>
      </w:r>
      <w:r w:rsidR="00FB6466" w:rsidRPr="4AA49F24">
        <w:rPr>
          <w:b/>
          <w:bCs/>
        </w:rPr>
        <w:t xml:space="preserve"> Officer</w:t>
      </w:r>
    </w:p>
    <w:p w14:paraId="5BC349A4" w14:textId="77777777" w:rsidR="00FB6466" w:rsidRDefault="00E47BCD" w:rsidP="00FB6466">
      <w:pPr>
        <w:pStyle w:val="BodyText"/>
      </w:pPr>
      <w:hyperlink r:id="rId74" w:history="1">
        <w:r w:rsidR="00FB6466" w:rsidRPr="00E73364">
          <w:rPr>
            <w:rStyle w:val="Hyperlink"/>
          </w:rPr>
          <w:t>coastcare.victoria@deeca.vic.gov.au</w:t>
        </w:r>
      </w:hyperlink>
      <w:r w:rsidR="00FB6466">
        <w:t xml:space="preserve"> </w:t>
      </w:r>
    </w:p>
    <w:p w14:paraId="6DED0A64" w14:textId="77777777" w:rsidR="00FB6466" w:rsidRDefault="00FB6466" w:rsidP="00FB6466">
      <w:pPr>
        <w:pStyle w:val="BodyText"/>
        <w:rPr>
          <w:b/>
          <w:highlight w:val="yellow"/>
        </w:rPr>
      </w:pPr>
      <w:r w:rsidRPr="79CAECBC">
        <w:rPr>
          <w:rFonts w:eastAsia="VIC"/>
          <w:b/>
        </w:rPr>
        <w:t>Coastcare Victoria Gippsland</w:t>
      </w:r>
      <w:r w:rsidRPr="4AA49F24">
        <w:rPr>
          <w:b/>
          <w:bCs/>
        </w:rPr>
        <w:t xml:space="preserve"> Officer</w:t>
      </w:r>
    </w:p>
    <w:p w14:paraId="7E4A0E9B" w14:textId="77777777" w:rsidR="004B1087" w:rsidRDefault="00FB6466" w:rsidP="004B1087">
      <w:pPr>
        <w:pStyle w:val="BodyText"/>
        <w:spacing w:before="0" w:after="0"/>
      </w:pPr>
      <w:r>
        <w:t>Laura Town-Hopkinson</w:t>
      </w:r>
    </w:p>
    <w:p w14:paraId="2B3E9043" w14:textId="77777777" w:rsidR="004B1087" w:rsidRDefault="00FB6466" w:rsidP="004B1087">
      <w:pPr>
        <w:pStyle w:val="BodyText"/>
        <w:spacing w:before="0" w:after="0"/>
      </w:pPr>
      <w:r>
        <w:t>0427 818 683</w:t>
      </w:r>
    </w:p>
    <w:p w14:paraId="39B49B29" w14:textId="1BBFE19A" w:rsidR="00FB6466" w:rsidRDefault="00E47BCD" w:rsidP="004B1087">
      <w:pPr>
        <w:pStyle w:val="BodyText"/>
        <w:spacing w:before="0" w:after="0"/>
      </w:pPr>
      <w:hyperlink r:id="rId75" w:history="1">
        <w:r w:rsidR="00FB6466" w:rsidRPr="00E73364">
          <w:rPr>
            <w:rStyle w:val="Hyperlink"/>
          </w:rPr>
          <w:t>laura.town-hopkinson@deeca.vic.gov.au</w:t>
        </w:r>
      </w:hyperlink>
      <w:r w:rsidR="00FB6466">
        <w:t xml:space="preserve"> </w:t>
      </w:r>
    </w:p>
    <w:p w14:paraId="1BBDF490" w14:textId="77777777" w:rsidR="00A06DC6" w:rsidRDefault="00A06DC6" w:rsidP="00A06DC6">
      <w:pPr>
        <w:pStyle w:val="Heading3"/>
      </w:pPr>
      <w:bookmarkStart w:id="11" w:name="_Free_Schools_Kit"/>
      <w:bookmarkEnd w:id="11"/>
      <w:r>
        <w:t>Free Schools Kit training opportunity!</w:t>
      </w:r>
    </w:p>
    <w:p w14:paraId="615BF753" w14:textId="77777777" w:rsidR="00A06DC6" w:rsidRDefault="00A06DC6" w:rsidP="00A06DC6">
      <w:r>
        <w:t xml:space="preserve">Coastcare Victoria and </w:t>
      </w:r>
      <w:proofErr w:type="spellStart"/>
      <w:r>
        <w:t>Ecolinc</w:t>
      </w:r>
      <w:proofErr w:type="spellEnd"/>
      <w:r>
        <w:t xml:space="preserve"> have joined forces to deliver an exciting professional learning opportunity that focuses on familiarising and upskilling educators in the use of the free online Coastcare Victoria Schools Kit and how to empower students to become coastal environmental change makers.</w:t>
      </w:r>
    </w:p>
    <w:p w14:paraId="202C2224" w14:textId="77777777" w:rsidR="00A06DC6" w:rsidRDefault="00A06DC6" w:rsidP="00A06DC6">
      <w:r>
        <w:t>This event is specifically designed for school teachers, community educators, and government and corporate sustainability educators across Victoria.</w:t>
      </w:r>
    </w:p>
    <w:p w14:paraId="582683A3" w14:textId="77777777" w:rsidR="00A06DC6" w:rsidRDefault="00A06DC6" w:rsidP="00A06DC6">
      <w:r>
        <w:t>The professional learning sessions will be 2 hours long (from 4-6 pm) and available throughout 2024 in locations along the Victoria coast and online:</w:t>
      </w:r>
    </w:p>
    <w:p w14:paraId="5894E5C5" w14:textId="203F87EB" w:rsidR="00A06DC6" w:rsidRDefault="00A06DC6" w:rsidP="00606F8C">
      <w:pPr>
        <w:pStyle w:val="ListBullet"/>
      </w:pPr>
      <w:r>
        <w:t xml:space="preserve">29 August 2024: Online, </w:t>
      </w:r>
      <w:hyperlink r:id="rId76" w:history="1">
        <w:r w:rsidR="00C10FB9">
          <w:rPr>
            <w:rStyle w:val="Hyperlink"/>
          </w:rPr>
          <w:t>register through Eventbrite</w:t>
        </w:r>
      </w:hyperlink>
    </w:p>
    <w:p w14:paraId="633FA36F" w14:textId="3F93ED16" w:rsidR="00A06DC6" w:rsidRDefault="00A06DC6" w:rsidP="00606F8C">
      <w:pPr>
        <w:pStyle w:val="ListBullet"/>
      </w:pPr>
      <w:r>
        <w:t xml:space="preserve">9 September 2024: South Gippsland, </w:t>
      </w:r>
      <w:hyperlink r:id="rId77" w:history="1">
        <w:r w:rsidR="00C10FB9">
          <w:rPr>
            <w:rStyle w:val="Hyperlink"/>
          </w:rPr>
          <w:t>register through Eventbrite</w:t>
        </w:r>
      </w:hyperlink>
    </w:p>
    <w:p w14:paraId="1B6DD69B" w14:textId="19CA5991" w:rsidR="00A06DC6" w:rsidRDefault="00A06DC6" w:rsidP="00606F8C">
      <w:pPr>
        <w:pStyle w:val="ListBullet"/>
      </w:pPr>
      <w:r>
        <w:t xml:space="preserve">28 October 2024: East Gippsland, </w:t>
      </w:r>
      <w:hyperlink r:id="rId78" w:history="1">
        <w:r w:rsidR="00C10FB9">
          <w:rPr>
            <w:rStyle w:val="Hyperlink"/>
          </w:rPr>
          <w:t>register through Eventbrite</w:t>
        </w:r>
      </w:hyperlink>
    </w:p>
    <w:p w14:paraId="5FCEC6C2" w14:textId="77777777" w:rsidR="00A06DC6" w:rsidRDefault="00A06DC6" w:rsidP="00A06DC6">
      <w:r>
        <w:t>Feel free to pass these opportunities on to interested groups, or via your social media!</w:t>
      </w:r>
    </w:p>
    <w:p w14:paraId="1063F8F5" w14:textId="77777777" w:rsidR="00A472FE" w:rsidRDefault="00EE70CD" w:rsidP="00AF372F">
      <w:pPr>
        <w:ind w:left="142"/>
      </w:pPr>
      <w:r>
        <w:rPr>
          <w:i/>
          <w:iCs/>
        </w:rPr>
        <w:t>‘</w:t>
      </w:r>
      <w:r w:rsidR="00A06DC6" w:rsidRPr="006D1E6E">
        <w:rPr>
          <w:i/>
          <w:iCs/>
        </w:rPr>
        <w:t>I found the Coastcare PD event well organised and structured, welcoming, informative and the content highly relevant …</w:t>
      </w:r>
      <w:r>
        <w:rPr>
          <w:i/>
          <w:iCs/>
        </w:rPr>
        <w:t>’</w:t>
      </w:r>
      <w:r w:rsidR="00A06DC6">
        <w:t xml:space="preserve"> </w:t>
      </w:r>
    </w:p>
    <w:p w14:paraId="754D8E4C" w14:textId="77777777" w:rsidR="00A472FE" w:rsidRDefault="00A06DC6" w:rsidP="00AF372F">
      <w:pPr>
        <w:ind w:left="142"/>
      </w:pPr>
      <w:r>
        <w:t>Charlotte Williamson – Education Manager, Werribee River Association</w:t>
      </w:r>
    </w:p>
    <w:p w14:paraId="2F8E2D05" w14:textId="7231A32B" w:rsidR="00745F03" w:rsidRDefault="009D30D3" w:rsidP="00745F03">
      <w:r>
        <w:rPr>
          <w:noProof/>
        </w:rPr>
        <w:drawing>
          <wp:inline distT="0" distB="0" distL="0" distR="0" wp14:anchorId="38CD4852" wp14:editId="1218489E">
            <wp:extent cx="3131820" cy="2100985"/>
            <wp:effectExtent l="0" t="0" r="0" b="0"/>
            <wp:docPr id="122923933" name="Picture 122923933" descr="A person standing in front of a larg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3933" name="Picture 122923933" descr="A person standing in front of a large screen"/>
                    <pic:cNvPicPr/>
                  </pic:nvPicPr>
                  <pic:blipFill rotWithShape="1">
                    <a:blip r:embed="rId79" cstate="print">
                      <a:extLst>
                        <a:ext uri="{28A0092B-C50C-407E-A947-70E740481C1C}">
                          <a14:useLocalDpi xmlns:a14="http://schemas.microsoft.com/office/drawing/2010/main"/>
                        </a:ext>
                      </a:extLst>
                    </a:blip>
                    <a:srcRect/>
                    <a:stretch/>
                  </pic:blipFill>
                  <pic:spPr bwMode="auto">
                    <a:xfrm>
                      <a:off x="0" y="0"/>
                      <a:ext cx="3132000" cy="2101106"/>
                    </a:xfrm>
                    <a:prstGeom prst="rect">
                      <a:avLst/>
                    </a:prstGeom>
                    <a:ln>
                      <a:noFill/>
                    </a:ln>
                    <a:extLst>
                      <a:ext uri="{53640926-AAD7-44D8-BBD7-CCE9431645EC}">
                        <a14:shadowObscured xmlns:a14="http://schemas.microsoft.com/office/drawing/2010/main"/>
                      </a:ext>
                    </a:extLst>
                  </pic:spPr>
                </pic:pic>
              </a:graphicData>
            </a:graphic>
          </wp:inline>
        </w:drawing>
      </w:r>
    </w:p>
    <w:p w14:paraId="74BFDCC9" w14:textId="6754B49F" w:rsidR="001345F7" w:rsidRDefault="00A06DC6" w:rsidP="00AF372F">
      <w:pPr>
        <w:pStyle w:val="Caption"/>
        <w:sectPr w:rsidR="001345F7" w:rsidSect="00A60698">
          <w:type w:val="continuous"/>
          <w:pgSz w:w="11907" w:h="16839" w:code="9"/>
          <w:pgMar w:top="1418" w:right="851" w:bottom="992" w:left="851" w:header="284" w:footer="284" w:gutter="0"/>
          <w:cols w:num="2" w:space="284"/>
          <w:docGrid w:linePitch="360"/>
        </w:sectPr>
      </w:pPr>
      <w:proofErr w:type="spellStart"/>
      <w:r>
        <w:t>Ecolinc</w:t>
      </w:r>
      <w:proofErr w:type="spellEnd"/>
      <w:r>
        <w:t xml:space="preserve"> hosting a Coastcare Victoria Schools Kit Professional Development training opportunity in Geelong, Wadawurrung Country, 2024.</w:t>
      </w:r>
      <w:bookmarkStart w:id="12" w:name="_National_Volunteer_Week"/>
      <w:bookmarkEnd w:id="12"/>
    </w:p>
    <w:p w14:paraId="7144B067" w14:textId="56610F1F" w:rsidR="00A06DC6" w:rsidRDefault="00A06DC6" w:rsidP="00AF4AB2">
      <w:pPr>
        <w:pStyle w:val="Heading3"/>
      </w:pPr>
      <w:r>
        <w:lastRenderedPageBreak/>
        <w:t xml:space="preserve">National Volunteer Week </w:t>
      </w:r>
    </w:p>
    <w:p w14:paraId="7330567A" w14:textId="77777777" w:rsidR="00A06DC6" w:rsidRDefault="00A06DC6" w:rsidP="00A06DC6">
      <w:r>
        <w:t xml:space="preserve">As part of National Volunteer Week, Coastcare Victoria wants to recognise all the ways Victorians volunteer to help protect the state’s environment and biodiversity. A huge thank you to each and every single marine and coastal environmental volunteer who works to care and protect our shared landscapes. </w:t>
      </w:r>
    </w:p>
    <w:p w14:paraId="2072784A" w14:textId="3A5C656F" w:rsidR="00A06DC6" w:rsidRDefault="00A06DC6" w:rsidP="00A06DC6">
      <w:r>
        <w:t xml:space="preserve">With this year’s theme for National Volunteer Week being ‘Something </w:t>
      </w:r>
      <w:r w:rsidR="001170ED">
        <w:t>f</w:t>
      </w:r>
      <w:r>
        <w:t>or Everyone’, Coastcare Victoria is committed to creating inclusive and supportive volunteering spaces for all.</w:t>
      </w:r>
    </w:p>
    <w:p w14:paraId="627D6CFF" w14:textId="0D2D045A" w:rsidR="00A06DC6" w:rsidRDefault="00A06DC6" w:rsidP="00A06DC6">
      <w:r>
        <w:t xml:space="preserve">Learn more about volunteering for the environment in </w:t>
      </w:r>
      <w:r w:rsidR="009E73CB">
        <w:t>Victoria and</w:t>
      </w:r>
      <w:r>
        <w:t xml:space="preserve"> find out how you can get involved: </w:t>
      </w:r>
      <w:hyperlink r:id="rId80" w:history="1">
        <w:r w:rsidR="005217C2">
          <w:rPr>
            <w:rStyle w:val="Hyperlink"/>
          </w:rPr>
          <w:t>environment.vic.gov.au/volunteering</w:t>
        </w:r>
      </w:hyperlink>
      <w:r w:rsidR="005217C2">
        <w:t>.</w:t>
      </w:r>
    </w:p>
    <w:p w14:paraId="00CB62BC" w14:textId="73EAC779" w:rsidR="00A06DC6" w:rsidRDefault="00A06DC6" w:rsidP="00A06DC6">
      <w:r>
        <w:t xml:space="preserve">To </w:t>
      </w:r>
      <w:r w:rsidR="009E73CB">
        <w:t xml:space="preserve">further </w:t>
      </w:r>
      <w:r>
        <w:t>recognise and celebrate volunteers, Volunteer Victoria’s Volunteering Awards 2024 are now open for nominations. The Volunteering Awards are an opportunity to recognise and thank Victorian volunteers for the incredible contributions they make to our state and local communities.</w:t>
      </w:r>
    </w:p>
    <w:p w14:paraId="15976F96" w14:textId="75F4BD9E" w:rsidR="00A06DC6" w:rsidRDefault="00A06DC6" w:rsidP="00A06DC6">
      <w:r>
        <w:t xml:space="preserve">To nominate someone special, either in the individual category, or organisation category, visit </w:t>
      </w:r>
      <w:hyperlink r:id="rId81" w:history="1">
        <w:r w:rsidR="004D6E48">
          <w:rPr>
            <w:rStyle w:val="Hyperlink"/>
          </w:rPr>
          <w:t>volunteeringvictoria.org.au/events/awards/</w:t>
        </w:r>
      </w:hyperlink>
      <w:r>
        <w:t xml:space="preserve"> </w:t>
      </w:r>
    </w:p>
    <w:p w14:paraId="4C6EBD08" w14:textId="77777777" w:rsidR="002C1CB2" w:rsidRDefault="00A06DC6" w:rsidP="004D6E48">
      <w:pPr>
        <w:pStyle w:val="Caption"/>
      </w:pPr>
      <w:r>
        <w:t xml:space="preserve"> </w:t>
      </w:r>
      <w:r w:rsidR="001B709D">
        <w:rPr>
          <w:noProof/>
        </w:rPr>
        <w:drawing>
          <wp:inline distT="0" distB="0" distL="0" distR="0" wp14:anchorId="29AFE461" wp14:editId="61F16384">
            <wp:extent cx="3096000" cy="3096000"/>
            <wp:effectExtent l="0" t="0" r="9525" b="9525"/>
            <wp:docPr id="498794379" name="Picture 498794379" descr="Poster featuring two people standing in the water with boards, titled 'National Volunteer Week 2024: Something for every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94379" name="Picture 498794379" descr="Poster featuring two people standing in the water with boards, titled 'National Volunteer Week 2024: Something for everyone'."/>
                    <pic:cNvPicPr/>
                  </pic:nvPicPr>
                  <pic:blipFill>
                    <a:blip r:embed="rId82">
                      <a:extLst>
                        <a:ext uri="{28A0092B-C50C-407E-A947-70E740481C1C}">
                          <a14:useLocalDpi xmlns:a14="http://schemas.microsoft.com/office/drawing/2010/main"/>
                        </a:ext>
                      </a:extLst>
                    </a:blip>
                    <a:stretch>
                      <a:fillRect/>
                    </a:stretch>
                  </pic:blipFill>
                  <pic:spPr>
                    <a:xfrm>
                      <a:off x="0" y="0"/>
                      <a:ext cx="3096000" cy="3096000"/>
                    </a:xfrm>
                    <a:prstGeom prst="rect">
                      <a:avLst/>
                    </a:prstGeom>
                  </pic:spPr>
                </pic:pic>
              </a:graphicData>
            </a:graphic>
          </wp:inline>
        </w:drawing>
      </w:r>
    </w:p>
    <w:p w14:paraId="2D61D518" w14:textId="61897CC5" w:rsidR="00AE285F" w:rsidRDefault="002618BC" w:rsidP="002C1CB2">
      <w:pPr>
        <w:pStyle w:val="Caption"/>
      </w:pPr>
      <w:r>
        <w:t>Victorian National Park Authority’s Great Victorian Fish Count event, funded in part by Coastcare Victoria. C</w:t>
      </w:r>
      <w:r w:rsidR="00A06DC6">
        <w:t>redit: Ian Scholey</w:t>
      </w:r>
      <w:r>
        <w:t xml:space="preserve">. </w:t>
      </w:r>
    </w:p>
    <w:p w14:paraId="4D2DB2BD" w14:textId="77777777" w:rsidR="00AE285F" w:rsidRPr="00113CFE" w:rsidRDefault="00AE285F" w:rsidP="00AE285F">
      <w:pPr>
        <w:pStyle w:val="DisclaimerText"/>
        <w:framePr w:wrap="around"/>
      </w:pPr>
      <w:bookmarkStart w:id="13" w:name="_Hlk131848832"/>
      <w:r>
        <w:rPr>
          <w:noProof/>
        </w:rPr>
        <mc:AlternateContent>
          <mc:Choice Requires="wps">
            <w:drawing>
              <wp:inline distT="0" distB="0" distL="0" distR="0" wp14:anchorId="12A5CCCC" wp14:editId="7DAE74FB">
                <wp:extent cx="5287198" cy="985860"/>
                <wp:effectExtent l="0" t="0" r="8890" b="5080"/>
                <wp:docPr id="13" name="Acknowledgement"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5287198" cy="985860"/>
                        </a:xfrm>
                        <a:custGeom>
                          <a:avLst/>
                          <a:gdLst>
                            <a:gd name="connsiteX0" fmla="*/ 5287199 w 5287198"/>
                            <a:gd name="connsiteY0" fmla="*/ 0 h 985860"/>
                            <a:gd name="connsiteX1" fmla="*/ 0 w 5287198"/>
                            <a:gd name="connsiteY1" fmla="*/ 127 h 985860"/>
                            <a:gd name="connsiteX2" fmla="*/ 0 w 5287198"/>
                            <a:gd name="connsiteY2" fmla="*/ 985860 h 985860"/>
                            <a:gd name="connsiteX3" fmla="*/ 4822626 w 5287198"/>
                            <a:gd name="connsiteY3" fmla="*/ 985860 h 985860"/>
                            <a:gd name="connsiteX4" fmla="*/ 5287199 w 5287198"/>
                            <a:gd name="connsiteY4" fmla="*/ 0 h 985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7198" h="985860">
                              <a:moveTo>
                                <a:pt x="5287199" y="0"/>
                              </a:moveTo>
                              <a:lnTo>
                                <a:pt x="0" y="127"/>
                              </a:lnTo>
                              <a:lnTo>
                                <a:pt x="0" y="985860"/>
                              </a:lnTo>
                              <a:lnTo>
                                <a:pt x="4822626" y="985860"/>
                              </a:lnTo>
                              <a:lnTo>
                                <a:pt x="5287199" y="0"/>
                              </a:lnTo>
                              <a:close/>
                            </a:path>
                          </a:pathLst>
                        </a:custGeom>
                        <a:solidFill>
                          <a:schemeClr val="tx2"/>
                        </a:solidFill>
                        <a:ln w="12677" cap="flat">
                          <a:noFill/>
                          <a:prstDash val="solid"/>
                          <a:miter/>
                        </a:ln>
                      </wps:spPr>
                      <wps:txbx>
                        <w:txbxContent>
                          <w:p w14:paraId="21DD9870" w14:textId="77777777" w:rsidR="00AE285F" w:rsidRPr="00447D52" w:rsidRDefault="00AE285F" w:rsidP="00AE285F">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wps:txbx>
                      <wps:bodyPr rot="0" spcFirstLastPara="0" vertOverflow="overflow" horzOverflow="overflow" vert="horz" wrap="square" lIns="180000" tIns="108000" rIns="324000" bIns="45720" numCol="1" spcCol="0" rtlCol="0" fromWordArt="0" anchor="t" anchorCtr="0" forceAA="0" compatLnSpc="1">
                        <a:prstTxWarp prst="textNoShape">
                          <a:avLst/>
                        </a:prstTxWarp>
                        <a:noAutofit/>
                      </wps:bodyPr>
                    </wps:wsp>
                  </a:graphicData>
                </a:graphic>
              </wp:inline>
            </w:drawing>
          </mc:Choice>
          <mc:Fallback>
            <w:pict>
              <v:shape w14:anchorId="12A5CCCC" id="Acknowledgement" o:spid="_x0000_s1029" alt="We acknowledge Victorian Traditional Owners and their Elders past and present as the original custodians of Victoria’s land and waters and commit to genuinely partnering with them and Victoria’s Aboriginal community to progress their aspirations." style="width:416.3pt;height:77.65pt;visibility:visible;mso-wrap-style:square;mso-left-percent:-10001;mso-top-percent:-10001;mso-position-horizontal:absolute;mso-position-horizontal-relative:char;mso-position-vertical:absolute;mso-position-vertical-relative:line;mso-left-percent:-10001;mso-top-percent:-10001;v-text-anchor:top" coordsize="5287198,98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" adj="-11796480,,5400" path="m5287199,l,127,,985860r4822626,l5287199,xe" fillcolor="#201547 [3215]" stroked="f" strokeweight=".35214mm">
                <v:stroke joinstyle="miter"/>
                <v:formulas/>
                <v:path arrowok="t" o:connecttype="custom" o:connectlocs="5287199,0;0,127;0,985860;4822626,985860;5287199,0" o:connectangles="0,0,0,0,0" textboxrect="0,0,5287198,985860"/>
                <v:textbox inset="5mm,3mm,9mm">
                  <w:txbxContent>
                    <w:p w14:paraId="21DD9870" w14:textId="77777777" w:rsidR="00AE285F" w:rsidRPr="00447D52" w:rsidRDefault="00AE285F" w:rsidP="00AE285F">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v:textbox>
                <w10:anchorlock/>
              </v:shape>
            </w:pict>
          </mc:Fallback>
        </mc:AlternateContent>
      </w:r>
      <w:r>
        <w:rPr>
          <w:noProof/>
        </w:rPr>
        <w:drawing>
          <wp:anchor distT="0" distB="0" distL="114300" distR="114300" simplePos="0" relativeHeight="251658257" behindDoc="0" locked="1" layoutInCell="1" allowOverlap="1" wp14:anchorId="28CAABB2" wp14:editId="21EA7000">
            <wp:simplePos x="0" y="0"/>
            <wp:positionH relativeFrom="page">
              <wp:posOffset>4824730</wp:posOffset>
            </wp:positionH>
            <wp:positionV relativeFrom="line">
              <wp:posOffset>0</wp:posOffset>
            </wp:positionV>
            <wp:extent cx="1656000" cy="986400"/>
            <wp:effectExtent l="0" t="0" r="1905" b="4445"/>
            <wp:wrapNone/>
            <wp:docPr id="15" name="Acknowedgement_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knowedgement_Artwork">
                      <a:extLst>
                        <a:ext uri="{C183D7F6-B498-43B3-948B-1728B52AA6E4}">
                          <adec:decorative xmlns:adec="http://schemas.microsoft.com/office/drawing/2017/decorative" val="1"/>
                        </a:ext>
                      </a:extLst>
                    </pic:cNvPr>
                    <pic:cNvPicPr/>
                  </pic:nvPicPr>
                  <pic:blipFill>
                    <a:blip r:embed="rId83">
                      <a:extLst>
                        <a:ext uri="{28A0092B-C50C-407E-A947-70E740481C1C}">
                          <a14:useLocalDpi xmlns:a14="http://schemas.microsoft.com/office/drawing/2010/main"/>
                        </a:ext>
                      </a:extLst>
                    </a:blip>
                    <a:stretch>
                      <a:fillRect/>
                    </a:stretch>
                  </pic:blipFill>
                  <pic:spPr>
                    <a:xfrm>
                      <a:off x="0" y="0"/>
                      <a:ext cx="1656000" cy="986400"/>
                    </a:xfrm>
                    <a:prstGeom prst="rect">
                      <a:avLst/>
                    </a:prstGeom>
                  </pic:spPr>
                </pic:pic>
              </a:graphicData>
            </a:graphic>
            <wp14:sizeRelH relativeFrom="page">
              <wp14:pctWidth>0</wp14:pctWidth>
            </wp14:sizeRelH>
            <wp14:sizeRelV relativeFrom="page">
              <wp14:pctHeight>0</wp14:pctHeight>
            </wp14:sizeRelV>
          </wp:anchor>
        </w:drawing>
      </w:r>
    </w:p>
    <w:p w14:paraId="6D2EE362" w14:textId="06F035EC" w:rsidR="00AE285F" w:rsidRPr="00113CFE" w:rsidRDefault="00AE285F" w:rsidP="00AE285F">
      <w:pPr>
        <w:pStyle w:val="DisclaimerText"/>
        <w:framePr w:wrap="around"/>
      </w:pPr>
      <w:r w:rsidRPr="00113CFE">
        <w:t>©</w:t>
      </w:r>
      <w:bookmarkStart w:id="14" w:name="_Copyright"/>
      <w:bookmarkEnd w:id="14"/>
      <w:r w:rsidRPr="00113CFE">
        <w:t xml:space="preserve"> The State of Victoria Department of Energy, Environment and Climate Action </w:t>
      </w:r>
      <w:r>
        <w:t>June 202</w:t>
      </w:r>
      <w:r w:rsidR="001345F7">
        <w:t>4</w:t>
      </w:r>
      <w:r w:rsidRPr="00113CFE">
        <w:t>.</w:t>
      </w:r>
    </w:p>
    <w:p w14:paraId="3AD627EE" w14:textId="77777777" w:rsidR="00AE285F" w:rsidRPr="008B65E6" w:rsidRDefault="00AE285F" w:rsidP="00AE285F">
      <w:pPr>
        <w:pStyle w:val="DisclaimerText"/>
        <w:framePr w:wrap="around"/>
        <w:rPr>
          <w:rFonts w:ascii="Arial Bold" w:hAnsi="Arial Bold"/>
        </w:rPr>
      </w:pPr>
      <w:bookmarkStart w:id="15" w:name="_CreativeCommonsMarker"/>
      <w:bookmarkStart w:id="16" w:name="_CreativeCommonsContent"/>
      <w:bookmarkEnd w:id="13"/>
      <w:bookmarkEnd w:id="15"/>
      <w:r w:rsidRPr="008B65E6">
        <w:rPr>
          <w:rFonts w:ascii="Arial Bold" w:hAnsi="Arial Bold"/>
        </w:rPr>
        <w:t>Creative Commons</w:t>
      </w:r>
    </w:p>
    <w:p w14:paraId="44C69CB8" w14:textId="77777777" w:rsidR="00AE285F" w:rsidRPr="00113CFE" w:rsidRDefault="00AE285F" w:rsidP="00AE285F">
      <w:pPr>
        <w:pStyle w:val="DisclaimerText"/>
        <w:framePr w:wrap="around"/>
        <w:rPr>
          <w:rFonts w:ascii="Arial Bold" w:hAnsi="Arial Bold"/>
        </w:rPr>
      </w:pPr>
      <w:r w:rsidRPr="00113CFE">
        <w:t xml:space="preserve">This work is licensed under a Creative Commons Attribution 4.0 International licence, visit the </w:t>
      </w:r>
      <w:hyperlink r:id="rId84" w:tooltip="Creative Commons website" w:history="1">
        <w:r w:rsidRPr="00113CFE">
          <w:rPr>
            <w:u w:val="single"/>
          </w:rPr>
          <w:t>Creative Commons website</w:t>
        </w:r>
      </w:hyperlink>
      <w:r w:rsidRPr="00113CFE">
        <w:t xml:space="preserve"> (</w:t>
      </w:r>
      <w:hyperlink r:id="rId85" w:history="1">
        <w:r w:rsidRPr="00113CFE">
          <w:t>http://creativecommons.org/licenses/by/4.0/</w:t>
        </w:r>
      </w:hyperlink>
      <w:r w:rsidRPr="00113CFE">
        <w:t>).</w:t>
      </w:r>
    </w:p>
    <w:p w14:paraId="12770EB8" w14:textId="77777777" w:rsidR="00AE285F" w:rsidRPr="00113CFE" w:rsidRDefault="00AE285F" w:rsidP="00AE285F">
      <w:pPr>
        <w:pStyle w:val="DisclaimerText"/>
        <w:framePr w:wrap="around"/>
        <w:rPr>
          <w:strike/>
        </w:rPr>
      </w:pPr>
      <w:r w:rsidRPr="00113CF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4D8C1DD1" w14:textId="77777777" w:rsidR="00AE285F" w:rsidRPr="008B65E6" w:rsidRDefault="00AE285F" w:rsidP="00AE285F">
      <w:pPr>
        <w:pStyle w:val="DisclaimerText"/>
        <w:framePr w:wrap="around"/>
        <w:rPr>
          <w:rFonts w:ascii="Arial Bold" w:hAnsi="Arial Bold"/>
        </w:rPr>
      </w:pPr>
      <w:r w:rsidRPr="008B65E6">
        <w:rPr>
          <w:rFonts w:ascii="Arial Bold" w:hAnsi="Arial Bold"/>
        </w:rPr>
        <w:t>Disclaimer</w:t>
      </w:r>
    </w:p>
    <w:p w14:paraId="1360C40E" w14:textId="77777777" w:rsidR="00AE285F" w:rsidRPr="00113CFE" w:rsidRDefault="00AE285F" w:rsidP="00AE285F">
      <w:pPr>
        <w:pStyle w:val="DisclaimerText"/>
        <w:framePr w:wrap="around"/>
      </w:pPr>
      <w:r w:rsidRPr="00113CFE">
        <w:t xml:space="preserve">This publication may be of assistance to </w:t>
      </w:r>
      <w:proofErr w:type="gramStart"/>
      <w:r w:rsidRPr="00113CFE">
        <w:t>you</w:t>
      </w:r>
      <w:proofErr w:type="gramEnd"/>
      <w:r w:rsidRPr="00113CFE">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24DFA7F" w14:textId="77777777" w:rsidR="00AE285F" w:rsidRPr="008B65E6" w:rsidRDefault="00AE285F" w:rsidP="00AE285F">
      <w:pPr>
        <w:pStyle w:val="DisclaimerText12pt"/>
        <w:framePr w:wrap="around"/>
        <w:rPr>
          <w:rFonts w:ascii="Arial Bold" w:hAnsi="Arial Bold"/>
        </w:rPr>
      </w:pPr>
      <w:r w:rsidRPr="008B65E6">
        <w:rPr>
          <w:rFonts w:ascii="Arial Bold" w:hAnsi="Arial Bold"/>
        </w:rPr>
        <w:t>Accessibility</w:t>
      </w:r>
    </w:p>
    <w:p w14:paraId="048F9077" w14:textId="7A6088E2" w:rsidR="00AE285F" w:rsidRPr="00113CFE" w:rsidRDefault="00AE285F" w:rsidP="00AE285F">
      <w:pPr>
        <w:pStyle w:val="DisclaimerText12pt"/>
        <w:framePr w:wrap="around"/>
      </w:pPr>
      <w:r w:rsidRPr="00113CFE">
        <w:t xml:space="preserve">To receive this document in an alternative format, phone the Customer Service Centre on 136 186, email </w:t>
      </w:r>
      <w:hyperlink r:id="rId86" w:history="1">
        <w:r w:rsidR="00215FE7" w:rsidRPr="00215FE7">
          <w:rPr>
            <w:rStyle w:val="Hyperlink"/>
            <w:szCs w:val="24"/>
          </w:rPr>
          <w:t>customer.service@deeca.vic.gov.au</w:t>
        </w:r>
      </w:hyperlink>
      <w:r w:rsidRPr="00113CFE">
        <w:t xml:space="preserve">, or contact National Relay Service on 133 677. Available at </w:t>
      </w:r>
      <w:hyperlink r:id="rId87" w:tooltip="Department of Energy, Environment and Climate Action website" w:history="1">
        <w:r w:rsidRPr="00113CFE">
          <w:rPr>
            <w:szCs w:val="24"/>
            <w:u w:val="single"/>
          </w:rPr>
          <w:t>DEECA website</w:t>
        </w:r>
      </w:hyperlink>
      <w:r w:rsidRPr="00113CFE">
        <w:t xml:space="preserve"> (www.deeca.vic.gov.au). </w:t>
      </w:r>
      <w:bookmarkEnd w:id="16"/>
    </w:p>
    <w:p w14:paraId="511C874E" w14:textId="77777777" w:rsidR="00AE285F" w:rsidRPr="006614E4" w:rsidRDefault="00AE285F" w:rsidP="00AE285F"/>
    <w:sectPr w:rsidR="00AE285F" w:rsidRPr="006614E4" w:rsidSect="001345F7">
      <w:pgSz w:w="11907" w:h="16839" w:code="9"/>
      <w:pgMar w:top="1418" w:right="851" w:bottom="992"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8EA0F" w14:textId="77777777" w:rsidR="00B70A66" w:rsidRDefault="00B70A66" w:rsidP="00CD157B">
      <w:pPr>
        <w:pStyle w:val="NoSpacing"/>
      </w:pPr>
    </w:p>
    <w:p w14:paraId="17B82BB3" w14:textId="77777777" w:rsidR="00B70A66" w:rsidRDefault="00B70A66"/>
  </w:endnote>
  <w:endnote w:type="continuationSeparator" w:id="0">
    <w:p w14:paraId="05FFF1C7" w14:textId="77777777" w:rsidR="00B70A66" w:rsidRDefault="00B70A66" w:rsidP="00CD157B">
      <w:pPr>
        <w:pStyle w:val="NoSpacing"/>
      </w:pPr>
    </w:p>
    <w:p w14:paraId="46EB043C" w14:textId="77777777" w:rsidR="00B70A66" w:rsidRDefault="00B70A66"/>
  </w:endnote>
  <w:endnote w:type="continuationNotice" w:id="1">
    <w:p w14:paraId="59E07BC2" w14:textId="77777777" w:rsidR="00B70A66" w:rsidRDefault="00B70A66" w:rsidP="00CD157B">
      <w:pPr>
        <w:pStyle w:val="NoSpacing"/>
      </w:pPr>
    </w:p>
    <w:p w14:paraId="13F8BA1D" w14:textId="77777777" w:rsidR="00B70A66" w:rsidRDefault="00B70A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VIC">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60698" w14:paraId="26D211EA" w14:textId="77777777" w:rsidTr="00505430">
      <w:trPr>
        <w:trHeight w:val="397"/>
      </w:trPr>
      <w:tc>
        <w:tcPr>
          <w:tcW w:w="340" w:type="dxa"/>
        </w:tcPr>
        <w:p w14:paraId="425C2121" w14:textId="5ED937B8" w:rsidR="00A60698" w:rsidRPr="00D55628" w:rsidRDefault="00D01B35" w:rsidP="00A60698">
          <w:pPr>
            <w:pStyle w:val="FooterEvenPageNumber"/>
            <w:framePr w:wrap="auto" w:vAnchor="margin" w:hAnchor="text" w:yAlign="inline"/>
          </w:pPr>
          <w:r>
            <w:rPr>
              <w:noProof/>
            </w:rPr>
            <mc:AlternateContent>
              <mc:Choice Requires="wps">
                <w:drawing>
                  <wp:anchor distT="0" distB="0" distL="0" distR="0" simplePos="0" relativeHeight="251660299" behindDoc="0" locked="0" layoutInCell="1" allowOverlap="1" wp14:anchorId="4E3B8115" wp14:editId="19EAE533">
                    <wp:simplePos x="635" y="635"/>
                    <wp:positionH relativeFrom="page">
                      <wp:align>center</wp:align>
                    </wp:positionH>
                    <wp:positionV relativeFrom="page">
                      <wp:align>bottom</wp:align>
                    </wp:positionV>
                    <wp:extent cx="443865" cy="443865"/>
                    <wp:effectExtent l="0" t="0" r="12700" b="0"/>
                    <wp:wrapNone/>
                    <wp:docPr id="1234016965"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D46135" w14:textId="4DA22EC1" w:rsidR="00D01B35" w:rsidRPr="00D01B35" w:rsidRDefault="00D01B35" w:rsidP="00D01B35">
                                <w:pPr>
                                  <w:spacing w:after="0"/>
                                  <w:rPr>
                                    <w:rFonts w:ascii="Calibri" w:eastAsia="Calibri" w:hAnsi="Calibri" w:cs="Calibri"/>
                                    <w:noProof/>
                                    <w:color w:val="000000"/>
                                    <w:sz w:val="24"/>
                                    <w:szCs w:val="24"/>
                                  </w:rPr>
                                </w:pPr>
                                <w:r w:rsidRPr="00D01B35">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3B8115" id="_x0000_t202" coordsize="21600,21600" o:spt="202" path="m,l,21600r21600,l21600,xe">
                    <v:stroke joinstyle="miter"/>
                    <v:path gradientshapeok="t" o:connecttype="rect"/>
                  </v:shapetype>
                  <v:shape id="Text Box 2" o:spid="_x0000_s1030" type="#_x0000_t202" alt="OFFICIAL" style="position:absolute;margin-left:0;margin-top:0;width:34.95pt;height:34.95pt;z-index:25166029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6BD46135" w14:textId="4DA22EC1" w:rsidR="00D01B35" w:rsidRPr="00D01B35" w:rsidRDefault="00D01B35" w:rsidP="00D01B35">
                          <w:pPr>
                            <w:spacing w:after="0"/>
                            <w:rPr>
                              <w:rFonts w:ascii="Calibri" w:eastAsia="Calibri" w:hAnsi="Calibri" w:cs="Calibri"/>
                              <w:noProof/>
                              <w:color w:val="000000"/>
                              <w:sz w:val="24"/>
                              <w:szCs w:val="24"/>
                            </w:rPr>
                          </w:pPr>
                          <w:r w:rsidRPr="00D01B35">
                            <w:rPr>
                              <w:rFonts w:ascii="Calibri" w:eastAsia="Calibri" w:hAnsi="Calibri" w:cs="Calibri"/>
                              <w:noProof/>
                              <w:color w:val="000000"/>
                              <w:sz w:val="24"/>
                              <w:szCs w:val="24"/>
                            </w:rPr>
                            <w:t>OFFICIAL</w:t>
                          </w:r>
                        </w:p>
                      </w:txbxContent>
                    </v:textbox>
                    <w10:wrap anchorx="page" anchory="page"/>
                  </v:shape>
                </w:pict>
              </mc:Fallback>
            </mc:AlternateContent>
          </w:r>
          <w:r w:rsidR="00A60698" w:rsidRPr="00D55628">
            <w:fldChar w:fldCharType="begin"/>
          </w:r>
          <w:r w:rsidR="00A60698" w:rsidRPr="00D55628">
            <w:instrText xml:space="preserve"> PAGE   \* MERGEFORMAT </w:instrText>
          </w:r>
          <w:r w:rsidR="00A60698" w:rsidRPr="00D55628">
            <w:fldChar w:fldCharType="separate"/>
          </w:r>
          <w:r w:rsidR="00A60698">
            <w:t>4</w:t>
          </w:r>
          <w:r w:rsidR="00A60698" w:rsidRPr="00D55628">
            <w:fldChar w:fldCharType="end"/>
          </w:r>
        </w:p>
      </w:tc>
      <w:tc>
        <w:tcPr>
          <w:tcW w:w="9071" w:type="dxa"/>
        </w:tcPr>
        <w:p w14:paraId="636FD364" w14:textId="38C67A1E" w:rsidR="00A60698" w:rsidRDefault="00E47BCD" w:rsidP="00A60698">
          <w:pPr>
            <w:pStyle w:val="FooterEven"/>
          </w:pPr>
          <w:r>
            <w:fldChar w:fldCharType="begin"/>
          </w:r>
          <w:r>
            <w:instrText xml:space="preserve"> DOCPROPERTY  xFooterTitle  \* MERGEFORMAT </w:instrText>
          </w:r>
          <w:r>
            <w:fldChar w:fldCharType="separate"/>
          </w:r>
          <w:r w:rsidR="000C4648">
            <w:rPr>
              <w:b/>
              <w:bCs/>
              <w:lang w:val="en-US"/>
            </w:rPr>
            <w:t>Error! Unknown document property name.</w:t>
          </w:r>
          <w:r>
            <w:fldChar w:fldCharType="end"/>
          </w:r>
        </w:p>
        <w:p w14:paraId="540D8C74" w14:textId="244BFCCA" w:rsidR="00A60698" w:rsidRPr="00810C40" w:rsidRDefault="00E47BCD" w:rsidP="00A60698">
          <w:pPr>
            <w:pStyle w:val="FooterEven"/>
          </w:pPr>
          <w:r>
            <w:fldChar w:fldCharType="begin"/>
          </w:r>
          <w:r>
            <w:instrText xml:space="preserve"> DOCPROPERTY  xFooterSubtitle  \* MERGEFORMAT </w:instrText>
          </w:r>
          <w:r>
            <w:fldChar w:fldCharType="separate"/>
          </w:r>
          <w:r w:rsidR="000C4648">
            <w:rPr>
              <w:b/>
              <w:bCs/>
              <w:lang w:val="en-US"/>
            </w:rPr>
            <w:t>Error! Unknown document property name.</w:t>
          </w:r>
          <w:r>
            <w:fldChar w:fldCharType="end"/>
          </w:r>
          <w:r w:rsidR="00A24C6B">
            <w:t>4</w:t>
          </w:r>
        </w:p>
      </w:tc>
    </w:tr>
  </w:tbl>
  <w:p w14:paraId="6405F454" w14:textId="77777777" w:rsidR="00A60698" w:rsidRDefault="00A60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31A9833F" w14:textId="77777777" w:rsidTr="0040758A">
      <w:trPr>
        <w:trHeight w:val="397"/>
      </w:trPr>
      <w:tc>
        <w:tcPr>
          <w:tcW w:w="9071" w:type="dxa"/>
        </w:tcPr>
        <w:p w14:paraId="37BF6B14" w14:textId="3222873A" w:rsidR="00A60698" w:rsidRDefault="00D01B35" w:rsidP="00A60698">
          <w:pPr>
            <w:pStyle w:val="FooterOdd"/>
          </w:pPr>
          <w:r>
            <w:rPr>
              <w:noProof/>
            </w:rPr>
            <mc:AlternateContent>
              <mc:Choice Requires="wps">
                <w:drawing>
                  <wp:anchor distT="0" distB="0" distL="0" distR="0" simplePos="0" relativeHeight="251661323" behindDoc="0" locked="0" layoutInCell="1" allowOverlap="1" wp14:anchorId="6D779380" wp14:editId="1BC18F7A">
                    <wp:simplePos x="635" y="635"/>
                    <wp:positionH relativeFrom="page">
                      <wp:align>center</wp:align>
                    </wp:positionH>
                    <wp:positionV relativeFrom="page">
                      <wp:align>bottom</wp:align>
                    </wp:positionV>
                    <wp:extent cx="443865" cy="443865"/>
                    <wp:effectExtent l="0" t="0" r="635" b="0"/>
                    <wp:wrapNone/>
                    <wp:docPr id="2096979692"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7A87B0" w14:textId="0BB4351F" w:rsidR="00D01B35" w:rsidRPr="00D01B35" w:rsidRDefault="00D01B35" w:rsidP="00D01B35">
                                <w:pPr>
                                  <w:spacing w:after="0"/>
                                  <w:rPr>
                                    <w:rFonts w:ascii="Calibri" w:eastAsia="Calibri" w:hAnsi="Calibri" w:cs="Calibri"/>
                                    <w:noProof/>
                                    <w:color w:val="000000"/>
                                    <w:sz w:val="24"/>
                                    <w:szCs w:val="24"/>
                                  </w:rPr>
                                </w:pPr>
                                <w:r w:rsidRPr="00D01B35">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779380" id="_x0000_t202" coordsize="21600,21600" o:spt="202" path="m,l,21600r21600,l21600,xe">
                    <v:stroke joinstyle="miter"/>
                    <v:path gradientshapeok="t" o:connecttype="rect"/>
                  </v:shapetype>
                  <v:shape id="Text Box 3" o:spid="_x0000_s1031" type="#_x0000_t202" alt="OFFICIAL" style="position:absolute;left:0;text-align:left;margin-left:0;margin-top:0;width:34.95pt;height:34.95pt;z-index:25166132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247A87B0" w14:textId="0BB4351F" w:rsidR="00D01B35" w:rsidRPr="00D01B35" w:rsidRDefault="00D01B35" w:rsidP="00D01B35">
                          <w:pPr>
                            <w:spacing w:after="0"/>
                            <w:rPr>
                              <w:rFonts w:ascii="Calibri" w:eastAsia="Calibri" w:hAnsi="Calibri" w:cs="Calibri"/>
                              <w:noProof/>
                              <w:color w:val="000000"/>
                              <w:sz w:val="24"/>
                              <w:szCs w:val="24"/>
                            </w:rPr>
                          </w:pPr>
                          <w:r w:rsidRPr="00D01B35">
                            <w:rPr>
                              <w:rFonts w:ascii="Calibri" w:eastAsia="Calibri" w:hAnsi="Calibri" w:cs="Calibri"/>
                              <w:noProof/>
                              <w:color w:val="000000"/>
                              <w:sz w:val="24"/>
                              <w:szCs w:val="24"/>
                            </w:rPr>
                            <w:t>OFFICIAL</w:t>
                          </w:r>
                        </w:p>
                      </w:txbxContent>
                    </v:textbox>
                    <w10:wrap anchorx="page" anchory="page"/>
                  </v:shape>
                </w:pict>
              </mc:Fallback>
            </mc:AlternateContent>
          </w:r>
          <w:r w:rsidR="00E47BCD">
            <w:fldChar w:fldCharType="begin"/>
          </w:r>
          <w:r w:rsidR="00E47BCD">
            <w:instrText xml:space="preserve"> DOCPROPERTY  xFooterTitle  \* MERGEFORMAT </w:instrText>
          </w:r>
          <w:r w:rsidR="00E47BCD">
            <w:fldChar w:fldCharType="separate"/>
          </w:r>
          <w:r w:rsidR="000C4648">
            <w:rPr>
              <w:b/>
              <w:bCs/>
              <w:lang w:val="en-US"/>
            </w:rPr>
            <w:t>Error! Unknown document property name.</w:t>
          </w:r>
          <w:r w:rsidR="00E47BCD">
            <w:fldChar w:fldCharType="end"/>
          </w:r>
        </w:p>
        <w:p w14:paraId="457BBABA" w14:textId="59ADCCF6" w:rsidR="00CD157B" w:rsidRPr="00CB1FB7" w:rsidRDefault="00E47BCD" w:rsidP="00A60698">
          <w:pPr>
            <w:pStyle w:val="FooterOdd"/>
            <w:rPr>
              <w:b/>
            </w:rPr>
          </w:pPr>
          <w:r>
            <w:fldChar w:fldCharType="begin"/>
          </w:r>
          <w:r>
            <w:instrText xml:space="preserve"> DOCPROPERTY  xFooterSubtitle  \* MERGEFORMAT </w:instrText>
          </w:r>
          <w:r>
            <w:fldChar w:fldCharType="separate"/>
          </w:r>
          <w:r w:rsidR="000C4648">
            <w:rPr>
              <w:b/>
              <w:bCs/>
              <w:lang w:val="en-US"/>
            </w:rPr>
            <w:t>Error! Unknown document property name.</w:t>
          </w:r>
          <w:r>
            <w:fldChar w:fldCharType="end"/>
          </w:r>
        </w:p>
      </w:tc>
      <w:tc>
        <w:tcPr>
          <w:tcW w:w="340" w:type="dxa"/>
        </w:tcPr>
        <w:p w14:paraId="36B750F4"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4F1CE339"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B40EE" w14:textId="73A307CD" w:rsidR="00CE7CC2" w:rsidRDefault="00D01B35">
    <w:pPr>
      <w:pStyle w:val="Footer"/>
    </w:pPr>
    <w:r>
      <w:rPr>
        <w:noProof/>
      </w:rPr>
      <mc:AlternateContent>
        <mc:Choice Requires="wps">
          <w:drawing>
            <wp:anchor distT="0" distB="0" distL="0" distR="0" simplePos="0" relativeHeight="251659275" behindDoc="0" locked="0" layoutInCell="1" allowOverlap="1" wp14:anchorId="506F35E3" wp14:editId="62BEDA40">
              <wp:simplePos x="635" y="635"/>
              <wp:positionH relativeFrom="page">
                <wp:align>center</wp:align>
              </wp:positionH>
              <wp:positionV relativeFrom="page">
                <wp:align>bottom</wp:align>
              </wp:positionV>
              <wp:extent cx="443865" cy="443865"/>
              <wp:effectExtent l="0" t="0" r="635" b="0"/>
              <wp:wrapNone/>
              <wp:docPr id="1927095901"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A12CB2" w14:textId="483C7A8F" w:rsidR="00D01B35" w:rsidRPr="00D01B35" w:rsidRDefault="00D01B35" w:rsidP="00D01B35">
                          <w:pPr>
                            <w:spacing w:after="0"/>
                            <w:rPr>
                              <w:rFonts w:ascii="Calibri" w:eastAsia="Calibri" w:hAnsi="Calibri" w:cs="Calibri"/>
                              <w:noProof/>
                              <w:color w:val="000000"/>
                              <w:sz w:val="24"/>
                              <w:szCs w:val="24"/>
                            </w:rPr>
                          </w:pPr>
                          <w:r w:rsidRPr="00D01B35">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6F35E3" id="_x0000_t202" coordsize="21600,21600" o:spt="202" path="m,l,21600r21600,l21600,xe">
              <v:stroke joinstyle="miter"/>
              <v:path gradientshapeok="t" o:connecttype="rect"/>
            </v:shapetype>
            <v:shape id="Text Box 1" o:spid="_x0000_s1032" type="#_x0000_t202" alt="OFFICIAL" style="position:absolute;margin-left:0;margin-top:0;width:34.95pt;height:34.95pt;z-index:25165927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3EA12CB2" w14:textId="483C7A8F" w:rsidR="00D01B35" w:rsidRPr="00D01B35" w:rsidRDefault="00D01B35" w:rsidP="00D01B35">
                    <w:pPr>
                      <w:spacing w:after="0"/>
                      <w:rPr>
                        <w:rFonts w:ascii="Calibri" w:eastAsia="Calibri" w:hAnsi="Calibri" w:cs="Calibri"/>
                        <w:noProof/>
                        <w:color w:val="000000"/>
                        <w:sz w:val="24"/>
                        <w:szCs w:val="24"/>
                      </w:rPr>
                    </w:pPr>
                    <w:r w:rsidRPr="00D01B35">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B8E7A" w14:textId="5EBCFA22" w:rsidR="00D01B35" w:rsidRDefault="00D01B35">
    <w:pPr>
      <w:pStyle w:val="Footer"/>
    </w:pPr>
    <w:r>
      <w:rPr>
        <w:noProof/>
      </w:rPr>
      <mc:AlternateContent>
        <mc:Choice Requires="wps">
          <w:drawing>
            <wp:anchor distT="0" distB="0" distL="0" distR="0" simplePos="0" relativeHeight="251663371" behindDoc="0" locked="0" layoutInCell="1" allowOverlap="1" wp14:anchorId="12D4C4CB" wp14:editId="49D50DFC">
              <wp:simplePos x="635" y="635"/>
              <wp:positionH relativeFrom="page">
                <wp:align>center</wp:align>
              </wp:positionH>
              <wp:positionV relativeFrom="page">
                <wp:align>bottom</wp:align>
              </wp:positionV>
              <wp:extent cx="443865" cy="443865"/>
              <wp:effectExtent l="0" t="0" r="635" b="0"/>
              <wp:wrapNone/>
              <wp:docPr id="145221374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60DA2F" w14:textId="069EECA8" w:rsidR="00D01B35" w:rsidRPr="00D01B35" w:rsidRDefault="00D01B35" w:rsidP="00D01B35">
                          <w:pPr>
                            <w:spacing w:after="0"/>
                            <w:rPr>
                              <w:rFonts w:ascii="Calibri" w:eastAsia="Calibri" w:hAnsi="Calibri" w:cs="Calibri"/>
                              <w:noProof/>
                              <w:color w:val="000000"/>
                              <w:sz w:val="24"/>
                              <w:szCs w:val="24"/>
                            </w:rPr>
                          </w:pPr>
                          <w:r w:rsidRPr="00D01B35">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D4C4CB" id="_x0000_t202" coordsize="21600,21600" o:spt="202" path="m,l,21600r21600,l21600,xe">
              <v:stroke joinstyle="miter"/>
              <v:path gradientshapeok="t" o:connecttype="rect"/>
            </v:shapetype>
            <v:shape id="Text Box 5" o:spid="_x0000_s1033" type="#_x0000_t202" alt="OFFICIAL" style="position:absolute;margin-left:0;margin-top:0;width:34.95pt;height:34.95pt;z-index:25166337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0860DA2F" w14:textId="069EECA8" w:rsidR="00D01B35" w:rsidRPr="00D01B35" w:rsidRDefault="00D01B35" w:rsidP="00D01B35">
                    <w:pPr>
                      <w:spacing w:after="0"/>
                      <w:rPr>
                        <w:rFonts w:ascii="Calibri" w:eastAsia="Calibri" w:hAnsi="Calibri" w:cs="Calibri"/>
                        <w:noProof/>
                        <w:color w:val="000000"/>
                        <w:sz w:val="24"/>
                        <w:szCs w:val="24"/>
                      </w:rPr>
                    </w:pPr>
                    <w:r w:rsidRPr="00D01B35">
                      <w:rPr>
                        <w:rFonts w:ascii="Calibri" w:eastAsia="Calibri" w:hAnsi="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D579C" w14:textId="1A73B780" w:rsidR="00D01B35" w:rsidRDefault="00D01B35">
    <w:pPr>
      <w:pStyle w:val="Footer"/>
    </w:pPr>
    <w:r>
      <w:rPr>
        <w:noProof/>
      </w:rPr>
      <mc:AlternateContent>
        <mc:Choice Requires="wps">
          <w:drawing>
            <wp:anchor distT="0" distB="0" distL="0" distR="0" simplePos="0" relativeHeight="251664395" behindDoc="0" locked="0" layoutInCell="1" allowOverlap="1" wp14:anchorId="645379F9" wp14:editId="512548C0">
              <wp:simplePos x="635" y="635"/>
              <wp:positionH relativeFrom="page">
                <wp:align>center</wp:align>
              </wp:positionH>
              <wp:positionV relativeFrom="page">
                <wp:align>bottom</wp:align>
              </wp:positionV>
              <wp:extent cx="443865" cy="443865"/>
              <wp:effectExtent l="0" t="0" r="635" b="0"/>
              <wp:wrapNone/>
              <wp:docPr id="135063259"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DC9AF4" w14:textId="2431609A" w:rsidR="00D01B35" w:rsidRPr="00D01B35" w:rsidRDefault="00D01B35" w:rsidP="00D01B35">
                          <w:pPr>
                            <w:spacing w:after="0"/>
                            <w:rPr>
                              <w:rFonts w:ascii="Calibri" w:eastAsia="Calibri" w:hAnsi="Calibri" w:cs="Calibri"/>
                              <w:noProof/>
                              <w:color w:val="000000"/>
                              <w:sz w:val="24"/>
                              <w:szCs w:val="24"/>
                            </w:rPr>
                          </w:pPr>
                          <w:r w:rsidRPr="00D01B35">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5379F9" id="_x0000_t202" coordsize="21600,21600" o:spt="202" path="m,l,21600r21600,l21600,xe">
              <v:stroke joinstyle="miter"/>
              <v:path gradientshapeok="t" o:connecttype="rect"/>
            </v:shapetype>
            <v:shape id="Text Box 6" o:spid="_x0000_s1034" type="#_x0000_t202" alt="OFFICIAL" style="position:absolute;margin-left:0;margin-top:0;width:34.95pt;height:34.95pt;z-index:25166439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42DC9AF4" w14:textId="2431609A" w:rsidR="00D01B35" w:rsidRPr="00D01B35" w:rsidRDefault="00D01B35" w:rsidP="00D01B35">
                    <w:pPr>
                      <w:spacing w:after="0"/>
                      <w:rPr>
                        <w:rFonts w:ascii="Calibri" w:eastAsia="Calibri" w:hAnsi="Calibri" w:cs="Calibri"/>
                        <w:noProof/>
                        <w:color w:val="000000"/>
                        <w:sz w:val="24"/>
                        <w:szCs w:val="24"/>
                      </w:rPr>
                    </w:pPr>
                    <w:r w:rsidRPr="00D01B35">
                      <w:rPr>
                        <w:rFonts w:ascii="Calibri" w:eastAsia="Calibri" w:hAnsi="Calibri" w:cs="Calibri"/>
                        <w:noProof/>
                        <w:color w:val="00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FBBB8" w14:textId="63BC727D" w:rsidR="00D01B35" w:rsidRDefault="00D01B35">
    <w:pPr>
      <w:pStyle w:val="Footer"/>
    </w:pPr>
    <w:r>
      <w:rPr>
        <w:noProof/>
      </w:rPr>
      <mc:AlternateContent>
        <mc:Choice Requires="wps">
          <w:drawing>
            <wp:anchor distT="0" distB="0" distL="0" distR="0" simplePos="0" relativeHeight="251662347" behindDoc="0" locked="0" layoutInCell="1" allowOverlap="1" wp14:anchorId="4F810278" wp14:editId="4E75AF5A">
              <wp:simplePos x="635" y="635"/>
              <wp:positionH relativeFrom="page">
                <wp:align>center</wp:align>
              </wp:positionH>
              <wp:positionV relativeFrom="page">
                <wp:align>bottom</wp:align>
              </wp:positionV>
              <wp:extent cx="443865" cy="443865"/>
              <wp:effectExtent l="0" t="0" r="635" b="0"/>
              <wp:wrapNone/>
              <wp:docPr id="65899967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ADB092" w14:textId="145B9ED1" w:rsidR="00D01B35" w:rsidRPr="00D01B35" w:rsidRDefault="00D01B35" w:rsidP="00D01B35">
                          <w:pPr>
                            <w:spacing w:after="0"/>
                            <w:rPr>
                              <w:rFonts w:ascii="Calibri" w:eastAsia="Calibri" w:hAnsi="Calibri" w:cs="Calibri"/>
                              <w:noProof/>
                              <w:color w:val="000000"/>
                              <w:sz w:val="24"/>
                              <w:szCs w:val="24"/>
                            </w:rPr>
                          </w:pPr>
                          <w:r w:rsidRPr="00D01B35">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810278" id="_x0000_t202" coordsize="21600,21600" o:spt="202" path="m,l,21600r21600,l21600,xe">
              <v:stroke joinstyle="miter"/>
              <v:path gradientshapeok="t" o:connecttype="rect"/>
            </v:shapetype>
            <v:shape id="Text Box 4" o:spid="_x0000_s1035" type="#_x0000_t202" alt="OFFICIAL" style="position:absolute;margin-left:0;margin-top:0;width:34.95pt;height:34.95pt;z-index:2516623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1AADB092" w14:textId="145B9ED1" w:rsidR="00D01B35" w:rsidRPr="00D01B35" w:rsidRDefault="00D01B35" w:rsidP="00D01B35">
                    <w:pPr>
                      <w:spacing w:after="0"/>
                      <w:rPr>
                        <w:rFonts w:ascii="Calibri" w:eastAsia="Calibri" w:hAnsi="Calibri" w:cs="Calibri"/>
                        <w:noProof/>
                        <w:color w:val="000000"/>
                        <w:sz w:val="24"/>
                        <w:szCs w:val="24"/>
                      </w:rPr>
                    </w:pPr>
                    <w:r w:rsidRPr="00D01B35">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B1EA5" w14:textId="77777777" w:rsidR="00B70A66" w:rsidRPr="0056073C" w:rsidRDefault="00B70A66" w:rsidP="005D764F">
      <w:pPr>
        <w:pStyle w:val="FootnoteSeparator"/>
      </w:pPr>
    </w:p>
    <w:p w14:paraId="1033633B" w14:textId="77777777" w:rsidR="00B70A66" w:rsidRDefault="00B70A66"/>
  </w:footnote>
  <w:footnote w:type="continuationSeparator" w:id="0">
    <w:p w14:paraId="2A9551D1" w14:textId="77777777" w:rsidR="00B70A66" w:rsidRPr="00CA30B7" w:rsidRDefault="00B70A66" w:rsidP="006D5A90">
      <w:pPr>
        <w:rPr>
          <w:lang w:val="en-US"/>
        </w:rPr>
      </w:pPr>
      <w:r w:rsidRPr="00CA30B7">
        <w:rPr>
          <w:lang w:val="en-US"/>
        </w:rPr>
        <w:t>_______</w:t>
      </w:r>
    </w:p>
    <w:p w14:paraId="3D708F79" w14:textId="77777777" w:rsidR="00B70A66" w:rsidRDefault="00B70A66"/>
  </w:footnote>
  <w:footnote w:type="continuationNotice" w:id="1">
    <w:p w14:paraId="1825E853" w14:textId="77777777" w:rsidR="00B70A66" w:rsidRDefault="00B70A66" w:rsidP="006D5A90"/>
    <w:p w14:paraId="014E7E4A" w14:textId="77777777" w:rsidR="00B70A66" w:rsidRDefault="00B70A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1B8BE" w14:textId="0AB12CE9" w:rsidR="00DE2576" w:rsidRPr="00CD157B" w:rsidRDefault="00DE2576" w:rsidP="00DE2576">
    <w:pPr>
      <w:pStyle w:val="Header"/>
    </w:pPr>
    <w:r w:rsidRPr="00484CC4">
      <w:rPr>
        <w:noProof/>
      </w:rPr>
      <mc:AlternateContent>
        <mc:Choice Requires="wps">
          <w:drawing>
            <wp:anchor distT="0" distB="0" distL="114300" distR="114300" simplePos="0" relativeHeight="251658247" behindDoc="0" locked="1" layoutInCell="1" allowOverlap="1" wp14:anchorId="318CAD3F" wp14:editId="7CDF0F0B">
              <wp:simplePos x="0" y="0"/>
              <wp:positionH relativeFrom="page">
                <wp:posOffset>6508750</wp:posOffset>
              </wp:positionH>
              <wp:positionV relativeFrom="page">
                <wp:posOffset>0</wp:posOffset>
              </wp:positionV>
              <wp:extent cx="1054800" cy="446400"/>
              <wp:effectExtent l="0" t="0" r="0" b="0"/>
              <wp:wrapNone/>
              <wp:docPr id="3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6F34DA2" id="Hdr_Element6" o:spid="_x0000_s1026" alt="&quot;&quot;" style="position:absolute;margin-left:512.5pt;margin-top:0;width:83.05pt;height:35.1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004c97 [3204]"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6" behindDoc="0" locked="0" layoutInCell="1" allowOverlap="1" wp14:anchorId="14510BF0" wp14:editId="0443C23E">
              <wp:simplePos x="0" y="0"/>
              <wp:positionH relativeFrom="page">
                <wp:align>left</wp:align>
              </wp:positionH>
              <wp:positionV relativeFrom="page">
                <wp:align>top</wp:align>
              </wp:positionV>
              <wp:extent cx="7560000" cy="446400"/>
              <wp:effectExtent l="0" t="0" r="3175" b="0"/>
              <wp:wrapNone/>
              <wp:docPr id="33"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5865FD7" id="Hdr_Element1" o:spid="_x0000_s1026" alt="&quot;&quot;" style="position:absolute;margin-left:0;margin-top:0;width:595.3pt;height:35.15pt;z-index:2516705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Pr="00484CC4">
      <w:rPr>
        <w:noProof/>
      </w:rPr>
      <mc:AlternateContent>
        <mc:Choice Requires="wps">
          <w:drawing>
            <wp:anchor distT="0" distB="0" distL="114300" distR="114300" simplePos="0" relativeHeight="251658248" behindDoc="0" locked="1" layoutInCell="1" allowOverlap="1" wp14:anchorId="367F8603" wp14:editId="5544F17D">
              <wp:simplePos x="0" y="0"/>
              <wp:positionH relativeFrom="page">
                <wp:posOffset>4621530</wp:posOffset>
              </wp:positionH>
              <wp:positionV relativeFrom="page">
                <wp:posOffset>0</wp:posOffset>
              </wp:positionV>
              <wp:extent cx="1468800" cy="446400"/>
              <wp:effectExtent l="0" t="0" r="0" b="0"/>
              <wp:wrapNone/>
              <wp:docPr id="34"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C5F4986" id="Hdr_Element4" o:spid="_x0000_s1026" alt="&quot;&quot;" style="position:absolute;margin-left:363.9pt;margin-top:0;width:115.65pt;height:35.1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9" behindDoc="0" locked="1" layoutInCell="1" allowOverlap="1" wp14:anchorId="50F11E6D" wp14:editId="4D292984">
              <wp:simplePos x="0" y="0"/>
              <wp:positionH relativeFrom="page">
                <wp:posOffset>5883910</wp:posOffset>
              </wp:positionH>
              <wp:positionV relativeFrom="page">
                <wp:posOffset>0</wp:posOffset>
              </wp:positionV>
              <wp:extent cx="838800" cy="446400"/>
              <wp:effectExtent l="0" t="0" r="0" b="0"/>
              <wp:wrapNone/>
              <wp:docPr id="37"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DA43568" id="Hdr_Element5" o:spid="_x0000_s1026" alt="&quot;&quot;" style="position:absolute;margin-left:463.3pt;margin-top:0;width:66.05pt;height:35.1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0" behindDoc="0" locked="1" layoutInCell="1" allowOverlap="1" wp14:anchorId="3F2A98B3" wp14:editId="6030EC82">
              <wp:simplePos x="0" y="0"/>
              <wp:positionH relativeFrom="page">
                <wp:posOffset>3780155</wp:posOffset>
              </wp:positionH>
              <wp:positionV relativeFrom="page">
                <wp:posOffset>0</wp:posOffset>
              </wp:positionV>
              <wp:extent cx="1051200" cy="446400"/>
              <wp:effectExtent l="0" t="0" r="0" b="0"/>
              <wp:wrapNone/>
              <wp:docPr id="3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5058EDD" id="Hdr_Element2" o:spid="_x0000_s1026" alt="&quot;&quot;" style="position:absolute;margin-left:297.65pt;margin-top:0;width:82.75pt;height:35.1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88dbdf [320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1" behindDoc="0" locked="1" layoutInCell="1" allowOverlap="1" wp14:anchorId="4FEE1D21" wp14:editId="7CE05606">
              <wp:simplePos x="0" y="0"/>
              <wp:positionH relativeFrom="page">
                <wp:posOffset>4620260</wp:posOffset>
              </wp:positionH>
              <wp:positionV relativeFrom="page">
                <wp:posOffset>0</wp:posOffset>
              </wp:positionV>
              <wp:extent cx="421200" cy="446400"/>
              <wp:effectExtent l="0" t="0" r="0" b="0"/>
              <wp:wrapNone/>
              <wp:docPr id="3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A137DC6" id="Hdr_Element3" o:spid="_x0000_s1026" alt="&quot;&quot;" style="position:absolute;margin-left:363.8pt;margin-top:0;width:33.15pt;height:35.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p w14:paraId="6AD940D0" w14:textId="77777777" w:rsidR="00DE2576" w:rsidRPr="00DE2576" w:rsidRDefault="00DE2576" w:rsidP="00DE2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DE3ED" w14:textId="126E722A" w:rsidR="00CE0523" w:rsidRDefault="00CE05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0165E" w14:textId="321E62D1"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58241" behindDoc="0" locked="1" layoutInCell="1" allowOverlap="1" wp14:anchorId="724BEED7" wp14:editId="6616A70A">
              <wp:simplePos x="0" y="0"/>
              <wp:positionH relativeFrom="page">
                <wp:posOffset>6508750</wp:posOffset>
              </wp:positionH>
              <wp:positionV relativeFrom="page">
                <wp:posOffset>0</wp:posOffset>
              </wp:positionV>
              <wp:extent cx="1054800" cy="446400"/>
              <wp:effectExtent l="0" t="0" r="0" b="0"/>
              <wp:wrapNone/>
              <wp:docPr id="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4A8B7B6" id="Hdr_Element6" o:spid="_x0000_s1026" alt="&quot;&quot;" style="position:absolute;margin-left:512.5pt;margin-top:0;width:83.05pt;height:35.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004c97 [3204]"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0" behindDoc="0" locked="0" layoutInCell="1" allowOverlap="1" wp14:anchorId="0E130B12" wp14:editId="0B9C5C40">
              <wp:simplePos x="0" y="0"/>
              <wp:positionH relativeFrom="page">
                <wp:align>left</wp:align>
              </wp:positionH>
              <wp:positionV relativeFrom="page">
                <wp:align>top</wp:align>
              </wp:positionV>
              <wp:extent cx="7560000" cy="446400"/>
              <wp:effectExtent l="0" t="0" r="3175" b="0"/>
              <wp:wrapNone/>
              <wp:docPr id="25"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E9E237C" id="Hdr_Element1" o:spid="_x0000_s1026" alt="&quot;&quot;" style="position:absolute;margin-left:0;margin-top:0;width:595.3pt;height:35.15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00484CC4" w:rsidRPr="00484CC4">
      <w:rPr>
        <w:noProof/>
      </w:rPr>
      <mc:AlternateContent>
        <mc:Choice Requires="wps">
          <w:drawing>
            <wp:anchor distT="0" distB="0" distL="114300" distR="114300" simplePos="0" relativeHeight="251658242" behindDoc="0" locked="1" layoutInCell="1" allowOverlap="1" wp14:anchorId="088BCB43" wp14:editId="76016BCE">
              <wp:simplePos x="0" y="0"/>
              <wp:positionH relativeFrom="page">
                <wp:posOffset>4621530</wp:posOffset>
              </wp:positionH>
              <wp:positionV relativeFrom="page">
                <wp:posOffset>0</wp:posOffset>
              </wp:positionV>
              <wp:extent cx="1468800" cy="446400"/>
              <wp:effectExtent l="0" t="0" r="0" b="0"/>
              <wp:wrapNone/>
              <wp:docPr id="5"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2AC8BE9" id="Hdr_Element4" o:spid="_x0000_s1026" alt="&quot;&quot;" style="position:absolute;margin-left:363.9pt;margin-top:0;width:115.65pt;height:35.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3" behindDoc="0" locked="1" layoutInCell="1" allowOverlap="1" wp14:anchorId="2F91ACF5" wp14:editId="02A4F4DF">
              <wp:simplePos x="0" y="0"/>
              <wp:positionH relativeFrom="page">
                <wp:posOffset>5883910</wp:posOffset>
              </wp:positionH>
              <wp:positionV relativeFrom="page">
                <wp:posOffset>0</wp:posOffset>
              </wp:positionV>
              <wp:extent cx="838800" cy="446400"/>
              <wp:effectExtent l="0" t="0" r="0" b="0"/>
              <wp:wrapNone/>
              <wp:docPr id="26"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D1B4CFC" id="Hdr_Element5" o:spid="_x0000_s1026" alt="&quot;&quot;" style="position:absolute;margin-left:463.3pt;margin-top:0;width:66.05pt;height:35.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4" behindDoc="0" locked="1" layoutInCell="1" allowOverlap="1" wp14:anchorId="0D52B587" wp14:editId="390ABD75">
              <wp:simplePos x="0" y="0"/>
              <wp:positionH relativeFrom="page">
                <wp:posOffset>3780155</wp:posOffset>
              </wp:positionH>
              <wp:positionV relativeFrom="page">
                <wp:posOffset>0</wp:posOffset>
              </wp:positionV>
              <wp:extent cx="1051200" cy="446400"/>
              <wp:effectExtent l="0" t="0" r="0" b="0"/>
              <wp:wrapNone/>
              <wp:docPr id="2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00A8B90" id="Hdr_Element2" o:spid="_x0000_s1026" alt="&quot;&quot;" style="position:absolute;margin-left:297.65pt;margin-top:0;width:82.75pt;height:35.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88dbdf [320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5" behindDoc="0" locked="1" layoutInCell="1" allowOverlap="1" wp14:anchorId="6C1311ED" wp14:editId="32A39940">
              <wp:simplePos x="0" y="0"/>
              <wp:positionH relativeFrom="page">
                <wp:posOffset>4620260</wp:posOffset>
              </wp:positionH>
              <wp:positionV relativeFrom="page">
                <wp:posOffset>0</wp:posOffset>
              </wp:positionV>
              <wp:extent cx="421200" cy="446400"/>
              <wp:effectExtent l="0" t="0" r="0" b="0"/>
              <wp:wrapNone/>
              <wp:docPr id="2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1445C5C" id="Hdr_Element3" o:spid="_x0000_s1026" alt="&quot;&quot;" style="position:absolute;margin-left:363.8pt;margin-top:0;width:33.15pt;height:35.1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535CF" w14:textId="15E1CC7C" w:rsidR="00CE0523" w:rsidRDefault="00CE05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9" w15:restartNumberingAfterBreak="0">
    <w:nsid w:val="11CA1A44"/>
    <w:multiLevelType w:val="hybridMultilevel"/>
    <w:tmpl w:val="D05AA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2" w15:restartNumberingAfterBreak="0">
    <w:nsid w:val="236F0B04"/>
    <w:multiLevelType w:val="multilevel"/>
    <w:tmpl w:val="A4E45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5"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6"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7"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8" w15:restartNumberingAfterBreak="0">
    <w:nsid w:val="32121638"/>
    <w:multiLevelType w:val="hybridMultilevel"/>
    <w:tmpl w:val="F2368A2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1"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2"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5"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7"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8"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9"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0"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1"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3"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4" w15:restartNumberingAfterBreak="0">
    <w:nsid w:val="4CAC39A4"/>
    <w:multiLevelType w:val="hybridMultilevel"/>
    <w:tmpl w:val="17BE3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6"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7"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8"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9"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0"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1"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3"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4"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5"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6"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7"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9" w15:restartNumberingAfterBreak="0">
    <w:nsid w:val="741C33A4"/>
    <w:multiLevelType w:val="hybridMultilevel"/>
    <w:tmpl w:val="D320FFC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1"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52"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3" w15:restartNumberingAfterBreak="0">
    <w:nsid w:val="7D284207"/>
    <w:multiLevelType w:val="multilevel"/>
    <w:tmpl w:val="C4768A3E"/>
    <w:name w:val="Lst_HighlightBullets"/>
    <w:lvl w:ilvl="0">
      <w:start w:val="1"/>
      <w:numFmt w:val="bullet"/>
      <w:lvlRestart w:val="0"/>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4"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5" w15:restartNumberingAfterBreak="0">
    <w:nsid w:val="7ECB7C6A"/>
    <w:multiLevelType w:val="hybridMultilevel"/>
    <w:tmpl w:val="66EE2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51458554">
    <w:abstractNumId w:val="13"/>
  </w:num>
  <w:num w:numId="2" w16cid:durableId="1128745877">
    <w:abstractNumId w:val="14"/>
  </w:num>
  <w:num w:numId="3" w16cid:durableId="170411264">
    <w:abstractNumId w:val="44"/>
  </w:num>
  <w:num w:numId="4" w16cid:durableId="985085104">
    <w:abstractNumId w:val="11"/>
  </w:num>
  <w:num w:numId="5" w16cid:durableId="1872112631">
    <w:abstractNumId w:val="15"/>
  </w:num>
  <w:num w:numId="6" w16cid:durableId="336812815">
    <w:abstractNumId w:val="29"/>
  </w:num>
  <w:num w:numId="7" w16cid:durableId="155153463">
    <w:abstractNumId w:val="3"/>
  </w:num>
  <w:num w:numId="8" w16cid:durableId="1428236886">
    <w:abstractNumId w:val="32"/>
  </w:num>
  <w:num w:numId="9" w16cid:durableId="1644658156">
    <w:abstractNumId w:val="24"/>
  </w:num>
  <w:num w:numId="10" w16cid:durableId="103154041">
    <w:abstractNumId w:val="35"/>
  </w:num>
  <w:num w:numId="11" w16cid:durableId="2129203638">
    <w:abstractNumId w:val="38"/>
  </w:num>
  <w:num w:numId="12" w16cid:durableId="377365663">
    <w:abstractNumId w:val="30"/>
  </w:num>
  <w:num w:numId="13" w16cid:durableId="1308436166">
    <w:abstractNumId w:val="31"/>
  </w:num>
  <w:num w:numId="14" w16cid:durableId="1335643199">
    <w:abstractNumId w:val="42"/>
  </w:num>
  <w:num w:numId="15" w16cid:durableId="384449836">
    <w:abstractNumId w:val="8"/>
  </w:num>
  <w:num w:numId="16" w16cid:durableId="1160577431">
    <w:abstractNumId w:val="33"/>
  </w:num>
  <w:num w:numId="17" w16cid:durableId="27071314">
    <w:abstractNumId w:val="7"/>
  </w:num>
  <w:num w:numId="18" w16cid:durableId="338120444">
    <w:abstractNumId w:val="5"/>
  </w:num>
  <w:num w:numId="19" w16cid:durableId="1673139647">
    <w:abstractNumId w:val="20"/>
  </w:num>
  <w:num w:numId="20" w16cid:durableId="19754805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6"/>
  </w:num>
  <w:num w:numId="26" w16cid:durableId="89334925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27"/>
  </w:num>
  <w:num w:numId="30" w16cid:durableId="1579175524">
    <w:abstractNumId w:val="0"/>
  </w:num>
  <w:num w:numId="31" w16cid:durableId="1199856773">
    <w:abstractNumId w:val="2"/>
  </w:num>
  <w:num w:numId="32" w16cid:durableId="2138447666">
    <w:abstractNumId w:val="1"/>
  </w:num>
  <w:num w:numId="33" w16cid:durableId="334118162">
    <w:abstractNumId w:val="40"/>
  </w:num>
  <w:num w:numId="34" w16cid:durableId="196283207">
    <w:abstractNumId w:val="43"/>
  </w:num>
  <w:num w:numId="35" w16cid:durableId="1742215375">
    <w:abstractNumId w:val="53"/>
  </w:num>
  <w:num w:numId="36" w16cid:durableId="664823544">
    <w:abstractNumId w:val="48"/>
  </w:num>
  <w:num w:numId="37" w16cid:durableId="59225035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51"/>
  </w:num>
  <w:num w:numId="40" w16cid:durableId="1601049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20140246">
    <w:abstractNumId w:val="9"/>
  </w:num>
  <w:num w:numId="42" w16cid:durableId="1224289338">
    <w:abstractNumId w:val="49"/>
  </w:num>
  <w:num w:numId="43" w16cid:durableId="446121637">
    <w:abstractNumId w:val="18"/>
  </w:num>
  <w:num w:numId="44" w16cid:durableId="918440627">
    <w:abstractNumId w:val="12"/>
  </w:num>
  <w:num w:numId="45" w16cid:durableId="439764919">
    <w:abstractNumId w:val="55"/>
  </w:num>
  <w:num w:numId="46" w16cid:durableId="1282494514">
    <w:abstractNumId w:val="3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Tru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TwoImagesFull"/>
    <w:docVar w:name="Theme Color" w:val="Corporate"/>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AE285F"/>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0783"/>
    <w:rsid w:val="000112BF"/>
    <w:rsid w:val="00011C29"/>
    <w:rsid w:val="00011F46"/>
    <w:rsid w:val="0001203F"/>
    <w:rsid w:val="0001216C"/>
    <w:rsid w:val="000125A5"/>
    <w:rsid w:val="000128AB"/>
    <w:rsid w:val="0001294B"/>
    <w:rsid w:val="00012BCD"/>
    <w:rsid w:val="00012D6E"/>
    <w:rsid w:val="00012FAF"/>
    <w:rsid w:val="0001307F"/>
    <w:rsid w:val="000133B3"/>
    <w:rsid w:val="000139F9"/>
    <w:rsid w:val="00013C91"/>
    <w:rsid w:val="00014532"/>
    <w:rsid w:val="000147D8"/>
    <w:rsid w:val="00014AD2"/>
    <w:rsid w:val="000152AC"/>
    <w:rsid w:val="00015655"/>
    <w:rsid w:val="00016073"/>
    <w:rsid w:val="000160DB"/>
    <w:rsid w:val="0001645A"/>
    <w:rsid w:val="00016927"/>
    <w:rsid w:val="00016F11"/>
    <w:rsid w:val="00017A37"/>
    <w:rsid w:val="00017E78"/>
    <w:rsid w:val="000200A9"/>
    <w:rsid w:val="00020166"/>
    <w:rsid w:val="00020425"/>
    <w:rsid w:val="0002048A"/>
    <w:rsid w:val="00020A83"/>
    <w:rsid w:val="00020D21"/>
    <w:rsid w:val="00022B90"/>
    <w:rsid w:val="00022FC9"/>
    <w:rsid w:val="0002313E"/>
    <w:rsid w:val="00023619"/>
    <w:rsid w:val="0002487E"/>
    <w:rsid w:val="00024DE5"/>
    <w:rsid w:val="00024F9A"/>
    <w:rsid w:val="0002586C"/>
    <w:rsid w:val="000265EA"/>
    <w:rsid w:val="00026DA1"/>
    <w:rsid w:val="00026DC2"/>
    <w:rsid w:val="00026F6C"/>
    <w:rsid w:val="000273C5"/>
    <w:rsid w:val="00030105"/>
    <w:rsid w:val="00030A38"/>
    <w:rsid w:val="0003160B"/>
    <w:rsid w:val="0003300C"/>
    <w:rsid w:val="000332EC"/>
    <w:rsid w:val="000334AA"/>
    <w:rsid w:val="000337A3"/>
    <w:rsid w:val="000343D3"/>
    <w:rsid w:val="000346D1"/>
    <w:rsid w:val="00034E7A"/>
    <w:rsid w:val="0003565D"/>
    <w:rsid w:val="00036064"/>
    <w:rsid w:val="000360F2"/>
    <w:rsid w:val="00036D45"/>
    <w:rsid w:val="0003726A"/>
    <w:rsid w:val="00037321"/>
    <w:rsid w:val="000374E9"/>
    <w:rsid w:val="00037830"/>
    <w:rsid w:val="00037F96"/>
    <w:rsid w:val="0004028C"/>
    <w:rsid w:val="000408B7"/>
    <w:rsid w:val="00040E63"/>
    <w:rsid w:val="00040EB4"/>
    <w:rsid w:val="000411A2"/>
    <w:rsid w:val="00041613"/>
    <w:rsid w:val="00041B06"/>
    <w:rsid w:val="00042903"/>
    <w:rsid w:val="000429C6"/>
    <w:rsid w:val="00043F27"/>
    <w:rsid w:val="00043FEB"/>
    <w:rsid w:val="00044607"/>
    <w:rsid w:val="00044A5B"/>
    <w:rsid w:val="0004603D"/>
    <w:rsid w:val="0004675A"/>
    <w:rsid w:val="00046F44"/>
    <w:rsid w:val="000473F4"/>
    <w:rsid w:val="00050713"/>
    <w:rsid w:val="00050F0B"/>
    <w:rsid w:val="00051BFC"/>
    <w:rsid w:val="00051D5C"/>
    <w:rsid w:val="00052454"/>
    <w:rsid w:val="0005252A"/>
    <w:rsid w:val="000528CB"/>
    <w:rsid w:val="000531C8"/>
    <w:rsid w:val="00053C58"/>
    <w:rsid w:val="00053CC3"/>
    <w:rsid w:val="00054A64"/>
    <w:rsid w:val="00054A91"/>
    <w:rsid w:val="0005566D"/>
    <w:rsid w:val="0005578D"/>
    <w:rsid w:val="00055A62"/>
    <w:rsid w:val="00056024"/>
    <w:rsid w:val="00056D2C"/>
    <w:rsid w:val="00056E05"/>
    <w:rsid w:val="000574CC"/>
    <w:rsid w:val="000574DD"/>
    <w:rsid w:val="00057EB4"/>
    <w:rsid w:val="00060B9F"/>
    <w:rsid w:val="000610DD"/>
    <w:rsid w:val="0006141F"/>
    <w:rsid w:val="000634B5"/>
    <w:rsid w:val="000636FD"/>
    <w:rsid w:val="00063A7B"/>
    <w:rsid w:val="00064148"/>
    <w:rsid w:val="000645D3"/>
    <w:rsid w:val="00064813"/>
    <w:rsid w:val="00065C9D"/>
    <w:rsid w:val="00066309"/>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8C"/>
    <w:rsid w:val="00076CEC"/>
    <w:rsid w:val="000770EF"/>
    <w:rsid w:val="00077BDB"/>
    <w:rsid w:val="00077D57"/>
    <w:rsid w:val="00080082"/>
    <w:rsid w:val="000809F5"/>
    <w:rsid w:val="00080B70"/>
    <w:rsid w:val="0008257E"/>
    <w:rsid w:val="00082701"/>
    <w:rsid w:val="00082CAC"/>
    <w:rsid w:val="00082EEC"/>
    <w:rsid w:val="00082F2B"/>
    <w:rsid w:val="00083241"/>
    <w:rsid w:val="000833E8"/>
    <w:rsid w:val="000838F2"/>
    <w:rsid w:val="00083C1F"/>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618E"/>
    <w:rsid w:val="0009636C"/>
    <w:rsid w:val="00096487"/>
    <w:rsid w:val="00097178"/>
    <w:rsid w:val="000971A5"/>
    <w:rsid w:val="0009737D"/>
    <w:rsid w:val="0009741D"/>
    <w:rsid w:val="000A0157"/>
    <w:rsid w:val="000A01E2"/>
    <w:rsid w:val="000A043A"/>
    <w:rsid w:val="000A04CF"/>
    <w:rsid w:val="000A06F1"/>
    <w:rsid w:val="000A0740"/>
    <w:rsid w:val="000A0772"/>
    <w:rsid w:val="000A07D4"/>
    <w:rsid w:val="000A0853"/>
    <w:rsid w:val="000A0D39"/>
    <w:rsid w:val="000A0ECF"/>
    <w:rsid w:val="000A10AE"/>
    <w:rsid w:val="000A13C1"/>
    <w:rsid w:val="000A1A10"/>
    <w:rsid w:val="000A1B3F"/>
    <w:rsid w:val="000A1C0A"/>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36D8"/>
    <w:rsid w:val="000B389F"/>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1B16"/>
    <w:rsid w:val="000C254D"/>
    <w:rsid w:val="000C269E"/>
    <w:rsid w:val="000C2D7C"/>
    <w:rsid w:val="000C3365"/>
    <w:rsid w:val="000C3390"/>
    <w:rsid w:val="000C3827"/>
    <w:rsid w:val="000C3BCA"/>
    <w:rsid w:val="000C4032"/>
    <w:rsid w:val="000C4237"/>
    <w:rsid w:val="000C440C"/>
    <w:rsid w:val="000C4598"/>
    <w:rsid w:val="000C464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81F"/>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0E6D"/>
    <w:rsid w:val="000E1777"/>
    <w:rsid w:val="000E20CF"/>
    <w:rsid w:val="000E2BFA"/>
    <w:rsid w:val="000E2E35"/>
    <w:rsid w:val="000E2F22"/>
    <w:rsid w:val="000E2F7C"/>
    <w:rsid w:val="000E3433"/>
    <w:rsid w:val="000E35EE"/>
    <w:rsid w:val="000E38AA"/>
    <w:rsid w:val="000E3C36"/>
    <w:rsid w:val="000E4946"/>
    <w:rsid w:val="000E4D36"/>
    <w:rsid w:val="000E5431"/>
    <w:rsid w:val="000E57A7"/>
    <w:rsid w:val="000E60F1"/>
    <w:rsid w:val="000E6D73"/>
    <w:rsid w:val="000E7420"/>
    <w:rsid w:val="000E79F7"/>
    <w:rsid w:val="000E7E4A"/>
    <w:rsid w:val="000E7F29"/>
    <w:rsid w:val="000F0977"/>
    <w:rsid w:val="000F0AB0"/>
    <w:rsid w:val="000F1017"/>
    <w:rsid w:val="000F1954"/>
    <w:rsid w:val="000F1B2C"/>
    <w:rsid w:val="000F1E52"/>
    <w:rsid w:val="000F26D5"/>
    <w:rsid w:val="000F2AE7"/>
    <w:rsid w:val="000F2BEC"/>
    <w:rsid w:val="000F2FCE"/>
    <w:rsid w:val="000F3362"/>
    <w:rsid w:val="000F39C2"/>
    <w:rsid w:val="000F3FD4"/>
    <w:rsid w:val="000F436A"/>
    <w:rsid w:val="000F47F5"/>
    <w:rsid w:val="000F4BAE"/>
    <w:rsid w:val="000F4D26"/>
    <w:rsid w:val="000F508B"/>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2E6D"/>
    <w:rsid w:val="00103C12"/>
    <w:rsid w:val="001042E1"/>
    <w:rsid w:val="0010455D"/>
    <w:rsid w:val="00104C22"/>
    <w:rsid w:val="0010532E"/>
    <w:rsid w:val="00105A79"/>
    <w:rsid w:val="00105C15"/>
    <w:rsid w:val="00105FBE"/>
    <w:rsid w:val="00106BF0"/>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0ED"/>
    <w:rsid w:val="001176AC"/>
    <w:rsid w:val="00117809"/>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5B84"/>
    <w:rsid w:val="0012652C"/>
    <w:rsid w:val="001267C9"/>
    <w:rsid w:val="001268C6"/>
    <w:rsid w:val="00126943"/>
    <w:rsid w:val="00127337"/>
    <w:rsid w:val="001274AA"/>
    <w:rsid w:val="001278BC"/>
    <w:rsid w:val="001301E1"/>
    <w:rsid w:val="001302AB"/>
    <w:rsid w:val="0013044E"/>
    <w:rsid w:val="00130471"/>
    <w:rsid w:val="00130735"/>
    <w:rsid w:val="00130B14"/>
    <w:rsid w:val="0013134A"/>
    <w:rsid w:val="001320DB"/>
    <w:rsid w:val="00132534"/>
    <w:rsid w:val="00132ECF"/>
    <w:rsid w:val="0013339C"/>
    <w:rsid w:val="00133CEB"/>
    <w:rsid w:val="00133DA1"/>
    <w:rsid w:val="00133EF1"/>
    <w:rsid w:val="00133FBF"/>
    <w:rsid w:val="00134222"/>
    <w:rsid w:val="001345F7"/>
    <w:rsid w:val="00134985"/>
    <w:rsid w:val="0013535E"/>
    <w:rsid w:val="001359FC"/>
    <w:rsid w:val="00135A21"/>
    <w:rsid w:val="0013609B"/>
    <w:rsid w:val="001369F7"/>
    <w:rsid w:val="00136DBE"/>
    <w:rsid w:val="00136F7E"/>
    <w:rsid w:val="001378AA"/>
    <w:rsid w:val="00137A24"/>
    <w:rsid w:val="00137E68"/>
    <w:rsid w:val="001406CA"/>
    <w:rsid w:val="001417FF"/>
    <w:rsid w:val="00141FDF"/>
    <w:rsid w:val="00142793"/>
    <w:rsid w:val="00142974"/>
    <w:rsid w:val="0014423E"/>
    <w:rsid w:val="00144787"/>
    <w:rsid w:val="00145946"/>
    <w:rsid w:val="00145C3F"/>
    <w:rsid w:val="00145F74"/>
    <w:rsid w:val="0014604E"/>
    <w:rsid w:val="00146947"/>
    <w:rsid w:val="00147141"/>
    <w:rsid w:val="0014722D"/>
    <w:rsid w:val="00147B60"/>
    <w:rsid w:val="00150746"/>
    <w:rsid w:val="00151331"/>
    <w:rsid w:val="00151BF0"/>
    <w:rsid w:val="001522AA"/>
    <w:rsid w:val="00152DC6"/>
    <w:rsid w:val="00152E41"/>
    <w:rsid w:val="001536B2"/>
    <w:rsid w:val="001538EE"/>
    <w:rsid w:val="0015405B"/>
    <w:rsid w:val="001547BB"/>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DAD"/>
    <w:rsid w:val="00166E6D"/>
    <w:rsid w:val="00166FB5"/>
    <w:rsid w:val="00167022"/>
    <w:rsid w:val="0016718E"/>
    <w:rsid w:val="0017060B"/>
    <w:rsid w:val="00170701"/>
    <w:rsid w:val="00171B71"/>
    <w:rsid w:val="00171C7C"/>
    <w:rsid w:val="00172637"/>
    <w:rsid w:val="001726D4"/>
    <w:rsid w:val="001728B5"/>
    <w:rsid w:val="00172D1E"/>
    <w:rsid w:val="0017336D"/>
    <w:rsid w:val="00173F1A"/>
    <w:rsid w:val="00174052"/>
    <w:rsid w:val="001745CE"/>
    <w:rsid w:val="00174837"/>
    <w:rsid w:val="00174A13"/>
    <w:rsid w:val="00174E84"/>
    <w:rsid w:val="001750A0"/>
    <w:rsid w:val="00175DCC"/>
    <w:rsid w:val="001762F3"/>
    <w:rsid w:val="001766D2"/>
    <w:rsid w:val="001768FA"/>
    <w:rsid w:val="001769A8"/>
    <w:rsid w:val="00177179"/>
    <w:rsid w:val="0017749D"/>
    <w:rsid w:val="001778A7"/>
    <w:rsid w:val="00177F02"/>
    <w:rsid w:val="001806B5"/>
    <w:rsid w:val="001806EE"/>
    <w:rsid w:val="00180E8D"/>
    <w:rsid w:val="00180FF8"/>
    <w:rsid w:val="001813B0"/>
    <w:rsid w:val="001818D8"/>
    <w:rsid w:val="0018239D"/>
    <w:rsid w:val="0018271E"/>
    <w:rsid w:val="001827CC"/>
    <w:rsid w:val="00183096"/>
    <w:rsid w:val="001835D2"/>
    <w:rsid w:val="0018426D"/>
    <w:rsid w:val="00184490"/>
    <w:rsid w:val="001844C6"/>
    <w:rsid w:val="001845EF"/>
    <w:rsid w:val="00184A9C"/>
    <w:rsid w:val="00184B03"/>
    <w:rsid w:val="00185BF1"/>
    <w:rsid w:val="00186186"/>
    <w:rsid w:val="0018625D"/>
    <w:rsid w:val="00186A77"/>
    <w:rsid w:val="001874D7"/>
    <w:rsid w:val="00187B9E"/>
    <w:rsid w:val="001900C7"/>
    <w:rsid w:val="001903F5"/>
    <w:rsid w:val="0019066B"/>
    <w:rsid w:val="001910A2"/>
    <w:rsid w:val="00191188"/>
    <w:rsid w:val="001911BB"/>
    <w:rsid w:val="00191308"/>
    <w:rsid w:val="00191D42"/>
    <w:rsid w:val="00192DC6"/>
    <w:rsid w:val="00192F5C"/>
    <w:rsid w:val="00193713"/>
    <w:rsid w:val="00193C8F"/>
    <w:rsid w:val="00194013"/>
    <w:rsid w:val="001942E7"/>
    <w:rsid w:val="001945C8"/>
    <w:rsid w:val="00194A76"/>
    <w:rsid w:val="00194AAE"/>
    <w:rsid w:val="00194B60"/>
    <w:rsid w:val="001957CF"/>
    <w:rsid w:val="00195D19"/>
    <w:rsid w:val="00195DF5"/>
    <w:rsid w:val="00196A24"/>
    <w:rsid w:val="00196E13"/>
    <w:rsid w:val="0019721C"/>
    <w:rsid w:val="0019756C"/>
    <w:rsid w:val="00197D54"/>
    <w:rsid w:val="001A0FC3"/>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A7C6D"/>
    <w:rsid w:val="001B017B"/>
    <w:rsid w:val="001B08FF"/>
    <w:rsid w:val="001B1992"/>
    <w:rsid w:val="001B1B2B"/>
    <w:rsid w:val="001B1CD9"/>
    <w:rsid w:val="001B204A"/>
    <w:rsid w:val="001B2370"/>
    <w:rsid w:val="001B2AD7"/>
    <w:rsid w:val="001B2D49"/>
    <w:rsid w:val="001B2E0C"/>
    <w:rsid w:val="001B2ED0"/>
    <w:rsid w:val="001B3239"/>
    <w:rsid w:val="001B32D1"/>
    <w:rsid w:val="001B330C"/>
    <w:rsid w:val="001B332D"/>
    <w:rsid w:val="001B387D"/>
    <w:rsid w:val="001B45A7"/>
    <w:rsid w:val="001B53C3"/>
    <w:rsid w:val="001B57E8"/>
    <w:rsid w:val="001B6D41"/>
    <w:rsid w:val="001B6E7E"/>
    <w:rsid w:val="001B709D"/>
    <w:rsid w:val="001B7C04"/>
    <w:rsid w:val="001B7E65"/>
    <w:rsid w:val="001B7F1F"/>
    <w:rsid w:val="001C045F"/>
    <w:rsid w:val="001C047F"/>
    <w:rsid w:val="001C0DB5"/>
    <w:rsid w:val="001C145F"/>
    <w:rsid w:val="001C158E"/>
    <w:rsid w:val="001C2103"/>
    <w:rsid w:val="001C2198"/>
    <w:rsid w:val="001C2489"/>
    <w:rsid w:val="001C2510"/>
    <w:rsid w:val="001C2788"/>
    <w:rsid w:val="001C2CCA"/>
    <w:rsid w:val="001C31C0"/>
    <w:rsid w:val="001C35C1"/>
    <w:rsid w:val="001C3788"/>
    <w:rsid w:val="001C40E3"/>
    <w:rsid w:val="001C4657"/>
    <w:rsid w:val="001C49C6"/>
    <w:rsid w:val="001C5162"/>
    <w:rsid w:val="001C5290"/>
    <w:rsid w:val="001C5E6E"/>
    <w:rsid w:val="001C71FB"/>
    <w:rsid w:val="001C72A9"/>
    <w:rsid w:val="001C73A0"/>
    <w:rsid w:val="001C749C"/>
    <w:rsid w:val="001C78A3"/>
    <w:rsid w:val="001D064C"/>
    <w:rsid w:val="001D0889"/>
    <w:rsid w:val="001D11E7"/>
    <w:rsid w:val="001D134B"/>
    <w:rsid w:val="001D15F7"/>
    <w:rsid w:val="001D1D80"/>
    <w:rsid w:val="001D223D"/>
    <w:rsid w:val="001D2D53"/>
    <w:rsid w:val="001D34EA"/>
    <w:rsid w:val="001D39F8"/>
    <w:rsid w:val="001D3A22"/>
    <w:rsid w:val="001D3B02"/>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7DD"/>
    <w:rsid w:val="001E1C5A"/>
    <w:rsid w:val="001E1D0E"/>
    <w:rsid w:val="001E1DB7"/>
    <w:rsid w:val="001E1E00"/>
    <w:rsid w:val="001E2412"/>
    <w:rsid w:val="001E261C"/>
    <w:rsid w:val="001E2802"/>
    <w:rsid w:val="001E28B4"/>
    <w:rsid w:val="001E3629"/>
    <w:rsid w:val="001E3BB5"/>
    <w:rsid w:val="001E3E6C"/>
    <w:rsid w:val="001E4293"/>
    <w:rsid w:val="001E43CC"/>
    <w:rsid w:val="001E48EA"/>
    <w:rsid w:val="001E51A2"/>
    <w:rsid w:val="001E57CA"/>
    <w:rsid w:val="001E59A1"/>
    <w:rsid w:val="001E5CD5"/>
    <w:rsid w:val="001E6421"/>
    <w:rsid w:val="001E6674"/>
    <w:rsid w:val="001E67C2"/>
    <w:rsid w:val="001E70EA"/>
    <w:rsid w:val="001E7FE0"/>
    <w:rsid w:val="001F0748"/>
    <w:rsid w:val="001F0A72"/>
    <w:rsid w:val="001F2252"/>
    <w:rsid w:val="001F2907"/>
    <w:rsid w:val="001F2C32"/>
    <w:rsid w:val="001F302E"/>
    <w:rsid w:val="001F3545"/>
    <w:rsid w:val="001F35A0"/>
    <w:rsid w:val="001F44D3"/>
    <w:rsid w:val="001F4765"/>
    <w:rsid w:val="001F4EF4"/>
    <w:rsid w:val="001F5040"/>
    <w:rsid w:val="001F5810"/>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8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3177"/>
    <w:rsid w:val="00213867"/>
    <w:rsid w:val="00213B2D"/>
    <w:rsid w:val="00213D25"/>
    <w:rsid w:val="00214138"/>
    <w:rsid w:val="002146AD"/>
    <w:rsid w:val="002146FB"/>
    <w:rsid w:val="00214B49"/>
    <w:rsid w:val="00214B83"/>
    <w:rsid w:val="002152A5"/>
    <w:rsid w:val="00215A33"/>
    <w:rsid w:val="00215E28"/>
    <w:rsid w:val="00215E95"/>
    <w:rsid w:val="00215FE7"/>
    <w:rsid w:val="002167E2"/>
    <w:rsid w:val="00216940"/>
    <w:rsid w:val="00216F32"/>
    <w:rsid w:val="002174E7"/>
    <w:rsid w:val="00217836"/>
    <w:rsid w:val="002204F3"/>
    <w:rsid w:val="00221061"/>
    <w:rsid w:val="00221E74"/>
    <w:rsid w:val="00222825"/>
    <w:rsid w:val="00222F2D"/>
    <w:rsid w:val="0022327F"/>
    <w:rsid w:val="0022339A"/>
    <w:rsid w:val="002239F4"/>
    <w:rsid w:val="002247B9"/>
    <w:rsid w:val="0022483C"/>
    <w:rsid w:val="00226225"/>
    <w:rsid w:val="0022661F"/>
    <w:rsid w:val="00226A73"/>
    <w:rsid w:val="00226BF6"/>
    <w:rsid w:val="00227018"/>
    <w:rsid w:val="00230259"/>
    <w:rsid w:val="002310A3"/>
    <w:rsid w:val="00231477"/>
    <w:rsid w:val="002319D8"/>
    <w:rsid w:val="00231B63"/>
    <w:rsid w:val="002323B0"/>
    <w:rsid w:val="0023294F"/>
    <w:rsid w:val="00232D3E"/>
    <w:rsid w:val="002335AF"/>
    <w:rsid w:val="002339EF"/>
    <w:rsid w:val="00233B50"/>
    <w:rsid w:val="00233D6B"/>
    <w:rsid w:val="0023491A"/>
    <w:rsid w:val="00235122"/>
    <w:rsid w:val="002353F9"/>
    <w:rsid w:val="00235711"/>
    <w:rsid w:val="00235C2B"/>
    <w:rsid w:val="0023624D"/>
    <w:rsid w:val="002366A2"/>
    <w:rsid w:val="00236F82"/>
    <w:rsid w:val="002373DE"/>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D"/>
    <w:rsid w:val="0025402C"/>
    <w:rsid w:val="00254F12"/>
    <w:rsid w:val="0025562D"/>
    <w:rsid w:val="00255632"/>
    <w:rsid w:val="0025626D"/>
    <w:rsid w:val="002562E2"/>
    <w:rsid w:val="00256560"/>
    <w:rsid w:val="00256624"/>
    <w:rsid w:val="00257F30"/>
    <w:rsid w:val="00257FED"/>
    <w:rsid w:val="002600A1"/>
    <w:rsid w:val="0026099A"/>
    <w:rsid w:val="00260CB3"/>
    <w:rsid w:val="0026181D"/>
    <w:rsid w:val="002618BC"/>
    <w:rsid w:val="00261B1F"/>
    <w:rsid w:val="00261BCC"/>
    <w:rsid w:val="00261BE8"/>
    <w:rsid w:val="00261C7F"/>
    <w:rsid w:val="00262168"/>
    <w:rsid w:val="002622B0"/>
    <w:rsid w:val="0026258F"/>
    <w:rsid w:val="002629DD"/>
    <w:rsid w:val="00262ACE"/>
    <w:rsid w:val="00262B31"/>
    <w:rsid w:val="002633AF"/>
    <w:rsid w:val="002635FC"/>
    <w:rsid w:val="00263A79"/>
    <w:rsid w:val="00264934"/>
    <w:rsid w:val="00264C6B"/>
    <w:rsid w:val="00264C82"/>
    <w:rsid w:val="00264FD6"/>
    <w:rsid w:val="00265C0D"/>
    <w:rsid w:val="00265DE2"/>
    <w:rsid w:val="0026655E"/>
    <w:rsid w:val="002671CE"/>
    <w:rsid w:val="0026756C"/>
    <w:rsid w:val="002676DE"/>
    <w:rsid w:val="00267DD0"/>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693F"/>
    <w:rsid w:val="0027709F"/>
    <w:rsid w:val="002773CD"/>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AE6"/>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3E2"/>
    <w:rsid w:val="002956B8"/>
    <w:rsid w:val="0029579B"/>
    <w:rsid w:val="00295CE4"/>
    <w:rsid w:val="00295F38"/>
    <w:rsid w:val="00295FA2"/>
    <w:rsid w:val="00296A04"/>
    <w:rsid w:val="00296ABF"/>
    <w:rsid w:val="00296C8A"/>
    <w:rsid w:val="002975D7"/>
    <w:rsid w:val="002977C9"/>
    <w:rsid w:val="00297960"/>
    <w:rsid w:val="00297C2D"/>
    <w:rsid w:val="002A012A"/>
    <w:rsid w:val="002A0A44"/>
    <w:rsid w:val="002A0B73"/>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738D"/>
    <w:rsid w:val="002A73A1"/>
    <w:rsid w:val="002A7ACA"/>
    <w:rsid w:val="002A7D81"/>
    <w:rsid w:val="002B0874"/>
    <w:rsid w:val="002B0881"/>
    <w:rsid w:val="002B0D60"/>
    <w:rsid w:val="002B118F"/>
    <w:rsid w:val="002B1D36"/>
    <w:rsid w:val="002B23F8"/>
    <w:rsid w:val="002B270E"/>
    <w:rsid w:val="002B3F94"/>
    <w:rsid w:val="002B49C0"/>
    <w:rsid w:val="002B4A7C"/>
    <w:rsid w:val="002B5C9D"/>
    <w:rsid w:val="002B60CC"/>
    <w:rsid w:val="002B63C6"/>
    <w:rsid w:val="002B6B22"/>
    <w:rsid w:val="002B6DF2"/>
    <w:rsid w:val="002B6EA6"/>
    <w:rsid w:val="002B7185"/>
    <w:rsid w:val="002B742D"/>
    <w:rsid w:val="002B78A9"/>
    <w:rsid w:val="002B78E8"/>
    <w:rsid w:val="002B790E"/>
    <w:rsid w:val="002B79D7"/>
    <w:rsid w:val="002B7B5A"/>
    <w:rsid w:val="002B7D64"/>
    <w:rsid w:val="002C02B3"/>
    <w:rsid w:val="002C0569"/>
    <w:rsid w:val="002C089B"/>
    <w:rsid w:val="002C1035"/>
    <w:rsid w:val="002C13AE"/>
    <w:rsid w:val="002C13E8"/>
    <w:rsid w:val="002C19FC"/>
    <w:rsid w:val="002C1A34"/>
    <w:rsid w:val="002C1CB2"/>
    <w:rsid w:val="002C1FE4"/>
    <w:rsid w:val="002C2642"/>
    <w:rsid w:val="002C273C"/>
    <w:rsid w:val="002C2A75"/>
    <w:rsid w:val="002C35FF"/>
    <w:rsid w:val="002C37A5"/>
    <w:rsid w:val="002C446F"/>
    <w:rsid w:val="002C55A7"/>
    <w:rsid w:val="002C5D9A"/>
    <w:rsid w:val="002C67BA"/>
    <w:rsid w:val="002C6858"/>
    <w:rsid w:val="002C687F"/>
    <w:rsid w:val="002C6BBF"/>
    <w:rsid w:val="002C7140"/>
    <w:rsid w:val="002C76FE"/>
    <w:rsid w:val="002D078E"/>
    <w:rsid w:val="002D09DA"/>
    <w:rsid w:val="002D10C1"/>
    <w:rsid w:val="002D11F9"/>
    <w:rsid w:val="002D1BB5"/>
    <w:rsid w:val="002D215B"/>
    <w:rsid w:val="002D21C9"/>
    <w:rsid w:val="002D2577"/>
    <w:rsid w:val="002D2A80"/>
    <w:rsid w:val="002D2AB4"/>
    <w:rsid w:val="002D2D1D"/>
    <w:rsid w:val="002D38FC"/>
    <w:rsid w:val="002D48D3"/>
    <w:rsid w:val="002D4B23"/>
    <w:rsid w:val="002D7536"/>
    <w:rsid w:val="002D7AA5"/>
    <w:rsid w:val="002E03B0"/>
    <w:rsid w:val="002E0ED2"/>
    <w:rsid w:val="002E1116"/>
    <w:rsid w:val="002E1612"/>
    <w:rsid w:val="002E1F33"/>
    <w:rsid w:val="002E22BE"/>
    <w:rsid w:val="002E2436"/>
    <w:rsid w:val="002E2FF4"/>
    <w:rsid w:val="002E3000"/>
    <w:rsid w:val="002E34C5"/>
    <w:rsid w:val="002E3829"/>
    <w:rsid w:val="002E3B71"/>
    <w:rsid w:val="002E41FC"/>
    <w:rsid w:val="002E47A7"/>
    <w:rsid w:val="002E4E4D"/>
    <w:rsid w:val="002E5553"/>
    <w:rsid w:val="002E585E"/>
    <w:rsid w:val="002E5D2F"/>
    <w:rsid w:val="002E5D33"/>
    <w:rsid w:val="002E5E0C"/>
    <w:rsid w:val="002E6414"/>
    <w:rsid w:val="002E6528"/>
    <w:rsid w:val="002E681F"/>
    <w:rsid w:val="002E74C6"/>
    <w:rsid w:val="002E7557"/>
    <w:rsid w:val="002E7BB7"/>
    <w:rsid w:val="002F0183"/>
    <w:rsid w:val="002F07A6"/>
    <w:rsid w:val="002F0FDE"/>
    <w:rsid w:val="002F13C5"/>
    <w:rsid w:val="002F15F9"/>
    <w:rsid w:val="002F18B9"/>
    <w:rsid w:val="002F198D"/>
    <w:rsid w:val="002F1E3D"/>
    <w:rsid w:val="002F2A86"/>
    <w:rsid w:val="002F2DC3"/>
    <w:rsid w:val="002F3731"/>
    <w:rsid w:val="002F41ED"/>
    <w:rsid w:val="002F4603"/>
    <w:rsid w:val="002F4C0A"/>
    <w:rsid w:val="002F5105"/>
    <w:rsid w:val="002F5718"/>
    <w:rsid w:val="002F647B"/>
    <w:rsid w:val="002F7E2B"/>
    <w:rsid w:val="002F7E61"/>
    <w:rsid w:val="00300A07"/>
    <w:rsid w:val="00300A5C"/>
    <w:rsid w:val="00300DB5"/>
    <w:rsid w:val="0030113D"/>
    <w:rsid w:val="00301647"/>
    <w:rsid w:val="0030192B"/>
    <w:rsid w:val="0030259D"/>
    <w:rsid w:val="00302822"/>
    <w:rsid w:val="00302A0C"/>
    <w:rsid w:val="00302ACE"/>
    <w:rsid w:val="00303508"/>
    <w:rsid w:val="00303E72"/>
    <w:rsid w:val="0030427C"/>
    <w:rsid w:val="003042D4"/>
    <w:rsid w:val="00304766"/>
    <w:rsid w:val="00304AC1"/>
    <w:rsid w:val="003055C4"/>
    <w:rsid w:val="00305B2B"/>
    <w:rsid w:val="003060A8"/>
    <w:rsid w:val="00306252"/>
    <w:rsid w:val="00306727"/>
    <w:rsid w:val="00307DFA"/>
    <w:rsid w:val="0031041C"/>
    <w:rsid w:val="0031053E"/>
    <w:rsid w:val="003119B0"/>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17FB5"/>
    <w:rsid w:val="00320BBE"/>
    <w:rsid w:val="003214C0"/>
    <w:rsid w:val="00321517"/>
    <w:rsid w:val="00321A79"/>
    <w:rsid w:val="0032292D"/>
    <w:rsid w:val="00322E62"/>
    <w:rsid w:val="00324524"/>
    <w:rsid w:val="003246ED"/>
    <w:rsid w:val="0032487E"/>
    <w:rsid w:val="00325018"/>
    <w:rsid w:val="00325069"/>
    <w:rsid w:val="00325A9E"/>
    <w:rsid w:val="00325BB2"/>
    <w:rsid w:val="00325D80"/>
    <w:rsid w:val="00325E0A"/>
    <w:rsid w:val="00325F74"/>
    <w:rsid w:val="0032622C"/>
    <w:rsid w:val="00326753"/>
    <w:rsid w:val="00326A25"/>
    <w:rsid w:val="00326E64"/>
    <w:rsid w:val="003273BF"/>
    <w:rsid w:val="003278BA"/>
    <w:rsid w:val="00327AC2"/>
    <w:rsid w:val="003306A2"/>
    <w:rsid w:val="00330D46"/>
    <w:rsid w:val="00330F1F"/>
    <w:rsid w:val="0033117C"/>
    <w:rsid w:val="00331625"/>
    <w:rsid w:val="00331931"/>
    <w:rsid w:val="00331C3A"/>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7E"/>
    <w:rsid w:val="003408F0"/>
    <w:rsid w:val="00340CE5"/>
    <w:rsid w:val="00340F88"/>
    <w:rsid w:val="0034114D"/>
    <w:rsid w:val="003411FE"/>
    <w:rsid w:val="00341D4C"/>
    <w:rsid w:val="00341F59"/>
    <w:rsid w:val="0034207F"/>
    <w:rsid w:val="00342297"/>
    <w:rsid w:val="00342316"/>
    <w:rsid w:val="0034248C"/>
    <w:rsid w:val="003425C3"/>
    <w:rsid w:val="003425DD"/>
    <w:rsid w:val="00343100"/>
    <w:rsid w:val="0034312E"/>
    <w:rsid w:val="003433D4"/>
    <w:rsid w:val="00343AA5"/>
    <w:rsid w:val="00343DDD"/>
    <w:rsid w:val="00343F93"/>
    <w:rsid w:val="00344669"/>
    <w:rsid w:val="0034494D"/>
    <w:rsid w:val="00344AB7"/>
    <w:rsid w:val="00344D6E"/>
    <w:rsid w:val="003456FF"/>
    <w:rsid w:val="003457F1"/>
    <w:rsid w:val="00345FCD"/>
    <w:rsid w:val="003466F7"/>
    <w:rsid w:val="00346ADF"/>
    <w:rsid w:val="00347812"/>
    <w:rsid w:val="00347C3F"/>
    <w:rsid w:val="00347DED"/>
    <w:rsid w:val="0035068B"/>
    <w:rsid w:val="003506D7"/>
    <w:rsid w:val="00351996"/>
    <w:rsid w:val="00351B0C"/>
    <w:rsid w:val="00351C28"/>
    <w:rsid w:val="0035206E"/>
    <w:rsid w:val="003521D1"/>
    <w:rsid w:val="00352E5F"/>
    <w:rsid w:val="00353F59"/>
    <w:rsid w:val="003541B7"/>
    <w:rsid w:val="00354A7F"/>
    <w:rsid w:val="00355335"/>
    <w:rsid w:val="00355697"/>
    <w:rsid w:val="00355753"/>
    <w:rsid w:val="00355826"/>
    <w:rsid w:val="00355864"/>
    <w:rsid w:val="003558F6"/>
    <w:rsid w:val="00355C90"/>
    <w:rsid w:val="00355FA7"/>
    <w:rsid w:val="00356026"/>
    <w:rsid w:val="003563B4"/>
    <w:rsid w:val="00356643"/>
    <w:rsid w:val="00356983"/>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5FE5"/>
    <w:rsid w:val="0036600D"/>
    <w:rsid w:val="00366B4B"/>
    <w:rsid w:val="00366E1B"/>
    <w:rsid w:val="0036739A"/>
    <w:rsid w:val="0036747C"/>
    <w:rsid w:val="00370000"/>
    <w:rsid w:val="00370C5B"/>
    <w:rsid w:val="003718A2"/>
    <w:rsid w:val="003718C3"/>
    <w:rsid w:val="00371A0A"/>
    <w:rsid w:val="00371E29"/>
    <w:rsid w:val="003727CD"/>
    <w:rsid w:val="003731E8"/>
    <w:rsid w:val="0037325C"/>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20EB"/>
    <w:rsid w:val="003824AA"/>
    <w:rsid w:val="00382AA9"/>
    <w:rsid w:val="003837A0"/>
    <w:rsid w:val="00383FF6"/>
    <w:rsid w:val="0038400F"/>
    <w:rsid w:val="00384122"/>
    <w:rsid w:val="00384ADF"/>
    <w:rsid w:val="00384E94"/>
    <w:rsid w:val="00384FF4"/>
    <w:rsid w:val="0038559E"/>
    <w:rsid w:val="00386B09"/>
    <w:rsid w:val="00386CAD"/>
    <w:rsid w:val="00386D61"/>
    <w:rsid w:val="00387193"/>
    <w:rsid w:val="003911E0"/>
    <w:rsid w:val="003912A1"/>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042A"/>
    <w:rsid w:val="003A06AB"/>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31A"/>
    <w:rsid w:val="003B2810"/>
    <w:rsid w:val="003B2C2B"/>
    <w:rsid w:val="003B2E0D"/>
    <w:rsid w:val="003B2F4B"/>
    <w:rsid w:val="003B3A12"/>
    <w:rsid w:val="003B3D40"/>
    <w:rsid w:val="003B416A"/>
    <w:rsid w:val="003B443D"/>
    <w:rsid w:val="003B4750"/>
    <w:rsid w:val="003B47C3"/>
    <w:rsid w:val="003B53BD"/>
    <w:rsid w:val="003B5600"/>
    <w:rsid w:val="003B57ED"/>
    <w:rsid w:val="003B5908"/>
    <w:rsid w:val="003B5EB2"/>
    <w:rsid w:val="003B68B1"/>
    <w:rsid w:val="003B6C97"/>
    <w:rsid w:val="003B71A1"/>
    <w:rsid w:val="003B7362"/>
    <w:rsid w:val="003B74BE"/>
    <w:rsid w:val="003B74EF"/>
    <w:rsid w:val="003B75ED"/>
    <w:rsid w:val="003B7771"/>
    <w:rsid w:val="003B781C"/>
    <w:rsid w:val="003C0011"/>
    <w:rsid w:val="003C074C"/>
    <w:rsid w:val="003C0A6C"/>
    <w:rsid w:val="003C1F69"/>
    <w:rsid w:val="003C25F9"/>
    <w:rsid w:val="003C2BDA"/>
    <w:rsid w:val="003C2C0D"/>
    <w:rsid w:val="003C2C66"/>
    <w:rsid w:val="003C300B"/>
    <w:rsid w:val="003C30EC"/>
    <w:rsid w:val="003C390B"/>
    <w:rsid w:val="003C3B57"/>
    <w:rsid w:val="003C5140"/>
    <w:rsid w:val="003C588D"/>
    <w:rsid w:val="003C58BB"/>
    <w:rsid w:val="003C6350"/>
    <w:rsid w:val="003C6914"/>
    <w:rsid w:val="003C6ECF"/>
    <w:rsid w:val="003C75D1"/>
    <w:rsid w:val="003C7903"/>
    <w:rsid w:val="003C7A8F"/>
    <w:rsid w:val="003C7D07"/>
    <w:rsid w:val="003D13E5"/>
    <w:rsid w:val="003D1B95"/>
    <w:rsid w:val="003D2616"/>
    <w:rsid w:val="003D2A34"/>
    <w:rsid w:val="003D2FC3"/>
    <w:rsid w:val="003D3028"/>
    <w:rsid w:val="003D35CE"/>
    <w:rsid w:val="003D3FBD"/>
    <w:rsid w:val="003D4029"/>
    <w:rsid w:val="003D432D"/>
    <w:rsid w:val="003D44EC"/>
    <w:rsid w:val="003D4E8A"/>
    <w:rsid w:val="003D4F8B"/>
    <w:rsid w:val="003D5307"/>
    <w:rsid w:val="003D6672"/>
    <w:rsid w:val="003D66C9"/>
    <w:rsid w:val="003D6B37"/>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2318"/>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0CC4"/>
    <w:rsid w:val="00411642"/>
    <w:rsid w:val="00412A85"/>
    <w:rsid w:val="00413AAE"/>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22DD"/>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4DB"/>
    <w:rsid w:val="00427555"/>
    <w:rsid w:val="00427560"/>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4D0"/>
    <w:rsid w:val="004415AD"/>
    <w:rsid w:val="00441D94"/>
    <w:rsid w:val="004420BA"/>
    <w:rsid w:val="0044218D"/>
    <w:rsid w:val="00442B8D"/>
    <w:rsid w:val="00443356"/>
    <w:rsid w:val="004435BE"/>
    <w:rsid w:val="004439FC"/>
    <w:rsid w:val="00443F49"/>
    <w:rsid w:val="00444235"/>
    <w:rsid w:val="00444286"/>
    <w:rsid w:val="00444B64"/>
    <w:rsid w:val="00444D80"/>
    <w:rsid w:val="004454FA"/>
    <w:rsid w:val="00445724"/>
    <w:rsid w:val="00445B0B"/>
    <w:rsid w:val="0044611A"/>
    <w:rsid w:val="00446B9A"/>
    <w:rsid w:val="00447172"/>
    <w:rsid w:val="00447545"/>
    <w:rsid w:val="004502DD"/>
    <w:rsid w:val="00450439"/>
    <w:rsid w:val="0045185B"/>
    <w:rsid w:val="00451D86"/>
    <w:rsid w:val="004521BF"/>
    <w:rsid w:val="00452294"/>
    <w:rsid w:val="00452568"/>
    <w:rsid w:val="00452C67"/>
    <w:rsid w:val="00453216"/>
    <w:rsid w:val="00453399"/>
    <w:rsid w:val="004536F4"/>
    <w:rsid w:val="0045376B"/>
    <w:rsid w:val="00453B3B"/>
    <w:rsid w:val="00454104"/>
    <w:rsid w:val="004546C8"/>
    <w:rsid w:val="004547DD"/>
    <w:rsid w:val="00454D17"/>
    <w:rsid w:val="00454E6C"/>
    <w:rsid w:val="004551B7"/>
    <w:rsid w:val="0045545D"/>
    <w:rsid w:val="00455994"/>
    <w:rsid w:val="00455ACF"/>
    <w:rsid w:val="00455FB7"/>
    <w:rsid w:val="004565E0"/>
    <w:rsid w:val="00456F3C"/>
    <w:rsid w:val="0045706A"/>
    <w:rsid w:val="00457877"/>
    <w:rsid w:val="00457963"/>
    <w:rsid w:val="0045796F"/>
    <w:rsid w:val="00460B70"/>
    <w:rsid w:val="00460EB8"/>
    <w:rsid w:val="00461991"/>
    <w:rsid w:val="004620C7"/>
    <w:rsid w:val="00462C55"/>
    <w:rsid w:val="00463436"/>
    <w:rsid w:val="00463463"/>
    <w:rsid w:val="00463E1E"/>
    <w:rsid w:val="0046413C"/>
    <w:rsid w:val="004646F8"/>
    <w:rsid w:val="00464A44"/>
    <w:rsid w:val="0046505F"/>
    <w:rsid w:val="00465844"/>
    <w:rsid w:val="004658A0"/>
    <w:rsid w:val="00465F13"/>
    <w:rsid w:val="00466199"/>
    <w:rsid w:val="004664F8"/>
    <w:rsid w:val="00467141"/>
    <w:rsid w:val="004673DE"/>
    <w:rsid w:val="004675B5"/>
    <w:rsid w:val="00467742"/>
    <w:rsid w:val="00467BF7"/>
    <w:rsid w:val="00467E43"/>
    <w:rsid w:val="00470869"/>
    <w:rsid w:val="00471446"/>
    <w:rsid w:val="0047175B"/>
    <w:rsid w:val="0047196B"/>
    <w:rsid w:val="00472451"/>
    <w:rsid w:val="004727C4"/>
    <w:rsid w:val="00472EC8"/>
    <w:rsid w:val="00472F53"/>
    <w:rsid w:val="00473074"/>
    <w:rsid w:val="00473E66"/>
    <w:rsid w:val="00474212"/>
    <w:rsid w:val="004744DC"/>
    <w:rsid w:val="00475145"/>
    <w:rsid w:val="00475624"/>
    <w:rsid w:val="0047593E"/>
    <w:rsid w:val="00475C60"/>
    <w:rsid w:val="00475F2F"/>
    <w:rsid w:val="00476141"/>
    <w:rsid w:val="00476168"/>
    <w:rsid w:val="00477040"/>
    <w:rsid w:val="0047774B"/>
    <w:rsid w:val="004777FB"/>
    <w:rsid w:val="0048059B"/>
    <w:rsid w:val="00480DC6"/>
    <w:rsid w:val="00481674"/>
    <w:rsid w:val="00481819"/>
    <w:rsid w:val="00481A08"/>
    <w:rsid w:val="00481DB8"/>
    <w:rsid w:val="00481EB7"/>
    <w:rsid w:val="00482114"/>
    <w:rsid w:val="004822B8"/>
    <w:rsid w:val="0048263F"/>
    <w:rsid w:val="00482677"/>
    <w:rsid w:val="00482CB0"/>
    <w:rsid w:val="00482D14"/>
    <w:rsid w:val="00482E90"/>
    <w:rsid w:val="004831EE"/>
    <w:rsid w:val="0048370C"/>
    <w:rsid w:val="00483AFB"/>
    <w:rsid w:val="00483D8C"/>
    <w:rsid w:val="00484CC4"/>
    <w:rsid w:val="00484D6B"/>
    <w:rsid w:val="00484E3F"/>
    <w:rsid w:val="00484F7A"/>
    <w:rsid w:val="004857FB"/>
    <w:rsid w:val="00485885"/>
    <w:rsid w:val="00486301"/>
    <w:rsid w:val="0048667B"/>
    <w:rsid w:val="00486FC3"/>
    <w:rsid w:val="004874B9"/>
    <w:rsid w:val="00487817"/>
    <w:rsid w:val="00487A04"/>
    <w:rsid w:val="00487B4F"/>
    <w:rsid w:val="00487C2C"/>
    <w:rsid w:val="004902CA"/>
    <w:rsid w:val="00490510"/>
    <w:rsid w:val="00490907"/>
    <w:rsid w:val="00490C15"/>
    <w:rsid w:val="00490C8A"/>
    <w:rsid w:val="004918EE"/>
    <w:rsid w:val="00492DE1"/>
    <w:rsid w:val="00493124"/>
    <w:rsid w:val="0049351D"/>
    <w:rsid w:val="00493F24"/>
    <w:rsid w:val="00494049"/>
    <w:rsid w:val="00494252"/>
    <w:rsid w:val="004944B4"/>
    <w:rsid w:val="00494963"/>
    <w:rsid w:val="00494D37"/>
    <w:rsid w:val="00494F94"/>
    <w:rsid w:val="0049582F"/>
    <w:rsid w:val="00495C62"/>
    <w:rsid w:val="004968A0"/>
    <w:rsid w:val="004969C9"/>
    <w:rsid w:val="00496AAB"/>
    <w:rsid w:val="004970E9"/>
    <w:rsid w:val="0049762C"/>
    <w:rsid w:val="00497A43"/>
    <w:rsid w:val="00497A91"/>
    <w:rsid w:val="00497F76"/>
    <w:rsid w:val="004A007B"/>
    <w:rsid w:val="004A0129"/>
    <w:rsid w:val="004A0190"/>
    <w:rsid w:val="004A0DF7"/>
    <w:rsid w:val="004A0EB5"/>
    <w:rsid w:val="004A0EBB"/>
    <w:rsid w:val="004A1389"/>
    <w:rsid w:val="004A167F"/>
    <w:rsid w:val="004A1C1F"/>
    <w:rsid w:val="004A226C"/>
    <w:rsid w:val="004A246B"/>
    <w:rsid w:val="004A2AD0"/>
    <w:rsid w:val="004A33A3"/>
    <w:rsid w:val="004A3B23"/>
    <w:rsid w:val="004A474E"/>
    <w:rsid w:val="004A4D43"/>
    <w:rsid w:val="004A54A4"/>
    <w:rsid w:val="004A5BD7"/>
    <w:rsid w:val="004A6286"/>
    <w:rsid w:val="004A641C"/>
    <w:rsid w:val="004A6F63"/>
    <w:rsid w:val="004A731E"/>
    <w:rsid w:val="004A7370"/>
    <w:rsid w:val="004B05F2"/>
    <w:rsid w:val="004B1087"/>
    <w:rsid w:val="004B1688"/>
    <w:rsid w:val="004B1B8B"/>
    <w:rsid w:val="004B1E98"/>
    <w:rsid w:val="004B244E"/>
    <w:rsid w:val="004B26FF"/>
    <w:rsid w:val="004B2721"/>
    <w:rsid w:val="004B2751"/>
    <w:rsid w:val="004B314F"/>
    <w:rsid w:val="004B40AB"/>
    <w:rsid w:val="004B444C"/>
    <w:rsid w:val="004B4954"/>
    <w:rsid w:val="004B4CE1"/>
    <w:rsid w:val="004B4D9E"/>
    <w:rsid w:val="004B5154"/>
    <w:rsid w:val="004B5875"/>
    <w:rsid w:val="004B66AE"/>
    <w:rsid w:val="004B72CE"/>
    <w:rsid w:val="004B7D09"/>
    <w:rsid w:val="004B7ED6"/>
    <w:rsid w:val="004C04E3"/>
    <w:rsid w:val="004C0504"/>
    <w:rsid w:val="004C0BDF"/>
    <w:rsid w:val="004C1056"/>
    <w:rsid w:val="004C118A"/>
    <w:rsid w:val="004C1624"/>
    <w:rsid w:val="004C1729"/>
    <w:rsid w:val="004C1BAC"/>
    <w:rsid w:val="004C1F02"/>
    <w:rsid w:val="004C2263"/>
    <w:rsid w:val="004C2DF8"/>
    <w:rsid w:val="004C2EC4"/>
    <w:rsid w:val="004C300E"/>
    <w:rsid w:val="004C4381"/>
    <w:rsid w:val="004C47E5"/>
    <w:rsid w:val="004C5059"/>
    <w:rsid w:val="004C5672"/>
    <w:rsid w:val="004C57AD"/>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1BC"/>
    <w:rsid w:val="004D17F8"/>
    <w:rsid w:val="004D266E"/>
    <w:rsid w:val="004D3AA5"/>
    <w:rsid w:val="004D3ACE"/>
    <w:rsid w:val="004D4288"/>
    <w:rsid w:val="004D4AE2"/>
    <w:rsid w:val="004D4E1A"/>
    <w:rsid w:val="004D4E40"/>
    <w:rsid w:val="004D4FBD"/>
    <w:rsid w:val="004D5882"/>
    <w:rsid w:val="004D6821"/>
    <w:rsid w:val="004D6E48"/>
    <w:rsid w:val="004D752C"/>
    <w:rsid w:val="004D7626"/>
    <w:rsid w:val="004D76BB"/>
    <w:rsid w:val="004D7A0D"/>
    <w:rsid w:val="004E0399"/>
    <w:rsid w:val="004E062C"/>
    <w:rsid w:val="004E08E2"/>
    <w:rsid w:val="004E0E3E"/>
    <w:rsid w:val="004E1CE0"/>
    <w:rsid w:val="004E22A8"/>
    <w:rsid w:val="004E236D"/>
    <w:rsid w:val="004E283A"/>
    <w:rsid w:val="004E2990"/>
    <w:rsid w:val="004E2A71"/>
    <w:rsid w:val="004E2E7E"/>
    <w:rsid w:val="004E3F1F"/>
    <w:rsid w:val="004E5182"/>
    <w:rsid w:val="004E51DF"/>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0D7"/>
    <w:rsid w:val="004F22E4"/>
    <w:rsid w:val="004F28B3"/>
    <w:rsid w:val="004F2B70"/>
    <w:rsid w:val="004F34DC"/>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214D"/>
    <w:rsid w:val="005021BD"/>
    <w:rsid w:val="0050296D"/>
    <w:rsid w:val="00502F94"/>
    <w:rsid w:val="005038D0"/>
    <w:rsid w:val="00503CC8"/>
    <w:rsid w:val="00503F05"/>
    <w:rsid w:val="00504037"/>
    <w:rsid w:val="005040D3"/>
    <w:rsid w:val="005047D7"/>
    <w:rsid w:val="0050543F"/>
    <w:rsid w:val="00505D82"/>
    <w:rsid w:val="00505E4F"/>
    <w:rsid w:val="00506B38"/>
    <w:rsid w:val="00507541"/>
    <w:rsid w:val="00507966"/>
    <w:rsid w:val="00507B7B"/>
    <w:rsid w:val="00507F8E"/>
    <w:rsid w:val="00510836"/>
    <w:rsid w:val="00510E09"/>
    <w:rsid w:val="00510EB4"/>
    <w:rsid w:val="0051166C"/>
    <w:rsid w:val="00511DD3"/>
    <w:rsid w:val="0051335C"/>
    <w:rsid w:val="00513D22"/>
    <w:rsid w:val="0051404A"/>
    <w:rsid w:val="00514C53"/>
    <w:rsid w:val="00516437"/>
    <w:rsid w:val="00517156"/>
    <w:rsid w:val="00517176"/>
    <w:rsid w:val="005172CF"/>
    <w:rsid w:val="0051780B"/>
    <w:rsid w:val="00520DD8"/>
    <w:rsid w:val="00521461"/>
    <w:rsid w:val="005217C2"/>
    <w:rsid w:val="005217FD"/>
    <w:rsid w:val="00522745"/>
    <w:rsid w:val="00522CAE"/>
    <w:rsid w:val="00522D70"/>
    <w:rsid w:val="00522FB7"/>
    <w:rsid w:val="00523430"/>
    <w:rsid w:val="00523560"/>
    <w:rsid w:val="0052368B"/>
    <w:rsid w:val="0052383B"/>
    <w:rsid w:val="005238DE"/>
    <w:rsid w:val="00524213"/>
    <w:rsid w:val="00524EFB"/>
    <w:rsid w:val="00525264"/>
    <w:rsid w:val="005254C7"/>
    <w:rsid w:val="00525647"/>
    <w:rsid w:val="00525739"/>
    <w:rsid w:val="005260F1"/>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225"/>
    <w:rsid w:val="00541713"/>
    <w:rsid w:val="005418EF"/>
    <w:rsid w:val="00541BB2"/>
    <w:rsid w:val="00542301"/>
    <w:rsid w:val="00542303"/>
    <w:rsid w:val="005423F5"/>
    <w:rsid w:val="00542498"/>
    <w:rsid w:val="00542D41"/>
    <w:rsid w:val="00543087"/>
    <w:rsid w:val="00543155"/>
    <w:rsid w:val="005431F9"/>
    <w:rsid w:val="00543489"/>
    <w:rsid w:val="005438C9"/>
    <w:rsid w:val="00543DF9"/>
    <w:rsid w:val="005445BA"/>
    <w:rsid w:val="00544BF9"/>
    <w:rsid w:val="00544D97"/>
    <w:rsid w:val="00544E32"/>
    <w:rsid w:val="00544F32"/>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42F9"/>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5A"/>
    <w:rsid w:val="00565B78"/>
    <w:rsid w:val="005664B7"/>
    <w:rsid w:val="00566D07"/>
    <w:rsid w:val="00566D20"/>
    <w:rsid w:val="00566E04"/>
    <w:rsid w:val="00567685"/>
    <w:rsid w:val="0057019D"/>
    <w:rsid w:val="0057036C"/>
    <w:rsid w:val="0057262E"/>
    <w:rsid w:val="00572853"/>
    <w:rsid w:val="00572D49"/>
    <w:rsid w:val="0057325E"/>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3124"/>
    <w:rsid w:val="005838FE"/>
    <w:rsid w:val="005841FC"/>
    <w:rsid w:val="005843D3"/>
    <w:rsid w:val="005847EC"/>
    <w:rsid w:val="005849AB"/>
    <w:rsid w:val="00584BB2"/>
    <w:rsid w:val="00584C06"/>
    <w:rsid w:val="0058538A"/>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669B"/>
    <w:rsid w:val="00596A6E"/>
    <w:rsid w:val="00596B04"/>
    <w:rsid w:val="00596CF7"/>
    <w:rsid w:val="00596F6F"/>
    <w:rsid w:val="0059706F"/>
    <w:rsid w:val="00597959"/>
    <w:rsid w:val="00597C60"/>
    <w:rsid w:val="005A018A"/>
    <w:rsid w:val="005A09FD"/>
    <w:rsid w:val="005A0F88"/>
    <w:rsid w:val="005A135A"/>
    <w:rsid w:val="005A1465"/>
    <w:rsid w:val="005A187B"/>
    <w:rsid w:val="005A2B11"/>
    <w:rsid w:val="005A2FCF"/>
    <w:rsid w:val="005A3440"/>
    <w:rsid w:val="005A38D8"/>
    <w:rsid w:val="005A46E2"/>
    <w:rsid w:val="005A5C3A"/>
    <w:rsid w:val="005A62C9"/>
    <w:rsid w:val="005A65A1"/>
    <w:rsid w:val="005A67D7"/>
    <w:rsid w:val="005A6B62"/>
    <w:rsid w:val="005A6CE9"/>
    <w:rsid w:val="005A73B1"/>
    <w:rsid w:val="005A758E"/>
    <w:rsid w:val="005A7A95"/>
    <w:rsid w:val="005B0545"/>
    <w:rsid w:val="005B12FA"/>
    <w:rsid w:val="005B280F"/>
    <w:rsid w:val="005B3936"/>
    <w:rsid w:val="005B46F1"/>
    <w:rsid w:val="005B4923"/>
    <w:rsid w:val="005B587B"/>
    <w:rsid w:val="005B5DA0"/>
    <w:rsid w:val="005B6842"/>
    <w:rsid w:val="005B6B22"/>
    <w:rsid w:val="005B6DB4"/>
    <w:rsid w:val="005B7FE2"/>
    <w:rsid w:val="005C0269"/>
    <w:rsid w:val="005C0341"/>
    <w:rsid w:val="005C04AB"/>
    <w:rsid w:val="005C07DF"/>
    <w:rsid w:val="005C0B2E"/>
    <w:rsid w:val="005C0D03"/>
    <w:rsid w:val="005C0D4B"/>
    <w:rsid w:val="005C0DAF"/>
    <w:rsid w:val="005C0ED0"/>
    <w:rsid w:val="005C0FE4"/>
    <w:rsid w:val="005C1040"/>
    <w:rsid w:val="005C1711"/>
    <w:rsid w:val="005C19D6"/>
    <w:rsid w:val="005C1E38"/>
    <w:rsid w:val="005C2245"/>
    <w:rsid w:val="005C2844"/>
    <w:rsid w:val="005C3285"/>
    <w:rsid w:val="005C370C"/>
    <w:rsid w:val="005C3AFE"/>
    <w:rsid w:val="005C3EF5"/>
    <w:rsid w:val="005C3EFB"/>
    <w:rsid w:val="005C414A"/>
    <w:rsid w:val="005C48BC"/>
    <w:rsid w:val="005C4A6F"/>
    <w:rsid w:val="005C4B58"/>
    <w:rsid w:val="005C565E"/>
    <w:rsid w:val="005C5889"/>
    <w:rsid w:val="005C5950"/>
    <w:rsid w:val="005C5E94"/>
    <w:rsid w:val="005C5F79"/>
    <w:rsid w:val="005C62F6"/>
    <w:rsid w:val="005C6ED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710"/>
    <w:rsid w:val="005D5F39"/>
    <w:rsid w:val="005D65AD"/>
    <w:rsid w:val="005D6763"/>
    <w:rsid w:val="005D6C7D"/>
    <w:rsid w:val="005D72DA"/>
    <w:rsid w:val="005D73FF"/>
    <w:rsid w:val="005D764F"/>
    <w:rsid w:val="005D7F05"/>
    <w:rsid w:val="005E0224"/>
    <w:rsid w:val="005E0EAB"/>
    <w:rsid w:val="005E2165"/>
    <w:rsid w:val="005E22F3"/>
    <w:rsid w:val="005E380B"/>
    <w:rsid w:val="005E3C28"/>
    <w:rsid w:val="005E3F3A"/>
    <w:rsid w:val="005E4EEA"/>
    <w:rsid w:val="005E5311"/>
    <w:rsid w:val="005E6040"/>
    <w:rsid w:val="005E69D4"/>
    <w:rsid w:val="005E7942"/>
    <w:rsid w:val="005E7A2A"/>
    <w:rsid w:val="005E7E31"/>
    <w:rsid w:val="005F0A4C"/>
    <w:rsid w:val="005F0E53"/>
    <w:rsid w:val="005F15E0"/>
    <w:rsid w:val="005F1870"/>
    <w:rsid w:val="005F187E"/>
    <w:rsid w:val="005F272A"/>
    <w:rsid w:val="005F277D"/>
    <w:rsid w:val="005F2CA7"/>
    <w:rsid w:val="005F2FD2"/>
    <w:rsid w:val="005F38F7"/>
    <w:rsid w:val="005F3ACF"/>
    <w:rsid w:val="005F3BFD"/>
    <w:rsid w:val="005F422E"/>
    <w:rsid w:val="005F49C7"/>
    <w:rsid w:val="005F4F76"/>
    <w:rsid w:val="005F514F"/>
    <w:rsid w:val="005F5198"/>
    <w:rsid w:val="005F586B"/>
    <w:rsid w:val="005F5B06"/>
    <w:rsid w:val="005F6D30"/>
    <w:rsid w:val="005F70A7"/>
    <w:rsid w:val="005F73AD"/>
    <w:rsid w:val="005F7CF4"/>
    <w:rsid w:val="00600057"/>
    <w:rsid w:val="00600DB4"/>
    <w:rsid w:val="0060101B"/>
    <w:rsid w:val="00601341"/>
    <w:rsid w:val="00601A07"/>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6F8C"/>
    <w:rsid w:val="00607178"/>
    <w:rsid w:val="0060738D"/>
    <w:rsid w:val="0061014C"/>
    <w:rsid w:val="00610636"/>
    <w:rsid w:val="00610957"/>
    <w:rsid w:val="00610BF4"/>
    <w:rsid w:val="0061110C"/>
    <w:rsid w:val="0061158B"/>
    <w:rsid w:val="006116F7"/>
    <w:rsid w:val="00612169"/>
    <w:rsid w:val="00612A47"/>
    <w:rsid w:val="006131BC"/>
    <w:rsid w:val="0061394B"/>
    <w:rsid w:val="00613FA7"/>
    <w:rsid w:val="00614F57"/>
    <w:rsid w:val="0061535D"/>
    <w:rsid w:val="00615673"/>
    <w:rsid w:val="00615BBF"/>
    <w:rsid w:val="006161E5"/>
    <w:rsid w:val="00616561"/>
    <w:rsid w:val="006167EF"/>
    <w:rsid w:val="00616D97"/>
    <w:rsid w:val="006177EF"/>
    <w:rsid w:val="00617898"/>
    <w:rsid w:val="00620776"/>
    <w:rsid w:val="006207FD"/>
    <w:rsid w:val="00620CEE"/>
    <w:rsid w:val="00622CE8"/>
    <w:rsid w:val="00622D8F"/>
    <w:rsid w:val="00622E29"/>
    <w:rsid w:val="00623492"/>
    <w:rsid w:val="00623786"/>
    <w:rsid w:val="00624360"/>
    <w:rsid w:val="0062488E"/>
    <w:rsid w:val="006253EB"/>
    <w:rsid w:val="0062553A"/>
    <w:rsid w:val="0062575A"/>
    <w:rsid w:val="00625EF4"/>
    <w:rsid w:val="00626215"/>
    <w:rsid w:val="00627DAE"/>
    <w:rsid w:val="00627F94"/>
    <w:rsid w:val="00630C13"/>
    <w:rsid w:val="006310C1"/>
    <w:rsid w:val="00631E3B"/>
    <w:rsid w:val="00631F4C"/>
    <w:rsid w:val="00631FAF"/>
    <w:rsid w:val="00632211"/>
    <w:rsid w:val="00632574"/>
    <w:rsid w:val="00632F36"/>
    <w:rsid w:val="00633405"/>
    <w:rsid w:val="006335A3"/>
    <w:rsid w:val="00633FDC"/>
    <w:rsid w:val="00634701"/>
    <w:rsid w:val="0063499C"/>
    <w:rsid w:val="00634A06"/>
    <w:rsid w:val="00634A69"/>
    <w:rsid w:val="00634DC0"/>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372C"/>
    <w:rsid w:val="00644A84"/>
    <w:rsid w:val="00644C01"/>
    <w:rsid w:val="00644F09"/>
    <w:rsid w:val="006451D0"/>
    <w:rsid w:val="006452A9"/>
    <w:rsid w:val="006453EB"/>
    <w:rsid w:val="006460F4"/>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4108"/>
    <w:rsid w:val="006549E1"/>
    <w:rsid w:val="00654BFF"/>
    <w:rsid w:val="00654C22"/>
    <w:rsid w:val="00654F3E"/>
    <w:rsid w:val="00655130"/>
    <w:rsid w:val="006551A8"/>
    <w:rsid w:val="006564B0"/>
    <w:rsid w:val="00656918"/>
    <w:rsid w:val="00656F3A"/>
    <w:rsid w:val="006572F0"/>
    <w:rsid w:val="0065751D"/>
    <w:rsid w:val="006576A7"/>
    <w:rsid w:val="006579BD"/>
    <w:rsid w:val="00657DAA"/>
    <w:rsid w:val="0066034F"/>
    <w:rsid w:val="0066072A"/>
    <w:rsid w:val="006614E4"/>
    <w:rsid w:val="006616EF"/>
    <w:rsid w:val="00661A78"/>
    <w:rsid w:val="00661E1D"/>
    <w:rsid w:val="00662170"/>
    <w:rsid w:val="00662E03"/>
    <w:rsid w:val="00663005"/>
    <w:rsid w:val="00663073"/>
    <w:rsid w:val="00663AD0"/>
    <w:rsid w:val="00663CDF"/>
    <w:rsid w:val="00663F50"/>
    <w:rsid w:val="00663FD9"/>
    <w:rsid w:val="00664075"/>
    <w:rsid w:val="00664787"/>
    <w:rsid w:val="00664A6F"/>
    <w:rsid w:val="00664AA6"/>
    <w:rsid w:val="00664B8C"/>
    <w:rsid w:val="00665916"/>
    <w:rsid w:val="00665967"/>
    <w:rsid w:val="00665B44"/>
    <w:rsid w:val="00666207"/>
    <w:rsid w:val="006666E4"/>
    <w:rsid w:val="00666A21"/>
    <w:rsid w:val="00666B9E"/>
    <w:rsid w:val="00666F87"/>
    <w:rsid w:val="00667922"/>
    <w:rsid w:val="00670F4A"/>
    <w:rsid w:val="00671029"/>
    <w:rsid w:val="00671194"/>
    <w:rsid w:val="00671BB1"/>
    <w:rsid w:val="006726FB"/>
    <w:rsid w:val="00672D5E"/>
    <w:rsid w:val="00672F1B"/>
    <w:rsid w:val="006730D3"/>
    <w:rsid w:val="00673AB0"/>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77D56"/>
    <w:rsid w:val="00680F76"/>
    <w:rsid w:val="006816E7"/>
    <w:rsid w:val="006828B9"/>
    <w:rsid w:val="00682AC9"/>
    <w:rsid w:val="00682B18"/>
    <w:rsid w:val="006838F2"/>
    <w:rsid w:val="006846EA"/>
    <w:rsid w:val="00684FD1"/>
    <w:rsid w:val="00685CEE"/>
    <w:rsid w:val="00685D88"/>
    <w:rsid w:val="00685E3F"/>
    <w:rsid w:val="006869AA"/>
    <w:rsid w:val="00686F5B"/>
    <w:rsid w:val="00687ED6"/>
    <w:rsid w:val="006905D1"/>
    <w:rsid w:val="006907DD"/>
    <w:rsid w:val="006912DF"/>
    <w:rsid w:val="00691348"/>
    <w:rsid w:val="00691E31"/>
    <w:rsid w:val="00691F19"/>
    <w:rsid w:val="00691F77"/>
    <w:rsid w:val="00691FCC"/>
    <w:rsid w:val="006920A9"/>
    <w:rsid w:val="006926C9"/>
    <w:rsid w:val="006933DC"/>
    <w:rsid w:val="00693729"/>
    <w:rsid w:val="00694268"/>
    <w:rsid w:val="00694C72"/>
    <w:rsid w:val="00694D4B"/>
    <w:rsid w:val="00694F35"/>
    <w:rsid w:val="00694FF6"/>
    <w:rsid w:val="006953A7"/>
    <w:rsid w:val="00695A70"/>
    <w:rsid w:val="00695C8F"/>
    <w:rsid w:val="0069688A"/>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9CB"/>
    <w:rsid w:val="006A71FE"/>
    <w:rsid w:val="006A741E"/>
    <w:rsid w:val="006A7F85"/>
    <w:rsid w:val="006B0408"/>
    <w:rsid w:val="006B05D1"/>
    <w:rsid w:val="006B0971"/>
    <w:rsid w:val="006B0B27"/>
    <w:rsid w:val="006B17C7"/>
    <w:rsid w:val="006B1823"/>
    <w:rsid w:val="006B190F"/>
    <w:rsid w:val="006B286A"/>
    <w:rsid w:val="006B2D58"/>
    <w:rsid w:val="006B36BE"/>
    <w:rsid w:val="006B40B8"/>
    <w:rsid w:val="006B45FC"/>
    <w:rsid w:val="006B45FE"/>
    <w:rsid w:val="006B4761"/>
    <w:rsid w:val="006B49C5"/>
    <w:rsid w:val="006B4C1C"/>
    <w:rsid w:val="006B4CED"/>
    <w:rsid w:val="006B4CF1"/>
    <w:rsid w:val="006B511E"/>
    <w:rsid w:val="006B5643"/>
    <w:rsid w:val="006B5D87"/>
    <w:rsid w:val="006B5E32"/>
    <w:rsid w:val="006B5E90"/>
    <w:rsid w:val="006B6A6F"/>
    <w:rsid w:val="006B6B90"/>
    <w:rsid w:val="006B76E9"/>
    <w:rsid w:val="006B772C"/>
    <w:rsid w:val="006C1639"/>
    <w:rsid w:val="006C1693"/>
    <w:rsid w:val="006C16F4"/>
    <w:rsid w:val="006C1C0A"/>
    <w:rsid w:val="006C2714"/>
    <w:rsid w:val="006C287F"/>
    <w:rsid w:val="006C2C86"/>
    <w:rsid w:val="006C3139"/>
    <w:rsid w:val="006C34D1"/>
    <w:rsid w:val="006C384B"/>
    <w:rsid w:val="006C3AF1"/>
    <w:rsid w:val="006C3BC5"/>
    <w:rsid w:val="006C44D4"/>
    <w:rsid w:val="006C471A"/>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E6E"/>
    <w:rsid w:val="006D1FB4"/>
    <w:rsid w:val="006D2896"/>
    <w:rsid w:val="006D2DED"/>
    <w:rsid w:val="006D35DB"/>
    <w:rsid w:val="006D36D8"/>
    <w:rsid w:val="006D3986"/>
    <w:rsid w:val="006D4826"/>
    <w:rsid w:val="006D5110"/>
    <w:rsid w:val="006D51BE"/>
    <w:rsid w:val="006D5A90"/>
    <w:rsid w:val="006D682B"/>
    <w:rsid w:val="006D6D16"/>
    <w:rsid w:val="006D6EA3"/>
    <w:rsid w:val="006D7639"/>
    <w:rsid w:val="006D788B"/>
    <w:rsid w:val="006D7ABD"/>
    <w:rsid w:val="006D7B69"/>
    <w:rsid w:val="006E00BF"/>
    <w:rsid w:val="006E0F4E"/>
    <w:rsid w:val="006E0FAB"/>
    <w:rsid w:val="006E10F1"/>
    <w:rsid w:val="006E21AC"/>
    <w:rsid w:val="006E2399"/>
    <w:rsid w:val="006E23C3"/>
    <w:rsid w:val="006E2883"/>
    <w:rsid w:val="006E3765"/>
    <w:rsid w:val="006E3CB1"/>
    <w:rsid w:val="006E3D17"/>
    <w:rsid w:val="006E3D3C"/>
    <w:rsid w:val="006E3DDA"/>
    <w:rsid w:val="006E3E8F"/>
    <w:rsid w:val="006E479E"/>
    <w:rsid w:val="006E47BF"/>
    <w:rsid w:val="006E52D9"/>
    <w:rsid w:val="006E57B4"/>
    <w:rsid w:val="006E6303"/>
    <w:rsid w:val="006E6D63"/>
    <w:rsid w:val="006E6DD9"/>
    <w:rsid w:val="006F04BD"/>
    <w:rsid w:val="006F1C0F"/>
    <w:rsid w:val="006F1DED"/>
    <w:rsid w:val="006F208D"/>
    <w:rsid w:val="006F2759"/>
    <w:rsid w:val="006F2A91"/>
    <w:rsid w:val="006F2D33"/>
    <w:rsid w:val="006F2D7A"/>
    <w:rsid w:val="006F2FF5"/>
    <w:rsid w:val="006F379C"/>
    <w:rsid w:val="006F3C4B"/>
    <w:rsid w:val="006F4220"/>
    <w:rsid w:val="006F52BB"/>
    <w:rsid w:val="006F69F6"/>
    <w:rsid w:val="006F6BCB"/>
    <w:rsid w:val="006F7104"/>
    <w:rsid w:val="006F73FC"/>
    <w:rsid w:val="006F778D"/>
    <w:rsid w:val="00701020"/>
    <w:rsid w:val="007011CA"/>
    <w:rsid w:val="00701265"/>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17A9"/>
    <w:rsid w:val="00712157"/>
    <w:rsid w:val="00712433"/>
    <w:rsid w:val="00712590"/>
    <w:rsid w:val="00712C1D"/>
    <w:rsid w:val="00712E01"/>
    <w:rsid w:val="00712EA1"/>
    <w:rsid w:val="0071398B"/>
    <w:rsid w:val="00713AB4"/>
    <w:rsid w:val="00713E35"/>
    <w:rsid w:val="00714532"/>
    <w:rsid w:val="00714E6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314"/>
    <w:rsid w:val="00732488"/>
    <w:rsid w:val="007325D6"/>
    <w:rsid w:val="00732AD8"/>
    <w:rsid w:val="00733474"/>
    <w:rsid w:val="00734E3B"/>
    <w:rsid w:val="00735EAB"/>
    <w:rsid w:val="0073663C"/>
    <w:rsid w:val="0073689E"/>
    <w:rsid w:val="00737920"/>
    <w:rsid w:val="00737F14"/>
    <w:rsid w:val="00740175"/>
    <w:rsid w:val="00740A8B"/>
    <w:rsid w:val="00740ECE"/>
    <w:rsid w:val="0074107F"/>
    <w:rsid w:val="0074158C"/>
    <w:rsid w:val="00742EC9"/>
    <w:rsid w:val="00743542"/>
    <w:rsid w:val="00743DEC"/>
    <w:rsid w:val="00744138"/>
    <w:rsid w:val="0074435F"/>
    <w:rsid w:val="00744814"/>
    <w:rsid w:val="00744AB9"/>
    <w:rsid w:val="00744FAE"/>
    <w:rsid w:val="00745335"/>
    <w:rsid w:val="00745468"/>
    <w:rsid w:val="00745894"/>
    <w:rsid w:val="00745F03"/>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1BA"/>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600C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70037"/>
    <w:rsid w:val="007706BC"/>
    <w:rsid w:val="00770C42"/>
    <w:rsid w:val="00770D3F"/>
    <w:rsid w:val="0077107F"/>
    <w:rsid w:val="007712F0"/>
    <w:rsid w:val="00771DBC"/>
    <w:rsid w:val="00772DF7"/>
    <w:rsid w:val="00772F18"/>
    <w:rsid w:val="007737AF"/>
    <w:rsid w:val="007737C1"/>
    <w:rsid w:val="00773D36"/>
    <w:rsid w:val="007745A7"/>
    <w:rsid w:val="007753A9"/>
    <w:rsid w:val="00775B73"/>
    <w:rsid w:val="00775C47"/>
    <w:rsid w:val="00775F65"/>
    <w:rsid w:val="0077612A"/>
    <w:rsid w:val="00776142"/>
    <w:rsid w:val="00777355"/>
    <w:rsid w:val="007801AB"/>
    <w:rsid w:val="007803D7"/>
    <w:rsid w:val="00780437"/>
    <w:rsid w:val="007805E9"/>
    <w:rsid w:val="00780E83"/>
    <w:rsid w:val="0078127E"/>
    <w:rsid w:val="0078141E"/>
    <w:rsid w:val="00781783"/>
    <w:rsid w:val="0078194F"/>
    <w:rsid w:val="00781974"/>
    <w:rsid w:val="00781B63"/>
    <w:rsid w:val="0078255C"/>
    <w:rsid w:val="0078260C"/>
    <w:rsid w:val="0078296D"/>
    <w:rsid w:val="00782A2E"/>
    <w:rsid w:val="00782E31"/>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AC4"/>
    <w:rsid w:val="00791833"/>
    <w:rsid w:val="00791C97"/>
    <w:rsid w:val="00791E38"/>
    <w:rsid w:val="0079208F"/>
    <w:rsid w:val="007928DD"/>
    <w:rsid w:val="00792D28"/>
    <w:rsid w:val="00792D31"/>
    <w:rsid w:val="00793391"/>
    <w:rsid w:val="007934ED"/>
    <w:rsid w:val="00794E09"/>
    <w:rsid w:val="007950C9"/>
    <w:rsid w:val="007950E0"/>
    <w:rsid w:val="007958FB"/>
    <w:rsid w:val="00795DB4"/>
    <w:rsid w:val="0079673D"/>
    <w:rsid w:val="007967C5"/>
    <w:rsid w:val="00796E16"/>
    <w:rsid w:val="00797573"/>
    <w:rsid w:val="00797622"/>
    <w:rsid w:val="00797CC4"/>
    <w:rsid w:val="00797CDB"/>
    <w:rsid w:val="007A077B"/>
    <w:rsid w:val="007A1C6A"/>
    <w:rsid w:val="007A23C6"/>
    <w:rsid w:val="007A2523"/>
    <w:rsid w:val="007A2922"/>
    <w:rsid w:val="007A2CE9"/>
    <w:rsid w:val="007A42F5"/>
    <w:rsid w:val="007A5309"/>
    <w:rsid w:val="007A5338"/>
    <w:rsid w:val="007A559C"/>
    <w:rsid w:val="007A55C4"/>
    <w:rsid w:val="007A56AC"/>
    <w:rsid w:val="007A6721"/>
    <w:rsid w:val="007A69E1"/>
    <w:rsid w:val="007A6F5D"/>
    <w:rsid w:val="007A74BE"/>
    <w:rsid w:val="007B02E3"/>
    <w:rsid w:val="007B0AAB"/>
    <w:rsid w:val="007B1032"/>
    <w:rsid w:val="007B2048"/>
    <w:rsid w:val="007B2CDF"/>
    <w:rsid w:val="007B37D2"/>
    <w:rsid w:val="007B39E2"/>
    <w:rsid w:val="007B3CEB"/>
    <w:rsid w:val="007B3DAC"/>
    <w:rsid w:val="007B47D3"/>
    <w:rsid w:val="007B548F"/>
    <w:rsid w:val="007B5697"/>
    <w:rsid w:val="007B57F8"/>
    <w:rsid w:val="007B599B"/>
    <w:rsid w:val="007B5D38"/>
    <w:rsid w:val="007B6659"/>
    <w:rsid w:val="007B665A"/>
    <w:rsid w:val="007B6990"/>
    <w:rsid w:val="007B6BB3"/>
    <w:rsid w:val="007B6D23"/>
    <w:rsid w:val="007B6E5F"/>
    <w:rsid w:val="007B71B3"/>
    <w:rsid w:val="007B724E"/>
    <w:rsid w:val="007B727E"/>
    <w:rsid w:val="007B736E"/>
    <w:rsid w:val="007B73A1"/>
    <w:rsid w:val="007B748A"/>
    <w:rsid w:val="007B7A82"/>
    <w:rsid w:val="007B7F7A"/>
    <w:rsid w:val="007C1560"/>
    <w:rsid w:val="007C184A"/>
    <w:rsid w:val="007C208D"/>
    <w:rsid w:val="007C22E7"/>
    <w:rsid w:val="007C3198"/>
    <w:rsid w:val="007C3866"/>
    <w:rsid w:val="007C42C1"/>
    <w:rsid w:val="007C4DBF"/>
    <w:rsid w:val="007C5053"/>
    <w:rsid w:val="007C6D10"/>
    <w:rsid w:val="007C71CA"/>
    <w:rsid w:val="007C7D6F"/>
    <w:rsid w:val="007D051A"/>
    <w:rsid w:val="007D0DEF"/>
    <w:rsid w:val="007D109C"/>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E78A6"/>
    <w:rsid w:val="007F095B"/>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AB1"/>
    <w:rsid w:val="007F6E06"/>
    <w:rsid w:val="007F750A"/>
    <w:rsid w:val="007F7562"/>
    <w:rsid w:val="007F7ACC"/>
    <w:rsid w:val="007F7DDB"/>
    <w:rsid w:val="0080016F"/>
    <w:rsid w:val="00800469"/>
    <w:rsid w:val="00800F1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6F9F"/>
    <w:rsid w:val="00807484"/>
    <w:rsid w:val="008078A9"/>
    <w:rsid w:val="00810747"/>
    <w:rsid w:val="0081135E"/>
    <w:rsid w:val="00811C69"/>
    <w:rsid w:val="00811EFC"/>
    <w:rsid w:val="00812114"/>
    <w:rsid w:val="00812255"/>
    <w:rsid w:val="008122A0"/>
    <w:rsid w:val="0081324A"/>
    <w:rsid w:val="008134B5"/>
    <w:rsid w:val="00813FDB"/>
    <w:rsid w:val="00814045"/>
    <w:rsid w:val="008141E1"/>
    <w:rsid w:val="00814349"/>
    <w:rsid w:val="008143B1"/>
    <w:rsid w:val="00814461"/>
    <w:rsid w:val="008145A3"/>
    <w:rsid w:val="008145DD"/>
    <w:rsid w:val="00814BDD"/>
    <w:rsid w:val="0081508A"/>
    <w:rsid w:val="00815ADB"/>
    <w:rsid w:val="00815B41"/>
    <w:rsid w:val="00815BBE"/>
    <w:rsid w:val="00816257"/>
    <w:rsid w:val="00816ACA"/>
    <w:rsid w:val="00817577"/>
    <w:rsid w:val="008177C6"/>
    <w:rsid w:val="008178E8"/>
    <w:rsid w:val="00817B01"/>
    <w:rsid w:val="0082015C"/>
    <w:rsid w:val="0082050D"/>
    <w:rsid w:val="00821321"/>
    <w:rsid w:val="00821C4C"/>
    <w:rsid w:val="00822F9A"/>
    <w:rsid w:val="0082304B"/>
    <w:rsid w:val="00823348"/>
    <w:rsid w:val="00823939"/>
    <w:rsid w:val="00823A4D"/>
    <w:rsid w:val="0082411F"/>
    <w:rsid w:val="00824B95"/>
    <w:rsid w:val="00824C66"/>
    <w:rsid w:val="00824E09"/>
    <w:rsid w:val="0082621E"/>
    <w:rsid w:val="00826288"/>
    <w:rsid w:val="008263F2"/>
    <w:rsid w:val="00826B73"/>
    <w:rsid w:val="00826F2C"/>
    <w:rsid w:val="0082763D"/>
    <w:rsid w:val="0082784D"/>
    <w:rsid w:val="00827C33"/>
    <w:rsid w:val="008303F6"/>
    <w:rsid w:val="00830A76"/>
    <w:rsid w:val="008310EA"/>
    <w:rsid w:val="00831C65"/>
    <w:rsid w:val="00831CBA"/>
    <w:rsid w:val="00831D22"/>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75E"/>
    <w:rsid w:val="00836A4E"/>
    <w:rsid w:val="00836B9A"/>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97A"/>
    <w:rsid w:val="00845A1D"/>
    <w:rsid w:val="00846597"/>
    <w:rsid w:val="008468B6"/>
    <w:rsid w:val="00846B00"/>
    <w:rsid w:val="00846D14"/>
    <w:rsid w:val="008473E4"/>
    <w:rsid w:val="00847819"/>
    <w:rsid w:val="0084799E"/>
    <w:rsid w:val="008501F6"/>
    <w:rsid w:val="008505BB"/>
    <w:rsid w:val="008511B9"/>
    <w:rsid w:val="00851A7F"/>
    <w:rsid w:val="0085219D"/>
    <w:rsid w:val="00852497"/>
    <w:rsid w:val="00852D2C"/>
    <w:rsid w:val="00852DF1"/>
    <w:rsid w:val="008531CC"/>
    <w:rsid w:val="00853988"/>
    <w:rsid w:val="00853A46"/>
    <w:rsid w:val="00853F2C"/>
    <w:rsid w:val="00854A0F"/>
    <w:rsid w:val="00854B2A"/>
    <w:rsid w:val="008562CE"/>
    <w:rsid w:val="00856573"/>
    <w:rsid w:val="008565AA"/>
    <w:rsid w:val="00857361"/>
    <w:rsid w:val="008579CB"/>
    <w:rsid w:val="0086023E"/>
    <w:rsid w:val="00860DDF"/>
    <w:rsid w:val="0086172F"/>
    <w:rsid w:val="00861EA4"/>
    <w:rsid w:val="00862057"/>
    <w:rsid w:val="008624EC"/>
    <w:rsid w:val="008625C9"/>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2DC"/>
    <w:rsid w:val="008717E0"/>
    <w:rsid w:val="008719A5"/>
    <w:rsid w:val="008725EE"/>
    <w:rsid w:val="00872D01"/>
    <w:rsid w:val="0087325B"/>
    <w:rsid w:val="00873815"/>
    <w:rsid w:val="00873FA6"/>
    <w:rsid w:val="00873FF8"/>
    <w:rsid w:val="008740BF"/>
    <w:rsid w:val="008744B5"/>
    <w:rsid w:val="0087478C"/>
    <w:rsid w:val="008749EF"/>
    <w:rsid w:val="00874E11"/>
    <w:rsid w:val="008759D2"/>
    <w:rsid w:val="008763E8"/>
    <w:rsid w:val="0087650A"/>
    <w:rsid w:val="00876557"/>
    <w:rsid w:val="00877C5B"/>
    <w:rsid w:val="00877FD6"/>
    <w:rsid w:val="0088019F"/>
    <w:rsid w:val="008802B7"/>
    <w:rsid w:val="00880C5F"/>
    <w:rsid w:val="00880E76"/>
    <w:rsid w:val="00881290"/>
    <w:rsid w:val="008818D2"/>
    <w:rsid w:val="00881B71"/>
    <w:rsid w:val="00881D78"/>
    <w:rsid w:val="0088292D"/>
    <w:rsid w:val="00882E2A"/>
    <w:rsid w:val="008835DB"/>
    <w:rsid w:val="0088381A"/>
    <w:rsid w:val="00883E8B"/>
    <w:rsid w:val="00884822"/>
    <w:rsid w:val="00884921"/>
    <w:rsid w:val="00885678"/>
    <w:rsid w:val="008857B7"/>
    <w:rsid w:val="008862EE"/>
    <w:rsid w:val="00887033"/>
    <w:rsid w:val="0088791E"/>
    <w:rsid w:val="00887CAE"/>
    <w:rsid w:val="00890263"/>
    <w:rsid w:val="00890781"/>
    <w:rsid w:val="008908C9"/>
    <w:rsid w:val="00890C4C"/>
    <w:rsid w:val="00890E56"/>
    <w:rsid w:val="008912A8"/>
    <w:rsid w:val="0089136F"/>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FCD"/>
    <w:rsid w:val="008A45F2"/>
    <w:rsid w:val="008A490F"/>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E1B"/>
    <w:rsid w:val="008B4899"/>
    <w:rsid w:val="008B4DF1"/>
    <w:rsid w:val="008B634B"/>
    <w:rsid w:val="008B6764"/>
    <w:rsid w:val="008B6856"/>
    <w:rsid w:val="008B769A"/>
    <w:rsid w:val="008C06B8"/>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3609"/>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1C6"/>
    <w:rsid w:val="008D6CEE"/>
    <w:rsid w:val="008D7901"/>
    <w:rsid w:val="008E051A"/>
    <w:rsid w:val="008E05B3"/>
    <w:rsid w:val="008E0899"/>
    <w:rsid w:val="008E0AAD"/>
    <w:rsid w:val="008E14C9"/>
    <w:rsid w:val="008E1714"/>
    <w:rsid w:val="008E1A05"/>
    <w:rsid w:val="008E1A5F"/>
    <w:rsid w:val="008E2EFF"/>
    <w:rsid w:val="008E2F56"/>
    <w:rsid w:val="008E3B77"/>
    <w:rsid w:val="008E3C92"/>
    <w:rsid w:val="008E3CC9"/>
    <w:rsid w:val="008E3D24"/>
    <w:rsid w:val="008E4978"/>
    <w:rsid w:val="008E4B5F"/>
    <w:rsid w:val="008E4BCA"/>
    <w:rsid w:val="008E4DF5"/>
    <w:rsid w:val="008E4F7E"/>
    <w:rsid w:val="008E6512"/>
    <w:rsid w:val="008E6956"/>
    <w:rsid w:val="008E7175"/>
    <w:rsid w:val="008E7E66"/>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DE"/>
    <w:rsid w:val="008F7FD8"/>
    <w:rsid w:val="00900131"/>
    <w:rsid w:val="0090025D"/>
    <w:rsid w:val="009006D6"/>
    <w:rsid w:val="00900C0C"/>
    <w:rsid w:val="00900E9A"/>
    <w:rsid w:val="00901562"/>
    <w:rsid w:val="009022C6"/>
    <w:rsid w:val="009024DD"/>
    <w:rsid w:val="00902ABC"/>
    <w:rsid w:val="009042E1"/>
    <w:rsid w:val="00904B85"/>
    <w:rsid w:val="00905833"/>
    <w:rsid w:val="00906019"/>
    <w:rsid w:val="0090660F"/>
    <w:rsid w:val="00906DA2"/>
    <w:rsid w:val="009071FB"/>
    <w:rsid w:val="00907A00"/>
    <w:rsid w:val="00907F35"/>
    <w:rsid w:val="00907F64"/>
    <w:rsid w:val="0091029D"/>
    <w:rsid w:val="0091073A"/>
    <w:rsid w:val="00910879"/>
    <w:rsid w:val="00911B91"/>
    <w:rsid w:val="00912025"/>
    <w:rsid w:val="00912521"/>
    <w:rsid w:val="009128A3"/>
    <w:rsid w:val="009129F2"/>
    <w:rsid w:val="0091314E"/>
    <w:rsid w:val="00913EA4"/>
    <w:rsid w:val="00915910"/>
    <w:rsid w:val="009160C5"/>
    <w:rsid w:val="0091646A"/>
    <w:rsid w:val="00920056"/>
    <w:rsid w:val="009207FE"/>
    <w:rsid w:val="00921438"/>
    <w:rsid w:val="00922232"/>
    <w:rsid w:val="009223A8"/>
    <w:rsid w:val="00922885"/>
    <w:rsid w:val="00922905"/>
    <w:rsid w:val="009232A6"/>
    <w:rsid w:val="0092346E"/>
    <w:rsid w:val="0092351F"/>
    <w:rsid w:val="009236D1"/>
    <w:rsid w:val="00923FF1"/>
    <w:rsid w:val="009249A3"/>
    <w:rsid w:val="00924B4B"/>
    <w:rsid w:val="00924E7E"/>
    <w:rsid w:val="00925104"/>
    <w:rsid w:val="0092562A"/>
    <w:rsid w:val="009256E8"/>
    <w:rsid w:val="00926120"/>
    <w:rsid w:val="009264D2"/>
    <w:rsid w:val="00926B51"/>
    <w:rsid w:val="0092705D"/>
    <w:rsid w:val="009274EA"/>
    <w:rsid w:val="009276D2"/>
    <w:rsid w:val="00930BE0"/>
    <w:rsid w:val="00931B7E"/>
    <w:rsid w:val="00932457"/>
    <w:rsid w:val="00932545"/>
    <w:rsid w:val="00932715"/>
    <w:rsid w:val="0093292E"/>
    <w:rsid w:val="009337AC"/>
    <w:rsid w:val="0093393D"/>
    <w:rsid w:val="00933DB9"/>
    <w:rsid w:val="00934249"/>
    <w:rsid w:val="00934EA1"/>
    <w:rsid w:val="00934F00"/>
    <w:rsid w:val="00935122"/>
    <w:rsid w:val="009356DE"/>
    <w:rsid w:val="00935A3E"/>
    <w:rsid w:val="00936145"/>
    <w:rsid w:val="00936AC0"/>
    <w:rsid w:val="00937ADF"/>
    <w:rsid w:val="00937BCF"/>
    <w:rsid w:val="009409E2"/>
    <w:rsid w:val="00940A90"/>
    <w:rsid w:val="00941371"/>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58C"/>
    <w:rsid w:val="0094698A"/>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5003"/>
    <w:rsid w:val="00955D69"/>
    <w:rsid w:val="00955E8C"/>
    <w:rsid w:val="00956500"/>
    <w:rsid w:val="00956965"/>
    <w:rsid w:val="009569CB"/>
    <w:rsid w:val="0095746D"/>
    <w:rsid w:val="009574BD"/>
    <w:rsid w:val="009578A3"/>
    <w:rsid w:val="00957E54"/>
    <w:rsid w:val="00957E5D"/>
    <w:rsid w:val="009600AE"/>
    <w:rsid w:val="00960315"/>
    <w:rsid w:val="00960351"/>
    <w:rsid w:val="00960535"/>
    <w:rsid w:val="00961EB2"/>
    <w:rsid w:val="009620C5"/>
    <w:rsid w:val="00962A5A"/>
    <w:rsid w:val="0096446E"/>
    <w:rsid w:val="00964555"/>
    <w:rsid w:val="00964840"/>
    <w:rsid w:val="00964BBF"/>
    <w:rsid w:val="009650F3"/>
    <w:rsid w:val="00965136"/>
    <w:rsid w:val="0096530D"/>
    <w:rsid w:val="009653BB"/>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24"/>
    <w:rsid w:val="0097097C"/>
    <w:rsid w:val="009715C6"/>
    <w:rsid w:val="00971624"/>
    <w:rsid w:val="00971763"/>
    <w:rsid w:val="0097194C"/>
    <w:rsid w:val="009720CA"/>
    <w:rsid w:val="0097248E"/>
    <w:rsid w:val="00972D15"/>
    <w:rsid w:val="009737F6"/>
    <w:rsid w:val="00973919"/>
    <w:rsid w:val="00973969"/>
    <w:rsid w:val="00973EB7"/>
    <w:rsid w:val="0097651A"/>
    <w:rsid w:val="00976609"/>
    <w:rsid w:val="009766B5"/>
    <w:rsid w:val="00976FB8"/>
    <w:rsid w:val="009773C9"/>
    <w:rsid w:val="009775D3"/>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5DB8"/>
    <w:rsid w:val="00986098"/>
    <w:rsid w:val="00986BE0"/>
    <w:rsid w:val="00987027"/>
    <w:rsid w:val="00990D01"/>
    <w:rsid w:val="00990EE2"/>
    <w:rsid w:val="00991866"/>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F4F"/>
    <w:rsid w:val="009A2C7E"/>
    <w:rsid w:val="009A2DA7"/>
    <w:rsid w:val="009A331D"/>
    <w:rsid w:val="009A370B"/>
    <w:rsid w:val="009A3D30"/>
    <w:rsid w:val="009A3D84"/>
    <w:rsid w:val="009A4449"/>
    <w:rsid w:val="009A46E0"/>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2352"/>
    <w:rsid w:val="009C27D3"/>
    <w:rsid w:val="009C2EED"/>
    <w:rsid w:val="009C3064"/>
    <w:rsid w:val="009C33A3"/>
    <w:rsid w:val="009C46F8"/>
    <w:rsid w:val="009C4885"/>
    <w:rsid w:val="009C5D3E"/>
    <w:rsid w:val="009C6B5A"/>
    <w:rsid w:val="009C762A"/>
    <w:rsid w:val="009C76BC"/>
    <w:rsid w:val="009C7877"/>
    <w:rsid w:val="009C795A"/>
    <w:rsid w:val="009C79FA"/>
    <w:rsid w:val="009C7BFA"/>
    <w:rsid w:val="009C7E16"/>
    <w:rsid w:val="009D01DD"/>
    <w:rsid w:val="009D11B3"/>
    <w:rsid w:val="009D11DB"/>
    <w:rsid w:val="009D16FC"/>
    <w:rsid w:val="009D1828"/>
    <w:rsid w:val="009D1BC9"/>
    <w:rsid w:val="009D1D76"/>
    <w:rsid w:val="009D21FE"/>
    <w:rsid w:val="009D246B"/>
    <w:rsid w:val="009D2787"/>
    <w:rsid w:val="009D2B29"/>
    <w:rsid w:val="009D30D3"/>
    <w:rsid w:val="009D3777"/>
    <w:rsid w:val="009D4706"/>
    <w:rsid w:val="009D5092"/>
    <w:rsid w:val="009D5A20"/>
    <w:rsid w:val="009D5E45"/>
    <w:rsid w:val="009D65EF"/>
    <w:rsid w:val="009D7116"/>
    <w:rsid w:val="009D7596"/>
    <w:rsid w:val="009D7930"/>
    <w:rsid w:val="009D79C2"/>
    <w:rsid w:val="009E00F8"/>
    <w:rsid w:val="009E0460"/>
    <w:rsid w:val="009E0712"/>
    <w:rsid w:val="009E0D21"/>
    <w:rsid w:val="009E136D"/>
    <w:rsid w:val="009E1A8E"/>
    <w:rsid w:val="009E248A"/>
    <w:rsid w:val="009E24CA"/>
    <w:rsid w:val="009E282F"/>
    <w:rsid w:val="009E2BC0"/>
    <w:rsid w:val="009E2C0A"/>
    <w:rsid w:val="009E2D0B"/>
    <w:rsid w:val="009E2EA2"/>
    <w:rsid w:val="009E3419"/>
    <w:rsid w:val="009E4719"/>
    <w:rsid w:val="009E487B"/>
    <w:rsid w:val="009E51E9"/>
    <w:rsid w:val="009E52B3"/>
    <w:rsid w:val="009E55ED"/>
    <w:rsid w:val="009E560A"/>
    <w:rsid w:val="009E5920"/>
    <w:rsid w:val="009E606F"/>
    <w:rsid w:val="009E6553"/>
    <w:rsid w:val="009E6F06"/>
    <w:rsid w:val="009E7348"/>
    <w:rsid w:val="009E73CB"/>
    <w:rsid w:val="009E783F"/>
    <w:rsid w:val="009E7A4A"/>
    <w:rsid w:val="009E7D90"/>
    <w:rsid w:val="009F090D"/>
    <w:rsid w:val="009F0C6B"/>
    <w:rsid w:val="009F139F"/>
    <w:rsid w:val="009F190F"/>
    <w:rsid w:val="009F2537"/>
    <w:rsid w:val="009F28C7"/>
    <w:rsid w:val="009F3862"/>
    <w:rsid w:val="009F387A"/>
    <w:rsid w:val="009F3897"/>
    <w:rsid w:val="009F5E66"/>
    <w:rsid w:val="009F5FBA"/>
    <w:rsid w:val="009F6066"/>
    <w:rsid w:val="009F60EB"/>
    <w:rsid w:val="009F6867"/>
    <w:rsid w:val="009F6AA5"/>
    <w:rsid w:val="009F6B68"/>
    <w:rsid w:val="009F6C41"/>
    <w:rsid w:val="009F7A8D"/>
    <w:rsid w:val="009F7F58"/>
    <w:rsid w:val="00A00C65"/>
    <w:rsid w:val="00A010A7"/>
    <w:rsid w:val="00A016AF"/>
    <w:rsid w:val="00A029F4"/>
    <w:rsid w:val="00A037E2"/>
    <w:rsid w:val="00A059B5"/>
    <w:rsid w:val="00A05B0B"/>
    <w:rsid w:val="00A06056"/>
    <w:rsid w:val="00A0688C"/>
    <w:rsid w:val="00A06DC6"/>
    <w:rsid w:val="00A07CED"/>
    <w:rsid w:val="00A10499"/>
    <w:rsid w:val="00A1198A"/>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E78"/>
    <w:rsid w:val="00A237D9"/>
    <w:rsid w:val="00A2384D"/>
    <w:rsid w:val="00A23A5B"/>
    <w:rsid w:val="00A246B1"/>
    <w:rsid w:val="00A24C6B"/>
    <w:rsid w:val="00A253AD"/>
    <w:rsid w:val="00A2568B"/>
    <w:rsid w:val="00A26057"/>
    <w:rsid w:val="00A26235"/>
    <w:rsid w:val="00A26585"/>
    <w:rsid w:val="00A26BC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49F6"/>
    <w:rsid w:val="00A355C7"/>
    <w:rsid w:val="00A356B2"/>
    <w:rsid w:val="00A357C2"/>
    <w:rsid w:val="00A35D0A"/>
    <w:rsid w:val="00A3606E"/>
    <w:rsid w:val="00A368AC"/>
    <w:rsid w:val="00A3753E"/>
    <w:rsid w:val="00A37AE0"/>
    <w:rsid w:val="00A40903"/>
    <w:rsid w:val="00A40B61"/>
    <w:rsid w:val="00A40F3F"/>
    <w:rsid w:val="00A41381"/>
    <w:rsid w:val="00A414BF"/>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F6D"/>
    <w:rsid w:val="00A46FFA"/>
    <w:rsid w:val="00A472FE"/>
    <w:rsid w:val="00A475EE"/>
    <w:rsid w:val="00A478CC"/>
    <w:rsid w:val="00A47B05"/>
    <w:rsid w:val="00A50AF4"/>
    <w:rsid w:val="00A51014"/>
    <w:rsid w:val="00A51573"/>
    <w:rsid w:val="00A516B1"/>
    <w:rsid w:val="00A516B8"/>
    <w:rsid w:val="00A51A13"/>
    <w:rsid w:val="00A51DA8"/>
    <w:rsid w:val="00A51E51"/>
    <w:rsid w:val="00A51ECF"/>
    <w:rsid w:val="00A52913"/>
    <w:rsid w:val="00A53210"/>
    <w:rsid w:val="00A536AF"/>
    <w:rsid w:val="00A54632"/>
    <w:rsid w:val="00A547B3"/>
    <w:rsid w:val="00A54DE0"/>
    <w:rsid w:val="00A5597C"/>
    <w:rsid w:val="00A55AF8"/>
    <w:rsid w:val="00A60698"/>
    <w:rsid w:val="00A608E7"/>
    <w:rsid w:val="00A60E14"/>
    <w:rsid w:val="00A61A2B"/>
    <w:rsid w:val="00A61C90"/>
    <w:rsid w:val="00A6211F"/>
    <w:rsid w:val="00A62989"/>
    <w:rsid w:val="00A62F23"/>
    <w:rsid w:val="00A63094"/>
    <w:rsid w:val="00A6309D"/>
    <w:rsid w:val="00A639E3"/>
    <w:rsid w:val="00A6462D"/>
    <w:rsid w:val="00A6474D"/>
    <w:rsid w:val="00A647E4"/>
    <w:rsid w:val="00A648A0"/>
    <w:rsid w:val="00A6554F"/>
    <w:rsid w:val="00A65B67"/>
    <w:rsid w:val="00A65C5B"/>
    <w:rsid w:val="00A673A1"/>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3F80"/>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2130"/>
    <w:rsid w:val="00A82200"/>
    <w:rsid w:val="00A82495"/>
    <w:rsid w:val="00A82567"/>
    <w:rsid w:val="00A826AE"/>
    <w:rsid w:val="00A82D93"/>
    <w:rsid w:val="00A82DC0"/>
    <w:rsid w:val="00A82EF3"/>
    <w:rsid w:val="00A8313C"/>
    <w:rsid w:val="00A84170"/>
    <w:rsid w:val="00A84C38"/>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39DF"/>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43E"/>
    <w:rsid w:val="00AA4724"/>
    <w:rsid w:val="00AA55DE"/>
    <w:rsid w:val="00AA5F67"/>
    <w:rsid w:val="00AA60F4"/>
    <w:rsid w:val="00AA670E"/>
    <w:rsid w:val="00AA676A"/>
    <w:rsid w:val="00AA69E3"/>
    <w:rsid w:val="00AA7BCB"/>
    <w:rsid w:val="00AA7BD4"/>
    <w:rsid w:val="00AA7DC2"/>
    <w:rsid w:val="00AB0123"/>
    <w:rsid w:val="00AB08D7"/>
    <w:rsid w:val="00AB1553"/>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F24"/>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11"/>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285F"/>
    <w:rsid w:val="00AE2966"/>
    <w:rsid w:val="00AE324B"/>
    <w:rsid w:val="00AE3D93"/>
    <w:rsid w:val="00AE4ABE"/>
    <w:rsid w:val="00AE4D23"/>
    <w:rsid w:val="00AE5749"/>
    <w:rsid w:val="00AE599C"/>
    <w:rsid w:val="00AE5BE7"/>
    <w:rsid w:val="00AE5FD3"/>
    <w:rsid w:val="00AE64AC"/>
    <w:rsid w:val="00AE6FD4"/>
    <w:rsid w:val="00AE6FDF"/>
    <w:rsid w:val="00AE70ED"/>
    <w:rsid w:val="00AE74DF"/>
    <w:rsid w:val="00AE752E"/>
    <w:rsid w:val="00AF020E"/>
    <w:rsid w:val="00AF139C"/>
    <w:rsid w:val="00AF1E3A"/>
    <w:rsid w:val="00AF1F43"/>
    <w:rsid w:val="00AF239D"/>
    <w:rsid w:val="00AF28CA"/>
    <w:rsid w:val="00AF3062"/>
    <w:rsid w:val="00AF372F"/>
    <w:rsid w:val="00AF3D25"/>
    <w:rsid w:val="00AF4AB2"/>
    <w:rsid w:val="00AF4DEF"/>
    <w:rsid w:val="00AF50FF"/>
    <w:rsid w:val="00AF533B"/>
    <w:rsid w:val="00AF5E22"/>
    <w:rsid w:val="00AF5F7A"/>
    <w:rsid w:val="00AF6A4A"/>
    <w:rsid w:val="00AF77F6"/>
    <w:rsid w:val="00AF7AB9"/>
    <w:rsid w:val="00AF7FD7"/>
    <w:rsid w:val="00AF7FF0"/>
    <w:rsid w:val="00B004A4"/>
    <w:rsid w:val="00B008AC"/>
    <w:rsid w:val="00B00DA6"/>
    <w:rsid w:val="00B01269"/>
    <w:rsid w:val="00B0144E"/>
    <w:rsid w:val="00B015E4"/>
    <w:rsid w:val="00B01604"/>
    <w:rsid w:val="00B01B22"/>
    <w:rsid w:val="00B01B58"/>
    <w:rsid w:val="00B0257E"/>
    <w:rsid w:val="00B02AEE"/>
    <w:rsid w:val="00B03701"/>
    <w:rsid w:val="00B0441A"/>
    <w:rsid w:val="00B04DFB"/>
    <w:rsid w:val="00B05017"/>
    <w:rsid w:val="00B05733"/>
    <w:rsid w:val="00B05998"/>
    <w:rsid w:val="00B05AB9"/>
    <w:rsid w:val="00B05B00"/>
    <w:rsid w:val="00B06077"/>
    <w:rsid w:val="00B0658E"/>
    <w:rsid w:val="00B0680D"/>
    <w:rsid w:val="00B072D3"/>
    <w:rsid w:val="00B072DC"/>
    <w:rsid w:val="00B10A43"/>
    <w:rsid w:val="00B10FB5"/>
    <w:rsid w:val="00B11A35"/>
    <w:rsid w:val="00B12E28"/>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0775"/>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63B3"/>
    <w:rsid w:val="00B26540"/>
    <w:rsid w:val="00B269AD"/>
    <w:rsid w:val="00B26D2C"/>
    <w:rsid w:val="00B26F9C"/>
    <w:rsid w:val="00B27393"/>
    <w:rsid w:val="00B307C0"/>
    <w:rsid w:val="00B30C90"/>
    <w:rsid w:val="00B31095"/>
    <w:rsid w:val="00B316A1"/>
    <w:rsid w:val="00B3211B"/>
    <w:rsid w:val="00B34B4D"/>
    <w:rsid w:val="00B34F72"/>
    <w:rsid w:val="00B35B06"/>
    <w:rsid w:val="00B36966"/>
    <w:rsid w:val="00B37395"/>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478DC"/>
    <w:rsid w:val="00B50B42"/>
    <w:rsid w:val="00B50E2F"/>
    <w:rsid w:val="00B517EA"/>
    <w:rsid w:val="00B51E7B"/>
    <w:rsid w:val="00B5220B"/>
    <w:rsid w:val="00B527AB"/>
    <w:rsid w:val="00B52A44"/>
    <w:rsid w:val="00B531EB"/>
    <w:rsid w:val="00B542E1"/>
    <w:rsid w:val="00B543C4"/>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1F2C"/>
    <w:rsid w:val="00B620F0"/>
    <w:rsid w:val="00B62287"/>
    <w:rsid w:val="00B62A99"/>
    <w:rsid w:val="00B62F8C"/>
    <w:rsid w:val="00B633EF"/>
    <w:rsid w:val="00B6379A"/>
    <w:rsid w:val="00B63EF2"/>
    <w:rsid w:val="00B64019"/>
    <w:rsid w:val="00B649CC"/>
    <w:rsid w:val="00B64AC2"/>
    <w:rsid w:val="00B64F42"/>
    <w:rsid w:val="00B65AAD"/>
    <w:rsid w:val="00B65B86"/>
    <w:rsid w:val="00B663BB"/>
    <w:rsid w:val="00B66B79"/>
    <w:rsid w:val="00B66D5C"/>
    <w:rsid w:val="00B673B3"/>
    <w:rsid w:val="00B67462"/>
    <w:rsid w:val="00B67544"/>
    <w:rsid w:val="00B6778A"/>
    <w:rsid w:val="00B67D70"/>
    <w:rsid w:val="00B70A66"/>
    <w:rsid w:val="00B70B15"/>
    <w:rsid w:val="00B70CF9"/>
    <w:rsid w:val="00B71257"/>
    <w:rsid w:val="00B713CB"/>
    <w:rsid w:val="00B71976"/>
    <w:rsid w:val="00B71D0B"/>
    <w:rsid w:val="00B71DF9"/>
    <w:rsid w:val="00B71E13"/>
    <w:rsid w:val="00B71E54"/>
    <w:rsid w:val="00B7215D"/>
    <w:rsid w:val="00B725E2"/>
    <w:rsid w:val="00B72773"/>
    <w:rsid w:val="00B7309F"/>
    <w:rsid w:val="00B73AE1"/>
    <w:rsid w:val="00B73E3F"/>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833"/>
    <w:rsid w:val="00B80A33"/>
    <w:rsid w:val="00B80DBC"/>
    <w:rsid w:val="00B81329"/>
    <w:rsid w:val="00B81A75"/>
    <w:rsid w:val="00B82331"/>
    <w:rsid w:val="00B8320D"/>
    <w:rsid w:val="00B8373D"/>
    <w:rsid w:val="00B839BC"/>
    <w:rsid w:val="00B84C25"/>
    <w:rsid w:val="00B84D6E"/>
    <w:rsid w:val="00B84FDB"/>
    <w:rsid w:val="00B8541F"/>
    <w:rsid w:val="00B8564B"/>
    <w:rsid w:val="00B85CCA"/>
    <w:rsid w:val="00B85D6C"/>
    <w:rsid w:val="00B85E1F"/>
    <w:rsid w:val="00B868FE"/>
    <w:rsid w:val="00B86B4D"/>
    <w:rsid w:val="00B876E2"/>
    <w:rsid w:val="00B87951"/>
    <w:rsid w:val="00B9005B"/>
    <w:rsid w:val="00B90BD0"/>
    <w:rsid w:val="00B91320"/>
    <w:rsid w:val="00B91935"/>
    <w:rsid w:val="00B9201D"/>
    <w:rsid w:val="00B92352"/>
    <w:rsid w:val="00B92973"/>
    <w:rsid w:val="00B92B3B"/>
    <w:rsid w:val="00B9300E"/>
    <w:rsid w:val="00B931B7"/>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01E"/>
    <w:rsid w:val="00B97757"/>
    <w:rsid w:val="00B977DF"/>
    <w:rsid w:val="00BA104E"/>
    <w:rsid w:val="00BA1296"/>
    <w:rsid w:val="00BA131E"/>
    <w:rsid w:val="00BA1355"/>
    <w:rsid w:val="00BA1746"/>
    <w:rsid w:val="00BA179F"/>
    <w:rsid w:val="00BA17D0"/>
    <w:rsid w:val="00BA1F90"/>
    <w:rsid w:val="00BA2006"/>
    <w:rsid w:val="00BA2314"/>
    <w:rsid w:val="00BA2466"/>
    <w:rsid w:val="00BA2645"/>
    <w:rsid w:val="00BA2708"/>
    <w:rsid w:val="00BA4ED5"/>
    <w:rsid w:val="00BA5B65"/>
    <w:rsid w:val="00BA5B6C"/>
    <w:rsid w:val="00BA64BE"/>
    <w:rsid w:val="00BA6E77"/>
    <w:rsid w:val="00BA7064"/>
    <w:rsid w:val="00BA77B4"/>
    <w:rsid w:val="00BA7B37"/>
    <w:rsid w:val="00BB1B2F"/>
    <w:rsid w:val="00BB1F66"/>
    <w:rsid w:val="00BB2BE3"/>
    <w:rsid w:val="00BB30CA"/>
    <w:rsid w:val="00BB31AC"/>
    <w:rsid w:val="00BB322B"/>
    <w:rsid w:val="00BB3A2F"/>
    <w:rsid w:val="00BB4FFE"/>
    <w:rsid w:val="00BB5C55"/>
    <w:rsid w:val="00BB6C59"/>
    <w:rsid w:val="00BB6F0D"/>
    <w:rsid w:val="00BB71B8"/>
    <w:rsid w:val="00BB75D1"/>
    <w:rsid w:val="00BB7839"/>
    <w:rsid w:val="00BB784E"/>
    <w:rsid w:val="00BB7854"/>
    <w:rsid w:val="00BB78B1"/>
    <w:rsid w:val="00BB7917"/>
    <w:rsid w:val="00BB7E78"/>
    <w:rsid w:val="00BC02FD"/>
    <w:rsid w:val="00BC0F21"/>
    <w:rsid w:val="00BC17CA"/>
    <w:rsid w:val="00BC1B43"/>
    <w:rsid w:val="00BC1C4B"/>
    <w:rsid w:val="00BC2269"/>
    <w:rsid w:val="00BC230C"/>
    <w:rsid w:val="00BC272D"/>
    <w:rsid w:val="00BC2CDB"/>
    <w:rsid w:val="00BC3123"/>
    <w:rsid w:val="00BC34BB"/>
    <w:rsid w:val="00BC3A68"/>
    <w:rsid w:val="00BC5397"/>
    <w:rsid w:val="00BC53DE"/>
    <w:rsid w:val="00BC552E"/>
    <w:rsid w:val="00BC592D"/>
    <w:rsid w:val="00BC5D41"/>
    <w:rsid w:val="00BC62FE"/>
    <w:rsid w:val="00BC6622"/>
    <w:rsid w:val="00BC674F"/>
    <w:rsid w:val="00BC69FC"/>
    <w:rsid w:val="00BC6C39"/>
    <w:rsid w:val="00BC6D91"/>
    <w:rsid w:val="00BC79F3"/>
    <w:rsid w:val="00BD054B"/>
    <w:rsid w:val="00BD165F"/>
    <w:rsid w:val="00BD17E8"/>
    <w:rsid w:val="00BD180A"/>
    <w:rsid w:val="00BD1E9F"/>
    <w:rsid w:val="00BD2857"/>
    <w:rsid w:val="00BD3600"/>
    <w:rsid w:val="00BD388F"/>
    <w:rsid w:val="00BD47A8"/>
    <w:rsid w:val="00BD4E31"/>
    <w:rsid w:val="00BD6B2F"/>
    <w:rsid w:val="00BD7085"/>
    <w:rsid w:val="00BD76DA"/>
    <w:rsid w:val="00BD79BE"/>
    <w:rsid w:val="00BD7D0F"/>
    <w:rsid w:val="00BE00B2"/>
    <w:rsid w:val="00BE056B"/>
    <w:rsid w:val="00BE0D93"/>
    <w:rsid w:val="00BE174A"/>
    <w:rsid w:val="00BE268B"/>
    <w:rsid w:val="00BE2975"/>
    <w:rsid w:val="00BE3035"/>
    <w:rsid w:val="00BE3E9B"/>
    <w:rsid w:val="00BE489A"/>
    <w:rsid w:val="00BE584B"/>
    <w:rsid w:val="00BE5933"/>
    <w:rsid w:val="00BE5D8C"/>
    <w:rsid w:val="00BE5E33"/>
    <w:rsid w:val="00BE6508"/>
    <w:rsid w:val="00BE6559"/>
    <w:rsid w:val="00BE66B0"/>
    <w:rsid w:val="00BE68A7"/>
    <w:rsid w:val="00BE7D49"/>
    <w:rsid w:val="00BF0652"/>
    <w:rsid w:val="00BF081E"/>
    <w:rsid w:val="00BF0B78"/>
    <w:rsid w:val="00BF0BFA"/>
    <w:rsid w:val="00BF0FE7"/>
    <w:rsid w:val="00BF1514"/>
    <w:rsid w:val="00BF1830"/>
    <w:rsid w:val="00BF2581"/>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0A93"/>
    <w:rsid w:val="00C00AAC"/>
    <w:rsid w:val="00C01BCA"/>
    <w:rsid w:val="00C023EF"/>
    <w:rsid w:val="00C02F28"/>
    <w:rsid w:val="00C03FCA"/>
    <w:rsid w:val="00C05C9F"/>
    <w:rsid w:val="00C05FA2"/>
    <w:rsid w:val="00C0612E"/>
    <w:rsid w:val="00C06464"/>
    <w:rsid w:val="00C067F3"/>
    <w:rsid w:val="00C06B22"/>
    <w:rsid w:val="00C06B3A"/>
    <w:rsid w:val="00C06BE8"/>
    <w:rsid w:val="00C06D90"/>
    <w:rsid w:val="00C07796"/>
    <w:rsid w:val="00C10CC0"/>
    <w:rsid w:val="00C10FB9"/>
    <w:rsid w:val="00C114FB"/>
    <w:rsid w:val="00C11D18"/>
    <w:rsid w:val="00C1276D"/>
    <w:rsid w:val="00C12DF5"/>
    <w:rsid w:val="00C1326F"/>
    <w:rsid w:val="00C134A4"/>
    <w:rsid w:val="00C14CC8"/>
    <w:rsid w:val="00C15406"/>
    <w:rsid w:val="00C15C6A"/>
    <w:rsid w:val="00C15ECF"/>
    <w:rsid w:val="00C162DB"/>
    <w:rsid w:val="00C1634D"/>
    <w:rsid w:val="00C16487"/>
    <w:rsid w:val="00C167E6"/>
    <w:rsid w:val="00C16AAC"/>
    <w:rsid w:val="00C17013"/>
    <w:rsid w:val="00C2011F"/>
    <w:rsid w:val="00C20DFF"/>
    <w:rsid w:val="00C211A5"/>
    <w:rsid w:val="00C21383"/>
    <w:rsid w:val="00C2138A"/>
    <w:rsid w:val="00C213EE"/>
    <w:rsid w:val="00C21669"/>
    <w:rsid w:val="00C2275B"/>
    <w:rsid w:val="00C22C3C"/>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7ED"/>
    <w:rsid w:val="00C339C7"/>
    <w:rsid w:val="00C33BEC"/>
    <w:rsid w:val="00C34819"/>
    <w:rsid w:val="00C353D3"/>
    <w:rsid w:val="00C35A6C"/>
    <w:rsid w:val="00C35BA8"/>
    <w:rsid w:val="00C3647A"/>
    <w:rsid w:val="00C365C3"/>
    <w:rsid w:val="00C37DCF"/>
    <w:rsid w:val="00C41448"/>
    <w:rsid w:val="00C4153E"/>
    <w:rsid w:val="00C41C5D"/>
    <w:rsid w:val="00C41E93"/>
    <w:rsid w:val="00C44908"/>
    <w:rsid w:val="00C450B6"/>
    <w:rsid w:val="00C4541E"/>
    <w:rsid w:val="00C45696"/>
    <w:rsid w:val="00C456FE"/>
    <w:rsid w:val="00C45C7E"/>
    <w:rsid w:val="00C45E20"/>
    <w:rsid w:val="00C4695B"/>
    <w:rsid w:val="00C46DFC"/>
    <w:rsid w:val="00C47369"/>
    <w:rsid w:val="00C4752A"/>
    <w:rsid w:val="00C4780E"/>
    <w:rsid w:val="00C47920"/>
    <w:rsid w:val="00C47E51"/>
    <w:rsid w:val="00C503CB"/>
    <w:rsid w:val="00C506AA"/>
    <w:rsid w:val="00C50C02"/>
    <w:rsid w:val="00C512E6"/>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10D"/>
    <w:rsid w:val="00C624EE"/>
    <w:rsid w:val="00C62C3A"/>
    <w:rsid w:val="00C63116"/>
    <w:rsid w:val="00C631B2"/>
    <w:rsid w:val="00C632AB"/>
    <w:rsid w:val="00C63AFE"/>
    <w:rsid w:val="00C63CA0"/>
    <w:rsid w:val="00C648F9"/>
    <w:rsid w:val="00C64A4E"/>
    <w:rsid w:val="00C64DF6"/>
    <w:rsid w:val="00C64EF2"/>
    <w:rsid w:val="00C659B5"/>
    <w:rsid w:val="00C65EF5"/>
    <w:rsid w:val="00C65F8D"/>
    <w:rsid w:val="00C66842"/>
    <w:rsid w:val="00C67B2C"/>
    <w:rsid w:val="00C67C64"/>
    <w:rsid w:val="00C70F76"/>
    <w:rsid w:val="00C71541"/>
    <w:rsid w:val="00C71DE9"/>
    <w:rsid w:val="00C725CF"/>
    <w:rsid w:val="00C72CDA"/>
    <w:rsid w:val="00C72E47"/>
    <w:rsid w:val="00C73187"/>
    <w:rsid w:val="00C733B6"/>
    <w:rsid w:val="00C73504"/>
    <w:rsid w:val="00C73770"/>
    <w:rsid w:val="00C737B8"/>
    <w:rsid w:val="00C74005"/>
    <w:rsid w:val="00C74225"/>
    <w:rsid w:val="00C743EE"/>
    <w:rsid w:val="00C745D1"/>
    <w:rsid w:val="00C748AB"/>
    <w:rsid w:val="00C749BF"/>
    <w:rsid w:val="00C74A83"/>
    <w:rsid w:val="00C74D46"/>
    <w:rsid w:val="00C76505"/>
    <w:rsid w:val="00C77083"/>
    <w:rsid w:val="00C77679"/>
    <w:rsid w:val="00C77FEC"/>
    <w:rsid w:val="00C8043D"/>
    <w:rsid w:val="00C806CD"/>
    <w:rsid w:val="00C80953"/>
    <w:rsid w:val="00C81261"/>
    <w:rsid w:val="00C8159E"/>
    <w:rsid w:val="00C817AF"/>
    <w:rsid w:val="00C829D9"/>
    <w:rsid w:val="00C82BE1"/>
    <w:rsid w:val="00C82D8F"/>
    <w:rsid w:val="00C82EA5"/>
    <w:rsid w:val="00C82FED"/>
    <w:rsid w:val="00C83055"/>
    <w:rsid w:val="00C833AA"/>
    <w:rsid w:val="00C836BA"/>
    <w:rsid w:val="00C8397E"/>
    <w:rsid w:val="00C84519"/>
    <w:rsid w:val="00C847FA"/>
    <w:rsid w:val="00C84FED"/>
    <w:rsid w:val="00C8646A"/>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8D"/>
    <w:rsid w:val="00C92DA5"/>
    <w:rsid w:val="00C92E17"/>
    <w:rsid w:val="00C93260"/>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77F"/>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70DF"/>
    <w:rsid w:val="00CA735B"/>
    <w:rsid w:val="00CA74E0"/>
    <w:rsid w:val="00CA7B39"/>
    <w:rsid w:val="00CB0362"/>
    <w:rsid w:val="00CB0743"/>
    <w:rsid w:val="00CB0DE0"/>
    <w:rsid w:val="00CB12E7"/>
    <w:rsid w:val="00CB1493"/>
    <w:rsid w:val="00CB163A"/>
    <w:rsid w:val="00CB1761"/>
    <w:rsid w:val="00CB1891"/>
    <w:rsid w:val="00CB2F0A"/>
    <w:rsid w:val="00CB3CB4"/>
    <w:rsid w:val="00CB3F22"/>
    <w:rsid w:val="00CB4ABF"/>
    <w:rsid w:val="00CB55FF"/>
    <w:rsid w:val="00CB5926"/>
    <w:rsid w:val="00CB6E35"/>
    <w:rsid w:val="00CC0143"/>
    <w:rsid w:val="00CC0170"/>
    <w:rsid w:val="00CC02F2"/>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3C4F"/>
    <w:rsid w:val="00CD4A96"/>
    <w:rsid w:val="00CD51BB"/>
    <w:rsid w:val="00CD6538"/>
    <w:rsid w:val="00CD73C1"/>
    <w:rsid w:val="00CD7E51"/>
    <w:rsid w:val="00CD7E93"/>
    <w:rsid w:val="00CD7ED1"/>
    <w:rsid w:val="00CE0523"/>
    <w:rsid w:val="00CE0671"/>
    <w:rsid w:val="00CE0AEB"/>
    <w:rsid w:val="00CE0C94"/>
    <w:rsid w:val="00CE0D01"/>
    <w:rsid w:val="00CE156E"/>
    <w:rsid w:val="00CE1ED6"/>
    <w:rsid w:val="00CE23A4"/>
    <w:rsid w:val="00CE2BB8"/>
    <w:rsid w:val="00CE33DF"/>
    <w:rsid w:val="00CE3861"/>
    <w:rsid w:val="00CE3DFD"/>
    <w:rsid w:val="00CE3EFE"/>
    <w:rsid w:val="00CE40E2"/>
    <w:rsid w:val="00CE4474"/>
    <w:rsid w:val="00CE4A19"/>
    <w:rsid w:val="00CE4C6C"/>
    <w:rsid w:val="00CE4CE1"/>
    <w:rsid w:val="00CE4DC6"/>
    <w:rsid w:val="00CE5043"/>
    <w:rsid w:val="00CE5258"/>
    <w:rsid w:val="00CE5644"/>
    <w:rsid w:val="00CE5820"/>
    <w:rsid w:val="00CE5B07"/>
    <w:rsid w:val="00CE6DFB"/>
    <w:rsid w:val="00CE700D"/>
    <w:rsid w:val="00CE73D9"/>
    <w:rsid w:val="00CE7CC2"/>
    <w:rsid w:val="00CE7CF8"/>
    <w:rsid w:val="00CF0706"/>
    <w:rsid w:val="00CF0BD9"/>
    <w:rsid w:val="00CF1778"/>
    <w:rsid w:val="00CF19B8"/>
    <w:rsid w:val="00CF3020"/>
    <w:rsid w:val="00CF3278"/>
    <w:rsid w:val="00CF346F"/>
    <w:rsid w:val="00CF3A3C"/>
    <w:rsid w:val="00CF3C9A"/>
    <w:rsid w:val="00CF4175"/>
    <w:rsid w:val="00CF4245"/>
    <w:rsid w:val="00CF45DD"/>
    <w:rsid w:val="00CF4D45"/>
    <w:rsid w:val="00CF54B4"/>
    <w:rsid w:val="00CF56B3"/>
    <w:rsid w:val="00CF5840"/>
    <w:rsid w:val="00CF58FE"/>
    <w:rsid w:val="00CF5D42"/>
    <w:rsid w:val="00CF5DCC"/>
    <w:rsid w:val="00CF5F17"/>
    <w:rsid w:val="00CF6286"/>
    <w:rsid w:val="00CF62B7"/>
    <w:rsid w:val="00CF6A35"/>
    <w:rsid w:val="00CF6A86"/>
    <w:rsid w:val="00CF7BB2"/>
    <w:rsid w:val="00CF7DA3"/>
    <w:rsid w:val="00D009C0"/>
    <w:rsid w:val="00D00FD6"/>
    <w:rsid w:val="00D01B35"/>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EB7"/>
    <w:rsid w:val="00D10CCF"/>
    <w:rsid w:val="00D10FB9"/>
    <w:rsid w:val="00D11532"/>
    <w:rsid w:val="00D11902"/>
    <w:rsid w:val="00D11A9C"/>
    <w:rsid w:val="00D11AC3"/>
    <w:rsid w:val="00D12095"/>
    <w:rsid w:val="00D123C8"/>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375"/>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30018"/>
    <w:rsid w:val="00D30268"/>
    <w:rsid w:val="00D30F2D"/>
    <w:rsid w:val="00D32450"/>
    <w:rsid w:val="00D3295B"/>
    <w:rsid w:val="00D3329C"/>
    <w:rsid w:val="00D333B0"/>
    <w:rsid w:val="00D33449"/>
    <w:rsid w:val="00D3449D"/>
    <w:rsid w:val="00D345BA"/>
    <w:rsid w:val="00D345C3"/>
    <w:rsid w:val="00D3463A"/>
    <w:rsid w:val="00D35985"/>
    <w:rsid w:val="00D35BC8"/>
    <w:rsid w:val="00D36365"/>
    <w:rsid w:val="00D3669C"/>
    <w:rsid w:val="00D36A87"/>
    <w:rsid w:val="00D402CC"/>
    <w:rsid w:val="00D407E4"/>
    <w:rsid w:val="00D409EB"/>
    <w:rsid w:val="00D40A74"/>
    <w:rsid w:val="00D40CC2"/>
    <w:rsid w:val="00D40D70"/>
    <w:rsid w:val="00D41724"/>
    <w:rsid w:val="00D42208"/>
    <w:rsid w:val="00D42BBE"/>
    <w:rsid w:val="00D437EF"/>
    <w:rsid w:val="00D43D10"/>
    <w:rsid w:val="00D45815"/>
    <w:rsid w:val="00D45E0D"/>
    <w:rsid w:val="00D45FE2"/>
    <w:rsid w:val="00D46335"/>
    <w:rsid w:val="00D4671B"/>
    <w:rsid w:val="00D4710B"/>
    <w:rsid w:val="00D47E5F"/>
    <w:rsid w:val="00D50585"/>
    <w:rsid w:val="00D506D2"/>
    <w:rsid w:val="00D517A7"/>
    <w:rsid w:val="00D5184A"/>
    <w:rsid w:val="00D51E2C"/>
    <w:rsid w:val="00D524D5"/>
    <w:rsid w:val="00D52CB8"/>
    <w:rsid w:val="00D531B1"/>
    <w:rsid w:val="00D53546"/>
    <w:rsid w:val="00D538E3"/>
    <w:rsid w:val="00D539F2"/>
    <w:rsid w:val="00D53BEF"/>
    <w:rsid w:val="00D53CFA"/>
    <w:rsid w:val="00D54D10"/>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2C3"/>
    <w:rsid w:val="00D6471F"/>
    <w:rsid w:val="00D64ADC"/>
    <w:rsid w:val="00D654BD"/>
    <w:rsid w:val="00D654E8"/>
    <w:rsid w:val="00D65A37"/>
    <w:rsid w:val="00D65B15"/>
    <w:rsid w:val="00D65BEB"/>
    <w:rsid w:val="00D6600F"/>
    <w:rsid w:val="00D66682"/>
    <w:rsid w:val="00D6680B"/>
    <w:rsid w:val="00D675A6"/>
    <w:rsid w:val="00D716F8"/>
    <w:rsid w:val="00D719F8"/>
    <w:rsid w:val="00D71DCF"/>
    <w:rsid w:val="00D725F5"/>
    <w:rsid w:val="00D7293C"/>
    <w:rsid w:val="00D72CD7"/>
    <w:rsid w:val="00D72DAB"/>
    <w:rsid w:val="00D739C2"/>
    <w:rsid w:val="00D741BC"/>
    <w:rsid w:val="00D7477B"/>
    <w:rsid w:val="00D7487A"/>
    <w:rsid w:val="00D74AE4"/>
    <w:rsid w:val="00D7555B"/>
    <w:rsid w:val="00D7574A"/>
    <w:rsid w:val="00D763C9"/>
    <w:rsid w:val="00D76F8D"/>
    <w:rsid w:val="00D77246"/>
    <w:rsid w:val="00D778A4"/>
    <w:rsid w:val="00D800CD"/>
    <w:rsid w:val="00D801A0"/>
    <w:rsid w:val="00D80C7B"/>
    <w:rsid w:val="00D8111B"/>
    <w:rsid w:val="00D811CF"/>
    <w:rsid w:val="00D813D4"/>
    <w:rsid w:val="00D81F03"/>
    <w:rsid w:val="00D82BEA"/>
    <w:rsid w:val="00D82F2A"/>
    <w:rsid w:val="00D83545"/>
    <w:rsid w:val="00D83736"/>
    <w:rsid w:val="00D8387E"/>
    <w:rsid w:val="00D845F5"/>
    <w:rsid w:val="00D84696"/>
    <w:rsid w:val="00D847FF"/>
    <w:rsid w:val="00D84975"/>
    <w:rsid w:val="00D85B09"/>
    <w:rsid w:val="00D85B5C"/>
    <w:rsid w:val="00D85BC4"/>
    <w:rsid w:val="00D86678"/>
    <w:rsid w:val="00D86759"/>
    <w:rsid w:val="00D86FED"/>
    <w:rsid w:val="00D870B7"/>
    <w:rsid w:val="00D87471"/>
    <w:rsid w:val="00D87DF9"/>
    <w:rsid w:val="00D87E90"/>
    <w:rsid w:val="00D87F1F"/>
    <w:rsid w:val="00D90721"/>
    <w:rsid w:val="00D91398"/>
    <w:rsid w:val="00D9145B"/>
    <w:rsid w:val="00D91A5A"/>
    <w:rsid w:val="00D91D02"/>
    <w:rsid w:val="00D92630"/>
    <w:rsid w:val="00D9276B"/>
    <w:rsid w:val="00D92CEF"/>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4B04"/>
    <w:rsid w:val="00DA5132"/>
    <w:rsid w:val="00DA52E4"/>
    <w:rsid w:val="00DA576A"/>
    <w:rsid w:val="00DA589A"/>
    <w:rsid w:val="00DA5BD5"/>
    <w:rsid w:val="00DA5EFA"/>
    <w:rsid w:val="00DA6204"/>
    <w:rsid w:val="00DA6B1C"/>
    <w:rsid w:val="00DA7044"/>
    <w:rsid w:val="00DA797F"/>
    <w:rsid w:val="00DA7C57"/>
    <w:rsid w:val="00DB02F7"/>
    <w:rsid w:val="00DB0B10"/>
    <w:rsid w:val="00DB0C82"/>
    <w:rsid w:val="00DB0EEF"/>
    <w:rsid w:val="00DB1CCB"/>
    <w:rsid w:val="00DB226E"/>
    <w:rsid w:val="00DB25B6"/>
    <w:rsid w:val="00DB2660"/>
    <w:rsid w:val="00DB2A3E"/>
    <w:rsid w:val="00DB2EDD"/>
    <w:rsid w:val="00DB3C19"/>
    <w:rsid w:val="00DB3D1C"/>
    <w:rsid w:val="00DB3D80"/>
    <w:rsid w:val="00DB41F2"/>
    <w:rsid w:val="00DB4619"/>
    <w:rsid w:val="00DB4E44"/>
    <w:rsid w:val="00DB5046"/>
    <w:rsid w:val="00DB506A"/>
    <w:rsid w:val="00DB5112"/>
    <w:rsid w:val="00DB534F"/>
    <w:rsid w:val="00DB63E7"/>
    <w:rsid w:val="00DB675D"/>
    <w:rsid w:val="00DB7A16"/>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107B"/>
    <w:rsid w:val="00DD19F5"/>
    <w:rsid w:val="00DD1DBD"/>
    <w:rsid w:val="00DD2C2C"/>
    <w:rsid w:val="00DD2C71"/>
    <w:rsid w:val="00DD368A"/>
    <w:rsid w:val="00DD3B94"/>
    <w:rsid w:val="00DD3FEB"/>
    <w:rsid w:val="00DD4952"/>
    <w:rsid w:val="00DD53FC"/>
    <w:rsid w:val="00DD6100"/>
    <w:rsid w:val="00DD6E56"/>
    <w:rsid w:val="00DD7311"/>
    <w:rsid w:val="00DD74BB"/>
    <w:rsid w:val="00DD791E"/>
    <w:rsid w:val="00DD7D99"/>
    <w:rsid w:val="00DD7FB2"/>
    <w:rsid w:val="00DE04B5"/>
    <w:rsid w:val="00DE0931"/>
    <w:rsid w:val="00DE0BD4"/>
    <w:rsid w:val="00DE0F3F"/>
    <w:rsid w:val="00DE123D"/>
    <w:rsid w:val="00DE2576"/>
    <w:rsid w:val="00DE2ACB"/>
    <w:rsid w:val="00DE33D8"/>
    <w:rsid w:val="00DE3403"/>
    <w:rsid w:val="00DE3576"/>
    <w:rsid w:val="00DE3C95"/>
    <w:rsid w:val="00DE3E27"/>
    <w:rsid w:val="00DE4070"/>
    <w:rsid w:val="00DE44C8"/>
    <w:rsid w:val="00DE4CB0"/>
    <w:rsid w:val="00DE52AC"/>
    <w:rsid w:val="00DE5CE2"/>
    <w:rsid w:val="00DE5EEB"/>
    <w:rsid w:val="00DE657F"/>
    <w:rsid w:val="00DE68D7"/>
    <w:rsid w:val="00DE6A15"/>
    <w:rsid w:val="00DE734F"/>
    <w:rsid w:val="00DF0883"/>
    <w:rsid w:val="00DF0A0D"/>
    <w:rsid w:val="00DF0E92"/>
    <w:rsid w:val="00DF1865"/>
    <w:rsid w:val="00DF1AED"/>
    <w:rsid w:val="00DF1CF7"/>
    <w:rsid w:val="00DF1E45"/>
    <w:rsid w:val="00DF1EC7"/>
    <w:rsid w:val="00DF1EE7"/>
    <w:rsid w:val="00DF1F92"/>
    <w:rsid w:val="00DF23FB"/>
    <w:rsid w:val="00DF2537"/>
    <w:rsid w:val="00DF2654"/>
    <w:rsid w:val="00DF2E80"/>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1535"/>
    <w:rsid w:val="00E02068"/>
    <w:rsid w:val="00E029A7"/>
    <w:rsid w:val="00E02DD0"/>
    <w:rsid w:val="00E0334E"/>
    <w:rsid w:val="00E03447"/>
    <w:rsid w:val="00E038CC"/>
    <w:rsid w:val="00E03FE1"/>
    <w:rsid w:val="00E04314"/>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10DD1"/>
    <w:rsid w:val="00E11416"/>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D51"/>
    <w:rsid w:val="00E16321"/>
    <w:rsid w:val="00E168F0"/>
    <w:rsid w:val="00E177BC"/>
    <w:rsid w:val="00E2039A"/>
    <w:rsid w:val="00E20745"/>
    <w:rsid w:val="00E21E66"/>
    <w:rsid w:val="00E22302"/>
    <w:rsid w:val="00E2352F"/>
    <w:rsid w:val="00E23AE7"/>
    <w:rsid w:val="00E23AF1"/>
    <w:rsid w:val="00E24CF0"/>
    <w:rsid w:val="00E24DB4"/>
    <w:rsid w:val="00E254C4"/>
    <w:rsid w:val="00E25B75"/>
    <w:rsid w:val="00E25E61"/>
    <w:rsid w:val="00E261C2"/>
    <w:rsid w:val="00E26215"/>
    <w:rsid w:val="00E2624C"/>
    <w:rsid w:val="00E26401"/>
    <w:rsid w:val="00E27914"/>
    <w:rsid w:val="00E279C6"/>
    <w:rsid w:val="00E3070E"/>
    <w:rsid w:val="00E31516"/>
    <w:rsid w:val="00E316D8"/>
    <w:rsid w:val="00E31C2B"/>
    <w:rsid w:val="00E31F77"/>
    <w:rsid w:val="00E320EE"/>
    <w:rsid w:val="00E32E84"/>
    <w:rsid w:val="00E32FB1"/>
    <w:rsid w:val="00E33E05"/>
    <w:rsid w:val="00E33E6A"/>
    <w:rsid w:val="00E340A4"/>
    <w:rsid w:val="00E35061"/>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BB"/>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0F38"/>
    <w:rsid w:val="00E514E3"/>
    <w:rsid w:val="00E5184B"/>
    <w:rsid w:val="00E51AF9"/>
    <w:rsid w:val="00E5234E"/>
    <w:rsid w:val="00E53ADF"/>
    <w:rsid w:val="00E53BCD"/>
    <w:rsid w:val="00E5409A"/>
    <w:rsid w:val="00E54D85"/>
    <w:rsid w:val="00E56B40"/>
    <w:rsid w:val="00E56CE6"/>
    <w:rsid w:val="00E5717B"/>
    <w:rsid w:val="00E571CA"/>
    <w:rsid w:val="00E578E2"/>
    <w:rsid w:val="00E5799B"/>
    <w:rsid w:val="00E60556"/>
    <w:rsid w:val="00E60F93"/>
    <w:rsid w:val="00E61AEC"/>
    <w:rsid w:val="00E61BCF"/>
    <w:rsid w:val="00E62624"/>
    <w:rsid w:val="00E639C4"/>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0E68"/>
    <w:rsid w:val="00E711FC"/>
    <w:rsid w:val="00E72E67"/>
    <w:rsid w:val="00E72EB8"/>
    <w:rsid w:val="00E72FAF"/>
    <w:rsid w:val="00E7342B"/>
    <w:rsid w:val="00E7400C"/>
    <w:rsid w:val="00E74352"/>
    <w:rsid w:val="00E745E9"/>
    <w:rsid w:val="00E74644"/>
    <w:rsid w:val="00E749E2"/>
    <w:rsid w:val="00E74E1E"/>
    <w:rsid w:val="00E74E26"/>
    <w:rsid w:val="00E75213"/>
    <w:rsid w:val="00E75522"/>
    <w:rsid w:val="00E757C4"/>
    <w:rsid w:val="00E75952"/>
    <w:rsid w:val="00E75955"/>
    <w:rsid w:val="00E75969"/>
    <w:rsid w:val="00E76492"/>
    <w:rsid w:val="00E7685C"/>
    <w:rsid w:val="00E76BB5"/>
    <w:rsid w:val="00E76D85"/>
    <w:rsid w:val="00E7705E"/>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0C7"/>
    <w:rsid w:val="00E875A4"/>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3E2"/>
    <w:rsid w:val="00E955AC"/>
    <w:rsid w:val="00E95CA1"/>
    <w:rsid w:val="00E9640A"/>
    <w:rsid w:val="00E96ACF"/>
    <w:rsid w:val="00E96B66"/>
    <w:rsid w:val="00E96F9D"/>
    <w:rsid w:val="00E972BD"/>
    <w:rsid w:val="00EA0030"/>
    <w:rsid w:val="00EA0725"/>
    <w:rsid w:val="00EA09CB"/>
    <w:rsid w:val="00EA0BEE"/>
    <w:rsid w:val="00EA101C"/>
    <w:rsid w:val="00EA109C"/>
    <w:rsid w:val="00EA116F"/>
    <w:rsid w:val="00EA1366"/>
    <w:rsid w:val="00EA1FF3"/>
    <w:rsid w:val="00EA2529"/>
    <w:rsid w:val="00EA329B"/>
    <w:rsid w:val="00EA3400"/>
    <w:rsid w:val="00EA408D"/>
    <w:rsid w:val="00EA4777"/>
    <w:rsid w:val="00EA5284"/>
    <w:rsid w:val="00EA619F"/>
    <w:rsid w:val="00EA68A3"/>
    <w:rsid w:val="00EA6B6D"/>
    <w:rsid w:val="00EA7642"/>
    <w:rsid w:val="00EB149F"/>
    <w:rsid w:val="00EB15A2"/>
    <w:rsid w:val="00EB1929"/>
    <w:rsid w:val="00EB1C36"/>
    <w:rsid w:val="00EB1F8D"/>
    <w:rsid w:val="00EB2037"/>
    <w:rsid w:val="00EB2519"/>
    <w:rsid w:val="00EB2B4C"/>
    <w:rsid w:val="00EB2C1D"/>
    <w:rsid w:val="00EB33AE"/>
    <w:rsid w:val="00EB39B5"/>
    <w:rsid w:val="00EB3EFE"/>
    <w:rsid w:val="00EB46A3"/>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98F"/>
    <w:rsid w:val="00EC6CDA"/>
    <w:rsid w:val="00EC6E3B"/>
    <w:rsid w:val="00EC7B57"/>
    <w:rsid w:val="00ED050D"/>
    <w:rsid w:val="00ED087A"/>
    <w:rsid w:val="00ED0918"/>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6CF7"/>
    <w:rsid w:val="00ED763D"/>
    <w:rsid w:val="00ED76B2"/>
    <w:rsid w:val="00ED76B6"/>
    <w:rsid w:val="00ED7B8A"/>
    <w:rsid w:val="00EE082F"/>
    <w:rsid w:val="00EE0DDF"/>
    <w:rsid w:val="00EE0F73"/>
    <w:rsid w:val="00EE11D2"/>
    <w:rsid w:val="00EE13EC"/>
    <w:rsid w:val="00EE1449"/>
    <w:rsid w:val="00EE1697"/>
    <w:rsid w:val="00EE1BF3"/>
    <w:rsid w:val="00EE300D"/>
    <w:rsid w:val="00EE30B3"/>
    <w:rsid w:val="00EE3456"/>
    <w:rsid w:val="00EE3842"/>
    <w:rsid w:val="00EE47B3"/>
    <w:rsid w:val="00EE4D70"/>
    <w:rsid w:val="00EE4FF5"/>
    <w:rsid w:val="00EE521D"/>
    <w:rsid w:val="00EE59CC"/>
    <w:rsid w:val="00EE6450"/>
    <w:rsid w:val="00EE64AC"/>
    <w:rsid w:val="00EE6632"/>
    <w:rsid w:val="00EE6B64"/>
    <w:rsid w:val="00EE70CD"/>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5D76"/>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48AE"/>
    <w:rsid w:val="00F04B17"/>
    <w:rsid w:val="00F04EF2"/>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607"/>
    <w:rsid w:val="00F1589C"/>
    <w:rsid w:val="00F15DFC"/>
    <w:rsid w:val="00F161C4"/>
    <w:rsid w:val="00F1678E"/>
    <w:rsid w:val="00F16871"/>
    <w:rsid w:val="00F16E67"/>
    <w:rsid w:val="00F17078"/>
    <w:rsid w:val="00F17081"/>
    <w:rsid w:val="00F17568"/>
    <w:rsid w:val="00F175AC"/>
    <w:rsid w:val="00F20D23"/>
    <w:rsid w:val="00F212BC"/>
    <w:rsid w:val="00F21701"/>
    <w:rsid w:val="00F220F0"/>
    <w:rsid w:val="00F22FAF"/>
    <w:rsid w:val="00F2342D"/>
    <w:rsid w:val="00F239E2"/>
    <w:rsid w:val="00F243E5"/>
    <w:rsid w:val="00F244FA"/>
    <w:rsid w:val="00F24F5E"/>
    <w:rsid w:val="00F250E5"/>
    <w:rsid w:val="00F255FB"/>
    <w:rsid w:val="00F258D4"/>
    <w:rsid w:val="00F25D4F"/>
    <w:rsid w:val="00F263F0"/>
    <w:rsid w:val="00F26E98"/>
    <w:rsid w:val="00F27532"/>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94A"/>
    <w:rsid w:val="00F42EE4"/>
    <w:rsid w:val="00F42EE8"/>
    <w:rsid w:val="00F435E0"/>
    <w:rsid w:val="00F44123"/>
    <w:rsid w:val="00F443A2"/>
    <w:rsid w:val="00F44565"/>
    <w:rsid w:val="00F44771"/>
    <w:rsid w:val="00F449AF"/>
    <w:rsid w:val="00F450B4"/>
    <w:rsid w:val="00F45760"/>
    <w:rsid w:val="00F45A5F"/>
    <w:rsid w:val="00F45C0A"/>
    <w:rsid w:val="00F45C2B"/>
    <w:rsid w:val="00F462E1"/>
    <w:rsid w:val="00F46408"/>
    <w:rsid w:val="00F46454"/>
    <w:rsid w:val="00F465AB"/>
    <w:rsid w:val="00F4672C"/>
    <w:rsid w:val="00F469D4"/>
    <w:rsid w:val="00F47A38"/>
    <w:rsid w:val="00F47CC6"/>
    <w:rsid w:val="00F47F34"/>
    <w:rsid w:val="00F504BE"/>
    <w:rsid w:val="00F508DD"/>
    <w:rsid w:val="00F50CC1"/>
    <w:rsid w:val="00F51B4B"/>
    <w:rsid w:val="00F5238B"/>
    <w:rsid w:val="00F52808"/>
    <w:rsid w:val="00F538DA"/>
    <w:rsid w:val="00F53AB5"/>
    <w:rsid w:val="00F53F40"/>
    <w:rsid w:val="00F542CE"/>
    <w:rsid w:val="00F549BC"/>
    <w:rsid w:val="00F54A26"/>
    <w:rsid w:val="00F555C1"/>
    <w:rsid w:val="00F555F1"/>
    <w:rsid w:val="00F565B0"/>
    <w:rsid w:val="00F57827"/>
    <w:rsid w:val="00F57D76"/>
    <w:rsid w:val="00F600CB"/>
    <w:rsid w:val="00F602AC"/>
    <w:rsid w:val="00F60717"/>
    <w:rsid w:val="00F61065"/>
    <w:rsid w:val="00F6107F"/>
    <w:rsid w:val="00F625B2"/>
    <w:rsid w:val="00F628EA"/>
    <w:rsid w:val="00F62CF9"/>
    <w:rsid w:val="00F62F9F"/>
    <w:rsid w:val="00F636BD"/>
    <w:rsid w:val="00F6444D"/>
    <w:rsid w:val="00F648E1"/>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AA5"/>
    <w:rsid w:val="00F81099"/>
    <w:rsid w:val="00F81406"/>
    <w:rsid w:val="00F81917"/>
    <w:rsid w:val="00F81B26"/>
    <w:rsid w:val="00F81C49"/>
    <w:rsid w:val="00F81C81"/>
    <w:rsid w:val="00F82025"/>
    <w:rsid w:val="00F8220F"/>
    <w:rsid w:val="00F822C5"/>
    <w:rsid w:val="00F822D6"/>
    <w:rsid w:val="00F824E0"/>
    <w:rsid w:val="00F8299C"/>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0736"/>
    <w:rsid w:val="00F9224D"/>
    <w:rsid w:val="00F92490"/>
    <w:rsid w:val="00F929BC"/>
    <w:rsid w:val="00F92F98"/>
    <w:rsid w:val="00F930A6"/>
    <w:rsid w:val="00F9333C"/>
    <w:rsid w:val="00F93948"/>
    <w:rsid w:val="00F93D1E"/>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BE2"/>
    <w:rsid w:val="00FA10C8"/>
    <w:rsid w:val="00FA112C"/>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5CB2"/>
    <w:rsid w:val="00FA6246"/>
    <w:rsid w:val="00FA6C7B"/>
    <w:rsid w:val="00FA6C8A"/>
    <w:rsid w:val="00FA701F"/>
    <w:rsid w:val="00FA7065"/>
    <w:rsid w:val="00FA7886"/>
    <w:rsid w:val="00FA7C7A"/>
    <w:rsid w:val="00FB052F"/>
    <w:rsid w:val="00FB054C"/>
    <w:rsid w:val="00FB0D9F"/>
    <w:rsid w:val="00FB1C88"/>
    <w:rsid w:val="00FB2155"/>
    <w:rsid w:val="00FB25E0"/>
    <w:rsid w:val="00FB37D8"/>
    <w:rsid w:val="00FB37FF"/>
    <w:rsid w:val="00FB3FD2"/>
    <w:rsid w:val="00FB41C7"/>
    <w:rsid w:val="00FB495D"/>
    <w:rsid w:val="00FB4B75"/>
    <w:rsid w:val="00FB4E73"/>
    <w:rsid w:val="00FB5084"/>
    <w:rsid w:val="00FB52E5"/>
    <w:rsid w:val="00FB5502"/>
    <w:rsid w:val="00FB595F"/>
    <w:rsid w:val="00FB6326"/>
    <w:rsid w:val="00FB6466"/>
    <w:rsid w:val="00FB67E8"/>
    <w:rsid w:val="00FB6867"/>
    <w:rsid w:val="00FB6CC5"/>
    <w:rsid w:val="00FB7028"/>
    <w:rsid w:val="00FB7131"/>
    <w:rsid w:val="00FB722F"/>
    <w:rsid w:val="00FB7293"/>
    <w:rsid w:val="00FB7307"/>
    <w:rsid w:val="00FB7315"/>
    <w:rsid w:val="00FB7FFD"/>
    <w:rsid w:val="00FC003B"/>
    <w:rsid w:val="00FC0130"/>
    <w:rsid w:val="00FC0BAA"/>
    <w:rsid w:val="00FC105B"/>
    <w:rsid w:val="00FC1115"/>
    <w:rsid w:val="00FC1EC1"/>
    <w:rsid w:val="00FC2050"/>
    <w:rsid w:val="00FC213C"/>
    <w:rsid w:val="00FC2D68"/>
    <w:rsid w:val="00FC3F31"/>
    <w:rsid w:val="00FC4224"/>
    <w:rsid w:val="00FC434E"/>
    <w:rsid w:val="00FC5E10"/>
    <w:rsid w:val="00FC5E33"/>
    <w:rsid w:val="00FC605B"/>
    <w:rsid w:val="00FC656A"/>
    <w:rsid w:val="00FC65E9"/>
    <w:rsid w:val="00FC66A8"/>
    <w:rsid w:val="00FC6C2D"/>
    <w:rsid w:val="00FC7E20"/>
    <w:rsid w:val="00FD0722"/>
    <w:rsid w:val="00FD0BCD"/>
    <w:rsid w:val="00FD1288"/>
    <w:rsid w:val="00FD1F76"/>
    <w:rsid w:val="00FD2666"/>
    <w:rsid w:val="00FD2C3F"/>
    <w:rsid w:val="00FD30A3"/>
    <w:rsid w:val="00FD30C6"/>
    <w:rsid w:val="00FD32C6"/>
    <w:rsid w:val="00FD3706"/>
    <w:rsid w:val="00FD38E2"/>
    <w:rsid w:val="00FD4385"/>
    <w:rsid w:val="00FD445E"/>
    <w:rsid w:val="00FD4CF8"/>
    <w:rsid w:val="00FD52A0"/>
    <w:rsid w:val="00FD583D"/>
    <w:rsid w:val="00FD5DF7"/>
    <w:rsid w:val="00FD6A00"/>
    <w:rsid w:val="00FD6AD9"/>
    <w:rsid w:val="00FD6F7E"/>
    <w:rsid w:val="00FD6FF2"/>
    <w:rsid w:val="00FD7017"/>
    <w:rsid w:val="00FD7088"/>
    <w:rsid w:val="00FD70C2"/>
    <w:rsid w:val="00FD7C8D"/>
    <w:rsid w:val="00FE0304"/>
    <w:rsid w:val="00FE155C"/>
    <w:rsid w:val="00FE158A"/>
    <w:rsid w:val="00FE19EE"/>
    <w:rsid w:val="00FE19F9"/>
    <w:rsid w:val="00FE21C1"/>
    <w:rsid w:val="00FE28E4"/>
    <w:rsid w:val="00FE2D0D"/>
    <w:rsid w:val="00FE2F05"/>
    <w:rsid w:val="00FE3363"/>
    <w:rsid w:val="00FE34F4"/>
    <w:rsid w:val="00FE3B2A"/>
    <w:rsid w:val="00FE43D2"/>
    <w:rsid w:val="00FE4707"/>
    <w:rsid w:val="00FE4BA0"/>
    <w:rsid w:val="00FE5915"/>
    <w:rsid w:val="00FE67E3"/>
    <w:rsid w:val="00FE6A61"/>
    <w:rsid w:val="00FE71FE"/>
    <w:rsid w:val="00FE7768"/>
    <w:rsid w:val="00FE7FB1"/>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241"/>
    <w:rsid w:val="00FF532B"/>
    <w:rsid w:val="00FF579E"/>
    <w:rsid w:val="00FF65D5"/>
    <w:rsid w:val="00FF69C9"/>
    <w:rsid w:val="00FF6A35"/>
    <w:rsid w:val="00FF6CAE"/>
    <w:rsid w:val="00FF6D35"/>
    <w:rsid w:val="00FF6D3E"/>
    <w:rsid w:val="00FF6E87"/>
    <w:rsid w:val="00FF6FE9"/>
    <w:rsid w:val="00FF702B"/>
    <w:rsid w:val="00FF737E"/>
    <w:rsid w:val="00FF7803"/>
    <w:rsid w:val="00FF7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0E4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B7DBFF" w:themeFill="accent1" w:themeFillTint="33"/>
    </w:tcPr>
    <w:tblStylePr w:type="firstRow">
      <w:rPr>
        <w:b/>
        <w:bCs/>
      </w:rPr>
      <w:tblPr/>
      <w:tcPr>
        <w:shd w:val="clear" w:color="auto" w:fill="6FB7FF" w:themeFill="accent1" w:themeFillTint="66"/>
      </w:tcPr>
    </w:tblStylePr>
    <w:tblStylePr w:type="lastRow">
      <w:rPr>
        <w:b/>
        <w:bCs/>
        <w:color w:val="232222" w:themeColor="text1"/>
      </w:rPr>
      <w:tblPr/>
      <w:tcPr>
        <w:shd w:val="clear" w:color="auto" w:fill="6FB7FF" w:themeFill="accent1" w:themeFillTint="66"/>
      </w:tcPr>
    </w:tblStylePr>
    <w:tblStylePr w:type="firstCol">
      <w:rPr>
        <w:color w:val="FFFFFF" w:themeColor="background1"/>
      </w:rPr>
      <w:tblPr/>
      <w:tcPr>
        <w:shd w:val="clear" w:color="auto" w:fill="003871" w:themeFill="accent1" w:themeFillShade="BF"/>
      </w:tcPr>
    </w:tblStylePr>
    <w:tblStylePr w:type="lastCol">
      <w:rPr>
        <w:color w:val="FFFFFF" w:themeColor="background1"/>
      </w:rPr>
      <w:tblPr/>
      <w:tcPr>
        <w:shd w:val="clear" w:color="auto" w:fill="003871" w:themeFill="accent1" w:themeFillShade="BF"/>
      </w:tc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7F7F8" w:themeFill="accent2" w:themeFillTint="33"/>
    </w:tcPr>
    <w:tblStylePr w:type="firstRow">
      <w:rPr>
        <w:b/>
        <w:bCs/>
      </w:rPr>
      <w:tblPr/>
      <w:tcPr>
        <w:shd w:val="clear" w:color="auto" w:fill="CFF0F2" w:themeFill="accent2" w:themeFillTint="66"/>
      </w:tcPr>
    </w:tblStylePr>
    <w:tblStylePr w:type="lastRow">
      <w:rPr>
        <w:b/>
        <w:bCs/>
        <w:color w:val="232222" w:themeColor="text1"/>
      </w:rPr>
      <w:tblPr/>
      <w:tcPr>
        <w:shd w:val="clear" w:color="auto" w:fill="CFF0F2" w:themeFill="accent2" w:themeFillTint="66"/>
      </w:tcPr>
    </w:tblStylePr>
    <w:tblStylePr w:type="firstCol">
      <w:rPr>
        <w:color w:val="FFFFFF" w:themeColor="background1"/>
      </w:rPr>
      <w:tblPr/>
      <w:tcPr>
        <w:shd w:val="clear" w:color="auto" w:fill="40C5CB" w:themeFill="accent2" w:themeFillShade="BF"/>
      </w:tcPr>
    </w:tblStylePr>
    <w:tblStylePr w:type="lastCol">
      <w:rPr>
        <w:color w:val="FFFFFF" w:themeColor="background1"/>
      </w:rPr>
      <w:tblPr/>
      <w:tcPr>
        <w:shd w:val="clear" w:color="auto" w:fill="40C5CB" w:themeFill="accent2" w:themeFillShade="BF"/>
      </w:tc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9F2" w:themeFill="accent5" w:themeFillTint="33"/>
    </w:tcPr>
    <w:tblStylePr w:type="firstRow">
      <w:rPr>
        <w:b/>
        <w:bCs/>
      </w:rPr>
      <w:tblPr/>
      <w:tcPr>
        <w:shd w:val="clear" w:color="auto" w:fill="C1D4E6" w:themeFill="accent5" w:themeFillTint="66"/>
      </w:tcPr>
    </w:tblStylePr>
    <w:tblStylePr w:type="lastRow">
      <w:rPr>
        <w:b/>
        <w:bCs/>
        <w:color w:val="232222" w:themeColor="text1"/>
      </w:rPr>
      <w:tblPr/>
      <w:tcPr>
        <w:shd w:val="clear" w:color="auto" w:fill="C1D4E6" w:themeFill="accent5" w:themeFillTint="66"/>
      </w:tcPr>
    </w:tblStylePr>
    <w:tblStylePr w:type="firstCol">
      <w:rPr>
        <w:color w:val="FFFFFF" w:themeColor="background1"/>
      </w:rPr>
      <w:tblPr/>
      <w:tcPr>
        <w:shd w:val="clear" w:color="auto" w:fill="3F6E9C" w:themeFill="accent5" w:themeFillShade="BF"/>
      </w:tcPr>
    </w:tblStylePr>
    <w:tblStylePr w:type="lastCol">
      <w:rPr>
        <w:color w:val="FFFFFF" w:themeColor="background1"/>
      </w:rPr>
      <w:tblPr/>
      <w:tcPr>
        <w:shd w:val="clear" w:color="auto" w:fill="3F6E9C" w:themeFill="accent5" w:themeFillShade="BF"/>
      </w:tc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0FAFB" w:themeFill="accent6" w:themeFillTint="33"/>
    </w:tcPr>
    <w:tblStylePr w:type="firstRow">
      <w:rPr>
        <w:b/>
        <w:bCs/>
      </w:rPr>
      <w:tblPr/>
      <w:tcPr>
        <w:shd w:val="clear" w:color="auto" w:fill="E2F6F7" w:themeFill="accent6" w:themeFillTint="66"/>
      </w:tcPr>
    </w:tblStylePr>
    <w:tblStylePr w:type="lastRow">
      <w:rPr>
        <w:b/>
        <w:bCs/>
        <w:color w:val="232222" w:themeColor="text1"/>
      </w:rPr>
      <w:tblPr/>
      <w:tcPr>
        <w:shd w:val="clear" w:color="auto" w:fill="E2F6F7" w:themeFill="accent6" w:themeFillTint="66"/>
      </w:tcPr>
    </w:tblStylePr>
    <w:tblStylePr w:type="firstCol">
      <w:rPr>
        <w:color w:val="FFFFFF" w:themeColor="background1"/>
      </w:rPr>
      <w:tblPr/>
      <w:tcPr>
        <w:shd w:val="clear" w:color="auto" w:fill="64CFD5" w:themeFill="accent6" w:themeFillShade="BF"/>
      </w:tcPr>
    </w:tblStylePr>
    <w:tblStylePr w:type="lastCol">
      <w:rPr>
        <w:color w:val="FFFFFF" w:themeColor="background1"/>
      </w:rPr>
      <w:tblPr/>
      <w:tcPr>
        <w:shd w:val="clear" w:color="auto" w:fill="64CFD5" w:themeFill="accent6" w:themeFillShade="BF"/>
      </w:tc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BEDFF" w:themeFill="accen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1" w:themeFillTint="3F"/>
      </w:tcPr>
    </w:tblStylePr>
    <w:tblStylePr w:type="band1Horz">
      <w:tblPr/>
      <w:tcPr>
        <w:shd w:val="clear" w:color="auto" w:fill="B7DB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3FBFB" w:themeFill="accent2"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6F7" w:themeFill="accent2" w:themeFillTint="3F"/>
      </w:tcPr>
    </w:tblStylePr>
    <w:tblStylePr w:type="band1Horz">
      <w:tblPr/>
      <w:tcPr>
        <w:shd w:val="clear" w:color="auto" w:fill="E7F7F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4F9" w:themeFill="accent5" w:themeFillTint="19"/>
    </w:tcPr>
    <w:tblStylePr w:type="firstRow">
      <w:rPr>
        <w:b/>
        <w:bCs/>
        <w:color w:val="FFFFFF" w:themeColor="background1"/>
      </w:rPr>
      <w:tblPr/>
      <w:tcPr>
        <w:tcBorders>
          <w:bottom w:val="single" w:sz="12" w:space="0" w:color="FFFFFF" w:themeColor="background1"/>
        </w:tcBorders>
        <w:shd w:val="clear" w:color="auto" w:fill="75D4DA" w:themeFill="accent6" w:themeFillShade="CC"/>
      </w:tcPr>
    </w:tblStylePr>
    <w:tblStylePr w:type="lastRow">
      <w:rPr>
        <w:b/>
        <w:bCs/>
        <w:color w:val="75D4DA"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4EF" w:themeFill="accent5" w:themeFillTint="3F"/>
      </w:tcPr>
    </w:tblStylePr>
    <w:tblStylePr w:type="band1Horz">
      <w:tblPr/>
      <w:tcPr>
        <w:shd w:val="clear" w:color="auto" w:fill="E0E9F2"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CFD" w:themeFill="accent6" w:themeFillTint="19"/>
    </w:tcPr>
    <w:tblStylePr w:type="firstRow">
      <w:rPr>
        <w:b/>
        <w:bCs/>
        <w:color w:val="FFFFFF" w:themeColor="background1"/>
      </w:rPr>
      <w:tblPr/>
      <w:tcPr>
        <w:tcBorders>
          <w:bottom w:val="single" w:sz="12" w:space="0" w:color="FFFFFF" w:themeColor="background1"/>
        </w:tcBorders>
        <w:shd w:val="clear" w:color="auto" w:fill="4476A7" w:themeFill="accent5" w:themeFillShade="CC"/>
      </w:tcPr>
    </w:tblStylePr>
    <w:tblStylePr w:type="lastRow">
      <w:rPr>
        <w:b/>
        <w:bCs/>
        <w:color w:val="4476A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9FA" w:themeFill="accent6" w:themeFillTint="3F"/>
      </w:tcPr>
    </w:tblStylePr>
    <w:tblStylePr w:type="band1Horz">
      <w:tblPr/>
      <w:tcPr>
        <w:shd w:val="clear" w:color="auto" w:fill="F0FAFB"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88DBDF"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88DBDF" w:themeColor="accent2"/>
        <w:left w:val="single" w:sz="4" w:space="0" w:color="004C97" w:themeColor="accent1"/>
        <w:bottom w:val="single" w:sz="4" w:space="0" w:color="004C97" w:themeColor="accent1"/>
        <w:right w:val="single" w:sz="4" w:space="0" w:color="004C97" w:themeColor="accent1"/>
        <w:insideH w:val="single" w:sz="4" w:space="0" w:color="FFFFFF" w:themeColor="background1"/>
        <w:insideV w:val="single" w:sz="4" w:space="0" w:color="FFFFFF" w:themeColor="background1"/>
      </w:tblBorders>
    </w:tblPr>
    <w:tcPr>
      <w:shd w:val="clear" w:color="auto" w:fill="DBEDFF" w:themeFill="accen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1" w:themeFillShade="99"/>
      </w:tcPr>
    </w:tblStylePr>
    <w:tblStylePr w:type="firstCol">
      <w:rPr>
        <w:color w:val="FFFFFF" w:themeColor="background1"/>
      </w:rPr>
      <w:tblPr/>
      <w:tcPr>
        <w:tcBorders>
          <w:top w:val="nil"/>
          <w:left w:val="nil"/>
          <w:bottom w:val="nil"/>
          <w:right w:val="nil"/>
          <w:insideH w:val="single" w:sz="4" w:space="0" w:color="002D5A" w:themeColor="accent1" w:themeShade="99"/>
          <w:insideV w:val="nil"/>
        </w:tcBorders>
        <w:shd w:val="clear" w:color="auto" w:fill="002D5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1" w:themeFillShade="99"/>
      </w:tcPr>
    </w:tblStylePr>
    <w:tblStylePr w:type="band1Vert">
      <w:tblPr/>
      <w:tcPr>
        <w:shd w:val="clear" w:color="auto" w:fill="6FB7FF" w:themeFill="accent1" w:themeFillTint="66"/>
      </w:tcPr>
    </w:tblStylePr>
    <w:tblStylePr w:type="band1Horz">
      <w:tblPr/>
      <w:tcPr>
        <w:shd w:val="clear" w:color="auto" w:fill="4CA5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88DBDF" w:themeColor="accent2"/>
        <w:left w:val="single" w:sz="4" w:space="0" w:color="88DBDF" w:themeColor="accent2"/>
        <w:bottom w:val="single" w:sz="4" w:space="0" w:color="88DBDF" w:themeColor="accent2"/>
        <w:right w:val="single" w:sz="4" w:space="0" w:color="88DBDF" w:themeColor="accent2"/>
        <w:insideH w:val="single" w:sz="4" w:space="0" w:color="FFFFFF" w:themeColor="background1"/>
        <w:insideV w:val="single" w:sz="4" w:space="0" w:color="FFFFFF" w:themeColor="background1"/>
      </w:tblBorders>
    </w:tblPr>
    <w:tcPr>
      <w:shd w:val="clear" w:color="auto" w:fill="F3FBFB" w:themeFill="accent2"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A3A9" w:themeFill="accent2" w:themeFillShade="99"/>
      </w:tcPr>
    </w:tblStylePr>
    <w:tblStylePr w:type="firstCol">
      <w:rPr>
        <w:color w:val="FFFFFF" w:themeColor="background1"/>
      </w:rPr>
      <w:tblPr/>
      <w:tcPr>
        <w:tcBorders>
          <w:top w:val="nil"/>
          <w:left w:val="nil"/>
          <w:bottom w:val="nil"/>
          <w:right w:val="nil"/>
          <w:insideH w:val="single" w:sz="4" w:space="0" w:color="2DA3A9" w:themeColor="accent2" w:themeShade="99"/>
          <w:insideV w:val="nil"/>
        </w:tcBorders>
        <w:shd w:val="clear" w:color="auto" w:fill="2DA3A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DA3A9" w:themeFill="accent2" w:themeFillShade="99"/>
      </w:tcPr>
    </w:tblStylePr>
    <w:tblStylePr w:type="band1Vert">
      <w:tblPr/>
      <w:tcPr>
        <w:shd w:val="clear" w:color="auto" w:fill="CFF0F2" w:themeFill="accent2" w:themeFillTint="66"/>
      </w:tcPr>
    </w:tblStylePr>
    <w:tblStylePr w:type="band1Horz">
      <w:tblPr/>
      <w:tcPr>
        <w:shd w:val="clear" w:color="auto" w:fill="C3EDEF"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B8E9EC" w:themeColor="accent6"/>
        <w:left w:val="single" w:sz="4" w:space="0" w:color="6694C1" w:themeColor="accent5"/>
        <w:bottom w:val="single" w:sz="4" w:space="0" w:color="6694C1" w:themeColor="accent5"/>
        <w:right w:val="single" w:sz="4" w:space="0" w:color="6694C1" w:themeColor="accent5"/>
        <w:insideH w:val="single" w:sz="4" w:space="0" w:color="FFFFFF" w:themeColor="background1"/>
        <w:insideV w:val="single" w:sz="4" w:space="0" w:color="FFFFFF" w:themeColor="background1"/>
      </w:tblBorders>
    </w:tblPr>
    <w:tcPr>
      <w:shd w:val="clear" w:color="auto" w:fill="EFF4F9" w:themeFill="accent5" w:themeFillTint="19"/>
    </w:tcPr>
    <w:tblStylePr w:type="firstRow">
      <w:rPr>
        <w:b/>
        <w:bCs/>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587D" w:themeFill="accent5" w:themeFillShade="99"/>
      </w:tcPr>
    </w:tblStylePr>
    <w:tblStylePr w:type="firstCol">
      <w:rPr>
        <w:color w:val="FFFFFF" w:themeColor="background1"/>
      </w:rPr>
      <w:tblPr/>
      <w:tcPr>
        <w:tcBorders>
          <w:top w:val="nil"/>
          <w:left w:val="nil"/>
          <w:bottom w:val="nil"/>
          <w:right w:val="nil"/>
          <w:insideH w:val="single" w:sz="4" w:space="0" w:color="33587D" w:themeColor="accent5" w:themeShade="99"/>
          <w:insideV w:val="nil"/>
        </w:tcBorders>
        <w:shd w:val="clear" w:color="auto" w:fill="33587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3587D" w:themeFill="accent5" w:themeFillShade="99"/>
      </w:tcPr>
    </w:tblStylePr>
    <w:tblStylePr w:type="band1Vert">
      <w:tblPr/>
      <w:tcPr>
        <w:shd w:val="clear" w:color="auto" w:fill="C1D4E6" w:themeFill="accent5" w:themeFillTint="66"/>
      </w:tcPr>
    </w:tblStylePr>
    <w:tblStylePr w:type="band1Horz">
      <w:tblPr/>
      <w:tcPr>
        <w:shd w:val="clear" w:color="auto" w:fill="B2C9E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94C1" w:themeColor="accent5"/>
        <w:left w:val="single" w:sz="4" w:space="0" w:color="B8E9EC" w:themeColor="accent6"/>
        <w:bottom w:val="single" w:sz="4" w:space="0" w:color="B8E9EC" w:themeColor="accent6"/>
        <w:right w:val="single" w:sz="4" w:space="0" w:color="B8E9EC" w:themeColor="accent6"/>
        <w:insideH w:val="single" w:sz="4" w:space="0" w:color="FFFFFF" w:themeColor="background1"/>
        <w:insideV w:val="single" w:sz="4" w:space="0" w:color="FFFFFF" w:themeColor="background1"/>
      </w:tblBorders>
    </w:tblPr>
    <w:tcPr>
      <w:shd w:val="clear" w:color="auto" w:fill="F7FCFD" w:themeFill="accent6" w:themeFillTint="19"/>
    </w:tcPr>
    <w:tblStylePr w:type="firstRow">
      <w:rPr>
        <w:b/>
        <w:bCs/>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BEC6" w:themeFill="accent6" w:themeFillShade="99"/>
      </w:tcPr>
    </w:tblStylePr>
    <w:tblStylePr w:type="firstCol">
      <w:rPr>
        <w:color w:val="FFFFFF" w:themeColor="background1"/>
      </w:rPr>
      <w:tblPr/>
      <w:tcPr>
        <w:tcBorders>
          <w:top w:val="nil"/>
          <w:left w:val="nil"/>
          <w:bottom w:val="nil"/>
          <w:right w:val="nil"/>
          <w:insideH w:val="single" w:sz="4" w:space="0" w:color="35BEC6" w:themeColor="accent6" w:themeShade="99"/>
          <w:insideV w:val="nil"/>
        </w:tcBorders>
        <w:shd w:val="clear" w:color="auto" w:fill="35BE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5BEC6" w:themeFill="accent6" w:themeFillShade="99"/>
      </w:tcPr>
    </w:tblStylePr>
    <w:tblStylePr w:type="band1Vert">
      <w:tblPr/>
      <w:tcPr>
        <w:shd w:val="clear" w:color="auto" w:fill="E2F6F7" w:themeFill="accent6" w:themeFillTint="66"/>
      </w:tcPr>
    </w:tblStylePr>
    <w:tblStylePr w:type="band1Horz">
      <w:tblPr/>
      <w:tcPr>
        <w:shd w:val="clear" w:color="auto" w:fill="DBF3F5"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4C9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1" w:themeFillShade="BF"/>
      </w:tcPr>
    </w:tblStylePr>
    <w:tblStylePr w:type="band1Vert">
      <w:tblPr/>
      <w:tcPr>
        <w:tcBorders>
          <w:top w:val="nil"/>
          <w:left w:val="nil"/>
          <w:bottom w:val="nil"/>
          <w:right w:val="nil"/>
          <w:insideH w:val="nil"/>
          <w:insideV w:val="nil"/>
        </w:tcBorders>
        <w:shd w:val="clear" w:color="auto" w:fill="003871" w:themeFill="accent1" w:themeFillShade="BF"/>
      </w:tcPr>
    </w:tblStylePr>
    <w:tblStylePr w:type="band1Horz">
      <w:tblPr/>
      <w:tcPr>
        <w:tcBorders>
          <w:top w:val="nil"/>
          <w:left w:val="nil"/>
          <w:bottom w:val="nil"/>
          <w:right w:val="nil"/>
          <w:insideH w:val="nil"/>
          <w:insideV w:val="nil"/>
        </w:tcBorders>
        <w:shd w:val="clear" w:color="auto" w:fill="00387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88DB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6878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0C5C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0C5CB" w:themeFill="accent2" w:themeFillShade="BF"/>
      </w:tcPr>
    </w:tblStylePr>
    <w:tblStylePr w:type="band1Vert">
      <w:tblPr/>
      <w:tcPr>
        <w:tcBorders>
          <w:top w:val="nil"/>
          <w:left w:val="nil"/>
          <w:bottom w:val="nil"/>
          <w:right w:val="nil"/>
          <w:insideH w:val="nil"/>
          <w:insideV w:val="nil"/>
        </w:tcBorders>
        <w:shd w:val="clear" w:color="auto" w:fill="40C5CB" w:themeFill="accent2" w:themeFillShade="BF"/>
      </w:tcPr>
    </w:tblStylePr>
    <w:tblStylePr w:type="band1Horz">
      <w:tblPr/>
      <w:tcPr>
        <w:tcBorders>
          <w:top w:val="nil"/>
          <w:left w:val="nil"/>
          <w:bottom w:val="nil"/>
          <w:right w:val="nil"/>
          <w:insideH w:val="nil"/>
          <w:insideV w:val="nil"/>
        </w:tcBorders>
        <w:shd w:val="clear" w:color="auto" w:fill="40C5C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94C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A496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6E9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6E9C" w:themeFill="accent5" w:themeFillShade="BF"/>
      </w:tcPr>
    </w:tblStylePr>
    <w:tblStylePr w:type="band1Vert">
      <w:tblPr/>
      <w:tcPr>
        <w:tcBorders>
          <w:top w:val="nil"/>
          <w:left w:val="nil"/>
          <w:bottom w:val="nil"/>
          <w:right w:val="nil"/>
          <w:insideH w:val="nil"/>
          <w:insideV w:val="nil"/>
        </w:tcBorders>
        <w:shd w:val="clear" w:color="auto" w:fill="3F6E9C" w:themeFill="accent5" w:themeFillShade="BF"/>
      </w:tcPr>
    </w:tblStylePr>
    <w:tblStylePr w:type="band1Horz">
      <w:tblPr/>
      <w:tcPr>
        <w:tcBorders>
          <w:top w:val="nil"/>
          <w:left w:val="nil"/>
          <w:bottom w:val="nil"/>
          <w:right w:val="nil"/>
          <w:insideH w:val="nil"/>
          <w:insideV w:val="nil"/>
        </w:tcBorders>
        <w:shd w:val="clear" w:color="auto" w:fill="3F6E9C"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B8E9E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C9D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4CFD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4CFD5" w:themeFill="accent6" w:themeFillShade="BF"/>
      </w:tcPr>
    </w:tblStylePr>
    <w:tblStylePr w:type="band1Vert">
      <w:tblPr/>
      <w:tcPr>
        <w:tcBorders>
          <w:top w:val="nil"/>
          <w:left w:val="nil"/>
          <w:bottom w:val="nil"/>
          <w:right w:val="nil"/>
          <w:insideH w:val="nil"/>
          <w:insideV w:val="nil"/>
        </w:tcBorders>
        <w:shd w:val="clear" w:color="auto" w:fill="64CFD5" w:themeFill="accent6" w:themeFillShade="BF"/>
      </w:tcPr>
    </w:tblStylePr>
    <w:tblStylePr w:type="band1Horz">
      <w:tblPr/>
      <w:tcPr>
        <w:tcBorders>
          <w:top w:val="nil"/>
          <w:left w:val="nil"/>
          <w:bottom w:val="nil"/>
          <w:right w:val="nil"/>
          <w:insideH w:val="nil"/>
          <w:insideV w:val="nil"/>
        </w:tcBorders>
        <w:shd w:val="clear" w:color="auto" w:fill="64CFD5"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6FB7FF" w:themeColor="accent1" w:themeTint="66"/>
        <w:left w:val="single" w:sz="4" w:space="0" w:color="6FB7FF" w:themeColor="accent1" w:themeTint="66"/>
        <w:bottom w:val="single" w:sz="4" w:space="0" w:color="6FB7FF" w:themeColor="accent1" w:themeTint="66"/>
        <w:right w:val="single" w:sz="4" w:space="0" w:color="6FB7FF" w:themeColor="accent1" w:themeTint="66"/>
        <w:insideH w:val="single" w:sz="4" w:space="0" w:color="6FB7FF" w:themeColor="accent1" w:themeTint="66"/>
        <w:insideV w:val="single" w:sz="4" w:space="0" w:color="6FB7FF" w:themeColor="accent1" w:themeTint="66"/>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2" w:space="0" w:color="2793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FF0F2" w:themeColor="accent2" w:themeTint="66"/>
        <w:left w:val="single" w:sz="4" w:space="0" w:color="CFF0F2" w:themeColor="accent2" w:themeTint="66"/>
        <w:bottom w:val="single" w:sz="4" w:space="0" w:color="CFF0F2" w:themeColor="accent2" w:themeTint="66"/>
        <w:right w:val="single" w:sz="4" w:space="0" w:color="CFF0F2" w:themeColor="accent2" w:themeTint="66"/>
        <w:insideH w:val="single" w:sz="4" w:space="0" w:color="CFF0F2" w:themeColor="accent2" w:themeTint="66"/>
        <w:insideV w:val="single" w:sz="4" w:space="0" w:color="CFF0F2" w:themeColor="accent2" w:themeTint="66"/>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2" w:space="0" w:color="B7E9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4E6" w:themeColor="accent5" w:themeTint="66"/>
        <w:left w:val="single" w:sz="4" w:space="0" w:color="C1D4E6" w:themeColor="accent5" w:themeTint="66"/>
        <w:bottom w:val="single" w:sz="4" w:space="0" w:color="C1D4E6" w:themeColor="accent5" w:themeTint="66"/>
        <w:right w:val="single" w:sz="4" w:space="0" w:color="C1D4E6" w:themeColor="accent5" w:themeTint="66"/>
        <w:insideH w:val="single" w:sz="4" w:space="0" w:color="C1D4E6" w:themeColor="accent5" w:themeTint="66"/>
        <w:insideV w:val="single" w:sz="4" w:space="0" w:color="C1D4E6" w:themeColor="accent5" w:themeTint="66"/>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2" w:space="0" w:color="A3BE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E2F6F7" w:themeColor="accent6" w:themeTint="66"/>
        <w:left w:val="single" w:sz="4" w:space="0" w:color="E2F6F7" w:themeColor="accent6" w:themeTint="66"/>
        <w:bottom w:val="single" w:sz="4" w:space="0" w:color="E2F6F7" w:themeColor="accent6" w:themeTint="66"/>
        <w:right w:val="single" w:sz="4" w:space="0" w:color="E2F6F7" w:themeColor="accent6" w:themeTint="66"/>
        <w:insideH w:val="single" w:sz="4" w:space="0" w:color="E2F6F7" w:themeColor="accent6" w:themeTint="66"/>
        <w:insideV w:val="single" w:sz="4" w:space="0" w:color="E2F6F7" w:themeColor="accent6" w:themeTint="66"/>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2" w:space="0" w:color="D4F1F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2793FF" w:themeColor="accent1" w:themeTint="99"/>
        <w:bottom w:val="single" w:sz="2" w:space="0" w:color="2793FF" w:themeColor="accent1" w:themeTint="99"/>
        <w:insideH w:val="single" w:sz="2" w:space="0" w:color="2793FF" w:themeColor="accent1" w:themeTint="99"/>
        <w:insideV w:val="single" w:sz="2" w:space="0" w:color="2793FF" w:themeColor="accent1" w:themeTint="99"/>
      </w:tblBorders>
    </w:tblPr>
    <w:tblStylePr w:type="firstRow">
      <w:rPr>
        <w:b/>
        <w:bCs/>
      </w:rPr>
      <w:tblPr/>
      <w:tcPr>
        <w:tcBorders>
          <w:top w:val="nil"/>
          <w:bottom w:val="single" w:sz="12" w:space="0" w:color="2793FF" w:themeColor="accent1" w:themeTint="99"/>
          <w:insideH w:val="nil"/>
          <w:insideV w:val="nil"/>
        </w:tcBorders>
        <w:shd w:val="clear" w:color="auto" w:fill="FFFFFF" w:themeFill="background1"/>
      </w:tcPr>
    </w:tblStylePr>
    <w:tblStylePr w:type="lastRow">
      <w:rPr>
        <w:b/>
        <w:bCs/>
      </w:rPr>
      <w:tblPr/>
      <w:tcPr>
        <w:tcBorders>
          <w:top w:val="double" w:sz="2" w:space="0" w:color="2793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B7E9EB" w:themeColor="accent2" w:themeTint="99"/>
        <w:bottom w:val="single" w:sz="2" w:space="0" w:color="B7E9EB" w:themeColor="accent2" w:themeTint="99"/>
        <w:insideH w:val="single" w:sz="2" w:space="0" w:color="B7E9EB" w:themeColor="accent2" w:themeTint="99"/>
        <w:insideV w:val="single" w:sz="2" w:space="0" w:color="B7E9EB" w:themeColor="accent2" w:themeTint="99"/>
      </w:tblBorders>
    </w:tblPr>
    <w:tblStylePr w:type="firstRow">
      <w:rPr>
        <w:b/>
        <w:bCs/>
      </w:rPr>
      <w:tblPr/>
      <w:tcPr>
        <w:tcBorders>
          <w:top w:val="nil"/>
          <w:bottom w:val="single" w:sz="12" w:space="0" w:color="B7E9EB" w:themeColor="accent2" w:themeTint="99"/>
          <w:insideH w:val="nil"/>
          <w:insideV w:val="nil"/>
        </w:tcBorders>
        <w:shd w:val="clear" w:color="auto" w:fill="FFFFFF" w:themeFill="background1"/>
      </w:tcPr>
    </w:tblStylePr>
    <w:tblStylePr w:type="lastRow">
      <w:rPr>
        <w:b/>
        <w:bCs/>
      </w:rPr>
      <w:tblPr/>
      <w:tcPr>
        <w:tcBorders>
          <w:top w:val="double" w:sz="2" w:space="0" w:color="B7E9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BED9" w:themeColor="accent5" w:themeTint="99"/>
        <w:bottom w:val="single" w:sz="2" w:space="0" w:color="A3BED9" w:themeColor="accent5" w:themeTint="99"/>
        <w:insideH w:val="single" w:sz="2" w:space="0" w:color="A3BED9" w:themeColor="accent5" w:themeTint="99"/>
        <w:insideV w:val="single" w:sz="2" w:space="0" w:color="A3BED9" w:themeColor="accent5" w:themeTint="99"/>
      </w:tblBorders>
    </w:tblPr>
    <w:tblStylePr w:type="firstRow">
      <w:rPr>
        <w:b/>
        <w:bCs/>
      </w:rPr>
      <w:tblPr/>
      <w:tcPr>
        <w:tcBorders>
          <w:top w:val="nil"/>
          <w:bottom w:val="single" w:sz="12" w:space="0" w:color="A3BED9" w:themeColor="accent5" w:themeTint="99"/>
          <w:insideH w:val="nil"/>
          <w:insideV w:val="nil"/>
        </w:tcBorders>
        <w:shd w:val="clear" w:color="auto" w:fill="FFFFFF" w:themeFill="background1"/>
      </w:tcPr>
    </w:tblStylePr>
    <w:tblStylePr w:type="lastRow">
      <w:rPr>
        <w:b/>
        <w:bCs/>
      </w:rPr>
      <w:tblPr/>
      <w:tcPr>
        <w:tcBorders>
          <w:top w:val="double" w:sz="2" w:space="0" w:color="A3BE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D4F1F3" w:themeColor="accent6" w:themeTint="99"/>
        <w:bottom w:val="single" w:sz="2" w:space="0" w:color="D4F1F3" w:themeColor="accent6" w:themeTint="99"/>
        <w:insideH w:val="single" w:sz="2" w:space="0" w:color="D4F1F3" w:themeColor="accent6" w:themeTint="99"/>
        <w:insideV w:val="single" w:sz="2" w:space="0" w:color="D4F1F3" w:themeColor="accent6" w:themeTint="99"/>
      </w:tblBorders>
    </w:tblPr>
    <w:tblStylePr w:type="firstRow">
      <w:rPr>
        <w:b/>
        <w:bCs/>
      </w:rPr>
      <w:tblPr/>
      <w:tcPr>
        <w:tcBorders>
          <w:top w:val="nil"/>
          <w:bottom w:val="single" w:sz="12" w:space="0" w:color="D4F1F3" w:themeColor="accent6" w:themeTint="99"/>
          <w:insideH w:val="nil"/>
          <w:insideV w:val="nil"/>
        </w:tcBorders>
        <w:shd w:val="clear" w:color="auto" w:fill="FFFFFF" w:themeFill="background1"/>
      </w:tcPr>
    </w:tblStylePr>
    <w:tblStylePr w:type="lastRow">
      <w:rPr>
        <w:b/>
        <w:bCs/>
      </w:rPr>
      <w:tblPr/>
      <w:tcPr>
        <w:tcBorders>
          <w:top w:val="double" w:sz="2" w:space="0" w:color="D4F1F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insideV w:val="nil"/>
        </w:tcBorders>
        <w:shd w:val="clear" w:color="auto" w:fill="004C97" w:themeFill="accent1"/>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insideV w:val="nil"/>
        </w:tcBorders>
        <w:shd w:val="clear" w:color="auto" w:fill="88DBDF" w:themeFill="accent2"/>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insideV w:val="nil"/>
        </w:tcBorders>
        <w:shd w:val="clear" w:color="auto" w:fill="6694C1" w:themeFill="accent5"/>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insideV w:val="nil"/>
        </w:tcBorders>
        <w:shd w:val="clear" w:color="auto" w:fill="B8E9EC" w:themeFill="accent6"/>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1"/>
      </w:tcPr>
    </w:tblStylePr>
    <w:tblStylePr w:type="band1Vert">
      <w:tblPr/>
      <w:tcPr>
        <w:shd w:val="clear" w:color="auto" w:fill="6FB7FF" w:themeFill="accent1" w:themeFillTint="66"/>
      </w:tcPr>
    </w:tblStylePr>
    <w:tblStylePr w:type="band1Horz">
      <w:tblPr/>
      <w:tcPr>
        <w:shd w:val="clear" w:color="auto" w:fill="6FB7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7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8DB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8DB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8DB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8DBDF" w:themeFill="accent2"/>
      </w:tcPr>
    </w:tblStylePr>
    <w:tblStylePr w:type="band1Vert">
      <w:tblPr/>
      <w:tcPr>
        <w:shd w:val="clear" w:color="auto" w:fill="CFF0F2" w:themeFill="accent2" w:themeFillTint="66"/>
      </w:tcPr>
    </w:tblStylePr>
    <w:tblStylePr w:type="band1Horz">
      <w:tblPr/>
      <w:tcPr>
        <w:shd w:val="clear" w:color="auto" w:fill="CFF0F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9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94C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94C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94C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94C1" w:themeFill="accent5"/>
      </w:tcPr>
    </w:tblStylePr>
    <w:tblStylePr w:type="band1Vert">
      <w:tblPr/>
      <w:tcPr>
        <w:shd w:val="clear" w:color="auto" w:fill="C1D4E6" w:themeFill="accent5" w:themeFillTint="66"/>
      </w:tcPr>
    </w:tblStylePr>
    <w:tblStylePr w:type="band1Horz">
      <w:tblPr/>
      <w:tcPr>
        <w:shd w:val="clear" w:color="auto" w:fill="C1D4E6"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A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E9E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E9E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E9E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E9EC" w:themeFill="accent6"/>
      </w:tcPr>
    </w:tblStylePr>
    <w:tblStylePr w:type="band1Vert">
      <w:tblPr/>
      <w:tcPr>
        <w:shd w:val="clear" w:color="auto" w:fill="E2F6F7" w:themeFill="accent6" w:themeFillTint="66"/>
      </w:tcPr>
    </w:tblStylePr>
    <w:tblStylePr w:type="band1Horz">
      <w:tblPr/>
      <w:tcPr>
        <w:shd w:val="clear" w:color="auto" w:fill="E2F6F7"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6Colorful-Accent2">
    <w:name w:val="Grid Table 6 Colorful Accent 2"/>
    <w:basedOn w:val="TableNormal"/>
    <w:uiPriority w:val="51"/>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6Colorful-Accent6">
    <w:name w:val="Grid Table 6 Colorful Accent 6"/>
    <w:basedOn w:val="TableNormal"/>
    <w:uiPriority w:val="51"/>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7Colorful-Accent2">
    <w:name w:val="Grid Table 7 Colorful Accent 2"/>
    <w:basedOn w:val="TableNormal"/>
    <w:uiPriority w:val="52"/>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7Colorful-Accent6">
    <w:name w:val="Grid Table 7 Colorful Accent 6"/>
    <w:basedOn w:val="TableNormal"/>
    <w:uiPriority w:val="52"/>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18" w:space="0" w:color="004C97" w:themeColor="accent1"/>
          <w:right w:val="single" w:sz="8" w:space="0" w:color="004C97" w:themeColor="accent1"/>
          <w:insideH w:val="nil"/>
          <w:insideV w:val="single" w:sz="8" w:space="0" w:color="004C9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insideH w:val="nil"/>
          <w:insideV w:val="single" w:sz="8" w:space="0" w:color="004C9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shd w:val="clear" w:color="auto" w:fill="A6D2FF" w:themeFill="accent1" w:themeFillTint="3F"/>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shd w:val="clear" w:color="auto" w:fill="A6D2FF" w:themeFill="accent1" w:themeFillTint="3F"/>
      </w:tcPr>
    </w:tblStylePr>
    <w:tblStylePr w:type="band2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18" w:space="0" w:color="88DBDF" w:themeColor="accent2"/>
          <w:right w:val="single" w:sz="8" w:space="0" w:color="88DBDF" w:themeColor="accent2"/>
          <w:insideH w:val="nil"/>
          <w:insideV w:val="single" w:sz="8" w:space="0" w:color="88DB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insideH w:val="nil"/>
          <w:insideV w:val="single" w:sz="8" w:space="0" w:color="88DB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shd w:val="clear" w:color="auto" w:fill="E1F6F7" w:themeFill="accent2" w:themeFillTint="3F"/>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shd w:val="clear" w:color="auto" w:fill="E1F6F7" w:themeFill="accent2" w:themeFillTint="3F"/>
      </w:tcPr>
    </w:tblStylePr>
    <w:tblStylePr w:type="band2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18" w:space="0" w:color="6694C1" w:themeColor="accent5"/>
          <w:right w:val="single" w:sz="8" w:space="0" w:color="6694C1" w:themeColor="accent5"/>
          <w:insideH w:val="nil"/>
          <w:insideV w:val="single" w:sz="8" w:space="0" w:color="6694C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insideH w:val="nil"/>
          <w:insideV w:val="single" w:sz="8" w:space="0" w:color="6694C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shd w:val="clear" w:color="auto" w:fill="D9E4EF" w:themeFill="accent5" w:themeFillTint="3F"/>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shd w:val="clear" w:color="auto" w:fill="D9E4EF" w:themeFill="accent5" w:themeFillTint="3F"/>
      </w:tcPr>
    </w:tblStylePr>
    <w:tblStylePr w:type="band2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18" w:space="0" w:color="B8E9EC" w:themeColor="accent6"/>
          <w:right w:val="single" w:sz="8" w:space="0" w:color="B8E9EC" w:themeColor="accent6"/>
          <w:insideH w:val="nil"/>
          <w:insideV w:val="single" w:sz="8" w:space="0" w:color="B8E9E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insideH w:val="nil"/>
          <w:insideV w:val="single" w:sz="8" w:space="0" w:color="B8E9E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shd w:val="clear" w:color="auto" w:fill="EDF9FA" w:themeFill="accent6" w:themeFillTint="3F"/>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shd w:val="clear" w:color="auto" w:fill="EDF9FA" w:themeFill="accent6" w:themeFillTint="3F"/>
      </w:tcPr>
    </w:tblStylePr>
    <w:tblStylePr w:type="band2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pPr>
        <w:spacing w:before="0" w:after="0" w:line="240" w:lineRule="auto"/>
      </w:pPr>
      <w:rPr>
        <w:b/>
        <w:bCs/>
        <w:color w:val="FFFFFF" w:themeColor="background1"/>
      </w:rPr>
      <w:tblPr/>
      <w:tcPr>
        <w:shd w:val="clear" w:color="auto" w:fill="004C97" w:themeFill="accent1"/>
      </w:tcPr>
    </w:tblStylePr>
    <w:tblStylePr w:type="lastRow">
      <w:pPr>
        <w:spacing w:before="0" w:after="0" w:line="240" w:lineRule="auto"/>
      </w:pPr>
      <w:rPr>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tcBorders>
      </w:tcPr>
    </w:tblStylePr>
    <w:tblStylePr w:type="firstCol">
      <w:rPr>
        <w:b/>
        <w:bCs/>
      </w:rPr>
    </w:tblStylePr>
    <w:tblStylePr w:type="lastCol">
      <w:rPr>
        <w:b/>
        <w:bCs/>
      </w:r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pPr>
        <w:spacing w:before="0" w:after="0" w:line="240" w:lineRule="auto"/>
      </w:pPr>
      <w:rPr>
        <w:b/>
        <w:bCs/>
        <w:color w:val="FFFFFF" w:themeColor="background1"/>
      </w:rPr>
      <w:tblPr/>
      <w:tcPr>
        <w:shd w:val="clear" w:color="auto" w:fill="88DBDF" w:themeFill="accent2"/>
      </w:tcPr>
    </w:tblStylePr>
    <w:tblStylePr w:type="lastRow">
      <w:pPr>
        <w:spacing w:before="0" w:after="0" w:line="240" w:lineRule="auto"/>
      </w:pPr>
      <w:rPr>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tcBorders>
      </w:tcPr>
    </w:tblStylePr>
    <w:tblStylePr w:type="firstCol">
      <w:rPr>
        <w:b/>
        <w:bCs/>
      </w:rPr>
    </w:tblStylePr>
    <w:tblStylePr w:type="lastCol">
      <w:rPr>
        <w:b/>
        <w:bCs/>
      </w:r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pPr>
        <w:spacing w:before="0" w:after="0" w:line="240" w:lineRule="auto"/>
      </w:pPr>
      <w:rPr>
        <w:b/>
        <w:bCs/>
        <w:color w:val="FFFFFF" w:themeColor="background1"/>
      </w:rPr>
      <w:tblPr/>
      <w:tcPr>
        <w:shd w:val="clear" w:color="auto" w:fill="6694C1" w:themeFill="accent5"/>
      </w:tcPr>
    </w:tblStylePr>
    <w:tblStylePr w:type="lastRow">
      <w:pPr>
        <w:spacing w:before="0" w:after="0" w:line="240" w:lineRule="auto"/>
      </w:pPr>
      <w:rPr>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tcBorders>
      </w:tcPr>
    </w:tblStylePr>
    <w:tblStylePr w:type="firstCol">
      <w:rPr>
        <w:b/>
        <w:bCs/>
      </w:rPr>
    </w:tblStylePr>
    <w:tblStylePr w:type="lastCol">
      <w:rPr>
        <w:b/>
        <w:bCs/>
      </w:r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pPr>
        <w:spacing w:before="0" w:after="0" w:line="240" w:lineRule="auto"/>
      </w:pPr>
      <w:rPr>
        <w:b/>
        <w:bCs/>
        <w:color w:val="FFFFFF" w:themeColor="background1"/>
      </w:rPr>
      <w:tblPr/>
      <w:tcPr>
        <w:shd w:val="clear" w:color="auto" w:fill="B8E9EC" w:themeFill="accent6"/>
      </w:tcPr>
    </w:tblStylePr>
    <w:tblStylePr w:type="lastRow">
      <w:pPr>
        <w:spacing w:before="0" w:after="0" w:line="240" w:lineRule="auto"/>
      </w:pPr>
      <w:rPr>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tcBorders>
      </w:tcPr>
    </w:tblStylePr>
    <w:tblStylePr w:type="firstCol">
      <w:rPr>
        <w:b/>
        <w:bCs/>
      </w:rPr>
    </w:tblStylePr>
    <w:tblStylePr w:type="lastCol">
      <w:rPr>
        <w:b/>
        <w:bCs/>
      </w:r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3871" w:themeColor="accent1" w:themeShade="BF"/>
    </w:rPr>
    <w:tblPr>
      <w:tblStyleRowBandSize w:val="1"/>
      <w:tblStyleColBandSize w:val="1"/>
      <w:tblBorders>
        <w:top w:val="single" w:sz="8" w:space="0" w:color="004C97" w:themeColor="accent1"/>
        <w:bottom w:val="single" w:sz="8" w:space="0" w:color="004C97" w:themeColor="accent1"/>
      </w:tblBorders>
    </w:tblPr>
    <w:tblStylePr w:type="fir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la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left w:val="nil"/>
          <w:right w:val="nil"/>
          <w:insideH w:val="nil"/>
          <w:insideV w:val="nil"/>
        </w:tcBorders>
        <w:shd w:val="clear" w:color="auto" w:fill="A6D2FF" w:themeFill="accent1" w:themeFillTint="3F"/>
      </w:tcPr>
    </w:tblStylePr>
  </w:style>
  <w:style w:type="table" w:styleId="LightShading-Accent2">
    <w:name w:val="Light Shading Accent 2"/>
    <w:basedOn w:val="TableNormal"/>
    <w:uiPriority w:val="60"/>
    <w:semiHidden/>
    <w:rsid w:val="0058629F"/>
    <w:rPr>
      <w:color w:val="40C5CB" w:themeColor="accent2" w:themeShade="BF"/>
    </w:rPr>
    <w:tblPr>
      <w:tblStyleRowBandSize w:val="1"/>
      <w:tblStyleColBandSize w:val="1"/>
      <w:tblBorders>
        <w:top w:val="single" w:sz="8" w:space="0" w:color="88DBDF" w:themeColor="accent2"/>
        <w:bottom w:val="single" w:sz="8" w:space="0" w:color="88DBDF" w:themeColor="accent2"/>
      </w:tblBorders>
    </w:tblPr>
    <w:tblStylePr w:type="fir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la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left w:val="nil"/>
          <w:right w:val="nil"/>
          <w:insideH w:val="nil"/>
          <w:insideV w:val="nil"/>
        </w:tcBorders>
        <w:shd w:val="clear" w:color="auto" w:fill="E1F6F7"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3F6E9C" w:themeColor="accent5" w:themeShade="BF"/>
    </w:rPr>
    <w:tblPr>
      <w:tblStyleRowBandSize w:val="1"/>
      <w:tblStyleColBandSize w:val="1"/>
      <w:tblBorders>
        <w:top w:val="single" w:sz="8" w:space="0" w:color="6694C1" w:themeColor="accent5"/>
        <w:bottom w:val="single" w:sz="8" w:space="0" w:color="6694C1" w:themeColor="accent5"/>
      </w:tblBorders>
    </w:tblPr>
    <w:tblStylePr w:type="fir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la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left w:val="nil"/>
          <w:right w:val="nil"/>
          <w:insideH w:val="nil"/>
          <w:insideV w:val="nil"/>
        </w:tcBorders>
        <w:shd w:val="clear" w:color="auto" w:fill="D9E4EF" w:themeFill="accent5" w:themeFillTint="3F"/>
      </w:tcPr>
    </w:tblStylePr>
  </w:style>
  <w:style w:type="table" w:styleId="LightShading-Accent6">
    <w:name w:val="Light Shading Accent 6"/>
    <w:basedOn w:val="TableNormal"/>
    <w:uiPriority w:val="60"/>
    <w:semiHidden/>
    <w:rsid w:val="0058629F"/>
    <w:rPr>
      <w:color w:val="64CFD5" w:themeColor="accent6" w:themeShade="BF"/>
    </w:rPr>
    <w:tblPr>
      <w:tblStyleRowBandSize w:val="1"/>
      <w:tblStyleColBandSize w:val="1"/>
      <w:tblBorders>
        <w:top w:val="single" w:sz="8" w:space="0" w:color="B8E9EC" w:themeColor="accent6"/>
        <w:bottom w:val="single" w:sz="8" w:space="0" w:color="B8E9EC" w:themeColor="accent6"/>
      </w:tblBorders>
    </w:tblPr>
    <w:tblStylePr w:type="fir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la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left w:val="nil"/>
          <w:right w:val="nil"/>
          <w:insideH w:val="nil"/>
          <w:insideV w:val="nil"/>
        </w:tcBorders>
        <w:shd w:val="clear" w:color="auto" w:fill="EDF9FA"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2793FF" w:themeColor="accent1" w:themeTint="99"/>
        </w:tcBorders>
      </w:tcPr>
    </w:tblStylePr>
    <w:tblStylePr w:type="lastRow">
      <w:rPr>
        <w:b/>
        <w:bCs/>
      </w:rPr>
      <w:tblPr/>
      <w:tcPr>
        <w:tcBorders>
          <w:top w:val="sing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B7E9EB" w:themeColor="accent2" w:themeTint="99"/>
        </w:tcBorders>
      </w:tcPr>
    </w:tblStylePr>
    <w:tblStylePr w:type="lastRow">
      <w:rPr>
        <w:b/>
        <w:bCs/>
      </w:rPr>
      <w:tblPr/>
      <w:tcPr>
        <w:tcBorders>
          <w:top w:val="sing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BED9" w:themeColor="accent5" w:themeTint="99"/>
        </w:tcBorders>
      </w:tcPr>
    </w:tblStylePr>
    <w:tblStylePr w:type="lastRow">
      <w:rPr>
        <w:b/>
        <w:bCs/>
      </w:rPr>
      <w:tblPr/>
      <w:tcPr>
        <w:tcBorders>
          <w:top w:val="sing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D4F1F3" w:themeColor="accent6" w:themeTint="99"/>
        </w:tcBorders>
      </w:tcPr>
    </w:tblStylePr>
    <w:tblStylePr w:type="lastRow">
      <w:rPr>
        <w:b/>
        <w:bCs/>
      </w:rPr>
      <w:tblPr/>
      <w:tcPr>
        <w:tcBorders>
          <w:top w:val="sing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2793FF" w:themeColor="accent1" w:themeTint="99"/>
        <w:bottom w:val="single" w:sz="4" w:space="0" w:color="2793FF" w:themeColor="accent1" w:themeTint="99"/>
        <w:insideH w:val="single" w:sz="4" w:space="0" w:color="2793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B7E9EB" w:themeColor="accent2" w:themeTint="99"/>
        <w:bottom w:val="single" w:sz="4" w:space="0" w:color="B7E9EB" w:themeColor="accent2" w:themeTint="99"/>
        <w:insideH w:val="single" w:sz="4" w:space="0" w:color="B7E9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BED9" w:themeColor="accent5" w:themeTint="99"/>
        <w:bottom w:val="single" w:sz="4" w:space="0" w:color="A3BED9" w:themeColor="accent5" w:themeTint="99"/>
        <w:insideH w:val="single" w:sz="4" w:space="0" w:color="A3BE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D4F1F3" w:themeColor="accent6" w:themeTint="99"/>
        <w:bottom w:val="single" w:sz="4" w:space="0" w:color="D4F1F3" w:themeColor="accent6" w:themeTint="99"/>
        <w:insideH w:val="single" w:sz="4" w:space="0" w:color="D4F1F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4C97" w:themeColor="accent1"/>
        <w:left w:val="single" w:sz="4" w:space="0" w:color="004C97" w:themeColor="accent1"/>
        <w:bottom w:val="single" w:sz="4" w:space="0" w:color="004C97" w:themeColor="accent1"/>
        <w:right w:val="single" w:sz="4" w:space="0" w:color="004C97" w:themeColor="accent1"/>
      </w:tblBorders>
    </w:tblPr>
    <w:tblStylePr w:type="firstRow">
      <w:rPr>
        <w:b/>
        <w:bCs/>
        <w:color w:val="FFFFFF" w:themeColor="background1"/>
      </w:rPr>
      <w:tblPr/>
      <w:tcPr>
        <w:shd w:val="clear" w:color="auto" w:fill="004C97" w:themeFill="accent1"/>
      </w:tcPr>
    </w:tblStylePr>
    <w:tblStylePr w:type="lastRow">
      <w:rPr>
        <w:b/>
        <w:bCs/>
      </w:rPr>
      <w:tblPr/>
      <w:tcPr>
        <w:tcBorders>
          <w:top w:val="double" w:sz="4" w:space="0" w:color="004C9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1"/>
          <w:right w:val="single" w:sz="4" w:space="0" w:color="004C97" w:themeColor="accent1"/>
        </w:tcBorders>
      </w:tcPr>
    </w:tblStylePr>
    <w:tblStylePr w:type="band1Horz">
      <w:tblPr/>
      <w:tcPr>
        <w:tcBorders>
          <w:top w:val="single" w:sz="4" w:space="0" w:color="004C97" w:themeColor="accent1"/>
          <w:bottom w:val="single" w:sz="4" w:space="0" w:color="004C9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1"/>
          <w:left w:val="nil"/>
        </w:tcBorders>
      </w:tcPr>
    </w:tblStylePr>
    <w:tblStylePr w:type="swCell">
      <w:tblPr/>
      <w:tcPr>
        <w:tcBorders>
          <w:top w:val="double" w:sz="4" w:space="0" w:color="004C97"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88DBDF" w:themeColor="accent2"/>
        <w:left w:val="single" w:sz="4" w:space="0" w:color="88DBDF" w:themeColor="accent2"/>
        <w:bottom w:val="single" w:sz="4" w:space="0" w:color="88DBDF" w:themeColor="accent2"/>
        <w:right w:val="single" w:sz="4" w:space="0" w:color="88DBDF" w:themeColor="accent2"/>
      </w:tblBorders>
    </w:tblPr>
    <w:tblStylePr w:type="firstRow">
      <w:rPr>
        <w:b/>
        <w:bCs/>
        <w:color w:val="FFFFFF" w:themeColor="background1"/>
      </w:rPr>
      <w:tblPr/>
      <w:tcPr>
        <w:shd w:val="clear" w:color="auto" w:fill="88DBDF" w:themeFill="accent2"/>
      </w:tcPr>
    </w:tblStylePr>
    <w:tblStylePr w:type="lastRow">
      <w:rPr>
        <w:b/>
        <w:bCs/>
      </w:rPr>
      <w:tblPr/>
      <w:tcPr>
        <w:tcBorders>
          <w:top w:val="double" w:sz="4" w:space="0" w:color="88DB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DBDF" w:themeColor="accent2"/>
          <w:right w:val="single" w:sz="4" w:space="0" w:color="88DBDF" w:themeColor="accent2"/>
        </w:tcBorders>
      </w:tcPr>
    </w:tblStylePr>
    <w:tblStylePr w:type="band1Horz">
      <w:tblPr/>
      <w:tcPr>
        <w:tcBorders>
          <w:top w:val="single" w:sz="4" w:space="0" w:color="88DBDF" w:themeColor="accent2"/>
          <w:bottom w:val="single" w:sz="4" w:space="0" w:color="88DB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DBDF" w:themeColor="accent2"/>
          <w:left w:val="nil"/>
        </w:tcBorders>
      </w:tcPr>
    </w:tblStylePr>
    <w:tblStylePr w:type="swCell">
      <w:tblPr/>
      <w:tcPr>
        <w:tcBorders>
          <w:top w:val="double" w:sz="4" w:space="0" w:color="88DBDF"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94C1" w:themeColor="accent5"/>
        <w:left w:val="single" w:sz="4" w:space="0" w:color="6694C1" w:themeColor="accent5"/>
        <w:bottom w:val="single" w:sz="4" w:space="0" w:color="6694C1" w:themeColor="accent5"/>
        <w:right w:val="single" w:sz="4" w:space="0" w:color="6694C1" w:themeColor="accent5"/>
      </w:tblBorders>
    </w:tblPr>
    <w:tblStylePr w:type="firstRow">
      <w:rPr>
        <w:b/>
        <w:bCs/>
        <w:color w:val="FFFFFF" w:themeColor="background1"/>
      </w:rPr>
      <w:tblPr/>
      <w:tcPr>
        <w:shd w:val="clear" w:color="auto" w:fill="6694C1" w:themeFill="accent5"/>
      </w:tcPr>
    </w:tblStylePr>
    <w:tblStylePr w:type="lastRow">
      <w:rPr>
        <w:b/>
        <w:bCs/>
      </w:rPr>
      <w:tblPr/>
      <w:tcPr>
        <w:tcBorders>
          <w:top w:val="double" w:sz="4" w:space="0" w:color="6694C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94C1" w:themeColor="accent5"/>
          <w:right w:val="single" w:sz="4" w:space="0" w:color="6694C1" w:themeColor="accent5"/>
        </w:tcBorders>
      </w:tcPr>
    </w:tblStylePr>
    <w:tblStylePr w:type="band1Horz">
      <w:tblPr/>
      <w:tcPr>
        <w:tcBorders>
          <w:top w:val="single" w:sz="4" w:space="0" w:color="6694C1" w:themeColor="accent5"/>
          <w:bottom w:val="single" w:sz="4" w:space="0" w:color="6694C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94C1" w:themeColor="accent5"/>
          <w:left w:val="nil"/>
        </w:tcBorders>
      </w:tcPr>
    </w:tblStylePr>
    <w:tblStylePr w:type="swCell">
      <w:tblPr/>
      <w:tcPr>
        <w:tcBorders>
          <w:top w:val="double" w:sz="4" w:space="0" w:color="6694C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B8E9EC" w:themeColor="accent6"/>
        <w:left w:val="single" w:sz="4" w:space="0" w:color="B8E9EC" w:themeColor="accent6"/>
        <w:bottom w:val="single" w:sz="4" w:space="0" w:color="B8E9EC" w:themeColor="accent6"/>
        <w:right w:val="single" w:sz="4" w:space="0" w:color="B8E9EC" w:themeColor="accent6"/>
      </w:tblBorders>
    </w:tblPr>
    <w:tblStylePr w:type="firstRow">
      <w:rPr>
        <w:b/>
        <w:bCs/>
        <w:color w:val="FFFFFF" w:themeColor="background1"/>
      </w:rPr>
      <w:tblPr/>
      <w:tcPr>
        <w:shd w:val="clear" w:color="auto" w:fill="B8E9EC" w:themeFill="accent6"/>
      </w:tcPr>
    </w:tblStylePr>
    <w:tblStylePr w:type="lastRow">
      <w:rPr>
        <w:b/>
        <w:bCs/>
      </w:rPr>
      <w:tblPr/>
      <w:tcPr>
        <w:tcBorders>
          <w:top w:val="double" w:sz="4" w:space="0" w:color="B8E9E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E9EC" w:themeColor="accent6"/>
          <w:right w:val="single" w:sz="4" w:space="0" w:color="B8E9EC" w:themeColor="accent6"/>
        </w:tcBorders>
      </w:tcPr>
    </w:tblStylePr>
    <w:tblStylePr w:type="band1Horz">
      <w:tblPr/>
      <w:tcPr>
        <w:tcBorders>
          <w:top w:val="single" w:sz="4" w:space="0" w:color="B8E9EC" w:themeColor="accent6"/>
          <w:bottom w:val="single" w:sz="4" w:space="0" w:color="B8E9E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E9EC" w:themeColor="accent6"/>
          <w:left w:val="nil"/>
        </w:tcBorders>
      </w:tcPr>
    </w:tblStylePr>
    <w:tblStylePr w:type="swCell">
      <w:tblPr/>
      <w:tcPr>
        <w:tcBorders>
          <w:top w:val="double" w:sz="4" w:space="0" w:color="B8E9EC"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tcBorders>
        <w:shd w:val="clear" w:color="auto" w:fill="004C97" w:themeFill="accent1"/>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tcBorders>
        <w:shd w:val="clear" w:color="auto" w:fill="88DBDF" w:themeFill="accent2"/>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tcBorders>
        <w:shd w:val="clear" w:color="auto" w:fill="6694C1" w:themeFill="accent5"/>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tcBorders>
        <w:shd w:val="clear" w:color="auto" w:fill="B8E9EC" w:themeFill="accent6"/>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4C97" w:themeColor="accent1"/>
        <w:left w:val="single" w:sz="24" w:space="0" w:color="004C97" w:themeColor="accent1"/>
        <w:bottom w:val="single" w:sz="24" w:space="0" w:color="004C97" w:themeColor="accent1"/>
        <w:right w:val="single" w:sz="24" w:space="0" w:color="004C97" w:themeColor="accent1"/>
      </w:tblBorders>
    </w:tblPr>
    <w:tcPr>
      <w:shd w:val="clear" w:color="auto" w:fill="004C9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88DBDF" w:themeColor="accent2"/>
        <w:left w:val="single" w:sz="24" w:space="0" w:color="88DBDF" w:themeColor="accent2"/>
        <w:bottom w:val="single" w:sz="24" w:space="0" w:color="88DBDF" w:themeColor="accent2"/>
        <w:right w:val="single" w:sz="24" w:space="0" w:color="88DBDF" w:themeColor="accent2"/>
      </w:tblBorders>
    </w:tblPr>
    <w:tcPr>
      <w:shd w:val="clear" w:color="auto" w:fill="88DB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94C1" w:themeColor="accent5"/>
        <w:left w:val="single" w:sz="24" w:space="0" w:color="6694C1" w:themeColor="accent5"/>
        <w:bottom w:val="single" w:sz="24" w:space="0" w:color="6694C1" w:themeColor="accent5"/>
        <w:right w:val="single" w:sz="24" w:space="0" w:color="6694C1" w:themeColor="accent5"/>
      </w:tblBorders>
    </w:tblPr>
    <w:tcPr>
      <w:shd w:val="clear" w:color="auto" w:fill="6694C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B8E9EC" w:themeColor="accent6"/>
        <w:left w:val="single" w:sz="24" w:space="0" w:color="B8E9EC" w:themeColor="accent6"/>
        <w:bottom w:val="single" w:sz="24" w:space="0" w:color="B8E9EC" w:themeColor="accent6"/>
        <w:right w:val="single" w:sz="24" w:space="0" w:color="B8E9EC" w:themeColor="accent6"/>
      </w:tblBorders>
    </w:tblPr>
    <w:tcPr>
      <w:shd w:val="clear" w:color="auto" w:fill="B8E9E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3871" w:themeColor="accent1" w:themeShade="BF"/>
    </w:rPr>
    <w:tblPr>
      <w:tblStyleRowBandSize w:val="1"/>
      <w:tblStyleColBandSize w:val="1"/>
      <w:tblBorders>
        <w:top w:val="single" w:sz="4" w:space="0" w:color="004C97" w:themeColor="accent1"/>
        <w:bottom w:val="single" w:sz="4" w:space="0" w:color="004C97" w:themeColor="accent1"/>
      </w:tblBorders>
    </w:tblPr>
    <w:tblStylePr w:type="firstRow">
      <w:rPr>
        <w:b/>
        <w:bCs/>
      </w:rPr>
      <w:tblPr/>
      <w:tcPr>
        <w:tcBorders>
          <w:bottom w:val="single" w:sz="4" w:space="0" w:color="004C97" w:themeColor="accent1"/>
        </w:tcBorders>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6Colorful-Accent2">
    <w:name w:val="List Table 6 Colorful Accent 2"/>
    <w:basedOn w:val="TableNormal"/>
    <w:uiPriority w:val="51"/>
    <w:semiHidden/>
    <w:rsid w:val="0058629F"/>
    <w:rPr>
      <w:color w:val="40C5CB" w:themeColor="accent2" w:themeShade="BF"/>
    </w:rPr>
    <w:tblPr>
      <w:tblStyleRowBandSize w:val="1"/>
      <w:tblStyleColBandSize w:val="1"/>
      <w:tblBorders>
        <w:top w:val="single" w:sz="4" w:space="0" w:color="88DBDF" w:themeColor="accent2"/>
        <w:bottom w:val="single" w:sz="4" w:space="0" w:color="88DBDF" w:themeColor="accent2"/>
      </w:tblBorders>
    </w:tblPr>
    <w:tblStylePr w:type="firstRow">
      <w:rPr>
        <w:b/>
        <w:bCs/>
      </w:rPr>
      <w:tblPr/>
      <w:tcPr>
        <w:tcBorders>
          <w:bottom w:val="single" w:sz="4" w:space="0" w:color="88DBDF" w:themeColor="accent2"/>
        </w:tcBorders>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3F6E9C" w:themeColor="accent5" w:themeShade="BF"/>
    </w:rPr>
    <w:tblPr>
      <w:tblStyleRowBandSize w:val="1"/>
      <w:tblStyleColBandSize w:val="1"/>
      <w:tblBorders>
        <w:top w:val="single" w:sz="4" w:space="0" w:color="6694C1" w:themeColor="accent5"/>
        <w:bottom w:val="single" w:sz="4" w:space="0" w:color="6694C1" w:themeColor="accent5"/>
      </w:tblBorders>
    </w:tblPr>
    <w:tblStylePr w:type="firstRow">
      <w:rPr>
        <w:b/>
        <w:bCs/>
      </w:rPr>
      <w:tblPr/>
      <w:tcPr>
        <w:tcBorders>
          <w:bottom w:val="single" w:sz="4" w:space="0" w:color="6694C1" w:themeColor="accent5"/>
        </w:tcBorders>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6Colorful-Accent6">
    <w:name w:val="List Table 6 Colorful Accent 6"/>
    <w:basedOn w:val="TableNormal"/>
    <w:uiPriority w:val="51"/>
    <w:semiHidden/>
    <w:rsid w:val="0058629F"/>
    <w:rPr>
      <w:color w:val="64CFD5" w:themeColor="accent6" w:themeShade="BF"/>
    </w:rPr>
    <w:tblPr>
      <w:tblStyleRowBandSize w:val="1"/>
      <w:tblStyleColBandSize w:val="1"/>
      <w:tblBorders>
        <w:top w:val="single" w:sz="4" w:space="0" w:color="B8E9EC" w:themeColor="accent6"/>
        <w:bottom w:val="single" w:sz="4" w:space="0" w:color="B8E9EC" w:themeColor="accent6"/>
      </w:tblBorders>
    </w:tblPr>
    <w:tblStylePr w:type="firstRow">
      <w:rPr>
        <w:b/>
        <w:bCs/>
      </w:rPr>
      <w:tblPr/>
      <w:tcPr>
        <w:tcBorders>
          <w:bottom w:val="single" w:sz="4" w:space="0" w:color="B8E9EC" w:themeColor="accent6"/>
        </w:tcBorders>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387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1"/>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40C5C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DB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DB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DB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DBDF" w:themeColor="accent2"/>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3F6E9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94C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94C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94C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94C1" w:themeColor="accent5"/>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64CFD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8E9E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E9E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E9E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E9EC" w:themeColor="accent6"/>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insideV w:val="single" w:sz="8" w:space="0" w:color="0078F1" w:themeColor="accent1" w:themeTint="BF"/>
      </w:tblBorders>
    </w:tblPr>
    <w:tcPr>
      <w:shd w:val="clear" w:color="auto" w:fill="A6D2FF" w:themeFill="accent1" w:themeFillTint="3F"/>
    </w:tcPr>
    <w:tblStylePr w:type="firstRow">
      <w:rPr>
        <w:b/>
        <w:bCs/>
      </w:rPr>
    </w:tblStylePr>
    <w:tblStylePr w:type="lastRow">
      <w:rPr>
        <w:b/>
        <w:bCs/>
      </w:rPr>
      <w:tblPr/>
      <w:tcPr>
        <w:tcBorders>
          <w:top w:val="single" w:sz="18" w:space="0" w:color="0078F1" w:themeColor="accent1" w:themeTint="BF"/>
        </w:tcBorders>
      </w:tcPr>
    </w:tblStylePr>
    <w:tblStylePr w:type="firstCol">
      <w:rPr>
        <w:b/>
        <w:bCs/>
      </w:rPr>
    </w:tblStylePr>
    <w:tblStylePr w:type="lastCol">
      <w:rPr>
        <w:b/>
        <w:bCs/>
      </w:r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insideV w:val="single" w:sz="8" w:space="0" w:color="A5E3E7" w:themeColor="accent2" w:themeTint="BF"/>
      </w:tblBorders>
    </w:tblPr>
    <w:tcPr>
      <w:shd w:val="clear" w:color="auto" w:fill="E1F6F7" w:themeFill="accent2" w:themeFillTint="3F"/>
    </w:tcPr>
    <w:tblStylePr w:type="firstRow">
      <w:rPr>
        <w:b/>
        <w:bCs/>
      </w:rPr>
    </w:tblStylePr>
    <w:tblStylePr w:type="lastRow">
      <w:rPr>
        <w:b/>
        <w:bCs/>
      </w:rPr>
      <w:tblPr/>
      <w:tcPr>
        <w:tcBorders>
          <w:top w:val="single" w:sz="18" w:space="0" w:color="A5E3E7" w:themeColor="accent2" w:themeTint="BF"/>
        </w:tcBorders>
      </w:tcPr>
    </w:tblStylePr>
    <w:tblStylePr w:type="firstCol">
      <w:rPr>
        <w:b/>
        <w:bCs/>
      </w:rPr>
    </w:tblStylePr>
    <w:tblStylePr w:type="lastCol">
      <w:rPr>
        <w:b/>
        <w:bCs/>
      </w:r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insideV w:val="single" w:sz="8" w:space="0" w:color="8CAED0" w:themeColor="accent5" w:themeTint="BF"/>
      </w:tblBorders>
    </w:tblPr>
    <w:tcPr>
      <w:shd w:val="clear" w:color="auto" w:fill="D9E4EF" w:themeFill="accent5" w:themeFillTint="3F"/>
    </w:tcPr>
    <w:tblStylePr w:type="firstRow">
      <w:rPr>
        <w:b/>
        <w:bCs/>
      </w:rPr>
    </w:tblStylePr>
    <w:tblStylePr w:type="lastRow">
      <w:rPr>
        <w:b/>
        <w:bCs/>
      </w:rPr>
      <w:tblPr/>
      <w:tcPr>
        <w:tcBorders>
          <w:top w:val="single" w:sz="18" w:space="0" w:color="8CAED0" w:themeColor="accent5" w:themeTint="BF"/>
        </w:tcBorders>
      </w:tcPr>
    </w:tblStylePr>
    <w:tblStylePr w:type="firstCol">
      <w:rPr>
        <w:b/>
        <w:bCs/>
      </w:rPr>
    </w:tblStylePr>
    <w:tblStylePr w:type="lastCol">
      <w:rPr>
        <w:b/>
        <w:bCs/>
      </w:r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insideV w:val="single" w:sz="8" w:space="0" w:color="C9EEF0" w:themeColor="accent6" w:themeTint="BF"/>
      </w:tblBorders>
    </w:tblPr>
    <w:tcPr>
      <w:shd w:val="clear" w:color="auto" w:fill="EDF9FA" w:themeFill="accent6" w:themeFillTint="3F"/>
    </w:tcPr>
    <w:tblStylePr w:type="firstRow">
      <w:rPr>
        <w:b/>
        <w:bCs/>
      </w:rPr>
    </w:tblStylePr>
    <w:tblStylePr w:type="lastRow">
      <w:rPr>
        <w:b/>
        <w:bCs/>
      </w:rPr>
      <w:tblPr/>
      <w:tcPr>
        <w:tcBorders>
          <w:top w:val="single" w:sz="18" w:space="0" w:color="C9EEF0" w:themeColor="accent6" w:themeTint="BF"/>
        </w:tcBorders>
      </w:tcPr>
    </w:tblStylePr>
    <w:tblStylePr w:type="firstCol">
      <w:rPr>
        <w:b/>
        <w:bCs/>
      </w:rPr>
    </w:tblStylePr>
    <w:tblStylePr w:type="lastCol">
      <w:rPr>
        <w:b/>
        <w:bCs/>
      </w:r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cPr>
      <w:shd w:val="clear" w:color="auto" w:fill="A6D2FF" w:themeFill="accent1" w:themeFillTint="3F"/>
    </w:tcPr>
    <w:tblStylePr w:type="firstRow">
      <w:rPr>
        <w:b/>
        <w:bCs/>
        <w:color w:val="232222" w:themeColor="text1"/>
      </w:rPr>
      <w:tblPr/>
      <w:tcPr>
        <w:shd w:val="clear" w:color="auto" w:fill="DBED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7DBFF" w:themeFill="accent1" w:themeFillTint="33"/>
      </w:tcPr>
    </w:tblStylePr>
    <w:tblStylePr w:type="band1Vert">
      <w:tblPr/>
      <w:tcPr>
        <w:shd w:val="clear" w:color="auto" w:fill="4CA5FF" w:themeFill="accent1" w:themeFillTint="7F"/>
      </w:tcPr>
    </w:tblStylePr>
    <w:tblStylePr w:type="band1Horz">
      <w:tblPr/>
      <w:tcPr>
        <w:tcBorders>
          <w:insideH w:val="single" w:sz="6" w:space="0" w:color="004C97" w:themeColor="accent1"/>
          <w:insideV w:val="single" w:sz="6" w:space="0" w:color="004C97" w:themeColor="accent1"/>
        </w:tcBorders>
        <w:shd w:val="clear" w:color="auto" w:fill="4CA5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cPr>
      <w:shd w:val="clear" w:color="auto" w:fill="E1F6F7" w:themeFill="accent2" w:themeFillTint="3F"/>
    </w:tcPr>
    <w:tblStylePr w:type="firstRow">
      <w:rPr>
        <w:b/>
        <w:bCs/>
        <w:color w:val="232222" w:themeColor="text1"/>
      </w:rPr>
      <w:tblPr/>
      <w:tcPr>
        <w:shd w:val="clear" w:color="auto" w:fill="F3FBFB"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7F7F8" w:themeFill="accent2" w:themeFillTint="33"/>
      </w:tcPr>
    </w:tblStylePr>
    <w:tblStylePr w:type="band1Vert">
      <w:tblPr/>
      <w:tcPr>
        <w:shd w:val="clear" w:color="auto" w:fill="C3EDEF" w:themeFill="accent2" w:themeFillTint="7F"/>
      </w:tcPr>
    </w:tblStylePr>
    <w:tblStylePr w:type="band1Horz">
      <w:tblPr/>
      <w:tcPr>
        <w:tcBorders>
          <w:insideH w:val="single" w:sz="6" w:space="0" w:color="88DBDF" w:themeColor="accent2"/>
          <w:insideV w:val="single" w:sz="6" w:space="0" w:color="88DBDF" w:themeColor="accent2"/>
        </w:tcBorders>
        <w:shd w:val="clear" w:color="auto" w:fill="C3ED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cPr>
      <w:shd w:val="clear" w:color="auto" w:fill="D9E4EF" w:themeFill="accent5" w:themeFillTint="3F"/>
    </w:tcPr>
    <w:tblStylePr w:type="firstRow">
      <w:rPr>
        <w:b/>
        <w:bCs/>
        <w:color w:val="232222" w:themeColor="text1"/>
      </w:rPr>
      <w:tblPr/>
      <w:tcPr>
        <w:shd w:val="clear" w:color="auto" w:fill="EFF4F9"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9F2" w:themeFill="accent5" w:themeFillTint="33"/>
      </w:tcPr>
    </w:tblStylePr>
    <w:tblStylePr w:type="band1Vert">
      <w:tblPr/>
      <w:tcPr>
        <w:shd w:val="clear" w:color="auto" w:fill="B2C9E0" w:themeFill="accent5" w:themeFillTint="7F"/>
      </w:tcPr>
    </w:tblStylePr>
    <w:tblStylePr w:type="band1Horz">
      <w:tblPr/>
      <w:tcPr>
        <w:tcBorders>
          <w:insideH w:val="single" w:sz="6" w:space="0" w:color="6694C1" w:themeColor="accent5"/>
          <w:insideV w:val="single" w:sz="6" w:space="0" w:color="6694C1" w:themeColor="accent5"/>
        </w:tcBorders>
        <w:shd w:val="clear" w:color="auto" w:fill="B2C9E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cPr>
      <w:shd w:val="clear" w:color="auto" w:fill="EDF9FA" w:themeFill="accent6" w:themeFillTint="3F"/>
    </w:tcPr>
    <w:tblStylePr w:type="firstRow">
      <w:rPr>
        <w:b/>
        <w:bCs/>
        <w:color w:val="232222" w:themeColor="text1"/>
      </w:rPr>
      <w:tblPr/>
      <w:tcPr>
        <w:shd w:val="clear" w:color="auto" w:fill="F7FCFD"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0FAFB" w:themeFill="accent6" w:themeFillTint="33"/>
      </w:tcPr>
    </w:tblStylePr>
    <w:tblStylePr w:type="band1Vert">
      <w:tblPr/>
      <w:tcPr>
        <w:shd w:val="clear" w:color="auto" w:fill="DBF3F5" w:themeFill="accent6" w:themeFillTint="7F"/>
      </w:tcPr>
    </w:tblStylePr>
    <w:tblStylePr w:type="band1Horz">
      <w:tblPr/>
      <w:tcPr>
        <w:tcBorders>
          <w:insideH w:val="single" w:sz="6" w:space="0" w:color="B8E9EC" w:themeColor="accent6"/>
          <w:insideV w:val="single" w:sz="6" w:space="0" w:color="B8E9EC" w:themeColor="accent6"/>
        </w:tcBorders>
        <w:shd w:val="clear" w:color="auto" w:fill="DBF3F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6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DB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DB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ED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EDEF"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4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94C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94C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9E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C9E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F9F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E9E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E9E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F3F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F3F5"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4C97" w:themeColor="accent1"/>
        <w:bottom w:val="single" w:sz="8" w:space="0" w:color="004C97" w:themeColor="accent1"/>
      </w:tblBorders>
    </w:tblPr>
    <w:tblStylePr w:type="firstRow">
      <w:rPr>
        <w:rFonts w:asciiTheme="majorHAnsi" w:eastAsiaTheme="majorEastAsia" w:hAnsiTheme="majorHAnsi" w:cstheme="majorBidi"/>
      </w:rPr>
      <w:tblPr/>
      <w:tcPr>
        <w:tcBorders>
          <w:top w:val="nil"/>
          <w:bottom w:val="single" w:sz="8" w:space="0" w:color="004C97" w:themeColor="accent1"/>
        </w:tcBorders>
      </w:tcPr>
    </w:tblStylePr>
    <w:tblStylePr w:type="lastRow">
      <w:rPr>
        <w:b/>
        <w:bCs/>
        <w:color w:val="201547" w:themeColor="text2"/>
      </w:rPr>
      <w:tblPr/>
      <w:tcPr>
        <w:tcBorders>
          <w:top w:val="single" w:sz="8" w:space="0" w:color="004C97" w:themeColor="accent1"/>
          <w:bottom w:val="single" w:sz="8" w:space="0" w:color="004C97" w:themeColor="accent1"/>
        </w:tcBorders>
      </w:tcPr>
    </w:tblStylePr>
    <w:tblStylePr w:type="firstCol">
      <w:rPr>
        <w:b/>
        <w:bCs/>
      </w:rPr>
    </w:tblStylePr>
    <w:tblStylePr w:type="lastCol">
      <w:rPr>
        <w:b/>
        <w:bCs/>
      </w:rPr>
      <w:tblPr/>
      <w:tcPr>
        <w:tcBorders>
          <w:top w:val="single" w:sz="8" w:space="0" w:color="004C97" w:themeColor="accent1"/>
          <w:bottom w:val="single" w:sz="8" w:space="0" w:color="004C97" w:themeColor="accent1"/>
        </w:tcBorders>
      </w:tcPr>
    </w:tblStylePr>
    <w:tblStylePr w:type="band1Vert">
      <w:tblPr/>
      <w:tcPr>
        <w:shd w:val="clear" w:color="auto" w:fill="A6D2FF" w:themeFill="accent1" w:themeFillTint="3F"/>
      </w:tcPr>
    </w:tblStylePr>
    <w:tblStylePr w:type="band1Horz">
      <w:tblPr/>
      <w:tcPr>
        <w:shd w:val="clear" w:color="auto" w:fill="A6D2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88DBDF" w:themeColor="accent2"/>
        <w:bottom w:val="single" w:sz="8" w:space="0" w:color="88DBDF" w:themeColor="accent2"/>
      </w:tblBorders>
    </w:tblPr>
    <w:tblStylePr w:type="firstRow">
      <w:rPr>
        <w:rFonts w:asciiTheme="majorHAnsi" w:eastAsiaTheme="majorEastAsia" w:hAnsiTheme="majorHAnsi" w:cstheme="majorBidi"/>
      </w:rPr>
      <w:tblPr/>
      <w:tcPr>
        <w:tcBorders>
          <w:top w:val="nil"/>
          <w:bottom w:val="single" w:sz="8" w:space="0" w:color="88DBDF" w:themeColor="accent2"/>
        </w:tcBorders>
      </w:tcPr>
    </w:tblStylePr>
    <w:tblStylePr w:type="lastRow">
      <w:rPr>
        <w:b/>
        <w:bCs/>
        <w:color w:val="201547" w:themeColor="text2"/>
      </w:rPr>
      <w:tblPr/>
      <w:tcPr>
        <w:tcBorders>
          <w:top w:val="single" w:sz="8" w:space="0" w:color="88DBDF" w:themeColor="accent2"/>
          <w:bottom w:val="single" w:sz="8" w:space="0" w:color="88DBDF" w:themeColor="accent2"/>
        </w:tcBorders>
      </w:tcPr>
    </w:tblStylePr>
    <w:tblStylePr w:type="firstCol">
      <w:rPr>
        <w:b/>
        <w:bCs/>
      </w:rPr>
    </w:tblStylePr>
    <w:tblStylePr w:type="lastCol">
      <w:rPr>
        <w:b/>
        <w:bCs/>
      </w:rPr>
      <w:tblPr/>
      <w:tcPr>
        <w:tcBorders>
          <w:top w:val="single" w:sz="8" w:space="0" w:color="88DBDF" w:themeColor="accent2"/>
          <w:bottom w:val="single" w:sz="8" w:space="0" w:color="88DBDF" w:themeColor="accent2"/>
        </w:tcBorders>
      </w:tcPr>
    </w:tblStylePr>
    <w:tblStylePr w:type="band1Vert">
      <w:tblPr/>
      <w:tcPr>
        <w:shd w:val="clear" w:color="auto" w:fill="E1F6F7" w:themeFill="accent2" w:themeFillTint="3F"/>
      </w:tcPr>
    </w:tblStylePr>
    <w:tblStylePr w:type="band1Horz">
      <w:tblPr/>
      <w:tcPr>
        <w:shd w:val="clear" w:color="auto" w:fill="E1F6F7"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94C1" w:themeColor="accent5"/>
        <w:bottom w:val="single" w:sz="8" w:space="0" w:color="6694C1" w:themeColor="accent5"/>
      </w:tblBorders>
    </w:tblPr>
    <w:tblStylePr w:type="firstRow">
      <w:rPr>
        <w:rFonts w:asciiTheme="majorHAnsi" w:eastAsiaTheme="majorEastAsia" w:hAnsiTheme="majorHAnsi" w:cstheme="majorBidi"/>
      </w:rPr>
      <w:tblPr/>
      <w:tcPr>
        <w:tcBorders>
          <w:top w:val="nil"/>
          <w:bottom w:val="single" w:sz="8" w:space="0" w:color="6694C1" w:themeColor="accent5"/>
        </w:tcBorders>
      </w:tcPr>
    </w:tblStylePr>
    <w:tblStylePr w:type="lastRow">
      <w:rPr>
        <w:b/>
        <w:bCs/>
        <w:color w:val="201547" w:themeColor="text2"/>
      </w:rPr>
      <w:tblPr/>
      <w:tcPr>
        <w:tcBorders>
          <w:top w:val="single" w:sz="8" w:space="0" w:color="6694C1" w:themeColor="accent5"/>
          <w:bottom w:val="single" w:sz="8" w:space="0" w:color="6694C1" w:themeColor="accent5"/>
        </w:tcBorders>
      </w:tcPr>
    </w:tblStylePr>
    <w:tblStylePr w:type="firstCol">
      <w:rPr>
        <w:b/>
        <w:bCs/>
      </w:rPr>
    </w:tblStylePr>
    <w:tblStylePr w:type="lastCol">
      <w:rPr>
        <w:b/>
        <w:bCs/>
      </w:rPr>
      <w:tblPr/>
      <w:tcPr>
        <w:tcBorders>
          <w:top w:val="single" w:sz="8" w:space="0" w:color="6694C1" w:themeColor="accent5"/>
          <w:bottom w:val="single" w:sz="8" w:space="0" w:color="6694C1" w:themeColor="accent5"/>
        </w:tcBorders>
      </w:tcPr>
    </w:tblStylePr>
    <w:tblStylePr w:type="band1Vert">
      <w:tblPr/>
      <w:tcPr>
        <w:shd w:val="clear" w:color="auto" w:fill="D9E4EF" w:themeFill="accent5" w:themeFillTint="3F"/>
      </w:tcPr>
    </w:tblStylePr>
    <w:tblStylePr w:type="band1Horz">
      <w:tblPr/>
      <w:tcPr>
        <w:shd w:val="clear" w:color="auto" w:fill="D9E4E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B8E9EC" w:themeColor="accent6"/>
        <w:bottom w:val="single" w:sz="8" w:space="0" w:color="B8E9EC" w:themeColor="accent6"/>
      </w:tblBorders>
    </w:tblPr>
    <w:tblStylePr w:type="firstRow">
      <w:rPr>
        <w:rFonts w:asciiTheme="majorHAnsi" w:eastAsiaTheme="majorEastAsia" w:hAnsiTheme="majorHAnsi" w:cstheme="majorBidi"/>
      </w:rPr>
      <w:tblPr/>
      <w:tcPr>
        <w:tcBorders>
          <w:top w:val="nil"/>
          <w:bottom w:val="single" w:sz="8" w:space="0" w:color="B8E9EC" w:themeColor="accent6"/>
        </w:tcBorders>
      </w:tcPr>
    </w:tblStylePr>
    <w:tblStylePr w:type="lastRow">
      <w:rPr>
        <w:b/>
        <w:bCs/>
        <w:color w:val="201547" w:themeColor="text2"/>
      </w:rPr>
      <w:tblPr/>
      <w:tcPr>
        <w:tcBorders>
          <w:top w:val="single" w:sz="8" w:space="0" w:color="B8E9EC" w:themeColor="accent6"/>
          <w:bottom w:val="single" w:sz="8" w:space="0" w:color="B8E9EC" w:themeColor="accent6"/>
        </w:tcBorders>
      </w:tcPr>
    </w:tblStylePr>
    <w:tblStylePr w:type="firstCol">
      <w:rPr>
        <w:b/>
        <w:bCs/>
      </w:rPr>
    </w:tblStylePr>
    <w:tblStylePr w:type="lastCol">
      <w:rPr>
        <w:b/>
        <w:bCs/>
      </w:rPr>
      <w:tblPr/>
      <w:tcPr>
        <w:tcBorders>
          <w:top w:val="single" w:sz="8" w:space="0" w:color="B8E9EC" w:themeColor="accent6"/>
          <w:bottom w:val="single" w:sz="8" w:space="0" w:color="B8E9EC" w:themeColor="accent6"/>
        </w:tcBorders>
      </w:tcPr>
    </w:tblStylePr>
    <w:tblStylePr w:type="band1Vert">
      <w:tblPr/>
      <w:tcPr>
        <w:shd w:val="clear" w:color="auto" w:fill="EDF9FA" w:themeFill="accent6" w:themeFillTint="3F"/>
      </w:tcPr>
    </w:tblStylePr>
    <w:tblStylePr w:type="band1Horz">
      <w:tblPr/>
      <w:tcPr>
        <w:shd w:val="clear" w:color="auto" w:fill="EDF9FA"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rPr>
        <w:sz w:val="24"/>
        <w:szCs w:val="24"/>
      </w:rPr>
      <w:tblPr/>
      <w:tcPr>
        <w:tcBorders>
          <w:top w:val="nil"/>
          <w:left w:val="nil"/>
          <w:bottom w:val="single" w:sz="24" w:space="0" w:color="004C97" w:themeColor="accent1"/>
          <w:right w:val="nil"/>
          <w:insideH w:val="nil"/>
          <w:insideV w:val="nil"/>
        </w:tcBorders>
        <w:shd w:val="clear" w:color="auto" w:fill="FFFFFF" w:themeFill="background1"/>
      </w:tcPr>
    </w:tblStylePr>
    <w:tblStylePr w:type="lastRow">
      <w:tblPr/>
      <w:tcPr>
        <w:tcBorders>
          <w:top w:val="single" w:sz="8" w:space="0" w:color="004C9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1"/>
          <w:insideH w:val="nil"/>
          <w:insideV w:val="nil"/>
        </w:tcBorders>
        <w:shd w:val="clear" w:color="auto" w:fill="FFFFFF" w:themeFill="background1"/>
      </w:tcPr>
    </w:tblStylePr>
    <w:tblStylePr w:type="lastCol">
      <w:tblPr/>
      <w:tcPr>
        <w:tcBorders>
          <w:top w:val="nil"/>
          <w:left w:val="single" w:sz="8" w:space="0" w:color="004C9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top w:val="nil"/>
          <w:bottom w:val="nil"/>
          <w:insideH w:val="nil"/>
          <w:insideV w:val="nil"/>
        </w:tcBorders>
        <w:shd w:val="clear" w:color="auto" w:fill="A6D2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rPr>
        <w:sz w:val="24"/>
        <w:szCs w:val="24"/>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tblPr/>
      <w:tcPr>
        <w:tcBorders>
          <w:top w:val="single" w:sz="8" w:space="0" w:color="88DBD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DBDF" w:themeColor="accent2"/>
          <w:insideH w:val="nil"/>
          <w:insideV w:val="nil"/>
        </w:tcBorders>
        <w:shd w:val="clear" w:color="auto" w:fill="FFFFFF" w:themeFill="background1"/>
      </w:tcPr>
    </w:tblStylePr>
    <w:tblStylePr w:type="lastCol">
      <w:tblPr/>
      <w:tcPr>
        <w:tcBorders>
          <w:top w:val="nil"/>
          <w:left w:val="single" w:sz="8" w:space="0" w:color="88DB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top w:val="nil"/>
          <w:bottom w:val="nil"/>
          <w:insideH w:val="nil"/>
          <w:insideV w:val="nil"/>
        </w:tcBorders>
        <w:shd w:val="clear" w:color="auto" w:fill="E1F6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rPr>
        <w:sz w:val="24"/>
        <w:szCs w:val="24"/>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tblPr/>
      <w:tcPr>
        <w:tcBorders>
          <w:top w:val="single" w:sz="8" w:space="0" w:color="6694C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94C1" w:themeColor="accent5"/>
          <w:insideH w:val="nil"/>
          <w:insideV w:val="nil"/>
        </w:tcBorders>
        <w:shd w:val="clear" w:color="auto" w:fill="FFFFFF" w:themeFill="background1"/>
      </w:tcPr>
    </w:tblStylePr>
    <w:tblStylePr w:type="lastCol">
      <w:tblPr/>
      <w:tcPr>
        <w:tcBorders>
          <w:top w:val="nil"/>
          <w:left w:val="single" w:sz="8" w:space="0" w:color="6694C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top w:val="nil"/>
          <w:bottom w:val="nil"/>
          <w:insideH w:val="nil"/>
          <w:insideV w:val="nil"/>
        </w:tcBorders>
        <w:shd w:val="clear" w:color="auto" w:fill="D9E4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rPr>
        <w:sz w:val="24"/>
        <w:szCs w:val="24"/>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tblPr/>
      <w:tcPr>
        <w:tcBorders>
          <w:top w:val="single" w:sz="8" w:space="0" w:color="B8E9E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E9EC" w:themeColor="accent6"/>
          <w:insideH w:val="nil"/>
          <w:insideV w:val="nil"/>
        </w:tcBorders>
        <w:shd w:val="clear" w:color="auto" w:fill="FFFFFF" w:themeFill="background1"/>
      </w:tcPr>
    </w:tblStylePr>
    <w:tblStylePr w:type="lastCol">
      <w:tblPr/>
      <w:tcPr>
        <w:tcBorders>
          <w:top w:val="nil"/>
          <w:left w:val="single" w:sz="8" w:space="0" w:color="B8E9E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top w:val="nil"/>
          <w:bottom w:val="nil"/>
          <w:insideH w:val="nil"/>
          <w:insideV w:val="nil"/>
        </w:tcBorders>
        <w:shd w:val="clear" w:color="auto" w:fill="EDF9F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tblBorders>
    </w:tblPr>
    <w:tblStylePr w:type="firstRow">
      <w:pPr>
        <w:spacing w:before="0" w:after="0" w:line="240" w:lineRule="auto"/>
      </w:pPr>
      <w:rPr>
        <w:b/>
        <w:bCs/>
        <w:color w:val="FFFFFF" w:themeColor="background1"/>
      </w:rPr>
      <w:tblPr/>
      <w:tcPr>
        <w:tc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shd w:val="clear" w:color="auto" w:fill="004C97" w:themeFill="accent1"/>
      </w:tcPr>
    </w:tblStylePr>
    <w:tblStylePr w:type="lastRow">
      <w:pPr>
        <w:spacing w:before="0" w:after="0" w:line="240" w:lineRule="auto"/>
      </w:pPr>
      <w:rPr>
        <w:b/>
        <w:bCs/>
      </w:rPr>
      <w:tblPr/>
      <w:tcPr>
        <w:tcBorders>
          <w:top w:val="double" w:sz="6"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1" w:themeFillTint="3F"/>
      </w:tcPr>
    </w:tblStylePr>
    <w:tblStylePr w:type="band1Horz">
      <w:tblPr/>
      <w:tcPr>
        <w:tcBorders>
          <w:insideH w:val="nil"/>
          <w:insideV w:val="nil"/>
        </w:tcBorders>
        <w:shd w:val="clear" w:color="auto" w:fill="A6D2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tblBorders>
    </w:tblPr>
    <w:tblStylePr w:type="firstRow">
      <w:pPr>
        <w:spacing w:before="0" w:after="0" w:line="240" w:lineRule="auto"/>
      </w:pPr>
      <w:rPr>
        <w:b/>
        <w:bCs/>
        <w:color w:val="FFFFFF" w:themeColor="background1"/>
      </w:rPr>
      <w:tblPr/>
      <w:tcPr>
        <w:tc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shd w:val="clear" w:color="auto" w:fill="88DBDF" w:themeFill="accent2"/>
      </w:tcPr>
    </w:tblStylePr>
    <w:tblStylePr w:type="lastRow">
      <w:pPr>
        <w:spacing w:before="0" w:after="0" w:line="240" w:lineRule="auto"/>
      </w:pPr>
      <w:rPr>
        <w:b/>
        <w:bCs/>
      </w:rPr>
      <w:tblPr/>
      <w:tcPr>
        <w:tcBorders>
          <w:top w:val="double" w:sz="6"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1F6F7" w:themeFill="accent2" w:themeFillTint="3F"/>
      </w:tcPr>
    </w:tblStylePr>
    <w:tblStylePr w:type="band1Horz">
      <w:tblPr/>
      <w:tcPr>
        <w:tcBorders>
          <w:insideH w:val="nil"/>
          <w:insideV w:val="nil"/>
        </w:tcBorders>
        <w:shd w:val="clear" w:color="auto" w:fill="E1F6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tblBorders>
    </w:tblPr>
    <w:tblStylePr w:type="firstRow">
      <w:pPr>
        <w:spacing w:before="0" w:after="0" w:line="240" w:lineRule="auto"/>
      </w:pPr>
      <w:rPr>
        <w:b/>
        <w:bCs/>
        <w:color w:val="FFFFFF" w:themeColor="background1"/>
      </w:rPr>
      <w:tblPr/>
      <w:tcPr>
        <w:tc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shd w:val="clear" w:color="auto" w:fill="6694C1" w:themeFill="accent5"/>
      </w:tcPr>
    </w:tblStylePr>
    <w:tblStylePr w:type="lastRow">
      <w:pPr>
        <w:spacing w:before="0" w:after="0" w:line="240" w:lineRule="auto"/>
      </w:pPr>
      <w:rPr>
        <w:b/>
        <w:bCs/>
      </w:rPr>
      <w:tblPr/>
      <w:tcPr>
        <w:tcBorders>
          <w:top w:val="double" w:sz="6"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4EF" w:themeFill="accent5" w:themeFillTint="3F"/>
      </w:tcPr>
    </w:tblStylePr>
    <w:tblStylePr w:type="band1Horz">
      <w:tblPr/>
      <w:tcPr>
        <w:tcBorders>
          <w:insideH w:val="nil"/>
          <w:insideV w:val="nil"/>
        </w:tcBorders>
        <w:shd w:val="clear" w:color="auto" w:fill="D9E4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tblBorders>
    </w:tblPr>
    <w:tblStylePr w:type="firstRow">
      <w:pPr>
        <w:spacing w:before="0" w:after="0" w:line="240" w:lineRule="auto"/>
      </w:pPr>
      <w:rPr>
        <w:b/>
        <w:bCs/>
        <w:color w:val="FFFFFF" w:themeColor="background1"/>
      </w:rPr>
      <w:tblPr/>
      <w:tcPr>
        <w:tc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shd w:val="clear" w:color="auto" w:fill="B8E9EC" w:themeFill="accent6"/>
      </w:tcPr>
    </w:tblStylePr>
    <w:tblStylePr w:type="lastRow">
      <w:pPr>
        <w:spacing w:before="0" w:after="0" w:line="240" w:lineRule="auto"/>
      </w:pPr>
      <w:rPr>
        <w:b/>
        <w:bCs/>
      </w:rPr>
      <w:tblPr/>
      <w:tcPr>
        <w:tcBorders>
          <w:top w:val="double" w:sz="6"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tcPr>
    </w:tblStylePr>
    <w:tblStylePr w:type="firstCol">
      <w:rPr>
        <w:b/>
        <w:bCs/>
      </w:rPr>
    </w:tblStylePr>
    <w:tblStylePr w:type="lastCol">
      <w:rPr>
        <w:b/>
        <w:bCs/>
      </w:rPr>
    </w:tblStylePr>
    <w:tblStylePr w:type="band1Vert">
      <w:tblPr/>
      <w:tcPr>
        <w:shd w:val="clear" w:color="auto" w:fill="EDF9FA" w:themeFill="accent6" w:themeFillTint="3F"/>
      </w:tcPr>
    </w:tblStylePr>
    <w:tblStylePr w:type="band1Horz">
      <w:tblPr/>
      <w:tcPr>
        <w:tcBorders>
          <w:insideH w:val="nil"/>
          <w:insideV w:val="nil"/>
        </w:tcBorders>
        <w:shd w:val="clear" w:color="auto" w:fill="EDF9F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1"/>
      </w:tcPr>
    </w:tblStylePr>
    <w:tblStylePr w:type="lastCol">
      <w:rPr>
        <w:b/>
        <w:bCs/>
        <w:color w:val="FFFFFF" w:themeColor="background1"/>
      </w:rPr>
      <w:tblPr/>
      <w:tcPr>
        <w:tcBorders>
          <w:left w:val="nil"/>
          <w:right w:val="nil"/>
          <w:insideH w:val="nil"/>
          <w:insideV w:val="nil"/>
        </w:tcBorders>
        <w:shd w:val="clear" w:color="auto" w:fill="004C9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8DB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DBDF" w:themeFill="accent2"/>
      </w:tcPr>
    </w:tblStylePr>
    <w:tblStylePr w:type="lastCol">
      <w:rPr>
        <w:b/>
        <w:bCs/>
        <w:color w:val="FFFFFF" w:themeColor="background1"/>
      </w:rPr>
      <w:tblPr/>
      <w:tcPr>
        <w:tcBorders>
          <w:left w:val="nil"/>
          <w:right w:val="nil"/>
          <w:insideH w:val="nil"/>
          <w:insideV w:val="nil"/>
        </w:tcBorders>
        <w:shd w:val="clear" w:color="auto" w:fill="88DB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94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94C1" w:themeFill="accent5"/>
      </w:tcPr>
    </w:tblStylePr>
    <w:tblStylePr w:type="lastCol">
      <w:rPr>
        <w:b/>
        <w:bCs/>
        <w:color w:val="FFFFFF" w:themeColor="background1"/>
      </w:rPr>
      <w:tblPr/>
      <w:tcPr>
        <w:tcBorders>
          <w:left w:val="nil"/>
          <w:right w:val="nil"/>
          <w:insideH w:val="nil"/>
          <w:insideV w:val="nil"/>
        </w:tcBorders>
        <w:shd w:val="clear" w:color="auto" w:fill="6694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E9E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E9EC" w:themeFill="accent6"/>
      </w:tcPr>
    </w:tblStylePr>
    <w:tblStylePr w:type="lastCol">
      <w:rPr>
        <w:b/>
        <w:bCs/>
        <w:color w:val="FFFFFF" w:themeColor="background1"/>
      </w:rPr>
      <w:tblPr/>
      <w:tcPr>
        <w:tcBorders>
          <w:left w:val="nil"/>
          <w:right w:val="nil"/>
          <w:insideH w:val="nil"/>
          <w:insideV w:val="nil"/>
        </w:tcBorders>
        <w:shd w:val="clear" w:color="auto" w:fill="B8E9E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AE285F"/>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004C97" w:themeFill="accent1"/>
      </w:tcPr>
    </w:tblStylePr>
    <w:tblStylePr w:type="firstCol">
      <w:tblPr/>
      <w:tcPr>
        <w:shd w:val="clear" w:color="auto" w:fill="FFFFFF" w:themeFill="background1"/>
      </w:tcPr>
    </w:tblStylePr>
    <w:tblStylePr w:type="band1Vert">
      <w:tblPr/>
      <w:tcPr>
        <w:shd w:val="clear" w:color="auto" w:fill="CCDBE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FB6466"/>
    <w:pPr>
      <w:keepNext/>
      <w:tabs>
        <w:tab w:val="left" w:pos="1191"/>
      </w:tabs>
    </w:pPr>
    <w:rPr>
      <w:b/>
      <w:sz w:val="18"/>
      <w14:numSpacing w14:val="tabular"/>
    </w:rPr>
  </w:style>
  <w:style w:type="paragraph" w:styleId="NormalWeb">
    <w:name w:val="Normal (Web)"/>
    <w:basedOn w:val="Normal"/>
    <w:uiPriority w:val="99"/>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4C97"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004C97" w:themeColor="accent1"/>
        <w:left w:val="single" w:sz="4" w:space="12" w:color="004C97" w:themeColor="accent1"/>
        <w:bottom w:val="single" w:sz="4" w:space="14" w:color="004C97" w:themeColor="accent1"/>
        <w:right w:val="single" w:sz="4" w:space="12" w:color="004C97" w:themeColor="accent1"/>
      </w:pBdr>
      <w:shd w:val="clear" w:color="auto" w:fill="004C97" w:themeFill="accent1"/>
      <w:tabs>
        <w:tab w:val="left" w:pos="2268"/>
        <w:tab w:val="left" w:pos="4536"/>
        <w:tab w:val="left" w:pos="6804"/>
        <w:tab w:val="right" w:pos="9638"/>
      </w:tabs>
      <w:spacing w:line="300" w:lineRule="exact"/>
      <w:ind w:left="227" w:right="227"/>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character" w:styleId="Mention">
    <w:name w:val="Mention"/>
    <w:basedOn w:val="DefaultParagraphFont"/>
    <w:uiPriority w:val="99"/>
    <w:unhideWhenUsed/>
    <w:rsid w:val="00673AB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jpeg"/><Relationship Id="rId42" Type="http://schemas.openxmlformats.org/officeDocument/2006/relationships/hyperlink" Target="https://www.marineandcoasts.vic.gov.au/marine-coastal-management/victorias-resilient-coast-adapting-for-2100" TargetMode="External"/><Relationship Id="rId47" Type="http://schemas.openxmlformats.org/officeDocument/2006/relationships/image" Target="media/image18.png"/><Relationship Id="rId63" Type="http://schemas.openxmlformats.org/officeDocument/2006/relationships/header" Target="header3.xml"/><Relationship Id="rId68" Type="http://schemas.openxmlformats.org/officeDocument/2006/relationships/image" Target="media/image27.jpeg"/><Relationship Id="rId84" Type="http://schemas.openxmlformats.org/officeDocument/2006/relationships/hyperlink" Target="http://creativecommons.org/licenses/by/4.0/" TargetMode="External"/><Relationship Id="rId89" Type="http://schemas.openxmlformats.org/officeDocument/2006/relationships/theme" Target="theme/theme1.xml"/><Relationship Id="rId11" Type="http://schemas.openxmlformats.org/officeDocument/2006/relationships/image" Target="media/image3.jpeg"/><Relationship Id="rId32" Type="http://schemas.openxmlformats.org/officeDocument/2006/relationships/image" Target="media/image17.png"/><Relationship Id="rId37" Type="http://schemas.openxmlformats.org/officeDocument/2006/relationships/footer" Target="footer2.xml"/><Relationship Id="rId53" Type="http://schemas.openxmlformats.org/officeDocument/2006/relationships/hyperlink" Target="https://www.marineandcoasts.vic.gov.au/port-phillip-bay-emp" TargetMode="External"/><Relationship Id="rId58" Type="http://schemas.openxmlformats.org/officeDocument/2006/relationships/hyperlink" Target="https://www.marineandcoasts.vic.gov.au/__data/assets/pdf_file/0022/662503/Victorias-Resilient-Coast-Guidelines-.pdf" TargetMode="External"/><Relationship Id="rId74" Type="http://schemas.openxmlformats.org/officeDocument/2006/relationships/hyperlink" Target="mailto:coastcare.victoria@deeca.vic.gov.au" TargetMode="External"/><Relationship Id="rId79" Type="http://schemas.openxmlformats.org/officeDocument/2006/relationships/image" Target="media/image31.jpeg"/><Relationship Id="rId5" Type="http://schemas.openxmlformats.org/officeDocument/2006/relationships/settings" Target="settings.xml"/><Relationship Id="rId61" Type="http://schemas.openxmlformats.org/officeDocument/2006/relationships/image" Target="media/image26.jpeg"/><Relationship Id="rId82" Type="http://schemas.openxmlformats.org/officeDocument/2006/relationships/image" Target="media/image32.png"/><Relationship Id="rId19" Type="http://schemas.openxmlformats.org/officeDocument/2006/relationships/image" Target="media/image4.jpe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1.xml"/><Relationship Id="rId43" Type="http://schemas.openxmlformats.org/officeDocument/2006/relationships/hyperlink" Target="https://www.marineandcoasts.vic.gov.au/marine-coastal-management/victorias-resilient-coast-adapting-for-2100" TargetMode="External"/><Relationship Id="rId48" Type="http://schemas.openxmlformats.org/officeDocument/2006/relationships/image" Target="media/image19.png"/><Relationship Id="rId56" Type="http://schemas.openxmlformats.org/officeDocument/2006/relationships/image" Target="media/image24.png"/><Relationship Id="rId64" Type="http://schemas.openxmlformats.org/officeDocument/2006/relationships/footer" Target="footer4.xml"/><Relationship Id="rId69" Type="http://schemas.openxmlformats.org/officeDocument/2006/relationships/image" Target="media/image28.jpeg"/><Relationship Id="rId77" Type="http://schemas.openxmlformats.org/officeDocument/2006/relationships/hyperlink" Target="https://www.eventbrite.com.au/e/coastcare-victoria-professional-development-phillip-island-tickets-771233679697?aff=oddtdtcreator" TargetMode="External"/><Relationship Id="rId8" Type="http://schemas.openxmlformats.org/officeDocument/2006/relationships/endnotes" Target="endnotes.xml"/><Relationship Id="rId51" Type="http://schemas.openxmlformats.org/officeDocument/2006/relationships/image" Target="media/image21.jpeg"/><Relationship Id="rId72" Type="http://schemas.openxmlformats.org/officeDocument/2006/relationships/hyperlink" Target="mailto:lindy.mills@deeca.vic.gov.au" TargetMode="External"/><Relationship Id="rId80" Type="http://schemas.openxmlformats.org/officeDocument/2006/relationships/hyperlink" Target="https://www.environment.vic.gov.au/volunteering" TargetMode="External"/><Relationship Id="rId85" Type="http://schemas.openxmlformats.org/officeDocument/2006/relationships/hyperlink" Target="http://creativecommons.org/licenses/by/4.0/" TargetMode="External"/><Relationship Id="rId3" Type="http://schemas.openxmlformats.org/officeDocument/2006/relationships/numbering" Target="numbering.xml"/><Relationship Id="rId25" Type="http://schemas.openxmlformats.org/officeDocument/2006/relationships/image" Target="media/image9.png"/><Relationship Id="rId33" Type="http://schemas.openxmlformats.org/officeDocument/2006/relationships/hyperlink" Target="https://delwpvicgovau.sharepoint.com/Users/fionadurante/Downloads/deeca.vic.gov.au" TargetMode="External"/><Relationship Id="rId38" Type="http://schemas.openxmlformats.org/officeDocument/2006/relationships/footer" Target="footer3.xml"/><Relationship Id="rId46" Type="http://schemas.openxmlformats.org/officeDocument/2006/relationships/hyperlink" Target="https://www.marineandcoasts.vic.gov.au/marine-coastal-management/victorias-resilient-coast-adapting-for-2100" TargetMode="External"/><Relationship Id="rId59" Type="http://schemas.openxmlformats.org/officeDocument/2006/relationships/hyperlink" Target="https://www.marineandcoasts.vic.gov.au/marine-and-coastal-knowledge/victorian-coastal-monitoring-program" TargetMode="External"/><Relationship Id="rId67" Type="http://schemas.openxmlformats.org/officeDocument/2006/relationships/footer" Target="footer6.xml"/><Relationship Id="rId20" Type="http://schemas.openxmlformats.org/officeDocument/2006/relationships/image" Target="media/image5.jpeg"/><Relationship Id="rId41" Type="http://schemas.openxmlformats.org/officeDocument/2006/relationships/image" Target="media/image16.jpeg"/><Relationship Id="rId54" Type="http://schemas.openxmlformats.org/officeDocument/2006/relationships/image" Target="media/image23.png"/><Relationship Id="rId62" Type="http://schemas.openxmlformats.org/officeDocument/2006/relationships/header" Target="header2.xml"/><Relationship Id="rId70" Type="http://schemas.openxmlformats.org/officeDocument/2006/relationships/image" Target="media/image29.jpeg"/><Relationship Id="rId75" Type="http://schemas.openxmlformats.org/officeDocument/2006/relationships/hyperlink" Target="mailto:laura.town-hopkinson@deeca.vic.gov.au" TargetMode="External"/><Relationship Id="rId83" Type="http://schemas.openxmlformats.org/officeDocument/2006/relationships/image" Target="media/image33.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7.svg"/><Relationship Id="rId28" Type="http://schemas.openxmlformats.org/officeDocument/2006/relationships/image" Target="media/image12.png"/><Relationship Id="rId36" Type="http://schemas.openxmlformats.org/officeDocument/2006/relationships/footer" Target="footer1.xml"/><Relationship Id="rId49" Type="http://schemas.openxmlformats.org/officeDocument/2006/relationships/hyperlink" Target="https://www.marineandcoasts.vic.gov.au/coastal-programs/port-phillip-bay-western-shoreline-regional-and-strategic-partnership" TargetMode="External"/><Relationship Id="rId57" Type="http://schemas.openxmlformats.org/officeDocument/2006/relationships/image" Target="cid:image001.png@01DAB5AA.C826E170" TargetMode="External"/><Relationship Id="rId10" Type="http://schemas.openxmlformats.org/officeDocument/2006/relationships/image" Target="media/image2.svg"/><Relationship Id="rId31" Type="http://schemas.openxmlformats.org/officeDocument/2006/relationships/image" Target="media/image15.png"/><Relationship Id="rId44" Type="http://schemas.openxmlformats.org/officeDocument/2006/relationships/hyperlink" Target="https://www.marineandcoasts.vic.gov.au/marine-coastal-management/victorias-resilient-coast-adapting-for-2100" TargetMode="External"/><Relationship Id="rId52" Type="http://schemas.openxmlformats.org/officeDocument/2006/relationships/image" Target="media/image22.png"/><Relationship Id="rId60" Type="http://schemas.openxmlformats.org/officeDocument/2006/relationships/image" Target="media/image25.jpeg"/><Relationship Id="rId65" Type="http://schemas.openxmlformats.org/officeDocument/2006/relationships/footer" Target="footer5.xml"/><Relationship Id="rId73" Type="http://schemas.openxmlformats.org/officeDocument/2006/relationships/hyperlink" Target="mailto:shaya.kaartinen-price@deeca.vic.gov.au" TargetMode="External"/><Relationship Id="rId78" Type="http://schemas.openxmlformats.org/officeDocument/2006/relationships/hyperlink" Target="https://www.eventbrite.com.au/e/coastcare-victoria-professional-development-bairnsdale-tickets-771240700697?aff=oddtdtcreator" TargetMode="External"/><Relationship Id="rId81" Type="http://schemas.openxmlformats.org/officeDocument/2006/relationships/hyperlink" Target="https://www.volunteeringvictoria.org.au/events/awards/" TargetMode="External"/><Relationship Id="rId86" Type="http://schemas.openxmlformats.org/officeDocument/2006/relationships/hyperlink" Target="mailto:customer.service@deeca.vic.gov.au" TargetMode="External"/><Relationship Id="rId4" Type="http://schemas.openxmlformats.org/officeDocument/2006/relationships/styles" Target="styles.xml"/><Relationship Id="rId9" Type="http://schemas.openxmlformats.org/officeDocument/2006/relationships/image" Target="media/image1.png"/><Relationship Id="rId39" Type="http://schemas.openxmlformats.org/officeDocument/2006/relationships/hyperlink" Target="mailto:marine.coasts@deeca.vic.gov.au" TargetMode="External"/><Relationship Id="rId34" Type="http://schemas.openxmlformats.org/officeDocument/2006/relationships/hyperlink" Target="https://delwpvicgovau.sharepoint.com/Users/fionadurante/Downloads/deeca.vic.gov.au" TargetMode="External"/><Relationship Id="rId50" Type="http://schemas.openxmlformats.org/officeDocument/2006/relationships/image" Target="media/image20.jpeg"/><Relationship Id="rId55" Type="http://schemas.openxmlformats.org/officeDocument/2006/relationships/hyperlink" Target="mailto:bay.plan@deeca.vic.gov.au" TargetMode="External"/><Relationship Id="rId76" Type="http://schemas.openxmlformats.org/officeDocument/2006/relationships/hyperlink" Target="https://www.eventbrite.com.au/e/coastcare-victoria-professional-development-online-tickets-771250540127?aff=oddtdtcreator" TargetMode="External"/><Relationship Id="rId7" Type="http://schemas.openxmlformats.org/officeDocument/2006/relationships/footnotes" Target="footnotes.xml"/><Relationship Id="rId71" Type="http://schemas.openxmlformats.org/officeDocument/2006/relationships/image" Target="media/image30.jpe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hyperlink" Target="https://www.marineandcoasts.vic.gov.au/coastal-programs/coastcare-victoria" TargetMode="External"/><Relationship Id="rId45" Type="http://schemas.openxmlformats.org/officeDocument/2006/relationships/hyperlink" Target="https://www.marineandcoasts.vic.gov.au/marine-coastal-management/victorias-resilient-coast-adapting-for-2100" TargetMode="External"/><Relationship Id="rId66" Type="http://schemas.openxmlformats.org/officeDocument/2006/relationships/header" Target="header4.xml"/><Relationship Id="rId87" Type="http://schemas.openxmlformats.org/officeDocument/2006/relationships/hyperlink" Target="http://www.deeca.vic.gov.au/" TargetMode="External"/></Relationship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DBEA"/>
      </a:lt2>
      <a:accent1>
        <a:srgbClr val="004C97"/>
      </a:accent1>
      <a:accent2>
        <a:srgbClr val="88DBDF"/>
      </a:accent2>
      <a:accent3>
        <a:srgbClr val="00B2A9"/>
      </a:accent3>
      <a:accent4>
        <a:srgbClr val="201547"/>
      </a:accent4>
      <a:accent5>
        <a:srgbClr val="6694C1"/>
      </a:accent5>
      <a:accent6>
        <a:srgbClr val="B8E9EC"/>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2573</Words>
  <Characters>18029</Characters>
  <Application>Microsoft Office Word</Application>
  <DocSecurity>0</DocSecurity>
  <Lines>150</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20561</CharactersWithSpaces>
  <SharedDoc>false</SharedDoc>
  <HLinks>
    <vt:vector size="222" baseType="variant">
      <vt:variant>
        <vt:i4>65547</vt:i4>
      </vt:variant>
      <vt:variant>
        <vt:i4>102</vt:i4>
      </vt:variant>
      <vt:variant>
        <vt:i4>0</vt:i4>
      </vt:variant>
      <vt:variant>
        <vt:i4>5</vt:i4>
      </vt:variant>
      <vt:variant>
        <vt:lpwstr>http://www.deeca.vic.gov.au/</vt:lpwstr>
      </vt:variant>
      <vt:variant>
        <vt:lpwstr/>
      </vt:variant>
      <vt:variant>
        <vt:i4>2687044</vt:i4>
      </vt:variant>
      <vt:variant>
        <vt:i4>99</vt:i4>
      </vt:variant>
      <vt:variant>
        <vt:i4>0</vt:i4>
      </vt:variant>
      <vt:variant>
        <vt:i4>5</vt:i4>
      </vt:variant>
      <vt:variant>
        <vt:lpwstr>mailto:customer.service@delwp.vic.gov.au</vt:lpwstr>
      </vt:variant>
      <vt:variant>
        <vt:lpwstr/>
      </vt:variant>
      <vt:variant>
        <vt:i4>6488166</vt:i4>
      </vt:variant>
      <vt:variant>
        <vt:i4>96</vt:i4>
      </vt:variant>
      <vt:variant>
        <vt:i4>0</vt:i4>
      </vt:variant>
      <vt:variant>
        <vt:i4>5</vt:i4>
      </vt:variant>
      <vt:variant>
        <vt:lpwstr>http://creativecommons.org/licenses/by/4.0/</vt:lpwstr>
      </vt:variant>
      <vt:variant>
        <vt:lpwstr/>
      </vt:variant>
      <vt:variant>
        <vt:i4>6488166</vt:i4>
      </vt:variant>
      <vt:variant>
        <vt:i4>93</vt:i4>
      </vt:variant>
      <vt:variant>
        <vt:i4>0</vt:i4>
      </vt:variant>
      <vt:variant>
        <vt:i4>5</vt:i4>
      </vt:variant>
      <vt:variant>
        <vt:lpwstr>http://creativecommons.org/licenses/by/4.0/</vt:lpwstr>
      </vt:variant>
      <vt:variant>
        <vt:lpwstr/>
      </vt:variant>
      <vt:variant>
        <vt:i4>2424948</vt:i4>
      </vt:variant>
      <vt:variant>
        <vt:i4>90</vt:i4>
      </vt:variant>
      <vt:variant>
        <vt:i4>0</vt:i4>
      </vt:variant>
      <vt:variant>
        <vt:i4>5</vt:i4>
      </vt:variant>
      <vt:variant>
        <vt:lpwstr>https://www.volunteeringvictoria.org.au/events/awards/</vt:lpwstr>
      </vt:variant>
      <vt:variant>
        <vt:lpwstr/>
      </vt:variant>
      <vt:variant>
        <vt:i4>7536758</vt:i4>
      </vt:variant>
      <vt:variant>
        <vt:i4>87</vt:i4>
      </vt:variant>
      <vt:variant>
        <vt:i4>0</vt:i4>
      </vt:variant>
      <vt:variant>
        <vt:i4>5</vt:i4>
      </vt:variant>
      <vt:variant>
        <vt:lpwstr>https://www.environment.vic.gov.au/volunteering</vt:lpwstr>
      </vt:variant>
      <vt:variant>
        <vt:lpwstr/>
      </vt:variant>
      <vt:variant>
        <vt:i4>65559</vt:i4>
      </vt:variant>
      <vt:variant>
        <vt:i4>84</vt:i4>
      </vt:variant>
      <vt:variant>
        <vt:i4>0</vt:i4>
      </vt:variant>
      <vt:variant>
        <vt:i4>5</vt:i4>
      </vt:variant>
      <vt:variant>
        <vt:lpwstr>https://www.eventbrite.com.au/e/coastcare-victoria-professional-development-bairnsdale-tickets-771240700697?aff=oddtdtcreator</vt:lpwstr>
      </vt:variant>
      <vt:variant>
        <vt:lpwstr/>
      </vt:variant>
      <vt:variant>
        <vt:i4>6029328</vt:i4>
      </vt:variant>
      <vt:variant>
        <vt:i4>81</vt:i4>
      </vt:variant>
      <vt:variant>
        <vt:i4>0</vt:i4>
      </vt:variant>
      <vt:variant>
        <vt:i4>5</vt:i4>
      </vt:variant>
      <vt:variant>
        <vt:lpwstr>https://www.eventbrite.com.au/e/coastcare-victoria-professional-development-phillip-island-tickets-771233679697?aff=oddtdtcreator</vt:lpwstr>
      </vt:variant>
      <vt:variant>
        <vt:lpwstr/>
      </vt:variant>
      <vt:variant>
        <vt:i4>983060</vt:i4>
      </vt:variant>
      <vt:variant>
        <vt:i4>78</vt:i4>
      </vt:variant>
      <vt:variant>
        <vt:i4>0</vt:i4>
      </vt:variant>
      <vt:variant>
        <vt:i4>5</vt:i4>
      </vt:variant>
      <vt:variant>
        <vt:lpwstr>https://www.eventbrite.com.au/e/coastcare-victoria-professional-development-online-tickets-771250540127?aff=oddtdtcreator</vt:lpwstr>
      </vt:variant>
      <vt:variant>
        <vt:lpwstr/>
      </vt:variant>
      <vt:variant>
        <vt:i4>2752543</vt:i4>
      </vt:variant>
      <vt:variant>
        <vt:i4>75</vt:i4>
      </vt:variant>
      <vt:variant>
        <vt:i4>0</vt:i4>
      </vt:variant>
      <vt:variant>
        <vt:i4>5</vt:i4>
      </vt:variant>
      <vt:variant>
        <vt:lpwstr>mailto:laura.town-hopkinson@deeca.vic.gov.au</vt:lpwstr>
      </vt:variant>
      <vt:variant>
        <vt:lpwstr/>
      </vt:variant>
      <vt:variant>
        <vt:i4>1572962</vt:i4>
      </vt:variant>
      <vt:variant>
        <vt:i4>72</vt:i4>
      </vt:variant>
      <vt:variant>
        <vt:i4>0</vt:i4>
      </vt:variant>
      <vt:variant>
        <vt:i4>5</vt:i4>
      </vt:variant>
      <vt:variant>
        <vt:lpwstr>mailto:coastcare.victoria@deeca.vic.gov.au</vt:lpwstr>
      </vt:variant>
      <vt:variant>
        <vt:lpwstr/>
      </vt:variant>
      <vt:variant>
        <vt:i4>1441848</vt:i4>
      </vt:variant>
      <vt:variant>
        <vt:i4>69</vt:i4>
      </vt:variant>
      <vt:variant>
        <vt:i4>0</vt:i4>
      </vt:variant>
      <vt:variant>
        <vt:i4>5</vt:i4>
      </vt:variant>
      <vt:variant>
        <vt:lpwstr>mailto:shaya.kaartinen-price@deeca.vic.gov.au</vt:lpwstr>
      </vt:variant>
      <vt:variant>
        <vt:lpwstr/>
      </vt:variant>
      <vt:variant>
        <vt:i4>7208962</vt:i4>
      </vt:variant>
      <vt:variant>
        <vt:i4>66</vt:i4>
      </vt:variant>
      <vt:variant>
        <vt:i4>0</vt:i4>
      </vt:variant>
      <vt:variant>
        <vt:i4>5</vt:i4>
      </vt:variant>
      <vt:variant>
        <vt:lpwstr>mailto:lindy.mills@deeca.vic.gov.au</vt:lpwstr>
      </vt:variant>
      <vt:variant>
        <vt:lpwstr/>
      </vt:variant>
      <vt:variant>
        <vt:i4>1114148</vt:i4>
      </vt:variant>
      <vt:variant>
        <vt:i4>63</vt:i4>
      </vt:variant>
      <vt:variant>
        <vt:i4>0</vt:i4>
      </vt:variant>
      <vt:variant>
        <vt:i4>5</vt:i4>
      </vt:variant>
      <vt:variant>
        <vt:lpwstr/>
      </vt:variant>
      <vt:variant>
        <vt:lpwstr>_National_Volunteer_Week</vt:lpwstr>
      </vt:variant>
      <vt:variant>
        <vt:i4>655396</vt:i4>
      </vt:variant>
      <vt:variant>
        <vt:i4>60</vt:i4>
      </vt:variant>
      <vt:variant>
        <vt:i4>0</vt:i4>
      </vt:variant>
      <vt:variant>
        <vt:i4>5</vt:i4>
      </vt:variant>
      <vt:variant>
        <vt:lpwstr/>
      </vt:variant>
      <vt:variant>
        <vt:lpwstr>_Free_Schools_Kit</vt:lpwstr>
      </vt:variant>
      <vt:variant>
        <vt:i4>3538966</vt:i4>
      </vt:variant>
      <vt:variant>
        <vt:i4>57</vt:i4>
      </vt:variant>
      <vt:variant>
        <vt:i4>0</vt:i4>
      </vt:variant>
      <vt:variant>
        <vt:i4>5</vt:i4>
      </vt:variant>
      <vt:variant>
        <vt:lpwstr/>
      </vt:variant>
      <vt:variant>
        <vt:lpwstr>_Coastcare_Victoria_team</vt:lpwstr>
      </vt:variant>
      <vt:variant>
        <vt:i4>4915306</vt:i4>
      </vt:variant>
      <vt:variant>
        <vt:i4>54</vt:i4>
      </vt:variant>
      <vt:variant>
        <vt:i4>0</vt:i4>
      </vt:variant>
      <vt:variant>
        <vt:i4>5</vt:i4>
      </vt:variant>
      <vt:variant>
        <vt:lpwstr/>
      </vt:variant>
      <vt:variant>
        <vt:lpwstr>_Coastcare_Victoria_celebrates</vt:lpwstr>
      </vt:variant>
      <vt:variant>
        <vt:i4>983135</vt:i4>
      </vt:variant>
      <vt:variant>
        <vt:i4>51</vt:i4>
      </vt:variant>
      <vt:variant>
        <vt:i4>0</vt:i4>
      </vt:variant>
      <vt:variant>
        <vt:i4>5</vt:i4>
      </vt:variant>
      <vt:variant>
        <vt:lpwstr>https://www.marineandcoasts.vic.gov.au/marine-and-coastal-knowledge/victorian-coastal-monitoring-program</vt:lpwstr>
      </vt:variant>
      <vt:variant>
        <vt:lpwstr/>
      </vt:variant>
      <vt:variant>
        <vt:i4>5308541</vt:i4>
      </vt:variant>
      <vt:variant>
        <vt:i4>48</vt:i4>
      </vt:variant>
      <vt:variant>
        <vt:i4>0</vt:i4>
      </vt:variant>
      <vt:variant>
        <vt:i4>5</vt:i4>
      </vt:variant>
      <vt:variant>
        <vt:lpwstr>https://www.marineandcoasts.vic.gov.au/__data/assets/pdf_file/0022/662503/Victorias-Resilient-Coast-Guidelines-.pdf</vt:lpwstr>
      </vt:variant>
      <vt:variant>
        <vt:lpwstr/>
      </vt:variant>
      <vt:variant>
        <vt:i4>6750234</vt:i4>
      </vt:variant>
      <vt:variant>
        <vt:i4>45</vt:i4>
      </vt:variant>
      <vt:variant>
        <vt:i4>0</vt:i4>
      </vt:variant>
      <vt:variant>
        <vt:i4>5</vt:i4>
      </vt:variant>
      <vt:variant>
        <vt:lpwstr>mailto:bay.plan@delwp.vic.gov.au</vt:lpwstr>
      </vt:variant>
      <vt:variant>
        <vt:lpwstr/>
      </vt:variant>
      <vt:variant>
        <vt:i4>3014769</vt:i4>
      </vt:variant>
      <vt:variant>
        <vt:i4>42</vt:i4>
      </vt:variant>
      <vt:variant>
        <vt:i4>0</vt:i4>
      </vt:variant>
      <vt:variant>
        <vt:i4>5</vt:i4>
      </vt:variant>
      <vt:variant>
        <vt:lpwstr>https://www.marineandcoasts.vic.gov.au/port-phillip-bay-emp</vt:lpwstr>
      </vt:variant>
      <vt:variant>
        <vt:lpwstr/>
      </vt:variant>
      <vt:variant>
        <vt:i4>65554</vt:i4>
      </vt:variant>
      <vt:variant>
        <vt:i4>39</vt:i4>
      </vt:variant>
      <vt:variant>
        <vt:i4>0</vt:i4>
      </vt:variant>
      <vt:variant>
        <vt:i4>5</vt:i4>
      </vt:variant>
      <vt:variant>
        <vt:lpwstr>https://www.marineandcoasts.vic.gov.au/coastal-programs/port-phillip-bay-western-shoreline-regional-and-strategic-partnership</vt:lpwstr>
      </vt:variant>
      <vt:variant>
        <vt:lpwstr/>
      </vt:variant>
      <vt:variant>
        <vt:i4>393238</vt:i4>
      </vt:variant>
      <vt:variant>
        <vt:i4>36</vt:i4>
      </vt:variant>
      <vt:variant>
        <vt:i4>0</vt:i4>
      </vt:variant>
      <vt:variant>
        <vt:i4>5</vt:i4>
      </vt:variant>
      <vt:variant>
        <vt:lpwstr>https://www.marineandcoasts.vic.gov.au/marine-coastal-management/victorias-resilient-coast-adapting-for-2100</vt:lpwstr>
      </vt:variant>
      <vt:variant>
        <vt:lpwstr/>
      </vt:variant>
      <vt:variant>
        <vt:i4>393238</vt:i4>
      </vt:variant>
      <vt:variant>
        <vt:i4>33</vt:i4>
      </vt:variant>
      <vt:variant>
        <vt:i4>0</vt:i4>
      </vt:variant>
      <vt:variant>
        <vt:i4>5</vt:i4>
      </vt:variant>
      <vt:variant>
        <vt:lpwstr>https://www.marineandcoasts.vic.gov.au/marine-coastal-management/victorias-resilient-coast-adapting-for-2100</vt:lpwstr>
      </vt:variant>
      <vt:variant>
        <vt:lpwstr/>
      </vt:variant>
      <vt:variant>
        <vt:i4>393238</vt:i4>
      </vt:variant>
      <vt:variant>
        <vt:i4>30</vt:i4>
      </vt:variant>
      <vt:variant>
        <vt:i4>0</vt:i4>
      </vt:variant>
      <vt:variant>
        <vt:i4>5</vt:i4>
      </vt:variant>
      <vt:variant>
        <vt:lpwstr>https://www.marineandcoasts.vic.gov.au/marine-coastal-management/victorias-resilient-coast-adapting-for-2100</vt:lpwstr>
      </vt:variant>
      <vt:variant>
        <vt:lpwstr/>
      </vt:variant>
      <vt:variant>
        <vt:i4>393238</vt:i4>
      </vt:variant>
      <vt:variant>
        <vt:i4>27</vt:i4>
      </vt:variant>
      <vt:variant>
        <vt:i4>0</vt:i4>
      </vt:variant>
      <vt:variant>
        <vt:i4>5</vt:i4>
      </vt:variant>
      <vt:variant>
        <vt:lpwstr>https://www.marineandcoasts.vic.gov.au/marine-coastal-management/victorias-resilient-coast-adapting-for-2100</vt:lpwstr>
      </vt:variant>
      <vt:variant>
        <vt:lpwstr/>
      </vt:variant>
      <vt:variant>
        <vt:i4>393238</vt:i4>
      </vt:variant>
      <vt:variant>
        <vt:i4>24</vt:i4>
      </vt:variant>
      <vt:variant>
        <vt:i4>0</vt:i4>
      </vt:variant>
      <vt:variant>
        <vt:i4>5</vt:i4>
      </vt:variant>
      <vt:variant>
        <vt:lpwstr>https://www.marineandcoasts.vic.gov.au/marine-coastal-management/victorias-resilient-coast-adapting-for-2100</vt:lpwstr>
      </vt:variant>
      <vt:variant>
        <vt:lpwstr/>
      </vt:variant>
      <vt:variant>
        <vt:i4>5701695</vt:i4>
      </vt:variant>
      <vt:variant>
        <vt:i4>21</vt:i4>
      </vt:variant>
      <vt:variant>
        <vt:i4>0</vt:i4>
      </vt:variant>
      <vt:variant>
        <vt:i4>5</vt:i4>
      </vt:variant>
      <vt:variant>
        <vt:lpwstr>mailto:marine.coasts@deeca.vic.gov.au</vt:lpwstr>
      </vt:variant>
      <vt:variant>
        <vt:lpwstr/>
      </vt:variant>
      <vt:variant>
        <vt:i4>5374069</vt:i4>
      </vt:variant>
      <vt:variant>
        <vt:i4>18</vt:i4>
      </vt:variant>
      <vt:variant>
        <vt:i4>0</vt:i4>
      </vt:variant>
      <vt:variant>
        <vt:i4>5</vt:i4>
      </vt:variant>
      <vt:variant>
        <vt:lpwstr/>
      </vt:variant>
      <vt:variant>
        <vt:lpwstr>_In_this_issue</vt:lpwstr>
      </vt:variant>
      <vt:variant>
        <vt:i4>6291529</vt:i4>
      </vt:variant>
      <vt:variant>
        <vt:i4>15</vt:i4>
      </vt:variant>
      <vt:variant>
        <vt:i4>0</vt:i4>
      </vt:variant>
      <vt:variant>
        <vt:i4>5</vt:i4>
      </vt:variant>
      <vt:variant>
        <vt:lpwstr/>
      </vt:variant>
      <vt:variant>
        <vt:lpwstr>_Mounts_Bay_nourishment</vt:lpwstr>
      </vt:variant>
      <vt:variant>
        <vt:i4>7667789</vt:i4>
      </vt:variant>
      <vt:variant>
        <vt:i4>12</vt:i4>
      </vt:variant>
      <vt:variant>
        <vt:i4>0</vt:i4>
      </vt:variant>
      <vt:variant>
        <vt:i4>5</vt:i4>
      </vt:variant>
      <vt:variant>
        <vt:lpwstr/>
      </vt:variant>
      <vt:variant>
        <vt:lpwstr>_Barwon_South_West</vt:lpwstr>
      </vt:variant>
      <vt:variant>
        <vt:i4>917539</vt:i4>
      </vt:variant>
      <vt:variant>
        <vt:i4>9</vt:i4>
      </vt:variant>
      <vt:variant>
        <vt:i4>0</vt:i4>
      </vt:variant>
      <vt:variant>
        <vt:i4>5</vt:i4>
      </vt:variant>
      <vt:variant>
        <vt:lpwstr/>
      </vt:variant>
      <vt:variant>
        <vt:lpwstr>_Port_Phillip_Bay</vt:lpwstr>
      </vt:variant>
      <vt:variant>
        <vt:i4>5505151</vt:i4>
      </vt:variant>
      <vt:variant>
        <vt:i4>6</vt:i4>
      </vt:variant>
      <vt:variant>
        <vt:i4>0</vt:i4>
      </vt:variant>
      <vt:variant>
        <vt:i4>5</vt:i4>
      </vt:variant>
      <vt:variant>
        <vt:lpwstr/>
      </vt:variant>
      <vt:variant>
        <vt:lpwstr>_Adapt_West_Project</vt:lpwstr>
      </vt:variant>
      <vt:variant>
        <vt:i4>5701750</vt:i4>
      </vt:variant>
      <vt:variant>
        <vt:i4>3</vt:i4>
      </vt:variant>
      <vt:variant>
        <vt:i4>0</vt:i4>
      </vt:variant>
      <vt:variant>
        <vt:i4>5</vt:i4>
      </vt:variant>
      <vt:variant>
        <vt:lpwstr/>
      </vt:variant>
      <vt:variant>
        <vt:lpwstr>_Coastal_hazard_adaptation</vt:lpwstr>
      </vt:variant>
      <vt:variant>
        <vt:i4>7798855</vt:i4>
      </vt:variant>
      <vt:variant>
        <vt:i4>0</vt:i4>
      </vt:variant>
      <vt:variant>
        <vt:i4>0</vt:i4>
      </vt:variant>
      <vt:variant>
        <vt:i4>5</vt:i4>
      </vt:variant>
      <vt:variant>
        <vt:lpwstr/>
      </vt:variant>
      <vt:variant>
        <vt:lpwstr>_Victorian_Budget_2024/25</vt:lpwstr>
      </vt:variant>
      <vt:variant>
        <vt:i4>7405573</vt:i4>
      </vt:variant>
      <vt:variant>
        <vt:i4>0</vt:i4>
      </vt:variant>
      <vt:variant>
        <vt:i4>0</vt:i4>
      </vt:variant>
      <vt:variant>
        <vt:i4>5</vt:i4>
      </vt:variant>
      <vt:variant>
        <vt:lpwstr>mailto:Caren.Benson@delwp.vic.gov.au</vt:lpwstr>
      </vt:variant>
      <vt:variant>
        <vt:lpwstr/>
      </vt:variant>
      <vt:variant>
        <vt:i4>7667825</vt:i4>
      </vt:variant>
      <vt:variant>
        <vt:i4>0</vt:i4>
      </vt:variant>
      <vt:variant>
        <vt:i4>0</vt:i4>
      </vt:variant>
      <vt:variant>
        <vt:i4>5</vt:i4>
      </vt:variant>
      <vt:variant>
        <vt:lpwstr>https://delwpvicgovau.sharepoint.com/Users/fionadurante/Downloads/deeca.vic.gov.au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2024-06-13T03:42:00Z</dcterms:created>
  <dcterms:modified xsi:type="dcterms:W3CDTF">2024-06-13T03:49:00Z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72dd265d,498d9ac5,7cfd5eec,2747897a,568f05f4,80ce6db</vt:lpwstr>
  </property>
  <property fmtid="{D5CDD505-2E9C-101B-9397-08002B2CF9AE}" pid="3" name="ClassificationContentMarkingFooterFontProps">
    <vt:lpwstr>#000000,12,Calibri</vt:lpwstr>
  </property>
  <property fmtid="{D5CDD505-2E9C-101B-9397-08002B2CF9AE}" pid="4" name="ClassificationContentMarkingFooterText">
    <vt:lpwstr>OFFICIAL</vt:lpwstr>
  </property>
  <property fmtid="{D5CDD505-2E9C-101B-9397-08002B2CF9AE}" pid="5" name="MSIP_Label_4257e2ab-f512-40e2-9c9a-c64247360765_Enabled">
    <vt:lpwstr>true</vt:lpwstr>
  </property>
  <property fmtid="{D5CDD505-2E9C-101B-9397-08002B2CF9AE}" pid="6" name="MSIP_Label_4257e2ab-f512-40e2-9c9a-c64247360765_SetDate">
    <vt:lpwstr>2024-06-13T03:42:43Z</vt:lpwstr>
  </property>
  <property fmtid="{D5CDD505-2E9C-101B-9397-08002B2CF9AE}" pid="7" name="MSIP_Label_4257e2ab-f512-40e2-9c9a-c64247360765_Method">
    <vt:lpwstr>Privileged</vt:lpwstr>
  </property>
  <property fmtid="{D5CDD505-2E9C-101B-9397-08002B2CF9AE}" pid="8" name="MSIP_Label_4257e2ab-f512-40e2-9c9a-c64247360765_Name">
    <vt:lpwstr>OFFICIAL</vt:lpwstr>
  </property>
  <property fmtid="{D5CDD505-2E9C-101B-9397-08002B2CF9AE}" pid="9" name="MSIP_Label_4257e2ab-f512-40e2-9c9a-c64247360765_SiteId">
    <vt:lpwstr>e8bdd6f7-fc18-4e48-a554-7f547927223b</vt:lpwstr>
  </property>
  <property fmtid="{D5CDD505-2E9C-101B-9397-08002B2CF9AE}" pid="10" name="MSIP_Label_4257e2ab-f512-40e2-9c9a-c64247360765_ActionId">
    <vt:lpwstr>3e44e665-d2e0-4582-abee-b5a900904a96</vt:lpwstr>
  </property>
  <property fmtid="{D5CDD505-2E9C-101B-9397-08002B2CF9AE}" pid="11" name="MSIP_Label_4257e2ab-f512-40e2-9c9a-c64247360765_ContentBits">
    <vt:lpwstr>2</vt:lpwstr>
  </property>
  <property fmtid="{D5CDD505-2E9C-101B-9397-08002B2CF9AE}" pid="12" name="_MarkAsFinal">
    <vt:bool>true</vt:bool>
  </property>
</Properties>
</file>