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A2C0" w14:textId="009A568A" w:rsidR="005A2A5D" w:rsidRDefault="0039720E" w:rsidP="002C296E">
      <w:pPr>
        <w:pStyle w:val="BodyText"/>
      </w:pPr>
      <w:r>
        <w:rPr>
          <w:noProof/>
          <w:lang w:eastAsia="en-AU"/>
        </w:rPr>
        <mc:AlternateContent>
          <mc:Choice Requires="wps">
            <w:drawing>
              <wp:anchor distT="0" distB="0" distL="114300" distR="114300" simplePos="0" relativeHeight="251648512" behindDoc="0" locked="1" layoutInCell="1" allowOverlap="1" wp14:anchorId="4ABDFFAC" wp14:editId="3BF691BF">
                <wp:simplePos x="0" y="0"/>
                <wp:positionH relativeFrom="page">
                  <wp:posOffset>2451735</wp:posOffset>
                </wp:positionH>
                <wp:positionV relativeFrom="page">
                  <wp:posOffset>1620520</wp:posOffset>
                </wp:positionV>
                <wp:extent cx="7880400" cy="3168000"/>
                <wp:effectExtent l="0" t="0" r="0" b="0"/>
                <wp:wrapNone/>
                <wp:docPr id="37" name="LandscapeOverlay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05AD0" id="LandscapeOverlayRight" o:spid="_x0000_s1026" style="position:absolute;margin-left:193.05pt;margin-top:127.6pt;width:620.5pt;height:249.45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" path="m,4989l2359,,12410,r,4989l,4989xe" fillcolor="#00b2a9 [3202]" stroked="f">
                <v:fill opacity="19789f"/>
                <v:path arrowok="t" o:connecttype="custom" o:connectlocs="0,3168000;1497975,0;7880400,0;7880400,3168000;0,3168000" o:connectangles="0,0,0,0,0"/>
                <w10:wrap anchorx="page" anchory="page"/>
                <w10:anchorlock/>
              </v:shape>
            </w:pict>
          </mc:Fallback>
        </mc:AlternateContent>
      </w:r>
      <w:r w:rsidR="001D6D1D">
        <w:rPr>
          <w:noProof/>
          <w:lang w:eastAsia="en-AU"/>
        </w:rPr>
        <mc:AlternateContent>
          <mc:Choice Requires="wps">
            <w:drawing>
              <wp:anchor distT="0" distB="0" distL="114300" distR="114300" simplePos="0" relativeHeight="251664896" behindDoc="0" locked="1" layoutInCell="1" allowOverlap="1" wp14:anchorId="6854A434" wp14:editId="122C49D1">
                <wp:simplePos x="0" y="0"/>
                <wp:positionH relativeFrom="page">
                  <wp:posOffset>2451735</wp:posOffset>
                </wp:positionH>
                <wp:positionV relativeFrom="page">
                  <wp:posOffset>1620520</wp:posOffset>
                </wp:positionV>
                <wp:extent cx="7880400" cy="3168000"/>
                <wp:effectExtent l="0" t="0" r="0" b="0"/>
                <wp:wrapNone/>
                <wp:docPr id="35" name="LandscapePic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blipFill dpi="0" rotWithShape="1">
                          <a:blip r:embed="rId13">
                            <a:extLst>
                              <a:ext uri="{28A0092B-C50C-407E-A947-70E740481C1C}">
                                <a14:useLocalDpi xmlns:a14="http://schemas.microsoft.com/office/drawing/2010/main" val="0"/>
                              </a:ext>
                            </a:extLst>
                          </a:blip>
                          <a:srcRect/>
                          <a:stretch>
                            <a:fillRect t="-288" b="-288"/>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BD3D8" id="LandscapePicRight" o:spid="_x0000_s1026" style="position:absolute;margin-left:193.05pt;margin-top:127.6pt;width:620.5pt;height:249.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" path="m,4989l2359,,12410,r,4989l,4989xe" stroked="f">
                <v:fill r:id="rId14" o:title="" recolor="t" rotate="t" type="frame"/>
                <v:path arrowok="t" o:connecttype="custom" o:connectlocs="0,3168000;1497975,0;7880400,0;7880400,3168000;0,3168000" o:connectangles="0,0,0,0,0"/>
                <w10:wrap anchorx="page" anchory="page"/>
                <w10:anchorlock/>
              </v:shape>
            </w:pict>
          </mc:Fallback>
        </mc:AlternateContent>
      </w:r>
      <w:r w:rsidR="002F6C8D">
        <w:rPr>
          <w:noProof/>
          <w:lang w:eastAsia="en-AU"/>
        </w:rPr>
        <mc:AlternateContent>
          <mc:Choice Requires="wps">
            <w:drawing>
              <wp:anchor distT="0" distB="0" distL="114300" distR="114300" simplePos="0" relativeHeight="251663872" behindDoc="0" locked="1" layoutInCell="1" allowOverlap="1" wp14:anchorId="4818921E" wp14:editId="71AA75C4">
                <wp:simplePos x="0" y="0"/>
                <wp:positionH relativeFrom="page">
                  <wp:posOffset>363855</wp:posOffset>
                </wp:positionH>
                <wp:positionV relativeFrom="page">
                  <wp:posOffset>1620520</wp:posOffset>
                </wp:positionV>
                <wp:extent cx="2080800" cy="3168000"/>
                <wp:effectExtent l="0" t="0" r="0" b="0"/>
                <wp:wrapNone/>
                <wp:docPr id="33" name="LandscapeOverlayLef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0800" cy="3168000"/>
                        </a:xfrm>
                        <a:custGeom>
                          <a:avLst/>
                          <a:gdLst>
                            <a:gd name="T0" fmla="*/ 924 w 3278"/>
                            <a:gd name="T1" fmla="*/ 0 h 4989"/>
                            <a:gd name="T2" fmla="*/ 0 w 3278"/>
                            <a:gd name="T3" fmla="*/ 0 h 4989"/>
                            <a:gd name="T4" fmla="*/ 0 w 3278"/>
                            <a:gd name="T5" fmla="*/ 4989 h 4989"/>
                            <a:gd name="T6" fmla="*/ 3278 w 3278"/>
                            <a:gd name="T7" fmla="*/ 4989 h 4989"/>
                            <a:gd name="T8" fmla="*/ 924 w 3278"/>
                            <a:gd name="T9" fmla="*/ 0 h 4989"/>
                          </a:gdLst>
                          <a:ahLst/>
                          <a:cxnLst>
                            <a:cxn ang="0">
                              <a:pos x="T0" y="T1"/>
                            </a:cxn>
                            <a:cxn ang="0">
                              <a:pos x="T2" y="T3"/>
                            </a:cxn>
                            <a:cxn ang="0">
                              <a:pos x="T4" y="T5"/>
                            </a:cxn>
                            <a:cxn ang="0">
                              <a:pos x="T6" y="T7"/>
                            </a:cxn>
                            <a:cxn ang="0">
                              <a:pos x="T8" y="T9"/>
                            </a:cxn>
                          </a:cxnLst>
                          <a:rect l="0" t="0" r="r" b="b"/>
                          <a:pathLst>
                            <a:path w="3278" h="4989">
                              <a:moveTo>
                                <a:pt x="924" y="0"/>
                              </a:moveTo>
                              <a:lnTo>
                                <a:pt x="0" y="0"/>
                              </a:lnTo>
                              <a:lnTo>
                                <a:pt x="0" y="4989"/>
                              </a:lnTo>
                              <a:lnTo>
                                <a:pt x="3278" y="4989"/>
                              </a:lnTo>
                              <a:lnTo>
                                <a:pt x="924" y="0"/>
                              </a:lnTo>
                              <a:close/>
                            </a:path>
                          </a:pathLst>
                        </a:custGeom>
                        <a:solidFill>
                          <a:srgbClr val="201547">
                            <a:alpha val="3019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02581" id="LandscapeOverlayLeft" o:spid="_x0000_s1026" style="position:absolute;margin-left:28.65pt;margin-top:127.6pt;width:163.85pt;height:249.45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278,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" path="m924,l,,,4989r3278,l924,xe" fillcolor="#201547" stroked="f">
                <v:fill opacity="19789f"/>
                <v:path arrowok="t" o:connecttype="custom" o:connectlocs="586534,0;0,0;0,3168000;2080800,3168000;586534,0" o:connectangles="0,0,0,0,0"/>
                <w10:wrap anchorx="page" anchory="page"/>
                <w10:anchorlock/>
              </v:shape>
            </w:pict>
          </mc:Fallback>
        </mc:AlternateContent>
      </w:r>
      <w:r w:rsidR="001246C4" w:rsidRPr="00812815">
        <w:rPr>
          <w:noProof/>
          <w:color w:val="00B2A9" w:themeColor="text2"/>
          <w:lang w:eastAsia="en-AU"/>
        </w:rPr>
        <mc:AlternateContent>
          <mc:Choice Requires="wps">
            <w:drawing>
              <wp:anchor distT="0" distB="0" distL="114300" distR="114300" simplePos="0" relativeHeight="251680256" behindDoc="0" locked="1" layoutInCell="1" allowOverlap="1" wp14:anchorId="3374DD7C" wp14:editId="2561AC80">
                <wp:simplePos x="0" y="0"/>
                <wp:positionH relativeFrom="page">
                  <wp:posOffset>3542030</wp:posOffset>
                </wp:positionH>
                <wp:positionV relativeFrom="page">
                  <wp:posOffset>2353945</wp:posOffset>
                </wp:positionV>
                <wp:extent cx="3657600" cy="4755600"/>
                <wp:effectExtent l="0" t="0" r="0" b="0"/>
                <wp:wrapNone/>
                <wp:docPr id="31" name="Multi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blipFill dpi="0" rotWithShape="1">
                          <a:blip r:embed="rId15">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60271" id="Multi2" o:spid="_x0000_s1026" style="position:absolute;margin-left:278.9pt;margin-top:185.35pt;width:4in;height:374.45pt;z-index:2516802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" path="m3536,l,7483r5762,l5762,,3536,xe" stroked="f">
                <v:fill r:id="rId16" o:title="" recolor="t" rotate="t" type="frame"/>
                <v:path arrowok="t" o:connecttype="custom" o:connectlocs="2244581,0;0,4755600;3657600,4755600;3657600,0;2244581,0" o:connectangles="0,0,0,0,0"/>
                <w10:wrap anchorx="page" anchory="page"/>
                <w10:anchorlock/>
              </v:shape>
            </w:pict>
          </mc:Fallback>
        </mc:AlternateContent>
      </w:r>
      <w:r w:rsidR="001246C4">
        <w:rPr>
          <w:noProof/>
          <w:lang w:eastAsia="en-AU"/>
        </w:rPr>
        <mc:AlternateContent>
          <mc:Choice Requires="wps">
            <w:drawing>
              <wp:anchor distT="0" distB="0" distL="114300" distR="114300" simplePos="0" relativeHeight="251679232" behindDoc="0" locked="1" layoutInCell="1" allowOverlap="1" wp14:anchorId="2F2364CC" wp14:editId="7BDEA5B8">
                <wp:simplePos x="0" y="0"/>
                <wp:positionH relativeFrom="page">
                  <wp:posOffset>363220</wp:posOffset>
                </wp:positionH>
                <wp:positionV relativeFrom="page">
                  <wp:posOffset>2353945</wp:posOffset>
                </wp:positionV>
                <wp:extent cx="3182400" cy="4755600"/>
                <wp:effectExtent l="0" t="0" r="0" b="0"/>
                <wp:wrapNone/>
                <wp:docPr id="15" name="Multi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blipFill dpi="0" rotWithShape="1">
                          <a:blip r:embed="rId17">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9FBE7" id="Multi1" o:spid="_x0000_s1026" style="position:absolute;margin-left:28.6pt;margin-top:185.35pt;width:250.6pt;height:374.45pt;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" path="m1747,l,,,8858r5941,l1747,xe" stroked="f">
                <v:fill r:id="rId18" o:title="" recolor="t" rotate="t" type="frame"/>
                <v:path arrowok="t" o:connecttype="custom" o:connectlocs="935811,0;0,0;0,4755600;3182400,4755600;935811,0" o:connectangles="0,0,0,0,0"/>
                <w10:wrap anchorx="page" anchory="page"/>
                <w10:anchorlock/>
              </v:shape>
            </w:pict>
          </mc:Fallback>
        </mc:AlternateContent>
      </w:r>
      <w:r w:rsidR="00AD391C">
        <w:rPr>
          <w:noProof/>
          <w:lang w:eastAsia="en-AU"/>
        </w:rPr>
        <mc:AlternateContent>
          <mc:Choice Requires="wps">
            <w:drawing>
              <wp:anchor distT="0" distB="0" distL="114300" distR="114300" simplePos="0" relativeHeight="251681280" behindDoc="0" locked="1" layoutInCell="1" allowOverlap="1" wp14:anchorId="27888C37" wp14:editId="3C77E3EF">
                <wp:simplePos x="0" y="0"/>
                <wp:positionH relativeFrom="page">
                  <wp:posOffset>363220</wp:posOffset>
                </wp:positionH>
                <wp:positionV relativeFrom="page">
                  <wp:posOffset>2353945</wp:posOffset>
                </wp:positionV>
                <wp:extent cx="3182400" cy="4755600"/>
                <wp:effectExtent l="0" t="0" r="0" b="6985"/>
                <wp:wrapNone/>
                <wp:docPr id="43" name="Overlay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solidFill>
                          <a:srgbClr val="201547">
                            <a:alpha val="60000"/>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7110C" id="OverlayLeft" o:spid="_x0000_s1026" style="position:absolute;margin-left:28.6pt;margin-top:185.35pt;width:250.6pt;height:374.4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" path="m1747,l,,,8858r5941,l1747,xe" fillcolor="#201547" stroked="f">
                <v:fill opacity="39321f"/>
                <v:path arrowok="t" o:connecttype="custom" o:connectlocs="935811,0;0,0;0,4755600;3182400,4755600;935811,0" o:connectangles="0,0,0,0,0"/>
                <w10:wrap anchorx="page" anchory="page"/>
                <w10:anchorlock/>
              </v:shape>
            </w:pict>
          </mc:Fallback>
        </mc:AlternateContent>
      </w:r>
      <w:r w:rsidR="00CA2A66" w:rsidRPr="00812815">
        <w:rPr>
          <w:noProof/>
          <w:color w:val="00B2A9" w:themeColor="text2"/>
          <w:lang w:eastAsia="en-AU"/>
        </w:rPr>
        <mc:AlternateContent>
          <mc:Choice Requires="wps">
            <w:drawing>
              <wp:anchor distT="0" distB="0" distL="114300" distR="114300" simplePos="0" relativeHeight="251682304" behindDoc="0" locked="1" layoutInCell="1" allowOverlap="1" wp14:anchorId="5E702C60" wp14:editId="106355F0">
                <wp:simplePos x="0" y="0"/>
                <wp:positionH relativeFrom="page">
                  <wp:posOffset>3542030</wp:posOffset>
                </wp:positionH>
                <wp:positionV relativeFrom="page">
                  <wp:posOffset>2353945</wp:posOffset>
                </wp:positionV>
                <wp:extent cx="3657600" cy="4755600"/>
                <wp:effectExtent l="0" t="0" r="0" b="6985"/>
                <wp:wrapNone/>
                <wp:docPr id="16" name="Overlay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B3F30" id="OverlayRight" o:spid="_x0000_s1026" style="position:absolute;margin-left:278.9pt;margin-top:185.35pt;width:4in;height:374.4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" path="m3536,l,7483r5762,l5762,,3536,xe" fillcolor="#00b2a9 [3202]" stroked="f">
                <v:fill opacity="19789f"/>
                <v:path arrowok="t" o:connecttype="custom" o:connectlocs="2244581,0;0,4755600;3657600,4755600;3657600,0;2244581,0" o:connectangles="0,0,0,0,0"/>
                <w10:wrap anchorx="page" anchory="page"/>
                <w10:anchorlock/>
              </v:shape>
            </w:pict>
          </mc:Fallback>
        </mc:AlternateContent>
      </w:r>
      <w:r w:rsidR="001172B9" w:rsidRPr="00D55628">
        <w:rPr>
          <w:noProof/>
          <w:lang w:eastAsia="en-AU"/>
        </w:rPr>
        <mc:AlternateContent>
          <mc:Choice Requires="wps">
            <w:drawing>
              <wp:anchor distT="0" distB="0" distL="114300" distR="114300" simplePos="1" relativeHeight="251667968" behindDoc="0" locked="1" layoutInCell="1" allowOverlap="1" wp14:anchorId="4DE4A3B7" wp14:editId="576980EA">
                <wp:simplePos x="3542030" y="7106285"/>
                <wp:positionH relativeFrom="page">
                  <wp:posOffset>3542030</wp:posOffset>
                </wp:positionH>
                <wp:positionV relativeFrom="page">
                  <wp:posOffset>7106285</wp:posOffset>
                </wp:positionV>
                <wp:extent cx="1890000" cy="1994400"/>
                <wp:effectExtent l="0" t="0" r="0" b="0"/>
                <wp:wrapNone/>
                <wp:docPr id="40" name="TriangleBottomACIMono"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19"/>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ED4E" id="TriangleBottomACIMono" o:spid="_x0000_s1026" style="position:absolute;margin-left:278.9pt;margin-top:559.55pt;width:148.8pt;height:157.05pt;z-index:2516679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BRwAAAABSZ2h0&#10;bG9uZwAAAT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RwE2AwER&#10;AAIRAQMRAf/dAAQAJ//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" path="m1745,3697l,,3496,,1745,3697xe" stroked="f">
                <v:fill r:id="rId20" o:title="" recolor="t" rotate="t" type="frame"/>
                <v:path arrowok="t" o:connecttype="custom" o:connectlocs="943378,1994400;0,0;1890000,0;943378,1994400" o:connectangles="0,0,0,0"/>
                <w10:wrap anchorx="page" anchory="page"/>
                <w10:anchorlock/>
              </v:shape>
            </w:pict>
          </mc:Fallback>
        </mc:AlternateContent>
      </w:r>
      <w:r w:rsidR="005B4E3F" w:rsidRPr="00D55628">
        <w:rPr>
          <w:noProof/>
          <w:lang w:eastAsia="en-AU"/>
        </w:rPr>
        <mc:AlternateContent>
          <mc:Choice Requires="wps">
            <w:drawing>
              <wp:anchor distT="0" distB="0" distL="114300" distR="114300" simplePos="1" relativeHeight="251672064" behindDoc="0" locked="1" layoutInCell="1" allowOverlap="1" wp14:anchorId="05837E42" wp14:editId="208F5703">
                <wp:simplePos x="3542030" y="7106285"/>
                <wp:positionH relativeFrom="page">
                  <wp:posOffset>3542030</wp:posOffset>
                </wp:positionH>
                <wp:positionV relativeFrom="page">
                  <wp:posOffset>7106285</wp:posOffset>
                </wp:positionV>
                <wp:extent cx="1890000" cy="1994400"/>
                <wp:effectExtent l="0" t="0" r="0" b="0"/>
                <wp:wrapNone/>
                <wp:docPr id="41" name="TriangleBottomSolar"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dpi="0" rotWithShape="1">
                          <a:blip r:embed="rId21">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76A06" id="TriangleBottomSolar" o:spid="_x0000_s1026" style="position:absolute;margin-left:278.9pt;margin-top:559.55pt;width:148.8pt;height:157.05pt;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TQWRvYmUAZIAAAAABBQACSUT/2wCEAAICAgICAgIC&#10;AgIDAgICAwQDAwMDBAUEBAQEBAUFBQUFBQUFBQUHCAgIBwUJCgoKCgkMDAwMDAwMDAwMDAwMDAwB&#10;AwICAwMDBwUFBw0LCQsNDw0NDQ0PDwwMDAwMDw8MDAwMDAwPDA4ODg4ODBERERERERERERERERER&#10;EREREREREf/AABEIAdwBwgMBEQACEQEDEQH/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" path="m1745,3697l,,3496,,1745,3697xe" stroked="f">
                <v:fill r:id="rId22" o:title="" recolor="t" rotate="t" type="frame"/>
                <v:path arrowok="t" o:connecttype="custom" o:connectlocs="943378,1994400;0,0;1890000,0;943378,1994400" o:connectangles="0,0,0,0"/>
                <w10:wrap anchorx="page" anchory="page"/>
                <w10:anchorlock/>
              </v:shape>
            </w:pict>
          </mc:Fallback>
        </mc:AlternateContent>
      </w:r>
      <w:r w:rsidR="001172B9" w:rsidRPr="00D55628">
        <w:rPr>
          <w:noProof/>
          <w:lang w:eastAsia="en-AU"/>
        </w:rPr>
        <mc:AlternateContent>
          <mc:Choice Requires="wps">
            <w:drawing>
              <wp:anchor distT="0" distB="0" distL="114300" distR="114300" simplePos="0" relativeHeight="251678208" behindDoc="0" locked="1" layoutInCell="1" allowOverlap="1" wp14:anchorId="3609C7EF" wp14:editId="3047FE5B">
                <wp:simplePos x="0" y="0"/>
                <wp:positionH relativeFrom="page">
                  <wp:posOffset>3542030</wp:posOffset>
                </wp:positionH>
                <wp:positionV relativeFrom="page">
                  <wp:posOffset>7106285</wp:posOffset>
                </wp:positionV>
                <wp:extent cx="1890000" cy="1994400"/>
                <wp:effectExtent l="0" t="0" r="0" b="6350"/>
                <wp:wrapNone/>
                <wp:docPr id="39" name="TriangleBottomAC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23"/>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EF6FC" id="TriangleBottomACI" o:spid="_x0000_s1026" style="position:absolute;margin-left:278.9pt;margin-top:559.55pt;width:148.8pt;height:157.0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FHAAAAAFJnaHRsb25nAAABNg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" path="m1745,3697l,,3496,,1745,3697xe" stroked="f">
                <v:fill r:id="rId24" o:title="" recolor="t" rotate="t" type="frame"/>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1" relativeHeight="251659776" behindDoc="0" locked="1" layoutInCell="1" allowOverlap="1" wp14:anchorId="54F5BD6D" wp14:editId="7270ECAA">
                <wp:simplePos x="3542030" y="7106285"/>
                <wp:positionH relativeFrom="page">
                  <wp:posOffset>3542030</wp:posOffset>
                </wp:positionH>
                <wp:positionV relativeFrom="page">
                  <wp:posOffset>7106285</wp:posOffset>
                </wp:positionV>
                <wp:extent cx="1890000" cy="1994400"/>
                <wp:effectExtent l="0" t="0" r="0" b="0"/>
                <wp:wrapNone/>
                <wp:docPr id="12"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4E903" id="TriangleBottom" o:spid="_x0000_s1026" style="position:absolute;margin-left:278.9pt;margin-top:559.55pt;width:148.8pt;height:157.05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" path="m1745,3697l,,3496,,1745,3697xe" fillcolor="#a6a1b5 [3209]" stroked="f">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0" relativeHeight="251655680" behindDoc="0" locked="1" layoutInCell="1" allowOverlap="1" wp14:anchorId="71342F70" wp14:editId="7A0CDB4A">
                <wp:simplePos x="0" y="0"/>
                <wp:positionH relativeFrom="page">
                  <wp:posOffset>359410</wp:posOffset>
                </wp:positionH>
                <wp:positionV relativeFrom="page">
                  <wp:posOffset>359410</wp:posOffset>
                </wp:positionV>
                <wp:extent cx="1890000" cy="1994400"/>
                <wp:effectExtent l="0" t="0" r="0" b="6350"/>
                <wp:wrapNone/>
                <wp:docPr id="11" name="TriangleTo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5A097" id="TriangleTop" o:spid="_x0000_s1026" style="position:absolute;margin-left:28.3pt;margin-top:28.3pt;width:148.8pt;height:157.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" path="m1745,3697l,,3496,,1745,3697xe" fillcolor="#797391 [3207]" stroked="f">
                <v:path arrowok="t" o:connecttype="custom" o:connectlocs="943378,1994400;0,0;1890000,0;943378,1994400" o:connectangles="0,0,0,0"/>
                <w10:wrap anchorx="page" anchory="page"/>
                <w10:anchorlock/>
              </v:shape>
            </w:pict>
          </mc:Fallback>
        </mc:AlternateContent>
      </w:r>
      <w:r w:rsidR="00330302" w:rsidRPr="00D55628">
        <w:rPr>
          <w:noProof/>
          <w:lang w:eastAsia="en-AU"/>
        </w:rPr>
        <mc:AlternateContent>
          <mc:Choice Requires="wps">
            <w:drawing>
              <wp:anchor distT="0" distB="0" distL="114300" distR="114300" simplePos="0" relativeHeight="251654656" behindDoc="0" locked="1" layoutInCell="1" allowOverlap="1" wp14:anchorId="5A458C9C" wp14:editId="393017B6">
                <wp:simplePos x="0" y="0"/>
                <wp:positionH relativeFrom="page">
                  <wp:posOffset>0</wp:posOffset>
                </wp:positionH>
                <wp:positionV relativeFrom="page">
                  <wp:align>bottom</wp:align>
                </wp:positionV>
                <wp:extent cx="3848400" cy="720000"/>
                <wp:effectExtent l="0" t="0" r="0" b="4445"/>
                <wp:wrapNone/>
                <wp:docPr id="8"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6B281" w14:textId="386CCFAE" w:rsidR="008D4D17" w:rsidRPr="009F69FA" w:rsidRDefault="008D4D17" w:rsidP="00606CDD">
                            <w:pPr>
                              <w:pStyle w:val="xWebCoverPage"/>
                            </w:pPr>
                          </w:p>
                        </w:txbxContent>
                      </wps:txbx>
                      <wps:bodyPr rot="0" spcFirstLastPara="0" vertOverflow="overflow" horzOverflow="overflow" vert="horz" wrap="square" lIns="72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58C9C" id="_x0000_t202" coordsize="21600,21600" o:spt="202" path="m,l,21600r21600,l21600,xe">
                <v:stroke joinstyle="miter"/>
                <v:path gradientshapeok="t" o:connecttype="rect"/>
              </v:shapetype>
              <v:shape id="WebAddress" o:spid="_x0000_s1026" type="#_x0000_t202" style="position:absolute;margin-left:0;margin-top:0;width:303pt;height:56.7pt;z-index:2516546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" filled="f" stroked="f" strokeweight=".5pt">
                <v:textbox inset="20mm">
                  <w:txbxContent>
                    <w:p w14:paraId="4366B281" w14:textId="386CCFAE" w:rsidR="008D4D17" w:rsidRPr="009F69FA" w:rsidRDefault="008D4D17" w:rsidP="00606CDD">
                      <w:pPr>
                        <w:pStyle w:val="xWebCoverPage"/>
                      </w:pPr>
                    </w:p>
                  </w:txbxContent>
                </v:textbox>
                <w10:wrap anchorx="page" anchory="page"/>
                <w10:anchorlock/>
              </v:shape>
            </w:pict>
          </mc:Fallback>
        </mc:AlternateContent>
      </w:r>
      <w:r w:rsidR="003D5476" w:rsidRPr="00D55628">
        <w:rPr>
          <w:noProof/>
          <w:lang w:eastAsia="en-AU"/>
        </w:rPr>
        <mc:AlternateContent>
          <mc:Choice Requires="wps">
            <w:drawing>
              <wp:anchor distT="0" distB="0" distL="114300" distR="114300" simplePos="0" relativeHeight="251646463" behindDoc="1" locked="1" layoutInCell="1" allowOverlap="1" wp14:anchorId="050A6F32" wp14:editId="7C588EFA">
                <wp:simplePos x="0" y="0"/>
                <wp:positionH relativeFrom="page">
                  <wp:align>left</wp:align>
                </wp:positionH>
                <wp:positionV relativeFrom="page">
                  <wp:posOffset>8567420</wp:posOffset>
                </wp:positionV>
                <wp:extent cx="5554800" cy="370800"/>
                <wp:effectExtent l="0" t="0" r="8255" b="10795"/>
                <wp:wrapNone/>
                <wp:docPr id="1" name="CoverStatus" title="Watermark Document Status"/>
                <wp:cNvGraphicFramePr/>
                <a:graphic xmlns:a="http://schemas.openxmlformats.org/drawingml/2006/main">
                  <a:graphicData uri="http://schemas.microsoft.com/office/word/2010/wordprocessingShape">
                    <wps:wsp>
                      <wps:cNvSpPr txBox="1"/>
                      <wps:spPr>
                        <a:xfrm>
                          <a:off x="0" y="0"/>
                          <a:ext cx="5554800" cy="37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wps:txbx>
                      <wps:bodyPr rot="0" spcFirstLastPara="0" vertOverflow="overflow" horzOverflow="overflow" vert="horz" wrap="square" lIns="720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6F32" id="CoverStatus" o:spid="_x0000_s1027" type="#_x0000_t202" alt="Title: Watermark Document Status" style="position:absolute;margin-left:0;margin-top:674.6pt;width:437.4pt;height:29.2pt;z-index:-25167001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" filled="f" stroked="f" strokeweight=".5pt">
                <v:textbox inset="20mm,0,1mm,0">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v:textbox>
                <w10:wrap anchorx="page" anchory="page"/>
                <w10:anchorlock/>
              </v:shape>
            </w:pict>
          </mc:Fallback>
        </mc:AlternateContent>
      </w:r>
      <w:r w:rsidR="003A2D2C" w:rsidRPr="00D55628">
        <w:rPr>
          <w:noProof/>
          <w:lang w:eastAsia="en-AU"/>
        </w:rPr>
        <mc:AlternateContent>
          <mc:Choice Requires="wps">
            <w:drawing>
              <wp:anchor distT="0" distB="0" distL="114300" distR="114300" simplePos="0" relativeHeight="251675136" behindDoc="0" locked="1" layoutInCell="1" allowOverlap="1" wp14:anchorId="6C720767" wp14:editId="6D92DA8C">
                <wp:simplePos x="0" y="0"/>
                <wp:positionH relativeFrom="page">
                  <wp:posOffset>359410</wp:posOffset>
                </wp:positionH>
                <wp:positionV relativeFrom="page">
                  <wp:posOffset>9100185</wp:posOffset>
                </wp:positionV>
                <wp:extent cx="6840001" cy="432000"/>
                <wp:effectExtent l="0" t="0" r="0" b="6350"/>
                <wp:wrapNone/>
                <wp:docPr id="19" name="CoverProjectBar" title="Decorative Cover Shape"/>
                <wp:cNvGraphicFramePr/>
                <a:graphic xmlns:a="http://schemas.openxmlformats.org/drawingml/2006/main">
                  <a:graphicData uri="http://schemas.microsoft.com/office/word/2010/wordprocessingShape">
                    <wps:wsp>
                      <wps:cNvSpPr txBox="1"/>
                      <wps:spPr>
                        <a:xfrm>
                          <a:off x="0" y="0"/>
                          <a:ext cx="6840001" cy="432000"/>
                        </a:xfrm>
                        <a:prstGeom prst="rect">
                          <a:avLst/>
                        </a:prstGeom>
                        <a:solidFill>
                          <a:srgbClr val="201547"/>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072A3" w14:textId="2BD685A1" w:rsidR="008D4D17" w:rsidRPr="00455A7E" w:rsidRDefault="00E3330C" w:rsidP="00455A7E">
                            <w:pPr>
                              <w:pStyle w:val="TitleBarText"/>
                            </w:pPr>
                            <w:r>
                              <w:t>Coastcare Victoria School Kit</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20767" id="CoverProjectBar" o:spid="_x0000_s1028" type="#_x0000_t202" alt="Title: Decorative Cover Shape" style="position:absolute;margin-left:28.3pt;margin-top:716.55pt;width:538.6pt;height:3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" fillcolor="#201547" stroked="f" strokeweight=".5pt">
                <v:textbox inset="10mm,0,10mm,0">
                  <w:txbxContent>
                    <w:p w14:paraId="3C0072A3" w14:textId="2BD685A1" w:rsidR="008D4D17" w:rsidRPr="00455A7E" w:rsidRDefault="00E3330C" w:rsidP="00455A7E">
                      <w:pPr>
                        <w:pStyle w:val="TitleBarText"/>
                      </w:pPr>
                      <w:r>
                        <w:t>Coastcare Victoria School Kit</w:t>
                      </w:r>
                    </w:p>
                  </w:txbxContent>
                </v:textbox>
                <w10:wrap anchorx="page" anchory="page"/>
                <w10:anchorlock/>
              </v:shape>
            </w:pict>
          </mc:Fallback>
        </mc:AlternateContent>
      </w:r>
      <w:r w:rsidR="007A2C14" w:rsidRPr="00D55628">
        <w:rPr>
          <w:noProof/>
          <w:lang w:eastAsia="en-AU"/>
        </w:rPr>
        <mc:AlternateContent>
          <mc:Choice Requires="wps">
            <w:drawing>
              <wp:anchor distT="0" distB="0" distL="114300" distR="114300" simplePos="0" relativeHeight="251665920" behindDoc="1" locked="1" layoutInCell="1" allowOverlap="1" wp14:anchorId="35D72EDC" wp14:editId="1B2D8D75">
                <wp:simplePos x="0" y="0"/>
                <wp:positionH relativeFrom="page">
                  <wp:posOffset>360045</wp:posOffset>
                </wp:positionH>
                <wp:positionV relativeFrom="page">
                  <wp:posOffset>1620520</wp:posOffset>
                </wp:positionV>
                <wp:extent cx="9972000" cy="3168000"/>
                <wp:effectExtent l="0" t="0" r="0" b="0"/>
                <wp:wrapNone/>
                <wp:docPr id="34" name="LandscapePicSingle" descr="Cover Image" hidden="1" title="Cover Image"/>
                <wp:cNvGraphicFramePr/>
                <a:graphic xmlns:a="http://schemas.openxmlformats.org/drawingml/2006/main">
                  <a:graphicData uri="http://schemas.microsoft.com/office/word/2010/wordprocessingShape">
                    <wps:wsp>
                      <wps:cNvSpPr/>
                      <wps:spPr>
                        <a:xfrm>
                          <a:off x="0" y="0"/>
                          <a:ext cx="9972000" cy="3168000"/>
                        </a:xfrm>
                        <a:prstGeom prst="rect">
                          <a:avLst/>
                        </a:prstGeom>
                        <a:blipFill dpi="0" rotWithShape="1">
                          <a:blip r:embed="rId25">
                            <a:extLst>
                              <a:ext uri="{28A0092B-C50C-407E-A947-70E740481C1C}">
                                <a14:useLocalDpi xmlns:a14="http://schemas.microsoft.com/office/drawing/2010/main" val="0"/>
                              </a:ext>
                            </a:extLst>
                          </a:blip>
                          <a:srcRect/>
                          <a:stretch>
                            <a:fillRect t="-221" b="-22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A3A0E" id="LandscapePicSingle" o:spid="_x0000_s1026" alt="Title: Cover Image - Description: Cover Image" style="position:absolute;margin-left:28.35pt;margin-top:127.6pt;width:785.2pt;height:249.45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" stroked="f" strokeweight="2pt">
                <v:fill r:id="rId26" o:title="Cover Image" recolor="t" rotate="t" type="frame"/>
                <w10:wrap anchorx="page" anchory="page"/>
                <w10:anchorlock/>
              </v:rect>
            </w:pict>
          </mc:Fallback>
        </mc:AlternateContent>
      </w:r>
      <w:r w:rsidR="00A56B1E" w:rsidRPr="00D55628">
        <w:rPr>
          <w:noProof/>
          <w:lang w:eastAsia="en-AU"/>
        </w:rPr>
        <mc:AlternateContent>
          <mc:Choice Requires="wps">
            <w:drawing>
              <wp:anchor distT="0" distB="0" distL="114300" distR="114300" simplePos="0" relativeHeight="251676671" behindDoc="0" locked="1" layoutInCell="1" allowOverlap="1" wp14:anchorId="3D988BAF" wp14:editId="587A47D4">
                <wp:simplePos x="0" y="0"/>
                <wp:positionH relativeFrom="margin">
                  <wp:align>center</wp:align>
                </wp:positionH>
                <wp:positionV relativeFrom="page">
                  <wp:posOffset>2353945</wp:posOffset>
                </wp:positionV>
                <wp:extent cx="6840001" cy="4752000"/>
                <wp:effectExtent l="0" t="0" r="0" b="0"/>
                <wp:wrapNone/>
                <wp:docPr id="3" name="PicSingle"/>
                <wp:cNvGraphicFramePr/>
                <a:graphic xmlns:a="http://schemas.openxmlformats.org/drawingml/2006/main">
                  <a:graphicData uri="http://schemas.microsoft.com/office/word/2010/wordprocessingShape">
                    <wps:wsp>
                      <wps:cNvSpPr/>
                      <wps:spPr>
                        <a:xfrm>
                          <a:off x="0" y="0"/>
                          <a:ext cx="6840001" cy="4752000"/>
                        </a:xfrm>
                        <a:prstGeom prst="rect">
                          <a:avLst/>
                        </a:prstGeom>
                        <a:blipFill>
                          <a:blip r:embed="rId27" cstate="print">
                            <a:extLst>
                              <a:ext uri="{28A0092B-C50C-407E-A947-70E740481C1C}">
                                <a14:useLocalDpi xmlns:a14="http://schemas.microsoft.com/office/drawing/2010/main" val="0"/>
                              </a:ext>
                            </a:extLst>
                          </a:blip>
                          <a:srcRect/>
                          <a:stretch>
                            <a:fillRect l="-15799" r="-1745" b="17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9FFED" id="PicSingle" o:spid="_x0000_s1026" style="position:absolute;margin-left:0;margin-top:185.35pt;width:538.6pt;height:374.15pt;z-index:2516766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" stroked="f" strokeweight="2pt">
                <v:fill r:id="rId28" o:title="" recolor="t" rotate="t" type="frame"/>
                <w10:wrap anchorx="margin" anchory="page"/>
                <w10:anchorlock/>
              </v:rect>
            </w:pict>
          </mc:Fallback>
        </mc:AlternateContent>
      </w:r>
      <w:r w:rsidR="005A2A5D" w:rsidRPr="00D55628">
        <w:rPr>
          <w:noProof/>
          <w:lang w:eastAsia="en-AU"/>
        </w:rPr>
        <mc:AlternateContent>
          <mc:Choice Requires="wps">
            <w:drawing>
              <wp:anchor distT="0" distB="0" distL="114300" distR="114300" simplePos="0" relativeHeight="251649536" behindDoc="1" locked="1" layoutInCell="1" allowOverlap="1" wp14:anchorId="748209D1" wp14:editId="3BBF89F1">
                <wp:simplePos x="0" y="0"/>
                <wp:positionH relativeFrom="page">
                  <wp:posOffset>360045</wp:posOffset>
                </wp:positionH>
                <wp:positionV relativeFrom="page">
                  <wp:posOffset>360045</wp:posOffset>
                </wp:positionV>
                <wp:extent cx="6840001" cy="8744400"/>
                <wp:effectExtent l="0" t="0" r="0" b="0"/>
                <wp:wrapNone/>
                <wp:docPr id="4" name="CoverRectangle"/>
                <wp:cNvGraphicFramePr/>
                <a:graphic xmlns:a="http://schemas.openxmlformats.org/drawingml/2006/main">
                  <a:graphicData uri="http://schemas.microsoft.com/office/word/2010/wordprocessingShape">
                    <wps:wsp>
                      <wps:cNvSpPr/>
                      <wps:spPr>
                        <a:xfrm>
                          <a:off x="0" y="0"/>
                          <a:ext cx="6840001" cy="8744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A9463" id="CoverRectangle" o:spid="_x0000_s1026" style="position:absolute;margin-left:28.35pt;margin-top:28.35pt;width:538.6pt;height:688.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" fillcolor="#00b2a9 [3204]" stroked="f" strokeweight="2pt">
                <w10:wrap anchorx="page" anchory="page"/>
                <w10:anchorlock/>
              </v:rect>
            </w:pict>
          </mc:Fallback>
        </mc:AlternateContent>
      </w:r>
    </w:p>
    <w:p w14:paraId="7D3875B0" w14:textId="77777777" w:rsidR="00D73B6C" w:rsidRDefault="00D73B6C"/>
    <w:tbl>
      <w:tblPr>
        <w:tblStyle w:val="TableAsPlaceholder"/>
        <w:tblpPr w:leftFromText="181" w:rightFromText="181" w:vertAnchor="page" w:horzAnchor="margin" w:tblpXSpec="right" w:tblpY="681"/>
        <w:tblOverlap w:val="never"/>
        <w:tblW w:w="7370" w:type="dxa"/>
        <w:tblLayout w:type="fixed"/>
        <w:tblLook w:val="0600" w:firstRow="0" w:lastRow="0" w:firstColumn="0" w:lastColumn="0" w:noHBand="1" w:noVBand="1"/>
      </w:tblPr>
      <w:tblGrid>
        <w:gridCol w:w="7370"/>
      </w:tblGrid>
      <w:tr w:rsidR="00D73B6C" w14:paraId="3E9F4871" w14:textId="77777777" w:rsidTr="00E3385F">
        <w:trPr>
          <w:trHeight w:hRule="exact" w:val="2948"/>
        </w:trPr>
        <w:tc>
          <w:tcPr>
            <w:tcW w:w="7370" w:type="dxa"/>
            <w:vAlign w:val="center"/>
          </w:tcPr>
          <w:sdt>
            <w:sdtPr>
              <w:rPr>
                <w:b w:val="0"/>
                <w:iCs/>
                <w:spacing w:val="0"/>
                <w:sz w:val="32"/>
                <w:szCs w:val="24"/>
              </w:rPr>
              <w:alias w:val="CoverTitle"/>
              <w:tag w:val="CoverTitle"/>
              <w:id w:val="360867710"/>
              <w:lock w:val="sdtContentLocked"/>
              <w:placeholder>
                <w:docPart w:val="626EA6D7D6B0422CA66E19EECE1CCB75"/>
              </w:placeholder>
            </w:sdtPr>
            <w:sdtContent>
              <w:p w14:paraId="7A07EE40" w14:textId="77777777" w:rsidR="00E3385F" w:rsidRDefault="00E3385F" w:rsidP="00E3385F">
                <w:pPr>
                  <w:pStyle w:val="Title"/>
                </w:pPr>
                <w:r>
                  <w:t>School Kit Answers</w:t>
                </w:r>
              </w:p>
              <w:p w14:paraId="1D4BFD45" w14:textId="77777777" w:rsidR="00E3385F" w:rsidRDefault="00E3385F" w:rsidP="00E3385F">
                <w:pPr>
                  <w:pStyle w:val="Subtitle"/>
                </w:pPr>
                <w:bookmarkStart w:id="0" w:name="myBookmark"/>
                <w:bookmarkEnd w:id="0"/>
              </w:p>
              <w:p w14:paraId="074008D3" w14:textId="77777777" w:rsidR="00512DFB" w:rsidRPr="00CB1FB7" w:rsidRDefault="00000000" w:rsidP="00CD4964">
                <w:pPr>
                  <w:pStyle w:val="Subtitle"/>
                </w:pPr>
              </w:p>
            </w:sdtContent>
          </w:sdt>
        </w:tc>
      </w:tr>
    </w:tbl>
    <w:p w14:paraId="7FAADCF5" w14:textId="77777777" w:rsidR="00D73B6C" w:rsidRDefault="00D73B6C"/>
    <w:p w14:paraId="58EB8EE6" w14:textId="77777777" w:rsidR="00D73B6C" w:rsidRPr="00D55628" w:rsidRDefault="008F0B33">
      <w:r w:rsidRPr="00D55628">
        <w:rPr>
          <w:noProof/>
        </w:rPr>
        <mc:AlternateContent>
          <mc:Choice Requires="wps">
            <w:drawing>
              <wp:anchor distT="0" distB="0" distL="114300" distR="114300" simplePos="0" relativeHeight="251653632" behindDoc="0" locked="0" layoutInCell="1" allowOverlap="1" wp14:anchorId="3E1BB57F" wp14:editId="480EA5E6">
                <wp:simplePos x="0" y="0"/>
                <wp:positionH relativeFrom="page">
                  <wp:align>left</wp:align>
                </wp:positionH>
                <wp:positionV relativeFrom="page">
                  <wp:align>bottom</wp:align>
                </wp:positionV>
                <wp:extent cx="4716000" cy="1130400"/>
                <wp:effectExtent l="0" t="0" r="0" b="0"/>
                <wp:wrapNone/>
                <wp:docPr id="17" name="CoverCoBranded" hidden="1" title="CoBranding Logos"/>
                <wp:cNvGraphicFramePr/>
                <a:graphic xmlns:a="http://schemas.openxmlformats.org/drawingml/2006/main">
                  <a:graphicData uri="http://schemas.microsoft.com/office/word/2010/wordprocessingShape">
                    <wps:wsp>
                      <wps:cNvSpPr txBox="1"/>
                      <wps:spPr>
                        <a:xfrm>
                          <a:off x="0" y="0"/>
                          <a:ext cx="4716000" cy="1130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0">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wps:txbx>
                      <wps:bodyPr rot="0" spcFirstLastPara="0" vertOverflow="overflow" horzOverflow="overflow" vert="horz" wrap="square" lIns="360000" tIns="0" rIns="9144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BB57F" id="CoverCoBranded" o:spid="_x0000_s1029" type="#_x0000_t202" alt="Title: CoBranding Logos" style="position:absolute;margin-left:0;margin-top:0;width:371.35pt;height:89pt;z-index:251653632;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" fillcolor="white [3212]" stroked="f" strokeweight=".5pt">
                <v:textbox inset="10mm,0,,3mm">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1">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2">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v:textbox>
                <w10:wrap anchorx="page" anchory="page"/>
              </v:shape>
            </w:pict>
          </mc:Fallback>
        </mc:AlternateContent>
      </w:r>
    </w:p>
    <w:p w14:paraId="5FD5FCF9" w14:textId="77777777" w:rsidR="00D73B6C" w:rsidRPr="00D55628" w:rsidRDefault="00D73B6C">
      <w:pPr>
        <w:sectPr w:rsidR="00D73B6C" w:rsidRPr="00D55628" w:rsidSect="00E3385F">
          <w:headerReference w:type="default" r:id="rId33"/>
          <w:footerReference w:type="even" r:id="rId34"/>
          <w:footerReference w:type="default" r:id="rId35"/>
          <w:footerReference w:type="first" r:id="rId36"/>
          <w:pgSz w:w="11907" w:h="16840" w:code="9"/>
          <w:pgMar w:top="2268" w:right="1134" w:bottom="1134" w:left="1134" w:header="284" w:footer="284" w:gutter="0"/>
          <w:cols w:space="708"/>
          <w:titlePg/>
          <w:docGrid w:linePitch="360"/>
        </w:sectPr>
      </w:pPr>
    </w:p>
    <w:p w14:paraId="0B31D262" w14:textId="28239A68" w:rsidR="00657A2F" w:rsidRPr="00D55628" w:rsidRDefault="006D0741" w:rsidP="00CA55A2">
      <w:pPr>
        <w:pStyle w:val="SmallHeading"/>
        <w:spacing w:before="0"/>
      </w:pPr>
      <w:r w:rsidRPr="006D0741">
        <w:rPr>
          <w:sz w:val="12"/>
          <w:szCs w:val="12"/>
        </w:rPr>
        <w:lastRenderedPageBreak/>
        <w:t xml:space="preserve"> </w:t>
      </w:r>
      <w:r w:rsidR="00657A2F" w:rsidRPr="00D55628">
        <w:rPr>
          <w:noProof/>
        </w:rPr>
        <mc:AlternateContent>
          <mc:Choice Requires="wps">
            <w:drawing>
              <wp:anchor distT="0" distB="0" distL="114300" distR="114300" simplePos="0" relativeHeight="251684352" behindDoc="0" locked="0" layoutInCell="1" allowOverlap="1" wp14:anchorId="081B637B" wp14:editId="1DC4138B">
                <wp:simplePos x="0" y="0"/>
                <wp:positionH relativeFrom="page">
                  <wp:align>left</wp:align>
                </wp:positionH>
                <wp:positionV relativeFrom="page">
                  <wp:align>top</wp:align>
                </wp:positionV>
                <wp:extent cx="7562850" cy="1609725"/>
                <wp:effectExtent l="0" t="0" r="0" b="0"/>
                <wp:wrapTopAndBottom/>
                <wp:docPr id="36"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1B637B" id="InsideCoverCoBrand" o:spid="_x0000_s1030" type="#_x0000_t202" alt="Title: Co-Branding Logos" style="position:absolute;margin-left:0;margin-top:0;width:595.5pt;height:126.75pt;z-index:251684352;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v:textbox>
                <w10:wrap type="topAndBottom" anchorx="page" anchory="page"/>
              </v:shape>
            </w:pict>
          </mc:Fallback>
        </mc:AlternateContent>
      </w:r>
      <w:r w:rsidR="00657A2F" w:rsidRPr="00D55628">
        <w:t>Acknowledgements</w:t>
      </w:r>
    </w:p>
    <w:p w14:paraId="1160A3A4" w14:textId="77777777" w:rsidR="00657A2F" w:rsidRPr="00810C40" w:rsidRDefault="00657A2F" w:rsidP="00CA55A2">
      <w:pPr>
        <w:pStyle w:val="SmallBodyText"/>
      </w:pPr>
      <w:r>
        <w:t xml:space="preserve">Coastcare Victoria would like to acknowledge all our video presenters and individuals who reviewed or assisted with the creation of the Coastcare Victoria School Kit. </w:t>
      </w:r>
    </w:p>
    <w:p w14:paraId="43727A3C" w14:textId="77777777" w:rsidR="00657A2F" w:rsidRDefault="00657A2F" w:rsidP="00CA55A2">
      <w:pPr>
        <w:pStyle w:val="SmallHeading"/>
      </w:pPr>
      <w:r>
        <w:t>Author</w:t>
      </w:r>
    </w:p>
    <w:p w14:paraId="19C8175B" w14:textId="77777777" w:rsidR="00657A2F" w:rsidRDefault="00657A2F" w:rsidP="00CA55A2">
      <w:pPr>
        <w:pStyle w:val="SmallBodyText"/>
      </w:pPr>
      <w:r>
        <w:t xml:space="preserve">Coastcare Victoria and Ocean Imaging. </w:t>
      </w:r>
    </w:p>
    <w:p w14:paraId="0839F250" w14:textId="77777777" w:rsidR="00657A2F" w:rsidRDefault="00657A2F" w:rsidP="00CA55A2">
      <w:pPr>
        <w:pStyle w:val="SmallHeading"/>
      </w:pPr>
      <w:r>
        <w:t>Photo credit</w:t>
      </w:r>
    </w:p>
    <w:p w14:paraId="32119BBD" w14:textId="77777777" w:rsidR="00657A2F" w:rsidRDefault="00657A2F" w:rsidP="00657A2F">
      <w:pPr>
        <w:pStyle w:val="SmallBodyText"/>
      </w:pPr>
      <w:r>
        <w:t>Ocean Imaging.</w:t>
      </w:r>
    </w:p>
    <w:tbl>
      <w:tblPr>
        <w:tblStyle w:val="TableAsPlaceholder"/>
        <w:tblpPr w:leftFromText="181" w:rightFromText="181" w:horzAnchor="margin" w:tblpYSpec="bottom"/>
        <w:tblOverlap w:val="never"/>
        <w:tblW w:w="5000" w:type="pct"/>
        <w:tblCellMar>
          <w:right w:w="57" w:type="dxa"/>
        </w:tblCellMar>
        <w:tblLook w:val="0600" w:firstRow="0" w:lastRow="0" w:firstColumn="0" w:lastColumn="0" w:noHBand="1" w:noVBand="1"/>
        <w:tblCaption w:val="Creative Commons Logo"/>
        <w:tblDescription w:val="Creative Commons Logo"/>
      </w:tblPr>
      <w:tblGrid>
        <w:gridCol w:w="9639"/>
      </w:tblGrid>
      <w:tr w:rsidR="007A4821" w14:paraId="02C7A9D3" w14:textId="77777777" w:rsidTr="007A4821">
        <w:tc>
          <w:tcPr>
            <w:tcW w:w="5000" w:type="pct"/>
            <w:shd w:val="clear" w:color="auto" w:fill="E5F7F6"/>
            <w:tcMar>
              <w:top w:w="0" w:type="dxa"/>
              <w:right w:w="0" w:type="dxa"/>
            </w:tcMar>
            <w:vAlign w:val="bottom"/>
          </w:tcPr>
          <w:p w14:paraId="125701F6" w14:textId="77777777" w:rsidR="007A4821" w:rsidRPr="00035BAD" w:rsidRDefault="007A4821" w:rsidP="007A4821">
            <w:pPr>
              <w:pStyle w:val="xDisclaimertext6"/>
              <w:framePr w:hSpace="0" w:wrap="auto" w:hAnchor="text" w:yAlign="inline"/>
              <w:suppressOverlap w:val="0"/>
            </w:pPr>
            <w:bookmarkStart w:id="1" w:name="_AboriginalAcknowledgement"/>
            <w:bookmarkEnd w:id="1"/>
            <w:r w:rsidRPr="00035BAD">
              <w:rPr>
                <w:noProof/>
              </w:rPr>
              <w:drawing>
                <wp:anchor distT="0" distB="0" distL="114300" distR="114300" simplePos="0" relativeHeight="251674112" behindDoc="0" locked="1" layoutInCell="1" allowOverlap="1" wp14:anchorId="3A77F264" wp14:editId="269AC244">
                  <wp:simplePos x="0" y="0"/>
                  <wp:positionH relativeFrom="margin">
                    <wp:align>right</wp:align>
                  </wp:positionH>
                  <wp:positionV relativeFrom="margin">
                    <wp:align>bottom</wp:align>
                  </wp:positionV>
                  <wp:extent cx="2408129" cy="1603387"/>
                  <wp:effectExtent l="0" t="0" r="0" b="0"/>
                  <wp:wrapNone/>
                  <wp:docPr id="68" name="AboriginalAcknowled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side cover image.png"/>
                          <pic:cNvPicPr/>
                        </pic:nvPicPr>
                        <pic:blipFill>
                          <a:blip r:embed="rId38">
                            <a:extLst>
                              <a:ext uri="{28A0092B-C50C-407E-A947-70E740481C1C}">
                                <a14:useLocalDpi xmlns:a14="http://schemas.microsoft.com/office/drawing/2010/main" val="0"/>
                              </a:ext>
                            </a:extLst>
                          </a:blip>
                          <a:stretch>
                            <a:fillRect/>
                          </a:stretch>
                        </pic:blipFill>
                        <pic:spPr>
                          <a:xfrm>
                            <a:off x="0" y="0"/>
                            <a:ext cx="2408400" cy="1602000"/>
                          </a:xfrm>
                          <a:prstGeom prst="rect">
                            <a:avLst/>
                          </a:prstGeom>
                        </pic:spPr>
                      </pic:pic>
                    </a:graphicData>
                  </a:graphic>
                  <wp14:sizeRelH relativeFrom="page">
                    <wp14:pctWidth>0</wp14:pctWidth>
                  </wp14:sizeRelH>
                  <wp14:sizeRelV relativeFrom="page">
                    <wp14:pctHeight>0</wp14:pctHeight>
                  </wp14:sizeRelV>
                </wp:anchor>
              </w:drawing>
            </w:r>
            <w:r w:rsidRPr="00035BAD">
              <w:t>Acknowledgment</w:t>
            </w:r>
          </w:p>
          <w:p w14:paraId="2EF2FCAE" w14:textId="77777777" w:rsidR="007A4821" w:rsidRDefault="007A4821" w:rsidP="007A4821">
            <w:pPr>
              <w:pStyle w:val="xDisclaimertext4"/>
              <w:framePr w:hSpace="0" w:wrap="auto" w:hAnchor="text" w:yAlign="inline"/>
              <w:suppressOverlap w:val="0"/>
            </w:pPr>
            <w: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3AD46F89" w14:textId="77777777" w:rsidR="007A4821" w:rsidRDefault="007A4821" w:rsidP="007A4821">
            <w:pPr>
              <w:pStyle w:val="xDisclaimertext5"/>
              <w:framePr w:hSpace="0" w:wrap="auto" w:hAnchor="text" w:yAlign="inline"/>
              <w:suppressOverlap w:val="0"/>
            </w:pPr>
            <w: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tc>
      </w:tr>
    </w:tbl>
    <w:p w14:paraId="0C451955" w14:textId="77777777" w:rsidR="00007A07" w:rsidRDefault="00007A07" w:rsidP="00E3385F">
      <w:pPr>
        <w:pStyle w:val="Heading1"/>
        <w:sectPr w:rsidR="00007A07" w:rsidSect="00760FBC">
          <w:headerReference w:type="even" r:id="rId39"/>
          <w:headerReference w:type="default" r:id="rId40"/>
          <w:footerReference w:type="even" r:id="rId41"/>
          <w:footerReference w:type="default" r:id="rId42"/>
          <w:headerReference w:type="first" r:id="rId43"/>
          <w:footerReference w:type="first" r:id="rId44"/>
          <w:pgSz w:w="11907" w:h="16840" w:code="9"/>
          <w:pgMar w:top="2268" w:right="1134" w:bottom="1134" w:left="1134" w:header="284" w:footer="284" w:gutter="0"/>
          <w:cols w:space="720"/>
          <w:docGrid w:linePitch="360"/>
        </w:sectPr>
      </w:pPr>
    </w:p>
    <w:p w14:paraId="137DC966" w14:textId="2C5321D1" w:rsidR="00E3385F" w:rsidRDefault="00E3385F" w:rsidP="00E3385F">
      <w:pPr>
        <w:pStyle w:val="Heading1"/>
      </w:pPr>
      <w:bookmarkStart w:id="2" w:name="_Toc108449339"/>
      <w:r>
        <w:lastRenderedPageBreak/>
        <w:t>Action and Innovation: Litter Stopper Answers</w:t>
      </w:r>
      <w:bookmarkEnd w:id="2"/>
    </w:p>
    <w:p w14:paraId="0F4E6A35" w14:textId="1D34F3E8" w:rsidR="00E3385F" w:rsidRDefault="00E3385F" w:rsidP="00E3385F">
      <w:pPr>
        <w:pStyle w:val="Heading2"/>
      </w:pPr>
      <w:bookmarkStart w:id="3" w:name="_Toc108449340"/>
      <w:r>
        <w:t>Action and Innovation: Litter Stopper Quiz</w:t>
      </w:r>
      <w:bookmarkEnd w:id="3"/>
    </w:p>
    <w:p w14:paraId="236F0445" w14:textId="7E56B34D" w:rsidR="00E3385F" w:rsidRDefault="00E3385F" w:rsidP="00E3385F">
      <w:pPr>
        <w:pStyle w:val="BodyText100ThemeColour"/>
      </w:pPr>
      <w:r>
        <w:t xml:space="preserve">1. Whose traditional lands was this video filmed? </w:t>
      </w:r>
    </w:p>
    <w:p w14:paraId="75039159" w14:textId="77777777" w:rsidR="00E3385F" w:rsidRPr="00FE322E" w:rsidRDefault="00E3385F" w:rsidP="00040FDD">
      <w:pPr>
        <w:pStyle w:val="BodyText"/>
        <w:numPr>
          <w:ilvl w:val="0"/>
          <w:numId w:val="14"/>
        </w:numPr>
      </w:pPr>
      <w:r w:rsidRPr="00FE322E">
        <w:t xml:space="preserve">Wadawurrung </w:t>
      </w:r>
    </w:p>
    <w:p w14:paraId="24EBEBB6" w14:textId="77777777" w:rsidR="00E3385F" w:rsidRPr="00FE322E" w:rsidRDefault="00E3385F" w:rsidP="00040FDD">
      <w:pPr>
        <w:pStyle w:val="BodyText"/>
        <w:numPr>
          <w:ilvl w:val="0"/>
          <w:numId w:val="14"/>
        </w:numPr>
      </w:pPr>
      <w:r w:rsidRPr="00FE322E">
        <w:rPr>
          <w:highlight w:val="white"/>
        </w:rPr>
        <w:t>Maribyrnong</w:t>
      </w:r>
    </w:p>
    <w:p w14:paraId="09BE59A5" w14:textId="77777777" w:rsidR="00E3385F" w:rsidRPr="00FE322E" w:rsidRDefault="00E3385F" w:rsidP="00040FDD">
      <w:pPr>
        <w:pStyle w:val="BodyText"/>
        <w:numPr>
          <w:ilvl w:val="0"/>
          <w:numId w:val="14"/>
        </w:numPr>
        <w:rPr>
          <w:b/>
          <w:bCs/>
          <w:highlight w:val="white"/>
        </w:rPr>
      </w:pPr>
      <w:r w:rsidRPr="00FE322E">
        <w:rPr>
          <w:b/>
          <w:bCs/>
        </w:rPr>
        <w:t xml:space="preserve">Peek </w:t>
      </w:r>
      <w:proofErr w:type="spellStart"/>
      <w:r w:rsidRPr="00FE322E">
        <w:rPr>
          <w:b/>
          <w:bCs/>
        </w:rPr>
        <w:t>Whurrong</w:t>
      </w:r>
      <w:proofErr w:type="spellEnd"/>
      <w:r w:rsidRPr="00FE322E">
        <w:rPr>
          <w:b/>
          <w:bCs/>
        </w:rPr>
        <w:t xml:space="preserve"> and Gunditjmara</w:t>
      </w:r>
    </w:p>
    <w:p w14:paraId="6681CF14" w14:textId="77777777" w:rsidR="00E3385F" w:rsidRDefault="00E3385F" w:rsidP="00040FDD">
      <w:pPr>
        <w:pStyle w:val="BodyText"/>
        <w:numPr>
          <w:ilvl w:val="0"/>
          <w:numId w:val="14"/>
        </w:numPr>
      </w:pPr>
      <w:r w:rsidRPr="00FE322E">
        <w:t>Wurundjeri</w:t>
      </w:r>
    </w:p>
    <w:p w14:paraId="1CF21EB0" w14:textId="77777777" w:rsidR="00E3385F" w:rsidRPr="00FE322E" w:rsidRDefault="00E3385F" w:rsidP="00E3385F">
      <w:pPr>
        <w:pStyle w:val="BodyText"/>
        <w:ind w:left="720"/>
      </w:pPr>
    </w:p>
    <w:p w14:paraId="0F901969" w14:textId="77777777" w:rsidR="00E3385F" w:rsidRDefault="00E3385F" w:rsidP="00E3385F">
      <w:pPr>
        <w:pStyle w:val="BodyText100ThemeColour"/>
      </w:pPr>
      <w:r>
        <w:t>2.  What is a problem with plastic on beaches?</w:t>
      </w:r>
    </w:p>
    <w:p w14:paraId="262B91F6" w14:textId="77777777" w:rsidR="00E3385F" w:rsidRDefault="00E3385F" w:rsidP="00040FDD">
      <w:pPr>
        <w:pStyle w:val="BodyText"/>
        <w:numPr>
          <w:ilvl w:val="0"/>
          <w:numId w:val="17"/>
        </w:numPr>
      </w:pPr>
      <w:r>
        <w:t xml:space="preserve">It may harm birds and marine life </w:t>
      </w:r>
    </w:p>
    <w:p w14:paraId="708B4269" w14:textId="77777777" w:rsidR="00E3385F" w:rsidRDefault="00E3385F" w:rsidP="00040FDD">
      <w:pPr>
        <w:pStyle w:val="BodyText"/>
        <w:numPr>
          <w:ilvl w:val="0"/>
          <w:numId w:val="17"/>
        </w:numPr>
      </w:pPr>
      <w:r>
        <w:t xml:space="preserve">It keeps breaking down into smaller pieces </w:t>
      </w:r>
    </w:p>
    <w:p w14:paraId="297FB141" w14:textId="77777777" w:rsidR="00E3385F" w:rsidRDefault="00E3385F" w:rsidP="00040FDD">
      <w:pPr>
        <w:pStyle w:val="BodyText"/>
        <w:numPr>
          <w:ilvl w:val="0"/>
          <w:numId w:val="17"/>
        </w:numPr>
      </w:pPr>
      <w:r>
        <w:t>It doesn't look nice and can accumulate toxic chemicals</w:t>
      </w:r>
    </w:p>
    <w:p w14:paraId="33702D0F" w14:textId="34D4AF03" w:rsidR="00E3385F" w:rsidRPr="00154373" w:rsidRDefault="00E3385F" w:rsidP="00040FDD">
      <w:pPr>
        <w:pStyle w:val="BodyText"/>
        <w:numPr>
          <w:ilvl w:val="0"/>
          <w:numId w:val="17"/>
        </w:numPr>
      </w:pPr>
      <w:proofErr w:type="gramStart"/>
      <w:r>
        <w:rPr>
          <w:b/>
        </w:rPr>
        <w:t>All of</w:t>
      </w:r>
      <w:proofErr w:type="gramEnd"/>
      <w:r>
        <w:rPr>
          <w:b/>
        </w:rPr>
        <w:t xml:space="preserve"> the above </w:t>
      </w:r>
    </w:p>
    <w:p w14:paraId="5E4AC567" w14:textId="77777777" w:rsidR="00154373" w:rsidRDefault="00154373" w:rsidP="00154373">
      <w:pPr>
        <w:pStyle w:val="BodyText"/>
        <w:ind w:left="720"/>
      </w:pPr>
    </w:p>
    <w:p w14:paraId="717D6F70" w14:textId="77777777" w:rsidR="00E3385F" w:rsidRDefault="00E3385F" w:rsidP="00E3385F">
      <w:pPr>
        <w:pStyle w:val="BodyText100ThemeColour"/>
      </w:pPr>
      <w:r>
        <w:t>3.  What plastic issue first caught Colleen’s attention on local beaches?</w:t>
      </w:r>
    </w:p>
    <w:p w14:paraId="74291777" w14:textId="77777777" w:rsidR="00E3385F" w:rsidRDefault="00E3385F" w:rsidP="00040FDD">
      <w:pPr>
        <w:pStyle w:val="BodyText"/>
        <w:numPr>
          <w:ilvl w:val="0"/>
          <w:numId w:val="16"/>
        </w:numPr>
      </w:pPr>
      <w:r>
        <w:t>Fishing debris</w:t>
      </w:r>
    </w:p>
    <w:p w14:paraId="67763321" w14:textId="77777777" w:rsidR="00E3385F" w:rsidRDefault="00E3385F" w:rsidP="00040FDD">
      <w:pPr>
        <w:pStyle w:val="BodyText"/>
        <w:numPr>
          <w:ilvl w:val="0"/>
          <w:numId w:val="16"/>
        </w:numPr>
        <w:rPr>
          <w:b/>
        </w:rPr>
      </w:pPr>
      <w:r>
        <w:rPr>
          <w:b/>
        </w:rPr>
        <w:t>Plastic stemmed cotton buds</w:t>
      </w:r>
    </w:p>
    <w:p w14:paraId="3C945F6A" w14:textId="77777777" w:rsidR="00E3385F" w:rsidRDefault="00E3385F" w:rsidP="00040FDD">
      <w:pPr>
        <w:pStyle w:val="BodyText"/>
        <w:numPr>
          <w:ilvl w:val="0"/>
          <w:numId w:val="16"/>
        </w:numPr>
      </w:pPr>
      <w:r>
        <w:t>Red plastic from lobster pots</w:t>
      </w:r>
    </w:p>
    <w:p w14:paraId="47CCA8C9" w14:textId="3DB36FA2" w:rsidR="00154373" w:rsidRDefault="00E3385F" w:rsidP="00040FDD">
      <w:pPr>
        <w:pStyle w:val="BodyText"/>
        <w:numPr>
          <w:ilvl w:val="0"/>
          <w:numId w:val="16"/>
        </w:numPr>
      </w:pPr>
      <w:r>
        <w:t>Cigarette Butts</w:t>
      </w:r>
    </w:p>
    <w:p w14:paraId="27CE6A67" w14:textId="77777777" w:rsidR="00154373" w:rsidRDefault="00154373" w:rsidP="00154373">
      <w:pPr>
        <w:pStyle w:val="BodyText"/>
        <w:ind w:left="720"/>
      </w:pPr>
    </w:p>
    <w:p w14:paraId="44991BCE" w14:textId="4B86290A" w:rsidR="00E3385F" w:rsidRDefault="00154373" w:rsidP="00E3385F">
      <w:pPr>
        <w:pStyle w:val="BodyText100ThemeColour"/>
      </w:pPr>
      <w:r>
        <w:t xml:space="preserve">4. </w:t>
      </w:r>
      <w:r w:rsidR="00E3385F">
        <w:t xml:space="preserve">Which app were the students using to document the rubbish? </w:t>
      </w:r>
    </w:p>
    <w:p w14:paraId="40CC8FC4" w14:textId="77777777" w:rsidR="00E3385F" w:rsidRDefault="00E3385F" w:rsidP="00040FDD">
      <w:pPr>
        <w:pStyle w:val="BodyText"/>
        <w:numPr>
          <w:ilvl w:val="0"/>
          <w:numId w:val="15"/>
        </w:numPr>
      </w:pPr>
      <w:r>
        <w:t>Rubbish Racer</w:t>
      </w:r>
    </w:p>
    <w:p w14:paraId="02B43B8E" w14:textId="77777777" w:rsidR="00E3385F" w:rsidRDefault="00E3385F" w:rsidP="00040FDD">
      <w:pPr>
        <w:pStyle w:val="BodyText"/>
        <w:numPr>
          <w:ilvl w:val="0"/>
          <w:numId w:val="15"/>
        </w:numPr>
        <w:rPr>
          <w:b/>
        </w:rPr>
      </w:pPr>
      <w:r>
        <w:rPr>
          <w:b/>
        </w:rPr>
        <w:t xml:space="preserve">Litter Stopper </w:t>
      </w:r>
    </w:p>
    <w:p w14:paraId="575D78E5" w14:textId="77777777" w:rsidR="00E3385F" w:rsidRDefault="00E3385F" w:rsidP="00040FDD">
      <w:pPr>
        <w:pStyle w:val="BodyText"/>
        <w:numPr>
          <w:ilvl w:val="0"/>
          <w:numId w:val="15"/>
        </w:numPr>
      </w:pPr>
      <w:r>
        <w:t xml:space="preserve">Trash </w:t>
      </w:r>
      <w:proofErr w:type="spellStart"/>
      <w:r>
        <w:t>Trender</w:t>
      </w:r>
      <w:proofErr w:type="spellEnd"/>
    </w:p>
    <w:p w14:paraId="37F3DFE2" w14:textId="77777777" w:rsidR="00E3385F" w:rsidRDefault="00E3385F" w:rsidP="00040FDD">
      <w:pPr>
        <w:pStyle w:val="BodyText"/>
        <w:numPr>
          <w:ilvl w:val="0"/>
          <w:numId w:val="15"/>
        </w:numPr>
      </w:pPr>
      <w:r>
        <w:t xml:space="preserve">Waste Watcher  </w:t>
      </w:r>
    </w:p>
    <w:p w14:paraId="21E0A0CB" w14:textId="77777777" w:rsidR="00E3385F" w:rsidRDefault="00E3385F" w:rsidP="00E3385F">
      <w:pPr>
        <w:pStyle w:val="BodyText"/>
        <w:ind w:left="720"/>
      </w:pPr>
    </w:p>
    <w:p w14:paraId="41854E5C" w14:textId="77777777" w:rsidR="00E3385F" w:rsidRDefault="00E3385F" w:rsidP="00E3385F">
      <w:pPr>
        <w:pStyle w:val="BodyText100ThemeColour"/>
      </w:pPr>
      <w:r>
        <w:t>5. How many main item categories are on the frontpage of the App?</w:t>
      </w:r>
    </w:p>
    <w:p w14:paraId="321BE542" w14:textId="77777777" w:rsidR="00E3385F" w:rsidRDefault="00E3385F" w:rsidP="00040FDD">
      <w:pPr>
        <w:pStyle w:val="BodyText"/>
        <w:numPr>
          <w:ilvl w:val="0"/>
          <w:numId w:val="18"/>
        </w:numPr>
      </w:pPr>
      <w:r>
        <w:t>15</w:t>
      </w:r>
    </w:p>
    <w:p w14:paraId="7336D38A" w14:textId="77777777" w:rsidR="00E3385F" w:rsidRDefault="00E3385F" w:rsidP="00040FDD">
      <w:pPr>
        <w:pStyle w:val="BodyText"/>
        <w:numPr>
          <w:ilvl w:val="0"/>
          <w:numId w:val="18"/>
        </w:numPr>
      </w:pPr>
      <w:r>
        <w:rPr>
          <w:b/>
        </w:rPr>
        <w:t>20</w:t>
      </w:r>
    </w:p>
    <w:p w14:paraId="195E48AD" w14:textId="77777777" w:rsidR="00E3385F" w:rsidRDefault="00E3385F" w:rsidP="00040FDD">
      <w:pPr>
        <w:pStyle w:val="BodyText"/>
        <w:numPr>
          <w:ilvl w:val="0"/>
          <w:numId w:val="18"/>
        </w:numPr>
      </w:pPr>
      <w:r>
        <w:t>25</w:t>
      </w:r>
    </w:p>
    <w:p w14:paraId="7299E39D" w14:textId="6E1D07F7" w:rsidR="00E3385F" w:rsidRDefault="00E3385F" w:rsidP="00040FDD">
      <w:pPr>
        <w:pStyle w:val="BodyText"/>
        <w:numPr>
          <w:ilvl w:val="0"/>
          <w:numId w:val="18"/>
        </w:numPr>
      </w:pPr>
      <w:r>
        <w:t>30</w:t>
      </w:r>
    </w:p>
    <w:p w14:paraId="6AC79274" w14:textId="77777777" w:rsidR="00E3385F" w:rsidRDefault="00E3385F" w:rsidP="00E3385F">
      <w:pPr>
        <w:pStyle w:val="BodyText"/>
        <w:ind w:left="720"/>
      </w:pPr>
    </w:p>
    <w:p w14:paraId="14BDF7CC" w14:textId="77777777" w:rsidR="00E3385F" w:rsidRDefault="00E3385F" w:rsidP="00E3385F">
      <w:pPr>
        <w:pStyle w:val="BodyText100ThemeColour"/>
      </w:pPr>
      <w:r>
        <w:t>6. What did Colleen say were the most common types of plastics found on local beaches?</w:t>
      </w:r>
    </w:p>
    <w:p w14:paraId="56D80707" w14:textId="77777777" w:rsidR="00E3385F" w:rsidRDefault="00E3385F" w:rsidP="00040FDD">
      <w:pPr>
        <w:pStyle w:val="BodyText"/>
        <w:numPr>
          <w:ilvl w:val="0"/>
          <w:numId w:val="19"/>
        </w:numPr>
      </w:pPr>
      <w:r>
        <w:t>Cigarette Butts</w:t>
      </w:r>
    </w:p>
    <w:p w14:paraId="3892810B" w14:textId="77777777" w:rsidR="00E3385F" w:rsidRDefault="00E3385F" w:rsidP="00040FDD">
      <w:pPr>
        <w:pStyle w:val="BodyText"/>
        <w:numPr>
          <w:ilvl w:val="0"/>
          <w:numId w:val="19"/>
        </w:numPr>
      </w:pPr>
      <w:r>
        <w:t>Fishing Waste</w:t>
      </w:r>
    </w:p>
    <w:p w14:paraId="676D533E" w14:textId="77777777" w:rsidR="00E3385F" w:rsidRDefault="00E3385F" w:rsidP="00040FDD">
      <w:pPr>
        <w:pStyle w:val="BodyText"/>
        <w:numPr>
          <w:ilvl w:val="0"/>
          <w:numId w:val="19"/>
        </w:numPr>
        <w:rPr>
          <w:b/>
        </w:rPr>
      </w:pPr>
      <w:r>
        <w:t>Plastic Bottles</w:t>
      </w:r>
    </w:p>
    <w:p w14:paraId="660E225C" w14:textId="7C2D265E" w:rsidR="00E3385F" w:rsidRDefault="00E3385F" w:rsidP="00040FDD">
      <w:pPr>
        <w:pStyle w:val="BodyText"/>
        <w:numPr>
          <w:ilvl w:val="0"/>
          <w:numId w:val="19"/>
        </w:numPr>
        <w:rPr>
          <w:b/>
        </w:rPr>
      </w:pPr>
      <w:r>
        <w:rPr>
          <w:b/>
        </w:rPr>
        <w:lastRenderedPageBreak/>
        <w:t>Hard Plastic Remnants</w:t>
      </w:r>
    </w:p>
    <w:p w14:paraId="6B25F116" w14:textId="77777777" w:rsidR="00007A07" w:rsidRPr="00E3385F" w:rsidRDefault="00007A07" w:rsidP="00007A07">
      <w:pPr>
        <w:pStyle w:val="BodyText"/>
        <w:ind w:left="720"/>
        <w:rPr>
          <w:b/>
        </w:rPr>
      </w:pPr>
    </w:p>
    <w:p w14:paraId="5A8E940B" w14:textId="77777777" w:rsidR="00E3385F" w:rsidRDefault="00E3385F" w:rsidP="00E3385F">
      <w:pPr>
        <w:pStyle w:val="BodyText100ThemeColour"/>
      </w:pPr>
      <w:r>
        <w:t xml:space="preserve">7. What was the source of the red pieces of plastic from the video? </w:t>
      </w:r>
    </w:p>
    <w:p w14:paraId="2AD25CB7" w14:textId="77777777" w:rsidR="00E3385F" w:rsidRDefault="00E3385F" w:rsidP="00040FDD">
      <w:pPr>
        <w:pStyle w:val="BodyText"/>
        <w:numPr>
          <w:ilvl w:val="0"/>
          <w:numId w:val="20"/>
        </w:numPr>
      </w:pPr>
      <w:r>
        <w:t>Shopping Trolleys</w:t>
      </w:r>
    </w:p>
    <w:p w14:paraId="633B8F7A" w14:textId="77777777" w:rsidR="00E3385F" w:rsidRDefault="00E3385F" w:rsidP="00040FDD">
      <w:pPr>
        <w:pStyle w:val="BodyText"/>
        <w:numPr>
          <w:ilvl w:val="0"/>
          <w:numId w:val="20"/>
        </w:numPr>
      </w:pPr>
      <w:r>
        <w:t>Shopping Baskets</w:t>
      </w:r>
    </w:p>
    <w:p w14:paraId="7EFC2198" w14:textId="77777777" w:rsidR="00E3385F" w:rsidRDefault="00E3385F" w:rsidP="00040FDD">
      <w:pPr>
        <w:pStyle w:val="BodyText"/>
        <w:numPr>
          <w:ilvl w:val="0"/>
          <w:numId w:val="20"/>
        </w:numPr>
        <w:rPr>
          <w:b/>
        </w:rPr>
      </w:pPr>
      <w:r>
        <w:rPr>
          <w:b/>
        </w:rPr>
        <w:t>Rock Lobster Pots</w:t>
      </w:r>
    </w:p>
    <w:p w14:paraId="29A1C21A" w14:textId="77777777" w:rsidR="00E3385F" w:rsidRDefault="00E3385F" w:rsidP="00040FDD">
      <w:pPr>
        <w:pStyle w:val="BodyText"/>
        <w:numPr>
          <w:ilvl w:val="0"/>
          <w:numId w:val="20"/>
        </w:numPr>
      </w:pPr>
      <w:r>
        <w:t xml:space="preserve">Fishing Nets </w:t>
      </w:r>
    </w:p>
    <w:p w14:paraId="3DA018EA" w14:textId="77777777" w:rsidR="00E3385F" w:rsidRDefault="00E3385F" w:rsidP="00E3385F">
      <w:pPr>
        <w:pStyle w:val="BodyText"/>
        <w:ind w:left="720"/>
      </w:pPr>
    </w:p>
    <w:p w14:paraId="41E8AF0F" w14:textId="77777777" w:rsidR="00E3385F" w:rsidRDefault="00E3385F" w:rsidP="00E3385F">
      <w:pPr>
        <w:pStyle w:val="BodyText100ThemeColour"/>
      </w:pPr>
      <w:r>
        <w:t xml:space="preserve">8. What did fisher Gary do with his rock lobster pots? </w:t>
      </w:r>
    </w:p>
    <w:p w14:paraId="1690BB6D" w14:textId="77777777" w:rsidR="00E3385F" w:rsidRPr="00FE322E" w:rsidRDefault="00E3385F" w:rsidP="00040FDD">
      <w:pPr>
        <w:pStyle w:val="BodyText"/>
        <w:numPr>
          <w:ilvl w:val="0"/>
          <w:numId w:val="21"/>
        </w:numPr>
        <w:rPr>
          <w:b/>
          <w:bCs/>
        </w:rPr>
      </w:pPr>
      <w:r w:rsidRPr="00FE322E">
        <w:rPr>
          <w:b/>
          <w:bCs/>
        </w:rPr>
        <w:t xml:space="preserve">Designed new ones with less plastic </w:t>
      </w:r>
    </w:p>
    <w:p w14:paraId="49730A6E" w14:textId="77777777" w:rsidR="00E3385F" w:rsidRDefault="00E3385F" w:rsidP="00040FDD">
      <w:pPr>
        <w:pStyle w:val="BodyText"/>
        <w:numPr>
          <w:ilvl w:val="0"/>
          <w:numId w:val="21"/>
        </w:numPr>
      </w:pPr>
      <w:r>
        <w:t xml:space="preserve">Designed new ones with more plastic </w:t>
      </w:r>
    </w:p>
    <w:p w14:paraId="5D6402E3" w14:textId="77777777" w:rsidR="00E3385F" w:rsidRDefault="00E3385F" w:rsidP="00040FDD">
      <w:pPr>
        <w:pStyle w:val="BodyText"/>
        <w:numPr>
          <w:ilvl w:val="0"/>
          <w:numId w:val="21"/>
        </w:numPr>
      </w:pPr>
      <w:r>
        <w:t xml:space="preserve">Sold them to other fishermen </w:t>
      </w:r>
    </w:p>
    <w:p w14:paraId="60CFB201" w14:textId="77777777" w:rsidR="00E3385F" w:rsidRDefault="00E3385F" w:rsidP="00040FDD">
      <w:pPr>
        <w:pStyle w:val="BodyText"/>
        <w:numPr>
          <w:ilvl w:val="0"/>
          <w:numId w:val="21"/>
        </w:numPr>
      </w:pPr>
      <w:r>
        <w:t>Made them cheaper</w:t>
      </w:r>
    </w:p>
    <w:p w14:paraId="1AECADA7" w14:textId="77777777" w:rsidR="00E3385F" w:rsidRDefault="00E3385F" w:rsidP="00E3385F">
      <w:pPr>
        <w:pStyle w:val="BodyText"/>
        <w:ind w:left="720"/>
      </w:pPr>
    </w:p>
    <w:p w14:paraId="04CE989E" w14:textId="77777777" w:rsidR="00E3385F" w:rsidRDefault="00E3385F" w:rsidP="00E3385F">
      <w:pPr>
        <w:pStyle w:val="BodyText100ThemeColour"/>
      </w:pPr>
      <w:r>
        <w:t xml:space="preserve">9. Where does the data from the Litter Stopper app go? </w:t>
      </w:r>
    </w:p>
    <w:p w14:paraId="04C19AAD" w14:textId="77777777" w:rsidR="00E3385F" w:rsidRDefault="00E3385F" w:rsidP="00040FDD">
      <w:pPr>
        <w:pStyle w:val="BodyText"/>
        <w:numPr>
          <w:ilvl w:val="0"/>
          <w:numId w:val="22"/>
        </w:numPr>
      </w:pPr>
      <w:r>
        <w:t>A private secret database</w:t>
      </w:r>
    </w:p>
    <w:p w14:paraId="125797F2" w14:textId="77777777" w:rsidR="00E3385F" w:rsidRDefault="00E3385F" w:rsidP="00040FDD">
      <w:pPr>
        <w:pStyle w:val="BodyText"/>
        <w:numPr>
          <w:ilvl w:val="0"/>
          <w:numId w:val="22"/>
        </w:numPr>
        <w:rPr>
          <w:b/>
        </w:rPr>
      </w:pPr>
      <w:r>
        <w:rPr>
          <w:b/>
        </w:rPr>
        <w:t xml:space="preserve">A public statewide database </w:t>
      </w:r>
    </w:p>
    <w:p w14:paraId="456CE220" w14:textId="77777777" w:rsidR="00E3385F" w:rsidRDefault="00E3385F" w:rsidP="00040FDD">
      <w:pPr>
        <w:pStyle w:val="BodyText"/>
        <w:numPr>
          <w:ilvl w:val="0"/>
          <w:numId w:val="22"/>
        </w:numPr>
      </w:pPr>
      <w:r>
        <w:t xml:space="preserve">Directly to policy makers </w:t>
      </w:r>
    </w:p>
    <w:p w14:paraId="7D2BBCD7" w14:textId="77777777" w:rsidR="00E3385F" w:rsidRDefault="00E3385F" w:rsidP="00040FDD">
      <w:pPr>
        <w:pStyle w:val="BodyText"/>
        <w:numPr>
          <w:ilvl w:val="0"/>
          <w:numId w:val="22"/>
        </w:numPr>
      </w:pPr>
      <w:r>
        <w:t xml:space="preserve">Nowhere, it stays on the app. </w:t>
      </w:r>
    </w:p>
    <w:p w14:paraId="11F86E6F" w14:textId="77777777" w:rsidR="00E3385F" w:rsidRDefault="00E3385F" w:rsidP="00E3385F">
      <w:pPr>
        <w:pStyle w:val="BodyText"/>
        <w:ind w:left="720"/>
      </w:pPr>
    </w:p>
    <w:p w14:paraId="02B14237" w14:textId="77777777" w:rsidR="00E3385F" w:rsidRDefault="00E3385F" w:rsidP="00E3385F">
      <w:pPr>
        <w:pStyle w:val="BodyText100ThemeColour"/>
      </w:pPr>
      <w:r>
        <w:t>10. What is the most powerful way to find out what are the most common litter items in your area?</w:t>
      </w:r>
    </w:p>
    <w:p w14:paraId="6545D9B2" w14:textId="77777777" w:rsidR="00E3385F" w:rsidRPr="00FE322E" w:rsidRDefault="00E3385F" w:rsidP="00040FDD">
      <w:pPr>
        <w:pStyle w:val="BodyText"/>
        <w:numPr>
          <w:ilvl w:val="0"/>
          <w:numId w:val="23"/>
        </w:numPr>
        <w:rPr>
          <w:b/>
          <w:bCs/>
        </w:rPr>
      </w:pPr>
      <w:r w:rsidRPr="00FE322E">
        <w:rPr>
          <w:b/>
          <w:bCs/>
        </w:rPr>
        <w:t>Collect data</w:t>
      </w:r>
    </w:p>
    <w:p w14:paraId="43BD77D4" w14:textId="77777777" w:rsidR="00E3385F" w:rsidRDefault="00E3385F" w:rsidP="00040FDD">
      <w:pPr>
        <w:pStyle w:val="BodyText"/>
        <w:numPr>
          <w:ilvl w:val="0"/>
          <w:numId w:val="23"/>
        </w:numPr>
      </w:pPr>
      <w:r>
        <w:t xml:space="preserve">Reduce waste </w:t>
      </w:r>
    </w:p>
    <w:p w14:paraId="56AADBA7" w14:textId="77777777" w:rsidR="00E3385F" w:rsidRDefault="00E3385F" w:rsidP="00040FDD">
      <w:pPr>
        <w:pStyle w:val="BodyText"/>
        <w:numPr>
          <w:ilvl w:val="0"/>
          <w:numId w:val="23"/>
        </w:numPr>
      </w:pPr>
      <w:r>
        <w:t>More recycling</w:t>
      </w:r>
    </w:p>
    <w:p w14:paraId="73B97520" w14:textId="477AE006" w:rsidR="00E3385F" w:rsidRDefault="00E3385F" w:rsidP="00040FDD">
      <w:pPr>
        <w:pStyle w:val="BodyText"/>
        <w:numPr>
          <w:ilvl w:val="0"/>
          <w:numId w:val="23"/>
        </w:numPr>
      </w:pPr>
      <w:r>
        <w:t xml:space="preserve">Protests </w:t>
      </w:r>
    </w:p>
    <w:p w14:paraId="3C50E051" w14:textId="36F6142D" w:rsidR="00007A07" w:rsidRDefault="00007A07" w:rsidP="00007A07">
      <w:pPr>
        <w:pStyle w:val="BodyText"/>
      </w:pPr>
    </w:p>
    <w:p w14:paraId="1970C4A9" w14:textId="163557B8" w:rsidR="00007A07" w:rsidRDefault="00007A07" w:rsidP="00007A07">
      <w:pPr>
        <w:pStyle w:val="BodyText"/>
      </w:pPr>
    </w:p>
    <w:p w14:paraId="1772FCE5" w14:textId="315CA8DF" w:rsidR="00007A07" w:rsidRDefault="00007A07" w:rsidP="00007A07">
      <w:pPr>
        <w:pStyle w:val="BodyText"/>
      </w:pPr>
    </w:p>
    <w:p w14:paraId="4AC73805" w14:textId="57BCFCD2" w:rsidR="00007A07" w:rsidRDefault="00007A07" w:rsidP="00007A07">
      <w:pPr>
        <w:pStyle w:val="BodyText"/>
      </w:pPr>
    </w:p>
    <w:p w14:paraId="083BD870" w14:textId="7AEAF37C" w:rsidR="00007A07" w:rsidRDefault="00007A07" w:rsidP="00007A07">
      <w:pPr>
        <w:pStyle w:val="BodyText"/>
      </w:pPr>
    </w:p>
    <w:p w14:paraId="228BE219" w14:textId="6B6D8AE8" w:rsidR="00007A07" w:rsidRDefault="00007A07" w:rsidP="00007A07">
      <w:pPr>
        <w:pStyle w:val="BodyText"/>
      </w:pPr>
    </w:p>
    <w:p w14:paraId="6476DE77" w14:textId="3F41628F" w:rsidR="00007A07" w:rsidRDefault="00007A07" w:rsidP="00007A07">
      <w:pPr>
        <w:pStyle w:val="BodyText"/>
      </w:pPr>
    </w:p>
    <w:p w14:paraId="4A6ECDEF" w14:textId="17DF1654" w:rsidR="00007A07" w:rsidRDefault="00007A07" w:rsidP="00007A07">
      <w:pPr>
        <w:pStyle w:val="BodyText"/>
      </w:pPr>
    </w:p>
    <w:p w14:paraId="3373F9D4" w14:textId="77777777" w:rsidR="00007A07" w:rsidRDefault="00007A07" w:rsidP="00007A07">
      <w:pPr>
        <w:pStyle w:val="BodyText"/>
      </w:pPr>
    </w:p>
    <w:p w14:paraId="577983D1" w14:textId="123C6ED1" w:rsidR="00007A07" w:rsidRDefault="00007A07" w:rsidP="00007A07">
      <w:pPr>
        <w:pStyle w:val="Heading2"/>
      </w:pPr>
      <w:bookmarkStart w:id="4" w:name="_Toc108449341"/>
      <w:r>
        <w:lastRenderedPageBreak/>
        <w:t>Rock Lobster Pot Experiment Results</w:t>
      </w:r>
      <w:bookmarkEnd w:id="4"/>
    </w:p>
    <w:p w14:paraId="2B62F79B" w14:textId="77777777" w:rsidR="00007A07" w:rsidRDefault="00007A07" w:rsidP="00007A07">
      <w:pPr>
        <w:pStyle w:val="BodyText"/>
      </w:pPr>
      <w:r w:rsidRPr="00007A07">
        <w:rPr>
          <w:noProof/>
        </w:rPr>
        <w:drawing>
          <wp:inline distT="0" distB="0" distL="0" distR="0" wp14:anchorId="0997A70A" wp14:editId="584A0FE0">
            <wp:extent cx="5499678" cy="3952875"/>
            <wp:effectExtent l="0" t="0" r="635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17617" cy="3965769"/>
                    </a:xfrm>
                    <a:prstGeom prst="rect">
                      <a:avLst/>
                    </a:prstGeom>
                  </pic:spPr>
                </pic:pic>
              </a:graphicData>
            </a:graphic>
          </wp:inline>
        </w:drawing>
      </w:r>
    </w:p>
    <w:p w14:paraId="5BDA2371" w14:textId="30C7929C" w:rsidR="00E3385F" w:rsidRDefault="00007A07" w:rsidP="00E3385F">
      <w:pPr>
        <w:pStyle w:val="BodyText"/>
        <w:rPr>
          <w:b/>
        </w:rPr>
      </w:pPr>
      <w:r w:rsidRPr="00007A07">
        <w:rPr>
          <w:b/>
          <w:noProof/>
        </w:rPr>
        <w:drawing>
          <wp:inline distT="0" distB="0" distL="0" distR="0" wp14:anchorId="1451FAC0" wp14:editId="74DF62A2">
            <wp:extent cx="5514975" cy="3616001"/>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528953" cy="3625166"/>
                    </a:xfrm>
                    <a:prstGeom prst="rect">
                      <a:avLst/>
                    </a:prstGeom>
                  </pic:spPr>
                </pic:pic>
              </a:graphicData>
            </a:graphic>
          </wp:inline>
        </w:drawing>
      </w:r>
    </w:p>
    <w:p w14:paraId="1404B3A6" w14:textId="136CA25A" w:rsidR="00EB6B9B" w:rsidRDefault="00EB6B9B" w:rsidP="00E3385F">
      <w:pPr>
        <w:pStyle w:val="BodyText"/>
        <w:rPr>
          <w:b/>
        </w:rPr>
      </w:pPr>
    </w:p>
    <w:p w14:paraId="26DA85B7" w14:textId="7858C9AB" w:rsidR="00EB6B9B" w:rsidRDefault="00EB6B9B" w:rsidP="00E3385F">
      <w:pPr>
        <w:pStyle w:val="BodyText"/>
        <w:rPr>
          <w:b/>
        </w:rPr>
      </w:pPr>
    </w:p>
    <w:p w14:paraId="60B4D05C" w14:textId="024FBEDE" w:rsidR="00007A07" w:rsidRDefault="00007A07" w:rsidP="00E3385F">
      <w:pPr>
        <w:pStyle w:val="BodyText"/>
        <w:rPr>
          <w:b/>
        </w:rPr>
      </w:pPr>
      <w:r w:rsidRPr="00007A07">
        <w:rPr>
          <w:b/>
          <w:noProof/>
        </w:rPr>
        <w:lastRenderedPageBreak/>
        <w:drawing>
          <wp:inline distT="0" distB="0" distL="0" distR="0" wp14:anchorId="449112F5" wp14:editId="2A2D1091">
            <wp:extent cx="2798859" cy="3657600"/>
            <wp:effectExtent l="0" t="0" r="190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03139" cy="3663193"/>
                    </a:xfrm>
                    <a:prstGeom prst="rect">
                      <a:avLst/>
                    </a:prstGeom>
                  </pic:spPr>
                </pic:pic>
              </a:graphicData>
            </a:graphic>
          </wp:inline>
        </w:drawing>
      </w:r>
    </w:p>
    <w:p w14:paraId="0EF944D1" w14:textId="0660E600" w:rsidR="00007A07" w:rsidRDefault="00EB6B9B" w:rsidP="00007A07">
      <w:pPr>
        <w:pStyle w:val="Heading2"/>
      </w:pPr>
      <w:bookmarkStart w:id="5" w:name="_Toc108449342"/>
      <w:r>
        <w:t>Pinpointing the Problem Investigation</w:t>
      </w:r>
      <w:bookmarkEnd w:id="5"/>
    </w:p>
    <w:p w14:paraId="4E644931" w14:textId="77777777" w:rsidR="00007A07" w:rsidRPr="00007A07" w:rsidRDefault="00007A07" w:rsidP="00007A07">
      <w:pPr>
        <w:pStyle w:val="BodyText"/>
        <w:rPr>
          <w:lang w:eastAsia="en-AU"/>
        </w:rPr>
      </w:pPr>
    </w:p>
    <w:p w14:paraId="2AFFA3F8" w14:textId="77777777" w:rsidR="00EB6B9B" w:rsidRDefault="00EB6B9B" w:rsidP="00040FDD">
      <w:pPr>
        <w:pStyle w:val="BodyText100ThemeColour"/>
        <w:numPr>
          <w:ilvl w:val="0"/>
          <w:numId w:val="24"/>
        </w:numPr>
        <w:rPr>
          <w:b/>
        </w:rPr>
      </w:pPr>
      <w:r w:rsidRPr="00287392">
        <w:rPr>
          <w:rFonts w:eastAsia="Arial"/>
        </w:rPr>
        <w:t>Over what period was the data collected? How long is this?</w:t>
      </w:r>
    </w:p>
    <w:p w14:paraId="73CE7B5C" w14:textId="7FDE7094" w:rsidR="00EB6B9B" w:rsidRDefault="00EB6B9B" w:rsidP="00EB6B9B">
      <w:pPr>
        <w:pStyle w:val="BodyText100ThemeColour"/>
        <w:ind w:left="720"/>
        <w:rPr>
          <w:rFonts w:ascii="Arial" w:hAnsi="Arial" w:cs="Arial"/>
          <w:i/>
          <w:iCs/>
          <w:color w:val="auto"/>
          <w:sz w:val="22"/>
          <w:szCs w:val="22"/>
        </w:rPr>
      </w:pPr>
      <w:r w:rsidRPr="00EB6B9B">
        <w:rPr>
          <w:i/>
          <w:iCs/>
          <w:color w:val="auto"/>
        </w:rPr>
        <w:t>From July 2016 to April 2021. 4 years and 9 months</w:t>
      </w:r>
      <w:r w:rsidRPr="00EB6B9B">
        <w:rPr>
          <w:rFonts w:ascii="Arial" w:hAnsi="Arial" w:cs="Arial"/>
          <w:i/>
          <w:iCs/>
          <w:color w:val="auto"/>
          <w:sz w:val="22"/>
          <w:szCs w:val="22"/>
        </w:rPr>
        <w:t> </w:t>
      </w:r>
    </w:p>
    <w:p w14:paraId="1391DE6C" w14:textId="77777777" w:rsidR="00EB6B9B" w:rsidRPr="00EB6B9B" w:rsidRDefault="00EB6B9B" w:rsidP="00EB6B9B">
      <w:pPr>
        <w:pStyle w:val="BodyText100ThemeColour"/>
        <w:rPr>
          <w:b/>
        </w:rPr>
      </w:pPr>
    </w:p>
    <w:p w14:paraId="2B131228" w14:textId="77777777" w:rsidR="00EB6B9B" w:rsidRDefault="00EB6B9B" w:rsidP="00040FDD">
      <w:pPr>
        <w:pStyle w:val="BodyText100ThemeColour"/>
        <w:numPr>
          <w:ilvl w:val="0"/>
          <w:numId w:val="24"/>
        </w:numPr>
        <w:rPr>
          <w:rFonts w:eastAsia="Arial"/>
        </w:rPr>
      </w:pPr>
      <w:r w:rsidRPr="00287392">
        <w:rPr>
          <w:rFonts w:eastAsia="Arial"/>
        </w:rPr>
        <w:t xml:space="preserve">From </w:t>
      </w:r>
      <w:proofErr w:type="gramStart"/>
      <w:r w:rsidRPr="00287392">
        <w:rPr>
          <w:rFonts w:eastAsia="Arial"/>
        </w:rPr>
        <w:t>all of</w:t>
      </w:r>
      <w:proofErr w:type="gramEnd"/>
      <w:r w:rsidRPr="00287392">
        <w:rPr>
          <w:rFonts w:eastAsia="Arial"/>
        </w:rPr>
        <w:t xml:space="preserve"> the materials collected, what percentage was plastic? Tip: Look in “Basic Stats.” </w:t>
      </w:r>
    </w:p>
    <w:p w14:paraId="3DFC700F" w14:textId="5E0E8410" w:rsidR="00EB6B9B" w:rsidRDefault="00EB6B9B" w:rsidP="00EB6B9B">
      <w:pPr>
        <w:pStyle w:val="BodyText100ThemeColour"/>
        <w:ind w:left="720"/>
        <w:rPr>
          <w:i/>
          <w:iCs/>
          <w:color w:val="auto"/>
        </w:rPr>
      </w:pPr>
      <w:r w:rsidRPr="00EB6B9B">
        <w:rPr>
          <w:i/>
          <w:iCs/>
          <w:color w:val="auto"/>
        </w:rPr>
        <w:t>82%</w:t>
      </w:r>
    </w:p>
    <w:p w14:paraId="6DED47CE" w14:textId="77777777" w:rsidR="00EB6B9B" w:rsidRDefault="00EB6B9B" w:rsidP="00EB6B9B">
      <w:pPr>
        <w:pStyle w:val="BodyText100ThemeColour"/>
        <w:ind w:left="720"/>
        <w:rPr>
          <w:rFonts w:eastAsia="Arial"/>
        </w:rPr>
      </w:pPr>
    </w:p>
    <w:p w14:paraId="3C5C439E" w14:textId="77777777" w:rsidR="00EB6B9B" w:rsidRDefault="00EB6B9B" w:rsidP="00040FDD">
      <w:pPr>
        <w:pStyle w:val="BodyText100ThemeColour"/>
        <w:numPr>
          <w:ilvl w:val="0"/>
          <w:numId w:val="24"/>
        </w:numPr>
        <w:rPr>
          <w:rFonts w:eastAsia="Arial"/>
        </w:rPr>
      </w:pPr>
      <w:r w:rsidRPr="00287392">
        <w:rPr>
          <w:rFonts w:eastAsia="Arial"/>
        </w:rPr>
        <w:t>What was the most common item?</w:t>
      </w:r>
    </w:p>
    <w:p w14:paraId="5770231F" w14:textId="42E89C8D" w:rsidR="00EB6B9B" w:rsidRDefault="00EB6B9B" w:rsidP="00EB6B9B">
      <w:pPr>
        <w:pStyle w:val="BodyText100ThemeColour"/>
        <w:ind w:left="720"/>
        <w:rPr>
          <w:i/>
          <w:iCs/>
          <w:color w:val="auto"/>
        </w:rPr>
      </w:pPr>
      <w:r w:rsidRPr="00EB6B9B">
        <w:rPr>
          <w:i/>
          <w:iCs/>
          <w:color w:val="auto"/>
        </w:rPr>
        <w:t>Plastic bits &amp; pieces hard &amp; solid, over 54%</w:t>
      </w:r>
    </w:p>
    <w:p w14:paraId="70CAAAA8" w14:textId="77777777" w:rsidR="00EB6B9B" w:rsidRPr="00EB6B9B" w:rsidRDefault="00EB6B9B" w:rsidP="00EB6B9B">
      <w:pPr>
        <w:pStyle w:val="BodyText100ThemeColour"/>
        <w:ind w:left="720"/>
        <w:rPr>
          <w:rFonts w:eastAsia="Arial"/>
        </w:rPr>
      </w:pPr>
    </w:p>
    <w:p w14:paraId="1FA4510A" w14:textId="77777777" w:rsidR="00EB6B9B" w:rsidRDefault="00EB6B9B" w:rsidP="00040FDD">
      <w:pPr>
        <w:pStyle w:val="BodyText100ThemeColour"/>
        <w:numPr>
          <w:ilvl w:val="0"/>
          <w:numId w:val="24"/>
        </w:numPr>
        <w:rPr>
          <w:rFonts w:eastAsia="Arial"/>
        </w:rPr>
      </w:pPr>
      <w:r w:rsidRPr="00287392">
        <w:rPr>
          <w:rFonts w:eastAsia="Arial"/>
        </w:rPr>
        <w:t xml:space="preserve">What percentage did sanitary items make of the total number of items? </w:t>
      </w:r>
    </w:p>
    <w:p w14:paraId="31D6BFDA" w14:textId="2A01DC47" w:rsidR="00EB6B9B" w:rsidRDefault="00EB6B9B" w:rsidP="00EB6B9B">
      <w:pPr>
        <w:pStyle w:val="BodyText100ThemeColour"/>
        <w:ind w:left="720"/>
        <w:rPr>
          <w:i/>
          <w:iCs/>
          <w:color w:val="auto"/>
        </w:rPr>
      </w:pPr>
      <w:r w:rsidRPr="00EB6B9B">
        <w:rPr>
          <w:i/>
          <w:iCs/>
          <w:color w:val="auto"/>
        </w:rPr>
        <w:t>7%</w:t>
      </w:r>
    </w:p>
    <w:p w14:paraId="246C6357" w14:textId="77777777" w:rsidR="00EB6B9B" w:rsidRDefault="00EB6B9B" w:rsidP="00EB6B9B">
      <w:pPr>
        <w:pStyle w:val="BodyText100ThemeColour"/>
        <w:ind w:left="720"/>
        <w:rPr>
          <w:rFonts w:eastAsia="Arial"/>
        </w:rPr>
      </w:pPr>
    </w:p>
    <w:p w14:paraId="2DF295D6" w14:textId="77777777" w:rsidR="00EB6B9B" w:rsidRDefault="00EB6B9B" w:rsidP="00040FDD">
      <w:pPr>
        <w:pStyle w:val="BodyText100ThemeColour"/>
        <w:numPr>
          <w:ilvl w:val="0"/>
          <w:numId w:val="24"/>
        </w:numPr>
        <w:rPr>
          <w:rFonts w:eastAsia="Arial"/>
        </w:rPr>
      </w:pPr>
      <w:r w:rsidRPr="00EB6B9B">
        <w:rPr>
          <w:rFonts w:eastAsia="Arial"/>
        </w:rPr>
        <w:t xml:space="preserve">How many cigarette lighters were found? </w:t>
      </w:r>
    </w:p>
    <w:p w14:paraId="34D4D616" w14:textId="43B35841" w:rsidR="00EB6B9B" w:rsidRDefault="00EB6B9B" w:rsidP="00EB6B9B">
      <w:pPr>
        <w:pStyle w:val="BodyText100ThemeColour"/>
        <w:ind w:left="720"/>
        <w:rPr>
          <w:rFonts w:eastAsia="Arial"/>
          <w:color w:val="auto"/>
        </w:rPr>
      </w:pPr>
      <w:r w:rsidRPr="00EB6B9B">
        <w:rPr>
          <w:i/>
          <w:iCs/>
          <w:color w:val="auto"/>
        </w:rPr>
        <w:t>210</w:t>
      </w:r>
    </w:p>
    <w:p w14:paraId="524D8ACE" w14:textId="77777777" w:rsidR="00EB6B9B" w:rsidRPr="00EB6B9B" w:rsidRDefault="00EB6B9B" w:rsidP="00EB6B9B">
      <w:pPr>
        <w:pStyle w:val="BodyText100ThemeColour"/>
        <w:ind w:left="720"/>
        <w:rPr>
          <w:rFonts w:eastAsia="Arial"/>
          <w:color w:val="auto"/>
        </w:rPr>
      </w:pPr>
    </w:p>
    <w:p w14:paraId="1F47C823" w14:textId="77777777" w:rsidR="00EB6B9B" w:rsidRDefault="00EB6B9B" w:rsidP="00040FDD">
      <w:pPr>
        <w:pStyle w:val="BodyText100ThemeColour"/>
        <w:numPr>
          <w:ilvl w:val="0"/>
          <w:numId w:val="24"/>
        </w:numPr>
        <w:rPr>
          <w:rFonts w:eastAsia="Arial"/>
        </w:rPr>
      </w:pPr>
      <w:r w:rsidRPr="00287392">
        <w:rPr>
          <w:rFonts w:eastAsia="Arial"/>
        </w:rPr>
        <w:t xml:space="preserve">Out of the foreign items (click the foreign item tab) what was the most common item? </w:t>
      </w:r>
    </w:p>
    <w:p w14:paraId="5CB21FC7" w14:textId="7F775012" w:rsidR="00EB6B9B" w:rsidRPr="00EB6B9B" w:rsidRDefault="00EB6B9B" w:rsidP="00EB6B9B">
      <w:pPr>
        <w:pStyle w:val="BodyText100ThemeColour"/>
        <w:ind w:left="720"/>
        <w:rPr>
          <w:rFonts w:eastAsia="Arial"/>
        </w:rPr>
      </w:pPr>
      <w:r w:rsidRPr="00EB6B9B">
        <w:rPr>
          <w:i/>
          <w:iCs/>
          <w:color w:val="auto"/>
        </w:rPr>
        <w:t>Plastic bottles</w:t>
      </w:r>
    </w:p>
    <w:p w14:paraId="3879ED42" w14:textId="77777777" w:rsidR="00EB6B9B" w:rsidRPr="00287392" w:rsidRDefault="00EB6B9B" w:rsidP="00EB6B9B">
      <w:pPr>
        <w:pStyle w:val="BodyText100ThemeColour"/>
        <w:rPr>
          <w:rFonts w:eastAsia="Arial"/>
        </w:rPr>
      </w:pPr>
    </w:p>
    <w:p w14:paraId="4464F08A" w14:textId="77777777" w:rsidR="00EB6B9B" w:rsidRDefault="00EB6B9B" w:rsidP="00040FDD">
      <w:pPr>
        <w:pStyle w:val="BodyText100ThemeColour"/>
        <w:numPr>
          <w:ilvl w:val="0"/>
          <w:numId w:val="24"/>
        </w:numPr>
        <w:rPr>
          <w:rFonts w:eastAsia="Arial"/>
        </w:rPr>
      </w:pPr>
      <w:r w:rsidRPr="00287392">
        <w:rPr>
          <w:rFonts w:eastAsia="Arial"/>
        </w:rPr>
        <w:lastRenderedPageBreak/>
        <w:t>Out of the foreign items (click the foreign item tab) what was the most common country that items came from?</w:t>
      </w:r>
    </w:p>
    <w:p w14:paraId="5E4D5515" w14:textId="03D2EED6" w:rsidR="00EB6B9B" w:rsidRDefault="00EB6B9B" w:rsidP="00EB6B9B">
      <w:pPr>
        <w:pStyle w:val="BodyText100ThemeColour"/>
        <w:ind w:left="720"/>
        <w:rPr>
          <w:i/>
          <w:iCs/>
          <w:color w:val="auto"/>
        </w:rPr>
      </w:pPr>
      <w:r w:rsidRPr="00EB6B9B">
        <w:rPr>
          <w:i/>
          <w:iCs/>
          <w:color w:val="auto"/>
        </w:rPr>
        <w:t>China</w:t>
      </w:r>
    </w:p>
    <w:p w14:paraId="4E212DBB" w14:textId="77777777" w:rsidR="00EB6B9B" w:rsidRDefault="00EB6B9B" w:rsidP="00EB6B9B">
      <w:pPr>
        <w:pStyle w:val="BodyText100ThemeColour"/>
        <w:ind w:left="720"/>
        <w:rPr>
          <w:i/>
          <w:iCs/>
          <w:color w:val="auto"/>
        </w:rPr>
      </w:pPr>
    </w:p>
    <w:p w14:paraId="4E9B92F2" w14:textId="3F20DC65" w:rsidR="00EB6B9B" w:rsidRDefault="00EB6B9B" w:rsidP="00040FDD">
      <w:pPr>
        <w:pStyle w:val="BodyText100ThemeColour"/>
        <w:numPr>
          <w:ilvl w:val="0"/>
          <w:numId w:val="24"/>
        </w:numPr>
        <w:rPr>
          <w:rFonts w:eastAsia="Arial"/>
        </w:rPr>
      </w:pPr>
      <w:r w:rsidRPr="00EB6B9B">
        <w:rPr>
          <w:rFonts w:eastAsia="Arial"/>
        </w:rPr>
        <w:t>What brand was the most common Chinese plastic bottle?</w:t>
      </w:r>
      <w:r w:rsidRPr="00287392">
        <w:rPr>
          <w:rFonts w:eastAsia="Arial"/>
        </w:rPr>
        <w:t xml:space="preserve"> </w:t>
      </w:r>
    </w:p>
    <w:p w14:paraId="4A380E01" w14:textId="69E43C4B" w:rsidR="00EB6B9B" w:rsidRDefault="00EB6B9B" w:rsidP="00EB6B9B">
      <w:pPr>
        <w:pStyle w:val="BodyText100ThemeColour"/>
        <w:ind w:left="720"/>
        <w:rPr>
          <w:rFonts w:eastAsia="Arial"/>
          <w:i/>
          <w:iCs/>
          <w:color w:val="auto"/>
        </w:rPr>
      </w:pPr>
      <w:proofErr w:type="spellStart"/>
      <w:r w:rsidRPr="00EB6B9B">
        <w:rPr>
          <w:rFonts w:eastAsia="Arial"/>
          <w:i/>
          <w:iCs/>
          <w:color w:val="auto"/>
        </w:rPr>
        <w:t>Nongfu</w:t>
      </w:r>
      <w:proofErr w:type="spellEnd"/>
    </w:p>
    <w:p w14:paraId="73E9EF85" w14:textId="77777777" w:rsidR="00EB6B9B" w:rsidRPr="00EB6B9B" w:rsidRDefault="00EB6B9B" w:rsidP="00EB6B9B">
      <w:pPr>
        <w:pStyle w:val="BodyText100ThemeColour"/>
        <w:ind w:left="720"/>
        <w:rPr>
          <w:rFonts w:eastAsia="Arial"/>
          <w:i/>
          <w:iCs/>
          <w:color w:val="auto"/>
        </w:rPr>
      </w:pPr>
    </w:p>
    <w:p w14:paraId="75F2F5C3" w14:textId="6CFD3DC8" w:rsidR="00EB6B9B" w:rsidRDefault="00EB6B9B" w:rsidP="00040FDD">
      <w:pPr>
        <w:pStyle w:val="BodyText100ThemeColour"/>
        <w:numPr>
          <w:ilvl w:val="0"/>
          <w:numId w:val="24"/>
        </w:numPr>
        <w:rPr>
          <w:rFonts w:eastAsia="Arial"/>
        </w:rPr>
      </w:pPr>
      <w:r w:rsidRPr="00287392">
        <w:rPr>
          <w:rFonts w:eastAsia="Arial"/>
        </w:rPr>
        <w:t>Out of recreational fishing items, what was the trend in fishing lures being found? (Click the selected items tab)</w:t>
      </w:r>
    </w:p>
    <w:p w14:paraId="57D6A389" w14:textId="7096BF31" w:rsidR="00EB6B9B" w:rsidRDefault="00EB6B9B" w:rsidP="00EB6B9B">
      <w:pPr>
        <w:pStyle w:val="BodyText100ThemeColour"/>
        <w:ind w:left="720"/>
        <w:rPr>
          <w:i/>
          <w:iCs/>
          <w:color w:val="auto"/>
        </w:rPr>
      </w:pPr>
      <w:r w:rsidRPr="00EB6B9B">
        <w:rPr>
          <w:i/>
          <w:iCs/>
          <w:color w:val="auto"/>
        </w:rPr>
        <w:t>Each year there were consistently more lures being found.</w:t>
      </w:r>
    </w:p>
    <w:p w14:paraId="6231C0FF" w14:textId="77777777" w:rsidR="00EB6B9B" w:rsidRDefault="00EB6B9B" w:rsidP="00EB6B9B">
      <w:pPr>
        <w:pStyle w:val="BodyText100ThemeColour"/>
        <w:ind w:left="720"/>
        <w:rPr>
          <w:rFonts w:eastAsia="Arial"/>
        </w:rPr>
      </w:pPr>
    </w:p>
    <w:p w14:paraId="5085FC80" w14:textId="77777777" w:rsidR="00EB6B9B" w:rsidRDefault="00EB6B9B" w:rsidP="00040FDD">
      <w:pPr>
        <w:pStyle w:val="BodyText100ThemeColour"/>
        <w:numPr>
          <w:ilvl w:val="0"/>
          <w:numId w:val="24"/>
        </w:numPr>
        <w:rPr>
          <w:rFonts w:eastAsia="Arial"/>
        </w:rPr>
      </w:pPr>
      <w:r w:rsidRPr="00287392">
        <w:rPr>
          <w:rFonts w:eastAsia="Arial"/>
        </w:rPr>
        <w:t xml:space="preserve">Which commercial fishing items were the biggest problem? </w:t>
      </w:r>
    </w:p>
    <w:p w14:paraId="5392768E" w14:textId="0C811EC4" w:rsidR="00EB6B9B" w:rsidRPr="00EB6B9B" w:rsidRDefault="00EB6B9B" w:rsidP="00EB6B9B">
      <w:pPr>
        <w:pStyle w:val="BodyText100ThemeColour"/>
        <w:ind w:left="720"/>
        <w:rPr>
          <w:rFonts w:eastAsia="Arial"/>
        </w:rPr>
      </w:pPr>
      <w:r w:rsidRPr="00EB6B9B">
        <w:rPr>
          <w:i/>
          <w:iCs/>
          <w:color w:val="auto"/>
        </w:rPr>
        <w:t>Rope &amp; net scraps less than 1 metre</w:t>
      </w:r>
    </w:p>
    <w:p w14:paraId="34DB0160" w14:textId="77777777" w:rsidR="00EB6B9B" w:rsidRPr="00287392" w:rsidRDefault="00EB6B9B" w:rsidP="00EB6B9B">
      <w:pPr>
        <w:pStyle w:val="BodyText100ThemeColour"/>
        <w:rPr>
          <w:rFonts w:eastAsia="Arial"/>
        </w:rPr>
      </w:pPr>
    </w:p>
    <w:p w14:paraId="64D78365" w14:textId="77777777" w:rsidR="00EB6B9B" w:rsidRDefault="00EB6B9B" w:rsidP="00040FDD">
      <w:pPr>
        <w:pStyle w:val="BodyText100ThemeColour"/>
        <w:numPr>
          <w:ilvl w:val="0"/>
          <w:numId w:val="24"/>
        </w:numPr>
        <w:rPr>
          <w:rFonts w:eastAsia="Arial"/>
        </w:rPr>
      </w:pPr>
      <w:r w:rsidRPr="00287392">
        <w:rPr>
          <w:rFonts w:eastAsia="Arial"/>
        </w:rPr>
        <w:t xml:space="preserve">What year was commercial rope &amp; net scraps less than 1 metre the highest? </w:t>
      </w:r>
    </w:p>
    <w:p w14:paraId="6AD4539C" w14:textId="71AF1578" w:rsidR="00EB6B9B" w:rsidRPr="00EB6B9B" w:rsidRDefault="00EB6B9B" w:rsidP="00EB6B9B">
      <w:pPr>
        <w:pStyle w:val="BodyText100ThemeColour"/>
        <w:ind w:left="720"/>
        <w:rPr>
          <w:rFonts w:eastAsia="Arial"/>
        </w:rPr>
      </w:pPr>
      <w:r w:rsidRPr="00EB6B9B">
        <w:rPr>
          <w:i/>
          <w:iCs/>
          <w:color w:val="auto"/>
        </w:rPr>
        <w:t>2020</w:t>
      </w:r>
    </w:p>
    <w:p w14:paraId="6E988600" w14:textId="77777777" w:rsidR="00EB6B9B" w:rsidRPr="00287392" w:rsidRDefault="00EB6B9B" w:rsidP="00EB6B9B">
      <w:pPr>
        <w:pStyle w:val="BodyText100ThemeColour"/>
        <w:rPr>
          <w:rFonts w:eastAsia="Arial"/>
        </w:rPr>
      </w:pPr>
    </w:p>
    <w:p w14:paraId="23BFA449" w14:textId="77777777" w:rsidR="00EB6B9B" w:rsidRDefault="00EB6B9B" w:rsidP="00040FDD">
      <w:pPr>
        <w:pStyle w:val="BodyText100ThemeColour"/>
        <w:numPr>
          <w:ilvl w:val="0"/>
          <w:numId w:val="24"/>
        </w:numPr>
        <w:rPr>
          <w:rFonts w:eastAsia="Arial"/>
        </w:rPr>
      </w:pPr>
      <w:r w:rsidRPr="00287392">
        <w:rPr>
          <w:rFonts w:eastAsia="Arial"/>
        </w:rPr>
        <w:t>How many wooden fishing items were found over the whole period?</w:t>
      </w:r>
    </w:p>
    <w:p w14:paraId="432D044C" w14:textId="7C8C0C45" w:rsidR="00EB6B9B" w:rsidRPr="00EB6B9B" w:rsidRDefault="00EB6B9B" w:rsidP="00EB6B9B">
      <w:pPr>
        <w:pStyle w:val="BodyText100ThemeColour"/>
        <w:ind w:left="720"/>
        <w:rPr>
          <w:rFonts w:eastAsia="Arial"/>
        </w:rPr>
      </w:pPr>
      <w:r w:rsidRPr="00EB6B9B">
        <w:rPr>
          <w:i/>
          <w:iCs/>
          <w:color w:val="auto"/>
        </w:rPr>
        <w:t>5</w:t>
      </w:r>
    </w:p>
    <w:p w14:paraId="310AC1A2" w14:textId="77777777" w:rsidR="00EB6B9B" w:rsidRPr="00287392" w:rsidRDefault="00EB6B9B" w:rsidP="00EB6B9B">
      <w:pPr>
        <w:pStyle w:val="BodyText100ThemeColour"/>
        <w:rPr>
          <w:rFonts w:eastAsia="Arial"/>
        </w:rPr>
      </w:pPr>
    </w:p>
    <w:p w14:paraId="2ABBB2C7" w14:textId="77777777" w:rsidR="00EB6B9B" w:rsidRDefault="00EB6B9B" w:rsidP="00040FDD">
      <w:pPr>
        <w:pStyle w:val="BodyText100ThemeColour"/>
        <w:numPr>
          <w:ilvl w:val="0"/>
          <w:numId w:val="24"/>
        </w:numPr>
        <w:rPr>
          <w:rFonts w:eastAsia="Arial"/>
        </w:rPr>
      </w:pPr>
      <w:r w:rsidRPr="00287392">
        <w:rPr>
          <w:rFonts w:eastAsia="Arial"/>
        </w:rPr>
        <w:t xml:space="preserve">Why do you think this number (in response to q12) was so high or low? </w:t>
      </w:r>
    </w:p>
    <w:p w14:paraId="6B721F8C" w14:textId="5821FB8A" w:rsidR="00EB6B9B" w:rsidRPr="00EB6B9B" w:rsidRDefault="00EB6B9B" w:rsidP="00EB6B9B">
      <w:pPr>
        <w:pStyle w:val="BodyText100ThemeColour"/>
        <w:ind w:left="720"/>
        <w:rPr>
          <w:rFonts w:eastAsia="Arial"/>
        </w:rPr>
      </w:pPr>
      <w:r w:rsidRPr="00EB6B9B">
        <w:rPr>
          <w:i/>
          <w:iCs/>
          <w:color w:val="auto"/>
        </w:rPr>
        <w:t>So low because wood decomposes, plastic doesn’t. Not many fishing items made from wood anymore</w:t>
      </w:r>
      <w:r w:rsidRPr="00EB6B9B">
        <w:rPr>
          <w:i/>
          <w:iCs/>
        </w:rPr>
        <w:t>.</w:t>
      </w:r>
    </w:p>
    <w:p w14:paraId="143136A6" w14:textId="77777777" w:rsidR="00EB6B9B" w:rsidRPr="00287392" w:rsidRDefault="00EB6B9B" w:rsidP="00EB6B9B">
      <w:pPr>
        <w:pStyle w:val="BodyText100ThemeColour"/>
        <w:rPr>
          <w:rFonts w:eastAsia="Arial"/>
        </w:rPr>
      </w:pPr>
    </w:p>
    <w:p w14:paraId="6825AD10" w14:textId="77777777" w:rsidR="00EB6B9B" w:rsidRDefault="00EB6B9B" w:rsidP="00040FDD">
      <w:pPr>
        <w:pStyle w:val="BodyText100ThemeColour"/>
        <w:numPr>
          <w:ilvl w:val="0"/>
          <w:numId w:val="24"/>
        </w:numPr>
        <w:rPr>
          <w:rFonts w:eastAsia="Arial"/>
        </w:rPr>
      </w:pPr>
      <w:r w:rsidRPr="00287392">
        <w:rPr>
          <w:rFonts w:eastAsia="Arial"/>
        </w:rPr>
        <w:t>Were more plastic bottles or plastic lids found?</w:t>
      </w:r>
    </w:p>
    <w:p w14:paraId="04052444" w14:textId="41800AA8" w:rsidR="00EB6B9B" w:rsidRPr="00EB6B9B" w:rsidRDefault="00EB6B9B" w:rsidP="00EB6B9B">
      <w:pPr>
        <w:pStyle w:val="BodyText100ThemeColour"/>
        <w:ind w:left="720"/>
        <w:rPr>
          <w:rFonts w:eastAsia="Arial"/>
        </w:rPr>
      </w:pPr>
      <w:r w:rsidRPr="00EB6B9B">
        <w:rPr>
          <w:i/>
          <w:iCs/>
          <w:color w:val="auto"/>
        </w:rPr>
        <w:t>Plastic lids</w:t>
      </w:r>
    </w:p>
    <w:p w14:paraId="544CEDD6" w14:textId="77777777" w:rsidR="00EB6B9B" w:rsidRPr="00287392" w:rsidRDefault="00EB6B9B" w:rsidP="00EB6B9B">
      <w:pPr>
        <w:pStyle w:val="BodyText100ThemeColour"/>
        <w:rPr>
          <w:rFonts w:eastAsia="Arial"/>
        </w:rPr>
      </w:pPr>
    </w:p>
    <w:p w14:paraId="3F0F6559" w14:textId="77777777" w:rsidR="00EB6B9B" w:rsidRDefault="00EB6B9B" w:rsidP="00040FDD">
      <w:pPr>
        <w:pStyle w:val="BodyText100ThemeColour"/>
        <w:numPr>
          <w:ilvl w:val="0"/>
          <w:numId w:val="24"/>
        </w:numPr>
        <w:rPr>
          <w:rFonts w:eastAsia="Arial"/>
        </w:rPr>
      </w:pPr>
      <w:r w:rsidRPr="00287392">
        <w:rPr>
          <w:rFonts w:eastAsia="Arial"/>
        </w:rPr>
        <w:t xml:space="preserve">Why do you think this was the case? (Relating to answer to question 14) </w:t>
      </w:r>
    </w:p>
    <w:p w14:paraId="25E8AF62" w14:textId="77777777" w:rsidR="00007A07" w:rsidRDefault="00EB6B9B" w:rsidP="00EB6B9B">
      <w:pPr>
        <w:pStyle w:val="BodyText100ThemeColour"/>
        <w:ind w:left="720"/>
        <w:rPr>
          <w:i/>
          <w:iCs/>
          <w:color w:val="auto"/>
        </w:rPr>
      </w:pPr>
      <w:r w:rsidRPr="00EB6B9B">
        <w:rPr>
          <w:i/>
          <w:iCs/>
          <w:color w:val="auto"/>
        </w:rPr>
        <w:t>Plastic lids float and the bottles don’t.</w:t>
      </w:r>
    </w:p>
    <w:p w14:paraId="0D358042" w14:textId="37750314" w:rsidR="00007A07" w:rsidRDefault="00EB6B9B" w:rsidP="00007A07">
      <w:pPr>
        <w:pStyle w:val="BodyText100ThemeColour"/>
        <w:ind w:left="720"/>
        <w:rPr>
          <w:i/>
          <w:iCs/>
          <w:color w:val="auto"/>
        </w:rPr>
      </w:pPr>
      <w:r w:rsidRPr="00EB6B9B">
        <w:rPr>
          <w:i/>
          <w:iCs/>
          <w:color w:val="auto"/>
        </w:rPr>
        <w:t>Plastic lids don’t turn into smaller plastics as fast as the bottles</w:t>
      </w:r>
    </w:p>
    <w:p w14:paraId="1F03EB50" w14:textId="746715C1" w:rsidR="00007A07" w:rsidRDefault="00007A07" w:rsidP="00007A07">
      <w:pPr>
        <w:pStyle w:val="BodyText100ThemeColour"/>
        <w:ind w:left="720"/>
        <w:rPr>
          <w:i/>
          <w:iCs/>
          <w:color w:val="auto"/>
        </w:rPr>
      </w:pPr>
    </w:p>
    <w:p w14:paraId="31BA8812" w14:textId="5C02F739" w:rsidR="00007A07" w:rsidRDefault="00007A07" w:rsidP="00007A07">
      <w:pPr>
        <w:pStyle w:val="BodyText100ThemeColour"/>
        <w:ind w:left="720"/>
        <w:rPr>
          <w:i/>
          <w:iCs/>
          <w:color w:val="auto"/>
        </w:rPr>
      </w:pPr>
    </w:p>
    <w:p w14:paraId="1FF1C725" w14:textId="3859CF33" w:rsidR="00007A07" w:rsidRDefault="00007A07" w:rsidP="00007A07">
      <w:pPr>
        <w:pStyle w:val="BodyText100ThemeColour"/>
        <w:ind w:left="720"/>
        <w:rPr>
          <w:i/>
          <w:iCs/>
          <w:color w:val="auto"/>
        </w:rPr>
      </w:pPr>
    </w:p>
    <w:p w14:paraId="686E98A3" w14:textId="77777777" w:rsidR="00007A07" w:rsidRDefault="00007A07" w:rsidP="00007A07">
      <w:pPr>
        <w:pStyle w:val="BodyText100ThemeColour"/>
        <w:ind w:left="720"/>
        <w:rPr>
          <w:i/>
          <w:iCs/>
          <w:color w:val="auto"/>
        </w:rPr>
      </w:pPr>
    </w:p>
    <w:p w14:paraId="340CAAD0" w14:textId="6501ACA6" w:rsidR="00007A07" w:rsidRDefault="00007A07" w:rsidP="00007A07">
      <w:pPr>
        <w:pStyle w:val="BodyText100ThemeColour"/>
        <w:ind w:left="720"/>
        <w:rPr>
          <w:i/>
          <w:iCs/>
          <w:color w:val="auto"/>
        </w:rPr>
      </w:pPr>
    </w:p>
    <w:p w14:paraId="0C495A43" w14:textId="75187CC6" w:rsidR="00007A07" w:rsidRDefault="00007A07" w:rsidP="00007A07">
      <w:pPr>
        <w:pStyle w:val="BodyText100ThemeColour"/>
        <w:ind w:left="720"/>
        <w:rPr>
          <w:i/>
          <w:iCs/>
          <w:color w:val="auto"/>
        </w:rPr>
      </w:pPr>
    </w:p>
    <w:p w14:paraId="4777C039" w14:textId="58163421" w:rsidR="00007A07" w:rsidRDefault="00007A07" w:rsidP="00007A07">
      <w:pPr>
        <w:pStyle w:val="BodyText100ThemeColour"/>
        <w:ind w:left="720"/>
        <w:rPr>
          <w:i/>
          <w:iCs/>
          <w:color w:val="auto"/>
        </w:rPr>
      </w:pPr>
    </w:p>
    <w:p w14:paraId="0F7E7AA1" w14:textId="5886125B" w:rsidR="00EB6B9B" w:rsidRDefault="00007A07" w:rsidP="00007A07">
      <w:pPr>
        <w:pStyle w:val="Heading2"/>
        <w:rPr>
          <w:rFonts w:eastAsia="Arial"/>
        </w:rPr>
      </w:pPr>
      <w:bookmarkStart w:id="6" w:name="_Toc108449343"/>
      <w:r>
        <w:rPr>
          <w:rFonts w:eastAsia="Arial"/>
        </w:rPr>
        <w:lastRenderedPageBreak/>
        <w:t>Litter Stopper Review Questions</w:t>
      </w:r>
      <w:bookmarkEnd w:id="6"/>
    </w:p>
    <w:p w14:paraId="2E1C5913" w14:textId="77777777" w:rsidR="00007A07" w:rsidRPr="00EB6B9B" w:rsidRDefault="00007A07" w:rsidP="00007A07">
      <w:pPr>
        <w:pStyle w:val="BodyText100ThemeColour"/>
        <w:rPr>
          <w:rFonts w:eastAsia="Arial"/>
        </w:rPr>
      </w:pPr>
    </w:p>
    <w:p w14:paraId="07D1D88F" w14:textId="77777777" w:rsidR="00007A07" w:rsidRDefault="00007A07" w:rsidP="00040FDD">
      <w:pPr>
        <w:pStyle w:val="BodyText100ThemeColour"/>
        <w:numPr>
          <w:ilvl w:val="0"/>
          <w:numId w:val="25"/>
        </w:numPr>
      </w:pPr>
      <w:r>
        <w:t xml:space="preserve">Describe how plastic may affect marine and coastal animals. </w:t>
      </w:r>
    </w:p>
    <w:p w14:paraId="757A2124" w14:textId="364B74EF" w:rsidR="00007A07" w:rsidRPr="00007A07" w:rsidRDefault="00007A07" w:rsidP="00007A07">
      <w:pPr>
        <w:pStyle w:val="BodyText100ThemeColour"/>
        <w:ind w:left="720"/>
        <w:rPr>
          <w:color w:val="auto"/>
        </w:rPr>
      </w:pPr>
      <w:r w:rsidRPr="00007A07">
        <w:rPr>
          <w:i/>
          <w:iCs/>
          <w:color w:val="auto"/>
        </w:rPr>
        <w:t xml:space="preserve">Animals might confuse plastic for food, plastic may suffocate animals, stomachs may fill animals with plastic, and they starve, plastic may cause entanglement. </w:t>
      </w:r>
    </w:p>
    <w:p w14:paraId="69565EAF" w14:textId="77777777" w:rsidR="00007A07" w:rsidRDefault="00007A07" w:rsidP="00007A07">
      <w:pPr>
        <w:spacing w:before="120" w:after="120"/>
        <w:rPr>
          <w:i/>
        </w:rPr>
      </w:pPr>
    </w:p>
    <w:p w14:paraId="3AEA7E6F" w14:textId="77777777" w:rsidR="00007A07" w:rsidRDefault="00007A07" w:rsidP="00040FDD">
      <w:pPr>
        <w:pStyle w:val="BodyText100ThemeColour"/>
        <w:numPr>
          <w:ilvl w:val="0"/>
          <w:numId w:val="25"/>
        </w:numPr>
      </w:pPr>
      <w:r>
        <w:t xml:space="preserve">A local clean up group were finding lots of plastic toothbrushes on their local beach. Describe what steps could be taken by the group to help drive change in their community. </w:t>
      </w:r>
    </w:p>
    <w:p w14:paraId="5FBDE486" w14:textId="000780F2" w:rsidR="00007A07" w:rsidRPr="00007A07" w:rsidRDefault="00007A07" w:rsidP="00007A07">
      <w:pPr>
        <w:pStyle w:val="BodyText100ThemeColour"/>
        <w:ind w:left="720"/>
        <w:rPr>
          <w:color w:val="auto"/>
        </w:rPr>
      </w:pPr>
      <w:r w:rsidRPr="00007A07">
        <w:rPr>
          <w:i/>
          <w:iCs/>
          <w:color w:val="auto"/>
        </w:rPr>
        <w:t xml:space="preserve">Collect data about how many they are finding, find out the common types and where they are coming from, raise awareness about the issue by presenting the data in an impactful way, promote plastic free alternatives such as wooden toothbrushes. </w:t>
      </w:r>
    </w:p>
    <w:p w14:paraId="12F4C72B" w14:textId="77777777" w:rsidR="00007A07" w:rsidRDefault="00007A07" w:rsidP="00007A07">
      <w:pPr>
        <w:pStyle w:val="BodyText100ThemeColour"/>
      </w:pPr>
    </w:p>
    <w:p w14:paraId="178FEA80" w14:textId="77777777" w:rsidR="00007A07" w:rsidRDefault="00007A07" w:rsidP="00040FDD">
      <w:pPr>
        <w:pStyle w:val="BodyText100ThemeColour"/>
        <w:numPr>
          <w:ilvl w:val="0"/>
          <w:numId w:val="25"/>
        </w:numPr>
      </w:pPr>
      <w:r>
        <w:t>Describe how the Litter Stopper app works.</w:t>
      </w:r>
    </w:p>
    <w:p w14:paraId="5AE61D85" w14:textId="5ABCC9A0" w:rsidR="00007A07" w:rsidRPr="00007A07" w:rsidRDefault="00007A07" w:rsidP="00007A07">
      <w:pPr>
        <w:pStyle w:val="BodyText100ThemeColour"/>
        <w:ind w:left="720"/>
        <w:rPr>
          <w:color w:val="auto"/>
        </w:rPr>
      </w:pPr>
      <w:r w:rsidRPr="00007A07">
        <w:rPr>
          <w:rStyle w:val="BodyTextChar"/>
          <w:i/>
          <w:iCs/>
          <w:color w:val="auto"/>
        </w:rPr>
        <w:t>Groups clean up an area, categorise the find, use the app to tap on the icon that best represents each category, take a photo of the litter, add details about how many people were involved and how much distance was covered etc. Data goes into a big database</w:t>
      </w:r>
      <w:r w:rsidRPr="00007A07">
        <w:rPr>
          <w:i/>
          <w:color w:val="auto"/>
        </w:rPr>
        <w:t>.</w:t>
      </w:r>
    </w:p>
    <w:p w14:paraId="49075CC5" w14:textId="77777777" w:rsidR="00007A07" w:rsidRDefault="00007A07" w:rsidP="00007A07">
      <w:pPr>
        <w:spacing w:before="120" w:after="120"/>
      </w:pPr>
    </w:p>
    <w:p w14:paraId="3A5BAC75" w14:textId="77777777" w:rsidR="00007A07" w:rsidRDefault="00007A07" w:rsidP="00040FDD">
      <w:pPr>
        <w:pStyle w:val="BodyText100ThemeColour"/>
        <w:numPr>
          <w:ilvl w:val="0"/>
          <w:numId w:val="25"/>
        </w:numPr>
      </w:pPr>
      <w:r>
        <w:t xml:space="preserve">Describe what happens to a lot of large pieces of plastic over time if they aren’t collected. </w:t>
      </w:r>
    </w:p>
    <w:p w14:paraId="2CF7EA56" w14:textId="538542AC" w:rsidR="00007A07" w:rsidRPr="00007A07" w:rsidRDefault="00007A07" w:rsidP="00007A07">
      <w:pPr>
        <w:pStyle w:val="BodyText100ThemeColour"/>
        <w:ind w:left="720"/>
        <w:rPr>
          <w:color w:val="auto"/>
        </w:rPr>
      </w:pPr>
      <w:r w:rsidRPr="00007A07">
        <w:rPr>
          <w:i/>
          <w:iCs/>
          <w:color w:val="auto"/>
        </w:rPr>
        <w:t xml:space="preserve">The plastic breaks down into smaller pieces of plastic. This makes them harder to find and collect. </w:t>
      </w:r>
    </w:p>
    <w:p w14:paraId="3DE5A0D0" w14:textId="77777777" w:rsidR="00007A07" w:rsidRDefault="00007A07" w:rsidP="00007A07">
      <w:pPr>
        <w:spacing w:before="120" w:after="120"/>
      </w:pPr>
    </w:p>
    <w:p w14:paraId="5C65503E" w14:textId="77777777" w:rsidR="00007A07" w:rsidRDefault="00007A07" w:rsidP="00040FDD">
      <w:pPr>
        <w:pStyle w:val="BodyText100ThemeColour"/>
        <w:numPr>
          <w:ilvl w:val="0"/>
          <w:numId w:val="25"/>
        </w:numPr>
      </w:pPr>
      <w:r>
        <w:t xml:space="preserve">Describe an event by a local volunteer group that you could contribute to help make the place more liveable, or briefly describe a made-up event that may help make your local place more liveable. </w:t>
      </w:r>
    </w:p>
    <w:p w14:paraId="62C604D4" w14:textId="77777777" w:rsidR="00007A07" w:rsidRPr="00007A07" w:rsidRDefault="00007A07" w:rsidP="00007A07">
      <w:pPr>
        <w:pStyle w:val="BodyText100ThemeColour"/>
        <w:ind w:left="720"/>
        <w:rPr>
          <w:i/>
          <w:iCs/>
          <w:color w:val="auto"/>
        </w:rPr>
      </w:pPr>
      <w:r w:rsidRPr="00007A07">
        <w:rPr>
          <w:i/>
          <w:iCs/>
          <w:color w:val="auto"/>
        </w:rPr>
        <w:t>Answers may vary.</w:t>
      </w:r>
    </w:p>
    <w:p w14:paraId="67A60E65" w14:textId="77777777" w:rsidR="00007A07" w:rsidRPr="00007A07" w:rsidRDefault="00007A07" w:rsidP="00007A07">
      <w:pPr>
        <w:pStyle w:val="BodyText100ThemeColour"/>
        <w:ind w:left="720"/>
        <w:rPr>
          <w:i/>
          <w:iCs/>
          <w:color w:val="auto"/>
        </w:rPr>
      </w:pPr>
      <w:r w:rsidRPr="00007A07">
        <w:rPr>
          <w:i/>
          <w:iCs/>
          <w:color w:val="auto"/>
        </w:rPr>
        <w:t xml:space="preserve">Example answer: </w:t>
      </w:r>
    </w:p>
    <w:p w14:paraId="1C30EB71" w14:textId="77777777" w:rsidR="00007A07" w:rsidRPr="00007A07" w:rsidRDefault="00007A07" w:rsidP="00007A07">
      <w:pPr>
        <w:pStyle w:val="BodyText100ThemeColour"/>
        <w:ind w:left="720"/>
        <w:rPr>
          <w:i/>
          <w:iCs/>
          <w:color w:val="auto"/>
        </w:rPr>
      </w:pPr>
      <w:r w:rsidRPr="00007A07">
        <w:rPr>
          <w:i/>
          <w:iCs/>
          <w:color w:val="auto"/>
        </w:rPr>
        <w:t>Event: #SeaToSource, a project powered by Conservation Volunteers Australia</w:t>
      </w:r>
    </w:p>
    <w:p w14:paraId="38E93EA7" w14:textId="77777777" w:rsidR="00007A07" w:rsidRPr="00007A07" w:rsidRDefault="00007A07" w:rsidP="00007A07">
      <w:pPr>
        <w:pStyle w:val="BodyText100ThemeColour"/>
        <w:ind w:left="720"/>
        <w:rPr>
          <w:i/>
          <w:iCs/>
          <w:color w:val="auto"/>
        </w:rPr>
      </w:pPr>
      <w:r w:rsidRPr="00007A07">
        <w:rPr>
          <w:i/>
          <w:iCs/>
          <w:color w:val="auto"/>
        </w:rPr>
        <w:t>Purpose: Conducting monitoring of litter load to find out common items of ocean litter.</w:t>
      </w:r>
    </w:p>
    <w:p w14:paraId="3B74024F" w14:textId="6FDE2974" w:rsidR="00007A07" w:rsidRPr="00007A07" w:rsidRDefault="00007A07" w:rsidP="00007A07">
      <w:pPr>
        <w:pStyle w:val="BodyText100ThemeColour"/>
        <w:ind w:left="720"/>
        <w:rPr>
          <w:color w:val="auto"/>
        </w:rPr>
      </w:pPr>
      <w:r w:rsidRPr="00007A07">
        <w:rPr>
          <w:i/>
          <w:iCs/>
          <w:color w:val="auto"/>
        </w:rPr>
        <w:t xml:space="preserve">Date and location: Event on 8th of June, 2pm at Werribee River. </w:t>
      </w:r>
    </w:p>
    <w:p w14:paraId="009D2160" w14:textId="779A845D" w:rsidR="00E3385F" w:rsidRDefault="00E3385F" w:rsidP="00183B52">
      <w:pPr>
        <w:pStyle w:val="BodyText"/>
      </w:pPr>
    </w:p>
    <w:sectPr w:rsidR="00E3385F" w:rsidSect="00B90F97">
      <w:pgSz w:w="11907" w:h="16840" w:code="9"/>
      <w:pgMar w:top="2268" w:right="1134" w:bottom="1134" w:left="1134" w:header="284" w:footer="28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18C3" w14:textId="77777777" w:rsidR="00DD3698" w:rsidRDefault="00DD3698">
      <w:r>
        <w:separator/>
      </w:r>
    </w:p>
    <w:p w14:paraId="13DDD386" w14:textId="77777777" w:rsidR="00DD3698" w:rsidRDefault="00DD3698"/>
  </w:endnote>
  <w:endnote w:type="continuationSeparator" w:id="0">
    <w:p w14:paraId="1FE1F497" w14:textId="77777777" w:rsidR="00DD3698" w:rsidRDefault="00DD3698">
      <w:r>
        <w:continuationSeparator/>
      </w:r>
    </w:p>
    <w:p w14:paraId="3A7118ED" w14:textId="77777777" w:rsidR="00DD3698" w:rsidRDefault="00DD3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8504" w:type="dxa"/>
      <w:tblLayout w:type="fixed"/>
      <w:tblCellMar>
        <w:bottom w:w="284" w:type="dxa"/>
      </w:tblCellMar>
      <w:tblLook w:val="04A0" w:firstRow="1" w:lastRow="0" w:firstColumn="1" w:lastColumn="0" w:noHBand="0" w:noVBand="1"/>
    </w:tblPr>
    <w:tblGrid>
      <w:gridCol w:w="340"/>
      <w:gridCol w:w="8164"/>
    </w:tblGrid>
    <w:tr w:rsidR="008D4D17" w14:paraId="11719C1A" w14:textId="77777777" w:rsidTr="00D83BD4">
      <w:trPr>
        <w:trHeight w:val="397"/>
      </w:trPr>
      <w:tc>
        <w:tcPr>
          <w:tcW w:w="340" w:type="dxa"/>
        </w:tcPr>
        <w:p w14:paraId="31629D2D" w14:textId="77777777" w:rsidR="008D4D17" w:rsidRPr="00D55628" w:rsidRDefault="004235DF" w:rsidP="00D55628">
          <w:pPr>
            <w:pStyle w:val="FooterEven"/>
          </w:pPr>
          <w:r>
            <w:rPr>
              <w:noProof/>
            </w:rPr>
            <mc:AlternateContent>
              <mc:Choice Requires="wps">
                <w:drawing>
                  <wp:anchor distT="0" distB="0" distL="114300" distR="114300" simplePos="1" relativeHeight="251668992" behindDoc="0" locked="0" layoutInCell="0" allowOverlap="1" wp14:anchorId="0A0C633D" wp14:editId="1847D109">
                    <wp:simplePos x="0" y="10229453"/>
                    <wp:positionH relativeFrom="page">
                      <wp:posOffset>0</wp:posOffset>
                    </wp:positionH>
                    <wp:positionV relativeFrom="page">
                      <wp:posOffset>10229215</wp:posOffset>
                    </wp:positionV>
                    <wp:extent cx="7560945" cy="273050"/>
                    <wp:effectExtent l="0" t="0" r="0" b="12700"/>
                    <wp:wrapNone/>
                    <wp:docPr id="45" name="MSIPCM14da40c39abfeee63fefb67e"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0C633D" id="_x0000_t202" coordsize="21600,21600" o:spt="202" path="m,l,21600r21600,l21600,xe">
                    <v:stroke joinstyle="miter"/>
                    <v:path gradientshapeok="t" o:connecttype="rect"/>
                  </v:shapetype>
                  <v:shape id="MSIPCM14da40c39abfeee63fefb67e" o:spid="_x0000_s1031" type="#_x0000_t202" alt="{&quot;HashCode&quot;:-1264680268,&quot;Height&quot;:842.0,&quot;Width&quot;:595.0,&quot;Placement&quot;:&quot;Footer&quot;,&quot;Index&quot;:&quot;OddAndEven&quot;,&quot;Section&quot;:1,&quot;Top&quot;:0.0,&quot;Left&quot;:0.0}" style="position:absolute;margin-left:0;margin-top:805.45pt;width:595.35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" o:allowincell="f" filled="f" stroked="f" strokeweight=".5pt">
                    <v:textbox inset=",0,,0">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v:textbox>
                    <w10:wrap anchorx="page" anchory="page"/>
                  </v:shape>
                </w:pict>
              </mc:Fallback>
            </mc:AlternateContent>
          </w:r>
          <w:r w:rsidR="008D4D17" w:rsidRPr="00D55628">
            <w:fldChar w:fldCharType="begin"/>
          </w:r>
          <w:r w:rsidR="008D4D17" w:rsidRPr="00D55628">
            <w:instrText xml:space="preserve"> PAGE   \* MERGEFORMAT </w:instrText>
          </w:r>
          <w:r w:rsidR="008D4D17" w:rsidRPr="00D55628">
            <w:fldChar w:fldCharType="separate"/>
          </w:r>
          <w:r w:rsidR="008D4D17">
            <w:rPr>
              <w:noProof/>
            </w:rPr>
            <w:t>3</w:t>
          </w:r>
          <w:r w:rsidR="008D4D17" w:rsidRPr="00D55628">
            <w:fldChar w:fldCharType="end"/>
          </w:r>
        </w:p>
      </w:tc>
      <w:tc>
        <w:tcPr>
          <w:tcW w:w="8164" w:type="dxa"/>
        </w:tcPr>
        <w:p w14:paraId="2F34A383" w14:textId="77777777" w:rsidR="008D4D17" w:rsidRPr="00D55628" w:rsidRDefault="008D4D17" w:rsidP="00D55628">
          <w:pPr>
            <w:pStyle w:val="FooterEven"/>
          </w:pPr>
          <w:r w:rsidRPr="000A15E4">
            <w:rPr>
              <w:rStyle w:val="Bold"/>
            </w:rPr>
            <w:t>Title of document</w:t>
          </w:r>
          <w:r w:rsidRPr="00D55628">
            <w:t xml:space="preserve"> Subtitle</w:t>
          </w:r>
        </w:p>
      </w:tc>
    </w:tr>
  </w:tbl>
  <w:p w14:paraId="4E7E5E2C" w14:textId="77777777" w:rsidR="008D4D17" w:rsidRPr="008B6D45" w:rsidRDefault="008D4D17" w:rsidP="005949B0">
    <w:pPr>
      <w:pStyle w:val="FooterEve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4B53" w14:textId="256E771E" w:rsidR="008D4D17" w:rsidRDefault="00040FDD">
    <w:pPr>
      <w:pStyle w:val="Footer"/>
    </w:pPr>
    <w:r>
      <w:rPr>
        <w:noProof/>
      </w:rPr>
      <mc:AlternateContent>
        <mc:Choice Requires="wps">
          <w:drawing>
            <wp:anchor distT="0" distB="0" distL="114300" distR="114300" simplePos="0" relativeHeight="251711411" behindDoc="0" locked="0" layoutInCell="0" allowOverlap="1" wp14:anchorId="19DC82E2" wp14:editId="03342DB1">
              <wp:simplePos x="0" y="9403953"/>
              <wp:positionH relativeFrom="page">
                <wp:align>center</wp:align>
              </wp:positionH>
              <wp:positionV relativeFrom="page">
                <wp:align>bottom</wp:align>
              </wp:positionV>
              <wp:extent cx="7772400" cy="463550"/>
              <wp:effectExtent l="0" t="0" r="0" b="12700"/>
              <wp:wrapNone/>
              <wp:docPr id="1497025889" name="MSIPCM0c8541c39ddecba5b42785ef"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DC82E2" id="_x0000_t202" coordsize="21600,21600" o:spt="202" path="m,l,21600r21600,l21600,xe">
              <v:stroke joinstyle="miter"/>
              <v:path gradientshapeok="t" o:connecttype="rect"/>
            </v:shapetype>
            <v:shape id="MSIPCM0c8541c39ddecba5b42785ef" o:spid="_x0000_s1032" type="#_x0000_t202" alt="{&quot;HashCode&quot;:-1264680268,&quot;Height&quot;:9999999.0,&quot;Width&quot;:9999999.0,&quot;Placement&quot;:&quot;Footer&quot;,&quot;Index&quot;:&quot;Primary&quot;,&quot;Section&quot;:1,&quot;Top&quot;:0.0,&quot;Left&quot;:0.0}" style="position:absolute;margin-left:0;margin-top:0;width:612pt;height:36.5pt;z-index:25171141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sidRPr="00D55628">
      <w:rPr>
        <w:noProof/>
      </w:rPr>
      <mc:AlternateContent>
        <mc:Choice Requires="wps">
          <w:drawing>
            <wp:anchor distT="0" distB="0" distL="114300" distR="114300" simplePos="0" relativeHeight="251658752" behindDoc="1" locked="1" layoutInCell="1" allowOverlap="1" wp14:anchorId="46E6A346" wp14:editId="19128295">
              <wp:simplePos x="0" y="0"/>
              <wp:positionH relativeFrom="page">
                <wp:align>center</wp:align>
              </wp:positionH>
              <wp:positionV relativeFrom="page">
                <wp:align>center</wp:align>
              </wp:positionV>
              <wp:extent cx="7560000" cy="1796400"/>
              <wp:effectExtent l="0" t="0" r="0" b="0"/>
              <wp:wrapNone/>
              <wp:docPr id="2"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E7E1D" w14:textId="467F2900"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6A346" id="Text Box 224" o:spid="_x0000_s1033" type="#_x0000_t202" alt="Title: Background Watermark Image" style="position:absolute;margin-left:0;margin-top:0;width:595.3pt;height:141.4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V2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a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nFlduQBAACpAwAADgAAAAAAAAAAAAAAAAAuAgAAZHJzL2Uyb0RvYy54bWxQSwECLQAU&#10;AAYACAAAACEANMVEztsAAAAGAQAADwAAAAAAAAAAAAAAAAA+BAAAZHJzL2Rvd25yZXYueG1sUEsF&#10;BgAAAAAEAAQA8wAAAEYFAAAAAA==&#10;" filled="f" stroked="f">
              <v:textbox>
                <w:txbxContent>
                  <w:p w14:paraId="09BE7E1D" w14:textId="467F2900"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3A76888B" w14:textId="77777777" w:rsidR="008D4D17" w:rsidRDefault="008D4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26F5" w14:textId="495B8F86" w:rsidR="008D4D17" w:rsidRDefault="00902EF2">
    <w:pPr>
      <w:pStyle w:val="Footer"/>
    </w:pPr>
    <w:r w:rsidRPr="00242C92">
      <w:rPr>
        <w:b/>
        <w:bCs/>
        <w:noProof/>
        <w:color w:val="00B2A9" w:themeColor="text2"/>
        <w:sz w:val="24"/>
        <w:szCs w:val="32"/>
      </w:rPr>
      <w:drawing>
        <wp:anchor distT="0" distB="0" distL="114300" distR="114300" simplePos="0" relativeHeight="251717120" behindDoc="0" locked="0" layoutInCell="1" allowOverlap="1" wp14:anchorId="7CF76436" wp14:editId="61B54E2A">
          <wp:simplePos x="0" y="0"/>
          <wp:positionH relativeFrom="page">
            <wp:posOffset>5320665</wp:posOffset>
          </wp:positionH>
          <wp:positionV relativeFrom="page">
            <wp:align>bottom</wp:align>
          </wp:positionV>
          <wp:extent cx="2445290" cy="932131"/>
          <wp:effectExtent l="0" t="0" r="0" b="19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45290" cy="932131"/>
                  </a:xfrm>
                  <a:prstGeom prst="rect">
                    <a:avLst/>
                  </a:prstGeom>
                </pic:spPr>
              </pic:pic>
            </a:graphicData>
          </a:graphic>
          <wp14:sizeRelH relativeFrom="page">
            <wp14:pctWidth>0</wp14:pctWidth>
          </wp14:sizeRelH>
          <wp14:sizeRelV relativeFrom="page">
            <wp14:pctHeight>0</wp14:pctHeight>
          </wp14:sizeRelV>
        </wp:anchor>
      </w:drawing>
    </w:r>
    <w:r w:rsidR="00E3330C">
      <w:rPr>
        <w:noProof/>
      </w:rPr>
      <w:drawing>
        <wp:anchor distT="0" distB="0" distL="114300" distR="114300" simplePos="0" relativeHeight="251714048" behindDoc="0" locked="0" layoutInCell="1" allowOverlap="1" wp14:anchorId="32712A34" wp14:editId="320D2E8C">
          <wp:simplePos x="0" y="0"/>
          <wp:positionH relativeFrom="column">
            <wp:posOffset>3483626</wp:posOffset>
          </wp:positionH>
          <wp:positionV relativeFrom="paragraph">
            <wp:posOffset>-803209</wp:posOffset>
          </wp:positionV>
          <wp:extent cx="593725" cy="723900"/>
          <wp:effectExtent l="0" t="0" r="0" b="0"/>
          <wp:wrapThrough wrapText="bothSides">
            <wp:wrapPolygon edited="0">
              <wp:start x="0" y="0"/>
              <wp:lineTo x="0" y="21032"/>
              <wp:lineTo x="20791" y="21032"/>
              <wp:lineTo x="20791" y="0"/>
              <wp:lineTo x="0" y="0"/>
            </wp:wrapPolygon>
          </wp:wrapThrough>
          <wp:docPr id="74" name="Picture 7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93725" cy="723900"/>
                  </a:xfrm>
                  <a:prstGeom prst="rect">
                    <a:avLst/>
                  </a:prstGeom>
                </pic:spPr>
              </pic:pic>
            </a:graphicData>
          </a:graphic>
          <wp14:sizeRelH relativeFrom="margin">
            <wp14:pctWidth>0</wp14:pctWidth>
          </wp14:sizeRelH>
          <wp14:sizeRelV relativeFrom="margin">
            <wp14:pctHeight>0</wp14:pctHeight>
          </wp14:sizeRelV>
        </wp:anchor>
      </w:drawing>
    </w:r>
    <w:r w:rsidR="00040FDD">
      <w:rPr>
        <w:noProof/>
      </w:rPr>
      <mc:AlternateContent>
        <mc:Choice Requires="wps">
          <w:drawing>
            <wp:anchor distT="0" distB="0" distL="114300" distR="114300" simplePos="0" relativeHeight="251711672" behindDoc="0" locked="0" layoutInCell="0" allowOverlap="1" wp14:anchorId="735CB6E2" wp14:editId="082A61B9">
              <wp:simplePos x="0" y="0"/>
              <wp:positionH relativeFrom="page">
                <wp:align>center</wp:align>
              </wp:positionH>
              <wp:positionV relativeFrom="page">
                <wp:align>bottom</wp:align>
              </wp:positionV>
              <wp:extent cx="7772400" cy="463550"/>
              <wp:effectExtent l="0" t="0" r="0" b="12700"/>
              <wp:wrapNone/>
              <wp:docPr id="1497025890" name="MSIPCM0c21456bb62d2c60fb62401b"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5CB6E2" id="_x0000_t202" coordsize="21600,21600" o:spt="202" path="m,l,21600r21600,l21600,xe">
              <v:stroke joinstyle="miter"/>
              <v:path gradientshapeok="t" o:connecttype="rect"/>
            </v:shapetype>
            <v:shape id="MSIPCM0c21456bb62d2c60fb62401b" o:spid="_x0000_s1034" type="#_x0000_t202" alt="{&quot;HashCode&quot;:-1264680268,&quot;Height&quot;:9999999.0,&quot;Width&quot;:9999999.0,&quot;Placement&quot;:&quot;Footer&quot;,&quot;Index&quot;:&quot;FirstPage&quot;,&quot;Section&quot;:1,&quot;Top&quot;:0.0,&quot;Left&quot;:0.0}" style="position:absolute;margin-left:0;margin-top:0;width:612pt;height:36.5pt;z-index:2517116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Pr>
        <w:noProof/>
      </w:rPr>
      <w:drawing>
        <wp:anchor distT="0" distB="0" distL="114300" distR="114300" simplePos="0" relativeHeight="251665920" behindDoc="1" locked="1" layoutInCell="1" allowOverlap="1" wp14:anchorId="4F0E0B64" wp14:editId="68D7DA56">
          <wp:simplePos x="0" y="0"/>
          <wp:positionH relativeFrom="page">
            <wp:align>left</wp:align>
          </wp:positionH>
          <wp:positionV relativeFrom="page">
            <wp:align>bottom</wp:align>
          </wp:positionV>
          <wp:extent cx="2008800" cy="950400"/>
          <wp:effectExtent l="0" t="0" r="0" b="2540"/>
          <wp:wrapNone/>
          <wp:docPr id="124"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olarVicLogo" hidden="1"/>
                  <pic:cNvPicPr/>
                </pic:nvPicPr>
                <pic:blipFill>
                  <a:blip r:embed="rId3">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8D4D17">
      <w:rPr>
        <w:noProof/>
      </w:rPr>
      <w:drawing>
        <wp:anchor distT="0" distB="0" distL="114300" distR="114300" simplePos="0" relativeHeight="251663872" behindDoc="1" locked="1" layoutInCell="1" allowOverlap="1" wp14:anchorId="3BDFFB5F" wp14:editId="30B44B80">
          <wp:simplePos x="0" y="0"/>
          <wp:positionH relativeFrom="page">
            <wp:align>right</wp:align>
          </wp:positionH>
          <wp:positionV relativeFrom="page">
            <wp:align>bottom</wp:align>
          </wp:positionV>
          <wp:extent cx="2527200" cy="1057955"/>
          <wp:effectExtent l="0" t="0" r="0" b="0"/>
          <wp:wrapNone/>
          <wp:docPr id="25" name="Logo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Mono" hidden="1"/>
                  <pic:cNvPicPr/>
                </pic:nvPicPr>
                <pic:blipFill>
                  <a:blip r:embed="rId4">
                    <a:extLst>
                      <a:ext uri="{28A0092B-C50C-407E-A947-70E740481C1C}">
                        <a14:useLocalDpi xmlns:a14="http://schemas.microsoft.com/office/drawing/2010/main" val="0"/>
                      </a:ext>
                    </a:extLst>
                  </a:blip>
                  <a:srcRect r="-15043" b="-16667"/>
                  <a:stretch>
                    <a:fillRect/>
                  </a:stretch>
                </pic:blipFill>
                <pic:spPr bwMode="auto">
                  <a:xfrm>
                    <a:off x="0" y="0"/>
                    <a:ext cx="2527200" cy="105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E3385F" w14:paraId="296882F4" w14:textId="77777777" w:rsidTr="00DD7238">
      <w:trPr>
        <w:trHeight w:val="397"/>
      </w:trPr>
      <w:tc>
        <w:tcPr>
          <w:tcW w:w="340" w:type="dxa"/>
        </w:tcPr>
        <w:p w14:paraId="0048B695" w14:textId="77777777" w:rsidR="00E3385F" w:rsidRPr="00D55628" w:rsidRDefault="00E3385F" w:rsidP="006C52DE">
          <w:pPr>
            <w:pStyle w:val="FooterEvenPageNumber"/>
            <w:framePr w:wrap="auto" w:vAnchor="margin" w:hAnchor="text" w:yAlign="inline"/>
          </w:pPr>
          <w:r w:rsidRPr="00D55628">
            <w:fldChar w:fldCharType="begin"/>
          </w:r>
          <w:r w:rsidRPr="00D55628">
            <w:instrText xml:space="preserve"> PAGE   \* MERGEFORMAT </w:instrText>
          </w:r>
          <w:r w:rsidRPr="00D55628">
            <w:fldChar w:fldCharType="separate"/>
          </w:r>
          <w:r>
            <w:rPr>
              <w:noProof/>
            </w:rPr>
            <w:t>2</w:t>
          </w:r>
          <w:r w:rsidRPr="00D55628">
            <w:fldChar w:fldCharType="end"/>
          </w:r>
        </w:p>
      </w:tc>
      <w:tc>
        <w:tcPr>
          <w:tcW w:w="9071" w:type="dxa"/>
        </w:tcPr>
        <w:p w14:paraId="00912F33" w14:textId="3FC8D2F1" w:rsidR="00E3385F" w:rsidRDefault="00E3385F" w:rsidP="00810C40">
          <w:pPr>
            <w:pStyle w:val="FooterEven"/>
            <w:rPr>
              <w:rStyle w:val="Bold"/>
            </w:rPr>
          </w:pPr>
          <w:r>
            <w:rPr>
              <w:rStyle w:val="Bold"/>
            </w:rPr>
            <w:fldChar w:fldCharType="begin"/>
          </w:r>
          <w:r>
            <w:rPr>
              <w:rStyle w:val="Bold"/>
            </w:rPr>
            <w:instrText xml:space="preserve"> DOCPROPERTY  xFooterTitle  \* MERGEFORMAT </w:instrText>
          </w:r>
          <w:r>
            <w:rPr>
              <w:rStyle w:val="Bold"/>
            </w:rPr>
            <w:fldChar w:fldCharType="separate"/>
          </w:r>
          <w:r w:rsidR="001779DE">
            <w:rPr>
              <w:rStyle w:val="Bold"/>
            </w:rPr>
            <w:t>School Kit Answers</w:t>
          </w:r>
          <w:r>
            <w:rPr>
              <w:rStyle w:val="Bold"/>
            </w:rPr>
            <w:fldChar w:fldCharType="end"/>
          </w:r>
        </w:p>
        <w:p w14:paraId="5CCC6C6D" w14:textId="4806D6D3" w:rsidR="00E3385F" w:rsidRPr="00810C40" w:rsidRDefault="00E3385F" w:rsidP="00810C40">
          <w:pPr>
            <w:pStyle w:val="FooterEven"/>
          </w:pPr>
          <w:r>
            <w:fldChar w:fldCharType="begin"/>
          </w:r>
          <w:r>
            <w:instrText xml:space="preserve"> DOCPROPERTY  xFooterSubtitle  \* MERGEFORMAT </w:instrText>
          </w:r>
          <w:r>
            <w:fldChar w:fldCharType="end"/>
          </w:r>
        </w:p>
      </w:tc>
    </w:tr>
  </w:tbl>
  <w:p w14:paraId="29749246" w14:textId="77777777" w:rsidR="00E3385F" w:rsidRDefault="00E3385F" w:rsidP="005949B0">
    <w:pPr>
      <w:pStyle w:val="FooterEven"/>
    </w:pPr>
    <w:r w:rsidRPr="00D55628">
      <w:rPr>
        <w:noProof/>
      </w:rPr>
      <mc:AlternateContent>
        <mc:Choice Requires="wps">
          <w:drawing>
            <wp:anchor distT="0" distB="0" distL="114300" distR="114300" simplePos="0" relativeHeight="251677184" behindDoc="1" locked="1" layoutInCell="1" allowOverlap="1" wp14:anchorId="4C6CEF58" wp14:editId="0A26F1CB">
              <wp:simplePos x="0" y="0"/>
              <wp:positionH relativeFrom="page">
                <wp:align>center</wp:align>
              </wp:positionH>
              <wp:positionV relativeFrom="page">
                <wp:align>center</wp:align>
              </wp:positionV>
              <wp:extent cx="7560000" cy="1796400"/>
              <wp:effectExtent l="0" t="0" r="0" b="0"/>
              <wp:wrapNone/>
              <wp:docPr id="24"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8E0FA" w14:textId="6A8BF4D7" w:rsidR="00E3385F" w:rsidRPr="0001226A" w:rsidRDefault="00E3385F"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CEF58" id="_x0000_t202" coordsize="21600,21600" o:spt="202" path="m,l,21600r21600,l21600,xe">
              <v:stroke joinstyle="miter"/>
              <v:path gradientshapeok="t" o:connecttype="rect"/>
            </v:shapetype>
            <v:shape id="_x0000_s1037" type="#_x0000_t202" alt="Title: Background Watermark Image" style="position:absolute;margin-left:0;margin-top:0;width:595.3pt;height:141.45pt;z-index:-2516392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1Jz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e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EdSc+QBAACpAwAADgAAAAAAAAAAAAAAAAAuAgAAZHJzL2Uyb0RvYy54bWxQSwECLQAU&#10;AAYACAAAACEANMVEztsAAAAGAQAADwAAAAAAAAAAAAAAAAA+BAAAZHJzL2Rvd25yZXYueG1sUEsF&#10;BgAAAAAEAAQA8wAAAEYFAAAAAA==&#10;" filled="f" stroked="f">
              <v:textbox>
                <w:txbxContent>
                  <w:p w14:paraId="5ED8E0FA" w14:textId="6A8BF4D7" w:rsidR="00E3385F" w:rsidRPr="0001226A" w:rsidRDefault="00E3385F"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781C53C7" w14:textId="77777777" w:rsidR="00E3385F" w:rsidRPr="00B5221E" w:rsidRDefault="00E3385F" w:rsidP="00B5221E">
    <w:pPr>
      <w:pStyle w:val="Footer"/>
    </w:pPr>
  </w:p>
  <w:p w14:paraId="71C6FD04" w14:textId="77777777" w:rsidR="00780612" w:rsidRDefault="0078061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2F42E" w14:textId="65CFF99D" w:rsidR="00E3385F" w:rsidRDefault="00546B33">
    <w:pPr>
      <w:pStyle w:val="Footer"/>
    </w:pPr>
    <w:r>
      <w:rPr>
        <w:noProof/>
      </w:rPr>
      <mc:AlternateContent>
        <mc:Choice Requires="wps">
          <w:drawing>
            <wp:anchor distT="0" distB="0" distL="114300" distR="114300" simplePos="0" relativeHeight="251713887" behindDoc="0" locked="0" layoutInCell="0" allowOverlap="1" wp14:anchorId="76A7F3D8" wp14:editId="4106996F">
              <wp:simplePos x="0" y="0"/>
              <wp:positionH relativeFrom="page">
                <wp:align>center</wp:align>
              </wp:positionH>
              <wp:positionV relativeFrom="page">
                <wp:align>bottom</wp:align>
              </wp:positionV>
              <wp:extent cx="7772400" cy="463550"/>
              <wp:effectExtent l="0" t="0" r="0" b="12700"/>
              <wp:wrapNone/>
              <wp:docPr id="71" name="MSIPCMa2384d50862a63862f0e0094" descr="{&quot;HashCode&quot;:-1264680268,&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A74E2A" w14:textId="6FBC6AF4"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A7F3D8" id="_x0000_t202" coordsize="21600,21600" o:spt="202" path="m,l,21600r21600,l21600,xe">
              <v:stroke joinstyle="miter"/>
              <v:path gradientshapeok="t" o:connecttype="rect"/>
            </v:shapetype>
            <v:shape id="MSIPCMa2384d50862a63862f0e0094" o:spid="_x0000_s1038" type="#_x0000_t202" alt="{&quot;HashCode&quot;:-1264680268,&quot;Height&quot;:9999999.0,&quot;Width&quot;:9999999.0,&quot;Placement&quot;:&quot;Footer&quot;,&quot;Index&quot;:&quot;Primary&quot;,&quot;Section&quot;:3,&quot;Top&quot;:0.0,&quot;Left&quot;:0.0}" style="position:absolute;margin-left:0;margin-top:0;width:612pt;height:36.5pt;z-index:25171388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jm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0m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wZxY5hgCAAAtBAAADgAAAAAAAAAAAAAAAAAuAgAAZHJzL2Uyb0RvYy54bWxQSwECLQAUAAYACAAA&#10;ACEAvh8Kt9oAAAAFAQAADwAAAAAAAAAAAAAAAAByBAAAZHJzL2Rvd25yZXYueG1sUEsFBgAAAAAE&#10;AAQA8wAAAHkFAAAAAA==&#10;" o:allowincell="f" filled="f" stroked="f" strokeweight=".5pt">
              <v:textbox inset=",0,,0">
                <w:txbxContent>
                  <w:p w14:paraId="28A74E2A" w14:textId="6FBC6AF4"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E3385F" w:rsidRPr="00D55628">
      <w:rPr>
        <w:noProof/>
      </w:rPr>
      <mc:AlternateContent>
        <mc:Choice Requires="wps">
          <w:drawing>
            <wp:anchor distT="0" distB="0" distL="114300" distR="114300" simplePos="0" relativeHeight="251672064" behindDoc="1" locked="1" layoutInCell="1" allowOverlap="1" wp14:anchorId="3385FC6B" wp14:editId="36316C03">
              <wp:simplePos x="0" y="0"/>
              <wp:positionH relativeFrom="page">
                <wp:align>center</wp:align>
              </wp:positionH>
              <wp:positionV relativeFrom="page">
                <wp:align>center</wp:align>
              </wp:positionV>
              <wp:extent cx="7560000" cy="1796400"/>
              <wp:effectExtent l="0" t="0" r="0" b="0"/>
              <wp:wrapNone/>
              <wp:docPr id="13"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9C99D" w14:textId="3586AF46" w:rsidR="00E3385F" w:rsidRPr="0001226A" w:rsidRDefault="00E3385F"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5FC6B" id="_x0000_s1039" type="#_x0000_t202" alt="Title: Background Watermark Image" style="position:absolute;margin-left:0;margin-top:0;width:595.3pt;height:141.45pt;z-index:-2516444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A4aQfuQBAACpAwAADgAAAAAAAAAAAAAAAAAuAgAAZHJzL2Uyb0RvYy54bWxQSwECLQAU&#10;AAYACAAAACEANMVEztsAAAAGAQAADwAAAAAAAAAAAAAAAAA+BAAAZHJzL2Rvd25yZXYueG1sUEsF&#10;BgAAAAAEAAQA8wAAAEYFAAAAAA==&#10;" filled="f" stroked="f">
              <v:textbox>
                <w:txbxContent>
                  <w:p w14:paraId="02B9C99D" w14:textId="3586AF46" w:rsidR="00E3385F" w:rsidRPr="0001226A" w:rsidRDefault="00E3385F"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3D1E8012" w14:textId="77777777" w:rsidR="00E3385F" w:rsidRDefault="00E3385F">
    <w:pPr>
      <w:pStyle w:val="Footer"/>
    </w:pPr>
  </w:p>
  <w:p w14:paraId="562419F0" w14:textId="77777777" w:rsidR="00780612" w:rsidRDefault="0078061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B6AD" w14:textId="52880F35" w:rsidR="00E3385F" w:rsidRDefault="00040FDD">
    <w:pPr>
      <w:pStyle w:val="Footer"/>
    </w:pPr>
    <w:r>
      <w:rPr>
        <w:noProof/>
      </w:rPr>
      <mc:AlternateContent>
        <mc:Choice Requires="wps">
          <w:drawing>
            <wp:anchor distT="0" distB="0" distL="114300" distR="114300" simplePos="0" relativeHeight="251713806" behindDoc="0" locked="0" layoutInCell="0" allowOverlap="1" wp14:anchorId="48BC45A9" wp14:editId="59263F96">
              <wp:simplePos x="0" y="9403953"/>
              <wp:positionH relativeFrom="page">
                <wp:align>center</wp:align>
              </wp:positionH>
              <wp:positionV relativeFrom="page">
                <wp:align>bottom</wp:align>
              </wp:positionV>
              <wp:extent cx="7772400" cy="463550"/>
              <wp:effectExtent l="0" t="0" r="0" b="12700"/>
              <wp:wrapNone/>
              <wp:docPr id="1497025892" name="MSIPCM01754a949838741968c54e62" descr="{&quot;HashCode&quot;:-1264680268,&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28CCAD" w14:textId="2808B0E6"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8BC45A9" id="_x0000_t202" coordsize="21600,21600" o:spt="202" path="m,l,21600r21600,l21600,xe">
              <v:stroke joinstyle="miter"/>
              <v:path gradientshapeok="t" o:connecttype="rect"/>
            </v:shapetype>
            <v:shape id="MSIPCM01754a949838741968c54e62" o:spid="_x0000_s1040" type="#_x0000_t202" alt="{&quot;HashCode&quot;:-1264680268,&quot;Height&quot;:9999999.0,&quot;Width&quot;:9999999.0,&quot;Placement&quot;:&quot;Footer&quot;,&quot;Index&quot;:&quot;FirstPage&quot;,&quot;Section&quot;:3,&quot;Top&quot;:0.0,&quot;Left&quot;:0.0}" style="position:absolute;margin-left:0;margin-top:0;width:612pt;height:36.5pt;z-index:25171380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EQbjLMZAgAALQQAAA4AAAAAAAAAAAAAAAAALgIAAGRycy9lMm9Eb2MueG1sUEsBAi0AFAAGAAgA&#10;AAAhAL4fCrfaAAAABQEAAA8AAAAAAAAAAAAAAAAAcwQAAGRycy9kb3ducmV2LnhtbFBLBQYAAAAA&#10;BAAEAPMAAAB6BQAAAAA=&#10;" o:allowincell="f" filled="f" stroked="f" strokeweight=".5pt">
              <v:textbox inset=",0,,0">
                <w:txbxContent>
                  <w:p w14:paraId="3928CCAD" w14:textId="2808B0E6"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E3385F" w:rsidRPr="00D55628">
      <w:rPr>
        <w:noProof/>
      </w:rPr>
      <mc:AlternateContent>
        <mc:Choice Requires="wps">
          <w:drawing>
            <wp:anchor distT="0" distB="0" distL="114300" distR="114300" simplePos="0" relativeHeight="251675136" behindDoc="1" locked="1" layoutInCell="1" allowOverlap="1" wp14:anchorId="21099272" wp14:editId="0743F3B6">
              <wp:simplePos x="0" y="0"/>
              <wp:positionH relativeFrom="page">
                <wp:align>center</wp:align>
              </wp:positionH>
              <wp:positionV relativeFrom="page">
                <wp:align>center</wp:align>
              </wp:positionV>
              <wp:extent cx="7560000" cy="1796400"/>
              <wp:effectExtent l="0" t="0" r="0" b="0"/>
              <wp:wrapNone/>
              <wp:docPr id="22" name="Text Box 225"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7798E" w14:textId="6C9716F7" w:rsidR="00E3385F" w:rsidRPr="0001226A" w:rsidRDefault="00E3385F"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99272" id="_x0000_s1041" type="#_x0000_t202" alt="Title: Background Watermark Image" style="position:absolute;margin-left:0;margin-top:0;width:595.3pt;height:141.45pt;z-index:-25164134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i24wEAAKo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" filled="f" stroked="f">
              <v:textbox>
                <w:txbxContent>
                  <w:p w14:paraId="1EA7798E" w14:textId="6C9716F7" w:rsidR="00E3385F" w:rsidRPr="0001226A" w:rsidRDefault="00E3385F"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p w14:paraId="510DF4DF" w14:textId="77777777" w:rsidR="00E3385F" w:rsidRDefault="00E33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2E97" w14:textId="77777777" w:rsidR="00DD3698" w:rsidRPr="008F5280" w:rsidRDefault="00DD3698" w:rsidP="008F5280">
      <w:pPr>
        <w:pStyle w:val="FootnoteSeparator"/>
      </w:pPr>
    </w:p>
  </w:footnote>
  <w:footnote w:type="continuationSeparator" w:id="0">
    <w:p w14:paraId="0D3572E2" w14:textId="77777777" w:rsidR="00DD3698" w:rsidRDefault="00DD3698" w:rsidP="008F5280">
      <w:pPr>
        <w:pStyle w:val="FootnoteSeparator"/>
      </w:pPr>
    </w:p>
    <w:p w14:paraId="5684F894" w14:textId="77777777" w:rsidR="00DD3698" w:rsidRDefault="00DD3698"/>
  </w:footnote>
  <w:footnote w:type="continuationNotice" w:id="1">
    <w:p w14:paraId="4E65CC73" w14:textId="77777777" w:rsidR="00DD3698" w:rsidRDefault="00DD3698" w:rsidP="00D55628"/>
    <w:p w14:paraId="32613D62" w14:textId="77777777" w:rsidR="00DD3698" w:rsidRDefault="00DD36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D065" w14:textId="77777777" w:rsidR="008D4D17" w:rsidRDefault="008D4D17" w:rsidP="009C64FA">
    <w:pPr>
      <w:pStyle w:val="Header"/>
    </w:pPr>
  </w:p>
  <w:p w14:paraId="7853784C" w14:textId="77777777" w:rsidR="008D4D17" w:rsidRPr="00393205" w:rsidRDefault="008D4D17" w:rsidP="0039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D679" w14:textId="77777777" w:rsidR="00E3385F" w:rsidRDefault="00E3385F">
    <w:pPr>
      <w:pStyle w:val="Header"/>
    </w:pPr>
  </w:p>
  <w:p w14:paraId="47D99DFF" w14:textId="77777777" w:rsidR="00780612" w:rsidRDefault="0078061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AB9D" w14:textId="77777777" w:rsidR="00E3385F" w:rsidRDefault="00E3385F" w:rsidP="009C64FA">
    <w:pPr>
      <w:pStyle w:val="Header"/>
    </w:pPr>
  </w:p>
  <w:p w14:paraId="459379A8" w14:textId="77777777" w:rsidR="00E3385F" w:rsidRPr="00393205" w:rsidRDefault="00E3385F" w:rsidP="00393205">
    <w:pPr>
      <w:pStyle w:val="Header"/>
    </w:pPr>
  </w:p>
  <w:p w14:paraId="45AF07C9" w14:textId="77777777" w:rsidR="00780612" w:rsidRDefault="007806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C03F" w14:textId="77777777" w:rsidR="00E3385F" w:rsidRDefault="00E33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AE1"/>
    <w:multiLevelType w:val="multilevel"/>
    <w:tmpl w:val="8548B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2015"/>
    <w:multiLevelType w:val="hybridMultilevel"/>
    <w:tmpl w:val="EE5A8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62A55"/>
    <w:multiLevelType w:val="multilevel"/>
    <w:tmpl w:val="617C38B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 w15:restartNumberingAfterBreak="0">
    <w:nsid w:val="068B37FE"/>
    <w:multiLevelType w:val="multilevel"/>
    <w:tmpl w:val="738079DC"/>
    <w:name w:val="DEPIListBullets"/>
    <w:lvl w:ilvl="0">
      <w:start w:val="1"/>
      <w:numFmt w:val="bullet"/>
      <w:pStyle w:val="ListBullet"/>
      <w:lvlText w:val="•"/>
      <w:lvlJc w:val="left"/>
      <w:pPr>
        <w:tabs>
          <w:tab w:val="num" w:pos="340"/>
        </w:tabs>
        <w:ind w:left="340" w:hanging="170"/>
      </w:pPr>
      <w:rPr>
        <w:rFonts w:ascii="Calibri" w:hAnsi="Calibri" w:cs="Times New Roman" w:hint="default"/>
        <w:b w:val="0"/>
        <w:i w:val="0"/>
        <w:color w:val="363534" w:themeColor="text1"/>
        <w:position w:val="0"/>
        <w:sz w:val="20"/>
      </w:rPr>
    </w:lvl>
    <w:lvl w:ilvl="1">
      <w:start w:val="1"/>
      <w:numFmt w:val="bullet"/>
      <w:pStyle w:val="ListBullet2"/>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4" w15:restartNumberingAfterBreak="0">
    <w:nsid w:val="076A183D"/>
    <w:multiLevelType w:val="hybridMultilevel"/>
    <w:tmpl w:val="452ACD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0E024C"/>
    <w:multiLevelType w:val="hybridMultilevel"/>
    <w:tmpl w:val="8B34BF04"/>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0C351215"/>
    <w:multiLevelType w:val="multilevel"/>
    <w:tmpl w:val="3FDEBA7A"/>
    <w:name w:val="DELWPHeadings"/>
    <w:lvl w:ilvl="0">
      <w:start w:val="1"/>
      <w:numFmt w:val="none"/>
      <w:lvlRestart w:val="0"/>
      <w:suff w:val="nothing"/>
      <w:lvlText w:val=""/>
      <w:lvlJc w:val="left"/>
      <w:pPr>
        <w:ind w:left="0" w:firstLine="0"/>
      </w:pPr>
      <w:rPr>
        <w:rFonts w:hint="default"/>
        <w:color w:val="00B2A9"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7" w15:restartNumberingAfterBreak="0">
    <w:nsid w:val="0D1516DA"/>
    <w:multiLevelType w:val="hybridMultilevel"/>
    <w:tmpl w:val="D0D88E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817C67"/>
    <w:multiLevelType w:val="hybridMultilevel"/>
    <w:tmpl w:val="7068CC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A43023"/>
    <w:multiLevelType w:val="hybridMultilevel"/>
    <w:tmpl w:val="D108AC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1" w15:restartNumberingAfterBreak="0">
    <w:nsid w:val="118C4FAC"/>
    <w:multiLevelType w:val="hybridMultilevel"/>
    <w:tmpl w:val="7B608F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5E46B5"/>
    <w:multiLevelType w:val="multilevel"/>
    <w:tmpl w:val="8F788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FB64B0"/>
    <w:multiLevelType w:val="hybridMultilevel"/>
    <w:tmpl w:val="0C3E2A6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92723FF"/>
    <w:multiLevelType w:val="hybridMultilevel"/>
    <w:tmpl w:val="300465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6" w15:restartNumberingAfterBreak="0">
    <w:nsid w:val="1A560CE7"/>
    <w:multiLevelType w:val="hybridMultilevel"/>
    <w:tmpl w:val="3AE822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C52299"/>
    <w:multiLevelType w:val="hybridMultilevel"/>
    <w:tmpl w:val="FBCC4AC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BFC5AAB"/>
    <w:multiLevelType w:val="hybridMultilevel"/>
    <w:tmpl w:val="5AE6B1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C3F5A1B"/>
    <w:multiLevelType w:val="hybridMultilevel"/>
    <w:tmpl w:val="F93E66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D364B40"/>
    <w:multiLevelType w:val="hybridMultilevel"/>
    <w:tmpl w:val="24DEA21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D4E698F"/>
    <w:multiLevelType w:val="multilevel"/>
    <w:tmpl w:val="D946E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86586D"/>
    <w:multiLevelType w:val="hybridMultilevel"/>
    <w:tmpl w:val="077EC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F16E59"/>
    <w:multiLevelType w:val="multilevel"/>
    <w:tmpl w:val="4EA68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FF751B"/>
    <w:multiLevelType w:val="hybridMultilevel"/>
    <w:tmpl w:val="B1FEF2F0"/>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5" w15:restartNumberingAfterBreak="0">
    <w:nsid w:val="1EA25670"/>
    <w:multiLevelType w:val="hybridMultilevel"/>
    <w:tmpl w:val="AD8EAE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7" w15:restartNumberingAfterBreak="0">
    <w:nsid w:val="1F6D5A97"/>
    <w:multiLevelType w:val="hybridMultilevel"/>
    <w:tmpl w:val="1E5E52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1AA40E2"/>
    <w:multiLevelType w:val="hybridMultilevel"/>
    <w:tmpl w:val="1FE4F4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21C4380"/>
    <w:multiLevelType w:val="hybridMultilevel"/>
    <w:tmpl w:val="6BD4FA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01012C"/>
    <w:multiLevelType w:val="hybridMultilevel"/>
    <w:tmpl w:val="53E26B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7D55B85"/>
    <w:multiLevelType w:val="hybridMultilevel"/>
    <w:tmpl w:val="994EDE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2D4E4E17"/>
    <w:multiLevelType w:val="hybridMultilevel"/>
    <w:tmpl w:val="353CBA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BD22D7"/>
    <w:multiLevelType w:val="hybridMultilevel"/>
    <w:tmpl w:val="AF6C6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11C30DA"/>
    <w:multiLevelType w:val="multilevel"/>
    <w:tmpl w:val="A762F80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6" w15:restartNumberingAfterBreak="0">
    <w:nsid w:val="31CC17A5"/>
    <w:multiLevelType w:val="hybridMultilevel"/>
    <w:tmpl w:val="001A3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33064AB"/>
    <w:multiLevelType w:val="hybridMultilevel"/>
    <w:tmpl w:val="8480A6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377303"/>
    <w:multiLevelType w:val="hybridMultilevel"/>
    <w:tmpl w:val="07F6A9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3587103"/>
    <w:multiLevelType w:val="hybridMultilevel"/>
    <w:tmpl w:val="9940C9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7352A19"/>
    <w:multiLevelType w:val="multilevel"/>
    <w:tmpl w:val="5CD49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5A2B34"/>
    <w:multiLevelType w:val="hybridMultilevel"/>
    <w:tmpl w:val="6CAA16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7DE0687"/>
    <w:multiLevelType w:val="multilevel"/>
    <w:tmpl w:val="123E1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39A6544F"/>
    <w:multiLevelType w:val="hybridMultilevel"/>
    <w:tmpl w:val="411415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2C4D89"/>
    <w:multiLevelType w:val="hybridMultilevel"/>
    <w:tmpl w:val="6E40EE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556350A"/>
    <w:multiLevelType w:val="hybridMultilevel"/>
    <w:tmpl w:val="64EC1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86931EA"/>
    <w:multiLevelType w:val="hybridMultilevel"/>
    <w:tmpl w:val="15F2667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49ED5F85"/>
    <w:multiLevelType w:val="hybridMultilevel"/>
    <w:tmpl w:val="85C6A6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AE15A89"/>
    <w:multiLevelType w:val="hybridMultilevel"/>
    <w:tmpl w:val="E76CAA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4B147FF8"/>
    <w:multiLevelType w:val="hybridMultilevel"/>
    <w:tmpl w:val="6E529A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D545EC4"/>
    <w:multiLevelType w:val="multilevel"/>
    <w:tmpl w:val="F7A4FDFE"/>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4F0B1B75"/>
    <w:multiLevelType w:val="hybridMultilevel"/>
    <w:tmpl w:val="12C8C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0F80982"/>
    <w:multiLevelType w:val="hybridMultilevel"/>
    <w:tmpl w:val="F00EFA1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58"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59" w15:restartNumberingAfterBreak="0">
    <w:nsid w:val="51D22A5A"/>
    <w:multiLevelType w:val="hybridMultilevel"/>
    <w:tmpl w:val="FE1AE6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5457990"/>
    <w:multiLevelType w:val="hybridMultilevel"/>
    <w:tmpl w:val="D8A25D9A"/>
    <w:lvl w:ilvl="0" w:tplc="380C7696">
      <w:start w:val="1"/>
      <w:numFmt w:val="decimal"/>
      <w:lvlText w:val="%1."/>
      <w:lvlJc w:val="left"/>
      <w:pPr>
        <w:ind w:left="720" w:hanging="360"/>
      </w:pPr>
      <w:rPr>
        <w:rFonts w:eastAsia="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5F020CE"/>
    <w:multiLevelType w:val="hybridMultilevel"/>
    <w:tmpl w:val="597692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9A5544B"/>
    <w:multiLevelType w:val="hybridMultilevel"/>
    <w:tmpl w:val="EE5CC0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5B3266DB"/>
    <w:multiLevelType w:val="hybridMultilevel"/>
    <w:tmpl w:val="2AB0F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65" w15:restartNumberingAfterBreak="0">
    <w:nsid w:val="5E7209C5"/>
    <w:multiLevelType w:val="hybridMultilevel"/>
    <w:tmpl w:val="E6528C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2287714"/>
    <w:multiLevelType w:val="multilevel"/>
    <w:tmpl w:val="F4ACEB50"/>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67"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68" w15:restartNumberingAfterBreak="0">
    <w:nsid w:val="677E0AD0"/>
    <w:multiLevelType w:val="hybridMultilevel"/>
    <w:tmpl w:val="E42864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817032B"/>
    <w:multiLevelType w:val="hybridMultilevel"/>
    <w:tmpl w:val="952C417E"/>
    <w:lvl w:ilvl="0" w:tplc="7472A806">
      <w:start w:val="1"/>
      <w:numFmt w:val="decimal"/>
      <w:lvlText w:val="%1."/>
      <w:lvlJc w:val="left"/>
      <w:pPr>
        <w:ind w:left="720" w:hanging="360"/>
      </w:pPr>
      <w:rPr>
        <w:rFonts w:asciiTheme="minorHAnsi" w:hAnsiTheme="minorHAnsi" w:hint="default"/>
        <w:color w:val="00B2A9" w:themeColor="text2"/>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837568C"/>
    <w:multiLevelType w:val="hybridMultilevel"/>
    <w:tmpl w:val="E0F6D87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6A3A7BAE"/>
    <w:multiLevelType w:val="hybridMultilevel"/>
    <w:tmpl w:val="3E2ED0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A626F59"/>
    <w:multiLevelType w:val="hybridMultilevel"/>
    <w:tmpl w:val="E6FE43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A726187"/>
    <w:multiLevelType w:val="hybridMultilevel"/>
    <w:tmpl w:val="896424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A9F2CAA"/>
    <w:multiLevelType w:val="hybridMultilevel"/>
    <w:tmpl w:val="CD5820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AB60E2F"/>
    <w:multiLevelType w:val="hybridMultilevel"/>
    <w:tmpl w:val="9796C4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7" w15:restartNumberingAfterBreak="0">
    <w:nsid w:val="6E063CC9"/>
    <w:multiLevelType w:val="hybridMultilevel"/>
    <w:tmpl w:val="6178A7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B2A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79" w15:restartNumberingAfterBreak="0">
    <w:nsid w:val="70D03E19"/>
    <w:multiLevelType w:val="hybridMultilevel"/>
    <w:tmpl w:val="1FD811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10B7BC4"/>
    <w:multiLevelType w:val="hybridMultilevel"/>
    <w:tmpl w:val="E25C92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29D40E7"/>
    <w:multiLevelType w:val="hybridMultilevel"/>
    <w:tmpl w:val="3AFE94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2AC7A0E"/>
    <w:multiLevelType w:val="hybridMultilevel"/>
    <w:tmpl w:val="059C74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4" w15:restartNumberingAfterBreak="0">
    <w:nsid w:val="7966082D"/>
    <w:multiLevelType w:val="hybridMultilevel"/>
    <w:tmpl w:val="C7964446"/>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554391478">
    <w:abstractNumId w:val="46"/>
  </w:num>
  <w:num w:numId="2" w16cid:durableId="1569925192">
    <w:abstractNumId w:val="76"/>
  </w:num>
  <w:num w:numId="3" w16cid:durableId="2014145258">
    <w:abstractNumId w:val="64"/>
  </w:num>
  <w:num w:numId="4" w16cid:durableId="1285431572">
    <w:abstractNumId w:val="83"/>
  </w:num>
  <w:num w:numId="5" w16cid:durableId="1794667239">
    <w:abstractNumId w:val="32"/>
  </w:num>
  <w:num w:numId="6" w16cid:durableId="2033989792">
    <w:abstractNumId w:val="10"/>
  </w:num>
  <w:num w:numId="7" w16cid:durableId="540435267">
    <w:abstractNumId w:val="3"/>
  </w:num>
  <w:num w:numId="8" w16cid:durableId="55864186">
    <w:abstractNumId w:val="78"/>
  </w:num>
  <w:num w:numId="9" w16cid:durableId="1371343781">
    <w:abstractNumId w:val="15"/>
  </w:num>
  <w:num w:numId="10" w16cid:durableId="1434670655">
    <w:abstractNumId w:val="43"/>
  </w:num>
  <w:num w:numId="11" w16cid:durableId="1380320198">
    <w:abstractNumId w:val="26"/>
  </w:num>
  <w:num w:numId="12" w16cid:durableId="638724792">
    <w:abstractNumId w:val="48"/>
  </w:num>
  <w:num w:numId="13" w16cid:durableId="1310475488">
    <w:abstractNumId w:val="54"/>
  </w:num>
  <w:num w:numId="14" w16cid:durableId="490680739">
    <w:abstractNumId w:val="73"/>
  </w:num>
  <w:num w:numId="15" w16cid:durableId="951549254">
    <w:abstractNumId w:val="75"/>
  </w:num>
  <w:num w:numId="16" w16cid:durableId="1473477169">
    <w:abstractNumId w:val="80"/>
  </w:num>
  <w:num w:numId="17" w16cid:durableId="1924799908">
    <w:abstractNumId w:val="61"/>
  </w:num>
  <w:num w:numId="18" w16cid:durableId="946621706">
    <w:abstractNumId w:val="4"/>
  </w:num>
  <w:num w:numId="19" w16cid:durableId="475991148">
    <w:abstractNumId w:val="51"/>
  </w:num>
  <w:num w:numId="20" w16cid:durableId="1086154382">
    <w:abstractNumId w:val="14"/>
  </w:num>
  <w:num w:numId="21" w16cid:durableId="1117867288">
    <w:abstractNumId w:val="11"/>
  </w:num>
  <w:num w:numId="22" w16cid:durableId="1541625672">
    <w:abstractNumId w:val="18"/>
  </w:num>
  <w:num w:numId="23" w16cid:durableId="999431407">
    <w:abstractNumId w:val="29"/>
  </w:num>
  <w:num w:numId="24" w16cid:durableId="351224230">
    <w:abstractNumId w:val="60"/>
  </w:num>
  <w:num w:numId="25" w16cid:durableId="1069038611">
    <w:abstractNumId w:val="36"/>
  </w:num>
  <w:num w:numId="26" w16cid:durableId="86389911">
    <w:abstractNumId w:val="31"/>
  </w:num>
  <w:num w:numId="27" w16cid:durableId="6756008">
    <w:abstractNumId w:val="71"/>
  </w:num>
  <w:num w:numId="28" w16cid:durableId="1934583925">
    <w:abstractNumId w:val="33"/>
  </w:num>
  <w:num w:numId="29" w16cid:durableId="841815414">
    <w:abstractNumId w:val="25"/>
  </w:num>
  <w:num w:numId="30" w16cid:durableId="1067531261">
    <w:abstractNumId w:val="55"/>
  </w:num>
  <w:num w:numId="31" w16cid:durableId="270088781">
    <w:abstractNumId w:val="22"/>
  </w:num>
  <w:num w:numId="32" w16cid:durableId="2091079309">
    <w:abstractNumId w:val="1"/>
  </w:num>
  <w:num w:numId="33" w16cid:durableId="239677149">
    <w:abstractNumId w:val="34"/>
  </w:num>
  <w:num w:numId="34" w16cid:durableId="1696688710">
    <w:abstractNumId w:val="68"/>
  </w:num>
  <w:num w:numId="35" w16cid:durableId="1438797161">
    <w:abstractNumId w:val="37"/>
  </w:num>
  <w:num w:numId="36" w16cid:durableId="593713068">
    <w:abstractNumId w:val="63"/>
  </w:num>
  <w:num w:numId="37" w16cid:durableId="439951732">
    <w:abstractNumId w:val="82"/>
  </w:num>
  <w:num w:numId="38" w16cid:durableId="1677541290">
    <w:abstractNumId w:val="62"/>
  </w:num>
  <w:num w:numId="39" w16cid:durableId="2077891513">
    <w:abstractNumId w:val="7"/>
  </w:num>
  <w:num w:numId="40" w16cid:durableId="694310182">
    <w:abstractNumId w:val="16"/>
  </w:num>
  <w:num w:numId="41" w16cid:durableId="1636400505">
    <w:abstractNumId w:val="19"/>
  </w:num>
  <w:num w:numId="42" w16cid:durableId="1947034303">
    <w:abstractNumId w:val="44"/>
  </w:num>
  <w:num w:numId="43" w16cid:durableId="1262493910">
    <w:abstractNumId w:val="59"/>
  </w:num>
  <w:num w:numId="44" w16cid:durableId="1354185667">
    <w:abstractNumId w:val="41"/>
  </w:num>
  <w:num w:numId="45" w16cid:durableId="547574813">
    <w:abstractNumId w:val="9"/>
  </w:num>
  <w:num w:numId="46" w16cid:durableId="419375824">
    <w:abstractNumId w:val="27"/>
  </w:num>
  <w:num w:numId="47" w16cid:durableId="169417721">
    <w:abstractNumId w:val="65"/>
  </w:num>
  <w:num w:numId="48" w16cid:durableId="106776400">
    <w:abstractNumId w:val="49"/>
  </w:num>
  <w:num w:numId="49" w16cid:durableId="147015398">
    <w:abstractNumId w:val="17"/>
  </w:num>
  <w:num w:numId="50" w16cid:durableId="1762095476">
    <w:abstractNumId w:val="84"/>
  </w:num>
  <w:num w:numId="51" w16cid:durableId="481043208">
    <w:abstractNumId w:val="5"/>
  </w:num>
  <w:num w:numId="52" w16cid:durableId="1894151209">
    <w:abstractNumId w:val="50"/>
  </w:num>
  <w:num w:numId="53" w16cid:durableId="1322661041">
    <w:abstractNumId w:val="20"/>
  </w:num>
  <w:num w:numId="54" w16cid:durableId="703023944">
    <w:abstractNumId w:val="13"/>
  </w:num>
  <w:num w:numId="55" w16cid:durableId="1773435988">
    <w:abstractNumId w:val="56"/>
  </w:num>
  <w:num w:numId="56" w16cid:durableId="601038188">
    <w:abstractNumId w:val="52"/>
  </w:num>
  <w:num w:numId="57" w16cid:durableId="373892565">
    <w:abstractNumId w:val="70"/>
  </w:num>
  <w:num w:numId="58" w16cid:durableId="1190533030">
    <w:abstractNumId w:val="77"/>
  </w:num>
  <w:num w:numId="59" w16cid:durableId="952442621">
    <w:abstractNumId w:val="74"/>
  </w:num>
  <w:num w:numId="60" w16cid:durableId="1097598324">
    <w:abstractNumId w:val="53"/>
  </w:num>
  <w:num w:numId="61" w16cid:durableId="671832855">
    <w:abstractNumId w:val="30"/>
  </w:num>
  <w:num w:numId="62" w16cid:durableId="1446655673">
    <w:abstractNumId w:val="66"/>
  </w:num>
  <w:num w:numId="63" w16cid:durableId="983388203">
    <w:abstractNumId w:val="2"/>
  </w:num>
  <w:num w:numId="64" w16cid:durableId="1029836621">
    <w:abstractNumId w:val="72"/>
  </w:num>
  <w:num w:numId="65" w16cid:durableId="1879314876">
    <w:abstractNumId w:val="81"/>
  </w:num>
  <w:num w:numId="66" w16cid:durableId="44374215">
    <w:abstractNumId w:val="38"/>
  </w:num>
  <w:num w:numId="67" w16cid:durableId="820197308">
    <w:abstractNumId w:val="47"/>
  </w:num>
  <w:num w:numId="68" w16cid:durableId="1252274448">
    <w:abstractNumId w:val="39"/>
  </w:num>
  <w:num w:numId="69" w16cid:durableId="1107434110">
    <w:abstractNumId w:val="79"/>
  </w:num>
  <w:num w:numId="70" w16cid:durableId="2014334571">
    <w:abstractNumId w:val="35"/>
  </w:num>
  <w:num w:numId="71" w16cid:durableId="2060397142">
    <w:abstractNumId w:val="24"/>
  </w:num>
  <w:num w:numId="72" w16cid:durableId="1373573371">
    <w:abstractNumId w:val="69"/>
  </w:num>
  <w:num w:numId="73" w16cid:durableId="2070302331">
    <w:abstractNumId w:val="8"/>
  </w:num>
  <w:num w:numId="74" w16cid:durableId="1959681333">
    <w:abstractNumId w:val="21"/>
  </w:num>
  <w:num w:numId="75" w16cid:durableId="1664162085">
    <w:abstractNumId w:val="0"/>
    <w:lvlOverride w:ilvl="0">
      <w:lvl w:ilvl="0">
        <w:numFmt w:val="lowerLetter"/>
        <w:lvlText w:val="%1."/>
        <w:lvlJc w:val="left"/>
      </w:lvl>
    </w:lvlOverride>
  </w:num>
  <w:num w:numId="76" w16cid:durableId="576593612">
    <w:abstractNumId w:val="40"/>
    <w:lvlOverride w:ilvl="0">
      <w:lvl w:ilvl="0">
        <w:numFmt w:val="decimal"/>
        <w:lvlText w:val="%1."/>
        <w:lvlJc w:val="left"/>
      </w:lvl>
    </w:lvlOverride>
  </w:num>
  <w:num w:numId="77" w16cid:durableId="758722194">
    <w:abstractNumId w:val="12"/>
    <w:lvlOverride w:ilvl="0">
      <w:lvl w:ilvl="0">
        <w:numFmt w:val="decimal"/>
        <w:lvlText w:val="%1."/>
        <w:lvlJc w:val="left"/>
      </w:lvl>
    </w:lvlOverride>
  </w:num>
  <w:num w:numId="78" w16cid:durableId="1633826785">
    <w:abstractNumId w:val="42"/>
    <w:lvlOverride w:ilvl="0">
      <w:lvl w:ilvl="0">
        <w:numFmt w:val="decimal"/>
        <w:lvlText w:val="%1."/>
        <w:lvlJc w:val="left"/>
      </w:lvl>
    </w:lvlOverride>
  </w:num>
  <w:num w:numId="79" w16cid:durableId="2117209002">
    <w:abstractNumId w:val="23"/>
    <w:lvlOverride w:ilvl="0">
      <w:lvl w:ilvl="0">
        <w:numFmt w:val="decimal"/>
        <w:lvlText w:val="%1."/>
        <w:lvlJc w:val="left"/>
      </w:lvl>
    </w:lvlOverride>
  </w:num>
  <w:num w:numId="80" w16cid:durableId="570967886">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Audience" w:val="External"/>
    <w:docVar w:name="CoBrandNumber" w:val="0"/>
    <w:docVar w:name="ContentiousSubject" w:val="False"/>
    <w:docVar w:name="CoverCoBranded" w:val="False"/>
    <w:docVar w:name="CoverLayout" w:val="Single"/>
    <w:docVar w:name="CoverProjectBar" w:val="True"/>
    <w:docVar w:name="CoverWebAddress" w:val="True"/>
    <w:docVar w:name="FooterTextAuto" w:val="True"/>
    <w:docVar w:name="Heading1Numbered" w:val="False"/>
    <w:docVar w:name="Heading2Numbered" w:val="False"/>
    <w:docVar w:name="Heading3Numbered" w:val="False"/>
    <w:docVar w:name="Heading4Numbered" w:val="False"/>
    <w:docVar w:name="PageSetup" w:val="Single"/>
    <w:docVar w:name="Theme Color" w:val="CorporateServices"/>
    <w:docVar w:name="TOC" w:val="False"/>
    <w:docVar w:name="TOCNew" w:val="True"/>
    <w:docVar w:name="Version" w:val="3"/>
  </w:docVars>
  <w:rsids>
    <w:rsidRoot w:val="00E3385F"/>
    <w:rsid w:val="0000017F"/>
    <w:rsid w:val="00000279"/>
    <w:rsid w:val="000004BD"/>
    <w:rsid w:val="00000B7A"/>
    <w:rsid w:val="00000C89"/>
    <w:rsid w:val="00000FEB"/>
    <w:rsid w:val="000012BE"/>
    <w:rsid w:val="000015ED"/>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07A07"/>
    <w:rsid w:val="00010A57"/>
    <w:rsid w:val="00010AAD"/>
    <w:rsid w:val="00010E3F"/>
    <w:rsid w:val="00010FAD"/>
    <w:rsid w:val="0001107C"/>
    <w:rsid w:val="000114BD"/>
    <w:rsid w:val="000118FD"/>
    <w:rsid w:val="00011F39"/>
    <w:rsid w:val="0001226A"/>
    <w:rsid w:val="00012710"/>
    <w:rsid w:val="00012B94"/>
    <w:rsid w:val="00012E66"/>
    <w:rsid w:val="00012EC2"/>
    <w:rsid w:val="00013360"/>
    <w:rsid w:val="0001362A"/>
    <w:rsid w:val="0001389C"/>
    <w:rsid w:val="0001393A"/>
    <w:rsid w:val="00013BAE"/>
    <w:rsid w:val="00013DC6"/>
    <w:rsid w:val="0001466C"/>
    <w:rsid w:val="00014C23"/>
    <w:rsid w:val="00014E03"/>
    <w:rsid w:val="00014E15"/>
    <w:rsid w:val="00015BB6"/>
    <w:rsid w:val="00016478"/>
    <w:rsid w:val="00016C60"/>
    <w:rsid w:val="000171F8"/>
    <w:rsid w:val="000171FD"/>
    <w:rsid w:val="00017669"/>
    <w:rsid w:val="00017D91"/>
    <w:rsid w:val="00020DB2"/>
    <w:rsid w:val="00021A33"/>
    <w:rsid w:val="00021CF5"/>
    <w:rsid w:val="0002261E"/>
    <w:rsid w:val="000227DA"/>
    <w:rsid w:val="00022F51"/>
    <w:rsid w:val="000230FD"/>
    <w:rsid w:val="0002325E"/>
    <w:rsid w:val="00023536"/>
    <w:rsid w:val="000236AE"/>
    <w:rsid w:val="00023AFB"/>
    <w:rsid w:val="00023F44"/>
    <w:rsid w:val="0002404B"/>
    <w:rsid w:val="00024572"/>
    <w:rsid w:val="00024574"/>
    <w:rsid w:val="00024896"/>
    <w:rsid w:val="00024990"/>
    <w:rsid w:val="00024D99"/>
    <w:rsid w:val="000251A3"/>
    <w:rsid w:val="00025217"/>
    <w:rsid w:val="0002541C"/>
    <w:rsid w:val="00025A62"/>
    <w:rsid w:val="00025ADB"/>
    <w:rsid w:val="00025F6C"/>
    <w:rsid w:val="00026290"/>
    <w:rsid w:val="000263AA"/>
    <w:rsid w:val="00026700"/>
    <w:rsid w:val="00026706"/>
    <w:rsid w:val="0002674C"/>
    <w:rsid w:val="000268F7"/>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BE8"/>
    <w:rsid w:val="00032D71"/>
    <w:rsid w:val="00033137"/>
    <w:rsid w:val="00033178"/>
    <w:rsid w:val="00033331"/>
    <w:rsid w:val="00033A8A"/>
    <w:rsid w:val="0003418D"/>
    <w:rsid w:val="0003451C"/>
    <w:rsid w:val="00034E46"/>
    <w:rsid w:val="00035139"/>
    <w:rsid w:val="00035163"/>
    <w:rsid w:val="00035168"/>
    <w:rsid w:val="000351EF"/>
    <w:rsid w:val="00035B4E"/>
    <w:rsid w:val="00035BAD"/>
    <w:rsid w:val="00035F72"/>
    <w:rsid w:val="00035FD9"/>
    <w:rsid w:val="000362D6"/>
    <w:rsid w:val="00036908"/>
    <w:rsid w:val="00036A70"/>
    <w:rsid w:val="00036FBD"/>
    <w:rsid w:val="00037072"/>
    <w:rsid w:val="00037CE2"/>
    <w:rsid w:val="00037F49"/>
    <w:rsid w:val="00037F81"/>
    <w:rsid w:val="00040BDB"/>
    <w:rsid w:val="00040FDD"/>
    <w:rsid w:val="0004176C"/>
    <w:rsid w:val="00041797"/>
    <w:rsid w:val="00041903"/>
    <w:rsid w:val="00041C5B"/>
    <w:rsid w:val="00041D37"/>
    <w:rsid w:val="00041FBF"/>
    <w:rsid w:val="00042132"/>
    <w:rsid w:val="000421D0"/>
    <w:rsid w:val="0004263E"/>
    <w:rsid w:val="000430CC"/>
    <w:rsid w:val="000430E6"/>
    <w:rsid w:val="00043650"/>
    <w:rsid w:val="00043971"/>
    <w:rsid w:val="00043BC5"/>
    <w:rsid w:val="00043E65"/>
    <w:rsid w:val="000441FC"/>
    <w:rsid w:val="00044882"/>
    <w:rsid w:val="00044BDC"/>
    <w:rsid w:val="000455E1"/>
    <w:rsid w:val="00045AA1"/>
    <w:rsid w:val="0004622F"/>
    <w:rsid w:val="00046864"/>
    <w:rsid w:val="00046EE3"/>
    <w:rsid w:val="000473A1"/>
    <w:rsid w:val="0004761D"/>
    <w:rsid w:val="00047C72"/>
    <w:rsid w:val="00047CE9"/>
    <w:rsid w:val="000501F1"/>
    <w:rsid w:val="00050257"/>
    <w:rsid w:val="00050487"/>
    <w:rsid w:val="000504A5"/>
    <w:rsid w:val="000507C3"/>
    <w:rsid w:val="00052234"/>
    <w:rsid w:val="00052306"/>
    <w:rsid w:val="00052630"/>
    <w:rsid w:val="00052825"/>
    <w:rsid w:val="00052C61"/>
    <w:rsid w:val="00053244"/>
    <w:rsid w:val="00053C43"/>
    <w:rsid w:val="0005434E"/>
    <w:rsid w:val="0005472E"/>
    <w:rsid w:val="000547C6"/>
    <w:rsid w:val="00054AD4"/>
    <w:rsid w:val="00055546"/>
    <w:rsid w:val="0005568C"/>
    <w:rsid w:val="000557B4"/>
    <w:rsid w:val="00055860"/>
    <w:rsid w:val="00055D0B"/>
    <w:rsid w:val="000560BA"/>
    <w:rsid w:val="000570E5"/>
    <w:rsid w:val="00057EB2"/>
    <w:rsid w:val="0006013C"/>
    <w:rsid w:val="00060538"/>
    <w:rsid w:val="00060722"/>
    <w:rsid w:val="00060EE0"/>
    <w:rsid w:val="00060FD9"/>
    <w:rsid w:val="00061573"/>
    <w:rsid w:val="000617D7"/>
    <w:rsid w:val="000620DA"/>
    <w:rsid w:val="000626EE"/>
    <w:rsid w:val="00062985"/>
    <w:rsid w:val="00063623"/>
    <w:rsid w:val="00063E71"/>
    <w:rsid w:val="000640A9"/>
    <w:rsid w:val="0006422E"/>
    <w:rsid w:val="00064489"/>
    <w:rsid w:val="00065584"/>
    <w:rsid w:val="000655FD"/>
    <w:rsid w:val="00065A52"/>
    <w:rsid w:val="00065E7A"/>
    <w:rsid w:val="000660C5"/>
    <w:rsid w:val="00066ABF"/>
    <w:rsid w:val="00066F02"/>
    <w:rsid w:val="00067098"/>
    <w:rsid w:val="0006742D"/>
    <w:rsid w:val="000676F8"/>
    <w:rsid w:val="00067769"/>
    <w:rsid w:val="00067AFF"/>
    <w:rsid w:val="000704F3"/>
    <w:rsid w:val="00070C97"/>
    <w:rsid w:val="0007112E"/>
    <w:rsid w:val="00071B67"/>
    <w:rsid w:val="00071CA4"/>
    <w:rsid w:val="00071DE2"/>
    <w:rsid w:val="00072074"/>
    <w:rsid w:val="00072288"/>
    <w:rsid w:val="00072733"/>
    <w:rsid w:val="00072783"/>
    <w:rsid w:val="00072E02"/>
    <w:rsid w:val="00073536"/>
    <w:rsid w:val="0007374D"/>
    <w:rsid w:val="00073956"/>
    <w:rsid w:val="00073963"/>
    <w:rsid w:val="000739CC"/>
    <w:rsid w:val="00073A9B"/>
    <w:rsid w:val="00073BBA"/>
    <w:rsid w:val="00073F07"/>
    <w:rsid w:val="00073F9C"/>
    <w:rsid w:val="000742AF"/>
    <w:rsid w:val="00074430"/>
    <w:rsid w:val="00074A1F"/>
    <w:rsid w:val="00074C2B"/>
    <w:rsid w:val="000752FC"/>
    <w:rsid w:val="000758E3"/>
    <w:rsid w:val="000767F1"/>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689"/>
    <w:rsid w:val="0008568F"/>
    <w:rsid w:val="0008745F"/>
    <w:rsid w:val="000908D6"/>
    <w:rsid w:val="0009125C"/>
    <w:rsid w:val="000913AD"/>
    <w:rsid w:val="00091F49"/>
    <w:rsid w:val="0009214D"/>
    <w:rsid w:val="00093051"/>
    <w:rsid w:val="000935F8"/>
    <w:rsid w:val="000938C5"/>
    <w:rsid w:val="00093F02"/>
    <w:rsid w:val="0009409C"/>
    <w:rsid w:val="000948CF"/>
    <w:rsid w:val="00094A84"/>
    <w:rsid w:val="00094F27"/>
    <w:rsid w:val="0009521E"/>
    <w:rsid w:val="000957F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41A"/>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11B0"/>
    <w:rsid w:val="000C26FC"/>
    <w:rsid w:val="000C27FF"/>
    <w:rsid w:val="000C2888"/>
    <w:rsid w:val="000C2CCC"/>
    <w:rsid w:val="000C2CD8"/>
    <w:rsid w:val="000C33EB"/>
    <w:rsid w:val="000C3B79"/>
    <w:rsid w:val="000C3C38"/>
    <w:rsid w:val="000C41E0"/>
    <w:rsid w:val="000C41F9"/>
    <w:rsid w:val="000C4231"/>
    <w:rsid w:val="000C436A"/>
    <w:rsid w:val="000C4E6D"/>
    <w:rsid w:val="000C55BE"/>
    <w:rsid w:val="000C57F2"/>
    <w:rsid w:val="000C6231"/>
    <w:rsid w:val="000C707C"/>
    <w:rsid w:val="000C7611"/>
    <w:rsid w:val="000D050A"/>
    <w:rsid w:val="000D0526"/>
    <w:rsid w:val="000D06EA"/>
    <w:rsid w:val="000D0CA4"/>
    <w:rsid w:val="000D1A7B"/>
    <w:rsid w:val="000D1E7B"/>
    <w:rsid w:val="000D2340"/>
    <w:rsid w:val="000D2526"/>
    <w:rsid w:val="000D2813"/>
    <w:rsid w:val="000D2EA1"/>
    <w:rsid w:val="000D3159"/>
    <w:rsid w:val="000D3282"/>
    <w:rsid w:val="000D3344"/>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084"/>
    <w:rsid w:val="000E01C1"/>
    <w:rsid w:val="000E01D0"/>
    <w:rsid w:val="000E0F78"/>
    <w:rsid w:val="000E1779"/>
    <w:rsid w:val="000E1BEC"/>
    <w:rsid w:val="000E1F1D"/>
    <w:rsid w:val="000E1FC7"/>
    <w:rsid w:val="000E21E5"/>
    <w:rsid w:val="000E2207"/>
    <w:rsid w:val="000E24E1"/>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DCF"/>
    <w:rsid w:val="000F7F8C"/>
    <w:rsid w:val="001000DA"/>
    <w:rsid w:val="00100611"/>
    <w:rsid w:val="001006AD"/>
    <w:rsid w:val="0010072A"/>
    <w:rsid w:val="001009C3"/>
    <w:rsid w:val="00100B5E"/>
    <w:rsid w:val="00100FAC"/>
    <w:rsid w:val="00101435"/>
    <w:rsid w:val="00101451"/>
    <w:rsid w:val="0010306F"/>
    <w:rsid w:val="001031FC"/>
    <w:rsid w:val="0010384A"/>
    <w:rsid w:val="00103D73"/>
    <w:rsid w:val="00103F0F"/>
    <w:rsid w:val="00104371"/>
    <w:rsid w:val="00104574"/>
    <w:rsid w:val="00104B12"/>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14"/>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6300"/>
    <w:rsid w:val="001172B9"/>
    <w:rsid w:val="001177A2"/>
    <w:rsid w:val="00117819"/>
    <w:rsid w:val="001179D3"/>
    <w:rsid w:val="00117CFE"/>
    <w:rsid w:val="00117DD6"/>
    <w:rsid w:val="00117F77"/>
    <w:rsid w:val="00117FA6"/>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8CD"/>
    <w:rsid w:val="00122A3C"/>
    <w:rsid w:val="00122AE8"/>
    <w:rsid w:val="00122C72"/>
    <w:rsid w:val="001230A5"/>
    <w:rsid w:val="00123733"/>
    <w:rsid w:val="00123ACC"/>
    <w:rsid w:val="00123FDE"/>
    <w:rsid w:val="00124482"/>
    <w:rsid w:val="00124611"/>
    <w:rsid w:val="001246C4"/>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D30"/>
    <w:rsid w:val="00127F2F"/>
    <w:rsid w:val="001300CB"/>
    <w:rsid w:val="00131311"/>
    <w:rsid w:val="001314EF"/>
    <w:rsid w:val="001315CE"/>
    <w:rsid w:val="0013248A"/>
    <w:rsid w:val="001325D7"/>
    <w:rsid w:val="00132744"/>
    <w:rsid w:val="00132777"/>
    <w:rsid w:val="00133770"/>
    <w:rsid w:val="00133A4B"/>
    <w:rsid w:val="00133A9C"/>
    <w:rsid w:val="00133E3D"/>
    <w:rsid w:val="0013436B"/>
    <w:rsid w:val="0013448B"/>
    <w:rsid w:val="001344D2"/>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19D"/>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373"/>
    <w:rsid w:val="001544A7"/>
    <w:rsid w:val="00154503"/>
    <w:rsid w:val="0015452B"/>
    <w:rsid w:val="00154C0E"/>
    <w:rsid w:val="00154F44"/>
    <w:rsid w:val="00155B6F"/>
    <w:rsid w:val="001562D9"/>
    <w:rsid w:val="0015661D"/>
    <w:rsid w:val="001568CE"/>
    <w:rsid w:val="00156A81"/>
    <w:rsid w:val="00156F4A"/>
    <w:rsid w:val="00157E61"/>
    <w:rsid w:val="00157E78"/>
    <w:rsid w:val="001601C2"/>
    <w:rsid w:val="00160ED7"/>
    <w:rsid w:val="001619E0"/>
    <w:rsid w:val="00161E60"/>
    <w:rsid w:val="00162B86"/>
    <w:rsid w:val="00162E29"/>
    <w:rsid w:val="0016301C"/>
    <w:rsid w:val="0016310E"/>
    <w:rsid w:val="0016334C"/>
    <w:rsid w:val="00163536"/>
    <w:rsid w:val="001635A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9DE"/>
    <w:rsid w:val="00177AC3"/>
    <w:rsid w:val="00177B82"/>
    <w:rsid w:val="00180234"/>
    <w:rsid w:val="001811ED"/>
    <w:rsid w:val="0018138B"/>
    <w:rsid w:val="0018157F"/>
    <w:rsid w:val="00182759"/>
    <w:rsid w:val="0018296A"/>
    <w:rsid w:val="00182986"/>
    <w:rsid w:val="00183265"/>
    <w:rsid w:val="00183605"/>
    <w:rsid w:val="00183B52"/>
    <w:rsid w:val="00183DC3"/>
    <w:rsid w:val="00183F0D"/>
    <w:rsid w:val="0018400C"/>
    <w:rsid w:val="00184D8A"/>
    <w:rsid w:val="00184FE9"/>
    <w:rsid w:val="00185004"/>
    <w:rsid w:val="001856A2"/>
    <w:rsid w:val="0018593D"/>
    <w:rsid w:val="00185D75"/>
    <w:rsid w:val="00185F4B"/>
    <w:rsid w:val="0018600C"/>
    <w:rsid w:val="0018616D"/>
    <w:rsid w:val="00186ECA"/>
    <w:rsid w:val="00187062"/>
    <w:rsid w:val="00187485"/>
    <w:rsid w:val="00187860"/>
    <w:rsid w:val="00187A24"/>
    <w:rsid w:val="00190073"/>
    <w:rsid w:val="00190242"/>
    <w:rsid w:val="0019095F"/>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6B14"/>
    <w:rsid w:val="00197033"/>
    <w:rsid w:val="0019725F"/>
    <w:rsid w:val="00197717"/>
    <w:rsid w:val="001977C0"/>
    <w:rsid w:val="00197F7F"/>
    <w:rsid w:val="001A016B"/>
    <w:rsid w:val="001A0827"/>
    <w:rsid w:val="001A0CBB"/>
    <w:rsid w:val="001A0EF8"/>
    <w:rsid w:val="001A13E9"/>
    <w:rsid w:val="001A150E"/>
    <w:rsid w:val="001A18D2"/>
    <w:rsid w:val="001A245B"/>
    <w:rsid w:val="001A25AC"/>
    <w:rsid w:val="001A37A6"/>
    <w:rsid w:val="001A3CD5"/>
    <w:rsid w:val="001A4197"/>
    <w:rsid w:val="001A45A0"/>
    <w:rsid w:val="001A4BB8"/>
    <w:rsid w:val="001A50A5"/>
    <w:rsid w:val="001A548E"/>
    <w:rsid w:val="001A5625"/>
    <w:rsid w:val="001A5E71"/>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547"/>
    <w:rsid w:val="001B2BCC"/>
    <w:rsid w:val="001B36B4"/>
    <w:rsid w:val="001B38B7"/>
    <w:rsid w:val="001B39AE"/>
    <w:rsid w:val="001B3C1A"/>
    <w:rsid w:val="001B3F7F"/>
    <w:rsid w:val="001B411F"/>
    <w:rsid w:val="001B4653"/>
    <w:rsid w:val="001B4A22"/>
    <w:rsid w:val="001B4A40"/>
    <w:rsid w:val="001B58BC"/>
    <w:rsid w:val="001B5E7A"/>
    <w:rsid w:val="001B6912"/>
    <w:rsid w:val="001B758A"/>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2AAB"/>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1B1"/>
    <w:rsid w:val="001C7813"/>
    <w:rsid w:val="001D1792"/>
    <w:rsid w:val="001D2509"/>
    <w:rsid w:val="001D25DB"/>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6D1D"/>
    <w:rsid w:val="001D70F5"/>
    <w:rsid w:val="001D729D"/>
    <w:rsid w:val="001D74DB"/>
    <w:rsid w:val="001E00AD"/>
    <w:rsid w:val="001E0190"/>
    <w:rsid w:val="001E0734"/>
    <w:rsid w:val="001E0ACF"/>
    <w:rsid w:val="001E0ADE"/>
    <w:rsid w:val="001E1098"/>
    <w:rsid w:val="001E1E96"/>
    <w:rsid w:val="001E24D4"/>
    <w:rsid w:val="001E25C4"/>
    <w:rsid w:val="001E2CED"/>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905"/>
    <w:rsid w:val="001F0190"/>
    <w:rsid w:val="001F0858"/>
    <w:rsid w:val="001F0883"/>
    <w:rsid w:val="001F08A4"/>
    <w:rsid w:val="001F0A0A"/>
    <w:rsid w:val="001F0A1D"/>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52F"/>
    <w:rsid w:val="001F579C"/>
    <w:rsid w:val="001F58E7"/>
    <w:rsid w:val="001F5C40"/>
    <w:rsid w:val="001F5D92"/>
    <w:rsid w:val="001F5F13"/>
    <w:rsid w:val="001F668A"/>
    <w:rsid w:val="001F6AB6"/>
    <w:rsid w:val="001F6D64"/>
    <w:rsid w:val="001F765B"/>
    <w:rsid w:val="001F770A"/>
    <w:rsid w:val="00200A9D"/>
    <w:rsid w:val="00200B2E"/>
    <w:rsid w:val="00201162"/>
    <w:rsid w:val="00201324"/>
    <w:rsid w:val="00201841"/>
    <w:rsid w:val="0020194C"/>
    <w:rsid w:val="0020205B"/>
    <w:rsid w:val="0020278D"/>
    <w:rsid w:val="00202C45"/>
    <w:rsid w:val="00202E4A"/>
    <w:rsid w:val="00203011"/>
    <w:rsid w:val="002031FC"/>
    <w:rsid w:val="0020332E"/>
    <w:rsid w:val="00203733"/>
    <w:rsid w:val="0020390A"/>
    <w:rsid w:val="00203A4C"/>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CB6"/>
    <w:rsid w:val="00212DA6"/>
    <w:rsid w:val="00213289"/>
    <w:rsid w:val="0021343A"/>
    <w:rsid w:val="002139D9"/>
    <w:rsid w:val="00213B45"/>
    <w:rsid w:val="002147CA"/>
    <w:rsid w:val="002150E0"/>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04"/>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21E"/>
    <w:rsid w:val="00227B32"/>
    <w:rsid w:val="0023007D"/>
    <w:rsid w:val="002302F5"/>
    <w:rsid w:val="00230478"/>
    <w:rsid w:val="0023084B"/>
    <w:rsid w:val="00231311"/>
    <w:rsid w:val="0023151E"/>
    <w:rsid w:val="00231979"/>
    <w:rsid w:val="0023219B"/>
    <w:rsid w:val="0023230E"/>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DF7"/>
    <w:rsid w:val="002544FC"/>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579F0"/>
    <w:rsid w:val="002604DA"/>
    <w:rsid w:val="00260781"/>
    <w:rsid w:val="00260992"/>
    <w:rsid w:val="00260A76"/>
    <w:rsid w:val="00260FC1"/>
    <w:rsid w:val="002611D2"/>
    <w:rsid w:val="002614DA"/>
    <w:rsid w:val="00261BDD"/>
    <w:rsid w:val="00261C51"/>
    <w:rsid w:val="00261DCD"/>
    <w:rsid w:val="0026285F"/>
    <w:rsid w:val="0026288F"/>
    <w:rsid w:val="00262E05"/>
    <w:rsid w:val="00262E69"/>
    <w:rsid w:val="00263401"/>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AFF"/>
    <w:rsid w:val="00271B90"/>
    <w:rsid w:val="00271BC9"/>
    <w:rsid w:val="00272039"/>
    <w:rsid w:val="00272184"/>
    <w:rsid w:val="00272283"/>
    <w:rsid w:val="0027244F"/>
    <w:rsid w:val="0027300A"/>
    <w:rsid w:val="00273651"/>
    <w:rsid w:val="0027369B"/>
    <w:rsid w:val="0027393A"/>
    <w:rsid w:val="00273DB4"/>
    <w:rsid w:val="00273DE1"/>
    <w:rsid w:val="00273FD5"/>
    <w:rsid w:val="00273FDB"/>
    <w:rsid w:val="0027492F"/>
    <w:rsid w:val="00274F3B"/>
    <w:rsid w:val="002750E0"/>
    <w:rsid w:val="002753C1"/>
    <w:rsid w:val="00275624"/>
    <w:rsid w:val="0027562D"/>
    <w:rsid w:val="0027598E"/>
    <w:rsid w:val="00275AC3"/>
    <w:rsid w:val="00275B33"/>
    <w:rsid w:val="00275BCE"/>
    <w:rsid w:val="002760B0"/>
    <w:rsid w:val="0027632F"/>
    <w:rsid w:val="002766CD"/>
    <w:rsid w:val="0027678A"/>
    <w:rsid w:val="002770AD"/>
    <w:rsid w:val="00277171"/>
    <w:rsid w:val="002779C6"/>
    <w:rsid w:val="00277B3D"/>
    <w:rsid w:val="00277BAB"/>
    <w:rsid w:val="0028044C"/>
    <w:rsid w:val="0028048B"/>
    <w:rsid w:val="0028091B"/>
    <w:rsid w:val="00280EEC"/>
    <w:rsid w:val="0028111A"/>
    <w:rsid w:val="002815BC"/>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689"/>
    <w:rsid w:val="00286C19"/>
    <w:rsid w:val="00287075"/>
    <w:rsid w:val="00287146"/>
    <w:rsid w:val="00287609"/>
    <w:rsid w:val="002878A6"/>
    <w:rsid w:val="00287D08"/>
    <w:rsid w:val="00290136"/>
    <w:rsid w:val="002903D1"/>
    <w:rsid w:val="0029046B"/>
    <w:rsid w:val="002905D9"/>
    <w:rsid w:val="00290935"/>
    <w:rsid w:val="002913D6"/>
    <w:rsid w:val="002914D3"/>
    <w:rsid w:val="00291BB4"/>
    <w:rsid w:val="002925DE"/>
    <w:rsid w:val="00292C66"/>
    <w:rsid w:val="0029318B"/>
    <w:rsid w:val="00293241"/>
    <w:rsid w:val="00293463"/>
    <w:rsid w:val="00293680"/>
    <w:rsid w:val="00293EDC"/>
    <w:rsid w:val="002940DF"/>
    <w:rsid w:val="002942A8"/>
    <w:rsid w:val="0029457A"/>
    <w:rsid w:val="00294BC0"/>
    <w:rsid w:val="00294C41"/>
    <w:rsid w:val="0029505A"/>
    <w:rsid w:val="002958B8"/>
    <w:rsid w:val="00295F12"/>
    <w:rsid w:val="002963F3"/>
    <w:rsid w:val="00296613"/>
    <w:rsid w:val="002972FC"/>
    <w:rsid w:val="00297462"/>
    <w:rsid w:val="00297CA9"/>
    <w:rsid w:val="00297EC6"/>
    <w:rsid w:val="002A0AED"/>
    <w:rsid w:val="002A1017"/>
    <w:rsid w:val="002A13AD"/>
    <w:rsid w:val="002A2754"/>
    <w:rsid w:val="002A289B"/>
    <w:rsid w:val="002A307B"/>
    <w:rsid w:val="002A314B"/>
    <w:rsid w:val="002A36DE"/>
    <w:rsid w:val="002A38F1"/>
    <w:rsid w:val="002A3D58"/>
    <w:rsid w:val="002A3DA4"/>
    <w:rsid w:val="002A3FAF"/>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35C2"/>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529"/>
    <w:rsid w:val="002C4FEB"/>
    <w:rsid w:val="002C5235"/>
    <w:rsid w:val="002C536C"/>
    <w:rsid w:val="002C555C"/>
    <w:rsid w:val="002C5995"/>
    <w:rsid w:val="002C5DB1"/>
    <w:rsid w:val="002C5F6C"/>
    <w:rsid w:val="002C6693"/>
    <w:rsid w:val="002C729B"/>
    <w:rsid w:val="002C73EA"/>
    <w:rsid w:val="002C7FEF"/>
    <w:rsid w:val="002D04B2"/>
    <w:rsid w:val="002D06AC"/>
    <w:rsid w:val="002D0A8B"/>
    <w:rsid w:val="002D1038"/>
    <w:rsid w:val="002D10F3"/>
    <w:rsid w:val="002D1562"/>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17F"/>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ECC"/>
    <w:rsid w:val="002F25E9"/>
    <w:rsid w:val="002F3E23"/>
    <w:rsid w:val="002F4165"/>
    <w:rsid w:val="002F44C2"/>
    <w:rsid w:val="002F4916"/>
    <w:rsid w:val="002F4B98"/>
    <w:rsid w:val="002F4CE0"/>
    <w:rsid w:val="002F4FB6"/>
    <w:rsid w:val="002F5200"/>
    <w:rsid w:val="002F57C5"/>
    <w:rsid w:val="002F57C9"/>
    <w:rsid w:val="002F5CA3"/>
    <w:rsid w:val="002F5DE3"/>
    <w:rsid w:val="002F6632"/>
    <w:rsid w:val="002F6A05"/>
    <w:rsid w:val="002F6C77"/>
    <w:rsid w:val="002F6C8D"/>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8C0"/>
    <w:rsid w:val="00307DE3"/>
    <w:rsid w:val="00307DED"/>
    <w:rsid w:val="00307EE7"/>
    <w:rsid w:val="00310A6E"/>
    <w:rsid w:val="00310BB6"/>
    <w:rsid w:val="00310F51"/>
    <w:rsid w:val="003114B3"/>
    <w:rsid w:val="00311AEC"/>
    <w:rsid w:val="00311F5B"/>
    <w:rsid w:val="00312073"/>
    <w:rsid w:val="00312320"/>
    <w:rsid w:val="00312916"/>
    <w:rsid w:val="00312A2E"/>
    <w:rsid w:val="00313432"/>
    <w:rsid w:val="00313587"/>
    <w:rsid w:val="00313AA4"/>
    <w:rsid w:val="003140E6"/>
    <w:rsid w:val="00314485"/>
    <w:rsid w:val="003145C4"/>
    <w:rsid w:val="00314EA8"/>
    <w:rsid w:val="00315133"/>
    <w:rsid w:val="00315229"/>
    <w:rsid w:val="0031528F"/>
    <w:rsid w:val="0031535C"/>
    <w:rsid w:val="0031546D"/>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1955"/>
    <w:rsid w:val="003229CA"/>
    <w:rsid w:val="00323063"/>
    <w:rsid w:val="003234E6"/>
    <w:rsid w:val="0032380A"/>
    <w:rsid w:val="00323975"/>
    <w:rsid w:val="0032407D"/>
    <w:rsid w:val="00324330"/>
    <w:rsid w:val="00324361"/>
    <w:rsid w:val="003243D5"/>
    <w:rsid w:val="0032492D"/>
    <w:rsid w:val="00324C65"/>
    <w:rsid w:val="00324E02"/>
    <w:rsid w:val="003251B3"/>
    <w:rsid w:val="003251E1"/>
    <w:rsid w:val="00325B4F"/>
    <w:rsid w:val="00325C0C"/>
    <w:rsid w:val="003260D0"/>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BC7"/>
    <w:rsid w:val="00334ED7"/>
    <w:rsid w:val="00335A0C"/>
    <w:rsid w:val="00335E10"/>
    <w:rsid w:val="003363DA"/>
    <w:rsid w:val="003365F6"/>
    <w:rsid w:val="00336657"/>
    <w:rsid w:val="003368F1"/>
    <w:rsid w:val="00336A3D"/>
    <w:rsid w:val="00336F65"/>
    <w:rsid w:val="003370FB"/>
    <w:rsid w:val="00337980"/>
    <w:rsid w:val="00337989"/>
    <w:rsid w:val="00340C4D"/>
    <w:rsid w:val="00341DE0"/>
    <w:rsid w:val="003420E0"/>
    <w:rsid w:val="00342173"/>
    <w:rsid w:val="00342444"/>
    <w:rsid w:val="003428F3"/>
    <w:rsid w:val="00342BAA"/>
    <w:rsid w:val="00342C49"/>
    <w:rsid w:val="00342D06"/>
    <w:rsid w:val="003433B9"/>
    <w:rsid w:val="00343B7B"/>
    <w:rsid w:val="003440FE"/>
    <w:rsid w:val="003446A9"/>
    <w:rsid w:val="00344C80"/>
    <w:rsid w:val="00344D5B"/>
    <w:rsid w:val="00344FFD"/>
    <w:rsid w:val="0034574D"/>
    <w:rsid w:val="00345B5F"/>
    <w:rsid w:val="003468F1"/>
    <w:rsid w:val="00346B3F"/>
    <w:rsid w:val="00346F16"/>
    <w:rsid w:val="00346F99"/>
    <w:rsid w:val="0034750A"/>
    <w:rsid w:val="00347BA8"/>
    <w:rsid w:val="00350C48"/>
    <w:rsid w:val="00350E09"/>
    <w:rsid w:val="003511D3"/>
    <w:rsid w:val="00351B24"/>
    <w:rsid w:val="00352130"/>
    <w:rsid w:val="00352289"/>
    <w:rsid w:val="00352C21"/>
    <w:rsid w:val="0035308C"/>
    <w:rsid w:val="00353573"/>
    <w:rsid w:val="00353707"/>
    <w:rsid w:val="00354841"/>
    <w:rsid w:val="00354EFD"/>
    <w:rsid w:val="003555CC"/>
    <w:rsid w:val="00355B9C"/>
    <w:rsid w:val="003561B4"/>
    <w:rsid w:val="003574ED"/>
    <w:rsid w:val="003576A7"/>
    <w:rsid w:val="003576FA"/>
    <w:rsid w:val="0036096A"/>
    <w:rsid w:val="00360B61"/>
    <w:rsid w:val="00360F3F"/>
    <w:rsid w:val="00361287"/>
    <w:rsid w:val="0036145D"/>
    <w:rsid w:val="00361F2F"/>
    <w:rsid w:val="00361FBC"/>
    <w:rsid w:val="003622D4"/>
    <w:rsid w:val="003628F9"/>
    <w:rsid w:val="00362D3F"/>
    <w:rsid w:val="00362E3A"/>
    <w:rsid w:val="003630B0"/>
    <w:rsid w:val="00363120"/>
    <w:rsid w:val="00363532"/>
    <w:rsid w:val="003636EA"/>
    <w:rsid w:val="00363763"/>
    <w:rsid w:val="00363BBC"/>
    <w:rsid w:val="00364154"/>
    <w:rsid w:val="003649FB"/>
    <w:rsid w:val="00364CA5"/>
    <w:rsid w:val="00366470"/>
    <w:rsid w:val="003664CB"/>
    <w:rsid w:val="003669E5"/>
    <w:rsid w:val="00367673"/>
    <w:rsid w:val="00370617"/>
    <w:rsid w:val="00370901"/>
    <w:rsid w:val="003709D8"/>
    <w:rsid w:val="00370D02"/>
    <w:rsid w:val="003718C3"/>
    <w:rsid w:val="00371C1B"/>
    <w:rsid w:val="00371D63"/>
    <w:rsid w:val="003728DE"/>
    <w:rsid w:val="00373317"/>
    <w:rsid w:val="0037344B"/>
    <w:rsid w:val="0037377A"/>
    <w:rsid w:val="003737B1"/>
    <w:rsid w:val="00373994"/>
    <w:rsid w:val="00373A4D"/>
    <w:rsid w:val="00373D12"/>
    <w:rsid w:val="00374140"/>
    <w:rsid w:val="00374298"/>
    <w:rsid w:val="00374D76"/>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98"/>
    <w:rsid w:val="00386CB8"/>
    <w:rsid w:val="00386DE5"/>
    <w:rsid w:val="003870F1"/>
    <w:rsid w:val="00387788"/>
    <w:rsid w:val="00387B23"/>
    <w:rsid w:val="00387F59"/>
    <w:rsid w:val="003901B7"/>
    <w:rsid w:val="00390F45"/>
    <w:rsid w:val="00391137"/>
    <w:rsid w:val="0039179C"/>
    <w:rsid w:val="00391E78"/>
    <w:rsid w:val="00391F27"/>
    <w:rsid w:val="003920B2"/>
    <w:rsid w:val="00392E40"/>
    <w:rsid w:val="0039303B"/>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20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FA"/>
    <w:rsid w:val="003A6C67"/>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047"/>
    <w:rsid w:val="003B32F7"/>
    <w:rsid w:val="003B3734"/>
    <w:rsid w:val="003B3E59"/>
    <w:rsid w:val="003B430A"/>
    <w:rsid w:val="003B43FB"/>
    <w:rsid w:val="003B4465"/>
    <w:rsid w:val="003B44A9"/>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CE0"/>
    <w:rsid w:val="003C20D3"/>
    <w:rsid w:val="003C217F"/>
    <w:rsid w:val="003C2217"/>
    <w:rsid w:val="003C2AA7"/>
    <w:rsid w:val="003C2E9B"/>
    <w:rsid w:val="003C3368"/>
    <w:rsid w:val="003C38BD"/>
    <w:rsid w:val="003C3A14"/>
    <w:rsid w:val="003C3BC2"/>
    <w:rsid w:val="003C3BCD"/>
    <w:rsid w:val="003C3C33"/>
    <w:rsid w:val="003C3EDA"/>
    <w:rsid w:val="003C3F27"/>
    <w:rsid w:val="003C4209"/>
    <w:rsid w:val="003C474B"/>
    <w:rsid w:val="003C5099"/>
    <w:rsid w:val="003C50AA"/>
    <w:rsid w:val="003C510E"/>
    <w:rsid w:val="003C5AF6"/>
    <w:rsid w:val="003C5C56"/>
    <w:rsid w:val="003C62D6"/>
    <w:rsid w:val="003C673F"/>
    <w:rsid w:val="003C6B7E"/>
    <w:rsid w:val="003C70FF"/>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5F52"/>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461D"/>
    <w:rsid w:val="003E514F"/>
    <w:rsid w:val="003E5442"/>
    <w:rsid w:val="003E5AAB"/>
    <w:rsid w:val="003E6066"/>
    <w:rsid w:val="003E60CA"/>
    <w:rsid w:val="003E6458"/>
    <w:rsid w:val="003E690B"/>
    <w:rsid w:val="003E6917"/>
    <w:rsid w:val="003E6A4C"/>
    <w:rsid w:val="003E6CA0"/>
    <w:rsid w:val="003E724B"/>
    <w:rsid w:val="003E7618"/>
    <w:rsid w:val="003E7784"/>
    <w:rsid w:val="003E7F3D"/>
    <w:rsid w:val="003F0989"/>
    <w:rsid w:val="003F0C86"/>
    <w:rsid w:val="003F1131"/>
    <w:rsid w:val="003F13AC"/>
    <w:rsid w:val="003F1523"/>
    <w:rsid w:val="003F168A"/>
    <w:rsid w:val="003F183B"/>
    <w:rsid w:val="003F1886"/>
    <w:rsid w:val="003F19DB"/>
    <w:rsid w:val="003F1A89"/>
    <w:rsid w:val="003F2872"/>
    <w:rsid w:val="003F2934"/>
    <w:rsid w:val="003F2D3A"/>
    <w:rsid w:val="003F2ECC"/>
    <w:rsid w:val="003F2EDD"/>
    <w:rsid w:val="003F36B9"/>
    <w:rsid w:val="003F385A"/>
    <w:rsid w:val="003F3912"/>
    <w:rsid w:val="003F44F5"/>
    <w:rsid w:val="003F4A93"/>
    <w:rsid w:val="003F4DE2"/>
    <w:rsid w:val="003F4E79"/>
    <w:rsid w:val="003F524E"/>
    <w:rsid w:val="003F5644"/>
    <w:rsid w:val="003F5720"/>
    <w:rsid w:val="003F5AAB"/>
    <w:rsid w:val="003F5C95"/>
    <w:rsid w:val="003F6017"/>
    <w:rsid w:val="003F635B"/>
    <w:rsid w:val="003F63AF"/>
    <w:rsid w:val="003F6842"/>
    <w:rsid w:val="003F6B4D"/>
    <w:rsid w:val="003F6E4F"/>
    <w:rsid w:val="003F7913"/>
    <w:rsid w:val="003F7B68"/>
    <w:rsid w:val="003F7E66"/>
    <w:rsid w:val="004002A8"/>
    <w:rsid w:val="00400760"/>
    <w:rsid w:val="004008E7"/>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194"/>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66A"/>
    <w:rsid w:val="00411F52"/>
    <w:rsid w:val="00412083"/>
    <w:rsid w:val="00412245"/>
    <w:rsid w:val="004122D4"/>
    <w:rsid w:val="0041287F"/>
    <w:rsid w:val="00412DE8"/>
    <w:rsid w:val="00413316"/>
    <w:rsid w:val="004133CE"/>
    <w:rsid w:val="004134DF"/>
    <w:rsid w:val="0041360B"/>
    <w:rsid w:val="00413DE4"/>
    <w:rsid w:val="004143E5"/>
    <w:rsid w:val="0041469A"/>
    <w:rsid w:val="0041497A"/>
    <w:rsid w:val="00415C01"/>
    <w:rsid w:val="00415FBA"/>
    <w:rsid w:val="004162D7"/>
    <w:rsid w:val="004166A0"/>
    <w:rsid w:val="0041692C"/>
    <w:rsid w:val="00416A93"/>
    <w:rsid w:val="00416BD8"/>
    <w:rsid w:val="004179D0"/>
    <w:rsid w:val="00417A6D"/>
    <w:rsid w:val="004200B0"/>
    <w:rsid w:val="0042017F"/>
    <w:rsid w:val="00420664"/>
    <w:rsid w:val="00420A87"/>
    <w:rsid w:val="00420B15"/>
    <w:rsid w:val="00420C24"/>
    <w:rsid w:val="00420DCE"/>
    <w:rsid w:val="00420E5E"/>
    <w:rsid w:val="004212F0"/>
    <w:rsid w:val="00421799"/>
    <w:rsid w:val="0042191F"/>
    <w:rsid w:val="00421F78"/>
    <w:rsid w:val="00422267"/>
    <w:rsid w:val="0042227F"/>
    <w:rsid w:val="00422E51"/>
    <w:rsid w:val="0042317C"/>
    <w:rsid w:val="004235DF"/>
    <w:rsid w:val="00423925"/>
    <w:rsid w:val="00423F52"/>
    <w:rsid w:val="00423FEB"/>
    <w:rsid w:val="00424A25"/>
    <w:rsid w:val="00424C2C"/>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D9E"/>
    <w:rsid w:val="00436000"/>
    <w:rsid w:val="004361BB"/>
    <w:rsid w:val="00436277"/>
    <w:rsid w:val="00436A6D"/>
    <w:rsid w:val="00436BD5"/>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3463"/>
    <w:rsid w:val="0044367E"/>
    <w:rsid w:val="0044510D"/>
    <w:rsid w:val="00445209"/>
    <w:rsid w:val="004454C2"/>
    <w:rsid w:val="00445CA0"/>
    <w:rsid w:val="00446176"/>
    <w:rsid w:val="0044618B"/>
    <w:rsid w:val="00446390"/>
    <w:rsid w:val="004464A2"/>
    <w:rsid w:val="00446920"/>
    <w:rsid w:val="00447351"/>
    <w:rsid w:val="00447B50"/>
    <w:rsid w:val="00447BD5"/>
    <w:rsid w:val="00447C55"/>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48CC"/>
    <w:rsid w:val="0045510B"/>
    <w:rsid w:val="00455385"/>
    <w:rsid w:val="004556CC"/>
    <w:rsid w:val="0045598B"/>
    <w:rsid w:val="00455A7E"/>
    <w:rsid w:val="00455BCE"/>
    <w:rsid w:val="004561E6"/>
    <w:rsid w:val="0045626E"/>
    <w:rsid w:val="0045701C"/>
    <w:rsid w:val="00457135"/>
    <w:rsid w:val="0045714E"/>
    <w:rsid w:val="0045724E"/>
    <w:rsid w:val="004575A6"/>
    <w:rsid w:val="004576B7"/>
    <w:rsid w:val="004578A8"/>
    <w:rsid w:val="00457E4C"/>
    <w:rsid w:val="004606CB"/>
    <w:rsid w:val="0046109E"/>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0D63"/>
    <w:rsid w:val="00471473"/>
    <w:rsid w:val="00471496"/>
    <w:rsid w:val="0047188C"/>
    <w:rsid w:val="00471D90"/>
    <w:rsid w:val="00472154"/>
    <w:rsid w:val="0047291F"/>
    <w:rsid w:val="00472D29"/>
    <w:rsid w:val="00473915"/>
    <w:rsid w:val="004741FF"/>
    <w:rsid w:val="0047431D"/>
    <w:rsid w:val="00474492"/>
    <w:rsid w:val="00474924"/>
    <w:rsid w:val="004749BC"/>
    <w:rsid w:val="00474AB4"/>
    <w:rsid w:val="00474C65"/>
    <w:rsid w:val="0047533C"/>
    <w:rsid w:val="00475575"/>
    <w:rsid w:val="00475DC7"/>
    <w:rsid w:val="00475E92"/>
    <w:rsid w:val="00476187"/>
    <w:rsid w:val="00476590"/>
    <w:rsid w:val="00476D9E"/>
    <w:rsid w:val="00477146"/>
    <w:rsid w:val="004772B4"/>
    <w:rsid w:val="004778C7"/>
    <w:rsid w:val="00477A42"/>
    <w:rsid w:val="0048018C"/>
    <w:rsid w:val="0048066C"/>
    <w:rsid w:val="0048087A"/>
    <w:rsid w:val="00480A9E"/>
    <w:rsid w:val="00480DA7"/>
    <w:rsid w:val="0048154D"/>
    <w:rsid w:val="0048157D"/>
    <w:rsid w:val="0048179C"/>
    <w:rsid w:val="00481A57"/>
    <w:rsid w:val="004825B9"/>
    <w:rsid w:val="00482A70"/>
    <w:rsid w:val="00482D46"/>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2EB"/>
    <w:rsid w:val="00487851"/>
    <w:rsid w:val="004879B6"/>
    <w:rsid w:val="00487EC0"/>
    <w:rsid w:val="00487EC7"/>
    <w:rsid w:val="00490F9B"/>
    <w:rsid w:val="00491465"/>
    <w:rsid w:val="0049165E"/>
    <w:rsid w:val="0049180E"/>
    <w:rsid w:val="00491A11"/>
    <w:rsid w:val="00491C2A"/>
    <w:rsid w:val="004922A5"/>
    <w:rsid w:val="004925E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4D43"/>
    <w:rsid w:val="004A5164"/>
    <w:rsid w:val="004A5391"/>
    <w:rsid w:val="004A5619"/>
    <w:rsid w:val="004A5897"/>
    <w:rsid w:val="004A593E"/>
    <w:rsid w:val="004A5A65"/>
    <w:rsid w:val="004A5B3B"/>
    <w:rsid w:val="004A5D61"/>
    <w:rsid w:val="004A64AB"/>
    <w:rsid w:val="004A650C"/>
    <w:rsid w:val="004A69C8"/>
    <w:rsid w:val="004A6C97"/>
    <w:rsid w:val="004A79D7"/>
    <w:rsid w:val="004A7AA8"/>
    <w:rsid w:val="004A7F29"/>
    <w:rsid w:val="004B0796"/>
    <w:rsid w:val="004B097B"/>
    <w:rsid w:val="004B09F7"/>
    <w:rsid w:val="004B0E07"/>
    <w:rsid w:val="004B0E1F"/>
    <w:rsid w:val="004B10EC"/>
    <w:rsid w:val="004B141F"/>
    <w:rsid w:val="004B1491"/>
    <w:rsid w:val="004B16BA"/>
    <w:rsid w:val="004B1E8C"/>
    <w:rsid w:val="004B286C"/>
    <w:rsid w:val="004B3987"/>
    <w:rsid w:val="004B3A9B"/>
    <w:rsid w:val="004B3C6B"/>
    <w:rsid w:val="004B441C"/>
    <w:rsid w:val="004B44C5"/>
    <w:rsid w:val="004B4B80"/>
    <w:rsid w:val="004B55DC"/>
    <w:rsid w:val="004B7FA5"/>
    <w:rsid w:val="004C0346"/>
    <w:rsid w:val="004C0479"/>
    <w:rsid w:val="004C0A38"/>
    <w:rsid w:val="004C1076"/>
    <w:rsid w:val="004C112B"/>
    <w:rsid w:val="004C12BA"/>
    <w:rsid w:val="004C1649"/>
    <w:rsid w:val="004C1A1C"/>
    <w:rsid w:val="004C1AD1"/>
    <w:rsid w:val="004C1DBC"/>
    <w:rsid w:val="004C234B"/>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7235"/>
    <w:rsid w:val="004C72EE"/>
    <w:rsid w:val="004C7366"/>
    <w:rsid w:val="004C77E1"/>
    <w:rsid w:val="004C79EE"/>
    <w:rsid w:val="004C7F52"/>
    <w:rsid w:val="004C7F8E"/>
    <w:rsid w:val="004D0374"/>
    <w:rsid w:val="004D03AF"/>
    <w:rsid w:val="004D078E"/>
    <w:rsid w:val="004D082D"/>
    <w:rsid w:val="004D09B3"/>
    <w:rsid w:val="004D0BB5"/>
    <w:rsid w:val="004D0ED6"/>
    <w:rsid w:val="004D1061"/>
    <w:rsid w:val="004D1E13"/>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C28"/>
    <w:rsid w:val="004D6FAF"/>
    <w:rsid w:val="004D70A6"/>
    <w:rsid w:val="004D796E"/>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0C9"/>
    <w:rsid w:val="004E6424"/>
    <w:rsid w:val="004E6426"/>
    <w:rsid w:val="004E657B"/>
    <w:rsid w:val="004E6F7C"/>
    <w:rsid w:val="004E78D9"/>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1E25"/>
    <w:rsid w:val="004F240B"/>
    <w:rsid w:val="004F35E0"/>
    <w:rsid w:val="004F35EE"/>
    <w:rsid w:val="004F3A12"/>
    <w:rsid w:val="004F3D42"/>
    <w:rsid w:val="004F40B3"/>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1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4A6A"/>
    <w:rsid w:val="00505460"/>
    <w:rsid w:val="00505CE1"/>
    <w:rsid w:val="00506058"/>
    <w:rsid w:val="00506259"/>
    <w:rsid w:val="005062DD"/>
    <w:rsid w:val="00506A1F"/>
    <w:rsid w:val="005071A3"/>
    <w:rsid w:val="005077C6"/>
    <w:rsid w:val="00507CFB"/>
    <w:rsid w:val="00510245"/>
    <w:rsid w:val="0051067C"/>
    <w:rsid w:val="00510833"/>
    <w:rsid w:val="0051089A"/>
    <w:rsid w:val="005108DA"/>
    <w:rsid w:val="005108EF"/>
    <w:rsid w:val="00510A01"/>
    <w:rsid w:val="00511120"/>
    <w:rsid w:val="00511156"/>
    <w:rsid w:val="0051118C"/>
    <w:rsid w:val="0051138B"/>
    <w:rsid w:val="00511A66"/>
    <w:rsid w:val="00511E9F"/>
    <w:rsid w:val="00512229"/>
    <w:rsid w:val="00512721"/>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0C35"/>
    <w:rsid w:val="00520FC1"/>
    <w:rsid w:val="00521232"/>
    <w:rsid w:val="00521244"/>
    <w:rsid w:val="005212C4"/>
    <w:rsid w:val="005212DC"/>
    <w:rsid w:val="0052196C"/>
    <w:rsid w:val="005219CA"/>
    <w:rsid w:val="00521BFD"/>
    <w:rsid w:val="00521DB5"/>
    <w:rsid w:val="0052218B"/>
    <w:rsid w:val="00522198"/>
    <w:rsid w:val="0052239B"/>
    <w:rsid w:val="00522B13"/>
    <w:rsid w:val="00522B30"/>
    <w:rsid w:val="00522C03"/>
    <w:rsid w:val="005232B3"/>
    <w:rsid w:val="005233A5"/>
    <w:rsid w:val="00523C38"/>
    <w:rsid w:val="0052438E"/>
    <w:rsid w:val="00525B0A"/>
    <w:rsid w:val="0052624A"/>
    <w:rsid w:val="00526266"/>
    <w:rsid w:val="00526493"/>
    <w:rsid w:val="00526A07"/>
    <w:rsid w:val="00526A2E"/>
    <w:rsid w:val="00526EBE"/>
    <w:rsid w:val="00526F6C"/>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196"/>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14E2"/>
    <w:rsid w:val="0054160D"/>
    <w:rsid w:val="005416A2"/>
    <w:rsid w:val="00541EB7"/>
    <w:rsid w:val="00542945"/>
    <w:rsid w:val="00542AD5"/>
    <w:rsid w:val="00542B3F"/>
    <w:rsid w:val="00542DE5"/>
    <w:rsid w:val="00542EDE"/>
    <w:rsid w:val="0054341E"/>
    <w:rsid w:val="00543FC2"/>
    <w:rsid w:val="00543FD6"/>
    <w:rsid w:val="00544088"/>
    <w:rsid w:val="0054433B"/>
    <w:rsid w:val="00544AD7"/>
    <w:rsid w:val="005452DF"/>
    <w:rsid w:val="0054585E"/>
    <w:rsid w:val="00545B76"/>
    <w:rsid w:val="00546073"/>
    <w:rsid w:val="00546B33"/>
    <w:rsid w:val="0054736B"/>
    <w:rsid w:val="005478BB"/>
    <w:rsid w:val="00547BC4"/>
    <w:rsid w:val="00550BE8"/>
    <w:rsid w:val="00550C69"/>
    <w:rsid w:val="00551607"/>
    <w:rsid w:val="005520DF"/>
    <w:rsid w:val="00552423"/>
    <w:rsid w:val="005530FE"/>
    <w:rsid w:val="005534BB"/>
    <w:rsid w:val="00553651"/>
    <w:rsid w:val="0055365C"/>
    <w:rsid w:val="00553668"/>
    <w:rsid w:val="00553ADF"/>
    <w:rsid w:val="005541D4"/>
    <w:rsid w:val="00554A10"/>
    <w:rsid w:val="005550AC"/>
    <w:rsid w:val="005565AB"/>
    <w:rsid w:val="00556A21"/>
    <w:rsid w:val="00556E29"/>
    <w:rsid w:val="00556EE7"/>
    <w:rsid w:val="0056060F"/>
    <w:rsid w:val="005611AD"/>
    <w:rsid w:val="005613E8"/>
    <w:rsid w:val="0056158C"/>
    <w:rsid w:val="00561622"/>
    <w:rsid w:val="00561816"/>
    <w:rsid w:val="005619B2"/>
    <w:rsid w:val="00561C27"/>
    <w:rsid w:val="0056225F"/>
    <w:rsid w:val="00562414"/>
    <w:rsid w:val="0056255F"/>
    <w:rsid w:val="0056269B"/>
    <w:rsid w:val="0056298E"/>
    <w:rsid w:val="00562C8B"/>
    <w:rsid w:val="00563627"/>
    <w:rsid w:val="0056396A"/>
    <w:rsid w:val="005641CA"/>
    <w:rsid w:val="00564478"/>
    <w:rsid w:val="005647F9"/>
    <w:rsid w:val="00564CE1"/>
    <w:rsid w:val="00564D88"/>
    <w:rsid w:val="00565127"/>
    <w:rsid w:val="00565F98"/>
    <w:rsid w:val="00566671"/>
    <w:rsid w:val="00566DAC"/>
    <w:rsid w:val="00566FEA"/>
    <w:rsid w:val="005676F5"/>
    <w:rsid w:val="00567C79"/>
    <w:rsid w:val="00570012"/>
    <w:rsid w:val="00570018"/>
    <w:rsid w:val="005704B3"/>
    <w:rsid w:val="005705A3"/>
    <w:rsid w:val="005715BD"/>
    <w:rsid w:val="00572C10"/>
    <w:rsid w:val="00572FD2"/>
    <w:rsid w:val="005735B8"/>
    <w:rsid w:val="005735BB"/>
    <w:rsid w:val="00573ABC"/>
    <w:rsid w:val="00573EC6"/>
    <w:rsid w:val="005740BA"/>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D17"/>
    <w:rsid w:val="00577F44"/>
    <w:rsid w:val="00577F58"/>
    <w:rsid w:val="0058016F"/>
    <w:rsid w:val="00580227"/>
    <w:rsid w:val="00580A0D"/>
    <w:rsid w:val="00580A8D"/>
    <w:rsid w:val="00580AF4"/>
    <w:rsid w:val="00580EA8"/>
    <w:rsid w:val="00580ED7"/>
    <w:rsid w:val="00581415"/>
    <w:rsid w:val="0058168F"/>
    <w:rsid w:val="00581885"/>
    <w:rsid w:val="0058191D"/>
    <w:rsid w:val="00581978"/>
    <w:rsid w:val="00581FFE"/>
    <w:rsid w:val="0058204D"/>
    <w:rsid w:val="0058252A"/>
    <w:rsid w:val="00582647"/>
    <w:rsid w:val="00582B72"/>
    <w:rsid w:val="00582C5B"/>
    <w:rsid w:val="00582EE0"/>
    <w:rsid w:val="00582FAD"/>
    <w:rsid w:val="00583129"/>
    <w:rsid w:val="005835F6"/>
    <w:rsid w:val="00583D40"/>
    <w:rsid w:val="00583E2B"/>
    <w:rsid w:val="00583E96"/>
    <w:rsid w:val="005840D6"/>
    <w:rsid w:val="00584B8F"/>
    <w:rsid w:val="00584E40"/>
    <w:rsid w:val="0058551B"/>
    <w:rsid w:val="00585C73"/>
    <w:rsid w:val="005867AE"/>
    <w:rsid w:val="00587A9A"/>
    <w:rsid w:val="00587F6A"/>
    <w:rsid w:val="00587FAB"/>
    <w:rsid w:val="005900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4C2"/>
    <w:rsid w:val="00595627"/>
    <w:rsid w:val="0059590E"/>
    <w:rsid w:val="0059613A"/>
    <w:rsid w:val="0059627F"/>
    <w:rsid w:val="0059717E"/>
    <w:rsid w:val="00597359"/>
    <w:rsid w:val="00597C8C"/>
    <w:rsid w:val="00597D3A"/>
    <w:rsid w:val="005A02B2"/>
    <w:rsid w:val="005A0352"/>
    <w:rsid w:val="005A04E8"/>
    <w:rsid w:val="005A1360"/>
    <w:rsid w:val="005A1526"/>
    <w:rsid w:val="005A15BB"/>
    <w:rsid w:val="005A15E6"/>
    <w:rsid w:val="005A1C96"/>
    <w:rsid w:val="005A2142"/>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4E3F"/>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5A5"/>
    <w:rsid w:val="005C0642"/>
    <w:rsid w:val="005C07A1"/>
    <w:rsid w:val="005C0FC8"/>
    <w:rsid w:val="005C104B"/>
    <w:rsid w:val="005C23E4"/>
    <w:rsid w:val="005C2463"/>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E1C"/>
    <w:rsid w:val="005D1075"/>
    <w:rsid w:val="005D1248"/>
    <w:rsid w:val="005D1255"/>
    <w:rsid w:val="005D12C4"/>
    <w:rsid w:val="005D141F"/>
    <w:rsid w:val="005D1494"/>
    <w:rsid w:val="005D1C5E"/>
    <w:rsid w:val="005D1FD0"/>
    <w:rsid w:val="005D2102"/>
    <w:rsid w:val="005D2885"/>
    <w:rsid w:val="005D395A"/>
    <w:rsid w:val="005D3E83"/>
    <w:rsid w:val="005D48A2"/>
    <w:rsid w:val="005D497A"/>
    <w:rsid w:val="005D4AA8"/>
    <w:rsid w:val="005D62B3"/>
    <w:rsid w:val="005D6CC9"/>
    <w:rsid w:val="005D764B"/>
    <w:rsid w:val="005D773B"/>
    <w:rsid w:val="005E0160"/>
    <w:rsid w:val="005E03CB"/>
    <w:rsid w:val="005E0821"/>
    <w:rsid w:val="005E0A98"/>
    <w:rsid w:val="005E104B"/>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D33"/>
    <w:rsid w:val="005F5F36"/>
    <w:rsid w:val="005F618D"/>
    <w:rsid w:val="005F6F53"/>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39C8"/>
    <w:rsid w:val="006040D0"/>
    <w:rsid w:val="00604691"/>
    <w:rsid w:val="00604976"/>
    <w:rsid w:val="00604A64"/>
    <w:rsid w:val="00604F9B"/>
    <w:rsid w:val="00605B53"/>
    <w:rsid w:val="00605F62"/>
    <w:rsid w:val="00606402"/>
    <w:rsid w:val="00606440"/>
    <w:rsid w:val="00606505"/>
    <w:rsid w:val="0060655A"/>
    <w:rsid w:val="00606818"/>
    <w:rsid w:val="00606951"/>
    <w:rsid w:val="00606CC0"/>
    <w:rsid w:val="00606CDD"/>
    <w:rsid w:val="006071AD"/>
    <w:rsid w:val="006072AD"/>
    <w:rsid w:val="00607702"/>
    <w:rsid w:val="0060793A"/>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3B4D"/>
    <w:rsid w:val="00614254"/>
    <w:rsid w:val="00614317"/>
    <w:rsid w:val="0061433C"/>
    <w:rsid w:val="006143BD"/>
    <w:rsid w:val="0061440E"/>
    <w:rsid w:val="0061445B"/>
    <w:rsid w:val="006146B5"/>
    <w:rsid w:val="00614C53"/>
    <w:rsid w:val="00615263"/>
    <w:rsid w:val="0061599C"/>
    <w:rsid w:val="00615AD4"/>
    <w:rsid w:val="0061619C"/>
    <w:rsid w:val="00616BFE"/>
    <w:rsid w:val="00617567"/>
    <w:rsid w:val="00617C5A"/>
    <w:rsid w:val="00617D36"/>
    <w:rsid w:val="00617FA5"/>
    <w:rsid w:val="00620A75"/>
    <w:rsid w:val="00621089"/>
    <w:rsid w:val="00621407"/>
    <w:rsid w:val="00621757"/>
    <w:rsid w:val="00621D27"/>
    <w:rsid w:val="00622B92"/>
    <w:rsid w:val="00622CC0"/>
    <w:rsid w:val="00622E33"/>
    <w:rsid w:val="00622FC5"/>
    <w:rsid w:val="00623C20"/>
    <w:rsid w:val="006243D6"/>
    <w:rsid w:val="00624A25"/>
    <w:rsid w:val="00624FB0"/>
    <w:rsid w:val="006254B4"/>
    <w:rsid w:val="006254FD"/>
    <w:rsid w:val="006262CF"/>
    <w:rsid w:val="006266D4"/>
    <w:rsid w:val="006266E1"/>
    <w:rsid w:val="006266FA"/>
    <w:rsid w:val="00627067"/>
    <w:rsid w:val="0062728C"/>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A54"/>
    <w:rsid w:val="00634E22"/>
    <w:rsid w:val="006357F6"/>
    <w:rsid w:val="00635893"/>
    <w:rsid w:val="00635A9E"/>
    <w:rsid w:val="00635C17"/>
    <w:rsid w:val="00635FEF"/>
    <w:rsid w:val="00636354"/>
    <w:rsid w:val="00636447"/>
    <w:rsid w:val="00636998"/>
    <w:rsid w:val="00636A17"/>
    <w:rsid w:val="0063703B"/>
    <w:rsid w:val="006378C4"/>
    <w:rsid w:val="00640E50"/>
    <w:rsid w:val="00640EC7"/>
    <w:rsid w:val="00641975"/>
    <w:rsid w:val="00641FE4"/>
    <w:rsid w:val="006421A8"/>
    <w:rsid w:val="00642290"/>
    <w:rsid w:val="006423EC"/>
    <w:rsid w:val="00642B49"/>
    <w:rsid w:val="00642E73"/>
    <w:rsid w:val="006430E4"/>
    <w:rsid w:val="00643126"/>
    <w:rsid w:val="006434FB"/>
    <w:rsid w:val="00644027"/>
    <w:rsid w:val="0064428A"/>
    <w:rsid w:val="00644375"/>
    <w:rsid w:val="006444A0"/>
    <w:rsid w:val="006445F9"/>
    <w:rsid w:val="0064481A"/>
    <w:rsid w:val="00644A6E"/>
    <w:rsid w:val="00644C3A"/>
    <w:rsid w:val="00644D13"/>
    <w:rsid w:val="00645089"/>
    <w:rsid w:val="00645553"/>
    <w:rsid w:val="00645637"/>
    <w:rsid w:val="0064565A"/>
    <w:rsid w:val="0064591A"/>
    <w:rsid w:val="00645A8E"/>
    <w:rsid w:val="00645D07"/>
    <w:rsid w:val="00645E86"/>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E58"/>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57A2F"/>
    <w:rsid w:val="006603A8"/>
    <w:rsid w:val="006603BD"/>
    <w:rsid w:val="00660830"/>
    <w:rsid w:val="00660AE9"/>
    <w:rsid w:val="00661178"/>
    <w:rsid w:val="006614FF"/>
    <w:rsid w:val="0066180C"/>
    <w:rsid w:val="006619E4"/>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7D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196"/>
    <w:rsid w:val="00674720"/>
    <w:rsid w:val="00674C30"/>
    <w:rsid w:val="00675203"/>
    <w:rsid w:val="00675E8D"/>
    <w:rsid w:val="006760A1"/>
    <w:rsid w:val="00676A68"/>
    <w:rsid w:val="00676B02"/>
    <w:rsid w:val="006770D4"/>
    <w:rsid w:val="006773B8"/>
    <w:rsid w:val="006773E8"/>
    <w:rsid w:val="00677547"/>
    <w:rsid w:val="00677CFC"/>
    <w:rsid w:val="00677D3D"/>
    <w:rsid w:val="00677DE9"/>
    <w:rsid w:val="00680CBA"/>
    <w:rsid w:val="006813EB"/>
    <w:rsid w:val="00681603"/>
    <w:rsid w:val="006817C4"/>
    <w:rsid w:val="006819A9"/>
    <w:rsid w:val="00681E17"/>
    <w:rsid w:val="00682292"/>
    <w:rsid w:val="00682478"/>
    <w:rsid w:val="006829E9"/>
    <w:rsid w:val="00682A59"/>
    <w:rsid w:val="00682BD8"/>
    <w:rsid w:val="0068306F"/>
    <w:rsid w:val="0068323C"/>
    <w:rsid w:val="006832BC"/>
    <w:rsid w:val="0068345F"/>
    <w:rsid w:val="00683AD9"/>
    <w:rsid w:val="00683D2E"/>
    <w:rsid w:val="0068458E"/>
    <w:rsid w:val="006848E7"/>
    <w:rsid w:val="006850FB"/>
    <w:rsid w:val="006852CE"/>
    <w:rsid w:val="00685B39"/>
    <w:rsid w:val="0068664E"/>
    <w:rsid w:val="00686997"/>
    <w:rsid w:val="00686BAD"/>
    <w:rsid w:val="00686C6D"/>
    <w:rsid w:val="00686D61"/>
    <w:rsid w:val="00687233"/>
    <w:rsid w:val="006873BE"/>
    <w:rsid w:val="006876AA"/>
    <w:rsid w:val="006903C0"/>
    <w:rsid w:val="0069052A"/>
    <w:rsid w:val="006909B7"/>
    <w:rsid w:val="00690BA0"/>
    <w:rsid w:val="00691664"/>
    <w:rsid w:val="0069186E"/>
    <w:rsid w:val="00691BD2"/>
    <w:rsid w:val="0069210E"/>
    <w:rsid w:val="00692220"/>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6D1D"/>
    <w:rsid w:val="0069749C"/>
    <w:rsid w:val="006979E4"/>
    <w:rsid w:val="00697AB9"/>
    <w:rsid w:val="00697EA6"/>
    <w:rsid w:val="006A0425"/>
    <w:rsid w:val="006A0FAB"/>
    <w:rsid w:val="006A14B6"/>
    <w:rsid w:val="006A1A20"/>
    <w:rsid w:val="006A2763"/>
    <w:rsid w:val="006A2DEE"/>
    <w:rsid w:val="006A3236"/>
    <w:rsid w:val="006A3398"/>
    <w:rsid w:val="006A396B"/>
    <w:rsid w:val="006A3A4C"/>
    <w:rsid w:val="006A3A96"/>
    <w:rsid w:val="006A4025"/>
    <w:rsid w:val="006A40D7"/>
    <w:rsid w:val="006A4700"/>
    <w:rsid w:val="006A4C45"/>
    <w:rsid w:val="006A4D08"/>
    <w:rsid w:val="006A4D41"/>
    <w:rsid w:val="006A4F24"/>
    <w:rsid w:val="006A5AFF"/>
    <w:rsid w:val="006A5ECE"/>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0E7"/>
    <w:rsid w:val="006B3157"/>
    <w:rsid w:val="006B35BB"/>
    <w:rsid w:val="006B36E4"/>
    <w:rsid w:val="006B41FB"/>
    <w:rsid w:val="006B4566"/>
    <w:rsid w:val="006B460D"/>
    <w:rsid w:val="006B460E"/>
    <w:rsid w:val="006B46AE"/>
    <w:rsid w:val="006B47DA"/>
    <w:rsid w:val="006B550D"/>
    <w:rsid w:val="006B5CB2"/>
    <w:rsid w:val="006B62DD"/>
    <w:rsid w:val="006B62E9"/>
    <w:rsid w:val="006B65FF"/>
    <w:rsid w:val="006B6D7C"/>
    <w:rsid w:val="006B70FB"/>
    <w:rsid w:val="006B7163"/>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B7C"/>
    <w:rsid w:val="006C3D2F"/>
    <w:rsid w:val="006C457A"/>
    <w:rsid w:val="006C45E9"/>
    <w:rsid w:val="006C4C76"/>
    <w:rsid w:val="006C52DE"/>
    <w:rsid w:val="006C55AB"/>
    <w:rsid w:val="006C577B"/>
    <w:rsid w:val="006C5DF4"/>
    <w:rsid w:val="006C660C"/>
    <w:rsid w:val="006C66D5"/>
    <w:rsid w:val="006C68CD"/>
    <w:rsid w:val="006C71AB"/>
    <w:rsid w:val="006D0741"/>
    <w:rsid w:val="006D0A00"/>
    <w:rsid w:val="006D0A6F"/>
    <w:rsid w:val="006D0E5A"/>
    <w:rsid w:val="006D0EC4"/>
    <w:rsid w:val="006D10E8"/>
    <w:rsid w:val="006D119C"/>
    <w:rsid w:val="006D1F88"/>
    <w:rsid w:val="006D2216"/>
    <w:rsid w:val="006D27E6"/>
    <w:rsid w:val="006D2A33"/>
    <w:rsid w:val="006D2EB2"/>
    <w:rsid w:val="006D3267"/>
    <w:rsid w:val="006D3855"/>
    <w:rsid w:val="006D3E6B"/>
    <w:rsid w:val="006D4804"/>
    <w:rsid w:val="006D576A"/>
    <w:rsid w:val="006D58B9"/>
    <w:rsid w:val="006D5B8A"/>
    <w:rsid w:val="006D6720"/>
    <w:rsid w:val="006D6905"/>
    <w:rsid w:val="006D6C20"/>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D32"/>
    <w:rsid w:val="006F2F98"/>
    <w:rsid w:val="006F31D9"/>
    <w:rsid w:val="006F345F"/>
    <w:rsid w:val="006F34A5"/>
    <w:rsid w:val="006F34BB"/>
    <w:rsid w:val="006F3881"/>
    <w:rsid w:val="006F3B0E"/>
    <w:rsid w:val="006F3BAF"/>
    <w:rsid w:val="006F3D39"/>
    <w:rsid w:val="006F404A"/>
    <w:rsid w:val="006F4752"/>
    <w:rsid w:val="006F4DE0"/>
    <w:rsid w:val="006F4FC1"/>
    <w:rsid w:val="006F536D"/>
    <w:rsid w:val="006F55BB"/>
    <w:rsid w:val="006F56E3"/>
    <w:rsid w:val="006F58AF"/>
    <w:rsid w:val="006F58D3"/>
    <w:rsid w:val="006F5EBE"/>
    <w:rsid w:val="006F64D1"/>
    <w:rsid w:val="006F650B"/>
    <w:rsid w:val="006F650C"/>
    <w:rsid w:val="006F65F8"/>
    <w:rsid w:val="006F6977"/>
    <w:rsid w:val="006F747F"/>
    <w:rsid w:val="006F7562"/>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5C91"/>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906"/>
    <w:rsid w:val="00713B45"/>
    <w:rsid w:val="00714FD3"/>
    <w:rsid w:val="0071518E"/>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12FD"/>
    <w:rsid w:val="00731798"/>
    <w:rsid w:val="007322F9"/>
    <w:rsid w:val="00732B3E"/>
    <w:rsid w:val="00732B4D"/>
    <w:rsid w:val="0073302E"/>
    <w:rsid w:val="007334AC"/>
    <w:rsid w:val="00733881"/>
    <w:rsid w:val="00733AA2"/>
    <w:rsid w:val="00733BAD"/>
    <w:rsid w:val="00733CAD"/>
    <w:rsid w:val="00733DB9"/>
    <w:rsid w:val="00733DE8"/>
    <w:rsid w:val="00733FAF"/>
    <w:rsid w:val="00734617"/>
    <w:rsid w:val="007346AC"/>
    <w:rsid w:val="007347E0"/>
    <w:rsid w:val="00734B53"/>
    <w:rsid w:val="007354D4"/>
    <w:rsid w:val="00735711"/>
    <w:rsid w:val="007359DA"/>
    <w:rsid w:val="00735B6D"/>
    <w:rsid w:val="00735C7A"/>
    <w:rsid w:val="00735CBD"/>
    <w:rsid w:val="00736637"/>
    <w:rsid w:val="00737041"/>
    <w:rsid w:val="00737046"/>
    <w:rsid w:val="007370B4"/>
    <w:rsid w:val="0073737D"/>
    <w:rsid w:val="00737D06"/>
    <w:rsid w:val="007402C4"/>
    <w:rsid w:val="007402EF"/>
    <w:rsid w:val="007408FA"/>
    <w:rsid w:val="007408FC"/>
    <w:rsid w:val="0074145A"/>
    <w:rsid w:val="00741475"/>
    <w:rsid w:val="007418C9"/>
    <w:rsid w:val="00741B02"/>
    <w:rsid w:val="00741FE3"/>
    <w:rsid w:val="007420BB"/>
    <w:rsid w:val="0074211D"/>
    <w:rsid w:val="007423AB"/>
    <w:rsid w:val="00742476"/>
    <w:rsid w:val="0074286B"/>
    <w:rsid w:val="007428EA"/>
    <w:rsid w:val="00742974"/>
    <w:rsid w:val="00742E83"/>
    <w:rsid w:val="00743779"/>
    <w:rsid w:val="00743C5A"/>
    <w:rsid w:val="00743E88"/>
    <w:rsid w:val="007444C1"/>
    <w:rsid w:val="0074479B"/>
    <w:rsid w:val="0074545B"/>
    <w:rsid w:val="00745643"/>
    <w:rsid w:val="007458C6"/>
    <w:rsid w:val="007459A9"/>
    <w:rsid w:val="00745DFB"/>
    <w:rsid w:val="00746166"/>
    <w:rsid w:val="00746362"/>
    <w:rsid w:val="00746592"/>
    <w:rsid w:val="007474E3"/>
    <w:rsid w:val="007477CB"/>
    <w:rsid w:val="0075075D"/>
    <w:rsid w:val="00750760"/>
    <w:rsid w:val="00750D2B"/>
    <w:rsid w:val="00750DDB"/>
    <w:rsid w:val="00750F60"/>
    <w:rsid w:val="00750FCA"/>
    <w:rsid w:val="00752085"/>
    <w:rsid w:val="007525FC"/>
    <w:rsid w:val="00752726"/>
    <w:rsid w:val="0075295B"/>
    <w:rsid w:val="00753414"/>
    <w:rsid w:val="0075357D"/>
    <w:rsid w:val="007535AA"/>
    <w:rsid w:val="007535DA"/>
    <w:rsid w:val="0075373B"/>
    <w:rsid w:val="00753E07"/>
    <w:rsid w:val="00753FA3"/>
    <w:rsid w:val="00754BEB"/>
    <w:rsid w:val="00754D6D"/>
    <w:rsid w:val="00754F62"/>
    <w:rsid w:val="007554D1"/>
    <w:rsid w:val="00755955"/>
    <w:rsid w:val="00755B35"/>
    <w:rsid w:val="00755CC8"/>
    <w:rsid w:val="00755F55"/>
    <w:rsid w:val="00756497"/>
    <w:rsid w:val="00756552"/>
    <w:rsid w:val="00756F57"/>
    <w:rsid w:val="00756FFA"/>
    <w:rsid w:val="007579AE"/>
    <w:rsid w:val="007579E2"/>
    <w:rsid w:val="00760543"/>
    <w:rsid w:val="00760556"/>
    <w:rsid w:val="007608FB"/>
    <w:rsid w:val="00760950"/>
    <w:rsid w:val="0076096D"/>
    <w:rsid w:val="00760FBC"/>
    <w:rsid w:val="007611B8"/>
    <w:rsid w:val="00761233"/>
    <w:rsid w:val="0076126B"/>
    <w:rsid w:val="007616A6"/>
    <w:rsid w:val="00761940"/>
    <w:rsid w:val="00761AFD"/>
    <w:rsid w:val="00762267"/>
    <w:rsid w:val="0076264F"/>
    <w:rsid w:val="007626D9"/>
    <w:rsid w:val="00762D06"/>
    <w:rsid w:val="00762D0E"/>
    <w:rsid w:val="0076407E"/>
    <w:rsid w:val="00764110"/>
    <w:rsid w:val="00764456"/>
    <w:rsid w:val="00764E15"/>
    <w:rsid w:val="00765855"/>
    <w:rsid w:val="00765F41"/>
    <w:rsid w:val="00765F49"/>
    <w:rsid w:val="007660F9"/>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910"/>
    <w:rsid w:val="00772A08"/>
    <w:rsid w:val="00772BA3"/>
    <w:rsid w:val="00772C6B"/>
    <w:rsid w:val="00773376"/>
    <w:rsid w:val="0077367F"/>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521"/>
    <w:rsid w:val="00780612"/>
    <w:rsid w:val="00780E0F"/>
    <w:rsid w:val="007812DE"/>
    <w:rsid w:val="00781566"/>
    <w:rsid w:val="00781795"/>
    <w:rsid w:val="00781A63"/>
    <w:rsid w:val="00781D40"/>
    <w:rsid w:val="007820C9"/>
    <w:rsid w:val="0078243F"/>
    <w:rsid w:val="0078248E"/>
    <w:rsid w:val="0078329D"/>
    <w:rsid w:val="007832C4"/>
    <w:rsid w:val="00783690"/>
    <w:rsid w:val="00783801"/>
    <w:rsid w:val="007838B7"/>
    <w:rsid w:val="007838D6"/>
    <w:rsid w:val="00783C09"/>
    <w:rsid w:val="00783F49"/>
    <w:rsid w:val="007843F4"/>
    <w:rsid w:val="00784A45"/>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178"/>
    <w:rsid w:val="007875DF"/>
    <w:rsid w:val="00787867"/>
    <w:rsid w:val="007879D1"/>
    <w:rsid w:val="00787AC4"/>
    <w:rsid w:val="00787C50"/>
    <w:rsid w:val="0079025C"/>
    <w:rsid w:val="0079048F"/>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488"/>
    <w:rsid w:val="007A1A56"/>
    <w:rsid w:val="007A22B8"/>
    <w:rsid w:val="007A2603"/>
    <w:rsid w:val="007A2C14"/>
    <w:rsid w:val="007A2C47"/>
    <w:rsid w:val="007A3485"/>
    <w:rsid w:val="007A38DD"/>
    <w:rsid w:val="007A3903"/>
    <w:rsid w:val="007A3B3F"/>
    <w:rsid w:val="007A402E"/>
    <w:rsid w:val="007A424F"/>
    <w:rsid w:val="007A47C6"/>
    <w:rsid w:val="007A4821"/>
    <w:rsid w:val="007A4B65"/>
    <w:rsid w:val="007A4BA3"/>
    <w:rsid w:val="007A4C6F"/>
    <w:rsid w:val="007A4DE7"/>
    <w:rsid w:val="007A4E1C"/>
    <w:rsid w:val="007A5758"/>
    <w:rsid w:val="007A5E1C"/>
    <w:rsid w:val="007A63BF"/>
    <w:rsid w:val="007A6488"/>
    <w:rsid w:val="007A71E7"/>
    <w:rsid w:val="007A766B"/>
    <w:rsid w:val="007A7A5E"/>
    <w:rsid w:val="007A7DED"/>
    <w:rsid w:val="007A7DF2"/>
    <w:rsid w:val="007B00D1"/>
    <w:rsid w:val="007B03D2"/>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41D"/>
    <w:rsid w:val="007B5837"/>
    <w:rsid w:val="007B5BC4"/>
    <w:rsid w:val="007B608C"/>
    <w:rsid w:val="007B6535"/>
    <w:rsid w:val="007B6996"/>
    <w:rsid w:val="007B6D2E"/>
    <w:rsid w:val="007B6D7A"/>
    <w:rsid w:val="007B6D8F"/>
    <w:rsid w:val="007B6F79"/>
    <w:rsid w:val="007B74C4"/>
    <w:rsid w:val="007B7559"/>
    <w:rsid w:val="007B76C3"/>
    <w:rsid w:val="007B76F2"/>
    <w:rsid w:val="007B7A2B"/>
    <w:rsid w:val="007C1100"/>
    <w:rsid w:val="007C11ED"/>
    <w:rsid w:val="007C177D"/>
    <w:rsid w:val="007C1A65"/>
    <w:rsid w:val="007C2272"/>
    <w:rsid w:val="007C22CA"/>
    <w:rsid w:val="007C263F"/>
    <w:rsid w:val="007C2698"/>
    <w:rsid w:val="007C27BC"/>
    <w:rsid w:val="007C2839"/>
    <w:rsid w:val="007C2A32"/>
    <w:rsid w:val="007C2A69"/>
    <w:rsid w:val="007C2CCA"/>
    <w:rsid w:val="007C30CE"/>
    <w:rsid w:val="007C3122"/>
    <w:rsid w:val="007C33A4"/>
    <w:rsid w:val="007C348B"/>
    <w:rsid w:val="007C3580"/>
    <w:rsid w:val="007C364B"/>
    <w:rsid w:val="007C36CA"/>
    <w:rsid w:val="007C3BDD"/>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ABA"/>
    <w:rsid w:val="007C7BDE"/>
    <w:rsid w:val="007C7E1E"/>
    <w:rsid w:val="007D00DF"/>
    <w:rsid w:val="007D02A3"/>
    <w:rsid w:val="007D0435"/>
    <w:rsid w:val="007D0603"/>
    <w:rsid w:val="007D082B"/>
    <w:rsid w:val="007D0C23"/>
    <w:rsid w:val="007D1854"/>
    <w:rsid w:val="007D1C4B"/>
    <w:rsid w:val="007D1D3B"/>
    <w:rsid w:val="007D20E3"/>
    <w:rsid w:val="007D2187"/>
    <w:rsid w:val="007D229D"/>
    <w:rsid w:val="007D25BC"/>
    <w:rsid w:val="007D29CE"/>
    <w:rsid w:val="007D2F8D"/>
    <w:rsid w:val="007D3339"/>
    <w:rsid w:val="007D45FF"/>
    <w:rsid w:val="007D4AB6"/>
    <w:rsid w:val="007D4B22"/>
    <w:rsid w:val="007D4E91"/>
    <w:rsid w:val="007D50FD"/>
    <w:rsid w:val="007D5363"/>
    <w:rsid w:val="007D5449"/>
    <w:rsid w:val="007D5534"/>
    <w:rsid w:val="007D5758"/>
    <w:rsid w:val="007D5923"/>
    <w:rsid w:val="007D5A97"/>
    <w:rsid w:val="007D5C33"/>
    <w:rsid w:val="007D605B"/>
    <w:rsid w:val="007D7DE0"/>
    <w:rsid w:val="007D7FEE"/>
    <w:rsid w:val="007E0104"/>
    <w:rsid w:val="007E08CF"/>
    <w:rsid w:val="007E0AF4"/>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DAB"/>
    <w:rsid w:val="007E5F8D"/>
    <w:rsid w:val="007E679C"/>
    <w:rsid w:val="007E6818"/>
    <w:rsid w:val="007E6819"/>
    <w:rsid w:val="007E6F77"/>
    <w:rsid w:val="007E7B22"/>
    <w:rsid w:val="007E7BF2"/>
    <w:rsid w:val="007E7E4B"/>
    <w:rsid w:val="007E7F34"/>
    <w:rsid w:val="007F1A6B"/>
    <w:rsid w:val="007F1D7C"/>
    <w:rsid w:val="007F2545"/>
    <w:rsid w:val="007F26D5"/>
    <w:rsid w:val="007F297D"/>
    <w:rsid w:val="007F2BA6"/>
    <w:rsid w:val="007F3088"/>
    <w:rsid w:val="007F32C9"/>
    <w:rsid w:val="007F35A0"/>
    <w:rsid w:val="007F4249"/>
    <w:rsid w:val="007F4643"/>
    <w:rsid w:val="007F4C28"/>
    <w:rsid w:val="007F52F1"/>
    <w:rsid w:val="007F5B9D"/>
    <w:rsid w:val="007F5E2A"/>
    <w:rsid w:val="007F66D7"/>
    <w:rsid w:val="007F68B8"/>
    <w:rsid w:val="007F6F7A"/>
    <w:rsid w:val="007F7420"/>
    <w:rsid w:val="007F75BE"/>
    <w:rsid w:val="007F7B44"/>
    <w:rsid w:val="007F7FB2"/>
    <w:rsid w:val="008000C5"/>
    <w:rsid w:val="00800745"/>
    <w:rsid w:val="0080079F"/>
    <w:rsid w:val="00801416"/>
    <w:rsid w:val="00801F39"/>
    <w:rsid w:val="00802595"/>
    <w:rsid w:val="00802698"/>
    <w:rsid w:val="00802711"/>
    <w:rsid w:val="00802A6A"/>
    <w:rsid w:val="00802D08"/>
    <w:rsid w:val="00803081"/>
    <w:rsid w:val="008037C4"/>
    <w:rsid w:val="0080394D"/>
    <w:rsid w:val="00803E7F"/>
    <w:rsid w:val="00804202"/>
    <w:rsid w:val="0080475D"/>
    <w:rsid w:val="008049A7"/>
    <w:rsid w:val="00804B47"/>
    <w:rsid w:val="00805563"/>
    <w:rsid w:val="00805D15"/>
    <w:rsid w:val="00805E38"/>
    <w:rsid w:val="0080638B"/>
    <w:rsid w:val="00807076"/>
    <w:rsid w:val="0080709E"/>
    <w:rsid w:val="0080764C"/>
    <w:rsid w:val="00807662"/>
    <w:rsid w:val="00807809"/>
    <w:rsid w:val="008078C4"/>
    <w:rsid w:val="00807AA5"/>
    <w:rsid w:val="00807EA8"/>
    <w:rsid w:val="00807FD2"/>
    <w:rsid w:val="0081025F"/>
    <w:rsid w:val="008102DA"/>
    <w:rsid w:val="00810394"/>
    <w:rsid w:val="0081053C"/>
    <w:rsid w:val="00810583"/>
    <w:rsid w:val="00810594"/>
    <w:rsid w:val="00810B9B"/>
    <w:rsid w:val="00810C40"/>
    <w:rsid w:val="00810C97"/>
    <w:rsid w:val="00810DB7"/>
    <w:rsid w:val="0081130A"/>
    <w:rsid w:val="008113A3"/>
    <w:rsid w:val="008114B8"/>
    <w:rsid w:val="00811BE4"/>
    <w:rsid w:val="00811D7A"/>
    <w:rsid w:val="00812471"/>
    <w:rsid w:val="008125FD"/>
    <w:rsid w:val="00812815"/>
    <w:rsid w:val="00812942"/>
    <w:rsid w:val="00812A2A"/>
    <w:rsid w:val="00812E23"/>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AEC"/>
    <w:rsid w:val="00822EB8"/>
    <w:rsid w:val="008230D6"/>
    <w:rsid w:val="00823238"/>
    <w:rsid w:val="00823550"/>
    <w:rsid w:val="008236C5"/>
    <w:rsid w:val="00823F98"/>
    <w:rsid w:val="00824171"/>
    <w:rsid w:val="0082438E"/>
    <w:rsid w:val="00824E40"/>
    <w:rsid w:val="00824EDE"/>
    <w:rsid w:val="0082545D"/>
    <w:rsid w:val="00825489"/>
    <w:rsid w:val="00825C51"/>
    <w:rsid w:val="00825D71"/>
    <w:rsid w:val="00825DF1"/>
    <w:rsid w:val="0082647E"/>
    <w:rsid w:val="00826694"/>
    <w:rsid w:val="0082677C"/>
    <w:rsid w:val="00826FF7"/>
    <w:rsid w:val="008273E7"/>
    <w:rsid w:val="00827625"/>
    <w:rsid w:val="008276EA"/>
    <w:rsid w:val="00827871"/>
    <w:rsid w:val="00827CEB"/>
    <w:rsid w:val="00827DC6"/>
    <w:rsid w:val="00830017"/>
    <w:rsid w:val="008300F0"/>
    <w:rsid w:val="008303BE"/>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0A9"/>
    <w:rsid w:val="008376D8"/>
    <w:rsid w:val="0083775B"/>
    <w:rsid w:val="00840D81"/>
    <w:rsid w:val="00840DFB"/>
    <w:rsid w:val="00840EEC"/>
    <w:rsid w:val="008411FB"/>
    <w:rsid w:val="00841202"/>
    <w:rsid w:val="00841303"/>
    <w:rsid w:val="00841F95"/>
    <w:rsid w:val="00842269"/>
    <w:rsid w:val="008423CE"/>
    <w:rsid w:val="0084291E"/>
    <w:rsid w:val="00842D21"/>
    <w:rsid w:val="00842F95"/>
    <w:rsid w:val="00843072"/>
    <w:rsid w:val="008432D3"/>
    <w:rsid w:val="008436A2"/>
    <w:rsid w:val="008445F6"/>
    <w:rsid w:val="00844875"/>
    <w:rsid w:val="008448E9"/>
    <w:rsid w:val="00844B28"/>
    <w:rsid w:val="00844B85"/>
    <w:rsid w:val="00845010"/>
    <w:rsid w:val="0084503F"/>
    <w:rsid w:val="0084589F"/>
    <w:rsid w:val="0084645D"/>
    <w:rsid w:val="0084654E"/>
    <w:rsid w:val="00846560"/>
    <w:rsid w:val="00846CDC"/>
    <w:rsid w:val="00846F12"/>
    <w:rsid w:val="00846F26"/>
    <w:rsid w:val="00847067"/>
    <w:rsid w:val="008472C8"/>
    <w:rsid w:val="00847833"/>
    <w:rsid w:val="00847A28"/>
    <w:rsid w:val="00850090"/>
    <w:rsid w:val="008500A9"/>
    <w:rsid w:val="00850766"/>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891"/>
    <w:rsid w:val="00854A92"/>
    <w:rsid w:val="00854AFC"/>
    <w:rsid w:val="00854E25"/>
    <w:rsid w:val="00855729"/>
    <w:rsid w:val="00855D27"/>
    <w:rsid w:val="00856840"/>
    <w:rsid w:val="00856B69"/>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11"/>
    <w:rsid w:val="00864DAF"/>
    <w:rsid w:val="00864E4E"/>
    <w:rsid w:val="00865097"/>
    <w:rsid w:val="008652B7"/>
    <w:rsid w:val="00865535"/>
    <w:rsid w:val="00865EE9"/>
    <w:rsid w:val="00866189"/>
    <w:rsid w:val="0086636C"/>
    <w:rsid w:val="00866511"/>
    <w:rsid w:val="008666A0"/>
    <w:rsid w:val="00866B22"/>
    <w:rsid w:val="00866C7C"/>
    <w:rsid w:val="00867115"/>
    <w:rsid w:val="008671AA"/>
    <w:rsid w:val="00867573"/>
    <w:rsid w:val="00867831"/>
    <w:rsid w:val="00867877"/>
    <w:rsid w:val="008678D0"/>
    <w:rsid w:val="00867908"/>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742"/>
    <w:rsid w:val="00873EB9"/>
    <w:rsid w:val="008742AF"/>
    <w:rsid w:val="00874B42"/>
    <w:rsid w:val="00874D8C"/>
    <w:rsid w:val="008759AC"/>
    <w:rsid w:val="00875A2E"/>
    <w:rsid w:val="00875CD3"/>
    <w:rsid w:val="008762A2"/>
    <w:rsid w:val="00876BC7"/>
    <w:rsid w:val="00876EAC"/>
    <w:rsid w:val="00877975"/>
    <w:rsid w:val="00880672"/>
    <w:rsid w:val="00880758"/>
    <w:rsid w:val="008811B0"/>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6E"/>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F57"/>
    <w:rsid w:val="00893106"/>
    <w:rsid w:val="008933FC"/>
    <w:rsid w:val="008934CA"/>
    <w:rsid w:val="00893540"/>
    <w:rsid w:val="00893E62"/>
    <w:rsid w:val="008948B8"/>
    <w:rsid w:val="00895015"/>
    <w:rsid w:val="0089550A"/>
    <w:rsid w:val="00895DD3"/>
    <w:rsid w:val="00896414"/>
    <w:rsid w:val="008978A8"/>
    <w:rsid w:val="00897A8F"/>
    <w:rsid w:val="00897E3F"/>
    <w:rsid w:val="00897E51"/>
    <w:rsid w:val="00897EE1"/>
    <w:rsid w:val="008A01EF"/>
    <w:rsid w:val="008A02A2"/>
    <w:rsid w:val="008A0394"/>
    <w:rsid w:val="008A0964"/>
    <w:rsid w:val="008A0AED"/>
    <w:rsid w:val="008A0C32"/>
    <w:rsid w:val="008A0D6A"/>
    <w:rsid w:val="008A0EF7"/>
    <w:rsid w:val="008A1066"/>
    <w:rsid w:val="008A125A"/>
    <w:rsid w:val="008A125C"/>
    <w:rsid w:val="008A12C6"/>
    <w:rsid w:val="008A134A"/>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615E"/>
    <w:rsid w:val="008A6926"/>
    <w:rsid w:val="008A6A68"/>
    <w:rsid w:val="008A6A80"/>
    <w:rsid w:val="008A7031"/>
    <w:rsid w:val="008A759D"/>
    <w:rsid w:val="008A79F0"/>
    <w:rsid w:val="008A7C31"/>
    <w:rsid w:val="008B035B"/>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650"/>
    <w:rsid w:val="008B4D0A"/>
    <w:rsid w:val="008B4D8B"/>
    <w:rsid w:val="008B4FF4"/>
    <w:rsid w:val="008B5950"/>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AD4"/>
    <w:rsid w:val="008C7B4F"/>
    <w:rsid w:val="008C7EC0"/>
    <w:rsid w:val="008D0359"/>
    <w:rsid w:val="008D0497"/>
    <w:rsid w:val="008D0562"/>
    <w:rsid w:val="008D07B8"/>
    <w:rsid w:val="008D0A50"/>
    <w:rsid w:val="008D0C26"/>
    <w:rsid w:val="008D1098"/>
    <w:rsid w:val="008D165F"/>
    <w:rsid w:val="008D19A7"/>
    <w:rsid w:val="008D1C99"/>
    <w:rsid w:val="008D2349"/>
    <w:rsid w:val="008D26CC"/>
    <w:rsid w:val="008D30FD"/>
    <w:rsid w:val="008D3196"/>
    <w:rsid w:val="008D3324"/>
    <w:rsid w:val="008D3406"/>
    <w:rsid w:val="008D3726"/>
    <w:rsid w:val="008D3D69"/>
    <w:rsid w:val="008D4368"/>
    <w:rsid w:val="008D4A26"/>
    <w:rsid w:val="008D4D17"/>
    <w:rsid w:val="008D4DB0"/>
    <w:rsid w:val="008D53C7"/>
    <w:rsid w:val="008D53EE"/>
    <w:rsid w:val="008D5511"/>
    <w:rsid w:val="008D5930"/>
    <w:rsid w:val="008D5F36"/>
    <w:rsid w:val="008D6084"/>
    <w:rsid w:val="008D6611"/>
    <w:rsid w:val="008D6740"/>
    <w:rsid w:val="008D6C26"/>
    <w:rsid w:val="008D6D9B"/>
    <w:rsid w:val="008D6E00"/>
    <w:rsid w:val="008D72E6"/>
    <w:rsid w:val="008D72F7"/>
    <w:rsid w:val="008D7C5A"/>
    <w:rsid w:val="008D7E6D"/>
    <w:rsid w:val="008D7F16"/>
    <w:rsid w:val="008E00D0"/>
    <w:rsid w:val="008E023F"/>
    <w:rsid w:val="008E051A"/>
    <w:rsid w:val="008E155C"/>
    <w:rsid w:val="008E15BD"/>
    <w:rsid w:val="008E1A1F"/>
    <w:rsid w:val="008E1A29"/>
    <w:rsid w:val="008E1A64"/>
    <w:rsid w:val="008E1E73"/>
    <w:rsid w:val="008E1ED6"/>
    <w:rsid w:val="008E1FE4"/>
    <w:rsid w:val="008E2797"/>
    <w:rsid w:val="008E2910"/>
    <w:rsid w:val="008E2C0F"/>
    <w:rsid w:val="008E2CCE"/>
    <w:rsid w:val="008E3389"/>
    <w:rsid w:val="008E3558"/>
    <w:rsid w:val="008E35BF"/>
    <w:rsid w:val="008E3730"/>
    <w:rsid w:val="008E3756"/>
    <w:rsid w:val="008E46FA"/>
    <w:rsid w:val="008E55E1"/>
    <w:rsid w:val="008E6A3D"/>
    <w:rsid w:val="008E6B33"/>
    <w:rsid w:val="008E6D8A"/>
    <w:rsid w:val="008E77A1"/>
    <w:rsid w:val="008E78E9"/>
    <w:rsid w:val="008E7C9D"/>
    <w:rsid w:val="008F0554"/>
    <w:rsid w:val="008F06A2"/>
    <w:rsid w:val="008F0A90"/>
    <w:rsid w:val="008F0B33"/>
    <w:rsid w:val="008F0CD7"/>
    <w:rsid w:val="008F0D5D"/>
    <w:rsid w:val="008F10CE"/>
    <w:rsid w:val="008F15EA"/>
    <w:rsid w:val="008F16D5"/>
    <w:rsid w:val="008F257C"/>
    <w:rsid w:val="008F27C7"/>
    <w:rsid w:val="008F286B"/>
    <w:rsid w:val="008F3AD8"/>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348"/>
    <w:rsid w:val="0090177D"/>
    <w:rsid w:val="00901A42"/>
    <w:rsid w:val="00901CD1"/>
    <w:rsid w:val="00901D90"/>
    <w:rsid w:val="009026C9"/>
    <w:rsid w:val="00902DB3"/>
    <w:rsid w:val="00902EF2"/>
    <w:rsid w:val="009031E8"/>
    <w:rsid w:val="00903B1A"/>
    <w:rsid w:val="009040AA"/>
    <w:rsid w:val="00904F14"/>
    <w:rsid w:val="00905031"/>
    <w:rsid w:val="009052C0"/>
    <w:rsid w:val="0090567B"/>
    <w:rsid w:val="00905730"/>
    <w:rsid w:val="00905BEE"/>
    <w:rsid w:val="0090692F"/>
    <w:rsid w:val="00906B2F"/>
    <w:rsid w:val="00906C3D"/>
    <w:rsid w:val="00907749"/>
    <w:rsid w:val="00907A52"/>
    <w:rsid w:val="00910716"/>
    <w:rsid w:val="00910751"/>
    <w:rsid w:val="00910990"/>
    <w:rsid w:val="009116AD"/>
    <w:rsid w:val="009116DB"/>
    <w:rsid w:val="0091198C"/>
    <w:rsid w:val="00911A16"/>
    <w:rsid w:val="00911B2D"/>
    <w:rsid w:val="00911D99"/>
    <w:rsid w:val="00912881"/>
    <w:rsid w:val="00912AD2"/>
    <w:rsid w:val="00912B89"/>
    <w:rsid w:val="00912D89"/>
    <w:rsid w:val="009131EE"/>
    <w:rsid w:val="009133EF"/>
    <w:rsid w:val="00913AD8"/>
    <w:rsid w:val="009152CB"/>
    <w:rsid w:val="0091580F"/>
    <w:rsid w:val="009158DF"/>
    <w:rsid w:val="00916382"/>
    <w:rsid w:val="00916905"/>
    <w:rsid w:val="00916BCF"/>
    <w:rsid w:val="0091707E"/>
    <w:rsid w:val="009170D3"/>
    <w:rsid w:val="00917241"/>
    <w:rsid w:val="0091727B"/>
    <w:rsid w:val="0091745D"/>
    <w:rsid w:val="00917B5E"/>
    <w:rsid w:val="00920113"/>
    <w:rsid w:val="009202FF"/>
    <w:rsid w:val="00920F57"/>
    <w:rsid w:val="00921411"/>
    <w:rsid w:val="00921449"/>
    <w:rsid w:val="00921B1C"/>
    <w:rsid w:val="00921E43"/>
    <w:rsid w:val="00921F13"/>
    <w:rsid w:val="00922379"/>
    <w:rsid w:val="00922550"/>
    <w:rsid w:val="00922660"/>
    <w:rsid w:val="00922B08"/>
    <w:rsid w:val="00922C1B"/>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13"/>
    <w:rsid w:val="009304ED"/>
    <w:rsid w:val="0093064D"/>
    <w:rsid w:val="009307B8"/>
    <w:rsid w:val="00930CD3"/>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04F"/>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690E"/>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25"/>
    <w:rsid w:val="009536CB"/>
    <w:rsid w:val="00953E72"/>
    <w:rsid w:val="00953F59"/>
    <w:rsid w:val="00954751"/>
    <w:rsid w:val="00954AD6"/>
    <w:rsid w:val="00954CD6"/>
    <w:rsid w:val="00954D1C"/>
    <w:rsid w:val="00954E80"/>
    <w:rsid w:val="00954ED4"/>
    <w:rsid w:val="009557CE"/>
    <w:rsid w:val="0095591B"/>
    <w:rsid w:val="00955B2B"/>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754"/>
    <w:rsid w:val="00961A1A"/>
    <w:rsid w:val="00961A4C"/>
    <w:rsid w:val="00961F8C"/>
    <w:rsid w:val="009620B0"/>
    <w:rsid w:val="009621A5"/>
    <w:rsid w:val="009623CA"/>
    <w:rsid w:val="0096287B"/>
    <w:rsid w:val="009628F7"/>
    <w:rsid w:val="009637FD"/>
    <w:rsid w:val="00963DD1"/>
    <w:rsid w:val="0096411E"/>
    <w:rsid w:val="0096416C"/>
    <w:rsid w:val="0096535C"/>
    <w:rsid w:val="00965706"/>
    <w:rsid w:val="009658AB"/>
    <w:rsid w:val="00965BD5"/>
    <w:rsid w:val="00965C39"/>
    <w:rsid w:val="00965CE0"/>
    <w:rsid w:val="00965E31"/>
    <w:rsid w:val="009661BD"/>
    <w:rsid w:val="00966A50"/>
    <w:rsid w:val="00966CA6"/>
    <w:rsid w:val="00966ED7"/>
    <w:rsid w:val="00967ADB"/>
    <w:rsid w:val="00967CBE"/>
    <w:rsid w:val="0097010A"/>
    <w:rsid w:val="009706D4"/>
    <w:rsid w:val="00970B6A"/>
    <w:rsid w:val="00970CC4"/>
    <w:rsid w:val="00970D7B"/>
    <w:rsid w:val="0097275D"/>
    <w:rsid w:val="00972956"/>
    <w:rsid w:val="00972B1E"/>
    <w:rsid w:val="00972B93"/>
    <w:rsid w:val="00972C5B"/>
    <w:rsid w:val="00972F49"/>
    <w:rsid w:val="00973700"/>
    <w:rsid w:val="00973960"/>
    <w:rsid w:val="00973C50"/>
    <w:rsid w:val="0097539B"/>
    <w:rsid w:val="00975C91"/>
    <w:rsid w:val="00975D72"/>
    <w:rsid w:val="00976B89"/>
    <w:rsid w:val="00977318"/>
    <w:rsid w:val="0097757C"/>
    <w:rsid w:val="00977FB6"/>
    <w:rsid w:val="0098053B"/>
    <w:rsid w:val="009807C6"/>
    <w:rsid w:val="00980ACA"/>
    <w:rsid w:val="00980F14"/>
    <w:rsid w:val="0098125C"/>
    <w:rsid w:val="0098146B"/>
    <w:rsid w:val="00981877"/>
    <w:rsid w:val="00982725"/>
    <w:rsid w:val="009828BD"/>
    <w:rsid w:val="009829FD"/>
    <w:rsid w:val="00982A6F"/>
    <w:rsid w:val="00982F90"/>
    <w:rsid w:val="00983984"/>
    <w:rsid w:val="00983BA8"/>
    <w:rsid w:val="00983C3B"/>
    <w:rsid w:val="00984DC5"/>
    <w:rsid w:val="00984DFF"/>
    <w:rsid w:val="0098555E"/>
    <w:rsid w:val="009856E1"/>
    <w:rsid w:val="009857FB"/>
    <w:rsid w:val="00986423"/>
    <w:rsid w:val="00986472"/>
    <w:rsid w:val="009866B2"/>
    <w:rsid w:val="00986D0E"/>
    <w:rsid w:val="00986E15"/>
    <w:rsid w:val="009871C5"/>
    <w:rsid w:val="00987366"/>
    <w:rsid w:val="0098742C"/>
    <w:rsid w:val="0098765F"/>
    <w:rsid w:val="00987688"/>
    <w:rsid w:val="00987A47"/>
    <w:rsid w:val="00987DFA"/>
    <w:rsid w:val="009900E6"/>
    <w:rsid w:val="00990B6D"/>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33F"/>
    <w:rsid w:val="00996446"/>
    <w:rsid w:val="00996FB0"/>
    <w:rsid w:val="00997040"/>
    <w:rsid w:val="0099721E"/>
    <w:rsid w:val="00997271"/>
    <w:rsid w:val="00997461"/>
    <w:rsid w:val="00997A4A"/>
    <w:rsid w:val="009A0324"/>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5178"/>
    <w:rsid w:val="009A5451"/>
    <w:rsid w:val="009A5D79"/>
    <w:rsid w:val="009A608A"/>
    <w:rsid w:val="009A62E0"/>
    <w:rsid w:val="009A6354"/>
    <w:rsid w:val="009A64BF"/>
    <w:rsid w:val="009A69D0"/>
    <w:rsid w:val="009A6BD5"/>
    <w:rsid w:val="009A6DE2"/>
    <w:rsid w:val="009A6E4C"/>
    <w:rsid w:val="009A74C3"/>
    <w:rsid w:val="009A7D1C"/>
    <w:rsid w:val="009B0580"/>
    <w:rsid w:val="009B0701"/>
    <w:rsid w:val="009B0714"/>
    <w:rsid w:val="009B0ED2"/>
    <w:rsid w:val="009B0F6A"/>
    <w:rsid w:val="009B129D"/>
    <w:rsid w:val="009B1335"/>
    <w:rsid w:val="009B14D7"/>
    <w:rsid w:val="009B1665"/>
    <w:rsid w:val="009B18A0"/>
    <w:rsid w:val="009B241F"/>
    <w:rsid w:val="009B248F"/>
    <w:rsid w:val="009B27B5"/>
    <w:rsid w:val="009B31D6"/>
    <w:rsid w:val="009B385E"/>
    <w:rsid w:val="009B3AE9"/>
    <w:rsid w:val="009B4456"/>
    <w:rsid w:val="009B4E07"/>
    <w:rsid w:val="009B528B"/>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555"/>
    <w:rsid w:val="009C3562"/>
    <w:rsid w:val="009C379A"/>
    <w:rsid w:val="009C37C7"/>
    <w:rsid w:val="009C38A5"/>
    <w:rsid w:val="009C3936"/>
    <w:rsid w:val="009C473C"/>
    <w:rsid w:val="009C4D48"/>
    <w:rsid w:val="009C4F42"/>
    <w:rsid w:val="009C51DE"/>
    <w:rsid w:val="009C5224"/>
    <w:rsid w:val="009C5419"/>
    <w:rsid w:val="009C5BEB"/>
    <w:rsid w:val="009C5E27"/>
    <w:rsid w:val="009C64FA"/>
    <w:rsid w:val="009C6C1D"/>
    <w:rsid w:val="009C6EDB"/>
    <w:rsid w:val="009C76E4"/>
    <w:rsid w:val="009C79A8"/>
    <w:rsid w:val="009C7BA4"/>
    <w:rsid w:val="009C7CE6"/>
    <w:rsid w:val="009D046D"/>
    <w:rsid w:val="009D0AFD"/>
    <w:rsid w:val="009D0E38"/>
    <w:rsid w:val="009D0E99"/>
    <w:rsid w:val="009D0F7A"/>
    <w:rsid w:val="009D1640"/>
    <w:rsid w:val="009D1A2B"/>
    <w:rsid w:val="009D244A"/>
    <w:rsid w:val="009D2720"/>
    <w:rsid w:val="009D27D6"/>
    <w:rsid w:val="009D2A17"/>
    <w:rsid w:val="009D3554"/>
    <w:rsid w:val="009D3697"/>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5E2"/>
    <w:rsid w:val="009E0728"/>
    <w:rsid w:val="009E0B37"/>
    <w:rsid w:val="009E0BF0"/>
    <w:rsid w:val="009E0C93"/>
    <w:rsid w:val="009E0F8F"/>
    <w:rsid w:val="009E1066"/>
    <w:rsid w:val="009E13E5"/>
    <w:rsid w:val="009E1853"/>
    <w:rsid w:val="009E1CCF"/>
    <w:rsid w:val="009E1EAC"/>
    <w:rsid w:val="009E2E04"/>
    <w:rsid w:val="009E2F3B"/>
    <w:rsid w:val="009E3169"/>
    <w:rsid w:val="009E3207"/>
    <w:rsid w:val="009E3419"/>
    <w:rsid w:val="009E3528"/>
    <w:rsid w:val="009E3B07"/>
    <w:rsid w:val="009E3BBC"/>
    <w:rsid w:val="009E3C3B"/>
    <w:rsid w:val="009E4350"/>
    <w:rsid w:val="009E4848"/>
    <w:rsid w:val="009E4D3F"/>
    <w:rsid w:val="009E4F96"/>
    <w:rsid w:val="009E520E"/>
    <w:rsid w:val="009E54A0"/>
    <w:rsid w:val="009E5513"/>
    <w:rsid w:val="009E5A1A"/>
    <w:rsid w:val="009E5D41"/>
    <w:rsid w:val="009E6606"/>
    <w:rsid w:val="009E681A"/>
    <w:rsid w:val="009E6F7C"/>
    <w:rsid w:val="009E7150"/>
    <w:rsid w:val="009E765C"/>
    <w:rsid w:val="009E76AC"/>
    <w:rsid w:val="009E775C"/>
    <w:rsid w:val="009E77D2"/>
    <w:rsid w:val="009F08E5"/>
    <w:rsid w:val="009F0F39"/>
    <w:rsid w:val="009F1136"/>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5AF"/>
    <w:rsid w:val="009F5AD9"/>
    <w:rsid w:val="009F5CF0"/>
    <w:rsid w:val="009F5E97"/>
    <w:rsid w:val="009F61A9"/>
    <w:rsid w:val="009F68BB"/>
    <w:rsid w:val="009F6F55"/>
    <w:rsid w:val="009F71DE"/>
    <w:rsid w:val="009F7316"/>
    <w:rsid w:val="009F7423"/>
    <w:rsid w:val="009F7B97"/>
    <w:rsid w:val="00A00531"/>
    <w:rsid w:val="00A014C6"/>
    <w:rsid w:val="00A025B3"/>
    <w:rsid w:val="00A0276E"/>
    <w:rsid w:val="00A02793"/>
    <w:rsid w:val="00A028C3"/>
    <w:rsid w:val="00A0310E"/>
    <w:rsid w:val="00A0424C"/>
    <w:rsid w:val="00A049CA"/>
    <w:rsid w:val="00A04A55"/>
    <w:rsid w:val="00A05269"/>
    <w:rsid w:val="00A053CC"/>
    <w:rsid w:val="00A0540D"/>
    <w:rsid w:val="00A05F57"/>
    <w:rsid w:val="00A06A21"/>
    <w:rsid w:val="00A06AB1"/>
    <w:rsid w:val="00A06E37"/>
    <w:rsid w:val="00A07034"/>
    <w:rsid w:val="00A07207"/>
    <w:rsid w:val="00A07F76"/>
    <w:rsid w:val="00A10084"/>
    <w:rsid w:val="00A10656"/>
    <w:rsid w:val="00A10897"/>
    <w:rsid w:val="00A10C8A"/>
    <w:rsid w:val="00A11C70"/>
    <w:rsid w:val="00A11F87"/>
    <w:rsid w:val="00A124A0"/>
    <w:rsid w:val="00A128AF"/>
    <w:rsid w:val="00A12996"/>
    <w:rsid w:val="00A12A98"/>
    <w:rsid w:val="00A1356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11"/>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32"/>
    <w:rsid w:val="00A51872"/>
    <w:rsid w:val="00A51A9F"/>
    <w:rsid w:val="00A52111"/>
    <w:rsid w:val="00A52470"/>
    <w:rsid w:val="00A5290F"/>
    <w:rsid w:val="00A52E7D"/>
    <w:rsid w:val="00A53095"/>
    <w:rsid w:val="00A5321D"/>
    <w:rsid w:val="00A53CEB"/>
    <w:rsid w:val="00A53E52"/>
    <w:rsid w:val="00A53EAB"/>
    <w:rsid w:val="00A54248"/>
    <w:rsid w:val="00A54895"/>
    <w:rsid w:val="00A54972"/>
    <w:rsid w:val="00A54C4A"/>
    <w:rsid w:val="00A55099"/>
    <w:rsid w:val="00A551BD"/>
    <w:rsid w:val="00A553C8"/>
    <w:rsid w:val="00A5581C"/>
    <w:rsid w:val="00A55F09"/>
    <w:rsid w:val="00A562C4"/>
    <w:rsid w:val="00A56B1E"/>
    <w:rsid w:val="00A56E27"/>
    <w:rsid w:val="00A56E85"/>
    <w:rsid w:val="00A57420"/>
    <w:rsid w:val="00A577F3"/>
    <w:rsid w:val="00A57929"/>
    <w:rsid w:val="00A57B08"/>
    <w:rsid w:val="00A57FE3"/>
    <w:rsid w:val="00A60160"/>
    <w:rsid w:val="00A6046E"/>
    <w:rsid w:val="00A60ADB"/>
    <w:rsid w:val="00A60CB7"/>
    <w:rsid w:val="00A613D9"/>
    <w:rsid w:val="00A61413"/>
    <w:rsid w:val="00A61530"/>
    <w:rsid w:val="00A61580"/>
    <w:rsid w:val="00A61787"/>
    <w:rsid w:val="00A61B2C"/>
    <w:rsid w:val="00A61B81"/>
    <w:rsid w:val="00A61DDD"/>
    <w:rsid w:val="00A62811"/>
    <w:rsid w:val="00A62870"/>
    <w:rsid w:val="00A631C8"/>
    <w:rsid w:val="00A63E8C"/>
    <w:rsid w:val="00A63EEE"/>
    <w:rsid w:val="00A64417"/>
    <w:rsid w:val="00A64C9F"/>
    <w:rsid w:val="00A653F3"/>
    <w:rsid w:val="00A665C7"/>
    <w:rsid w:val="00A66C93"/>
    <w:rsid w:val="00A66EEC"/>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66"/>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2EC"/>
    <w:rsid w:val="00AA06C5"/>
    <w:rsid w:val="00AA094A"/>
    <w:rsid w:val="00AA0B93"/>
    <w:rsid w:val="00AA12CB"/>
    <w:rsid w:val="00AA1768"/>
    <w:rsid w:val="00AA17E6"/>
    <w:rsid w:val="00AA1AA6"/>
    <w:rsid w:val="00AA1AAC"/>
    <w:rsid w:val="00AA1C25"/>
    <w:rsid w:val="00AA1E7C"/>
    <w:rsid w:val="00AA1F09"/>
    <w:rsid w:val="00AA21C0"/>
    <w:rsid w:val="00AA23E2"/>
    <w:rsid w:val="00AA24BA"/>
    <w:rsid w:val="00AA2B8F"/>
    <w:rsid w:val="00AA2C74"/>
    <w:rsid w:val="00AA2D08"/>
    <w:rsid w:val="00AA31F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A7D10"/>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8D3"/>
    <w:rsid w:val="00AB4979"/>
    <w:rsid w:val="00AB4A5C"/>
    <w:rsid w:val="00AB4BFA"/>
    <w:rsid w:val="00AB52DB"/>
    <w:rsid w:val="00AB5365"/>
    <w:rsid w:val="00AB5AAB"/>
    <w:rsid w:val="00AB5BFC"/>
    <w:rsid w:val="00AB5C7E"/>
    <w:rsid w:val="00AB62DB"/>
    <w:rsid w:val="00AB644B"/>
    <w:rsid w:val="00AB6775"/>
    <w:rsid w:val="00AB75FC"/>
    <w:rsid w:val="00AB780B"/>
    <w:rsid w:val="00AB7F96"/>
    <w:rsid w:val="00AC0148"/>
    <w:rsid w:val="00AC0287"/>
    <w:rsid w:val="00AC0A16"/>
    <w:rsid w:val="00AC138D"/>
    <w:rsid w:val="00AC17A3"/>
    <w:rsid w:val="00AC19F7"/>
    <w:rsid w:val="00AC1FFA"/>
    <w:rsid w:val="00AC22F9"/>
    <w:rsid w:val="00AC28FE"/>
    <w:rsid w:val="00AC297B"/>
    <w:rsid w:val="00AC3862"/>
    <w:rsid w:val="00AC4123"/>
    <w:rsid w:val="00AC451A"/>
    <w:rsid w:val="00AC478F"/>
    <w:rsid w:val="00AC4C2C"/>
    <w:rsid w:val="00AC4DE1"/>
    <w:rsid w:val="00AC4ECE"/>
    <w:rsid w:val="00AC537D"/>
    <w:rsid w:val="00AC552C"/>
    <w:rsid w:val="00AC5B6A"/>
    <w:rsid w:val="00AC652C"/>
    <w:rsid w:val="00AC6554"/>
    <w:rsid w:val="00AC68D7"/>
    <w:rsid w:val="00AC6B78"/>
    <w:rsid w:val="00AC6D0B"/>
    <w:rsid w:val="00AC6D19"/>
    <w:rsid w:val="00AC70C0"/>
    <w:rsid w:val="00AD02B7"/>
    <w:rsid w:val="00AD03D6"/>
    <w:rsid w:val="00AD0421"/>
    <w:rsid w:val="00AD04F5"/>
    <w:rsid w:val="00AD0593"/>
    <w:rsid w:val="00AD05B0"/>
    <w:rsid w:val="00AD0B66"/>
    <w:rsid w:val="00AD135F"/>
    <w:rsid w:val="00AD1831"/>
    <w:rsid w:val="00AD18EE"/>
    <w:rsid w:val="00AD2747"/>
    <w:rsid w:val="00AD2C5E"/>
    <w:rsid w:val="00AD3037"/>
    <w:rsid w:val="00AD3296"/>
    <w:rsid w:val="00AD33BC"/>
    <w:rsid w:val="00AD391C"/>
    <w:rsid w:val="00AD49FA"/>
    <w:rsid w:val="00AD4A41"/>
    <w:rsid w:val="00AD4C26"/>
    <w:rsid w:val="00AD52BD"/>
    <w:rsid w:val="00AD5DB5"/>
    <w:rsid w:val="00AD67D6"/>
    <w:rsid w:val="00AD6B3E"/>
    <w:rsid w:val="00AD70E2"/>
    <w:rsid w:val="00AD7588"/>
    <w:rsid w:val="00AD7813"/>
    <w:rsid w:val="00AD7C28"/>
    <w:rsid w:val="00AD7C88"/>
    <w:rsid w:val="00AE0962"/>
    <w:rsid w:val="00AE0A91"/>
    <w:rsid w:val="00AE0AA7"/>
    <w:rsid w:val="00AE0FCB"/>
    <w:rsid w:val="00AE1B7D"/>
    <w:rsid w:val="00AE1C38"/>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8BF"/>
    <w:rsid w:val="00AF1D5E"/>
    <w:rsid w:val="00AF203B"/>
    <w:rsid w:val="00AF2484"/>
    <w:rsid w:val="00AF2BC0"/>
    <w:rsid w:val="00AF3C95"/>
    <w:rsid w:val="00AF49EA"/>
    <w:rsid w:val="00AF4F20"/>
    <w:rsid w:val="00AF4F66"/>
    <w:rsid w:val="00AF5647"/>
    <w:rsid w:val="00AF56B7"/>
    <w:rsid w:val="00AF5AFE"/>
    <w:rsid w:val="00AF666D"/>
    <w:rsid w:val="00AF6804"/>
    <w:rsid w:val="00AF6AA5"/>
    <w:rsid w:val="00AF6AB0"/>
    <w:rsid w:val="00AF6DE2"/>
    <w:rsid w:val="00AF7210"/>
    <w:rsid w:val="00AF72E1"/>
    <w:rsid w:val="00AF7582"/>
    <w:rsid w:val="00B00433"/>
    <w:rsid w:val="00B00AFA"/>
    <w:rsid w:val="00B017D8"/>
    <w:rsid w:val="00B01A56"/>
    <w:rsid w:val="00B01E99"/>
    <w:rsid w:val="00B02271"/>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4B4"/>
    <w:rsid w:val="00B245CF"/>
    <w:rsid w:val="00B24765"/>
    <w:rsid w:val="00B24FBC"/>
    <w:rsid w:val="00B250BF"/>
    <w:rsid w:val="00B25AB2"/>
    <w:rsid w:val="00B26305"/>
    <w:rsid w:val="00B26A62"/>
    <w:rsid w:val="00B26AD4"/>
    <w:rsid w:val="00B26E98"/>
    <w:rsid w:val="00B26F77"/>
    <w:rsid w:val="00B27011"/>
    <w:rsid w:val="00B270F6"/>
    <w:rsid w:val="00B27582"/>
    <w:rsid w:val="00B2767E"/>
    <w:rsid w:val="00B27922"/>
    <w:rsid w:val="00B27A17"/>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2C2F"/>
    <w:rsid w:val="00B33139"/>
    <w:rsid w:val="00B336C5"/>
    <w:rsid w:val="00B33B3A"/>
    <w:rsid w:val="00B33D84"/>
    <w:rsid w:val="00B34227"/>
    <w:rsid w:val="00B3429A"/>
    <w:rsid w:val="00B3450B"/>
    <w:rsid w:val="00B353BF"/>
    <w:rsid w:val="00B35C30"/>
    <w:rsid w:val="00B36423"/>
    <w:rsid w:val="00B3655F"/>
    <w:rsid w:val="00B36620"/>
    <w:rsid w:val="00B36FC7"/>
    <w:rsid w:val="00B37033"/>
    <w:rsid w:val="00B370F3"/>
    <w:rsid w:val="00B37B74"/>
    <w:rsid w:val="00B37BA4"/>
    <w:rsid w:val="00B4072C"/>
    <w:rsid w:val="00B4095A"/>
    <w:rsid w:val="00B40BBE"/>
    <w:rsid w:val="00B40CAF"/>
    <w:rsid w:val="00B40D2F"/>
    <w:rsid w:val="00B4139F"/>
    <w:rsid w:val="00B428E8"/>
    <w:rsid w:val="00B429BA"/>
    <w:rsid w:val="00B42D85"/>
    <w:rsid w:val="00B42E79"/>
    <w:rsid w:val="00B433DE"/>
    <w:rsid w:val="00B4369C"/>
    <w:rsid w:val="00B437BB"/>
    <w:rsid w:val="00B44444"/>
    <w:rsid w:val="00B44A2B"/>
    <w:rsid w:val="00B4516E"/>
    <w:rsid w:val="00B45389"/>
    <w:rsid w:val="00B457E2"/>
    <w:rsid w:val="00B458C2"/>
    <w:rsid w:val="00B4690A"/>
    <w:rsid w:val="00B4712F"/>
    <w:rsid w:val="00B4717F"/>
    <w:rsid w:val="00B4780B"/>
    <w:rsid w:val="00B47AF6"/>
    <w:rsid w:val="00B50F32"/>
    <w:rsid w:val="00B512C9"/>
    <w:rsid w:val="00B52051"/>
    <w:rsid w:val="00B5221E"/>
    <w:rsid w:val="00B5248C"/>
    <w:rsid w:val="00B526A3"/>
    <w:rsid w:val="00B52979"/>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676"/>
    <w:rsid w:val="00B56CB8"/>
    <w:rsid w:val="00B56D3B"/>
    <w:rsid w:val="00B56E85"/>
    <w:rsid w:val="00B56FB8"/>
    <w:rsid w:val="00B5740B"/>
    <w:rsid w:val="00B57901"/>
    <w:rsid w:val="00B57B00"/>
    <w:rsid w:val="00B57BDF"/>
    <w:rsid w:val="00B57E69"/>
    <w:rsid w:val="00B601AA"/>
    <w:rsid w:val="00B60C53"/>
    <w:rsid w:val="00B60DC1"/>
    <w:rsid w:val="00B60F9D"/>
    <w:rsid w:val="00B61B16"/>
    <w:rsid w:val="00B61F39"/>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01"/>
    <w:rsid w:val="00B70436"/>
    <w:rsid w:val="00B70562"/>
    <w:rsid w:val="00B70D3B"/>
    <w:rsid w:val="00B71320"/>
    <w:rsid w:val="00B7189F"/>
    <w:rsid w:val="00B71A99"/>
    <w:rsid w:val="00B71B3E"/>
    <w:rsid w:val="00B71BB3"/>
    <w:rsid w:val="00B7210F"/>
    <w:rsid w:val="00B72791"/>
    <w:rsid w:val="00B73397"/>
    <w:rsid w:val="00B7377D"/>
    <w:rsid w:val="00B739CC"/>
    <w:rsid w:val="00B740EF"/>
    <w:rsid w:val="00B74861"/>
    <w:rsid w:val="00B74B2A"/>
    <w:rsid w:val="00B74B7C"/>
    <w:rsid w:val="00B75123"/>
    <w:rsid w:val="00B7562B"/>
    <w:rsid w:val="00B75A06"/>
    <w:rsid w:val="00B75B80"/>
    <w:rsid w:val="00B75C14"/>
    <w:rsid w:val="00B75D1F"/>
    <w:rsid w:val="00B76499"/>
    <w:rsid w:val="00B765CC"/>
    <w:rsid w:val="00B76A62"/>
    <w:rsid w:val="00B76FAE"/>
    <w:rsid w:val="00B7732A"/>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0F97"/>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8F"/>
    <w:rsid w:val="00B97BAB"/>
    <w:rsid w:val="00B97C5F"/>
    <w:rsid w:val="00BA0307"/>
    <w:rsid w:val="00BA049F"/>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68"/>
    <w:rsid w:val="00BA51E6"/>
    <w:rsid w:val="00BA54D2"/>
    <w:rsid w:val="00BA581B"/>
    <w:rsid w:val="00BA58A1"/>
    <w:rsid w:val="00BA5D66"/>
    <w:rsid w:val="00BA655E"/>
    <w:rsid w:val="00BA7507"/>
    <w:rsid w:val="00BA786E"/>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B41"/>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C8D"/>
    <w:rsid w:val="00BC3C04"/>
    <w:rsid w:val="00BC3F46"/>
    <w:rsid w:val="00BC4020"/>
    <w:rsid w:val="00BC49CD"/>
    <w:rsid w:val="00BC5478"/>
    <w:rsid w:val="00BC54EF"/>
    <w:rsid w:val="00BC5557"/>
    <w:rsid w:val="00BC559A"/>
    <w:rsid w:val="00BC5780"/>
    <w:rsid w:val="00BC5D9E"/>
    <w:rsid w:val="00BC5DFA"/>
    <w:rsid w:val="00BC5E39"/>
    <w:rsid w:val="00BC5EC4"/>
    <w:rsid w:val="00BC62FE"/>
    <w:rsid w:val="00BC6D72"/>
    <w:rsid w:val="00BC7173"/>
    <w:rsid w:val="00BC71BC"/>
    <w:rsid w:val="00BC7202"/>
    <w:rsid w:val="00BC7888"/>
    <w:rsid w:val="00BC79F4"/>
    <w:rsid w:val="00BC7C79"/>
    <w:rsid w:val="00BC7E9C"/>
    <w:rsid w:val="00BD027C"/>
    <w:rsid w:val="00BD02C5"/>
    <w:rsid w:val="00BD0318"/>
    <w:rsid w:val="00BD052E"/>
    <w:rsid w:val="00BD0578"/>
    <w:rsid w:val="00BD087D"/>
    <w:rsid w:val="00BD0B35"/>
    <w:rsid w:val="00BD0D53"/>
    <w:rsid w:val="00BD150E"/>
    <w:rsid w:val="00BD154F"/>
    <w:rsid w:val="00BD16A2"/>
    <w:rsid w:val="00BD19B4"/>
    <w:rsid w:val="00BD1ADF"/>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E7E"/>
    <w:rsid w:val="00BD5F8E"/>
    <w:rsid w:val="00BD5FCA"/>
    <w:rsid w:val="00BD64F1"/>
    <w:rsid w:val="00BD653D"/>
    <w:rsid w:val="00BD6855"/>
    <w:rsid w:val="00BD6D85"/>
    <w:rsid w:val="00BD6DEA"/>
    <w:rsid w:val="00BD7C73"/>
    <w:rsid w:val="00BE01AD"/>
    <w:rsid w:val="00BE04A5"/>
    <w:rsid w:val="00BE0A86"/>
    <w:rsid w:val="00BE0BE3"/>
    <w:rsid w:val="00BE0BEA"/>
    <w:rsid w:val="00BE1950"/>
    <w:rsid w:val="00BE1A72"/>
    <w:rsid w:val="00BE2571"/>
    <w:rsid w:val="00BE2751"/>
    <w:rsid w:val="00BE2793"/>
    <w:rsid w:val="00BE27D3"/>
    <w:rsid w:val="00BE28E7"/>
    <w:rsid w:val="00BE2E5C"/>
    <w:rsid w:val="00BE3329"/>
    <w:rsid w:val="00BE36CC"/>
    <w:rsid w:val="00BE3813"/>
    <w:rsid w:val="00BE393E"/>
    <w:rsid w:val="00BE3C93"/>
    <w:rsid w:val="00BE3CD3"/>
    <w:rsid w:val="00BE40A6"/>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37"/>
    <w:rsid w:val="00BF28C3"/>
    <w:rsid w:val="00BF2B62"/>
    <w:rsid w:val="00BF2BAA"/>
    <w:rsid w:val="00BF2CCE"/>
    <w:rsid w:val="00BF2E18"/>
    <w:rsid w:val="00BF2F5D"/>
    <w:rsid w:val="00BF35B1"/>
    <w:rsid w:val="00BF3903"/>
    <w:rsid w:val="00BF3A0B"/>
    <w:rsid w:val="00BF3BC0"/>
    <w:rsid w:val="00BF3E1E"/>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1980"/>
    <w:rsid w:val="00C0287D"/>
    <w:rsid w:val="00C03D86"/>
    <w:rsid w:val="00C03DBB"/>
    <w:rsid w:val="00C03E57"/>
    <w:rsid w:val="00C04246"/>
    <w:rsid w:val="00C047B0"/>
    <w:rsid w:val="00C0483E"/>
    <w:rsid w:val="00C04C50"/>
    <w:rsid w:val="00C04DEA"/>
    <w:rsid w:val="00C04EEC"/>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07F68"/>
    <w:rsid w:val="00C101EC"/>
    <w:rsid w:val="00C10568"/>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2AA"/>
    <w:rsid w:val="00C162BC"/>
    <w:rsid w:val="00C16533"/>
    <w:rsid w:val="00C165B7"/>
    <w:rsid w:val="00C1677A"/>
    <w:rsid w:val="00C167F8"/>
    <w:rsid w:val="00C170C0"/>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749"/>
    <w:rsid w:val="00C25915"/>
    <w:rsid w:val="00C25B9A"/>
    <w:rsid w:val="00C25C9E"/>
    <w:rsid w:val="00C25FC0"/>
    <w:rsid w:val="00C26C8E"/>
    <w:rsid w:val="00C270CC"/>
    <w:rsid w:val="00C2728B"/>
    <w:rsid w:val="00C272C4"/>
    <w:rsid w:val="00C27473"/>
    <w:rsid w:val="00C30165"/>
    <w:rsid w:val="00C30987"/>
    <w:rsid w:val="00C30AFA"/>
    <w:rsid w:val="00C30B58"/>
    <w:rsid w:val="00C30D8E"/>
    <w:rsid w:val="00C30DEB"/>
    <w:rsid w:val="00C30E89"/>
    <w:rsid w:val="00C31358"/>
    <w:rsid w:val="00C31439"/>
    <w:rsid w:val="00C31C12"/>
    <w:rsid w:val="00C31E6E"/>
    <w:rsid w:val="00C324FF"/>
    <w:rsid w:val="00C32704"/>
    <w:rsid w:val="00C3296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69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47BCF"/>
    <w:rsid w:val="00C50131"/>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69A"/>
    <w:rsid w:val="00C579C8"/>
    <w:rsid w:val="00C57C36"/>
    <w:rsid w:val="00C6039F"/>
    <w:rsid w:val="00C60451"/>
    <w:rsid w:val="00C60670"/>
    <w:rsid w:val="00C60737"/>
    <w:rsid w:val="00C61257"/>
    <w:rsid w:val="00C6136E"/>
    <w:rsid w:val="00C617D8"/>
    <w:rsid w:val="00C61968"/>
    <w:rsid w:val="00C61B60"/>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5F25"/>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389"/>
    <w:rsid w:val="00C72D39"/>
    <w:rsid w:val="00C72E75"/>
    <w:rsid w:val="00C734A5"/>
    <w:rsid w:val="00C7376F"/>
    <w:rsid w:val="00C73B96"/>
    <w:rsid w:val="00C73C80"/>
    <w:rsid w:val="00C73DC6"/>
    <w:rsid w:val="00C73FD8"/>
    <w:rsid w:val="00C74A5B"/>
    <w:rsid w:val="00C74D6F"/>
    <w:rsid w:val="00C74F1F"/>
    <w:rsid w:val="00C756C4"/>
    <w:rsid w:val="00C75A98"/>
    <w:rsid w:val="00C75B01"/>
    <w:rsid w:val="00C75BFB"/>
    <w:rsid w:val="00C75E0F"/>
    <w:rsid w:val="00C76228"/>
    <w:rsid w:val="00C762BE"/>
    <w:rsid w:val="00C763B6"/>
    <w:rsid w:val="00C7658F"/>
    <w:rsid w:val="00C765D7"/>
    <w:rsid w:val="00C766E2"/>
    <w:rsid w:val="00C77B9A"/>
    <w:rsid w:val="00C80C33"/>
    <w:rsid w:val="00C80F2F"/>
    <w:rsid w:val="00C8378D"/>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5B8"/>
    <w:rsid w:val="00C93AA0"/>
    <w:rsid w:val="00C94090"/>
    <w:rsid w:val="00C94437"/>
    <w:rsid w:val="00C949F5"/>
    <w:rsid w:val="00C94FBE"/>
    <w:rsid w:val="00C95433"/>
    <w:rsid w:val="00C955D1"/>
    <w:rsid w:val="00C95AB8"/>
    <w:rsid w:val="00C95F0C"/>
    <w:rsid w:val="00C96891"/>
    <w:rsid w:val="00C96993"/>
    <w:rsid w:val="00C96D6C"/>
    <w:rsid w:val="00C96ED9"/>
    <w:rsid w:val="00C96EE5"/>
    <w:rsid w:val="00C97601"/>
    <w:rsid w:val="00C97657"/>
    <w:rsid w:val="00C97C9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59B8"/>
    <w:rsid w:val="00CA6653"/>
    <w:rsid w:val="00CA6EE9"/>
    <w:rsid w:val="00CA77E7"/>
    <w:rsid w:val="00CA7FBB"/>
    <w:rsid w:val="00CB0480"/>
    <w:rsid w:val="00CB0597"/>
    <w:rsid w:val="00CB0687"/>
    <w:rsid w:val="00CB08DC"/>
    <w:rsid w:val="00CB1691"/>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4C3"/>
    <w:rsid w:val="00CB77DC"/>
    <w:rsid w:val="00CB7E6A"/>
    <w:rsid w:val="00CB7ECA"/>
    <w:rsid w:val="00CB7F5E"/>
    <w:rsid w:val="00CC0119"/>
    <w:rsid w:val="00CC0231"/>
    <w:rsid w:val="00CC091C"/>
    <w:rsid w:val="00CC0B00"/>
    <w:rsid w:val="00CC10BA"/>
    <w:rsid w:val="00CC11E1"/>
    <w:rsid w:val="00CC1266"/>
    <w:rsid w:val="00CC18C6"/>
    <w:rsid w:val="00CC1AFD"/>
    <w:rsid w:val="00CC29B3"/>
    <w:rsid w:val="00CC2BDE"/>
    <w:rsid w:val="00CC2F9B"/>
    <w:rsid w:val="00CC31EC"/>
    <w:rsid w:val="00CC38BA"/>
    <w:rsid w:val="00CC3CFB"/>
    <w:rsid w:val="00CC43B2"/>
    <w:rsid w:val="00CC4D9D"/>
    <w:rsid w:val="00CC4F39"/>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7F9"/>
    <w:rsid w:val="00CD1A91"/>
    <w:rsid w:val="00CD1F29"/>
    <w:rsid w:val="00CD2779"/>
    <w:rsid w:val="00CD2E4B"/>
    <w:rsid w:val="00CD3AB1"/>
    <w:rsid w:val="00CD3CE5"/>
    <w:rsid w:val="00CD3CEB"/>
    <w:rsid w:val="00CD420A"/>
    <w:rsid w:val="00CD42BB"/>
    <w:rsid w:val="00CD42D7"/>
    <w:rsid w:val="00CD490E"/>
    <w:rsid w:val="00CD4964"/>
    <w:rsid w:val="00CD5284"/>
    <w:rsid w:val="00CD52B5"/>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8F8"/>
    <w:rsid w:val="00CE3C63"/>
    <w:rsid w:val="00CE4184"/>
    <w:rsid w:val="00CE44DC"/>
    <w:rsid w:val="00CE453E"/>
    <w:rsid w:val="00CE4A76"/>
    <w:rsid w:val="00CE4A97"/>
    <w:rsid w:val="00CE5F7A"/>
    <w:rsid w:val="00CE61A8"/>
    <w:rsid w:val="00CE6318"/>
    <w:rsid w:val="00CE6E54"/>
    <w:rsid w:val="00CE6F2A"/>
    <w:rsid w:val="00CE713D"/>
    <w:rsid w:val="00CE7BD0"/>
    <w:rsid w:val="00CE7E48"/>
    <w:rsid w:val="00CE7EDB"/>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6FE"/>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DA0"/>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2BC8"/>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C4"/>
    <w:rsid w:val="00D16DEC"/>
    <w:rsid w:val="00D16E03"/>
    <w:rsid w:val="00D1715D"/>
    <w:rsid w:val="00D175A9"/>
    <w:rsid w:val="00D17673"/>
    <w:rsid w:val="00D17F9A"/>
    <w:rsid w:val="00D2011A"/>
    <w:rsid w:val="00D2073F"/>
    <w:rsid w:val="00D20BB8"/>
    <w:rsid w:val="00D214E7"/>
    <w:rsid w:val="00D21CA0"/>
    <w:rsid w:val="00D21CD3"/>
    <w:rsid w:val="00D21E8A"/>
    <w:rsid w:val="00D2267C"/>
    <w:rsid w:val="00D22895"/>
    <w:rsid w:val="00D23005"/>
    <w:rsid w:val="00D2333E"/>
    <w:rsid w:val="00D23D0E"/>
    <w:rsid w:val="00D24D9F"/>
    <w:rsid w:val="00D255E1"/>
    <w:rsid w:val="00D25604"/>
    <w:rsid w:val="00D25B8C"/>
    <w:rsid w:val="00D26691"/>
    <w:rsid w:val="00D26FC2"/>
    <w:rsid w:val="00D270B3"/>
    <w:rsid w:val="00D27135"/>
    <w:rsid w:val="00D2725B"/>
    <w:rsid w:val="00D30DFC"/>
    <w:rsid w:val="00D31168"/>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B3"/>
    <w:rsid w:val="00D40DF5"/>
    <w:rsid w:val="00D41403"/>
    <w:rsid w:val="00D41678"/>
    <w:rsid w:val="00D41FB8"/>
    <w:rsid w:val="00D42003"/>
    <w:rsid w:val="00D42320"/>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72AF"/>
    <w:rsid w:val="00D4761C"/>
    <w:rsid w:val="00D47C8E"/>
    <w:rsid w:val="00D47FF7"/>
    <w:rsid w:val="00D500BD"/>
    <w:rsid w:val="00D503C0"/>
    <w:rsid w:val="00D50917"/>
    <w:rsid w:val="00D51001"/>
    <w:rsid w:val="00D519BB"/>
    <w:rsid w:val="00D51DD0"/>
    <w:rsid w:val="00D5273C"/>
    <w:rsid w:val="00D532EB"/>
    <w:rsid w:val="00D53636"/>
    <w:rsid w:val="00D536EF"/>
    <w:rsid w:val="00D538D4"/>
    <w:rsid w:val="00D538D8"/>
    <w:rsid w:val="00D54DBF"/>
    <w:rsid w:val="00D5556B"/>
    <w:rsid w:val="00D55628"/>
    <w:rsid w:val="00D55663"/>
    <w:rsid w:val="00D5594A"/>
    <w:rsid w:val="00D56808"/>
    <w:rsid w:val="00D56812"/>
    <w:rsid w:val="00D57193"/>
    <w:rsid w:val="00D573B4"/>
    <w:rsid w:val="00D573C4"/>
    <w:rsid w:val="00D5745E"/>
    <w:rsid w:val="00D57B31"/>
    <w:rsid w:val="00D60069"/>
    <w:rsid w:val="00D60692"/>
    <w:rsid w:val="00D6071B"/>
    <w:rsid w:val="00D607FB"/>
    <w:rsid w:val="00D60FA5"/>
    <w:rsid w:val="00D610F3"/>
    <w:rsid w:val="00D6110B"/>
    <w:rsid w:val="00D61148"/>
    <w:rsid w:val="00D6183E"/>
    <w:rsid w:val="00D619CF"/>
    <w:rsid w:val="00D61ABC"/>
    <w:rsid w:val="00D61BDD"/>
    <w:rsid w:val="00D61CA4"/>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A5A"/>
    <w:rsid w:val="00D73B6C"/>
    <w:rsid w:val="00D73C62"/>
    <w:rsid w:val="00D73E90"/>
    <w:rsid w:val="00D747A7"/>
    <w:rsid w:val="00D7587C"/>
    <w:rsid w:val="00D7591E"/>
    <w:rsid w:val="00D75FF5"/>
    <w:rsid w:val="00D765B1"/>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1FD"/>
    <w:rsid w:val="00D902A0"/>
    <w:rsid w:val="00D902DD"/>
    <w:rsid w:val="00D9044A"/>
    <w:rsid w:val="00D904EC"/>
    <w:rsid w:val="00D907D7"/>
    <w:rsid w:val="00D90BFB"/>
    <w:rsid w:val="00D910FE"/>
    <w:rsid w:val="00D9150D"/>
    <w:rsid w:val="00D91CEB"/>
    <w:rsid w:val="00D91F7E"/>
    <w:rsid w:val="00D9209C"/>
    <w:rsid w:val="00D920D6"/>
    <w:rsid w:val="00D921BE"/>
    <w:rsid w:val="00D92719"/>
    <w:rsid w:val="00D92B1C"/>
    <w:rsid w:val="00D931C3"/>
    <w:rsid w:val="00D93CC6"/>
    <w:rsid w:val="00D93E1C"/>
    <w:rsid w:val="00D943AD"/>
    <w:rsid w:val="00D94F7E"/>
    <w:rsid w:val="00D9517F"/>
    <w:rsid w:val="00D95B90"/>
    <w:rsid w:val="00D972DF"/>
    <w:rsid w:val="00D9746A"/>
    <w:rsid w:val="00D97B01"/>
    <w:rsid w:val="00D97C41"/>
    <w:rsid w:val="00DA0378"/>
    <w:rsid w:val="00DA0680"/>
    <w:rsid w:val="00DA07B0"/>
    <w:rsid w:val="00DA09FE"/>
    <w:rsid w:val="00DA0D82"/>
    <w:rsid w:val="00DA0F6A"/>
    <w:rsid w:val="00DA1542"/>
    <w:rsid w:val="00DA172A"/>
    <w:rsid w:val="00DA1753"/>
    <w:rsid w:val="00DA1F6B"/>
    <w:rsid w:val="00DA1F8E"/>
    <w:rsid w:val="00DA2779"/>
    <w:rsid w:val="00DA2863"/>
    <w:rsid w:val="00DA2A2F"/>
    <w:rsid w:val="00DA2BA1"/>
    <w:rsid w:val="00DA2D38"/>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4ED"/>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5C10"/>
    <w:rsid w:val="00DB60EF"/>
    <w:rsid w:val="00DB62AD"/>
    <w:rsid w:val="00DB6631"/>
    <w:rsid w:val="00DB67A2"/>
    <w:rsid w:val="00DB690A"/>
    <w:rsid w:val="00DB6E34"/>
    <w:rsid w:val="00DB768E"/>
    <w:rsid w:val="00DB79E5"/>
    <w:rsid w:val="00DB7B81"/>
    <w:rsid w:val="00DB7BC4"/>
    <w:rsid w:val="00DC02B2"/>
    <w:rsid w:val="00DC04E1"/>
    <w:rsid w:val="00DC12E8"/>
    <w:rsid w:val="00DC1A8B"/>
    <w:rsid w:val="00DC1D59"/>
    <w:rsid w:val="00DC206C"/>
    <w:rsid w:val="00DC228D"/>
    <w:rsid w:val="00DC2482"/>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4D5A"/>
    <w:rsid w:val="00DC50C6"/>
    <w:rsid w:val="00DC5F11"/>
    <w:rsid w:val="00DC5FAE"/>
    <w:rsid w:val="00DC62BC"/>
    <w:rsid w:val="00DC6901"/>
    <w:rsid w:val="00DC6A43"/>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698"/>
    <w:rsid w:val="00DD37D5"/>
    <w:rsid w:val="00DD38FB"/>
    <w:rsid w:val="00DD397F"/>
    <w:rsid w:val="00DD3D5C"/>
    <w:rsid w:val="00DD4200"/>
    <w:rsid w:val="00DD46DD"/>
    <w:rsid w:val="00DD47D8"/>
    <w:rsid w:val="00DD482D"/>
    <w:rsid w:val="00DD4A1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4DB"/>
    <w:rsid w:val="00DE1BB0"/>
    <w:rsid w:val="00DE20CE"/>
    <w:rsid w:val="00DE27B9"/>
    <w:rsid w:val="00DE291C"/>
    <w:rsid w:val="00DE31B5"/>
    <w:rsid w:val="00DE3281"/>
    <w:rsid w:val="00DE32BD"/>
    <w:rsid w:val="00DE4C6A"/>
    <w:rsid w:val="00DE4F04"/>
    <w:rsid w:val="00DE522B"/>
    <w:rsid w:val="00DE5C5D"/>
    <w:rsid w:val="00DE710A"/>
    <w:rsid w:val="00DE7307"/>
    <w:rsid w:val="00DE79CA"/>
    <w:rsid w:val="00DE7F6D"/>
    <w:rsid w:val="00DF04F9"/>
    <w:rsid w:val="00DF0B12"/>
    <w:rsid w:val="00DF0C0A"/>
    <w:rsid w:val="00DF11CA"/>
    <w:rsid w:val="00DF1784"/>
    <w:rsid w:val="00DF1853"/>
    <w:rsid w:val="00DF19FE"/>
    <w:rsid w:val="00DF2132"/>
    <w:rsid w:val="00DF2161"/>
    <w:rsid w:val="00DF21D2"/>
    <w:rsid w:val="00DF2488"/>
    <w:rsid w:val="00DF254F"/>
    <w:rsid w:val="00DF26F1"/>
    <w:rsid w:val="00DF27D5"/>
    <w:rsid w:val="00DF2866"/>
    <w:rsid w:val="00DF2D87"/>
    <w:rsid w:val="00DF2EF3"/>
    <w:rsid w:val="00DF413F"/>
    <w:rsid w:val="00DF41F4"/>
    <w:rsid w:val="00DF439C"/>
    <w:rsid w:val="00DF44B4"/>
    <w:rsid w:val="00DF4642"/>
    <w:rsid w:val="00DF4993"/>
    <w:rsid w:val="00DF4B20"/>
    <w:rsid w:val="00DF4E4F"/>
    <w:rsid w:val="00DF4E6A"/>
    <w:rsid w:val="00DF52EB"/>
    <w:rsid w:val="00DF5489"/>
    <w:rsid w:val="00DF54C2"/>
    <w:rsid w:val="00DF5538"/>
    <w:rsid w:val="00DF58D4"/>
    <w:rsid w:val="00DF5DCE"/>
    <w:rsid w:val="00DF5FCB"/>
    <w:rsid w:val="00DF67BA"/>
    <w:rsid w:val="00DF68B6"/>
    <w:rsid w:val="00DF7419"/>
    <w:rsid w:val="00DF7628"/>
    <w:rsid w:val="00DF7CB7"/>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5A0"/>
    <w:rsid w:val="00E10607"/>
    <w:rsid w:val="00E10B17"/>
    <w:rsid w:val="00E10B2C"/>
    <w:rsid w:val="00E10F3E"/>
    <w:rsid w:val="00E1127C"/>
    <w:rsid w:val="00E11351"/>
    <w:rsid w:val="00E11BCD"/>
    <w:rsid w:val="00E11F35"/>
    <w:rsid w:val="00E12115"/>
    <w:rsid w:val="00E122D6"/>
    <w:rsid w:val="00E12340"/>
    <w:rsid w:val="00E1279C"/>
    <w:rsid w:val="00E12E8A"/>
    <w:rsid w:val="00E132A2"/>
    <w:rsid w:val="00E135E3"/>
    <w:rsid w:val="00E140DB"/>
    <w:rsid w:val="00E14410"/>
    <w:rsid w:val="00E1547E"/>
    <w:rsid w:val="00E15852"/>
    <w:rsid w:val="00E15996"/>
    <w:rsid w:val="00E15A85"/>
    <w:rsid w:val="00E15B7C"/>
    <w:rsid w:val="00E15CE9"/>
    <w:rsid w:val="00E16144"/>
    <w:rsid w:val="00E162F9"/>
    <w:rsid w:val="00E16B94"/>
    <w:rsid w:val="00E16D5B"/>
    <w:rsid w:val="00E175F1"/>
    <w:rsid w:val="00E1798C"/>
    <w:rsid w:val="00E17C6D"/>
    <w:rsid w:val="00E17F95"/>
    <w:rsid w:val="00E202D0"/>
    <w:rsid w:val="00E2047C"/>
    <w:rsid w:val="00E204C3"/>
    <w:rsid w:val="00E20680"/>
    <w:rsid w:val="00E20C81"/>
    <w:rsid w:val="00E21688"/>
    <w:rsid w:val="00E22111"/>
    <w:rsid w:val="00E222FC"/>
    <w:rsid w:val="00E223D9"/>
    <w:rsid w:val="00E22CB9"/>
    <w:rsid w:val="00E22F11"/>
    <w:rsid w:val="00E23746"/>
    <w:rsid w:val="00E23BEA"/>
    <w:rsid w:val="00E24147"/>
    <w:rsid w:val="00E247B4"/>
    <w:rsid w:val="00E2492F"/>
    <w:rsid w:val="00E24F33"/>
    <w:rsid w:val="00E251A2"/>
    <w:rsid w:val="00E25272"/>
    <w:rsid w:val="00E25286"/>
    <w:rsid w:val="00E254E5"/>
    <w:rsid w:val="00E254F5"/>
    <w:rsid w:val="00E25896"/>
    <w:rsid w:val="00E25B3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30C"/>
    <w:rsid w:val="00E3371C"/>
    <w:rsid w:val="00E3385F"/>
    <w:rsid w:val="00E34147"/>
    <w:rsid w:val="00E34CB6"/>
    <w:rsid w:val="00E34D35"/>
    <w:rsid w:val="00E3515A"/>
    <w:rsid w:val="00E3585C"/>
    <w:rsid w:val="00E35F9D"/>
    <w:rsid w:val="00E3606E"/>
    <w:rsid w:val="00E368B6"/>
    <w:rsid w:val="00E36E2C"/>
    <w:rsid w:val="00E36ECB"/>
    <w:rsid w:val="00E3707E"/>
    <w:rsid w:val="00E37291"/>
    <w:rsid w:val="00E372D6"/>
    <w:rsid w:val="00E37602"/>
    <w:rsid w:val="00E37C0C"/>
    <w:rsid w:val="00E4061B"/>
    <w:rsid w:val="00E40C05"/>
    <w:rsid w:val="00E40C6C"/>
    <w:rsid w:val="00E410D6"/>
    <w:rsid w:val="00E417BC"/>
    <w:rsid w:val="00E41A79"/>
    <w:rsid w:val="00E426DA"/>
    <w:rsid w:val="00E4281C"/>
    <w:rsid w:val="00E42B3B"/>
    <w:rsid w:val="00E42C94"/>
    <w:rsid w:val="00E42F6E"/>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47EB9"/>
    <w:rsid w:val="00E50111"/>
    <w:rsid w:val="00E506E9"/>
    <w:rsid w:val="00E50CB1"/>
    <w:rsid w:val="00E513DD"/>
    <w:rsid w:val="00E5145C"/>
    <w:rsid w:val="00E514AA"/>
    <w:rsid w:val="00E5164B"/>
    <w:rsid w:val="00E516F2"/>
    <w:rsid w:val="00E51954"/>
    <w:rsid w:val="00E51A6C"/>
    <w:rsid w:val="00E52159"/>
    <w:rsid w:val="00E52360"/>
    <w:rsid w:val="00E52857"/>
    <w:rsid w:val="00E5396F"/>
    <w:rsid w:val="00E53C6F"/>
    <w:rsid w:val="00E542B6"/>
    <w:rsid w:val="00E546E4"/>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A7"/>
    <w:rsid w:val="00E60DE1"/>
    <w:rsid w:val="00E60DF1"/>
    <w:rsid w:val="00E61262"/>
    <w:rsid w:val="00E6130D"/>
    <w:rsid w:val="00E614CE"/>
    <w:rsid w:val="00E620C5"/>
    <w:rsid w:val="00E62139"/>
    <w:rsid w:val="00E6239D"/>
    <w:rsid w:val="00E626BE"/>
    <w:rsid w:val="00E62825"/>
    <w:rsid w:val="00E62D73"/>
    <w:rsid w:val="00E62E78"/>
    <w:rsid w:val="00E63879"/>
    <w:rsid w:val="00E63EF1"/>
    <w:rsid w:val="00E63F97"/>
    <w:rsid w:val="00E6422A"/>
    <w:rsid w:val="00E644BF"/>
    <w:rsid w:val="00E6468D"/>
    <w:rsid w:val="00E64788"/>
    <w:rsid w:val="00E64B70"/>
    <w:rsid w:val="00E6537D"/>
    <w:rsid w:val="00E65443"/>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1E"/>
    <w:rsid w:val="00E74CBF"/>
    <w:rsid w:val="00E74FC7"/>
    <w:rsid w:val="00E75FFA"/>
    <w:rsid w:val="00E76018"/>
    <w:rsid w:val="00E764C6"/>
    <w:rsid w:val="00E776DD"/>
    <w:rsid w:val="00E77CAE"/>
    <w:rsid w:val="00E77DDD"/>
    <w:rsid w:val="00E8018B"/>
    <w:rsid w:val="00E80430"/>
    <w:rsid w:val="00E8055B"/>
    <w:rsid w:val="00E807E2"/>
    <w:rsid w:val="00E816AF"/>
    <w:rsid w:val="00E81C5F"/>
    <w:rsid w:val="00E81D89"/>
    <w:rsid w:val="00E81E6A"/>
    <w:rsid w:val="00E8224D"/>
    <w:rsid w:val="00E825EC"/>
    <w:rsid w:val="00E829ED"/>
    <w:rsid w:val="00E82B4E"/>
    <w:rsid w:val="00E83286"/>
    <w:rsid w:val="00E8372C"/>
    <w:rsid w:val="00E83A82"/>
    <w:rsid w:val="00E83CF0"/>
    <w:rsid w:val="00E83EBA"/>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58A6"/>
    <w:rsid w:val="00E9636B"/>
    <w:rsid w:val="00E96576"/>
    <w:rsid w:val="00E96D09"/>
    <w:rsid w:val="00E96FED"/>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9B"/>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758"/>
    <w:rsid w:val="00ED3911"/>
    <w:rsid w:val="00ED3DA0"/>
    <w:rsid w:val="00ED3FC6"/>
    <w:rsid w:val="00ED42F0"/>
    <w:rsid w:val="00ED477D"/>
    <w:rsid w:val="00ED47B6"/>
    <w:rsid w:val="00ED4E4B"/>
    <w:rsid w:val="00ED5115"/>
    <w:rsid w:val="00ED5179"/>
    <w:rsid w:val="00ED5589"/>
    <w:rsid w:val="00ED57CE"/>
    <w:rsid w:val="00ED5887"/>
    <w:rsid w:val="00ED5C19"/>
    <w:rsid w:val="00ED5E4E"/>
    <w:rsid w:val="00ED5F50"/>
    <w:rsid w:val="00ED607E"/>
    <w:rsid w:val="00ED6202"/>
    <w:rsid w:val="00ED635F"/>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D15"/>
    <w:rsid w:val="00EE32D8"/>
    <w:rsid w:val="00EE36B2"/>
    <w:rsid w:val="00EE3A69"/>
    <w:rsid w:val="00EE3D13"/>
    <w:rsid w:val="00EE3D35"/>
    <w:rsid w:val="00EE3EBB"/>
    <w:rsid w:val="00EE4997"/>
    <w:rsid w:val="00EE4AFC"/>
    <w:rsid w:val="00EE5D3F"/>
    <w:rsid w:val="00EE61AD"/>
    <w:rsid w:val="00EE6A67"/>
    <w:rsid w:val="00EE6E5F"/>
    <w:rsid w:val="00EE6EF4"/>
    <w:rsid w:val="00EE77E0"/>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2E05"/>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6CC"/>
    <w:rsid w:val="00F018EC"/>
    <w:rsid w:val="00F01E57"/>
    <w:rsid w:val="00F01F96"/>
    <w:rsid w:val="00F028E1"/>
    <w:rsid w:val="00F02C1C"/>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5AE"/>
    <w:rsid w:val="00F0669A"/>
    <w:rsid w:val="00F068E6"/>
    <w:rsid w:val="00F07639"/>
    <w:rsid w:val="00F076EE"/>
    <w:rsid w:val="00F078A2"/>
    <w:rsid w:val="00F078CD"/>
    <w:rsid w:val="00F07A4A"/>
    <w:rsid w:val="00F07ADB"/>
    <w:rsid w:val="00F10954"/>
    <w:rsid w:val="00F10C9A"/>
    <w:rsid w:val="00F11097"/>
    <w:rsid w:val="00F11189"/>
    <w:rsid w:val="00F11349"/>
    <w:rsid w:val="00F11738"/>
    <w:rsid w:val="00F11892"/>
    <w:rsid w:val="00F11CCD"/>
    <w:rsid w:val="00F12357"/>
    <w:rsid w:val="00F124C4"/>
    <w:rsid w:val="00F128E3"/>
    <w:rsid w:val="00F12D17"/>
    <w:rsid w:val="00F12FE6"/>
    <w:rsid w:val="00F1306F"/>
    <w:rsid w:val="00F13416"/>
    <w:rsid w:val="00F13590"/>
    <w:rsid w:val="00F13B6C"/>
    <w:rsid w:val="00F13EF6"/>
    <w:rsid w:val="00F13F1F"/>
    <w:rsid w:val="00F14412"/>
    <w:rsid w:val="00F14445"/>
    <w:rsid w:val="00F1473E"/>
    <w:rsid w:val="00F15553"/>
    <w:rsid w:val="00F15559"/>
    <w:rsid w:val="00F155C7"/>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7B0"/>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383"/>
    <w:rsid w:val="00F326FA"/>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C6C"/>
    <w:rsid w:val="00F50F92"/>
    <w:rsid w:val="00F51056"/>
    <w:rsid w:val="00F51676"/>
    <w:rsid w:val="00F52634"/>
    <w:rsid w:val="00F52A74"/>
    <w:rsid w:val="00F52E42"/>
    <w:rsid w:val="00F531E0"/>
    <w:rsid w:val="00F534CD"/>
    <w:rsid w:val="00F534E4"/>
    <w:rsid w:val="00F536DF"/>
    <w:rsid w:val="00F53818"/>
    <w:rsid w:val="00F538E5"/>
    <w:rsid w:val="00F53D55"/>
    <w:rsid w:val="00F53F43"/>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14"/>
    <w:rsid w:val="00F56DE0"/>
    <w:rsid w:val="00F56FD2"/>
    <w:rsid w:val="00F57133"/>
    <w:rsid w:val="00F5713F"/>
    <w:rsid w:val="00F5764A"/>
    <w:rsid w:val="00F57931"/>
    <w:rsid w:val="00F60202"/>
    <w:rsid w:val="00F60818"/>
    <w:rsid w:val="00F6092F"/>
    <w:rsid w:val="00F60AB8"/>
    <w:rsid w:val="00F60BCE"/>
    <w:rsid w:val="00F6141B"/>
    <w:rsid w:val="00F6158A"/>
    <w:rsid w:val="00F619F6"/>
    <w:rsid w:val="00F61ADE"/>
    <w:rsid w:val="00F62154"/>
    <w:rsid w:val="00F62FAC"/>
    <w:rsid w:val="00F6308E"/>
    <w:rsid w:val="00F630AA"/>
    <w:rsid w:val="00F63E68"/>
    <w:rsid w:val="00F63EC8"/>
    <w:rsid w:val="00F6440A"/>
    <w:rsid w:val="00F64AC8"/>
    <w:rsid w:val="00F64D45"/>
    <w:rsid w:val="00F64D52"/>
    <w:rsid w:val="00F64F51"/>
    <w:rsid w:val="00F652DA"/>
    <w:rsid w:val="00F65345"/>
    <w:rsid w:val="00F655CD"/>
    <w:rsid w:val="00F658E4"/>
    <w:rsid w:val="00F65936"/>
    <w:rsid w:val="00F65C86"/>
    <w:rsid w:val="00F66384"/>
    <w:rsid w:val="00F663C4"/>
    <w:rsid w:val="00F6666A"/>
    <w:rsid w:val="00F667EF"/>
    <w:rsid w:val="00F66E05"/>
    <w:rsid w:val="00F67155"/>
    <w:rsid w:val="00F672D7"/>
    <w:rsid w:val="00F674E3"/>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56A"/>
    <w:rsid w:val="00F74B84"/>
    <w:rsid w:val="00F74CA7"/>
    <w:rsid w:val="00F74D16"/>
    <w:rsid w:val="00F74E3B"/>
    <w:rsid w:val="00F751BE"/>
    <w:rsid w:val="00F75210"/>
    <w:rsid w:val="00F75223"/>
    <w:rsid w:val="00F75E2C"/>
    <w:rsid w:val="00F760EE"/>
    <w:rsid w:val="00F76223"/>
    <w:rsid w:val="00F76B07"/>
    <w:rsid w:val="00F77161"/>
    <w:rsid w:val="00F77596"/>
    <w:rsid w:val="00F7763B"/>
    <w:rsid w:val="00F77896"/>
    <w:rsid w:val="00F77AE0"/>
    <w:rsid w:val="00F77BB3"/>
    <w:rsid w:val="00F77E65"/>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6AB2"/>
    <w:rsid w:val="00F97540"/>
    <w:rsid w:val="00F9777B"/>
    <w:rsid w:val="00F979B0"/>
    <w:rsid w:val="00F97FB0"/>
    <w:rsid w:val="00FA0BCC"/>
    <w:rsid w:val="00FA1070"/>
    <w:rsid w:val="00FA107A"/>
    <w:rsid w:val="00FA164F"/>
    <w:rsid w:val="00FA165E"/>
    <w:rsid w:val="00FA1ACB"/>
    <w:rsid w:val="00FA1BB5"/>
    <w:rsid w:val="00FA1FDF"/>
    <w:rsid w:val="00FA21F4"/>
    <w:rsid w:val="00FA26F2"/>
    <w:rsid w:val="00FA2F3A"/>
    <w:rsid w:val="00FA304B"/>
    <w:rsid w:val="00FA3214"/>
    <w:rsid w:val="00FA397C"/>
    <w:rsid w:val="00FA3D5B"/>
    <w:rsid w:val="00FA4C7D"/>
    <w:rsid w:val="00FA4D73"/>
    <w:rsid w:val="00FA4E97"/>
    <w:rsid w:val="00FA4ED6"/>
    <w:rsid w:val="00FA4FD7"/>
    <w:rsid w:val="00FA5750"/>
    <w:rsid w:val="00FA5874"/>
    <w:rsid w:val="00FA6476"/>
    <w:rsid w:val="00FA6A95"/>
    <w:rsid w:val="00FA6E13"/>
    <w:rsid w:val="00FA70CC"/>
    <w:rsid w:val="00FA7277"/>
    <w:rsid w:val="00FA7316"/>
    <w:rsid w:val="00FA7339"/>
    <w:rsid w:val="00FA77D4"/>
    <w:rsid w:val="00FA798A"/>
    <w:rsid w:val="00FA7E20"/>
    <w:rsid w:val="00FB0FF2"/>
    <w:rsid w:val="00FB17AF"/>
    <w:rsid w:val="00FB18B5"/>
    <w:rsid w:val="00FB197F"/>
    <w:rsid w:val="00FB23DD"/>
    <w:rsid w:val="00FB2830"/>
    <w:rsid w:val="00FB312F"/>
    <w:rsid w:val="00FB35C3"/>
    <w:rsid w:val="00FB409D"/>
    <w:rsid w:val="00FB4272"/>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52D"/>
    <w:rsid w:val="00FC3A0C"/>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C7915"/>
    <w:rsid w:val="00FD003B"/>
    <w:rsid w:val="00FD023E"/>
    <w:rsid w:val="00FD0F80"/>
    <w:rsid w:val="00FD1149"/>
    <w:rsid w:val="00FD19A1"/>
    <w:rsid w:val="00FD2043"/>
    <w:rsid w:val="00FD20F4"/>
    <w:rsid w:val="00FD245D"/>
    <w:rsid w:val="00FD296C"/>
    <w:rsid w:val="00FD315A"/>
    <w:rsid w:val="00FD31A5"/>
    <w:rsid w:val="00FD3281"/>
    <w:rsid w:val="00FD3406"/>
    <w:rsid w:val="00FD3499"/>
    <w:rsid w:val="00FD370A"/>
    <w:rsid w:val="00FD376D"/>
    <w:rsid w:val="00FD3BEE"/>
    <w:rsid w:val="00FD3D3D"/>
    <w:rsid w:val="00FD4795"/>
    <w:rsid w:val="00FD49B4"/>
    <w:rsid w:val="00FD4B84"/>
    <w:rsid w:val="00FD5F8B"/>
    <w:rsid w:val="00FD61E3"/>
    <w:rsid w:val="00FD6751"/>
    <w:rsid w:val="00FD6D64"/>
    <w:rsid w:val="00FD701C"/>
    <w:rsid w:val="00FD76D9"/>
    <w:rsid w:val="00FD78CB"/>
    <w:rsid w:val="00FD7DCF"/>
    <w:rsid w:val="00FD7F1A"/>
    <w:rsid w:val="00FE00DF"/>
    <w:rsid w:val="00FE01E9"/>
    <w:rsid w:val="00FE0888"/>
    <w:rsid w:val="00FE0AF7"/>
    <w:rsid w:val="00FE1448"/>
    <w:rsid w:val="00FE1B15"/>
    <w:rsid w:val="00FE203D"/>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4D1"/>
    <w:rsid w:val="00FE7BC4"/>
    <w:rsid w:val="00FF0A09"/>
    <w:rsid w:val="00FF0BE3"/>
    <w:rsid w:val="00FF0BF3"/>
    <w:rsid w:val="00FF11C6"/>
    <w:rsid w:val="00FF1384"/>
    <w:rsid w:val="00FF1B34"/>
    <w:rsid w:val="00FF2495"/>
    <w:rsid w:val="00FF2AC3"/>
    <w:rsid w:val="00FF2EC4"/>
    <w:rsid w:val="00FF3625"/>
    <w:rsid w:val="00FF36AA"/>
    <w:rsid w:val="00FF3D9F"/>
    <w:rsid w:val="00FF4055"/>
    <w:rsid w:val="00FF4786"/>
    <w:rsid w:val="00FF4978"/>
    <w:rsid w:val="00FF4BA5"/>
    <w:rsid w:val="00FF4D59"/>
    <w:rsid w:val="00FF4F4F"/>
    <w:rsid w:val="00FF5169"/>
    <w:rsid w:val="00FF5328"/>
    <w:rsid w:val="00FF5399"/>
    <w:rsid w:val="00FF58A7"/>
    <w:rsid w:val="00FF6A50"/>
    <w:rsid w:val="00FF6D0F"/>
    <w:rsid w:val="00FF74EF"/>
    <w:rsid w:val="00FF75FD"/>
    <w:rsid w:val="00FF77F8"/>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colormru v:ext="edit" colors="white"/>
    </o:shapedefaults>
    <o:shapelayout v:ext="edit">
      <o:idmap v:ext="edit" data="2"/>
    </o:shapelayout>
  </w:shapeDefaults>
  <w:decimalSymbol w:val="."/>
  <w:listSeparator w:val=","/>
  <w14:docId w14:val="1918BAA7"/>
  <w15:docId w15:val="{2624FC95-6CEA-4A2F-BDCF-4F963826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6CDD"/>
  </w:style>
  <w:style w:type="paragraph" w:styleId="Heading1">
    <w:name w:val="heading 1"/>
    <w:basedOn w:val="Normal"/>
    <w:next w:val="BodyText"/>
    <w:link w:val="Heading1Char"/>
    <w:qFormat/>
    <w:rsid w:val="00542B3F"/>
    <w:pPr>
      <w:keepNext/>
      <w:keepLines/>
      <w:spacing w:before="300" w:after="360" w:line="440" w:lineRule="exact"/>
      <w:outlineLvl w:val="0"/>
    </w:pPr>
    <w:rPr>
      <w:b/>
      <w:bCs/>
      <w:color w:val="00B2A9" w:themeColor="text2"/>
      <w:kern w:val="32"/>
      <w:sz w:val="40"/>
      <w:szCs w:val="32"/>
    </w:rPr>
  </w:style>
  <w:style w:type="paragraph" w:styleId="Heading2">
    <w:name w:val="heading 2"/>
    <w:basedOn w:val="Normal"/>
    <w:next w:val="BodyText"/>
    <w:link w:val="Heading2Char"/>
    <w:qFormat/>
    <w:rsid w:val="00542B3F"/>
    <w:pPr>
      <w:keepNext/>
      <w:keepLines/>
      <w:tabs>
        <w:tab w:val="left" w:pos="1418"/>
        <w:tab w:val="left" w:pos="1701"/>
        <w:tab w:val="left" w:pos="1985"/>
      </w:tabs>
      <w:spacing w:before="240" w:after="100" w:line="280" w:lineRule="exact"/>
      <w:outlineLvl w:val="1"/>
    </w:pPr>
    <w:rPr>
      <w:b/>
      <w:bCs/>
      <w:iCs/>
      <w:color w:val="00B2A9" w:themeColor="text2"/>
      <w:kern w:val="20"/>
      <w:sz w:val="24"/>
      <w:szCs w:val="28"/>
    </w:rPr>
  </w:style>
  <w:style w:type="paragraph" w:styleId="Heading3">
    <w:name w:val="heading 3"/>
    <w:basedOn w:val="Normal"/>
    <w:next w:val="BodyText"/>
    <w:link w:val="Heading3Char"/>
    <w:qFormat/>
    <w:rsid w:val="00542B3F"/>
    <w:pPr>
      <w:keepNext/>
      <w:keepLines/>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DA2779"/>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DA2779"/>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00B2A9"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rsid w:val="00E3385F"/>
    <w:pPr>
      <w:keepNext/>
      <w:keepLines/>
      <w:pageBreakBefore/>
      <w:framePr w:w="11906" w:h="1701" w:hSpace="11339" w:wrap="around" w:vAnchor="page" w:hAnchor="page" w:x="1" w:y="1"/>
      <w:numPr>
        <w:numId w:val="3"/>
      </w:numPr>
      <w:spacing w:before="1300" w:after="440" w:line="440" w:lineRule="exact"/>
      <w:ind w:right="1134"/>
      <w:outlineLvl w:val="7"/>
    </w:pPr>
    <w:rPr>
      <w:rFonts w:asciiTheme="majorHAnsi" w:eastAsiaTheme="majorEastAsia" w:hAnsiTheme="majorHAnsi" w:cstheme="majorBidi"/>
      <w:b/>
      <w:color w:val="00B2A9" w:themeColor="text2"/>
      <w:sz w:val="40"/>
    </w:rPr>
  </w:style>
  <w:style w:type="paragraph" w:styleId="Heading9">
    <w:name w:val="heading 9"/>
    <w:aliases w:val="Appendix Heading 1"/>
    <w:basedOn w:val="Normal"/>
    <w:next w:val="BodyText"/>
    <w:link w:val="Heading9Char"/>
    <w:uiPriority w:val="1"/>
    <w:rsid w:val="00E8055B"/>
    <w:pPr>
      <w:keepNext/>
      <w:keepLines/>
      <w:tabs>
        <w:tab w:val="left" w:pos="1559"/>
        <w:tab w:val="left" w:pos="1843"/>
        <w:tab w:val="left" w:pos="2126"/>
        <w:tab w:val="left" w:pos="2410"/>
      </w:tabs>
      <w:spacing w:before="240" w:after="100" w:line="280" w:lineRule="exact"/>
      <w:outlineLvl w:val="8"/>
    </w:pPr>
    <w:rPr>
      <w:b/>
      <w:color w:val="00B2A9"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61E6"/>
    <w:pPr>
      <w:spacing w:line="240" w:lineRule="auto"/>
    </w:pPr>
  </w:style>
  <w:style w:type="paragraph" w:styleId="Footer">
    <w:name w:val="footer"/>
    <w:basedOn w:val="Normal"/>
    <w:link w:val="FooterChar"/>
    <w:uiPriority w:val="99"/>
    <w:rsid w:val="00F83203"/>
    <w:pPr>
      <w:spacing w:line="200" w:lineRule="atLeast"/>
    </w:pPr>
    <w:rPr>
      <w:sz w:val="16"/>
    </w:rPr>
  </w:style>
  <w:style w:type="paragraph" w:customStyle="1" w:styleId="xDisclaimertext3">
    <w:name w:val="xDisclaimer text 3"/>
    <w:basedOn w:val="xDisclaimerText"/>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rsid w:val="00F83203"/>
    <w:pPr>
      <w:spacing w:line="200" w:lineRule="atLeast"/>
      <w:jc w:val="right"/>
    </w:pPr>
    <w:rPr>
      <w:spacing w:val="2"/>
      <w:sz w:val="16"/>
    </w:rPr>
  </w:style>
  <w:style w:type="table" w:styleId="TableGrid">
    <w:name w:val="Table Grid"/>
    <w:basedOn w:val="TableNormal"/>
    <w:rsid w:val="007D20E3"/>
    <w:pPr>
      <w:spacing w:before="60" w:after="60" w:line="220" w:lineRule="atLeast"/>
      <w:ind w:left="113" w:right="113"/>
    </w:pPr>
    <w:rPr>
      <w:rFonts w:cs="Times New Roman"/>
      <w:sz w:val="18"/>
    </w:rPr>
    <w:tblPr>
      <w:tblStyleColBandSize w:val="1"/>
      <w:tblBorders>
        <w:top w:val="single" w:sz="8" w:space="0" w:color="00B2A9" w:themeColor="text2"/>
        <w:bottom w:val="single" w:sz="8" w:space="0" w:color="00B2A9" w:themeColor="text2"/>
        <w:insideH w:val="single" w:sz="8" w:space="0" w:color="00B2A9"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00B2A9" w:themeFill="text2"/>
      </w:tcPr>
    </w:tblStylePr>
    <w:tblStylePr w:type="lastRow">
      <w:rPr>
        <w:b w:val="0"/>
      </w:rPr>
    </w:tblStylePr>
    <w:tblStylePr w:type="lastCol">
      <w:pPr>
        <w:jc w:val="left"/>
      </w:pPr>
    </w:tblStylePr>
    <w:tblStylePr w:type="band1Vert">
      <w:tblPr/>
      <w:tcPr>
        <w:shd w:val="clear" w:color="auto" w:fill="E5F7F6" w:themeFill="background2"/>
      </w:tcPr>
    </w:tblStylePr>
    <w:tblStylePr w:type="nwCell">
      <w:pPr>
        <w:jc w:val="left"/>
      </w:pPr>
    </w:tblStylePr>
  </w:style>
  <w:style w:type="paragraph" w:customStyle="1" w:styleId="FooterEven">
    <w:name w:val="Footer Even"/>
    <w:next w:val="Footer"/>
    <w:rsid w:val="00F83203"/>
    <w:pPr>
      <w:spacing w:line="200" w:lineRule="atLeast"/>
    </w:pPr>
    <w:rPr>
      <w:sz w:val="16"/>
    </w:rPr>
  </w:style>
  <w:style w:type="character" w:customStyle="1" w:styleId="FooterChar">
    <w:name w:val="Footer Char"/>
    <w:basedOn w:val="DefaultParagraphFont"/>
    <w:link w:val="Footer"/>
    <w:uiPriority w:val="99"/>
    <w:rsid w:val="00F83203"/>
    <w:rPr>
      <w:sz w:val="16"/>
    </w:rPr>
  </w:style>
  <w:style w:type="paragraph" w:customStyle="1" w:styleId="FooterOddPageNumber">
    <w:name w:val="Footer Odd Page Number"/>
    <w:basedOn w:val="FooterOdd"/>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4561E6"/>
    <w:rPr>
      <w:color w:val="auto"/>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86233C"/>
    <w:pPr>
      <w:spacing w:before="60" w:after="120"/>
    </w:pPr>
    <w:rPr>
      <w:rFonts w:cs="Times New Roman"/>
      <w:lang w:eastAsia="en-US"/>
    </w:rPr>
  </w:style>
  <w:style w:type="character" w:customStyle="1" w:styleId="BodyTextChar">
    <w:name w:val="Body Text Char"/>
    <w:basedOn w:val="DefaultParagraphFont"/>
    <w:link w:val="BodyText"/>
    <w:rsid w:val="0086233C"/>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4D4063"/>
    <w:pPr>
      <w:numPr>
        <w:numId w:val="7"/>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7"/>
      </w:numPr>
      <w:spacing w:before="120" w:after="120"/>
    </w:pPr>
  </w:style>
  <w:style w:type="paragraph" w:styleId="Subtitle">
    <w:name w:val="Subtitle"/>
    <w:basedOn w:val="Normal"/>
    <w:next w:val="Normal"/>
    <w:link w:val="SubtitleChar"/>
    <w:uiPriority w:val="99"/>
    <w:rsid w:val="001748A0"/>
    <w:pPr>
      <w:numPr>
        <w:ilvl w:val="1"/>
      </w:numPr>
      <w:spacing w:line="400" w:lineRule="exact"/>
      <w:jc w:val="right"/>
    </w:pPr>
    <w:rPr>
      <w:rFonts w:asciiTheme="majorHAnsi" w:eastAsiaTheme="majorEastAsia" w:hAnsiTheme="majorHAnsi" w:cstheme="majorBidi"/>
      <w:iCs/>
      <w:color w:val="FFFFFF" w:themeColor="background1"/>
      <w:sz w:val="32"/>
      <w:szCs w:val="24"/>
    </w:rPr>
  </w:style>
  <w:style w:type="character" w:customStyle="1" w:styleId="SubtitleChar">
    <w:name w:val="Subtitle Char"/>
    <w:basedOn w:val="DefaultParagraphFont"/>
    <w:link w:val="Subtitle"/>
    <w:uiPriority w:val="99"/>
    <w:rsid w:val="001748A0"/>
    <w:rPr>
      <w:rFonts w:asciiTheme="majorHAnsi" w:eastAsiaTheme="majorEastAsia" w:hAnsiTheme="majorHAnsi" w:cstheme="majorBidi"/>
      <w:iCs/>
      <w:color w:val="FFFFFF" w:themeColor="background1"/>
      <w:sz w:val="32"/>
      <w:szCs w:val="24"/>
    </w:rPr>
  </w:style>
  <w:style w:type="paragraph" w:customStyle="1" w:styleId="TableTextLeft">
    <w:name w:val="Table Text Left"/>
    <w:basedOn w:val="Normal"/>
    <w:link w:val="TableTextLeftChar"/>
    <w:qFormat/>
    <w:rsid w:val="006669FB"/>
    <w:pPr>
      <w:spacing w:before="60" w:after="60" w:line="220" w:lineRule="atLeast"/>
      <w:ind w:left="113" w:right="113"/>
    </w:pPr>
    <w:rPr>
      <w:sz w:val="18"/>
    </w:rPr>
  </w:style>
  <w:style w:type="paragraph" w:customStyle="1" w:styleId="TableTextBullet">
    <w:name w:val="Table Text Bullet"/>
    <w:basedOn w:val="TableTextLeft"/>
    <w:qFormat/>
    <w:rsid w:val="004D4063"/>
    <w:pPr>
      <w:numPr>
        <w:numId w:val="9"/>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DA2779"/>
    <w:rPr>
      <w:rFonts w:asciiTheme="majorHAnsi" w:eastAsiaTheme="majorEastAsia" w:hAnsiTheme="majorHAnsi" w:cstheme="majorBidi"/>
      <w:b/>
      <w:bCs/>
      <w:i/>
      <w:iCs/>
      <w:color w:val="494847"/>
    </w:rPr>
  </w:style>
  <w:style w:type="paragraph" w:customStyle="1" w:styleId="xDisclaimerHeading">
    <w:name w:val="xDisclaimer Heading"/>
    <w:basedOn w:val="Normal"/>
    <w:rsid w:val="0086233C"/>
    <w:pPr>
      <w:spacing w:before="170" w:after="20" w:line="170" w:lineRule="atLeast"/>
    </w:pPr>
    <w:rPr>
      <w:b/>
      <w:sz w:val="16"/>
    </w:rPr>
  </w:style>
  <w:style w:type="paragraph" w:styleId="Title">
    <w:name w:val="Title"/>
    <w:basedOn w:val="Normal"/>
    <w:next w:val="Normal"/>
    <w:link w:val="TitleChar"/>
    <w:uiPriority w:val="99"/>
    <w:rsid w:val="002C2E8E"/>
    <w:pPr>
      <w:spacing w:after="360" w:line="600" w:lineRule="exact"/>
      <w:jc w:val="right"/>
    </w:pPr>
    <w:rPr>
      <w:rFonts w:asciiTheme="majorHAnsi" w:eastAsiaTheme="majorEastAsia" w:hAnsiTheme="majorHAnsi" w:cstheme="majorBidi"/>
      <w:b/>
      <w:color w:val="FFFFFF" w:themeColor="background1"/>
      <w:spacing w:val="-2"/>
      <w:sz w:val="54"/>
      <w:szCs w:val="52"/>
    </w:rPr>
  </w:style>
  <w:style w:type="character" w:customStyle="1" w:styleId="TitleChar">
    <w:name w:val="Title Char"/>
    <w:basedOn w:val="DefaultParagraphFont"/>
    <w:link w:val="Title"/>
    <w:uiPriority w:val="99"/>
    <w:rsid w:val="000758E3"/>
    <w:rPr>
      <w:rFonts w:asciiTheme="majorHAnsi" w:eastAsiaTheme="majorEastAsia" w:hAnsiTheme="majorHAnsi" w:cstheme="majorBidi"/>
      <w:b/>
      <w:color w:val="FFFFFF" w:themeColor="background1"/>
      <w:spacing w:val="-2"/>
      <w:sz w:val="54"/>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rsid w:val="003636EA"/>
    <w:pPr>
      <w:tabs>
        <w:tab w:val="right" w:leader="dot" w:pos="9582"/>
      </w:tabs>
      <w:spacing w:before="240" w:after="60"/>
      <w:ind w:right="851"/>
    </w:pPr>
    <w:rPr>
      <w:b/>
      <w:noProof/>
      <w:color w:val="00B2A9" w:themeColor="text2"/>
      <w:sz w:val="24"/>
      <w:szCs w:val="24"/>
    </w:rPr>
  </w:style>
  <w:style w:type="paragraph" w:styleId="TOCHeading">
    <w:name w:val="TOC Heading"/>
    <w:basedOn w:val="Normal"/>
    <w:uiPriority w:val="39"/>
    <w:qFormat/>
    <w:rsid w:val="00E3385F"/>
    <w:pPr>
      <w:framePr w:w="11906" w:h="1701" w:hSpace="11339" w:wrap="around" w:vAnchor="page" w:hAnchor="page" w:x="1" w:y="1"/>
      <w:tabs>
        <w:tab w:val="left" w:pos="1134"/>
        <w:tab w:val="left" w:pos="2268"/>
        <w:tab w:val="left" w:pos="3402"/>
        <w:tab w:val="left" w:pos="4536"/>
        <w:tab w:val="left" w:pos="5103"/>
      </w:tabs>
      <w:spacing w:before="1300" w:after="440" w:line="240" w:lineRule="auto"/>
      <w:ind w:left="1134" w:right="1134"/>
    </w:pPr>
    <w:rPr>
      <w:b/>
      <w:color w:val="00B2A9" w:themeColor="text2"/>
      <w:sz w:val="40"/>
      <w:szCs w:val="40"/>
    </w:rPr>
  </w:style>
  <w:style w:type="paragraph" w:styleId="TOC2">
    <w:name w:val="toc 2"/>
    <w:basedOn w:val="Normal"/>
    <w:next w:val="Normal"/>
    <w:uiPriority w:val="39"/>
    <w:rsid w:val="00887CC1"/>
    <w:pPr>
      <w:tabs>
        <w:tab w:val="right" w:leader="dot" w:pos="9582"/>
      </w:tabs>
      <w:spacing w:before="120" w:after="60"/>
      <w:ind w:right="851"/>
    </w:pPr>
    <w:rPr>
      <w:b/>
      <w:noProof/>
      <w:szCs w:val="28"/>
    </w:rPr>
  </w:style>
  <w:style w:type="paragraph" w:styleId="TOC3">
    <w:name w:val="toc 3"/>
    <w:basedOn w:val="Normal"/>
    <w:next w:val="Normal"/>
    <w:uiPriority w:val="39"/>
    <w:rsid w:val="003636EA"/>
    <w:pPr>
      <w:tabs>
        <w:tab w:val="right" w:leader="dot" w:pos="9582"/>
      </w:tabs>
      <w:spacing w:before="60" w:after="60"/>
      <w:ind w:left="142" w:right="851"/>
    </w:pPr>
    <w:rPr>
      <w:rFonts w:eastAsiaTheme="minorEastAsia" w:cstheme="minorBidi"/>
      <w:b/>
      <w:noProof/>
      <w:color w:val="4F4E4E"/>
    </w:rPr>
  </w:style>
  <w:style w:type="paragraph" w:styleId="TOC4">
    <w:name w:val="toc 4"/>
    <w:basedOn w:val="Normal"/>
    <w:uiPriority w:val="39"/>
    <w:rsid w:val="003636EA"/>
    <w:pPr>
      <w:tabs>
        <w:tab w:val="right" w:leader="dot" w:pos="9582"/>
      </w:tabs>
      <w:spacing w:before="60" w:after="60"/>
      <w:ind w:left="284"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rsid w:val="003636EA"/>
    <w:pPr>
      <w:keepNext/>
      <w:tabs>
        <w:tab w:val="left" w:pos="2268"/>
      </w:tabs>
      <w:spacing w:before="240" w:after="60"/>
    </w:pPr>
    <w:rPr>
      <w:b/>
      <w:color w:val="00B2A9" w:themeColor="text2"/>
      <w:sz w:val="24"/>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rsid w:val="00E8055B"/>
    <w:rPr>
      <w:b/>
      <w:color w:val="00B2A9" w:themeColor="text2"/>
      <w:sz w:val="24"/>
    </w:rPr>
  </w:style>
  <w:style w:type="paragraph" w:customStyle="1" w:styleId="AppendixHeading3">
    <w:name w:val="Appendix Heading 3"/>
    <w:basedOn w:val="Normal"/>
    <w:next w:val="BodyText"/>
    <w:uiPriority w:val="2"/>
    <w:rsid w:val="00E8055B"/>
    <w:pPr>
      <w:keepNext/>
      <w:keepLines/>
      <w:tabs>
        <w:tab w:val="left" w:pos="1559"/>
        <w:tab w:val="left" w:pos="1843"/>
        <w:tab w:val="left" w:pos="2126"/>
        <w:tab w:val="left" w:pos="2410"/>
        <w:tab w:val="left" w:pos="6804"/>
      </w:tabs>
      <w:spacing w:before="2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rsid w:val="001D25DB"/>
    <w:pPr>
      <w:tabs>
        <w:tab w:val="right" w:pos="9582"/>
      </w:tabs>
      <w:spacing w:before="240" w:after="60"/>
      <w:ind w:right="851"/>
    </w:pPr>
    <w:rPr>
      <w:b/>
      <w:color w:val="00B2A9" w:themeColor="text2"/>
      <w:sz w:val="24"/>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rsid w:val="001D25DB"/>
    <w:pPr>
      <w:tabs>
        <w:tab w:val="right" w:leader="dot" w:pos="9582"/>
      </w:tabs>
      <w:spacing w:before="240" w:after="60"/>
      <w:ind w:right="851"/>
      <w:contextualSpacing/>
    </w:pPr>
    <w:rPr>
      <w:b/>
      <w:color w:val="00B2A9" w:themeColor="text2"/>
      <w:sz w:val="24"/>
    </w:rPr>
  </w:style>
  <w:style w:type="character" w:customStyle="1" w:styleId="Bold">
    <w:name w:val="Bold"/>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rsid w:val="00E8055B"/>
    <w:pPr>
      <w:keepNext/>
      <w:keepLines/>
      <w:tabs>
        <w:tab w:val="left" w:pos="1559"/>
        <w:tab w:val="left" w:pos="1843"/>
        <w:tab w:val="left" w:pos="2126"/>
        <w:tab w:val="left" w:pos="2410"/>
      </w:tabs>
      <w:spacing w:before="200" w:after="100" w:line="240" w:lineRule="exact"/>
    </w:pPr>
    <w:rPr>
      <w:b/>
      <w:color w:val="494847"/>
    </w:rPr>
  </w:style>
  <w:style w:type="character" w:customStyle="1" w:styleId="Heading8Char">
    <w:name w:val="Heading 8 Char"/>
    <w:aliases w:val="Appendix Title Char"/>
    <w:basedOn w:val="DefaultParagraphFont"/>
    <w:link w:val="Heading8"/>
    <w:uiPriority w:val="1"/>
    <w:rsid w:val="000758E3"/>
    <w:rPr>
      <w:rFonts w:asciiTheme="majorHAnsi" w:eastAsiaTheme="majorEastAsia" w:hAnsiTheme="majorHAnsi" w:cstheme="majorBidi"/>
      <w:b/>
      <w:color w:val="00B2A9"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00B2A9" w:themeColor="text2"/>
    </w:rPr>
  </w:style>
  <w:style w:type="character" w:customStyle="1" w:styleId="Heading5Char">
    <w:name w:val="Heading 5 Char"/>
    <w:basedOn w:val="DefaultParagraphFont"/>
    <w:link w:val="Heading5"/>
    <w:rsid w:val="00DA2779"/>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00B2A9"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E5F7F6"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E5F7F6"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0"/>
      </w:numPr>
    </w:pPr>
  </w:style>
  <w:style w:type="paragraph" w:customStyle="1" w:styleId="PullOutBoxBullet2">
    <w:name w:val="Pull Out Box Bullet 2"/>
    <w:basedOn w:val="PullOutBoxBodyText"/>
    <w:qFormat/>
    <w:rsid w:val="004D4063"/>
    <w:pPr>
      <w:numPr>
        <w:ilvl w:val="1"/>
        <w:numId w:val="10"/>
      </w:numPr>
    </w:pPr>
  </w:style>
  <w:style w:type="paragraph" w:customStyle="1" w:styleId="PullOutBoxBullet3">
    <w:name w:val="Pull Out Box Bullet 3"/>
    <w:basedOn w:val="PullOutBoxBodyText"/>
    <w:qFormat/>
    <w:rsid w:val="004D4063"/>
    <w:pPr>
      <w:numPr>
        <w:ilvl w:val="2"/>
        <w:numId w:val="10"/>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rsid w:val="009363B5"/>
    <w:pPr>
      <w:spacing w:before="0" w:after="0" w:line="175" w:lineRule="atLeast"/>
      <w:ind w:left="0" w:right="0"/>
      <w:contextualSpacing w:val="0"/>
    </w:pPr>
  </w:style>
  <w:style w:type="paragraph" w:customStyle="1" w:styleId="IntroFeatureText">
    <w:name w:val="Intro/Feature Text"/>
    <w:basedOn w:val="Normal"/>
    <w:next w:val="BodyText"/>
    <w:qFormat/>
    <w:rsid w:val="00F124C4"/>
    <w:pPr>
      <w:spacing w:before="60" w:after="180" w:line="360" w:lineRule="exact"/>
    </w:pPr>
    <w:rPr>
      <w:color w:val="00B2A9" w:themeColor="text2"/>
      <w:spacing w:val="-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00B2A9" w:themeColor="text2"/>
        <w:left w:val="single" w:sz="4" w:space="0" w:color="00B2A9" w:themeColor="text2"/>
        <w:bottom w:val="single" w:sz="4" w:space="0" w:color="00B2A9" w:themeColor="text2"/>
        <w:right w:val="single" w:sz="4" w:space="0" w:color="00B2A9"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8"/>
      </w:numPr>
    </w:pPr>
  </w:style>
  <w:style w:type="paragraph" w:customStyle="1" w:styleId="QuoteBullet2">
    <w:name w:val="Quote Bullet 2"/>
    <w:basedOn w:val="Quote"/>
    <w:qFormat/>
    <w:rsid w:val="004D4063"/>
    <w:pPr>
      <w:numPr>
        <w:ilvl w:val="1"/>
        <w:numId w:val="8"/>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paragraph" w:customStyle="1" w:styleId="xDisclaimerText2">
    <w:name w:val="xDisclaimer Text 2"/>
    <w:basedOn w:val="xDisclaimerText"/>
    <w:rsid w:val="009363B5"/>
    <w:pPr>
      <w:spacing w:before="180" w:after="170"/>
    </w:pPr>
  </w:style>
  <w:style w:type="paragraph" w:customStyle="1" w:styleId="Heading1TopofPage">
    <w:name w:val="Heading 1 Top of Page"/>
    <w:basedOn w:val="Heading1"/>
    <w:next w:val="BodyText"/>
    <w:qFormat/>
    <w:rsid w:val="00E3385F"/>
    <w:pPr>
      <w:pageBreakBefore/>
      <w:framePr w:w="11906" w:h="1701" w:hSpace="11339" w:wrap="around" w:vAnchor="page" w:hAnchor="page" w:x="1" w:y="1"/>
      <w:spacing w:before="1300"/>
      <w:ind w:left="1134" w:right="1134"/>
    </w:pPr>
  </w:style>
  <w:style w:type="paragraph" w:customStyle="1" w:styleId="SectionHeading">
    <w:name w:val="Section Heading"/>
    <w:basedOn w:val="Normal"/>
    <w:next w:val="BodyText"/>
    <w:semiHidden/>
    <w:qFormat/>
    <w:rsid w:val="00E3385F"/>
    <w:pPr>
      <w:keepLines/>
      <w:pageBreakBefore/>
      <w:framePr w:w="11906" w:h="1701" w:hSpace="11339" w:wrap="around" w:vAnchor="page" w:hAnchor="page" w:xAlign="right" w:y="1"/>
      <w:spacing w:before="1300"/>
      <w:ind w:left="3969" w:right="1134"/>
      <w:jc w:val="right"/>
      <w:outlineLvl w:val="4"/>
    </w:pPr>
    <w:rPr>
      <w:b/>
      <w:color w:val="FFFFFF" w:themeColor="background1"/>
      <w:sz w:val="52"/>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paragraph" w:customStyle="1" w:styleId="TitleBarText">
    <w:name w:val="Title Bar Text"/>
    <w:basedOn w:val="Normal"/>
    <w:uiPriority w:val="99"/>
    <w:qFormat/>
    <w:rsid w:val="001C2AAB"/>
    <w:pPr>
      <w:spacing w:line="360" w:lineRule="exact"/>
      <w:jc w:val="right"/>
    </w:pPr>
    <w:rPr>
      <w:color w:val="FFFFFF"/>
      <w:spacing w:val="-2"/>
      <w:sz w:val="28"/>
      <w:szCs w:val="28"/>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E3385F"/>
    <w:pPr>
      <w:spacing w:line="240" w:lineRule="auto"/>
    </w:pPr>
    <w:rPr>
      <w:color w:val="FFFFFF"/>
      <w:sz w:val="24"/>
    </w:rPr>
    <w:tblPr>
      <w:tblCellMar>
        <w:top w:w="227" w:type="dxa"/>
        <w:left w:w="0" w:type="dxa"/>
        <w:bottom w:w="227" w:type="dxa"/>
        <w:right w:w="0" w:type="dxa"/>
      </w:tblCellMar>
    </w:tblPr>
    <w:tcPr>
      <w:shd w:val="clear" w:color="auto" w:fill="00B2A9"/>
    </w:tcPr>
  </w:style>
  <w:style w:type="paragraph" w:customStyle="1" w:styleId="BodyText100ThemeColour">
    <w:name w:val="Body Text 100% Theme Colour"/>
    <w:basedOn w:val="BodyText"/>
    <w:qFormat/>
    <w:rsid w:val="00096B2D"/>
    <w:rPr>
      <w:color w:val="00B2A9"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1"/>
      </w:numPr>
      <w:spacing w:before="120" w:after="120"/>
    </w:pPr>
  </w:style>
  <w:style w:type="paragraph" w:customStyle="1" w:styleId="ListAlpha2">
    <w:name w:val="List Alpha 2"/>
    <w:basedOn w:val="Normal"/>
    <w:qFormat/>
    <w:rsid w:val="00893106"/>
    <w:pPr>
      <w:numPr>
        <w:ilvl w:val="1"/>
        <w:numId w:val="11"/>
      </w:numPr>
      <w:spacing w:before="120" w:after="120"/>
    </w:pPr>
  </w:style>
  <w:style w:type="paragraph" w:customStyle="1" w:styleId="ListAlpha3">
    <w:name w:val="List Alpha 3"/>
    <w:basedOn w:val="Normal"/>
    <w:qFormat/>
    <w:rsid w:val="00893106"/>
    <w:pPr>
      <w:numPr>
        <w:ilvl w:val="2"/>
        <w:numId w:val="11"/>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6D0741"/>
    <w:pPr>
      <w:spacing w:before="40" w:after="40" w:line="220" w:lineRule="atLeast"/>
    </w:pPr>
    <w:rPr>
      <w:sz w:val="18"/>
    </w:rPr>
  </w:style>
  <w:style w:type="paragraph" w:customStyle="1" w:styleId="SmallBullet">
    <w:name w:val="Small Bullet"/>
    <w:basedOn w:val="SmallBodyText"/>
    <w:qFormat/>
    <w:rsid w:val="00D14E24"/>
    <w:pPr>
      <w:numPr>
        <w:numId w:val="12"/>
      </w:numPr>
    </w:pPr>
  </w:style>
  <w:style w:type="paragraph" w:customStyle="1" w:styleId="SmallHeading">
    <w:name w:val="Small Heading"/>
    <w:basedOn w:val="xDisclaimerHeading"/>
    <w:next w:val="SmallBodyText"/>
    <w:qFormat/>
    <w:rsid w:val="006D0741"/>
    <w:pPr>
      <w:spacing w:after="40" w:line="220" w:lineRule="atLeast"/>
    </w:pPr>
    <w:rPr>
      <w:sz w:val="18"/>
    </w:rPr>
  </w:style>
  <w:style w:type="paragraph" w:customStyle="1" w:styleId="xWeb">
    <w:name w:val="xWeb"/>
    <w:basedOn w:val="Normal"/>
    <w:qFormat/>
    <w:rsid w:val="001B758A"/>
    <w:pPr>
      <w:spacing w:line="240" w:lineRule="auto"/>
    </w:pPr>
    <w:rPr>
      <w:b/>
      <w:color w:val="FFFFFF"/>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86451D"/>
    <w:pPr>
      <w:spacing w:line="300" w:lineRule="exact"/>
    </w:pPr>
    <w:rPr>
      <w:sz w:val="24"/>
    </w:rPr>
  </w:style>
  <w:style w:type="paragraph" w:customStyle="1" w:styleId="xAccessibilityHeading">
    <w:name w:val="xAccessibility Heading"/>
    <w:basedOn w:val="Normal"/>
    <w:semiHidden/>
    <w:qFormat/>
    <w:rsid w:val="0086451D"/>
    <w:pPr>
      <w:spacing w:before="170" w:after="20" w:line="300" w:lineRule="exact"/>
    </w:pPr>
    <w:rPr>
      <w:b/>
      <w:sz w:val="24"/>
    </w:rPr>
  </w:style>
  <w:style w:type="paragraph" w:customStyle="1" w:styleId="FooterEvenPageNumber">
    <w:name w:val="Footer Even Page Number"/>
    <w:basedOn w:val="FooterEven"/>
    <w:rsid w:val="001748A0"/>
    <w:pPr>
      <w:framePr w:wrap="around" w:vAnchor="page" w:hAnchor="margin" w:yAlign="bottom"/>
    </w:pPr>
    <w:rPr>
      <w:b/>
      <w:color w:val="00B2A9" w:themeColor="accent1"/>
    </w:rPr>
  </w:style>
  <w:style w:type="character" w:customStyle="1" w:styleId="Heading2Char">
    <w:name w:val="Heading 2 Char"/>
    <w:basedOn w:val="DefaultParagraphFont"/>
    <w:link w:val="Heading2"/>
    <w:rsid w:val="00D901FD"/>
    <w:rPr>
      <w:b/>
      <w:bCs/>
      <w:iCs/>
      <w:color w:val="00B2A9" w:themeColor="text2"/>
      <w:kern w:val="20"/>
      <w:sz w:val="24"/>
      <w:szCs w:val="28"/>
    </w:rPr>
  </w:style>
  <w:style w:type="character" w:customStyle="1" w:styleId="Heading1Char">
    <w:name w:val="Heading 1 Char"/>
    <w:basedOn w:val="DefaultParagraphFont"/>
    <w:link w:val="Heading1"/>
    <w:rsid w:val="00321955"/>
    <w:rPr>
      <w:b/>
      <w:bCs/>
      <w:color w:val="00B2A9" w:themeColor="text2"/>
      <w:kern w:val="32"/>
      <w:sz w:val="40"/>
      <w:szCs w:val="32"/>
    </w:rPr>
  </w:style>
  <w:style w:type="character" w:customStyle="1" w:styleId="Heading3Char">
    <w:name w:val="Heading 3 Char"/>
    <w:basedOn w:val="DefaultParagraphFont"/>
    <w:link w:val="Heading3"/>
    <w:rsid w:val="00321955"/>
    <w:rPr>
      <w:b/>
      <w:color w:val="494847"/>
    </w:rPr>
  </w:style>
  <w:style w:type="character" w:customStyle="1" w:styleId="HiddenText">
    <w:name w:val="Hidden Text"/>
    <w:basedOn w:val="DefaultParagraphFont"/>
    <w:uiPriority w:val="1"/>
    <w:qFormat/>
    <w:rsid w:val="00DC6A43"/>
    <w:rPr>
      <w:vanish/>
      <w:color w:val="FF0000"/>
      <w:sz w:val="20"/>
      <w:u w:val="dotted"/>
    </w:rPr>
  </w:style>
  <w:style w:type="paragraph" w:customStyle="1" w:styleId="xWebCoverPage">
    <w:name w:val="xWebCoverPage"/>
    <w:basedOn w:val="xWeb"/>
    <w:semiHidden/>
    <w:qFormat/>
    <w:rsid w:val="00606CDD"/>
    <w:rPr>
      <w:color w:val="00B2A9"/>
    </w:rPr>
  </w:style>
  <w:style w:type="character" w:customStyle="1" w:styleId="TableTextLeftChar">
    <w:name w:val="Table Text Left Char"/>
    <w:basedOn w:val="DefaultParagraphFont"/>
    <w:link w:val="TableTextLeft"/>
    <w:rsid w:val="00756F57"/>
    <w:rPr>
      <w:sz w:val="18"/>
    </w:rPr>
  </w:style>
  <w:style w:type="paragraph" w:customStyle="1" w:styleId="xDisclaimertext4">
    <w:name w:val="xDisclaimer text 4"/>
    <w:basedOn w:val="xDisclaimertext3"/>
    <w:qFormat/>
    <w:rsid w:val="00DF7CB7"/>
    <w:pPr>
      <w:framePr w:hSpace="181" w:wrap="around" w:hAnchor="margin" w:yAlign="bottom"/>
      <w:spacing w:line="210" w:lineRule="atLeast"/>
      <w:ind w:left="284" w:right="3686"/>
      <w:suppressOverlap/>
    </w:pPr>
    <w:rPr>
      <w:sz w:val="18"/>
    </w:rPr>
  </w:style>
  <w:style w:type="paragraph" w:customStyle="1" w:styleId="xDisclaimertext6">
    <w:name w:val="xDisclaimer text 6"/>
    <w:basedOn w:val="xDisclaimertext4"/>
    <w:qFormat/>
    <w:rsid w:val="00035BAD"/>
    <w:pPr>
      <w:framePr w:wrap="around"/>
      <w:spacing w:before="120" w:after="120"/>
    </w:pPr>
    <w:rPr>
      <w:b/>
      <w:color w:val="00B2A9" w:themeColor="accent1"/>
      <w:sz w:val="20"/>
    </w:rPr>
  </w:style>
  <w:style w:type="paragraph" w:customStyle="1" w:styleId="xDisclaimertext5">
    <w:name w:val="xDisclaimer text 5"/>
    <w:basedOn w:val="xDisclaimertext4"/>
    <w:qFormat/>
    <w:rsid w:val="008D53C7"/>
    <w:pPr>
      <w:framePr w:wrap="around"/>
      <w:spacing w:after="100"/>
      <w:ind w:right="3119"/>
    </w:pPr>
  </w:style>
  <w:style w:type="table" w:styleId="ColorfulGrid">
    <w:name w:val="Colorful Grid"/>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D7D6D5" w:themeFill="text1" w:themeFillTint="33"/>
    </w:tcPr>
    <w:tblStylePr w:type="firstRow">
      <w:rPr>
        <w:b/>
        <w:bCs/>
      </w:rPr>
      <w:tblPr/>
      <w:tcPr>
        <w:shd w:val="clear" w:color="auto" w:fill="AFAEAC" w:themeFill="text1" w:themeFillTint="66"/>
      </w:tcPr>
    </w:tblStylePr>
    <w:tblStylePr w:type="lastRow">
      <w:rPr>
        <w:b/>
        <w:bCs/>
        <w:color w:val="363534" w:themeColor="text1"/>
      </w:rPr>
      <w:tblPr/>
      <w:tcPr>
        <w:shd w:val="clear" w:color="auto" w:fill="AFAEAC" w:themeFill="text1" w:themeFillTint="66"/>
      </w:tcPr>
    </w:tblStylePr>
    <w:tblStylePr w:type="firstCol">
      <w:rPr>
        <w:color w:val="FFFFFF" w:themeColor="background1"/>
      </w:rPr>
      <w:tblPr/>
      <w:tcPr>
        <w:shd w:val="clear" w:color="auto" w:fill="282727" w:themeFill="text1" w:themeFillShade="BF"/>
      </w:tcPr>
    </w:tblStylePr>
    <w:tblStylePr w:type="lastCol">
      <w:rPr>
        <w:color w:val="FFFFFF" w:themeColor="background1"/>
      </w:rPr>
      <w:tblPr/>
      <w:tcPr>
        <w:shd w:val="clear" w:color="auto" w:fill="282727" w:themeFill="text1" w:themeFillShade="BF"/>
      </w:tc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ColorfulGrid-Accent1">
    <w:name w:val="Colorful Grid Accent 1"/>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BCFFFB" w:themeFill="accent1" w:themeFillTint="33"/>
    </w:tcPr>
    <w:tblStylePr w:type="firstRow">
      <w:rPr>
        <w:b/>
        <w:bCs/>
      </w:rPr>
      <w:tblPr/>
      <w:tcPr>
        <w:shd w:val="clear" w:color="auto" w:fill="7AFFF8" w:themeFill="accent1" w:themeFillTint="66"/>
      </w:tcPr>
    </w:tblStylePr>
    <w:tblStylePr w:type="lastRow">
      <w:rPr>
        <w:b/>
        <w:bCs/>
        <w:color w:val="363534" w:themeColor="text1"/>
      </w:rPr>
      <w:tblPr/>
      <w:tcPr>
        <w:shd w:val="clear" w:color="auto" w:fill="7AFFF8" w:themeFill="accent1" w:themeFillTint="66"/>
      </w:tcPr>
    </w:tblStylePr>
    <w:tblStylePr w:type="firstCol">
      <w:rPr>
        <w:color w:val="FFFFFF" w:themeColor="background1"/>
      </w:rPr>
      <w:tblPr/>
      <w:tcPr>
        <w:shd w:val="clear" w:color="auto" w:fill="00857E" w:themeFill="accent1" w:themeFillShade="BF"/>
      </w:tcPr>
    </w:tblStylePr>
    <w:tblStylePr w:type="lastCol">
      <w:rPr>
        <w:color w:val="FFFFFF" w:themeColor="background1"/>
      </w:rPr>
      <w:tblPr/>
      <w:tcPr>
        <w:shd w:val="clear" w:color="auto" w:fill="00857E" w:themeFill="accent1" w:themeFillShade="BF"/>
      </w:tc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ColorfulGrid-Accent2">
    <w:name w:val="Colorful Grid Accent 2"/>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C8BEEC" w:themeFill="accent2" w:themeFillTint="33"/>
    </w:tcPr>
    <w:tblStylePr w:type="firstRow">
      <w:rPr>
        <w:b/>
        <w:bCs/>
      </w:rPr>
      <w:tblPr/>
      <w:tcPr>
        <w:shd w:val="clear" w:color="auto" w:fill="917DD8" w:themeFill="accent2" w:themeFillTint="66"/>
      </w:tcPr>
    </w:tblStylePr>
    <w:tblStylePr w:type="lastRow">
      <w:rPr>
        <w:b/>
        <w:bCs/>
        <w:color w:val="363534" w:themeColor="text1"/>
      </w:rPr>
      <w:tblPr/>
      <w:tcPr>
        <w:shd w:val="clear" w:color="auto" w:fill="917DD8" w:themeFill="accent2" w:themeFillTint="66"/>
      </w:tcPr>
    </w:tblStylePr>
    <w:tblStylePr w:type="firstCol">
      <w:rPr>
        <w:color w:val="FFFFFF" w:themeColor="background1"/>
      </w:rPr>
      <w:tblPr/>
      <w:tcPr>
        <w:shd w:val="clear" w:color="auto" w:fill="170F34" w:themeFill="accent2" w:themeFillShade="BF"/>
      </w:tcPr>
    </w:tblStylePr>
    <w:tblStylePr w:type="lastCol">
      <w:rPr>
        <w:color w:val="FFFFFF" w:themeColor="background1"/>
      </w:rPr>
      <w:tblPr/>
      <w:tcPr>
        <w:shd w:val="clear" w:color="auto" w:fill="170F34" w:themeFill="accent2" w:themeFillShade="BF"/>
      </w:tc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ColorfulGrid-Accent3">
    <w:name w:val="Colorful Grid Accent 3"/>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0F5F4" w:themeFill="accent3" w:themeFillTint="33"/>
    </w:tcPr>
    <w:tblStylePr w:type="firstRow">
      <w:rPr>
        <w:b/>
        <w:bCs/>
      </w:rPr>
      <w:tblPr/>
      <w:tcPr>
        <w:shd w:val="clear" w:color="auto" w:fill="C1ECEA" w:themeFill="accent3" w:themeFillTint="66"/>
      </w:tcPr>
    </w:tblStylePr>
    <w:tblStylePr w:type="lastRow">
      <w:rPr>
        <w:b/>
        <w:bCs/>
        <w:color w:val="363534" w:themeColor="text1"/>
      </w:rPr>
      <w:tblPr/>
      <w:tcPr>
        <w:shd w:val="clear" w:color="auto" w:fill="C1ECEA" w:themeFill="accent3" w:themeFillTint="66"/>
      </w:tcPr>
    </w:tblStylePr>
    <w:tblStylePr w:type="firstCol">
      <w:rPr>
        <w:color w:val="FFFFFF" w:themeColor="background1"/>
      </w:rPr>
      <w:tblPr/>
      <w:tcPr>
        <w:shd w:val="clear" w:color="auto" w:fill="35B2AB" w:themeFill="accent3" w:themeFillShade="BF"/>
      </w:tcPr>
    </w:tblStylePr>
    <w:tblStylePr w:type="lastCol">
      <w:rPr>
        <w:color w:val="FFFFFF" w:themeColor="background1"/>
      </w:rPr>
      <w:tblPr/>
      <w:tcPr>
        <w:shd w:val="clear" w:color="auto" w:fill="35B2AB" w:themeFill="accent3" w:themeFillShade="BF"/>
      </w:tc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ColorfulGrid-Accent4">
    <w:name w:val="Colorful Grid Accent 4"/>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4E3E9" w:themeFill="accent4" w:themeFillTint="33"/>
    </w:tcPr>
    <w:tblStylePr w:type="firstRow">
      <w:rPr>
        <w:b/>
        <w:bCs/>
      </w:rPr>
      <w:tblPr/>
      <w:tcPr>
        <w:shd w:val="clear" w:color="auto" w:fill="C9C7D3" w:themeFill="accent4" w:themeFillTint="66"/>
      </w:tcPr>
    </w:tblStylePr>
    <w:tblStylePr w:type="lastRow">
      <w:rPr>
        <w:b/>
        <w:bCs/>
        <w:color w:val="363534" w:themeColor="text1"/>
      </w:rPr>
      <w:tblPr/>
      <w:tcPr>
        <w:shd w:val="clear" w:color="auto" w:fill="C9C7D3" w:themeFill="accent4" w:themeFillTint="66"/>
      </w:tcPr>
    </w:tblStylePr>
    <w:tblStylePr w:type="firstCol">
      <w:rPr>
        <w:color w:val="FFFFFF" w:themeColor="background1"/>
      </w:rPr>
      <w:tblPr/>
      <w:tcPr>
        <w:shd w:val="clear" w:color="auto" w:fill="5A556C" w:themeFill="accent4" w:themeFillShade="BF"/>
      </w:tcPr>
    </w:tblStylePr>
    <w:tblStylePr w:type="lastCol">
      <w:rPr>
        <w:color w:val="FFFFFF" w:themeColor="background1"/>
      </w:rPr>
      <w:tblPr/>
      <w:tcPr>
        <w:shd w:val="clear" w:color="auto" w:fill="5A556C" w:themeFill="accent4" w:themeFillShade="BF"/>
      </w:tc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ColorfulGrid-Accent5">
    <w:name w:val="Colorful Grid Accent 5"/>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AF8F8" w:themeFill="accent5" w:themeFillTint="33"/>
    </w:tcPr>
    <w:tblStylePr w:type="firstRow">
      <w:rPr>
        <w:b/>
        <w:bCs/>
      </w:rPr>
      <w:tblPr/>
      <w:tcPr>
        <w:shd w:val="clear" w:color="auto" w:fill="D6F2F1" w:themeFill="accent5" w:themeFillTint="66"/>
      </w:tcPr>
    </w:tblStylePr>
    <w:tblStylePr w:type="lastRow">
      <w:rPr>
        <w:b/>
        <w:bCs/>
        <w:color w:val="363534" w:themeColor="text1"/>
      </w:rPr>
      <w:tblPr/>
      <w:tcPr>
        <w:shd w:val="clear" w:color="auto" w:fill="D6F2F1" w:themeFill="accent5" w:themeFillTint="66"/>
      </w:tcPr>
    </w:tblStylePr>
    <w:tblStylePr w:type="firstCol">
      <w:rPr>
        <w:color w:val="FFFFFF" w:themeColor="background1"/>
      </w:rPr>
      <w:tblPr/>
      <w:tcPr>
        <w:shd w:val="clear" w:color="auto" w:fill="50CAC4" w:themeFill="accent5" w:themeFillShade="BF"/>
      </w:tcPr>
    </w:tblStylePr>
    <w:tblStylePr w:type="lastCol">
      <w:rPr>
        <w:color w:val="FFFFFF" w:themeColor="background1"/>
      </w:rPr>
      <w:tblPr/>
      <w:tcPr>
        <w:shd w:val="clear" w:color="auto" w:fill="50CAC4" w:themeFill="accent5" w:themeFillShade="BF"/>
      </w:tc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ColorfulGrid-Accent6">
    <w:name w:val="Colorful Grid Accent 6"/>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DECF0" w:themeFill="accent6" w:themeFillTint="33"/>
    </w:tcPr>
    <w:tblStylePr w:type="firstRow">
      <w:rPr>
        <w:b/>
        <w:bCs/>
      </w:rPr>
      <w:tblPr/>
      <w:tcPr>
        <w:shd w:val="clear" w:color="auto" w:fill="DBD9E1" w:themeFill="accent6" w:themeFillTint="66"/>
      </w:tcPr>
    </w:tblStylePr>
    <w:tblStylePr w:type="lastRow">
      <w:rPr>
        <w:b/>
        <w:bCs/>
        <w:color w:val="363534" w:themeColor="text1"/>
      </w:rPr>
      <w:tblPr/>
      <w:tcPr>
        <w:shd w:val="clear" w:color="auto" w:fill="DBD9E1" w:themeFill="accent6" w:themeFillTint="66"/>
      </w:tcPr>
    </w:tblStylePr>
    <w:tblStylePr w:type="firstCol">
      <w:rPr>
        <w:color w:val="FFFFFF" w:themeColor="background1"/>
      </w:rPr>
      <w:tblPr/>
      <w:tcPr>
        <w:shd w:val="clear" w:color="auto" w:fill="78708F" w:themeFill="accent6" w:themeFillShade="BF"/>
      </w:tcPr>
    </w:tblStylePr>
    <w:tblStylePr w:type="lastCol">
      <w:rPr>
        <w:color w:val="FFFFFF" w:themeColor="background1"/>
      </w:rPr>
      <w:tblPr/>
      <w:tcPr>
        <w:shd w:val="clear" w:color="auto" w:fill="78708F" w:themeFill="accent6" w:themeFillShade="BF"/>
      </w:tc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ColorfulList">
    <w:name w:val="Colorful List"/>
    <w:basedOn w:val="TableNormal"/>
    <w:uiPriority w:val="72"/>
    <w:semiHidden/>
    <w:rsid w:val="0021343A"/>
    <w:pPr>
      <w:spacing w:line="240" w:lineRule="auto"/>
    </w:pPr>
    <w:tblPr>
      <w:tblStyleRowBandSize w:val="1"/>
      <w:tblStyleColBandSize w:val="1"/>
    </w:tblPr>
    <w:tcPr>
      <w:shd w:val="clear" w:color="auto" w:fill="EBEBEA" w:themeFill="tex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CCC" w:themeFill="text1" w:themeFillTint="3F"/>
      </w:tcPr>
    </w:tblStylePr>
    <w:tblStylePr w:type="band1Horz">
      <w:tblPr/>
      <w:tcPr>
        <w:shd w:val="clear" w:color="auto" w:fill="D7D6D5" w:themeFill="text1" w:themeFillTint="33"/>
      </w:tcPr>
    </w:tblStylePr>
  </w:style>
  <w:style w:type="table" w:styleId="ColorfulList-Accent1">
    <w:name w:val="Colorful List Accent 1"/>
    <w:basedOn w:val="TableNormal"/>
    <w:uiPriority w:val="72"/>
    <w:semiHidden/>
    <w:rsid w:val="0021343A"/>
    <w:pPr>
      <w:spacing w:line="240" w:lineRule="auto"/>
    </w:pPr>
    <w:tblPr>
      <w:tblStyleRowBandSize w:val="1"/>
      <w:tblStyleColBandSize w:val="1"/>
    </w:tblPr>
    <w:tcPr>
      <w:shd w:val="clear" w:color="auto" w:fill="DEFFFD" w:themeFill="accen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1" w:themeFillTint="3F"/>
      </w:tcPr>
    </w:tblStylePr>
    <w:tblStylePr w:type="band1Horz">
      <w:tblPr/>
      <w:tcPr>
        <w:shd w:val="clear" w:color="auto" w:fill="BCFFFB" w:themeFill="accent1" w:themeFillTint="33"/>
      </w:tcPr>
    </w:tblStylePr>
  </w:style>
  <w:style w:type="table" w:styleId="ColorfulList-Accent2">
    <w:name w:val="Colorful List Accent 2"/>
    <w:basedOn w:val="TableNormal"/>
    <w:uiPriority w:val="72"/>
    <w:semiHidden/>
    <w:rsid w:val="0021343A"/>
    <w:pPr>
      <w:spacing w:line="240" w:lineRule="auto"/>
    </w:pPr>
    <w:tblPr>
      <w:tblStyleRowBandSize w:val="1"/>
      <w:tblStyleColBandSize w:val="1"/>
    </w:tblPr>
    <w:tcPr>
      <w:shd w:val="clear" w:color="auto" w:fill="E4DFF5" w:themeFill="accent2"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2" w:themeFillTint="3F"/>
      </w:tcPr>
    </w:tblStylePr>
    <w:tblStylePr w:type="band1Horz">
      <w:tblPr/>
      <w:tcPr>
        <w:shd w:val="clear" w:color="auto" w:fill="C8BEEC" w:themeFill="accent2" w:themeFillTint="33"/>
      </w:tcPr>
    </w:tblStylePr>
  </w:style>
  <w:style w:type="table" w:styleId="ColorfulList-Accent3">
    <w:name w:val="Colorful List Accent 3"/>
    <w:basedOn w:val="TableNormal"/>
    <w:uiPriority w:val="72"/>
    <w:semiHidden/>
    <w:rsid w:val="0021343A"/>
    <w:pPr>
      <w:spacing w:line="240" w:lineRule="auto"/>
    </w:pPr>
    <w:tblPr>
      <w:tblStyleRowBandSize w:val="1"/>
      <w:tblStyleColBandSize w:val="1"/>
    </w:tblPr>
    <w:tcPr>
      <w:shd w:val="clear" w:color="auto" w:fill="EFFAF9" w:themeFill="accent3" w:themeFillTint="19"/>
    </w:tcPr>
    <w:tblStylePr w:type="firstRow">
      <w:rPr>
        <w:b/>
        <w:bCs/>
        <w:color w:val="FFFFFF" w:themeColor="background1"/>
      </w:rPr>
      <w:tblPr/>
      <w:tcPr>
        <w:tcBorders>
          <w:bottom w:val="single" w:sz="12" w:space="0" w:color="FFFFFF" w:themeColor="background1"/>
        </w:tcBorders>
        <w:shd w:val="clear" w:color="auto" w:fill="605B74" w:themeFill="accent4" w:themeFillShade="CC"/>
      </w:tcPr>
    </w:tblStylePr>
    <w:tblStylePr w:type="lastRow">
      <w:rPr>
        <w:b/>
        <w:bCs/>
        <w:color w:val="605B74" w:themeColor="accent4"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3F2" w:themeFill="accent3" w:themeFillTint="3F"/>
      </w:tcPr>
    </w:tblStylePr>
    <w:tblStylePr w:type="band1Horz">
      <w:tblPr/>
      <w:tcPr>
        <w:shd w:val="clear" w:color="auto" w:fill="E0F5F4" w:themeFill="accent3" w:themeFillTint="33"/>
      </w:tcPr>
    </w:tblStylePr>
  </w:style>
  <w:style w:type="table" w:styleId="ColorfulList-Accent4">
    <w:name w:val="Colorful List Accent 4"/>
    <w:basedOn w:val="TableNormal"/>
    <w:uiPriority w:val="72"/>
    <w:semiHidden/>
    <w:rsid w:val="0021343A"/>
    <w:pPr>
      <w:spacing w:line="240" w:lineRule="auto"/>
    </w:pPr>
    <w:tblPr>
      <w:tblStyleRowBandSize w:val="1"/>
      <w:tblStyleColBandSize w:val="1"/>
    </w:tblPr>
    <w:tcPr>
      <w:shd w:val="clear" w:color="auto" w:fill="F1F1F4" w:themeFill="accent4" w:themeFillTint="19"/>
    </w:tcPr>
    <w:tblStylePr w:type="firstRow">
      <w:rPr>
        <w:b/>
        <w:bCs/>
        <w:color w:val="FFFFFF" w:themeColor="background1"/>
      </w:rPr>
      <w:tblPr/>
      <w:tcPr>
        <w:tcBorders>
          <w:bottom w:val="single" w:sz="12" w:space="0" w:color="FFFFFF" w:themeColor="background1"/>
        </w:tcBorders>
        <w:shd w:val="clear" w:color="auto" w:fill="39BFB7" w:themeFill="accent3" w:themeFillShade="CC"/>
      </w:tcPr>
    </w:tblStylePr>
    <w:tblStylePr w:type="lastRow">
      <w:rPr>
        <w:b/>
        <w:bCs/>
        <w:color w:val="39BFB7" w:themeColor="accent3"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CE3" w:themeFill="accent4" w:themeFillTint="3F"/>
      </w:tcPr>
    </w:tblStylePr>
    <w:tblStylePr w:type="band1Horz">
      <w:tblPr/>
      <w:tcPr>
        <w:shd w:val="clear" w:color="auto" w:fill="E4E3E9" w:themeFill="accent4" w:themeFillTint="33"/>
      </w:tcPr>
    </w:tblStylePr>
  </w:style>
  <w:style w:type="table" w:styleId="ColorfulList-Accent5">
    <w:name w:val="Colorful List Accent 5"/>
    <w:basedOn w:val="TableNormal"/>
    <w:uiPriority w:val="72"/>
    <w:semiHidden/>
    <w:rsid w:val="0021343A"/>
    <w:pPr>
      <w:spacing w:line="240" w:lineRule="auto"/>
    </w:pPr>
    <w:tblPr>
      <w:tblStyleRowBandSize w:val="1"/>
      <w:tblStyleColBandSize w:val="1"/>
    </w:tblPr>
    <w:tcPr>
      <w:shd w:val="clear" w:color="auto" w:fill="F4FCFB" w:themeFill="accent5" w:themeFillTint="19"/>
    </w:tcPr>
    <w:tblStylePr w:type="firstRow">
      <w:rPr>
        <w:b/>
        <w:bCs/>
        <w:color w:val="FFFFFF" w:themeColor="background1"/>
      </w:rPr>
      <w:tblPr/>
      <w:tcPr>
        <w:tcBorders>
          <w:bottom w:val="single" w:sz="12" w:space="0" w:color="FFFFFF" w:themeColor="background1"/>
        </w:tcBorders>
        <w:shd w:val="clear" w:color="auto" w:fill="817A96" w:themeFill="accent6" w:themeFillShade="CC"/>
      </w:tcPr>
    </w:tblStylePr>
    <w:tblStylePr w:type="lastRow">
      <w:rPr>
        <w:b/>
        <w:bCs/>
        <w:color w:val="817A96" w:themeColor="accent6"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7F6" w:themeFill="accent5" w:themeFillTint="3F"/>
      </w:tcPr>
    </w:tblStylePr>
    <w:tblStylePr w:type="band1Horz">
      <w:tblPr/>
      <w:tcPr>
        <w:shd w:val="clear" w:color="auto" w:fill="EAF8F8" w:themeFill="accent5" w:themeFillTint="33"/>
      </w:tcPr>
    </w:tblStylePr>
  </w:style>
  <w:style w:type="table" w:styleId="ColorfulList-Accent6">
    <w:name w:val="Colorful List Accent 6"/>
    <w:basedOn w:val="TableNormal"/>
    <w:uiPriority w:val="72"/>
    <w:semiHidden/>
    <w:rsid w:val="0021343A"/>
    <w:pPr>
      <w:spacing w:line="240" w:lineRule="auto"/>
    </w:pPr>
    <w:tblPr>
      <w:tblStyleRowBandSize w:val="1"/>
      <w:tblStyleColBandSize w:val="1"/>
    </w:tblPr>
    <w:tcPr>
      <w:shd w:val="clear" w:color="auto" w:fill="F6F5F7" w:themeFill="accent6" w:themeFillTint="19"/>
    </w:tcPr>
    <w:tblStylePr w:type="firstRow">
      <w:rPr>
        <w:b/>
        <w:bCs/>
        <w:color w:val="FFFFFF" w:themeColor="background1"/>
      </w:rPr>
      <w:tblPr/>
      <w:tcPr>
        <w:tcBorders>
          <w:bottom w:val="single" w:sz="12" w:space="0" w:color="FFFFFF" w:themeColor="background1"/>
        </w:tcBorders>
        <w:shd w:val="clear" w:color="auto" w:fill="5FCEC9" w:themeFill="accent5" w:themeFillShade="CC"/>
      </w:tcPr>
    </w:tblStylePr>
    <w:tblStylePr w:type="lastRow">
      <w:rPr>
        <w:b/>
        <w:bCs/>
        <w:color w:val="5FCEC9" w:themeColor="accent5"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7EC" w:themeFill="accent6" w:themeFillTint="3F"/>
      </w:tcPr>
    </w:tblStylePr>
    <w:tblStylePr w:type="band1Horz">
      <w:tblPr/>
      <w:tcPr>
        <w:shd w:val="clear" w:color="auto" w:fill="EDECF0" w:themeFill="accent6" w:themeFillTint="33"/>
      </w:tcPr>
    </w:tblStylePr>
  </w:style>
  <w:style w:type="table" w:styleId="ColorfulShading">
    <w:name w:val="Colorful Shading"/>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363534" w:themeColor="text1"/>
        <w:bottom w:val="single" w:sz="4" w:space="0" w:color="363534" w:themeColor="text1"/>
        <w:right w:val="single" w:sz="4" w:space="0" w:color="363534" w:themeColor="text1"/>
        <w:insideH w:val="single" w:sz="4" w:space="0" w:color="FFFFFF" w:themeColor="background1"/>
        <w:insideV w:val="single" w:sz="4" w:space="0" w:color="FFFFFF" w:themeColor="background1"/>
      </w:tblBorders>
    </w:tblPr>
    <w:tcPr>
      <w:shd w:val="clear" w:color="auto" w:fill="EBEBEA" w:themeFill="tex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1F1F" w:themeFill="text1" w:themeFillShade="99"/>
      </w:tcPr>
    </w:tblStylePr>
    <w:tblStylePr w:type="firstCol">
      <w:rPr>
        <w:color w:val="FFFFFF" w:themeColor="background1"/>
      </w:rPr>
      <w:tblPr/>
      <w:tcPr>
        <w:tcBorders>
          <w:top w:val="nil"/>
          <w:left w:val="nil"/>
          <w:bottom w:val="nil"/>
          <w:right w:val="nil"/>
          <w:insideH w:val="single" w:sz="4" w:space="0" w:color="201F1F" w:themeColor="text1" w:themeShade="99"/>
          <w:insideV w:val="nil"/>
        </w:tcBorders>
        <w:shd w:val="clear" w:color="auto" w:fill="201F1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82727" w:themeFill="text1" w:themeFillShade="BF"/>
      </w:tcPr>
    </w:tblStylePr>
    <w:tblStylePr w:type="band1Vert">
      <w:tblPr/>
      <w:tcPr>
        <w:shd w:val="clear" w:color="auto" w:fill="AFAEAC" w:themeFill="text1" w:themeFillTint="66"/>
      </w:tcPr>
    </w:tblStylePr>
    <w:tblStylePr w:type="band1Horz">
      <w:tblPr/>
      <w:tcPr>
        <w:shd w:val="clear" w:color="auto" w:fill="9C9A98" w:themeFill="text1" w:themeFillTint="7F"/>
      </w:tcPr>
    </w:tblStylePr>
    <w:tblStylePr w:type="neCell">
      <w:rPr>
        <w:color w:val="363534" w:themeColor="text1"/>
      </w:rPr>
    </w:tblStylePr>
    <w:tblStylePr w:type="nwCell">
      <w:rPr>
        <w:color w:val="363534" w:themeColor="text1"/>
      </w:rPr>
    </w:tblStylePr>
  </w:style>
  <w:style w:type="table" w:styleId="ColorfulShading-Accent1">
    <w:name w:val="Colorful Shading Accent 1"/>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00B2A9" w:themeColor="accent1"/>
        <w:bottom w:val="single" w:sz="4" w:space="0" w:color="00B2A9" w:themeColor="accent1"/>
        <w:right w:val="single" w:sz="4" w:space="0" w:color="00B2A9" w:themeColor="accent1"/>
        <w:insideH w:val="single" w:sz="4" w:space="0" w:color="FFFFFF" w:themeColor="background1"/>
        <w:insideV w:val="single" w:sz="4" w:space="0" w:color="FFFFFF" w:themeColor="background1"/>
      </w:tblBorders>
    </w:tblPr>
    <w:tcPr>
      <w:shd w:val="clear" w:color="auto" w:fill="DEFFFD" w:themeFill="accen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1" w:themeFillShade="99"/>
      </w:tcPr>
    </w:tblStylePr>
    <w:tblStylePr w:type="firstCol">
      <w:rPr>
        <w:color w:val="FFFFFF" w:themeColor="background1"/>
      </w:rPr>
      <w:tblPr/>
      <w:tcPr>
        <w:tcBorders>
          <w:top w:val="nil"/>
          <w:left w:val="nil"/>
          <w:bottom w:val="nil"/>
          <w:right w:val="nil"/>
          <w:insideH w:val="single" w:sz="4" w:space="0" w:color="006A65" w:themeColor="accent1" w:themeShade="99"/>
          <w:insideV w:val="nil"/>
        </w:tcBorders>
        <w:shd w:val="clear" w:color="auto" w:fill="006A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1" w:themeFillShade="99"/>
      </w:tcPr>
    </w:tblStylePr>
    <w:tblStylePr w:type="band1Vert">
      <w:tblPr/>
      <w:tcPr>
        <w:shd w:val="clear" w:color="auto" w:fill="7AFFF8" w:themeFill="accent1" w:themeFillTint="66"/>
      </w:tcPr>
    </w:tblStylePr>
    <w:tblStylePr w:type="band1Horz">
      <w:tblPr/>
      <w:tcPr>
        <w:shd w:val="clear" w:color="auto" w:fill="59FFF6" w:themeFill="accent1" w:themeFillTint="7F"/>
      </w:tcPr>
    </w:tblStylePr>
    <w:tblStylePr w:type="neCell">
      <w:rPr>
        <w:color w:val="363534" w:themeColor="text1"/>
      </w:rPr>
    </w:tblStylePr>
    <w:tblStylePr w:type="nwCell">
      <w:rPr>
        <w:color w:val="363534" w:themeColor="text1"/>
      </w:rPr>
    </w:tblStylePr>
  </w:style>
  <w:style w:type="table" w:styleId="ColorfulShading-Accent2">
    <w:name w:val="Colorful Shading Accent 2"/>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201547" w:themeColor="accent2"/>
        <w:bottom w:val="single" w:sz="4" w:space="0" w:color="201547" w:themeColor="accent2"/>
        <w:right w:val="single" w:sz="4" w:space="0" w:color="201547" w:themeColor="accent2"/>
        <w:insideH w:val="single" w:sz="4" w:space="0" w:color="FFFFFF" w:themeColor="background1"/>
        <w:insideV w:val="single" w:sz="4" w:space="0" w:color="FFFFFF" w:themeColor="background1"/>
      </w:tblBorders>
    </w:tblPr>
    <w:tcPr>
      <w:shd w:val="clear" w:color="auto" w:fill="E4DFF5" w:themeFill="accent2"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2" w:themeFillShade="99"/>
      </w:tcPr>
    </w:tblStylePr>
    <w:tblStylePr w:type="firstCol">
      <w:rPr>
        <w:color w:val="FFFFFF" w:themeColor="background1"/>
      </w:rPr>
      <w:tblPr/>
      <w:tcPr>
        <w:tcBorders>
          <w:top w:val="nil"/>
          <w:left w:val="nil"/>
          <w:bottom w:val="nil"/>
          <w:right w:val="nil"/>
          <w:insideH w:val="single" w:sz="4" w:space="0" w:color="130C2A" w:themeColor="accent2" w:themeShade="99"/>
          <w:insideV w:val="nil"/>
        </w:tcBorders>
        <w:shd w:val="clear" w:color="auto" w:fill="130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2" w:themeFillShade="99"/>
      </w:tcPr>
    </w:tblStylePr>
    <w:tblStylePr w:type="band1Vert">
      <w:tblPr/>
      <w:tcPr>
        <w:shd w:val="clear" w:color="auto" w:fill="917DD8" w:themeFill="accent2" w:themeFillTint="66"/>
      </w:tcPr>
    </w:tblStylePr>
    <w:tblStylePr w:type="band1Horz">
      <w:tblPr/>
      <w:tcPr>
        <w:shd w:val="clear" w:color="auto" w:fill="775ECF" w:themeFill="accent2" w:themeFillTint="7F"/>
      </w:tcPr>
    </w:tblStylePr>
    <w:tblStylePr w:type="neCell">
      <w:rPr>
        <w:color w:val="363534" w:themeColor="text1"/>
      </w:rPr>
    </w:tblStylePr>
    <w:tblStylePr w:type="nwCell">
      <w:rPr>
        <w:color w:val="363534" w:themeColor="text1"/>
      </w:rPr>
    </w:tblStylePr>
  </w:style>
  <w:style w:type="table" w:styleId="ColorfulShading-Accent3">
    <w:name w:val="Colorful Shading Accent 3"/>
    <w:basedOn w:val="TableNormal"/>
    <w:uiPriority w:val="71"/>
    <w:semiHidden/>
    <w:rsid w:val="0021343A"/>
    <w:pPr>
      <w:spacing w:line="240" w:lineRule="auto"/>
    </w:pPr>
    <w:tblPr>
      <w:tblStyleRowBandSize w:val="1"/>
      <w:tblStyleColBandSize w:val="1"/>
      <w:tblBorders>
        <w:top w:val="single" w:sz="24" w:space="0" w:color="797391" w:themeColor="accent4"/>
        <w:left w:val="single" w:sz="4" w:space="0" w:color="66D1CB" w:themeColor="accent3"/>
        <w:bottom w:val="single" w:sz="4" w:space="0" w:color="66D1CB" w:themeColor="accent3"/>
        <w:right w:val="single" w:sz="4" w:space="0" w:color="66D1CB" w:themeColor="accent3"/>
        <w:insideH w:val="single" w:sz="4" w:space="0" w:color="FFFFFF" w:themeColor="background1"/>
        <w:insideV w:val="single" w:sz="4" w:space="0" w:color="FFFFFF" w:themeColor="background1"/>
      </w:tblBorders>
    </w:tblPr>
    <w:tcPr>
      <w:shd w:val="clear" w:color="auto" w:fill="EFFAF9" w:themeFill="accent3" w:themeFillTint="19"/>
    </w:tcPr>
    <w:tblStylePr w:type="firstRow">
      <w:rPr>
        <w:b/>
        <w:bCs/>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8F89" w:themeFill="accent3" w:themeFillShade="99"/>
      </w:tcPr>
    </w:tblStylePr>
    <w:tblStylePr w:type="firstCol">
      <w:rPr>
        <w:color w:val="FFFFFF" w:themeColor="background1"/>
      </w:rPr>
      <w:tblPr/>
      <w:tcPr>
        <w:tcBorders>
          <w:top w:val="nil"/>
          <w:left w:val="nil"/>
          <w:bottom w:val="nil"/>
          <w:right w:val="nil"/>
          <w:insideH w:val="single" w:sz="4" w:space="0" w:color="2B8F89" w:themeColor="accent3" w:themeShade="99"/>
          <w:insideV w:val="nil"/>
        </w:tcBorders>
        <w:shd w:val="clear" w:color="auto" w:fill="2B8F8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8F89" w:themeFill="accent3" w:themeFillShade="99"/>
      </w:tcPr>
    </w:tblStylePr>
    <w:tblStylePr w:type="band1Vert">
      <w:tblPr/>
      <w:tcPr>
        <w:shd w:val="clear" w:color="auto" w:fill="C1ECEA" w:themeFill="accent3" w:themeFillTint="66"/>
      </w:tcPr>
    </w:tblStylePr>
    <w:tblStylePr w:type="band1Horz">
      <w:tblPr/>
      <w:tcPr>
        <w:shd w:val="clear" w:color="auto" w:fill="B2E8E5" w:themeFill="accent3" w:themeFillTint="7F"/>
      </w:tcPr>
    </w:tblStylePr>
  </w:style>
  <w:style w:type="table" w:styleId="ColorfulShading-Accent4">
    <w:name w:val="Colorful Shading Accent 4"/>
    <w:basedOn w:val="TableNormal"/>
    <w:uiPriority w:val="71"/>
    <w:semiHidden/>
    <w:rsid w:val="0021343A"/>
    <w:pPr>
      <w:spacing w:line="240" w:lineRule="auto"/>
    </w:pPr>
    <w:tblPr>
      <w:tblStyleRowBandSize w:val="1"/>
      <w:tblStyleColBandSize w:val="1"/>
      <w:tblBorders>
        <w:top w:val="single" w:sz="24" w:space="0" w:color="66D1CB" w:themeColor="accent3"/>
        <w:left w:val="single" w:sz="4" w:space="0" w:color="797391" w:themeColor="accent4"/>
        <w:bottom w:val="single" w:sz="4" w:space="0" w:color="797391" w:themeColor="accent4"/>
        <w:right w:val="single" w:sz="4" w:space="0" w:color="797391" w:themeColor="accent4"/>
        <w:insideH w:val="single" w:sz="4" w:space="0" w:color="FFFFFF" w:themeColor="background1"/>
        <w:insideV w:val="single" w:sz="4" w:space="0" w:color="FFFFFF" w:themeColor="background1"/>
      </w:tblBorders>
    </w:tblPr>
    <w:tcPr>
      <w:shd w:val="clear" w:color="auto" w:fill="F1F1F4" w:themeFill="accent4" w:themeFillTint="19"/>
    </w:tcPr>
    <w:tblStylePr w:type="firstRow">
      <w:rPr>
        <w:b/>
        <w:bCs/>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457" w:themeFill="accent4" w:themeFillShade="99"/>
      </w:tcPr>
    </w:tblStylePr>
    <w:tblStylePr w:type="firstCol">
      <w:rPr>
        <w:color w:val="FFFFFF" w:themeColor="background1"/>
      </w:rPr>
      <w:tblPr/>
      <w:tcPr>
        <w:tcBorders>
          <w:top w:val="nil"/>
          <w:left w:val="nil"/>
          <w:bottom w:val="nil"/>
          <w:right w:val="nil"/>
          <w:insideH w:val="single" w:sz="4" w:space="0" w:color="484457" w:themeColor="accent4" w:themeShade="99"/>
          <w:insideV w:val="nil"/>
        </w:tcBorders>
        <w:shd w:val="clear" w:color="auto" w:fill="4844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4457" w:themeFill="accent4" w:themeFillShade="99"/>
      </w:tcPr>
    </w:tblStylePr>
    <w:tblStylePr w:type="band1Vert">
      <w:tblPr/>
      <w:tcPr>
        <w:shd w:val="clear" w:color="auto" w:fill="C9C7D3" w:themeFill="accent4" w:themeFillTint="66"/>
      </w:tcPr>
    </w:tblStylePr>
    <w:tblStylePr w:type="band1Horz">
      <w:tblPr/>
      <w:tcPr>
        <w:shd w:val="clear" w:color="auto" w:fill="BCB9C8" w:themeFill="accent4" w:themeFillTint="7F"/>
      </w:tcPr>
    </w:tblStylePr>
    <w:tblStylePr w:type="neCell">
      <w:rPr>
        <w:color w:val="363534" w:themeColor="text1"/>
      </w:rPr>
    </w:tblStylePr>
    <w:tblStylePr w:type="nwCell">
      <w:rPr>
        <w:color w:val="363534" w:themeColor="text1"/>
      </w:rPr>
    </w:tblStylePr>
  </w:style>
  <w:style w:type="table" w:styleId="ColorfulShading-Accent5">
    <w:name w:val="Colorful Shading Accent 5"/>
    <w:basedOn w:val="TableNormal"/>
    <w:uiPriority w:val="71"/>
    <w:semiHidden/>
    <w:rsid w:val="0021343A"/>
    <w:pPr>
      <w:spacing w:line="240" w:lineRule="auto"/>
    </w:pPr>
    <w:tblPr>
      <w:tblStyleRowBandSize w:val="1"/>
      <w:tblStyleColBandSize w:val="1"/>
      <w:tblBorders>
        <w:top w:val="single" w:sz="24" w:space="0" w:color="A6A1B5" w:themeColor="accent6"/>
        <w:left w:val="single" w:sz="4" w:space="0" w:color="99E0DD" w:themeColor="accent5"/>
        <w:bottom w:val="single" w:sz="4" w:space="0" w:color="99E0DD" w:themeColor="accent5"/>
        <w:right w:val="single" w:sz="4" w:space="0" w:color="99E0DD" w:themeColor="accent5"/>
        <w:insideH w:val="single" w:sz="4" w:space="0" w:color="FFFFFF" w:themeColor="background1"/>
        <w:insideV w:val="single" w:sz="4" w:space="0" w:color="FFFFFF" w:themeColor="background1"/>
      </w:tblBorders>
    </w:tblPr>
    <w:tcPr>
      <w:shd w:val="clear" w:color="auto" w:fill="F4FCFB" w:themeFill="accent5" w:themeFillTint="19"/>
    </w:tcPr>
    <w:tblStylePr w:type="firstRow">
      <w:rPr>
        <w:b/>
        <w:bCs/>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ADA7" w:themeFill="accent5" w:themeFillShade="99"/>
      </w:tcPr>
    </w:tblStylePr>
    <w:tblStylePr w:type="firstCol">
      <w:rPr>
        <w:color w:val="FFFFFF" w:themeColor="background1"/>
      </w:rPr>
      <w:tblPr/>
      <w:tcPr>
        <w:tcBorders>
          <w:top w:val="nil"/>
          <w:left w:val="nil"/>
          <w:bottom w:val="nil"/>
          <w:right w:val="nil"/>
          <w:insideH w:val="single" w:sz="4" w:space="0" w:color="34ADA7" w:themeColor="accent5" w:themeShade="99"/>
          <w:insideV w:val="nil"/>
        </w:tcBorders>
        <w:shd w:val="clear" w:color="auto" w:fill="34AD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ADA7" w:themeFill="accent5" w:themeFillShade="99"/>
      </w:tcPr>
    </w:tblStylePr>
    <w:tblStylePr w:type="band1Vert">
      <w:tblPr/>
      <w:tcPr>
        <w:shd w:val="clear" w:color="auto" w:fill="D6F2F1" w:themeFill="accent5" w:themeFillTint="66"/>
      </w:tcPr>
    </w:tblStylePr>
    <w:tblStylePr w:type="band1Horz">
      <w:tblPr/>
      <w:tcPr>
        <w:shd w:val="clear" w:color="auto" w:fill="CCEFEE" w:themeFill="accent5" w:themeFillTint="7F"/>
      </w:tcPr>
    </w:tblStylePr>
    <w:tblStylePr w:type="neCell">
      <w:rPr>
        <w:color w:val="363534" w:themeColor="text1"/>
      </w:rPr>
    </w:tblStylePr>
    <w:tblStylePr w:type="nwCell">
      <w:rPr>
        <w:color w:val="363534" w:themeColor="text1"/>
      </w:rPr>
    </w:tblStylePr>
  </w:style>
  <w:style w:type="table" w:styleId="ColorfulShading-Accent6">
    <w:name w:val="Colorful Shading Accent 6"/>
    <w:basedOn w:val="TableNormal"/>
    <w:uiPriority w:val="71"/>
    <w:semiHidden/>
    <w:rsid w:val="0021343A"/>
    <w:pPr>
      <w:spacing w:line="240" w:lineRule="auto"/>
    </w:pPr>
    <w:tblPr>
      <w:tblStyleRowBandSize w:val="1"/>
      <w:tblStyleColBandSize w:val="1"/>
      <w:tblBorders>
        <w:top w:val="single" w:sz="24" w:space="0" w:color="99E0DD" w:themeColor="accent5"/>
        <w:left w:val="single" w:sz="4" w:space="0" w:color="A6A1B5" w:themeColor="accent6"/>
        <w:bottom w:val="single" w:sz="4" w:space="0" w:color="A6A1B5" w:themeColor="accent6"/>
        <w:right w:val="single" w:sz="4" w:space="0" w:color="A6A1B5" w:themeColor="accent6"/>
        <w:insideH w:val="single" w:sz="4" w:space="0" w:color="FFFFFF" w:themeColor="background1"/>
        <w:insideV w:val="single" w:sz="4" w:space="0" w:color="FFFFFF" w:themeColor="background1"/>
      </w:tblBorders>
    </w:tblPr>
    <w:tcPr>
      <w:shd w:val="clear" w:color="auto" w:fill="F6F5F7" w:themeFill="accent6" w:themeFillTint="19"/>
    </w:tcPr>
    <w:tblStylePr w:type="firstRow">
      <w:rPr>
        <w:b/>
        <w:bCs/>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A72" w:themeFill="accent6" w:themeFillShade="99"/>
      </w:tcPr>
    </w:tblStylePr>
    <w:tblStylePr w:type="firstCol">
      <w:rPr>
        <w:color w:val="FFFFFF" w:themeColor="background1"/>
      </w:rPr>
      <w:tblPr/>
      <w:tcPr>
        <w:tcBorders>
          <w:top w:val="nil"/>
          <w:left w:val="nil"/>
          <w:bottom w:val="nil"/>
          <w:right w:val="nil"/>
          <w:insideH w:val="single" w:sz="4" w:space="0" w:color="605A72" w:themeColor="accent6" w:themeShade="99"/>
          <w:insideV w:val="nil"/>
        </w:tcBorders>
        <w:shd w:val="clear" w:color="auto" w:fill="605A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5A72" w:themeFill="accent6" w:themeFillShade="99"/>
      </w:tcPr>
    </w:tblStylePr>
    <w:tblStylePr w:type="band1Vert">
      <w:tblPr/>
      <w:tcPr>
        <w:shd w:val="clear" w:color="auto" w:fill="DBD9E1" w:themeFill="accent6" w:themeFillTint="66"/>
      </w:tcPr>
    </w:tblStylePr>
    <w:tblStylePr w:type="band1Horz">
      <w:tblPr/>
      <w:tcPr>
        <w:shd w:val="clear" w:color="auto" w:fill="D2D0DA" w:themeFill="accent6" w:themeFillTint="7F"/>
      </w:tcPr>
    </w:tblStylePr>
    <w:tblStylePr w:type="neCell">
      <w:rPr>
        <w:color w:val="363534" w:themeColor="text1"/>
      </w:rPr>
    </w:tblStylePr>
    <w:tblStylePr w:type="nwCell">
      <w:rPr>
        <w:color w:val="363534" w:themeColor="text1"/>
      </w:rPr>
    </w:tblStylePr>
  </w:style>
  <w:style w:type="table" w:styleId="DarkList">
    <w:name w:val="Dark List"/>
    <w:basedOn w:val="TableNormal"/>
    <w:uiPriority w:val="70"/>
    <w:semiHidden/>
    <w:rsid w:val="0021343A"/>
    <w:pPr>
      <w:spacing w:line="240" w:lineRule="auto"/>
    </w:pPr>
    <w:rPr>
      <w:color w:val="FFFFFF" w:themeColor="background1"/>
    </w:rPr>
    <w:tblPr>
      <w:tblStyleRowBandSize w:val="1"/>
      <w:tblStyleColBandSize w:val="1"/>
    </w:tblPr>
    <w:tcPr>
      <w:shd w:val="clear" w:color="auto" w:fill="363534" w:themeFill="tex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1A1A1A"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8272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82727" w:themeFill="text1" w:themeFillShade="BF"/>
      </w:tcPr>
    </w:tblStylePr>
    <w:tblStylePr w:type="band1Vert">
      <w:tblPr/>
      <w:tcPr>
        <w:tcBorders>
          <w:top w:val="nil"/>
          <w:left w:val="nil"/>
          <w:bottom w:val="nil"/>
          <w:right w:val="nil"/>
          <w:insideH w:val="nil"/>
          <w:insideV w:val="nil"/>
        </w:tcBorders>
        <w:shd w:val="clear" w:color="auto" w:fill="282727" w:themeFill="text1" w:themeFillShade="BF"/>
      </w:tcPr>
    </w:tblStylePr>
    <w:tblStylePr w:type="band1Horz">
      <w:tblPr/>
      <w:tcPr>
        <w:tcBorders>
          <w:top w:val="nil"/>
          <w:left w:val="nil"/>
          <w:bottom w:val="nil"/>
          <w:right w:val="nil"/>
          <w:insideH w:val="nil"/>
          <w:insideV w:val="nil"/>
        </w:tcBorders>
        <w:shd w:val="clear" w:color="auto" w:fill="282727" w:themeFill="text1" w:themeFillShade="BF"/>
      </w:tcPr>
    </w:tblStylePr>
  </w:style>
  <w:style w:type="table" w:styleId="DarkList-Accent1">
    <w:name w:val="Dark List Accent 1"/>
    <w:basedOn w:val="TableNormal"/>
    <w:uiPriority w:val="70"/>
    <w:semiHidden/>
    <w:rsid w:val="0021343A"/>
    <w:pPr>
      <w:spacing w:line="240" w:lineRule="auto"/>
    </w:pPr>
    <w:rPr>
      <w:color w:val="FFFFFF" w:themeColor="background1"/>
    </w:rPr>
    <w:tblPr>
      <w:tblStyleRowBandSize w:val="1"/>
      <w:tblStyleColBandSize w:val="1"/>
    </w:tblPr>
    <w:tcPr>
      <w:shd w:val="clear" w:color="auto" w:fill="00B2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1" w:themeFillShade="BF"/>
      </w:tcPr>
    </w:tblStylePr>
    <w:tblStylePr w:type="band1Vert">
      <w:tblPr/>
      <w:tcPr>
        <w:tcBorders>
          <w:top w:val="nil"/>
          <w:left w:val="nil"/>
          <w:bottom w:val="nil"/>
          <w:right w:val="nil"/>
          <w:insideH w:val="nil"/>
          <w:insideV w:val="nil"/>
        </w:tcBorders>
        <w:shd w:val="clear" w:color="auto" w:fill="00857E" w:themeFill="accent1" w:themeFillShade="BF"/>
      </w:tcPr>
    </w:tblStylePr>
    <w:tblStylePr w:type="band1Horz">
      <w:tblPr/>
      <w:tcPr>
        <w:tcBorders>
          <w:top w:val="nil"/>
          <w:left w:val="nil"/>
          <w:bottom w:val="nil"/>
          <w:right w:val="nil"/>
          <w:insideH w:val="nil"/>
          <w:insideV w:val="nil"/>
        </w:tcBorders>
        <w:shd w:val="clear" w:color="auto" w:fill="00857E" w:themeFill="accent1" w:themeFillShade="BF"/>
      </w:tcPr>
    </w:tblStylePr>
  </w:style>
  <w:style w:type="table" w:styleId="DarkList-Accent2">
    <w:name w:val="Dark List Accent 2"/>
    <w:basedOn w:val="TableNormal"/>
    <w:uiPriority w:val="70"/>
    <w:semiHidden/>
    <w:rsid w:val="0021343A"/>
    <w:pPr>
      <w:spacing w:line="240" w:lineRule="auto"/>
    </w:pPr>
    <w:rPr>
      <w:color w:val="FFFFFF" w:themeColor="background1"/>
    </w:rPr>
    <w:tblPr>
      <w:tblStyleRowBandSize w:val="1"/>
      <w:tblStyleColBandSize w:val="1"/>
    </w:tblPr>
    <w:tcPr>
      <w:shd w:val="clear" w:color="auto" w:fill="2015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2" w:themeFillShade="BF"/>
      </w:tcPr>
    </w:tblStylePr>
    <w:tblStylePr w:type="band1Vert">
      <w:tblPr/>
      <w:tcPr>
        <w:tcBorders>
          <w:top w:val="nil"/>
          <w:left w:val="nil"/>
          <w:bottom w:val="nil"/>
          <w:right w:val="nil"/>
          <w:insideH w:val="nil"/>
          <w:insideV w:val="nil"/>
        </w:tcBorders>
        <w:shd w:val="clear" w:color="auto" w:fill="170F34" w:themeFill="accent2" w:themeFillShade="BF"/>
      </w:tcPr>
    </w:tblStylePr>
    <w:tblStylePr w:type="band1Horz">
      <w:tblPr/>
      <w:tcPr>
        <w:tcBorders>
          <w:top w:val="nil"/>
          <w:left w:val="nil"/>
          <w:bottom w:val="nil"/>
          <w:right w:val="nil"/>
          <w:insideH w:val="nil"/>
          <w:insideV w:val="nil"/>
        </w:tcBorders>
        <w:shd w:val="clear" w:color="auto" w:fill="170F34" w:themeFill="accent2" w:themeFillShade="BF"/>
      </w:tcPr>
    </w:tblStylePr>
  </w:style>
  <w:style w:type="table" w:styleId="DarkList-Accent3">
    <w:name w:val="Dark List Accent 3"/>
    <w:basedOn w:val="TableNormal"/>
    <w:uiPriority w:val="70"/>
    <w:semiHidden/>
    <w:rsid w:val="0021343A"/>
    <w:pPr>
      <w:spacing w:line="240" w:lineRule="auto"/>
    </w:pPr>
    <w:rPr>
      <w:color w:val="FFFFFF" w:themeColor="background1"/>
    </w:rPr>
    <w:tblPr>
      <w:tblStyleRowBandSize w:val="1"/>
      <w:tblStyleColBandSize w:val="1"/>
    </w:tblPr>
    <w:tcPr>
      <w:shd w:val="clear" w:color="auto" w:fill="66D1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376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B2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B2AB" w:themeFill="accent3" w:themeFillShade="BF"/>
      </w:tcPr>
    </w:tblStylePr>
    <w:tblStylePr w:type="band1Vert">
      <w:tblPr/>
      <w:tcPr>
        <w:tcBorders>
          <w:top w:val="nil"/>
          <w:left w:val="nil"/>
          <w:bottom w:val="nil"/>
          <w:right w:val="nil"/>
          <w:insideH w:val="nil"/>
          <w:insideV w:val="nil"/>
        </w:tcBorders>
        <w:shd w:val="clear" w:color="auto" w:fill="35B2AB" w:themeFill="accent3" w:themeFillShade="BF"/>
      </w:tcPr>
    </w:tblStylePr>
    <w:tblStylePr w:type="band1Horz">
      <w:tblPr/>
      <w:tcPr>
        <w:tcBorders>
          <w:top w:val="nil"/>
          <w:left w:val="nil"/>
          <w:bottom w:val="nil"/>
          <w:right w:val="nil"/>
          <w:insideH w:val="nil"/>
          <w:insideV w:val="nil"/>
        </w:tcBorders>
        <w:shd w:val="clear" w:color="auto" w:fill="35B2AB" w:themeFill="accent3" w:themeFillShade="BF"/>
      </w:tcPr>
    </w:tblStylePr>
  </w:style>
  <w:style w:type="table" w:styleId="DarkList-Accent4">
    <w:name w:val="Dark List Accent 4"/>
    <w:basedOn w:val="TableNormal"/>
    <w:uiPriority w:val="70"/>
    <w:semiHidden/>
    <w:rsid w:val="0021343A"/>
    <w:pPr>
      <w:spacing w:line="240" w:lineRule="auto"/>
    </w:pPr>
    <w:rPr>
      <w:color w:val="FFFFFF" w:themeColor="background1"/>
    </w:rPr>
    <w:tblPr>
      <w:tblStyleRowBandSize w:val="1"/>
      <w:tblStyleColBandSize w:val="1"/>
    </w:tblPr>
    <w:tcPr>
      <w:shd w:val="clear" w:color="auto" w:fill="7973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3C39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5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556C" w:themeFill="accent4" w:themeFillShade="BF"/>
      </w:tcPr>
    </w:tblStylePr>
    <w:tblStylePr w:type="band1Vert">
      <w:tblPr/>
      <w:tcPr>
        <w:tcBorders>
          <w:top w:val="nil"/>
          <w:left w:val="nil"/>
          <w:bottom w:val="nil"/>
          <w:right w:val="nil"/>
          <w:insideH w:val="nil"/>
          <w:insideV w:val="nil"/>
        </w:tcBorders>
        <w:shd w:val="clear" w:color="auto" w:fill="5A556C" w:themeFill="accent4" w:themeFillShade="BF"/>
      </w:tcPr>
    </w:tblStylePr>
    <w:tblStylePr w:type="band1Horz">
      <w:tblPr/>
      <w:tcPr>
        <w:tcBorders>
          <w:top w:val="nil"/>
          <w:left w:val="nil"/>
          <w:bottom w:val="nil"/>
          <w:right w:val="nil"/>
          <w:insideH w:val="nil"/>
          <w:insideV w:val="nil"/>
        </w:tcBorders>
        <w:shd w:val="clear" w:color="auto" w:fill="5A556C" w:themeFill="accent4" w:themeFillShade="BF"/>
      </w:tcPr>
    </w:tblStylePr>
  </w:style>
  <w:style w:type="table" w:styleId="DarkList-Accent5">
    <w:name w:val="Dark List Accent 5"/>
    <w:basedOn w:val="TableNormal"/>
    <w:uiPriority w:val="70"/>
    <w:semiHidden/>
    <w:rsid w:val="0021343A"/>
    <w:pPr>
      <w:spacing w:line="240" w:lineRule="auto"/>
    </w:pPr>
    <w:rPr>
      <w:color w:val="FFFFFF" w:themeColor="background1"/>
    </w:rPr>
    <w:tblPr>
      <w:tblStyleRowBandSize w:val="1"/>
      <w:tblStyleColBandSize w:val="1"/>
    </w:tblPr>
    <w:tcPr>
      <w:shd w:val="clear" w:color="auto" w:fill="99E0D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B8F8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0CAC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0CAC4" w:themeFill="accent5" w:themeFillShade="BF"/>
      </w:tcPr>
    </w:tblStylePr>
    <w:tblStylePr w:type="band1Vert">
      <w:tblPr/>
      <w:tcPr>
        <w:tcBorders>
          <w:top w:val="nil"/>
          <w:left w:val="nil"/>
          <w:bottom w:val="nil"/>
          <w:right w:val="nil"/>
          <w:insideH w:val="nil"/>
          <w:insideV w:val="nil"/>
        </w:tcBorders>
        <w:shd w:val="clear" w:color="auto" w:fill="50CAC4" w:themeFill="accent5" w:themeFillShade="BF"/>
      </w:tcPr>
    </w:tblStylePr>
    <w:tblStylePr w:type="band1Horz">
      <w:tblPr/>
      <w:tcPr>
        <w:tcBorders>
          <w:top w:val="nil"/>
          <w:left w:val="nil"/>
          <w:bottom w:val="nil"/>
          <w:right w:val="nil"/>
          <w:insideH w:val="nil"/>
          <w:insideV w:val="nil"/>
        </w:tcBorders>
        <w:shd w:val="clear" w:color="auto" w:fill="50CAC4" w:themeFill="accent5" w:themeFillShade="BF"/>
      </w:tcPr>
    </w:tblStylePr>
  </w:style>
  <w:style w:type="table" w:styleId="DarkList-Accent6">
    <w:name w:val="Dark List Accent 6"/>
    <w:basedOn w:val="TableNormal"/>
    <w:uiPriority w:val="70"/>
    <w:semiHidden/>
    <w:rsid w:val="0021343A"/>
    <w:pPr>
      <w:spacing w:line="240" w:lineRule="auto"/>
    </w:pPr>
    <w:rPr>
      <w:color w:val="FFFFFF" w:themeColor="background1"/>
    </w:rPr>
    <w:tblPr>
      <w:tblStyleRowBandSize w:val="1"/>
      <w:tblStyleColBandSize w:val="1"/>
    </w:tblPr>
    <w:tcPr>
      <w:shd w:val="clear" w:color="auto" w:fill="A6A1B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4F4B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70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708F" w:themeFill="accent6" w:themeFillShade="BF"/>
      </w:tcPr>
    </w:tblStylePr>
    <w:tblStylePr w:type="band1Vert">
      <w:tblPr/>
      <w:tcPr>
        <w:tcBorders>
          <w:top w:val="nil"/>
          <w:left w:val="nil"/>
          <w:bottom w:val="nil"/>
          <w:right w:val="nil"/>
          <w:insideH w:val="nil"/>
          <w:insideV w:val="nil"/>
        </w:tcBorders>
        <w:shd w:val="clear" w:color="auto" w:fill="78708F" w:themeFill="accent6" w:themeFillShade="BF"/>
      </w:tcPr>
    </w:tblStylePr>
    <w:tblStylePr w:type="band1Horz">
      <w:tblPr/>
      <w:tcPr>
        <w:tcBorders>
          <w:top w:val="nil"/>
          <w:left w:val="nil"/>
          <w:bottom w:val="nil"/>
          <w:right w:val="nil"/>
          <w:insideH w:val="nil"/>
          <w:insideV w:val="nil"/>
        </w:tcBorders>
        <w:shd w:val="clear" w:color="auto" w:fill="78708F" w:themeFill="accent6" w:themeFillShade="BF"/>
      </w:tcPr>
    </w:tblStylePr>
  </w:style>
  <w:style w:type="table" w:styleId="GridTable1Light">
    <w:name w:val="Grid Table 1 Light"/>
    <w:basedOn w:val="TableNormal"/>
    <w:uiPriority w:val="46"/>
    <w:semiHidden/>
    <w:rsid w:val="0021343A"/>
    <w:pPr>
      <w:spacing w:line="240" w:lineRule="auto"/>
    </w:pPr>
    <w:tblPr>
      <w:tblStyleRowBandSize w:val="1"/>
      <w:tblStyleColBandSize w:val="1"/>
      <w:tblBorders>
        <w:top w:val="single" w:sz="4" w:space="0" w:color="AFAEAC" w:themeColor="text1" w:themeTint="66"/>
        <w:left w:val="single" w:sz="4" w:space="0" w:color="AFAEAC" w:themeColor="text1" w:themeTint="66"/>
        <w:bottom w:val="single" w:sz="4" w:space="0" w:color="AFAEAC" w:themeColor="text1" w:themeTint="66"/>
        <w:right w:val="single" w:sz="4" w:space="0" w:color="AFAEAC" w:themeColor="text1" w:themeTint="66"/>
        <w:insideH w:val="single" w:sz="4" w:space="0" w:color="AFAEAC" w:themeColor="text1" w:themeTint="66"/>
        <w:insideV w:val="single" w:sz="4" w:space="0" w:color="AFAEAC" w:themeColor="text1" w:themeTint="66"/>
      </w:tblBorders>
    </w:tblPr>
    <w:tblStylePr w:type="firstRow">
      <w:rPr>
        <w:b/>
        <w:bCs/>
      </w:rPr>
      <w:tblPr/>
      <w:tcPr>
        <w:tcBorders>
          <w:bottom w:val="single" w:sz="12" w:space="0" w:color="888583" w:themeColor="text1" w:themeTint="99"/>
        </w:tcBorders>
      </w:tcPr>
    </w:tblStylePr>
    <w:tblStylePr w:type="lastRow">
      <w:rPr>
        <w:b/>
        <w:bCs/>
      </w:rPr>
      <w:tblPr/>
      <w:tcPr>
        <w:tcBorders>
          <w:top w:val="double" w:sz="2" w:space="0" w:color="88858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1343A"/>
    <w:pPr>
      <w:spacing w:line="240" w:lineRule="auto"/>
    </w:pPr>
    <w:tblPr>
      <w:tblStyleRowBandSize w:val="1"/>
      <w:tblStyleColBandSize w:val="1"/>
      <w:tblBorders>
        <w:top w:val="single" w:sz="4" w:space="0" w:color="7AFFF8" w:themeColor="accent1" w:themeTint="66"/>
        <w:left w:val="single" w:sz="4" w:space="0" w:color="7AFFF8" w:themeColor="accent1" w:themeTint="66"/>
        <w:bottom w:val="single" w:sz="4" w:space="0" w:color="7AFFF8" w:themeColor="accent1" w:themeTint="66"/>
        <w:right w:val="single" w:sz="4" w:space="0" w:color="7AFFF8" w:themeColor="accent1" w:themeTint="66"/>
        <w:insideH w:val="single" w:sz="4" w:space="0" w:color="7AFFF8" w:themeColor="accent1" w:themeTint="66"/>
        <w:insideV w:val="single" w:sz="4" w:space="0" w:color="7AFFF8" w:themeColor="accent1" w:themeTint="66"/>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2" w:space="0" w:color="37FFF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1343A"/>
    <w:pPr>
      <w:spacing w:line="240" w:lineRule="auto"/>
    </w:pPr>
    <w:tblPr>
      <w:tblStyleRowBandSize w:val="1"/>
      <w:tblStyleColBandSize w:val="1"/>
      <w:tblBorders>
        <w:top w:val="single" w:sz="4" w:space="0" w:color="917DD8" w:themeColor="accent2" w:themeTint="66"/>
        <w:left w:val="single" w:sz="4" w:space="0" w:color="917DD8" w:themeColor="accent2" w:themeTint="66"/>
        <w:bottom w:val="single" w:sz="4" w:space="0" w:color="917DD8" w:themeColor="accent2" w:themeTint="66"/>
        <w:right w:val="single" w:sz="4" w:space="0" w:color="917DD8" w:themeColor="accent2" w:themeTint="66"/>
        <w:insideH w:val="single" w:sz="4" w:space="0" w:color="917DD8" w:themeColor="accent2" w:themeTint="66"/>
        <w:insideV w:val="single" w:sz="4" w:space="0" w:color="917DD8" w:themeColor="accent2" w:themeTint="66"/>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2" w:space="0" w:color="5B3DC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1343A"/>
    <w:pPr>
      <w:spacing w:line="240" w:lineRule="auto"/>
    </w:pPr>
    <w:tblPr>
      <w:tblStyleRowBandSize w:val="1"/>
      <w:tblStyleColBandSize w:val="1"/>
      <w:tblBorders>
        <w:top w:val="single" w:sz="4" w:space="0" w:color="C1ECEA" w:themeColor="accent3" w:themeTint="66"/>
        <w:left w:val="single" w:sz="4" w:space="0" w:color="C1ECEA" w:themeColor="accent3" w:themeTint="66"/>
        <w:bottom w:val="single" w:sz="4" w:space="0" w:color="C1ECEA" w:themeColor="accent3" w:themeTint="66"/>
        <w:right w:val="single" w:sz="4" w:space="0" w:color="C1ECEA" w:themeColor="accent3" w:themeTint="66"/>
        <w:insideH w:val="single" w:sz="4" w:space="0" w:color="C1ECEA" w:themeColor="accent3" w:themeTint="66"/>
        <w:insideV w:val="single" w:sz="4" w:space="0" w:color="C1ECEA" w:themeColor="accent3" w:themeTint="66"/>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2" w:space="0" w:color="A3E3D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1343A"/>
    <w:pPr>
      <w:spacing w:line="240" w:lineRule="auto"/>
    </w:pPr>
    <w:tblPr>
      <w:tblStyleRowBandSize w:val="1"/>
      <w:tblStyleColBandSize w:val="1"/>
      <w:tblBorders>
        <w:top w:val="single" w:sz="4" w:space="0" w:color="C9C7D3" w:themeColor="accent4" w:themeTint="66"/>
        <w:left w:val="single" w:sz="4" w:space="0" w:color="C9C7D3" w:themeColor="accent4" w:themeTint="66"/>
        <w:bottom w:val="single" w:sz="4" w:space="0" w:color="C9C7D3" w:themeColor="accent4" w:themeTint="66"/>
        <w:right w:val="single" w:sz="4" w:space="0" w:color="C9C7D3" w:themeColor="accent4" w:themeTint="66"/>
        <w:insideH w:val="single" w:sz="4" w:space="0" w:color="C9C7D3" w:themeColor="accent4" w:themeTint="66"/>
        <w:insideV w:val="single" w:sz="4" w:space="0" w:color="C9C7D3" w:themeColor="accent4" w:themeTint="66"/>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2" w:space="0" w:color="AEABB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1343A"/>
    <w:pPr>
      <w:spacing w:line="240" w:lineRule="auto"/>
    </w:pPr>
    <w:tblPr>
      <w:tblStyleRowBandSize w:val="1"/>
      <w:tblStyleColBandSize w:val="1"/>
      <w:tblBorders>
        <w:top w:val="single" w:sz="4" w:space="0" w:color="D6F2F1" w:themeColor="accent5" w:themeTint="66"/>
        <w:left w:val="single" w:sz="4" w:space="0" w:color="D6F2F1" w:themeColor="accent5" w:themeTint="66"/>
        <w:bottom w:val="single" w:sz="4" w:space="0" w:color="D6F2F1" w:themeColor="accent5" w:themeTint="66"/>
        <w:right w:val="single" w:sz="4" w:space="0" w:color="D6F2F1" w:themeColor="accent5" w:themeTint="66"/>
        <w:insideH w:val="single" w:sz="4" w:space="0" w:color="D6F2F1" w:themeColor="accent5" w:themeTint="66"/>
        <w:insideV w:val="single" w:sz="4" w:space="0" w:color="D6F2F1" w:themeColor="accent5" w:themeTint="66"/>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2" w:space="0" w:color="C1ECE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1343A"/>
    <w:pPr>
      <w:spacing w:line="240" w:lineRule="auto"/>
    </w:pPr>
    <w:tblPr>
      <w:tblStyleRowBandSize w:val="1"/>
      <w:tblStyleColBandSize w:val="1"/>
      <w:tblBorders>
        <w:top w:val="single" w:sz="4" w:space="0" w:color="DBD9E1" w:themeColor="accent6" w:themeTint="66"/>
        <w:left w:val="single" w:sz="4" w:space="0" w:color="DBD9E1" w:themeColor="accent6" w:themeTint="66"/>
        <w:bottom w:val="single" w:sz="4" w:space="0" w:color="DBD9E1" w:themeColor="accent6" w:themeTint="66"/>
        <w:right w:val="single" w:sz="4" w:space="0" w:color="DBD9E1" w:themeColor="accent6" w:themeTint="66"/>
        <w:insideH w:val="single" w:sz="4" w:space="0" w:color="DBD9E1" w:themeColor="accent6" w:themeTint="66"/>
        <w:insideV w:val="single" w:sz="4" w:space="0" w:color="DBD9E1" w:themeColor="accent6" w:themeTint="66"/>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2" w:space="0" w:color="C9C6D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1343A"/>
    <w:pPr>
      <w:spacing w:line="240" w:lineRule="auto"/>
    </w:pPr>
    <w:tblPr>
      <w:tblStyleRowBandSize w:val="1"/>
      <w:tblStyleColBandSize w:val="1"/>
      <w:tblBorders>
        <w:top w:val="single" w:sz="2" w:space="0" w:color="888583" w:themeColor="text1" w:themeTint="99"/>
        <w:bottom w:val="single" w:sz="2" w:space="0" w:color="888583" w:themeColor="text1" w:themeTint="99"/>
        <w:insideH w:val="single" w:sz="2" w:space="0" w:color="888583" w:themeColor="text1" w:themeTint="99"/>
        <w:insideV w:val="single" w:sz="2" w:space="0" w:color="888583" w:themeColor="text1" w:themeTint="99"/>
      </w:tblBorders>
    </w:tblPr>
    <w:tblStylePr w:type="firstRow">
      <w:rPr>
        <w:b/>
        <w:bCs/>
      </w:rPr>
      <w:tblPr/>
      <w:tcPr>
        <w:tcBorders>
          <w:top w:val="nil"/>
          <w:bottom w:val="single" w:sz="12" w:space="0" w:color="888583" w:themeColor="text1" w:themeTint="99"/>
          <w:insideH w:val="nil"/>
          <w:insideV w:val="nil"/>
        </w:tcBorders>
        <w:shd w:val="clear" w:color="auto" w:fill="FFFFFF" w:themeFill="background1"/>
      </w:tcPr>
    </w:tblStylePr>
    <w:tblStylePr w:type="lastRow">
      <w:rPr>
        <w:b/>
        <w:bCs/>
      </w:rPr>
      <w:tblPr/>
      <w:tcPr>
        <w:tcBorders>
          <w:top w:val="double" w:sz="2" w:space="0" w:color="888583"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2-Accent1">
    <w:name w:val="Grid Table 2 Accent 1"/>
    <w:basedOn w:val="TableNormal"/>
    <w:uiPriority w:val="47"/>
    <w:semiHidden/>
    <w:rsid w:val="0021343A"/>
    <w:pPr>
      <w:spacing w:line="240" w:lineRule="auto"/>
    </w:pPr>
    <w:tblPr>
      <w:tblStyleRowBandSize w:val="1"/>
      <w:tblStyleColBandSize w:val="1"/>
      <w:tblBorders>
        <w:top w:val="single" w:sz="2" w:space="0" w:color="37FFF4" w:themeColor="accent1" w:themeTint="99"/>
        <w:bottom w:val="single" w:sz="2" w:space="0" w:color="37FFF4" w:themeColor="accent1" w:themeTint="99"/>
        <w:insideH w:val="single" w:sz="2" w:space="0" w:color="37FFF4" w:themeColor="accent1" w:themeTint="99"/>
        <w:insideV w:val="single" w:sz="2" w:space="0" w:color="37FFF4" w:themeColor="accent1" w:themeTint="99"/>
      </w:tblBorders>
    </w:tblPr>
    <w:tblStylePr w:type="firstRow">
      <w:rPr>
        <w:b/>
        <w:bCs/>
      </w:rPr>
      <w:tblPr/>
      <w:tcPr>
        <w:tcBorders>
          <w:top w:val="nil"/>
          <w:bottom w:val="single" w:sz="12" w:space="0" w:color="37FFF4" w:themeColor="accent1" w:themeTint="99"/>
          <w:insideH w:val="nil"/>
          <w:insideV w:val="nil"/>
        </w:tcBorders>
        <w:shd w:val="clear" w:color="auto" w:fill="FFFFFF" w:themeFill="background1"/>
      </w:tcPr>
    </w:tblStylePr>
    <w:tblStylePr w:type="lastRow">
      <w:rPr>
        <w:b/>
        <w:bCs/>
      </w:rPr>
      <w:tblPr/>
      <w:tcPr>
        <w:tcBorders>
          <w:top w:val="double" w:sz="2" w:space="0" w:color="37FF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2-Accent2">
    <w:name w:val="Grid Table 2 Accent 2"/>
    <w:basedOn w:val="TableNormal"/>
    <w:uiPriority w:val="47"/>
    <w:semiHidden/>
    <w:rsid w:val="0021343A"/>
    <w:pPr>
      <w:spacing w:line="240" w:lineRule="auto"/>
    </w:pPr>
    <w:tblPr>
      <w:tblStyleRowBandSize w:val="1"/>
      <w:tblStyleColBandSize w:val="1"/>
      <w:tblBorders>
        <w:top w:val="single" w:sz="2" w:space="0" w:color="5B3DC5" w:themeColor="accent2" w:themeTint="99"/>
        <w:bottom w:val="single" w:sz="2" w:space="0" w:color="5B3DC5" w:themeColor="accent2" w:themeTint="99"/>
        <w:insideH w:val="single" w:sz="2" w:space="0" w:color="5B3DC5" w:themeColor="accent2" w:themeTint="99"/>
        <w:insideV w:val="single" w:sz="2" w:space="0" w:color="5B3DC5" w:themeColor="accent2" w:themeTint="99"/>
      </w:tblBorders>
    </w:tblPr>
    <w:tblStylePr w:type="firstRow">
      <w:rPr>
        <w:b/>
        <w:bCs/>
      </w:rPr>
      <w:tblPr/>
      <w:tcPr>
        <w:tcBorders>
          <w:top w:val="nil"/>
          <w:bottom w:val="single" w:sz="12" w:space="0" w:color="5B3DC5" w:themeColor="accent2" w:themeTint="99"/>
          <w:insideH w:val="nil"/>
          <w:insideV w:val="nil"/>
        </w:tcBorders>
        <w:shd w:val="clear" w:color="auto" w:fill="FFFFFF" w:themeFill="background1"/>
      </w:tcPr>
    </w:tblStylePr>
    <w:tblStylePr w:type="lastRow">
      <w:rPr>
        <w:b/>
        <w:bCs/>
      </w:rPr>
      <w:tblPr/>
      <w:tcPr>
        <w:tcBorders>
          <w:top w:val="double" w:sz="2" w:space="0" w:color="5B3DC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2-Accent3">
    <w:name w:val="Grid Table 2 Accent 3"/>
    <w:basedOn w:val="TableNormal"/>
    <w:uiPriority w:val="47"/>
    <w:semiHidden/>
    <w:rsid w:val="0021343A"/>
    <w:pPr>
      <w:spacing w:line="240" w:lineRule="auto"/>
    </w:pPr>
    <w:tblPr>
      <w:tblStyleRowBandSize w:val="1"/>
      <w:tblStyleColBandSize w:val="1"/>
      <w:tblBorders>
        <w:top w:val="single" w:sz="2" w:space="0" w:color="A3E3DF" w:themeColor="accent3" w:themeTint="99"/>
        <w:bottom w:val="single" w:sz="2" w:space="0" w:color="A3E3DF" w:themeColor="accent3" w:themeTint="99"/>
        <w:insideH w:val="single" w:sz="2" w:space="0" w:color="A3E3DF" w:themeColor="accent3" w:themeTint="99"/>
        <w:insideV w:val="single" w:sz="2" w:space="0" w:color="A3E3DF" w:themeColor="accent3" w:themeTint="99"/>
      </w:tblBorders>
    </w:tblPr>
    <w:tblStylePr w:type="firstRow">
      <w:rPr>
        <w:b/>
        <w:bCs/>
      </w:rPr>
      <w:tblPr/>
      <w:tcPr>
        <w:tcBorders>
          <w:top w:val="nil"/>
          <w:bottom w:val="single" w:sz="12" w:space="0" w:color="A3E3DF" w:themeColor="accent3" w:themeTint="99"/>
          <w:insideH w:val="nil"/>
          <w:insideV w:val="nil"/>
        </w:tcBorders>
        <w:shd w:val="clear" w:color="auto" w:fill="FFFFFF" w:themeFill="background1"/>
      </w:tcPr>
    </w:tblStylePr>
    <w:tblStylePr w:type="lastRow">
      <w:rPr>
        <w:b/>
        <w:bCs/>
      </w:rPr>
      <w:tblPr/>
      <w:tcPr>
        <w:tcBorders>
          <w:top w:val="double" w:sz="2" w:space="0" w:color="A3E3D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2-Accent4">
    <w:name w:val="Grid Table 2 Accent 4"/>
    <w:basedOn w:val="TableNormal"/>
    <w:uiPriority w:val="47"/>
    <w:semiHidden/>
    <w:rsid w:val="0021343A"/>
    <w:pPr>
      <w:spacing w:line="240" w:lineRule="auto"/>
    </w:pPr>
    <w:tblPr>
      <w:tblStyleRowBandSize w:val="1"/>
      <w:tblStyleColBandSize w:val="1"/>
      <w:tblBorders>
        <w:top w:val="single" w:sz="2" w:space="0" w:color="AEABBD" w:themeColor="accent4" w:themeTint="99"/>
        <w:bottom w:val="single" w:sz="2" w:space="0" w:color="AEABBD" w:themeColor="accent4" w:themeTint="99"/>
        <w:insideH w:val="single" w:sz="2" w:space="0" w:color="AEABBD" w:themeColor="accent4" w:themeTint="99"/>
        <w:insideV w:val="single" w:sz="2" w:space="0" w:color="AEABBD" w:themeColor="accent4" w:themeTint="99"/>
      </w:tblBorders>
    </w:tblPr>
    <w:tblStylePr w:type="firstRow">
      <w:rPr>
        <w:b/>
        <w:bCs/>
      </w:rPr>
      <w:tblPr/>
      <w:tcPr>
        <w:tcBorders>
          <w:top w:val="nil"/>
          <w:bottom w:val="single" w:sz="12" w:space="0" w:color="AEABBD" w:themeColor="accent4" w:themeTint="99"/>
          <w:insideH w:val="nil"/>
          <w:insideV w:val="nil"/>
        </w:tcBorders>
        <w:shd w:val="clear" w:color="auto" w:fill="FFFFFF" w:themeFill="background1"/>
      </w:tcPr>
    </w:tblStylePr>
    <w:tblStylePr w:type="lastRow">
      <w:rPr>
        <w:b/>
        <w:bCs/>
      </w:rPr>
      <w:tblPr/>
      <w:tcPr>
        <w:tcBorders>
          <w:top w:val="double" w:sz="2" w:space="0" w:color="AEABB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2-Accent5">
    <w:name w:val="Grid Table 2 Accent 5"/>
    <w:basedOn w:val="TableNormal"/>
    <w:uiPriority w:val="47"/>
    <w:semiHidden/>
    <w:rsid w:val="0021343A"/>
    <w:pPr>
      <w:spacing w:line="240" w:lineRule="auto"/>
    </w:pPr>
    <w:tblPr>
      <w:tblStyleRowBandSize w:val="1"/>
      <w:tblStyleColBandSize w:val="1"/>
      <w:tblBorders>
        <w:top w:val="single" w:sz="2" w:space="0" w:color="C1ECEA" w:themeColor="accent5" w:themeTint="99"/>
        <w:bottom w:val="single" w:sz="2" w:space="0" w:color="C1ECEA" w:themeColor="accent5" w:themeTint="99"/>
        <w:insideH w:val="single" w:sz="2" w:space="0" w:color="C1ECEA" w:themeColor="accent5" w:themeTint="99"/>
        <w:insideV w:val="single" w:sz="2" w:space="0" w:color="C1ECEA" w:themeColor="accent5" w:themeTint="99"/>
      </w:tblBorders>
    </w:tblPr>
    <w:tblStylePr w:type="firstRow">
      <w:rPr>
        <w:b/>
        <w:bCs/>
      </w:rPr>
      <w:tblPr/>
      <w:tcPr>
        <w:tcBorders>
          <w:top w:val="nil"/>
          <w:bottom w:val="single" w:sz="12" w:space="0" w:color="C1ECEA" w:themeColor="accent5" w:themeTint="99"/>
          <w:insideH w:val="nil"/>
          <w:insideV w:val="nil"/>
        </w:tcBorders>
        <w:shd w:val="clear" w:color="auto" w:fill="FFFFFF" w:themeFill="background1"/>
      </w:tcPr>
    </w:tblStylePr>
    <w:tblStylePr w:type="lastRow">
      <w:rPr>
        <w:b/>
        <w:bCs/>
      </w:rPr>
      <w:tblPr/>
      <w:tcPr>
        <w:tcBorders>
          <w:top w:val="double" w:sz="2" w:space="0" w:color="C1EC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2-Accent6">
    <w:name w:val="Grid Table 2 Accent 6"/>
    <w:basedOn w:val="TableNormal"/>
    <w:uiPriority w:val="47"/>
    <w:semiHidden/>
    <w:rsid w:val="0021343A"/>
    <w:pPr>
      <w:spacing w:line="240" w:lineRule="auto"/>
    </w:pPr>
    <w:tblPr>
      <w:tblStyleRowBandSize w:val="1"/>
      <w:tblStyleColBandSize w:val="1"/>
      <w:tblBorders>
        <w:top w:val="single" w:sz="2" w:space="0" w:color="C9C6D2" w:themeColor="accent6" w:themeTint="99"/>
        <w:bottom w:val="single" w:sz="2" w:space="0" w:color="C9C6D2" w:themeColor="accent6" w:themeTint="99"/>
        <w:insideH w:val="single" w:sz="2" w:space="0" w:color="C9C6D2" w:themeColor="accent6" w:themeTint="99"/>
        <w:insideV w:val="single" w:sz="2" w:space="0" w:color="C9C6D2" w:themeColor="accent6" w:themeTint="99"/>
      </w:tblBorders>
    </w:tblPr>
    <w:tblStylePr w:type="firstRow">
      <w:rPr>
        <w:b/>
        <w:bCs/>
      </w:rPr>
      <w:tblPr/>
      <w:tcPr>
        <w:tcBorders>
          <w:top w:val="nil"/>
          <w:bottom w:val="single" w:sz="12" w:space="0" w:color="C9C6D2" w:themeColor="accent6" w:themeTint="99"/>
          <w:insideH w:val="nil"/>
          <w:insideV w:val="nil"/>
        </w:tcBorders>
        <w:shd w:val="clear" w:color="auto" w:fill="FFFFFF" w:themeFill="background1"/>
      </w:tcPr>
    </w:tblStylePr>
    <w:tblStylePr w:type="lastRow">
      <w:rPr>
        <w:b/>
        <w:bCs/>
      </w:rPr>
      <w:tblPr/>
      <w:tcPr>
        <w:tcBorders>
          <w:top w:val="double" w:sz="2" w:space="0" w:color="C9C6D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3">
    <w:name w:val="Grid Table 3"/>
    <w:basedOn w:val="TableNormal"/>
    <w:uiPriority w:val="48"/>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3-Accent1">
    <w:name w:val="Grid Table 3 Accent 1"/>
    <w:basedOn w:val="TableNormal"/>
    <w:uiPriority w:val="48"/>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3-Accent2">
    <w:name w:val="Grid Table 3 Accent 2"/>
    <w:basedOn w:val="TableNormal"/>
    <w:uiPriority w:val="48"/>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3-Accent3">
    <w:name w:val="Grid Table 3 Accent 3"/>
    <w:basedOn w:val="TableNormal"/>
    <w:uiPriority w:val="48"/>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3-Accent4">
    <w:name w:val="Grid Table 3 Accent 4"/>
    <w:basedOn w:val="TableNormal"/>
    <w:uiPriority w:val="48"/>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3-Accent5">
    <w:name w:val="Grid Table 3 Accent 5"/>
    <w:basedOn w:val="TableNormal"/>
    <w:uiPriority w:val="48"/>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3-Accent6">
    <w:name w:val="Grid Table 3 Accent 6"/>
    <w:basedOn w:val="TableNormal"/>
    <w:uiPriority w:val="48"/>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GridTable4">
    <w:name w:val="Grid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insideV w:val="nil"/>
        </w:tcBorders>
        <w:shd w:val="clear" w:color="auto" w:fill="363534" w:themeFill="text1"/>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4-Accent1">
    <w:name w:val="Grid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insideV w:val="nil"/>
        </w:tcBorders>
        <w:shd w:val="clear" w:color="auto" w:fill="00B2A9" w:themeFill="accent1"/>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4-Accent2">
    <w:name w:val="Grid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insideV w:val="nil"/>
        </w:tcBorders>
        <w:shd w:val="clear" w:color="auto" w:fill="201547" w:themeFill="accent2"/>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4-Accent3">
    <w:name w:val="Grid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insideV w:val="nil"/>
        </w:tcBorders>
        <w:shd w:val="clear" w:color="auto" w:fill="66D1CB" w:themeFill="accent3"/>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4-Accent4">
    <w:name w:val="Grid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insideV w:val="nil"/>
        </w:tcBorders>
        <w:shd w:val="clear" w:color="auto" w:fill="797391" w:themeFill="accent4"/>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4-Accent5">
    <w:name w:val="Grid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insideV w:val="nil"/>
        </w:tcBorders>
        <w:shd w:val="clear" w:color="auto" w:fill="99E0DD" w:themeFill="accent5"/>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4-Accent6">
    <w:name w:val="Grid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insideV w:val="nil"/>
        </w:tcBorders>
        <w:shd w:val="clear" w:color="auto" w:fill="A6A1B5" w:themeFill="accent6"/>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5Dark">
    <w:name w:val="Grid Table 5 Dark"/>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6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353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353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353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3534" w:themeFill="text1"/>
      </w:tcPr>
    </w:tblStylePr>
    <w:tblStylePr w:type="band1Vert">
      <w:tblPr/>
      <w:tcPr>
        <w:shd w:val="clear" w:color="auto" w:fill="AFAEAC" w:themeFill="text1" w:themeFillTint="66"/>
      </w:tcPr>
    </w:tblStylePr>
    <w:tblStylePr w:type="band1Horz">
      <w:tblPr/>
      <w:tcPr>
        <w:shd w:val="clear" w:color="auto" w:fill="AFAEAC" w:themeFill="text1" w:themeFillTint="66"/>
      </w:tcPr>
    </w:tblStylePr>
  </w:style>
  <w:style w:type="table" w:styleId="GridTable5Dark-Accent1">
    <w:name w:val="Grid Table 5 Dark Accent 1"/>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1"/>
      </w:tcPr>
    </w:tblStylePr>
    <w:tblStylePr w:type="band1Vert">
      <w:tblPr/>
      <w:tcPr>
        <w:shd w:val="clear" w:color="auto" w:fill="7AFFF8" w:themeFill="accent1" w:themeFillTint="66"/>
      </w:tcPr>
    </w:tblStylePr>
    <w:tblStylePr w:type="band1Horz">
      <w:tblPr/>
      <w:tcPr>
        <w:shd w:val="clear" w:color="auto" w:fill="7AFFF8" w:themeFill="accent1" w:themeFillTint="66"/>
      </w:tcPr>
    </w:tblStylePr>
  </w:style>
  <w:style w:type="table" w:styleId="GridTable5Dark-Accent2">
    <w:name w:val="Grid Table 5 Dark Accent 2"/>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2"/>
      </w:tcPr>
    </w:tblStylePr>
    <w:tblStylePr w:type="band1Vert">
      <w:tblPr/>
      <w:tcPr>
        <w:shd w:val="clear" w:color="auto" w:fill="917DD8" w:themeFill="accent2" w:themeFillTint="66"/>
      </w:tcPr>
    </w:tblStylePr>
    <w:tblStylePr w:type="band1Horz">
      <w:tblPr/>
      <w:tcPr>
        <w:shd w:val="clear" w:color="auto" w:fill="917DD8" w:themeFill="accent2" w:themeFillTint="66"/>
      </w:tcPr>
    </w:tblStylePr>
  </w:style>
  <w:style w:type="table" w:styleId="GridTable5Dark-Accent3">
    <w:name w:val="Grid Table 5 Dark Accent 3"/>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5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1C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1C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1C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1CB" w:themeFill="accent3"/>
      </w:tcPr>
    </w:tblStylePr>
    <w:tblStylePr w:type="band1Vert">
      <w:tblPr/>
      <w:tcPr>
        <w:shd w:val="clear" w:color="auto" w:fill="C1ECEA" w:themeFill="accent3" w:themeFillTint="66"/>
      </w:tcPr>
    </w:tblStylePr>
    <w:tblStylePr w:type="band1Horz">
      <w:tblPr/>
      <w:tcPr>
        <w:shd w:val="clear" w:color="auto" w:fill="C1ECEA" w:themeFill="accent3" w:themeFillTint="66"/>
      </w:tcPr>
    </w:tblStylePr>
  </w:style>
  <w:style w:type="table" w:styleId="GridTable5Dark-Accent4">
    <w:name w:val="Grid Table 5 Dark Accent 4"/>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3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73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73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73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7391" w:themeFill="accent4"/>
      </w:tcPr>
    </w:tblStylePr>
    <w:tblStylePr w:type="band1Vert">
      <w:tblPr/>
      <w:tcPr>
        <w:shd w:val="clear" w:color="auto" w:fill="C9C7D3" w:themeFill="accent4" w:themeFillTint="66"/>
      </w:tcPr>
    </w:tblStylePr>
    <w:tblStylePr w:type="band1Horz">
      <w:tblPr/>
      <w:tcPr>
        <w:shd w:val="clear" w:color="auto" w:fill="C9C7D3" w:themeFill="accent4" w:themeFillTint="66"/>
      </w:tcPr>
    </w:tblStylePr>
  </w:style>
  <w:style w:type="table" w:styleId="GridTable5Dark-Accent5">
    <w:name w:val="Grid Table 5 Dark Accent 5"/>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8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E0D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E0D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E0D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E0DD" w:themeFill="accent5"/>
      </w:tcPr>
    </w:tblStylePr>
    <w:tblStylePr w:type="band1Vert">
      <w:tblPr/>
      <w:tcPr>
        <w:shd w:val="clear" w:color="auto" w:fill="D6F2F1" w:themeFill="accent5" w:themeFillTint="66"/>
      </w:tcPr>
    </w:tblStylePr>
    <w:tblStylePr w:type="band1Horz">
      <w:tblPr/>
      <w:tcPr>
        <w:shd w:val="clear" w:color="auto" w:fill="D6F2F1" w:themeFill="accent5" w:themeFillTint="66"/>
      </w:tcPr>
    </w:tblStylePr>
  </w:style>
  <w:style w:type="table" w:styleId="GridTable5Dark-Accent6">
    <w:name w:val="Grid Table 5 Dark Accent 6"/>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CF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A1B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A1B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A1B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A1B5" w:themeFill="accent6"/>
      </w:tcPr>
    </w:tblStylePr>
    <w:tblStylePr w:type="band1Vert">
      <w:tblPr/>
      <w:tcPr>
        <w:shd w:val="clear" w:color="auto" w:fill="DBD9E1" w:themeFill="accent6" w:themeFillTint="66"/>
      </w:tcPr>
    </w:tblStylePr>
    <w:tblStylePr w:type="band1Horz">
      <w:tblPr/>
      <w:tcPr>
        <w:shd w:val="clear" w:color="auto" w:fill="DBD9E1" w:themeFill="accent6" w:themeFillTint="66"/>
      </w:tcPr>
    </w:tblStylePr>
  </w:style>
  <w:style w:type="table" w:styleId="GridTable6Colorful">
    <w:name w:val="Grid Table 6 Colorful"/>
    <w:basedOn w:val="TableNormal"/>
    <w:uiPriority w:val="51"/>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bottom w:val="single" w:sz="12" w:space="0" w:color="888583" w:themeColor="text1" w:themeTint="99"/>
        </w:tcBorders>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6Colorful-Accent1">
    <w:name w:val="Grid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6Colorful-Accent2">
    <w:name w:val="Grid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6Colorful-Accent3">
    <w:name w:val="Grid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6Colorful-Accent4">
    <w:name w:val="Grid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6Colorful-Accent5">
    <w:name w:val="Grid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6Colorful-Accent6">
    <w:name w:val="Grid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7Colorful">
    <w:name w:val="Grid Table 7 Colorful"/>
    <w:basedOn w:val="TableNormal"/>
    <w:uiPriority w:val="52"/>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7Colorful-Accent1">
    <w:name w:val="Grid Table 7 Colorful Accent 1"/>
    <w:basedOn w:val="TableNormal"/>
    <w:uiPriority w:val="52"/>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7Colorful-Accent2">
    <w:name w:val="Grid Table 7 Colorful Accent 2"/>
    <w:basedOn w:val="TableNormal"/>
    <w:uiPriority w:val="52"/>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7Colorful-Accent3">
    <w:name w:val="Grid Table 7 Colorful Accent 3"/>
    <w:basedOn w:val="TableNormal"/>
    <w:uiPriority w:val="52"/>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7Colorful-Accent4">
    <w:name w:val="Grid Table 7 Colorful Accent 4"/>
    <w:basedOn w:val="TableNormal"/>
    <w:uiPriority w:val="52"/>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7Colorful-Accent5">
    <w:name w:val="Grid Table 7 Colorful Accent 5"/>
    <w:basedOn w:val="TableNormal"/>
    <w:uiPriority w:val="52"/>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7Colorful-Accent6">
    <w:name w:val="Grid Table 7 Colorful Accent 6"/>
    <w:basedOn w:val="TableNormal"/>
    <w:uiPriority w:val="52"/>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LightGrid">
    <w:name w:val="Light Grid"/>
    <w:basedOn w:val="TableNormal"/>
    <w:uiPriority w:val="62"/>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18" w:space="0" w:color="363534" w:themeColor="text1"/>
          <w:right w:val="single" w:sz="8" w:space="0" w:color="363534" w:themeColor="text1"/>
          <w:insideH w:val="nil"/>
          <w:insideV w:val="single" w:sz="8" w:space="0" w:color="36353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insideH w:val="nil"/>
          <w:insideV w:val="single" w:sz="8" w:space="0" w:color="36353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shd w:val="clear" w:color="auto" w:fill="CECCCC" w:themeFill="text1" w:themeFillTint="3F"/>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shd w:val="clear" w:color="auto" w:fill="CECCCC" w:themeFill="text1" w:themeFillTint="3F"/>
      </w:tcPr>
    </w:tblStylePr>
    <w:tblStylePr w:type="band2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tcPr>
    </w:tblStylePr>
  </w:style>
  <w:style w:type="table" w:styleId="LightGrid-Accent1">
    <w:name w:val="Light Grid Accent 1"/>
    <w:basedOn w:val="TableNormal"/>
    <w:uiPriority w:val="62"/>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18" w:space="0" w:color="00B2A9" w:themeColor="accent1"/>
          <w:right w:val="single" w:sz="8" w:space="0" w:color="00B2A9" w:themeColor="accent1"/>
          <w:insideH w:val="nil"/>
          <w:insideV w:val="single" w:sz="8" w:space="0" w:color="00B2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insideH w:val="nil"/>
          <w:insideV w:val="single" w:sz="8" w:space="0" w:color="00B2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shd w:val="clear" w:color="auto" w:fill="ACFFFA" w:themeFill="accent1" w:themeFillTint="3F"/>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shd w:val="clear" w:color="auto" w:fill="ACFFFA" w:themeFill="accent1" w:themeFillTint="3F"/>
      </w:tcPr>
    </w:tblStylePr>
    <w:tblStylePr w:type="band2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tcPr>
    </w:tblStylePr>
  </w:style>
  <w:style w:type="table" w:styleId="LightGrid-Accent2">
    <w:name w:val="Light Grid Accent 2"/>
    <w:basedOn w:val="TableNormal"/>
    <w:uiPriority w:val="62"/>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18" w:space="0" w:color="201547" w:themeColor="accent2"/>
          <w:right w:val="single" w:sz="8" w:space="0" w:color="201547" w:themeColor="accent2"/>
          <w:insideH w:val="nil"/>
          <w:insideV w:val="single" w:sz="8" w:space="0" w:color="2015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insideH w:val="nil"/>
          <w:insideV w:val="single" w:sz="8" w:space="0" w:color="2015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shd w:val="clear" w:color="auto" w:fill="BBAFE7" w:themeFill="accent2" w:themeFillTint="3F"/>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shd w:val="clear" w:color="auto" w:fill="BBAFE7" w:themeFill="accent2" w:themeFillTint="3F"/>
      </w:tcPr>
    </w:tblStylePr>
    <w:tblStylePr w:type="band2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tcPr>
    </w:tblStylePr>
  </w:style>
  <w:style w:type="table" w:styleId="LightGrid-Accent3">
    <w:name w:val="Light Grid Accent 3"/>
    <w:basedOn w:val="TableNormal"/>
    <w:uiPriority w:val="62"/>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18" w:space="0" w:color="66D1CB" w:themeColor="accent3"/>
          <w:right w:val="single" w:sz="8" w:space="0" w:color="66D1CB" w:themeColor="accent3"/>
          <w:insideH w:val="nil"/>
          <w:insideV w:val="single" w:sz="8" w:space="0" w:color="66D1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insideH w:val="nil"/>
          <w:insideV w:val="single" w:sz="8" w:space="0" w:color="66D1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shd w:val="clear" w:color="auto" w:fill="D9F3F2" w:themeFill="accent3" w:themeFillTint="3F"/>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shd w:val="clear" w:color="auto" w:fill="D9F3F2" w:themeFill="accent3" w:themeFillTint="3F"/>
      </w:tcPr>
    </w:tblStylePr>
    <w:tblStylePr w:type="band2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tcPr>
    </w:tblStylePr>
  </w:style>
  <w:style w:type="table" w:styleId="LightGrid-Accent4">
    <w:name w:val="Light Grid Accent 4"/>
    <w:basedOn w:val="TableNormal"/>
    <w:uiPriority w:val="62"/>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18" w:space="0" w:color="797391" w:themeColor="accent4"/>
          <w:right w:val="single" w:sz="8" w:space="0" w:color="797391" w:themeColor="accent4"/>
          <w:insideH w:val="nil"/>
          <w:insideV w:val="single" w:sz="8" w:space="0" w:color="7973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insideH w:val="nil"/>
          <w:insideV w:val="single" w:sz="8" w:space="0" w:color="7973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shd w:val="clear" w:color="auto" w:fill="DDDCE3" w:themeFill="accent4" w:themeFillTint="3F"/>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shd w:val="clear" w:color="auto" w:fill="DDDCE3" w:themeFill="accent4" w:themeFillTint="3F"/>
      </w:tcPr>
    </w:tblStylePr>
    <w:tblStylePr w:type="band2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tcPr>
    </w:tblStylePr>
  </w:style>
  <w:style w:type="table" w:styleId="LightGrid-Accent5">
    <w:name w:val="Light Grid Accent 5"/>
    <w:basedOn w:val="TableNormal"/>
    <w:uiPriority w:val="62"/>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18" w:space="0" w:color="99E0DD" w:themeColor="accent5"/>
          <w:right w:val="single" w:sz="8" w:space="0" w:color="99E0DD" w:themeColor="accent5"/>
          <w:insideH w:val="nil"/>
          <w:insideV w:val="single" w:sz="8" w:space="0" w:color="99E0D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insideH w:val="nil"/>
          <w:insideV w:val="single" w:sz="8" w:space="0" w:color="99E0D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shd w:val="clear" w:color="auto" w:fill="E5F7F6" w:themeFill="accent5" w:themeFillTint="3F"/>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shd w:val="clear" w:color="auto" w:fill="E5F7F6" w:themeFill="accent5" w:themeFillTint="3F"/>
      </w:tcPr>
    </w:tblStylePr>
    <w:tblStylePr w:type="band2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tcPr>
    </w:tblStylePr>
  </w:style>
  <w:style w:type="table" w:styleId="LightGrid-Accent6">
    <w:name w:val="Light Grid Accent 6"/>
    <w:basedOn w:val="TableNormal"/>
    <w:uiPriority w:val="62"/>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18" w:space="0" w:color="A6A1B5" w:themeColor="accent6"/>
          <w:right w:val="single" w:sz="8" w:space="0" w:color="A6A1B5" w:themeColor="accent6"/>
          <w:insideH w:val="nil"/>
          <w:insideV w:val="single" w:sz="8" w:space="0" w:color="A6A1B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insideH w:val="nil"/>
          <w:insideV w:val="single" w:sz="8" w:space="0" w:color="A6A1B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shd w:val="clear" w:color="auto" w:fill="E8E7EC" w:themeFill="accent6" w:themeFillTint="3F"/>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shd w:val="clear" w:color="auto" w:fill="E8E7EC" w:themeFill="accent6" w:themeFillTint="3F"/>
      </w:tcPr>
    </w:tblStylePr>
    <w:tblStylePr w:type="band2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tcPr>
    </w:tblStylePr>
  </w:style>
  <w:style w:type="table" w:styleId="LightList">
    <w:name w:val="Light List"/>
    <w:basedOn w:val="TableNormal"/>
    <w:uiPriority w:val="61"/>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pPr>
        <w:spacing w:before="0" w:after="0" w:line="240" w:lineRule="auto"/>
      </w:pPr>
      <w:rPr>
        <w:b/>
        <w:bCs/>
        <w:color w:val="FFFFFF" w:themeColor="background1"/>
      </w:rPr>
      <w:tblPr/>
      <w:tcPr>
        <w:shd w:val="clear" w:color="auto" w:fill="363534" w:themeFill="text1"/>
      </w:tcPr>
    </w:tblStylePr>
    <w:tblStylePr w:type="lastRow">
      <w:pPr>
        <w:spacing w:before="0" w:after="0" w:line="240" w:lineRule="auto"/>
      </w:pPr>
      <w:rPr>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tcBorders>
      </w:tcPr>
    </w:tblStylePr>
    <w:tblStylePr w:type="firstCol">
      <w:rPr>
        <w:b/>
        <w:bCs/>
      </w:rPr>
    </w:tblStylePr>
    <w:tblStylePr w:type="lastCol">
      <w:rPr>
        <w:b/>
        <w:bCs/>
      </w:r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style>
  <w:style w:type="table" w:styleId="LightList-Accent1">
    <w:name w:val="Light List Accent 1"/>
    <w:basedOn w:val="TableNormal"/>
    <w:uiPriority w:val="61"/>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pPr>
        <w:spacing w:before="0" w:after="0" w:line="240" w:lineRule="auto"/>
      </w:pPr>
      <w:rPr>
        <w:b/>
        <w:bCs/>
        <w:color w:val="FFFFFF" w:themeColor="background1"/>
      </w:rPr>
      <w:tblPr/>
      <w:tcPr>
        <w:shd w:val="clear" w:color="auto" w:fill="00B2A9" w:themeFill="accent1"/>
      </w:tcPr>
    </w:tblStylePr>
    <w:tblStylePr w:type="lastRow">
      <w:pPr>
        <w:spacing w:before="0" w:after="0" w:line="240" w:lineRule="auto"/>
      </w:pPr>
      <w:rPr>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tcBorders>
      </w:tcPr>
    </w:tblStylePr>
    <w:tblStylePr w:type="firstCol">
      <w:rPr>
        <w:b/>
        <w:bCs/>
      </w:rPr>
    </w:tblStylePr>
    <w:tblStylePr w:type="lastCol">
      <w:rPr>
        <w:b/>
        <w:bCs/>
      </w:r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style>
  <w:style w:type="table" w:styleId="LightList-Accent2">
    <w:name w:val="Light List Accent 2"/>
    <w:basedOn w:val="TableNormal"/>
    <w:uiPriority w:val="61"/>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pPr>
        <w:spacing w:before="0" w:after="0" w:line="240" w:lineRule="auto"/>
      </w:pPr>
      <w:rPr>
        <w:b/>
        <w:bCs/>
        <w:color w:val="FFFFFF" w:themeColor="background1"/>
      </w:rPr>
      <w:tblPr/>
      <w:tcPr>
        <w:shd w:val="clear" w:color="auto" w:fill="201547" w:themeFill="accent2"/>
      </w:tcPr>
    </w:tblStylePr>
    <w:tblStylePr w:type="lastRow">
      <w:pPr>
        <w:spacing w:before="0" w:after="0" w:line="240" w:lineRule="auto"/>
      </w:pPr>
      <w:rPr>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tcBorders>
      </w:tcPr>
    </w:tblStylePr>
    <w:tblStylePr w:type="firstCol">
      <w:rPr>
        <w:b/>
        <w:bCs/>
      </w:rPr>
    </w:tblStylePr>
    <w:tblStylePr w:type="lastCol">
      <w:rPr>
        <w:b/>
        <w:bCs/>
      </w:r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style>
  <w:style w:type="table" w:styleId="LightList-Accent3">
    <w:name w:val="Light List Accent 3"/>
    <w:basedOn w:val="TableNormal"/>
    <w:uiPriority w:val="61"/>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pPr>
        <w:spacing w:before="0" w:after="0" w:line="240" w:lineRule="auto"/>
      </w:pPr>
      <w:rPr>
        <w:b/>
        <w:bCs/>
        <w:color w:val="FFFFFF" w:themeColor="background1"/>
      </w:rPr>
      <w:tblPr/>
      <w:tcPr>
        <w:shd w:val="clear" w:color="auto" w:fill="66D1CB" w:themeFill="accent3"/>
      </w:tcPr>
    </w:tblStylePr>
    <w:tblStylePr w:type="lastRow">
      <w:pPr>
        <w:spacing w:before="0" w:after="0" w:line="240" w:lineRule="auto"/>
      </w:pPr>
      <w:rPr>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tcBorders>
      </w:tcPr>
    </w:tblStylePr>
    <w:tblStylePr w:type="firstCol">
      <w:rPr>
        <w:b/>
        <w:bCs/>
      </w:rPr>
    </w:tblStylePr>
    <w:tblStylePr w:type="lastCol">
      <w:rPr>
        <w:b/>
        <w:bCs/>
      </w:r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style>
  <w:style w:type="table" w:styleId="LightList-Accent4">
    <w:name w:val="Light List Accent 4"/>
    <w:basedOn w:val="TableNormal"/>
    <w:uiPriority w:val="61"/>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pPr>
        <w:spacing w:before="0" w:after="0" w:line="240" w:lineRule="auto"/>
      </w:pPr>
      <w:rPr>
        <w:b/>
        <w:bCs/>
        <w:color w:val="FFFFFF" w:themeColor="background1"/>
      </w:rPr>
      <w:tblPr/>
      <w:tcPr>
        <w:shd w:val="clear" w:color="auto" w:fill="797391" w:themeFill="accent4"/>
      </w:tcPr>
    </w:tblStylePr>
    <w:tblStylePr w:type="lastRow">
      <w:pPr>
        <w:spacing w:before="0" w:after="0" w:line="240" w:lineRule="auto"/>
      </w:pPr>
      <w:rPr>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tcBorders>
      </w:tcPr>
    </w:tblStylePr>
    <w:tblStylePr w:type="firstCol">
      <w:rPr>
        <w:b/>
        <w:bCs/>
      </w:rPr>
    </w:tblStylePr>
    <w:tblStylePr w:type="lastCol">
      <w:rPr>
        <w:b/>
        <w:bCs/>
      </w:r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style>
  <w:style w:type="table" w:styleId="LightList-Accent5">
    <w:name w:val="Light List Accent 5"/>
    <w:basedOn w:val="TableNormal"/>
    <w:uiPriority w:val="61"/>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pPr>
        <w:spacing w:before="0" w:after="0" w:line="240" w:lineRule="auto"/>
      </w:pPr>
      <w:rPr>
        <w:b/>
        <w:bCs/>
        <w:color w:val="FFFFFF" w:themeColor="background1"/>
      </w:rPr>
      <w:tblPr/>
      <w:tcPr>
        <w:shd w:val="clear" w:color="auto" w:fill="99E0DD" w:themeFill="accent5"/>
      </w:tcPr>
    </w:tblStylePr>
    <w:tblStylePr w:type="lastRow">
      <w:pPr>
        <w:spacing w:before="0" w:after="0" w:line="240" w:lineRule="auto"/>
      </w:pPr>
      <w:rPr>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tcBorders>
      </w:tcPr>
    </w:tblStylePr>
    <w:tblStylePr w:type="firstCol">
      <w:rPr>
        <w:b/>
        <w:bCs/>
      </w:rPr>
    </w:tblStylePr>
    <w:tblStylePr w:type="lastCol">
      <w:rPr>
        <w:b/>
        <w:bCs/>
      </w:r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style>
  <w:style w:type="table" w:styleId="LightList-Accent6">
    <w:name w:val="Light List Accent 6"/>
    <w:basedOn w:val="TableNormal"/>
    <w:uiPriority w:val="61"/>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pPr>
        <w:spacing w:before="0" w:after="0" w:line="240" w:lineRule="auto"/>
      </w:pPr>
      <w:rPr>
        <w:b/>
        <w:bCs/>
        <w:color w:val="FFFFFF" w:themeColor="background1"/>
      </w:rPr>
      <w:tblPr/>
      <w:tcPr>
        <w:shd w:val="clear" w:color="auto" w:fill="A6A1B5" w:themeFill="accent6"/>
      </w:tcPr>
    </w:tblStylePr>
    <w:tblStylePr w:type="lastRow">
      <w:pPr>
        <w:spacing w:before="0" w:after="0" w:line="240" w:lineRule="auto"/>
      </w:pPr>
      <w:rPr>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tcBorders>
      </w:tcPr>
    </w:tblStylePr>
    <w:tblStylePr w:type="firstCol">
      <w:rPr>
        <w:b/>
        <w:bCs/>
      </w:rPr>
    </w:tblStylePr>
    <w:tblStylePr w:type="lastCol">
      <w:rPr>
        <w:b/>
        <w:bCs/>
      </w:r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style>
  <w:style w:type="table" w:styleId="LightShading">
    <w:name w:val="Light Shading"/>
    <w:basedOn w:val="TableNormal"/>
    <w:uiPriority w:val="60"/>
    <w:semiHidden/>
    <w:rsid w:val="0021343A"/>
    <w:pPr>
      <w:spacing w:line="240" w:lineRule="auto"/>
    </w:pPr>
    <w:rPr>
      <w:color w:val="282727" w:themeColor="text1" w:themeShade="BF"/>
    </w:rPr>
    <w:tblPr>
      <w:tblStyleRowBandSize w:val="1"/>
      <w:tblStyleColBandSize w:val="1"/>
      <w:tblBorders>
        <w:top w:val="single" w:sz="8" w:space="0" w:color="363534" w:themeColor="text1"/>
        <w:bottom w:val="single" w:sz="8" w:space="0" w:color="363534" w:themeColor="text1"/>
      </w:tblBorders>
    </w:tblPr>
    <w:tblStylePr w:type="fir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la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left w:val="nil"/>
          <w:right w:val="nil"/>
          <w:insideH w:val="nil"/>
          <w:insideV w:val="nil"/>
        </w:tcBorders>
        <w:shd w:val="clear" w:color="auto" w:fill="CECCCC" w:themeFill="text1" w:themeFillTint="3F"/>
      </w:tcPr>
    </w:tblStylePr>
  </w:style>
  <w:style w:type="table" w:styleId="LightShading-Accent1">
    <w:name w:val="Light Shading Accent 1"/>
    <w:basedOn w:val="TableNormal"/>
    <w:uiPriority w:val="60"/>
    <w:semiHidden/>
    <w:rsid w:val="0021343A"/>
    <w:pPr>
      <w:spacing w:line="240" w:lineRule="auto"/>
    </w:pPr>
    <w:rPr>
      <w:color w:val="00857E" w:themeColor="accent1" w:themeShade="BF"/>
    </w:rPr>
    <w:tblPr>
      <w:tblStyleRowBandSize w:val="1"/>
      <w:tblStyleColBandSize w:val="1"/>
      <w:tblBorders>
        <w:top w:val="single" w:sz="8" w:space="0" w:color="00B2A9" w:themeColor="accent1"/>
        <w:bottom w:val="single" w:sz="8" w:space="0" w:color="00B2A9" w:themeColor="accent1"/>
      </w:tblBorders>
    </w:tblPr>
    <w:tblStylePr w:type="fir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la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left w:val="nil"/>
          <w:right w:val="nil"/>
          <w:insideH w:val="nil"/>
          <w:insideV w:val="nil"/>
        </w:tcBorders>
        <w:shd w:val="clear" w:color="auto" w:fill="ACFFFA" w:themeFill="accent1" w:themeFillTint="3F"/>
      </w:tcPr>
    </w:tblStylePr>
  </w:style>
  <w:style w:type="table" w:styleId="LightShading-Accent2">
    <w:name w:val="Light Shading Accent 2"/>
    <w:basedOn w:val="TableNormal"/>
    <w:uiPriority w:val="60"/>
    <w:semiHidden/>
    <w:rsid w:val="0021343A"/>
    <w:pPr>
      <w:spacing w:line="240" w:lineRule="auto"/>
    </w:pPr>
    <w:rPr>
      <w:color w:val="170F34" w:themeColor="accent2" w:themeShade="BF"/>
    </w:rPr>
    <w:tblPr>
      <w:tblStyleRowBandSize w:val="1"/>
      <w:tblStyleColBandSize w:val="1"/>
      <w:tblBorders>
        <w:top w:val="single" w:sz="8" w:space="0" w:color="201547" w:themeColor="accent2"/>
        <w:bottom w:val="single" w:sz="8" w:space="0" w:color="201547" w:themeColor="accent2"/>
      </w:tblBorders>
    </w:tblPr>
    <w:tblStylePr w:type="fir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la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left w:val="nil"/>
          <w:right w:val="nil"/>
          <w:insideH w:val="nil"/>
          <w:insideV w:val="nil"/>
        </w:tcBorders>
        <w:shd w:val="clear" w:color="auto" w:fill="BBAFE7" w:themeFill="accent2" w:themeFillTint="3F"/>
      </w:tcPr>
    </w:tblStylePr>
  </w:style>
  <w:style w:type="table" w:styleId="LightShading-Accent3">
    <w:name w:val="Light Shading Accent 3"/>
    <w:basedOn w:val="TableNormal"/>
    <w:uiPriority w:val="60"/>
    <w:semiHidden/>
    <w:rsid w:val="0021343A"/>
    <w:pPr>
      <w:spacing w:line="240" w:lineRule="auto"/>
    </w:pPr>
    <w:rPr>
      <w:color w:val="35B2AB" w:themeColor="accent3" w:themeShade="BF"/>
    </w:rPr>
    <w:tblPr>
      <w:tblStyleRowBandSize w:val="1"/>
      <w:tblStyleColBandSize w:val="1"/>
      <w:tblBorders>
        <w:top w:val="single" w:sz="8" w:space="0" w:color="66D1CB" w:themeColor="accent3"/>
        <w:bottom w:val="single" w:sz="8" w:space="0" w:color="66D1CB" w:themeColor="accent3"/>
      </w:tblBorders>
    </w:tblPr>
    <w:tblStylePr w:type="fir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la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left w:val="nil"/>
          <w:right w:val="nil"/>
          <w:insideH w:val="nil"/>
          <w:insideV w:val="nil"/>
        </w:tcBorders>
        <w:shd w:val="clear" w:color="auto" w:fill="D9F3F2" w:themeFill="accent3" w:themeFillTint="3F"/>
      </w:tcPr>
    </w:tblStylePr>
  </w:style>
  <w:style w:type="table" w:styleId="LightShading-Accent4">
    <w:name w:val="Light Shading Accent 4"/>
    <w:basedOn w:val="TableNormal"/>
    <w:uiPriority w:val="60"/>
    <w:semiHidden/>
    <w:rsid w:val="0021343A"/>
    <w:pPr>
      <w:spacing w:line="240" w:lineRule="auto"/>
    </w:pPr>
    <w:rPr>
      <w:color w:val="5A556C" w:themeColor="accent4" w:themeShade="BF"/>
    </w:rPr>
    <w:tblPr>
      <w:tblStyleRowBandSize w:val="1"/>
      <w:tblStyleColBandSize w:val="1"/>
      <w:tblBorders>
        <w:top w:val="single" w:sz="8" w:space="0" w:color="797391" w:themeColor="accent4"/>
        <w:bottom w:val="single" w:sz="8" w:space="0" w:color="797391" w:themeColor="accent4"/>
      </w:tblBorders>
    </w:tblPr>
    <w:tblStylePr w:type="fir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la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left w:val="nil"/>
          <w:right w:val="nil"/>
          <w:insideH w:val="nil"/>
          <w:insideV w:val="nil"/>
        </w:tcBorders>
        <w:shd w:val="clear" w:color="auto" w:fill="DDDCE3" w:themeFill="accent4" w:themeFillTint="3F"/>
      </w:tcPr>
    </w:tblStylePr>
  </w:style>
  <w:style w:type="table" w:styleId="LightShading-Accent5">
    <w:name w:val="Light Shading Accent 5"/>
    <w:basedOn w:val="TableNormal"/>
    <w:uiPriority w:val="60"/>
    <w:semiHidden/>
    <w:rsid w:val="0021343A"/>
    <w:pPr>
      <w:spacing w:line="240" w:lineRule="auto"/>
    </w:pPr>
    <w:rPr>
      <w:color w:val="50CAC4" w:themeColor="accent5" w:themeShade="BF"/>
    </w:rPr>
    <w:tblPr>
      <w:tblStyleRowBandSize w:val="1"/>
      <w:tblStyleColBandSize w:val="1"/>
      <w:tblBorders>
        <w:top w:val="single" w:sz="8" w:space="0" w:color="99E0DD" w:themeColor="accent5"/>
        <w:bottom w:val="single" w:sz="8" w:space="0" w:color="99E0DD" w:themeColor="accent5"/>
      </w:tblBorders>
    </w:tblPr>
    <w:tblStylePr w:type="fir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la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left w:val="nil"/>
          <w:right w:val="nil"/>
          <w:insideH w:val="nil"/>
          <w:insideV w:val="nil"/>
        </w:tcBorders>
        <w:shd w:val="clear" w:color="auto" w:fill="E5F7F6" w:themeFill="accent5" w:themeFillTint="3F"/>
      </w:tcPr>
    </w:tblStylePr>
  </w:style>
  <w:style w:type="table" w:styleId="LightShading-Accent6">
    <w:name w:val="Light Shading Accent 6"/>
    <w:basedOn w:val="TableNormal"/>
    <w:uiPriority w:val="60"/>
    <w:semiHidden/>
    <w:rsid w:val="0021343A"/>
    <w:pPr>
      <w:spacing w:line="240" w:lineRule="auto"/>
    </w:pPr>
    <w:rPr>
      <w:color w:val="78708F" w:themeColor="accent6" w:themeShade="BF"/>
    </w:rPr>
    <w:tblPr>
      <w:tblStyleRowBandSize w:val="1"/>
      <w:tblStyleColBandSize w:val="1"/>
      <w:tblBorders>
        <w:top w:val="single" w:sz="8" w:space="0" w:color="A6A1B5" w:themeColor="accent6"/>
        <w:bottom w:val="single" w:sz="8" w:space="0" w:color="A6A1B5" w:themeColor="accent6"/>
      </w:tblBorders>
    </w:tblPr>
    <w:tblStylePr w:type="fir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la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left w:val="nil"/>
          <w:right w:val="nil"/>
          <w:insideH w:val="nil"/>
          <w:insideV w:val="nil"/>
        </w:tcBorders>
        <w:shd w:val="clear" w:color="auto" w:fill="E8E7EC" w:themeFill="accent6" w:themeFillTint="3F"/>
      </w:tcPr>
    </w:tblStylePr>
  </w:style>
  <w:style w:type="table" w:styleId="ListTable1Light">
    <w:name w:val="List Table 1 Light"/>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888583" w:themeColor="text1" w:themeTint="99"/>
        </w:tcBorders>
      </w:tcPr>
    </w:tblStylePr>
    <w:tblStylePr w:type="lastRow">
      <w:rPr>
        <w:b/>
        <w:bCs/>
      </w:rPr>
      <w:tblPr/>
      <w:tcPr>
        <w:tcBorders>
          <w:top w:val="sing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1Light-Accent1">
    <w:name w:val="List Table 1 Light Accent 1"/>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37FFF4" w:themeColor="accent1" w:themeTint="99"/>
        </w:tcBorders>
      </w:tcPr>
    </w:tblStylePr>
    <w:tblStylePr w:type="lastRow">
      <w:rPr>
        <w:b/>
        <w:bCs/>
      </w:rPr>
      <w:tblPr/>
      <w:tcPr>
        <w:tcBorders>
          <w:top w:val="sing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1Light-Accent2">
    <w:name w:val="List Table 1 Light Accent 2"/>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5B3DC5" w:themeColor="accent2" w:themeTint="99"/>
        </w:tcBorders>
      </w:tcPr>
    </w:tblStylePr>
    <w:tblStylePr w:type="lastRow">
      <w:rPr>
        <w:b/>
        <w:bCs/>
      </w:rPr>
      <w:tblPr/>
      <w:tcPr>
        <w:tcBorders>
          <w:top w:val="sing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1Light-Accent3">
    <w:name w:val="List Table 1 Light Accent 3"/>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3E3DF" w:themeColor="accent3" w:themeTint="99"/>
        </w:tcBorders>
      </w:tcPr>
    </w:tblStylePr>
    <w:tblStylePr w:type="lastRow">
      <w:rPr>
        <w:b/>
        <w:bCs/>
      </w:rPr>
      <w:tblPr/>
      <w:tcPr>
        <w:tcBorders>
          <w:top w:val="sing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1Light-Accent4">
    <w:name w:val="List Table 1 Light Accent 4"/>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EABBD" w:themeColor="accent4" w:themeTint="99"/>
        </w:tcBorders>
      </w:tcPr>
    </w:tblStylePr>
    <w:tblStylePr w:type="lastRow">
      <w:rPr>
        <w:b/>
        <w:bCs/>
      </w:rPr>
      <w:tblPr/>
      <w:tcPr>
        <w:tcBorders>
          <w:top w:val="sing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1Light-Accent5">
    <w:name w:val="List Table 1 Light Accent 5"/>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1ECEA" w:themeColor="accent5" w:themeTint="99"/>
        </w:tcBorders>
      </w:tcPr>
    </w:tblStylePr>
    <w:tblStylePr w:type="lastRow">
      <w:rPr>
        <w:b/>
        <w:bCs/>
      </w:rPr>
      <w:tblPr/>
      <w:tcPr>
        <w:tcBorders>
          <w:top w:val="sing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1Light-Accent6">
    <w:name w:val="List Table 1 Light Accent 6"/>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9C6D2" w:themeColor="accent6" w:themeTint="99"/>
        </w:tcBorders>
      </w:tcPr>
    </w:tblStylePr>
    <w:tblStylePr w:type="lastRow">
      <w:rPr>
        <w:b/>
        <w:bCs/>
      </w:rPr>
      <w:tblPr/>
      <w:tcPr>
        <w:tcBorders>
          <w:top w:val="sing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2">
    <w:name w:val="List Table 2"/>
    <w:basedOn w:val="TableNormal"/>
    <w:uiPriority w:val="47"/>
    <w:semiHidden/>
    <w:rsid w:val="0021343A"/>
    <w:pPr>
      <w:spacing w:line="240" w:lineRule="auto"/>
    </w:pPr>
    <w:tblPr>
      <w:tblStyleRowBandSize w:val="1"/>
      <w:tblStyleColBandSize w:val="1"/>
      <w:tblBorders>
        <w:top w:val="single" w:sz="4" w:space="0" w:color="888583" w:themeColor="text1" w:themeTint="99"/>
        <w:bottom w:val="single" w:sz="4" w:space="0" w:color="888583" w:themeColor="text1" w:themeTint="99"/>
        <w:insideH w:val="single" w:sz="4" w:space="0" w:color="88858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2-Accent1">
    <w:name w:val="List Table 2 Accent 1"/>
    <w:basedOn w:val="TableNormal"/>
    <w:uiPriority w:val="47"/>
    <w:semiHidden/>
    <w:rsid w:val="0021343A"/>
    <w:pPr>
      <w:spacing w:line="240" w:lineRule="auto"/>
    </w:pPr>
    <w:tblPr>
      <w:tblStyleRowBandSize w:val="1"/>
      <w:tblStyleColBandSize w:val="1"/>
      <w:tblBorders>
        <w:top w:val="single" w:sz="4" w:space="0" w:color="37FFF4" w:themeColor="accent1" w:themeTint="99"/>
        <w:bottom w:val="single" w:sz="4" w:space="0" w:color="37FFF4" w:themeColor="accent1" w:themeTint="99"/>
        <w:insideH w:val="single" w:sz="4" w:space="0" w:color="37FF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2-Accent2">
    <w:name w:val="List Table 2 Accent 2"/>
    <w:basedOn w:val="TableNormal"/>
    <w:uiPriority w:val="47"/>
    <w:semiHidden/>
    <w:rsid w:val="0021343A"/>
    <w:pPr>
      <w:spacing w:line="240" w:lineRule="auto"/>
    </w:pPr>
    <w:tblPr>
      <w:tblStyleRowBandSize w:val="1"/>
      <w:tblStyleColBandSize w:val="1"/>
      <w:tblBorders>
        <w:top w:val="single" w:sz="4" w:space="0" w:color="5B3DC5" w:themeColor="accent2" w:themeTint="99"/>
        <w:bottom w:val="single" w:sz="4" w:space="0" w:color="5B3DC5" w:themeColor="accent2" w:themeTint="99"/>
        <w:insideH w:val="single" w:sz="4" w:space="0" w:color="5B3DC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2-Accent3">
    <w:name w:val="List Table 2 Accent 3"/>
    <w:basedOn w:val="TableNormal"/>
    <w:uiPriority w:val="47"/>
    <w:semiHidden/>
    <w:rsid w:val="0021343A"/>
    <w:pPr>
      <w:spacing w:line="240" w:lineRule="auto"/>
    </w:pPr>
    <w:tblPr>
      <w:tblStyleRowBandSize w:val="1"/>
      <w:tblStyleColBandSize w:val="1"/>
      <w:tblBorders>
        <w:top w:val="single" w:sz="4" w:space="0" w:color="A3E3DF" w:themeColor="accent3" w:themeTint="99"/>
        <w:bottom w:val="single" w:sz="4" w:space="0" w:color="A3E3DF" w:themeColor="accent3" w:themeTint="99"/>
        <w:insideH w:val="single" w:sz="4" w:space="0" w:color="A3E3D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2-Accent4">
    <w:name w:val="List Table 2 Accent 4"/>
    <w:basedOn w:val="TableNormal"/>
    <w:uiPriority w:val="47"/>
    <w:semiHidden/>
    <w:rsid w:val="0021343A"/>
    <w:pPr>
      <w:spacing w:line="240" w:lineRule="auto"/>
    </w:pPr>
    <w:tblPr>
      <w:tblStyleRowBandSize w:val="1"/>
      <w:tblStyleColBandSize w:val="1"/>
      <w:tblBorders>
        <w:top w:val="single" w:sz="4" w:space="0" w:color="AEABBD" w:themeColor="accent4" w:themeTint="99"/>
        <w:bottom w:val="single" w:sz="4" w:space="0" w:color="AEABBD" w:themeColor="accent4" w:themeTint="99"/>
        <w:insideH w:val="single" w:sz="4" w:space="0" w:color="AEABB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2-Accent5">
    <w:name w:val="List Table 2 Accent 5"/>
    <w:basedOn w:val="TableNormal"/>
    <w:uiPriority w:val="47"/>
    <w:semiHidden/>
    <w:rsid w:val="0021343A"/>
    <w:pPr>
      <w:spacing w:line="240" w:lineRule="auto"/>
    </w:pPr>
    <w:tblPr>
      <w:tblStyleRowBandSize w:val="1"/>
      <w:tblStyleColBandSize w:val="1"/>
      <w:tblBorders>
        <w:top w:val="single" w:sz="4" w:space="0" w:color="C1ECEA" w:themeColor="accent5" w:themeTint="99"/>
        <w:bottom w:val="single" w:sz="4" w:space="0" w:color="C1ECEA" w:themeColor="accent5" w:themeTint="99"/>
        <w:insideH w:val="single" w:sz="4" w:space="0" w:color="C1ECE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2-Accent6">
    <w:name w:val="List Table 2 Accent 6"/>
    <w:basedOn w:val="TableNormal"/>
    <w:uiPriority w:val="47"/>
    <w:semiHidden/>
    <w:rsid w:val="0021343A"/>
    <w:pPr>
      <w:spacing w:line="240" w:lineRule="auto"/>
    </w:pPr>
    <w:tblPr>
      <w:tblStyleRowBandSize w:val="1"/>
      <w:tblStyleColBandSize w:val="1"/>
      <w:tblBorders>
        <w:top w:val="single" w:sz="4" w:space="0" w:color="C9C6D2" w:themeColor="accent6" w:themeTint="99"/>
        <w:bottom w:val="single" w:sz="4" w:space="0" w:color="C9C6D2" w:themeColor="accent6" w:themeTint="99"/>
        <w:insideH w:val="single" w:sz="4" w:space="0" w:color="C9C6D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3">
    <w:name w:val="List Table 3"/>
    <w:basedOn w:val="TableNormal"/>
    <w:uiPriority w:val="48"/>
    <w:semiHidden/>
    <w:rsid w:val="0021343A"/>
    <w:pPr>
      <w:spacing w:line="240" w:lineRule="auto"/>
    </w:pPr>
    <w:tblPr>
      <w:tblStyleRowBandSize w:val="1"/>
      <w:tblStyleColBandSize w:val="1"/>
      <w:tblBorders>
        <w:top w:val="single" w:sz="4" w:space="0" w:color="363534" w:themeColor="text1"/>
        <w:left w:val="single" w:sz="4" w:space="0" w:color="363534" w:themeColor="text1"/>
        <w:bottom w:val="single" w:sz="4" w:space="0" w:color="363534" w:themeColor="text1"/>
        <w:right w:val="single" w:sz="4" w:space="0" w:color="363534" w:themeColor="text1"/>
      </w:tblBorders>
    </w:tblPr>
    <w:tblStylePr w:type="firstRow">
      <w:rPr>
        <w:b/>
        <w:bCs/>
        <w:color w:val="FFFFFF" w:themeColor="background1"/>
      </w:rPr>
      <w:tblPr/>
      <w:tcPr>
        <w:shd w:val="clear" w:color="auto" w:fill="363534" w:themeFill="text1"/>
      </w:tcPr>
    </w:tblStylePr>
    <w:tblStylePr w:type="lastRow">
      <w:rPr>
        <w:b/>
        <w:bCs/>
      </w:rPr>
      <w:tblPr/>
      <w:tcPr>
        <w:tcBorders>
          <w:top w:val="double" w:sz="4" w:space="0" w:color="36353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3534" w:themeColor="text1"/>
          <w:right w:val="single" w:sz="4" w:space="0" w:color="363534" w:themeColor="text1"/>
        </w:tcBorders>
      </w:tcPr>
    </w:tblStylePr>
    <w:tblStylePr w:type="band1Horz">
      <w:tblPr/>
      <w:tcPr>
        <w:tcBorders>
          <w:top w:val="single" w:sz="4" w:space="0" w:color="363534" w:themeColor="text1"/>
          <w:bottom w:val="single" w:sz="4" w:space="0" w:color="36353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3534" w:themeColor="text1"/>
          <w:left w:val="nil"/>
        </w:tcBorders>
      </w:tcPr>
    </w:tblStylePr>
    <w:tblStylePr w:type="swCell">
      <w:tblPr/>
      <w:tcPr>
        <w:tcBorders>
          <w:top w:val="double" w:sz="4" w:space="0" w:color="363534" w:themeColor="text1"/>
          <w:right w:val="nil"/>
        </w:tcBorders>
      </w:tcPr>
    </w:tblStylePr>
  </w:style>
  <w:style w:type="table" w:styleId="ListTable3-Accent1">
    <w:name w:val="List Table 3 Accent 1"/>
    <w:basedOn w:val="TableNormal"/>
    <w:uiPriority w:val="48"/>
    <w:semiHidden/>
    <w:rsid w:val="0021343A"/>
    <w:pPr>
      <w:spacing w:line="240" w:lineRule="auto"/>
    </w:pPr>
    <w:tblPr>
      <w:tblStyleRowBandSize w:val="1"/>
      <w:tblStyleColBandSize w:val="1"/>
      <w:tblBorders>
        <w:top w:val="single" w:sz="4" w:space="0" w:color="00B2A9" w:themeColor="accent1"/>
        <w:left w:val="single" w:sz="4" w:space="0" w:color="00B2A9" w:themeColor="accent1"/>
        <w:bottom w:val="single" w:sz="4" w:space="0" w:color="00B2A9" w:themeColor="accent1"/>
        <w:right w:val="single" w:sz="4" w:space="0" w:color="00B2A9" w:themeColor="accent1"/>
      </w:tblBorders>
    </w:tblPr>
    <w:tblStylePr w:type="firstRow">
      <w:rPr>
        <w:b/>
        <w:bCs/>
        <w:color w:val="FFFFFF" w:themeColor="background1"/>
      </w:rPr>
      <w:tblPr/>
      <w:tcPr>
        <w:shd w:val="clear" w:color="auto" w:fill="00B2A9" w:themeFill="accent1"/>
      </w:tcPr>
    </w:tblStylePr>
    <w:tblStylePr w:type="lastRow">
      <w:rPr>
        <w:b/>
        <w:bCs/>
      </w:rPr>
      <w:tblPr/>
      <w:tcPr>
        <w:tcBorders>
          <w:top w:val="double" w:sz="4" w:space="0" w:color="00B2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1"/>
          <w:right w:val="single" w:sz="4" w:space="0" w:color="00B2A9" w:themeColor="accent1"/>
        </w:tcBorders>
      </w:tcPr>
    </w:tblStylePr>
    <w:tblStylePr w:type="band1Horz">
      <w:tblPr/>
      <w:tcPr>
        <w:tcBorders>
          <w:top w:val="single" w:sz="4" w:space="0" w:color="00B2A9" w:themeColor="accent1"/>
          <w:bottom w:val="single" w:sz="4" w:space="0" w:color="00B2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1"/>
          <w:left w:val="nil"/>
        </w:tcBorders>
      </w:tcPr>
    </w:tblStylePr>
    <w:tblStylePr w:type="swCell">
      <w:tblPr/>
      <w:tcPr>
        <w:tcBorders>
          <w:top w:val="double" w:sz="4" w:space="0" w:color="00B2A9" w:themeColor="accent1"/>
          <w:right w:val="nil"/>
        </w:tcBorders>
      </w:tcPr>
    </w:tblStylePr>
  </w:style>
  <w:style w:type="table" w:styleId="ListTable3-Accent2">
    <w:name w:val="List Table 3 Accent 2"/>
    <w:basedOn w:val="TableNormal"/>
    <w:uiPriority w:val="48"/>
    <w:semiHidden/>
    <w:rsid w:val="0021343A"/>
    <w:pPr>
      <w:spacing w:line="240" w:lineRule="auto"/>
    </w:pPr>
    <w:tblPr>
      <w:tblStyleRowBandSize w:val="1"/>
      <w:tblStyleColBandSize w:val="1"/>
      <w:tblBorders>
        <w:top w:val="single" w:sz="4" w:space="0" w:color="201547" w:themeColor="accent2"/>
        <w:left w:val="single" w:sz="4" w:space="0" w:color="201547" w:themeColor="accent2"/>
        <w:bottom w:val="single" w:sz="4" w:space="0" w:color="201547" w:themeColor="accent2"/>
        <w:right w:val="single" w:sz="4" w:space="0" w:color="201547" w:themeColor="accent2"/>
      </w:tblBorders>
    </w:tblPr>
    <w:tblStylePr w:type="firstRow">
      <w:rPr>
        <w:b/>
        <w:bCs/>
        <w:color w:val="FFFFFF" w:themeColor="background1"/>
      </w:rPr>
      <w:tblPr/>
      <w:tcPr>
        <w:shd w:val="clear" w:color="auto" w:fill="201547" w:themeFill="accent2"/>
      </w:tcPr>
    </w:tblStylePr>
    <w:tblStylePr w:type="lastRow">
      <w:rPr>
        <w:b/>
        <w:bCs/>
      </w:rPr>
      <w:tblPr/>
      <w:tcPr>
        <w:tcBorders>
          <w:top w:val="double" w:sz="4" w:space="0" w:color="2015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2"/>
          <w:right w:val="single" w:sz="4" w:space="0" w:color="201547" w:themeColor="accent2"/>
        </w:tcBorders>
      </w:tcPr>
    </w:tblStylePr>
    <w:tblStylePr w:type="band1Horz">
      <w:tblPr/>
      <w:tcPr>
        <w:tcBorders>
          <w:top w:val="single" w:sz="4" w:space="0" w:color="201547" w:themeColor="accent2"/>
          <w:bottom w:val="single" w:sz="4" w:space="0" w:color="2015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2"/>
          <w:left w:val="nil"/>
        </w:tcBorders>
      </w:tcPr>
    </w:tblStylePr>
    <w:tblStylePr w:type="swCell">
      <w:tblPr/>
      <w:tcPr>
        <w:tcBorders>
          <w:top w:val="double" w:sz="4" w:space="0" w:color="201547" w:themeColor="accent2"/>
          <w:right w:val="nil"/>
        </w:tcBorders>
      </w:tcPr>
    </w:tblStylePr>
  </w:style>
  <w:style w:type="table" w:styleId="ListTable3-Accent3">
    <w:name w:val="List Table 3 Accent 3"/>
    <w:basedOn w:val="TableNormal"/>
    <w:uiPriority w:val="48"/>
    <w:semiHidden/>
    <w:rsid w:val="0021343A"/>
    <w:pPr>
      <w:spacing w:line="240" w:lineRule="auto"/>
    </w:pPr>
    <w:tblPr>
      <w:tblStyleRowBandSize w:val="1"/>
      <w:tblStyleColBandSize w:val="1"/>
      <w:tblBorders>
        <w:top w:val="single" w:sz="4" w:space="0" w:color="66D1CB" w:themeColor="accent3"/>
        <w:left w:val="single" w:sz="4" w:space="0" w:color="66D1CB" w:themeColor="accent3"/>
        <w:bottom w:val="single" w:sz="4" w:space="0" w:color="66D1CB" w:themeColor="accent3"/>
        <w:right w:val="single" w:sz="4" w:space="0" w:color="66D1CB" w:themeColor="accent3"/>
      </w:tblBorders>
    </w:tblPr>
    <w:tblStylePr w:type="firstRow">
      <w:rPr>
        <w:b/>
        <w:bCs/>
        <w:color w:val="FFFFFF" w:themeColor="background1"/>
      </w:rPr>
      <w:tblPr/>
      <w:tcPr>
        <w:shd w:val="clear" w:color="auto" w:fill="66D1CB" w:themeFill="accent3"/>
      </w:tcPr>
    </w:tblStylePr>
    <w:tblStylePr w:type="lastRow">
      <w:rPr>
        <w:b/>
        <w:bCs/>
      </w:rPr>
      <w:tblPr/>
      <w:tcPr>
        <w:tcBorders>
          <w:top w:val="double" w:sz="4" w:space="0" w:color="66D1C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1CB" w:themeColor="accent3"/>
          <w:right w:val="single" w:sz="4" w:space="0" w:color="66D1CB" w:themeColor="accent3"/>
        </w:tcBorders>
      </w:tcPr>
    </w:tblStylePr>
    <w:tblStylePr w:type="band1Horz">
      <w:tblPr/>
      <w:tcPr>
        <w:tcBorders>
          <w:top w:val="single" w:sz="4" w:space="0" w:color="66D1CB" w:themeColor="accent3"/>
          <w:bottom w:val="single" w:sz="4" w:space="0" w:color="66D1C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1CB" w:themeColor="accent3"/>
          <w:left w:val="nil"/>
        </w:tcBorders>
      </w:tcPr>
    </w:tblStylePr>
    <w:tblStylePr w:type="swCell">
      <w:tblPr/>
      <w:tcPr>
        <w:tcBorders>
          <w:top w:val="double" w:sz="4" w:space="0" w:color="66D1CB" w:themeColor="accent3"/>
          <w:right w:val="nil"/>
        </w:tcBorders>
      </w:tcPr>
    </w:tblStylePr>
  </w:style>
  <w:style w:type="table" w:styleId="ListTable3-Accent4">
    <w:name w:val="List Table 3 Accent 4"/>
    <w:basedOn w:val="TableNormal"/>
    <w:uiPriority w:val="48"/>
    <w:semiHidden/>
    <w:rsid w:val="0021343A"/>
    <w:pPr>
      <w:spacing w:line="240" w:lineRule="auto"/>
    </w:pPr>
    <w:tblPr>
      <w:tblStyleRowBandSize w:val="1"/>
      <w:tblStyleColBandSize w:val="1"/>
      <w:tblBorders>
        <w:top w:val="single" w:sz="4" w:space="0" w:color="797391" w:themeColor="accent4"/>
        <w:left w:val="single" w:sz="4" w:space="0" w:color="797391" w:themeColor="accent4"/>
        <w:bottom w:val="single" w:sz="4" w:space="0" w:color="797391" w:themeColor="accent4"/>
        <w:right w:val="single" w:sz="4" w:space="0" w:color="797391" w:themeColor="accent4"/>
      </w:tblBorders>
    </w:tblPr>
    <w:tblStylePr w:type="firstRow">
      <w:rPr>
        <w:b/>
        <w:bCs/>
        <w:color w:val="FFFFFF" w:themeColor="background1"/>
      </w:rPr>
      <w:tblPr/>
      <w:tcPr>
        <w:shd w:val="clear" w:color="auto" w:fill="797391" w:themeFill="accent4"/>
      </w:tcPr>
    </w:tblStylePr>
    <w:tblStylePr w:type="lastRow">
      <w:rPr>
        <w:b/>
        <w:bCs/>
      </w:rPr>
      <w:tblPr/>
      <w:tcPr>
        <w:tcBorders>
          <w:top w:val="double" w:sz="4" w:space="0" w:color="7973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7391" w:themeColor="accent4"/>
          <w:right w:val="single" w:sz="4" w:space="0" w:color="797391" w:themeColor="accent4"/>
        </w:tcBorders>
      </w:tcPr>
    </w:tblStylePr>
    <w:tblStylePr w:type="band1Horz">
      <w:tblPr/>
      <w:tcPr>
        <w:tcBorders>
          <w:top w:val="single" w:sz="4" w:space="0" w:color="797391" w:themeColor="accent4"/>
          <w:bottom w:val="single" w:sz="4" w:space="0" w:color="7973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7391" w:themeColor="accent4"/>
          <w:left w:val="nil"/>
        </w:tcBorders>
      </w:tcPr>
    </w:tblStylePr>
    <w:tblStylePr w:type="swCell">
      <w:tblPr/>
      <w:tcPr>
        <w:tcBorders>
          <w:top w:val="double" w:sz="4" w:space="0" w:color="797391" w:themeColor="accent4"/>
          <w:right w:val="nil"/>
        </w:tcBorders>
      </w:tcPr>
    </w:tblStylePr>
  </w:style>
  <w:style w:type="table" w:styleId="ListTable3-Accent5">
    <w:name w:val="List Table 3 Accent 5"/>
    <w:basedOn w:val="TableNormal"/>
    <w:uiPriority w:val="48"/>
    <w:semiHidden/>
    <w:rsid w:val="0021343A"/>
    <w:pPr>
      <w:spacing w:line="240" w:lineRule="auto"/>
    </w:pPr>
    <w:tblPr>
      <w:tblStyleRowBandSize w:val="1"/>
      <w:tblStyleColBandSize w:val="1"/>
      <w:tblBorders>
        <w:top w:val="single" w:sz="4" w:space="0" w:color="99E0DD" w:themeColor="accent5"/>
        <w:left w:val="single" w:sz="4" w:space="0" w:color="99E0DD" w:themeColor="accent5"/>
        <w:bottom w:val="single" w:sz="4" w:space="0" w:color="99E0DD" w:themeColor="accent5"/>
        <w:right w:val="single" w:sz="4" w:space="0" w:color="99E0DD" w:themeColor="accent5"/>
      </w:tblBorders>
    </w:tblPr>
    <w:tblStylePr w:type="firstRow">
      <w:rPr>
        <w:b/>
        <w:bCs/>
        <w:color w:val="FFFFFF" w:themeColor="background1"/>
      </w:rPr>
      <w:tblPr/>
      <w:tcPr>
        <w:shd w:val="clear" w:color="auto" w:fill="99E0DD" w:themeFill="accent5"/>
      </w:tcPr>
    </w:tblStylePr>
    <w:tblStylePr w:type="lastRow">
      <w:rPr>
        <w:b/>
        <w:bCs/>
      </w:rPr>
      <w:tblPr/>
      <w:tcPr>
        <w:tcBorders>
          <w:top w:val="double" w:sz="4" w:space="0" w:color="99E0D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E0DD" w:themeColor="accent5"/>
          <w:right w:val="single" w:sz="4" w:space="0" w:color="99E0DD" w:themeColor="accent5"/>
        </w:tcBorders>
      </w:tcPr>
    </w:tblStylePr>
    <w:tblStylePr w:type="band1Horz">
      <w:tblPr/>
      <w:tcPr>
        <w:tcBorders>
          <w:top w:val="single" w:sz="4" w:space="0" w:color="99E0DD" w:themeColor="accent5"/>
          <w:bottom w:val="single" w:sz="4" w:space="0" w:color="99E0D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E0DD" w:themeColor="accent5"/>
          <w:left w:val="nil"/>
        </w:tcBorders>
      </w:tcPr>
    </w:tblStylePr>
    <w:tblStylePr w:type="swCell">
      <w:tblPr/>
      <w:tcPr>
        <w:tcBorders>
          <w:top w:val="double" w:sz="4" w:space="0" w:color="99E0DD" w:themeColor="accent5"/>
          <w:right w:val="nil"/>
        </w:tcBorders>
      </w:tcPr>
    </w:tblStylePr>
  </w:style>
  <w:style w:type="table" w:styleId="ListTable3-Accent6">
    <w:name w:val="List Table 3 Accent 6"/>
    <w:basedOn w:val="TableNormal"/>
    <w:uiPriority w:val="48"/>
    <w:semiHidden/>
    <w:rsid w:val="0021343A"/>
    <w:pPr>
      <w:spacing w:line="240" w:lineRule="auto"/>
    </w:pPr>
    <w:tblPr>
      <w:tblStyleRowBandSize w:val="1"/>
      <w:tblStyleColBandSize w:val="1"/>
      <w:tblBorders>
        <w:top w:val="single" w:sz="4" w:space="0" w:color="A6A1B5" w:themeColor="accent6"/>
        <w:left w:val="single" w:sz="4" w:space="0" w:color="A6A1B5" w:themeColor="accent6"/>
        <w:bottom w:val="single" w:sz="4" w:space="0" w:color="A6A1B5" w:themeColor="accent6"/>
        <w:right w:val="single" w:sz="4" w:space="0" w:color="A6A1B5" w:themeColor="accent6"/>
      </w:tblBorders>
    </w:tblPr>
    <w:tblStylePr w:type="firstRow">
      <w:rPr>
        <w:b/>
        <w:bCs/>
        <w:color w:val="FFFFFF" w:themeColor="background1"/>
      </w:rPr>
      <w:tblPr/>
      <w:tcPr>
        <w:shd w:val="clear" w:color="auto" w:fill="A6A1B5" w:themeFill="accent6"/>
      </w:tcPr>
    </w:tblStylePr>
    <w:tblStylePr w:type="lastRow">
      <w:rPr>
        <w:b/>
        <w:bCs/>
      </w:rPr>
      <w:tblPr/>
      <w:tcPr>
        <w:tcBorders>
          <w:top w:val="double" w:sz="4" w:space="0" w:color="A6A1B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A1B5" w:themeColor="accent6"/>
          <w:right w:val="single" w:sz="4" w:space="0" w:color="A6A1B5" w:themeColor="accent6"/>
        </w:tcBorders>
      </w:tcPr>
    </w:tblStylePr>
    <w:tblStylePr w:type="band1Horz">
      <w:tblPr/>
      <w:tcPr>
        <w:tcBorders>
          <w:top w:val="single" w:sz="4" w:space="0" w:color="A6A1B5" w:themeColor="accent6"/>
          <w:bottom w:val="single" w:sz="4" w:space="0" w:color="A6A1B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A1B5" w:themeColor="accent6"/>
          <w:left w:val="nil"/>
        </w:tcBorders>
      </w:tcPr>
    </w:tblStylePr>
    <w:tblStylePr w:type="swCell">
      <w:tblPr/>
      <w:tcPr>
        <w:tcBorders>
          <w:top w:val="double" w:sz="4" w:space="0" w:color="A6A1B5" w:themeColor="accent6"/>
          <w:right w:val="nil"/>
        </w:tcBorders>
      </w:tcPr>
    </w:tblStylePr>
  </w:style>
  <w:style w:type="table" w:styleId="ListTable4">
    <w:name w:val="List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tcBorders>
        <w:shd w:val="clear" w:color="auto" w:fill="363534" w:themeFill="text1"/>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4-Accent1">
    <w:name w:val="List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tcBorders>
        <w:shd w:val="clear" w:color="auto" w:fill="00B2A9" w:themeFill="accent1"/>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4-Accent2">
    <w:name w:val="List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tcBorders>
        <w:shd w:val="clear" w:color="auto" w:fill="201547" w:themeFill="accent2"/>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4-Accent3">
    <w:name w:val="List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tcBorders>
        <w:shd w:val="clear" w:color="auto" w:fill="66D1CB" w:themeFill="accent3"/>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4-Accent4">
    <w:name w:val="List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tcBorders>
        <w:shd w:val="clear" w:color="auto" w:fill="797391" w:themeFill="accent4"/>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4-Accent5">
    <w:name w:val="List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tcBorders>
        <w:shd w:val="clear" w:color="auto" w:fill="99E0DD" w:themeFill="accent5"/>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4-Accent6">
    <w:name w:val="List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tcBorders>
        <w:shd w:val="clear" w:color="auto" w:fill="A6A1B5" w:themeFill="accent6"/>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5Dark">
    <w:name w:val="List Table 5 Dark"/>
    <w:basedOn w:val="TableNormal"/>
    <w:uiPriority w:val="50"/>
    <w:semiHidden/>
    <w:rsid w:val="0021343A"/>
    <w:pPr>
      <w:spacing w:line="240" w:lineRule="auto"/>
    </w:pPr>
    <w:rPr>
      <w:color w:val="FFFFFF" w:themeColor="background1"/>
    </w:rPr>
    <w:tblPr>
      <w:tblStyleRowBandSize w:val="1"/>
      <w:tblStyleColBandSize w:val="1"/>
      <w:tblBorders>
        <w:top w:val="single" w:sz="24" w:space="0" w:color="363534" w:themeColor="text1"/>
        <w:left w:val="single" w:sz="24" w:space="0" w:color="363534" w:themeColor="text1"/>
        <w:bottom w:val="single" w:sz="24" w:space="0" w:color="363534" w:themeColor="text1"/>
        <w:right w:val="single" w:sz="24" w:space="0" w:color="363534" w:themeColor="text1"/>
      </w:tblBorders>
    </w:tblPr>
    <w:tcPr>
      <w:shd w:val="clear" w:color="auto" w:fill="36353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1343A"/>
    <w:pPr>
      <w:spacing w:line="240" w:lineRule="auto"/>
    </w:pPr>
    <w:rPr>
      <w:color w:val="FFFFFF" w:themeColor="background1"/>
    </w:rPr>
    <w:tblPr>
      <w:tblStyleRowBandSize w:val="1"/>
      <w:tblStyleColBandSize w:val="1"/>
      <w:tblBorders>
        <w:top w:val="single" w:sz="24" w:space="0" w:color="00B2A9" w:themeColor="accent1"/>
        <w:left w:val="single" w:sz="24" w:space="0" w:color="00B2A9" w:themeColor="accent1"/>
        <w:bottom w:val="single" w:sz="24" w:space="0" w:color="00B2A9" w:themeColor="accent1"/>
        <w:right w:val="single" w:sz="24" w:space="0" w:color="00B2A9" w:themeColor="accent1"/>
      </w:tblBorders>
    </w:tblPr>
    <w:tcPr>
      <w:shd w:val="clear" w:color="auto" w:fill="00B2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1343A"/>
    <w:pPr>
      <w:spacing w:line="240" w:lineRule="auto"/>
    </w:pPr>
    <w:rPr>
      <w:color w:val="FFFFFF" w:themeColor="background1"/>
    </w:rPr>
    <w:tblPr>
      <w:tblStyleRowBandSize w:val="1"/>
      <w:tblStyleColBandSize w:val="1"/>
      <w:tblBorders>
        <w:top w:val="single" w:sz="24" w:space="0" w:color="201547" w:themeColor="accent2"/>
        <w:left w:val="single" w:sz="24" w:space="0" w:color="201547" w:themeColor="accent2"/>
        <w:bottom w:val="single" w:sz="24" w:space="0" w:color="201547" w:themeColor="accent2"/>
        <w:right w:val="single" w:sz="24" w:space="0" w:color="201547" w:themeColor="accent2"/>
      </w:tblBorders>
    </w:tblPr>
    <w:tcPr>
      <w:shd w:val="clear" w:color="auto" w:fill="2015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1343A"/>
    <w:pPr>
      <w:spacing w:line="240" w:lineRule="auto"/>
    </w:pPr>
    <w:rPr>
      <w:color w:val="FFFFFF" w:themeColor="background1"/>
    </w:rPr>
    <w:tblPr>
      <w:tblStyleRowBandSize w:val="1"/>
      <w:tblStyleColBandSize w:val="1"/>
      <w:tblBorders>
        <w:top w:val="single" w:sz="24" w:space="0" w:color="66D1CB" w:themeColor="accent3"/>
        <w:left w:val="single" w:sz="24" w:space="0" w:color="66D1CB" w:themeColor="accent3"/>
        <w:bottom w:val="single" w:sz="24" w:space="0" w:color="66D1CB" w:themeColor="accent3"/>
        <w:right w:val="single" w:sz="24" w:space="0" w:color="66D1CB" w:themeColor="accent3"/>
      </w:tblBorders>
    </w:tblPr>
    <w:tcPr>
      <w:shd w:val="clear" w:color="auto" w:fill="66D1C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1343A"/>
    <w:pPr>
      <w:spacing w:line="240" w:lineRule="auto"/>
    </w:pPr>
    <w:rPr>
      <w:color w:val="FFFFFF" w:themeColor="background1"/>
    </w:rPr>
    <w:tblPr>
      <w:tblStyleRowBandSize w:val="1"/>
      <w:tblStyleColBandSize w:val="1"/>
      <w:tblBorders>
        <w:top w:val="single" w:sz="24" w:space="0" w:color="797391" w:themeColor="accent4"/>
        <w:left w:val="single" w:sz="24" w:space="0" w:color="797391" w:themeColor="accent4"/>
        <w:bottom w:val="single" w:sz="24" w:space="0" w:color="797391" w:themeColor="accent4"/>
        <w:right w:val="single" w:sz="24" w:space="0" w:color="797391" w:themeColor="accent4"/>
      </w:tblBorders>
    </w:tblPr>
    <w:tcPr>
      <w:shd w:val="clear" w:color="auto" w:fill="7973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1343A"/>
    <w:pPr>
      <w:spacing w:line="240" w:lineRule="auto"/>
    </w:pPr>
    <w:rPr>
      <w:color w:val="FFFFFF" w:themeColor="background1"/>
    </w:rPr>
    <w:tblPr>
      <w:tblStyleRowBandSize w:val="1"/>
      <w:tblStyleColBandSize w:val="1"/>
      <w:tblBorders>
        <w:top w:val="single" w:sz="24" w:space="0" w:color="99E0DD" w:themeColor="accent5"/>
        <w:left w:val="single" w:sz="24" w:space="0" w:color="99E0DD" w:themeColor="accent5"/>
        <w:bottom w:val="single" w:sz="24" w:space="0" w:color="99E0DD" w:themeColor="accent5"/>
        <w:right w:val="single" w:sz="24" w:space="0" w:color="99E0DD" w:themeColor="accent5"/>
      </w:tblBorders>
    </w:tblPr>
    <w:tcPr>
      <w:shd w:val="clear" w:color="auto" w:fill="99E0D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1343A"/>
    <w:pPr>
      <w:spacing w:line="240" w:lineRule="auto"/>
    </w:pPr>
    <w:rPr>
      <w:color w:val="FFFFFF" w:themeColor="background1"/>
    </w:rPr>
    <w:tblPr>
      <w:tblStyleRowBandSize w:val="1"/>
      <w:tblStyleColBandSize w:val="1"/>
      <w:tblBorders>
        <w:top w:val="single" w:sz="24" w:space="0" w:color="A6A1B5" w:themeColor="accent6"/>
        <w:left w:val="single" w:sz="24" w:space="0" w:color="A6A1B5" w:themeColor="accent6"/>
        <w:bottom w:val="single" w:sz="24" w:space="0" w:color="A6A1B5" w:themeColor="accent6"/>
        <w:right w:val="single" w:sz="24" w:space="0" w:color="A6A1B5" w:themeColor="accent6"/>
      </w:tblBorders>
    </w:tblPr>
    <w:tcPr>
      <w:shd w:val="clear" w:color="auto" w:fill="A6A1B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1343A"/>
    <w:pPr>
      <w:spacing w:line="240" w:lineRule="auto"/>
    </w:pPr>
    <w:tblPr>
      <w:tblStyleRowBandSize w:val="1"/>
      <w:tblStyleColBandSize w:val="1"/>
      <w:tblBorders>
        <w:top w:val="single" w:sz="4" w:space="0" w:color="363534" w:themeColor="text1"/>
        <w:bottom w:val="single" w:sz="4" w:space="0" w:color="363534" w:themeColor="text1"/>
      </w:tblBorders>
    </w:tblPr>
    <w:tblStylePr w:type="firstRow">
      <w:rPr>
        <w:b/>
        <w:bCs/>
      </w:rPr>
      <w:tblPr/>
      <w:tcPr>
        <w:tcBorders>
          <w:bottom w:val="single" w:sz="4" w:space="0" w:color="363534" w:themeColor="text1"/>
        </w:tcBorders>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6Colorful-Accent1">
    <w:name w:val="List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00B2A9" w:themeColor="accent1"/>
        <w:bottom w:val="single" w:sz="4" w:space="0" w:color="00B2A9" w:themeColor="accent1"/>
      </w:tblBorders>
    </w:tblPr>
    <w:tblStylePr w:type="firstRow">
      <w:rPr>
        <w:b/>
        <w:bCs/>
      </w:rPr>
      <w:tblPr/>
      <w:tcPr>
        <w:tcBorders>
          <w:bottom w:val="single" w:sz="4" w:space="0" w:color="00B2A9" w:themeColor="accent1"/>
        </w:tcBorders>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6Colorful-Accent2">
    <w:name w:val="List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201547" w:themeColor="accent2"/>
        <w:bottom w:val="single" w:sz="4" w:space="0" w:color="201547" w:themeColor="accent2"/>
      </w:tblBorders>
    </w:tblPr>
    <w:tblStylePr w:type="firstRow">
      <w:rPr>
        <w:b/>
        <w:bCs/>
      </w:rPr>
      <w:tblPr/>
      <w:tcPr>
        <w:tcBorders>
          <w:bottom w:val="single" w:sz="4" w:space="0" w:color="201547" w:themeColor="accent2"/>
        </w:tcBorders>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6Colorful-Accent3">
    <w:name w:val="List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66D1CB" w:themeColor="accent3"/>
        <w:bottom w:val="single" w:sz="4" w:space="0" w:color="66D1CB" w:themeColor="accent3"/>
      </w:tblBorders>
    </w:tblPr>
    <w:tblStylePr w:type="firstRow">
      <w:rPr>
        <w:b/>
        <w:bCs/>
      </w:rPr>
      <w:tblPr/>
      <w:tcPr>
        <w:tcBorders>
          <w:bottom w:val="single" w:sz="4" w:space="0" w:color="66D1CB" w:themeColor="accent3"/>
        </w:tcBorders>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6Colorful-Accent4">
    <w:name w:val="List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797391" w:themeColor="accent4"/>
        <w:bottom w:val="single" w:sz="4" w:space="0" w:color="797391" w:themeColor="accent4"/>
      </w:tblBorders>
    </w:tblPr>
    <w:tblStylePr w:type="firstRow">
      <w:rPr>
        <w:b/>
        <w:bCs/>
      </w:rPr>
      <w:tblPr/>
      <w:tcPr>
        <w:tcBorders>
          <w:bottom w:val="single" w:sz="4" w:space="0" w:color="797391" w:themeColor="accent4"/>
        </w:tcBorders>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6Colorful-Accent5">
    <w:name w:val="List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99E0DD" w:themeColor="accent5"/>
        <w:bottom w:val="single" w:sz="4" w:space="0" w:color="99E0DD" w:themeColor="accent5"/>
      </w:tblBorders>
    </w:tblPr>
    <w:tblStylePr w:type="firstRow">
      <w:rPr>
        <w:b/>
        <w:bCs/>
      </w:rPr>
      <w:tblPr/>
      <w:tcPr>
        <w:tcBorders>
          <w:bottom w:val="single" w:sz="4" w:space="0" w:color="99E0DD" w:themeColor="accent5"/>
        </w:tcBorders>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6Colorful-Accent6">
    <w:name w:val="List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A6A1B5" w:themeColor="accent6"/>
        <w:bottom w:val="single" w:sz="4" w:space="0" w:color="A6A1B5" w:themeColor="accent6"/>
      </w:tblBorders>
    </w:tblPr>
    <w:tblStylePr w:type="firstRow">
      <w:rPr>
        <w:b/>
        <w:bCs/>
      </w:rPr>
      <w:tblPr/>
      <w:tcPr>
        <w:tcBorders>
          <w:bottom w:val="single" w:sz="4" w:space="0" w:color="A6A1B5" w:themeColor="accent6"/>
        </w:tcBorders>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7Colorful">
    <w:name w:val="List Table 7 Colorful"/>
    <w:basedOn w:val="TableNormal"/>
    <w:uiPriority w:val="52"/>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6353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6353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6353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63534" w:themeColor="text1"/>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1343A"/>
    <w:pPr>
      <w:spacing w:line="240" w:lineRule="auto"/>
    </w:pPr>
    <w:rPr>
      <w:color w:val="0085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1"/>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1343A"/>
    <w:pPr>
      <w:spacing w:line="240" w:lineRule="auto"/>
    </w:pPr>
    <w:rPr>
      <w:color w:val="170F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2"/>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1343A"/>
    <w:pPr>
      <w:spacing w:line="240" w:lineRule="auto"/>
    </w:pPr>
    <w:rPr>
      <w:color w:val="35B2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1C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1C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1C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1CB" w:themeColor="accent3"/>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1343A"/>
    <w:pPr>
      <w:spacing w:line="240" w:lineRule="auto"/>
    </w:pPr>
    <w:rPr>
      <w:color w:val="5A556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73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73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73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7391" w:themeColor="accent4"/>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1343A"/>
    <w:pPr>
      <w:spacing w:line="240" w:lineRule="auto"/>
    </w:pPr>
    <w:rPr>
      <w:color w:val="50CAC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E0D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E0D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E0D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E0DD" w:themeColor="accent5"/>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1343A"/>
    <w:pPr>
      <w:spacing w:line="240" w:lineRule="auto"/>
    </w:pPr>
    <w:rPr>
      <w:color w:val="7870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A1B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A1B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A1B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A1B5" w:themeColor="accent6"/>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insideV w:val="single" w:sz="8" w:space="0" w:color="696765" w:themeColor="text1" w:themeTint="BF"/>
      </w:tblBorders>
    </w:tblPr>
    <w:tcPr>
      <w:shd w:val="clear" w:color="auto" w:fill="CECCCC" w:themeFill="text1" w:themeFillTint="3F"/>
    </w:tcPr>
    <w:tblStylePr w:type="firstRow">
      <w:rPr>
        <w:b/>
        <w:bCs/>
      </w:rPr>
    </w:tblStylePr>
    <w:tblStylePr w:type="lastRow">
      <w:rPr>
        <w:b/>
        <w:bCs/>
      </w:rPr>
      <w:tblPr/>
      <w:tcPr>
        <w:tcBorders>
          <w:top w:val="single" w:sz="18" w:space="0" w:color="696765" w:themeColor="text1" w:themeTint="BF"/>
        </w:tcBorders>
      </w:tcPr>
    </w:tblStylePr>
    <w:tblStylePr w:type="firstCol">
      <w:rPr>
        <w:b/>
        <w:bCs/>
      </w:rPr>
    </w:tblStylePr>
    <w:tblStylePr w:type="lastCol">
      <w:rPr>
        <w:b/>
        <w:bCs/>
      </w:r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MediumGrid1-Accent1">
    <w:name w:val="Medium Grid 1 Accent 1"/>
    <w:basedOn w:val="TableNormal"/>
    <w:uiPriority w:val="67"/>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insideV w:val="single" w:sz="8" w:space="0" w:color="06FFF2" w:themeColor="accent1" w:themeTint="BF"/>
      </w:tblBorders>
    </w:tblPr>
    <w:tcPr>
      <w:shd w:val="clear" w:color="auto" w:fill="ACFFFA" w:themeFill="accent1" w:themeFillTint="3F"/>
    </w:tcPr>
    <w:tblStylePr w:type="firstRow">
      <w:rPr>
        <w:b/>
        <w:bCs/>
      </w:rPr>
    </w:tblStylePr>
    <w:tblStylePr w:type="lastRow">
      <w:rPr>
        <w:b/>
        <w:bCs/>
      </w:rPr>
      <w:tblPr/>
      <w:tcPr>
        <w:tcBorders>
          <w:top w:val="single" w:sz="18" w:space="0" w:color="06FFF2" w:themeColor="accent1" w:themeTint="BF"/>
        </w:tcBorders>
      </w:tcPr>
    </w:tblStylePr>
    <w:tblStylePr w:type="firstCol">
      <w:rPr>
        <w:b/>
        <w:bCs/>
      </w:rPr>
    </w:tblStylePr>
    <w:tblStylePr w:type="lastCol">
      <w:rPr>
        <w:b/>
        <w:bCs/>
      </w:r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MediumGrid1-Accent2">
    <w:name w:val="Medium Grid 1 Accent 2"/>
    <w:basedOn w:val="TableNormal"/>
    <w:uiPriority w:val="67"/>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insideV w:val="single" w:sz="8" w:space="0" w:color="442D97" w:themeColor="accent2" w:themeTint="BF"/>
      </w:tblBorders>
    </w:tblPr>
    <w:tcPr>
      <w:shd w:val="clear" w:color="auto" w:fill="BBAFE7" w:themeFill="accent2" w:themeFillTint="3F"/>
    </w:tcPr>
    <w:tblStylePr w:type="firstRow">
      <w:rPr>
        <w:b/>
        <w:bCs/>
      </w:rPr>
    </w:tblStylePr>
    <w:tblStylePr w:type="lastRow">
      <w:rPr>
        <w:b/>
        <w:bCs/>
      </w:rPr>
      <w:tblPr/>
      <w:tcPr>
        <w:tcBorders>
          <w:top w:val="single" w:sz="18" w:space="0" w:color="442D97" w:themeColor="accent2" w:themeTint="BF"/>
        </w:tcBorders>
      </w:tcPr>
    </w:tblStylePr>
    <w:tblStylePr w:type="firstCol">
      <w:rPr>
        <w:b/>
        <w:bCs/>
      </w:rPr>
    </w:tblStylePr>
    <w:tblStylePr w:type="lastCol">
      <w:rPr>
        <w:b/>
        <w:bCs/>
      </w:r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MediumGrid1-Accent3">
    <w:name w:val="Medium Grid 1 Accent 3"/>
    <w:basedOn w:val="TableNormal"/>
    <w:uiPriority w:val="67"/>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insideV w:val="single" w:sz="8" w:space="0" w:color="8CDCD7" w:themeColor="accent3" w:themeTint="BF"/>
      </w:tblBorders>
    </w:tblPr>
    <w:tcPr>
      <w:shd w:val="clear" w:color="auto" w:fill="D9F3F2" w:themeFill="accent3" w:themeFillTint="3F"/>
    </w:tcPr>
    <w:tblStylePr w:type="firstRow">
      <w:rPr>
        <w:b/>
        <w:bCs/>
      </w:rPr>
    </w:tblStylePr>
    <w:tblStylePr w:type="lastRow">
      <w:rPr>
        <w:b/>
        <w:bCs/>
      </w:rPr>
      <w:tblPr/>
      <w:tcPr>
        <w:tcBorders>
          <w:top w:val="single" w:sz="18" w:space="0" w:color="8CDCD7" w:themeColor="accent3" w:themeTint="BF"/>
        </w:tcBorders>
      </w:tcPr>
    </w:tblStylePr>
    <w:tblStylePr w:type="firstCol">
      <w:rPr>
        <w:b/>
        <w:bCs/>
      </w:rPr>
    </w:tblStylePr>
    <w:tblStylePr w:type="lastCol">
      <w:rPr>
        <w:b/>
        <w:bCs/>
      </w:r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MediumGrid1-Accent4">
    <w:name w:val="Medium Grid 1 Accent 4"/>
    <w:basedOn w:val="TableNormal"/>
    <w:uiPriority w:val="67"/>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insideV w:val="single" w:sz="8" w:space="0" w:color="9A96AC" w:themeColor="accent4" w:themeTint="BF"/>
      </w:tblBorders>
    </w:tblPr>
    <w:tcPr>
      <w:shd w:val="clear" w:color="auto" w:fill="DDDCE3" w:themeFill="accent4" w:themeFillTint="3F"/>
    </w:tcPr>
    <w:tblStylePr w:type="firstRow">
      <w:rPr>
        <w:b/>
        <w:bCs/>
      </w:rPr>
    </w:tblStylePr>
    <w:tblStylePr w:type="lastRow">
      <w:rPr>
        <w:b/>
        <w:bCs/>
      </w:rPr>
      <w:tblPr/>
      <w:tcPr>
        <w:tcBorders>
          <w:top w:val="single" w:sz="18" w:space="0" w:color="9A96AC" w:themeColor="accent4" w:themeTint="BF"/>
        </w:tcBorders>
      </w:tcPr>
    </w:tblStylePr>
    <w:tblStylePr w:type="firstCol">
      <w:rPr>
        <w:b/>
        <w:bCs/>
      </w:rPr>
    </w:tblStylePr>
    <w:tblStylePr w:type="lastCol">
      <w:rPr>
        <w:b/>
        <w:bCs/>
      </w:r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MediumGrid1-Accent5">
    <w:name w:val="Medium Grid 1 Accent 5"/>
    <w:basedOn w:val="TableNormal"/>
    <w:uiPriority w:val="67"/>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insideV w:val="single" w:sz="8" w:space="0" w:color="B2E7E5" w:themeColor="accent5" w:themeTint="BF"/>
      </w:tblBorders>
    </w:tblPr>
    <w:tcPr>
      <w:shd w:val="clear" w:color="auto" w:fill="E5F7F6" w:themeFill="accent5" w:themeFillTint="3F"/>
    </w:tcPr>
    <w:tblStylePr w:type="firstRow">
      <w:rPr>
        <w:b/>
        <w:bCs/>
      </w:rPr>
    </w:tblStylePr>
    <w:tblStylePr w:type="lastRow">
      <w:rPr>
        <w:b/>
        <w:bCs/>
      </w:rPr>
      <w:tblPr/>
      <w:tcPr>
        <w:tcBorders>
          <w:top w:val="single" w:sz="18" w:space="0" w:color="B2E7E5" w:themeColor="accent5" w:themeTint="BF"/>
        </w:tcBorders>
      </w:tcPr>
    </w:tblStylePr>
    <w:tblStylePr w:type="firstCol">
      <w:rPr>
        <w:b/>
        <w:bCs/>
      </w:rPr>
    </w:tblStylePr>
    <w:tblStylePr w:type="lastCol">
      <w:rPr>
        <w:b/>
        <w:bCs/>
      </w:r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MediumGrid1-Accent6">
    <w:name w:val="Medium Grid 1 Accent 6"/>
    <w:basedOn w:val="TableNormal"/>
    <w:uiPriority w:val="67"/>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insideV w:val="single" w:sz="8" w:space="0" w:color="BCB8C7" w:themeColor="accent6" w:themeTint="BF"/>
      </w:tblBorders>
    </w:tblPr>
    <w:tcPr>
      <w:shd w:val="clear" w:color="auto" w:fill="E8E7EC" w:themeFill="accent6" w:themeFillTint="3F"/>
    </w:tcPr>
    <w:tblStylePr w:type="firstRow">
      <w:rPr>
        <w:b/>
        <w:bCs/>
      </w:rPr>
    </w:tblStylePr>
    <w:tblStylePr w:type="lastRow">
      <w:rPr>
        <w:b/>
        <w:bCs/>
      </w:rPr>
      <w:tblPr/>
      <w:tcPr>
        <w:tcBorders>
          <w:top w:val="single" w:sz="18" w:space="0" w:color="BCB8C7" w:themeColor="accent6" w:themeTint="BF"/>
        </w:tcBorders>
      </w:tcPr>
    </w:tblStylePr>
    <w:tblStylePr w:type="firstCol">
      <w:rPr>
        <w:b/>
        <w:bCs/>
      </w:rPr>
    </w:tblStylePr>
    <w:tblStylePr w:type="lastCol">
      <w:rPr>
        <w:b/>
        <w:bCs/>
      </w:r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MediumGrid2">
    <w:name w:val="Medium Grid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cPr>
      <w:shd w:val="clear" w:color="auto" w:fill="CECCCC" w:themeFill="text1" w:themeFillTint="3F"/>
    </w:tcPr>
    <w:tblStylePr w:type="firstRow">
      <w:rPr>
        <w:b/>
        <w:bCs/>
        <w:color w:val="363534" w:themeColor="text1"/>
      </w:rPr>
      <w:tblPr/>
      <w:tcPr>
        <w:shd w:val="clear" w:color="auto" w:fill="EBEBEA" w:themeFill="tex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D7D6D5" w:themeFill="text1" w:themeFillTint="33"/>
      </w:tcPr>
    </w:tblStylePr>
    <w:tblStylePr w:type="band1Vert">
      <w:tblPr/>
      <w:tcPr>
        <w:shd w:val="clear" w:color="auto" w:fill="9C9A98" w:themeFill="text1" w:themeFillTint="7F"/>
      </w:tcPr>
    </w:tblStylePr>
    <w:tblStylePr w:type="band1Horz">
      <w:tblPr/>
      <w:tcPr>
        <w:tcBorders>
          <w:insideH w:val="single" w:sz="6" w:space="0" w:color="363534" w:themeColor="text1"/>
          <w:insideV w:val="single" w:sz="6" w:space="0" w:color="363534" w:themeColor="text1"/>
        </w:tcBorders>
        <w:shd w:val="clear" w:color="auto" w:fill="9C9A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cPr>
      <w:shd w:val="clear" w:color="auto" w:fill="ACFFFA" w:themeFill="accent1" w:themeFillTint="3F"/>
    </w:tcPr>
    <w:tblStylePr w:type="firstRow">
      <w:rPr>
        <w:b/>
        <w:bCs/>
        <w:color w:val="363534" w:themeColor="text1"/>
      </w:rPr>
      <w:tblPr/>
      <w:tcPr>
        <w:shd w:val="clear" w:color="auto" w:fill="DEFFFD" w:themeFill="accen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BCFFFB" w:themeFill="accent1" w:themeFillTint="33"/>
      </w:tcPr>
    </w:tblStylePr>
    <w:tblStylePr w:type="band1Vert">
      <w:tblPr/>
      <w:tcPr>
        <w:shd w:val="clear" w:color="auto" w:fill="59FFF6" w:themeFill="accent1" w:themeFillTint="7F"/>
      </w:tcPr>
    </w:tblStylePr>
    <w:tblStylePr w:type="band1Horz">
      <w:tblPr/>
      <w:tcPr>
        <w:tcBorders>
          <w:insideH w:val="single" w:sz="6" w:space="0" w:color="00B2A9" w:themeColor="accent1"/>
          <w:insideV w:val="single" w:sz="6" w:space="0" w:color="00B2A9" w:themeColor="accent1"/>
        </w:tcBorders>
        <w:shd w:val="clear" w:color="auto" w:fill="59FFF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cPr>
      <w:shd w:val="clear" w:color="auto" w:fill="BBAFE7" w:themeFill="accent2" w:themeFillTint="3F"/>
    </w:tcPr>
    <w:tblStylePr w:type="firstRow">
      <w:rPr>
        <w:b/>
        <w:bCs/>
        <w:color w:val="363534" w:themeColor="text1"/>
      </w:rPr>
      <w:tblPr/>
      <w:tcPr>
        <w:shd w:val="clear" w:color="auto" w:fill="E4DFF5" w:themeFill="accent2"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C8BEEC" w:themeFill="accent2" w:themeFillTint="33"/>
      </w:tcPr>
    </w:tblStylePr>
    <w:tblStylePr w:type="band1Vert">
      <w:tblPr/>
      <w:tcPr>
        <w:shd w:val="clear" w:color="auto" w:fill="775ECF" w:themeFill="accent2" w:themeFillTint="7F"/>
      </w:tcPr>
    </w:tblStylePr>
    <w:tblStylePr w:type="band1Horz">
      <w:tblPr/>
      <w:tcPr>
        <w:tcBorders>
          <w:insideH w:val="single" w:sz="6" w:space="0" w:color="201547" w:themeColor="accent2"/>
          <w:insideV w:val="single" w:sz="6" w:space="0" w:color="201547" w:themeColor="accent2"/>
        </w:tcBorders>
        <w:shd w:val="clear" w:color="auto" w:fill="775EC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cPr>
      <w:shd w:val="clear" w:color="auto" w:fill="D9F3F2" w:themeFill="accent3" w:themeFillTint="3F"/>
    </w:tcPr>
    <w:tblStylePr w:type="firstRow">
      <w:rPr>
        <w:b/>
        <w:bCs/>
        <w:color w:val="363534" w:themeColor="text1"/>
      </w:rPr>
      <w:tblPr/>
      <w:tcPr>
        <w:shd w:val="clear" w:color="auto" w:fill="EFFAF9" w:themeFill="accent3"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0F5F4" w:themeFill="accent3" w:themeFillTint="33"/>
      </w:tcPr>
    </w:tblStylePr>
    <w:tblStylePr w:type="band1Vert">
      <w:tblPr/>
      <w:tcPr>
        <w:shd w:val="clear" w:color="auto" w:fill="B2E8E5" w:themeFill="accent3" w:themeFillTint="7F"/>
      </w:tcPr>
    </w:tblStylePr>
    <w:tblStylePr w:type="band1Horz">
      <w:tblPr/>
      <w:tcPr>
        <w:tcBorders>
          <w:insideH w:val="single" w:sz="6" w:space="0" w:color="66D1CB" w:themeColor="accent3"/>
          <w:insideV w:val="single" w:sz="6" w:space="0" w:color="66D1CB" w:themeColor="accent3"/>
        </w:tcBorders>
        <w:shd w:val="clear" w:color="auto" w:fill="B2E8E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cPr>
      <w:shd w:val="clear" w:color="auto" w:fill="DDDCE3" w:themeFill="accent4" w:themeFillTint="3F"/>
    </w:tcPr>
    <w:tblStylePr w:type="firstRow">
      <w:rPr>
        <w:b/>
        <w:bCs/>
        <w:color w:val="363534" w:themeColor="text1"/>
      </w:rPr>
      <w:tblPr/>
      <w:tcPr>
        <w:shd w:val="clear" w:color="auto" w:fill="F1F1F4" w:themeFill="accent4"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4E3E9" w:themeFill="accent4" w:themeFillTint="33"/>
      </w:tcPr>
    </w:tblStylePr>
    <w:tblStylePr w:type="band1Vert">
      <w:tblPr/>
      <w:tcPr>
        <w:shd w:val="clear" w:color="auto" w:fill="BCB9C8" w:themeFill="accent4" w:themeFillTint="7F"/>
      </w:tcPr>
    </w:tblStylePr>
    <w:tblStylePr w:type="band1Horz">
      <w:tblPr/>
      <w:tcPr>
        <w:tcBorders>
          <w:insideH w:val="single" w:sz="6" w:space="0" w:color="797391" w:themeColor="accent4"/>
          <w:insideV w:val="single" w:sz="6" w:space="0" w:color="797391" w:themeColor="accent4"/>
        </w:tcBorders>
        <w:shd w:val="clear" w:color="auto" w:fill="BCB9C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cPr>
      <w:shd w:val="clear" w:color="auto" w:fill="E5F7F6" w:themeFill="accent5" w:themeFillTint="3F"/>
    </w:tcPr>
    <w:tblStylePr w:type="firstRow">
      <w:rPr>
        <w:b/>
        <w:bCs/>
        <w:color w:val="363534" w:themeColor="text1"/>
      </w:rPr>
      <w:tblPr/>
      <w:tcPr>
        <w:shd w:val="clear" w:color="auto" w:fill="F4FCFB" w:themeFill="accent5"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AF8F8" w:themeFill="accent5" w:themeFillTint="33"/>
      </w:tcPr>
    </w:tblStylePr>
    <w:tblStylePr w:type="band1Vert">
      <w:tblPr/>
      <w:tcPr>
        <w:shd w:val="clear" w:color="auto" w:fill="CCEFEE" w:themeFill="accent5" w:themeFillTint="7F"/>
      </w:tcPr>
    </w:tblStylePr>
    <w:tblStylePr w:type="band1Horz">
      <w:tblPr/>
      <w:tcPr>
        <w:tcBorders>
          <w:insideH w:val="single" w:sz="6" w:space="0" w:color="99E0DD" w:themeColor="accent5"/>
          <w:insideV w:val="single" w:sz="6" w:space="0" w:color="99E0DD" w:themeColor="accent5"/>
        </w:tcBorders>
        <w:shd w:val="clear" w:color="auto" w:fill="CCEF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cPr>
      <w:shd w:val="clear" w:color="auto" w:fill="E8E7EC" w:themeFill="accent6" w:themeFillTint="3F"/>
    </w:tcPr>
    <w:tblStylePr w:type="firstRow">
      <w:rPr>
        <w:b/>
        <w:bCs/>
        <w:color w:val="363534" w:themeColor="text1"/>
      </w:rPr>
      <w:tblPr/>
      <w:tcPr>
        <w:shd w:val="clear" w:color="auto" w:fill="F6F5F7" w:themeFill="accent6"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DECF0" w:themeFill="accent6" w:themeFillTint="33"/>
      </w:tcPr>
    </w:tblStylePr>
    <w:tblStylePr w:type="band1Vert">
      <w:tblPr/>
      <w:tcPr>
        <w:shd w:val="clear" w:color="auto" w:fill="D2D0DA" w:themeFill="accent6" w:themeFillTint="7F"/>
      </w:tcPr>
    </w:tblStylePr>
    <w:tblStylePr w:type="band1Horz">
      <w:tblPr/>
      <w:tcPr>
        <w:tcBorders>
          <w:insideH w:val="single" w:sz="6" w:space="0" w:color="A6A1B5" w:themeColor="accent6"/>
          <w:insideV w:val="single" w:sz="6" w:space="0" w:color="A6A1B5" w:themeColor="accent6"/>
        </w:tcBorders>
        <w:shd w:val="clear" w:color="auto" w:fill="D2D0D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353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353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9A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9A98" w:themeFill="text1" w:themeFillTint="7F"/>
      </w:tcPr>
    </w:tblStylePr>
  </w:style>
  <w:style w:type="table" w:styleId="MediumGrid3-Accent1">
    <w:name w:val="Medium Grid 3 Accent 1"/>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1" w:themeFillTint="7F"/>
      </w:tcPr>
    </w:tblStylePr>
  </w:style>
  <w:style w:type="table" w:styleId="MediumGrid3-Accent2">
    <w:name w:val="Medium Grid 3 Accent 2"/>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2" w:themeFillTint="7F"/>
      </w:tcPr>
    </w:tblStylePr>
  </w:style>
  <w:style w:type="table" w:styleId="MediumGrid3-Accent3">
    <w:name w:val="Medium Grid 3 Accent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1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1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8E5" w:themeFill="accent3" w:themeFillTint="7F"/>
      </w:tcPr>
    </w:tblStylePr>
  </w:style>
  <w:style w:type="table" w:styleId="MediumGrid3-Accent4">
    <w:name w:val="Medium Grid 3 Accent 4"/>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C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73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73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9C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9C8" w:themeFill="accent4" w:themeFillTint="7F"/>
      </w:tcPr>
    </w:tblStylePr>
  </w:style>
  <w:style w:type="table" w:styleId="MediumGrid3-Accent5">
    <w:name w:val="Medium Grid 3 Accent 5"/>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7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E0D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E0D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F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FEE" w:themeFill="accent5" w:themeFillTint="7F"/>
      </w:tcPr>
    </w:tblStylePr>
  </w:style>
  <w:style w:type="table" w:styleId="MediumGrid3-Accent6">
    <w:name w:val="Medium Grid 3 Accent 6"/>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7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A1B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A1B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0D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0DA" w:themeFill="accent6" w:themeFillTint="7F"/>
      </w:tcPr>
    </w:tblStylePr>
  </w:style>
  <w:style w:type="table" w:styleId="MediumList1">
    <w:name w:val="Medium List 1"/>
    <w:basedOn w:val="TableNormal"/>
    <w:uiPriority w:val="65"/>
    <w:semiHidden/>
    <w:rsid w:val="0021343A"/>
    <w:pPr>
      <w:spacing w:line="240" w:lineRule="auto"/>
    </w:pPr>
    <w:tblPr>
      <w:tblStyleRowBandSize w:val="1"/>
      <w:tblStyleColBandSize w:val="1"/>
      <w:tblBorders>
        <w:top w:val="single" w:sz="8" w:space="0" w:color="363534" w:themeColor="text1"/>
        <w:bottom w:val="single" w:sz="8" w:space="0" w:color="363534" w:themeColor="text1"/>
      </w:tblBorders>
    </w:tblPr>
    <w:tblStylePr w:type="firstRow">
      <w:rPr>
        <w:rFonts w:asciiTheme="majorHAnsi" w:eastAsiaTheme="majorEastAsia" w:hAnsiTheme="majorHAnsi" w:cstheme="majorBidi"/>
      </w:rPr>
      <w:tblPr/>
      <w:tcPr>
        <w:tcBorders>
          <w:top w:val="nil"/>
          <w:bottom w:val="single" w:sz="8" w:space="0" w:color="363534" w:themeColor="text1"/>
        </w:tcBorders>
      </w:tcPr>
    </w:tblStylePr>
    <w:tblStylePr w:type="lastRow">
      <w:rPr>
        <w:b/>
        <w:bCs/>
        <w:color w:val="00B2A9" w:themeColor="text2"/>
      </w:rPr>
      <w:tblPr/>
      <w:tcPr>
        <w:tcBorders>
          <w:top w:val="single" w:sz="8" w:space="0" w:color="363534" w:themeColor="text1"/>
          <w:bottom w:val="single" w:sz="8" w:space="0" w:color="363534" w:themeColor="text1"/>
        </w:tcBorders>
      </w:tcPr>
    </w:tblStylePr>
    <w:tblStylePr w:type="firstCol">
      <w:rPr>
        <w:b/>
        <w:bCs/>
      </w:rPr>
    </w:tblStylePr>
    <w:tblStylePr w:type="lastCol">
      <w:rPr>
        <w:b/>
        <w:bCs/>
      </w:rPr>
      <w:tblPr/>
      <w:tcPr>
        <w:tcBorders>
          <w:top w:val="single" w:sz="8" w:space="0" w:color="363534" w:themeColor="text1"/>
          <w:bottom w:val="single" w:sz="8" w:space="0" w:color="363534" w:themeColor="text1"/>
        </w:tcBorders>
      </w:tcPr>
    </w:tblStylePr>
    <w:tblStylePr w:type="band1Vert">
      <w:tblPr/>
      <w:tcPr>
        <w:shd w:val="clear" w:color="auto" w:fill="CECCCC" w:themeFill="text1" w:themeFillTint="3F"/>
      </w:tcPr>
    </w:tblStylePr>
    <w:tblStylePr w:type="band1Horz">
      <w:tblPr/>
      <w:tcPr>
        <w:shd w:val="clear" w:color="auto" w:fill="CECCCC" w:themeFill="text1" w:themeFillTint="3F"/>
      </w:tcPr>
    </w:tblStylePr>
  </w:style>
  <w:style w:type="table" w:styleId="MediumList1-Accent1">
    <w:name w:val="Medium List 1 Accent 1"/>
    <w:basedOn w:val="TableNormal"/>
    <w:uiPriority w:val="65"/>
    <w:semiHidden/>
    <w:rsid w:val="0021343A"/>
    <w:pPr>
      <w:spacing w:line="240" w:lineRule="auto"/>
    </w:pPr>
    <w:tblPr>
      <w:tblStyleRowBandSize w:val="1"/>
      <w:tblStyleColBandSize w:val="1"/>
      <w:tblBorders>
        <w:top w:val="single" w:sz="8" w:space="0" w:color="00B2A9" w:themeColor="accent1"/>
        <w:bottom w:val="single" w:sz="8" w:space="0" w:color="00B2A9" w:themeColor="accent1"/>
      </w:tblBorders>
    </w:tblPr>
    <w:tblStylePr w:type="firstRow">
      <w:rPr>
        <w:rFonts w:asciiTheme="majorHAnsi" w:eastAsiaTheme="majorEastAsia" w:hAnsiTheme="majorHAnsi" w:cstheme="majorBidi"/>
      </w:rPr>
      <w:tblPr/>
      <w:tcPr>
        <w:tcBorders>
          <w:top w:val="nil"/>
          <w:bottom w:val="single" w:sz="8" w:space="0" w:color="00B2A9" w:themeColor="accent1"/>
        </w:tcBorders>
      </w:tcPr>
    </w:tblStylePr>
    <w:tblStylePr w:type="lastRow">
      <w:rPr>
        <w:b/>
        <w:bCs/>
        <w:color w:val="00B2A9" w:themeColor="text2"/>
      </w:rPr>
      <w:tblPr/>
      <w:tcPr>
        <w:tcBorders>
          <w:top w:val="single" w:sz="8" w:space="0" w:color="00B2A9" w:themeColor="accent1"/>
          <w:bottom w:val="single" w:sz="8" w:space="0" w:color="00B2A9" w:themeColor="accent1"/>
        </w:tcBorders>
      </w:tcPr>
    </w:tblStylePr>
    <w:tblStylePr w:type="firstCol">
      <w:rPr>
        <w:b/>
        <w:bCs/>
      </w:rPr>
    </w:tblStylePr>
    <w:tblStylePr w:type="lastCol">
      <w:rPr>
        <w:b/>
        <w:bCs/>
      </w:rPr>
      <w:tblPr/>
      <w:tcPr>
        <w:tcBorders>
          <w:top w:val="single" w:sz="8" w:space="0" w:color="00B2A9" w:themeColor="accent1"/>
          <w:bottom w:val="single" w:sz="8" w:space="0" w:color="00B2A9" w:themeColor="accent1"/>
        </w:tcBorders>
      </w:tcPr>
    </w:tblStylePr>
    <w:tblStylePr w:type="band1Vert">
      <w:tblPr/>
      <w:tcPr>
        <w:shd w:val="clear" w:color="auto" w:fill="ACFFFA" w:themeFill="accent1" w:themeFillTint="3F"/>
      </w:tcPr>
    </w:tblStylePr>
    <w:tblStylePr w:type="band1Horz">
      <w:tblPr/>
      <w:tcPr>
        <w:shd w:val="clear" w:color="auto" w:fill="ACFFFA" w:themeFill="accent1" w:themeFillTint="3F"/>
      </w:tcPr>
    </w:tblStylePr>
  </w:style>
  <w:style w:type="table" w:styleId="MediumList1-Accent2">
    <w:name w:val="Medium List 1 Accent 2"/>
    <w:basedOn w:val="TableNormal"/>
    <w:uiPriority w:val="65"/>
    <w:semiHidden/>
    <w:rsid w:val="0021343A"/>
    <w:pPr>
      <w:spacing w:line="240" w:lineRule="auto"/>
    </w:pPr>
    <w:tblPr>
      <w:tblStyleRowBandSize w:val="1"/>
      <w:tblStyleColBandSize w:val="1"/>
      <w:tblBorders>
        <w:top w:val="single" w:sz="8" w:space="0" w:color="201547" w:themeColor="accent2"/>
        <w:bottom w:val="single" w:sz="8" w:space="0" w:color="201547" w:themeColor="accent2"/>
      </w:tblBorders>
    </w:tblPr>
    <w:tblStylePr w:type="firstRow">
      <w:rPr>
        <w:rFonts w:asciiTheme="majorHAnsi" w:eastAsiaTheme="majorEastAsia" w:hAnsiTheme="majorHAnsi" w:cstheme="majorBidi"/>
      </w:rPr>
      <w:tblPr/>
      <w:tcPr>
        <w:tcBorders>
          <w:top w:val="nil"/>
          <w:bottom w:val="single" w:sz="8" w:space="0" w:color="201547" w:themeColor="accent2"/>
        </w:tcBorders>
      </w:tcPr>
    </w:tblStylePr>
    <w:tblStylePr w:type="lastRow">
      <w:rPr>
        <w:b/>
        <w:bCs/>
        <w:color w:val="00B2A9" w:themeColor="text2"/>
      </w:rPr>
      <w:tblPr/>
      <w:tcPr>
        <w:tcBorders>
          <w:top w:val="single" w:sz="8" w:space="0" w:color="201547" w:themeColor="accent2"/>
          <w:bottom w:val="single" w:sz="8" w:space="0" w:color="201547" w:themeColor="accent2"/>
        </w:tcBorders>
      </w:tcPr>
    </w:tblStylePr>
    <w:tblStylePr w:type="firstCol">
      <w:rPr>
        <w:b/>
        <w:bCs/>
      </w:rPr>
    </w:tblStylePr>
    <w:tblStylePr w:type="lastCol">
      <w:rPr>
        <w:b/>
        <w:bCs/>
      </w:rPr>
      <w:tblPr/>
      <w:tcPr>
        <w:tcBorders>
          <w:top w:val="single" w:sz="8" w:space="0" w:color="201547" w:themeColor="accent2"/>
          <w:bottom w:val="single" w:sz="8" w:space="0" w:color="201547" w:themeColor="accent2"/>
        </w:tcBorders>
      </w:tcPr>
    </w:tblStylePr>
    <w:tblStylePr w:type="band1Vert">
      <w:tblPr/>
      <w:tcPr>
        <w:shd w:val="clear" w:color="auto" w:fill="BBAFE7" w:themeFill="accent2" w:themeFillTint="3F"/>
      </w:tcPr>
    </w:tblStylePr>
    <w:tblStylePr w:type="band1Horz">
      <w:tblPr/>
      <w:tcPr>
        <w:shd w:val="clear" w:color="auto" w:fill="BBAFE7" w:themeFill="accent2" w:themeFillTint="3F"/>
      </w:tcPr>
    </w:tblStylePr>
  </w:style>
  <w:style w:type="table" w:styleId="MediumList1-Accent3">
    <w:name w:val="Medium List 1 Accent 3"/>
    <w:basedOn w:val="TableNormal"/>
    <w:uiPriority w:val="65"/>
    <w:semiHidden/>
    <w:rsid w:val="0021343A"/>
    <w:pPr>
      <w:spacing w:line="240" w:lineRule="auto"/>
    </w:pPr>
    <w:tblPr>
      <w:tblStyleRowBandSize w:val="1"/>
      <w:tblStyleColBandSize w:val="1"/>
      <w:tblBorders>
        <w:top w:val="single" w:sz="8" w:space="0" w:color="66D1CB" w:themeColor="accent3"/>
        <w:bottom w:val="single" w:sz="8" w:space="0" w:color="66D1CB" w:themeColor="accent3"/>
      </w:tblBorders>
    </w:tblPr>
    <w:tblStylePr w:type="firstRow">
      <w:rPr>
        <w:rFonts w:asciiTheme="majorHAnsi" w:eastAsiaTheme="majorEastAsia" w:hAnsiTheme="majorHAnsi" w:cstheme="majorBidi"/>
      </w:rPr>
      <w:tblPr/>
      <w:tcPr>
        <w:tcBorders>
          <w:top w:val="nil"/>
          <w:bottom w:val="single" w:sz="8" w:space="0" w:color="66D1CB" w:themeColor="accent3"/>
        </w:tcBorders>
      </w:tcPr>
    </w:tblStylePr>
    <w:tblStylePr w:type="lastRow">
      <w:rPr>
        <w:b/>
        <w:bCs/>
        <w:color w:val="00B2A9" w:themeColor="text2"/>
      </w:rPr>
      <w:tblPr/>
      <w:tcPr>
        <w:tcBorders>
          <w:top w:val="single" w:sz="8" w:space="0" w:color="66D1CB" w:themeColor="accent3"/>
          <w:bottom w:val="single" w:sz="8" w:space="0" w:color="66D1CB" w:themeColor="accent3"/>
        </w:tcBorders>
      </w:tcPr>
    </w:tblStylePr>
    <w:tblStylePr w:type="firstCol">
      <w:rPr>
        <w:b/>
        <w:bCs/>
      </w:rPr>
    </w:tblStylePr>
    <w:tblStylePr w:type="lastCol">
      <w:rPr>
        <w:b/>
        <w:bCs/>
      </w:rPr>
      <w:tblPr/>
      <w:tcPr>
        <w:tcBorders>
          <w:top w:val="single" w:sz="8" w:space="0" w:color="66D1CB" w:themeColor="accent3"/>
          <w:bottom w:val="single" w:sz="8" w:space="0" w:color="66D1CB" w:themeColor="accent3"/>
        </w:tcBorders>
      </w:tcPr>
    </w:tblStylePr>
    <w:tblStylePr w:type="band1Vert">
      <w:tblPr/>
      <w:tcPr>
        <w:shd w:val="clear" w:color="auto" w:fill="D9F3F2" w:themeFill="accent3" w:themeFillTint="3F"/>
      </w:tcPr>
    </w:tblStylePr>
    <w:tblStylePr w:type="band1Horz">
      <w:tblPr/>
      <w:tcPr>
        <w:shd w:val="clear" w:color="auto" w:fill="D9F3F2" w:themeFill="accent3" w:themeFillTint="3F"/>
      </w:tcPr>
    </w:tblStylePr>
  </w:style>
  <w:style w:type="table" w:styleId="MediumList1-Accent4">
    <w:name w:val="Medium List 1 Accent 4"/>
    <w:basedOn w:val="TableNormal"/>
    <w:uiPriority w:val="65"/>
    <w:semiHidden/>
    <w:rsid w:val="0021343A"/>
    <w:pPr>
      <w:spacing w:line="240" w:lineRule="auto"/>
    </w:pPr>
    <w:tblPr>
      <w:tblStyleRowBandSize w:val="1"/>
      <w:tblStyleColBandSize w:val="1"/>
      <w:tblBorders>
        <w:top w:val="single" w:sz="8" w:space="0" w:color="797391" w:themeColor="accent4"/>
        <w:bottom w:val="single" w:sz="8" w:space="0" w:color="797391" w:themeColor="accent4"/>
      </w:tblBorders>
    </w:tblPr>
    <w:tblStylePr w:type="firstRow">
      <w:rPr>
        <w:rFonts w:asciiTheme="majorHAnsi" w:eastAsiaTheme="majorEastAsia" w:hAnsiTheme="majorHAnsi" w:cstheme="majorBidi"/>
      </w:rPr>
      <w:tblPr/>
      <w:tcPr>
        <w:tcBorders>
          <w:top w:val="nil"/>
          <w:bottom w:val="single" w:sz="8" w:space="0" w:color="797391" w:themeColor="accent4"/>
        </w:tcBorders>
      </w:tcPr>
    </w:tblStylePr>
    <w:tblStylePr w:type="lastRow">
      <w:rPr>
        <w:b/>
        <w:bCs/>
        <w:color w:val="00B2A9" w:themeColor="text2"/>
      </w:rPr>
      <w:tblPr/>
      <w:tcPr>
        <w:tcBorders>
          <w:top w:val="single" w:sz="8" w:space="0" w:color="797391" w:themeColor="accent4"/>
          <w:bottom w:val="single" w:sz="8" w:space="0" w:color="797391" w:themeColor="accent4"/>
        </w:tcBorders>
      </w:tcPr>
    </w:tblStylePr>
    <w:tblStylePr w:type="firstCol">
      <w:rPr>
        <w:b/>
        <w:bCs/>
      </w:rPr>
    </w:tblStylePr>
    <w:tblStylePr w:type="lastCol">
      <w:rPr>
        <w:b/>
        <w:bCs/>
      </w:rPr>
      <w:tblPr/>
      <w:tcPr>
        <w:tcBorders>
          <w:top w:val="single" w:sz="8" w:space="0" w:color="797391" w:themeColor="accent4"/>
          <w:bottom w:val="single" w:sz="8" w:space="0" w:color="797391" w:themeColor="accent4"/>
        </w:tcBorders>
      </w:tcPr>
    </w:tblStylePr>
    <w:tblStylePr w:type="band1Vert">
      <w:tblPr/>
      <w:tcPr>
        <w:shd w:val="clear" w:color="auto" w:fill="DDDCE3" w:themeFill="accent4" w:themeFillTint="3F"/>
      </w:tcPr>
    </w:tblStylePr>
    <w:tblStylePr w:type="band1Horz">
      <w:tblPr/>
      <w:tcPr>
        <w:shd w:val="clear" w:color="auto" w:fill="DDDCE3" w:themeFill="accent4" w:themeFillTint="3F"/>
      </w:tcPr>
    </w:tblStylePr>
  </w:style>
  <w:style w:type="table" w:styleId="MediumList1-Accent5">
    <w:name w:val="Medium List 1 Accent 5"/>
    <w:basedOn w:val="TableNormal"/>
    <w:uiPriority w:val="65"/>
    <w:semiHidden/>
    <w:rsid w:val="0021343A"/>
    <w:pPr>
      <w:spacing w:line="240" w:lineRule="auto"/>
    </w:pPr>
    <w:tblPr>
      <w:tblStyleRowBandSize w:val="1"/>
      <w:tblStyleColBandSize w:val="1"/>
      <w:tblBorders>
        <w:top w:val="single" w:sz="8" w:space="0" w:color="99E0DD" w:themeColor="accent5"/>
        <w:bottom w:val="single" w:sz="8" w:space="0" w:color="99E0DD" w:themeColor="accent5"/>
      </w:tblBorders>
    </w:tblPr>
    <w:tblStylePr w:type="firstRow">
      <w:rPr>
        <w:rFonts w:asciiTheme="majorHAnsi" w:eastAsiaTheme="majorEastAsia" w:hAnsiTheme="majorHAnsi" w:cstheme="majorBidi"/>
      </w:rPr>
      <w:tblPr/>
      <w:tcPr>
        <w:tcBorders>
          <w:top w:val="nil"/>
          <w:bottom w:val="single" w:sz="8" w:space="0" w:color="99E0DD" w:themeColor="accent5"/>
        </w:tcBorders>
      </w:tcPr>
    </w:tblStylePr>
    <w:tblStylePr w:type="lastRow">
      <w:rPr>
        <w:b/>
        <w:bCs/>
        <w:color w:val="00B2A9" w:themeColor="text2"/>
      </w:rPr>
      <w:tblPr/>
      <w:tcPr>
        <w:tcBorders>
          <w:top w:val="single" w:sz="8" w:space="0" w:color="99E0DD" w:themeColor="accent5"/>
          <w:bottom w:val="single" w:sz="8" w:space="0" w:color="99E0DD" w:themeColor="accent5"/>
        </w:tcBorders>
      </w:tcPr>
    </w:tblStylePr>
    <w:tblStylePr w:type="firstCol">
      <w:rPr>
        <w:b/>
        <w:bCs/>
      </w:rPr>
    </w:tblStylePr>
    <w:tblStylePr w:type="lastCol">
      <w:rPr>
        <w:b/>
        <w:bCs/>
      </w:rPr>
      <w:tblPr/>
      <w:tcPr>
        <w:tcBorders>
          <w:top w:val="single" w:sz="8" w:space="0" w:color="99E0DD" w:themeColor="accent5"/>
          <w:bottom w:val="single" w:sz="8" w:space="0" w:color="99E0DD" w:themeColor="accent5"/>
        </w:tcBorders>
      </w:tcPr>
    </w:tblStylePr>
    <w:tblStylePr w:type="band1Vert">
      <w:tblPr/>
      <w:tcPr>
        <w:shd w:val="clear" w:color="auto" w:fill="E5F7F6" w:themeFill="accent5" w:themeFillTint="3F"/>
      </w:tcPr>
    </w:tblStylePr>
    <w:tblStylePr w:type="band1Horz">
      <w:tblPr/>
      <w:tcPr>
        <w:shd w:val="clear" w:color="auto" w:fill="E5F7F6" w:themeFill="accent5" w:themeFillTint="3F"/>
      </w:tcPr>
    </w:tblStylePr>
  </w:style>
  <w:style w:type="table" w:styleId="MediumList1-Accent6">
    <w:name w:val="Medium List 1 Accent 6"/>
    <w:basedOn w:val="TableNormal"/>
    <w:uiPriority w:val="65"/>
    <w:semiHidden/>
    <w:rsid w:val="0021343A"/>
    <w:pPr>
      <w:spacing w:line="240" w:lineRule="auto"/>
    </w:pPr>
    <w:tblPr>
      <w:tblStyleRowBandSize w:val="1"/>
      <w:tblStyleColBandSize w:val="1"/>
      <w:tblBorders>
        <w:top w:val="single" w:sz="8" w:space="0" w:color="A6A1B5" w:themeColor="accent6"/>
        <w:bottom w:val="single" w:sz="8" w:space="0" w:color="A6A1B5" w:themeColor="accent6"/>
      </w:tblBorders>
    </w:tblPr>
    <w:tblStylePr w:type="firstRow">
      <w:rPr>
        <w:rFonts w:asciiTheme="majorHAnsi" w:eastAsiaTheme="majorEastAsia" w:hAnsiTheme="majorHAnsi" w:cstheme="majorBidi"/>
      </w:rPr>
      <w:tblPr/>
      <w:tcPr>
        <w:tcBorders>
          <w:top w:val="nil"/>
          <w:bottom w:val="single" w:sz="8" w:space="0" w:color="A6A1B5" w:themeColor="accent6"/>
        </w:tcBorders>
      </w:tcPr>
    </w:tblStylePr>
    <w:tblStylePr w:type="lastRow">
      <w:rPr>
        <w:b/>
        <w:bCs/>
        <w:color w:val="00B2A9" w:themeColor="text2"/>
      </w:rPr>
      <w:tblPr/>
      <w:tcPr>
        <w:tcBorders>
          <w:top w:val="single" w:sz="8" w:space="0" w:color="A6A1B5" w:themeColor="accent6"/>
          <w:bottom w:val="single" w:sz="8" w:space="0" w:color="A6A1B5" w:themeColor="accent6"/>
        </w:tcBorders>
      </w:tcPr>
    </w:tblStylePr>
    <w:tblStylePr w:type="firstCol">
      <w:rPr>
        <w:b/>
        <w:bCs/>
      </w:rPr>
    </w:tblStylePr>
    <w:tblStylePr w:type="lastCol">
      <w:rPr>
        <w:b/>
        <w:bCs/>
      </w:rPr>
      <w:tblPr/>
      <w:tcPr>
        <w:tcBorders>
          <w:top w:val="single" w:sz="8" w:space="0" w:color="A6A1B5" w:themeColor="accent6"/>
          <w:bottom w:val="single" w:sz="8" w:space="0" w:color="A6A1B5" w:themeColor="accent6"/>
        </w:tcBorders>
      </w:tcPr>
    </w:tblStylePr>
    <w:tblStylePr w:type="band1Vert">
      <w:tblPr/>
      <w:tcPr>
        <w:shd w:val="clear" w:color="auto" w:fill="E8E7EC" w:themeFill="accent6" w:themeFillTint="3F"/>
      </w:tcPr>
    </w:tblStylePr>
    <w:tblStylePr w:type="band1Horz">
      <w:tblPr/>
      <w:tcPr>
        <w:shd w:val="clear" w:color="auto" w:fill="E8E7EC" w:themeFill="accent6" w:themeFillTint="3F"/>
      </w:tcPr>
    </w:tblStylePr>
  </w:style>
  <w:style w:type="table" w:styleId="MediumList2">
    <w:name w:val="Medium Lis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rPr>
        <w:sz w:val="24"/>
        <w:szCs w:val="24"/>
      </w:rPr>
      <w:tblPr/>
      <w:tcPr>
        <w:tcBorders>
          <w:top w:val="nil"/>
          <w:left w:val="nil"/>
          <w:bottom w:val="single" w:sz="24" w:space="0" w:color="363534" w:themeColor="text1"/>
          <w:right w:val="nil"/>
          <w:insideH w:val="nil"/>
          <w:insideV w:val="nil"/>
        </w:tcBorders>
        <w:shd w:val="clear" w:color="auto" w:fill="FFFFFF" w:themeFill="background1"/>
      </w:tcPr>
    </w:tblStylePr>
    <w:tblStylePr w:type="lastRow">
      <w:tblPr/>
      <w:tcPr>
        <w:tcBorders>
          <w:top w:val="single" w:sz="8" w:space="0" w:color="36353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3534" w:themeColor="text1"/>
          <w:insideH w:val="nil"/>
          <w:insideV w:val="nil"/>
        </w:tcBorders>
        <w:shd w:val="clear" w:color="auto" w:fill="FFFFFF" w:themeFill="background1"/>
      </w:tcPr>
    </w:tblStylePr>
    <w:tblStylePr w:type="lastCol">
      <w:tblPr/>
      <w:tcPr>
        <w:tcBorders>
          <w:top w:val="nil"/>
          <w:left w:val="single" w:sz="8" w:space="0" w:color="36353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top w:val="nil"/>
          <w:bottom w:val="nil"/>
          <w:insideH w:val="nil"/>
          <w:insideV w:val="nil"/>
        </w:tcBorders>
        <w:shd w:val="clear" w:color="auto" w:fill="CE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rPr>
        <w:sz w:val="24"/>
        <w:szCs w:val="24"/>
      </w:rPr>
      <w:tblPr/>
      <w:tcPr>
        <w:tcBorders>
          <w:top w:val="nil"/>
          <w:left w:val="nil"/>
          <w:bottom w:val="single" w:sz="24" w:space="0" w:color="00B2A9" w:themeColor="accent1"/>
          <w:right w:val="nil"/>
          <w:insideH w:val="nil"/>
          <w:insideV w:val="nil"/>
        </w:tcBorders>
        <w:shd w:val="clear" w:color="auto" w:fill="FFFFFF" w:themeFill="background1"/>
      </w:tcPr>
    </w:tblStylePr>
    <w:tblStylePr w:type="lastRow">
      <w:tblPr/>
      <w:tcPr>
        <w:tcBorders>
          <w:top w:val="single" w:sz="8" w:space="0" w:color="00B2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1"/>
          <w:insideH w:val="nil"/>
          <w:insideV w:val="nil"/>
        </w:tcBorders>
        <w:shd w:val="clear" w:color="auto" w:fill="FFFFFF" w:themeFill="background1"/>
      </w:tcPr>
    </w:tblStylePr>
    <w:tblStylePr w:type="lastCol">
      <w:tblPr/>
      <w:tcPr>
        <w:tcBorders>
          <w:top w:val="nil"/>
          <w:left w:val="single" w:sz="8" w:space="0" w:color="00B2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top w:val="nil"/>
          <w:bottom w:val="nil"/>
          <w:insideH w:val="nil"/>
          <w:insideV w:val="nil"/>
        </w:tcBorders>
        <w:shd w:val="clear" w:color="auto" w:fill="ACFF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rPr>
        <w:sz w:val="24"/>
        <w:szCs w:val="24"/>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tblPr/>
      <w:tcPr>
        <w:tcBorders>
          <w:top w:val="single" w:sz="8" w:space="0" w:color="20154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2"/>
          <w:insideH w:val="nil"/>
          <w:insideV w:val="nil"/>
        </w:tcBorders>
        <w:shd w:val="clear" w:color="auto" w:fill="FFFFFF" w:themeFill="background1"/>
      </w:tcPr>
    </w:tblStylePr>
    <w:tblStylePr w:type="lastCol">
      <w:tblPr/>
      <w:tcPr>
        <w:tcBorders>
          <w:top w:val="nil"/>
          <w:left w:val="single" w:sz="8" w:space="0" w:color="2015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top w:val="nil"/>
          <w:bottom w:val="nil"/>
          <w:insideH w:val="nil"/>
          <w:insideV w:val="nil"/>
        </w:tcBorders>
        <w:shd w:val="clear" w:color="auto" w:fill="BBA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rPr>
        <w:sz w:val="24"/>
        <w:szCs w:val="24"/>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tblPr/>
      <w:tcPr>
        <w:tcBorders>
          <w:top w:val="single" w:sz="8" w:space="0" w:color="66D1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1CB" w:themeColor="accent3"/>
          <w:insideH w:val="nil"/>
          <w:insideV w:val="nil"/>
        </w:tcBorders>
        <w:shd w:val="clear" w:color="auto" w:fill="FFFFFF" w:themeFill="background1"/>
      </w:tcPr>
    </w:tblStylePr>
    <w:tblStylePr w:type="lastCol">
      <w:tblPr/>
      <w:tcPr>
        <w:tcBorders>
          <w:top w:val="nil"/>
          <w:left w:val="single" w:sz="8" w:space="0" w:color="66D1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top w:val="nil"/>
          <w:bottom w:val="nil"/>
          <w:insideH w:val="nil"/>
          <w:insideV w:val="nil"/>
        </w:tcBorders>
        <w:shd w:val="clear" w:color="auto" w:fill="D9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rPr>
        <w:sz w:val="24"/>
        <w:szCs w:val="24"/>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tblPr/>
      <w:tcPr>
        <w:tcBorders>
          <w:top w:val="single" w:sz="8" w:space="0" w:color="7973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7391" w:themeColor="accent4"/>
          <w:insideH w:val="nil"/>
          <w:insideV w:val="nil"/>
        </w:tcBorders>
        <w:shd w:val="clear" w:color="auto" w:fill="FFFFFF" w:themeFill="background1"/>
      </w:tcPr>
    </w:tblStylePr>
    <w:tblStylePr w:type="lastCol">
      <w:tblPr/>
      <w:tcPr>
        <w:tcBorders>
          <w:top w:val="nil"/>
          <w:left w:val="single" w:sz="8" w:space="0" w:color="7973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top w:val="nil"/>
          <w:bottom w:val="nil"/>
          <w:insideH w:val="nil"/>
          <w:insideV w:val="nil"/>
        </w:tcBorders>
        <w:shd w:val="clear" w:color="auto" w:fill="DDDC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rPr>
        <w:sz w:val="24"/>
        <w:szCs w:val="24"/>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tblPr/>
      <w:tcPr>
        <w:tcBorders>
          <w:top w:val="single" w:sz="8" w:space="0" w:color="99E0D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E0DD" w:themeColor="accent5"/>
          <w:insideH w:val="nil"/>
          <w:insideV w:val="nil"/>
        </w:tcBorders>
        <w:shd w:val="clear" w:color="auto" w:fill="FFFFFF" w:themeFill="background1"/>
      </w:tcPr>
    </w:tblStylePr>
    <w:tblStylePr w:type="lastCol">
      <w:tblPr/>
      <w:tcPr>
        <w:tcBorders>
          <w:top w:val="nil"/>
          <w:left w:val="single" w:sz="8" w:space="0" w:color="99E0D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top w:val="nil"/>
          <w:bottom w:val="nil"/>
          <w:insideH w:val="nil"/>
          <w:insideV w:val="nil"/>
        </w:tcBorders>
        <w:shd w:val="clear" w:color="auto" w:fill="E5F7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rPr>
        <w:sz w:val="24"/>
        <w:szCs w:val="24"/>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tblPr/>
      <w:tcPr>
        <w:tcBorders>
          <w:top w:val="single" w:sz="8" w:space="0" w:color="A6A1B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A1B5" w:themeColor="accent6"/>
          <w:insideH w:val="nil"/>
          <w:insideV w:val="nil"/>
        </w:tcBorders>
        <w:shd w:val="clear" w:color="auto" w:fill="FFFFFF" w:themeFill="background1"/>
      </w:tcPr>
    </w:tblStylePr>
    <w:tblStylePr w:type="lastCol">
      <w:tblPr/>
      <w:tcPr>
        <w:tcBorders>
          <w:top w:val="nil"/>
          <w:left w:val="single" w:sz="8" w:space="0" w:color="A6A1B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top w:val="nil"/>
          <w:bottom w:val="nil"/>
          <w:insideH w:val="nil"/>
          <w:insideV w:val="nil"/>
        </w:tcBorders>
        <w:shd w:val="clear" w:color="auto" w:fill="E8E7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tblBorders>
    </w:tblPr>
    <w:tblStylePr w:type="firstRow">
      <w:pPr>
        <w:spacing w:before="0" w:after="0" w:line="240" w:lineRule="auto"/>
      </w:pPr>
      <w:rPr>
        <w:b/>
        <w:bCs/>
        <w:color w:val="FFFFFF" w:themeColor="background1"/>
      </w:rPr>
      <w:tblPr/>
      <w:tcPr>
        <w:tc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shd w:val="clear" w:color="auto" w:fill="363534" w:themeFill="text1"/>
      </w:tcPr>
    </w:tblStylePr>
    <w:tblStylePr w:type="lastRow">
      <w:pPr>
        <w:spacing w:before="0" w:after="0" w:line="240" w:lineRule="auto"/>
      </w:pPr>
      <w:rPr>
        <w:b/>
        <w:bCs/>
      </w:rPr>
      <w:tblPr/>
      <w:tcPr>
        <w:tcBorders>
          <w:top w:val="double" w:sz="6"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tcPr>
    </w:tblStylePr>
    <w:tblStylePr w:type="firstCol">
      <w:rPr>
        <w:b/>
        <w:bCs/>
      </w:rPr>
    </w:tblStylePr>
    <w:tblStylePr w:type="lastCol">
      <w:rPr>
        <w:b/>
        <w:bCs/>
      </w:rPr>
    </w:tblStylePr>
    <w:tblStylePr w:type="band1Vert">
      <w:tblPr/>
      <w:tcPr>
        <w:shd w:val="clear" w:color="auto" w:fill="CECCCC" w:themeFill="text1" w:themeFillTint="3F"/>
      </w:tcPr>
    </w:tblStylePr>
    <w:tblStylePr w:type="band1Horz">
      <w:tblPr/>
      <w:tcPr>
        <w:tcBorders>
          <w:insideH w:val="nil"/>
          <w:insideV w:val="nil"/>
        </w:tcBorders>
        <w:shd w:val="clear" w:color="auto" w:fill="CE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tblBorders>
    </w:tblPr>
    <w:tblStylePr w:type="firstRow">
      <w:pPr>
        <w:spacing w:before="0" w:after="0" w:line="240" w:lineRule="auto"/>
      </w:pPr>
      <w:rPr>
        <w:b/>
        <w:bCs/>
        <w:color w:val="FFFFFF" w:themeColor="background1"/>
      </w:rPr>
      <w:tblPr/>
      <w:tcPr>
        <w:tc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shd w:val="clear" w:color="auto" w:fill="00B2A9" w:themeFill="accent1"/>
      </w:tcPr>
    </w:tblStylePr>
    <w:tblStylePr w:type="lastRow">
      <w:pPr>
        <w:spacing w:before="0" w:after="0" w:line="240" w:lineRule="auto"/>
      </w:pPr>
      <w:rPr>
        <w:b/>
        <w:bCs/>
      </w:rPr>
      <w:tblPr/>
      <w:tcPr>
        <w:tcBorders>
          <w:top w:val="double" w:sz="6"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1" w:themeFillTint="3F"/>
      </w:tcPr>
    </w:tblStylePr>
    <w:tblStylePr w:type="band1Horz">
      <w:tblPr/>
      <w:tcPr>
        <w:tcBorders>
          <w:insideH w:val="nil"/>
          <w:insideV w:val="nil"/>
        </w:tcBorders>
        <w:shd w:val="clear" w:color="auto" w:fill="ACFFF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tblBorders>
    </w:tblPr>
    <w:tblStylePr w:type="firstRow">
      <w:pPr>
        <w:spacing w:before="0" w:after="0" w:line="240" w:lineRule="auto"/>
      </w:pPr>
      <w:rPr>
        <w:b/>
        <w:bCs/>
        <w:color w:val="FFFFFF" w:themeColor="background1"/>
      </w:rPr>
      <w:tblPr/>
      <w:tcPr>
        <w:tc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shd w:val="clear" w:color="auto" w:fill="201547" w:themeFill="accent2"/>
      </w:tcPr>
    </w:tblStylePr>
    <w:tblStylePr w:type="lastRow">
      <w:pPr>
        <w:spacing w:before="0" w:after="0" w:line="240" w:lineRule="auto"/>
      </w:pPr>
      <w:rPr>
        <w:b/>
        <w:bCs/>
      </w:rPr>
      <w:tblPr/>
      <w:tcPr>
        <w:tcBorders>
          <w:top w:val="double" w:sz="6"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2" w:themeFillTint="3F"/>
      </w:tcPr>
    </w:tblStylePr>
    <w:tblStylePr w:type="band1Horz">
      <w:tblPr/>
      <w:tcPr>
        <w:tcBorders>
          <w:insideH w:val="nil"/>
          <w:insideV w:val="nil"/>
        </w:tcBorders>
        <w:shd w:val="clear" w:color="auto" w:fill="BBAFE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tblBorders>
    </w:tblPr>
    <w:tblStylePr w:type="firstRow">
      <w:pPr>
        <w:spacing w:before="0" w:after="0" w:line="240" w:lineRule="auto"/>
      </w:pPr>
      <w:rPr>
        <w:b/>
        <w:bCs/>
        <w:color w:val="FFFFFF" w:themeColor="background1"/>
      </w:rPr>
      <w:tblPr/>
      <w:tcPr>
        <w:tc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shd w:val="clear" w:color="auto" w:fill="66D1CB" w:themeFill="accent3"/>
      </w:tcPr>
    </w:tblStylePr>
    <w:tblStylePr w:type="lastRow">
      <w:pPr>
        <w:spacing w:before="0" w:after="0" w:line="240" w:lineRule="auto"/>
      </w:pPr>
      <w:rPr>
        <w:b/>
        <w:bCs/>
      </w:rPr>
      <w:tblPr/>
      <w:tcPr>
        <w:tcBorders>
          <w:top w:val="double" w:sz="6"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F3F2" w:themeFill="accent3" w:themeFillTint="3F"/>
      </w:tcPr>
    </w:tblStylePr>
    <w:tblStylePr w:type="band1Horz">
      <w:tblPr/>
      <w:tcPr>
        <w:tcBorders>
          <w:insideH w:val="nil"/>
          <w:insideV w:val="nil"/>
        </w:tcBorders>
        <w:shd w:val="clear" w:color="auto" w:fill="D9F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tblBorders>
    </w:tblPr>
    <w:tblStylePr w:type="firstRow">
      <w:pPr>
        <w:spacing w:before="0" w:after="0" w:line="240" w:lineRule="auto"/>
      </w:pPr>
      <w:rPr>
        <w:b/>
        <w:bCs/>
        <w:color w:val="FFFFFF" w:themeColor="background1"/>
      </w:rPr>
      <w:tblPr/>
      <w:tcPr>
        <w:tc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shd w:val="clear" w:color="auto" w:fill="797391" w:themeFill="accent4"/>
      </w:tcPr>
    </w:tblStylePr>
    <w:tblStylePr w:type="lastRow">
      <w:pPr>
        <w:spacing w:before="0" w:after="0" w:line="240" w:lineRule="auto"/>
      </w:pPr>
      <w:rPr>
        <w:b/>
        <w:bCs/>
      </w:rPr>
      <w:tblPr/>
      <w:tcPr>
        <w:tcBorders>
          <w:top w:val="double" w:sz="6"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DCE3" w:themeFill="accent4" w:themeFillTint="3F"/>
      </w:tcPr>
    </w:tblStylePr>
    <w:tblStylePr w:type="band1Horz">
      <w:tblPr/>
      <w:tcPr>
        <w:tcBorders>
          <w:insideH w:val="nil"/>
          <w:insideV w:val="nil"/>
        </w:tcBorders>
        <w:shd w:val="clear" w:color="auto" w:fill="DDDC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tblBorders>
    </w:tblPr>
    <w:tblStylePr w:type="firstRow">
      <w:pPr>
        <w:spacing w:before="0" w:after="0" w:line="240" w:lineRule="auto"/>
      </w:pPr>
      <w:rPr>
        <w:b/>
        <w:bCs/>
        <w:color w:val="FFFFFF" w:themeColor="background1"/>
      </w:rPr>
      <w:tblPr/>
      <w:tcPr>
        <w:tc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shd w:val="clear" w:color="auto" w:fill="99E0DD" w:themeFill="accent5"/>
      </w:tcPr>
    </w:tblStylePr>
    <w:tblStylePr w:type="lastRow">
      <w:pPr>
        <w:spacing w:before="0" w:after="0" w:line="240" w:lineRule="auto"/>
      </w:pPr>
      <w:rPr>
        <w:b/>
        <w:bCs/>
      </w:rPr>
      <w:tblPr/>
      <w:tcPr>
        <w:tcBorders>
          <w:top w:val="double" w:sz="6"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F7F6" w:themeFill="accent5" w:themeFillTint="3F"/>
      </w:tcPr>
    </w:tblStylePr>
    <w:tblStylePr w:type="band1Horz">
      <w:tblPr/>
      <w:tcPr>
        <w:tcBorders>
          <w:insideH w:val="nil"/>
          <w:insideV w:val="nil"/>
        </w:tcBorders>
        <w:shd w:val="clear" w:color="auto" w:fill="E5F7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tblBorders>
    </w:tblPr>
    <w:tblStylePr w:type="firstRow">
      <w:pPr>
        <w:spacing w:before="0" w:after="0" w:line="240" w:lineRule="auto"/>
      </w:pPr>
      <w:rPr>
        <w:b/>
        <w:bCs/>
        <w:color w:val="FFFFFF" w:themeColor="background1"/>
      </w:rPr>
      <w:tblPr/>
      <w:tcPr>
        <w:tc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shd w:val="clear" w:color="auto" w:fill="A6A1B5" w:themeFill="accent6"/>
      </w:tcPr>
    </w:tblStylePr>
    <w:tblStylePr w:type="lastRow">
      <w:pPr>
        <w:spacing w:before="0" w:after="0" w:line="240" w:lineRule="auto"/>
      </w:pPr>
      <w:rPr>
        <w:b/>
        <w:bCs/>
      </w:rPr>
      <w:tblPr/>
      <w:tcPr>
        <w:tcBorders>
          <w:top w:val="double" w:sz="6"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7EC" w:themeFill="accent6" w:themeFillTint="3F"/>
      </w:tcPr>
    </w:tblStylePr>
    <w:tblStylePr w:type="band1Horz">
      <w:tblPr/>
      <w:tcPr>
        <w:tcBorders>
          <w:insideH w:val="nil"/>
          <w:insideV w:val="nil"/>
        </w:tcBorders>
        <w:shd w:val="clear" w:color="auto" w:fill="E8E7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35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3534" w:themeFill="text1"/>
      </w:tcPr>
    </w:tblStylePr>
    <w:tblStylePr w:type="lastCol">
      <w:rPr>
        <w:b/>
        <w:bCs/>
        <w:color w:val="FFFFFF" w:themeColor="background1"/>
      </w:rPr>
      <w:tblPr/>
      <w:tcPr>
        <w:tcBorders>
          <w:left w:val="nil"/>
          <w:right w:val="nil"/>
          <w:insideH w:val="nil"/>
          <w:insideV w:val="nil"/>
        </w:tcBorders>
        <w:shd w:val="clear" w:color="auto" w:fill="3635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1"/>
      </w:tcPr>
    </w:tblStylePr>
    <w:tblStylePr w:type="lastCol">
      <w:rPr>
        <w:b/>
        <w:bCs/>
        <w:color w:val="FFFFFF" w:themeColor="background1"/>
      </w:rPr>
      <w:tblPr/>
      <w:tcPr>
        <w:tcBorders>
          <w:left w:val="nil"/>
          <w:right w:val="nil"/>
          <w:insideH w:val="nil"/>
          <w:insideV w:val="nil"/>
        </w:tcBorders>
        <w:shd w:val="clear" w:color="auto" w:fill="00B2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2"/>
      </w:tcPr>
    </w:tblStylePr>
    <w:tblStylePr w:type="lastCol">
      <w:rPr>
        <w:b/>
        <w:bCs/>
        <w:color w:val="FFFFFF" w:themeColor="background1"/>
      </w:rPr>
      <w:tblPr/>
      <w:tcPr>
        <w:tcBorders>
          <w:left w:val="nil"/>
          <w:right w:val="nil"/>
          <w:insideH w:val="nil"/>
          <w:insideV w:val="nil"/>
        </w:tcBorders>
        <w:shd w:val="clear" w:color="auto" w:fill="2015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1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1CB" w:themeFill="accent3"/>
      </w:tcPr>
    </w:tblStylePr>
    <w:tblStylePr w:type="lastCol">
      <w:rPr>
        <w:b/>
        <w:bCs/>
        <w:color w:val="FFFFFF" w:themeColor="background1"/>
      </w:rPr>
      <w:tblPr/>
      <w:tcPr>
        <w:tcBorders>
          <w:left w:val="nil"/>
          <w:right w:val="nil"/>
          <w:insideH w:val="nil"/>
          <w:insideV w:val="nil"/>
        </w:tcBorders>
        <w:shd w:val="clear" w:color="auto" w:fill="66D1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73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7391" w:themeFill="accent4"/>
      </w:tcPr>
    </w:tblStylePr>
    <w:tblStylePr w:type="lastCol">
      <w:rPr>
        <w:b/>
        <w:bCs/>
        <w:color w:val="FFFFFF" w:themeColor="background1"/>
      </w:rPr>
      <w:tblPr/>
      <w:tcPr>
        <w:tcBorders>
          <w:left w:val="nil"/>
          <w:right w:val="nil"/>
          <w:insideH w:val="nil"/>
          <w:insideV w:val="nil"/>
        </w:tcBorders>
        <w:shd w:val="clear" w:color="auto" w:fill="7973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E0D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E0DD" w:themeFill="accent5"/>
      </w:tcPr>
    </w:tblStylePr>
    <w:tblStylePr w:type="lastCol">
      <w:rPr>
        <w:b/>
        <w:bCs/>
        <w:color w:val="FFFFFF" w:themeColor="background1"/>
      </w:rPr>
      <w:tblPr/>
      <w:tcPr>
        <w:tcBorders>
          <w:left w:val="nil"/>
          <w:right w:val="nil"/>
          <w:insideH w:val="nil"/>
          <w:insideV w:val="nil"/>
        </w:tcBorders>
        <w:shd w:val="clear" w:color="auto" w:fill="99E0D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A1B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A1B5" w:themeFill="accent6"/>
      </w:tcPr>
    </w:tblStylePr>
    <w:tblStylePr w:type="lastCol">
      <w:rPr>
        <w:b/>
        <w:bCs/>
        <w:color w:val="FFFFFF" w:themeColor="background1"/>
      </w:rPr>
      <w:tblPr/>
      <w:tcPr>
        <w:tcBorders>
          <w:left w:val="nil"/>
          <w:right w:val="nil"/>
          <w:insideH w:val="nil"/>
          <w:insideV w:val="nil"/>
        </w:tcBorders>
        <w:shd w:val="clear" w:color="auto" w:fill="A6A1B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134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1343A"/>
    <w:pPr>
      <w:spacing w:line="240" w:lineRule="auto"/>
    </w:pPr>
    <w:tblPr>
      <w:tblStyleRowBandSize w:val="1"/>
      <w:tblStyleColBandSize w:val="1"/>
      <w:tblBorders>
        <w:top w:val="single" w:sz="4" w:space="0" w:color="9B9997" w:themeColor="text1" w:themeTint="80"/>
        <w:bottom w:val="single" w:sz="4" w:space="0" w:color="9B9997" w:themeColor="text1" w:themeTint="80"/>
      </w:tblBorders>
    </w:tblPr>
    <w:tblStylePr w:type="firstRow">
      <w:rPr>
        <w:b/>
        <w:bCs/>
      </w:rPr>
      <w:tblPr/>
      <w:tcPr>
        <w:tcBorders>
          <w:bottom w:val="single" w:sz="4" w:space="0" w:color="9B9997" w:themeColor="text1" w:themeTint="80"/>
        </w:tcBorders>
      </w:tcPr>
    </w:tblStylePr>
    <w:tblStylePr w:type="lastRow">
      <w:rPr>
        <w:b/>
        <w:bCs/>
      </w:rPr>
      <w:tblPr/>
      <w:tcPr>
        <w:tcBorders>
          <w:top w:val="single" w:sz="4" w:space="0" w:color="9B9997" w:themeColor="text1" w:themeTint="80"/>
        </w:tcBorders>
      </w:tcPr>
    </w:tblStylePr>
    <w:tblStylePr w:type="firstCol">
      <w:rPr>
        <w:b/>
        <w:bCs/>
      </w:rPr>
    </w:tblStylePr>
    <w:tblStylePr w:type="lastCol">
      <w:rPr>
        <w:b/>
        <w:bCs/>
      </w:rPr>
    </w:tblStylePr>
    <w:tblStylePr w:type="band1Vert">
      <w:tblPr/>
      <w:tcPr>
        <w:tcBorders>
          <w:left w:val="single" w:sz="4" w:space="0" w:color="9B9997" w:themeColor="text1" w:themeTint="80"/>
          <w:right w:val="single" w:sz="4" w:space="0" w:color="9B9997" w:themeColor="text1" w:themeTint="80"/>
        </w:tcBorders>
      </w:tcPr>
    </w:tblStylePr>
    <w:tblStylePr w:type="band2Vert">
      <w:tblPr/>
      <w:tcPr>
        <w:tcBorders>
          <w:left w:val="single" w:sz="4" w:space="0" w:color="9B9997" w:themeColor="text1" w:themeTint="80"/>
          <w:right w:val="single" w:sz="4" w:space="0" w:color="9B9997" w:themeColor="text1" w:themeTint="80"/>
        </w:tcBorders>
      </w:tcPr>
    </w:tblStylePr>
    <w:tblStylePr w:type="band1Horz">
      <w:tblPr/>
      <w:tcPr>
        <w:tcBorders>
          <w:top w:val="single" w:sz="4" w:space="0" w:color="9B9997" w:themeColor="text1" w:themeTint="80"/>
          <w:bottom w:val="single" w:sz="4" w:space="0" w:color="9B9997" w:themeColor="text1" w:themeTint="80"/>
        </w:tcBorders>
      </w:tcPr>
    </w:tblStylePr>
  </w:style>
  <w:style w:type="table" w:styleId="PlainTable3">
    <w:name w:val="Plain Table 3"/>
    <w:basedOn w:val="TableNormal"/>
    <w:uiPriority w:val="43"/>
    <w:semiHidden/>
    <w:rsid w:val="0021343A"/>
    <w:pPr>
      <w:spacing w:line="240" w:lineRule="auto"/>
    </w:pPr>
    <w:tblPr>
      <w:tblStyleRowBandSize w:val="1"/>
      <w:tblStyleColBandSize w:val="1"/>
    </w:tblPr>
    <w:tblStylePr w:type="firstRow">
      <w:rPr>
        <w:b/>
        <w:bCs/>
        <w:caps/>
      </w:rPr>
      <w:tblPr/>
      <w:tcPr>
        <w:tcBorders>
          <w:bottom w:val="single" w:sz="4" w:space="0" w:color="9B99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9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1343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99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99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99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99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1343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5F033071467457EA6C0D9A00DB4D927">
    <w:name w:val="75F033071467457EA6C0D9A00DB4D927"/>
    <w:rsid w:val="007A4821"/>
    <w:pPr>
      <w:spacing w:after="360" w:line="600" w:lineRule="exact"/>
      <w:jc w:val="right"/>
    </w:pPr>
    <w:rPr>
      <w:rFonts w:asciiTheme="majorHAnsi" w:eastAsiaTheme="majorEastAsia" w:hAnsiTheme="majorHAnsi" w:cstheme="majorBidi"/>
      <w:b/>
      <w:color w:val="FFFFFF"/>
      <w:spacing w:val="-2"/>
      <w:sz w:val="54"/>
      <w:szCs w:val="52"/>
    </w:rPr>
  </w:style>
  <w:style w:type="character" w:styleId="UnresolvedMention">
    <w:name w:val="Unresolved Mention"/>
    <w:basedOn w:val="DefaultParagraphFont"/>
    <w:uiPriority w:val="99"/>
    <w:semiHidden/>
    <w:unhideWhenUsed/>
    <w:rsid w:val="00582647"/>
    <w:rPr>
      <w:color w:val="605E5C"/>
      <w:shd w:val="clear" w:color="auto" w:fill="E1DFDD"/>
    </w:rPr>
  </w:style>
  <w:style w:type="table" w:customStyle="1" w:styleId="2">
    <w:name w:val="2"/>
    <w:basedOn w:val="TableNormal"/>
    <w:rsid w:val="004E60C9"/>
    <w:pPr>
      <w:spacing w:line="276" w:lineRule="auto"/>
    </w:pPr>
    <w:rPr>
      <w:rFonts w:ascii="Arial" w:eastAsia="Arial" w:hAnsi="Arial"/>
      <w:color w:val="auto"/>
      <w:sz w:val="22"/>
      <w:szCs w:val="22"/>
      <w:lang w:val="e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2.xml"/><Relationship Id="rId21" Type="http://schemas.openxmlformats.org/officeDocument/2006/relationships/image" Target="media/image7.jpg"/><Relationship Id="rId34" Type="http://schemas.openxmlformats.org/officeDocument/2006/relationships/footer" Target="footer1.xml"/><Relationship Id="rId42" Type="http://schemas.openxmlformats.org/officeDocument/2006/relationships/footer" Target="footer5.xml"/><Relationship Id="rId47" Type="http://schemas.openxmlformats.org/officeDocument/2006/relationships/image" Target="media/image22.png"/><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g"/><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15.jpg"/><Relationship Id="rId37" Type="http://schemas.openxmlformats.org/officeDocument/2006/relationships/image" Target="media/image120.jpg"/><Relationship Id="rId40" Type="http://schemas.openxmlformats.org/officeDocument/2006/relationships/header" Target="header3.xml"/><Relationship Id="rId45" Type="http://schemas.openxmlformats.org/officeDocument/2006/relationships/image" Target="media/image20.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footer" Target="footer3.xml"/><Relationship Id="rId49"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image" Target="media/image6.jpg"/><Relationship Id="rId31" Type="http://schemas.openxmlformats.org/officeDocument/2006/relationships/image" Target="media/image14.jpg"/><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1.jpeg"/><Relationship Id="rId30" Type="http://schemas.openxmlformats.org/officeDocument/2006/relationships/image" Target="media/image13.jpg"/><Relationship Id="rId35" Type="http://schemas.openxmlformats.org/officeDocument/2006/relationships/footer" Target="footer2.xml"/><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image" Target="media/image19.png"/><Relationship Id="rId46" Type="http://schemas.openxmlformats.org/officeDocument/2006/relationships/image" Target="media/image21.png"/><Relationship Id="rId20" Type="http://schemas.openxmlformats.org/officeDocument/2006/relationships/image" Target="media/image8.jpe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s>
</file>

<file path=word/_rels/footer3.xml.rels><?xml version="1.0" encoding="UTF-8" standalone="yes"?>
<Relationships xmlns="http://schemas.openxmlformats.org/package/2006/relationships"><Relationship Id="rId3" Type="http://schemas.openxmlformats.org/officeDocument/2006/relationships/image" Target="media/image17.jpg"/><Relationship Id="rId2" Type="http://schemas.openxmlformats.org/officeDocument/2006/relationships/image" Target="media/image16.jpg"/><Relationship Id="rId1" Type="http://schemas.openxmlformats.org/officeDocument/2006/relationships/image" Target="media/image14.emf"/><Relationship Id="rId4" Type="http://schemas.openxmlformats.org/officeDocument/2006/relationships/image" Target="media/image18.emf"/></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SE\GroupData\Office%20Templates\DELWP%20Branded%20Templates\DELWP%20Report%20template_macro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6EA6D7D6B0422CA66E19EECE1CCB75"/>
        <w:category>
          <w:name w:val="General"/>
          <w:gallery w:val="placeholder"/>
        </w:category>
        <w:types>
          <w:type w:val="bbPlcHdr"/>
        </w:types>
        <w:behaviors>
          <w:behavior w:val="content"/>
        </w:behaviors>
        <w:guid w:val="{1D490F19-0FD5-4D72-A521-EEBECA766308}"/>
      </w:docPartPr>
      <w:docPartBody>
        <w:p w:rsidR="0045505E" w:rsidRDefault="0045505E">
          <w:pPr>
            <w:pStyle w:val="626EA6D7D6B0422CA66E19EECE1CCB75"/>
          </w:pPr>
          <w:r w:rsidRPr="00F669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5E"/>
    <w:rsid w:val="0045505E"/>
    <w:rsid w:val="00AE0AA7"/>
    <w:rsid w:val="00BB52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626EA6D7D6B0422CA66E19EECE1CCB75">
    <w:name w:val="626EA6D7D6B0422CA66E19EECE1CC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P">
  <a:themeElements>
    <a:clrScheme name="DELWP Sub-Brand Offical">
      <a:dk1>
        <a:srgbClr val="363534"/>
      </a:dk1>
      <a:lt1>
        <a:sysClr val="window" lastClr="FFFFFF"/>
      </a:lt1>
      <a:dk2>
        <a:srgbClr val="00B2A9"/>
      </a:dk2>
      <a:lt2>
        <a:srgbClr val="E5F7F6"/>
      </a:lt2>
      <a:accent1>
        <a:srgbClr val="00B2A9"/>
      </a:accent1>
      <a:accent2>
        <a:srgbClr val="201547"/>
      </a:accent2>
      <a:accent3>
        <a:srgbClr val="66D1CB"/>
      </a:accent3>
      <a:accent4>
        <a:srgbClr val="797391"/>
      </a:accent4>
      <a:accent5>
        <a:srgbClr val="99E0DD"/>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57</Value>
      <Value>2</Value>
      <Value>15</Value>
      <Value>1</Value>
    </TaxCatchAll>
    <ProjName xmlns="9fd47c19-1c4a-4d7d-b342-c10cef269344">Schools Kit</ProjNam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Guide</TermName>
          <TermId xmlns="http://schemas.microsoft.com/office/infopath/2007/PartnerControls">2c0c7f4f-0a0f-4031-9f65-a7ab977990a8</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inancial_x0020_Year xmlns="a5f32de4-e402-4188-b034-e71ca7d22e54">2022-23</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Finance and Budget</TermName>
          <TermId xmlns="http://schemas.microsoft.com/office/infopath/2007/PartnerControls">7960b430-8ebc-43cf-898a-2b6b60256064</TermId>
        </TermInfo>
      </Terms>
    </f2ccc2d036544b63b99cbcec8aa9ae6a>
    <lfd3071406224809a17b67e55409993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0188dd16-b4ad-404f-8e31-7dc74aa9d1a2</TermId>
        </TermInfo>
      </Terms>
    </lfd3071406224809a17b67e55409993d>
    <_dlc_DocId xmlns="a5f32de4-e402-4188-b034-e71ca7d22e54">DOCID706-1714886731-1436</_dlc_DocId>
    <_dlc_DocIdUrl xmlns="a5f32de4-e402-4188-b034-e71ca7d22e54">
      <Url>https://delwpvicgovau.sharepoint.com/sites/ecm_706/_layouts/15/DocIdRedir.aspx?ID=DOCID706-1714886731-1436</Url>
      <Description>DOCID706-1714886731-1436</Description>
    </_dlc_DocIdUrl>
    <lcf76f155ced4ddcb4097134ff3c332f xmlns="021c6226-75de-4512-b189-de07ae8cb040">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B8A02A3FF7663041AB165320EFFD47AF" ma:contentTypeVersion="157" ma:contentTypeDescription="All project related information. The library can be used to manage multiple projects." ma:contentTypeScope="" ma:versionID="f74bac23f600d71230feaa925d75b288">
  <xsd:schema xmlns:xsd="http://www.w3.org/2001/XMLSchema" xmlns:xs="http://www.w3.org/2001/XMLSchema" xmlns:p="http://schemas.microsoft.com/office/2006/metadata/properties" xmlns:ns2="9fd47c19-1c4a-4d7d-b342-c10cef269344" xmlns:ns3="a5f32de4-e402-4188-b034-e71ca7d22e54" xmlns:ns4="021c6226-75de-4512-b189-de07ae8cb040" xmlns:ns5="238e7bcd-03a0-4af2-8140-a640ebf65c41" xmlns:ns6="add75793-3539-4089-8056-52012629aff0" targetNamespace="http://schemas.microsoft.com/office/2006/metadata/properties" ma:root="true" ma:fieldsID="4950b785442360ac02f2a66c2d85ce45" ns2:_="" ns3:_="" ns4:_="" ns5:_="" ns6:_="">
    <xsd:import namespace="9fd47c19-1c4a-4d7d-b342-c10cef269344"/>
    <xsd:import namespace="a5f32de4-e402-4188-b034-e71ca7d22e54"/>
    <xsd:import namespace="021c6226-75de-4512-b189-de07ae8cb040"/>
    <xsd:import namespace="238e7bcd-03a0-4af2-8140-a640ebf65c41"/>
    <xsd:import namespace="add75793-3539-4089-8056-52012629aff0"/>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2:g91c59fb10974fa1a03160ad8386f0f4" minOccurs="0"/>
                <xsd:element ref="ns3:Financial_x0020_Year" minOccurs="0"/>
                <xsd:element ref="ns2:lfd3071406224809a17b67e55409993d"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6:MediaServiceMetadata" minOccurs="0"/>
                <xsd:element ref="ns6:MediaServiceFastMetadata" minOccurs="0"/>
                <xsd:element ref="ns4:MediaServiceDateTaken" minOccurs="0"/>
                <xsd:element ref="ns2:ProjName"/>
                <xsd:element ref="ns4:MediaLengthInSeconds" minOccurs="0"/>
                <xsd:element ref="ns4:MediaServiceObjectDetectorVersions" minOccurs="0"/>
                <xsd:element ref="ns4:MediaServiceSearchProperties" minOccurs="0"/>
                <xsd:element ref="ns4:lcf76f155ced4ddcb4097134ff3c332f"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lfd3071406224809a17b67e55409993d" ma:index="25" nillable="true" ma:taxonomy="true" ma:internalName="lfd3071406224809a17b67e55409993d" ma:taxonomyFieldName="Region" ma:displayName="Region" ma:default="" ma:fieldId="{5fd30714-0622-4809-a17b-67e55409993d}" ma:sspId="797aeec6-0273-40f2-ab3e-beee73212332" ma:termSetId="7b4507a3-ea6b-4ab4-906b-a491e1f086bd" ma:anchorId="00000000-0000-0000-0000-000000000000" ma:open="false" ma:isKeyword="false">
      <xsd:complexType>
        <xsd:sequence>
          <xsd:element ref="pc:Terms" minOccurs="0" maxOccurs="1"/>
        </xsd:sequence>
      </xsd:complexType>
    </xsd:element>
    <xsd:element name="ProjName" ma:index="38" ma:displayName="Project Name" ma:description="ECM V2 Project Name" ma:format="Dropdown" ma:internalName="ProjName">
      <xsd:simpleType>
        <xsd:restriction base="dms:Choice">
          <xsd:enumeration value="25 Years of Coastcare"/>
          <xsd:enumeration value="CALD Student Project"/>
          <xsd:enumeration value="Coastcare Forum"/>
          <xsd:enumeration value="Nominations"/>
          <xsd:enumeration value="Portal"/>
          <xsd:enumeration value="Schools Kit"/>
          <xsd:enumeration value="Sharing The Love"/>
          <xsd:enumeration value="Victorian Marine &amp; Coastal Forum"/>
          <xsd:enumeration value="VolPoll"/>
          <xsd:enumeration value="Winter By The Sea"/>
          <xsd:enumeration value="Working for Victoria"/>
          <xsd:enumeration value="Sharing the Love"/>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23"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21c6226-75de-4512-b189-de07ae8cb040" elementFormDefault="qualified">
    <xsd:import namespace="http://schemas.microsoft.com/office/2006/documentManagement/types"/>
    <xsd:import namespace="http://schemas.microsoft.com/office/infopath/2007/PartnerControls"/>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e7bcd-03a0-4af2-8140-a640ebf65c41"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d75793-3539-4089-8056-52012629aff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Props1.xml><?xml version="1.0" encoding="utf-8"?>
<ds:datastoreItem xmlns:ds="http://schemas.openxmlformats.org/officeDocument/2006/customXml" ds:itemID="{E0446F59-ABD6-49FF-A3C0-EEF70B17E0D5}">
  <ds:schemaRefs>
    <ds:schemaRef ds:uri="http://schemas.openxmlformats.org/officeDocument/2006/bibliography"/>
  </ds:schemaRefs>
</ds:datastoreItem>
</file>

<file path=customXml/itemProps2.xml><?xml version="1.0" encoding="utf-8"?>
<ds:datastoreItem xmlns:ds="http://schemas.openxmlformats.org/officeDocument/2006/customXml" ds:itemID="{FD2B05B2-93B0-47E1-A719-5212403A616E}">
  <ds:schemaRefs>
    <ds:schemaRef ds:uri="http://schemas.microsoft.com/sharepoint/v3/contenttype/forms"/>
  </ds:schemaRefs>
</ds:datastoreItem>
</file>

<file path=customXml/itemProps3.xml><?xml version="1.0" encoding="utf-8"?>
<ds:datastoreItem xmlns:ds="http://schemas.openxmlformats.org/officeDocument/2006/customXml" ds:itemID="{DA95AB54-5CFA-4EFC-87F5-7162D8233B75}">
  <ds:schemaRefs>
    <ds:schemaRef ds:uri="http://schemas.microsoft.com/sharepoint/events"/>
  </ds:schemaRefs>
</ds:datastoreItem>
</file>

<file path=customXml/itemProps4.xml><?xml version="1.0" encoding="utf-8"?>
<ds:datastoreItem xmlns:ds="http://schemas.openxmlformats.org/officeDocument/2006/customXml" ds:itemID="{04219C12-B894-4835-882B-184CDEBD13FB}">
  <ds:schemaRefs>
    <ds:schemaRef ds:uri="http://schemas.microsoft.com/office/2006/metadata/properties"/>
    <ds:schemaRef ds:uri="http://schemas.microsoft.com/office/infopath/2007/PartnerControls"/>
    <ds:schemaRef ds:uri="9fd47c19-1c4a-4d7d-b342-c10cef269344"/>
    <ds:schemaRef ds:uri="a5f32de4-e402-4188-b034-e71ca7d22e54"/>
  </ds:schemaRefs>
</ds:datastoreItem>
</file>

<file path=customXml/itemProps5.xml><?xml version="1.0" encoding="utf-8"?>
<ds:datastoreItem xmlns:ds="http://schemas.openxmlformats.org/officeDocument/2006/customXml" ds:itemID="{CEAAC6DF-B91D-44E3-A679-D5A3EDD6489E}"/>
</file>

<file path=customXml/itemProps6.xml><?xml version="1.0" encoding="utf-8"?>
<ds:datastoreItem xmlns:ds="http://schemas.openxmlformats.org/officeDocument/2006/customXml" ds:itemID="{7E18DF7B-2086-41A0-8500-23C1D1FB5D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DELWP Report template_macros.dotm</Template>
  <TotalTime>2</TotalTime>
  <Pages>8</Pages>
  <Words>987</Words>
  <Characters>4770</Characters>
  <Application>Microsoft Office Word</Application>
  <DocSecurity>0</DocSecurity>
  <Lines>207</Lines>
  <Paragraphs>159</Paragraphs>
  <ScaleCrop>false</ScaleCrop>
  <HeadingPairs>
    <vt:vector size="2" baseType="variant">
      <vt:variant>
        <vt:lpstr>Title</vt:lpstr>
      </vt:variant>
      <vt:variant>
        <vt:i4>1</vt:i4>
      </vt:variant>
    </vt:vector>
  </HeadingPairs>
  <TitlesOfParts>
    <vt:vector size="1" baseType="lpstr">
      <vt:lpstr>School Kit Answers</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Kit Answers</dc:title>
  <dc:subject/>
  <dc:creator>Madison Cassie (DELWP)</dc:creator>
  <cp:keywords/>
  <dc:description/>
  <cp:lastModifiedBy>Shaya Kaartinen-Price (DEECA)</cp:lastModifiedBy>
  <cp:revision>3</cp:revision>
  <cp:lastPrinted>2023-04-27T03:49:00Z</cp:lastPrinted>
  <dcterms:created xsi:type="dcterms:W3CDTF">2026-08-03T04:01:00Z</dcterms:created>
  <dcterms:modified xsi:type="dcterms:W3CDTF">2026-08-03T04:02:00Z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School Kit Answers</vt:lpwstr>
  </property>
  <property fmtid="{D5CDD505-2E9C-101B-9397-08002B2CF9AE}" pid="3" name="xSubtitle">
    <vt:lpwstr/>
  </property>
  <property fmtid="{D5CDD505-2E9C-101B-9397-08002B2CF9AE}" pid="4" name="xDate">
    <vt:lpwstr/>
  </property>
  <property fmtid="{D5CDD505-2E9C-101B-9397-08002B2CF9AE}" pid="5" name="xTOCH2">
    <vt:lpwstr>S</vt:lpwstr>
  </property>
  <property fmtid="{D5CDD505-2E9C-101B-9397-08002B2CF9AE}" pid="6" name="xTOCH3">
    <vt:lpwstr>S</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H</vt:lpwstr>
  </property>
  <property fmtid="{D5CDD505-2E9C-101B-9397-08002B2CF9AE}" pid="15" name="xFooterTitle">
    <vt:lpwstr>School Kit Answers</vt:lpwstr>
  </property>
  <property fmtid="{D5CDD505-2E9C-101B-9397-08002B2CF9AE}" pid="16" name="xFooterSubtitle">
    <vt:lpwstr/>
  </property>
  <property fmtid="{D5CDD505-2E9C-101B-9397-08002B2CF9AE}" pid="17" name="xAppendixName">
    <vt:lpwstr>Appendix</vt:lpwstr>
  </property>
  <property fmtid="{D5CDD505-2E9C-101B-9397-08002B2CF9AE}" pid="18" name="ContentTypeId">
    <vt:lpwstr>0x0101009298E819CE1EBB4F8D2096B3E0F0C2911D00B8A02A3FF7663041AB165320EFFD47AF</vt:lpwstr>
  </property>
  <property fmtid="{D5CDD505-2E9C-101B-9397-08002B2CF9AE}" pid="19" name="Records Class Project">
    <vt:lpwstr>15;#Finance and Budget|7960b430-8ebc-43cf-898a-2b6b60256064</vt:lpwstr>
  </property>
  <property fmtid="{D5CDD505-2E9C-101B-9397-08002B2CF9AE}" pid="20" name="Dissemination Limiting Marker">
    <vt:lpwstr>2;#FOUO|955eb6fc-b35a-4808-8aa5-31e514fa3f26</vt:lpwstr>
  </property>
  <property fmtid="{D5CDD505-2E9C-101B-9397-08002B2CF9AE}" pid="21" name="Security Classification">
    <vt:lpwstr>1;#Unclassified|7fa379f4-4aba-4692-ab80-7d39d3a23cf4</vt:lpwstr>
  </property>
  <property fmtid="{D5CDD505-2E9C-101B-9397-08002B2CF9AE}" pid="22" name="_dlc_DocIdItemGuid">
    <vt:lpwstr>8aada2ac-b484-4b4b-8a7a-640af9e3844f</vt:lpwstr>
  </property>
  <property fmtid="{D5CDD505-2E9C-101B-9397-08002B2CF9AE}" pid="23" name="Region">
    <vt:lpwstr>13;#All|0188dd16-b4ad-404f-8e31-7dc74aa9d1a2</vt:lpwstr>
  </property>
  <property fmtid="{D5CDD505-2E9C-101B-9397-08002B2CF9AE}" pid="24" name="Department Document Type">
    <vt:lpwstr>57;#Guide|2c0c7f4f-0a0f-4031-9f65-a7ab977990a8</vt:lpwstr>
  </property>
  <property fmtid="{D5CDD505-2E9C-101B-9397-08002B2CF9AE}" pid="25" name="Record Purpose">
    <vt:lpwstr/>
  </property>
  <property fmtid="{D5CDD505-2E9C-101B-9397-08002B2CF9AE}" pid="26" name="MSIP_Label_4257e2ab-f512-40e2-9c9a-c64247360765_Enabled">
    <vt:lpwstr>true</vt:lpwstr>
  </property>
  <property fmtid="{D5CDD505-2E9C-101B-9397-08002B2CF9AE}" pid="27" name="MSIP_Label_4257e2ab-f512-40e2-9c9a-c64247360765_SetDate">
    <vt:lpwstr>2023-04-27T03:49:18Z</vt:lpwstr>
  </property>
  <property fmtid="{D5CDD505-2E9C-101B-9397-08002B2CF9AE}" pid="28" name="MSIP_Label_4257e2ab-f512-40e2-9c9a-c64247360765_Method">
    <vt:lpwstr>Privileged</vt:lpwstr>
  </property>
  <property fmtid="{D5CDD505-2E9C-101B-9397-08002B2CF9AE}" pid="29" name="MSIP_Label_4257e2ab-f512-40e2-9c9a-c64247360765_Name">
    <vt:lpwstr>OFFICIAL</vt:lpwstr>
  </property>
  <property fmtid="{D5CDD505-2E9C-101B-9397-08002B2CF9AE}" pid="30" name="MSIP_Label_4257e2ab-f512-40e2-9c9a-c64247360765_SiteId">
    <vt:lpwstr>e8bdd6f7-fc18-4e48-a554-7f547927223b</vt:lpwstr>
  </property>
  <property fmtid="{D5CDD505-2E9C-101B-9397-08002B2CF9AE}" pid="31" name="MSIP_Label_4257e2ab-f512-40e2-9c9a-c64247360765_ActionId">
    <vt:lpwstr>1f833a3c-a685-46f5-8d8d-ccb3ea4d611a</vt:lpwstr>
  </property>
  <property fmtid="{D5CDD505-2E9C-101B-9397-08002B2CF9AE}" pid="32" name="MSIP_Label_4257e2ab-f512-40e2-9c9a-c64247360765_ContentBits">
    <vt:lpwstr>2</vt:lpwstr>
  </property>
  <property fmtid="{D5CDD505-2E9C-101B-9397-08002B2CF9AE}" pid="33" name="Security_x0020_Classification">
    <vt:lpwstr>1;#Unclassified|7fa379f4-4aba-4692-ab80-7d39d3a23cf4</vt:lpwstr>
  </property>
  <property fmtid="{D5CDD505-2E9C-101B-9397-08002B2CF9AE}" pid="34" name="Record_x0020_Purpose">
    <vt:lpwstr/>
  </property>
  <property fmtid="{D5CDD505-2E9C-101B-9397-08002B2CF9AE}" pid="35" name="Department_x0020_Document_x0020_Type">
    <vt:lpwstr>57;#Guide|2c0c7f4f-0a0f-4031-9f65-a7ab977990a8</vt:lpwstr>
  </property>
  <property fmtid="{D5CDD505-2E9C-101B-9397-08002B2CF9AE}" pid="36" name="Dissemination_x0020_Limiting_x0020_Marker">
    <vt:lpwstr>2;#FOUO|955eb6fc-b35a-4808-8aa5-31e514fa3f26</vt:lpwstr>
  </property>
  <property fmtid="{D5CDD505-2E9C-101B-9397-08002B2CF9AE}" pid="37" name="Records_x0020_Class_x0020_Project">
    <vt:lpwstr>15;#Finance and Budget|7960b430-8ebc-43cf-898a-2b6b60256064</vt:lpwstr>
  </property>
  <property fmtid="{D5CDD505-2E9C-101B-9397-08002B2CF9AE}" pid="38" name="MediaServiceImageTags">
    <vt:lpwstr/>
  </property>
</Properties>
</file>