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51F2F" w14:textId="7B6D9F93"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22CD1C8C" wp14:editId="240F96AE">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D1717"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205E87AD" wp14:editId="6587BCE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ADB88"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2367E26F" wp14:editId="63668C59">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5DEEB"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80256" behindDoc="0" locked="1" layoutInCell="1" allowOverlap="1" wp14:anchorId="70230BDE" wp14:editId="0B8B462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2BD51" id="Multi2" o:spid="_x0000_s1026"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9232" behindDoc="0" locked="1" layoutInCell="1" allowOverlap="1" wp14:anchorId="790FF001" wp14:editId="73775763">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7CE2A7" id="Multi1" o:spid="_x0000_s1026"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1280" behindDoc="0" locked="1" layoutInCell="1" allowOverlap="1" wp14:anchorId="44606913" wp14:editId="1FF93B0C">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94489" id="OverlayLeft" o:spid="_x0000_s1026" alt="&quot;&quot;"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82304" behindDoc="0" locked="1" layoutInCell="1" allowOverlap="1" wp14:anchorId="797D5A50" wp14:editId="34FE6F1B">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27CA8" id="OverlayRight" o:spid="_x0000_s1026" alt="&quot;&quot;"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3AEA743B" wp14:editId="4F79CB28">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37F04"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0E73A190" wp14:editId="0509D799">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01FC0"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78208" behindDoc="0" locked="1" layoutInCell="1" allowOverlap="1" wp14:anchorId="65A0CA98" wp14:editId="398EB652">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B623A" id="TriangleBottomACI" o:spid="_x0000_s1026" alt="DELWP Pupangarli Marnmarnepu Artwork"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path="m1745,3697l,,3496,,1745,3697xe" stroked="f">
                <v:fill r:id="rId24" o:title="DELWP Pupangarli Marnmarnepu Artwork"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776C8670" wp14:editId="196E673C">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C1377"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3B7B15AE" wp14:editId="375B05D7">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4FEB7" id="TriangleTop" o:spid="_x0000_s1026" alt="&quot;&quot;"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path="m1745,3697l,,3496,,1745,3697xe" fillcolor="#797391 [3207]" stroked="f">
                <v:path arrowok="t" o:connecttype="custom" o:connectlocs="943378,1994400;0,0;1890000,0;943378,1994400" o:connectangles="0,0,0,0"/>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2CAF6552" wp14:editId="378FCE94">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F817D" w14:textId="77777777" w:rsidR="008D4D17" w:rsidRPr="00271B90" w:rsidRDefault="00232648"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F6552" id="_x0000_t202" coordsize="21600,21600" o:spt="202" path="m,l,21600r21600,l21600,xe">
                <v:stroke joinstyle="miter"/>
                <v:path gradientshapeok="t" o:connecttype="rect"/>
              </v:shapetype>
              <v:shape id="CoverStatus" o:spid="_x0000_s1026"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607F817D" w14:textId="77777777" w:rsidR="008D4D17" w:rsidRPr="00271B90" w:rsidRDefault="00232648"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75136" behindDoc="0" locked="1" layoutInCell="1" allowOverlap="1" wp14:anchorId="1CA05796" wp14:editId="7CED41B3">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E842E" w14:textId="00EC9413" w:rsidR="008D4D17" w:rsidRPr="00455A7E" w:rsidRDefault="00DE444C"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5796" id="CoverProjectBar" o:spid="_x0000_s1027" type="#_x0000_t202" alt="&quot;&quot;" style="position:absolute;margin-left:28.3pt;margin-top:716.55pt;width:538.6pt;height: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fillcolor="#201547" stroked="f" strokeweight=".5pt">
                <v:textbox inset="10mm,0,10mm,0">
                  <w:txbxContent>
                    <w:p w14:paraId="4C4E842E" w14:textId="00EC9413" w:rsidR="008D4D17" w:rsidRPr="00455A7E" w:rsidRDefault="00DE444C"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73C0B883" wp14:editId="43736C15">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8262D"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6958DF75" wp14:editId="3F10A741">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25D3B" id="CoverRectangle" o:spid="_x0000_s1026" alt="&quot;&quot;"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7839F928"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49DE844" w14:textId="77777777" w:rsidTr="00116BE3">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D2D4436866FB42DB9CCEE0C414E0BD8A"/>
              </w:placeholder>
            </w:sdtPr>
            <w:sdtContent>
              <w:p w14:paraId="63185E61" w14:textId="77777777" w:rsidR="00116BE3" w:rsidRDefault="00116BE3" w:rsidP="00116BE3">
                <w:pPr>
                  <w:pStyle w:val="Title"/>
                </w:pPr>
                <w:r>
                  <w:t>Seaweed Solutions for Sustainable Futures Worksheet</w:t>
                </w:r>
              </w:p>
              <w:p w14:paraId="38E989FA" w14:textId="77777777" w:rsidR="00116BE3" w:rsidRDefault="00116BE3" w:rsidP="00116BE3">
                <w:pPr>
                  <w:pStyle w:val="Subtitle"/>
                </w:pPr>
                <w:bookmarkStart w:id="0" w:name="myBookmark"/>
                <w:bookmarkEnd w:id="0"/>
              </w:p>
              <w:p w14:paraId="725F1462" w14:textId="77777777" w:rsidR="00512DFB" w:rsidRPr="00CB1FB7" w:rsidRDefault="00000000" w:rsidP="00CD4964">
                <w:pPr>
                  <w:pStyle w:val="Subtitle"/>
                </w:pPr>
              </w:p>
            </w:sdtContent>
          </w:sdt>
        </w:tc>
      </w:tr>
    </w:tbl>
    <w:p w14:paraId="78E44B7F" w14:textId="77777777" w:rsidR="00D73B6C" w:rsidRDefault="00D73B6C"/>
    <w:p w14:paraId="20E4194A" w14:textId="1D796618" w:rsidR="00D73B6C" w:rsidRPr="00D55628" w:rsidRDefault="00DE444C">
      <w:pPr>
        <w:sectPr w:rsidR="00D73B6C" w:rsidRPr="00D55628" w:rsidSect="00116BE3">
          <w:headerReference w:type="even" r:id="rId27"/>
          <w:headerReference w:type="default" r:id="rId28"/>
          <w:footerReference w:type="even" r:id="rId29"/>
          <w:footerReference w:type="default" r:id="rId30"/>
          <w:headerReference w:type="first" r:id="rId31"/>
          <w:footerReference w:type="first" r:id="rId32"/>
          <w:pgSz w:w="11907" w:h="16840" w:code="9"/>
          <w:pgMar w:top="2268" w:right="1134" w:bottom="1134" w:left="1134" w:header="284" w:footer="284" w:gutter="0"/>
          <w:cols w:space="708"/>
          <w:titlePg/>
          <w:docGrid w:linePitch="360"/>
        </w:sectPr>
      </w:pPr>
      <w:r>
        <w:rPr>
          <w:noProof/>
        </w:rPr>
        <w:drawing>
          <wp:anchor distT="0" distB="0" distL="114300" distR="114300" simplePos="0" relativeHeight="251645438" behindDoc="0" locked="0" layoutInCell="1" allowOverlap="1" wp14:anchorId="7EDBD4E4" wp14:editId="7FBAFFC6">
            <wp:simplePos x="0" y="0"/>
            <wp:positionH relativeFrom="column">
              <wp:posOffset>-358140</wp:posOffset>
            </wp:positionH>
            <wp:positionV relativeFrom="paragraph">
              <wp:posOffset>340995</wp:posOffset>
            </wp:positionV>
            <wp:extent cx="6838950" cy="4742180"/>
            <wp:effectExtent l="0" t="0" r="0" b="1270"/>
            <wp:wrapThrough wrapText="bothSides">
              <wp:wrapPolygon edited="0">
                <wp:start x="0" y="0"/>
                <wp:lineTo x="0" y="21519"/>
                <wp:lineTo x="21540" y="21519"/>
                <wp:lineTo x="21540"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33" cstate="print">
                      <a:extLst>
                        <a:ext uri="{28A0092B-C50C-407E-A947-70E740481C1C}">
                          <a14:useLocalDpi xmlns:a14="http://schemas.microsoft.com/office/drawing/2010/main" val="0"/>
                        </a:ext>
                      </a:extLst>
                    </a:blip>
                    <a:srcRect r="18875"/>
                    <a:stretch/>
                  </pic:blipFill>
                  <pic:spPr bwMode="auto">
                    <a:xfrm>
                      <a:off x="0" y="0"/>
                      <a:ext cx="6838950" cy="474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3632" behindDoc="0" locked="0" layoutInCell="1" allowOverlap="1" wp14:anchorId="2E94F610" wp14:editId="23B080CE">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24874555" w14:textId="77777777" w:rsidTr="00AA4BE4">
                              <w:trPr>
                                <w:trHeight w:hRule="exact" w:val="964"/>
                                <w:tblCellSpacing w:w="71" w:type="dxa"/>
                              </w:trPr>
                              <w:tc>
                                <w:tcPr>
                                  <w:tcW w:w="1204" w:type="dxa"/>
                                  <w:vAlign w:val="bottom"/>
                                </w:tcPr>
                                <w:p w14:paraId="3B202DF7" w14:textId="77777777" w:rsidR="008D4D17" w:rsidRPr="00D55628" w:rsidRDefault="008D4D17" w:rsidP="00D55628">
                                  <w:r w:rsidRPr="00D55628">
                                    <w:rPr>
                                      <w:noProof/>
                                    </w:rPr>
                                    <w:drawing>
                                      <wp:inline distT="0" distB="0" distL="0" distR="0" wp14:anchorId="288CE488" wp14:editId="40280A7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C903D29" w14:textId="77777777" w:rsidR="008D4D17" w:rsidRPr="00D55628" w:rsidRDefault="008D4D17" w:rsidP="00D55628">
                                  <w:r w:rsidRPr="00D55628">
                                    <w:rPr>
                                      <w:noProof/>
                                    </w:rPr>
                                    <w:drawing>
                                      <wp:inline distT="0" distB="0" distL="0" distR="0" wp14:anchorId="5B25BDD6" wp14:editId="51F08F5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47B95E2"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4F610" id="CoverCoBranded" o:spid="_x0000_s1028"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24874555" w14:textId="77777777" w:rsidTr="00AA4BE4">
                        <w:trPr>
                          <w:trHeight w:hRule="exact" w:val="964"/>
                          <w:tblCellSpacing w:w="71" w:type="dxa"/>
                        </w:trPr>
                        <w:tc>
                          <w:tcPr>
                            <w:tcW w:w="1204" w:type="dxa"/>
                            <w:vAlign w:val="bottom"/>
                          </w:tcPr>
                          <w:p w14:paraId="3B202DF7" w14:textId="77777777" w:rsidR="008D4D17" w:rsidRPr="00D55628" w:rsidRDefault="008D4D17" w:rsidP="00D55628">
                            <w:r w:rsidRPr="00D55628">
                              <w:rPr>
                                <w:noProof/>
                              </w:rPr>
                              <w:drawing>
                                <wp:inline distT="0" distB="0" distL="0" distR="0" wp14:anchorId="288CE488" wp14:editId="40280A73">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C903D29" w14:textId="77777777" w:rsidR="008D4D17" w:rsidRPr="00D55628" w:rsidRDefault="008D4D17" w:rsidP="00D55628">
                            <w:r w:rsidRPr="00D55628">
                              <w:rPr>
                                <w:noProof/>
                              </w:rPr>
                              <w:drawing>
                                <wp:inline distT="0" distB="0" distL="0" distR="0" wp14:anchorId="5B25BDD6" wp14:editId="51F08F56">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47B95E2" w14:textId="77777777" w:rsidR="008D4D17" w:rsidRDefault="008D4D17"/>
                  </w:txbxContent>
                </v:textbox>
                <w10:wrap anchorx="page" anchory="page"/>
              </v:shape>
            </w:pict>
          </mc:Fallback>
        </mc:AlternateContent>
      </w:r>
    </w:p>
    <w:p w14:paraId="69AAFD41" w14:textId="30011EBD" w:rsidR="003C4209" w:rsidRPr="006D0741" w:rsidRDefault="003C4209" w:rsidP="006D0741">
      <w:pPr>
        <w:rPr>
          <w:sz w:val="12"/>
          <w:szCs w:val="12"/>
        </w:rPr>
      </w:pPr>
    </w:p>
    <w:p w14:paraId="5FC28A7E"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47488" behindDoc="0" locked="0" layoutInCell="1" allowOverlap="1" wp14:anchorId="454A3321" wp14:editId="4A986017">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59795B75" w14:textId="77777777" w:rsidTr="00DC7231">
                              <w:trPr>
                                <w:trHeight w:hRule="exact" w:val="1247"/>
                                <w:tblCellSpacing w:w="71" w:type="dxa"/>
                              </w:trPr>
                              <w:tc>
                                <w:tcPr>
                                  <w:tcW w:w="1601" w:type="dxa"/>
                                  <w:vAlign w:val="center"/>
                                </w:tcPr>
                                <w:p w14:paraId="4A8FA25D" w14:textId="77777777" w:rsidR="008D4D17" w:rsidRPr="00D55628" w:rsidRDefault="008D4D17" w:rsidP="00D55628">
                                  <w:r w:rsidRPr="00D55628">
                                    <w:rPr>
                                      <w:noProof/>
                                    </w:rPr>
                                    <w:drawing>
                                      <wp:inline distT="0" distB="0" distL="0" distR="0" wp14:anchorId="14B7B2DB" wp14:editId="66554284">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354B1F1" w14:textId="77777777" w:rsidR="008D4D17" w:rsidRPr="00D55628" w:rsidRDefault="008D4D17" w:rsidP="00D55628">
                                  <w:r w:rsidRPr="00D55628">
                                    <w:rPr>
                                      <w:noProof/>
                                    </w:rPr>
                                    <w:drawing>
                                      <wp:inline distT="0" distB="0" distL="0" distR="0" wp14:anchorId="6FE59C50" wp14:editId="56AAAB8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33B0A18" w14:textId="77777777" w:rsidR="008D4D17" w:rsidRPr="00D55628" w:rsidRDefault="008D4D17" w:rsidP="00D55628">
                                  <w:r w:rsidRPr="00D55628">
                                    <w:rPr>
                                      <w:noProof/>
                                    </w:rPr>
                                    <w:drawing>
                                      <wp:inline distT="0" distB="0" distL="0" distR="0" wp14:anchorId="6C82A391" wp14:editId="6AC9EFDA">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AFF269E" w14:textId="77777777" w:rsidR="008D4D17" w:rsidRPr="00D55628" w:rsidRDefault="008D4D17" w:rsidP="00D55628">
                                  <w:r w:rsidRPr="00D55628">
                                    <w:rPr>
                                      <w:noProof/>
                                    </w:rPr>
                                    <w:drawing>
                                      <wp:inline distT="0" distB="0" distL="0" distR="0" wp14:anchorId="600379E6" wp14:editId="00686891">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FB66C40"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4A3321" id="_x0000_t202" coordsize="21600,21600" o:spt="202" path="m,l,21600r21600,l21600,xe">
                <v:stroke joinstyle="miter"/>
                <v:path gradientshapeok="t" o:connecttype="rect"/>
              </v:shapetype>
              <v:shape id="InsideCoverCoBrand" o:spid="_x0000_s1029" type="#_x0000_t202" alt="Title: Co-Branding Logos" style="position:absolute;margin-left:0;margin-top:0;width:595.5pt;height:126.75pt;z-index:25164748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59795B75" w14:textId="77777777" w:rsidTr="00DC7231">
                        <w:trPr>
                          <w:trHeight w:hRule="exact" w:val="1247"/>
                          <w:tblCellSpacing w:w="71" w:type="dxa"/>
                        </w:trPr>
                        <w:tc>
                          <w:tcPr>
                            <w:tcW w:w="1601" w:type="dxa"/>
                            <w:vAlign w:val="center"/>
                          </w:tcPr>
                          <w:p w14:paraId="4A8FA25D" w14:textId="77777777" w:rsidR="008D4D17" w:rsidRPr="00D55628" w:rsidRDefault="008D4D17" w:rsidP="00D55628">
                            <w:r w:rsidRPr="00D55628">
                              <w:rPr>
                                <w:noProof/>
                              </w:rPr>
                              <w:drawing>
                                <wp:inline distT="0" distB="0" distL="0" distR="0" wp14:anchorId="14B7B2DB" wp14:editId="66554284">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354B1F1" w14:textId="77777777" w:rsidR="008D4D17" w:rsidRPr="00D55628" w:rsidRDefault="008D4D17" w:rsidP="00D55628">
                            <w:r w:rsidRPr="00D55628">
                              <w:rPr>
                                <w:noProof/>
                              </w:rPr>
                              <w:drawing>
                                <wp:inline distT="0" distB="0" distL="0" distR="0" wp14:anchorId="6FE59C50" wp14:editId="56AAAB8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33B0A18" w14:textId="77777777" w:rsidR="008D4D17" w:rsidRPr="00D55628" w:rsidRDefault="008D4D17" w:rsidP="00D55628">
                            <w:r w:rsidRPr="00D55628">
                              <w:rPr>
                                <w:noProof/>
                              </w:rPr>
                              <w:drawing>
                                <wp:inline distT="0" distB="0" distL="0" distR="0" wp14:anchorId="6C82A391" wp14:editId="6AC9EFDA">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AFF269E" w14:textId="77777777" w:rsidR="008D4D17" w:rsidRPr="00D55628" w:rsidRDefault="008D4D17" w:rsidP="00D55628">
                            <w:r w:rsidRPr="00D55628">
                              <w:rPr>
                                <w:noProof/>
                              </w:rPr>
                              <w:drawing>
                                <wp:inline distT="0" distB="0" distL="0" distR="0" wp14:anchorId="600379E6" wp14:editId="00686891">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FB66C40"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168AE1AE" w14:textId="77777777" w:rsidR="004F3054" w:rsidRPr="00810C40" w:rsidRDefault="004F3054" w:rsidP="004F3054">
      <w:pPr>
        <w:pStyle w:val="SmallBodyText"/>
      </w:pPr>
      <w:r>
        <w:t>Coastcare Victoria would like to acknowledge all our video presenters and individuals who reviewed or assisted with the creation of the Coastcare Victoria School Kit.</w:t>
      </w:r>
    </w:p>
    <w:p w14:paraId="71C8794C" w14:textId="77777777" w:rsidR="00AB780B" w:rsidRDefault="00AB780B" w:rsidP="00446920">
      <w:pPr>
        <w:pStyle w:val="SmallHeading"/>
      </w:pPr>
      <w:r>
        <w:t>Author</w:t>
      </w:r>
    </w:p>
    <w:p w14:paraId="32E2590A" w14:textId="258B36CF" w:rsidR="00BF162E" w:rsidRDefault="004F3054" w:rsidP="00446920">
      <w:pPr>
        <w:pStyle w:val="SmallBodyText"/>
      </w:pPr>
      <w:r>
        <w:t>Coastcare Victoria and Ocean Imaging.</w:t>
      </w:r>
    </w:p>
    <w:p w14:paraId="03DD3C0E" w14:textId="77777777" w:rsidR="00AB780B" w:rsidRDefault="00AB780B" w:rsidP="00446920">
      <w:pPr>
        <w:pStyle w:val="SmallHeading"/>
      </w:pPr>
      <w:r>
        <w:t>Photo credit</w:t>
      </w:r>
    </w:p>
    <w:p w14:paraId="5955A706" w14:textId="22D3128F" w:rsidR="00BF162E" w:rsidRDefault="004F3054" w:rsidP="00446920">
      <w:pPr>
        <w:pStyle w:val="SmallBodyText"/>
      </w:pPr>
      <w:r>
        <w:t>Ocean Imaging.</w:t>
      </w:r>
    </w:p>
    <w:p w14:paraId="6E37781C" w14:textId="77777777" w:rsidR="00AB780B" w:rsidRDefault="00AB780B">
      <w:bookmarkStart w:id="1" w:name="_AboriginalAcknowledgement"/>
      <w:bookmarkEnd w:id="1"/>
    </w:p>
    <w:p w14:paraId="6107B17F" w14:textId="77777777" w:rsidR="004561E6" w:rsidRDefault="004561E6">
      <w:pPr>
        <w:sectPr w:rsidR="004561E6" w:rsidSect="00116BE3">
          <w:headerReference w:type="even" r:id="rId38"/>
          <w:footerReference w:type="even" r:id="rId39"/>
          <w:headerReference w:type="first" r:id="rId40"/>
          <w:footerReference w:type="first" r:id="rId41"/>
          <w:pgSz w:w="11907" w:h="16840" w:code="9"/>
          <w:pgMar w:top="2268" w:right="1134" w:bottom="1134" w:left="1134" w:header="284" w:footer="284" w:gutter="0"/>
          <w:cols w:space="708"/>
          <w:titlePg/>
          <w:docGrid w:linePitch="360"/>
        </w:sectPr>
      </w:pPr>
    </w:p>
    <w:sdt>
      <w:sdtPr>
        <w:rPr>
          <w:b w:val="0"/>
          <w:color w:val="363534" w:themeColor="text1"/>
          <w:sz w:val="20"/>
          <w:szCs w:val="20"/>
        </w:rPr>
        <w:id w:val="1260174810"/>
        <w:docPartObj>
          <w:docPartGallery w:val="Table of Contents"/>
          <w:docPartUnique/>
        </w:docPartObj>
      </w:sdtPr>
      <w:sdtEndPr>
        <w:rPr>
          <w:bCs/>
          <w:noProof/>
        </w:rPr>
      </w:sdtEndPr>
      <w:sdtContent>
        <w:p w14:paraId="35AE1430" w14:textId="2D9E1B69" w:rsidR="00116BE3" w:rsidRDefault="00116BE3">
          <w:pPr>
            <w:pStyle w:val="TOCHeading"/>
            <w:framePr w:wrap="around"/>
          </w:pPr>
          <w:r>
            <w:t>Contents</w:t>
          </w:r>
        </w:p>
        <w:p w14:paraId="46DB346B" w14:textId="14B6A511" w:rsidR="00DE444C" w:rsidRDefault="004F3054">
          <w:pPr>
            <w:pStyle w:val="TOC1"/>
            <w:rPr>
              <w:rFonts w:eastAsiaTheme="minorEastAsia" w:cstheme="minorBidi"/>
              <w:b w:val="0"/>
              <w:color w:val="auto"/>
              <w:sz w:val="22"/>
              <w:szCs w:val="22"/>
            </w:rPr>
          </w:pPr>
          <w:r>
            <w:t>Activity 1:</w:t>
          </w:r>
          <w:r w:rsidR="00116BE3">
            <w:fldChar w:fldCharType="begin"/>
          </w:r>
          <w:r w:rsidR="00116BE3">
            <w:instrText xml:space="preserve"> TOC \o "1-3" \h \z \u </w:instrText>
          </w:r>
          <w:r w:rsidR="00116BE3">
            <w:fldChar w:fldCharType="separate"/>
          </w:r>
          <w:hyperlink w:anchor="_Toc109122829" w:history="1">
            <w:r w:rsidR="00DE444C" w:rsidRPr="00C55EAA">
              <w:rPr>
                <w:rStyle w:val="Hyperlink"/>
              </w:rPr>
              <w:t>Seaweed Solutions for Sustainable Futures Quiz</w:t>
            </w:r>
            <w:r w:rsidR="00DE444C">
              <w:rPr>
                <w:webHidden/>
              </w:rPr>
              <w:tab/>
            </w:r>
            <w:r w:rsidR="00DE444C">
              <w:rPr>
                <w:webHidden/>
              </w:rPr>
              <w:fldChar w:fldCharType="begin"/>
            </w:r>
            <w:r w:rsidR="00DE444C">
              <w:rPr>
                <w:webHidden/>
              </w:rPr>
              <w:instrText xml:space="preserve"> PAGEREF _Toc109122829 \h </w:instrText>
            </w:r>
            <w:r w:rsidR="00DE444C">
              <w:rPr>
                <w:webHidden/>
              </w:rPr>
            </w:r>
            <w:r w:rsidR="00DE444C">
              <w:rPr>
                <w:webHidden/>
              </w:rPr>
              <w:fldChar w:fldCharType="separate"/>
            </w:r>
            <w:r w:rsidR="006E68DE">
              <w:rPr>
                <w:webHidden/>
              </w:rPr>
              <w:t>2</w:t>
            </w:r>
            <w:r w:rsidR="00DE444C">
              <w:rPr>
                <w:webHidden/>
              </w:rPr>
              <w:fldChar w:fldCharType="end"/>
            </w:r>
          </w:hyperlink>
        </w:p>
        <w:p w14:paraId="6276B720" w14:textId="6511D7CB" w:rsidR="00DE444C" w:rsidRDefault="004F3054">
          <w:pPr>
            <w:pStyle w:val="TOC1"/>
            <w:rPr>
              <w:rFonts w:eastAsiaTheme="minorEastAsia" w:cstheme="minorBidi"/>
              <w:b w:val="0"/>
              <w:color w:val="auto"/>
              <w:sz w:val="22"/>
              <w:szCs w:val="22"/>
            </w:rPr>
          </w:pPr>
          <w:r>
            <w:t xml:space="preserve">Activity 2: </w:t>
          </w:r>
          <w:hyperlink w:anchor="_Toc109122830" w:history="1">
            <w:r w:rsidR="00DE444C" w:rsidRPr="00C55EAA">
              <w:rPr>
                <w:rStyle w:val="Hyperlink"/>
                <w:rFonts w:eastAsia="Arial"/>
              </w:rPr>
              <w:t>Local Languages</w:t>
            </w:r>
            <w:r w:rsidR="00DE444C">
              <w:rPr>
                <w:webHidden/>
              </w:rPr>
              <w:tab/>
            </w:r>
            <w:r w:rsidR="00DE444C">
              <w:rPr>
                <w:webHidden/>
              </w:rPr>
              <w:fldChar w:fldCharType="begin"/>
            </w:r>
            <w:r w:rsidR="00DE444C">
              <w:rPr>
                <w:webHidden/>
              </w:rPr>
              <w:instrText xml:space="preserve"> PAGEREF _Toc109122830 \h </w:instrText>
            </w:r>
            <w:r w:rsidR="00DE444C">
              <w:rPr>
                <w:webHidden/>
              </w:rPr>
            </w:r>
            <w:r w:rsidR="00DE444C">
              <w:rPr>
                <w:webHidden/>
              </w:rPr>
              <w:fldChar w:fldCharType="separate"/>
            </w:r>
            <w:r w:rsidR="006E68DE">
              <w:rPr>
                <w:webHidden/>
              </w:rPr>
              <w:t>4</w:t>
            </w:r>
            <w:r w:rsidR="00DE444C">
              <w:rPr>
                <w:webHidden/>
              </w:rPr>
              <w:fldChar w:fldCharType="end"/>
            </w:r>
          </w:hyperlink>
        </w:p>
        <w:p w14:paraId="7F5C20AF" w14:textId="5B6DABC2" w:rsidR="00DE444C" w:rsidRDefault="004F3054">
          <w:pPr>
            <w:pStyle w:val="TOC1"/>
            <w:rPr>
              <w:rFonts w:eastAsiaTheme="minorEastAsia" w:cstheme="minorBidi"/>
              <w:b w:val="0"/>
              <w:color w:val="auto"/>
              <w:sz w:val="22"/>
              <w:szCs w:val="22"/>
            </w:rPr>
          </w:pPr>
          <w:r>
            <w:t>Activity 3:</w:t>
          </w:r>
          <w:hyperlink w:anchor="_Toc109122831" w:history="1">
            <w:r w:rsidR="00DE444C" w:rsidRPr="00C55EAA">
              <w:rPr>
                <w:rStyle w:val="Hyperlink"/>
              </w:rPr>
              <w:t>Seaweed Biodiversity</w:t>
            </w:r>
            <w:r w:rsidR="00DE444C">
              <w:rPr>
                <w:webHidden/>
              </w:rPr>
              <w:tab/>
            </w:r>
            <w:r w:rsidR="00DE444C">
              <w:rPr>
                <w:webHidden/>
              </w:rPr>
              <w:fldChar w:fldCharType="begin"/>
            </w:r>
            <w:r w:rsidR="00DE444C">
              <w:rPr>
                <w:webHidden/>
              </w:rPr>
              <w:instrText xml:space="preserve"> PAGEREF _Toc109122831 \h </w:instrText>
            </w:r>
            <w:r w:rsidR="00DE444C">
              <w:rPr>
                <w:webHidden/>
              </w:rPr>
            </w:r>
            <w:r w:rsidR="00DE444C">
              <w:rPr>
                <w:webHidden/>
              </w:rPr>
              <w:fldChar w:fldCharType="separate"/>
            </w:r>
            <w:r w:rsidR="006E68DE">
              <w:rPr>
                <w:webHidden/>
              </w:rPr>
              <w:t>5</w:t>
            </w:r>
            <w:r w:rsidR="00DE444C">
              <w:rPr>
                <w:webHidden/>
              </w:rPr>
              <w:fldChar w:fldCharType="end"/>
            </w:r>
          </w:hyperlink>
        </w:p>
        <w:p w14:paraId="0C5EE685" w14:textId="0A8A5383" w:rsidR="00DE444C" w:rsidRDefault="004F3054">
          <w:pPr>
            <w:pStyle w:val="TOC1"/>
            <w:rPr>
              <w:rFonts w:eastAsiaTheme="minorEastAsia" w:cstheme="minorBidi"/>
              <w:b w:val="0"/>
              <w:color w:val="auto"/>
              <w:sz w:val="22"/>
              <w:szCs w:val="22"/>
            </w:rPr>
          </w:pPr>
          <w:r>
            <w:t xml:space="preserve">Activity 4: </w:t>
          </w:r>
          <w:hyperlink w:anchor="_Toc109122832" w:history="1">
            <w:r w:rsidR="00DE444C" w:rsidRPr="00C55EAA">
              <w:rPr>
                <w:rStyle w:val="Hyperlink"/>
              </w:rPr>
              <w:t>Profile Worksheet</w:t>
            </w:r>
            <w:r w:rsidR="00DE444C">
              <w:rPr>
                <w:webHidden/>
              </w:rPr>
              <w:tab/>
            </w:r>
            <w:r w:rsidR="00DE444C">
              <w:rPr>
                <w:webHidden/>
              </w:rPr>
              <w:fldChar w:fldCharType="begin"/>
            </w:r>
            <w:r w:rsidR="00DE444C">
              <w:rPr>
                <w:webHidden/>
              </w:rPr>
              <w:instrText xml:space="preserve"> PAGEREF _Toc109122832 \h </w:instrText>
            </w:r>
            <w:r w:rsidR="00DE444C">
              <w:rPr>
                <w:webHidden/>
              </w:rPr>
            </w:r>
            <w:r w:rsidR="00DE444C">
              <w:rPr>
                <w:webHidden/>
              </w:rPr>
              <w:fldChar w:fldCharType="separate"/>
            </w:r>
            <w:r w:rsidR="006E68DE">
              <w:rPr>
                <w:webHidden/>
              </w:rPr>
              <w:t>8</w:t>
            </w:r>
            <w:r w:rsidR="00DE444C">
              <w:rPr>
                <w:webHidden/>
              </w:rPr>
              <w:fldChar w:fldCharType="end"/>
            </w:r>
          </w:hyperlink>
        </w:p>
        <w:p w14:paraId="2FBE230E" w14:textId="14D5AF48" w:rsidR="00DE444C" w:rsidRDefault="004F3054">
          <w:pPr>
            <w:pStyle w:val="TOC1"/>
            <w:rPr>
              <w:rFonts w:eastAsiaTheme="minorEastAsia" w:cstheme="minorBidi"/>
              <w:b w:val="0"/>
              <w:color w:val="auto"/>
              <w:sz w:val="22"/>
              <w:szCs w:val="22"/>
            </w:rPr>
          </w:pPr>
          <w:r>
            <w:t xml:space="preserve">Invesitgation 1: </w:t>
          </w:r>
          <w:hyperlink w:anchor="_Toc109122833" w:history="1">
            <w:r w:rsidR="00DE444C" w:rsidRPr="00C55EAA">
              <w:rPr>
                <w:rStyle w:val="Hyperlink"/>
                <w:lang w:eastAsia="en-US"/>
              </w:rPr>
              <w:t>Modern Uses of Seaweed</w:t>
            </w:r>
            <w:r w:rsidR="00DE444C">
              <w:rPr>
                <w:webHidden/>
              </w:rPr>
              <w:tab/>
            </w:r>
            <w:r w:rsidR="00DE444C">
              <w:rPr>
                <w:webHidden/>
              </w:rPr>
              <w:fldChar w:fldCharType="begin"/>
            </w:r>
            <w:r w:rsidR="00DE444C">
              <w:rPr>
                <w:webHidden/>
              </w:rPr>
              <w:instrText xml:space="preserve"> PAGEREF _Toc109122833 \h </w:instrText>
            </w:r>
            <w:r w:rsidR="00DE444C">
              <w:rPr>
                <w:webHidden/>
              </w:rPr>
            </w:r>
            <w:r w:rsidR="00DE444C">
              <w:rPr>
                <w:webHidden/>
              </w:rPr>
              <w:fldChar w:fldCharType="separate"/>
            </w:r>
            <w:r w:rsidR="006E68DE">
              <w:rPr>
                <w:webHidden/>
              </w:rPr>
              <w:t>9</w:t>
            </w:r>
            <w:r w:rsidR="00DE444C">
              <w:rPr>
                <w:webHidden/>
              </w:rPr>
              <w:fldChar w:fldCharType="end"/>
            </w:r>
          </w:hyperlink>
        </w:p>
        <w:p w14:paraId="2C53A668" w14:textId="2114C76B" w:rsidR="00DE444C" w:rsidRDefault="004F3054">
          <w:pPr>
            <w:pStyle w:val="TOC1"/>
            <w:rPr>
              <w:rFonts w:eastAsiaTheme="minorEastAsia" w:cstheme="minorBidi"/>
              <w:b w:val="0"/>
              <w:color w:val="auto"/>
              <w:sz w:val="22"/>
              <w:szCs w:val="22"/>
            </w:rPr>
          </w:pPr>
          <w:r>
            <w:t xml:space="preserve">Investigation 2: </w:t>
          </w:r>
          <w:hyperlink w:anchor="_Toc109122834" w:history="1">
            <w:r w:rsidR="00DE444C" w:rsidRPr="00C55EAA">
              <w:rPr>
                <w:rStyle w:val="Hyperlink"/>
                <w:lang w:eastAsia="en-US"/>
              </w:rPr>
              <w:t>International Use of Edible Seaweed</w:t>
            </w:r>
            <w:r w:rsidR="00DE444C">
              <w:rPr>
                <w:webHidden/>
              </w:rPr>
              <w:tab/>
            </w:r>
            <w:r w:rsidR="00DE444C">
              <w:rPr>
                <w:webHidden/>
              </w:rPr>
              <w:fldChar w:fldCharType="begin"/>
            </w:r>
            <w:r w:rsidR="00DE444C">
              <w:rPr>
                <w:webHidden/>
              </w:rPr>
              <w:instrText xml:space="preserve"> PAGEREF _Toc109122834 \h </w:instrText>
            </w:r>
            <w:r w:rsidR="00DE444C">
              <w:rPr>
                <w:webHidden/>
              </w:rPr>
            </w:r>
            <w:r w:rsidR="00DE444C">
              <w:rPr>
                <w:webHidden/>
              </w:rPr>
              <w:fldChar w:fldCharType="separate"/>
            </w:r>
            <w:r w:rsidR="006E68DE">
              <w:rPr>
                <w:webHidden/>
              </w:rPr>
              <w:t>10</w:t>
            </w:r>
            <w:r w:rsidR="00DE444C">
              <w:rPr>
                <w:webHidden/>
              </w:rPr>
              <w:fldChar w:fldCharType="end"/>
            </w:r>
          </w:hyperlink>
        </w:p>
        <w:p w14:paraId="2023A0DA" w14:textId="047C52AD" w:rsidR="00DE444C" w:rsidRDefault="00000000">
          <w:pPr>
            <w:pStyle w:val="TOC1"/>
            <w:rPr>
              <w:rFonts w:eastAsiaTheme="minorEastAsia" w:cstheme="minorBidi"/>
              <w:b w:val="0"/>
              <w:color w:val="auto"/>
              <w:sz w:val="22"/>
              <w:szCs w:val="22"/>
            </w:rPr>
          </w:pPr>
          <w:hyperlink w:anchor="_Toc109122835" w:history="1">
            <w:r w:rsidR="00DE444C" w:rsidRPr="00C55EAA">
              <w:rPr>
                <w:rStyle w:val="Hyperlink"/>
                <w:lang w:eastAsia="en-US"/>
              </w:rPr>
              <w:t>Seaweed Review Quiz</w:t>
            </w:r>
            <w:r w:rsidR="00DE444C">
              <w:rPr>
                <w:webHidden/>
              </w:rPr>
              <w:tab/>
            </w:r>
            <w:r w:rsidR="00DE444C">
              <w:rPr>
                <w:webHidden/>
              </w:rPr>
              <w:fldChar w:fldCharType="begin"/>
            </w:r>
            <w:r w:rsidR="00DE444C">
              <w:rPr>
                <w:webHidden/>
              </w:rPr>
              <w:instrText xml:space="preserve"> PAGEREF _Toc109122835 \h </w:instrText>
            </w:r>
            <w:r w:rsidR="00DE444C">
              <w:rPr>
                <w:webHidden/>
              </w:rPr>
            </w:r>
            <w:r w:rsidR="00DE444C">
              <w:rPr>
                <w:webHidden/>
              </w:rPr>
              <w:fldChar w:fldCharType="separate"/>
            </w:r>
            <w:r w:rsidR="006E68DE">
              <w:rPr>
                <w:webHidden/>
              </w:rPr>
              <w:t>11</w:t>
            </w:r>
            <w:r w:rsidR="00DE444C">
              <w:rPr>
                <w:webHidden/>
              </w:rPr>
              <w:fldChar w:fldCharType="end"/>
            </w:r>
          </w:hyperlink>
        </w:p>
        <w:p w14:paraId="724946BB" w14:textId="11DE8019" w:rsidR="00116BE3" w:rsidRDefault="00116BE3">
          <w:r>
            <w:rPr>
              <w:b/>
              <w:bCs/>
              <w:noProof/>
            </w:rPr>
            <w:fldChar w:fldCharType="end"/>
          </w:r>
        </w:p>
      </w:sdtContent>
    </w:sdt>
    <w:p w14:paraId="749AEF2C" w14:textId="77777777" w:rsidR="00116BE3" w:rsidRDefault="00116BE3" w:rsidP="00116BE3">
      <w:pPr>
        <w:pStyle w:val="Heading1"/>
        <w:sectPr w:rsidR="00116BE3" w:rsidSect="00116BE3">
          <w:headerReference w:type="even" r:id="rId42"/>
          <w:headerReference w:type="default" r:id="rId43"/>
          <w:footerReference w:type="even" r:id="rId44"/>
          <w:footerReference w:type="default" r:id="rId45"/>
          <w:headerReference w:type="first" r:id="rId46"/>
          <w:footerReference w:type="first" r:id="rId47"/>
          <w:pgSz w:w="11907" w:h="16840" w:code="9"/>
          <w:pgMar w:top="2268" w:right="1134" w:bottom="1134" w:left="1134" w:header="284" w:footer="284" w:gutter="0"/>
          <w:pgNumType w:start="1"/>
          <w:cols w:space="720"/>
          <w:docGrid w:linePitch="360"/>
        </w:sectPr>
      </w:pPr>
    </w:p>
    <w:p w14:paraId="042D9BB7" w14:textId="65226C20" w:rsidR="003636EA" w:rsidRDefault="00116BE3" w:rsidP="00116BE3">
      <w:pPr>
        <w:pStyle w:val="Heading1"/>
      </w:pPr>
      <w:bookmarkStart w:id="2" w:name="_Toc109122829"/>
      <w:r>
        <w:lastRenderedPageBreak/>
        <w:t>Seaweed Solutions for Sustainable Futures Quiz</w:t>
      </w:r>
      <w:bookmarkEnd w:id="2"/>
    </w:p>
    <w:p w14:paraId="2D4AA078" w14:textId="2FAF5947" w:rsidR="00116BE3" w:rsidRDefault="00116BE3" w:rsidP="00183B52">
      <w:pPr>
        <w:pStyle w:val="BodyText"/>
      </w:pPr>
    </w:p>
    <w:p w14:paraId="372DF59C" w14:textId="59FF0A94" w:rsidR="00116BE3" w:rsidRPr="00DA5C6A" w:rsidRDefault="00116BE3" w:rsidP="00232648">
      <w:pPr>
        <w:pStyle w:val="BodyText100ThemeColour"/>
        <w:numPr>
          <w:ilvl w:val="0"/>
          <w:numId w:val="24"/>
        </w:numPr>
        <w:rPr>
          <w:rFonts w:eastAsia="Arial"/>
        </w:rPr>
      </w:pPr>
      <w:r w:rsidRPr="00DA5C6A">
        <w:rPr>
          <w:rFonts w:eastAsia="Arial"/>
        </w:rPr>
        <w:t xml:space="preserve">Aunty Judy explained that seaweeds were important because they  </w:t>
      </w:r>
    </w:p>
    <w:p w14:paraId="79342554" w14:textId="77777777" w:rsidR="00116BE3" w:rsidRPr="00DA5C6A" w:rsidRDefault="00116BE3" w:rsidP="00232648">
      <w:pPr>
        <w:pStyle w:val="BodyText"/>
        <w:numPr>
          <w:ilvl w:val="0"/>
          <w:numId w:val="14"/>
        </w:numPr>
        <w:rPr>
          <w:rFonts w:eastAsia="Arial"/>
        </w:rPr>
      </w:pPr>
      <w:r w:rsidRPr="00DA5C6A">
        <w:rPr>
          <w:rFonts w:eastAsia="Arial"/>
        </w:rPr>
        <w:t>Provide food for fish</w:t>
      </w:r>
    </w:p>
    <w:p w14:paraId="6089088A" w14:textId="77777777" w:rsidR="00116BE3" w:rsidRPr="00DA5C6A" w:rsidRDefault="00116BE3" w:rsidP="00232648">
      <w:pPr>
        <w:pStyle w:val="BodyText"/>
        <w:numPr>
          <w:ilvl w:val="0"/>
          <w:numId w:val="14"/>
        </w:numPr>
        <w:rPr>
          <w:rFonts w:eastAsia="Arial"/>
        </w:rPr>
      </w:pPr>
      <w:r w:rsidRPr="00DA5C6A">
        <w:rPr>
          <w:rFonts w:eastAsia="Arial"/>
        </w:rPr>
        <w:t>Feed the environment</w:t>
      </w:r>
    </w:p>
    <w:p w14:paraId="04198E3F" w14:textId="77777777" w:rsidR="00116BE3" w:rsidRPr="00DA5C6A" w:rsidRDefault="00116BE3" w:rsidP="00232648">
      <w:pPr>
        <w:pStyle w:val="BodyText"/>
        <w:numPr>
          <w:ilvl w:val="0"/>
          <w:numId w:val="14"/>
        </w:numPr>
        <w:rPr>
          <w:rFonts w:eastAsia="Arial"/>
        </w:rPr>
      </w:pPr>
      <w:r w:rsidRPr="00DA5C6A">
        <w:rPr>
          <w:rFonts w:eastAsia="Arial"/>
        </w:rPr>
        <w:t>Clean the waterways</w:t>
      </w:r>
    </w:p>
    <w:p w14:paraId="6372C0E1" w14:textId="77777777" w:rsidR="00116BE3" w:rsidRDefault="00116BE3" w:rsidP="00232648">
      <w:pPr>
        <w:pStyle w:val="BodyText"/>
        <w:numPr>
          <w:ilvl w:val="0"/>
          <w:numId w:val="14"/>
        </w:numPr>
        <w:rPr>
          <w:rFonts w:eastAsia="Arial"/>
        </w:rPr>
      </w:pPr>
      <w:proofErr w:type="gramStart"/>
      <w:r w:rsidRPr="00DA5C6A">
        <w:rPr>
          <w:rFonts w:eastAsia="Arial"/>
        </w:rPr>
        <w:t>All of</w:t>
      </w:r>
      <w:proofErr w:type="gramEnd"/>
      <w:r w:rsidRPr="00DA5C6A">
        <w:rPr>
          <w:rFonts w:eastAsia="Arial"/>
        </w:rPr>
        <w:t xml:space="preserve"> the above</w:t>
      </w:r>
    </w:p>
    <w:p w14:paraId="445E6835" w14:textId="77777777" w:rsidR="00116BE3" w:rsidRDefault="00116BE3" w:rsidP="00116BE3">
      <w:pPr>
        <w:pStyle w:val="BodyText"/>
        <w:ind w:left="1080"/>
        <w:rPr>
          <w:rFonts w:eastAsia="Arial"/>
        </w:rPr>
      </w:pPr>
    </w:p>
    <w:p w14:paraId="74D08561" w14:textId="26812CDB" w:rsidR="00116BE3" w:rsidRPr="00DA5C6A" w:rsidRDefault="00116BE3" w:rsidP="00232648">
      <w:pPr>
        <w:pStyle w:val="BodyText100ThemeColour"/>
        <w:numPr>
          <w:ilvl w:val="0"/>
          <w:numId w:val="24"/>
        </w:numPr>
        <w:rPr>
          <w:rFonts w:eastAsia="Arial"/>
        </w:rPr>
      </w:pPr>
      <w:r>
        <w:rPr>
          <w:rFonts w:eastAsia="Arial"/>
        </w:rPr>
        <w:t xml:space="preserve"> </w:t>
      </w:r>
      <w:r w:rsidRPr="00DA5C6A">
        <w:rPr>
          <w:rFonts w:eastAsia="Arial"/>
        </w:rPr>
        <w:t xml:space="preserve">Zoe talks about Aboriginal uses of seaweeds. Which of these was not listed?  </w:t>
      </w:r>
    </w:p>
    <w:p w14:paraId="7E99C90E" w14:textId="77777777" w:rsidR="00116BE3" w:rsidRPr="00DA5C6A" w:rsidRDefault="00116BE3" w:rsidP="00232648">
      <w:pPr>
        <w:pStyle w:val="BodyText"/>
        <w:numPr>
          <w:ilvl w:val="0"/>
          <w:numId w:val="17"/>
        </w:numPr>
        <w:rPr>
          <w:rFonts w:eastAsia="Arial"/>
        </w:rPr>
      </w:pPr>
      <w:r w:rsidRPr="00DA5C6A">
        <w:rPr>
          <w:rFonts w:eastAsia="Arial"/>
        </w:rPr>
        <w:t>Food and medicine</w:t>
      </w:r>
    </w:p>
    <w:p w14:paraId="6CC310CC" w14:textId="77777777" w:rsidR="00116BE3" w:rsidRPr="00DA5C6A" w:rsidRDefault="00116BE3" w:rsidP="00232648">
      <w:pPr>
        <w:pStyle w:val="BodyText"/>
        <w:numPr>
          <w:ilvl w:val="0"/>
          <w:numId w:val="17"/>
        </w:numPr>
        <w:rPr>
          <w:rFonts w:eastAsia="Arial"/>
        </w:rPr>
      </w:pPr>
      <w:r w:rsidRPr="00DA5C6A">
        <w:rPr>
          <w:rFonts w:eastAsia="Arial"/>
        </w:rPr>
        <w:t>Building houses</w:t>
      </w:r>
    </w:p>
    <w:p w14:paraId="126865E9" w14:textId="77777777" w:rsidR="00116BE3" w:rsidRPr="00DA5C6A" w:rsidRDefault="00116BE3" w:rsidP="00232648">
      <w:pPr>
        <w:pStyle w:val="BodyText"/>
        <w:numPr>
          <w:ilvl w:val="0"/>
          <w:numId w:val="17"/>
        </w:numPr>
        <w:rPr>
          <w:rFonts w:eastAsia="Arial"/>
        </w:rPr>
      </w:pPr>
      <w:r w:rsidRPr="00DA5C6A">
        <w:rPr>
          <w:rFonts w:eastAsia="Arial"/>
        </w:rPr>
        <w:t>Packaging products</w:t>
      </w:r>
    </w:p>
    <w:p w14:paraId="4A1A629A" w14:textId="77777777" w:rsidR="00116BE3" w:rsidRDefault="00116BE3" w:rsidP="00232648">
      <w:pPr>
        <w:pStyle w:val="BodyText"/>
        <w:numPr>
          <w:ilvl w:val="0"/>
          <w:numId w:val="17"/>
        </w:numPr>
        <w:rPr>
          <w:rFonts w:eastAsia="Arial"/>
        </w:rPr>
      </w:pPr>
      <w:r w:rsidRPr="00DA5C6A">
        <w:rPr>
          <w:rFonts w:eastAsia="Arial"/>
        </w:rPr>
        <w:t>Clothing and ceremony</w:t>
      </w:r>
    </w:p>
    <w:p w14:paraId="7145884E" w14:textId="77777777" w:rsidR="00116BE3" w:rsidRPr="00DA5C6A" w:rsidRDefault="00116BE3" w:rsidP="00116BE3">
      <w:pPr>
        <w:pStyle w:val="BodyText100ThemeColour"/>
        <w:rPr>
          <w:rFonts w:eastAsia="Arial"/>
        </w:rPr>
      </w:pPr>
    </w:p>
    <w:p w14:paraId="138B1ACA" w14:textId="1915D296" w:rsidR="00116BE3" w:rsidRPr="00DA5C6A" w:rsidRDefault="00116BE3" w:rsidP="00232648">
      <w:pPr>
        <w:pStyle w:val="BodyText100ThemeColour"/>
        <w:numPr>
          <w:ilvl w:val="0"/>
          <w:numId w:val="24"/>
        </w:numPr>
        <w:rPr>
          <w:rFonts w:eastAsia="Arial"/>
        </w:rPr>
      </w:pPr>
      <w:r w:rsidRPr="00DA5C6A">
        <w:rPr>
          <w:rFonts w:eastAsia="Arial"/>
        </w:rPr>
        <w:t>What animals were fed seaweeds in the video?</w:t>
      </w:r>
    </w:p>
    <w:p w14:paraId="5A8F7400" w14:textId="77777777" w:rsidR="00116BE3" w:rsidRPr="00DA5C6A" w:rsidRDefault="00116BE3" w:rsidP="00232648">
      <w:pPr>
        <w:pStyle w:val="BodyText"/>
        <w:numPr>
          <w:ilvl w:val="0"/>
          <w:numId w:val="18"/>
        </w:numPr>
        <w:rPr>
          <w:rFonts w:eastAsia="Arial"/>
        </w:rPr>
      </w:pPr>
      <w:r w:rsidRPr="00DA5C6A">
        <w:rPr>
          <w:rFonts w:eastAsia="Arial"/>
        </w:rPr>
        <w:t>Chickens</w:t>
      </w:r>
    </w:p>
    <w:p w14:paraId="4C61FBD1" w14:textId="77777777" w:rsidR="00116BE3" w:rsidRPr="00DA5C6A" w:rsidRDefault="00116BE3" w:rsidP="00232648">
      <w:pPr>
        <w:pStyle w:val="BodyText"/>
        <w:numPr>
          <w:ilvl w:val="0"/>
          <w:numId w:val="18"/>
        </w:numPr>
        <w:rPr>
          <w:rFonts w:eastAsia="Arial"/>
        </w:rPr>
      </w:pPr>
      <w:r w:rsidRPr="00DA5C6A">
        <w:rPr>
          <w:rFonts w:eastAsia="Arial"/>
        </w:rPr>
        <w:t>Cows</w:t>
      </w:r>
    </w:p>
    <w:p w14:paraId="66065644" w14:textId="77777777" w:rsidR="00116BE3" w:rsidRPr="00DA5C6A" w:rsidRDefault="00116BE3" w:rsidP="00232648">
      <w:pPr>
        <w:pStyle w:val="BodyText"/>
        <w:numPr>
          <w:ilvl w:val="0"/>
          <w:numId w:val="18"/>
        </w:numPr>
        <w:rPr>
          <w:rFonts w:eastAsia="Arial"/>
        </w:rPr>
      </w:pPr>
      <w:r w:rsidRPr="00DA5C6A">
        <w:rPr>
          <w:rFonts w:eastAsia="Arial"/>
        </w:rPr>
        <w:t>Pigs</w:t>
      </w:r>
    </w:p>
    <w:p w14:paraId="1C286AA3" w14:textId="77777777" w:rsidR="00116BE3" w:rsidRDefault="00116BE3" w:rsidP="00232648">
      <w:pPr>
        <w:pStyle w:val="BodyText"/>
        <w:numPr>
          <w:ilvl w:val="0"/>
          <w:numId w:val="18"/>
        </w:numPr>
        <w:rPr>
          <w:rFonts w:eastAsia="Arial"/>
        </w:rPr>
      </w:pPr>
      <w:r w:rsidRPr="00DA5C6A">
        <w:rPr>
          <w:rFonts w:eastAsia="Arial"/>
        </w:rPr>
        <w:t>Horses</w:t>
      </w:r>
    </w:p>
    <w:p w14:paraId="558FB353" w14:textId="77777777" w:rsidR="00116BE3" w:rsidRPr="008762D7" w:rsidRDefault="00116BE3" w:rsidP="00116BE3">
      <w:pPr>
        <w:pStyle w:val="BodyText100ThemeColour"/>
        <w:rPr>
          <w:rFonts w:eastAsia="Arial"/>
        </w:rPr>
      </w:pPr>
    </w:p>
    <w:p w14:paraId="04DF5544" w14:textId="50E629E5" w:rsidR="00116BE3" w:rsidRPr="008762D7" w:rsidRDefault="00116BE3" w:rsidP="00232648">
      <w:pPr>
        <w:pStyle w:val="BodyText100ThemeColour"/>
        <w:numPr>
          <w:ilvl w:val="0"/>
          <w:numId w:val="24"/>
        </w:numPr>
        <w:rPr>
          <w:rFonts w:eastAsia="Arial"/>
        </w:rPr>
      </w:pPr>
      <w:r w:rsidRPr="008762D7">
        <w:rPr>
          <w:rFonts w:eastAsia="Arial"/>
        </w:rPr>
        <w:t>Aunty Judy’s knowledge was passed on through her</w:t>
      </w:r>
    </w:p>
    <w:p w14:paraId="06D6CA94" w14:textId="77777777" w:rsidR="00116BE3" w:rsidRPr="008762D7" w:rsidRDefault="00116BE3" w:rsidP="00232648">
      <w:pPr>
        <w:pStyle w:val="BodyText"/>
        <w:numPr>
          <w:ilvl w:val="0"/>
          <w:numId w:val="15"/>
        </w:numPr>
        <w:rPr>
          <w:rFonts w:eastAsia="Arial"/>
        </w:rPr>
      </w:pPr>
      <w:r w:rsidRPr="008762D7">
        <w:rPr>
          <w:rFonts w:eastAsia="Arial"/>
        </w:rPr>
        <w:t xml:space="preserve">Ancestors </w:t>
      </w:r>
    </w:p>
    <w:p w14:paraId="79263E11" w14:textId="77777777" w:rsidR="00116BE3" w:rsidRPr="008762D7" w:rsidRDefault="00116BE3" w:rsidP="00232648">
      <w:pPr>
        <w:pStyle w:val="BodyText"/>
        <w:numPr>
          <w:ilvl w:val="0"/>
          <w:numId w:val="15"/>
        </w:numPr>
        <w:rPr>
          <w:rFonts w:eastAsia="Arial"/>
        </w:rPr>
      </w:pPr>
      <w:r w:rsidRPr="008762D7">
        <w:rPr>
          <w:rFonts w:eastAsia="Arial"/>
        </w:rPr>
        <w:t>Friends</w:t>
      </w:r>
    </w:p>
    <w:p w14:paraId="4B281C1E" w14:textId="77777777" w:rsidR="00116BE3" w:rsidRPr="008762D7" w:rsidRDefault="00116BE3" w:rsidP="00232648">
      <w:pPr>
        <w:pStyle w:val="BodyText"/>
        <w:numPr>
          <w:ilvl w:val="0"/>
          <w:numId w:val="15"/>
        </w:numPr>
        <w:rPr>
          <w:rFonts w:eastAsia="Arial"/>
        </w:rPr>
      </w:pPr>
      <w:r w:rsidRPr="008762D7">
        <w:rPr>
          <w:rFonts w:eastAsia="Arial"/>
        </w:rPr>
        <w:t>Grandpa</w:t>
      </w:r>
    </w:p>
    <w:p w14:paraId="5CCB942C" w14:textId="77777777" w:rsidR="00116BE3" w:rsidRDefault="00116BE3" w:rsidP="00232648">
      <w:pPr>
        <w:pStyle w:val="BodyText"/>
        <w:numPr>
          <w:ilvl w:val="0"/>
          <w:numId w:val="15"/>
        </w:numPr>
        <w:rPr>
          <w:rFonts w:eastAsia="Arial"/>
        </w:rPr>
      </w:pPr>
      <w:r w:rsidRPr="008762D7">
        <w:rPr>
          <w:rFonts w:eastAsia="Arial"/>
        </w:rPr>
        <w:t>Connection to country</w:t>
      </w:r>
    </w:p>
    <w:p w14:paraId="09003DB2" w14:textId="77777777" w:rsidR="00116BE3" w:rsidRPr="008762D7" w:rsidRDefault="00116BE3" w:rsidP="00116BE3">
      <w:pPr>
        <w:pStyle w:val="BodyText"/>
        <w:ind w:left="720"/>
        <w:rPr>
          <w:rFonts w:eastAsia="Arial"/>
        </w:rPr>
      </w:pPr>
    </w:p>
    <w:p w14:paraId="694B83BE" w14:textId="3C93B9F3" w:rsidR="00116BE3" w:rsidRDefault="00116BE3" w:rsidP="00232648">
      <w:pPr>
        <w:pStyle w:val="BodyText100ThemeColour"/>
        <w:numPr>
          <w:ilvl w:val="0"/>
          <w:numId w:val="24"/>
        </w:numPr>
        <w:rPr>
          <w:rFonts w:eastAsia="Arial"/>
        </w:rPr>
      </w:pPr>
      <w:r>
        <w:rPr>
          <w:rFonts w:eastAsia="Arial"/>
        </w:rPr>
        <w:t xml:space="preserve">What advantage might there be in using seaweed instead of plastic? </w:t>
      </w:r>
    </w:p>
    <w:p w14:paraId="110A0511" w14:textId="77777777" w:rsidR="00116BE3" w:rsidRPr="008762D7" w:rsidRDefault="00116BE3" w:rsidP="00232648">
      <w:pPr>
        <w:pStyle w:val="BodyText"/>
        <w:numPr>
          <w:ilvl w:val="0"/>
          <w:numId w:val="16"/>
        </w:numPr>
        <w:rPr>
          <w:rFonts w:eastAsia="Arial"/>
        </w:rPr>
      </w:pPr>
      <w:r w:rsidRPr="008762D7">
        <w:rPr>
          <w:rFonts w:eastAsia="Arial"/>
        </w:rPr>
        <w:t>Cheaper</w:t>
      </w:r>
    </w:p>
    <w:p w14:paraId="48710603" w14:textId="77777777" w:rsidR="00116BE3" w:rsidRPr="008762D7" w:rsidRDefault="00116BE3" w:rsidP="00232648">
      <w:pPr>
        <w:pStyle w:val="BodyText"/>
        <w:numPr>
          <w:ilvl w:val="0"/>
          <w:numId w:val="16"/>
        </w:numPr>
        <w:rPr>
          <w:rFonts w:eastAsia="Arial"/>
        </w:rPr>
      </w:pPr>
      <w:r w:rsidRPr="008762D7">
        <w:rPr>
          <w:rFonts w:eastAsia="Arial"/>
        </w:rPr>
        <w:t>Biodegrades faster</w:t>
      </w:r>
    </w:p>
    <w:p w14:paraId="33007AB5" w14:textId="77777777" w:rsidR="00116BE3" w:rsidRPr="008762D7" w:rsidRDefault="00116BE3" w:rsidP="00232648">
      <w:pPr>
        <w:pStyle w:val="BodyText"/>
        <w:numPr>
          <w:ilvl w:val="0"/>
          <w:numId w:val="16"/>
        </w:numPr>
        <w:rPr>
          <w:rFonts w:eastAsia="Arial"/>
        </w:rPr>
      </w:pPr>
      <w:r w:rsidRPr="008762D7">
        <w:rPr>
          <w:rFonts w:eastAsia="Arial"/>
        </w:rPr>
        <w:t>Faster to make</w:t>
      </w:r>
    </w:p>
    <w:p w14:paraId="34702E86" w14:textId="77777777" w:rsidR="00116BE3" w:rsidRPr="008762D7" w:rsidRDefault="00116BE3" w:rsidP="00232648">
      <w:pPr>
        <w:pStyle w:val="BodyText"/>
        <w:numPr>
          <w:ilvl w:val="0"/>
          <w:numId w:val="16"/>
        </w:numPr>
        <w:rPr>
          <w:rFonts w:eastAsia="Arial"/>
        </w:rPr>
      </w:pPr>
      <w:proofErr w:type="gramStart"/>
      <w:r w:rsidRPr="008762D7">
        <w:rPr>
          <w:rFonts w:eastAsia="Arial"/>
        </w:rPr>
        <w:t>All of</w:t>
      </w:r>
      <w:proofErr w:type="gramEnd"/>
      <w:r w:rsidRPr="008762D7">
        <w:rPr>
          <w:rFonts w:eastAsia="Arial"/>
        </w:rPr>
        <w:t xml:space="preserve"> the above</w:t>
      </w:r>
    </w:p>
    <w:p w14:paraId="4EB58A12" w14:textId="7A58C2FE" w:rsidR="00116BE3" w:rsidRPr="008762D7" w:rsidRDefault="00116BE3" w:rsidP="00232648">
      <w:pPr>
        <w:pStyle w:val="BodyText100ThemeColour"/>
        <w:numPr>
          <w:ilvl w:val="0"/>
          <w:numId w:val="24"/>
        </w:numPr>
      </w:pPr>
      <w:r>
        <w:br w:type="page"/>
      </w:r>
      <w:r>
        <w:rPr>
          <w:rFonts w:eastAsia="Arial"/>
        </w:rPr>
        <w:lastRenderedPageBreak/>
        <w:t>Finish this sentence from the video. “Each piece of land has a unique ______”</w:t>
      </w:r>
    </w:p>
    <w:p w14:paraId="257EA1A4" w14:textId="77777777" w:rsidR="00116BE3" w:rsidRPr="008762D7" w:rsidRDefault="00116BE3" w:rsidP="00232648">
      <w:pPr>
        <w:pStyle w:val="BodyText"/>
        <w:numPr>
          <w:ilvl w:val="0"/>
          <w:numId w:val="20"/>
        </w:numPr>
        <w:rPr>
          <w:rFonts w:eastAsia="Arial"/>
        </w:rPr>
      </w:pPr>
      <w:r w:rsidRPr="008762D7">
        <w:rPr>
          <w:rFonts w:eastAsia="Arial"/>
        </w:rPr>
        <w:t>Smell</w:t>
      </w:r>
    </w:p>
    <w:p w14:paraId="060BE6E6" w14:textId="77777777" w:rsidR="00116BE3" w:rsidRPr="008762D7" w:rsidRDefault="00116BE3" w:rsidP="00232648">
      <w:pPr>
        <w:pStyle w:val="BodyText"/>
        <w:numPr>
          <w:ilvl w:val="0"/>
          <w:numId w:val="20"/>
        </w:numPr>
        <w:rPr>
          <w:rFonts w:eastAsia="Arial"/>
        </w:rPr>
      </w:pPr>
      <w:r w:rsidRPr="008762D7">
        <w:rPr>
          <w:rFonts w:eastAsia="Arial"/>
        </w:rPr>
        <w:t>Taste</w:t>
      </w:r>
    </w:p>
    <w:p w14:paraId="11A5C2A0" w14:textId="77777777" w:rsidR="00116BE3" w:rsidRPr="008762D7" w:rsidRDefault="00116BE3" w:rsidP="00232648">
      <w:pPr>
        <w:pStyle w:val="BodyText"/>
        <w:numPr>
          <w:ilvl w:val="0"/>
          <w:numId w:val="20"/>
        </w:numPr>
        <w:rPr>
          <w:rFonts w:eastAsia="Arial"/>
        </w:rPr>
      </w:pPr>
      <w:r w:rsidRPr="008762D7">
        <w:rPr>
          <w:rFonts w:eastAsia="Arial"/>
        </w:rPr>
        <w:t>Culture</w:t>
      </w:r>
    </w:p>
    <w:p w14:paraId="1F282907" w14:textId="77777777" w:rsidR="00116BE3" w:rsidRDefault="00116BE3" w:rsidP="00232648">
      <w:pPr>
        <w:pStyle w:val="BodyText"/>
        <w:numPr>
          <w:ilvl w:val="0"/>
          <w:numId w:val="20"/>
        </w:numPr>
        <w:rPr>
          <w:rFonts w:eastAsia="Arial"/>
        </w:rPr>
      </w:pPr>
      <w:r w:rsidRPr="008762D7">
        <w:rPr>
          <w:rFonts w:eastAsia="Arial"/>
        </w:rPr>
        <w:t>Temperature</w:t>
      </w:r>
    </w:p>
    <w:p w14:paraId="62BAAE28" w14:textId="77777777" w:rsidR="00116BE3" w:rsidRPr="008762D7" w:rsidRDefault="00116BE3" w:rsidP="00116BE3">
      <w:pPr>
        <w:pStyle w:val="BodyText100ThemeColour"/>
        <w:rPr>
          <w:rFonts w:eastAsia="Arial"/>
        </w:rPr>
      </w:pPr>
    </w:p>
    <w:p w14:paraId="2EB832B6" w14:textId="00A4849B" w:rsidR="00116BE3" w:rsidRDefault="00116BE3" w:rsidP="00232648">
      <w:pPr>
        <w:pStyle w:val="BodyText100ThemeColour"/>
        <w:numPr>
          <w:ilvl w:val="0"/>
          <w:numId w:val="24"/>
        </w:numPr>
        <w:rPr>
          <w:rFonts w:eastAsia="Arial"/>
        </w:rPr>
      </w:pPr>
      <w:r>
        <w:rPr>
          <w:rFonts w:eastAsia="Arial"/>
        </w:rPr>
        <w:t xml:space="preserve">What did Zoe think wasn’t already a big part of the Australian identity? </w:t>
      </w:r>
    </w:p>
    <w:p w14:paraId="6B7E4575" w14:textId="77777777" w:rsidR="00116BE3" w:rsidRPr="008762D7" w:rsidRDefault="00116BE3" w:rsidP="00232648">
      <w:pPr>
        <w:pStyle w:val="BodyText"/>
        <w:numPr>
          <w:ilvl w:val="0"/>
          <w:numId w:val="19"/>
        </w:numPr>
        <w:rPr>
          <w:rFonts w:eastAsia="Arial"/>
        </w:rPr>
      </w:pPr>
      <w:r w:rsidRPr="008762D7">
        <w:rPr>
          <w:rFonts w:eastAsia="Arial"/>
        </w:rPr>
        <w:t xml:space="preserve">Being beach lovers </w:t>
      </w:r>
    </w:p>
    <w:p w14:paraId="663B956F" w14:textId="77777777" w:rsidR="00116BE3" w:rsidRPr="008762D7" w:rsidRDefault="00116BE3" w:rsidP="00232648">
      <w:pPr>
        <w:pStyle w:val="BodyText"/>
        <w:numPr>
          <w:ilvl w:val="0"/>
          <w:numId w:val="19"/>
        </w:numPr>
        <w:rPr>
          <w:rFonts w:eastAsia="Arial"/>
        </w:rPr>
      </w:pPr>
      <w:r w:rsidRPr="008762D7">
        <w:rPr>
          <w:rFonts w:eastAsia="Arial"/>
        </w:rPr>
        <w:t>Having lots of seaweed</w:t>
      </w:r>
    </w:p>
    <w:p w14:paraId="16E0ADF3" w14:textId="77777777" w:rsidR="00116BE3" w:rsidRPr="008762D7" w:rsidRDefault="00116BE3" w:rsidP="00232648">
      <w:pPr>
        <w:pStyle w:val="BodyText"/>
        <w:numPr>
          <w:ilvl w:val="0"/>
          <w:numId w:val="19"/>
        </w:numPr>
        <w:rPr>
          <w:rFonts w:eastAsia="Arial"/>
        </w:rPr>
      </w:pPr>
      <w:r w:rsidRPr="008762D7">
        <w:rPr>
          <w:rFonts w:eastAsia="Arial"/>
        </w:rPr>
        <w:t>Surfing fans</w:t>
      </w:r>
    </w:p>
    <w:p w14:paraId="447E08F6" w14:textId="77777777" w:rsidR="00116BE3" w:rsidRDefault="00116BE3" w:rsidP="00232648">
      <w:pPr>
        <w:pStyle w:val="BodyText"/>
        <w:numPr>
          <w:ilvl w:val="0"/>
          <w:numId w:val="19"/>
        </w:numPr>
        <w:rPr>
          <w:rFonts w:eastAsia="Arial"/>
        </w:rPr>
      </w:pPr>
      <w:r w:rsidRPr="008762D7">
        <w:rPr>
          <w:rFonts w:eastAsia="Arial"/>
        </w:rPr>
        <w:t>Beautiful natural clean environment</w:t>
      </w:r>
    </w:p>
    <w:p w14:paraId="322A9C5C" w14:textId="77777777" w:rsidR="00116BE3" w:rsidRPr="008762D7" w:rsidRDefault="00116BE3" w:rsidP="00116BE3">
      <w:pPr>
        <w:pStyle w:val="BodyText"/>
        <w:ind w:left="720"/>
        <w:rPr>
          <w:rFonts w:eastAsia="Arial"/>
        </w:rPr>
      </w:pPr>
      <w:r w:rsidRPr="008762D7">
        <w:rPr>
          <w:rFonts w:eastAsia="Arial"/>
        </w:rPr>
        <w:t xml:space="preserve"> </w:t>
      </w:r>
    </w:p>
    <w:p w14:paraId="27BD4AD8" w14:textId="46397BFC" w:rsidR="00116BE3" w:rsidRDefault="00116BE3" w:rsidP="00232648">
      <w:pPr>
        <w:pStyle w:val="BodyText100ThemeColour"/>
        <w:numPr>
          <w:ilvl w:val="0"/>
          <w:numId w:val="24"/>
        </w:numPr>
        <w:rPr>
          <w:rFonts w:eastAsia="Arial"/>
        </w:rPr>
      </w:pPr>
      <w:r>
        <w:rPr>
          <w:rFonts w:eastAsia="Arial"/>
        </w:rPr>
        <w:t>Why did Lichen Kelp start the portable seaweed library?</w:t>
      </w:r>
    </w:p>
    <w:p w14:paraId="23ECF6A5" w14:textId="77777777" w:rsidR="00116BE3" w:rsidRPr="008762D7" w:rsidRDefault="00116BE3" w:rsidP="00232648">
      <w:pPr>
        <w:pStyle w:val="BodyText"/>
        <w:numPr>
          <w:ilvl w:val="0"/>
          <w:numId w:val="23"/>
        </w:numPr>
        <w:rPr>
          <w:rFonts w:eastAsia="Arial"/>
        </w:rPr>
      </w:pPr>
      <w:r w:rsidRPr="008762D7">
        <w:rPr>
          <w:rFonts w:eastAsia="Arial"/>
        </w:rPr>
        <w:t>To keep fit</w:t>
      </w:r>
    </w:p>
    <w:p w14:paraId="54BED7EE" w14:textId="77777777" w:rsidR="00116BE3" w:rsidRPr="008762D7" w:rsidRDefault="00116BE3" w:rsidP="00232648">
      <w:pPr>
        <w:pStyle w:val="BodyText"/>
        <w:numPr>
          <w:ilvl w:val="0"/>
          <w:numId w:val="23"/>
        </w:numPr>
        <w:rPr>
          <w:rFonts w:eastAsia="Arial"/>
        </w:rPr>
      </w:pPr>
      <w:r w:rsidRPr="008762D7">
        <w:rPr>
          <w:rFonts w:eastAsia="Arial"/>
        </w:rPr>
        <w:t>There wasn’t much information on the internet</w:t>
      </w:r>
    </w:p>
    <w:p w14:paraId="386EA3F2" w14:textId="77777777" w:rsidR="00116BE3" w:rsidRPr="008762D7" w:rsidRDefault="00116BE3" w:rsidP="00232648">
      <w:pPr>
        <w:pStyle w:val="BodyText"/>
        <w:numPr>
          <w:ilvl w:val="0"/>
          <w:numId w:val="23"/>
        </w:numPr>
        <w:rPr>
          <w:rFonts w:eastAsia="Arial"/>
        </w:rPr>
      </w:pPr>
      <w:r w:rsidRPr="008762D7">
        <w:rPr>
          <w:rFonts w:eastAsia="Arial"/>
        </w:rPr>
        <w:t>She wasn’t much of a reader</w:t>
      </w:r>
    </w:p>
    <w:p w14:paraId="079456A1" w14:textId="77777777" w:rsidR="00116BE3" w:rsidRDefault="00116BE3" w:rsidP="00232648">
      <w:pPr>
        <w:pStyle w:val="BodyText"/>
        <w:numPr>
          <w:ilvl w:val="0"/>
          <w:numId w:val="23"/>
        </w:numPr>
        <w:rPr>
          <w:rFonts w:eastAsia="Arial"/>
        </w:rPr>
      </w:pPr>
      <w:r w:rsidRPr="008762D7">
        <w:rPr>
          <w:rFonts w:eastAsia="Arial"/>
        </w:rPr>
        <w:t>Research as a group would be more fun</w:t>
      </w:r>
    </w:p>
    <w:p w14:paraId="60CC1E8D" w14:textId="77777777" w:rsidR="00116BE3" w:rsidRPr="008762D7" w:rsidRDefault="00116BE3" w:rsidP="00116BE3">
      <w:pPr>
        <w:pStyle w:val="Heading2"/>
        <w:ind w:left="720"/>
        <w:rPr>
          <w:rFonts w:eastAsia="Arial"/>
        </w:rPr>
      </w:pPr>
    </w:p>
    <w:p w14:paraId="11BCECAE" w14:textId="50B38559" w:rsidR="00116BE3" w:rsidRDefault="00116BE3" w:rsidP="00232648">
      <w:pPr>
        <w:pStyle w:val="BodyText100ThemeColour"/>
        <w:numPr>
          <w:ilvl w:val="0"/>
          <w:numId w:val="24"/>
        </w:numPr>
        <w:rPr>
          <w:rFonts w:eastAsia="Arial"/>
        </w:rPr>
      </w:pPr>
      <w:r>
        <w:rPr>
          <w:rFonts w:eastAsia="Arial"/>
        </w:rPr>
        <w:t>Lichen Kelp liked to think of her portable seaweed library as a</w:t>
      </w:r>
    </w:p>
    <w:p w14:paraId="17D08071" w14:textId="77777777" w:rsidR="00116BE3" w:rsidRPr="008762D7" w:rsidRDefault="00116BE3" w:rsidP="00232648">
      <w:pPr>
        <w:pStyle w:val="BodyText"/>
        <w:numPr>
          <w:ilvl w:val="0"/>
          <w:numId w:val="22"/>
        </w:numPr>
        <w:rPr>
          <w:rFonts w:eastAsia="Arial"/>
        </w:rPr>
      </w:pPr>
      <w:r w:rsidRPr="008762D7">
        <w:rPr>
          <w:rFonts w:eastAsia="Arial"/>
        </w:rPr>
        <w:t xml:space="preserve">Ocean portal </w:t>
      </w:r>
    </w:p>
    <w:p w14:paraId="34DC2F7D" w14:textId="77777777" w:rsidR="00116BE3" w:rsidRPr="008762D7" w:rsidRDefault="00116BE3" w:rsidP="00232648">
      <w:pPr>
        <w:pStyle w:val="BodyText"/>
        <w:numPr>
          <w:ilvl w:val="0"/>
          <w:numId w:val="22"/>
        </w:numPr>
        <w:rPr>
          <w:rFonts w:eastAsia="Arial"/>
        </w:rPr>
      </w:pPr>
      <w:r w:rsidRPr="008762D7">
        <w:rPr>
          <w:rFonts w:eastAsia="Arial"/>
        </w:rPr>
        <w:t xml:space="preserve">Wormhole </w:t>
      </w:r>
    </w:p>
    <w:p w14:paraId="7E16B057" w14:textId="77777777" w:rsidR="00116BE3" w:rsidRPr="008762D7" w:rsidRDefault="00116BE3" w:rsidP="00232648">
      <w:pPr>
        <w:pStyle w:val="BodyText"/>
        <w:numPr>
          <w:ilvl w:val="0"/>
          <w:numId w:val="22"/>
        </w:numPr>
        <w:rPr>
          <w:rFonts w:eastAsia="Arial"/>
        </w:rPr>
      </w:pPr>
      <w:r w:rsidRPr="008762D7">
        <w:rPr>
          <w:rFonts w:eastAsia="Arial"/>
        </w:rPr>
        <w:t xml:space="preserve">Fast ride </w:t>
      </w:r>
    </w:p>
    <w:p w14:paraId="4777E2F4" w14:textId="77777777" w:rsidR="00116BE3" w:rsidRDefault="00116BE3" w:rsidP="00232648">
      <w:pPr>
        <w:pStyle w:val="BodyText"/>
        <w:numPr>
          <w:ilvl w:val="0"/>
          <w:numId w:val="22"/>
        </w:numPr>
        <w:rPr>
          <w:rFonts w:eastAsia="Arial"/>
        </w:rPr>
      </w:pPr>
      <w:r w:rsidRPr="008762D7">
        <w:rPr>
          <w:rFonts w:eastAsia="Arial"/>
        </w:rPr>
        <w:t>Seafood database</w:t>
      </w:r>
    </w:p>
    <w:p w14:paraId="5D4A9377" w14:textId="77777777" w:rsidR="00116BE3" w:rsidRPr="008762D7" w:rsidRDefault="00116BE3" w:rsidP="00116BE3">
      <w:pPr>
        <w:pStyle w:val="BodyText"/>
        <w:ind w:left="720"/>
        <w:rPr>
          <w:rFonts w:eastAsia="Arial"/>
        </w:rPr>
      </w:pPr>
    </w:p>
    <w:p w14:paraId="11081A7E" w14:textId="2BC45088" w:rsidR="00116BE3" w:rsidRDefault="00116BE3" w:rsidP="00232648">
      <w:pPr>
        <w:pStyle w:val="BodyText100ThemeColour"/>
        <w:numPr>
          <w:ilvl w:val="0"/>
          <w:numId w:val="24"/>
        </w:numPr>
        <w:rPr>
          <w:rFonts w:eastAsia="Arial"/>
        </w:rPr>
      </w:pPr>
      <w:r>
        <w:rPr>
          <w:rFonts w:eastAsia="Arial"/>
        </w:rPr>
        <w:t xml:space="preserve">What type of food was being made from seaweed in the video? </w:t>
      </w:r>
    </w:p>
    <w:p w14:paraId="7EED1A94" w14:textId="77777777" w:rsidR="00116BE3" w:rsidRPr="008762D7" w:rsidRDefault="00116BE3" w:rsidP="00232648">
      <w:pPr>
        <w:pStyle w:val="BodyText"/>
        <w:numPr>
          <w:ilvl w:val="0"/>
          <w:numId w:val="21"/>
        </w:numPr>
        <w:rPr>
          <w:rFonts w:eastAsia="Arial"/>
        </w:rPr>
      </w:pPr>
      <w:r w:rsidRPr="008762D7">
        <w:rPr>
          <w:rFonts w:eastAsia="Arial"/>
        </w:rPr>
        <w:t>Seaweed pasta</w:t>
      </w:r>
    </w:p>
    <w:p w14:paraId="6921928E" w14:textId="77777777" w:rsidR="00116BE3" w:rsidRPr="008762D7" w:rsidRDefault="00116BE3" w:rsidP="00232648">
      <w:pPr>
        <w:pStyle w:val="BodyText"/>
        <w:numPr>
          <w:ilvl w:val="0"/>
          <w:numId w:val="21"/>
        </w:numPr>
        <w:rPr>
          <w:rFonts w:eastAsia="Arial"/>
        </w:rPr>
      </w:pPr>
      <w:r w:rsidRPr="008762D7">
        <w:rPr>
          <w:rFonts w:eastAsia="Arial"/>
        </w:rPr>
        <w:t>Seaweed pizza</w:t>
      </w:r>
    </w:p>
    <w:p w14:paraId="480035EA" w14:textId="77777777" w:rsidR="00116BE3" w:rsidRPr="008762D7" w:rsidRDefault="00116BE3" w:rsidP="00232648">
      <w:pPr>
        <w:pStyle w:val="BodyText"/>
        <w:numPr>
          <w:ilvl w:val="0"/>
          <w:numId w:val="21"/>
        </w:numPr>
        <w:rPr>
          <w:rFonts w:eastAsia="Arial"/>
        </w:rPr>
      </w:pPr>
      <w:r w:rsidRPr="008762D7">
        <w:rPr>
          <w:rFonts w:eastAsia="Arial"/>
        </w:rPr>
        <w:t>Seaweed burger</w:t>
      </w:r>
    </w:p>
    <w:p w14:paraId="4B21342A" w14:textId="3C5E0709" w:rsidR="00116BE3" w:rsidRDefault="00116BE3" w:rsidP="00232648">
      <w:pPr>
        <w:pStyle w:val="BodyText"/>
        <w:numPr>
          <w:ilvl w:val="0"/>
          <w:numId w:val="21"/>
        </w:numPr>
        <w:rPr>
          <w:rFonts w:eastAsia="Arial"/>
        </w:rPr>
      </w:pPr>
      <w:r w:rsidRPr="008762D7">
        <w:rPr>
          <w:rFonts w:eastAsia="Arial"/>
        </w:rPr>
        <w:t>Seaweed fries</w:t>
      </w:r>
    </w:p>
    <w:p w14:paraId="435C43B6" w14:textId="77777777" w:rsidR="00116BE3" w:rsidRDefault="00116BE3" w:rsidP="00116BE3">
      <w:pPr>
        <w:pStyle w:val="BodyText"/>
        <w:ind w:left="1080"/>
        <w:rPr>
          <w:rFonts w:eastAsia="Arial"/>
        </w:rPr>
        <w:sectPr w:rsidR="00116BE3" w:rsidSect="00116BE3">
          <w:headerReference w:type="default" r:id="rId48"/>
          <w:pgSz w:w="11907" w:h="16840" w:code="9"/>
          <w:pgMar w:top="2268" w:right="1134" w:bottom="1134" w:left="1134" w:header="284" w:footer="284" w:gutter="0"/>
          <w:cols w:space="720"/>
          <w:docGrid w:linePitch="360"/>
        </w:sectPr>
      </w:pPr>
    </w:p>
    <w:p w14:paraId="7E40A873" w14:textId="1AFB2ACF" w:rsidR="00116BE3" w:rsidRDefault="00116BE3" w:rsidP="00116BE3">
      <w:pPr>
        <w:pStyle w:val="Heading1"/>
        <w:rPr>
          <w:rFonts w:eastAsia="Arial"/>
        </w:rPr>
      </w:pPr>
      <w:bookmarkStart w:id="3" w:name="_Toc109122830"/>
      <w:r>
        <w:rPr>
          <w:rFonts w:eastAsia="Arial"/>
        </w:rPr>
        <w:lastRenderedPageBreak/>
        <w:t>Local Languages</w:t>
      </w:r>
      <w:bookmarkEnd w:id="3"/>
    </w:p>
    <w:p w14:paraId="6BE4A121" w14:textId="77777777" w:rsidR="00116BE3" w:rsidRDefault="00116BE3" w:rsidP="00116BE3">
      <w:pPr>
        <w:pStyle w:val="BodyText100ThemeColour"/>
        <w:rPr>
          <w:rFonts w:eastAsia="Arial"/>
        </w:rPr>
      </w:pPr>
      <w:r>
        <w:rPr>
          <w:rFonts w:eastAsia="Arial"/>
        </w:rPr>
        <w:t>Step 1: Who are the Traditional Owners of the lands that you are learning on today?</w:t>
      </w:r>
    </w:p>
    <w:p w14:paraId="3D0650B2" w14:textId="77777777" w:rsidR="00116BE3" w:rsidRDefault="00116BE3" w:rsidP="00116BE3">
      <w:pPr>
        <w:pStyle w:val="BodyText100ThemeColour"/>
        <w:rPr>
          <w:rFonts w:eastAsia="Arial"/>
        </w:rPr>
      </w:pPr>
    </w:p>
    <w:p w14:paraId="3652911C" w14:textId="77777777" w:rsidR="00116BE3" w:rsidRPr="00625F23" w:rsidRDefault="00116BE3" w:rsidP="00116BE3">
      <w:pPr>
        <w:pStyle w:val="BodyText100ThemeColour"/>
        <w:rPr>
          <w:rFonts w:eastAsia="Arial"/>
          <w:lang w:eastAsia="en-AU"/>
        </w:rPr>
      </w:pPr>
    </w:p>
    <w:p w14:paraId="1895ADD9" w14:textId="77777777" w:rsidR="00116BE3" w:rsidRDefault="00116BE3" w:rsidP="00116BE3">
      <w:pPr>
        <w:pStyle w:val="BodyText100ThemeColour"/>
        <w:rPr>
          <w:rFonts w:eastAsia="Arial"/>
        </w:rPr>
      </w:pPr>
      <w:r>
        <w:rPr>
          <w:rFonts w:eastAsia="Arial"/>
        </w:rPr>
        <w:t xml:space="preserve">Step 2: Visit the </w:t>
      </w:r>
      <w:hyperlink r:id="rId49">
        <w:r>
          <w:rPr>
            <w:rFonts w:eastAsia="Arial"/>
            <w:color w:val="6B9F25"/>
            <w:u w:val="single"/>
          </w:rPr>
          <w:t>50 words project website</w:t>
        </w:r>
      </w:hyperlink>
      <w:r>
        <w:rPr>
          <w:rFonts w:eastAsia="Arial"/>
        </w:rPr>
        <w:t xml:space="preserve"> to find and write the spelling for Australian Indigenous words for these five English words in the boxes on the left.</w:t>
      </w:r>
    </w:p>
    <w:p w14:paraId="413B2D08" w14:textId="24085CAC" w:rsidR="00116BE3" w:rsidRDefault="00116BE3" w:rsidP="00116BE3">
      <w:pPr>
        <w:pStyle w:val="BodyText100ThemeColour"/>
        <w:rPr>
          <w:rFonts w:eastAsia="Arial"/>
        </w:rPr>
      </w:pPr>
    </w:p>
    <w:p w14:paraId="6FD7F8FD" w14:textId="77777777" w:rsidR="00116BE3" w:rsidRDefault="00116BE3" w:rsidP="00116BE3">
      <w:pPr>
        <w:pStyle w:val="BodyText100ThemeColour"/>
        <w:rPr>
          <w:rFonts w:eastAsia="Arial"/>
        </w:rPr>
      </w:pPr>
    </w:p>
    <w:p w14:paraId="163B6586" w14:textId="77777777" w:rsidR="00116BE3" w:rsidRDefault="00116BE3" w:rsidP="00116BE3">
      <w:pPr>
        <w:pStyle w:val="BodyText100ThemeColour"/>
        <w:rPr>
          <w:rFonts w:eastAsia="Arial"/>
        </w:rPr>
      </w:pPr>
      <w:r>
        <w:rPr>
          <w:rFonts w:eastAsia="Arial"/>
        </w:rPr>
        <w:t>Step 3. Use the website to listen to the pronunciation of the words. In the boxes on the right, write how these words sound to you.</w:t>
      </w:r>
    </w:p>
    <w:p w14:paraId="7FB28271" w14:textId="77777777" w:rsidR="00116BE3" w:rsidRDefault="00116BE3" w:rsidP="00116BE3">
      <w:pPr>
        <w:pStyle w:val="BodyText"/>
      </w:pPr>
    </w:p>
    <w:tbl>
      <w:tblPr>
        <w:tblW w:w="9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98"/>
        <w:gridCol w:w="3198"/>
        <w:gridCol w:w="3198"/>
      </w:tblGrid>
      <w:tr w:rsidR="00116BE3" w14:paraId="3B4055D6" w14:textId="77777777" w:rsidTr="003C2607">
        <w:trPr>
          <w:trHeight w:val="1259"/>
        </w:trPr>
        <w:tc>
          <w:tcPr>
            <w:tcW w:w="3198" w:type="dxa"/>
            <w:shd w:val="clear" w:color="auto" w:fill="00B2A9" w:themeFill="text2"/>
          </w:tcPr>
          <w:p w14:paraId="7E43352A" w14:textId="77777777" w:rsidR="00116BE3" w:rsidRPr="00625F23" w:rsidRDefault="00116BE3" w:rsidP="003C2607">
            <w:pPr>
              <w:pStyle w:val="BodyText"/>
              <w:jc w:val="center"/>
              <w:rPr>
                <w:rFonts w:ascii="Arial" w:eastAsia="Arial" w:hAnsi="Arial" w:cs="Arial"/>
                <w:b/>
                <w:bCs/>
                <w:color w:val="FFFFFF" w:themeColor="background1"/>
              </w:rPr>
            </w:pPr>
            <w:r w:rsidRPr="00625F23">
              <w:rPr>
                <w:rFonts w:ascii="Arial" w:eastAsia="Arial" w:hAnsi="Arial" w:cs="Arial"/>
                <w:b/>
                <w:bCs/>
                <w:color w:val="FFFFFF" w:themeColor="background1"/>
                <w:sz w:val="22"/>
                <w:szCs w:val="22"/>
              </w:rPr>
              <w:t>Word</w:t>
            </w:r>
          </w:p>
        </w:tc>
        <w:tc>
          <w:tcPr>
            <w:tcW w:w="3198" w:type="dxa"/>
            <w:shd w:val="clear" w:color="auto" w:fill="00B2A9" w:themeFill="text2"/>
          </w:tcPr>
          <w:p w14:paraId="735B7FDF" w14:textId="77777777" w:rsidR="00116BE3" w:rsidRPr="00625F23" w:rsidRDefault="00116BE3" w:rsidP="003C2607">
            <w:pPr>
              <w:pStyle w:val="BodyText"/>
              <w:jc w:val="center"/>
              <w:rPr>
                <w:rFonts w:ascii="Arial" w:eastAsia="Arial" w:hAnsi="Arial" w:cs="Arial"/>
                <w:b/>
                <w:bCs/>
                <w:color w:val="FFFFFF" w:themeColor="background1"/>
              </w:rPr>
            </w:pPr>
            <w:r w:rsidRPr="00625F23">
              <w:rPr>
                <w:rFonts w:ascii="Arial" w:eastAsia="Arial" w:hAnsi="Arial" w:cs="Arial"/>
                <w:b/>
                <w:bCs/>
                <w:color w:val="FFFFFF" w:themeColor="background1"/>
                <w:sz w:val="22"/>
                <w:szCs w:val="22"/>
              </w:rPr>
              <w:t>Australian Indigenous Spelling</w:t>
            </w:r>
          </w:p>
        </w:tc>
        <w:tc>
          <w:tcPr>
            <w:tcW w:w="3198" w:type="dxa"/>
            <w:shd w:val="clear" w:color="auto" w:fill="00B2A9" w:themeFill="text2"/>
          </w:tcPr>
          <w:p w14:paraId="18457258" w14:textId="77777777" w:rsidR="00116BE3" w:rsidRPr="00625F23" w:rsidRDefault="00116BE3" w:rsidP="003C2607">
            <w:pPr>
              <w:pStyle w:val="BodyText"/>
              <w:jc w:val="center"/>
              <w:rPr>
                <w:rFonts w:ascii="Arial" w:eastAsia="Arial" w:hAnsi="Arial" w:cs="Arial"/>
                <w:b/>
                <w:bCs/>
                <w:color w:val="FFFFFF" w:themeColor="background1"/>
              </w:rPr>
            </w:pPr>
            <w:r w:rsidRPr="00625F23">
              <w:rPr>
                <w:rFonts w:ascii="Arial" w:eastAsia="Arial" w:hAnsi="Arial" w:cs="Arial"/>
                <w:b/>
                <w:bCs/>
                <w:color w:val="FFFFFF" w:themeColor="background1"/>
                <w:sz w:val="22"/>
                <w:szCs w:val="22"/>
              </w:rPr>
              <w:t>Sounds Like</w:t>
            </w:r>
          </w:p>
        </w:tc>
      </w:tr>
      <w:tr w:rsidR="00116BE3" w14:paraId="5C9AA018" w14:textId="77777777" w:rsidTr="003C2607">
        <w:trPr>
          <w:trHeight w:val="801"/>
        </w:trPr>
        <w:tc>
          <w:tcPr>
            <w:tcW w:w="3198" w:type="dxa"/>
            <w:shd w:val="clear" w:color="auto" w:fill="E0F5F4" w:themeFill="accent3" w:themeFillTint="33"/>
          </w:tcPr>
          <w:p w14:paraId="2E29D19A" w14:textId="77777777" w:rsidR="00116BE3" w:rsidRPr="00625F23" w:rsidRDefault="00116BE3" w:rsidP="003C2607">
            <w:pPr>
              <w:pStyle w:val="BodyText"/>
              <w:jc w:val="center"/>
              <w:rPr>
                <w:rFonts w:ascii="Arial" w:eastAsia="Arial" w:hAnsi="Arial" w:cs="Arial"/>
                <w:b/>
                <w:bCs/>
                <w:color w:val="000000"/>
              </w:rPr>
            </w:pPr>
            <w:r w:rsidRPr="00625F23">
              <w:rPr>
                <w:rFonts w:ascii="Arial" w:eastAsia="Arial" w:hAnsi="Arial" w:cs="Arial"/>
                <w:b/>
                <w:bCs/>
                <w:color w:val="000000"/>
                <w:sz w:val="22"/>
                <w:szCs w:val="22"/>
              </w:rPr>
              <w:t>Hello</w:t>
            </w:r>
          </w:p>
        </w:tc>
        <w:tc>
          <w:tcPr>
            <w:tcW w:w="3198" w:type="dxa"/>
          </w:tcPr>
          <w:p w14:paraId="155AD924" w14:textId="77777777" w:rsidR="00116BE3" w:rsidRDefault="00116BE3" w:rsidP="003C2607">
            <w:pPr>
              <w:pStyle w:val="BodyText"/>
              <w:jc w:val="center"/>
              <w:rPr>
                <w:rFonts w:ascii="Arial" w:eastAsia="Arial" w:hAnsi="Arial" w:cs="Arial"/>
                <w:color w:val="000000"/>
              </w:rPr>
            </w:pPr>
          </w:p>
        </w:tc>
        <w:tc>
          <w:tcPr>
            <w:tcW w:w="3198" w:type="dxa"/>
          </w:tcPr>
          <w:p w14:paraId="5948E589" w14:textId="77777777" w:rsidR="00116BE3" w:rsidRDefault="00116BE3" w:rsidP="003C2607">
            <w:pPr>
              <w:pStyle w:val="BodyText"/>
              <w:jc w:val="center"/>
              <w:rPr>
                <w:rFonts w:ascii="Arial" w:eastAsia="Arial" w:hAnsi="Arial" w:cs="Arial"/>
                <w:color w:val="000000"/>
              </w:rPr>
            </w:pPr>
          </w:p>
        </w:tc>
      </w:tr>
      <w:tr w:rsidR="00116BE3" w14:paraId="561A327A" w14:textId="77777777" w:rsidTr="003C2607">
        <w:trPr>
          <w:trHeight w:val="801"/>
        </w:trPr>
        <w:tc>
          <w:tcPr>
            <w:tcW w:w="3198" w:type="dxa"/>
            <w:shd w:val="clear" w:color="auto" w:fill="E0F5F4" w:themeFill="accent3" w:themeFillTint="33"/>
          </w:tcPr>
          <w:p w14:paraId="32FCA511" w14:textId="77777777" w:rsidR="00116BE3" w:rsidRPr="00625F23" w:rsidRDefault="00116BE3" w:rsidP="003C2607">
            <w:pPr>
              <w:pStyle w:val="BodyText"/>
              <w:jc w:val="center"/>
              <w:rPr>
                <w:rFonts w:ascii="Arial" w:eastAsia="Arial" w:hAnsi="Arial" w:cs="Arial"/>
                <w:b/>
                <w:bCs/>
                <w:color w:val="000000"/>
              </w:rPr>
            </w:pPr>
            <w:r w:rsidRPr="00625F23">
              <w:rPr>
                <w:rFonts w:ascii="Arial" w:eastAsia="Arial" w:hAnsi="Arial" w:cs="Arial"/>
                <w:b/>
                <w:bCs/>
                <w:color w:val="000000"/>
                <w:sz w:val="22"/>
                <w:szCs w:val="22"/>
              </w:rPr>
              <w:t>Let’s go</w:t>
            </w:r>
          </w:p>
        </w:tc>
        <w:tc>
          <w:tcPr>
            <w:tcW w:w="3198" w:type="dxa"/>
          </w:tcPr>
          <w:p w14:paraId="215549AE" w14:textId="77777777" w:rsidR="00116BE3" w:rsidRDefault="00116BE3" w:rsidP="003C2607">
            <w:pPr>
              <w:pStyle w:val="BodyText"/>
              <w:jc w:val="center"/>
              <w:rPr>
                <w:rFonts w:ascii="Arial" w:eastAsia="Arial" w:hAnsi="Arial" w:cs="Arial"/>
                <w:color w:val="000000"/>
              </w:rPr>
            </w:pPr>
          </w:p>
        </w:tc>
        <w:tc>
          <w:tcPr>
            <w:tcW w:w="3198" w:type="dxa"/>
          </w:tcPr>
          <w:p w14:paraId="5FF85D25" w14:textId="77777777" w:rsidR="00116BE3" w:rsidRDefault="00116BE3" w:rsidP="003C2607">
            <w:pPr>
              <w:pStyle w:val="BodyText"/>
              <w:jc w:val="center"/>
              <w:rPr>
                <w:rFonts w:ascii="Arial" w:eastAsia="Arial" w:hAnsi="Arial" w:cs="Arial"/>
                <w:color w:val="000000"/>
              </w:rPr>
            </w:pPr>
          </w:p>
        </w:tc>
      </w:tr>
      <w:tr w:rsidR="00116BE3" w14:paraId="14822C25" w14:textId="77777777" w:rsidTr="003C2607">
        <w:trPr>
          <w:trHeight w:val="801"/>
        </w:trPr>
        <w:tc>
          <w:tcPr>
            <w:tcW w:w="3198" w:type="dxa"/>
            <w:shd w:val="clear" w:color="auto" w:fill="E0F5F4" w:themeFill="accent3" w:themeFillTint="33"/>
          </w:tcPr>
          <w:p w14:paraId="460F4A96" w14:textId="77777777" w:rsidR="00116BE3" w:rsidRPr="00625F23" w:rsidRDefault="00116BE3" w:rsidP="003C2607">
            <w:pPr>
              <w:pStyle w:val="BodyText"/>
              <w:jc w:val="center"/>
              <w:rPr>
                <w:rFonts w:ascii="Arial" w:eastAsia="Arial" w:hAnsi="Arial" w:cs="Arial"/>
                <w:b/>
                <w:bCs/>
                <w:color w:val="000000"/>
              </w:rPr>
            </w:pPr>
            <w:r w:rsidRPr="00625F23">
              <w:rPr>
                <w:rFonts w:ascii="Arial" w:eastAsia="Arial" w:hAnsi="Arial" w:cs="Arial"/>
                <w:b/>
                <w:bCs/>
                <w:color w:val="000000"/>
                <w:sz w:val="22"/>
                <w:szCs w:val="22"/>
              </w:rPr>
              <w:t>Fish</w:t>
            </w:r>
          </w:p>
        </w:tc>
        <w:tc>
          <w:tcPr>
            <w:tcW w:w="3198" w:type="dxa"/>
          </w:tcPr>
          <w:p w14:paraId="53AD3548" w14:textId="77777777" w:rsidR="00116BE3" w:rsidRDefault="00116BE3" w:rsidP="003C2607">
            <w:pPr>
              <w:pStyle w:val="BodyText"/>
              <w:jc w:val="center"/>
              <w:rPr>
                <w:rFonts w:ascii="Arial" w:eastAsia="Arial" w:hAnsi="Arial" w:cs="Arial"/>
                <w:color w:val="000000"/>
              </w:rPr>
            </w:pPr>
          </w:p>
        </w:tc>
        <w:tc>
          <w:tcPr>
            <w:tcW w:w="3198" w:type="dxa"/>
          </w:tcPr>
          <w:p w14:paraId="36E1EE5D" w14:textId="77777777" w:rsidR="00116BE3" w:rsidRDefault="00116BE3" w:rsidP="003C2607">
            <w:pPr>
              <w:pStyle w:val="BodyText"/>
              <w:jc w:val="center"/>
              <w:rPr>
                <w:rFonts w:ascii="Arial" w:eastAsia="Arial" w:hAnsi="Arial" w:cs="Arial"/>
                <w:color w:val="000000"/>
              </w:rPr>
            </w:pPr>
          </w:p>
        </w:tc>
      </w:tr>
      <w:tr w:rsidR="00116BE3" w14:paraId="4EE8E462" w14:textId="77777777" w:rsidTr="003C2607">
        <w:trPr>
          <w:trHeight w:val="801"/>
        </w:trPr>
        <w:tc>
          <w:tcPr>
            <w:tcW w:w="3198" w:type="dxa"/>
            <w:shd w:val="clear" w:color="auto" w:fill="E0F5F4" w:themeFill="accent3" w:themeFillTint="33"/>
          </w:tcPr>
          <w:p w14:paraId="60E4506B" w14:textId="77777777" w:rsidR="00116BE3" w:rsidRPr="00625F23" w:rsidRDefault="00116BE3" w:rsidP="003C2607">
            <w:pPr>
              <w:pStyle w:val="BodyText"/>
              <w:jc w:val="center"/>
              <w:rPr>
                <w:rFonts w:ascii="Arial" w:eastAsia="Arial" w:hAnsi="Arial" w:cs="Arial"/>
                <w:b/>
                <w:bCs/>
                <w:color w:val="000000"/>
              </w:rPr>
            </w:pPr>
            <w:r w:rsidRPr="00625F23">
              <w:rPr>
                <w:rFonts w:ascii="Arial" w:eastAsia="Arial" w:hAnsi="Arial" w:cs="Arial"/>
                <w:b/>
                <w:bCs/>
                <w:color w:val="000000"/>
                <w:sz w:val="22"/>
                <w:szCs w:val="22"/>
              </w:rPr>
              <w:t>Water</w:t>
            </w:r>
          </w:p>
        </w:tc>
        <w:tc>
          <w:tcPr>
            <w:tcW w:w="3198" w:type="dxa"/>
          </w:tcPr>
          <w:p w14:paraId="31EE15ED" w14:textId="77777777" w:rsidR="00116BE3" w:rsidRDefault="00116BE3" w:rsidP="003C2607">
            <w:pPr>
              <w:pStyle w:val="BodyText"/>
              <w:jc w:val="center"/>
              <w:rPr>
                <w:rFonts w:ascii="Arial" w:eastAsia="Arial" w:hAnsi="Arial" w:cs="Arial"/>
                <w:color w:val="000000"/>
              </w:rPr>
            </w:pPr>
          </w:p>
        </w:tc>
        <w:tc>
          <w:tcPr>
            <w:tcW w:w="3198" w:type="dxa"/>
          </w:tcPr>
          <w:p w14:paraId="15CC0502" w14:textId="77777777" w:rsidR="00116BE3" w:rsidRDefault="00116BE3" w:rsidP="003C2607">
            <w:pPr>
              <w:pStyle w:val="BodyText"/>
              <w:jc w:val="center"/>
              <w:rPr>
                <w:rFonts w:ascii="Arial" w:eastAsia="Arial" w:hAnsi="Arial" w:cs="Arial"/>
                <w:color w:val="000000"/>
              </w:rPr>
            </w:pPr>
          </w:p>
        </w:tc>
      </w:tr>
      <w:tr w:rsidR="00116BE3" w14:paraId="79EA649C" w14:textId="77777777" w:rsidTr="003C2607">
        <w:trPr>
          <w:trHeight w:val="801"/>
        </w:trPr>
        <w:tc>
          <w:tcPr>
            <w:tcW w:w="3198" w:type="dxa"/>
            <w:shd w:val="clear" w:color="auto" w:fill="E0F5F4" w:themeFill="accent3" w:themeFillTint="33"/>
          </w:tcPr>
          <w:p w14:paraId="578E6874" w14:textId="77777777" w:rsidR="00116BE3" w:rsidRPr="00625F23" w:rsidRDefault="00116BE3" w:rsidP="003C2607">
            <w:pPr>
              <w:pStyle w:val="BodyText"/>
              <w:jc w:val="center"/>
              <w:rPr>
                <w:rFonts w:ascii="Arial" w:eastAsia="Arial" w:hAnsi="Arial" w:cs="Arial"/>
                <w:b/>
                <w:bCs/>
                <w:color w:val="000000"/>
              </w:rPr>
            </w:pPr>
            <w:r w:rsidRPr="00625F23">
              <w:rPr>
                <w:rFonts w:ascii="Arial" w:eastAsia="Arial" w:hAnsi="Arial" w:cs="Arial"/>
                <w:b/>
                <w:bCs/>
                <w:color w:val="000000"/>
                <w:sz w:val="22"/>
                <w:szCs w:val="22"/>
              </w:rPr>
              <w:t>Sky</w:t>
            </w:r>
          </w:p>
        </w:tc>
        <w:tc>
          <w:tcPr>
            <w:tcW w:w="3198" w:type="dxa"/>
          </w:tcPr>
          <w:p w14:paraId="0D4A16B7" w14:textId="77777777" w:rsidR="00116BE3" w:rsidRDefault="00116BE3" w:rsidP="003C2607">
            <w:pPr>
              <w:pStyle w:val="BodyText"/>
              <w:jc w:val="center"/>
              <w:rPr>
                <w:rFonts w:ascii="Arial" w:eastAsia="Arial" w:hAnsi="Arial" w:cs="Arial"/>
                <w:color w:val="000000"/>
              </w:rPr>
            </w:pPr>
          </w:p>
        </w:tc>
        <w:tc>
          <w:tcPr>
            <w:tcW w:w="3198" w:type="dxa"/>
          </w:tcPr>
          <w:p w14:paraId="6E562585" w14:textId="77777777" w:rsidR="00116BE3" w:rsidRDefault="00116BE3" w:rsidP="003C2607">
            <w:pPr>
              <w:pStyle w:val="BodyText"/>
              <w:jc w:val="center"/>
              <w:rPr>
                <w:rFonts w:ascii="Arial" w:eastAsia="Arial" w:hAnsi="Arial" w:cs="Arial"/>
                <w:color w:val="000000"/>
              </w:rPr>
            </w:pPr>
          </w:p>
        </w:tc>
      </w:tr>
    </w:tbl>
    <w:p w14:paraId="30A60398" w14:textId="77777777" w:rsidR="00116BE3" w:rsidRPr="008762D7" w:rsidRDefault="00116BE3" w:rsidP="00116BE3">
      <w:pPr>
        <w:pStyle w:val="BodyText"/>
        <w:rPr>
          <w:rFonts w:eastAsia="Arial"/>
        </w:rPr>
      </w:pPr>
    </w:p>
    <w:p w14:paraId="5585C940" w14:textId="77777777" w:rsidR="00116BE3" w:rsidRDefault="00116BE3" w:rsidP="00183B52">
      <w:pPr>
        <w:pStyle w:val="BodyText"/>
        <w:sectPr w:rsidR="00116BE3" w:rsidSect="00116BE3">
          <w:pgSz w:w="11907" w:h="16840" w:code="9"/>
          <w:pgMar w:top="2268" w:right="1134" w:bottom="1134" w:left="1134" w:header="284" w:footer="284" w:gutter="0"/>
          <w:cols w:space="720"/>
          <w:docGrid w:linePitch="360"/>
        </w:sectPr>
      </w:pPr>
    </w:p>
    <w:p w14:paraId="7500B508" w14:textId="489D0A4B" w:rsidR="00116BE3" w:rsidRDefault="00DE444C" w:rsidP="00DE444C">
      <w:pPr>
        <w:pStyle w:val="Heading1"/>
      </w:pPr>
      <w:bookmarkStart w:id="4" w:name="_Toc109122831"/>
      <w:r>
        <w:lastRenderedPageBreak/>
        <w:t>Seaweed Biodiversity</w:t>
      </w:r>
      <w:bookmarkEnd w:id="4"/>
      <w:r>
        <w:t xml:space="preserve"> </w:t>
      </w:r>
    </w:p>
    <w:p w14:paraId="72B23297" w14:textId="77777777" w:rsidR="00DE444C" w:rsidRDefault="00DE444C" w:rsidP="00DE444C">
      <w:pPr>
        <w:pStyle w:val="BodyText100ThemeColour"/>
        <w:rPr>
          <w:rFonts w:ascii="Arial" w:eastAsia="Arial" w:hAnsi="Arial"/>
          <w:sz w:val="22"/>
          <w:szCs w:val="22"/>
          <w:lang w:val="en"/>
        </w:rPr>
      </w:pPr>
      <w:r>
        <w:rPr>
          <w:rFonts w:ascii="Arial" w:eastAsia="Arial" w:hAnsi="Arial"/>
          <w:sz w:val="22"/>
          <w:szCs w:val="22"/>
          <w:lang w:val="en"/>
        </w:rPr>
        <w:t xml:space="preserve">1. </w:t>
      </w:r>
      <w:r w:rsidRPr="7944AEFE">
        <w:rPr>
          <w:rFonts w:ascii="Arial" w:eastAsia="Arial" w:hAnsi="Arial"/>
          <w:sz w:val="22"/>
          <w:szCs w:val="22"/>
          <w:lang w:val="en"/>
        </w:rPr>
        <w:t xml:space="preserve">Visit the </w:t>
      </w:r>
      <w:hyperlink r:id="rId50">
        <w:r w:rsidRPr="7944AEFE">
          <w:rPr>
            <w:rStyle w:val="Hyperlink"/>
            <w:rFonts w:ascii="Arial" w:eastAsia="Arial" w:hAnsi="Arial"/>
            <w:sz w:val="22"/>
            <w:szCs w:val="22"/>
            <w:lang w:val="en"/>
          </w:rPr>
          <w:t>Port Phillip Bay Taxonomists Toolkit</w:t>
        </w:r>
      </w:hyperlink>
      <w:r w:rsidRPr="7944AEFE">
        <w:rPr>
          <w:rFonts w:ascii="Arial" w:eastAsia="Arial" w:hAnsi="Arial"/>
          <w:sz w:val="22"/>
          <w:szCs w:val="22"/>
          <w:lang w:val="en"/>
        </w:rPr>
        <w:t>.</w:t>
      </w:r>
    </w:p>
    <w:p w14:paraId="394BB208" w14:textId="77777777" w:rsidR="00DE444C" w:rsidRDefault="00DE444C" w:rsidP="00DE444C">
      <w:pPr>
        <w:pStyle w:val="BodyText100ThemeColour"/>
        <w:rPr>
          <w:rFonts w:ascii="Arial" w:eastAsia="Arial" w:hAnsi="Arial"/>
          <w:sz w:val="22"/>
          <w:szCs w:val="22"/>
          <w:lang w:val="en"/>
        </w:rPr>
      </w:pPr>
      <w:r w:rsidRPr="7944AEFE">
        <w:rPr>
          <w:rFonts w:ascii="Arial" w:eastAsia="Arial" w:hAnsi="Arial"/>
          <w:sz w:val="22"/>
          <w:szCs w:val="22"/>
          <w:lang w:val="en"/>
        </w:rPr>
        <w:t>2. Click species and under the species group list on the left click "seaweeds and seagrasses"</w:t>
      </w:r>
    </w:p>
    <w:p w14:paraId="27F9BB65" w14:textId="77777777" w:rsidR="00DE444C" w:rsidRDefault="00DE444C" w:rsidP="00DE444C">
      <w:pPr>
        <w:pStyle w:val="BodyText100ThemeColour"/>
        <w:rPr>
          <w:rFonts w:eastAsia="Arial"/>
          <w:lang w:val="en"/>
        </w:rPr>
      </w:pPr>
      <w:r w:rsidRPr="7944AEFE">
        <w:rPr>
          <w:rFonts w:eastAsia="Arial"/>
          <w:lang w:val="en"/>
        </w:rPr>
        <w:t>3. There are three main types of seaweeds. What is the main colour of these groups?</w:t>
      </w:r>
    </w:p>
    <w:p w14:paraId="3296C70B" w14:textId="77777777" w:rsidR="00DE444C" w:rsidRDefault="00DE444C" w:rsidP="00DE444C">
      <w:pPr>
        <w:pStyle w:val="BodyText100ThemeColour"/>
        <w:rPr>
          <w:rFonts w:eastAsia="Arial"/>
          <w:lang w:val="en"/>
        </w:rPr>
      </w:pPr>
      <w:r w:rsidRPr="7944AEFE">
        <w:rPr>
          <w:rFonts w:eastAsia="Arial"/>
          <w:lang w:val="en"/>
        </w:rPr>
        <w:t>Chlorophyta</w:t>
      </w:r>
    </w:p>
    <w:p w14:paraId="5D5EB10F" w14:textId="77777777" w:rsidR="00DE444C" w:rsidRPr="00DC6EC7" w:rsidRDefault="00DE444C" w:rsidP="00DE444C">
      <w:pPr>
        <w:pStyle w:val="BodyText100ThemeColour"/>
        <w:rPr>
          <w:rFonts w:eastAsia="Arial"/>
          <w:lang w:val="en" w:eastAsia="en-AU"/>
        </w:rPr>
      </w:pPr>
    </w:p>
    <w:p w14:paraId="14BB71E8" w14:textId="77777777" w:rsidR="00DE444C" w:rsidRDefault="00DE444C" w:rsidP="00DE444C">
      <w:pPr>
        <w:pStyle w:val="BodyText100ThemeColour"/>
        <w:rPr>
          <w:rFonts w:eastAsia="Arial"/>
          <w:lang w:val="en"/>
        </w:rPr>
      </w:pPr>
      <w:r w:rsidRPr="7944AEFE">
        <w:rPr>
          <w:rFonts w:eastAsia="Arial"/>
          <w:lang w:val="en"/>
        </w:rPr>
        <w:t>Ochrophyta</w:t>
      </w:r>
    </w:p>
    <w:p w14:paraId="760D8282" w14:textId="77777777" w:rsidR="00DE444C" w:rsidRPr="00DC6EC7" w:rsidRDefault="00DE444C" w:rsidP="00DE444C">
      <w:pPr>
        <w:pStyle w:val="BodyText100ThemeColour"/>
        <w:rPr>
          <w:rFonts w:eastAsia="Arial"/>
          <w:lang w:val="en" w:eastAsia="en-AU"/>
        </w:rPr>
      </w:pPr>
    </w:p>
    <w:p w14:paraId="7F549C06" w14:textId="77777777" w:rsidR="00DE444C" w:rsidRDefault="00DE444C" w:rsidP="00DE444C">
      <w:pPr>
        <w:pStyle w:val="BodyText100ThemeColour"/>
        <w:rPr>
          <w:rFonts w:eastAsia="Arial"/>
          <w:lang w:val="en"/>
        </w:rPr>
      </w:pPr>
      <w:r w:rsidRPr="7944AEFE">
        <w:rPr>
          <w:rFonts w:eastAsia="Arial"/>
          <w:lang w:val="en"/>
        </w:rPr>
        <w:t>Rhodophyta</w:t>
      </w:r>
    </w:p>
    <w:p w14:paraId="6BF29A79" w14:textId="77777777" w:rsidR="00DE444C" w:rsidRDefault="00DE444C" w:rsidP="00DE444C">
      <w:pPr>
        <w:pStyle w:val="BodyText100ThemeColour"/>
        <w:rPr>
          <w:rFonts w:eastAsia="Arial"/>
          <w:lang w:val="en"/>
        </w:rPr>
      </w:pPr>
    </w:p>
    <w:p w14:paraId="551CFD61" w14:textId="77777777" w:rsidR="00DE444C" w:rsidRDefault="00DE444C" w:rsidP="00DE444C">
      <w:pPr>
        <w:pStyle w:val="BodyText100ThemeColour"/>
        <w:rPr>
          <w:rFonts w:eastAsia="Arial"/>
          <w:lang w:val="en"/>
        </w:rPr>
      </w:pPr>
      <w:r w:rsidRPr="7944AEFE">
        <w:rPr>
          <w:rFonts w:eastAsia="Arial"/>
          <w:lang w:val="en"/>
        </w:rPr>
        <w:t>4. Choose one seaweed species from each group and answer the following questions. You may need to click "View Scientific Details" for more information.</w:t>
      </w:r>
    </w:p>
    <w:p w14:paraId="543161F5" w14:textId="77777777" w:rsidR="00DE444C" w:rsidRPr="00DC6EC7" w:rsidRDefault="00DE444C" w:rsidP="00DE444C">
      <w:pPr>
        <w:pStyle w:val="BodyText100ThemeColour"/>
        <w:rPr>
          <w:rFonts w:eastAsia="Arial"/>
          <w:lang w:val="en"/>
        </w:rPr>
      </w:pPr>
      <w:r>
        <w:rPr>
          <w:rFonts w:eastAsia="Arial"/>
          <w:lang w:val="en"/>
        </w:rPr>
        <w:t>A)</w:t>
      </w:r>
    </w:p>
    <w:p w14:paraId="0587C72E" w14:textId="77777777" w:rsidR="00DE444C" w:rsidRPr="00DC6EC7" w:rsidRDefault="00DE444C" w:rsidP="00DE444C">
      <w:pPr>
        <w:spacing w:line="276" w:lineRule="auto"/>
        <w:rPr>
          <w:rFonts w:ascii="Arial" w:eastAsia="Arial" w:hAnsi="Arial"/>
          <w:sz w:val="22"/>
          <w:szCs w:val="22"/>
          <w:lang w:val="en"/>
        </w:rPr>
      </w:pPr>
    </w:p>
    <w:tbl>
      <w:tblPr>
        <w:tblStyle w:val="GridTable6Colorful-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112"/>
        <w:gridCol w:w="4112"/>
      </w:tblGrid>
      <w:tr w:rsidR="00DE444C" w14:paraId="2E251EC6" w14:textId="77777777" w:rsidTr="00DE444C">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4112" w:type="dxa"/>
            <w:tcBorders>
              <w:bottom w:val="none" w:sz="0" w:space="0" w:color="auto"/>
            </w:tcBorders>
            <w:shd w:val="clear" w:color="auto" w:fill="00B2A9" w:themeFill="text2"/>
          </w:tcPr>
          <w:p w14:paraId="44F0D4A7" w14:textId="77777777" w:rsidR="00DE444C" w:rsidRPr="00DE444C" w:rsidRDefault="00DE444C" w:rsidP="003C2607">
            <w:pPr>
              <w:spacing w:line="259" w:lineRule="auto"/>
              <w:rPr>
                <w:rFonts w:ascii="Arial" w:eastAsia="Arial" w:hAnsi="Arial"/>
                <w:color w:val="FFFFFF" w:themeColor="background1"/>
                <w:sz w:val="22"/>
                <w:szCs w:val="22"/>
                <w:lang w:val="en"/>
              </w:rPr>
            </w:pPr>
            <w:r w:rsidRPr="00DE444C">
              <w:rPr>
                <w:rFonts w:ascii="Arial" w:eastAsia="Arial" w:hAnsi="Arial"/>
                <w:color w:val="FFFFFF" w:themeColor="background1"/>
                <w:sz w:val="22"/>
                <w:szCs w:val="22"/>
                <w:lang w:val="en"/>
              </w:rPr>
              <w:t>Common name</w:t>
            </w:r>
          </w:p>
        </w:tc>
        <w:tc>
          <w:tcPr>
            <w:tcW w:w="4112" w:type="dxa"/>
            <w:tcBorders>
              <w:bottom w:val="none" w:sz="0" w:space="0" w:color="auto"/>
            </w:tcBorders>
          </w:tcPr>
          <w:p w14:paraId="661AD332" w14:textId="77777777" w:rsidR="00DE444C" w:rsidRPr="00DC6EC7" w:rsidRDefault="00DE444C" w:rsidP="003C2607">
            <w:pPr>
              <w:cnfStyle w:val="100000000000" w:firstRow="1" w:lastRow="0" w:firstColumn="0" w:lastColumn="0" w:oddVBand="0" w:evenVBand="0" w:oddHBand="0" w:evenHBand="0" w:firstRowFirstColumn="0" w:firstRowLastColumn="0" w:lastRowFirstColumn="0" w:lastRowLastColumn="0"/>
              <w:rPr>
                <w:rFonts w:ascii="Arial" w:eastAsia="Arial" w:hAnsi="Arial"/>
                <w:color w:val="auto"/>
                <w:sz w:val="22"/>
                <w:szCs w:val="22"/>
                <w:lang w:val="en"/>
              </w:rPr>
            </w:pPr>
          </w:p>
        </w:tc>
      </w:tr>
      <w:tr w:rsidR="00DE444C" w14:paraId="5456D497" w14:textId="77777777" w:rsidTr="00DE444C">
        <w:trPr>
          <w:trHeight w:val="769"/>
        </w:trPr>
        <w:tc>
          <w:tcPr>
            <w:cnfStyle w:val="001000000000" w:firstRow="0" w:lastRow="0" w:firstColumn="1" w:lastColumn="0" w:oddVBand="0" w:evenVBand="0" w:oddHBand="0" w:evenHBand="0" w:firstRowFirstColumn="0" w:firstRowLastColumn="0" w:lastRowFirstColumn="0" w:lastRowLastColumn="0"/>
            <w:tcW w:w="4112" w:type="dxa"/>
            <w:shd w:val="clear" w:color="auto" w:fill="00B2A9" w:themeFill="text2"/>
          </w:tcPr>
          <w:p w14:paraId="611A6433" w14:textId="77777777" w:rsidR="00DE444C" w:rsidRPr="00DE444C" w:rsidRDefault="00DE444C" w:rsidP="003C2607">
            <w:pPr>
              <w:spacing w:line="259" w:lineRule="auto"/>
              <w:rPr>
                <w:rFonts w:ascii="Arial" w:eastAsia="Arial" w:hAnsi="Arial"/>
                <w:color w:val="FFFFFF" w:themeColor="background1"/>
                <w:sz w:val="22"/>
                <w:szCs w:val="22"/>
                <w:lang w:val="en"/>
              </w:rPr>
            </w:pPr>
            <w:r w:rsidRPr="00DE444C">
              <w:rPr>
                <w:rFonts w:ascii="Arial" w:eastAsia="Arial" w:hAnsi="Arial"/>
                <w:color w:val="FFFFFF" w:themeColor="background1"/>
                <w:sz w:val="22"/>
                <w:szCs w:val="22"/>
                <w:lang w:val="en"/>
              </w:rPr>
              <w:t>Scientific Name</w:t>
            </w:r>
          </w:p>
        </w:tc>
        <w:tc>
          <w:tcPr>
            <w:tcW w:w="4112" w:type="dxa"/>
          </w:tcPr>
          <w:p w14:paraId="4C82E34D" w14:textId="77777777" w:rsidR="00DE444C" w:rsidRPr="00DC6EC7" w:rsidRDefault="00DE444C" w:rsidP="003C2607">
            <w:pPr>
              <w:cnfStyle w:val="000000000000" w:firstRow="0" w:lastRow="0" w:firstColumn="0" w:lastColumn="0" w:oddVBand="0" w:evenVBand="0" w:oddHBand="0" w:evenHBand="0" w:firstRowFirstColumn="0" w:firstRowLastColumn="0" w:lastRowFirstColumn="0" w:lastRowLastColumn="0"/>
              <w:rPr>
                <w:rFonts w:ascii="Arial" w:eastAsia="Arial" w:hAnsi="Arial"/>
                <w:b/>
                <w:bCs/>
                <w:color w:val="auto"/>
                <w:sz w:val="22"/>
                <w:szCs w:val="22"/>
                <w:lang w:val="en"/>
              </w:rPr>
            </w:pPr>
          </w:p>
        </w:tc>
      </w:tr>
      <w:tr w:rsidR="00DE444C" w14:paraId="5E8400D5" w14:textId="77777777" w:rsidTr="00DE444C">
        <w:trPr>
          <w:trHeight w:val="683"/>
        </w:trPr>
        <w:tc>
          <w:tcPr>
            <w:cnfStyle w:val="001000000000" w:firstRow="0" w:lastRow="0" w:firstColumn="1" w:lastColumn="0" w:oddVBand="0" w:evenVBand="0" w:oddHBand="0" w:evenHBand="0" w:firstRowFirstColumn="0" w:firstRowLastColumn="0" w:lastRowFirstColumn="0" w:lastRowLastColumn="0"/>
            <w:tcW w:w="4112" w:type="dxa"/>
            <w:shd w:val="clear" w:color="auto" w:fill="00B2A9" w:themeFill="text2"/>
          </w:tcPr>
          <w:p w14:paraId="222699F8" w14:textId="77777777" w:rsidR="00DE444C" w:rsidRPr="00DE444C" w:rsidRDefault="00DE444C" w:rsidP="003C2607">
            <w:pPr>
              <w:rPr>
                <w:rFonts w:ascii="Arial" w:eastAsia="Arial" w:hAnsi="Arial"/>
                <w:color w:val="FFFFFF" w:themeColor="background1"/>
                <w:sz w:val="22"/>
                <w:szCs w:val="22"/>
                <w:lang w:val="en"/>
              </w:rPr>
            </w:pPr>
            <w:r w:rsidRPr="00DE444C">
              <w:rPr>
                <w:rFonts w:ascii="Arial" w:eastAsia="Arial" w:hAnsi="Arial"/>
                <w:color w:val="FFFFFF" w:themeColor="background1"/>
                <w:sz w:val="22"/>
                <w:szCs w:val="22"/>
                <w:lang w:val="en"/>
              </w:rPr>
              <w:t>Phylum</w:t>
            </w:r>
          </w:p>
        </w:tc>
        <w:tc>
          <w:tcPr>
            <w:tcW w:w="4112" w:type="dxa"/>
          </w:tcPr>
          <w:p w14:paraId="3DED9543" w14:textId="77777777" w:rsidR="00DE444C" w:rsidRPr="00DC6EC7" w:rsidRDefault="00DE444C" w:rsidP="003C2607">
            <w:pPr>
              <w:cnfStyle w:val="000000000000" w:firstRow="0" w:lastRow="0" w:firstColumn="0" w:lastColumn="0" w:oddVBand="0" w:evenVBand="0" w:oddHBand="0" w:evenHBand="0" w:firstRowFirstColumn="0" w:firstRowLastColumn="0" w:lastRowFirstColumn="0" w:lastRowLastColumn="0"/>
              <w:rPr>
                <w:rFonts w:ascii="Arial" w:eastAsia="Arial" w:hAnsi="Arial"/>
                <w:b/>
                <w:bCs/>
                <w:color w:val="auto"/>
                <w:sz w:val="22"/>
                <w:szCs w:val="22"/>
                <w:lang w:val="en"/>
              </w:rPr>
            </w:pPr>
          </w:p>
        </w:tc>
      </w:tr>
      <w:tr w:rsidR="00DE444C" w14:paraId="006D19BE" w14:textId="77777777" w:rsidTr="00DE444C">
        <w:trPr>
          <w:trHeight w:val="683"/>
        </w:trPr>
        <w:tc>
          <w:tcPr>
            <w:cnfStyle w:val="001000000000" w:firstRow="0" w:lastRow="0" w:firstColumn="1" w:lastColumn="0" w:oddVBand="0" w:evenVBand="0" w:oddHBand="0" w:evenHBand="0" w:firstRowFirstColumn="0" w:firstRowLastColumn="0" w:lastRowFirstColumn="0" w:lastRowLastColumn="0"/>
            <w:tcW w:w="4112" w:type="dxa"/>
            <w:shd w:val="clear" w:color="auto" w:fill="00B2A9" w:themeFill="text2"/>
          </w:tcPr>
          <w:p w14:paraId="0920CEE3" w14:textId="77777777" w:rsidR="00DE444C" w:rsidRPr="00DE444C" w:rsidRDefault="00DE444C" w:rsidP="003C2607">
            <w:pPr>
              <w:rPr>
                <w:rFonts w:ascii="Arial" w:eastAsia="Arial" w:hAnsi="Arial"/>
                <w:color w:val="FFFFFF" w:themeColor="background1"/>
                <w:sz w:val="22"/>
                <w:szCs w:val="22"/>
                <w:lang w:val="en"/>
              </w:rPr>
            </w:pPr>
            <w:r w:rsidRPr="00DE444C">
              <w:rPr>
                <w:rFonts w:ascii="Arial" w:eastAsia="Arial" w:hAnsi="Arial"/>
                <w:color w:val="FFFFFF" w:themeColor="background1"/>
                <w:sz w:val="22"/>
                <w:szCs w:val="22"/>
                <w:lang w:val="en"/>
              </w:rPr>
              <w:t>Maximum Size</w:t>
            </w:r>
          </w:p>
        </w:tc>
        <w:tc>
          <w:tcPr>
            <w:tcW w:w="4112" w:type="dxa"/>
          </w:tcPr>
          <w:p w14:paraId="4AAD9655" w14:textId="77777777" w:rsidR="00DE444C" w:rsidRPr="00DC6EC7" w:rsidRDefault="00DE444C" w:rsidP="003C2607">
            <w:pPr>
              <w:cnfStyle w:val="000000000000" w:firstRow="0" w:lastRow="0" w:firstColumn="0" w:lastColumn="0" w:oddVBand="0" w:evenVBand="0" w:oddHBand="0" w:evenHBand="0" w:firstRowFirstColumn="0" w:firstRowLastColumn="0" w:lastRowFirstColumn="0" w:lastRowLastColumn="0"/>
              <w:rPr>
                <w:rFonts w:ascii="Arial" w:eastAsia="Arial" w:hAnsi="Arial"/>
                <w:b/>
                <w:bCs/>
                <w:color w:val="auto"/>
                <w:sz w:val="22"/>
                <w:szCs w:val="22"/>
                <w:lang w:val="en"/>
              </w:rPr>
            </w:pPr>
          </w:p>
        </w:tc>
      </w:tr>
      <w:tr w:rsidR="00DE444C" w14:paraId="211F6C52" w14:textId="77777777" w:rsidTr="00DE444C">
        <w:trPr>
          <w:trHeight w:val="683"/>
        </w:trPr>
        <w:tc>
          <w:tcPr>
            <w:cnfStyle w:val="001000000000" w:firstRow="0" w:lastRow="0" w:firstColumn="1" w:lastColumn="0" w:oddVBand="0" w:evenVBand="0" w:oddHBand="0" w:evenHBand="0" w:firstRowFirstColumn="0" w:firstRowLastColumn="0" w:lastRowFirstColumn="0" w:lastRowLastColumn="0"/>
            <w:tcW w:w="4112" w:type="dxa"/>
            <w:shd w:val="clear" w:color="auto" w:fill="00B2A9" w:themeFill="text2"/>
          </w:tcPr>
          <w:p w14:paraId="74813FD9" w14:textId="77777777" w:rsidR="00DE444C" w:rsidRPr="00DE444C" w:rsidRDefault="00DE444C" w:rsidP="003C2607">
            <w:pPr>
              <w:rPr>
                <w:rFonts w:ascii="Arial" w:eastAsia="Arial" w:hAnsi="Arial"/>
                <w:color w:val="FFFFFF" w:themeColor="background1"/>
                <w:sz w:val="22"/>
                <w:szCs w:val="22"/>
                <w:lang w:val="en"/>
              </w:rPr>
            </w:pPr>
            <w:r w:rsidRPr="00DE444C">
              <w:rPr>
                <w:rFonts w:ascii="Arial" w:eastAsia="Arial" w:hAnsi="Arial"/>
                <w:color w:val="FFFFFF" w:themeColor="background1"/>
                <w:sz w:val="22"/>
                <w:szCs w:val="22"/>
                <w:lang w:val="en"/>
              </w:rPr>
              <w:t>Habitat</w:t>
            </w:r>
          </w:p>
        </w:tc>
        <w:tc>
          <w:tcPr>
            <w:tcW w:w="4112" w:type="dxa"/>
          </w:tcPr>
          <w:p w14:paraId="1D7B6005" w14:textId="77777777" w:rsidR="00DE444C" w:rsidRPr="00DC6EC7" w:rsidRDefault="00DE444C" w:rsidP="003C2607">
            <w:pPr>
              <w:cnfStyle w:val="000000000000" w:firstRow="0" w:lastRow="0" w:firstColumn="0" w:lastColumn="0" w:oddVBand="0" w:evenVBand="0" w:oddHBand="0" w:evenHBand="0" w:firstRowFirstColumn="0" w:firstRowLastColumn="0" w:lastRowFirstColumn="0" w:lastRowLastColumn="0"/>
              <w:rPr>
                <w:rFonts w:ascii="Arial" w:eastAsia="Arial" w:hAnsi="Arial"/>
                <w:b/>
                <w:bCs/>
                <w:color w:val="auto"/>
                <w:sz w:val="22"/>
                <w:szCs w:val="22"/>
                <w:lang w:val="en"/>
              </w:rPr>
            </w:pPr>
          </w:p>
        </w:tc>
      </w:tr>
      <w:tr w:rsidR="00DE444C" w14:paraId="6D3E17C9" w14:textId="77777777" w:rsidTr="00DE444C">
        <w:trPr>
          <w:trHeight w:val="683"/>
        </w:trPr>
        <w:tc>
          <w:tcPr>
            <w:cnfStyle w:val="001000000000" w:firstRow="0" w:lastRow="0" w:firstColumn="1" w:lastColumn="0" w:oddVBand="0" w:evenVBand="0" w:oddHBand="0" w:evenHBand="0" w:firstRowFirstColumn="0" w:firstRowLastColumn="0" w:lastRowFirstColumn="0" w:lastRowLastColumn="0"/>
            <w:tcW w:w="4112" w:type="dxa"/>
            <w:shd w:val="clear" w:color="auto" w:fill="00B2A9" w:themeFill="text2"/>
          </w:tcPr>
          <w:p w14:paraId="4D8B4AB9" w14:textId="77777777" w:rsidR="00DE444C" w:rsidRPr="00DE444C" w:rsidRDefault="00DE444C" w:rsidP="003C2607">
            <w:pPr>
              <w:rPr>
                <w:rFonts w:ascii="Arial" w:eastAsia="Arial" w:hAnsi="Arial"/>
                <w:color w:val="FFFFFF" w:themeColor="background1"/>
                <w:sz w:val="22"/>
                <w:szCs w:val="22"/>
                <w:lang w:val="en"/>
              </w:rPr>
            </w:pPr>
            <w:r w:rsidRPr="00DE444C">
              <w:rPr>
                <w:rFonts w:ascii="Arial" w:eastAsia="Arial" w:hAnsi="Arial"/>
                <w:color w:val="FFFFFF" w:themeColor="background1"/>
                <w:sz w:val="22"/>
                <w:szCs w:val="22"/>
                <w:lang w:val="en"/>
              </w:rPr>
              <w:t>Diet</w:t>
            </w:r>
          </w:p>
        </w:tc>
        <w:tc>
          <w:tcPr>
            <w:tcW w:w="4112" w:type="dxa"/>
          </w:tcPr>
          <w:p w14:paraId="73BE793D" w14:textId="77777777" w:rsidR="00DE444C" w:rsidRPr="00DC6EC7" w:rsidRDefault="00DE444C" w:rsidP="003C2607">
            <w:pPr>
              <w:cnfStyle w:val="000000000000" w:firstRow="0" w:lastRow="0" w:firstColumn="0" w:lastColumn="0" w:oddVBand="0" w:evenVBand="0" w:oddHBand="0" w:evenHBand="0" w:firstRowFirstColumn="0" w:firstRowLastColumn="0" w:lastRowFirstColumn="0" w:lastRowLastColumn="0"/>
              <w:rPr>
                <w:rFonts w:ascii="Arial" w:eastAsia="Arial" w:hAnsi="Arial"/>
                <w:b/>
                <w:bCs/>
                <w:color w:val="auto"/>
                <w:sz w:val="22"/>
                <w:szCs w:val="22"/>
                <w:lang w:val="en"/>
              </w:rPr>
            </w:pPr>
          </w:p>
        </w:tc>
      </w:tr>
    </w:tbl>
    <w:p w14:paraId="02237954" w14:textId="77777777" w:rsidR="00DE444C" w:rsidRDefault="00DE444C" w:rsidP="00DE444C">
      <w:pPr>
        <w:spacing w:line="276" w:lineRule="auto"/>
        <w:rPr>
          <w:rFonts w:ascii="Arial" w:eastAsia="Arial" w:hAnsi="Arial"/>
          <w:sz w:val="22"/>
          <w:szCs w:val="22"/>
          <w:lang w:val="en"/>
        </w:rPr>
      </w:pPr>
    </w:p>
    <w:p w14:paraId="25F23002" w14:textId="77777777" w:rsidR="00DE444C" w:rsidRDefault="00DE444C" w:rsidP="00DE444C">
      <w:pPr>
        <w:spacing w:line="276" w:lineRule="auto"/>
        <w:rPr>
          <w:rFonts w:ascii="Arial" w:eastAsia="Arial" w:hAnsi="Arial"/>
          <w:sz w:val="22"/>
          <w:szCs w:val="22"/>
          <w:lang w:val="en"/>
        </w:rPr>
      </w:pPr>
    </w:p>
    <w:p w14:paraId="572881D0" w14:textId="77777777" w:rsidR="00DE444C" w:rsidRDefault="00DE444C" w:rsidP="00DE444C">
      <w:pPr>
        <w:spacing w:line="276" w:lineRule="auto"/>
        <w:rPr>
          <w:rFonts w:ascii="Arial" w:eastAsia="Arial" w:hAnsi="Arial"/>
          <w:sz w:val="22"/>
          <w:szCs w:val="22"/>
          <w:lang w:val="en"/>
        </w:rPr>
      </w:pPr>
    </w:p>
    <w:p w14:paraId="4808E52C" w14:textId="77777777" w:rsidR="00DE444C" w:rsidRPr="00DC6EC7" w:rsidRDefault="00DE444C" w:rsidP="00DE444C">
      <w:r w:rsidRPr="7944AEFE">
        <w:rPr>
          <w:rFonts w:eastAsia="Arial"/>
          <w:lang w:val="en"/>
        </w:rPr>
        <w:t>B)</w:t>
      </w:r>
    </w:p>
    <w:p w14:paraId="184CB64F" w14:textId="77777777" w:rsidR="00DE444C" w:rsidRDefault="00DE444C" w:rsidP="00DE444C">
      <w:pPr>
        <w:spacing w:line="276" w:lineRule="auto"/>
        <w:rPr>
          <w:rFonts w:ascii="Arial" w:eastAsia="Arial" w:hAnsi="Arial"/>
          <w:sz w:val="22"/>
          <w:szCs w:val="22"/>
          <w:lang w:val="en"/>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84"/>
        <w:gridCol w:w="4084"/>
      </w:tblGrid>
      <w:tr w:rsidR="00DE444C" w14:paraId="204BB671" w14:textId="77777777" w:rsidTr="00DE444C">
        <w:trPr>
          <w:trHeight w:val="775"/>
        </w:trPr>
        <w:tc>
          <w:tcPr>
            <w:tcW w:w="4084" w:type="dxa"/>
            <w:shd w:val="clear" w:color="auto" w:fill="00B2A9" w:themeFill="text2"/>
          </w:tcPr>
          <w:p w14:paraId="51FAA8B3" w14:textId="77777777" w:rsidR="00DE444C" w:rsidRPr="00DE444C" w:rsidRDefault="00DE444C" w:rsidP="003C2607">
            <w:pPr>
              <w:spacing w:line="259" w:lineRule="auto"/>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Common name</w:t>
            </w:r>
          </w:p>
        </w:tc>
        <w:tc>
          <w:tcPr>
            <w:tcW w:w="4084" w:type="dxa"/>
          </w:tcPr>
          <w:p w14:paraId="1826B71E" w14:textId="77777777" w:rsidR="00DE444C" w:rsidRDefault="00DE444C" w:rsidP="003C2607">
            <w:pPr>
              <w:rPr>
                <w:rFonts w:ascii="Arial" w:eastAsia="Arial" w:hAnsi="Arial"/>
                <w:sz w:val="22"/>
                <w:szCs w:val="22"/>
                <w:lang w:val="en"/>
              </w:rPr>
            </w:pPr>
          </w:p>
        </w:tc>
      </w:tr>
      <w:tr w:rsidR="00DE444C" w14:paraId="0C4C8703" w14:textId="77777777" w:rsidTr="00DE444C">
        <w:trPr>
          <w:trHeight w:val="775"/>
        </w:trPr>
        <w:tc>
          <w:tcPr>
            <w:tcW w:w="4084" w:type="dxa"/>
            <w:shd w:val="clear" w:color="auto" w:fill="00B2A9" w:themeFill="text2"/>
          </w:tcPr>
          <w:p w14:paraId="13A2DDE7" w14:textId="77777777" w:rsidR="00DE444C" w:rsidRPr="00DE444C" w:rsidRDefault="00DE444C" w:rsidP="003C2607">
            <w:pPr>
              <w:spacing w:line="259" w:lineRule="auto"/>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Scientific Name</w:t>
            </w:r>
          </w:p>
        </w:tc>
        <w:tc>
          <w:tcPr>
            <w:tcW w:w="4084" w:type="dxa"/>
          </w:tcPr>
          <w:p w14:paraId="6A279A04" w14:textId="77777777" w:rsidR="00DE444C" w:rsidRDefault="00DE444C" w:rsidP="003C2607">
            <w:pPr>
              <w:rPr>
                <w:rFonts w:ascii="Arial" w:eastAsia="Arial" w:hAnsi="Arial"/>
                <w:sz w:val="22"/>
                <w:szCs w:val="22"/>
                <w:lang w:val="en"/>
              </w:rPr>
            </w:pPr>
          </w:p>
        </w:tc>
      </w:tr>
      <w:tr w:rsidR="00DE444C" w14:paraId="0FC3C963" w14:textId="77777777" w:rsidTr="00DE444C">
        <w:trPr>
          <w:trHeight w:val="746"/>
        </w:trPr>
        <w:tc>
          <w:tcPr>
            <w:tcW w:w="4084" w:type="dxa"/>
            <w:shd w:val="clear" w:color="auto" w:fill="00B2A9" w:themeFill="text2"/>
          </w:tcPr>
          <w:p w14:paraId="6EE445B8" w14:textId="77777777" w:rsidR="00DE444C" w:rsidRPr="00DE444C" w:rsidRDefault="00DE444C" w:rsidP="003C2607">
            <w:pPr>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lastRenderedPageBreak/>
              <w:t>Phylum</w:t>
            </w:r>
          </w:p>
        </w:tc>
        <w:tc>
          <w:tcPr>
            <w:tcW w:w="4084" w:type="dxa"/>
          </w:tcPr>
          <w:p w14:paraId="4653968F" w14:textId="77777777" w:rsidR="00DE444C" w:rsidRDefault="00DE444C" w:rsidP="003C2607">
            <w:pPr>
              <w:rPr>
                <w:rFonts w:ascii="Arial" w:eastAsia="Arial" w:hAnsi="Arial"/>
                <w:sz w:val="22"/>
                <w:szCs w:val="22"/>
                <w:lang w:val="en"/>
              </w:rPr>
            </w:pPr>
          </w:p>
        </w:tc>
      </w:tr>
      <w:tr w:rsidR="00DE444C" w14:paraId="3352F248" w14:textId="77777777" w:rsidTr="00DE444C">
        <w:trPr>
          <w:trHeight w:val="717"/>
        </w:trPr>
        <w:tc>
          <w:tcPr>
            <w:tcW w:w="4084" w:type="dxa"/>
            <w:shd w:val="clear" w:color="auto" w:fill="00B2A9" w:themeFill="text2"/>
          </w:tcPr>
          <w:p w14:paraId="6511A1D8" w14:textId="77777777" w:rsidR="00DE444C" w:rsidRPr="00DE444C" w:rsidRDefault="00DE444C" w:rsidP="003C2607">
            <w:pPr>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Maximum Size</w:t>
            </w:r>
          </w:p>
        </w:tc>
        <w:tc>
          <w:tcPr>
            <w:tcW w:w="4084" w:type="dxa"/>
          </w:tcPr>
          <w:p w14:paraId="707AD539" w14:textId="77777777" w:rsidR="00DE444C" w:rsidRDefault="00DE444C" w:rsidP="003C2607">
            <w:pPr>
              <w:rPr>
                <w:rFonts w:ascii="Arial" w:eastAsia="Arial" w:hAnsi="Arial"/>
                <w:sz w:val="22"/>
                <w:szCs w:val="22"/>
                <w:lang w:val="en"/>
              </w:rPr>
            </w:pPr>
          </w:p>
        </w:tc>
      </w:tr>
      <w:tr w:rsidR="00DE444C" w14:paraId="147B8064" w14:textId="77777777" w:rsidTr="00DE444C">
        <w:trPr>
          <w:trHeight w:val="746"/>
        </w:trPr>
        <w:tc>
          <w:tcPr>
            <w:tcW w:w="4084" w:type="dxa"/>
            <w:shd w:val="clear" w:color="auto" w:fill="00B2A9" w:themeFill="text2"/>
          </w:tcPr>
          <w:p w14:paraId="10257054" w14:textId="77777777" w:rsidR="00DE444C" w:rsidRPr="00DE444C" w:rsidRDefault="00DE444C" w:rsidP="003C2607">
            <w:pPr>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Habitat</w:t>
            </w:r>
          </w:p>
        </w:tc>
        <w:tc>
          <w:tcPr>
            <w:tcW w:w="4084" w:type="dxa"/>
          </w:tcPr>
          <w:p w14:paraId="0752F486" w14:textId="77777777" w:rsidR="00DE444C" w:rsidRDefault="00DE444C" w:rsidP="003C2607">
            <w:pPr>
              <w:rPr>
                <w:rFonts w:ascii="Arial" w:eastAsia="Arial" w:hAnsi="Arial"/>
                <w:sz w:val="22"/>
                <w:szCs w:val="22"/>
                <w:lang w:val="en"/>
              </w:rPr>
            </w:pPr>
          </w:p>
        </w:tc>
      </w:tr>
      <w:tr w:rsidR="00DE444C" w14:paraId="288A2F21" w14:textId="77777777" w:rsidTr="00DE444C">
        <w:trPr>
          <w:trHeight w:val="746"/>
        </w:trPr>
        <w:tc>
          <w:tcPr>
            <w:tcW w:w="4084" w:type="dxa"/>
            <w:shd w:val="clear" w:color="auto" w:fill="00B2A9" w:themeFill="text2"/>
          </w:tcPr>
          <w:p w14:paraId="60F92949" w14:textId="77777777" w:rsidR="00DE444C" w:rsidRPr="00DE444C" w:rsidRDefault="00DE444C" w:rsidP="003C2607">
            <w:pPr>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Diet</w:t>
            </w:r>
          </w:p>
        </w:tc>
        <w:tc>
          <w:tcPr>
            <w:tcW w:w="4084" w:type="dxa"/>
          </w:tcPr>
          <w:p w14:paraId="51B1AEC2" w14:textId="77777777" w:rsidR="00DE444C" w:rsidRDefault="00DE444C" w:rsidP="003C2607">
            <w:pPr>
              <w:rPr>
                <w:rFonts w:ascii="Arial" w:eastAsia="Arial" w:hAnsi="Arial"/>
                <w:sz w:val="22"/>
                <w:szCs w:val="22"/>
                <w:lang w:val="en"/>
              </w:rPr>
            </w:pPr>
          </w:p>
        </w:tc>
      </w:tr>
    </w:tbl>
    <w:p w14:paraId="583ED8FB" w14:textId="77777777" w:rsidR="00DE444C" w:rsidRDefault="00DE444C" w:rsidP="00DE444C">
      <w:pPr>
        <w:spacing w:line="276" w:lineRule="auto"/>
        <w:rPr>
          <w:rFonts w:ascii="Arial" w:eastAsia="Arial" w:hAnsi="Arial"/>
          <w:sz w:val="22"/>
          <w:szCs w:val="22"/>
          <w:lang w:val="en"/>
        </w:rPr>
      </w:pPr>
    </w:p>
    <w:p w14:paraId="7E1706C5" w14:textId="77777777" w:rsidR="00DE444C" w:rsidRDefault="00DE444C" w:rsidP="00DE444C">
      <w:pPr>
        <w:spacing w:line="276" w:lineRule="auto"/>
        <w:rPr>
          <w:rFonts w:ascii="Arial" w:eastAsia="Arial" w:hAnsi="Arial"/>
          <w:sz w:val="22"/>
          <w:szCs w:val="22"/>
          <w:lang w:val="en"/>
        </w:rPr>
      </w:pPr>
    </w:p>
    <w:p w14:paraId="546BC1DB" w14:textId="77777777" w:rsidR="00DE444C" w:rsidRDefault="00DE444C" w:rsidP="00DE444C">
      <w:pPr>
        <w:pStyle w:val="BoldHeading"/>
        <w:rPr>
          <w:rFonts w:eastAsia="Arial"/>
          <w:lang w:val="en"/>
        </w:rPr>
      </w:pPr>
      <w:r w:rsidRPr="7944AEFE">
        <w:rPr>
          <w:rFonts w:eastAsia="Arial"/>
          <w:lang w:val="en"/>
        </w:rPr>
        <w:t>C)</w:t>
      </w:r>
    </w:p>
    <w:p w14:paraId="44F8C600" w14:textId="77777777" w:rsidR="00DE444C" w:rsidRDefault="00DE444C" w:rsidP="00DE444C">
      <w:pPr>
        <w:spacing w:line="276" w:lineRule="auto"/>
        <w:rPr>
          <w:rFonts w:ascii="Arial" w:eastAsia="Arial" w:hAnsi="Arial"/>
          <w:sz w:val="22"/>
          <w:szCs w:val="22"/>
          <w:lang w:val="en"/>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007"/>
        <w:gridCol w:w="4007"/>
      </w:tblGrid>
      <w:tr w:rsidR="00DE444C" w14:paraId="1620CF1B" w14:textId="77777777" w:rsidTr="00DE444C">
        <w:trPr>
          <w:trHeight w:val="861"/>
        </w:trPr>
        <w:tc>
          <w:tcPr>
            <w:tcW w:w="4007" w:type="dxa"/>
            <w:shd w:val="clear" w:color="auto" w:fill="00B2A9" w:themeFill="text2"/>
          </w:tcPr>
          <w:p w14:paraId="16D0C6DE" w14:textId="77777777" w:rsidR="00DE444C" w:rsidRPr="00DE444C" w:rsidRDefault="00DE444C" w:rsidP="003C2607">
            <w:pPr>
              <w:spacing w:line="259" w:lineRule="auto"/>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Common name</w:t>
            </w:r>
          </w:p>
        </w:tc>
        <w:tc>
          <w:tcPr>
            <w:tcW w:w="4007" w:type="dxa"/>
          </w:tcPr>
          <w:p w14:paraId="6269F675" w14:textId="77777777" w:rsidR="00DE444C" w:rsidRPr="00DC6EC7" w:rsidRDefault="00DE444C" w:rsidP="003C2607">
            <w:pPr>
              <w:rPr>
                <w:rFonts w:ascii="Arial" w:eastAsia="Arial" w:hAnsi="Arial"/>
                <w:b/>
                <w:bCs/>
                <w:sz w:val="22"/>
                <w:szCs w:val="22"/>
                <w:lang w:val="en"/>
              </w:rPr>
            </w:pPr>
          </w:p>
        </w:tc>
      </w:tr>
      <w:tr w:rsidR="00DE444C" w14:paraId="0D577544" w14:textId="77777777" w:rsidTr="00DE444C">
        <w:trPr>
          <w:trHeight w:val="861"/>
        </w:trPr>
        <w:tc>
          <w:tcPr>
            <w:tcW w:w="4007" w:type="dxa"/>
            <w:shd w:val="clear" w:color="auto" w:fill="00B2A9" w:themeFill="text2"/>
          </w:tcPr>
          <w:p w14:paraId="03B6082B" w14:textId="77777777" w:rsidR="00DE444C" w:rsidRPr="00DE444C" w:rsidRDefault="00DE444C" w:rsidP="003C2607">
            <w:pPr>
              <w:spacing w:line="259" w:lineRule="auto"/>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Scientific Name</w:t>
            </w:r>
          </w:p>
        </w:tc>
        <w:tc>
          <w:tcPr>
            <w:tcW w:w="4007" w:type="dxa"/>
          </w:tcPr>
          <w:p w14:paraId="7964066D" w14:textId="77777777" w:rsidR="00DE444C" w:rsidRPr="00DC6EC7" w:rsidRDefault="00DE444C" w:rsidP="003C2607">
            <w:pPr>
              <w:rPr>
                <w:rFonts w:ascii="Arial" w:eastAsia="Arial" w:hAnsi="Arial"/>
                <w:b/>
                <w:bCs/>
                <w:sz w:val="22"/>
                <w:szCs w:val="22"/>
                <w:lang w:val="en"/>
              </w:rPr>
            </w:pPr>
          </w:p>
        </w:tc>
      </w:tr>
      <w:tr w:rsidR="00DE444C" w14:paraId="24439929" w14:textId="77777777" w:rsidTr="00DE444C">
        <w:trPr>
          <w:trHeight w:val="829"/>
        </w:trPr>
        <w:tc>
          <w:tcPr>
            <w:tcW w:w="4007" w:type="dxa"/>
            <w:shd w:val="clear" w:color="auto" w:fill="00B2A9" w:themeFill="text2"/>
          </w:tcPr>
          <w:p w14:paraId="6F3A7A4E" w14:textId="77777777" w:rsidR="00DE444C" w:rsidRPr="00DE444C" w:rsidRDefault="00DE444C" w:rsidP="003C2607">
            <w:pPr>
              <w:spacing w:line="259" w:lineRule="auto"/>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Phylum</w:t>
            </w:r>
          </w:p>
        </w:tc>
        <w:tc>
          <w:tcPr>
            <w:tcW w:w="4007" w:type="dxa"/>
          </w:tcPr>
          <w:p w14:paraId="317302EA" w14:textId="77777777" w:rsidR="00DE444C" w:rsidRPr="00DC6EC7" w:rsidRDefault="00DE444C" w:rsidP="003C2607">
            <w:pPr>
              <w:spacing w:line="259" w:lineRule="auto"/>
              <w:rPr>
                <w:rFonts w:ascii="Arial" w:eastAsia="Arial" w:hAnsi="Arial"/>
                <w:b/>
                <w:bCs/>
                <w:sz w:val="22"/>
                <w:szCs w:val="22"/>
                <w:lang w:val="en"/>
              </w:rPr>
            </w:pPr>
          </w:p>
        </w:tc>
      </w:tr>
      <w:tr w:rsidR="00DE444C" w14:paraId="6CA31C34" w14:textId="77777777" w:rsidTr="00DE444C">
        <w:trPr>
          <w:trHeight w:val="796"/>
        </w:trPr>
        <w:tc>
          <w:tcPr>
            <w:tcW w:w="4007" w:type="dxa"/>
            <w:shd w:val="clear" w:color="auto" w:fill="00B2A9" w:themeFill="text2"/>
          </w:tcPr>
          <w:p w14:paraId="50577EAE" w14:textId="77777777" w:rsidR="00DE444C" w:rsidRPr="00DE444C" w:rsidRDefault="00DE444C" w:rsidP="003C2607">
            <w:pPr>
              <w:spacing w:line="259" w:lineRule="auto"/>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Maximum Size</w:t>
            </w:r>
          </w:p>
        </w:tc>
        <w:tc>
          <w:tcPr>
            <w:tcW w:w="4007" w:type="dxa"/>
          </w:tcPr>
          <w:p w14:paraId="47A3A94F" w14:textId="77777777" w:rsidR="00DE444C" w:rsidRPr="00DC6EC7" w:rsidRDefault="00DE444C" w:rsidP="003C2607">
            <w:pPr>
              <w:spacing w:line="259" w:lineRule="auto"/>
              <w:rPr>
                <w:rFonts w:ascii="Arial" w:eastAsia="Arial" w:hAnsi="Arial"/>
                <w:b/>
                <w:bCs/>
                <w:sz w:val="22"/>
                <w:szCs w:val="22"/>
                <w:lang w:val="en"/>
              </w:rPr>
            </w:pPr>
          </w:p>
        </w:tc>
      </w:tr>
      <w:tr w:rsidR="00DE444C" w14:paraId="3C793936" w14:textId="77777777" w:rsidTr="00DE444C">
        <w:trPr>
          <w:trHeight w:val="829"/>
        </w:trPr>
        <w:tc>
          <w:tcPr>
            <w:tcW w:w="4007" w:type="dxa"/>
            <w:shd w:val="clear" w:color="auto" w:fill="00B2A9" w:themeFill="text2"/>
          </w:tcPr>
          <w:p w14:paraId="487DF54B" w14:textId="77777777" w:rsidR="00DE444C" w:rsidRPr="00DE444C" w:rsidRDefault="00DE444C" w:rsidP="003C2607">
            <w:pPr>
              <w:spacing w:line="259" w:lineRule="auto"/>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Habitat</w:t>
            </w:r>
          </w:p>
        </w:tc>
        <w:tc>
          <w:tcPr>
            <w:tcW w:w="4007" w:type="dxa"/>
          </w:tcPr>
          <w:p w14:paraId="23382892" w14:textId="77777777" w:rsidR="00DE444C" w:rsidRPr="00DC6EC7" w:rsidRDefault="00DE444C" w:rsidP="003C2607">
            <w:pPr>
              <w:spacing w:line="259" w:lineRule="auto"/>
              <w:rPr>
                <w:rFonts w:ascii="Arial" w:eastAsia="Arial" w:hAnsi="Arial"/>
                <w:b/>
                <w:bCs/>
                <w:sz w:val="22"/>
                <w:szCs w:val="22"/>
                <w:lang w:val="en"/>
              </w:rPr>
            </w:pPr>
          </w:p>
        </w:tc>
      </w:tr>
      <w:tr w:rsidR="00DE444C" w14:paraId="42C9E7D7" w14:textId="77777777" w:rsidTr="00DE444C">
        <w:trPr>
          <w:trHeight w:val="829"/>
        </w:trPr>
        <w:tc>
          <w:tcPr>
            <w:tcW w:w="4007" w:type="dxa"/>
            <w:shd w:val="clear" w:color="auto" w:fill="00B2A9" w:themeFill="text2"/>
          </w:tcPr>
          <w:p w14:paraId="1194B419" w14:textId="77777777" w:rsidR="00DE444C" w:rsidRPr="00DE444C" w:rsidRDefault="00DE444C" w:rsidP="003C2607">
            <w:pPr>
              <w:spacing w:line="259" w:lineRule="auto"/>
              <w:rPr>
                <w:rFonts w:ascii="Arial" w:eastAsia="Arial" w:hAnsi="Arial"/>
                <w:b/>
                <w:bCs/>
                <w:color w:val="FFFFFF" w:themeColor="background1"/>
                <w:sz w:val="22"/>
                <w:szCs w:val="22"/>
                <w:lang w:val="en"/>
              </w:rPr>
            </w:pPr>
            <w:r w:rsidRPr="00DE444C">
              <w:rPr>
                <w:rFonts w:ascii="Arial" w:eastAsia="Arial" w:hAnsi="Arial"/>
                <w:b/>
                <w:bCs/>
                <w:color w:val="FFFFFF" w:themeColor="background1"/>
                <w:sz w:val="22"/>
                <w:szCs w:val="22"/>
                <w:lang w:val="en"/>
              </w:rPr>
              <w:t>Diet</w:t>
            </w:r>
          </w:p>
        </w:tc>
        <w:tc>
          <w:tcPr>
            <w:tcW w:w="4007" w:type="dxa"/>
          </w:tcPr>
          <w:p w14:paraId="10CDD0A4" w14:textId="77777777" w:rsidR="00DE444C" w:rsidRPr="00DC6EC7" w:rsidRDefault="00DE444C" w:rsidP="003C2607">
            <w:pPr>
              <w:spacing w:line="259" w:lineRule="auto"/>
              <w:rPr>
                <w:rFonts w:ascii="Arial" w:eastAsia="Arial" w:hAnsi="Arial"/>
                <w:b/>
                <w:bCs/>
                <w:sz w:val="22"/>
                <w:szCs w:val="22"/>
                <w:lang w:val="en"/>
              </w:rPr>
            </w:pPr>
          </w:p>
        </w:tc>
      </w:tr>
    </w:tbl>
    <w:p w14:paraId="56CFE8CA" w14:textId="77777777" w:rsidR="00DE444C" w:rsidRDefault="00DE444C" w:rsidP="00DE444C">
      <w:r>
        <w:br w:type="page"/>
      </w:r>
    </w:p>
    <w:p w14:paraId="01226461" w14:textId="77777777" w:rsidR="00DE444C" w:rsidRDefault="00DE444C" w:rsidP="00DE444C">
      <w:pPr>
        <w:pStyle w:val="BodyText100ThemeColour"/>
        <w:rPr>
          <w:rFonts w:eastAsia="Arial"/>
          <w:lang w:val="en"/>
        </w:rPr>
      </w:pPr>
      <w:r w:rsidRPr="7944AEFE">
        <w:rPr>
          <w:rFonts w:eastAsia="Arial"/>
          <w:lang w:val="en"/>
        </w:rPr>
        <w:lastRenderedPageBreak/>
        <w:t>5. What do all three species have in common?</w:t>
      </w:r>
    </w:p>
    <w:p w14:paraId="1F718C4C" w14:textId="77777777" w:rsidR="00DE444C" w:rsidRDefault="00DE444C" w:rsidP="00DE444C">
      <w:pPr>
        <w:pStyle w:val="BodyText100ThemeColour"/>
        <w:rPr>
          <w:rFonts w:eastAsia="Arial"/>
          <w:lang w:val="en"/>
        </w:rPr>
      </w:pPr>
    </w:p>
    <w:p w14:paraId="621FF5C8" w14:textId="77777777" w:rsidR="00DE444C" w:rsidRDefault="00DE444C" w:rsidP="00DE444C">
      <w:pPr>
        <w:pStyle w:val="BodyText100ThemeColour"/>
        <w:rPr>
          <w:rFonts w:eastAsia="Arial"/>
          <w:lang w:val="en"/>
        </w:rPr>
      </w:pPr>
    </w:p>
    <w:p w14:paraId="7F24EB82" w14:textId="77777777" w:rsidR="00DE444C" w:rsidRDefault="00DE444C" w:rsidP="00DE444C">
      <w:pPr>
        <w:pStyle w:val="BodyText100ThemeColour"/>
        <w:rPr>
          <w:rFonts w:eastAsia="Arial"/>
          <w:lang w:val="en"/>
        </w:rPr>
      </w:pPr>
    </w:p>
    <w:p w14:paraId="466BC752" w14:textId="77777777" w:rsidR="00DE444C" w:rsidRDefault="00DE444C" w:rsidP="00DE444C">
      <w:pPr>
        <w:pStyle w:val="BodyText100ThemeColour"/>
        <w:rPr>
          <w:rFonts w:eastAsia="Arial"/>
          <w:lang w:val="en"/>
        </w:rPr>
      </w:pPr>
    </w:p>
    <w:p w14:paraId="2FCA809D" w14:textId="77777777" w:rsidR="00DE444C" w:rsidRDefault="00DE444C" w:rsidP="00DE444C">
      <w:pPr>
        <w:pStyle w:val="BodyText100ThemeColour"/>
        <w:rPr>
          <w:rFonts w:eastAsia="Arial"/>
          <w:lang w:val="en"/>
        </w:rPr>
      </w:pPr>
    </w:p>
    <w:p w14:paraId="06B4C920" w14:textId="77777777" w:rsidR="00DE444C" w:rsidRDefault="00DE444C" w:rsidP="00DE444C">
      <w:pPr>
        <w:pStyle w:val="BodyText100ThemeColour"/>
        <w:rPr>
          <w:rFonts w:eastAsia="Arial"/>
          <w:lang w:val="en"/>
        </w:rPr>
      </w:pPr>
      <w:r w:rsidRPr="7944AEFE">
        <w:rPr>
          <w:rFonts w:eastAsia="Arial"/>
          <w:lang w:val="en"/>
        </w:rPr>
        <w:t>6. Write two new words from the website and look up their definitions.</w:t>
      </w:r>
    </w:p>
    <w:p w14:paraId="60948C0B" w14:textId="77777777" w:rsidR="00DE444C" w:rsidRDefault="00DE444C" w:rsidP="00DE444C">
      <w:pPr>
        <w:spacing w:line="276" w:lineRule="auto"/>
        <w:rPr>
          <w:rFonts w:ascii="Arial" w:eastAsia="Arial" w:hAnsi="Arial"/>
          <w:sz w:val="22"/>
          <w:szCs w:val="22"/>
          <w:lang w:val="en"/>
        </w:rPr>
      </w:pPr>
    </w:p>
    <w:p w14:paraId="7C3B8E48" w14:textId="77777777" w:rsidR="00DE444C" w:rsidRDefault="00DE444C" w:rsidP="00183B52">
      <w:pPr>
        <w:pStyle w:val="BodyText"/>
        <w:sectPr w:rsidR="00DE444C" w:rsidSect="00116BE3">
          <w:pgSz w:w="11907" w:h="16840" w:code="9"/>
          <w:pgMar w:top="2268" w:right="1134" w:bottom="1134" w:left="1134" w:header="284" w:footer="284" w:gutter="0"/>
          <w:cols w:space="720"/>
          <w:docGrid w:linePitch="360"/>
        </w:sectPr>
      </w:pPr>
    </w:p>
    <w:p w14:paraId="4BA0CBAB" w14:textId="5003A0EF" w:rsidR="00DE444C" w:rsidRDefault="00DE444C" w:rsidP="00DE444C">
      <w:pPr>
        <w:pStyle w:val="Heading1"/>
      </w:pPr>
      <w:bookmarkStart w:id="5" w:name="_Toc109122832"/>
      <w:r>
        <w:lastRenderedPageBreak/>
        <w:t>Profile Worksheet</w:t>
      </w:r>
      <w:bookmarkEnd w:id="5"/>
    </w:p>
    <w:p w14:paraId="16E01839" w14:textId="77777777" w:rsidR="00DE444C" w:rsidRPr="00DE444C" w:rsidRDefault="00DE444C" w:rsidP="00DE444C">
      <w:pPr>
        <w:pStyle w:val="BodyText100ThemeColour"/>
        <w:rPr>
          <w:rFonts w:eastAsia="Arial"/>
          <w:b/>
          <w:bCs/>
          <w:lang w:val="en"/>
        </w:rPr>
      </w:pPr>
      <w:r w:rsidRPr="00DE444C">
        <w:rPr>
          <w:rFonts w:eastAsia="Arial"/>
          <w:b/>
          <w:bCs/>
          <w:lang w:val="en"/>
        </w:rPr>
        <w:t xml:space="preserve">Name: </w:t>
      </w:r>
    </w:p>
    <w:p w14:paraId="2E0E046C" w14:textId="77777777" w:rsidR="00DE444C" w:rsidRPr="00DE444C" w:rsidRDefault="00DE444C" w:rsidP="00DE444C">
      <w:pPr>
        <w:pStyle w:val="BodyText100ThemeColour"/>
        <w:rPr>
          <w:rFonts w:eastAsia="Arial"/>
          <w:b/>
          <w:bCs/>
          <w:lang w:val="en"/>
        </w:rPr>
      </w:pPr>
      <w:r w:rsidRPr="00DE444C">
        <w:rPr>
          <w:rFonts w:eastAsia="Arial"/>
          <w:b/>
          <w:bCs/>
          <w:lang w:val="en"/>
        </w:rPr>
        <w:t>Future Job title:</w:t>
      </w:r>
    </w:p>
    <w:p w14:paraId="6ACC622C" w14:textId="77777777" w:rsidR="00DE444C" w:rsidRPr="00DE444C" w:rsidRDefault="00DE444C" w:rsidP="00DE444C">
      <w:pPr>
        <w:pStyle w:val="BodyText100ThemeColour"/>
        <w:rPr>
          <w:rFonts w:eastAsia="Arial"/>
          <w:b/>
          <w:bCs/>
          <w:lang w:val="en"/>
        </w:rPr>
      </w:pPr>
      <w:proofErr w:type="spellStart"/>
      <w:r w:rsidRPr="00DE444C">
        <w:rPr>
          <w:rFonts w:eastAsia="Arial"/>
          <w:b/>
          <w:bCs/>
          <w:lang w:val="en"/>
        </w:rPr>
        <w:t>Organisation</w:t>
      </w:r>
      <w:proofErr w:type="spellEnd"/>
      <w:r w:rsidRPr="00DE444C">
        <w:rPr>
          <w:rFonts w:eastAsia="Arial"/>
          <w:b/>
          <w:bCs/>
          <w:lang w:val="en"/>
        </w:rPr>
        <w:t>:</w:t>
      </w:r>
    </w:p>
    <w:p w14:paraId="3DDF2201" w14:textId="21FDA6D4" w:rsidR="00DE444C" w:rsidRPr="00DE444C" w:rsidRDefault="00DE444C" w:rsidP="00DE444C">
      <w:pPr>
        <w:pStyle w:val="BodyText100ThemeColour"/>
        <w:rPr>
          <w:rFonts w:eastAsia="Arial"/>
          <w:b/>
          <w:bCs/>
          <w:lang w:val="en" w:eastAsia="en-AU"/>
        </w:rPr>
      </w:pPr>
    </w:p>
    <w:p w14:paraId="1AF5E584" w14:textId="77777777" w:rsidR="00DE444C" w:rsidRPr="00DE444C" w:rsidRDefault="00DE444C" w:rsidP="00DE444C">
      <w:pPr>
        <w:pStyle w:val="BodyText100ThemeColour"/>
        <w:rPr>
          <w:rFonts w:eastAsia="Arial"/>
          <w:b/>
          <w:bCs/>
          <w:lang w:val="en" w:eastAsia="en-AU"/>
        </w:rPr>
      </w:pPr>
    </w:p>
    <w:p w14:paraId="3428491F" w14:textId="77777777" w:rsidR="00DE444C" w:rsidRPr="00DE444C" w:rsidRDefault="00DE444C" w:rsidP="00DE444C">
      <w:pPr>
        <w:pStyle w:val="BodyText100ThemeColour"/>
        <w:rPr>
          <w:rFonts w:eastAsia="Arial"/>
          <w:b/>
          <w:bCs/>
          <w:lang w:val="en"/>
        </w:rPr>
      </w:pPr>
      <w:r w:rsidRPr="00DE444C">
        <w:rPr>
          <w:rFonts w:eastAsia="Arial"/>
          <w:b/>
          <w:bCs/>
          <w:lang w:val="en"/>
        </w:rPr>
        <w:t>What might you love about this job?</w:t>
      </w:r>
    </w:p>
    <w:p w14:paraId="0889EC0D" w14:textId="77777777" w:rsidR="00DE444C" w:rsidRPr="00DE444C" w:rsidRDefault="00DE444C" w:rsidP="00DE444C">
      <w:pPr>
        <w:pStyle w:val="BodyText100ThemeColour"/>
        <w:rPr>
          <w:rFonts w:eastAsia="Arial"/>
          <w:b/>
          <w:bCs/>
          <w:lang w:val="en"/>
        </w:rPr>
      </w:pPr>
    </w:p>
    <w:p w14:paraId="2E3174A2" w14:textId="6672ABE7" w:rsidR="00DE444C" w:rsidRPr="00DE444C" w:rsidRDefault="00DE444C" w:rsidP="00DE444C">
      <w:pPr>
        <w:pStyle w:val="BodyText100ThemeColour"/>
        <w:rPr>
          <w:rFonts w:eastAsia="Arial"/>
          <w:b/>
          <w:bCs/>
          <w:lang w:val="en"/>
        </w:rPr>
      </w:pPr>
    </w:p>
    <w:p w14:paraId="5839AA89" w14:textId="77777777" w:rsidR="00DE444C" w:rsidRPr="00DE444C" w:rsidRDefault="00DE444C" w:rsidP="00DE444C">
      <w:pPr>
        <w:pStyle w:val="BodyText100ThemeColour"/>
        <w:rPr>
          <w:rFonts w:eastAsia="Arial"/>
          <w:b/>
          <w:bCs/>
          <w:lang w:val="en"/>
        </w:rPr>
      </w:pPr>
    </w:p>
    <w:p w14:paraId="3A543063" w14:textId="77777777" w:rsidR="00DE444C" w:rsidRPr="00DE444C" w:rsidRDefault="00DE444C" w:rsidP="00DE444C">
      <w:pPr>
        <w:pStyle w:val="BodyText100ThemeColour"/>
        <w:rPr>
          <w:rFonts w:eastAsia="Arial"/>
          <w:b/>
          <w:bCs/>
          <w:lang w:val="en"/>
        </w:rPr>
      </w:pPr>
      <w:r w:rsidRPr="00DE444C">
        <w:rPr>
          <w:rFonts w:eastAsia="Arial"/>
          <w:b/>
          <w:bCs/>
          <w:lang w:val="en"/>
        </w:rPr>
        <w:t>Who might be a good mentor?</w:t>
      </w:r>
    </w:p>
    <w:p w14:paraId="4AD10F05" w14:textId="37504002" w:rsidR="00DE444C" w:rsidRPr="00DE444C" w:rsidRDefault="00DE444C" w:rsidP="00DE444C">
      <w:pPr>
        <w:pStyle w:val="BodyText100ThemeColour"/>
        <w:rPr>
          <w:rFonts w:eastAsia="Arial"/>
          <w:b/>
          <w:bCs/>
          <w:lang w:val="en"/>
        </w:rPr>
      </w:pPr>
    </w:p>
    <w:p w14:paraId="1CB45855" w14:textId="77777777" w:rsidR="00DE444C" w:rsidRPr="00DE444C" w:rsidRDefault="00DE444C" w:rsidP="00DE444C">
      <w:pPr>
        <w:pStyle w:val="BodyText100ThemeColour"/>
        <w:rPr>
          <w:rFonts w:eastAsia="Arial"/>
          <w:b/>
          <w:bCs/>
          <w:lang w:val="en"/>
        </w:rPr>
      </w:pPr>
    </w:p>
    <w:p w14:paraId="513A107A" w14:textId="77777777" w:rsidR="00DE444C" w:rsidRPr="00DE444C" w:rsidRDefault="00DE444C" w:rsidP="00DE444C">
      <w:pPr>
        <w:pStyle w:val="BodyText100ThemeColour"/>
        <w:rPr>
          <w:rFonts w:eastAsia="Arial"/>
          <w:b/>
          <w:bCs/>
          <w:lang w:val="en"/>
        </w:rPr>
      </w:pPr>
    </w:p>
    <w:p w14:paraId="3B96F41C" w14:textId="77777777" w:rsidR="00DE444C" w:rsidRPr="00DE444C" w:rsidRDefault="00DE444C" w:rsidP="00DE444C">
      <w:pPr>
        <w:pStyle w:val="BodyText100ThemeColour"/>
        <w:rPr>
          <w:rFonts w:eastAsia="Arial"/>
          <w:b/>
          <w:bCs/>
          <w:lang w:val="en"/>
        </w:rPr>
      </w:pPr>
      <w:r w:rsidRPr="00DE444C">
        <w:rPr>
          <w:rFonts w:eastAsia="Arial"/>
          <w:b/>
          <w:bCs/>
          <w:lang w:val="en"/>
        </w:rPr>
        <w:t>How might you get your job?</w:t>
      </w:r>
    </w:p>
    <w:p w14:paraId="291F9D35" w14:textId="4DAD72EB" w:rsidR="00DE444C" w:rsidRPr="00DE444C" w:rsidRDefault="00DE444C" w:rsidP="00DE444C">
      <w:pPr>
        <w:pStyle w:val="BodyText100ThemeColour"/>
        <w:rPr>
          <w:rFonts w:eastAsia="Arial"/>
          <w:b/>
          <w:bCs/>
          <w:lang w:val="en"/>
        </w:rPr>
      </w:pPr>
    </w:p>
    <w:p w14:paraId="121E8A80" w14:textId="77777777" w:rsidR="00DE444C" w:rsidRPr="00DE444C" w:rsidRDefault="00DE444C" w:rsidP="00DE444C">
      <w:pPr>
        <w:pStyle w:val="BodyText100ThemeColour"/>
        <w:rPr>
          <w:rFonts w:eastAsia="Arial"/>
          <w:b/>
          <w:bCs/>
          <w:lang w:val="en"/>
        </w:rPr>
      </w:pPr>
    </w:p>
    <w:p w14:paraId="3CDEB539" w14:textId="77777777" w:rsidR="00DE444C" w:rsidRPr="00DE444C" w:rsidRDefault="00DE444C" w:rsidP="00DE444C">
      <w:pPr>
        <w:pStyle w:val="BodyText100ThemeColour"/>
        <w:rPr>
          <w:rFonts w:eastAsia="Arial"/>
          <w:b/>
          <w:bCs/>
          <w:lang w:val="en"/>
        </w:rPr>
      </w:pPr>
    </w:p>
    <w:p w14:paraId="46DB23AC" w14:textId="77777777" w:rsidR="00DE444C" w:rsidRPr="00DE444C" w:rsidRDefault="00DE444C" w:rsidP="00DE444C">
      <w:pPr>
        <w:pStyle w:val="BodyText100ThemeColour"/>
        <w:rPr>
          <w:rFonts w:eastAsia="Arial"/>
          <w:b/>
          <w:bCs/>
          <w:lang w:val="en"/>
        </w:rPr>
      </w:pPr>
      <w:r w:rsidRPr="00DE444C">
        <w:rPr>
          <w:rFonts w:eastAsia="Arial"/>
          <w:b/>
          <w:bCs/>
          <w:lang w:val="en"/>
        </w:rPr>
        <w:t>How could volunteering help your career?</w:t>
      </w:r>
    </w:p>
    <w:p w14:paraId="5FF460C3" w14:textId="77777777" w:rsidR="00DE444C" w:rsidRPr="00DE444C" w:rsidRDefault="00DE444C" w:rsidP="00DE444C">
      <w:pPr>
        <w:pStyle w:val="BodyText100ThemeColour"/>
        <w:rPr>
          <w:rFonts w:eastAsia="Arial"/>
          <w:b/>
          <w:bCs/>
          <w:lang w:val="en"/>
        </w:rPr>
      </w:pPr>
    </w:p>
    <w:p w14:paraId="3D310C88" w14:textId="38B3FDE8" w:rsidR="00DE444C" w:rsidRPr="00DE444C" w:rsidRDefault="00DE444C" w:rsidP="00DE444C">
      <w:pPr>
        <w:pStyle w:val="BodyText100ThemeColour"/>
        <w:rPr>
          <w:rFonts w:eastAsia="Arial"/>
          <w:b/>
          <w:bCs/>
          <w:lang w:val="en"/>
        </w:rPr>
      </w:pPr>
    </w:p>
    <w:p w14:paraId="6C2089F7" w14:textId="77777777" w:rsidR="00DE444C" w:rsidRPr="00DE444C" w:rsidRDefault="00DE444C" w:rsidP="00DE444C">
      <w:pPr>
        <w:pStyle w:val="BodyText100ThemeColour"/>
        <w:rPr>
          <w:rFonts w:eastAsia="Arial"/>
          <w:b/>
          <w:bCs/>
          <w:lang w:val="en"/>
        </w:rPr>
      </w:pPr>
    </w:p>
    <w:p w14:paraId="1DBA8245" w14:textId="77777777" w:rsidR="00DE444C" w:rsidRPr="00DE444C" w:rsidRDefault="00DE444C" w:rsidP="00DE444C">
      <w:pPr>
        <w:pStyle w:val="BodyText100ThemeColour"/>
        <w:rPr>
          <w:rFonts w:eastAsia="Arial"/>
          <w:b/>
          <w:bCs/>
          <w:lang w:val="en"/>
        </w:rPr>
      </w:pPr>
      <w:r w:rsidRPr="00DE444C">
        <w:rPr>
          <w:rFonts w:eastAsia="Arial"/>
          <w:b/>
          <w:bCs/>
          <w:lang w:val="en"/>
        </w:rPr>
        <w:t>How does sustainable thinking impact what you do?</w:t>
      </w:r>
    </w:p>
    <w:p w14:paraId="172441C6" w14:textId="77777777" w:rsidR="00DE444C" w:rsidRPr="00DE444C" w:rsidRDefault="00DE444C" w:rsidP="00DE444C">
      <w:pPr>
        <w:pStyle w:val="BodyText100ThemeColour"/>
        <w:rPr>
          <w:rFonts w:eastAsia="Arial"/>
          <w:b/>
          <w:bCs/>
          <w:lang w:val="en"/>
        </w:rPr>
      </w:pPr>
    </w:p>
    <w:p w14:paraId="64FBFEF3" w14:textId="3759BD05" w:rsidR="00DE444C" w:rsidRPr="00DE444C" w:rsidRDefault="00DE444C" w:rsidP="00DE444C">
      <w:pPr>
        <w:pStyle w:val="BodyText100ThemeColour"/>
        <w:rPr>
          <w:rFonts w:eastAsia="Arial"/>
          <w:b/>
          <w:bCs/>
          <w:lang w:val="en"/>
        </w:rPr>
      </w:pPr>
    </w:p>
    <w:p w14:paraId="08B53F10" w14:textId="2C40FEEA" w:rsidR="00DE444C" w:rsidRPr="00DE444C" w:rsidRDefault="00DE444C" w:rsidP="00DE444C">
      <w:pPr>
        <w:pStyle w:val="BodyText100ThemeColour"/>
        <w:rPr>
          <w:rFonts w:eastAsia="Arial"/>
          <w:b/>
          <w:bCs/>
          <w:lang w:val="en"/>
        </w:rPr>
      </w:pPr>
    </w:p>
    <w:p w14:paraId="54801007" w14:textId="77777777" w:rsidR="00DE444C" w:rsidRPr="00DE444C" w:rsidRDefault="00DE444C" w:rsidP="00DE444C">
      <w:pPr>
        <w:pStyle w:val="BodyText100ThemeColour"/>
        <w:rPr>
          <w:rFonts w:eastAsia="Arial"/>
          <w:b/>
          <w:bCs/>
          <w:lang w:val="en"/>
        </w:rPr>
      </w:pPr>
    </w:p>
    <w:p w14:paraId="3270AF0F" w14:textId="77777777" w:rsidR="00DE444C" w:rsidRPr="00DE444C" w:rsidRDefault="00DE444C" w:rsidP="00DE444C">
      <w:pPr>
        <w:pStyle w:val="BodyText100ThemeColour"/>
        <w:rPr>
          <w:rFonts w:eastAsia="Arial"/>
          <w:b/>
          <w:bCs/>
          <w:lang w:val="en"/>
        </w:rPr>
      </w:pPr>
      <w:r w:rsidRPr="00DE444C">
        <w:rPr>
          <w:rFonts w:eastAsia="Arial"/>
          <w:b/>
          <w:bCs/>
          <w:lang w:val="en"/>
        </w:rPr>
        <w:t>Why is having a healthy environment important to you?</w:t>
      </w:r>
    </w:p>
    <w:p w14:paraId="54F8F024" w14:textId="77777777" w:rsidR="00DE444C" w:rsidRDefault="00DE444C" w:rsidP="00183B52">
      <w:pPr>
        <w:pStyle w:val="BodyText"/>
        <w:sectPr w:rsidR="00DE444C" w:rsidSect="00116BE3">
          <w:pgSz w:w="11907" w:h="16840" w:code="9"/>
          <w:pgMar w:top="2268" w:right="1134" w:bottom="1134" w:left="1134" w:header="284" w:footer="284" w:gutter="0"/>
          <w:cols w:space="720"/>
          <w:docGrid w:linePitch="360"/>
        </w:sectPr>
      </w:pPr>
    </w:p>
    <w:p w14:paraId="3641D6F4" w14:textId="32311FF1" w:rsidR="00DE444C" w:rsidRDefault="00DE444C" w:rsidP="00183B52">
      <w:pPr>
        <w:pStyle w:val="BodyText"/>
      </w:pPr>
    </w:p>
    <w:p w14:paraId="21A32A35" w14:textId="0B96FBF0" w:rsidR="00DE444C" w:rsidRPr="00DE444C" w:rsidRDefault="00DE444C" w:rsidP="00DE444C">
      <w:pPr>
        <w:rPr>
          <w:lang w:eastAsia="en-US"/>
        </w:rPr>
      </w:pPr>
    </w:p>
    <w:p w14:paraId="560E7D04" w14:textId="64B10319" w:rsidR="00DE444C" w:rsidRPr="00DE444C" w:rsidRDefault="00DE444C" w:rsidP="00DE444C">
      <w:pPr>
        <w:pStyle w:val="Heading1"/>
        <w:rPr>
          <w:lang w:eastAsia="en-US"/>
        </w:rPr>
      </w:pPr>
      <w:bookmarkStart w:id="6" w:name="_Toc109122833"/>
      <w:r>
        <w:rPr>
          <w:lang w:eastAsia="en-US"/>
        </w:rPr>
        <w:t>Modern Uses of Seaweed</w:t>
      </w:r>
      <w:bookmarkEnd w:id="6"/>
    </w:p>
    <w:p w14:paraId="7BF286C1" w14:textId="77777777" w:rsidR="00DE444C" w:rsidRPr="00DE444C" w:rsidRDefault="00DE444C" w:rsidP="00DE444C">
      <w:pPr>
        <w:pStyle w:val="IntroFeatureText"/>
        <w:rPr>
          <w:rFonts w:eastAsia="Arial"/>
        </w:rPr>
      </w:pPr>
      <w:r w:rsidRPr="00DE444C">
        <w:rPr>
          <w:rFonts w:eastAsia="Arial"/>
        </w:rPr>
        <w:t>In this investigation, you will visit the websites of several seaweed organisations to find out what seaweed species are being used, what products are being made, and the benefits of these products to people and/or the environment.</w:t>
      </w:r>
    </w:p>
    <w:p w14:paraId="22289021" w14:textId="77777777" w:rsidR="00DE444C" w:rsidRPr="00D120A4" w:rsidRDefault="00DE444C" w:rsidP="00DE444C">
      <w:pPr>
        <w:pStyle w:val="IntroFeatureText"/>
        <w:rPr>
          <w:rFonts w:ascii="Arial" w:eastAsia="Arial" w:hAnsi="Arial"/>
          <w:b/>
          <w:bCs/>
          <w:color w:val="000000"/>
        </w:rPr>
      </w:pPr>
      <w:r w:rsidRPr="00DE444C">
        <w:rPr>
          <w:rFonts w:eastAsia="Arial"/>
        </w:rPr>
        <w:t>There is also a blank space for you to find information about two other organisations utilising seaweed.</w:t>
      </w:r>
    </w:p>
    <w:p w14:paraId="092DF8C4" w14:textId="77777777" w:rsidR="00DE444C" w:rsidRDefault="00DE444C" w:rsidP="00DE444C">
      <w:pPr>
        <w:spacing w:line="276" w:lineRule="auto"/>
        <w:rPr>
          <w:rFonts w:ascii="Arial" w:eastAsia="Arial" w:hAnsi="Arial"/>
          <w:color w:val="000000"/>
          <w:sz w:val="22"/>
          <w:szCs w:val="22"/>
        </w:rPr>
      </w:pPr>
    </w:p>
    <w:tbl>
      <w:tblPr>
        <w:tblW w:w="15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80"/>
        <w:gridCol w:w="3780"/>
        <w:gridCol w:w="3780"/>
        <w:gridCol w:w="3780"/>
      </w:tblGrid>
      <w:tr w:rsidR="00DE444C" w14:paraId="1CA1180F" w14:textId="77777777" w:rsidTr="003C2607">
        <w:trPr>
          <w:trHeight w:val="761"/>
        </w:trPr>
        <w:tc>
          <w:tcPr>
            <w:tcW w:w="3780" w:type="dxa"/>
          </w:tcPr>
          <w:p w14:paraId="43AD2236" w14:textId="77777777" w:rsidR="00DE444C" w:rsidRDefault="00DE444C" w:rsidP="003C2607">
            <w:pPr>
              <w:rPr>
                <w:rFonts w:ascii="Arial" w:eastAsia="Arial" w:hAnsi="Arial"/>
                <w:b/>
                <w:color w:val="000000"/>
              </w:rPr>
            </w:pPr>
            <w:r>
              <w:rPr>
                <w:rFonts w:ascii="Arial" w:eastAsia="Arial" w:hAnsi="Arial"/>
                <w:b/>
                <w:color w:val="000000"/>
                <w:sz w:val="22"/>
                <w:szCs w:val="22"/>
              </w:rPr>
              <w:t>Organisation</w:t>
            </w:r>
          </w:p>
        </w:tc>
        <w:tc>
          <w:tcPr>
            <w:tcW w:w="3780" w:type="dxa"/>
          </w:tcPr>
          <w:p w14:paraId="6406557F" w14:textId="77777777" w:rsidR="00DE444C" w:rsidRDefault="00DE444C" w:rsidP="003C2607">
            <w:pPr>
              <w:rPr>
                <w:rFonts w:ascii="Arial" w:eastAsia="Arial" w:hAnsi="Arial"/>
                <w:b/>
                <w:color w:val="000000"/>
              </w:rPr>
            </w:pPr>
            <w:r>
              <w:rPr>
                <w:rFonts w:ascii="Arial" w:eastAsia="Arial" w:hAnsi="Arial"/>
                <w:b/>
                <w:color w:val="000000"/>
                <w:sz w:val="22"/>
                <w:szCs w:val="22"/>
              </w:rPr>
              <w:t>Seaweed Type</w:t>
            </w:r>
          </w:p>
        </w:tc>
        <w:tc>
          <w:tcPr>
            <w:tcW w:w="3780" w:type="dxa"/>
          </w:tcPr>
          <w:p w14:paraId="620AC7D8" w14:textId="77777777" w:rsidR="00DE444C" w:rsidRDefault="00DE444C" w:rsidP="003C2607">
            <w:pPr>
              <w:rPr>
                <w:rFonts w:ascii="Arial" w:eastAsia="Arial" w:hAnsi="Arial"/>
                <w:b/>
                <w:color w:val="000000"/>
              </w:rPr>
            </w:pPr>
            <w:r>
              <w:rPr>
                <w:rFonts w:ascii="Arial" w:eastAsia="Arial" w:hAnsi="Arial"/>
                <w:b/>
                <w:color w:val="000000"/>
                <w:sz w:val="22"/>
                <w:szCs w:val="22"/>
              </w:rPr>
              <w:t>Products</w:t>
            </w:r>
          </w:p>
        </w:tc>
        <w:tc>
          <w:tcPr>
            <w:tcW w:w="3780" w:type="dxa"/>
          </w:tcPr>
          <w:p w14:paraId="52A19A16" w14:textId="77777777" w:rsidR="00DE444C" w:rsidRDefault="00DE444C" w:rsidP="003C2607">
            <w:pPr>
              <w:rPr>
                <w:rFonts w:ascii="Arial" w:eastAsia="Arial" w:hAnsi="Arial"/>
                <w:b/>
                <w:color w:val="000000"/>
              </w:rPr>
            </w:pPr>
            <w:r>
              <w:rPr>
                <w:rFonts w:ascii="Arial" w:eastAsia="Arial" w:hAnsi="Arial"/>
                <w:b/>
                <w:color w:val="000000"/>
                <w:sz w:val="22"/>
                <w:szCs w:val="22"/>
              </w:rPr>
              <w:t>Benefits</w:t>
            </w:r>
          </w:p>
        </w:tc>
      </w:tr>
      <w:tr w:rsidR="00DE444C" w14:paraId="4CFB19C9" w14:textId="77777777" w:rsidTr="003C2607">
        <w:trPr>
          <w:trHeight w:val="761"/>
        </w:trPr>
        <w:tc>
          <w:tcPr>
            <w:tcW w:w="3780" w:type="dxa"/>
          </w:tcPr>
          <w:p w14:paraId="6B24B7A9" w14:textId="77777777" w:rsidR="00DE444C" w:rsidRDefault="00000000" w:rsidP="003C2607">
            <w:pPr>
              <w:rPr>
                <w:rFonts w:ascii="Arial" w:eastAsia="Arial" w:hAnsi="Arial"/>
                <w:color w:val="000000"/>
              </w:rPr>
            </w:pPr>
            <w:hyperlink r:id="rId51">
              <w:r w:rsidR="00DE444C">
                <w:rPr>
                  <w:rFonts w:ascii="Arial" w:eastAsia="Arial" w:hAnsi="Arial"/>
                  <w:color w:val="6B9F25"/>
                  <w:sz w:val="22"/>
                  <w:szCs w:val="22"/>
                  <w:u w:val="single"/>
                </w:rPr>
                <w:t>Sea Forest</w:t>
              </w:r>
            </w:hyperlink>
          </w:p>
        </w:tc>
        <w:tc>
          <w:tcPr>
            <w:tcW w:w="3780" w:type="dxa"/>
          </w:tcPr>
          <w:p w14:paraId="7AA6C1C8" w14:textId="77777777" w:rsidR="00DE444C" w:rsidRDefault="00DE444C" w:rsidP="003C2607">
            <w:pPr>
              <w:rPr>
                <w:rFonts w:ascii="Arial" w:eastAsia="Arial" w:hAnsi="Arial"/>
                <w:color w:val="000000"/>
              </w:rPr>
            </w:pPr>
          </w:p>
        </w:tc>
        <w:tc>
          <w:tcPr>
            <w:tcW w:w="3780" w:type="dxa"/>
          </w:tcPr>
          <w:p w14:paraId="6A650B5E" w14:textId="77777777" w:rsidR="00DE444C" w:rsidRDefault="00DE444C" w:rsidP="003C2607">
            <w:pPr>
              <w:rPr>
                <w:rFonts w:ascii="Arial" w:eastAsia="Arial" w:hAnsi="Arial"/>
                <w:color w:val="000000"/>
              </w:rPr>
            </w:pPr>
          </w:p>
        </w:tc>
        <w:tc>
          <w:tcPr>
            <w:tcW w:w="3780" w:type="dxa"/>
          </w:tcPr>
          <w:p w14:paraId="4171FCC6" w14:textId="77777777" w:rsidR="00DE444C" w:rsidRDefault="00DE444C" w:rsidP="003C2607">
            <w:pPr>
              <w:rPr>
                <w:rFonts w:ascii="Arial" w:eastAsia="Arial" w:hAnsi="Arial"/>
                <w:color w:val="000000"/>
              </w:rPr>
            </w:pPr>
          </w:p>
        </w:tc>
      </w:tr>
      <w:tr w:rsidR="00DE444C" w14:paraId="5E7C0B5F" w14:textId="77777777" w:rsidTr="003C2607">
        <w:trPr>
          <w:trHeight w:val="761"/>
        </w:trPr>
        <w:tc>
          <w:tcPr>
            <w:tcW w:w="3780" w:type="dxa"/>
          </w:tcPr>
          <w:p w14:paraId="58191666" w14:textId="77777777" w:rsidR="00DE444C" w:rsidRDefault="00000000" w:rsidP="003C2607">
            <w:pPr>
              <w:rPr>
                <w:rFonts w:ascii="Arial" w:eastAsia="Arial" w:hAnsi="Arial"/>
                <w:color w:val="000000"/>
              </w:rPr>
            </w:pPr>
            <w:hyperlink r:id="rId52">
              <w:proofErr w:type="spellStart"/>
              <w:r w:rsidR="00DE444C">
                <w:rPr>
                  <w:rFonts w:ascii="Arial" w:eastAsia="Arial" w:hAnsi="Arial"/>
                  <w:color w:val="6B9F25"/>
                  <w:sz w:val="22"/>
                  <w:szCs w:val="22"/>
                  <w:u w:val="single"/>
                </w:rPr>
                <w:t>Phyco</w:t>
              </w:r>
              <w:proofErr w:type="spellEnd"/>
              <w:r w:rsidR="00DE444C">
                <w:rPr>
                  <w:rFonts w:ascii="Arial" w:eastAsia="Arial" w:hAnsi="Arial"/>
                  <w:color w:val="6B9F25"/>
                  <w:sz w:val="22"/>
                  <w:szCs w:val="22"/>
                  <w:u w:val="single"/>
                </w:rPr>
                <w:t xml:space="preserve"> Health</w:t>
              </w:r>
            </w:hyperlink>
          </w:p>
        </w:tc>
        <w:tc>
          <w:tcPr>
            <w:tcW w:w="3780" w:type="dxa"/>
          </w:tcPr>
          <w:p w14:paraId="557D33D9" w14:textId="77777777" w:rsidR="00DE444C" w:rsidRDefault="00DE444C" w:rsidP="003C2607">
            <w:pPr>
              <w:rPr>
                <w:rFonts w:ascii="Arial" w:eastAsia="Arial" w:hAnsi="Arial"/>
                <w:color w:val="000000"/>
              </w:rPr>
            </w:pPr>
          </w:p>
        </w:tc>
        <w:tc>
          <w:tcPr>
            <w:tcW w:w="3780" w:type="dxa"/>
          </w:tcPr>
          <w:p w14:paraId="3F3B0225" w14:textId="77777777" w:rsidR="00DE444C" w:rsidRDefault="00DE444C" w:rsidP="003C2607">
            <w:pPr>
              <w:rPr>
                <w:rFonts w:ascii="Arial" w:eastAsia="Arial" w:hAnsi="Arial"/>
                <w:color w:val="000000"/>
              </w:rPr>
            </w:pPr>
          </w:p>
        </w:tc>
        <w:tc>
          <w:tcPr>
            <w:tcW w:w="3780" w:type="dxa"/>
          </w:tcPr>
          <w:p w14:paraId="55CE1803" w14:textId="77777777" w:rsidR="00DE444C" w:rsidRDefault="00DE444C" w:rsidP="003C2607">
            <w:pPr>
              <w:rPr>
                <w:rFonts w:ascii="Arial" w:eastAsia="Arial" w:hAnsi="Arial"/>
                <w:color w:val="000000"/>
              </w:rPr>
            </w:pPr>
          </w:p>
        </w:tc>
      </w:tr>
      <w:tr w:rsidR="00DE444C" w14:paraId="03EF870A" w14:textId="77777777" w:rsidTr="003C2607">
        <w:trPr>
          <w:trHeight w:val="808"/>
        </w:trPr>
        <w:tc>
          <w:tcPr>
            <w:tcW w:w="3780" w:type="dxa"/>
          </w:tcPr>
          <w:p w14:paraId="57CD2502" w14:textId="77777777" w:rsidR="00DE444C" w:rsidRDefault="00000000" w:rsidP="003C2607">
            <w:pPr>
              <w:rPr>
                <w:rFonts w:ascii="Arial" w:eastAsia="Arial" w:hAnsi="Arial"/>
                <w:color w:val="6B9F25"/>
                <w:u w:val="single"/>
              </w:rPr>
            </w:pPr>
            <w:hyperlink r:id="rId53">
              <w:proofErr w:type="spellStart"/>
              <w:r w:rsidR="00DE444C">
                <w:rPr>
                  <w:rFonts w:ascii="Arial" w:eastAsia="Arial" w:hAnsi="Arial"/>
                  <w:color w:val="6B9F25"/>
                  <w:sz w:val="22"/>
                  <w:szCs w:val="22"/>
                  <w:u w:val="single"/>
                </w:rPr>
                <w:t>Notpla</w:t>
              </w:r>
              <w:proofErr w:type="spellEnd"/>
            </w:hyperlink>
          </w:p>
        </w:tc>
        <w:tc>
          <w:tcPr>
            <w:tcW w:w="3780" w:type="dxa"/>
          </w:tcPr>
          <w:p w14:paraId="7411B456" w14:textId="77777777" w:rsidR="00DE444C" w:rsidRDefault="00DE444C" w:rsidP="003C2607">
            <w:pPr>
              <w:rPr>
                <w:rFonts w:ascii="Arial" w:eastAsia="Arial" w:hAnsi="Arial"/>
                <w:color w:val="000000"/>
              </w:rPr>
            </w:pPr>
          </w:p>
        </w:tc>
        <w:tc>
          <w:tcPr>
            <w:tcW w:w="3780" w:type="dxa"/>
          </w:tcPr>
          <w:p w14:paraId="664035AF" w14:textId="77777777" w:rsidR="00DE444C" w:rsidRDefault="00DE444C" w:rsidP="003C2607">
            <w:pPr>
              <w:rPr>
                <w:rFonts w:ascii="Arial" w:eastAsia="Arial" w:hAnsi="Arial"/>
                <w:color w:val="000000"/>
              </w:rPr>
            </w:pPr>
          </w:p>
        </w:tc>
        <w:tc>
          <w:tcPr>
            <w:tcW w:w="3780" w:type="dxa"/>
          </w:tcPr>
          <w:p w14:paraId="485870E3" w14:textId="77777777" w:rsidR="00DE444C" w:rsidRDefault="00DE444C" w:rsidP="003C2607">
            <w:pPr>
              <w:rPr>
                <w:rFonts w:ascii="Arial" w:eastAsia="Arial" w:hAnsi="Arial"/>
                <w:color w:val="000000"/>
              </w:rPr>
            </w:pPr>
          </w:p>
        </w:tc>
      </w:tr>
      <w:tr w:rsidR="00DE444C" w14:paraId="06E8A14B" w14:textId="77777777" w:rsidTr="003C2607">
        <w:trPr>
          <w:trHeight w:val="714"/>
        </w:trPr>
        <w:tc>
          <w:tcPr>
            <w:tcW w:w="3780" w:type="dxa"/>
          </w:tcPr>
          <w:p w14:paraId="171C448E" w14:textId="77777777" w:rsidR="00DE444C" w:rsidRDefault="00DE444C" w:rsidP="003C2607">
            <w:pPr>
              <w:rPr>
                <w:rFonts w:ascii="Arial" w:eastAsia="Arial" w:hAnsi="Arial"/>
                <w:color w:val="000000"/>
              </w:rPr>
            </w:pPr>
          </w:p>
        </w:tc>
        <w:tc>
          <w:tcPr>
            <w:tcW w:w="3780" w:type="dxa"/>
          </w:tcPr>
          <w:p w14:paraId="327EBEB9" w14:textId="77777777" w:rsidR="00DE444C" w:rsidRDefault="00DE444C" w:rsidP="003C2607">
            <w:pPr>
              <w:rPr>
                <w:rFonts w:ascii="Arial" w:eastAsia="Arial" w:hAnsi="Arial"/>
                <w:color w:val="000000"/>
              </w:rPr>
            </w:pPr>
          </w:p>
        </w:tc>
        <w:tc>
          <w:tcPr>
            <w:tcW w:w="3780" w:type="dxa"/>
          </w:tcPr>
          <w:p w14:paraId="43678F75" w14:textId="77777777" w:rsidR="00DE444C" w:rsidRDefault="00DE444C" w:rsidP="003C2607">
            <w:pPr>
              <w:rPr>
                <w:rFonts w:ascii="Arial" w:eastAsia="Arial" w:hAnsi="Arial"/>
                <w:color w:val="000000"/>
              </w:rPr>
            </w:pPr>
          </w:p>
        </w:tc>
        <w:tc>
          <w:tcPr>
            <w:tcW w:w="3780" w:type="dxa"/>
          </w:tcPr>
          <w:p w14:paraId="76F74395" w14:textId="77777777" w:rsidR="00DE444C" w:rsidRDefault="00DE444C" w:rsidP="003C2607">
            <w:pPr>
              <w:rPr>
                <w:rFonts w:ascii="Arial" w:eastAsia="Arial" w:hAnsi="Arial"/>
                <w:color w:val="000000"/>
              </w:rPr>
            </w:pPr>
          </w:p>
        </w:tc>
      </w:tr>
      <w:tr w:rsidR="00DE444C" w14:paraId="4A74D09A" w14:textId="77777777" w:rsidTr="003C2607">
        <w:trPr>
          <w:trHeight w:val="714"/>
        </w:trPr>
        <w:tc>
          <w:tcPr>
            <w:tcW w:w="3780" w:type="dxa"/>
          </w:tcPr>
          <w:p w14:paraId="25807EF5" w14:textId="77777777" w:rsidR="00DE444C" w:rsidRDefault="00DE444C" w:rsidP="003C2607">
            <w:pPr>
              <w:rPr>
                <w:rFonts w:ascii="Arial" w:eastAsia="Arial" w:hAnsi="Arial"/>
                <w:color w:val="000000"/>
              </w:rPr>
            </w:pPr>
          </w:p>
        </w:tc>
        <w:tc>
          <w:tcPr>
            <w:tcW w:w="3780" w:type="dxa"/>
          </w:tcPr>
          <w:p w14:paraId="4D934622" w14:textId="77777777" w:rsidR="00DE444C" w:rsidRDefault="00DE444C" w:rsidP="003C2607">
            <w:pPr>
              <w:rPr>
                <w:rFonts w:ascii="Arial" w:eastAsia="Arial" w:hAnsi="Arial"/>
                <w:color w:val="000000"/>
              </w:rPr>
            </w:pPr>
          </w:p>
        </w:tc>
        <w:tc>
          <w:tcPr>
            <w:tcW w:w="3780" w:type="dxa"/>
          </w:tcPr>
          <w:p w14:paraId="25F66AFB" w14:textId="77777777" w:rsidR="00DE444C" w:rsidRDefault="00DE444C" w:rsidP="003C2607">
            <w:pPr>
              <w:rPr>
                <w:rFonts w:ascii="Arial" w:eastAsia="Arial" w:hAnsi="Arial"/>
                <w:color w:val="000000"/>
              </w:rPr>
            </w:pPr>
          </w:p>
        </w:tc>
        <w:tc>
          <w:tcPr>
            <w:tcW w:w="3780" w:type="dxa"/>
          </w:tcPr>
          <w:p w14:paraId="7972F6D9" w14:textId="77777777" w:rsidR="00DE444C" w:rsidRDefault="00DE444C" w:rsidP="003C2607">
            <w:pPr>
              <w:rPr>
                <w:rFonts w:ascii="Arial" w:eastAsia="Arial" w:hAnsi="Arial"/>
                <w:color w:val="000000"/>
              </w:rPr>
            </w:pPr>
          </w:p>
        </w:tc>
      </w:tr>
    </w:tbl>
    <w:p w14:paraId="64DC812B" w14:textId="77777777" w:rsidR="00DE444C" w:rsidRDefault="00DE444C" w:rsidP="00DE444C">
      <w:pPr>
        <w:tabs>
          <w:tab w:val="left" w:pos="5595"/>
        </w:tabs>
        <w:rPr>
          <w:lang w:eastAsia="en-US"/>
        </w:rPr>
        <w:sectPr w:rsidR="00DE444C" w:rsidSect="00DE444C">
          <w:pgSz w:w="16840" w:h="11907" w:orient="landscape" w:code="9"/>
          <w:pgMar w:top="1134" w:right="2268" w:bottom="1134" w:left="1134" w:header="284" w:footer="284" w:gutter="0"/>
          <w:cols w:space="720"/>
          <w:docGrid w:linePitch="360"/>
        </w:sectPr>
      </w:pPr>
    </w:p>
    <w:p w14:paraId="7833F2B2" w14:textId="36CD6706" w:rsidR="00DE444C" w:rsidRDefault="00DE444C" w:rsidP="00DE444C">
      <w:pPr>
        <w:tabs>
          <w:tab w:val="left" w:pos="5595"/>
        </w:tabs>
        <w:rPr>
          <w:lang w:eastAsia="en-US"/>
        </w:rPr>
      </w:pPr>
    </w:p>
    <w:p w14:paraId="00F63237" w14:textId="7FF12412" w:rsidR="00DE444C" w:rsidRDefault="00DE444C" w:rsidP="00DE444C">
      <w:pPr>
        <w:tabs>
          <w:tab w:val="left" w:pos="5595"/>
        </w:tabs>
        <w:rPr>
          <w:lang w:eastAsia="en-US"/>
        </w:rPr>
      </w:pPr>
    </w:p>
    <w:p w14:paraId="6101BA4E" w14:textId="1A5519C8" w:rsidR="00DE444C" w:rsidRDefault="00DE444C" w:rsidP="00DE444C">
      <w:pPr>
        <w:tabs>
          <w:tab w:val="left" w:pos="5595"/>
        </w:tabs>
        <w:rPr>
          <w:lang w:eastAsia="en-US"/>
        </w:rPr>
      </w:pPr>
    </w:p>
    <w:p w14:paraId="4DCAC028" w14:textId="763AA8B4" w:rsidR="00DE444C" w:rsidRDefault="00DE444C" w:rsidP="00DE444C">
      <w:pPr>
        <w:tabs>
          <w:tab w:val="left" w:pos="5595"/>
        </w:tabs>
        <w:rPr>
          <w:lang w:eastAsia="en-US"/>
        </w:rPr>
      </w:pPr>
    </w:p>
    <w:p w14:paraId="4366E9FE" w14:textId="5FA6F039" w:rsidR="00DE444C" w:rsidRDefault="00DE444C" w:rsidP="00DE444C">
      <w:pPr>
        <w:pStyle w:val="Heading1"/>
        <w:rPr>
          <w:lang w:eastAsia="en-US"/>
        </w:rPr>
      </w:pPr>
      <w:bookmarkStart w:id="7" w:name="_Toc109122834"/>
      <w:r>
        <w:rPr>
          <w:lang w:eastAsia="en-US"/>
        </w:rPr>
        <w:t>International Use of Edible Seaweed</w:t>
      </w:r>
      <w:bookmarkEnd w:id="7"/>
    </w:p>
    <w:p w14:paraId="225AB54B" w14:textId="0CE9B805" w:rsidR="00DE444C" w:rsidRDefault="00DE444C" w:rsidP="00DE444C">
      <w:pPr>
        <w:tabs>
          <w:tab w:val="left" w:pos="5595"/>
        </w:tabs>
        <w:rPr>
          <w:lang w:eastAsia="en-US"/>
        </w:rPr>
      </w:pPr>
    </w:p>
    <w:p w14:paraId="66A86AF1" w14:textId="77777777" w:rsidR="00DE444C" w:rsidRDefault="00DE444C" w:rsidP="00DE444C">
      <w:pPr>
        <w:pStyle w:val="IntroFeatureText"/>
        <w:rPr>
          <w:rFonts w:eastAsia="Arial"/>
        </w:rPr>
      </w:pPr>
      <w:r w:rsidRPr="00734BE0">
        <w:rPr>
          <w:rFonts w:eastAsia="Arial"/>
        </w:rPr>
        <w:t>Many cultures around the world have had a long history of consuming seaweed in their cuisine. In this activity, you will research the various seaweed dishes and species used from around the world.</w:t>
      </w:r>
    </w:p>
    <w:p w14:paraId="661B8D52" w14:textId="77777777" w:rsidR="00DE444C" w:rsidRPr="00734BE0" w:rsidRDefault="00DE444C" w:rsidP="00DE444C">
      <w:pPr>
        <w:pStyle w:val="BodyText"/>
        <w:rPr>
          <w:rFonts w:eastAsia="Arial"/>
          <w:lang w:eastAsia="en-AU"/>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700"/>
        <w:gridCol w:w="3700"/>
        <w:gridCol w:w="3700"/>
        <w:gridCol w:w="3700"/>
      </w:tblGrid>
      <w:tr w:rsidR="00DE444C" w14:paraId="322A4BC6" w14:textId="77777777" w:rsidTr="003C2607">
        <w:trPr>
          <w:trHeight w:val="679"/>
        </w:trPr>
        <w:tc>
          <w:tcPr>
            <w:tcW w:w="3700" w:type="dxa"/>
          </w:tcPr>
          <w:p w14:paraId="4A096099" w14:textId="77777777" w:rsidR="00DE444C" w:rsidRPr="00734BE0" w:rsidRDefault="00DE444C" w:rsidP="003C2607">
            <w:pPr>
              <w:pStyle w:val="BodyText"/>
              <w:rPr>
                <w:rFonts w:eastAsia="Arial"/>
                <w:b/>
                <w:bCs/>
                <w:lang w:val="en"/>
              </w:rPr>
            </w:pPr>
            <w:r w:rsidRPr="00734BE0">
              <w:rPr>
                <w:rFonts w:eastAsia="Arial"/>
                <w:b/>
                <w:bCs/>
                <w:lang w:val="en"/>
              </w:rPr>
              <w:t>Seaweed Name</w:t>
            </w:r>
          </w:p>
        </w:tc>
        <w:tc>
          <w:tcPr>
            <w:tcW w:w="3700" w:type="dxa"/>
          </w:tcPr>
          <w:p w14:paraId="64CBB74E" w14:textId="77777777" w:rsidR="00DE444C" w:rsidRPr="00734BE0" w:rsidRDefault="00DE444C" w:rsidP="003C2607">
            <w:pPr>
              <w:pStyle w:val="BodyText"/>
              <w:rPr>
                <w:rFonts w:eastAsia="Arial"/>
                <w:b/>
                <w:bCs/>
                <w:lang w:val="en"/>
              </w:rPr>
            </w:pPr>
            <w:r w:rsidRPr="00734BE0">
              <w:rPr>
                <w:rFonts w:eastAsia="Arial"/>
                <w:b/>
                <w:bCs/>
                <w:lang w:val="en"/>
              </w:rPr>
              <w:t>Food Uses</w:t>
            </w:r>
          </w:p>
        </w:tc>
        <w:tc>
          <w:tcPr>
            <w:tcW w:w="3700" w:type="dxa"/>
          </w:tcPr>
          <w:p w14:paraId="7644107C" w14:textId="77777777" w:rsidR="00DE444C" w:rsidRPr="00734BE0" w:rsidRDefault="00DE444C" w:rsidP="003C2607">
            <w:pPr>
              <w:pStyle w:val="BodyText"/>
              <w:rPr>
                <w:rFonts w:eastAsia="Arial"/>
                <w:b/>
                <w:bCs/>
                <w:lang w:val="en"/>
              </w:rPr>
            </w:pPr>
            <w:r w:rsidRPr="00734BE0">
              <w:rPr>
                <w:rFonts w:eastAsia="Arial"/>
                <w:b/>
                <w:bCs/>
                <w:lang w:val="en"/>
              </w:rPr>
              <w:t>Country of Origin</w:t>
            </w:r>
          </w:p>
        </w:tc>
        <w:tc>
          <w:tcPr>
            <w:tcW w:w="3700" w:type="dxa"/>
          </w:tcPr>
          <w:p w14:paraId="2C396D7E" w14:textId="77777777" w:rsidR="00DE444C" w:rsidRPr="00734BE0" w:rsidRDefault="00DE444C" w:rsidP="003C2607">
            <w:pPr>
              <w:pStyle w:val="BodyText"/>
              <w:rPr>
                <w:rFonts w:eastAsia="Arial"/>
                <w:b/>
                <w:bCs/>
                <w:lang w:val="en"/>
              </w:rPr>
            </w:pPr>
            <w:r w:rsidRPr="00734BE0">
              <w:rPr>
                <w:rFonts w:eastAsia="Arial"/>
                <w:b/>
                <w:bCs/>
                <w:lang w:val="en"/>
              </w:rPr>
              <w:t>Seaweed type and species name</w:t>
            </w:r>
          </w:p>
        </w:tc>
      </w:tr>
      <w:tr w:rsidR="00DE444C" w14:paraId="6542BF77" w14:textId="77777777" w:rsidTr="003C2607">
        <w:trPr>
          <w:trHeight w:val="732"/>
        </w:trPr>
        <w:tc>
          <w:tcPr>
            <w:tcW w:w="3700" w:type="dxa"/>
          </w:tcPr>
          <w:p w14:paraId="1BA9ABF8" w14:textId="77777777" w:rsidR="00DE444C" w:rsidRPr="00734BE0" w:rsidRDefault="00DE444C" w:rsidP="003C2607">
            <w:pPr>
              <w:pStyle w:val="BodyText"/>
              <w:rPr>
                <w:rFonts w:eastAsia="Arial"/>
                <w:b/>
                <w:bCs/>
                <w:lang w:val="en"/>
              </w:rPr>
            </w:pPr>
            <w:r w:rsidRPr="00734BE0">
              <w:rPr>
                <w:rFonts w:eastAsia="Arial"/>
                <w:b/>
                <w:bCs/>
                <w:lang w:val="en"/>
              </w:rPr>
              <w:t>Nori</w:t>
            </w:r>
          </w:p>
        </w:tc>
        <w:tc>
          <w:tcPr>
            <w:tcW w:w="3700" w:type="dxa"/>
          </w:tcPr>
          <w:p w14:paraId="5737160B" w14:textId="77777777" w:rsidR="00DE444C" w:rsidRDefault="00DE444C" w:rsidP="003C2607">
            <w:pPr>
              <w:pStyle w:val="BodyText"/>
              <w:rPr>
                <w:rFonts w:eastAsia="Arial"/>
                <w:lang w:val="en"/>
              </w:rPr>
            </w:pPr>
          </w:p>
        </w:tc>
        <w:tc>
          <w:tcPr>
            <w:tcW w:w="3700" w:type="dxa"/>
          </w:tcPr>
          <w:p w14:paraId="775592BD" w14:textId="77777777" w:rsidR="00DE444C" w:rsidRDefault="00DE444C" w:rsidP="003C2607">
            <w:pPr>
              <w:pStyle w:val="BodyText"/>
              <w:rPr>
                <w:rFonts w:eastAsia="Arial"/>
                <w:lang w:val="en"/>
              </w:rPr>
            </w:pPr>
          </w:p>
        </w:tc>
        <w:tc>
          <w:tcPr>
            <w:tcW w:w="3700" w:type="dxa"/>
          </w:tcPr>
          <w:p w14:paraId="28EB4855" w14:textId="77777777" w:rsidR="00DE444C" w:rsidRDefault="00DE444C" w:rsidP="003C2607">
            <w:pPr>
              <w:pStyle w:val="BodyText"/>
              <w:rPr>
                <w:rFonts w:eastAsia="Arial"/>
                <w:lang w:val="en"/>
              </w:rPr>
            </w:pPr>
          </w:p>
        </w:tc>
      </w:tr>
      <w:tr w:rsidR="00DE444C" w14:paraId="4D44426A" w14:textId="77777777" w:rsidTr="003C2607">
        <w:trPr>
          <w:trHeight w:val="791"/>
        </w:trPr>
        <w:tc>
          <w:tcPr>
            <w:tcW w:w="3700" w:type="dxa"/>
          </w:tcPr>
          <w:p w14:paraId="4CB82939" w14:textId="77777777" w:rsidR="00DE444C" w:rsidRPr="00734BE0" w:rsidRDefault="00DE444C" w:rsidP="003C2607">
            <w:pPr>
              <w:pStyle w:val="BodyText"/>
              <w:rPr>
                <w:rFonts w:eastAsia="Arial"/>
                <w:b/>
                <w:bCs/>
                <w:lang w:val="en"/>
              </w:rPr>
            </w:pPr>
            <w:r w:rsidRPr="00734BE0">
              <w:rPr>
                <w:rFonts w:eastAsia="Arial"/>
                <w:b/>
                <w:bCs/>
                <w:lang w:val="en"/>
              </w:rPr>
              <w:t>Wakame</w:t>
            </w:r>
          </w:p>
        </w:tc>
        <w:tc>
          <w:tcPr>
            <w:tcW w:w="3700" w:type="dxa"/>
          </w:tcPr>
          <w:p w14:paraId="50124640" w14:textId="77777777" w:rsidR="00DE444C" w:rsidRDefault="00DE444C" w:rsidP="003C2607">
            <w:pPr>
              <w:pStyle w:val="BodyText"/>
              <w:rPr>
                <w:rFonts w:eastAsia="Arial"/>
                <w:lang w:val="en"/>
              </w:rPr>
            </w:pPr>
          </w:p>
        </w:tc>
        <w:tc>
          <w:tcPr>
            <w:tcW w:w="3700" w:type="dxa"/>
          </w:tcPr>
          <w:p w14:paraId="681DD738" w14:textId="77777777" w:rsidR="00DE444C" w:rsidRDefault="00DE444C" w:rsidP="003C2607">
            <w:pPr>
              <w:pStyle w:val="BodyText"/>
              <w:rPr>
                <w:rFonts w:eastAsia="Arial"/>
                <w:lang w:val="en"/>
              </w:rPr>
            </w:pPr>
          </w:p>
        </w:tc>
        <w:tc>
          <w:tcPr>
            <w:tcW w:w="3700" w:type="dxa"/>
          </w:tcPr>
          <w:p w14:paraId="5BD6749B" w14:textId="77777777" w:rsidR="00DE444C" w:rsidRDefault="00DE444C" w:rsidP="003C2607">
            <w:pPr>
              <w:pStyle w:val="BodyText"/>
              <w:rPr>
                <w:rFonts w:eastAsia="Arial"/>
                <w:lang w:val="en"/>
              </w:rPr>
            </w:pPr>
          </w:p>
        </w:tc>
      </w:tr>
      <w:tr w:rsidR="00DE444C" w14:paraId="0D4DA65F" w14:textId="77777777" w:rsidTr="003C2607">
        <w:trPr>
          <w:trHeight w:val="762"/>
        </w:trPr>
        <w:tc>
          <w:tcPr>
            <w:tcW w:w="3700" w:type="dxa"/>
          </w:tcPr>
          <w:p w14:paraId="4EB4A9C2" w14:textId="77777777" w:rsidR="00DE444C" w:rsidRPr="00734BE0" w:rsidRDefault="00DE444C" w:rsidP="003C2607">
            <w:pPr>
              <w:pStyle w:val="BodyText"/>
              <w:rPr>
                <w:rFonts w:eastAsia="Arial"/>
                <w:b/>
                <w:bCs/>
                <w:lang w:val="en"/>
              </w:rPr>
            </w:pPr>
            <w:r w:rsidRPr="00734BE0">
              <w:rPr>
                <w:rFonts w:eastAsia="Arial"/>
                <w:b/>
                <w:bCs/>
                <w:lang w:val="en"/>
              </w:rPr>
              <w:t>Kombu</w:t>
            </w:r>
          </w:p>
        </w:tc>
        <w:tc>
          <w:tcPr>
            <w:tcW w:w="3700" w:type="dxa"/>
          </w:tcPr>
          <w:p w14:paraId="03E15BBC" w14:textId="77777777" w:rsidR="00DE444C" w:rsidRDefault="00DE444C" w:rsidP="003C2607">
            <w:pPr>
              <w:pStyle w:val="BodyText"/>
              <w:rPr>
                <w:rFonts w:eastAsia="Arial"/>
                <w:lang w:val="en"/>
              </w:rPr>
            </w:pPr>
          </w:p>
        </w:tc>
        <w:tc>
          <w:tcPr>
            <w:tcW w:w="3700" w:type="dxa"/>
          </w:tcPr>
          <w:p w14:paraId="7788F01E" w14:textId="77777777" w:rsidR="00DE444C" w:rsidRDefault="00DE444C" w:rsidP="003C2607">
            <w:pPr>
              <w:pStyle w:val="BodyText"/>
              <w:rPr>
                <w:rFonts w:eastAsia="Arial"/>
                <w:lang w:val="en"/>
              </w:rPr>
            </w:pPr>
          </w:p>
        </w:tc>
        <w:tc>
          <w:tcPr>
            <w:tcW w:w="3700" w:type="dxa"/>
          </w:tcPr>
          <w:p w14:paraId="5B70B146" w14:textId="77777777" w:rsidR="00DE444C" w:rsidRDefault="00DE444C" w:rsidP="003C2607">
            <w:pPr>
              <w:pStyle w:val="BodyText"/>
              <w:rPr>
                <w:rFonts w:eastAsia="Arial"/>
                <w:lang w:val="en"/>
              </w:rPr>
            </w:pPr>
          </w:p>
        </w:tc>
      </w:tr>
      <w:tr w:rsidR="00DE444C" w14:paraId="383B7028" w14:textId="77777777" w:rsidTr="003C2607">
        <w:trPr>
          <w:trHeight w:val="762"/>
        </w:trPr>
        <w:tc>
          <w:tcPr>
            <w:tcW w:w="3700" w:type="dxa"/>
          </w:tcPr>
          <w:p w14:paraId="76F4391D" w14:textId="77777777" w:rsidR="00DE444C" w:rsidRPr="00734BE0" w:rsidRDefault="00DE444C" w:rsidP="003C2607">
            <w:pPr>
              <w:pStyle w:val="BodyText"/>
              <w:rPr>
                <w:rFonts w:eastAsia="Arial"/>
                <w:b/>
                <w:bCs/>
                <w:lang w:val="en"/>
              </w:rPr>
            </w:pPr>
            <w:r w:rsidRPr="00734BE0">
              <w:rPr>
                <w:rFonts w:eastAsia="Arial"/>
                <w:b/>
                <w:bCs/>
                <w:lang w:val="en"/>
              </w:rPr>
              <w:t>Dulse</w:t>
            </w:r>
          </w:p>
        </w:tc>
        <w:tc>
          <w:tcPr>
            <w:tcW w:w="3700" w:type="dxa"/>
          </w:tcPr>
          <w:p w14:paraId="12400CFE" w14:textId="77777777" w:rsidR="00DE444C" w:rsidRDefault="00DE444C" w:rsidP="003C2607">
            <w:pPr>
              <w:pStyle w:val="BodyText"/>
              <w:rPr>
                <w:rFonts w:eastAsia="Arial"/>
                <w:lang w:val="en"/>
              </w:rPr>
            </w:pPr>
          </w:p>
        </w:tc>
        <w:tc>
          <w:tcPr>
            <w:tcW w:w="3700" w:type="dxa"/>
          </w:tcPr>
          <w:p w14:paraId="3E3F1EB3" w14:textId="77777777" w:rsidR="00DE444C" w:rsidRDefault="00DE444C" w:rsidP="003C2607">
            <w:pPr>
              <w:pStyle w:val="BodyText"/>
              <w:rPr>
                <w:rFonts w:eastAsia="Arial"/>
                <w:lang w:val="en"/>
              </w:rPr>
            </w:pPr>
          </w:p>
        </w:tc>
        <w:tc>
          <w:tcPr>
            <w:tcW w:w="3700" w:type="dxa"/>
          </w:tcPr>
          <w:p w14:paraId="16899C3C" w14:textId="77777777" w:rsidR="00DE444C" w:rsidRDefault="00DE444C" w:rsidP="003C2607">
            <w:pPr>
              <w:pStyle w:val="BodyText"/>
              <w:rPr>
                <w:rFonts w:eastAsia="Arial"/>
                <w:lang w:val="en"/>
              </w:rPr>
            </w:pPr>
          </w:p>
        </w:tc>
      </w:tr>
      <w:tr w:rsidR="00DE444C" w14:paraId="750E933B" w14:textId="77777777" w:rsidTr="003C2607">
        <w:trPr>
          <w:trHeight w:val="732"/>
        </w:trPr>
        <w:tc>
          <w:tcPr>
            <w:tcW w:w="3700" w:type="dxa"/>
          </w:tcPr>
          <w:p w14:paraId="5B4A7783" w14:textId="77777777" w:rsidR="00DE444C" w:rsidRPr="00734BE0" w:rsidRDefault="00DE444C" w:rsidP="003C2607">
            <w:pPr>
              <w:pStyle w:val="BodyText"/>
              <w:rPr>
                <w:rFonts w:eastAsia="Arial"/>
                <w:b/>
                <w:bCs/>
                <w:lang w:val="en"/>
              </w:rPr>
            </w:pPr>
            <w:r w:rsidRPr="00734BE0">
              <w:rPr>
                <w:rFonts w:eastAsia="Arial"/>
                <w:b/>
                <w:bCs/>
                <w:lang w:val="en"/>
              </w:rPr>
              <w:t>Irish Moss</w:t>
            </w:r>
          </w:p>
        </w:tc>
        <w:tc>
          <w:tcPr>
            <w:tcW w:w="3700" w:type="dxa"/>
          </w:tcPr>
          <w:p w14:paraId="52D7B348" w14:textId="77777777" w:rsidR="00DE444C" w:rsidRDefault="00DE444C" w:rsidP="003C2607">
            <w:pPr>
              <w:pStyle w:val="BodyText"/>
              <w:rPr>
                <w:rFonts w:eastAsia="Arial"/>
                <w:lang w:val="en"/>
              </w:rPr>
            </w:pPr>
          </w:p>
        </w:tc>
        <w:tc>
          <w:tcPr>
            <w:tcW w:w="3700" w:type="dxa"/>
          </w:tcPr>
          <w:p w14:paraId="3805B111" w14:textId="77777777" w:rsidR="00DE444C" w:rsidRDefault="00DE444C" w:rsidP="003C2607">
            <w:pPr>
              <w:pStyle w:val="BodyText"/>
              <w:rPr>
                <w:rFonts w:eastAsia="Arial"/>
                <w:lang w:val="en"/>
              </w:rPr>
            </w:pPr>
          </w:p>
        </w:tc>
        <w:tc>
          <w:tcPr>
            <w:tcW w:w="3700" w:type="dxa"/>
          </w:tcPr>
          <w:p w14:paraId="4D669FD5" w14:textId="77777777" w:rsidR="00DE444C" w:rsidRDefault="00DE444C" w:rsidP="003C2607">
            <w:pPr>
              <w:pStyle w:val="BodyText"/>
              <w:rPr>
                <w:rFonts w:eastAsia="Arial"/>
                <w:lang w:val="en"/>
              </w:rPr>
            </w:pPr>
          </w:p>
        </w:tc>
      </w:tr>
      <w:tr w:rsidR="00DE444C" w14:paraId="4BEDEC4C" w14:textId="77777777" w:rsidTr="003C2607">
        <w:trPr>
          <w:trHeight w:val="762"/>
        </w:trPr>
        <w:tc>
          <w:tcPr>
            <w:tcW w:w="3700" w:type="dxa"/>
          </w:tcPr>
          <w:p w14:paraId="4B332B01" w14:textId="77777777" w:rsidR="00DE444C" w:rsidRPr="00734BE0" w:rsidRDefault="00DE444C" w:rsidP="003C2607">
            <w:pPr>
              <w:pStyle w:val="BodyText"/>
              <w:rPr>
                <w:rFonts w:eastAsia="Arial"/>
                <w:b/>
                <w:bCs/>
                <w:lang w:val="en"/>
              </w:rPr>
            </w:pPr>
            <w:proofErr w:type="spellStart"/>
            <w:r w:rsidRPr="00734BE0">
              <w:rPr>
                <w:rFonts w:eastAsia="Arial"/>
                <w:b/>
                <w:bCs/>
                <w:lang w:val="en"/>
              </w:rPr>
              <w:t>Cochayuyo</w:t>
            </w:r>
            <w:proofErr w:type="spellEnd"/>
          </w:p>
        </w:tc>
        <w:tc>
          <w:tcPr>
            <w:tcW w:w="3700" w:type="dxa"/>
          </w:tcPr>
          <w:p w14:paraId="0505A6D9" w14:textId="77777777" w:rsidR="00DE444C" w:rsidRDefault="00DE444C" w:rsidP="003C2607">
            <w:pPr>
              <w:pStyle w:val="BodyText"/>
              <w:rPr>
                <w:rFonts w:eastAsia="Arial"/>
                <w:lang w:val="en"/>
              </w:rPr>
            </w:pPr>
          </w:p>
        </w:tc>
        <w:tc>
          <w:tcPr>
            <w:tcW w:w="3700" w:type="dxa"/>
          </w:tcPr>
          <w:p w14:paraId="44DE925F" w14:textId="77777777" w:rsidR="00DE444C" w:rsidRDefault="00DE444C" w:rsidP="003C2607">
            <w:pPr>
              <w:pStyle w:val="BodyText"/>
              <w:rPr>
                <w:rFonts w:eastAsia="Arial"/>
                <w:lang w:val="en"/>
              </w:rPr>
            </w:pPr>
          </w:p>
        </w:tc>
        <w:tc>
          <w:tcPr>
            <w:tcW w:w="3700" w:type="dxa"/>
          </w:tcPr>
          <w:p w14:paraId="29A2218D" w14:textId="77777777" w:rsidR="00DE444C" w:rsidRDefault="00DE444C" w:rsidP="003C2607">
            <w:pPr>
              <w:pStyle w:val="BodyText"/>
              <w:rPr>
                <w:rFonts w:eastAsia="Arial"/>
                <w:lang w:val="en"/>
              </w:rPr>
            </w:pPr>
          </w:p>
        </w:tc>
      </w:tr>
    </w:tbl>
    <w:p w14:paraId="0D6BDE52" w14:textId="77777777" w:rsidR="00DE444C" w:rsidRDefault="00DE444C" w:rsidP="00DE444C">
      <w:pPr>
        <w:tabs>
          <w:tab w:val="left" w:pos="5595"/>
        </w:tabs>
        <w:rPr>
          <w:lang w:eastAsia="en-US"/>
        </w:rPr>
        <w:sectPr w:rsidR="00DE444C" w:rsidSect="00DE444C">
          <w:pgSz w:w="16840" w:h="11907" w:orient="landscape" w:code="9"/>
          <w:pgMar w:top="1134" w:right="2268" w:bottom="1134" w:left="1134" w:header="284" w:footer="284" w:gutter="0"/>
          <w:cols w:space="720"/>
          <w:docGrid w:linePitch="360"/>
        </w:sectPr>
      </w:pPr>
    </w:p>
    <w:p w14:paraId="7D454D03" w14:textId="5F95FDA6" w:rsidR="00DE444C" w:rsidRDefault="00DE444C" w:rsidP="00DE444C">
      <w:pPr>
        <w:pStyle w:val="Heading1"/>
        <w:rPr>
          <w:lang w:eastAsia="en-US"/>
        </w:rPr>
      </w:pPr>
      <w:bookmarkStart w:id="8" w:name="_Toc109122835"/>
      <w:r>
        <w:rPr>
          <w:lang w:eastAsia="en-US"/>
        </w:rPr>
        <w:lastRenderedPageBreak/>
        <w:t>Seaweed Review Quiz</w:t>
      </w:r>
      <w:bookmarkEnd w:id="8"/>
    </w:p>
    <w:p w14:paraId="1830C05E" w14:textId="2150A1AE" w:rsidR="00DE444C" w:rsidRDefault="00DE444C" w:rsidP="00DE444C">
      <w:pPr>
        <w:tabs>
          <w:tab w:val="left" w:pos="5595"/>
        </w:tabs>
        <w:rPr>
          <w:lang w:eastAsia="en-US"/>
        </w:rPr>
      </w:pPr>
    </w:p>
    <w:p w14:paraId="40C07687" w14:textId="081FEDCE" w:rsidR="00DE444C" w:rsidRPr="009763BD" w:rsidRDefault="00DE444C" w:rsidP="00232648">
      <w:pPr>
        <w:pStyle w:val="BodyText100ThemeColour"/>
        <w:numPr>
          <w:ilvl w:val="0"/>
          <w:numId w:val="25"/>
        </w:numPr>
        <w:rPr>
          <w:rFonts w:eastAsia="Arial"/>
        </w:rPr>
      </w:pPr>
      <w:r w:rsidRPr="009763BD">
        <w:rPr>
          <w:rFonts w:eastAsia="Arial"/>
        </w:rPr>
        <w:t xml:space="preserve">What are the three main seaweed groups? (3 marks) </w:t>
      </w:r>
    </w:p>
    <w:p w14:paraId="328FEC70" w14:textId="77777777" w:rsidR="00DE444C" w:rsidRPr="009763BD" w:rsidRDefault="00DE444C" w:rsidP="00DE444C">
      <w:pPr>
        <w:pStyle w:val="BodyText100ThemeColour"/>
        <w:rPr>
          <w:rFonts w:eastAsia="Arial"/>
        </w:rPr>
      </w:pPr>
    </w:p>
    <w:p w14:paraId="566E64E5" w14:textId="77777777" w:rsidR="00DE444C" w:rsidRPr="009763BD" w:rsidRDefault="00DE444C" w:rsidP="00DE444C">
      <w:pPr>
        <w:pStyle w:val="BodyText100ThemeColour"/>
        <w:rPr>
          <w:rFonts w:eastAsia="Arial"/>
        </w:rPr>
      </w:pPr>
    </w:p>
    <w:p w14:paraId="642187B8" w14:textId="77777777" w:rsidR="00DE444C" w:rsidRPr="009763BD" w:rsidRDefault="00DE444C" w:rsidP="00DE444C">
      <w:pPr>
        <w:pStyle w:val="BodyText100ThemeColour"/>
        <w:rPr>
          <w:rFonts w:eastAsia="Arial"/>
        </w:rPr>
      </w:pPr>
    </w:p>
    <w:p w14:paraId="75609893" w14:textId="30FF0037" w:rsidR="00DE444C" w:rsidRPr="009763BD" w:rsidRDefault="00DE444C" w:rsidP="00232648">
      <w:pPr>
        <w:pStyle w:val="BodyText100ThemeColour"/>
        <w:numPr>
          <w:ilvl w:val="0"/>
          <w:numId w:val="25"/>
        </w:numPr>
        <w:rPr>
          <w:rFonts w:eastAsia="Arial"/>
        </w:rPr>
      </w:pPr>
      <w:r w:rsidRPr="009763BD">
        <w:rPr>
          <w:rFonts w:eastAsia="Arial"/>
        </w:rPr>
        <w:t>What are three things that all seaweeds have in common? (3 marks)</w:t>
      </w:r>
    </w:p>
    <w:p w14:paraId="15CA2D7A" w14:textId="77777777" w:rsidR="00DE444C" w:rsidRPr="009763BD" w:rsidRDefault="00DE444C" w:rsidP="00DE444C">
      <w:pPr>
        <w:pStyle w:val="BodyText100ThemeColour"/>
        <w:rPr>
          <w:rFonts w:eastAsia="Arial"/>
        </w:rPr>
      </w:pPr>
    </w:p>
    <w:p w14:paraId="083F4E5B" w14:textId="77777777" w:rsidR="00DE444C" w:rsidRPr="009763BD" w:rsidRDefault="00DE444C" w:rsidP="00DE444C">
      <w:pPr>
        <w:pStyle w:val="BodyText100ThemeColour"/>
        <w:rPr>
          <w:rFonts w:eastAsia="Arial"/>
        </w:rPr>
      </w:pPr>
      <w:r>
        <w:rPr>
          <w:rFonts w:eastAsia="Arial"/>
        </w:rPr>
        <w:tab/>
      </w:r>
    </w:p>
    <w:p w14:paraId="7FADB2E6" w14:textId="77777777" w:rsidR="00DE444C" w:rsidRPr="009763BD" w:rsidRDefault="00DE444C" w:rsidP="00DE444C">
      <w:pPr>
        <w:pStyle w:val="BodyText100ThemeColour"/>
        <w:rPr>
          <w:rFonts w:eastAsia="Arial"/>
        </w:rPr>
      </w:pPr>
    </w:p>
    <w:p w14:paraId="45B52A73" w14:textId="77777777" w:rsidR="00DE444C" w:rsidRPr="009763BD" w:rsidRDefault="00DE444C" w:rsidP="00DE444C">
      <w:pPr>
        <w:pStyle w:val="BodyText100ThemeColour"/>
        <w:rPr>
          <w:rFonts w:eastAsia="Arial"/>
        </w:rPr>
      </w:pPr>
    </w:p>
    <w:p w14:paraId="522A5239" w14:textId="108AA582" w:rsidR="00DE444C" w:rsidRPr="009763BD" w:rsidRDefault="00DE444C" w:rsidP="00232648">
      <w:pPr>
        <w:pStyle w:val="BodyText100ThemeColour"/>
        <w:numPr>
          <w:ilvl w:val="0"/>
          <w:numId w:val="25"/>
        </w:numPr>
        <w:rPr>
          <w:rFonts w:eastAsia="Arial"/>
        </w:rPr>
      </w:pPr>
      <w:r w:rsidRPr="009763BD">
        <w:rPr>
          <w:rFonts w:eastAsia="Arial"/>
        </w:rPr>
        <w:t>Which species of seaweed grows right across southern Australia and helps form the Great Southern Reef? (1 mark)</w:t>
      </w:r>
    </w:p>
    <w:p w14:paraId="3CA12362" w14:textId="77777777" w:rsidR="00DE444C" w:rsidRPr="009763BD" w:rsidRDefault="00DE444C" w:rsidP="00DE444C">
      <w:pPr>
        <w:pStyle w:val="BodyText100ThemeColour"/>
        <w:rPr>
          <w:rFonts w:eastAsia="Arial"/>
        </w:rPr>
      </w:pPr>
    </w:p>
    <w:p w14:paraId="0CD735CE" w14:textId="77777777" w:rsidR="00DE444C" w:rsidRPr="009763BD" w:rsidRDefault="00DE444C" w:rsidP="00DE444C">
      <w:pPr>
        <w:pStyle w:val="BodyText100ThemeColour"/>
        <w:rPr>
          <w:rFonts w:eastAsia="Arial"/>
        </w:rPr>
      </w:pPr>
    </w:p>
    <w:p w14:paraId="3737D316" w14:textId="77777777" w:rsidR="00DE444C" w:rsidRPr="009763BD" w:rsidRDefault="00DE444C" w:rsidP="00DE444C">
      <w:pPr>
        <w:pStyle w:val="BodyText100ThemeColour"/>
        <w:rPr>
          <w:rFonts w:eastAsia="Arial"/>
        </w:rPr>
      </w:pPr>
    </w:p>
    <w:p w14:paraId="73A9D61F" w14:textId="77777777" w:rsidR="00DE444C" w:rsidRPr="009763BD" w:rsidRDefault="00DE444C" w:rsidP="00DE444C">
      <w:pPr>
        <w:pStyle w:val="BodyText100ThemeColour"/>
        <w:rPr>
          <w:rFonts w:eastAsia="Arial"/>
        </w:rPr>
      </w:pPr>
    </w:p>
    <w:p w14:paraId="55884903" w14:textId="77777777" w:rsidR="00DE444C" w:rsidRPr="009763BD" w:rsidRDefault="00DE444C" w:rsidP="00DE444C">
      <w:pPr>
        <w:pStyle w:val="BodyText100ThemeColour"/>
        <w:rPr>
          <w:rFonts w:eastAsia="Arial"/>
        </w:rPr>
      </w:pPr>
    </w:p>
    <w:p w14:paraId="6865EBB4" w14:textId="5F92AAB4" w:rsidR="00DE444C" w:rsidRPr="009763BD" w:rsidRDefault="00DE444C" w:rsidP="00232648">
      <w:pPr>
        <w:pStyle w:val="BodyText100ThemeColour"/>
        <w:numPr>
          <w:ilvl w:val="0"/>
          <w:numId w:val="25"/>
        </w:numPr>
        <w:rPr>
          <w:rFonts w:eastAsia="Arial"/>
        </w:rPr>
      </w:pPr>
      <w:r w:rsidRPr="009763BD">
        <w:rPr>
          <w:rFonts w:eastAsia="Arial"/>
        </w:rPr>
        <w:t xml:space="preserve">Describe two ways that Aboriginal Australians traditionally used seaweed. (2 marks) </w:t>
      </w:r>
    </w:p>
    <w:p w14:paraId="29103CA5" w14:textId="77777777" w:rsidR="00DE444C" w:rsidRPr="009763BD" w:rsidRDefault="00DE444C" w:rsidP="00DE444C">
      <w:pPr>
        <w:pStyle w:val="BodyText100ThemeColour"/>
        <w:rPr>
          <w:rFonts w:eastAsia="Arial"/>
        </w:rPr>
      </w:pPr>
    </w:p>
    <w:p w14:paraId="6EF36120" w14:textId="77777777" w:rsidR="00DE444C" w:rsidRPr="009763BD" w:rsidRDefault="00DE444C" w:rsidP="00DE444C">
      <w:pPr>
        <w:pStyle w:val="BodyText100ThemeColour"/>
        <w:rPr>
          <w:rFonts w:eastAsia="Arial"/>
        </w:rPr>
      </w:pPr>
    </w:p>
    <w:p w14:paraId="09E20B01" w14:textId="77777777" w:rsidR="00DE444C" w:rsidRPr="009763BD" w:rsidRDefault="00DE444C" w:rsidP="00DE444C">
      <w:pPr>
        <w:pStyle w:val="BodyText100ThemeColour"/>
        <w:rPr>
          <w:rFonts w:eastAsia="Arial"/>
        </w:rPr>
      </w:pPr>
    </w:p>
    <w:p w14:paraId="3FCCDAF0" w14:textId="77777777" w:rsidR="00DE444C" w:rsidRPr="009763BD" w:rsidRDefault="00DE444C" w:rsidP="00DE444C">
      <w:pPr>
        <w:pStyle w:val="BodyText100ThemeColour"/>
        <w:rPr>
          <w:rFonts w:eastAsia="Arial"/>
        </w:rPr>
      </w:pPr>
    </w:p>
    <w:p w14:paraId="30F7FE28" w14:textId="77777777" w:rsidR="00DE444C" w:rsidRPr="009763BD" w:rsidRDefault="00DE444C" w:rsidP="00DE444C">
      <w:pPr>
        <w:pStyle w:val="BodyText100ThemeColour"/>
        <w:rPr>
          <w:rFonts w:eastAsia="Arial"/>
        </w:rPr>
      </w:pPr>
    </w:p>
    <w:p w14:paraId="34DE1D9F" w14:textId="77777777" w:rsidR="00DE444C" w:rsidRPr="009763BD" w:rsidRDefault="00DE444C" w:rsidP="00DE444C">
      <w:pPr>
        <w:pStyle w:val="BodyText100ThemeColour"/>
        <w:rPr>
          <w:rFonts w:eastAsia="Arial"/>
        </w:rPr>
      </w:pPr>
    </w:p>
    <w:p w14:paraId="4823357A" w14:textId="26BFFD04" w:rsidR="00DE444C" w:rsidRPr="009763BD" w:rsidRDefault="00DE444C" w:rsidP="00232648">
      <w:pPr>
        <w:pStyle w:val="BodyText100ThemeColour"/>
        <w:numPr>
          <w:ilvl w:val="0"/>
          <w:numId w:val="25"/>
        </w:numPr>
        <w:rPr>
          <w:rFonts w:eastAsia="Arial"/>
        </w:rPr>
      </w:pPr>
      <w:r w:rsidRPr="009763BD">
        <w:rPr>
          <w:rFonts w:eastAsia="Arial"/>
        </w:rPr>
        <w:t>Describe three ways that seaweeds are being used in emerging modern industries in Australia. (3 marks)</w:t>
      </w:r>
    </w:p>
    <w:p w14:paraId="09C76590" w14:textId="77777777" w:rsidR="00DE444C" w:rsidRDefault="00DE444C" w:rsidP="00DE444C">
      <w:pPr>
        <w:pStyle w:val="ListNumber"/>
        <w:numPr>
          <w:ilvl w:val="0"/>
          <w:numId w:val="0"/>
        </w:numPr>
        <w:ind w:left="340" w:hanging="340"/>
        <w:rPr>
          <w:rFonts w:eastAsia="Arial"/>
        </w:rPr>
      </w:pPr>
    </w:p>
    <w:p w14:paraId="418FE96E" w14:textId="77777777" w:rsidR="00DE444C" w:rsidRPr="009763BD" w:rsidRDefault="00DE444C" w:rsidP="00DE444C">
      <w:pPr>
        <w:pStyle w:val="ListNumber"/>
        <w:numPr>
          <w:ilvl w:val="0"/>
          <w:numId w:val="0"/>
        </w:numPr>
        <w:ind w:left="340" w:hanging="340"/>
        <w:rPr>
          <w:rFonts w:eastAsia="Arial"/>
        </w:rPr>
      </w:pPr>
    </w:p>
    <w:p w14:paraId="48FAE991" w14:textId="77777777" w:rsidR="00DE444C" w:rsidRDefault="00DE444C" w:rsidP="00DE444C">
      <w:pPr>
        <w:pBdr>
          <w:top w:val="nil"/>
          <w:left w:val="nil"/>
          <w:bottom w:val="nil"/>
          <w:right w:val="nil"/>
          <w:between w:val="nil"/>
        </w:pBdr>
        <w:spacing w:after="300" w:line="276" w:lineRule="auto"/>
        <w:rPr>
          <w:rFonts w:ascii="Arial" w:eastAsia="Arial" w:hAnsi="Arial"/>
          <w:color w:val="000000"/>
          <w:sz w:val="22"/>
          <w:szCs w:val="22"/>
        </w:rPr>
      </w:pPr>
    </w:p>
    <w:p w14:paraId="5CDF39E3" w14:textId="77777777" w:rsidR="00DE444C" w:rsidRPr="00C46A59" w:rsidRDefault="00DE444C" w:rsidP="00DE444C">
      <w:pPr>
        <w:pStyle w:val="BodyText"/>
      </w:pPr>
    </w:p>
    <w:p w14:paraId="2D574749" w14:textId="77777777" w:rsidR="00DE444C" w:rsidRPr="00DE444C" w:rsidRDefault="00DE444C" w:rsidP="00DE444C">
      <w:pPr>
        <w:tabs>
          <w:tab w:val="left" w:pos="5595"/>
        </w:tabs>
        <w:rPr>
          <w:lang w:eastAsia="en-US"/>
        </w:rPr>
      </w:pPr>
    </w:p>
    <w:sectPr w:rsidR="00DE444C" w:rsidRPr="00DE444C" w:rsidSect="00DE444C">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11DC0" w14:textId="77777777" w:rsidR="00CF405E" w:rsidRDefault="00CF405E">
      <w:r>
        <w:separator/>
      </w:r>
    </w:p>
    <w:p w14:paraId="4AEF1EB3" w14:textId="77777777" w:rsidR="00CF405E" w:rsidRDefault="00CF405E"/>
  </w:endnote>
  <w:endnote w:type="continuationSeparator" w:id="0">
    <w:p w14:paraId="1BED4CDE" w14:textId="77777777" w:rsidR="00CF405E" w:rsidRDefault="00CF405E">
      <w:r>
        <w:continuationSeparator/>
      </w:r>
    </w:p>
    <w:p w14:paraId="79AAA3C8" w14:textId="77777777" w:rsidR="00CF405E" w:rsidRDefault="00CF4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45B7757C" w14:textId="77777777" w:rsidTr="00D83BD4">
      <w:trPr>
        <w:trHeight w:val="397"/>
      </w:trPr>
      <w:tc>
        <w:tcPr>
          <w:tcW w:w="340" w:type="dxa"/>
        </w:tcPr>
        <w:p w14:paraId="681612F4" w14:textId="77777777" w:rsidR="008D4D17" w:rsidRPr="00D55628" w:rsidRDefault="004235DF" w:rsidP="00D55628">
          <w:pPr>
            <w:pStyle w:val="FooterEven"/>
          </w:pPr>
          <w:r>
            <w:rPr>
              <w:noProof/>
            </w:rPr>
            <mc:AlternateContent>
              <mc:Choice Requires="wps">
                <w:drawing>
                  <wp:anchor distT="0" distB="0" distL="114300" distR="114300" simplePos="1" relativeHeight="251668992" behindDoc="0" locked="0" layoutInCell="0" allowOverlap="1" wp14:anchorId="14F3CF8D" wp14:editId="686DFE2E">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02764"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F3CF8D" id="_x0000_t202" coordsize="21600,21600" o:spt="202" path="m,l,21600r21600,l21600,xe">
                    <v:stroke joinstyle="miter"/>
                    <v:path gradientshapeok="t" o:connecttype="rect"/>
                  </v:shapetype>
                  <v:shape id="MSIPCM14da40c39abfeee63fefb67e"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4CmH8rICAABLBQAA&#10;DgAAAAAAAAAAAAAAAAAuAgAAZHJzL2Uyb0RvYy54bWxQSwECLQAUAAYACAAAACEAEXKnft8AAAAL&#10;AQAADwAAAAAAAAAAAAAAAAAMBQAAZHJzL2Rvd25yZXYueG1sUEsFBgAAAAAEAAQA8wAAABgGAAAA&#10;AA==&#10;" o:allowincell="f" filled="f" stroked="f" strokeweight=".5pt">
                    <v:textbox inset=",0,,0">
                      <w:txbxContent>
                        <w:p w14:paraId="40802764"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31E1FD19" w14:textId="77777777" w:rsidR="008D4D17" w:rsidRPr="00D55628" w:rsidRDefault="008D4D17" w:rsidP="00D55628">
          <w:pPr>
            <w:pStyle w:val="FooterEven"/>
          </w:pPr>
          <w:r w:rsidRPr="000A15E4">
            <w:rPr>
              <w:rStyle w:val="Bold"/>
            </w:rPr>
            <w:t>Title of document</w:t>
          </w:r>
          <w:r w:rsidRPr="00D55628">
            <w:t xml:space="preserve"> Subtitle</w:t>
          </w:r>
        </w:p>
      </w:tc>
    </w:tr>
  </w:tbl>
  <w:p w14:paraId="2A22E1E0"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238E" w14:textId="7AC632B9" w:rsidR="008D4D17" w:rsidRDefault="00232648">
    <w:pPr>
      <w:pStyle w:val="Footer"/>
    </w:pPr>
    <w:r>
      <w:rPr>
        <w:noProof/>
      </w:rPr>
      <mc:AlternateContent>
        <mc:Choice Requires="wps">
          <w:drawing>
            <wp:anchor distT="0" distB="0" distL="114300" distR="114300" simplePos="0" relativeHeight="251707135" behindDoc="0" locked="0" layoutInCell="0" allowOverlap="1" wp14:anchorId="2094EB5B" wp14:editId="754EA103">
              <wp:simplePos x="0" y="9403953"/>
              <wp:positionH relativeFrom="page">
                <wp:align>center</wp:align>
              </wp:positionH>
              <wp:positionV relativeFrom="page">
                <wp:align>bottom</wp:align>
              </wp:positionV>
              <wp:extent cx="7772400" cy="463550"/>
              <wp:effectExtent l="0" t="0" r="0" b="12700"/>
              <wp:wrapNone/>
              <wp:docPr id="88" name="MSIPCM4c684c3d852c26b8fd624fdb"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215799" w14:textId="49FC19D3" w:rsidR="00232648" w:rsidRPr="006E68DE" w:rsidRDefault="006E68DE" w:rsidP="006E68DE">
                          <w:pPr>
                            <w:jc w:val="center"/>
                            <w:rPr>
                              <w:rFonts w:ascii="Calibri" w:hAnsi="Calibri" w:cs="Calibri"/>
                              <w:color w:val="000000"/>
                              <w:sz w:val="24"/>
                            </w:rPr>
                          </w:pPr>
                          <w:r w:rsidRPr="006E68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94EB5B" id="_x0000_t202" coordsize="21600,21600" o:spt="202" path="m,l,21600r21600,l21600,xe">
              <v:stroke joinstyle="miter"/>
              <v:path gradientshapeok="t" o:connecttype="rect"/>
            </v:shapetype>
            <v:shape id="MSIPCM4c684c3d852c26b8fd624fdb" o:spid="_x0000_s1031" type="#_x0000_t202" alt="{&quot;HashCode&quot;:-1264680268,&quot;Height&quot;:9999999.0,&quot;Width&quot;:9999999.0,&quot;Placement&quot;:&quot;Footer&quot;,&quot;Index&quot;:&quot;Primary&quot;,&quot;Section&quot;:1,&quot;Top&quot;:0.0,&quot;Left&quot;:0.0}" style="position:absolute;margin-left:0;margin-top:0;width:612pt;height:36.5pt;z-index:2517071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8215799" w14:textId="49FC19D3" w:rsidR="00232648" w:rsidRPr="006E68DE" w:rsidRDefault="006E68DE" w:rsidP="006E68DE">
                    <w:pPr>
                      <w:jc w:val="center"/>
                      <w:rPr>
                        <w:rFonts w:ascii="Calibri" w:hAnsi="Calibri" w:cs="Calibri"/>
                        <w:color w:val="000000"/>
                        <w:sz w:val="24"/>
                      </w:rPr>
                    </w:pPr>
                    <w:r w:rsidRPr="006E68DE">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752" behindDoc="1" locked="1" layoutInCell="1" allowOverlap="1" wp14:anchorId="70047058" wp14:editId="7556C4F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3E4ED" w14:textId="745E1B8A"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47058" id="Text Box 224" o:spid="_x0000_s1032"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7A33E4ED" w14:textId="745E1B8A"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79FAD1D"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DEA7" w14:textId="74B43A87" w:rsidR="008D4D17" w:rsidRDefault="006E68DE">
    <w:pPr>
      <w:pStyle w:val="Footer"/>
    </w:pPr>
    <w:r>
      <w:rPr>
        <w:b/>
        <w:bCs/>
        <w:noProof/>
        <w:color w:val="00B2A9" w:themeColor="text2"/>
        <w:sz w:val="24"/>
        <w:szCs w:val="32"/>
      </w:rPr>
      <mc:AlternateContent>
        <mc:Choice Requires="wps">
          <w:drawing>
            <wp:anchor distT="0" distB="0" distL="114300" distR="114300" simplePos="0" relativeHeight="251709952" behindDoc="0" locked="0" layoutInCell="0" allowOverlap="1" wp14:anchorId="41364348" wp14:editId="7E6CBE43">
              <wp:simplePos x="0" y="0"/>
              <wp:positionH relativeFrom="page">
                <wp:align>center</wp:align>
              </wp:positionH>
              <wp:positionV relativeFrom="page">
                <wp:align>bottom</wp:align>
              </wp:positionV>
              <wp:extent cx="7772400" cy="463550"/>
              <wp:effectExtent l="0" t="0" r="0" b="12700"/>
              <wp:wrapNone/>
              <wp:docPr id="49" name="MSIPCMc29b42699d6fc0170d8934a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A1EA5" w14:textId="39D5847B" w:rsidR="006E68DE" w:rsidRPr="006E68DE" w:rsidRDefault="006E68DE" w:rsidP="006E68DE">
                          <w:pPr>
                            <w:jc w:val="center"/>
                            <w:rPr>
                              <w:rFonts w:ascii="Calibri" w:hAnsi="Calibri" w:cs="Calibri"/>
                              <w:color w:val="000000"/>
                              <w:sz w:val="24"/>
                            </w:rPr>
                          </w:pPr>
                          <w:r w:rsidRPr="006E68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364348" id="_x0000_t202" coordsize="21600,21600" o:spt="202" path="m,l,21600r21600,l21600,xe">
              <v:stroke joinstyle="miter"/>
              <v:path gradientshapeok="t" o:connecttype="rect"/>
            </v:shapetype>
            <v:shape id="MSIPCMc29b42699d6fc0170d8934a8"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7099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4D6A1EA5" w14:textId="39D5847B" w:rsidR="006E68DE" w:rsidRPr="006E68DE" w:rsidRDefault="006E68DE" w:rsidP="006E68DE">
                    <w:pPr>
                      <w:jc w:val="center"/>
                      <w:rPr>
                        <w:rFonts w:ascii="Calibri" w:hAnsi="Calibri" w:cs="Calibri"/>
                        <w:color w:val="000000"/>
                        <w:sz w:val="24"/>
                      </w:rPr>
                    </w:pPr>
                    <w:r w:rsidRPr="006E68DE">
                      <w:rPr>
                        <w:rFonts w:ascii="Calibri" w:hAnsi="Calibri" w:cs="Calibri"/>
                        <w:color w:val="000000"/>
                        <w:sz w:val="24"/>
                      </w:rPr>
                      <w:t>OFFICIAL</w:t>
                    </w:r>
                  </w:p>
                </w:txbxContent>
              </v:textbox>
              <w10:wrap anchorx="page" anchory="page"/>
            </v:shape>
          </w:pict>
        </mc:Fallback>
      </mc:AlternateContent>
    </w:r>
    <w:r w:rsidR="007034FE" w:rsidRPr="00242C92">
      <w:rPr>
        <w:b/>
        <w:bCs/>
        <w:noProof/>
        <w:color w:val="00B2A9" w:themeColor="text2"/>
        <w:sz w:val="24"/>
        <w:szCs w:val="32"/>
      </w:rPr>
      <w:drawing>
        <wp:anchor distT="0" distB="0" distL="114300" distR="114300" simplePos="0" relativeHeight="251706880" behindDoc="0" locked="0" layoutInCell="1" allowOverlap="1" wp14:anchorId="6971C1C9" wp14:editId="094CAFD3">
          <wp:simplePos x="0" y="0"/>
          <wp:positionH relativeFrom="page">
            <wp:align>right</wp:align>
          </wp:positionH>
          <wp:positionV relativeFrom="page">
            <wp:align>bottom</wp:align>
          </wp:positionV>
          <wp:extent cx="2479675" cy="94523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79675" cy="945238"/>
                  </a:xfrm>
                  <a:prstGeom prst="rect">
                    <a:avLst/>
                  </a:prstGeom>
                </pic:spPr>
              </pic:pic>
            </a:graphicData>
          </a:graphic>
          <wp14:sizeRelH relativeFrom="page">
            <wp14:pctWidth>0</wp14:pctWidth>
          </wp14:sizeRelH>
          <wp14:sizeRelV relativeFrom="page">
            <wp14:pctHeight>0</wp14:pctHeight>
          </wp14:sizeRelV>
        </wp:anchor>
      </w:drawing>
    </w:r>
    <w:r w:rsidR="004F3054">
      <w:rPr>
        <w:noProof/>
      </w:rPr>
      <w:drawing>
        <wp:anchor distT="0" distB="0" distL="114300" distR="114300" simplePos="0" relativeHeight="251700736" behindDoc="1" locked="0" layoutInCell="1" allowOverlap="1" wp14:anchorId="2B97E4D7" wp14:editId="65536E40">
          <wp:simplePos x="0" y="0"/>
          <wp:positionH relativeFrom="margin">
            <wp:align>center</wp:align>
          </wp:positionH>
          <wp:positionV relativeFrom="paragraph">
            <wp:posOffset>-815091</wp:posOffset>
          </wp:positionV>
          <wp:extent cx="1729105" cy="699770"/>
          <wp:effectExtent l="0" t="0" r="4445" b="5080"/>
          <wp:wrapTight wrapText="bothSides">
            <wp:wrapPolygon edited="0">
              <wp:start x="0" y="0"/>
              <wp:lineTo x="0" y="21169"/>
              <wp:lineTo x="21418" y="21169"/>
              <wp:lineTo x="21418" y="0"/>
              <wp:lineTo x="0" y="0"/>
            </wp:wrapPolygon>
          </wp:wrapTight>
          <wp:docPr id="62" name="Picture 6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729105" cy="699770"/>
                  </a:xfrm>
                  <a:prstGeom prst="rect">
                    <a:avLst/>
                  </a:prstGeom>
                </pic:spPr>
              </pic:pic>
            </a:graphicData>
          </a:graphic>
          <wp14:sizeRelH relativeFrom="margin">
            <wp14:pctWidth>0</wp14:pctWidth>
          </wp14:sizeRelH>
          <wp14:sizeRelV relativeFrom="margin">
            <wp14:pctHeight>0</wp14:pctHeight>
          </wp14:sizeRelV>
        </wp:anchor>
      </w:drawing>
    </w:r>
    <w:r w:rsidR="008D4D17">
      <w:rPr>
        <w:noProof/>
      </w:rPr>
      <w:drawing>
        <wp:anchor distT="0" distB="0" distL="114300" distR="114300" simplePos="0" relativeHeight="251665920" behindDoc="1" locked="1" layoutInCell="1" allowOverlap="1" wp14:anchorId="271322BA" wp14:editId="0CDD6A00">
          <wp:simplePos x="0" y="0"/>
          <wp:positionH relativeFrom="page">
            <wp:align>left</wp:align>
          </wp:positionH>
          <wp:positionV relativeFrom="page">
            <wp:align>bottom</wp:align>
          </wp:positionV>
          <wp:extent cx="2008800" cy="950400"/>
          <wp:effectExtent l="0" t="0" r="0" b="2540"/>
          <wp:wrapNone/>
          <wp:docPr id="59"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63872" behindDoc="1" locked="1" layoutInCell="1" allowOverlap="1" wp14:anchorId="2F9D3EE8" wp14:editId="3E830BD8">
          <wp:simplePos x="0" y="0"/>
          <wp:positionH relativeFrom="page">
            <wp:align>right</wp:align>
          </wp:positionH>
          <wp:positionV relativeFrom="page">
            <wp:align>bottom</wp:align>
          </wp:positionV>
          <wp:extent cx="2527200" cy="1057955"/>
          <wp:effectExtent l="0" t="0" r="0" b="0"/>
          <wp:wrapNone/>
          <wp:docPr id="6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31D2"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0FECA683" wp14:editId="04BCB17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DAD96" w14:textId="743E0F80"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CA683" id="_x0000_t202" coordsize="21600,21600" o:spt="202" path="m,l,21600r21600,l21600,xe">
              <v:stroke joinstyle="miter"/>
              <v:path gradientshapeok="t" o:connecttype="rect"/>
            </v:shapetype>
            <v:shape id="Text Box 225" o:spid="_x0000_s1034"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2C2DAD96" w14:textId="743E0F80"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B3DEB" w14:textId="77777777"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55F07C04" wp14:editId="05D28D3C">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7CFB3" w14:textId="04455F09"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07C04"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3047CFB3" w14:textId="04455F09"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F032E86"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116BE3" w14:paraId="7BFD3006" w14:textId="77777777" w:rsidTr="00DD7238">
      <w:trPr>
        <w:trHeight w:val="397"/>
      </w:trPr>
      <w:tc>
        <w:tcPr>
          <w:tcW w:w="340" w:type="dxa"/>
        </w:tcPr>
        <w:p w14:paraId="379D3DD5" w14:textId="77777777" w:rsidR="00116BE3" w:rsidRPr="00D55628" w:rsidRDefault="00116BE3"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659E7ED" w14:textId="3C76223C" w:rsidR="00116BE3" w:rsidRDefault="00116BE3"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6E68DE">
            <w:rPr>
              <w:rStyle w:val="Bold"/>
            </w:rPr>
            <w:t>Seaweed Solutions for Sustainable Futures Worksheet</w:t>
          </w:r>
          <w:r>
            <w:rPr>
              <w:rStyle w:val="Bold"/>
            </w:rPr>
            <w:fldChar w:fldCharType="end"/>
          </w:r>
        </w:p>
        <w:p w14:paraId="622336E1" w14:textId="3CDC1745" w:rsidR="00116BE3" w:rsidRPr="00810C40" w:rsidRDefault="00116BE3" w:rsidP="00810C40">
          <w:pPr>
            <w:pStyle w:val="FooterEven"/>
          </w:pPr>
          <w:r>
            <w:fldChar w:fldCharType="begin"/>
          </w:r>
          <w:r>
            <w:instrText xml:space="preserve"> DOCPROPERTY  xFooterSubtitle  \* MERGEFORMAT </w:instrText>
          </w:r>
          <w:r>
            <w:fldChar w:fldCharType="end"/>
          </w:r>
        </w:p>
      </w:tc>
    </w:tr>
  </w:tbl>
  <w:p w14:paraId="3B2851AA" w14:textId="77777777" w:rsidR="00116BE3" w:rsidRDefault="00116BE3" w:rsidP="005949B0">
    <w:pPr>
      <w:pStyle w:val="FooterEven"/>
    </w:pPr>
    <w:r w:rsidRPr="00D55628">
      <w:rPr>
        <w:noProof/>
      </w:rPr>
      <mc:AlternateContent>
        <mc:Choice Requires="wps">
          <w:drawing>
            <wp:anchor distT="0" distB="0" distL="114300" distR="114300" simplePos="0" relativeHeight="251677184" behindDoc="1" locked="1" layoutInCell="1" allowOverlap="1" wp14:anchorId="7980D9DC" wp14:editId="5F32CD6C">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E852" w14:textId="7611164A" w:rsidR="00116BE3" w:rsidRPr="0001226A" w:rsidRDefault="00116BE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0D9DC"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392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0E70E852" w14:textId="7611164A" w:rsidR="00116BE3" w:rsidRPr="0001226A" w:rsidRDefault="00116BE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4D1A76D" w14:textId="77777777" w:rsidR="00116BE3" w:rsidRPr="00B5221E" w:rsidRDefault="00116BE3"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16BE3" w14:paraId="67C1CE15" w14:textId="77777777" w:rsidTr="00DD7238">
      <w:trPr>
        <w:trHeight w:val="397"/>
      </w:trPr>
      <w:tc>
        <w:tcPr>
          <w:tcW w:w="9071" w:type="dxa"/>
        </w:tcPr>
        <w:p w14:paraId="7C71BEBD" w14:textId="4F4EF9F1" w:rsidR="00116BE3" w:rsidRDefault="006E68DE" w:rsidP="00810C40">
          <w:pPr>
            <w:pStyle w:val="FooterOdd"/>
            <w:rPr>
              <w:rStyle w:val="Bold"/>
            </w:rPr>
          </w:pPr>
          <w:r>
            <w:rPr>
              <w:b/>
              <w:noProof/>
            </w:rPr>
            <mc:AlternateContent>
              <mc:Choice Requires="wps">
                <w:drawing>
                  <wp:anchor distT="0" distB="0" distL="114300" distR="114300" simplePos="0" relativeHeight="251710976" behindDoc="0" locked="0" layoutInCell="0" allowOverlap="1" wp14:anchorId="6D0705E4" wp14:editId="02B129A8">
                    <wp:simplePos x="0" y="0"/>
                    <wp:positionH relativeFrom="page">
                      <wp:align>center</wp:align>
                    </wp:positionH>
                    <wp:positionV relativeFrom="page">
                      <wp:align>bottom</wp:align>
                    </wp:positionV>
                    <wp:extent cx="7772400" cy="463550"/>
                    <wp:effectExtent l="0" t="0" r="0" b="12700"/>
                    <wp:wrapNone/>
                    <wp:docPr id="51" name="MSIPCMa06847aeab6362ce1b08dd67"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89A7D" w14:textId="584135C8" w:rsidR="006E68DE" w:rsidRPr="006E68DE" w:rsidRDefault="006E68DE" w:rsidP="006E68DE">
                                <w:pPr>
                                  <w:jc w:val="center"/>
                                  <w:rPr>
                                    <w:rFonts w:ascii="Calibri" w:hAnsi="Calibri" w:cs="Calibri"/>
                                    <w:color w:val="000000"/>
                                    <w:sz w:val="24"/>
                                  </w:rPr>
                                </w:pPr>
                                <w:r w:rsidRPr="006E68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0705E4" id="_x0000_t202" coordsize="21600,21600" o:spt="202" path="m,l,21600r21600,l21600,xe">
                    <v:stroke joinstyle="miter"/>
                    <v:path gradientshapeok="t" o:connecttype="rect"/>
                  </v:shapetype>
                  <v:shape id="MSIPCMa06847aeab6362ce1b08dd67" o:spid="_x0000_s1037"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7109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5EF89A7D" w14:textId="584135C8" w:rsidR="006E68DE" w:rsidRPr="006E68DE" w:rsidRDefault="006E68DE" w:rsidP="006E68DE">
                          <w:pPr>
                            <w:jc w:val="center"/>
                            <w:rPr>
                              <w:rFonts w:ascii="Calibri" w:hAnsi="Calibri" w:cs="Calibri"/>
                              <w:color w:val="000000"/>
                              <w:sz w:val="24"/>
                            </w:rPr>
                          </w:pPr>
                          <w:r w:rsidRPr="006E68DE">
                            <w:rPr>
                              <w:rFonts w:ascii="Calibri" w:hAnsi="Calibri" w:cs="Calibri"/>
                              <w:color w:val="000000"/>
                              <w:sz w:val="24"/>
                            </w:rPr>
                            <w:t>OFFICIAL</w:t>
                          </w:r>
                        </w:p>
                      </w:txbxContent>
                    </v:textbox>
                    <w10:wrap anchorx="page" anchory="page"/>
                  </v:shape>
                </w:pict>
              </mc:Fallback>
            </mc:AlternateContent>
          </w:r>
          <w:r w:rsidR="00116BE3">
            <w:rPr>
              <w:rStyle w:val="Bold"/>
            </w:rPr>
            <w:fldChar w:fldCharType="begin"/>
          </w:r>
          <w:r w:rsidR="00116BE3">
            <w:rPr>
              <w:rStyle w:val="Bold"/>
            </w:rPr>
            <w:instrText xml:space="preserve"> DOCPROPERTY  xFooterTitle  \* MERGEFORMAT </w:instrText>
          </w:r>
          <w:r w:rsidR="00116BE3">
            <w:rPr>
              <w:rStyle w:val="Bold"/>
            </w:rPr>
            <w:fldChar w:fldCharType="separate"/>
          </w:r>
          <w:r>
            <w:rPr>
              <w:rStyle w:val="Bold"/>
            </w:rPr>
            <w:t>Seaweed Solutions for Sustainable Futures Worksheet</w:t>
          </w:r>
          <w:r w:rsidR="00116BE3">
            <w:rPr>
              <w:rStyle w:val="Bold"/>
            </w:rPr>
            <w:fldChar w:fldCharType="end"/>
          </w:r>
        </w:p>
        <w:p w14:paraId="32AF4276" w14:textId="18BC9D25" w:rsidR="00116BE3" w:rsidRPr="00CB1FB7" w:rsidRDefault="00116BE3" w:rsidP="00810C40">
          <w:pPr>
            <w:pStyle w:val="FooterOdd"/>
            <w:rPr>
              <w:b/>
            </w:rPr>
          </w:pPr>
          <w:r>
            <w:fldChar w:fldCharType="begin"/>
          </w:r>
          <w:r>
            <w:instrText xml:space="preserve"> DOCPROPERTY  xFooterSubtitle  \* MERGEFORMAT </w:instrText>
          </w:r>
          <w:r>
            <w:fldChar w:fldCharType="end"/>
          </w:r>
        </w:p>
      </w:tc>
      <w:tc>
        <w:tcPr>
          <w:tcW w:w="340" w:type="dxa"/>
        </w:tcPr>
        <w:p w14:paraId="08956EA1" w14:textId="77777777" w:rsidR="00116BE3" w:rsidRPr="00D55628" w:rsidRDefault="00116BE3"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10BF34B" w14:textId="77777777" w:rsidR="00116BE3" w:rsidRDefault="00116BE3">
    <w:pPr>
      <w:pStyle w:val="Footer"/>
    </w:pPr>
    <w:r w:rsidRPr="00D55628">
      <w:rPr>
        <w:noProof/>
      </w:rPr>
      <mc:AlternateContent>
        <mc:Choice Requires="wps">
          <w:drawing>
            <wp:anchor distT="0" distB="0" distL="114300" distR="114300" simplePos="0" relativeHeight="251672064" behindDoc="1" locked="1" layoutInCell="1" allowOverlap="1" wp14:anchorId="6F43E7ED" wp14:editId="1B255394">
              <wp:simplePos x="0" y="0"/>
              <wp:positionH relativeFrom="page">
                <wp:align>center</wp:align>
              </wp:positionH>
              <wp:positionV relativeFrom="page">
                <wp:align>center</wp:align>
              </wp:positionV>
              <wp:extent cx="7560000" cy="1796400"/>
              <wp:effectExtent l="0" t="0" r="0" b="0"/>
              <wp:wrapNone/>
              <wp:docPr id="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18F1" w14:textId="41ABF5B0" w:rsidR="00116BE3" w:rsidRPr="0001226A" w:rsidRDefault="00116BE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3E7ED" id="_x0000_s1038" type="#_x0000_t202" alt="Title: Background Watermark Image" style="position:absolute;margin-left:0;margin-top:0;width:595.3pt;height:141.45pt;z-index:-251644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495D18F1" w14:textId="41ABF5B0" w:rsidR="00116BE3" w:rsidRPr="0001226A" w:rsidRDefault="00116BE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2813ACC" w14:textId="77777777" w:rsidR="00116BE3" w:rsidRDefault="00116BE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D0DD" w14:textId="045AFA4E" w:rsidR="00116BE3" w:rsidRDefault="00232648">
    <w:pPr>
      <w:pStyle w:val="Footer"/>
    </w:pPr>
    <w:r>
      <w:rPr>
        <w:noProof/>
      </w:rPr>
      <mc:AlternateContent>
        <mc:Choice Requires="wps">
          <w:drawing>
            <wp:anchor distT="0" distB="0" distL="114300" distR="114300" simplePos="0" relativeHeight="251710463" behindDoc="0" locked="0" layoutInCell="0" allowOverlap="1" wp14:anchorId="31413FC7" wp14:editId="09766E6F">
              <wp:simplePos x="0" y="9403953"/>
              <wp:positionH relativeFrom="page">
                <wp:align>center</wp:align>
              </wp:positionH>
              <wp:positionV relativeFrom="page">
                <wp:align>bottom</wp:align>
              </wp:positionV>
              <wp:extent cx="7772400" cy="463550"/>
              <wp:effectExtent l="0" t="0" r="0" b="12700"/>
              <wp:wrapNone/>
              <wp:docPr id="91" name="MSIPCM23c0405e893821fd394ad0c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8760A5" w14:textId="2D6FCE00" w:rsidR="00232648" w:rsidRPr="006E68DE" w:rsidRDefault="006E68DE" w:rsidP="006E68DE">
                          <w:pPr>
                            <w:jc w:val="center"/>
                            <w:rPr>
                              <w:rFonts w:ascii="Calibri" w:hAnsi="Calibri" w:cs="Calibri"/>
                              <w:color w:val="000000"/>
                              <w:sz w:val="24"/>
                            </w:rPr>
                          </w:pPr>
                          <w:r w:rsidRPr="006E68D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413FC7" id="_x0000_t202" coordsize="21600,21600" o:spt="202" path="m,l,21600r21600,l21600,xe">
              <v:stroke joinstyle="miter"/>
              <v:path gradientshapeok="t" o:connecttype="rect"/>
            </v:shapetype>
            <v:shape id="MSIPCM23c0405e893821fd394ad0ce" o:spid="_x0000_s1039" type="#_x0000_t202" alt="{&quot;HashCode&quot;:-1264680268,&quot;Height&quot;:9999999.0,&quot;Width&quot;:9999999.0,&quot;Placement&quot;:&quot;Footer&quot;,&quot;Index&quot;:&quot;FirstPage&quot;,&quot;Section&quot;:3,&quot;Top&quot;:0.0,&quot;Left&quot;:0.0}" style="position:absolute;margin-left:0;margin-top:0;width:612pt;height:36.5pt;z-index:2517104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278760A5" w14:textId="2D6FCE00" w:rsidR="00232648" w:rsidRPr="006E68DE" w:rsidRDefault="006E68DE" w:rsidP="006E68DE">
                    <w:pPr>
                      <w:jc w:val="center"/>
                      <w:rPr>
                        <w:rFonts w:ascii="Calibri" w:hAnsi="Calibri" w:cs="Calibri"/>
                        <w:color w:val="000000"/>
                        <w:sz w:val="24"/>
                      </w:rPr>
                    </w:pPr>
                    <w:r w:rsidRPr="006E68DE">
                      <w:rPr>
                        <w:rFonts w:ascii="Calibri" w:hAnsi="Calibri" w:cs="Calibri"/>
                        <w:color w:val="000000"/>
                        <w:sz w:val="24"/>
                      </w:rPr>
                      <w:t>OFFICIAL</w:t>
                    </w:r>
                  </w:p>
                </w:txbxContent>
              </v:textbox>
              <w10:wrap anchorx="page" anchory="page"/>
            </v:shape>
          </w:pict>
        </mc:Fallback>
      </mc:AlternateContent>
    </w:r>
    <w:r w:rsidR="00116BE3" w:rsidRPr="00D55628">
      <w:rPr>
        <w:noProof/>
      </w:rPr>
      <mc:AlternateContent>
        <mc:Choice Requires="wps">
          <w:drawing>
            <wp:anchor distT="0" distB="0" distL="114300" distR="114300" simplePos="0" relativeHeight="251675136" behindDoc="1" locked="1" layoutInCell="1" allowOverlap="1" wp14:anchorId="02041E93" wp14:editId="73159DA7">
              <wp:simplePos x="0" y="0"/>
              <wp:positionH relativeFrom="page">
                <wp:align>center</wp:align>
              </wp:positionH>
              <wp:positionV relativeFrom="page">
                <wp:align>center</wp:align>
              </wp:positionV>
              <wp:extent cx="7560000" cy="1796400"/>
              <wp:effectExtent l="0" t="0" r="0" b="0"/>
              <wp:wrapNone/>
              <wp:docPr id="22"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CB70A" w14:textId="17C22D1E" w:rsidR="00116BE3" w:rsidRPr="0001226A" w:rsidRDefault="00116BE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41E93" id="_x0000_s1040" type="#_x0000_t202" alt="Title: Background Watermark Image" style="position:absolute;margin-left:0;margin-top:0;width:595.3pt;height:141.45pt;z-index:-25164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7E3CB70A" w14:textId="17C22D1E" w:rsidR="00116BE3" w:rsidRPr="0001226A" w:rsidRDefault="00116BE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87996BC" w14:textId="77777777" w:rsidR="00116BE3" w:rsidRDefault="00116B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82A64" w14:textId="77777777" w:rsidR="00CF405E" w:rsidRPr="008F5280" w:rsidRDefault="00CF405E" w:rsidP="008F5280">
      <w:pPr>
        <w:pStyle w:val="FootnoteSeparator"/>
      </w:pPr>
    </w:p>
  </w:footnote>
  <w:footnote w:type="continuationSeparator" w:id="0">
    <w:p w14:paraId="3F5B1E6A" w14:textId="77777777" w:rsidR="00CF405E" w:rsidRDefault="00CF405E" w:rsidP="008F5280">
      <w:pPr>
        <w:pStyle w:val="FootnoteSeparator"/>
      </w:pPr>
    </w:p>
    <w:p w14:paraId="25AA9875" w14:textId="77777777" w:rsidR="00CF405E" w:rsidRDefault="00CF405E"/>
  </w:footnote>
  <w:footnote w:type="continuationNotice" w:id="1">
    <w:p w14:paraId="63C2202F" w14:textId="77777777" w:rsidR="00CF405E" w:rsidRDefault="00CF405E" w:rsidP="00D55628"/>
    <w:p w14:paraId="29599493" w14:textId="77777777" w:rsidR="00CF405E" w:rsidRDefault="00CF40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BE22" w14:textId="77777777" w:rsidR="006E68DE" w:rsidRDefault="006E68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4709" w14:textId="77777777" w:rsidR="008D4D17" w:rsidRDefault="008D4D17" w:rsidP="009C64FA">
    <w:pPr>
      <w:pStyle w:val="Header"/>
    </w:pPr>
  </w:p>
  <w:p w14:paraId="6B9A0227"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2BA1" w14:textId="77777777" w:rsidR="006E68DE" w:rsidRDefault="006E68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7748"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44BD"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9854" w14:textId="77777777" w:rsidR="00116BE3" w:rsidRDefault="00116B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4820" w14:textId="38B85888" w:rsidR="00116BE3" w:rsidRPr="00E97294" w:rsidRDefault="00116BE3" w:rsidP="00116BE3">
    <w:pPr>
      <w:pStyle w:val="Header"/>
    </w:pPr>
    <w:r>
      <w:rPr>
        <w:noProof/>
      </w:rPr>
      <mc:AlternateContent>
        <mc:Choice Requires="wps">
          <w:drawing>
            <wp:anchor distT="0" distB="0" distL="114300" distR="114300" simplePos="0" relativeHeight="251685376" behindDoc="0" locked="1" layoutInCell="1" allowOverlap="1" wp14:anchorId="4ABBC539" wp14:editId="2089EE21">
              <wp:simplePos x="0" y="0"/>
              <wp:positionH relativeFrom="page">
                <wp:align>right</wp:align>
              </wp:positionH>
              <wp:positionV relativeFrom="page">
                <wp:align>top</wp:align>
              </wp:positionV>
              <wp:extent cx="270000" cy="1224000"/>
              <wp:effectExtent l="0" t="0" r="0" b="0"/>
              <wp:wrapNone/>
              <wp:docPr id="30" name="Rectangle 30"/>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DC809" id="Rectangle 30" o:spid="_x0000_s1026" style="position:absolute;margin-left:-29.95pt;margin-top:0;width:21.25pt;height:96.4pt;z-index:2516853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M4+f8K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84352" behindDoc="1" locked="0" layoutInCell="1" allowOverlap="1" wp14:anchorId="66813A55" wp14:editId="06A7C0A0">
          <wp:simplePos x="0" y="0"/>
          <wp:positionH relativeFrom="page">
            <wp:posOffset>720090</wp:posOffset>
          </wp:positionH>
          <wp:positionV relativeFrom="page">
            <wp:posOffset>1188085</wp:posOffset>
          </wp:positionV>
          <wp:extent cx="860400" cy="896400"/>
          <wp:effectExtent l="0" t="0" r="0" b="0"/>
          <wp:wrapNone/>
          <wp:docPr id="5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79232" behindDoc="1" locked="0" layoutInCell="1" allowOverlap="1" wp14:anchorId="42F7A681" wp14:editId="07EA0B18">
              <wp:simplePos x="0" y="0"/>
              <wp:positionH relativeFrom="page">
                <wp:posOffset>720090</wp:posOffset>
              </wp:positionH>
              <wp:positionV relativeFrom="page">
                <wp:posOffset>1188085</wp:posOffset>
              </wp:positionV>
              <wp:extent cx="864000" cy="900000"/>
              <wp:effectExtent l="0" t="0" r="0" b="0"/>
              <wp:wrapNone/>
              <wp:docPr id="3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102A0" id="TriangleBottom" o:spid="_x0000_s1026" style="position:absolute;margin-left:56.7pt;margin-top:93.55pt;width:68.05pt;height:70.85pt;z-index:-251637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" path="m,l669,1415,1339,,,xe" fillcolor="#66d1cb [3206]" stroked="f">
              <v:path arrowok="t" o:connecttype="custom" o:connectlocs="0,0;431677,900000;864000,0;0,0" o:connectangles="0,0,0,0"/>
              <w10:wrap anchorx="page" anchory="page"/>
            </v:shape>
          </w:pict>
        </mc:Fallback>
      </mc:AlternateContent>
    </w:r>
  </w:p>
  <w:p w14:paraId="361F5139" w14:textId="41E08450" w:rsidR="00116BE3" w:rsidRDefault="00116BE3" w:rsidP="00116BE3">
    <w:pPr>
      <w:pStyle w:val="Header"/>
      <w:tabs>
        <w:tab w:val="left" w:pos="3105"/>
      </w:tabs>
    </w:pPr>
    <w:r>
      <w:tab/>
    </w:r>
  </w:p>
  <w:p w14:paraId="6A7BBB97" w14:textId="77777777" w:rsidR="00116BE3" w:rsidRPr="00393205" w:rsidRDefault="00116BE3"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D7A6" w14:textId="77777777" w:rsidR="00116BE3" w:rsidRDefault="00116B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F891" w14:textId="77777777" w:rsidR="00116BE3" w:rsidRPr="00E97294" w:rsidRDefault="00116BE3" w:rsidP="00116BE3">
    <w:pPr>
      <w:pStyle w:val="Header"/>
    </w:pPr>
    <w:r>
      <w:rPr>
        <w:noProof/>
      </w:rPr>
      <mc:AlternateContent>
        <mc:Choice Requires="wps">
          <w:drawing>
            <wp:anchor distT="0" distB="0" distL="114300" distR="114300" simplePos="0" relativeHeight="251692544" behindDoc="0" locked="1" layoutInCell="1" allowOverlap="1" wp14:anchorId="6B8DBDD6" wp14:editId="37B8BC98">
              <wp:simplePos x="0" y="0"/>
              <wp:positionH relativeFrom="page">
                <wp:align>right</wp:align>
              </wp:positionH>
              <wp:positionV relativeFrom="page">
                <wp:align>top</wp:align>
              </wp:positionV>
              <wp:extent cx="270000" cy="1224000"/>
              <wp:effectExtent l="0" t="0" r="0" b="0"/>
              <wp:wrapNone/>
              <wp:docPr id="53" name="Rectangle 53"/>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1AFC6" id="Rectangle 53" o:spid="_x0000_s1026" style="position:absolute;margin-left:-29.95pt;margin-top:0;width:21.25pt;height:96.4pt;z-index:2516925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" fillcolor="white [3212]" stroked="f" strokeweight="2pt">
              <w10:wrap anchorx="page" anchory="page"/>
              <w10:anchorlock/>
            </v:rect>
          </w:pict>
        </mc:Fallback>
      </mc:AlternateContent>
    </w:r>
    <w:r>
      <w:rPr>
        <w:noProof/>
      </w:rPr>
      <w:drawing>
        <wp:anchor distT="0" distB="0" distL="114300" distR="114300" simplePos="0" relativeHeight="251691520" behindDoc="1" locked="0" layoutInCell="1" allowOverlap="1" wp14:anchorId="4527E4D1" wp14:editId="2681F859">
          <wp:simplePos x="0" y="0"/>
          <wp:positionH relativeFrom="page">
            <wp:posOffset>720090</wp:posOffset>
          </wp:positionH>
          <wp:positionV relativeFrom="page">
            <wp:posOffset>1188085</wp:posOffset>
          </wp:positionV>
          <wp:extent cx="860400" cy="896400"/>
          <wp:effectExtent l="0" t="0" r="0" b="0"/>
          <wp:wrapNone/>
          <wp:docPr id="5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90496" behindDoc="1" locked="0" layoutInCell="1" allowOverlap="1" wp14:anchorId="632140AD" wp14:editId="0E50E7BD">
              <wp:simplePos x="0" y="0"/>
              <wp:positionH relativeFrom="page">
                <wp:posOffset>720090</wp:posOffset>
              </wp:positionH>
              <wp:positionV relativeFrom="page">
                <wp:posOffset>288290</wp:posOffset>
              </wp:positionV>
              <wp:extent cx="864000" cy="900000"/>
              <wp:effectExtent l="0" t="0" r="0" b="0"/>
              <wp:wrapNone/>
              <wp:docPr id="54"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0A228" id="TriangleRight" o:spid="_x0000_s1026" alt="&quot;&quot;" style="position:absolute;margin-left:56.7pt;margin-top:22.7pt;width:68.05pt;height:70.8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path="m1339,1419l669,,,1419r1339,xe" fillcolor="#a6a1b5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7424" behindDoc="1" locked="0" layoutInCell="1" allowOverlap="1" wp14:anchorId="5E91565A" wp14:editId="08AAB030">
              <wp:simplePos x="0" y="0"/>
              <wp:positionH relativeFrom="page">
                <wp:posOffset>720090</wp:posOffset>
              </wp:positionH>
              <wp:positionV relativeFrom="page">
                <wp:posOffset>1188085</wp:posOffset>
              </wp:positionV>
              <wp:extent cx="864000" cy="900000"/>
              <wp:effectExtent l="0" t="0" r="0" b="0"/>
              <wp:wrapNone/>
              <wp:docPr id="5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98290" id="TriangleBottom" o:spid="_x0000_s1026" style="position:absolute;margin-left:56.7pt;margin-top:93.55pt;width:68.05pt;height:70.85pt;z-index:-2516290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" path="m,l669,1415,1339,,,xe" fillcolor="#66d1cb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89472" behindDoc="1" locked="0" layoutInCell="1" allowOverlap="1" wp14:anchorId="1735CDB9" wp14:editId="2E29A2A2">
              <wp:simplePos x="0" y="0"/>
              <wp:positionH relativeFrom="page">
                <wp:posOffset>288290</wp:posOffset>
              </wp:positionH>
              <wp:positionV relativeFrom="page">
                <wp:posOffset>288290</wp:posOffset>
              </wp:positionV>
              <wp:extent cx="864000" cy="900000"/>
              <wp:effectExtent l="0" t="0" r="0" b="0"/>
              <wp:wrapNone/>
              <wp:docPr id="56"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7A356" id="TriangleLeft" o:spid="_x0000_s1026" alt="&quot;&quot;" style="position:absolute;margin-left:22.7pt;margin-top:22.7pt;width:68.05pt;height:70.8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path="m,l665,1419,1334,,,xe" fillcolor="#797391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8448" behindDoc="1" locked="0" layoutInCell="1" allowOverlap="1" wp14:anchorId="5F77C518" wp14:editId="27B6E2DB">
              <wp:simplePos x="0" y="0"/>
              <wp:positionH relativeFrom="page">
                <wp:posOffset>288290</wp:posOffset>
              </wp:positionH>
              <wp:positionV relativeFrom="page">
                <wp:posOffset>288290</wp:posOffset>
              </wp:positionV>
              <wp:extent cx="14580000" cy="900000"/>
              <wp:effectExtent l="0" t="0" r="0" b="0"/>
              <wp:wrapNone/>
              <wp:docPr id="57"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A6102A" id="Rectangle" o:spid="_x0000_s1026" alt="&quot;&quot;" style="position:absolute;margin-left:22.7pt;margin-top:22.7pt;width:1148.05pt;height:70.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" fillcolor="#00b2a9 [3204]" stroked="f">
              <w10:wrap anchorx="page" anchory="page"/>
            </v:rect>
          </w:pict>
        </mc:Fallback>
      </mc:AlternateContent>
    </w:r>
  </w:p>
  <w:p w14:paraId="5496A77E" w14:textId="77777777" w:rsidR="00116BE3" w:rsidRDefault="00116BE3" w:rsidP="009C64FA">
    <w:pPr>
      <w:pStyle w:val="Header"/>
    </w:pPr>
  </w:p>
  <w:p w14:paraId="32A47E4A" w14:textId="77777777" w:rsidR="00116BE3" w:rsidRPr="00393205" w:rsidRDefault="00116BE3"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0E024C"/>
    <w:multiLevelType w:val="hybridMultilevel"/>
    <w:tmpl w:val="8B34BF04"/>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5FB64B0"/>
    <w:multiLevelType w:val="hybridMultilevel"/>
    <w:tmpl w:val="0C3E2A6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AC52299"/>
    <w:multiLevelType w:val="hybridMultilevel"/>
    <w:tmpl w:val="FBCC4AC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D364B40"/>
    <w:multiLevelType w:val="hybridMultilevel"/>
    <w:tmpl w:val="24DEA21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845165F"/>
    <w:multiLevelType w:val="hybridMultilevel"/>
    <w:tmpl w:val="3C8AFB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86931EA"/>
    <w:multiLevelType w:val="hybridMultilevel"/>
    <w:tmpl w:val="15F2667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AE15A89"/>
    <w:multiLevelType w:val="hybridMultilevel"/>
    <w:tmpl w:val="E76CAAE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BF23854"/>
    <w:multiLevelType w:val="hybridMultilevel"/>
    <w:tmpl w:val="E2A457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545EC4"/>
    <w:multiLevelType w:val="multilevel"/>
    <w:tmpl w:val="397E21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0F80982"/>
    <w:multiLevelType w:val="hybridMultilevel"/>
    <w:tmpl w:val="F00EFA1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4" w15:restartNumberingAfterBreak="0">
    <w:nsid w:val="6837568C"/>
    <w:multiLevelType w:val="hybridMultilevel"/>
    <w:tmpl w:val="E0F6D87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6E063CC9"/>
    <w:multiLevelType w:val="hybridMultilevel"/>
    <w:tmpl w:val="6178A7F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966082D"/>
    <w:multiLevelType w:val="hybridMultilevel"/>
    <w:tmpl w:val="C7964446"/>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16cid:durableId="536235247">
    <w:abstractNumId w:val="13"/>
  </w:num>
  <w:num w:numId="2" w16cid:durableId="602156424">
    <w:abstractNumId w:val="25"/>
  </w:num>
  <w:num w:numId="3" w16cid:durableId="183518166">
    <w:abstractNumId w:val="22"/>
  </w:num>
  <w:num w:numId="4" w16cid:durableId="1836529496">
    <w:abstractNumId w:val="28"/>
  </w:num>
  <w:num w:numId="5" w16cid:durableId="2057198694">
    <w:abstractNumId w:val="10"/>
  </w:num>
  <w:num w:numId="6" w16cid:durableId="919564247">
    <w:abstractNumId w:val="3"/>
  </w:num>
  <w:num w:numId="7" w16cid:durableId="407726775">
    <w:abstractNumId w:val="0"/>
  </w:num>
  <w:num w:numId="8" w16cid:durableId="1211453563">
    <w:abstractNumId w:val="27"/>
  </w:num>
  <w:num w:numId="9" w16cid:durableId="1911694871">
    <w:abstractNumId w:val="5"/>
  </w:num>
  <w:num w:numId="10" w16cid:durableId="1488743465">
    <w:abstractNumId w:val="11"/>
  </w:num>
  <w:num w:numId="11" w16cid:durableId="700978889">
    <w:abstractNumId w:val="8"/>
  </w:num>
  <w:num w:numId="12" w16cid:durableId="579944725">
    <w:abstractNumId w:val="14"/>
  </w:num>
  <w:num w:numId="13" w16cid:durableId="849753559">
    <w:abstractNumId w:val="18"/>
  </w:num>
  <w:num w:numId="14" w16cid:durableId="420373469">
    <w:abstractNumId w:val="6"/>
  </w:num>
  <w:num w:numId="15" w16cid:durableId="749694923">
    <w:abstractNumId w:val="29"/>
  </w:num>
  <w:num w:numId="16" w16cid:durableId="891186020">
    <w:abstractNumId w:val="1"/>
  </w:num>
  <w:num w:numId="17" w16cid:durableId="1376276620">
    <w:abstractNumId w:val="15"/>
  </w:num>
  <w:num w:numId="18" w16cid:durableId="1699963812">
    <w:abstractNumId w:val="7"/>
  </w:num>
  <w:num w:numId="19" w16cid:durableId="613636772">
    <w:abstractNumId w:val="4"/>
  </w:num>
  <w:num w:numId="20" w16cid:durableId="1291321961">
    <w:abstractNumId w:val="19"/>
  </w:num>
  <w:num w:numId="21" w16cid:durableId="356083324">
    <w:abstractNumId w:val="16"/>
  </w:num>
  <w:num w:numId="22" w16cid:durableId="1902710032">
    <w:abstractNumId w:val="24"/>
  </w:num>
  <w:num w:numId="23" w16cid:durableId="78988774">
    <w:abstractNumId w:val="26"/>
  </w:num>
  <w:num w:numId="24" w16cid:durableId="1209994118">
    <w:abstractNumId w:val="9"/>
  </w:num>
  <w:num w:numId="25" w16cid:durableId="65668559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116BE3"/>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6BE3"/>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648"/>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4E5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054"/>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CC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57B09"/>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8DE"/>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4FE"/>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8C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D7F91"/>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05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44C"/>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318"/>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CD1"/>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C11EAC"/>
  <w15:docId w15:val="{AFA3EC3A-2C90-49CB-B3D2-E522D0D1D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116BE3"/>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116BE3"/>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116BE3"/>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116BE3"/>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16BE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21" Type="http://schemas.openxmlformats.org/officeDocument/2006/relationships/image" Target="media/image7.jpg"/><Relationship Id="rId34" Type="http://schemas.openxmlformats.org/officeDocument/2006/relationships/image" Target="media/image15.jpg"/><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hyperlink" Target="https://portphillipmarinelife.net.au/search?searchType=Species&amp;sortType=HigherTaxonomy&amp;pagingSize=100000&amp;page=1&amp;fi=25" TargetMode="External"/><Relationship Id="rId55"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1.xml"/><Relationship Id="rId41" Type="http://schemas.openxmlformats.org/officeDocument/2006/relationships/footer" Target="foot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footer" Target="footer3.xml"/><Relationship Id="rId37" Type="http://schemas.openxmlformats.org/officeDocument/2006/relationships/image" Target="media/image13.jpg"/><Relationship Id="rId40" Type="http://schemas.openxmlformats.org/officeDocument/2006/relationships/header" Target="header5.xml"/><Relationship Id="rId45" Type="http://schemas.openxmlformats.org/officeDocument/2006/relationships/footer" Target="footer7.xml"/><Relationship Id="rId53" Type="http://schemas.openxmlformats.org/officeDocument/2006/relationships/hyperlink" Target="https://www.notpla.com/frequently-asked-questions/"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header" Target="header2.xml"/><Relationship Id="rId36" Type="http://schemas.openxmlformats.org/officeDocument/2006/relationships/image" Target="media/image120.jpg"/><Relationship Id="rId49" Type="http://schemas.openxmlformats.org/officeDocument/2006/relationships/hyperlink" Target="https://50words.online/" TargetMode="Externa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header" Target="header3.xml"/><Relationship Id="rId44" Type="http://schemas.openxmlformats.org/officeDocument/2006/relationships/footer" Target="footer6.xml"/><Relationship Id="rId52" Type="http://schemas.openxmlformats.org/officeDocument/2006/relationships/hyperlink" Target="https://www.phycohealth.com/blogs/news/seaweed-for-the-plane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6.jpg"/><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seaforest.com.au/"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2.jpg"/><Relationship Id="rId2" Type="http://schemas.openxmlformats.org/officeDocument/2006/relationships/image" Target="media/image11.jpg"/><Relationship Id="rId1" Type="http://schemas.openxmlformats.org/officeDocument/2006/relationships/image" Target="media/image10.emf"/><Relationship Id="rId4" Type="http://schemas.openxmlformats.org/officeDocument/2006/relationships/image" Target="media/image13.emf"/></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4436866FB42DB9CCEE0C414E0BD8A"/>
        <w:category>
          <w:name w:val="General"/>
          <w:gallery w:val="placeholder"/>
        </w:category>
        <w:types>
          <w:type w:val="bbPlcHdr"/>
        </w:types>
        <w:behaviors>
          <w:behavior w:val="content"/>
        </w:behaviors>
        <w:guid w:val="{9E1F06B6-F9B0-493F-902A-C71C5BB4CF97}"/>
      </w:docPartPr>
      <w:docPartBody>
        <w:p w:rsidR="001251B0" w:rsidRDefault="001251B0">
          <w:pPr>
            <w:pStyle w:val="D2D4436866FB42DB9CCEE0C414E0BD8A"/>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1B0"/>
    <w:rsid w:val="001251B0"/>
    <w:rsid w:val="007214E8"/>
    <w:rsid w:val="00EA01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D2D4436866FB42DB9CCEE0C414E0BD8A">
    <w:name w:val="D2D4436866FB42DB9CCEE0C414E0BD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DOCID706-1714886731-498</_dlc_DocId>
    <_dlc_DocIdUrl xmlns="a5f32de4-e402-4188-b034-e71ca7d22e54">
      <Url>https://delwpvicgovau.sharepoint.com/sites/ecm_706/_layouts/15/DocIdRedir.aspx?ID=DOCID706-1714886731-498</Url>
      <Description>DOCID706-1714886731-498</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2F3E61B-4639-425E-AC56-E89A7AD6FBBF}">
  <ds:schemaRefs>
    <ds:schemaRef ds:uri="Microsoft.SharePoint.Taxonomy.ContentTypeSync"/>
  </ds:schemaRefs>
</ds:datastoreItem>
</file>

<file path=customXml/itemProps2.xml><?xml version="1.0" encoding="utf-8"?>
<ds:datastoreItem xmlns:ds="http://schemas.openxmlformats.org/officeDocument/2006/customXml" ds:itemID="{33635D45-2B5F-4AE7-9996-4D3728AB3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27A69-BA48-4EA2-A7F5-80DB96AC8817}">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4.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5.xml><?xml version="1.0" encoding="utf-8"?>
<ds:datastoreItem xmlns:ds="http://schemas.openxmlformats.org/officeDocument/2006/customXml" ds:itemID="{5D209105-99B6-4355-9290-907FAC9FB382}">
  <ds:schemaRefs>
    <ds:schemaRef ds:uri="http://schemas.microsoft.com/sharepoint/v3/contenttype/forms"/>
  </ds:schemaRefs>
</ds:datastoreItem>
</file>

<file path=customXml/itemProps6.xml><?xml version="1.0" encoding="utf-8"?>
<ds:datastoreItem xmlns:ds="http://schemas.openxmlformats.org/officeDocument/2006/customXml" ds:itemID="{58D16ED4-89DB-4439-B188-08FBFFA2844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42</TotalTime>
  <Pages>13</Pages>
  <Words>855</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Seaweed Solutions for Sustainable Futures Worksheet</vt:lpstr>
    </vt:vector>
  </TitlesOfParts>
  <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Seaweed Solutions for Sustainable Futures Worksheet</dc:title>
  <dc:subject/>
  <dc:creator>Madison Cassie (DELWP)</dc:creator>
  <cp:keywords/>
  <dc:description/>
  <cp:lastModifiedBy>Corinne Donohue (DEECA)</cp:lastModifiedBy>
  <cp:revision>9</cp:revision>
  <cp:lastPrinted>2023-05-05T02:43:00Z</cp:lastPrinted>
  <dcterms:created xsi:type="dcterms:W3CDTF">2022-07-19T01:12:00Z</dcterms:created>
  <dcterms:modified xsi:type="dcterms:W3CDTF">2023-05-05T02:43:00Z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Seaweed Solutions for Sustainable Futures Worksheet</vt:lpwstr>
  </property>
  <property fmtid="{D5CDD505-2E9C-101B-9397-08002B2CF9AE}" pid="3" name="xSubtitle">
    <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Seaweed Solutions for Sustainable Futures Worksheet</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c32a9b28-161a-471d-9ab9-82d2bfd7211d</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2023-05-05T02:42:30Z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b101aab6-8772-4748-ba96-0863bbe0aa00</vt:lpwstr>
  </property>
  <property fmtid="{D5CDD505-2E9C-101B-9397-08002B2CF9AE}" pid="32" name="MSIP_Label_4257e2ab-f512-40e2-9c9a-c64247360765_ContentBits">
    <vt:lpwstr>2</vt:lpwstr>
  </property>
</Properties>
</file>