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1.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2.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3.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7E863C8A" w14:textId="77777777" w:rsidTr="003F46E9">
        <w:trPr>
          <w:trHeight w:hRule="exact" w:val="1418"/>
        </w:trPr>
        <w:tc>
          <w:tcPr>
            <w:tcW w:w="7761" w:type="dxa"/>
            <w:vAlign w:val="center"/>
          </w:tcPr>
          <w:p w14:paraId="010EBABD" w14:textId="77777777" w:rsidR="009B1003" w:rsidRDefault="00824E4F" w:rsidP="009B1003">
            <w:pPr>
              <w:pStyle w:val="Title"/>
            </w:pPr>
            <w:bookmarkStart w:id="0" w:name="_Hlk107489721"/>
            <w:bookmarkEnd w:id="0"/>
            <w:r>
              <w:t>Cape to Cape Resilience</w:t>
            </w:r>
            <w:r w:rsidR="001D4DC6">
              <w:t xml:space="preserve"> </w:t>
            </w:r>
            <w:r w:rsidR="001832A0">
              <w:t>P</w:t>
            </w:r>
            <w:r w:rsidR="001D4DC6">
              <w:t>roject</w:t>
            </w:r>
          </w:p>
          <w:p w14:paraId="4D778DC2" w14:textId="56B3BC5B" w:rsidR="009B1003" w:rsidRPr="009B1003" w:rsidRDefault="00E85E22" w:rsidP="00104B6D">
            <w:pPr>
              <w:jc w:val="right"/>
            </w:pPr>
            <w:r w:rsidRPr="00104B6D">
              <w:rPr>
                <w:color w:val="FFFFFF" w:themeColor="background1"/>
                <w:sz w:val="28"/>
                <w:szCs w:val="28"/>
              </w:rPr>
              <w:t>Community engagement: Adaptation actions</w:t>
            </w:r>
          </w:p>
        </w:tc>
      </w:tr>
    </w:tbl>
    <w:p w14:paraId="7ECD7E01" w14:textId="77777777" w:rsidR="00806AB6" w:rsidRDefault="0066436B" w:rsidP="00307C36">
      <w:r w:rsidRPr="00806AB6">
        <w:rPr>
          <w:noProof/>
        </w:rPr>
        <mc:AlternateContent>
          <mc:Choice Requires="wps">
            <w:drawing>
              <wp:anchor distT="36195" distB="107950" distL="114300" distR="114300" simplePos="0" relativeHeight="251658240" behindDoc="1" locked="1" layoutInCell="1" allowOverlap="1" wp14:anchorId="0A6A8FAD" wp14:editId="587C2952">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B84567" id="PicSingle" o:spid="_x0000_s1026" style="position:absolute;margin-left:22.7pt;margin-top:92.8pt;width:552.75pt;height:141.7pt;z-index:-25165824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" stroked="f">
                <v:fill r:id="rId12" o:title="" recolor="t" rotate="t" type="frame"/>
                <w10:wrap anchorx="page" anchory="page"/>
                <w10:anchorlock/>
              </v:rect>
            </w:pict>
          </mc:Fallback>
        </mc:AlternateContent>
      </w:r>
    </w:p>
    <w:p w14:paraId="2C67E094" w14:textId="77777777" w:rsidR="00806AB6" w:rsidRDefault="00806AB6" w:rsidP="00806AB6">
      <w:pPr>
        <w:pStyle w:val="BodyText"/>
        <w:sectPr w:rsidR="00806AB6" w:rsidSect="0066436B">
          <w:headerReference w:type="even" r:id="rId13"/>
          <w:headerReference w:type="default" r:id="rId14"/>
          <w:footerReference w:type="even" r:id="rId15"/>
          <w:footerReference w:type="default" r:id="rId16"/>
          <w:headerReference w:type="first" r:id="rId17"/>
          <w:footerReference w:type="first" r:id="rId18"/>
          <w:pgSz w:w="11907" w:h="16840" w:code="9"/>
          <w:pgMar w:top="4723" w:right="737" w:bottom="1758" w:left="851" w:header="284" w:footer="284" w:gutter="0"/>
          <w:cols w:space="284"/>
          <w:titlePg/>
          <w:docGrid w:linePitch="360"/>
        </w:sectPr>
      </w:pPr>
    </w:p>
    <w:p w14:paraId="543DB290" w14:textId="1B5FD313" w:rsidR="00A10C7F" w:rsidRPr="00E37E31" w:rsidRDefault="00E85E22" w:rsidP="00254A01">
      <w:pPr>
        <w:pStyle w:val="IntroFeatureText"/>
        <w:rPr>
          <w:b/>
          <w:bCs/>
        </w:rPr>
      </w:pPr>
      <w:bookmarkStart w:id="1" w:name="Here"/>
      <w:bookmarkEnd w:id="1"/>
      <w:r w:rsidRPr="00E37E31">
        <w:rPr>
          <w:b/>
          <w:bCs/>
        </w:rPr>
        <w:t xml:space="preserve">Community engagement: Adaptation actions </w:t>
      </w:r>
    </w:p>
    <w:p w14:paraId="00056AC8" w14:textId="2FFE2CB0" w:rsidR="003A32AC" w:rsidRPr="003A32AC" w:rsidRDefault="006C4B58" w:rsidP="003A32AC">
      <w:pPr>
        <w:pStyle w:val="HighlightBoxBullet"/>
        <w:numPr>
          <w:ilvl w:val="0"/>
          <w:numId w:val="0"/>
        </w:numPr>
        <w:rPr>
          <w:color w:val="auto"/>
        </w:rPr>
      </w:pPr>
      <w:r>
        <w:rPr>
          <w:color w:val="auto"/>
        </w:rPr>
        <w:t xml:space="preserve">From late </w:t>
      </w:r>
      <w:r w:rsidR="002D7A7F">
        <w:rPr>
          <w:color w:val="auto"/>
        </w:rPr>
        <w:t>March</w:t>
      </w:r>
      <w:r>
        <w:rPr>
          <w:color w:val="auto"/>
        </w:rPr>
        <w:t xml:space="preserve"> to </w:t>
      </w:r>
      <w:r w:rsidR="002D7A7F">
        <w:rPr>
          <w:color w:val="auto"/>
        </w:rPr>
        <w:t>late April</w:t>
      </w:r>
      <w:r w:rsidR="00390DE2">
        <w:rPr>
          <w:color w:val="auto"/>
        </w:rPr>
        <w:t xml:space="preserve"> this year, </w:t>
      </w:r>
      <w:r>
        <w:rPr>
          <w:color w:val="auto"/>
        </w:rPr>
        <w:t xml:space="preserve">we </w:t>
      </w:r>
      <w:r w:rsidR="00F1179A">
        <w:rPr>
          <w:color w:val="auto"/>
        </w:rPr>
        <w:t xml:space="preserve">asked </w:t>
      </w:r>
      <w:r w:rsidR="00F1179A" w:rsidRPr="00F1179A">
        <w:rPr>
          <w:color w:val="auto"/>
        </w:rPr>
        <w:t xml:space="preserve">people who live in or visit Inverloch, Venus Bay and nearby communities to share </w:t>
      </w:r>
      <w:r w:rsidR="0030128C">
        <w:rPr>
          <w:color w:val="auto"/>
        </w:rPr>
        <w:t>their</w:t>
      </w:r>
      <w:r w:rsidR="00F1179A" w:rsidRPr="00F1179A">
        <w:rPr>
          <w:color w:val="auto"/>
        </w:rPr>
        <w:t xml:space="preserve"> feedback on coastal hazards,</w:t>
      </w:r>
      <w:r w:rsidR="00B7115D">
        <w:rPr>
          <w:color w:val="auto"/>
        </w:rPr>
        <w:t xml:space="preserve"> coastal management and adaptation ideas</w:t>
      </w:r>
      <w:r w:rsidR="00BE70E6">
        <w:rPr>
          <w:color w:val="auto"/>
        </w:rPr>
        <w:t>.</w:t>
      </w:r>
      <w:r w:rsidR="00F1179A">
        <w:rPr>
          <w:color w:val="auto"/>
        </w:rPr>
        <w:t xml:space="preserve"> This update provides an overview of the </w:t>
      </w:r>
      <w:r w:rsidR="00F53D89">
        <w:rPr>
          <w:color w:val="auto"/>
        </w:rPr>
        <w:t xml:space="preserve">online </w:t>
      </w:r>
      <w:r w:rsidR="00F1179A">
        <w:rPr>
          <w:color w:val="auto"/>
        </w:rPr>
        <w:t>engagement outcomes</w:t>
      </w:r>
      <w:r w:rsidR="00F53D89">
        <w:rPr>
          <w:color w:val="auto"/>
        </w:rPr>
        <w:t xml:space="preserve"> from EngageVic</w:t>
      </w:r>
      <w:r w:rsidR="00F1179A">
        <w:rPr>
          <w:color w:val="auto"/>
        </w:rPr>
        <w:t>.</w:t>
      </w:r>
    </w:p>
    <w:p w14:paraId="5CFC38E3" w14:textId="61516D32" w:rsidR="009D2CBD" w:rsidRDefault="009D2CBD" w:rsidP="009D2CBD">
      <w:pPr>
        <w:pStyle w:val="Heading2"/>
        <w:numPr>
          <w:ilvl w:val="0"/>
          <w:numId w:val="0"/>
        </w:numPr>
      </w:pPr>
      <w:r>
        <w:t xml:space="preserve">What were we asking? </w:t>
      </w:r>
    </w:p>
    <w:p w14:paraId="07222965" w14:textId="2ECA7AA5" w:rsidR="00390DE2" w:rsidRDefault="008C7256" w:rsidP="009D2CBD">
      <w:pPr>
        <w:pStyle w:val="BodyText"/>
        <w:rPr>
          <w:lang w:eastAsia="en-AU"/>
        </w:rPr>
      </w:pPr>
      <w:r>
        <w:rPr>
          <w:lang w:eastAsia="en-AU"/>
        </w:rPr>
        <w:t>To help</w:t>
      </w:r>
      <w:r w:rsidR="00390DE2">
        <w:rPr>
          <w:lang w:eastAsia="en-AU"/>
        </w:rPr>
        <w:t xml:space="preserve"> </w:t>
      </w:r>
      <w:r w:rsidR="00160958" w:rsidRPr="00160958">
        <w:rPr>
          <w:lang w:eastAsia="en-AU"/>
        </w:rPr>
        <w:t xml:space="preserve">inform the discussion on ways to adapt </w:t>
      </w:r>
      <w:r w:rsidR="006872E8">
        <w:rPr>
          <w:lang w:eastAsia="en-AU"/>
        </w:rPr>
        <w:t>t</w:t>
      </w:r>
      <w:r w:rsidR="000F3B60">
        <w:rPr>
          <w:lang w:eastAsia="en-AU"/>
        </w:rPr>
        <w:t>o</w:t>
      </w:r>
      <w:r w:rsidR="00B253C3">
        <w:rPr>
          <w:lang w:eastAsia="en-AU"/>
        </w:rPr>
        <w:t xml:space="preserve"> </w:t>
      </w:r>
      <w:r w:rsidR="00160958" w:rsidRPr="00160958">
        <w:rPr>
          <w:lang w:eastAsia="en-AU"/>
        </w:rPr>
        <w:t>and manage coastal hazards in the future</w:t>
      </w:r>
      <w:r w:rsidR="00160958">
        <w:rPr>
          <w:lang w:eastAsia="en-AU"/>
        </w:rPr>
        <w:t>, the survey explored a range</w:t>
      </w:r>
      <w:r w:rsidR="00E47A33">
        <w:rPr>
          <w:lang w:eastAsia="en-AU"/>
        </w:rPr>
        <w:t xml:space="preserve"> of </w:t>
      </w:r>
      <w:r>
        <w:rPr>
          <w:lang w:eastAsia="en-AU"/>
        </w:rPr>
        <w:t xml:space="preserve">questions relating to possible </w:t>
      </w:r>
      <w:r w:rsidR="00160958">
        <w:rPr>
          <w:lang w:eastAsia="en-AU"/>
        </w:rPr>
        <w:t xml:space="preserve">coastal adaptation </w:t>
      </w:r>
      <w:r>
        <w:rPr>
          <w:lang w:eastAsia="en-AU"/>
        </w:rPr>
        <w:t>actions</w:t>
      </w:r>
      <w:r w:rsidRPr="008C7256">
        <w:rPr>
          <w:lang w:eastAsia="en-AU"/>
        </w:rPr>
        <w:t xml:space="preserve"> </w:t>
      </w:r>
      <w:r>
        <w:rPr>
          <w:lang w:eastAsia="en-AU"/>
        </w:rPr>
        <w:t>for the Cape to Cape region</w:t>
      </w:r>
      <w:r w:rsidR="000F3B60">
        <w:rPr>
          <w:lang w:eastAsia="en-AU"/>
        </w:rPr>
        <w:t>.</w:t>
      </w:r>
    </w:p>
    <w:p w14:paraId="537E7C1C" w14:textId="0BE81846" w:rsidR="00390DE2" w:rsidRDefault="00390DE2" w:rsidP="009D2CBD">
      <w:pPr>
        <w:pStyle w:val="BodyText"/>
        <w:rPr>
          <w:lang w:eastAsia="en-AU"/>
        </w:rPr>
      </w:pPr>
      <w:r>
        <w:rPr>
          <w:lang w:eastAsia="en-AU"/>
        </w:rPr>
        <w:t>We asked people to:</w:t>
      </w:r>
    </w:p>
    <w:p w14:paraId="60586A31" w14:textId="0CD46C8F" w:rsidR="0059525F" w:rsidRDefault="00390DE2" w:rsidP="00390DE2">
      <w:pPr>
        <w:pStyle w:val="ListBullet"/>
      </w:pPr>
      <w:r>
        <w:t>S</w:t>
      </w:r>
      <w:r w:rsidR="0059525F">
        <w:t xml:space="preserve">hare their </w:t>
      </w:r>
      <w:r>
        <w:t xml:space="preserve">preferences between different adaptation actions used in coastal management </w:t>
      </w:r>
    </w:p>
    <w:p w14:paraId="45643C43" w14:textId="77777777" w:rsidR="00012A22" w:rsidRDefault="0059525F" w:rsidP="0059525F">
      <w:pPr>
        <w:pStyle w:val="ListBullet"/>
      </w:pPr>
      <w:r>
        <w:t>Contribute ideas to build resilience, adapt to change and help retain what they value</w:t>
      </w:r>
      <w:r w:rsidR="00012A22">
        <w:t xml:space="preserve"> into the future</w:t>
      </w:r>
    </w:p>
    <w:p w14:paraId="6C2AFD52" w14:textId="2EFFE499" w:rsidR="00A8492E" w:rsidRDefault="00E47A33" w:rsidP="00E47A33">
      <w:pPr>
        <w:pStyle w:val="ListBullet"/>
        <w:numPr>
          <w:ilvl w:val="0"/>
          <w:numId w:val="0"/>
        </w:numPr>
      </w:pPr>
      <w:r>
        <w:t>People were also given the opportunity to view the coastal hazard map</w:t>
      </w:r>
      <w:r w:rsidR="00A8492E">
        <w:t xml:space="preserve"> both online, and in person at our pop-up sessions</w:t>
      </w:r>
      <w:r w:rsidR="00BE70E6">
        <w:t>, to see where actions may be needed.</w:t>
      </w:r>
    </w:p>
    <w:p w14:paraId="308ABD60" w14:textId="10DEF92A" w:rsidR="000F3B60" w:rsidRDefault="00012A22" w:rsidP="00E47A33">
      <w:pPr>
        <w:pStyle w:val="ListBullet"/>
        <w:numPr>
          <w:ilvl w:val="0"/>
          <w:numId w:val="0"/>
        </w:numPr>
      </w:pPr>
      <w:r>
        <w:t>We’ve heard a range of perspectives from many people and we thank everyone who contributed t</w:t>
      </w:r>
      <w:r w:rsidR="00E47A33">
        <w:t xml:space="preserve">hrough </w:t>
      </w:r>
      <w:r>
        <w:t xml:space="preserve">the </w:t>
      </w:r>
      <w:r w:rsidR="00E47A33">
        <w:t>survey</w:t>
      </w:r>
      <w:r>
        <w:t>.</w:t>
      </w:r>
    </w:p>
    <w:p w14:paraId="20FF917D" w14:textId="55098138" w:rsidR="00390DE2" w:rsidRDefault="00E85E22" w:rsidP="00E47A33">
      <w:pPr>
        <w:pStyle w:val="ListBullet"/>
        <w:numPr>
          <w:ilvl w:val="0"/>
          <w:numId w:val="0"/>
        </w:numPr>
      </w:pPr>
      <w:r>
        <w:rPr>
          <w:noProof/>
        </w:rPr>
        <w:drawing>
          <wp:anchor distT="0" distB="0" distL="114300" distR="114300" simplePos="0" relativeHeight="251658243" behindDoc="0" locked="0" layoutInCell="1" allowOverlap="1" wp14:anchorId="3EE6EC23" wp14:editId="2378ABCE">
            <wp:simplePos x="0" y="0"/>
            <wp:positionH relativeFrom="page">
              <wp:posOffset>838200</wp:posOffset>
            </wp:positionH>
            <wp:positionV relativeFrom="page">
              <wp:posOffset>8150225</wp:posOffset>
            </wp:positionV>
            <wp:extent cx="2305050" cy="1403350"/>
            <wp:effectExtent l="0" t="0" r="0" b="6350"/>
            <wp:wrapSquare wrapText="bothSides"/>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1403350"/>
                    </a:xfrm>
                    <a:prstGeom prst="rect">
                      <a:avLst/>
                    </a:prstGeom>
                  </pic:spPr>
                </pic:pic>
              </a:graphicData>
            </a:graphic>
            <wp14:sizeRelH relativeFrom="page">
              <wp14:pctWidth>0</wp14:pctWidth>
            </wp14:sizeRelH>
            <wp14:sizeRelV relativeFrom="page">
              <wp14:pctHeight>0</wp14:pctHeight>
            </wp14:sizeRelV>
          </wp:anchor>
        </w:drawing>
      </w:r>
      <w:r w:rsidR="000F3B60" w:rsidRPr="000F3B60">
        <w:rPr>
          <w:noProof/>
        </w:rPr>
        <w:t xml:space="preserve"> </w:t>
      </w:r>
    </w:p>
    <w:p w14:paraId="228FC1CD" w14:textId="6F4411B7" w:rsidR="008C7256" w:rsidRDefault="008C7256" w:rsidP="00012A22">
      <w:pPr>
        <w:pStyle w:val="BodyText"/>
      </w:pPr>
    </w:p>
    <w:p w14:paraId="1AAA7C08" w14:textId="3F410E84" w:rsidR="004B186D" w:rsidRDefault="004B186D" w:rsidP="002D6379">
      <w:pPr>
        <w:pStyle w:val="BodyText"/>
        <w:jc w:val="center"/>
      </w:pPr>
      <w:r>
        <w:rPr>
          <w:noProof/>
        </w:rPr>
        <w:drawing>
          <wp:inline distT="0" distB="0" distL="0" distR="0" wp14:anchorId="290F74BB" wp14:editId="6FB24CB3">
            <wp:extent cx="2861945" cy="2783474"/>
            <wp:effectExtent l="57150" t="57150" r="52705" b="55245"/>
            <wp:docPr id="50" name="Picture 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with medium confidence"/>
                    <pic:cNvPicPr/>
                  </pic:nvPicPr>
                  <pic:blipFill>
                    <a:blip r:embed="rId20"/>
                    <a:stretch>
                      <a:fillRect/>
                    </a:stretch>
                  </pic:blipFill>
                  <pic:spPr>
                    <a:xfrm>
                      <a:off x="0" y="0"/>
                      <a:ext cx="2874836" cy="2796011"/>
                    </a:xfrm>
                    <a:prstGeom prst="rect">
                      <a:avLst/>
                    </a:prstGeom>
                    <a:ln w="57150">
                      <a:solidFill>
                        <a:schemeClr val="tx2"/>
                      </a:solidFill>
                    </a:ln>
                  </pic:spPr>
                </pic:pic>
              </a:graphicData>
            </a:graphic>
          </wp:inline>
        </w:drawing>
      </w:r>
    </w:p>
    <w:p w14:paraId="206DC071" w14:textId="77777777" w:rsidR="000F3B60" w:rsidRDefault="000F3B60" w:rsidP="000F3B60">
      <w:pPr>
        <w:pStyle w:val="BodyText"/>
        <w:jc w:val="center"/>
      </w:pPr>
    </w:p>
    <w:p w14:paraId="1BA4ED96" w14:textId="529AE0AF" w:rsidR="00BB24E7" w:rsidRDefault="00BB24E7" w:rsidP="007C67AB">
      <w:pPr>
        <w:pStyle w:val="Heading2"/>
      </w:pPr>
      <w:r>
        <w:t>Who did we hear from?</w:t>
      </w:r>
    </w:p>
    <w:p w14:paraId="798330BF" w14:textId="726B5702" w:rsidR="00BB24E7" w:rsidRDefault="00BB24E7" w:rsidP="00E47A33">
      <w:pPr>
        <w:pStyle w:val="BodyText"/>
      </w:pPr>
      <w:r>
        <w:rPr>
          <w:lang w:eastAsia="en-AU"/>
        </w:rPr>
        <w:t xml:space="preserve">We had a total of </w:t>
      </w:r>
      <w:r w:rsidR="00D9671F">
        <w:rPr>
          <w:lang w:eastAsia="en-AU"/>
        </w:rPr>
        <w:t>658</w:t>
      </w:r>
      <w:r>
        <w:rPr>
          <w:lang w:eastAsia="en-AU"/>
        </w:rPr>
        <w:t xml:space="preserve"> visitors to the website </w:t>
      </w:r>
      <w:r w:rsidR="00E47A33">
        <w:rPr>
          <w:lang w:eastAsia="en-AU"/>
        </w:rPr>
        <w:t xml:space="preserve">and </w:t>
      </w:r>
      <w:r w:rsidR="00D9671F">
        <w:t xml:space="preserve">65 </w:t>
      </w:r>
      <w:r>
        <w:t>surveys completed</w:t>
      </w:r>
      <w:r w:rsidR="007E5313">
        <w:t>.</w:t>
      </w:r>
    </w:p>
    <w:p w14:paraId="27571ECA" w14:textId="2F408400" w:rsidR="002F2A4A" w:rsidRDefault="004A036F" w:rsidP="009D2CBD">
      <w:pPr>
        <w:pStyle w:val="Heading2"/>
        <w:numPr>
          <w:ilvl w:val="0"/>
          <w:numId w:val="0"/>
        </w:numPr>
      </w:pPr>
      <w:r>
        <w:t>What we heard</w:t>
      </w:r>
    </w:p>
    <w:p w14:paraId="6A7E0FB4" w14:textId="0AF4B850" w:rsidR="00DA40EC" w:rsidRDefault="00DA40EC" w:rsidP="00DA40EC">
      <w:r>
        <w:t xml:space="preserve">Findings </w:t>
      </w:r>
      <w:r w:rsidR="004E2657">
        <w:t xml:space="preserve">from the </w:t>
      </w:r>
      <w:r>
        <w:t>survey have been summarised under the following themes</w:t>
      </w:r>
      <w:r w:rsidR="008A16EC">
        <w:t>:</w:t>
      </w:r>
      <w:r>
        <w:t xml:space="preserve"> </w:t>
      </w:r>
    </w:p>
    <w:p w14:paraId="012D4BDA" w14:textId="77777777" w:rsidR="00DA40EC" w:rsidRPr="00DA40EC" w:rsidRDefault="00DA40EC" w:rsidP="00DA40EC">
      <w:pPr>
        <w:pStyle w:val="ListBullet"/>
        <w:rPr>
          <w:b/>
          <w:bCs/>
        </w:rPr>
      </w:pPr>
      <w:r w:rsidRPr="00DA40EC">
        <w:rPr>
          <w:b/>
          <w:bCs/>
        </w:rPr>
        <w:t>Demographics</w:t>
      </w:r>
    </w:p>
    <w:p w14:paraId="41C3AD68" w14:textId="77777777" w:rsidR="00DA40EC" w:rsidRPr="00DA40EC" w:rsidRDefault="00DA40EC" w:rsidP="00DA40EC">
      <w:pPr>
        <w:pStyle w:val="ListBullet"/>
        <w:rPr>
          <w:b/>
          <w:bCs/>
        </w:rPr>
      </w:pPr>
      <w:r w:rsidRPr="00DA40EC">
        <w:rPr>
          <w:b/>
          <w:bCs/>
        </w:rPr>
        <w:t>Coastal hazard impacts</w:t>
      </w:r>
    </w:p>
    <w:p w14:paraId="0AE04601" w14:textId="77777777" w:rsidR="00DA40EC" w:rsidRPr="00DA40EC" w:rsidRDefault="00DA40EC" w:rsidP="00DA40EC">
      <w:pPr>
        <w:pStyle w:val="ListBullet"/>
        <w:rPr>
          <w:b/>
          <w:bCs/>
        </w:rPr>
      </w:pPr>
      <w:r w:rsidRPr="00DA40EC">
        <w:rPr>
          <w:b/>
          <w:bCs/>
        </w:rPr>
        <w:t>Role of the individual in adaptation</w:t>
      </w:r>
    </w:p>
    <w:p w14:paraId="58EA3D6C" w14:textId="77777777" w:rsidR="00DA40EC" w:rsidRPr="00DA40EC" w:rsidRDefault="00DA40EC" w:rsidP="00DA40EC">
      <w:pPr>
        <w:pStyle w:val="ListBullet"/>
        <w:rPr>
          <w:b/>
          <w:bCs/>
        </w:rPr>
      </w:pPr>
      <w:r w:rsidRPr="00DA40EC">
        <w:rPr>
          <w:b/>
          <w:bCs/>
        </w:rPr>
        <w:t>Adaptation actions</w:t>
      </w:r>
    </w:p>
    <w:p w14:paraId="72110B0C" w14:textId="34C0501D" w:rsidR="003405F6" w:rsidRDefault="003405F6" w:rsidP="003405F6">
      <w:pPr>
        <w:pStyle w:val="BodyText"/>
      </w:pPr>
      <w:r>
        <w:t>The next page</w:t>
      </w:r>
      <w:r w:rsidR="00217C1B">
        <w:t>s</w:t>
      </w:r>
      <w:r>
        <w:t xml:space="preserve"> describe some of the </w:t>
      </w:r>
      <w:r w:rsidR="00374995">
        <w:t xml:space="preserve">themes </w:t>
      </w:r>
      <w:r w:rsidR="00A23C38">
        <w:t>for feedback under these groups.</w:t>
      </w:r>
    </w:p>
    <w:p w14:paraId="6CC48799" w14:textId="77777777" w:rsidR="00E47A33" w:rsidRDefault="00E47A33" w:rsidP="005311EF">
      <w:pPr>
        <w:sectPr w:rsidR="00E47A33" w:rsidSect="0033793B">
          <w:type w:val="continuous"/>
          <w:pgSz w:w="11907" w:h="16840" w:code="9"/>
          <w:pgMar w:top="2211" w:right="851" w:bottom="1758" w:left="851" w:header="284" w:footer="284" w:gutter="0"/>
          <w:cols w:num="2" w:space="284"/>
          <w:docGrid w:linePitch="360"/>
        </w:sectPr>
      </w:pPr>
    </w:p>
    <w:p w14:paraId="132F7014" w14:textId="77777777" w:rsidR="005311EF" w:rsidRDefault="005311EF" w:rsidP="005311EF">
      <w:pPr>
        <w:pStyle w:val="Heading2"/>
        <w:numPr>
          <w:ilvl w:val="0"/>
          <w:numId w:val="0"/>
        </w:numPr>
        <w:ind w:left="576" w:hanging="576"/>
      </w:pPr>
      <w:r>
        <w:lastRenderedPageBreak/>
        <w:t>Demographics</w:t>
      </w:r>
    </w:p>
    <w:p w14:paraId="1DEB6464" w14:textId="77777777" w:rsidR="005311EF" w:rsidRDefault="005311EF" w:rsidP="005311EF">
      <w:pPr>
        <w:pStyle w:val="Heading3"/>
      </w:pPr>
      <w:r>
        <w:t>Most respondents were from Inverloch or the Cape to Cape Region</w:t>
      </w:r>
    </w:p>
    <w:p w14:paraId="6A7721D9" w14:textId="2B6A1468" w:rsidR="005311EF" w:rsidRDefault="005311EF" w:rsidP="005311EF">
      <w:r>
        <w:t>Over three quarters of respondents were from the Cape to Cape area. Some</w:t>
      </w:r>
      <w:r w:rsidDel="00161863">
        <w:t xml:space="preserve"> </w:t>
      </w:r>
      <w:r>
        <w:t xml:space="preserve">also had holiday homes in the area, while they lived permanently elsewhere. </w:t>
      </w:r>
    </w:p>
    <w:p w14:paraId="775A73A5" w14:textId="77777777" w:rsidR="005311EF" w:rsidRDefault="005311EF" w:rsidP="005311EF">
      <w:r>
        <w:rPr>
          <w:noProof/>
        </w:rPr>
        <w:drawing>
          <wp:inline distT="0" distB="0" distL="0" distR="0" wp14:anchorId="667DF267" wp14:editId="4A998980">
            <wp:extent cx="6480000" cy="2028825"/>
            <wp:effectExtent l="0" t="0" r="16510" b="9525"/>
            <wp:docPr id="51" name="Chart 51">
              <a:extLst xmlns:a="http://schemas.openxmlformats.org/drawingml/2006/main">
                <a:ext uri="{FF2B5EF4-FFF2-40B4-BE49-F238E27FC236}">
                  <a16:creationId xmlns:a16="http://schemas.microsoft.com/office/drawing/2014/main" id="{7EDC915F-B0BB-4EAB-A9EF-3664EE704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137DC5" w14:textId="77777777" w:rsidR="005311EF" w:rsidRDefault="005311EF" w:rsidP="005311EF">
      <w:pPr>
        <w:pStyle w:val="Heading3"/>
      </w:pPr>
      <w:r>
        <w:t>Respondents were generally older community members</w:t>
      </w:r>
    </w:p>
    <w:p w14:paraId="5ACCE015" w14:textId="724DAF3B" w:rsidR="005311EF" w:rsidRDefault="005311EF" w:rsidP="005311EF">
      <w:r>
        <w:t xml:space="preserve">Over half of respondents were </w:t>
      </w:r>
      <w:r w:rsidR="00DE014F">
        <w:t xml:space="preserve">over </w:t>
      </w:r>
      <w:r>
        <w:t xml:space="preserve">55, with no representation of people under 25. </w:t>
      </w:r>
      <w:r w:rsidR="00F76B1A">
        <w:t>There were also no respondents who identify as either Aboriginal or Torres Strait Islander</w:t>
      </w:r>
    </w:p>
    <w:p w14:paraId="00BD6697" w14:textId="77777777" w:rsidR="005311EF" w:rsidRDefault="005311EF" w:rsidP="005311EF">
      <w:r>
        <w:rPr>
          <w:noProof/>
        </w:rPr>
        <w:drawing>
          <wp:inline distT="0" distB="0" distL="0" distR="0" wp14:anchorId="2D245598" wp14:editId="5791BE2F">
            <wp:extent cx="6479540" cy="1943100"/>
            <wp:effectExtent l="0" t="0" r="16510" b="0"/>
            <wp:docPr id="52" name="Chart 52">
              <a:extLst xmlns:a="http://schemas.openxmlformats.org/drawingml/2006/main">
                <a:ext uri="{FF2B5EF4-FFF2-40B4-BE49-F238E27FC236}">
                  <a16:creationId xmlns:a16="http://schemas.microsoft.com/office/drawing/2014/main" id="{335AEDFC-98C9-465B-B0BB-299439AEA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A965B5" w14:textId="77777777" w:rsidR="005311EF" w:rsidRDefault="005311EF" w:rsidP="005311EF">
      <w:pPr>
        <w:pStyle w:val="Heading3"/>
      </w:pPr>
      <w:r>
        <w:t>Most respondents live very near the coast</w:t>
      </w:r>
    </w:p>
    <w:p w14:paraId="55AFA7BF" w14:textId="77777777" w:rsidR="005311EF" w:rsidRDefault="005311EF" w:rsidP="005311EF">
      <w:r>
        <w:t xml:space="preserve">Nearly three quarters of respondents live within 1km of the coast. </w:t>
      </w:r>
    </w:p>
    <w:p w14:paraId="4EC31FCE" w14:textId="77777777" w:rsidR="005311EF" w:rsidRDefault="005311EF" w:rsidP="005311EF">
      <w:r>
        <w:rPr>
          <w:noProof/>
        </w:rPr>
        <w:drawing>
          <wp:inline distT="0" distB="0" distL="0" distR="0" wp14:anchorId="6D93691F" wp14:editId="2E7091A6">
            <wp:extent cx="6479540" cy="1790700"/>
            <wp:effectExtent l="0" t="0" r="16510" b="0"/>
            <wp:docPr id="27" name="Chart 27">
              <a:extLst xmlns:a="http://schemas.openxmlformats.org/drawingml/2006/main">
                <a:ext uri="{FF2B5EF4-FFF2-40B4-BE49-F238E27FC236}">
                  <a16:creationId xmlns:a16="http://schemas.microsoft.com/office/drawing/2014/main" id="{28E1BC8E-DF5C-A325-3C9C-A9965DFE9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A7FE60" w14:textId="77777777" w:rsidR="005311EF" w:rsidRDefault="005311EF" w:rsidP="005311EF">
      <w:pPr>
        <w:pStyle w:val="Heading2"/>
        <w:numPr>
          <w:ilvl w:val="0"/>
          <w:numId w:val="0"/>
        </w:numPr>
        <w:ind w:left="576" w:hanging="576"/>
      </w:pPr>
      <w:r>
        <w:lastRenderedPageBreak/>
        <w:t>Coastal hazard impacts</w:t>
      </w:r>
    </w:p>
    <w:p w14:paraId="7DD668DC" w14:textId="77777777" w:rsidR="005311EF" w:rsidRDefault="005311EF" w:rsidP="005311EF">
      <w:pPr>
        <w:pStyle w:val="Heading3"/>
      </w:pPr>
      <w:r>
        <w:t>Most people said that if the surf beach no longer had sand, they wouldn’t visit, but would visit other beaches nearby</w:t>
      </w:r>
    </w:p>
    <w:p w14:paraId="2581C4C6" w14:textId="00E3D568" w:rsidR="005311EF" w:rsidRDefault="005311EF" w:rsidP="005311EF">
      <w:r>
        <w:t xml:space="preserve">Two thirds of people said that if the surf beach no longer had sand, they wouldn’t visit. </w:t>
      </w:r>
      <w:r w:rsidR="009132A8">
        <w:t>However,</w:t>
      </w:r>
      <w:r>
        <w:t xml:space="preserve"> two thirds also said they would visit another beach in the Cape to Cape region. The most popular alternative beaches were Cape Paterson, Venus Bay or elsewhere </w:t>
      </w:r>
      <w:r w:rsidR="00542A1A">
        <w:t xml:space="preserve">along the </w:t>
      </w:r>
      <w:r>
        <w:t>Inverloch</w:t>
      </w:r>
      <w:r w:rsidR="00542A1A">
        <w:t xml:space="preserve"> foreshore</w:t>
      </w:r>
      <w:r>
        <w:t xml:space="preserve">. Some people said they weren’t sure and they’d go to wherever had a sandy beach at the time. </w:t>
      </w:r>
    </w:p>
    <w:p w14:paraId="245CDED6" w14:textId="77777777" w:rsidR="005311EF" w:rsidRDefault="005311EF" w:rsidP="005311EF"/>
    <w:p w14:paraId="7E66955A" w14:textId="77777777" w:rsidR="005311EF" w:rsidRDefault="005311EF" w:rsidP="005311EF">
      <w:r>
        <w:rPr>
          <w:noProof/>
        </w:rPr>
        <w:drawing>
          <wp:inline distT="0" distB="0" distL="0" distR="0" wp14:anchorId="42C3CEED" wp14:editId="5BA95986">
            <wp:extent cx="2755900" cy="2120900"/>
            <wp:effectExtent l="0" t="0" r="6350" b="12700"/>
            <wp:docPr id="53" name="Chart 53">
              <a:extLst xmlns:a="http://schemas.openxmlformats.org/drawingml/2006/main">
                <a:ext uri="{FF2B5EF4-FFF2-40B4-BE49-F238E27FC236}">
                  <a16:creationId xmlns:a16="http://schemas.microsoft.com/office/drawing/2014/main" id="{4C054516-6999-4CE2-AE8B-29265CF1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Pr>
          <w:noProof/>
        </w:rPr>
        <w:drawing>
          <wp:inline distT="0" distB="0" distL="0" distR="0" wp14:anchorId="5707287D" wp14:editId="689E807E">
            <wp:extent cx="2757600" cy="2120400"/>
            <wp:effectExtent l="0" t="0" r="5080" b="13335"/>
            <wp:docPr id="54" name="Chart 54">
              <a:extLst xmlns:a="http://schemas.openxmlformats.org/drawingml/2006/main">
                <a:ext uri="{FF2B5EF4-FFF2-40B4-BE49-F238E27FC236}">
                  <a16:creationId xmlns:a16="http://schemas.microsoft.com/office/drawing/2014/main" id="{28F35F92-2413-4AF6-B10F-9E266CBD8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BD8723" w14:textId="77777777" w:rsidR="005311EF" w:rsidRPr="00A92D9B" w:rsidRDefault="005311EF" w:rsidP="005311EF"/>
    <w:p w14:paraId="407C8B17" w14:textId="77777777" w:rsidR="005311EF" w:rsidRDefault="005311EF" w:rsidP="005311EF">
      <w:r>
        <w:rPr>
          <w:noProof/>
        </w:rPr>
        <w:drawing>
          <wp:inline distT="0" distB="0" distL="0" distR="0" wp14:anchorId="1A107AB8" wp14:editId="25291812">
            <wp:extent cx="4608830" cy="2349500"/>
            <wp:effectExtent l="0" t="0" r="1270" b="12700"/>
            <wp:docPr id="55" name="Chart 55">
              <a:extLst xmlns:a="http://schemas.openxmlformats.org/drawingml/2006/main">
                <a:ext uri="{FF2B5EF4-FFF2-40B4-BE49-F238E27FC236}">
                  <a16:creationId xmlns:a16="http://schemas.microsoft.com/office/drawing/2014/main" id="{1746D755-2385-41DD-AFF4-349179511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A506EC" w14:textId="77777777" w:rsidR="005311EF" w:rsidRDefault="005311EF" w:rsidP="005311EF"/>
    <w:p w14:paraId="04F0D2B1" w14:textId="77777777" w:rsidR="005311EF" w:rsidRDefault="005311EF" w:rsidP="005311EF"/>
    <w:p w14:paraId="24B75E33" w14:textId="77777777" w:rsidR="005311EF" w:rsidRDefault="005311EF" w:rsidP="005311EF">
      <w:r>
        <w:rPr>
          <w:noProof/>
        </w:rPr>
        <w:drawing>
          <wp:inline distT="0" distB="0" distL="0" distR="0" wp14:anchorId="1BCF8011" wp14:editId="518B2C10">
            <wp:extent cx="6334125" cy="1797381"/>
            <wp:effectExtent l="0" t="0" r="0" b="0"/>
            <wp:docPr id="28" name="Picture 28" descr="A picture containing sky, outdoor, wate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ky, outdoor, water, ground&#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091" t="45758" b="19845"/>
                    <a:stretch/>
                  </pic:blipFill>
                  <pic:spPr bwMode="auto">
                    <a:xfrm>
                      <a:off x="0" y="0"/>
                      <a:ext cx="6350134" cy="1801924"/>
                    </a:xfrm>
                    <a:prstGeom prst="rect">
                      <a:avLst/>
                    </a:prstGeom>
                    <a:noFill/>
                    <a:ln>
                      <a:noFill/>
                    </a:ln>
                    <a:extLst>
                      <a:ext uri="{53640926-AAD7-44D8-BBD7-CCE9431645EC}">
                        <a14:shadowObscured xmlns:a14="http://schemas.microsoft.com/office/drawing/2010/main"/>
                      </a:ext>
                    </a:extLst>
                  </pic:spPr>
                </pic:pic>
              </a:graphicData>
            </a:graphic>
          </wp:inline>
        </w:drawing>
      </w:r>
    </w:p>
    <w:p w14:paraId="29A597DB" w14:textId="77777777" w:rsidR="005311EF" w:rsidRDefault="005311EF" w:rsidP="005311EF">
      <w:pPr>
        <w:pStyle w:val="Heading3"/>
      </w:pPr>
      <w:r>
        <w:lastRenderedPageBreak/>
        <w:t>Of those that said they would go to beaches outside the Cape to Cape region, most people would still go to the South Gippsland region</w:t>
      </w:r>
    </w:p>
    <w:p w14:paraId="50BF716B" w14:textId="77777777" w:rsidR="005311EF" w:rsidRDefault="005311EF" w:rsidP="005311EF">
      <w:r>
        <w:t>Other popular beaches that people would go to outside the Cape to Cape region included Phillip Island, Sandy Point, Wilsons Prom and Walkerville.</w:t>
      </w:r>
    </w:p>
    <w:p w14:paraId="6658E605" w14:textId="77777777" w:rsidR="005311EF" w:rsidRDefault="005311EF" w:rsidP="005311EF"/>
    <w:p w14:paraId="5B6EECF0" w14:textId="77777777" w:rsidR="005311EF" w:rsidRDefault="005311EF" w:rsidP="005311EF">
      <w:r>
        <w:rPr>
          <w:noProof/>
        </w:rPr>
        <w:drawing>
          <wp:inline distT="0" distB="0" distL="0" distR="0" wp14:anchorId="39BD439E" wp14:editId="2D8191DE">
            <wp:extent cx="2400300" cy="2562225"/>
            <wp:effectExtent l="0" t="0" r="0" b="9525"/>
            <wp:docPr id="8" name="Chart 8">
              <a:extLst xmlns:a="http://schemas.openxmlformats.org/drawingml/2006/main">
                <a:ext uri="{FF2B5EF4-FFF2-40B4-BE49-F238E27FC236}">
                  <a16:creationId xmlns:a16="http://schemas.microsoft.com/office/drawing/2014/main" id="{AFF56F55-5F11-406E-9BB1-18E45FF43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r>
        <w:rPr>
          <w:noProof/>
        </w:rPr>
        <w:drawing>
          <wp:inline distT="0" distB="0" distL="0" distR="0" wp14:anchorId="6FAC7BE3" wp14:editId="5052C18E">
            <wp:extent cx="3948430" cy="2562225"/>
            <wp:effectExtent l="0" t="0" r="13970" b="9525"/>
            <wp:docPr id="57" name="Chart 57">
              <a:extLst xmlns:a="http://schemas.openxmlformats.org/drawingml/2006/main">
                <a:ext uri="{FF2B5EF4-FFF2-40B4-BE49-F238E27FC236}">
                  <a16:creationId xmlns:a16="http://schemas.microsoft.com/office/drawing/2014/main" id="{075CE59E-B94E-495F-A3AE-A23321E2D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8CFF98" w14:textId="77777777" w:rsidR="00702416" w:rsidRPr="00003694" w:rsidRDefault="00702416" w:rsidP="005311EF"/>
    <w:p w14:paraId="49848F93" w14:textId="77777777" w:rsidR="005311EF" w:rsidRDefault="005311EF" w:rsidP="005311EF">
      <w:pPr>
        <w:pStyle w:val="Heading3"/>
      </w:pPr>
      <w:r>
        <w:t>The availability of the surf beach and access through Bunurong Road influences people’s decision to visit or live in the area</w:t>
      </w:r>
    </w:p>
    <w:p w14:paraId="7AAED971" w14:textId="77777777" w:rsidR="00702416" w:rsidRDefault="005311EF" w:rsidP="005311EF">
      <w:r>
        <w:t xml:space="preserve">Nearly 60% of people said that if the Surf Beach was not able to be used it would influence their decision to live in or visit the area. </w:t>
      </w:r>
    </w:p>
    <w:p w14:paraId="0744C6B0" w14:textId="77777777" w:rsidR="00702416" w:rsidRDefault="00702416" w:rsidP="005311EF"/>
    <w:p w14:paraId="7D84D2D0" w14:textId="07EF6D67" w:rsidR="005311EF" w:rsidRDefault="004D61B3" w:rsidP="005311EF">
      <w:r>
        <w:t>Around half of people said permanent closure of Bunurong Road would influence their decision to live in or visit the area.</w:t>
      </w:r>
    </w:p>
    <w:p w14:paraId="2A6D9E9C" w14:textId="77777777" w:rsidR="005B4AF8" w:rsidRDefault="005B4AF8" w:rsidP="005311EF"/>
    <w:p w14:paraId="11E56E15" w14:textId="3F2B140D" w:rsidR="005311EF" w:rsidRDefault="005B4AF8" w:rsidP="005311EF">
      <w:pPr>
        <w:rPr>
          <w:noProof/>
        </w:rPr>
      </w:pPr>
      <w:r>
        <w:rPr>
          <w:noProof/>
        </w:rPr>
        <w:drawing>
          <wp:inline distT="0" distB="0" distL="0" distR="0" wp14:anchorId="5775A8DA" wp14:editId="230526F5">
            <wp:extent cx="3167380" cy="2412000"/>
            <wp:effectExtent l="0" t="0" r="13970" b="7620"/>
            <wp:docPr id="60" name="Chart 60">
              <a:extLst xmlns:a="http://schemas.openxmlformats.org/drawingml/2006/main">
                <a:ext uri="{FF2B5EF4-FFF2-40B4-BE49-F238E27FC236}">
                  <a16:creationId xmlns:a16="http://schemas.microsoft.com/office/drawing/2014/main" id="{0159895C-59A3-47DF-9596-B191A7EA7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794F7C" w:rsidRPr="00794F7C">
        <w:rPr>
          <w:noProof/>
        </w:rPr>
        <w:t xml:space="preserve"> </w:t>
      </w:r>
      <w:r w:rsidR="00794F7C">
        <w:rPr>
          <w:noProof/>
        </w:rPr>
        <w:drawing>
          <wp:inline distT="0" distB="0" distL="0" distR="0" wp14:anchorId="7D406DFC" wp14:editId="00F7985B">
            <wp:extent cx="3167380" cy="2412000"/>
            <wp:effectExtent l="0" t="0" r="13970" b="7620"/>
            <wp:docPr id="61" name="Chart 61">
              <a:extLst xmlns:a="http://schemas.openxmlformats.org/drawingml/2006/main">
                <a:ext uri="{FF2B5EF4-FFF2-40B4-BE49-F238E27FC236}">
                  <a16:creationId xmlns:a16="http://schemas.microsoft.com/office/drawing/2014/main" id="{DDBD740D-5E3F-4374-873A-83AF6303D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8352E8" w14:textId="77777777" w:rsidR="004D61B3" w:rsidRDefault="004D61B3" w:rsidP="005311EF">
      <w:pPr>
        <w:rPr>
          <w:noProof/>
        </w:rPr>
      </w:pPr>
    </w:p>
    <w:p w14:paraId="1DC4112F" w14:textId="77777777" w:rsidR="004D61B3" w:rsidRDefault="004D61B3" w:rsidP="005311EF">
      <w:pPr>
        <w:rPr>
          <w:noProof/>
        </w:rPr>
      </w:pPr>
    </w:p>
    <w:p w14:paraId="6E8CEB2C" w14:textId="77777777" w:rsidR="004D61B3" w:rsidRDefault="004D61B3" w:rsidP="005311EF">
      <w:pPr>
        <w:rPr>
          <w:noProof/>
        </w:rPr>
      </w:pPr>
    </w:p>
    <w:p w14:paraId="4B181B3B" w14:textId="77777777" w:rsidR="004D61B3" w:rsidRDefault="004D61B3" w:rsidP="005311EF">
      <w:pPr>
        <w:rPr>
          <w:noProof/>
        </w:rPr>
      </w:pPr>
    </w:p>
    <w:p w14:paraId="21A5714D" w14:textId="77777777" w:rsidR="004D61B3" w:rsidRDefault="004D61B3" w:rsidP="005311EF">
      <w:pPr>
        <w:rPr>
          <w:noProof/>
        </w:rPr>
      </w:pPr>
    </w:p>
    <w:p w14:paraId="602CF424" w14:textId="77777777" w:rsidR="00B647A7" w:rsidRDefault="00B647A7" w:rsidP="00B647A7">
      <w:pPr>
        <w:pStyle w:val="Heading3"/>
      </w:pPr>
      <w:r>
        <w:lastRenderedPageBreak/>
        <w:t xml:space="preserve">Most people are happy to utilise an inland route between Inverloch and Cape Paterson </w:t>
      </w:r>
    </w:p>
    <w:p w14:paraId="3CC2BBD8" w14:textId="1D43EB3C" w:rsidR="00702416" w:rsidRDefault="00702416" w:rsidP="00702416">
      <w:r>
        <w:t xml:space="preserve">60% of people said they would use an alternative </w:t>
      </w:r>
      <w:r w:rsidRPr="003C6DA0">
        <w:t>direct inland route between Inverloch and Cape Paterson existed now</w:t>
      </w:r>
      <w:r>
        <w:t xml:space="preserve">. The main reasons for this preference were the time it would save and provision for a safer route, particularly for cyclists. Some people also noted that an inland route would probably have less impact on the sensitive coastal environments. </w:t>
      </w:r>
    </w:p>
    <w:p w14:paraId="15AD1241" w14:textId="77777777" w:rsidR="00702416" w:rsidRDefault="00702416" w:rsidP="00702416"/>
    <w:p w14:paraId="2BA217B7" w14:textId="77777777" w:rsidR="00702416" w:rsidRDefault="00702416" w:rsidP="00702416">
      <w:r>
        <w:t xml:space="preserve">Of the 40% of people who said they wouldn’t use the road, most of the reasons given were because they enjoyed the views, vistas and coastal experience of the coastal road. Some also access the beaches and coastal attractions along the road, such as Eagles Nest, some citing access to properties as well. </w:t>
      </w:r>
    </w:p>
    <w:p w14:paraId="047481A1" w14:textId="77777777" w:rsidR="00702416" w:rsidRDefault="00702416" w:rsidP="00702416"/>
    <w:p w14:paraId="049DAF2B" w14:textId="77777777" w:rsidR="00702416" w:rsidRDefault="00702416" w:rsidP="00702416">
      <w:r>
        <w:t>Some people conceded that whilst they enjoy the coastal road at the moment, they may consider using an alternative route in the future if the current road was no longer viable.</w:t>
      </w:r>
    </w:p>
    <w:p w14:paraId="49DED417" w14:textId="77777777" w:rsidR="005311EF" w:rsidRDefault="005311EF" w:rsidP="005311EF"/>
    <w:p w14:paraId="54D91BB4" w14:textId="1F3D05BD" w:rsidR="005311EF" w:rsidRDefault="005311EF" w:rsidP="005311EF">
      <w:pPr>
        <w:rPr>
          <w:noProof/>
        </w:rPr>
      </w:pPr>
      <w:r w:rsidRPr="006F5FC3">
        <w:rPr>
          <w:noProof/>
        </w:rPr>
        <w:t xml:space="preserve"> </w:t>
      </w:r>
      <w:r>
        <w:rPr>
          <w:noProof/>
        </w:rPr>
        <w:t xml:space="preserve"> </w:t>
      </w:r>
      <w:r w:rsidR="005B4AF8">
        <w:rPr>
          <w:noProof/>
        </w:rPr>
        <w:drawing>
          <wp:inline distT="0" distB="0" distL="0" distR="0" wp14:anchorId="7780A734" wp14:editId="1D9B78F1">
            <wp:extent cx="3168000" cy="2376000"/>
            <wp:effectExtent l="0" t="0" r="13970" b="5715"/>
            <wp:docPr id="62" name="Chart 62">
              <a:extLst xmlns:a="http://schemas.openxmlformats.org/drawingml/2006/main">
                <a:ext uri="{FF2B5EF4-FFF2-40B4-BE49-F238E27FC236}">
                  <a16:creationId xmlns:a16="http://schemas.microsoft.com/office/drawing/2014/main" id="{A65A2C32-51C2-4674-ACA2-C060722A9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08BCE8" w14:textId="77777777" w:rsidR="005311EF" w:rsidRDefault="005311EF" w:rsidP="005311EF">
      <w:pPr>
        <w:rPr>
          <w:noProof/>
        </w:rPr>
      </w:pPr>
    </w:p>
    <w:p w14:paraId="7E7AFD16" w14:textId="77777777" w:rsidR="005311EF" w:rsidRDefault="005311EF" w:rsidP="005311EF">
      <w:pPr>
        <w:pStyle w:val="Heading3"/>
      </w:pPr>
      <w:r>
        <w:t>People were split on whether temporary closure of Inverloch Venus-Bay Road would influence their decision to live in or visit the area</w:t>
      </w:r>
    </w:p>
    <w:p w14:paraId="4F4C2084" w14:textId="77777777" w:rsidR="005311EF" w:rsidRDefault="005311EF" w:rsidP="005311EF">
      <w:r>
        <w:t xml:space="preserve">People were split around 50:50 on whether a temporary closure of the road would influence their decision to live in or visit the area. </w:t>
      </w:r>
    </w:p>
    <w:p w14:paraId="4D61CCED" w14:textId="77777777" w:rsidR="00865CDB" w:rsidRDefault="00865CDB" w:rsidP="005311EF"/>
    <w:p w14:paraId="3688349B" w14:textId="77777777" w:rsidR="005311EF" w:rsidRDefault="005311EF" w:rsidP="005311EF">
      <w:r>
        <w:rPr>
          <w:noProof/>
        </w:rPr>
        <w:drawing>
          <wp:inline distT="0" distB="0" distL="0" distR="0" wp14:anchorId="6E503B6C" wp14:editId="5A07A1BB">
            <wp:extent cx="3168000" cy="2376000"/>
            <wp:effectExtent l="0" t="0" r="13970" b="5715"/>
            <wp:docPr id="63" name="Chart 63">
              <a:extLst xmlns:a="http://schemas.openxmlformats.org/drawingml/2006/main">
                <a:ext uri="{FF2B5EF4-FFF2-40B4-BE49-F238E27FC236}">
                  <a16:creationId xmlns:a16="http://schemas.microsoft.com/office/drawing/2014/main" id="{CCB1E100-3367-471C-9DA4-734F65214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496990" w14:textId="77777777" w:rsidR="00DE1E91" w:rsidRDefault="00DE1E91" w:rsidP="00DE1E91">
      <w:pPr>
        <w:pStyle w:val="Heading2"/>
        <w:numPr>
          <w:ilvl w:val="0"/>
          <w:numId w:val="0"/>
        </w:numPr>
        <w:ind w:left="576" w:hanging="576"/>
      </w:pPr>
      <w:r>
        <w:lastRenderedPageBreak/>
        <w:t>Role of the individual in adaptation</w:t>
      </w:r>
    </w:p>
    <w:p w14:paraId="5263867D" w14:textId="77777777" w:rsidR="00DE1E91" w:rsidRDefault="00DE1E91" w:rsidP="00DE1E91">
      <w:pPr>
        <w:pStyle w:val="Heading3"/>
      </w:pPr>
      <w:r>
        <w:t>People were generally willing to make changes to their own home/asset to cope with coastal hazards, but were split on whether they’d be willing to financially contribute to improve coastal management and hazard resilience for the rest of the community</w:t>
      </w:r>
    </w:p>
    <w:p w14:paraId="4F2B46B2" w14:textId="77777777" w:rsidR="00DE1E91" w:rsidRDefault="00DE1E91" w:rsidP="00DE1E91">
      <w:r>
        <w:t xml:space="preserve">Nearly 60% of people said they were willing or very willing to make changes to their home/asset to cope with coastal hazard impacts. However, when it came to </w:t>
      </w:r>
      <w:r w:rsidRPr="008C2169">
        <w:t>contribut</w:t>
      </w:r>
      <w:r>
        <w:t>ing</w:t>
      </w:r>
      <w:r w:rsidRPr="008C2169">
        <w:t xml:space="preserve"> financially to improve coastal management and hazard resilience of the community</w:t>
      </w:r>
      <w:r>
        <w:t xml:space="preserve">, people were split, with a quarter not willing to contribute. </w:t>
      </w:r>
    </w:p>
    <w:p w14:paraId="6E5DC926" w14:textId="77777777" w:rsidR="000B3FDD" w:rsidRDefault="000B3FDD" w:rsidP="00DE1E91"/>
    <w:p w14:paraId="4A43F9F9" w14:textId="541EDF65" w:rsidR="00DE1E91" w:rsidRDefault="00DE1E91" w:rsidP="00DE1E91">
      <w:r>
        <w:t xml:space="preserve">Similarly, two thirds of people </w:t>
      </w:r>
      <w:r w:rsidR="00656C54">
        <w:t xml:space="preserve">believe </w:t>
      </w:r>
      <w:r>
        <w:t xml:space="preserve">that </w:t>
      </w:r>
      <w:r w:rsidRPr="008C2169">
        <w:t>individuals who live in coastal areas likely to be affected by sea level rise and coastal hazards should play a greater role in managing their own risk</w:t>
      </w:r>
      <w:r>
        <w:t>.</w:t>
      </w:r>
    </w:p>
    <w:p w14:paraId="5FECD881" w14:textId="77777777" w:rsidR="00DE1E91" w:rsidRDefault="00DE1E91" w:rsidP="00DE1E91"/>
    <w:p w14:paraId="2CD9A119" w14:textId="77777777" w:rsidR="00DE1E91" w:rsidRDefault="00DE1E91" w:rsidP="00DE1E91">
      <w:r>
        <w:rPr>
          <w:noProof/>
        </w:rPr>
        <w:drawing>
          <wp:inline distT="0" distB="0" distL="0" distR="0" wp14:anchorId="3A31BB33" wp14:editId="438F8C99">
            <wp:extent cx="3204000" cy="2160000"/>
            <wp:effectExtent l="0" t="0" r="15875" b="12065"/>
            <wp:docPr id="13" name="Chart 13">
              <a:extLst xmlns:a="http://schemas.openxmlformats.org/drawingml/2006/main">
                <a:ext uri="{FF2B5EF4-FFF2-40B4-BE49-F238E27FC236}">
                  <a16:creationId xmlns:a16="http://schemas.microsoft.com/office/drawing/2014/main" id="{C1E5A923-E017-45F2-AF25-BC9B4504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657EAD4E" wp14:editId="1967C46E">
            <wp:extent cx="3204000" cy="2160000"/>
            <wp:effectExtent l="0" t="0" r="15875" b="12065"/>
            <wp:docPr id="14" name="Chart 14">
              <a:extLst xmlns:a="http://schemas.openxmlformats.org/drawingml/2006/main">
                <a:ext uri="{FF2B5EF4-FFF2-40B4-BE49-F238E27FC236}">
                  <a16:creationId xmlns:a16="http://schemas.microsoft.com/office/drawing/2014/main" id="{BBAD9C20-EAAC-4FE1-8B9D-31A83093A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8162C5" w14:textId="77777777" w:rsidR="00DE1E91" w:rsidRDefault="00DE1E91" w:rsidP="00DE1E91"/>
    <w:p w14:paraId="3405F52E" w14:textId="77777777" w:rsidR="00DE1E91" w:rsidRDefault="00DE1E91" w:rsidP="00DE1E91">
      <w:r>
        <w:rPr>
          <w:noProof/>
        </w:rPr>
        <w:drawing>
          <wp:inline distT="0" distB="0" distL="0" distR="0" wp14:anchorId="661208AF" wp14:editId="56B0787D">
            <wp:extent cx="3203575" cy="2362200"/>
            <wp:effectExtent l="0" t="0" r="15875" b="0"/>
            <wp:docPr id="15" name="Chart 15">
              <a:extLst xmlns:a="http://schemas.openxmlformats.org/drawingml/2006/main">
                <a:ext uri="{FF2B5EF4-FFF2-40B4-BE49-F238E27FC236}">
                  <a16:creationId xmlns:a16="http://schemas.microsoft.com/office/drawing/2014/main" id="{333A7729-9F4F-42C0-BB80-B3D064B14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9BA8EB" w14:textId="77777777" w:rsidR="00DE1E91" w:rsidRDefault="00DE1E91" w:rsidP="00DE1E91"/>
    <w:p w14:paraId="65AC3CF3" w14:textId="77777777" w:rsidR="00DE1E91" w:rsidRDefault="00DE1E91" w:rsidP="00DE1E91">
      <w:pPr>
        <w:pStyle w:val="Heading3"/>
      </w:pPr>
      <w:r>
        <w:t>Many respondents are personally taking action on climate change in a range of ways</w:t>
      </w:r>
    </w:p>
    <w:p w14:paraId="1BAB209A" w14:textId="77777777" w:rsidR="00DE1E91" w:rsidRDefault="00DE1E91" w:rsidP="00DE1E91">
      <w:r>
        <w:t xml:space="preserve">There are numerous ways in which the community is taking action on climate change, some of the responses included: </w:t>
      </w:r>
    </w:p>
    <w:p w14:paraId="0F0E841F" w14:textId="77777777" w:rsidR="00DE1E91" w:rsidRDefault="00DE1E91" w:rsidP="00B64C28">
      <w:pPr>
        <w:pStyle w:val="ListParagraph"/>
        <w:numPr>
          <w:ilvl w:val="0"/>
          <w:numId w:val="15"/>
        </w:numPr>
        <w:spacing w:after="240" w:line="240" w:lineRule="auto"/>
      </w:pPr>
      <w:r>
        <w:t>Solar power and hot water</w:t>
      </w:r>
    </w:p>
    <w:p w14:paraId="3AEF5A60" w14:textId="77777777" w:rsidR="00DE1E91" w:rsidRDefault="00DE1E91" w:rsidP="00B64C28">
      <w:pPr>
        <w:pStyle w:val="ListParagraph"/>
        <w:numPr>
          <w:ilvl w:val="0"/>
          <w:numId w:val="15"/>
        </w:numPr>
        <w:spacing w:after="240" w:line="240" w:lineRule="auto"/>
      </w:pPr>
      <w:r>
        <w:t>Power and water saving devices (light bulbs, shower heads, etc.)</w:t>
      </w:r>
    </w:p>
    <w:p w14:paraId="0B6AE8CC" w14:textId="77777777" w:rsidR="00DE1E91" w:rsidRDefault="00DE1E91" w:rsidP="00B64C28">
      <w:pPr>
        <w:pStyle w:val="ListParagraph"/>
        <w:numPr>
          <w:ilvl w:val="0"/>
          <w:numId w:val="15"/>
        </w:numPr>
        <w:spacing w:after="240" w:line="240" w:lineRule="auto"/>
      </w:pPr>
      <w:r>
        <w:t xml:space="preserve">Energy saving home upgrades – double glazing, insulation etc. </w:t>
      </w:r>
    </w:p>
    <w:p w14:paraId="1F719E5F" w14:textId="77777777" w:rsidR="00DE1E91" w:rsidRDefault="00DE1E91" w:rsidP="00B64C28">
      <w:pPr>
        <w:pStyle w:val="ListParagraph"/>
        <w:numPr>
          <w:ilvl w:val="0"/>
          <w:numId w:val="15"/>
        </w:numPr>
        <w:spacing w:after="240" w:line="240" w:lineRule="auto"/>
      </w:pPr>
      <w:r>
        <w:t xml:space="preserve">Waste and energy saving – recycling, responsible car use, etc. </w:t>
      </w:r>
    </w:p>
    <w:p w14:paraId="64D56831" w14:textId="77777777" w:rsidR="00DE1E91" w:rsidRDefault="00DE1E91" w:rsidP="00B64C28">
      <w:pPr>
        <w:pStyle w:val="ListParagraph"/>
        <w:numPr>
          <w:ilvl w:val="0"/>
          <w:numId w:val="15"/>
        </w:numPr>
        <w:spacing w:after="240" w:line="240" w:lineRule="auto"/>
      </w:pPr>
      <w:r>
        <w:t>Electric vehicles</w:t>
      </w:r>
    </w:p>
    <w:p w14:paraId="476A5CF3" w14:textId="77777777" w:rsidR="00DE1E91" w:rsidRDefault="00DE1E91" w:rsidP="00DE1E91">
      <w:pPr>
        <w:pStyle w:val="Heading2"/>
        <w:numPr>
          <w:ilvl w:val="0"/>
          <w:numId w:val="0"/>
        </w:numPr>
        <w:ind w:left="576" w:hanging="576"/>
      </w:pPr>
      <w:r>
        <w:lastRenderedPageBreak/>
        <w:t>Adaptation actions</w:t>
      </w:r>
    </w:p>
    <w:p w14:paraId="567CB2D0" w14:textId="77777777" w:rsidR="00DE1E91" w:rsidRDefault="00DE1E91" w:rsidP="00DE1E91">
      <w:pPr>
        <w:pStyle w:val="Heading3"/>
      </w:pPr>
      <w:r>
        <w:t>Dune protection and beach nourishment were seen as the most suitable actions for the region both now and into the future</w:t>
      </w:r>
    </w:p>
    <w:p w14:paraId="08E4BBEB" w14:textId="52347240" w:rsidR="00DE1E91" w:rsidRDefault="00DE1E91" w:rsidP="00DE1E91">
      <w:r>
        <w:t>Dune protection and beach nourishment were seen as suitable, although perhaps becoming less suitable into the future. When thinking into the future (&gt;20 years) land use planning was seen to be more important</w:t>
      </w:r>
      <w:r w:rsidR="006D5C8E">
        <w:t>; given</w:t>
      </w:r>
      <w:r>
        <w:t xml:space="preserve"> early land use planning can help us avoid coastal hazard risk in the future</w:t>
      </w:r>
      <w:r w:rsidR="006D5C8E">
        <w:t xml:space="preserve">, opportunities to </w:t>
      </w:r>
      <w:r>
        <w:t>implement</w:t>
      </w:r>
      <w:r w:rsidR="006D5C8E">
        <w:t xml:space="preserve"> </w:t>
      </w:r>
      <w:r w:rsidR="006D369C">
        <w:t>better planning</w:t>
      </w:r>
      <w:r w:rsidR="00BC11D4">
        <w:t xml:space="preserve"> </w:t>
      </w:r>
      <w:r w:rsidR="006D369C">
        <w:t xml:space="preserve">earlier </w:t>
      </w:r>
      <w:r w:rsidR="00F46652">
        <w:t xml:space="preserve">(at present) </w:t>
      </w:r>
      <w:r w:rsidR="00EA5922">
        <w:t>could</w:t>
      </w:r>
      <w:r w:rsidR="006D369C">
        <w:t xml:space="preserve"> prove to</w:t>
      </w:r>
      <w:r>
        <w:t xml:space="preserve"> be advantageous. </w:t>
      </w:r>
    </w:p>
    <w:p w14:paraId="73A1694D" w14:textId="77777777" w:rsidR="00DE1E91" w:rsidRDefault="00DE1E91" w:rsidP="00DE1E91"/>
    <w:p w14:paraId="4A09DE7E" w14:textId="77777777" w:rsidR="00DE1E91" w:rsidRDefault="00DE1E91" w:rsidP="00DE1E91">
      <w:r>
        <w:t xml:space="preserve">While dune ecosystems and using coastal wetlands / blue carbon ecosystems were largely preferred, the community is split on the most suitable adaptation options. </w:t>
      </w:r>
    </w:p>
    <w:p w14:paraId="248B00C6" w14:textId="77777777" w:rsidR="00DE1E91" w:rsidRDefault="00DE1E91" w:rsidP="00DE1E91"/>
    <w:p w14:paraId="77A9637C" w14:textId="77777777" w:rsidR="00DE1E91" w:rsidRDefault="00DE1E91" w:rsidP="00DE1E91">
      <w:r>
        <w:rPr>
          <w:noProof/>
        </w:rPr>
        <w:drawing>
          <wp:inline distT="0" distB="0" distL="0" distR="0" wp14:anchorId="32675537" wp14:editId="03F01B2A">
            <wp:extent cx="6480000" cy="2598344"/>
            <wp:effectExtent l="0" t="0" r="16510" b="12065"/>
            <wp:docPr id="16" name="Chart 16">
              <a:extLst xmlns:a="http://schemas.openxmlformats.org/drawingml/2006/main">
                <a:ext uri="{FF2B5EF4-FFF2-40B4-BE49-F238E27FC236}">
                  <a16:creationId xmlns:a16="http://schemas.microsoft.com/office/drawing/2014/main" id="{7A21E526-324D-4CF8-8729-7B78DC855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CA2B74" w14:textId="77777777" w:rsidR="00DE1E91" w:rsidRDefault="00DE1E91" w:rsidP="00DE1E91"/>
    <w:p w14:paraId="385A727A" w14:textId="2714E236" w:rsidR="00DE1E91" w:rsidRDefault="00DE1E91" w:rsidP="00DE1E91">
      <w:r>
        <w:t xml:space="preserve">When asked to select their </w:t>
      </w:r>
      <w:r w:rsidRPr="00E32A64">
        <w:rPr>
          <w:b/>
          <w:bCs/>
        </w:rPr>
        <w:t>most preferred option</w:t>
      </w:r>
      <w:r>
        <w:t xml:space="preserve">, respondents had preference for Dune ecosystems and resilient design/development. </w:t>
      </w:r>
    </w:p>
    <w:p w14:paraId="0002C3FD" w14:textId="77777777" w:rsidR="00DE1E91" w:rsidRDefault="00DE1E91" w:rsidP="00DE1E91"/>
    <w:p w14:paraId="00E6717D" w14:textId="77777777" w:rsidR="00DE1E91" w:rsidRDefault="00DE1E91" w:rsidP="00DE1E91">
      <w:r>
        <w:rPr>
          <w:noProof/>
        </w:rPr>
        <w:drawing>
          <wp:inline distT="0" distB="0" distL="0" distR="0" wp14:anchorId="579BCA91" wp14:editId="3BFB8345">
            <wp:extent cx="6479540" cy="2505075"/>
            <wp:effectExtent l="0" t="0" r="16510" b="9525"/>
            <wp:docPr id="17" name="Chart 17">
              <a:extLst xmlns:a="http://schemas.openxmlformats.org/drawingml/2006/main">
                <a:ext uri="{FF2B5EF4-FFF2-40B4-BE49-F238E27FC236}">
                  <a16:creationId xmlns:a16="http://schemas.microsoft.com/office/drawing/2014/main" id="{9F517621-D88C-4E85-AA6C-5DB5B7C0D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9C809C" w14:textId="77777777" w:rsidR="00DE1E91" w:rsidRDefault="00DE1E91" w:rsidP="00DE1E91"/>
    <w:p w14:paraId="45FE9CFE" w14:textId="77777777" w:rsidR="00DE1E91" w:rsidRDefault="00DE1E91" w:rsidP="00DE1E91"/>
    <w:p w14:paraId="53D983B7" w14:textId="77777777" w:rsidR="00DE1E91" w:rsidRDefault="00DE1E91" w:rsidP="00DE1E91">
      <w:r>
        <w:lastRenderedPageBreak/>
        <w:t xml:space="preserve">Many people felt that engineered solutions such as breakwaters, groynes and seawalls were not suitable or were generally least preferred. </w:t>
      </w:r>
    </w:p>
    <w:p w14:paraId="1120961F" w14:textId="77777777" w:rsidR="00DE1E91" w:rsidRDefault="00DE1E91" w:rsidP="00DE1E91"/>
    <w:p w14:paraId="5A9EF7EB" w14:textId="77777777" w:rsidR="00DE1E91" w:rsidRDefault="00DE1E91" w:rsidP="00DE1E91">
      <w:r>
        <w:rPr>
          <w:noProof/>
        </w:rPr>
        <w:drawing>
          <wp:inline distT="0" distB="0" distL="0" distR="0" wp14:anchorId="203DC809" wp14:editId="1DADB582">
            <wp:extent cx="6480000" cy="2700472"/>
            <wp:effectExtent l="0" t="0" r="16510" b="5080"/>
            <wp:docPr id="96" name="Chart 96">
              <a:extLst xmlns:a="http://schemas.openxmlformats.org/drawingml/2006/main">
                <a:ext uri="{FF2B5EF4-FFF2-40B4-BE49-F238E27FC236}">
                  <a16:creationId xmlns:a16="http://schemas.microsoft.com/office/drawing/2014/main" id="{249AD364-B3EF-433D-8055-159E3BD37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FDD287" w14:textId="77777777" w:rsidR="00DE1E91" w:rsidRDefault="00DE1E91" w:rsidP="00DE1E91"/>
    <w:p w14:paraId="1F99D68D" w14:textId="36CCCDBE" w:rsidR="00DE1E91" w:rsidRDefault="00DE1E91" w:rsidP="00DE1E91">
      <w:r>
        <w:rPr>
          <w:noProof/>
        </w:rPr>
        <w:drawing>
          <wp:inline distT="0" distB="0" distL="0" distR="0" wp14:anchorId="2CD676CC" wp14:editId="0675B8A9">
            <wp:extent cx="6480000" cy="2905570"/>
            <wp:effectExtent l="0" t="0" r="16510" b="9525"/>
            <wp:docPr id="97" name="Chart 97">
              <a:extLst xmlns:a="http://schemas.openxmlformats.org/drawingml/2006/main">
                <a:ext uri="{FF2B5EF4-FFF2-40B4-BE49-F238E27FC236}">
                  <a16:creationId xmlns:a16="http://schemas.microsoft.com/office/drawing/2014/main" id="{C48EEFFF-6145-4B31-A98F-7BE5FAA82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C8B371" w14:textId="77777777" w:rsidR="00DE1E91" w:rsidRDefault="00DE1E91" w:rsidP="00DE1E91"/>
    <w:p w14:paraId="4F22E8A3" w14:textId="77777777" w:rsidR="00DE1E91" w:rsidRDefault="00DE1E91" w:rsidP="00DE1E91"/>
    <w:p w14:paraId="0D98D630" w14:textId="116592C3" w:rsidR="00DE1E91" w:rsidRDefault="00DE1E91" w:rsidP="00DE1E91">
      <w:r>
        <w:t xml:space="preserve">When asked to comment on other ideas for other adaptation actions, </w:t>
      </w:r>
      <w:r w:rsidR="00411FD0">
        <w:t xml:space="preserve">topics </w:t>
      </w:r>
      <w:r>
        <w:t xml:space="preserve">raised:  </w:t>
      </w:r>
    </w:p>
    <w:p w14:paraId="3B5DA4B6" w14:textId="2C550F3B" w:rsidR="00DE1E91" w:rsidRDefault="00DE1E91" w:rsidP="00B64C28">
      <w:pPr>
        <w:pStyle w:val="ListParagraph"/>
        <w:numPr>
          <w:ilvl w:val="0"/>
          <w:numId w:val="16"/>
        </w:numPr>
        <w:spacing w:after="240" w:line="240" w:lineRule="auto"/>
      </w:pPr>
      <w:r>
        <w:t>suggested land buy back</w:t>
      </w:r>
    </w:p>
    <w:p w14:paraId="1284B994" w14:textId="77777777" w:rsidR="00DE1E91" w:rsidRDefault="00DE1E91" w:rsidP="00B64C28">
      <w:pPr>
        <w:pStyle w:val="ListParagraph"/>
        <w:numPr>
          <w:ilvl w:val="0"/>
          <w:numId w:val="16"/>
        </w:numPr>
        <w:spacing w:after="240" w:line="240" w:lineRule="auto"/>
      </w:pPr>
      <w:r>
        <w:t xml:space="preserve">considered that multiple actions will probably need to be implemented </w:t>
      </w:r>
    </w:p>
    <w:p w14:paraId="08D025FB" w14:textId="77777777" w:rsidR="00DE1E91" w:rsidRDefault="00DE1E91" w:rsidP="00B64C28">
      <w:pPr>
        <w:pStyle w:val="ListParagraph"/>
        <w:numPr>
          <w:ilvl w:val="0"/>
          <w:numId w:val="16"/>
        </w:numPr>
        <w:spacing w:after="240" w:line="240" w:lineRule="auto"/>
      </w:pPr>
      <w:r>
        <w:t>looked to options that provide multiple benefits such as potential ability to harness wind and/or wave energy</w:t>
      </w:r>
    </w:p>
    <w:p w14:paraId="344DBF0A" w14:textId="77777777" w:rsidR="00DE1E91" w:rsidRDefault="00DE1E91" w:rsidP="00B64C28">
      <w:pPr>
        <w:pStyle w:val="ListParagraph"/>
        <w:numPr>
          <w:ilvl w:val="0"/>
          <w:numId w:val="16"/>
        </w:numPr>
        <w:spacing w:after="240" w:line="240" w:lineRule="auto"/>
      </w:pPr>
      <w:r>
        <w:t xml:space="preserve">considered the cost of options and suggested levees or fees for the community to contribute. </w:t>
      </w:r>
    </w:p>
    <w:p w14:paraId="25A6A698" w14:textId="77777777" w:rsidR="00DE1E91" w:rsidRDefault="00DE1E91" w:rsidP="00DE1E91"/>
    <w:p w14:paraId="79C099D0" w14:textId="77777777" w:rsidR="00360EC8" w:rsidRDefault="00360EC8" w:rsidP="00DE1E91"/>
    <w:p w14:paraId="0551E565" w14:textId="77777777" w:rsidR="00DE1E91" w:rsidRDefault="00DE1E91" w:rsidP="00DE1E91"/>
    <w:p w14:paraId="72AAF054" w14:textId="04B2E346" w:rsidR="009B2237" w:rsidRDefault="009B2237" w:rsidP="009B2237">
      <w:pPr>
        <w:pStyle w:val="Heading3"/>
      </w:pPr>
      <w:r w:rsidRPr="009B2237">
        <w:lastRenderedPageBreak/>
        <w:t xml:space="preserve">Adaptation action preferences are </w:t>
      </w:r>
      <w:r>
        <w:t>divided</w:t>
      </w:r>
    </w:p>
    <w:p w14:paraId="78009F9D" w14:textId="1033F213" w:rsidR="00360EC8" w:rsidRDefault="001D1068" w:rsidP="009B2237">
      <w:pPr>
        <w:pStyle w:val="BodyText"/>
      </w:pPr>
      <w:r>
        <w:t xml:space="preserve">Combining people’s most preferred and least preferred </w:t>
      </w:r>
      <w:r w:rsidR="009B2237">
        <w:t>adaptation action</w:t>
      </w:r>
      <w:r>
        <w:t>s,</w:t>
      </w:r>
      <w:r w:rsidR="009B2237">
        <w:t xml:space="preserve"> showed that</w:t>
      </w:r>
      <w:r>
        <w:t xml:space="preserve"> r</w:t>
      </w:r>
      <w:r w:rsidR="00360EC8">
        <w:t xml:space="preserve">esponses were divided, with </w:t>
      </w:r>
      <w:r>
        <w:t xml:space="preserve">support and opposition for all action types. </w:t>
      </w:r>
    </w:p>
    <w:p w14:paraId="69F98A36" w14:textId="77777777" w:rsidR="00360EC8" w:rsidRDefault="00360EC8" w:rsidP="00360EC8"/>
    <w:p w14:paraId="165CF6C2" w14:textId="77777777" w:rsidR="00DE1E91" w:rsidRDefault="00DE1E91" w:rsidP="00DE1E91">
      <w:r>
        <w:rPr>
          <w:noProof/>
        </w:rPr>
        <w:drawing>
          <wp:inline distT="0" distB="0" distL="0" distR="0" wp14:anchorId="7E7F4AC6" wp14:editId="746493F9">
            <wp:extent cx="5929083" cy="3629025"/>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41" cstate="print">
                      <a:extLst>
                        <a:ext uri="{28A0092B-C50C-407E-A947-70E740481C1C}">
                          <a14:useLocalDpi xmlns:a14="http://schemas.microsoft.com/office/drawing/2010/main" val="0"/>
                        </a:ext>
                      </a:extLst>
                    </a:blip>
                    <a:srcRect l="1994" t="3180" b="8497"/>
                    <a:stretch/>
                  </pic:blipFill>
                  <pic:spPr bwMode="auto">
                    <a:xfrm>
                      <a:off x="0" y="0"/>
                      <a:ext cx="5931490" cy="3630498"/>
                    </a:xfrm>
                    <a:prstGeom prst="rect">
                      <a:avLst/>
                    </a:prstGeom>
                    <a:ln>
                      <a:noFill/>
                    </a:ln>
                    <a:extLst>
                      <a:ext uri="{53640926-AAD7-44D8-BBD7-CCE9431645EC}">
                        <a14:shadowObscured xmlns:a14="http://schemas.microsoft.com/office/drawing/2010/main"/>
                      </a:ext>
                    </a:extLst>
                  </pic:spPr>
                </pic:pic>
              </a:graphicData>
            </a:graphic>
          </wp:inline>
        </w:drawing>
      </w:r>
    </w:p>
    <w:p w14:paraId="69BAFC57" w14:textId="77777777" w:rsidR="00DE1E91" w:rsidRDefault="00DE1E91" w:rsidP="00DE1E91"/>
    <w:p w14:paraId="331983EB" w14:textId="616850DA" w:rsidR="001D1068" w:rsidRDefault="009B2237" w:rsidP="001D1068">
      <w:r>
        <w:t>M</w:t>
      </w:r>
      <w:r w:rsidR="001D1068">
        <w:t>ost support for hard infrastructure such as groynes, breakwaters and seawalls came from</w:t>
      </w:r>
      <w:r>
        <w:t xml:space="preserve"> </w:t>
      </w:r>
      <w:r w:rsidR="00D924D7">
        <w:t xml:space="preserve">local </w:t>
      </w:r>
      <w:r>
        <w:t xml:space="preserve">respondents from </w:t>
      </w:r>
      <w:r w:rsidR="001D1068">
        <w:t xml:space="preserve">Inverloch, whereas people from other locations said these were their least preferred options. </w:t>
      </w:r>
    </w:p>
    <w:p w14:paraId="6465BCC9" w14:textId="77777777" w:rsidR="00DE1E91" w:rsidRDefault="00DE1E91" w:rsidP="00DE1E91"/>
    <w:p w14:paraId="45024E45" w14:textId="77777777" w:rsidR="004B5C3D" w:rsidRDefault="004B5C3D" w:rsidP="00DE1E91">
      <w:pPr>
        <w:pStyle w:val="Heading3"/>
      </w:pPr>
      <w:r w:rsidRPr="004B5C3D">
        <w:t>R</w:t>
      </w:r>
      <w:r w:rsidR="00DE1E91" w:rsidRPr="004B5C3D">
        <w:t xml:space="preserve">espondents </w:t>
      </w:r>
      <w:r w:rsidRPr="004B5C3D">
        <w:t>were given the opportunity to expand on their reasons driving their prefer</w:t>
      </w:r>
      <w:r>
        <w:t>ences on adaptation actions</w:t>
      </w:r>
    </w:p>
    <w:p w14:paraId="0EADF8F1" w14:textId="2265B691" w:rsidR="00DE1E91" w:rsidRPr="004B5C3D" w:rsidRDefault="004B5C3D" w:rsidP="004B5C3D">
      <w:r>
        <w:t>Open</w:t>
      </w:r>
      <w:r w:rsidR="002977BF">
        <w:t>-</w:t>
      </w:r>
      <w:r>
        <w:t xml:space="preserve">ended responses from respondents provided further context </w:t>
      </w:r>
      <w:r w:rsidR="00E14A31">
        <w:t xml:space="preserve">relating to </w:t>
      </w:r>
      <w:r w:rsidR="004314DD">
        <w:t xml:space="preserve">the </w:t>
      </w:r>
      <w:r w:rsidR="00E14A31">
        <w:t xml:space="preserve">individual adaptation action </w:t>
      </w:r>
      <w:r w:rsidR="004314DD">
        <w:t>preferences</w:t>
      </w:r>
      <w:r w:rsidR="002977BF">
        <w:t xml:space="preserve">. This highlighted </w:t>
      </w:r>
      <w:r>
        <w:t>some of the positive consideration</w:t>
      </w:r>
      <w:r w:rsidR="002977BF">
        <w:t>s</w:t>
      </w:r>
      <w:r>
        <w:t xml:space="preserve"> as well as some of the concerns </w:t>
      </w:r>
      <w:r w:rsidR="002977BF">
        <w:t xml:space="preserve">with different adaptation actions. A summary of these responses </w:t>
      </w:r>
      <w:r w:rsidR="00BE70E6">
        <w:t>is</w:t>
      </w:r>
      <w:r w:rsidR="002977BF">
        <w:t xml:space="preserve"> shown in the table on the next page.</w:t>
      </w:r>
    </w:p>
    <w:p w14:paraId="4333EDAC" w14:textId="77777777" w:rsidR="00DE1E91" w:rsidRDefault="00DE1E91" w:rsidP="00DE1E91"/>
    <w:p w14:paraId="176B81B3" w14:textId="77777777" w:rsidR="00DE1E91" w:rsidRDefault="00DE1E91" w:rsidP="005311EF">
      <w:pPr>
        <w:sectPr w:rsidR="00DE1E91" w:rsidSect="00E47A33">
          <w:pgSz w:w="11907" w:h="16840" w:code="9"/>
          <w:pgMar w:top="2211" w:right="851" w:bottom="1758" w:left="851" w:header="284" w:footer="284" w:gutter="0"/>
          <w:cols w:space="284"/>
          <w:docGrid w:linePitch="360"/>
        </w:sectPr>
      </w:pPr>
    </w:p>
    <w:p w14:paraId="28300D0F" w14:textId="77777777" w:rsidR="00DE1E91" w:rsidRDefault="00DE1E91" w:rsidP="005311EF"/>
    <w:p w14:paraId="78E30C42" w14:textId="77777777" w:rsidR="001454D2" w:rsidRDefault="001454D2" w:rsidP="003405F6">
      <w:pPr>
        <w:pStyle w:val="Heading3"/>
      </w:pPr>
    </w:p>
    <w:p w14:paraId="066FA514" w14:textId="3A6AE103" w:rsidR="001454D2" w:rsidRDefault="001454D2" w:rsidP="003405F6">
      <w:pPr>
        <w:pStyle w:val="Heading3"/>
      </w:pP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top w:w="85" w:type="dxa"/>
          <w:left w:w="85" w:type="dxa"/>
          <w:bottom w:w="85" w:type="dxa"/>
          <w:right w:w="85" w:type="dxa"/>
        </w:tblCellMar>
        <w:tblLook w:val="04A0" w:firstRow="1" w:lastRow="0" w:firstColumn="1" w:lastColumn="0" w:noHBand="0" w:noVBand="1"/>
      </w:tblPr>
      <w:tblGrid>
        <w:gridCol w:w="3404"/>
        <w:gridCol w:w="3063"/>
        <w:gridCol w:w="7759"/>
        <w:gridCol w:w="8135"/>
      </w:tblGrid>
      <w:tr w:rsidR="001454D2" w:rsidRPr="008751C0" w14:paraId="6B10A3E8" w14:textId="77777777" w:rsidTr="007C67AB">
        <w:trPr>
          <w:trHeight w:val="311"/>
        </w:trPr>
        <w:tc>
          <w:tcPr>
            <w:tcW w:w="761" w:type="pct"/>
            <w:shd w:val="clear" w:color="auto" w:fill="00B2A9" w:themeFill="text2"/>
            <w:tcMar>
              <w:top w:w="15" w:type="dxa"/>
              <w:left w:w="15" w:type="dxa"/>
              <w:bottom w:w="0" w:type="dxa"/>
              <w:right w:w="15" w:type="dxa"/>
            </w:tcMar>
          </w:tcPr>
          <w:p w14:paraId="041CA8D7" w14:textId="77777777" w:rsidR="001454D2" w:rsidRPr="001454D2" w:rsidRDefault="001454D2" w:rsidP="007C67AB">
            <w:pPr>
              <w:spacing w:after="40"/>
              <w:rPr>
                <w:rFonts w:ascii="Arial" w:hAnsi="Arial"/>
                <w:b/>
                <w:bCs/>
                <w:color w:val="FFFFFF" w:themeColor="background1"/>
                <w:sz w:val="22"/>
                <w:szCs w:val="22"/>
              </w:rPr>
            </w:pPr>
            <w:r w:rsidRPr="001454D2">
              <w:rPr>
                <w:rFonts w:ascii="Arial" w:hAnsi="Arial"/>
                <w:b/>
                <w:bCs/>
                <w:color w:val="FFFFFF" w:themeColor="background1"/>
                <w:sz w:val="22"/>
                <w:szCs w:val="22"/>
              </w:rPr>
              <w:t>Functional type</w:t>
            </w:r>
          </w:p>
        </w:tc>
        <w:tc>
          <w:tcPr>
            <w:tcW w:w="685" w:type="pct"/>
            <w:shd w:val="clear" w:color="auto" w:fill="00B2A9" w:themeFill="text2"/>
          </w:tcPr>
          <w:p w14:paraId="5A85F8E6" w14:textId="77777777" w:rsidR="001454D2" w:rsidRPr="001454D2" w:rsidRDefault="001454D2" w:rsidP="007C67AB">
            <w:pPr>
              <w:spacing w:after="40"/>
              <w:rPr>
                <w:rFonts w:ascii="Arial" w:hAnsi="Arial"/>
                <w:b/>
                <w:bCs/>
                <w:color w:val="FFFFFF" w:themeColor="background1"/>
                <w:sz w:val="22"/>
                <w:szCs w:val="22"/>
              </w:rPr>
            </w:pPr>
            <w:r w:rsidRPr="001454D2">
              <w:rPr>
                <w:rFonts w:ascii="Arial" w:hAnsi="Arial"/>
                <w:b/>
                <w:bCs/>
                <w:color w:val="FFFFFF" w:themeColor="background1"/>
                <w:sz w:val="22"/>
                <w:szCs w:val="22"/>
              </w:rPr>
              <w:t>Adaptation actions</w:t>
            </w:r>
          </w:p>
        </w:tc>
        <w:tc>
          <w:tcPr>
            <w:tcW w:w="1735" w:type="pct"/>
            <w:shd w:val="clear" w:color="auto" w:fill="00B2A9" w:themeFill="text2"/>
          </w:tcPr>
          <w:p w14:paraId="60AA839E" w14:textId="77777777" w:rsidR="001454D2" w:rsidRPr="001454D2" w:rsidRDefault="001454D2" w:rsidP="007C67AB">
            <w:pPr>
              <w:spacing w:after="40"/>
              <w:rPr>
                <w:rFonts w:ascii="Arial" w:hAnsi="Arial"/>
                <w:b/>
                <w:bCs/>
                <w:color w:val="FFFFFF" w:themeColor="background1"/>
                <w:sz w:val="22"/>
                <w:szCs w:val="22"/>
              </w:rPr>
            </w:pPr>
            <w:r w:rsidRPr="001454D2">
              <w:rPr>
                <w:rFonts w:ascii="Arial" w:hAnsi="Arial"/>
                <w:b/>
                <w:bCs/>
                <w:color w:val="FFFFFF" w:themeColor="background1"/>
                <w:sz w:val="22"/>
                <w:szCs w:val="22"/>
              </w:rPr>
              <w:t xml:space="preserve">Positive considerations </w:t>
            </w:r>
          </w:p>
        </w:tc>
        <w:tc>
          <w:tcPr>
            <w:tcW w:w="1819" w:type="pct"/>
            <w:shd w:val="clear" w:color="auto" w:fill="00B2A9" w:themeFill="text2"/>
          </w:tcPr>
          <w:p w14:paraId="08882C1A" w14:textId="77777777" w:rsidR="001454D2" w:rsidRPr="001454D2" w:rsidRDefault="001454D2" w:rsidP="007C67AB">
            <w:pPr>
              <w:spacing w:after="40"/>
              <w:rPr>
                <w:rFonts w:ascii="Arial" w:hAnsi="Arial"/>
                <w:b/>
                <w:bCs/>
                <w:color w:val="FFFFFF" w:themeColor="background1"/>
                <w:sz w:val="22"/>
                <w:szCs w:val="22"/>
              </w:rPr>
            </w:pPr>
            <w:r w:rsidRPr="001454D2">
              <w:rPr>
                <w:rFonts w:ascii="Arial" w:hAnsi="Arial"/>
                <w:b/>
                <w:bCs/>
                <w:color w:val="FFFFFF" w:themeColor="background1"/>
                <w:sz w:val="22"/>
                <w:szCs w:val="22"/>
              </w:rPr>
              <w:t>Concerns</w:t>
            </w:r>
          </w:p>
        </w:tc>
      </w:tr>
      <w:tr w:rsidR="001454D2" w:rsidRPr="008751C0" w14:paraId="70A18962" w14:textId="77777777" w:rsidTr="007C67AB">
        <w:trPr>
          <w:trHeight w:val="868"/>
        </w:trPr>
        <w:tc>
          <w:tcPr>
            <w:tcW w:w="761" w:type="pct"/>
            <w:vMerge w:val="restart"/>
            <w:shd w:val="clear" w:color="auto" w:fill="00B2A9"/>
            <w:tcMar>
              <w:top w:w="15" w:type="dxa"/>
              <w:left w:w="15" w:type="dxa"/>
              <w:bottom w:w="0" w:type="dxa"/>
              <w:right w:w="15" w:type="dxa"/>
            </w:tcMar>
            <w:hideMark/>
          </w:tcPr>
          <w:p w14:paraId="786CD98A" w14:textId="77777777" w:rsidR="001454D2" w:rsidRDefault="001454D2" w:rsidP="007C67AB">
            <w:pPr>
              <w:spacing w:after="40"/>
              <w:ind w:left="127"/>
              <w:rPr>
                <w:b/>
                <w:bCs/>
                <w:color w:val="FFFFFF" w:themeColor="background1"/>
                <w:sz w:val="22"/>
                <w:szCs w:val="22"/>
              </w:rPr>
            </w:pPr>
            <w:r w:rsidRPr="00400846">
              <w:rPr>
                <w:b/>
                <w:bCs/>
                <w:color w:val="FFFFFF" w:themeColor="background1"/>
                <w:sz w:val="22"/>
                <w:szCs w:val="22"/>
              </w:rPr>
              <w:t>Land management, planning and design</w:t>
            </w:r>
          </w:p>
          <w:p w14:paraId="02E27075" w14:textId="77777777" w:rsidR="001454D2" w:rsidRDefault="001454D2" w:rsidP="007C67AB">
            <w:pPr>
              <w:autoSpaceDE w:val="0"/>
              <w:autoSpaceDN w:val="0"/>
              <w:adjustRightInd w:val="0"/>
              <w:spacing w:after="40"/>
              <w:ind w:left="127"/>
              <w:rPr>
                <w:rFonts w:ascii="Arial" w:hAnsi="Arial"/>
                <w:color w:val="FFFFFF" w:themeColor="background1"/>
                <w:sz w:val="18"/>
                <w:szCs w:val="18"/>
              </w:rPr>
            </w:pPr>
          </w:p>
          <w:p w14:paraId="4400EC94" w14:textId="77777777" w:rsidR="001454D2" w:rsidRPr="00400846" w:rsidRDefault="001454D2" w:rsidP="007C67AB">
            <w:pPr>
              <w:autoSpaceDE w:val="0"/>
              <w:autoSpaceDN w:val="0"/>
              <w:adjustRightInd w:val="0"/>
              <w:spacing w:after="40"/>
              <w:ind w:left="127"/>
              <w:rPr>
                <w:b/>
                <w:bCs/>
                <w:color w:val="FFFFFF" w:themeColor="background1"/>
                <w:sz w:val="22"/>
                <w:szCs w:val="22"/>
              </w:rPr>
            </w:pPr>
            <w:r>
              <w:rPr>
                <w:rFonts w:ascii="Arial" w:hAnsi="Arial"/>
                <w:color w:val="FFFFFF" w:themeColor="background1"/>
                <w:sz w:val="18"/>
                <w:szCs w:val="18"/>
              </w:rPr>
              <w:t>Use</w:t>
            </w:r>
            <w:r w:rsidRPr="00D422CA">
              <w:rPr>
                <w:rFonts w:ascii="Arial" w:hAnsi="Arial"/>
                <w:color w:val="FFFFFF" w:themeColor="background1"/>
                <w:sz w:val="18"/>
                <w:szCs w:val="18"/>
              </w:rPr>
              <w:t xml:space="preserve"> p</w:t>
            </w:r>
            <w:r>
              <w:rPr>
                <w:rFonts w:ascii="Arial" w:hAnsi="Arial"/>
                <w:color w:val="FFFFFF" w:themeColor="background1"/>
                <w:sz w:val="18"/>
                <w:szCs w:val="18"/>
              </w:rPr>
              <w:t xml:space="preserve">olicy, planning instruments, guidance materials, communication, capacity building and strategic processes </w:t>
            </w:r>
            <w:r w:rsidRPr="00F016B3">
              <w:rPr>
                <w:rFonts w:ascii="Arial" w:hAnsi="Arial"/>
                <w:color w:val="FFFFFF" w:themeColor="background1"/>
                <w:sz w:val="18"/>
                <w:szCs w:val="18"/>
              </w:rPr>
              <w:t>to enact change</w:t>
            </w:r>
            <w:r>
              <w:rPr>
                <w:rFonts w:ascii="Arial" w:hAnsi="Arial"/>
                <w:color w:val="FFFFFF" w:themeColor="background1"/>
                <w:sz w:val="18"/>
                <w:szCs w:val="18"/>
              </w:rPr>
              <w:t>.</w:t>
            </w:r>
            <w:r>
              <w:rPr>
                <w:b/>
                <w:bCs/>
                <w:color w:val="FFFFFF" w:themeColor="background1"/>
                <w:sz w:val="22"/>
                <w:szCs w:val="22"/>
              </w:rPr>
              <w:t xml:space="preserve"> </w:t>
            </w:r>
          </w:p>
        </w:tc>
        <w:tc>
          <w:tcPr>
            <w:tcW w:w="685" w:type="pct"/>
            <w:shd w:val="clear" w:color="auto" w:fill="FFFFFF" w:themeFill="background1"/>
          </w:tcPr>
          <w:p w14:paraId="7280CCD2" w14:textId="77777777" w:rsidR="001454D2" w:rsidRPr="009106A3" w:rsidRDefault="001454D2" w:rsidP="007C67AB">
            <w:pPr>
              <w:spacing w:after="40"/>
              <w:rPr>
                <w:rFonts w:ascii="Arial" w:hAnsi="Arial"/>
                <w:b/>
                <w:bCs/>
                <w:color w:val="00B2A9"/>
                <w:sz w:val="18"/>
                <w:szCs w:val="18"/>
              </w:rPr>
            </w:pPr>
            <w:r w:rsidRPr="009106A3">
              <w:rPr>
                <w:rFonts w:ascii="Arial" w:hAnsi="Arial"/>
                <w:b/>
                <w:bCs/>
                <w:color w:val="00B2A9"/>
                <w:sz w:val="18"/>
                <w:szCs w:val="18"/>
              </w:rPr>
              <w:t>Land use</w:t>
            </w:r>
          </w:p>
          <w:p w14:paraId="523E8A13" w14:textId="77777777" w:rsidR="001454D2" w:rsidRPr="008751C0" w:rsidRDefault="001454D2" w:rsidP="007C67AB">
            <w:pPr>
              <w:spacing w:after="40"/>
              <w:rPr>
                <w:rFonts w:ascii="Arial" w:hAnsi="Arial"/>
                <w:sz w:val="18"/>
                <w:szCs w:val="18"/>
              </w:rPr>
            </w:pPr>
            <w:r w:rsidRPr="008751C0">
              <w:rPr>
                <w:rFonts w:ascii="Arial" w:hAnsi="Arial"/>
                <w:sz w:val="18"/>
                <w:szCs w:val="18"/>
              </w:rPr>
              <w:t xml:space="preserve">Access control, planning overlays, </w:t>
            </w:r>
            <w:r>
              <w:rPr>
                <w:rFonts w:ascii="Arial" w:hAnsi="Arial"/>
                <w:sz w:val="18"/>
                <w:szCs w:val="18"/>
              </w:rPr>
              <w:t xml:space="preserve">planning scheme amendments, rolling easements, land acquisition </w:t>
            </w:r>
          </w:p>
        </w:tc>
        <w:tc>
          <w:tcPr>
            <w:tcW w:w="1735" w:type="pct"/>
            <w:shd w:val="clear" w:color="auto" w:fill="FFFFFF" w:themeFill="background1"/>
          </w:tcPr>
          <w:p w14:paraId="4443E96C"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Land use on dune systems needs to be relevant to the sea.</w:t>
            </w:r>
          </w:p>
          <w:p w14:paraId="7C5EAAFF"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Land buy back is inevitable, we can’t afford to attempt to fight the sea</w:t>
            </w:r>
          </w:p>
          <w:p w14:paraId="56D305E0"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 xml:space="preserve">It’s the only real long term solution and saves money in the future. Educate people now about likely future changes. </w:t>
            </w:r>
          </w:p>
          <w:p w14:paraId="78954B59"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If we plan now, there will be fewer problems in the future (minimised exposure)</w:t>
            </w:r>
          </w:p>
          <w:p w14:paraId="12788188"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The area is overdeveloped which is starting to impact us now, we need to plan for the future.</w:t>
            </w:r>
          </w:p>
          <w:p w14:paraId="340DFCF9"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Helps with public education of risks</w:t>
            </w:r>
          </w:p>
          <w:p w14:paraId="17AEA9A3" w14:textId="77777777" w:rsidR="001454D2" w:rsidRPr="00EE2030" w:rsidRDefault="001454D2" w:rsidP="007C67AB">
            <w:pPr>
              <w:spacing w:after="40"/>
              <w:rPr>
                <w:rFonts w:ascii="Arial" w:hAnsi="Arial"/>
                <w:color w:val="auto"/>
                <w:sz w:val="18"/>
                <w:szCs w:val="18"/>
              </w:rPr>
            </w:pPr>
          </w:p>
        </w:tc>
        <w:tc>
          <w:tcPr>
            <w:tcW w:w="1819" w:type="pct"/>
            <w:shd w:val="clear" w:color="auto" w:fill="FFFFFF" w:themeFill="background1"/>
          </w:tcPr>
          <w:p w14:paraId="22AE8924" w14:textId="77777777" w:rsidR="001454D2" w:rsidRPr="00A909A2" w:rsidRDefault="001454D2" w:rsidP="00B64C28">
            <w:pPr>
              <w:pStyle w:val="ListParagraph"/>
              <w:numPr>
                <w:ilvl w:val="0"/>
                <w:numId w:val="18"/>
              </w:numPr>
              <w:spacing w:after="40" w:line="240" w:lineRule="auto"/>
              <w:rPr>
                <w:rFonts w:ascii="Arial" w:hAnsi="Arial"/>
                <w:sz w:val="18"/>
                <w:szCs w:val="18"/>
              </w:rPr>
            </w:pPr>
            <w:r w:rsidRPr="00A909A2">
              <w:rPr>
                <w:rFonts w:ascii="Arial" w:hAnsi="Arial"/>
                <w:sz w:val="18"/>
                <w:szCs w:val="18"/>
              </w:rPr>
              <w:t>Want to protect the investment made by existing landholders</w:t>
            </w:r>
          </w:p>
          <w:p w14:paraId="1CCFE307" w14:textId="77777777" w:rsidR="001454D2" w:rsidRPr="00A909A2" w:rsidRDefault="001454D2" w:rsidP="00B64C28">
            <w:pPr>
              <w:pStyle w:val="ListParagraph"/>
              <w:numPr>
                <w:ilvl w:val="0"/>
                <w:numId w:val="18"/>
              </w:numPr>
              <w:spacing w:after="40" w:line="240" w:lineRule="auto"/>
              <w:rPr>
                <w:rFonts w:ascii="Arial" w:hAnsi="Arial"/>
                <w:sz w:val="18"/>
                <w:szCs w:val="18"/>
              </w:rPr>
            </w:pPr>
            <w:r w:rsidRPr="00A909A2">
              <w:rPr>
                <w:rFonts w:ascii="Arial" w:hAnsi="Arial"/>
                <w:sz w:val="18"/>
                <w:szCs w:val="18"/>
              </w:rPr>
              <w:t>Property owners should not be penalised for buying a property previously approved.</w:t>
            </w:r>
          </w:p>
          <w:p w14:paraId="6E4538D1" w14:textId="77777777" w:rsidR="001454D2" w:rsidRPr="00A909A2" w:rsidRDefault="001454D2" w:rsidP="00B64C28">
            <w:pPr>
              <w:pStyle w:val="ListParagraph"/>
              <w:numPr>
                <w:ilvl w:val="0"/>
                <w:numId w:val="18"/>
              </w:numPr>
              <w:spacing w:after="40" w:line="240" w:lineRule="auto"/>
              <w:rPr>
                <w:rFonts w:ascii="Arial" w:hAnsi="Arial"/>
                <w:sz w:val="18"/>
                <w:szCs w:val="18"/>
              </w:rPr>
            </w:pPr>
            <w:r w:rsidRPr="00A909A2">
              <w:rPr>
                <w:rFonts w:ascii="Arial" w:hAnsi="Arial"/>
                <w:sz w:val="18"/>
                <w:szCs w:val="18"/>
              </w:rPr>
              <w:t>Purchasers buy land based on planning controls at the time, which set long-term expectations of what the land can be used for</w:t>
            </w:r>
          </w:p>
        </w:tc>
      </w:tr>
      <w:tr w:rsidR="001454D2" w:rsidRPr="00400846" w14:paraId="6A3D0BDC" w14:textId="77777777" w:rsidTr="007C67AB">
        <w:trPr>
          <w:trHeight w:val="658"/>
        </w:trPr>
        <w:tc>
          <w:tcPr>
            <w:tcW w:w="761" w:type="pct"/>
            <w:vMerge/>
            <w:shd w:val="clear" w:color="auto" w:fill="00B2A9"/>
            <w:hideMark/>
          </w:tcPr>
          <w:p w14:paraId="00205E54" w14:textId="77777777" w:rsidR="001454D2" w:rsidRPr="00400846" w:rsidRDefault="001454D2" w:rsidP="007C67AB">
            <w:pPr>
              <w:spacing w:after="40"/>
              <w:ind w:left="127"/>
              <w:rPr>
                <w:color w:val="FFFFFF" w:themeColor="background1"/>
                <w:sz w:val="22"/>
                <w:szCs w:val="22"/>
              </w:rPr>
            </w:pPr>
          </w:p>
        </w:tc>
        <w:tc>
          <w:tcPr>
            <w:tcW w:w="685" w:type="pct"/>
            <w:shd w:val="clear" w:color="auto" w:fill="FFFFFF" w:themeFill="background1"/>
          </w:tcPr>
          <w:p w14:paraId="74CF7B61" w14:textId="77777777" w:rsidR="001454D2" w:rsidRPr="009106A3" w:rsidRDefault="001454D2" w:rsidP="007C67AB">
            <w:pPr>
              <w:spacing w:after="40"/>
              <w:rPr>
                <w:rFonts w:ascii="Arial" w:hAnsi="Arial"/>
                <w:b/>
                <w:bCs/>
                <w:color w:val="00B2A9"/>
                <w:sz w:val="18"/>
                <w:szCs w:val="18"/>
              </w:rPr>
            </w:pPr>
            <w:r w:rsidRPr="009106A3">
              <w:rPr>
                <w:rFonts w:ascii="Arial" w:hAnsi="Arial"/>
                <w:b/>
                <w:bCs/>
                <w:color w:val="00B2A9"/>
                <w:sz w:val="18"/>
                <w:szCs w:val="18"/>
              </w:rPr>
              <w:t xml:space="preserve">Resilient design / development </w:t>
            </w:r>
          </w:p>
          <w:p w14:paraId="56BD214A" w14:textId="77777777" w:rsidR="001454D2" w:rsidRPr="00400846" w:rsidRDefault="001454D2" w:rsidP="007C67AB">
            <w:pPr>
              <w:spacing w:after="40"/>
              <w:rPr>
                <w:rFonts w:ascii="Arial" w:hAnsi="Arial"/>
                <w:b/>
                <w:bCs/>
                <w:sz w:val="18"/>
                <w:szCs w:val="18"/>
              </w:rPr>
            </w:pPr>
            <w:r w:rsidRPr="00DF0FE8">
              <w:rPr>
                <w:rFonts w:ascii="Arial" w:hAnsi="Arial"/>
                <w:sz w:val="18"/>
                <w:szCs w:val="18"/>
              </w:rPr>
              <w:t>Design standards, materials, setbacks</w:t>
            </w:r>
            <w:r>
              <w:rPr>
                <w:rFonts w:ascii="Arial" w:hAnsi="Arial"/>
                <w:b/>
                <w:bCs/>
                <w:sz w:val="18"/>
                <w:szCs w:val="18"/>
              </w:rPr>
              <w:t xml:space="preserve"> </w:t>
            </w:r>
          </w:p>
        </w:tc>
        <w:tc>
          <w:tcPr>
            <w:tcW w:w="1735" w:type="pct"/>
            <w:shd w:val="clear" w:color="auto" w:fill="FFFFFF" w:themeFill="background1"/>
          </w:tcPr>
          <w:p w14:paraId="30B2EF12"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May be necessity in response to emergencies</w:t>
            </w:r>
          </w:p>
          <w:p w14:paraId="5B8A618D"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Some land should never have been developed, so upgrades/relocation over time is needed</w:t>
            </w:r>
          </w:p>
        </w:tc>
        <w:tc>
          <w:tcPr>
            <w:tcW w:w="1819" w:type="pct"/>
            <w:shd w:val="clear" w:color="auto" w:fill="FFFFFF" w:themeFill="background1"/>
          </w:tcPr>
          <w:p w14:paraId="66CD3A28" w14:textId="77777777" w:rsidR="001454D2" w:rsidRPr="001F5213" w:rsidRDefault="001454D2" w:rsidP="007C67AB">
            <w:pPr>
              <w:spacing w:after="40"/>
              <w:rPr>
                <w:rFonts w:ascii="Arial" w:hAnsi="Arial"/>
                <w:sz w:val="18"/>
                <w:szCs w:val="18"/>
              </w:rPr>
            </w:pPr>
          </w:p>
        </w:tc>
      </w:tr>
      <w:tr w:rsidR="001454D2" w:rsidRPr="00400846" w14:paraId="530639D3" w14:textId="77777777" w:rsidTr="007C67AB">
        <w:trPr>
          <w:trHeight w:val="794"/>
        </w:trPr>
        <w:tc>
          <w:tcPr>
            <w:tcW w:w="761" w:type="pct"/>
            <w:vMerge w:val="restart"/>
            <w:shd w:val="clear" w:color="auto" w:fill="4D446C"/>
            <w:tcMar>
              <w:top w:w="15" w:type="dxa"/>
              <w:left w:w="15" w:type="dxa"/>
              <w:bottom w:w="0" w:type="dxa"/>
              <w:right w:w="15" w:type="dxa"/>
            </w:tcMar>
            <w:hideMark/>
          </w:tcPr>
          <w:p w14:paraId="42FCF660" w14:textId="77777777" w:rsidR="001454D2" w:rsidRDefault="001454D2" w:rsidP="007C67AB">
            <w:pPr>
              <w:spacing w:after="40" w:line="360" w:lineRule="auto"/>
              <w:ind w:left="127"/>
              <w:rPr>
                <w:b/>
                <w:bCs/>
                <w:color w:val="FFFFFF" w:themeColor="background1"/>
                <w:sz w:val="22"/>
                <w:szCs w:val="22"/>
              </w:rPr>
            </w:pPr>
            <w:r w:rsidRPr="00400846">
              <w:rPr>
                <w:b/>
                <w:bCs/>
                <w:color w:val="FFFFFF" w:themeColor="background1"/>
                <w:sz w:val="22"/>
                <w:szCs w:val="22"/>
              </w:rPr>
              <w:t>Nature-based</w:t>
            </w:r>
          </w:p>
          <w:p w14:paraId="7D849996" w14:textId="77777777" w:rsidR="001454D2" w:rsidRDefault="001454D2" w:rsidP="007C67AB">
            <w:pPr>
              <w:autoSpaceDE w:val="0"/>
              <w:autoSpaceDN w:val="0"/>
              <w:adjustRightInd w:val="0"/>
              <w:spacing w:after="40"/>
              <w:ind w:left="127"/>
              <w:rPr>
                <w:rFonts w:ascii="Arial" w:hAnsi="Arial"/>
                <w:color w:val="FFFFFF" w:themeColor="background1"/>
                <w:sz w:val="18"/>
                <w:szCs w:val="18"/>
              </w:rPr>
            </w:pPr>
            <w:r>
              <w:rPr>
                <w:rFonts w:ascii="Arial" w:hAnsi="Arial"/>
                <w:color w:val="FFFFFF" w:themeColor="background1"/>
                <w:sz w:val="18"/>
                <w:szCs w:val="18"/>
              </w:rPr>
              <w:t>U</w:t>
            </w:r>
            <w:r w:rsidRPr="0049380C">
              <w:rPr>
                <w:rFonts w:ascii="Arial" w:hAnsi="Arial"/>
                <w:color w:val="FFFFFF" w:themeColor="background1"/>
                <w:sz w:val="18"/>
                <w:szCs w:val="18"/>
              </w:rPr>
              <w:t>se the creation or restoration of coastal habitats for hazard risk reduction</w:t>
            </w:r>
            <w:r w:rsidRPr="001528EE">
              <w:rPr>
                <w:rFonts w:ascii="Arial" w:hAnsi="Arial"/>
                <w:color w:val="FFFFFF" w:themeColor="background1"/>
                <w:sz w:val="18"/>
                <w:szCs w:val="18"/>
              </w:rPr>
              <w:t xml:space="preserve">. </w:t>
            </w:r>
          </w:p>
          <w:p w14:paraId="63051217" w14:textId="77777777" w:rsidR="001454D2" w:rsidRDefault="001454D2" w:rsidP="007C67AB">
            <w:pPr>
              <w:autoSpaceDE w:val="0"/>
              <w:autoSpaceDN w:val="0"/>
              <w:adjustRightInd w:val="0"/>
              <w:spacing w:after="40"/>
              <w:ind w:left="127"/>
              <w:rPr>
                <w:rFonts w:ascii="Arial" w:hAnsi="Arial"/>
                <w:color w:val="FFFFFF" w:themeColor="background1"/>
                <w:sz w:val="18"/>
                <w:szCs w:val="18"/>
              </w:rPr>
            </w:pPr>
          </w:p>
          <w:p w14:paraId="5493ED45" w14:textId="77777777" w:rsidR="001454D2" w:rsidRPr="005778CC" w:rsidRDefault="001454D2" w:rsidP="007C67AB">
            <w:pPr>
              <w:autoSpaceDE w:val="0"/>
              <w:autoSpaceDN w:val="0"/>
              <w:adjustRightInd w:val="0"/>
              <w:spacing w:after="40"/>
              <w:ind w:left="127"/>
              <w:rPr>
                <w:rFonts w:ascii="Arial" w:hAnsi="Arial"/>
                <w:color w:val="FFFFFF" w:themeColor="background1"/>
                <w:sz w:val="18"/>
                <w:szCs w:val="18"/>
              </w:rPr>
            </w:pPr>
            <w:r>
              <w:rPr>
                <w:rFonts w:ascii="Arial" w:hAnsi="Arial"/>
                <w:color w:val="FFFFFF" w:themeColor="background1"/>
                <w:sz w:val="18"/>
                <w:szCs w:val="18"/>
              </w:rPr>
              <w:t xml:space="preserve">This may be achieved through </w:t>
            </w:r>
            <w:r w:rsidRPr="001528EE">
              <w:rPr>
                <w:rFonts w:ascii="Arial" w:hAnsi="Arial"/>
                <w:color w:val="FFFFFF" w:themeColor="background1"/>
                <w:sz w:val="18"/>
                <w:szCs w:val="18"/>
              </w:rPr>
              <w:t>restor</w:t>
            </w:r>
            <w:r>
              <w:rPr>
                <w:rFonts w:ascii="Arial" w:hAnsi="Arial"/>
                <w:color w:val="FFFFFF" w:themeColor="background1"/>
                <w:sz w:val="18"/>
                <w:szCs w:val="18"/>
              </w:rPr>
              <w:t>ation of</w:t>
            </w:r>
            <w:r w:rsidRPr="001528EE">
              <w:rPr>
                <w:rFonts w:ascii="Arial" w:hAnsi="Arial"/>
                <w:color w:val="FFFFFF" w:themeColor="background1"/>
                <w:sz w:val="18"/>
                <w:szCs w:val="18"/>
              </w:rPr>
              <w:t xml:space="preserve"> habitat alone (“soft” approach), or in combination with hard structures that support habitat establishment (“hybrid” approaches).</w:t>
            </w:r>
          </w:p>
        </w:tc>
        <w:tc>
          <w:tcPr>
            <w:tcW w:w="685" w:type="pct"/>
            <w:shd w:val="clear" w:color="auto" w:fill="FFFFFF" w:themeFill="background1"/>
          </w:tcPr>
          <w:p w14:paraId="4A026601" w14:textId="77777777" w:rsidR="001454D2" w:rsidRPr="008751C0" w:rsidRDefault="001454D2" w:rsidP="007C67AB">
            <w:pPr>
              <w:spacing w:after="40"/>
              <w:rPr>
                <w:rFonts w:ascii="Arial" w:hAnsi="Arial"/>
                <w:color w:val="4D446C" w:themeColor="accent5"/>
                <w:sz w:val="18"/>
                <w:szCs w:val="18"/>
              </w:rPr>
            </w:pPr>
            <w:r w:rsidRPr="008751C0">
              <w:rPr>
                <w:rFonts w:ascii="Arial" w:hAnsi="Arial"/>
                <w:b/>
                <w:bCs/>
                <w:color w:val="4D446C" w:themeColor="accent5"/>
                <w:sz w:val="18"/>
                <w:szCs w:val="18"/>
              </w:rPr>
              <w:t xml:space="preserve">Coastal wetlands / blue carbon ecosystems </w:t>
            </w:r>
          </w:p>
          <w:p w14:paraId="59100A74" w14:textId="77777777" w:rsidR="001454D2" w:rsidRPr="00400846" w:rsidRDefault="001454D2" w:rsidP="007C67AB">
            <w:pPr>
              <w:spacing w:after="40"/>
              <w:rPr>
                <w:rFonts w:ascii="Arial" w:hAnsi="Arial"/>
                <w:b/>
                <w:bCs/>
                <w:sz w:val="18"/>
                <w:szCs w:val="18"/>
              </w:rPr>
            </w:pPr>
            <w:r w:rsidRPr="008751C0">
              <w:rPr>
                <w:rFonts w:ascii="Arial" w:hAnsi="Arial"/>
                <w:sz w:val="18"/>
                <w:szCs w:val="18"/>
              </w:rPr>
              <w:t>Mangroves, seagrass, saltmarsh</w:t>
            </w:r>
            <w:r>
              <w:rPr>
                <w:rFonts w:ascii="Arial" w:hAnsi="Arial"/>
                <w:b/>
                <w:bCs/>
                <w:color w:val="4D446C" w:themeColor="accent5"/>
                <w:sz w:val="18"/>
                <w:szCs w:val="18"/>
              </w:rPr>
              <w:t xml:space="preserve"> </w:t>
            </w:r>
          </w:p>
        </w:tc>
        <w:tc>
          <w:tcPr>
            <w:tcW w:w="1735" w:type="pct"/>
            <w:shd w:val="clear" w:color="auto" w:fill="FFFFFF" w:themeFill="background1"/>
          </w:tcPr>
          <w:p w14:paraId="576DF907"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Provide natural hazard protection</w:t>
            </w:r>
          </w:p>
          <w:p w14:paraId="30F7692C"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Creates more greenspace/habitat</w:t>
            </w:r>
          </w:p>
          <w:p w14:paraId="1E8A787B"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Act as carbon sink and refuge for displaced/retreating species</w:t>
            </w:r>
          </w:p>
        </w:tc>
        <w:tc>
          <w:tcPr>
            <w:tcW w:w="1819" w:type="pct"/>
            <w:shd w:val="clear" w:color="auto" w:fill="FFFFFF" w:themeFill="background1"/>
          </w:tcPr>
          <w:p w14:paraId="413CC2B4"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Not effective in high-energy environments</w:t>
            </w:r>
          </w:p>
        </w:tc>
      </w:tr>
      <w:tr w:rsidR="001454D2" w:rsidRPr="00400846" w14:paraId="03D91B02" w14:textId="77777777" w:rsidTr="007C67AB">
        <w:trPr>
          <w:trHeight w:val="850"/>
        </w:trPr>
        <w:tc>
          <w:tcPr>
            <w:tcW w:w="761" w:type="pct"/>
            <w:vMerge/>
            <w:hideMark/>
          </w:tcPr>
          <w:p w14:paraId="30E5239A" w14:textId="77777777" w:rsidR="001454D2" w:rsidRPr="00400846" w:rsidRDefault="001454D2" w:rsidP="007C67AB">
            <w:pPr>
              <w:spacing w:after="40"/>
              <w:ind w:left="127"/>
              <w:rPr>
                <w:color w:val="FFFFFF" w:themeColor="background1"/>
                <w:sz w:val="22"/>
                <w:szCs w:val="22"/>
              </w:rPr>
            </w:pPr>
          </w:p>
        </w:tc>
        <w:tc>
          <w:tcPr>
            <w:tcW w:w="685" w:type="pct"/>
            <w:shd w:val="clear" w:color="auto" w:fill="FFFFFF" w:themeFill="background1"/>
          </w:tcPr>
          <w:p w14:paraId="61939D84" w14:textId="77777777" w:rsidR="001454D2" w:rsidRPr="008751C0" w:rsidRDefault="001454D2" w:rsidP="007C67AB">
            <w:pPr>
              <w:spacing w:after="40"/>
              <w:rPr>
                <w:rFonts w:ascii="Arial" w:hAnsi="Arial"/>
                <w:color w:val="4D446C" w:themeColor="accent5"/>
                <w:sz w:val="18"/>
                <w:szCs w:val="18"/>
              </w:rPr>
            </w:pPr>
            <w:r w:rsidRPr="008751C0">
              <w:rPr>
                <w:rFonts w:ascii="Arial" w:hAnsi="Arial"/>
                <w:b/>
                <w:bCs/>
                <w:color w:val="4D446C" w:themeColor="accent5"/>
                <w:sz w:val="18"/>
                <w:szCs w:val="18"/>
              </w:rPr>
              <w:t xml:space="preserve">Dune ecosystems </w:t>
            </w:r>
          </w:p>
          <w:p w14:paraId="770EB13C" w14:textId="77777777" w:rsidR="001454D2" w:rsidRPr="00400846" w:rsidRDefault="001454D2" w:rsidP="007C67AB">
            <w:pPr>
              <w:spacing w:after="40"/>
              <w:rPr>
                <w:rFonts w:ascii="Arial" w:hAnsi="Arial"/>
                <w:b/>
                <w:bCs/>
                <w:sz w:val="18"/>
                <w:szCs w:val="18"/>
              </w:rPr>
            </w:pPr>
            <w:r w:rsidRPr="00DF6C34">
              <w:rPr>
                <w:rFonts w:ascii="Arial" w:hAnsi="Arial"/>
                <w:sz w:val="18"/>
                <w:szCs w:val="18"/>
              </w:rPr>
              <w:t>Dune protec</w:t>
            </w:r>
            <w:r>
              <w:rPr>
                <w:rFonts w:ascii="Arial" w:hAnsi="Arial"/>
                <w:sz w:val="18"/>
                <w:szCs w:val="18"/>
              </w:rPr>
              <w:t xml:space="preserve">tion / </w:t>
            </w:r>
            <w:r w:rsidRPr="00DF6C34">
              <w:rPr>
                <w:rFonts w:ascii="Arial" w:hAnsi="Arial"/>
                <w:sz w:val="18"/>
                <w:szCs w:val="18"/>
              </w:rPr>
              <w:t>veg</w:t>
            </w:r>
            <w:r>
              <w:rPr>
                <w:rFonts w:ascii="Arial" w:hAnsi="Arial"/>
                <w:sz w:val="18"/>
                <w:szCs w:val="18"/>
              </w:rPr>
              <w:t>etatio</w:t>
            </w:r>
            <w:r w:rsidRPr="00DF6C34">
              <w:rPr>
                <w:rFonts w:ascii="Arial" w:hAnsi="Arial"/>
                <w:sz w:val="18"/>
                <w:szCs w:val="18"/>
              </w:rPr>
              <w:t>n,</w:t>
            </w:r>
            <w:r w:rsidRPr="00BE62DF">
              <w:rPr>
                <w:rFonts w:ascii="Arial" w:hAnsi="Arial"/>
                <w:sz w:val="18"/>
                <w:szCs w:val="18"/>
              </w:rPr>
              <w:t xml:space="preserve"> beach nourishment</w:t>
            </w:r>
            <w:r>
              <w:rPr>
                <w:rFonts w:ascii="Arial" w:hAnsi="Arial"/>
                <w:sz w:val="18"/>
                <w:szCs w:val="18"/>
              </w:rPr>
              <w:t>*</w:t>
            </w:r>
            <w:r w:rsidRPr="00BE62DF">
              <w:rPr>
                <w:rFonts w:ascii="Arial" w:hAnsi="Arial"/>
                <w:sz w:val="18"/>
                <w:szCs w:val="18"/>
              </w:rPr>
              <w:t>/scraping</w:t>
            </w:r>
          </w:p>
        </w:tc>
        <w:tc>
          <w:tcPr>
            <w:tcW w:w="1735" w:type="pct"/>
            <w:shd w:val="clear" w:color="auto" w:fill="FFFFFF" w:themeFill="background1"/>
          </w:tcPr>
          <w:p w14:paraId="09B2344D"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Without vegetation, the amenity and environment of the area will be significantly deteriorated.</w:t>
            </w:r>
          </w:p>
        </w:tc>
        <w:tc>
          <w:tcPr>
            <w:tcW w:w="1819" w:type="pct"/>
            <w:shd w:val="clear" w:color="auto" w:fill="FFFFFF" w:themeFill="background1"/>
          </w:tcPr>
          <w:p w14:paraId="148D17DC" w14:textId="77777777" w:rsidR="001454D2" w:rsidRPr="00A909A2" w:rsidRDefault="001454D2" w:rsidP="007C67AB">
            <w:pPr>
              <w:pStyle w:val="ListParagraph"/>
              <w:spacing w:after="40"/>
              <w:rPr>
                <w:rFonts w:ascii="Arial" w:hAnsi="Arial"/>
                <w:sz w:val="18"/>
                <w:szCs w:val="18"/>
              </w:rPr>
            </w:pPr>
          </w:p>
        </w:tc>
      </w:tr>
      <w:tr w:rsidR="001454D2" w:rsidRPr="00400846" w14:paraId="337FF2AF" w14:textId="77777777" w:rsidTr="007C67AB">
        <w:trPr>
          <w:trHeight w:val="589"/>
        </w:trPr>
        <w:tc>
          <w:tcPr>
            <w:tcW w:w="761" w:type="pct"/>
            <w:vMerge/>
            <w:hideMark/>
          </w:tcPr>
          <w:p w14:paraId="3AEDC52A" w14:textId="77777777" w:rsidR="001454D2" w:rsidRPr="00400846" w:rsidRDefault="001454D2" w:rsidP="007C67AB">
            <w:pPr>
              <w:spacing w:after="40"/>
              <w:ind w:left="127"/>
              <w:rPr>
                <w:color w:val="FFFFFF" w:themeColor="background1"/>
                <w:sz w:val="22"/>
                <w:szCs w:val="22"/>
              </w:rPr>
            </w:pPr>
          </w:p>
        </w:tc>
        <w:tc>
          <w:tcPr>
            <w:tcW w:w="685" w:type="pct"/>
            <w:shd w:val="clear" w:color="auto" w:fill="FFFFFF" w:themeFill="background1"/>
          </w:tcPr>
          <w:p w14:paraId="4EB1A0E4" w14:textId="77777777" w:rsidR="001454D2" w:rsidRDefault="001454D2" w:rsidP="007C67AB">
            <w:pPr>
              <w:spacing w:after="40"/>
              <w:rPr>
                <w:rFonts w:ascii="Arial" w:hAnsi="Arial"/>
                <w:b/>
                <w:bCs/>
                <w:color w:val="4D446C" w:themeColor="accent5"/>
                <w:sz w:val="18"/>
                <w:szCs w:val="18"/>
              </w:rPr>
            </w:pPr>
            <w:r w:rsidRPr="008751C0">
              <w:rPr>
                <w:rFonts w:ascii="Arial" w:hAnsi="Arial"/>
                <w:b/>
                <w:bCs/>
                <w:color w:val="4D446C" w:themeColor="accent5"/>
                <w:sz w:val="18"/>
                <w:szCs w:val="18"/>
              </w:rPr>
              <w:t xml:space="preserve">Hybrid actions </w:t>
            </w:r>
          </w:p>
          <w:p w14:paraId="0F76335B" w14:textId="77777777" w:rsidR="001454D2" w:rsidRPr="00400846" w:rsidRDefault="001454D2" w:rsidP="007C67AB">
            <w:pPr>
              <w:spacing w:after="40"/>
              <w:rPr>
                <w:rFonts w:ascii="Arial" w:hAnsi="Arial"/>
                <w:b/>
                <w:bCs/>
                <w:sz w:val="18"/>
                <w:szCs w:val="18"/>
              </w:rPr>
            </w:pPr>
            <w:r w:rsidRPr="00D72150">
              <w:rPr>
                <w:rFonts w:ascii="Arial" w:hAnsi="Arial"/>
                <w:sz w:val="18"/>
                <w:szCs w:val="18"/>
              </w:rPr>
              <w:t>Sand fencing</w:t>
            </w:r>
            <w:r>
              <w:rPr>
                <w:rFonts w:ascii="Arial" w:hAnsi="Arial"/>
                <w:b/>
                <w:bCs/>
                <w:color w:val="4D446C" w:themeColor="accent5"/>
                <w:sz w:val="18"/>
                <w:szCs w:val="18"/>
              </w:rPr>
              <w:t xml:space="preserve"> </w:t>
            </w:r>
          </w:p>
        </w:tc>
        <w:tc>
          <w:tcPr>
            <w:tcW w:w="1735" w:type="pct"/>
            <w:shd w:val="clear" w:color="auto" w:fill="FFFFFF" w:themeFill="background1"/>
          </w:tcPr>
          <w:p w14:paraId="449CEC72"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All approaches should be used in combination</w:t>
            </w:r>
          </w:p>
        </w:tc>
        <w:tc>
          <w:tcPr>
            <w:tcW w:w="1819" w:type="pct"/>
            <w:shd w:val="clear" w:color="auto" w:fill="FFFFFF" w:themeFill="background1"/>
          </w:tcPr>
          <w:p w14:paraId="5327A8B4" w14:textId="77777777" w:rsidR="001454D2" w:rsidRPr="00A909A2" w:rsidRDefault="001454D2" w:rsidP="007C67AB">
            <w:pPr>
              <w:pStyle w:val="ListParagraph"/>
              <w:spacing w:after="40"/>
              <w:rPr>
                <w:rFonts w:ascii="Arial" w:hAnsi="Arial"/>
                <w:sz w:val="18"/>
                <w:szCs w:val="18"/>
              </w:rPr>
            </w:pPr>
          </w:p>
        </w:tc>
      </w:tr>
      <w:tr w:rsidR="001454D2" w:rsidRPr="00400846" w14:paraId="7D01DF32" w14:textId="77777777" w:rsidTr="007C67AB">
        <w:trPr>
          <w:trHeight w:val="683"/>
        </w:trPr>
        <w:tc>
          <w:tcPr>
            <w:tcW w:w="761" w:type="pct"/>
            <w:vMerge w:val="restart"/>
            <w:shd w:val="clear" w:color="auto" w:fill="797391"/>
            <w:tcMar>
              <w:top w:w="15" w:type="dxa"/>
              <w:left w:w="15" w:type="dxa"/>
              <w:bottom w:w="0" w:type="dxa"/>
              <w:right w:w="15" w:type="dxa"/>
            </w:tcMar>
            <w:hideMark/>
          </w:tcPr>
          <w:p w14:paraId="4E8DEFA0" w14:textId="77777777" w:rsidR="001454D2" w:rsidRDefault="001454D2" w:rsidP="007C67AB">
            <w:pPr>
              <w:spacing w:after="40" w:line="360" w:lineRule="auto"/>
              <w:ind w:left="127"/>
              <w:rPr>
                <w:b/>
                <w:bCs/>
                <w:color w:val="FFFFFF" w:themeColor="background1"/>
                <w:sz w:val="22"/>
                <w:szCs w:val="22"/>
              </w:rPr>
            </w:pPr>
            <w:r w:rsidRPr="00400846">
              <w:rPr>
                <w:b/>
                <w:bCs/>
                <w:color w:val="FFFFFF" w:themeColor="background1"/>
                <w:sz w:val="22"/>
                <w:szCs w:val="22"/>
              </w:rPr>
              <w:t xml:space="preserve">Engineering </w:t>
            </w:r>
          </w:p>
          <w:p w14:paraId="362EB4FA" w14:textId="77777777" w:rsidR="001454D2" w:rsidRPr="00931906" w:rsidRDefault="001454D2" w:rsidP="007C67AB">
            <w:pPr>
              <w:autoSpaceDE w:val="0"/>
              <w:autoSpaceDN w:val="0"/>
              <w:adjustRightInd w:val="0"/>
              <w:spacing w:after="40"/>
              <w:ind w:left="127"/>
              <w:rPr>
                <w:rFonts w:ascii="Arial" w:hAnsi="Arial"/>
                <w:color w:val="FFFFFF" w:themeColor="background1"/>
                <w:sz w:val="18"/>
                <w:szCs w:val="18"/>
              </w:rPr>
            </w:pPr>
            <w:r w:rsidRPr="00931906">
              <w:rPr>
                <w:rFonts w:ascii="Arial" w:hAnsi="Arial"/>
                <w:color w:val="FFFFFF" w:themeColor="background1"/>
                <w:sz w:val="18"/>
                <w:szCs w:val="18"/>
              </w:rPr>
              <w:t>Use eng</w:t>
            </w:r>
            <w:r>
              <w:rPr>
                <w:rFonts w:ascii="Arial" w:hAnsi="Arial"/>
                <w:color w:val="FFFFFF" w:themeColor="background1"/>
                <w:sz w:val="18"/>
                <w:szCs w:val="18"/>
              </w:rPr>
              <w:t>in</w:t>
            </w:r>
            <w:r w:rsidRPr="00931906">
              <w:rPr>
                <w:rFonts w:ascii="Arial" w:hAnsi="Arial"/>
                <w:color w:val="FFFFFF" w:themeColor="background1"/>
                <w:sz w:val="18"/>
                <w:szCs w:val="18"/>
              </w:rPr>
              <w:t>eering an</w:t>
            </w:r>
            <w:r>
              <w:rPr>
                <w:rFonts w:ascii="Arial" w:hAnsi="Arial"/>
                <w:color w:val="FFFFFF" w:themeColor="background1"/>
                <w:sz w:val="18"/>
                <w:szCs w:val="18"/>
              </w:rPr>
              <w:t>d</w:t>
            </w:r>
            <w:r w:rsidRPr="00931906">
              <w:rPr>
                <w:rFonts w:ascii="Arial" w:hAnsi="Arial"/>
                <w:color w:val="FFFFFF" w:themeColor="background1"/>
                <w:sz w:val="18"/>
                <w:szCs w:val="18"/>
              </w:rPr>
              <w:t xml:space="preserve"> design </w:t>
            </w:r>
            <w:r>
              <w:rPr>
                <w:rFonts w:ascii="Arial" w:hAnsi="Arial"/>
                <w:color w:val="FFFFFF" w:themeColor="background1"/>
                <w:sz w:val="18"/>
                <w:szCs w:val="18"/>
              </w:rPr>
              <w:t xml:space="preserve">to develop coastal structures, engineered changes to landform, and infrastructure modifications.  </w:t>
            </w:r>
          </w:p>
          <w:p w14:paraId="38E1AB38" w14:textId="77777777" w:rsidR="001454D2" w:rsidRDefault="001454D2" w:rsidP="007C67AB">
            <w:pPr>
              <w:autoSpaceDE w:val="0"/>
              <w:autoSpaceDN w:val="0"/>
              <w:adjustRightInd w:val="0"/>
              <w:spacing w:after="40"/>
              <w:ind w:left="127"/>
              <w:rPr>
                <w:rFonts w:ascii="Arial" w:hAnsi="Arial"/>
                <w:color w:val="FFFFFF" w:themeColor="background1"/>
                <w:sz w:val="18"/>
                <w:szCs w:val="18"/>
              </w:rPr>
            </w:pPr>
          </w:p>
          <w:p w14:paraId="4472595D" w14:textId="77777777" w:rsidR="001454D2" w:rsidRPr="005778CC" w:rsidRDefault="001454D2" w:rsidP="007C67AB">
            <w:pPr>
              <w:autoSpaceDE w:val="0"/>
              <w:autoSpaceDN w:val="0"/>
              <w:adjustRightInd w:val="0"/>
              <w:spacing w:after="40"/>
              <w:ind w:left="127"/>
              <w:rPr>
                <w:rFonts w:ascii="Arial" w:hAnsi="Arial"/>
                <w:color w:val="FFFFFF" w:themeColor="background1"/>
                <w:sz w:val="18"/>
                <w:szCs w:val="18"/>
              </w:rPr>
            </w:pPr>
            <w:r>
              <w:rPr>
                <w:rFonts w:ascii="Arial" w:hAnsi="Arial"/>
                <w:color w:val="FFFFFF" w:themeColor="background1"/>
                <w:sz w:val="18"/>
                <w:szCs w:val="18"/>
              </w:rPr>
              <w:t>Includes both “hard” and “soft” engineering and can be used in conjunction with some nature-based methods.</w:t>
            </w:r>
          </w:p>
        </w:tc>
        <w:tc>
          <w:tcPr>
            <w:tcW w:w="685" w:type="pct"/>
            <w:shd w:val="clear" w:color="auto" w:fill="FFFFFF" w:themeFill="background1"/>
          </w:tcPr>
          <w:p w14:paraId="71DB0C57" w14:textId="77777777" w:rsidR="001454D2" w:rsidRDefault="001454D2" w:rsidP="007C67AB">
            <w:pPr>
              <w:spacing w:after="40"/>
              <w:rPr>
                <w:rFonts w:ascii="Arial" w:hAnsi="Arial"/>
                <w:b/>
                <w:bCs/>
                <w:color w:val="797391" w:themeColor="accent6"/>
                <w:sz w:val="18"/>
                <w:szCs w:val="18"/>
              </w:rPr>
            </w:pPr>
            <w:r w:rsidRPr="008751C0">
              <w:rPr>
                <w:rFonts w:ascii="Arial" w:hAnsi="Arial"/>
                <w:b/>
                <w:bCs/>
                <w:color w:val="797391" w:themeColor="accent6"/>
                <w:sz w:val="18"/>
                <w:szCs w:val="18"/>
              </w:rPr>
              <w:t>Beach nourishment*</w:t>
            </w:r>
          </w:p>
          <w:p w14:paraId="7B755159" w14:textId="77777777" w:rsidR="001454D2" w:rsidRPr="00400846" w:rsidRDefault="001454D2" w:rsidP="007C67AB">
            <w:pPr>
              <w:spacing w:after="40"/>
              <w:rPr>
                <w:rFonts w:ascii="Arial" w:hAnsi="Arial"/>
                <w:b/>
                <w:bCs/>
                <w:sz w:val="18"/>
                <w:szCs w:val="18"/>
              </w:rPr>
            </w:pPr>
            <w:r w:rsidRPr="00AD660E">
              <w:rPr>
                <w:rFonts w:ascii="Arial" w:hAnsi="Arial"/>
                <w:sz w:val="18"/>
                <w:szCs w:val="18"/>
              </w:rPr>
              <w:t>Beach scraping, Cart and p</w:t>
            </w:r>
            <w:r>
              <w:rPr>
                <w:rFonts w:ascii="Arial" w:hAnsi="Arial"/>
                <w:sz w:val="18"/>
                <w:szCs w:val="18"/>
              </w:rPr>
              <w:t>l</w:t>
            </w:r>
            <w:r w:rsidRPr="00AD660E">
              <w:rPr>
                <w:rFonts w:ascii="Arial" w:hAnsi="Arial"/>
                <w:sz w:val="18"/>
                <w:szCs w:val="18"/>
              </w:rPr>
              <w:t>ace, dre</w:t>
            </w:r>
            <w:r>
              <w:rPr>
                <w:rFonts w:ascii="Arial" w:hAnsi="Arial"/>
                <w:sz w:val="18"/>
                <w:szCs w:val="18"/>
              </w:rPr>
              <w:t>d</w:t>
            </w:r>
            <w:r w:rsidRPr="00AD660E">
              <w:rPr>
                <w:rFonts w:ascii="Arial" w:hAnsi="Arial"/>
                <w:sz w:val="18"/>
                <w:szCs w:val="18"/>
              </w:rPr>
              <w:t>ging</w:t>
            </w:r>
            <w:r>
              <w:rPr>
                <w:rFonts w:ascii="Arial" w:hAnsi="Arial"/>
                <w:sz w:val="18"/>
                <w:szCs w:val="18"/>
              </w:rPr>
              <w:t xml:space="preserve">, sand bypassing </w:t>
            </w:r>
            <w:r>
              <w:rPr>
                <w:rFonts w:ascii="Arial" w:hAnsi="Arial"/>
                <w:b/>
                <w:bCs/>
                <w:sz w:val="18"/>
                <w:szCs w:val="18"/>
              </w:rPr>
              <w:t xml:space="preserve"> </w:t>
            </w:r>
          </w:p>
        </w:tc>
        <w:tc>
          <w:tcPr>
            <w:tcW w:w="1735" w:type="pct"/>
            <w:shd w:val="clear" w:color="auto" w:fill="FFFFFF" w:themeFill="background1"/>
          </w:tcPr>
          <w:p w14:paraId="5EBECB53"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Provides hazard protection while retaining natural amenity and sandy beach</w:t>
            </w:r>
          </w:p>
          <w:p w14:paraId="588B2311"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Sand can be supplied from Anderson Inlet</w:t>
            </w:r>
          </w:p>
        </w:tc>
        <w:tc>
          <w:tcPr>
            <w:tcW w:w="1819" w:type="pct"/>
            <w:shd w:val="clear" w:color="auto" w:fill="FFFFFF" w:themeFill="background1"/>
          </w:tcPr>
          <w:p w14:paraId="6CCD1CF0"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A ‘Band aid’ solution that masks natural coastal behaviour and becomes difficult to stop, once started</w:t>
            </w:r>
          </w:p>
          <w:p w14:paraId="13DC1442"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A long-term sand supply is sometimes difficult to find</w:t>
            </w:r>
          </w:p>
        </w:tc>
      </w:tr>
      <w:tr w:rsidR="001454D2" w:rsidRPr="00AD660E" w14:paraId="469CCBB9" w14:textId="77777777" w:rsidTr="007C67AB">
        <w:trPr>
          <w:trHeight w:val="141"/>
        </w:trPr>
        <w:tc>
          <w:tcPr>
            <w:tcW w:w="761" w:type="pct"/>
            <w:vMerge/>
            <w:vAlign w:val="center"/>
            <w:hideMark/>
          </w:tcPr>
          <w:p w14:paraId="4BDC7C59" w14:textId="77777777" w:rsidR="001454D2" w:rsidRPr="00400846" w:rsidRDefault="001454D2" w:rsidP="007C67AB">
            <w:pPr>
              <w:spacing w:after="40"/>
            </w:pPr>
          </w:p>
        </w:tc>
        <w:tc>
          <w:tcPr>
            <w:tcW w:w="685" w:type="pct"/>
            <w:shd w:val="clear" w:color="auto" w:fill="FFFFFF" w:themeFill="background1"/>
          </w:tcPr>
          <w:p w14:paraId="649B2D7C" w14:textId="77777777" w:rsidR="001454D2" w:rsidRPr="00AD660E" w:rsidRDefault="001454D2" w:rsidP="007C67AB">
            <w:pPr>
              <w:spacing w:after="40"/>
              <w:rPr>
                <w:rFonts w:ascii="Arial" w:hAnsi="Arial"/>
                <w:color w:val="797391" w:themeColor="accent6"/>
                <w:sz w:val="18"/>
                <w:szCs w:val="18"/>
              </w:rPr>
            </w:pPr>
            <w:r w:rsidRPr="008751C0">
              <w:rPr>
                <w:rFonts w:ascii="Arial" w:hAnsi="Arial"/>
                <w:b/>
                <w:bCs/>
                <w:color w:val="797391" w:themeColor="accent6"/>
                <w:sz w:val="18"/>
                <w:szCs w:val="18"/>
              </w:rPr>
              <w:t xml:space="preserve">Seawalls </w:t>
            </w:r>
          </w:p>
        </w:tc>
        <w:tc>
          <w:tcPr>
            <w:tcW w:w="1735" w:type="pct"/>
            <w:shd w:val="clear" w:color="auto" w:fill="FFFFFF" w:themeFill="background1"/>
          </w:tcPr>
          <w:p w14:paraId="302CCF01"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Engineering solutions can help protect the remaining foreshore ecosystem or amenity values</w:t>
            </w:r>
          </w:p>
          <w:p w14:paraId="420E34DA"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Can be used as a ‘stop-gap’ to buy us time to move infrastructure</w:t>
            </w:r>
          </w:p>
          <w:p w14:paraId="360E60B8"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Could be funded by residents at most risk of losing property</w:t>
            </w:r>
          </w:p>
        </w:tc>
        <w:tc>
          <w:tcPr>
            <w:tcW w:w="1819" w:type="pct"/>
            <w:shd w:val="clear" w:color="auto" w:fill="FFFFFF" w:themeFill="background1"/>
          </w:tcPr>
          <w:p w14:paraId="60A13E4B"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permanently alter the appearance of the beach</w:t>
            </w:r>
          </w:p>
          <w:p w14:paraId="24DFC014"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cause loss of beach – the key feature and identity of Inverloch</w:t>
            </w:r>
          </w:p>
          <w:p w14:paraId="36D88A45"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exacerbate erosion issues in another area and redicrect wave energy elsewhere. End up having to continuously extend a seawall</w:t>
            </w:r>
          </w:p>
          <w:p w14:paraId="2C3D4C17"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impact visual aesthetic/appeal of the beach</w:t>
            </w:r>
          </w:p>
        </w:tc>
      </w:tr>
      <w:tr w:rsidR="001454D2" w:rsidRPr="00400846" w14:paraId="5D6E58BB" w14:textId="77777777" w:rsidTr="007C67AB">
        <w:trPr>
          <w:trHeight w:val="498"/>
        </w:trPr>
        <w:tc>
          <w:tcPr>
            <w:tcW w:w="761" w:type="pct"/>
            <w:vMerge/>
            <w:vAlign w:val="center"/>
            <w:hideMark/>
          </w:tcPr>
          <w:p w14:paraId="084048FC" w14:textId="77777777" w:rsidR="001454D2" w:rsidRPr="00400846" w:rsidRDefault="001454D2" w:rsidP="007C67AB">
            <w:pPr>
              <w:spacing w:after="40"/>
            </w:pPr>
          </w:p>
        </w:tc>
        <w:tc>
          <w:tcPr>
            <w:tcW w:w="685" w:type="pct"/>
            <w:shd w:val="clear" w:color="auto" w:fill="FFFFFF" w:themeFill="background1"/>
          </w:tcPr>
          <w:p w14:paraId="253C97AE" w14:textId="77777777" w:rsidR="001454D2" w:rsidRPr="00400846" w:rsidRDefault="001454D2" w:rsidP="007C67AB">
            <w:pPr>
              <w:spacing w:after="40"/>
              <w:rPr>
                <w:rFonts w:ascii="Arial" w:hAnsi="Arial"/>
                <w:b/>
                <w:bCs/>
                <w:sz w:val="18"/>
                <w:szCs w:val="18"/>
              </w:rPr>
            </w:pPr>
            <w:r w:rsidRPr="008751C0">
              <w:rPr>
                <w:rFonts w:ascii="Arial" w:hAnsi="Arial"/>
                <w:b/>
                <w:bCs/>
                <w:color w:val="797391" w:themeColor="accent6"/>
                <w:sz w:val="18"/>
                <w:szCs w:val="18"/>
              </w:rPr>
              <w:t xml:space="preserve">Groynes </w:t>
            </w:r>
          </w:p>
        </w:tc>
        <w:tc>
          <w:tcPr>
            <w:tcW w:w="1735" w:type="pct"/>
            <w:shd w:val="clear" w:color="auto" w:fill="FFFFFF" w:themeFill="background1"/>
          </w:tcPr>
          <w:p w14:paraId="2093C787"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Could augment existing rocky reef</w:t>
            </w:r>
          </w:p>
          <w:p w14:paraId="605A4D4C"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Assists with sand retention</w:t>
            </w:r>
          </w:p>
        </w:tc>
        <w:tc>
          <w:tcPr>
            <w:tcW w:w="1819" w:type="pct"/>
            <w:shd w:val="clear" w:color="auto" w:fill="FFFFFF" w:themeFill="background1"/>
          </w:tcPr>
          <w:p w14:paraId="035452DA"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permanently alter the appearance of the beach</w:t>
            </w:r>
          </w:p>
          <w:p w14:paraId="54FB1A6F"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Untested, with uncertain impacts on sediment dynamics and could result in unintended consequences</w:t>
            </w:r>
          </w:p>
          <w:p w14:paraId="4031F8BB"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Expensive and difficult to remove</w:t>
            </w:r>
          </w:p>
          <w:p w14:paraId="581FF7B2"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Visually intrusive</w:t>
            </w:r>
          </w:p>
        </w:tc>
      </w:tr>
      <w:tr w:rsidR="001454D2" w:rsidRPr="008751C0" w14:paraId="55624432" w14:textId="77777777" w:rsidTr="007C67AB">
        <w:trPr>
          <w:trHeight w:val="20"/>
        </w:trPr>
        <w:tc>
          <w:tcPr>
            <w:tcW w:w="761" w:type="pct"/>
            <w:vMerge/>
            <w:vAlign w:val="center"/>
            <w:hideMark/>
          </w:tcPr>
          <w:p w14:paraId="6D4EDB71" w14:textId="77777777" w:rsidR="001454D2" w:rsidRPr="00400846" w:rsidRDefault="001454D2" w:rsidP="007C67AB">
            <w:pPr>
              <w:spacing w:after="40"/>
            </w:pPr>
          </w:p>
        </w:tc>
        <w:tc>
          <w:tcPr>
            <w:tcW w:w="685" w:type="pct"/>
            <w:shd w:val="clear" w:color="auto" w:fill="FFFFFF" w:themeFill="background1"/>
          </w:tcPr>
          <w:p w14:paraId="05457245" w14:textId="77777777" w:rsidR="001454D2" w:rsidRPr="008751C0" w:rsidRDefault="001454D2" w:rsidP="007C67AB">
            <w:pPr>
              <w:spacing w:after="40"/>
              <w:rPr>
                <w:rFonts w:ascii="Arial" w:hAnsi="Arial"/>
                <w:b/>
                <w:bCs/>
                <w:color w:val="797391" w:themeColor="accent6"/>
                <w:sz w:val="18"/>
                <w:szCs w:val="18"/>
              </w:rPr>
            </w:pPr>
            <w:r w:rsidRPr="008751C0">
              <w:rPr>
                <w:rFonts w:ascii="Arial" w:hAnsi="Arial"/>
                <w:b/>
                <w:bCs/>
                <w:color w:val="797391" w:themeColor="accent6"/>
                <w:sz w:val="18"/>
                <w:szCs w:val="18"/>
              </w:rPr>
              <w:t>Breakwaters</w:t>
            </w:r>
          </w:p>
        </w:tc>
        <w:tc>
          <w:tcPr>
            <w:tcW w:w="1735" w:type="pct"/>
            <w:shd w:val="clear" w:color="auto" w:fill="FFFFFF" w:themeFill="background1"/>
          </w:tcPr>
          <w:p w14:paraId="543D6A0D"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Could provide multiple benefits, e.g. create new marine biodiversity/habitat and recreation benefits (surf break)</w:t>
            </w:r>
          </w:p>
          <w:p w14:paraId="531A5C46"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Allow nourishment/recovery of a sandy beach and reduces amenity impacts, retaining tourism</w:t>
            </w:r>
          </w:p>
          <w:p w14:paraId="3552C452"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Thought to reduce energy reaching coast and reduce erosion</w:t>
            </w:r>
          </w:p>
        </w:tc>
        <w:tc>
          <w:tcPr>
            <w:tcW w:w="1819" w:type="pct"/>
            <w:shd w:val="clear" w:color="auto" w:fill="FFFFFF" w:themeFill="background1"/>
          </w:tcPr>
          <w:p w14:paraId="43423DEE"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Unknown changes to wave patterns and wave action</w:t>
            </w:r>
          </w:p>
          <w:p w14:paraId="5F4E9984"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Significant (and unknown) interference with natural processes</w:t>
            </w:r>
          </w:p>
          <w:p w14:paraId="656456C9"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Very high cost for benefit that may or may not be realised</w:t>
            </w:r>
          </w:p>
        </w:tc>
      </w:tr>
      <w:tr w:rsidR="001454D2" w:rsidRPr="008751C0" w14:paraId="33B6BF39" w14:textId="77777777" w:rsidTr="007C67AB">
        <w:trPr>
          <w:trHeight w:val="56"/>
        </w:trPr>
        <w:tc>
          <w:tcPr>
            <w:tcW w:w="761" w:type="pct"/>
            <w:vMerge/>
            <w:vAlign w:val="center"/>
            <w:hideMark/>
          </w:tcPr>
          <w:p w14:paraId="35DF1093" w14:textId="77777777" w:rsidR="001454D2" w:rsidRPr="00400846" w:rsidRDefault="001454D2" w:rsidP="007C67AB">
            <w:pPr>
              <w:spacing w:after="40"/>
            </w:pPr>
          </w:p>
        </w:tc>
        <w:tc>
          <w:tcPr>
            <w:tcW w:w="685" w:type="pct"/>
            <w:shd w:val="clear" w:color="auto" w:fill="FFFFFF" w:themeFill="background1"/>
          </w:tcPr>
          <w:p w14:paraId="498BAC25" w14:textId="77777777" w:rsidR="001454D2" w:rsidRDefault="001454D2" w:rsidP="007C67AB">
            <w:pPr>
              <w:spacing w:after="40"/>
              <w:rPr>
                <w:rFonts w:ascii="Arial" w:hAnsi="Arial"/>
                <w:b/>
                <w:bCs/>
                <w:color w:val="797391" w:themeColor="accent6"/>
                <w:sz w:val="18"/>
                <w:szCs w:val="18"/>
                <w:lang w:val="en-GB"/>
              </w:rPr>
            </w:pPr>
            <w:r w:rsidRPr="008751C0">
              <w:rPr>
                <w:rFonts w:ascii="Arial" w:hAnsi="Arial"/>
                <w:b/>
                <w:bCs/>
                <w:color w:val="797391" w:themeColor="accent6"/>
                <w:sz w:val="18"/>
                <w:szCs w:val="18"/>
                <w:lang w:val="en-GB"/>
              </w:rPr>
              <w:t xml:space="preserve">Drainage network </w:t>
            </w:r>
          </w:p>
          <w:p w14:paraId="0E57F1FE" w14:textId="77777777" w:rsidR="001454D2" w:rsidRPr="008751C0" w:rsidRDefault="001454D2" w:rsidP="007C67AB">
            <w:pPr>
              <w:spacing w:after="40"/>
              <w:rPr>
                <w:rFonts w:ascii="Arial" w:hAnsi="Arial"/>
                <w:b/>
                <w:bCs/>
                <w:color w:val="797391" w:themeColor="accent6"/>
                <w:sz w:val="18"/>
                <w:szCs w:val="18"/>
                <w:lang w:val="en-GB"/>
              </w:rPr>
            </w:pPr>
            <w:r w:rsidRPr="00D72150">
              <w:rPr>
                <w:rFonts w:ascii="Arial" w:hAnsi="Arial"/>
                <w:sz w:val="18"/>
                <w:szCs w:val="18"/>
              </w:rPr>
              <w:t>Pipes, valves</w:t>
            </w:r>
            <w:r>
              <w:rPr>
                <w:rFonts w:ascii="Arial" w:hAnsi="Arial"/>
                <w:sz w:val="18"/>
                <w:szCs w:val="18"/>
              </w:rPr>
              <w:t xml:space="preserve"> (</w:t>
            </w:r>
            <w:r w:rsidRPr="00D72150">
              <w:rPr>
                <w:rFonts w:ascii="Arial" w:hAnsi="Arial"/>
                <w:sz w:val="18"/>
                <w:szCs w:val="18"/>
              </w:rPr>
              <w:t>size</w:t>
            </w:r>
            <w:r>
              <w:rPr>
                <w:rFonts w:ascii="Arial" w:hAnsi="Arial"/>
                <w:sz w:val="18"/>
                <w:szCs w:val="18"/>
              </w:rPr>
              <w:t>,</w:t>
            </w:r>
            <w:r w:rsidRPr="00D72150">
              <w:rPr>
                <w:rFonts w:ascii="Arial" w:hAnsi="Arial"/>
                <w:sz w:val="18"/>
                <w:szCs w:val="18"/>
              </w:rPr>
              <w:t xml:space="preserve"> functionality</w:t>
            </w:r>
            <w:r>
              <w:rPr>
                <w:rFonts w:ascii="Arial" w:hAnsi="Arial"/>
                <w:sz w:val="18"/>
                <w:szCs w:val="18"/>
              </w:rPr>
              <w:t>, network location, materials)</w:t>
            </w:r>
          </w:p>
        </w:tc>
        <w:tc>
          <w:tcPr>
            <w:tcW w:w="1735" w:type="pct"/>
            <w:shd w:val="clear" w:color="auto" w:fill="FFFFFF" w:themeFill="background1"/>
          </w:tcPr>
          <w:p w14:paraId="5EEB5BFD" w14:textId="77777777" w:rsidR="001454D2" w:rsidRPr="00EE2030" w:rsidRDefault="001454D2" w:rsidP="00B64C28">
            <w:pPr>
              <w:pStyle w:val="ListParagraph"/>
              <w:numPr>
                <w:ilvl w:val="0"/>
                <w:numId w:val="18"/>
              </w:numPr>
              <w:spacing w:after="40" w:line="240" w:lineRule="auto"/>
              <w:rPr>
                <w:rFonts w:ascii="Arial" w:hAnsi="Arial"/>
                <w:color w:val="auto"/>
                <w:sz w:val="18"/>
                <w:szCs w:val="18"/>
                <w:lang w:val="en-GB"/>
              </w:rPr>
            </w:pPr>
            <w:r w:rsidRPr="00EE2030">
              <w:rPr>
                <w:rFonts w:ascii="Arial" w:hAnsi="Arial"/>
                <w:color w:val="auto"/>
                <w:sz w:val="18"/>
                <w:szCs w:val="18"/>
                <w:lang w:val="en-GB"/>
              </w:rPr>
              <w:t>Planning now will reduce problems in the future.</w:t>
            </w:r>
          </w:p>
        </w:tc>
        <w:tc>
          <w:tcPr>
            <w:tcW w:w="1819" w:type="pct"/>
            <w:shd w:val="clear" w:color="auto" w:fill="FFFFFF" w:themeFill="background1"/>
          </w:tcPr>
          <w:p w14:paraId="0634D407" w14:textId="77777777" w:rsidR="001454D2" w:rsidRPr="001F5213" w:rsidRDefault="001454D2" w:rsidP="007C67AB">
            <w:pPr>
              <w:spacing w:after="40"/>
              <w:rPr>
                <w:rFonts w:ascii="Arial" w:hAnsi="Arial"/>
                <w:sz w:val="18"/>
                <w:szCs w:val="18"/>
                <w:lang w:val="en-GB"/>
              </w:rPr>
            </w:pPr>
          </w:p>
        </w:tc>
      </w:tr>
      <w:tr w:rsidR="001454D2" w:rsidRPr="008751C0" w14:paraId="52E3D082" w14:textId="77777777" w:rsidTr="007C67AB">
        <w:trPr>
          <w:trHeight w:val="42"/>
        </w:trPr>
        <w:tc>
          <w:tcPr>
            <w:tcW w:w="761" w:type="pct"/>
            <w:vMerge/>
            <w:vAlign w:val="center"/>
            <w:hideMark/>
          </w:tcPr>
          <w:p w14:paraId="04D2CDC5" w14:textId="77777777" w:rsidR="001454D2" w:rsidRPr="00400846" w:rsidRDefault="001454D2" w:rsidP="007C67AB">
            <w:pPr>
              <w:spacing w:after="40"/>
            </w:pPr>
          </w:p>
        </w:tc>
        <w:tc>
          <w:tcPr>
            <w:tcW w:w="685" w:type="pct"/>
            <w:shd w:val="clear" w:color="auto" w:fill="FFFFFF" w:themeFill="background1"/>
          </w:tcPr>
          <w:p w14:paraId="262CACCD" w14:textId="77777777" w:rsidR="001454D2" w:rsidRDefault="001454D2" w:rsidP="007C67AB">
            <w:pPr>
              <w:spacing w:after="40"/>
              <w:rPr>
                <w:rFonts w:ascii="Arial" w:hAnsi="Arial"/>
                <w:b/>
                <w:bCs/>
                <w:color w:val="797391" w:themeColor="accent6"/>
                <w:sz w:val="18"/>
                <w:szCs w:val="18"/>
                <w:lang w:val="en-GB"/>
              </w:rPr>
            </w:pPr>
            <w:r w:rsidRPr="008751C0">
              <w:rPr>
                <w:rFonts w:ascii="Arial" w:hAnsi="Arial"/>
                <w:b/>
                <w:bCs/>
                <w:color w:val="797391" w:themeColor="accent6"/>
                <w:sz w:val="18"/>
                <w:szCs w:val="18"/>
                <w:lang w:val="en-GB"/>
              </w:rPr>
              <w:t xml:space="preserve">Road network </w:t>
            </w:r>
          </w:p>
          <w:p w14:paraId="1AEDEAB9" w14:textId="77777777" w:rsidR="001454D2" w:rsidRPr="008751C0" w:rsidRDefault="001454D2" w:rsidP="007C67AB">
            <w:pPr>
              <w:spacing w:after="40"/>
              <w:rPr>
                <w:rFonts w:ascii="Arial" w:hAnsi="Arial"/>
                <w:b/>
                <w:bCs/>
                <w:color w:val="797391" w:themeColor="accent6"/>
                <w:sz w:val="18"/>
                <w:szCs w:val="18"/>
                <w:lang w:val="en-GB"/>
              </w:rPr>
            </w:pPr>
            <w:r w:rsidRPr="00D72150">
              <w:rPr>
                <w:rFonts w:ascii="Arial" w:hAnsi="Arial"/>
                <w:sz w:val="18"/>
                <w:szCs w:val="18"/>
              </w:rPr>
              <w:t>Network, material, drainage</w:t>
            </w:r>
            <w:r>
              <w:rPr>
                <w:rFonts w:ascii="Arial" w:hAnsi="Arial"/>
                <w:b/>
                <w:bCs/>
                <w:color w:val="797391" w:themeColor="accent6"/>
                <w:sz w:val="18"/>
                <w:szCs w:val="18"/>
                <w:lang w:val="en-GB"/>
              </w:rPr>
              <w:t xml:space="preserve"> </w:t>
            </w:r>
          </w:p>
        </w:tc>
        <w:tc>
          <w:tcPr>
            <w:tcW w:w="1735" w:type="pct"/>
            <w:shd w:val="clear" w:color="auto" w:fill="FFFFFF" w:themeFill="background1"/>
          </w:tcPr>
          <w:p w14:paraId="3452822A" w14:textId="77777777" w:rsidR="001454D2" w:rsidRPr="00EE2030" w:rsidRDefault="001454D2" w:rsidP="00B64C28">
            <w:pPr>
              <w:pStyle w:val="ListParagraph"/>
              <w:numPr>
                <w:ilvl w:val="0"/>
                <w:numId w:val="18"/>
              </w:numPr>
              <w:spacing w:after="40" w:line="240" w:lineRule="auto"/>
              <w:rPr>
                <w:rFonts w:ascii="Arial" w:hAnsi="Arial"/>
                <w:color w:val="auto"/>
                <w:sz w:val="18"/>
                <w:szCs w:val="18"/>
                <w:lang w:val="en-GB"/>
              </w:rPr>
            </w:pPr>
            <w:r w:rsidRPr="00EE2030">
              <w:rPr>
                <w:rFonts w:ascii="Arial" w:hAnsi="Arial"/>
                <w:color w:val="auto"/>
                <w:sz w:val="18"/>
                <w:szCs w:val="18"/>
                <w:lang w:val="en-GB"/>
              </w:rPr>
              <w:t>Road will need to be relocated eventually.</w:t>
            </w:r>
          </w:p>
          <w:p w14:paraId="5C585F9F" w14:textId="77777777" w:rsidR="001454D2" w:rsidRPr="00EE2030" w:rsidRDefault="001454D2" w:rsidP="00B64C28">
            <w:pPr>
              <w:pStyle w:val="ListParagraph"/>
              <w:numPr>
                <w:ilvl w:val="0"/>
                <w:numId w:val="18"/>
              </w:numPr>
              <w:spacing w:after="40" w:line="240" w:lineRule="auto"/>
              <w:rPr>
                <w:rFonts w:ascii="Arial" w:hAnsi="Arial"/>
                <w:color w:val="auto"/>
                <w:sz w:val="18"/>
                <w:szCs w:val="18"/>
                <w:lang w:val="en-GB"/>
              </w:rPr>
            </w:pPr>
            <w:r w:rsidRPr="00EE2030">
              <w:rPr>
                <w:rFonts w:ascii="Arial" w:hAnsi="Arial"/>
                <w:color w:val="auto"/>
                <w:sz w:val="18"/>
                <w:szCs w:val="18"/>
                <w:lang w:val="en-GB"/>
              </w:rPr>
              <w:t>Can be achieved and budgeted over time</w:t>
            </w:r>
          </w:p>
          <w:p w14:paraId="455932D9" w14:textId="77777777" w:rsidR="001454D2" w:rsidRPr="00EE2030" w:rsidRDefault="001454D2" w:rsidP="00B64C28">
            <w:pPr>
              <w:pStyle w:val="ListParagraph"/>
              <w:numPr>
                <w:ilvl w:val="0"/>
                <w:numId w:val="18"/>
              </w:numPr>
              <w:spacing w:after="40" w:line="240" w:lineRule="auto"/>
              <w:rPr>
                <w:rFonts w:ascii="Arial" w:hAnsi="Arial"/>
                <w:color w:val="auto"/>
                <w:sz w:val="18"/>
                <w:szCs w:val="18"/>
                <w:lang w:val="en-GB"/>
              </w:rPr>
            </w:pPr>
            <w:r w:rsidRPr="00EE2030">
              <w:rPr>
                <w:rFonts w:ascii="Arial" w:hAnsi="Arial"/>
                <w:color w:val="auto"/>
                <w:sz w:val="18"/>
                <w:szCs w:val="18"/>
                <w:lang w:val="en-GB"/>
              </w:rPr>
              <w:t>Can be achieved with minimal disruption</w:t>
            </w:r>
          </w:p>
        </w:tc>
        <w:tc>
          <w:tcPr>
            <w:tcW w:w="1819" w:type="pct"/>
            <w:shd w:val="clear" w:color="auto" w:fill="FFFFFF" w:themeFill="background1"/>
          </w:tcPr>
          <w:p w14:paraId="0A0091BE" w14:textId="77777777" w:rsidR="001454D2" w:rsidRPr="001F5213" w:rsidRDefault="001454D2" w:rsidP="007C67AB">
            <w:pPr>
              <w:spacing w:after="40"/>
              <w:rPr>
                <w:rFonts w:ascii="Arial" w:hAnsi="Arial"/>
                <w:sz w:val="18"/>
                <w:szCs w:val="18"/>
                <w:lang w:val="en-GB"/>
              </w:rPr>
            </w:pPr>
          </w:p>
        </w:tc>
      </w:tr>
    </w:tbl>
    <w:p w14:paraId="3D419F76" w14:textId="02FDE414" w:rsidR="00DE1E91" w:rsidRDefault="00DE1E91" w:rsidP="003405F6">
      <w:pPr>
        <w:pStyle w:val="Heading3"/>
        <w:sectPr w:rsidR="00DE1E91" w:rsidSect="001454D2">
          <w:pgSz w:w="23811" w:h="16838" w:orient="landscape" w:code="8"/>
          <w:pgMar w:top="720" w:right="720" w:bottom="720" w:left="720" w:header="284" w:footer="284" w:gutter="0"/>
          <w:cols w:space="284"/>
          <w:docGrid w:linePitch="360"/>
        </w:sectPr>
      </w:pPr>
    </w:p>
    <w:p w14:paraId="2D5E21C0" w14:textId="77777777" w:rsidR="00B552B4" w:rsidRDefault="00B552B4" w:rsidP="00B552B4">
      <w:pPr>
        <w:pStyle w:val="Heading3"/>
      </w:pPr>
      <w:r>
        <w:lastRenderedPageBreak/>
        <w:t xml:space="preserve">When deciding on adaptation actions, people felt that the environmental impacts, the level of hazard/risk mitigation and the ability to be adaptable were important considerations. </w:t>
      </w:r>
    </w:p>
    <w:p w14:paraId="0F41837E" w14:textId="77777777" w:rsidR="00B552B4" w:rsidRDefault="00B552B4" w:rsidP="00B552B4">
      <w:r>
        <w:t xml:space="preserve">Nearly half of respondents selected these three criteria as being important. Providing co-benefits/outcomes was also seen as important. </w:t>
      </w:r>
    </w:p>
    <w:p w14:paraId="69F812EC" w14:textId="77777777" w:rsidR="00B552B4" w:rsidRPr="00A36EF2" w:rsidRDefault="00B552B4" w:rsidP="00B552B4"/>
    <w:p w14:paraId="5F5E29DA" w14:textId="77777777" w:rsidR="00B552B4" w:rsidRDefault="00B552B4" w:rsidP="00B552B4">
      <w:r>
        <w:rPr>
          <w:noProof/>
        </w:rPr>
        <w:drawing>
          <wp:inline distT="0" distB="0" distL="0" distR="0" wp14:anchorId="54CC125C" wp14:editId="08996653">
            <wp:extent cx="6305550" cy="2676525"/>
            <wp:effectExtent l="0" t="0" r="0" b="9525"/>
            <wp:docPr id="98" name="Chart 98">
              <a:extLst xmlns:a="http://schemas.openxmlformats.org/drawingml/2006/main">
                <a:ext uri="{FF2B5EF4-FFF2-40B4-BE49-F238E27FC236}">
                  <a16:creationId xmlns:a16="http://schemas.microsoft.com/office/drawing/2014/main" id="{01ED3135-AC6D-42A3-A1EB-A705ED9F0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785250" w14:textId="77777777" w:rsidR="00B552B4" w:rsidRDefault="00B552B4" w:rsidP="00B552B4"/>
    <w:p w14:paraId="3A786910" w14:textId="51783AE5" w:rsidR="00B552B4" w:rsidRDefault="00B552B4" w:rsidP="00B552B4">
      <w:r>
        <w:t xml:space="preserve">When asked what else would be important to consider, people highlighted the importance of timely action and also felt that protection of private assets should be considered. </w:t>
      </w:r>
    </w:p>
    <w:p w14:paraId="1F9A00B4" w14:textId="77777777" w:rsidR="00B64C28" w:rsidRDefault="00B64C28" w:rsidP="00820CC8">
      <w:pPr>
        <w:pStyle w:val="BodyText"/>
      </w:pPr>
    </w:p>
    <w:p w14:paraId="5F7801DF" w14:textId="6D27C7C2" w:rsidR="00B64C28" w:rsidRDefault="00B64C28" w:rsidP="00820CC8">
      <w:pPr>
        <w:pStyle w:val="BodyText"/>
        <w:sectPr w:rsidR="00B64C28" w:rsidSect="00E47A33">
          <w:pgSz w:w="11907" w:h="16840" w:code="9"/>
          <w:pgMar w:top="2211" w:right="851" w:bottom="1758" w:left="851" w:header="284" w:footer="284" w:gutter="0"/>
          <w:cols w:space="284"/>
          <w:docGrid w:linePitch="360"/>
        </w:sectPr>
      </w:pPr>
    </w:p>
    <w:p w14:paraId="1908B332" w14:textId="5EA446CE" w:rsidR="007E1914" w:rsidRDefault="00415109" w:rsidP="00415109">
      <w:pPr>
        <w:pStyle w:val="Heading2"/>
      </w:pPr>
      <w:r>
        <w:t>What next?</w:t>
      </w:r>
    </w:p>
    <w:p w14:paraId="554B3645" w14:textId="1CED0088" w:rsidR="00164503" w:rsidRDefault="00CF20CB" w:rsidP="0020321C">
      <w:pPr>
        <w:pStyle w:val="BodyText"/>
        <w:spacing w:after="240"/>
        <w:rPr>
          <w:lang w:eastAsia="en-AU"/>
        </w:rPr>
      </w:pPr>
      <w:r>
        <w:rPr>
          <w:lang w:eastAsia="en-AU"/>
        </w:rPr>
        <w:t>Combined with our Community Values Study from last year, and further stakeholder discussions, w</w:t>
      </w:r>
      <w:r w:rsidR="00C8049C">
        <w:rPr>
          <w:lang w:eastAsia="en-AU"/>
        </w:rPr>
        <w:t>e</w:t>
      </w:r>
      <w:r w:rsidR="004B6B47">
        <w:rPr>
          <w:lang w:eastAsia="en-AU"/>
        </w:rPr>
        <w:t xml:space="preserve"> are compiling </w:t>
      </w:r>
      <w:r w:rsidR="00C8049C">
        <w:rPr>
          <w:lang w:eastAsia="en-AU"/>
        </w:rPr>
        <w:t>all of the feedback we heard</w:t>
      </w:r>
      <w:r w:rsidR="00164503">
        <w:rPr>
          <w:lang w:eastAsia="en-AU"/>
        </w:rPr>
        <w:t xml:space="preserve"> </w:t>
      </w:r>
      <w:r w:rsidR="001B4D19">
        <w:rPr>
          <w:lang w:eastAsia="en-AU"/>
        </w:rPr>
        <w:t xml:space="preserve">from </w:t>
      </w:r>
      <w:r w:rsidR="00164503">
        <w:rPr>
          <w:lang w:eastAsia="en-AU"/>
        </w:rPr>
        <w:t xml:space="preserve">the survey and </w:t>
      </w:r>
      <w:r w:rsidR="00110492">
        <w:rPr>
          <w:lang w:eastAsia="en-AU"/>
        </w:rPr>
        <w:t>our in</w:t>
      </w:r>
      <w:r w:rsidR="001E78EB">
        <w:rPr>
          <w:lang w:eastAsia="en-AU"/>
        </w:rPr>
        <w:t>-</w:t>
      </w:r>
      <w:r w:rsidR="00164503">
        <w:rPr>
          <w:lang w:eastAsia="en-AU"/>
        </w:rPr>
        <w:t>person community pop-up</w:t>
      </w:r>
      <w:r w:rsidR="001E78EB">
        <w:rPr>
          <w:lang w:eastAsia="en-AU"/>
        </w:rPr>
        <w:t xml:space="preserve"> information sessions</w:t>
      </w:r>
      <w:r w:rsidR="00164503">
        <w:rPr>
          <w:lang w:eastAsia="en-AU"/>
        </w:rPr>
        <w:t xml:space="preserve"> in April</w:t>
      </w:r>
      <w:r w:rsidR="001E78EB">
        <w:rPr>
          <w:lang w:eastAsia="en-AU"/>
        </w:rPr>
        <w:t xml:space="preserve"> 2022</w:t>
      </w:r>
      <w:r w:rsidR="00BE7DBC">
        <w:rPr>
          <w:lang w:eastAsia="en-AU"/>
        </w:rPr>
        <w:t>.</w:t>
      </w:r>
    </w:p>
    <w:p w14:paraId="7C9CB699" w14:textId="1BB7A430" w:rsidR="0053269D" w:rsidRDefault="00CF20CB" w:rsidP="0020321C">
      <w:pPr>
        <w:pStyle w:val="BodyText"/>
        <w:spacing w:after="240"/>
        <w:rPr>
          <w:rFonts w:ascii="Arial" w:hAnsi="Arial" w:cs="Arial"/>
          <w:color w:val="022528"/>
          <w:shd w:val="clear" w:color="auto" w:fill="FFFFFF"/>
        </w:rPr>
      </w:pPr>
      <w:r>
        <w:rPr>
          <w:lang w:eastAsia="en-AU"/>
        </w:rPr>
        <w:t xml:space="preserve">This </w:t>
      </w:r>
      <w:r w:rsidR="00164503">
        <w:rPr>
          <w:lang w:eastAsia="en-AU"/>
        </w:rPr>
        <w:t xml:space="preserve">understanding </w:t>
      </w:r>
      <w:r w:rsidR="009F655F">
        <w:rPr>
          <w:lang w:eastAsia="en-AU"/>
        </w:rPr>
        <w:t>w</w:t>
      </w:r>
      <w:r w:rsidR="0053269D">
        <w:rPr>
          <w:lang w:eastAsia="en-AU"/>
        </w:rPr>
        <w:t xml:space="preserve">ill be used to </w:t>
      </w:r>
      <w:r w:rsidR="0053269D">
        <w:rPr>
          <w:rFonts w:ascii="Arial" w:hAnsi="Arial" w:cs="Arial"/>
          <w:color w:val="022528"/>
          <w:shd w:val="clear" w:color="auto" w:fill="FFFFFF"/>
        </w:rPr>
        <w:t>help inform the</w:t>
      </w:r>
      <w:r w:rsidR="00B64C28">
        <w:rPr>
          <w:rFonts w:ascii="Arial" w:hAnsi="Arial" w:cs="Arial"/>
          <w:color w:val="022528"/>
          <w:shd w:val="clear" w:color="auto" w:fill="FFFFFF"/>
        </w:rPr>
        <w:t xml:space="preserve"> </w:t>
      </w:r>
      <w:r w:rsidR="00E74609">
        <w:rPr>
          <w:rFonts w:ascii="Arial" w:hAnsi="Arial" w:cs="Arial"/>
          <w:color w:val="022528"/>
          <w:shd w:val="clear" w:color="auto" w:fill="FFFFFF"/>
        </w:rPr>
        <w:t>development of a</w:t>
      </w:r>
      <w:r w:rsidR="00B64C28">
        <w:rPr>
          <w:rFonts w:ascii="Arial" w:hAnsi="Arial" w:cs="Arial"/>
          <w:color w:val="022528"/>
          <w:shd w:val="clear" w:color="auto" w:fill="FFFFFF"/>
        </w:rPr>
        <w:t xml:space="preserve"> suitable</w:t>
      </w:r>
      <w:r w:rsidR="0053269D">
        <w:rPr>
          <w:rFonts w:ascii="Arial" w:hAnsi="Arial" w:cs="Arial"/>
          <w:color w:val="022528"/>
          <w:shd w:val="clear" w:color="auto" w:fill="FFFFFF"/>
        </w:rPr>
        <w:t xml:space="preserve"> adapt</w:t>
      </w:r>
      <w:r w:rsidR="00E74609">
        <w:rPr>
          <w:rFonts w:ascii="Arial" w:hAnsi="Arial" w:cs="Arial"/>
          <w:color w:val="022528"/>
          <w:shd w:val="clear" w:color="auto" w:fill="FFFFFF"/>
        </w:rPr>
        <w:t>ation approach</w:t>
      </w:r>
      <w:r w:rsidR="0053269D">
        <w:rPr>
          <w:rFonts w:ascii="Arial" w:hAnsi="Arial" w:cs="Arial"/>
          <w:color w:val="022528"/>
          <w:shd w:val="clear" w:color="auto" w:fill="FFFFFF"/>
        </w:rPr>
        <w:t xml:space="preserve"> </w:t>
      </w:r>
      <w:r w:rsidR="00BE70E6">
        <w:rPr>
          <w:rFonts w:ascii="Arial" w:hAnsi="Arial" w:cs="Arial"/>
          <w:color w:val="022528"/>
          <w:shd w:val="clear" w:color="auto" w:fill="FFFFFF"/>
        </w:rPr>
        <w:t xml:space="preserve">to </w:t>
      </w:r>
      <w:r w:rsidR="0053269D">
        <w:rPr>
          <w:rFonts w:ascii="Arial" w:hAnsi="Arial" w:cs="Arial"/>
          <w:color w:val="022528"/>
          <w:shd w:val="clear" w:color="auto" w:fill="FFFFFF"/>
        </w:rPr>
        <w:t>manage coastal hazards</w:t>
      </w:r>
      <w:r w:rsidR="00E74609">
        <w:rPr>
          <w:rFonts w:ascii="Arial" w:hAnsi="Arial" w:cs="Arial"/>
          <w:color w:val="022528"/>
          <w:shd w:val="clear" w:color="auto" w:fill="FFFFFF"/>
        </w:rPr>
        <w:t xml:space="preserve"> for the Cape to Cape region, now and into </w:t>
      </w:r>
      <w:r w:rsidR="0053269D">
        <w:rPr>
          <w:rFonts w:ascii="Arial" w:hAnsi="Arial" w:cs="Arial"/>
          <w:color w:val="022528"/>
          <w:shd w:val="clear" w:color="auto" w:fill="FFFFFF"/>
        </w:rPr>
        <w:t>the future</w:t>
      </w:r>
      <w:r w:rsidR="001E78EB">
        <w:rPr>
          <w:rFonts w:ascii="Arial" w:hAnsi="Arial" w:cs="Arial"/>
          <w:color w:val="022528"/>
          <w:shd w:val="clear" w:color="auto" w:fill="FFFFFF"/>
        </w:rPr>
        <w:t xml:space="preserve">, as part of Stage 2 of the Cape to Cape Resilience Project. </w:t>
      </w:r>
    </w:p>
    <w:tbl>
      <w:tblPr>
        <w:tblStyle w:val="PlainTable2"/>
        <w:tblW w:w="5120" w:type="pct"/>
        <w:jc w:val="right"/>
        <w:tblBorders>
          <w:top w:val="single" w:sz="4" w:space="0" w:color="66D1CB" w:themeColor="accent2"/>
          <w:left w:val="single" w:sz="4" w:space="0" w:color="66D1CB" w:themeColor="accent2"/>
          <w:bottom w:val="single" w:sz="4" w:space="0" w:color="66D1CB" w:themeColor="accent2"/>
          <w:right w:val="single" w:sz="4" w:space="0" w:color="66D1CB" w:themeColor="accent2"/>
        </w:tblBorders>
        <w:shd w:val="clear" w:color="auto" w:fill="00B2A9" w:themeFill="text2"/>
        <w:tblCellMar>
          <w:top w:w="28" w:type="dxa"/>
          <w:left w:w="142" w:type="dxa"/>
          <w:bottom w:w="28" w:type="dxa"/>
          <w:right w:w="142" w:type="dxa"/>
        </w:tblCellMar>
        <w:tblLook w:val="04A0" w:firstRow="1" w:lastRow="0" w:firstColumn="1" w:lastColumn="0" w:noHBand="0" w:noVBand="1"/>
      </w:tblPr>
      <w:tblGrid>
        <w:gridCol w:w="5069"/>
      </w:tblGrid>
      <w:tr w:rsidR="00151353" w14:paraId="3C361A8C" w14:textId="77777777" w:rsidTr="00B552B4">
        <w:trPr>
          <w:cnfStyle w:val="100000000000" w:firstRow="1" w:lastRow="0" w:firstColumn="0" w:lastColumn="0" w:oddVBand="0" w:evenVBand="0" w:oddHBand="0" w:evenHBand="0" w:firstRowFirstColumn="0" w:firstRowLastColumn="0" w:lastRowFirstColumn="0" w:lastRowLastColumn="0"/>
          <w:trHeight w:val="932"/>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1C5B57" w:themeColor="background2" w:themeShade="40"/>
              <w:bottom w:val="single" w:sz="4" w:space="0" w:color="1C5B57" w:themeColor="background2" w:themeShade="40"/>
            </w:tcBorders>
            <w:shd w:val="clear" w:color="auto" w:fill="00B2A9" w:themeFill="text2"/>
          </w:tcPr>
          <w:p w14:paraId="52551AE3" w14:textId="77777777" w:rsidR="00151353" w:rsidRPr="003032D1" w:rsidRDefault="00151353" w:rsidP="00151353">
            <w:pPr>
              <w:pStyle w:val="Heading2"/>
              <w:spacing w:before="120"/>
              <w:outlineLvl w:val="1"/>
              <w:rPr>
                <w:b/>
                <w:bCs/>
                <w:color w:val="FFFFFF" w:themeColor="background1"/>
                <w:sz w:val="20"/>
                <w:szCs w:val="24"/>
              </w:rPr>
            </w:pPr>
            <w:r w:rsidRPr="003032D1">
              <w:rPr>
                <w:color w:val="FFFFFF" w:themeColor="background1"/>
                <w:sz w:val="20"/>
                <w:szCs w:val="24"/>
              </w:rPr>
              <w:t>How can I get involved?</w:t>
            </w:r>
          </w:p>
          <w:p w14:paraId="25F55673" w14:textId="77777777" w:rsidR="00151353" w:rsidRPr="003032D1" w:rsidRDefault="00151353" w:rsidP="00151353">
            <w:pPr>
              <w:pStyle w:val="BodyText"/>
              <w:rPr>
                <w:b w:val="0"/>
                <w:bCs w:val="0"/>
                <w:color w:val="FFFFFF" w:themeColor="background1"/>
                <w:sz w:val="18"/>
                <w:szCs w:val="18"/>
              </w:rPr>
            </w:pPr>
            <w:r w:rsidRPr="003032D1">
              <w:rPr>
                <w:color w:val="FFFFFF" w:themeColor="background1"/>
                <w:sz w:val="18"/>
                <w:szCs w:val="18"/>
              </w:rPr>
              <w:t>To ensure you keep up to date with the Cape to Cape Resilience Project and upcoming events and activities:</w:t>
            </w:r>
          </w:p>
          <w:p w14:paraId="50024767" w14:textId="77777777" w:rsidR="00151353" w:rsidRPr="003032D1" w:rsidRDefault="00151353" w:rsidP="00151353">
            <w:pPr>
              <w:pStyle w:val="ListBullet"/>
              <w:rPr>
                <w:b w:val="0"/>
                <w:color w:val="FFFFFF" w:themeColor="background1"/>
                <w:sz w:val="18"/>
                <w:szCs w:val="18"/>
              </w:rPr>
            </w:pPr>
            <w:r w:rsidRPr="003032D1">
              <w:rPr>
                <w:color w:val="FFFFFF" w:themeColor="background1"/>
                <w:sz w:val="18"/>
                <w:szCs w:val="18"/>
              </w:rPr>
              <w:t xml:space="preserve">Visit the project website at </w:t>
            </w:r>
            <w:hyperlink r:id="rId43" w:history="1">
              <w:r w:rsidRPr="003032D1">
                <w:rPr>
                  <w:rStyle w:val="Hyperlink"/>
                  <w:color w:val="FFFFFF" w:themeColor="background1"/>
                  <w:sz w:val="18"/>
                  <w:szCs w:val="18"/>
                </w:rPr>
                <w:t>marineandcoasts.vic.gov.au/coastal-programs/cape-to-cape-resilience-project</w:t>
              </w:r>
            </w:hyperlink>
            <w:r w:rsidRPr="003032D1">
              <w:rPr>
                <w:color w:val="FFFFFF" w:themeColor="background1"/>
                <w:sz w:val="18"/>
                <w:szCs w:val="18"/>
              </w:rPr>
              <w:t xml:space="preserve"> </w:t>
            </w:r>
          </w:p>
          <w:p w14:paraId="027A1B28" w14:textId="77777777" w:rsidR="00151353" w:rsidRPr="003032D1" w:rsidRDefault="00151353" w:rsidP="00151353">
            <w:pPr>
              <w:pStyle w:val="ListBullet"/>
              <w:rPr>
                <w:b w:val="0"/>
                <w:color w:val="FFFFFF" w:themeColor="background1"/>
                <w:sz w:val="18"/>
                <w:szCs w:val="18"/>
              </w:rPr>
            </w:pPr>
            <w:r w:rsidRPr="003032D1">
              <w:rPr>
                <w:color w:val="FFFFFF" w:themeColor="background1"/>
                <w:sz w:val="18"/>
                <w:szCs w:val="18"/>
              </w:rPr>
              <w:t>Sign-up to receive progress updates and notifications – email capetocape.project@delwp.vic.gov.au</w:t>
            </w:r>
          </w:p>
          <w:p w14:paraId="21706DC1" w14:textId="77777777" w:rsidR="00151353" w:rsidRPr="003032D1" w:rsidRDefault="00151353" w:rsidP="00151353">
            <w:pPr>
              <w:pStyle w:val="ListBullet"/>
              <w:rPr>
                <w:color w:val="FFFFFF" w:themeColor="background1"/>
                <w:sz w:val="18"/>
                <w:szCs w:val="18"/>
              </w:rPr>
            </w:pPr>
            <w:r w:rsidRPr="003032D1">
              <w:rPr>
                <w:color w:val="FFFFFF" w:themeColor="background1"/>
                <w:sz w:val="18"/>
                <w:szCs w:val="18"/>
              </w:rPr>
              <w:t xml:space="preserve">Read our latest factsheets via the website </w:t>
            </w:r>
          </w:p>
          <w:p w14:paraId="712F3CA3" w14:textId="77777777" w:rsidR="00151353" w:rsidRPr="006B5F98" w:rsidRDefault="00151353" w:rsidP="00151353">
            <w:pPr>
              <w:pStyle w:val="ListBullet"/>
              <w:rPr>
                <w:b w:val="0"/>
                <w:bCs w:val="0"/>
              </w:rPr>
            </w:pPr>
            <w:r w:rsidRPr="003032D1">
              <w:rPr>
                <w:color w:val="FFFFFF" w:themeColor="background1"/>
                <w:sz w:val="18"/>
                <w:szCs w:val="18"/>
              </w:rPr>
              <w:t>Ask us a question – email capetocape.project@delwp.vic.gov.au</w:t>
            </w:r>
          </w:p>
        </w:tc>
      </w:tr>
    </w:tbl>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164503" w14:paraId="3518AD02" w14:textId="77777777" w:rsidTr="007C67AB">
        <w:trPr>
          <w:trHeight w:val="2608"/>
        </w:trPr>
        <w:tc>
          <w:tcPr>
            <w:tcW w:w="5216" w:type="dxa"/>
            <w:shd w:val="clear" w:color="auto" w:fill="auto"/>
          </w:tcPr>
          <w:p w14:paraId="0C75A3EB" w14:textId="43F72500" w:rsidR="00164503" w:rsidRDefault="00164503" w:rsidP="007C67AB">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06A08">
              <w:rPr>
                <w:noProof/>
              </w:rPr>
              <w:t>2022</w:t>
            </w:r>
            <w:r>
              <w:fldChar w:fldCharType="end"/>
            </w:r>
          </w:p>
          <w:p w14:paraId="181E26B8" w14:textId="77777777" w:rsidR="00164503" w:rsidRDefault="00164503" w:rsidP="007C67AB">
            <w:pPr>
              <w:pStyle w:val="SmallBodyText"/>
            </w:pPr>
            <w:r>
              <w:rPr>
                <w:noProof/>
              </w:rPr>
              <w:drawing>
                <wp:anchor distT="0" distB="0" distL="114300" distR="36195" simplePos="0" relativeHeight="251658241" behindDoc="0" locked="1" layoutInCell="1" allowOverlap="1" wp14:anchorId="034197C2" wp14:editId="0667A90C">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7C02B19" w14:textId="7A5E2AD1" w:rsidR="00164503" w:rsidRDefault="00164503" w:rsidP="007C67AB">
            <w:pPr>
              <w:pStyle w:val="SmallBodyText"/>
            </w:pPr>
          </w:p>
          <w:p w14:paraId="02423826" w14:textId="77656C29" w:rsidR="00164503" w:rsidRDefault="00164503" w:rsidP="007C67AB">
            <w:pPr>
              <w:pStyle w:val="SmallBodyText"/>
            </w:pPr>
            <w:r w:rsidRPr="00C255C2">
              <w:t>ISBN</w:t>
            </w:r>
            <w:r w:rsidR="00920F47">
              <w:rPr>
                <w:b/>
                <w:bCs/>
              </w:rPr>
              <w:t xml:space="preserve"> </w:t>
            </w:r>
            <w:r w:rsidR="00920F47" w:rsidRPr="00920F47">
              <w:rPr>
                <w:b/>
                <w:bCs/>
              </w:rPr>
              <w:t xml:space="preserve"> </w:t>
            </w:r>
            <w:r w:rsidR="00920F47" w:rsidRPr="00920F47">
              <w:t xml:space="preserve">978-1-76136-014-5 </w:t>
            </w:r>
            <w:r w:rsidR="00920F47" w:rsidRPr="00920F47">
              <w:rPr>
                <w:b/>
                <w:bCs/>
              </w:rPr>
              <w:t>(pdf/online/MS word)</w:t>
            </w:r>
            <w:r w:rsidR="00920F47" w:rsidRPr="00920F47">
              <w:t xml:space="preserve"> </w:t>
            </w:r>
          </w:p>
          <w:p w14:paraId="4170CA05" w14:textId="77777777" w:rsidR="00164503" w:rsidRPr="008F559C" w:rsidRDefault="00164503" w:rsidP="007C67AB">
            <w:pPr>
              <w:pStyle w:val="SmallHeading"/>
            </w:pPr>
            <w:r w:rsidRPr="00C255C2">
              <w:t>Disclaimer</w:t>
            </w:r>
          </w:p>
          <w:p w14:paraId="1F02EED9" w14:textId="77777777" w:rsidR="00164503" w:rsidRDefault="00164503" w:rsidP="007C67AB">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E91BAD2" w14:textId="77777777" w:rsidR="00164503" w:rsidRPr="00E97294" w:rsidRDefault="00164503" w:rsidP="007C67AB">
            <w:pPr>
              <w:pStyle w:val="xAccessibilityHeading"/>
            </w:pPr>
            <w:r w:rsidRPr="00E97294">
              <w:t>Accessibility</w:t>
            </w:r>
          </w:p>
          <w:p w14:paraId="1BC6CFA5" w14:textId="213DC4B0" w:rsidR="00164503" w:rsidRDefault="00164503" w:rsidP="00B64C28">
            <w:pPr>
              <w:pStyle w:val="xAccessibilityText"/>
            </w:pPr>
            <w:r>
              <w:t>If you would like to receive this publication in an alternative format, please telephone the DELWP Customer Service Centre on 136186, email </w:t>
            </w:r>
            <w:hyperlink r:id="rId45" w:history="1">
              <w:r w:rsidRPr="003C5C56">
                <w:t>customer.service@delwp.vic.gov.au</w:t>
              </w:r>
            </w:hyperlink>
            <w:r>
              <w:t xml:space="preserve">, or via the National Relay Service on 133 677 </w:t>
            </w:r>
            <w:hyperlink r:id="rId46" w:history="1">
              <w:r w:rsidRPr="00AE3298">
                <w:t>www.relayservice.com.au</w:t>
              </w:r>
            </w:hyperlink>
            <w:r>
              <w:t xml:space="preserve">. This document is also available on the internet at </w:t>
            </w:r>
            <w:hyperlink r:id="rId47" w:history="1">
              <w:r w:rsidRPr="00AE3298">
                <w:t>www.delwp.vic.gov.au</w:t>
              </w:r>
            </w:hyperlink>
            <w:r>
              <w:t xml:space="preserve">. </w:t>
            </w:r>
          </w:p>
        </w:tc>
      </w:tr>
    </w:tbl>
    <w:p w14:paraId="6A66F24E" w14:textId="57E5614D" w:rsidR="006E1C8D" w:rsidRDefault="006E1C8D" w:rsidP="00903509">
      <w:pPr>
        <w:pStyle w:val="SmallBodyText"/>
      </w:pPr>
    </w:p>
    <w:sectPr w:rsidR="006E1C8D" w:rsidSect="00903509">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BAB81" w14:textId="77777777" w:rsidR="0005242C" w:rsidRDefault="0005242C">
      <w:r>
        <w:separator/>
      </w:r>
    </w:p>
    <w:p w14:paraId="22CF4889" w14:textId="77777777" w:rsidR="0005242C" w:rsidRDefault="0005242C"/>
    <w:p w14:paraId="051E6CFD" w14:textId="77777777" w:rsidR="0005242C" w:rsidRDefault="0005242C"/>
  </w:endnote>
  <w:endnote w:type="continuationSeparator" w:id="0">
    <w:p w14:paraId="10B8C221" w14:textId="77777777" w:rsidR="0005242C" w:rsidRDefault="0005242C">
      <w:r>
        <w:continuationSeparator/>
      </w:r>
    </w:p>
    <w:p w14:paraId="1AFC1E45" w14:textId="77777777" w:rsidR="0005242C" w:rsidRDefault="0005242C"/>
    <w:p w14:paraId="5521EBF8" w14:textId="77777777" w:rsidR="0005242C" w:rsidRDefault="0005242C"/>
  </w:endnote>
  <w:endnote w:type="continuationNotice" w:id="1">
    <w:p w14:paraId="23FECDAF" w14:textId="77777777" w:rsidR="0005242C" w:rsidRDefault="000524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4048" w14:textId="3E90DDC7" w:rsidR="00B40C2E" w:rsidRPr="00B5221E" w:rsidRDefault="00606725" w:rsidP="00E97294">
    <w:pPr>
      <w:pStyle w:val="FooterEven"/>
    </w:pPr>
    <w:r>
      <w:rPr>
        <w:noProof/>
      </w:rPr>
      <mc:AlternateContent>
        <mc:Choice Requires="wps">
          <w:drawing>
            <wp:anchor distT="0" distB="0" distL="114300" distR="114300" simplePos="0" relativeHeight="251661331" behindDoc="0" locked="0" layoutInCell="0" allowOverlap="1" wp14:anchorId="5698ED43" wp14:editId="4C114F25">
              <wp:simplePos x="0" y="0"/>
              <wp:positionH relativeFrom="page">
                <wp:align>center</wp:align>
              </wp:positionH>
              <wp:positionV relativeFrom="page">
                <wp:align>bottom</wp:align>
              </wp:positionV>
              <wp:extent cx="7772400" cy="463550"/>
              <wp:effectExtent l="0" t="0" r="0" b="12700"/>
              <wp:wrapNone/>
              <wp:docPr id="25" name="MSIPCM203749d49b3cfe7f6fcd30d0"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4CEDC4" w14:textId="3EFBAD73" w:rsidR="00606725" w:rsidRPr="00206A08" w:rsidRDefault="00206A08" w:rsidP="00206A08">
                          <w:pPr>
                            <w:jc w:val="center"/>
                            <w:rPr>
                              <w:rFonts w:ascii="Calibri" w:hAnsi="Calibri" w:cs="Calibri"/>
                              <w:color w:val="000000"/>
                              <w:sz w:val="24"/>
                            </w:rPr>
                          </w:pPr>
                          <w:r w:rsidRPr="00206A0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98ED43" id="_x0000_t202" coordsize="21600,21600" o:spt="202" path="m,l,21600r21600,l21600,xe">
              <v:stroke joinstyle="miter"/>
              <v:path gradientshapeok="t" o:connecttype="rect"/>
            </v:shapetype>
            <v:shape id="MSIPCM203749d49b3cfe7f6fcd30d0" o:spid="_x0000_s1026" type="#_x0000_t202" alt="{&quot;HashCode&quot;:-1264680268,&quot;Height&quot;:9999999.0,&quot;Width&quot;:9999999.0,&quot;Placement&quot;:&quot;Footer&quot;,&quot;Index&quot;:&quot;OddAndEven&quot;,&quot;Section&quot;:1,&quot;Top&quot;:0.0,&quot;Left&quot;:0.0}" style="position:absolute;margin-left:0;margin-top:0;width:612pt;height:36.5pt;z-index:2516613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24CEDC4" w14:textId="3EFBAD73" w:rsidR="00606725" w:rsidRPr="00206A08" w:rsidRDefault="00206A08" w:rsidP="00206A08">
                    <w:pPr>
                      <w:jc w:val="center"/>
                      <w:rPr>
                        <w:rFonts w:ascii="Calibri" w:hAnsi="Calibri" w:cs="Calibri"/>
                        <w:color w:val="000000"/>
                        <w:sz w:val="24"/>
                      </w:rPr>
                    </w:pPr>
                    <w:r w:rsidRPr="00206A08">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2AB6587F" wp14:editId="306DD1F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84231"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6587F" id="Text Box 224" o:spid="_x0000_s1027"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0AE84231"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5D0E" w14:textId="04D24175" w:rsidR="00B40C2E" w:rsidRDefault="00606725" w:rsidP="00213C82">
    <w:pPr>
      <w:pStyle w:val="Footer"/>
    </w:pPr>
    <w:r>
      <w:rPr>
        <w:noProof/>
      </w:rPr>
      <mc:AlternateContent>
        <mc:Choice Requires="wps">
          <w:drawing>
            <wp:anchor distT="0" distB="0" distL="114300" distR="114300" simplePos="0" relativeHeight="251661328" behindDoc="0" locked="0" layoutInCell="0" allowOverlap="1" wp14:anchorId="1125E1F9" wp14:editId="5CB228F4">
              <wp:simplePos x="0" y="0"/>
              <wp:positionH relativeFrom="page">
                <wp:align>center</wp:align>
              </wp:positionH>
              <wp:positionV relativeFrom="page">
                <wp:align>bottom</wp:align>
              </wp:positionV>
              <wp:extent cx="7772400" cy="463550"/>
              <wp:effectExtent l="0" t="0" r="0" b="12700"/>
              <wp:wrapNone/>
              <wp:docPr id="23" name="MSIPCM5a33440e942b66a24256a43e"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A94FA" w14:textId="176F84CE" w:rsidR="00606725" w:rsidRPr="00206A08" w:rsidRDefault="00206A08" w:rsidP="00206A08">
                          <w:pPr>
                            <w:jc w:val="center"/>
                            <w:rPr>
                              <w:rFonts w:ascii="Calibri" w:hAnsi="Calibri" w:cs="Calibri"/>
                              <w:color w:val="000000"/>
                              <w:sz w:val="24"/>
                            </w:rPr>
                          </w:pPr>
                          <w:r w:rsidRPr="00206A0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25E1F9" id="_x0000_t202" coordsize="21600,21600" o:spt="202" path="m,l,21600r21600,l21600,xe">
              <v:stroke joinstyle="miter"/>
              <v:path gradientshapeok="t" o:connecttype="rect"/>
            </v:shapetype>
            <v:shape id="MSIPCM5a33440e942b66a24256a43e" o:spid="_x0000_s1028" type="#_x0000_t202" alt="{&quot;HashCode&quot;:-1264680268,&quot;Height&quot;:9999999.0,&quot;Width&quot;:9999999.0,&quot;Placement&quot;:&quot;Footer&quot;,&quot;Index&quot;:&quot;Primary&quot;,&quot;Section&quot;:1,&quot;Top&quot;:0.0,&quot;Left&quot;:0.0}" style="position:absolute;margin-left:0;margin-top:0;width:612pt;height:36.5pt;z-index:2516613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556A94FA" w14:textId="176F84CE" w:rsidR="00606725" w:rsidRPr="00206A08" w:rsidRDefault="00206A08" w:rsidP="00206A08">
                    <w:pPr>
                      <w:jc w:val="center"/>
                      <w:rPr>
                        <w:rFonts w:ascii="Calibri" w:hAnsi="Calibri" w:cs="Calibri"/>
                        <w:color w:val="000000"/>
                        <w:sz w:val="24"/>
                      </w:rPr>
                    </w:pPr>
                    <w:r w:rsidRPr="00206A08">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2" behindDoc="1" locked="1" layoutInCell="1" allowOverlap="1" wp14:anchorId="001C8B56" wp14:editId="621A01D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5925"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8B56" id="_x0000_s1029"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333F5925"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EF57" w14:textId="28481E71" w:rsidR="00B40C2E" w:rsidRDefault="00606725" w:rsidP="00BF3066">
    <w:pPr>
      <w:pStyle w:val="Footer"/>
      <w:spacing w:before="1600"/>
    </w:pPr>
    <w:r>
      <w:rPr>
        <w:noProof/>
      </w:rPr>
      <mc:AlternateContent>
        <mc:Choice Requires="wps">
          <w:drawing>
            <wp:anchor distT="0" distB="0" distL="114300" distR="114300" simplePos="0" relativeHeight="251661329" behindDoc="0" locked="0" layoutInCell="0" allowOverlap="1" wp14:anchorId="71C4AD8A" wp14:editId="78560883">
              <wp:simplePos x="0" y="0"/>
              <wp:positionH relativeFrom="page">
                <wp:align>center</wp:align>
              </wp:positionH>
              <wp:positionV relativeFrom="page">
                <wp:align>bottom</wp:align>
              </wp:positionV>
              <wp:extent cx="7772400" cy="463550"/>
              <wp:effectExtent l="0" t="0" r="0" b="12700"/>
              <wp:wrapNone/>
              <wp:docPr id="24" name="MSIPCM29b54555b2bce2ad1c44c41f"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8F333" w14:textId="1FCD589F" w:rsidR="00606725" w:rsidRPr="00206A08" w:rsidRDefault="00206A08" w:rsidP="00206A08">
                          <w:pPr>
                            <w:jc w:val="center"/>
                            <w:rPr>
                              <w:rFonts w:ascii="Calibri" w:hAnsi="Calibri" w:cs="Calibri"/>
                              <w:color w:val="000000"/>
                              <w:sz w:val="24"/>
                            </w:rPr>
                          </w:pPr>
                          <w:r w:rsidRPr="00206A0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C4AD8A" id="_x0000_t202" coordsize="21600,21600" o:spt="202" path="m,l,21600r21600,l21600,xe">
              <v:stroke joinstyle="miter"/>
              <v:path gradientshapeok="t" o:connecttype="rect"/>
            </v:shapetype>
            <v:shape id="MSIPCM29b54555b2bce2ad1c44c41f" o:spid="_x0000_s1030" type="#_x0000_t202" alt="{&quot;HashCode&quot;:-1264680268,&quot;Height&quot;:9999999.0,&quot;Width&quot;:9999999.0,&quot;Placement&quot;:&quot;Footer&quot;,&quot;Index&quot;:&quot;FirstPage&quot;,&quot;Section&quot;:1,&quot;Top&quot;:0.0,&quot;Left&quot;:0.0}" style="position:absolute;margin-left:0;margin-top:0;width:612pt;height:36.5pt;z-index:25166132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0198F333" w14:textId="1FCD589F" w:rsidR="00606725" w:rsidRPr="00206A08" w:rsidRDefault="00206A08" w:rsidP="00206A08">
                    <w:pPr>
                      <w:jc w:val="center"/>
                      <w:rPr>
                        <w:rFonts w:ascii="Calibri" w:hAnsi="Calibri" w:cs="Calibri"/>
                        <w:color w:val="000000"/>
                        <w:sz w:val="24"/>
                      </w:rPr>
                    </w:pPr>
                    <w:r w:rsidRPr="00206A08">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6" behindDoc="1" locked="1" layoutInCell="1" allowOverlap="1" wp14:anchorId="02DFD5DD" wp14:editId="601C1E61">
          <wp:simplePos x="0" y="0"/>
          <wp:positionH relativeFrom="page">
            <wp:posOffset>-35560</wp:posOffset>
          </wp:positionH>
          <wp:positionV relativeFrom="page">
            <wp:align>bottom</wp:align>
          </wp:positionV>
          <wp:extent cx="2008800" cy="950400"/>
          <wp:effectExtent l="0" t="0" r="0" b="2540"/>
          <wp:wrapNone/>
          <wp:docPr id="12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31C657B1" wp14:editId="211EF3B9">
          <wp:simplePos x="0" y="0"/>
          <wp:positionH relativeFrom="page">
            <wp:align>right</wp:align>
          </wp:positionH>
          <wp:positionV relativeFrom="page">
            <wp:align>bottom</wp:align>
          </wp:positionV>
          <wp:extent cx="2403762" cy="1083600"/>
          <wp:effectExtent l="0" t="0" r="0" b="0"/>
          <wp:wrapNone/>
          <wp:docPr id="12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3B78D28E" wp14:editId="25325CF7">
              <wp:simplePos x="0" y="0"/>
              <wp:positionH relativeFrom="page">
                <wp:align>left</wp:align>
              </wp:positionH>
              <wp:positionV relativeFrom="page">
                <wp:align>bottom</wp:align>
              </wp:positionV>
              <wp:extent cx="3848400" cy="7200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612E0"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D28E" id="WebAddress" o:spid="_x0000_s1031" type="#_x0000_t202" style="position:absolute;margin-left:0;margin-top:0;width:303pt;height:56.7pt;z-index:25165825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ANBw7ycAIAAEUFAAAOAAAAAAAAAAAAAAAA&#10;AC4CAABkcnMvZTJvRG9jLnhtbFBLAQItABQABgAIAAAAIQAYQ1EB2wAAAAUBAAAPAAAAAAAAAAAA&#10;AAAAAMoEAABkcnMvZG93bnJldi54bWxQSwUGAAAAAAQABADzAAAA0gUAAAAA&#10;" filled="f" stroked="f" strokeweight=".5pt">
              <v:textbox inset="15mm">
                <w:txbxContent>
                  <w:p w14:paraId="13C612E0"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18253F3B" wp14:editId="67F7898E">
          <wp:simplePos x="0" y="0"/>
          <wp:positionH relativeFrom="page">
            <wp:align>right</wp:align>
          </wp:positionH>
          <wp:positionV relativeFrom="page">
            <wp:align>bottom</wp:align>
          </wp:positionV>
          <wp:extent cx="2422800" cy="1083600"/>
          <wp:effectExtent l="0" t="0" r="0" b="0"/>
          <wp:wrapNone/>
          <wp:docPr id="1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B1330" w14:textId="77777777" w:rsidR="0005242C" w:rsidRPr="008F5280" w:rsidRDefault="0005242C" w:rsidP="008F5280">
      <w:pPr>
        <w:pStyle w:val="FootnoteSeparator"/>
      </w:pPr>
    </w:p>
    <w:p w14:paraId="446C0DDA" w14:textId="77777777" w:rsidR="0005242C" w:rsidRDefault="0005242C"/>
  </w:footnote>
  <w:footnote w:type="continuationSeparator" w:id="0">
    <w:p w14:paraId="6BA84941" w14:textId="77777777" w:rsidR="0005242C" w:rsidRDefault="0005242C" w:rsidP="008F5280">
      <w:pPr>
        <w:pStyle w:val="FootnoteSeparator"/>
      </w:pPr>
    </w:p>
    <w:p w14:paraId="320F2380" w14:textId="77777777" w:rsidR="0005242C" w:rsidRDefault="0005242C"/>
    <w:p w14:paraId="09D1A21F" w14:textId="77777777" w:rsidR="0005242C" w:rsidRDefault="0005242C"/>
  </w:footnote>
  <w:footnote w:type="continuationNotice" w:id="1">
    <w:p w14:paraId="5B6AB1D3" w14:textId="77777777" w:rsidR="0005242C" w:rsidRDefault="0005242C" w:rsidP="00D55628"/>
    <w:p w14:paraId="2734C139" w14:textId="77777777" w:rsidR="0005242C" w:rsidRDefault="0005242C"/>
    <w:p w14:paraId="2DE56BD1" w14:textId="77777777" w:rsidR="0005242C" w:rsidRDefault="000524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5E5A33" w14:paraId="4EC60BAB" w14:textId="77777777" w:rsidTr="00B64C28">
      <w:trPr>
        <w:trHeight w:hRule="exact" w:val="1418"/>
      </w:trPr>
      <w:tc>
        <w:tcPr>
          <w:tcW w:w="7761" w:type="dxa"/>
          <w:vAlign w:val="center"/>
        </w:tcPr>
        <w:p w14:paraId="7DEE86EA" w14:textId="77777777" w:rsidR="00E37E31" w:rsidRDefault="00E37E31" w:rsidP="00E37E31">
          <w:pPr>
            <w:pStyle w:val="Title"/>
          </w:pPr>
          <w:r>
            <w:t>Cape to Cape Resilience Project</w:t>
          </w:r>
        </w:p>
        <w:p w14:paraId="61853819" w14:textId="7934664C" w:rsidR="00B40C2E" w:rsidRPr="00E37E31" w:rsidRDefault="00B40C2E" w:rsidP="00B64C28">
          <w:pPr>
            <w:pStyle w:val="Header"/>
            <w:rPr>
              <w:b w:val="0"/>
            </w:rPr>
          </w:pPr>
        </w:p>
      </w:tc>
    </w:tr>
  </w:tbl>
  <w:p w14:paraId="1EBA913D" w14:textId="31CCAE18" w:rsidR="00B40C2E" w:rsidRPr="005E5A33" w:rsidRDefault="00B64C28" w:rsidP="00254A01">
    <w:pPr>
      <w:pStyle w:val="Header"/>
    </w:pPr>
    <w:r w:rsidRPr="005E5A33">
      <w:rPr>
        <w:noProof/>
      </w:rPr>
      <mc:AlternateContent>
        <mc:Choice Requires="wps">
          <w:drawing>
            <wp:anchor distT="0" distB="0" distL="114300" distR="114300" simplePos="0" relativeHeight="251658259" behindDoc="1" locked="0" layoutInCell="1" allowOverlap="1" wp14:anchorId="7118737F" wp14:editId="215DA60A">
              <wp:simplePos x="0" y="0"/>
              <wp:positionH relativeFrom="page">
                <wp:posOffset>7115176</wp:posOffset>
              </wp:positionH>
              <wp:positionV relativeFrom="page">
                <wp:posOffset>285750</wp:posOffset>
              </wp:positionV>
              <wp:extent cx="7696200" cy="900000"/>
              <wp:effectExtent l="0" t="0" r="0" b="0"/>
              <wp:wrapNone/>
              <wp:docPr id="9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93E6E0" id="Rectangle" o:spid="_x0000_s1026" style="position:absolute;margin-left:560.25pt;margin-top:22.5pt;width:606pt;height:70.8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" fillcolor="#00b2a9 [3204]" stroked="f">
              <w10:wrap anchorx="page" anchory="page"/>
            </v:rect>
          </w:pict>
        </mc:Fallback>
      </mc:AlternateContent>
    </w:r>
    <w:r w:rsidR="005E5A33" w:rsidRPr="00806AB6">
      <w:rPr>
        <w:noProof/>
      </w:rPr>
      <mc:AlternateContent>
        <mc:Choice Requires="wps">
          <w:drawing>
            <wp:anchor distT="0" distB="0" distL="114300" distR="114300" simplePos="0" relativeHeight="251658258" behindDoc="1" locked="0" layoutInCell="1" allowOverlap="1" wp14:anchorId="50F8DFCD" wp14:editId="11317A12">
              <wp:simplePos x="0" y="0"/>
              <wp:positionH relativeFrom="page">
                <wp:posOffset>721360</wp:posOffset>
              </wp:positionH>
              <wp:positionV relativeFrom="page">
                <wp:posOffset>289243</wp:posOffset>
              </wp:positionV>
              <wp:extent cx="864000" cy="900000"/>
              <wp:effectExtent l="0" t="0" r="0" b="0"/>
              <wp:wrapNone/>
              <wp:docPr id="1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1">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CE4D3" id="TriangleRight" o:spid="_x0000_s1026" style="position:absolute;margin-left:56.8pt;margin-top:22.8pt;width:68.05pt;height:70.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" path="m1339,1419l669,,,1419r1339,xe" stroked="f">
              <v:fill r:id="rId2" o:title="" recolor="t" rotate="t" type="frame"/>
              <v:path arrowok="t" o:connecttype="custom" o:connectlocs="864000,900000;431677,0;0,900000;864000,900000" o:connectangles="0,0,0,0"/>
              <w10:wrap anchorx="page" anchory="page"/>
            </v:shape>
          </w:pict>
        </mc:Fallback>
      </mc:AlternateContent>
    </w:r>
    <w:r w:rsidR="00B40C2E" w:rsidRPr="005E5A33">
      <w:rPr>
        <w:noProof/>
      </w:rPr>
      <mc:AlternateContent>
        <mc:Choice Requires="wps">
          <w:drawing>
            <wp:anchor distT="0" distB="0" distL="114300" distR="114300" simplePos="0" relativeHeight="251658248" behindDoc="1" locked="0" layoutInCell="1" allowOverlap="1" wp14:anchorId="7F375CD0" wp14:editId="09F0981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9F7EE"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00B40C2E" w:rsidRPr="005E5A33">
      <w:rPr>
        <w:noProof/>
      </w:rPr>
      <mc:AlternateContent>
        <mc:Choice Requires="wps">
          <w:drawing>
            <wp:anchor distT="0" distB="0" distL="114300" distR="114300" simplePos="0" relativeHeight="251658246" behindDoc="1" locked="0" layoutInCell="1" allowOverlap="1" wp14:anchorId="6E068B6E" wp14:editId="0C1FF13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2654E"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00B40C2E" w:rsidRPr="005E5A33">
      <w:rPr>
        <w:noProof/>
      </w:rPr>
      <mc:AlternateContent>
        <mc:Choice Requires="wps">
          <w:drawing>
            <wp:anchor distT="0" distB="0" distL="114300" distR="114300" simplePos="0" relativeHeight="251658245" behindDoc="1" locked="0" layoutInCell="1" allowOverlap="1" wp14:anchorId="4074FD48" wp14:editId="63257F22">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9046D0"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6629D22" w14:textId="21AAD57C" w:rsidR="00B40C2E" w:rsidRPr="005E5A33"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8F7CF5" w14:textId="77777777" w:rsidTr="00B40C2E">
      <w:trPr>
        <w:trHeight w:hRule="exact" w:val="1418"/>
      </w:trPr>
      <w:tc>
        <w:tcPr>
          <w:tcW w:w="7761" w:type="dxa"/>
          <w:vAlign w:val="center"/>
        </w:tcPr>
        <w:p w14:paraId="001A3D89" w14:textId="410D8EB4" w:rsidR="00B40C2E" w:rsidRDefault="005F5E45" w:rsidP="00F61BFC">
          <w:pPr>
            <w:pStyle w:val="Title"/>
          </w:pPr>
          <w:r>
            <w:rPr>
              <w:noProof/>
            </w:rPr>
            <w:fldChar w:fldCharType="begin"/>
          </w:r>
          <w:r>
            <w:rPr>
              <w:noProof/>
            </w:rPr>
            <w:instrText xml:space="preserve"> STYLEREF  Title  \* MERGEFORMAT </w:instrText>
          </w:r>
          <w:r>
            <w:rPr>
              <w:noProof/>
            </w:rPr>
            <w:fldChar w:fldCharType="separate"/>
          </w:r>
          <w:r w:rsidR="00206A08">
            <w:rPr>
              <w:noProof/>
            </w:rPr>
            <w:t>Cape to Cape Resilience Project</w:t>
          </w:r>
          <w:r>
            <w:rPr>
              <w:noProof/>
            </w:rPr>
            <w:fldChar w:fldCharType="end"/>
          </w:r>
        </w:p>
        <w:p w14:paraId="05A94A2E" w14:textId="685781C4" w:rsidR="00B40C2E" w:rsidRPr="00975ED3" w:rsidRDefault="00B40C2E" w:rsidP="00837FED"/>
      </w:tc>
    </w:tr>
  </w:tbl>
  <w:p w14:paraId="7DB9B052"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308B1C3C" wp14:editId="63C6FE50">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A1362"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4173F11" wp14:editId="6ADB609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7ACD4"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7D166762" wp14:editId="5F8920A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CF7420"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7AE3A84"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D8F2" w14:textId="3F55B446" w:rsidR="00B40C2E" w:rsidRPr="00E97294" w:rsidRDefault="001D4053" w:rsidP="00E37E31">
    <w:pPr>
      <w:pStyle w:val="Header"/>
      <w:ind w:left="567"/>
    </w:pPr>
    <w:r>
      <w:rPr>
        <w:noProof/>
      </w:rPr>
      <w:drawing>
        <wp:anchor distT="0" distB="0" distL="114300" distR="114300" simplePos="0" relativeHeight="251658257" behindDoc="1" locked="0" layoutInCell="1" allowOverlap="1" wp14:anchorId="1AC647CA" wp14:editId="43BCE3B4">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407849A1" wp14:editId="61AD8C23">
          <wp:simplePos x="0" y="0"/>
          <wp:positionH relativeFrom="page">
            <wp:posOffset>720090</wp:posOffset>
          </wp:positionH>
          <wp:positionV relativeFrom="page">
            <wp:posOffset>1188085</wp:posOffset>
          </wp:positionV>
          <wp:extent cx="860400" cy="896400"/>
          <wp:effectExtent l="0" t="0" r="0" b="0"/>
          <wp:wrapNone/>
          <wp:docPr id="12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9E61512" wp14:editId="6AC34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1C94B"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603FEAEA" wp14:editId="0F23EA6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D0B21"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6FE336C5" wp14:editId="7AB911D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0A0A4"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28EF0D26" wp14:editId="75D837C1">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FC4073" id="Rectangle" o:spid="_x0000_s1026"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2543CF"/>
    <w:multiLevelType w:val="hybridMultilevel"/>
    <w:tmpl w:val="5568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444730"/>
    <w:multiLevelType w:val="hybridMultilevel"/>
    <w:tmpl w:val="A2562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C2A3603"/>
    <w:multiLevelType w:val="hybridMultilevel"/>
    <w:tmpl w:val="B6E0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1FB466BC"/>
    <w:multiLevelType w:val="hybridMultilevel"/>
    <w:tmpl w:val="EFA8A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93E0402"/>
    <w:multiLevelType w:val="hybridMultilevel"/>
    <w:tmpl w:val="EEFCE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18"/>
  </w:num>
  <w:num w:numId="4">
    <w:abstractNumId w:val="22"/>
  </w:num>
  <w:num w:numId="5">
    <w:abstractNumId w:val="9"/>
  </w:num>
  <w:num w:numId="6">
    <w:abstractNumId w:val="3"/>
  </w:num>
  <w:num w:numId="7">
    <w:abstractNumId w:val="2"/>
  </w:num>
  <w:num w:numId="8">
    <w:abstractNumId w:val="0"/>
  </w:num>
  <w:num w:numId="9">
    <w:abstractNumId w:val="21"/>
  </w:num>
  <w:num w:numId="10">
    <w:abstractNumId w:val="5"/>
  </w:num>
  <w:num w:numId="11">
    <w:abstractNumId w:val="10"/>
  </w:num>
  <w:num w:numId="12">
    <w:abstractNumId w:val="7"/>
  </w:num>
  <w:num w:numId="13">
    <w:abstractNumId w:val="13"/>
  </w:num>
  <w:num w:numId="14">
    <w:abstractNumId w:val="15"/>
  </w:num>
  <w:num w:numId="15">
    <w:abstractNumId w:val="1"/>
  </w:num>
  <w:num w:numId="16">
    <w:abstractNumId w:val="6"/>
  </w:num>
  <w:num w:numId="17">
    <w:abstractNumId w:val="8"/>
  </w:num>
  <w:num w:numId="18">
    <w:abstractNumId w:val="4"/>
  </w:num>
  <w:num w:numId="19">
    <w:abstractNumId w:val="14"/>
  </w:num>
  <w:num w:numId="2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0"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9B6F26"/>
    <w:rsid w:val="0000017F"/>
    <w:rsid w:val="00000279"/>
    <w:rsid w:val="000004BD"/>
    <w:rsid w:val="00000B7A"/>
    <w:rsid w:val="00000C89"/>
    <w:rsid w:val="00000FEB"/>
    <w:rsid w:val="000012BE"/>
    <w:rsid w:val="00001BD3"/>
    <w:rsid w:val="00001DDF"/>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A22"/>
    <w:rsid w:val="00012B94"/>
    <w:rsid w:val="00012E66"/>
    <w:rsid w:val="00012EC2"/>
    <w:rsid w:val="00013360"/>
    <w:rsid w:val="0001362A"/>
    <w:rsid w:val="0001389C"/>
    <w:rsid w:val="0001393A"/>
    <w:rsid w:val="00013BAE"/>
    <w:rsid w:val="00013DC6"/>
    <w:rsid w:val="0001466C"/>
    <w:rsid w:val="00014E15"/>
    <w:rsid w:val="000155EB"/>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062"/>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42C"/>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67E"/>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71F"/>
    <w:rsid w:val="00066ABF"/>
    <w:rsid w:val="00066F02"/>
    <w:rsid w:val="00067098"/>
    <w:rsid w:val="0006742D"/>
    <w:rsid w:val="000676F8"/>
    <w:rsid w:val="00067769"/>
    <w:rsid w:val="000704F3"/>
    <w:rsid w:val="00070C97"/>
    <w:rsid w:val="00071075"/>
    <w:rsid w:val="0007112E"/>
    <w:rsid w:val="00071B67"/>
    <w:rsid w:val="00071CA4"/>
    <w:rsid w:val="00071DE2"/>
    <w:rsid w:val="00071F5F"/>
    <w:rsid w:val="00072074"/>
    <w:rsid w:val="00072288"/>
    <w:rsid w:val="00072733"/>
    <w:rsid w:val="00072783"/>
    <w:rsid w:val="00072E02"/>
    <w:rsid w:val="00072E09"/>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130"/>
    <w:rsid w:val="00076B41"/>
    <w:rsid w:val="0008006E"/>
    <w:rsid w:val="000802A9"/>
    <w:rsid w:val="0008061A"/>
    <w:rsid w:val="000808F6"/>
    <w:rsid w:val="0008129B"/>
    <w:rsid w:val="000816AD"/>
    <w:rsid w:val="0008221A"/>
    <w:rsid w:val="00082224"/>
    <w:rsid w:val="0008252E"/>
    <w:rsid w:val="00082889"/>
    <w:rsid w:val="00082914"/>
    <w:rsid w:val="0008309F"/>
    <w:rsid w:val="000838A2"/>
    <w:rsid w:val="00083917"/>
    <w:rsid w:val="00083CD6"/>
    <w:rsid w:val="00084187"/>
    <w:rsid w:val="00084CB1"/>
    <w:rsid w:val="0008506A"/>
    <w:rsid w:val="00085689"/>
    <w:rsid w:val="0008568F"/>
    <w:rsid w:val="0008745F"/>
    <w:rsid w:val="00087975"/>
    <w:rsid w:val="000908D6"/>
    <w:rsid w:val="0009125C"/>
    <w:rsid w:val="000913AD"/>
    <w:rsid w:val="00091F49"/>
    <w:rsid w:val="0009214D"/>
    <w:rsid w:val="00093051"/>
    <w:rsid w:val="000935F8"/>
    <w:rsid w:val="000938C5"/>
    <w:rsid w:val="00093926"/>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7B"/>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6F3B"/>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3FDD"/>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7D8"/>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A52"/>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F5C"/>
    <w:rsid w:val="000F306B"/>
    <w:rsid w:val="000F31D9"/>
    <w:rsid w:val="000F376E"/>
    <w:rsid w:val="000F3B60"/>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B6D"/>
    <w:rsid w:val="00104F66"/>
    <w:rsid w:val="001054A3"/>
    <w:rsid w:val="0010559C"/>
    <w:rsid w:val="00105C32"/>
    <w:rsid w:val="0010606F"/>
    <w:rsid w:val="0010632A"/>
    <w:rsid w:val="0010632E"/>
    <w:rsid w:val="00106A7E"/>
    <w:rsid w:val="00106A81"/>
    <w:rsid w:val="00106B89"/>
    <w:rsid w:val="00106CA2"/>
    <w:rsid w:val="00110492"/>
    <w:rsid w:val="001108B2"/>
    <w:rsid w:val="00110A24"/>
    <w:rsid w:val="00110A62"/>
    <w:rsid w:val="00110B1B"/>
    <w:rsid w:val="00110B5D"/>
    <w:rsid w:val="0011105B"/>
    <w:rsid w:val="0011111B"/>
    <w:rsid w:val="0011137F"/>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BD"/>
    <w:rsid w:val="00117CFE"/>
    <w:rsid w:val="00117DD6"/>
    <w:rsid w:val="00117F77"/>
    <w:rsid w:val="001202B1"/>
    <w:rsid w:val="001203C0"/>
    <w:rsid w:val="001204D7"/>
    <w:rsid w:val="0012093F"/>
    <w:rsid w:val="001210F1"/>
    <w:rsid w:val="00121248"/>
    <w:rsid w:val="00121266"/>
    <w:rsid w:val="00121268"/>
    <w:rsid w:val="001217C3"/>
    <w:rsid w:val="001219B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13D"/>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4D2"/>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353"/>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141"/>
    <w:rsid w:val="00157E61"/>
    <w:rsid w:val="00157E78"/>
    <w:rsid w:val="001601C2"/>
    <w:rsid w:val="00160958"/>
    <w:rsid w:val="00160ED7"/>
    <w:rsid w:val="00161863"/>
    <w:rsid w:val="001619E0"/>
    <w:rsid w:val="00161E60"/>
    <w:rsid w:val="00162B86"/>
    <w:rsid w:val="00162E29"/>
    <w:rsid w:val="0016301C"/>
    <w:rsid w:val="0016310E"/>
    <w:rsid w:val="0016334C"/>
    <w:rsid w:val="00163536"/>
    <w:rsid w:val="00163E14"/>
    <w:rsid w:val="00164055"/>
    <w:rsid w:val="00164503"/>
    <w:rsid w:val="00164B4C"/>
    <w:rsid w:val="00164D40"/>
    <w:rsid w:val="0016502A"/>
    <w:rsid w:val="0016509E"/>
    <w:rsid w:val="00165611"/>
    <w:rsid w:val="00165678"/>
    <w:rsid w:val="00165754"/>
    <w:rsid w:val="0016579F"/>
    <w:rsid w:val="001658FA"/>
    <w:rsid w:val="00165D74"/>
    <w:rsid w:val="001664DC"/>
    <w:rsid w:val="00166A46"/>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1BC8"/>
    <w:rsid w:val="00182759"/>
    <w:rsid w:val="0018296A"/>
    <w:rsid w:val="00182986"/>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16A"/>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4D4"/>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D19"/>
    <w:rsid w:val="001B5542"/>
    <w:rsid w:val="001B58BC"/>
    <w:rsid w:val="001B5E7A"/>
    <w:rsid w:val="001B625F"/>
    <w:rsid w:val="001B6912"/>
    <w:rsid w:val="001B6E7B"/>
    <w:rsid w:val="001B7723"/>
    <w:rsid w:val="001B7979"/>
    <w:rsid w:val="001B7FBD"/>
    <w:rsid w:val="001C03D1"/>
    <w:rsid w:val="001C0AC9"/>
    <w:rsid w:val="001C0ECA"/>
    <w:rsid w:val="001C11C7"/>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068"/>
    <w:rsid w:val="001D1792"/>
    <w:rsid w:val="001D2509"/>
    <w:rsid w:val="001D2DA8"/>
    <w:rsid w:val="001D3116"/>
    <w:rsid w:val="001D347F"/>
    <w:rsid w:val="001D3B9E"/>
    <w:rsid w:val="001D3E83"/>
    <w:rsid w:val="001D3F6F"/>
    <w:rsid w:val="001D4053"/>
    <w:rsid w:val="001D4A29"/>
    <w:rsid w:val="001D4DC6"/>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34A"/>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8EB"/>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EFC"/>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21C"/>
    <w:rsid w:val="0020332E"/>
    <w:rsid w:val="00203733"/>
    <w:rsid w:val="0020390A"/>
    <w:rsid w:val="002041DB"/>
    <w:rsid w:val="0020460C"/>
    <w:rsid w:val="00205553"/>
    <w:rsid w:val="0020587F"/>
    <w:rsid w:val="002059C8"/>
    <w:rsid w:val="00206005"/>
    <w:rsid w:val="00206928"/>
    <w:rsid w:val="0020699C"/>
    <w:rsid w:val="00206A08"/>
    <w:rsid w:val="00206A55"/>
    <w:rsid w:val="00206C16"/>
    <w:rsid w:val="00206E82"/>
    <w:rsid w:val="0020726F"/>
    <w:rsid w:val="002073CA"/>
    <w:rsid w:val="002076FD"/>
    <w:rsid w:val="0020775A"/>
    <w:rsid w:val="0020777E"/>
    <w:rsid w:val="0020778C"/>
    <w:rsid w:val="00207D4E"/>
    <w:rsid w:val="00207ED2"/>
    <w:rsid w:val="00210464"/>
    <w:rsid w:val="002104A5"/>
    <w:rsid w:val="002104FF"/>
    <w:rsid w:val="00210A60"/>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1B"/>
    <w:rsid w:val="00217DA5"/>
    <w:rsid w:val="00217EC2"/>
    <w:rsid w:val="00220268"/>
    <w:rsid w:val="00220909"/>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38"/>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97C"/>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7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7BF"/>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72"/>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7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379"/>
    <w:rsid w:val="002D65F7"/>
    <w:rsid w:val="002D66F5"/>
    <w:rsid w:val="002D6A84"/>
    <w:rsid w:val="002D6B9C"/>
    <w:rsid w:val="002D6C05"/>
    <w:rsid w:val="002D70B7"/>
    <w:rsid w:val="002D7A7F"/>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2A4A"/>
    <w:rsid w:val="002F3E23"/>
    <w:rsid w:val="002F4165"/>
    <w:rsid w:val="002F44C2"/>
    <w:rsid w:val="002F4916"/>
    <w:rsid w:val="002F4B98"/>
    <w:rsid w:val="002F4FB6"/>
    <w:rsid w:val="002F57C5"/>
    <w:rsid w:val="002F57C9"/>
    <w:rsid w:val="002F5CA3"/>
    <w:rsid w:val="002F5DE3"/>
    <w:rsid w:val="002F637A"/>
    <w:rsid w:val="002F6632"/>
    <w:rsid w:val="002F6950"/>
    <w:rsid w:val="002F6A05"/>
    <w:rsid w:val="002F6C77"/>
    <w:rsid w:val="002F71D3"/>
    <w:rsid w:val="002F7537"/>
    <w:rsid w:val="002F76E9"/>
    <w:rsid w:val="002F7E42"/>
    <w:rsid w:val="002F7F6A"/>
    <w:rsid w:val="00300224"/>
    <w:rsid w:val="003002D2"/>
    <w:rsid w:val="003003E2"/>
    <w:rsid w:val="00300640"/>
    <w:rsid w:val="00300778"/>
    <w:rsid w:val="00300B22"/>
    <w:rsid w:val="0030128C"/>
    <w:rsid w:val="0030152A"/>
    <w:rsid w:val="0030153A"/>
    <w:rsid w:val="003015B7"/>
    <w:rsid w:val="003017BE"/>
    <w:rsid w:val="00301B40"/>
    <w:rsid w:val="00301C03"/>
    <w:rsid w:val="00301EAE"/>
    <w:rsid w:val="00302572"/>
    <w:rsid w:val="003027A8"/>
    <w:rsid w:val="00302A79"/>
    <w:rsid w:val="00302C18"/>
    <w:rsid w:val="00302C1B"/>
    <w:rsid w:val="003032D1"/>
    <w:rsid w:val="00303661"/>
    <w:rsid w:val="00303961"/>
    <w:rsid w:val="00303BD5"/>
    <w:rsid w:val="00303CCE"/>
    <w:rsid w:val="00303E3A"/>
    <w:rsid w:val="00303E4B"/>
    <w:rsid w:val="003043D2"/>
    <w:rsid w:val="003044A7"/>
    <w:rsid w:val="00305AF5"/>
    <w:rsid w:val="00306030"/>
    <w:rsid w:val="00306780"/>
    <w:rsid w:val="00306789"/>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5F6"/>
    <w:rsid w:val="00340C4D"/>
    <w:rsid w:val="003410CC"/>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4CF"/>
    <w:rsid w:val="0034750A"/>
    <w:rsid w:val="00347BA8"/>
    <w:rsid w:val="00350C48"/>
    <w:rsid w:val="00350E09"/>
    <w:rsid w:val="003511D3"/>
    <w:rsid w:val="00351B24"/>
    <w:rsid w:val="00352130"/>
    <w:rsid w:val="00352289"/>
    <w:rsid w:val="00352C21"/>
    <w:rsid w:val="00353573"/>
    <w:rsid w:val="00353707"/>
    <w:rsid w:val="0035412D"/>
    <w:rsid w:val="00354216"/>
    <w:rsid w:val="00354670"/>
    <w:rsid w:val="00354841"/>
    <w:rsid w:val="00354EFD"/>
    <w:rsid w:val="00354F38"/>
    <w:rsid w:val="00354F4F"/>
    <w:rsid w:val="003555CC"/>
    <w:rsid w:val="003561B4"/>
    <w:rsid w:val="00356310"/>
    <w:rsid w:val="003574ED"/>
    <w:rsid w:val="003576A7"/>
    <w:rsid w:val="003576FA"/>
    <w:rsid w:val="0036096A"/>
    <w:rsid w:val="00360B61"/>
    <w:rsid w:val="00360EC8"/>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55BC"/>
    <w:rsid w:val="00366470"/>
    <w:rsid w:val="003664CB"/>
    <w:rsid w:val="003669E5"/>
    <w:rsid w:val="00367673"/>
    <w:rsid w:val="00370617"/>
    <w:rsid w:val="00370901"/>
    <w:rsid w:val="003709D8"/>
    <w:rsid w:val="00370D02"/>
    <w:rsid w:val="00371C1B"/>
    <w:rsid w:val="00371D63"/>
    <w:rsid w:val="003728DE"/>
    <w:rsid w:val="00373317"/>
    <w:rsid w:val="00373427"/>
    <w:rsid w:val="0037344B"/>
    <w:rsid w:val="0037377A"/>
    <w:rsid w:val="00373994"/>
    <w:rsid w:val="00373A4D"/>
    <w:rsid w:val="00373D12"/>
    <w:rsid w:val="00374140"/>
    <w:rsid w:val="00374298"/>
    <w:rsid w:val="00374995"/>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191"/>
    <w:rsid w:val="003866A9"/>
    <w:rsid w:val="003868F9"/>
    <w:rsid w:val="00386C52"/>
    <w:rsid w:val="00386CB8"/>
    <w:rsid w:val="00386DE5"/>
    <w:rsid w:val="003870F1"/>
    <w:rsid w:val="00387788"/>
    <w:rsid w:val="00387B23"/>
    <w:rsid w:val="00387F59"/>
    <w:rsid w:val="003901B7"/>
    <w:rsid w:val="00390DE2"/>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838"/>
    <w:rsid w:val="003A2A8A"/>
    <w:rsid w:val="003A2A8F"/>
    <w:rsid w:val="003A2B1C"/>
    <w:rsid w:val="003A2BFD"/>
    <w:rsid w:val="003A2D2C"/>
    <w:rsid w:val="003A32AC"/>
    <w:rsid w:val="003A34C6"/>
    <w:rsid w:val="003A37BF"/>
    <w:rsid w:val="003A3AE7"/>
    <w:rsid w:val="003A3B9B"/>
    <w:rsid w:val="003A3D4F"/>
    <w:rsid w:val="003A444D"/>
    <w:rsid w:val="003A4505"/>
    <w:rsid w:val="003A5365"/>
    <w:rsid w:val="003A546D"/>
    <w:rsid w:val="003A634F"/>
    <w:rsid w:val="003A6451"/>
    <w:rsid w:val="003A64FA"/>
    <w:rsid w:val="003A651B"/>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0CA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36C"/>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8FD"/>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1FD0"/>
    <w:rsid w:val="00412245"/>
    <w:rsid w:val="004122D4"/>
    <w:rsid w:val="0041287F"/>
    <w:rsid w:val="00412DE8"/>
    <w:rsid w:val="00413316"/>
    <w:rsid w:val="004133CE"/>
    <w:rsid w:val="004134DF"/>
    <w:rsid w:val="0041360B"/>
    <w:rsid w:val="004143E5"/>
    <w:rsid w:val="0041469A"/>
    <w:rsid w:val="0041497A"/>
    <w:rsid w:val="00415109"/>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4DD"/>
    <w:rsid w:val="00431F16"/>
    <w:rsid w:val="00432296"/>
    <w:rsid w:val="0043383B"/>
    <w:rsid w:val="0043384A"/>
    <w:rsid w:val="004339B7"/>
    <w:rsid w:val="00433C3F"/>
    <w:rsid w:val="00433CB8"/>
    <w:rsid w:val="00433EF9"/>
    <w:rsid w:val="00433F44"/>
    <w:rsid w:val="00433F6B"/>
    <w:rsid w:val="0043497B"/>
    <w:rsid w:val="00434B0F"/>
    <w:rsid w:val="00434B87"/>
    <w:rsid w:val="00434F1D"/>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36F"/>
    <w:rsid w:val="004A0535"/>
    <w:rsid w:val="004A0717"/>
    <w:rsid w:val="004A07E7"/>
    <w:rsid w:val="004A0D32"/>
    <w:rsid w:val="004A0E8E"/>
    <w:rsid w:val="004A142F"/>
    <w:rsid w:val="004A200E"/>
    <w:rsid w:val="004A2164"/>
    <w:rsid w:val="004A2515"/>
    <w:rsid w:val="004A2B54"/>
    <w:rsid w:val="004A2C2F"/>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86D"/>
    <w:rsid w:val="004B1E8C"/>
    <w:rsid w:val="004B3987"/>
    <w:rsid w:val="004B3A9B"/>
    <w:rsid w:val="004B3C6B"/>
    <w:rsid w:val="004B441C"/>
    <w:rsid w:val="004B44C5"/>
    <w:rsid w:val="004B4B80"/>
    <w:rsid w:val="004B55DC"/>
    <w:rsid w:val="004B5C3D"/>
    <w:rsid w:val="004B6B47"/>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1B3"/>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657"/>
    <w:rsid w:val="004E2AB6"/>
    <w:rsid w:val="004E30DA"/>
    <w:rsid w:val="004E313A"/>
    <w:rsid w:val="004E3C09"/>
    <w:rsid w:val="004E3CC5"/>
    <w:rsid w:val="004E3F91"/>
    <w:rsid w:val="004E4B5E"/>
    <w:rsid w:val="004E5089"/>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19"/>
    <w:rsid w:val="0050225A"/>
    <w:rsid w:val="00502D81"/>
    <w:rsid w:val="00502D90"/>
    <w:rsid w:val="00502E1D"/>
    <w:rsid w:val="00502F97"/>
    <w:rsid w:val="00503352"/>
    <w:rsid w:val="005033D8"/>
    <w:rsid w:val="00503662"/>
    <w:rsid w:val="00503CF7"/>
    <w:rsid w:val="00503F00"/>
    <w:rsid w:val="005042D3"/>
    <w:rsid w:val="00505460"/>
    <w:rsid w:val="00505662"/>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880"/>
    <w:rsid w:val="00525B0A"/>
    <w:rsid w:val="0052624A"/>
    <w:rsid w:val="00526266"/>
    <w:rsid w:val="00526493"/>
    <w:rsid w:val="00526A07"/>
    <w:rsid w:val="00526A2E"/>
    <w:rsid w:val="00526EBE"/>
    <w:rsid w:val="00527730"/>
    <w:rsid w:val="005302CE"/>
    <w:rsid w:val="00530BC0"/>
    <w:rsid w:val="005310F3"/>
    <w:rsid w:val="005311EF"/>
    <w:rsid w:val="0053160A"/>
    <w:rsid w:val="00531614"/>
    <w:rsid w:val="005319CA"/>
    <w:rsid w:val="00531A3D"/>
    <w:rsid w:val="00531DE9"/>
    <w:rsid w:val="00531F4B"/>
    <w:rsid w:val="0053269D"/>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1A"/>
    <w:rsid w:val="00542AD5"/>
    <w:rsid w:val="00542EDE"/>
    <w:rsid w:val="0054341E"/>
    <w:rsid w:val="0054384C"/>
    <w:rsid w:val="00543885"/>
    <w:rsid w:val="00543FC2"/>
    <w:rsid w:val="00544088"/>
    <w:rsid w:val="0054433B"/>
    <w:rsid w:val="00544AD7"/>
    <w:rsid w:val="005450A8"/>
    <w:rsid w:val="0054524A"/>
    <w:rsid w:val="005452DF"/>
    <w:rsid w:val="00545662"/>
    <w:rsid w:val="0054585E"/>
    <w:rsid w:val="00545B76"/>
    <w:rsid w:val="00546073"/>
    <w:rsid w:val="00546B0E"/>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747"/>
    <w:rsid w:val="00567B80"/>
    <w:rsid w:val="00567C79"/>
    <w:rsid w:val="00570012"/>
    <w:rsid w:val="00570018"/>
    <w:rsid w:val="005704B3"/>
    <w:rsid w:val="005705A3"/>
    <w:rsid w:val="00570BFE"/>
    <w:rsid w:val="00570C1D"/>
    <w:rsid w:val="005715BD"/>
    <w:rsid w:val="00572C10"/>
    <w:rsid w:val="00572FD2"/>
    <w:rsid w:val="0057345B"/>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9FF"/>
    <w:rsid w:val="0059525F"/>
    <w:rsid w:val="00595627"/>
    <w:rsid w:val="0059590E"/>
    <w:rsid w:val="0059613A"/>
    <w:rsid w:val="0059627F"/>
    <w:rsid w:val="0059717E"/>
    <w:rsid w:val="00597359"/>
    <w:rsid w:val="00597C8C"/>
    <w:rsid w:val="00597D3A"/>
    <w:rsid w:val="005A02B2"/>
    <w:rsid w:val="005A0352"/>
    <w:rsid w:val="005A0CE0"/>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40"/>
    <w:rsid w:val="005A4E7B"/>
    <w:rsid w:val="005A4E82"/>
    <w:rsid w:val="005A5248"/>
    <w:rsid w:val="005A7264"/>
    <w:rsid w:val="005A74DB"/>
    <w:rsid w:val="005A74EC"/>
    <w:rsid w:val="005A78C7"/>
    <w:rsid w:val="005A7E99"/>
    <w:rsid w:val="005B07F8"/>
    <w:rsid w:val="005B0981"/>
    <w:rsid w:val="005B10E9"/>
    <w:rsid w:val="005B1133"/>
    <w:rsid w:val="005B1263"/>
    <w:rsid w:val="005B18AD"/>
    <w:rsid w:val="005B1C39"/>
    <w:rsid w:val="005B1DA4"/>
    <w:rsid w:val="005B2177"/>
    <w:rsid w:val="005B2DA4"/>
    <w:rsid w:val="005B3497"/>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589"/>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6B3"/>
    <w:rsid w:val="005D395A"/>
    <w:rsid w:val="005D48A2"/>
    <w:rsid w:val="005D497A"/>
    <w:rsid w:val="005D4AA8"/>
    <w:rsid w:val="005D5D39"/>
    <w:rsid w:val="005D62B3"/>
    <w:rsid w:val="005D6CC9"/>
    <w:rsid w:val="005D764B"/>
    <w:rsid w:val="005D773B"/>
    <w:rsid w:val="005E0160"/>
    <w:rsid w:val="005E03CB"/>
    <w:rsid w:val="005E0821"/>
    <w:rsid w:val="005E0A98"/>
    <w:rsid w:val="005E109D"/>
    <w:rsid w:val="005E16C9"/>
    <w:rsid w:val="005E1961"/>
    <w:rsid w:val="005E1FE6"/>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A33"/>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725"/>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6E87"/>
    <w:rsid w:val="00627067"/>
    <w:rsid w:val="006302E0"/>
    <w:rsid w:val="00630767"/>
    <w:rsid w:val="006307CD"/>
    <w:rsid w:val="00630E39"/>
    <w:rsid w:val="0063103F"/>
    <w:rsid w:val="0063133D"/>
    <w:rsid w:val="00631925"/>
    <w:rsid w:val="00631D9A"/>
    <w:rsid w:val="006326EA"/>
    <w:rsid w:val="006330C8"/>
    <w:rsid w:val="006330CB"/>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6C54"/>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6B"/>
    <w:rsid w:val="00664914"/>
    <w:rsid w:val="00664BF0"/>
    <w:rsid w:val="00664C0B"/>
    <w:rsid w:val="00665A3C"/>
    <w:rsid w:val="00665D0D"/>
    <w:rsid w:val="00665E16"/>
    <w:rsid w:val="006662EB"/>
    <w:rsid w:val="006669FB"/>
    <w:rsid w:val="00666DFB"/>
    <w:rsid w:val="00666FD9"/>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2E8"/>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950"/>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112"/>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B58"/>
    <w:rsid w:val="006C4C76"/>
    <w:rsid w:val="006C52DE"/>
    <w:rsid w:val="006C55AB"/>
    <w:rsid w:val="006C577B"/>
    <w:rsid w:val="006C5DF4"/>
    <w:rsid w:val="006C660C"/>
    <w:rsid w:val="006C66D5"/>
    <w:rsid w:val="006C68CD"/>
    <w:rsid w:val="006C71AB"/>
    <w:rsid w:val="006C7382"/>
    <w:rsid w:val="006D0A00"/>
    <w:rsid w:val="006D0A6F"/>
    <w:rsid w:val="006D0E5A"/>
    <w:rsid w:val="006D0EC4"/>
    <w:rsid w:val="006D10E8"/>
    <w:rsid w:val="006D119C"/>
    <w:rsid w:val="006D2216"/>
    <w:rsid w:val="006D27E6"/>
    <w:rsid w:val="006D2A33"/>
    <w:rsid w:val="006D2EB2"/>
    <w:rsid w:val="006D3267"/>
    <w:rsid w:val="006D369C"/>
    <w:rsid w:val="006D3855"/>
    <w:rsid w:val="006D3E6B"/>
    <w:rsid w:val="006D4804"/>
    <w:rsid w:val="006D576A"/>
    <w:rsid w:val="006D58B9"/>
    <w:rsid w:val="006D5B8A"/>
    <w:rsid w:val="006D5C8E"/>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416"/>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8BC"/>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1D3B"/>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EC2"/>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1B0"/>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35E"/>
    <w:rsid w:val="0076264F"/>
    <w:rsid w:val="00762A8D"/>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BC6"/>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4F7C"/>
    <w:rsid w:val="0079521E"/>
    <w:rsid w:val="00795366"/>
    <w:rsid w:val="007954E6"/>
    <w:rsid w:val="00795609"/>
    <w:rsid w:val="0079581E"/>
    <w:rsid w:val="00795C30"/>
    <w:rsid w:val="00795EC4"/>
    <w:rsid w:val="0079687A"/>
    <w:rsid w:val="00796C23"/>
    <w:rsid w:val="00796C84"/>
    <w:rsid w:val="00796EA4"/>
    <w:rsid w:val="00797148"/>
    <w:rsid w:val="00797272"/>
    <w:rsid w:val="00797BC5"/>
    <w:rsid w:val="00797D2E"/>
    <w:rsid w:val="007A01A6"/>
    <w:rsid w:val="007A01BA"/>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00D"/>
    <w:rsid w:val="007B5135"/>
    <w:rsid w:val="007B5174"/>
    <w:rsid w:val="007B51F1"/>
    <w:rsid w:val="007B575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835"/>
    <w:rsid w:val="007C2A32"/>
    <w:rsid w:val="007C2A69"/>
    <w:rsid w:val="007C2CCA"/>
    <w:rsid w:val="007C30CE"/>
    <w:rsid w:val="007C3122"/>
    <w:rsid w:val="007C33A4"/>
    <w:rsid w:val="007C348B"/>
    <w:rsid w:val="007C364B"/>
    <w:rsid w:val="007C36CA"/>
    <w:rsid w:val="007C4181"/>
    <w:rsid w:val="007C4320"/>
    <w:rsid w:val="007C472A"/>
    <w:rsid w:val="007C477E"/>
    <w:rsid w:val="007C4BCE"/>
    <w:rsid w:val="007C4EA8"/>
    <w:rsid w:val="007C518E"/>
    <w:rsid w:val="007C5400"/>
    <w:rsid w:val="007C5554"/>
    <w:rsid w:val="007C57D5"/>
    <w:rsid w:val="007C6706"/>
    <w:rsid w:val="007C6777"/>
    <w:rsid w:val="007C67AB"/>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95A"/>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4"/>
    <w:rsid w:val="007E1919"/>
    <w:rsid w:val="007E1C6B"/>
    <w:rsid w:val="007E22DB"/>
    <w:rsid w:val="007E2398"/>
    <w:rsid w:val="007E24AF"/>
    <w:rsid w:val="007E2959"/>
    <w:rsid w:val="007E2CB4"/>
    <w:rsid w:val="007E35F2"/>
    <w:rsid w:val="007E3890"/>
    <w:rsid w:val="007E3CFA"/>
    <w:rsid w:val="007E3D2B"/>
    <w:rsid w:val="007E3F5A"/>
    <w:rsid w:val="007E5278"/>
    <w:rsid w:val="007E5313"/>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3646"/>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ACE"/>
    <w:rsid w:val="00801F39"/>
    <w:rsid w:val="00802595"/>
    <w:rsid w:val="00802698"/>
    <w:rsid w:val="00802711"/>
    <w:rsid w:val="00802A6A"/>
    <w:rsid w:val="00803081"/>
    <w:rsid w:val="00803142"/>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831"/>
    <w:rsid w:val="00815A5C"/>
    <w:rsid w:val="00815BDC"/>
    <w:rsid w:val="00815D5C"/>
    <w:rsid w:val="00816E7C"/>
    <w:rsid w:val="00817873"/>
    <w:rsid w:val="00820451"/>
    <w:rsid w:val="008207F6"/>
    <w:rsid w:val="00820CC8"/>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4F"/>
    <w:rsid w:val="00824EDE"/>
    <w:rsid w:val="0082545D"/>
    <w:rsid w:val="00825489"/>
    <w:rsid w:val="00825C51"/>
    <w:rsid w:val="00825D71"/>
    <w:rsid w:val="00825DF1"/>
    <w:rsid w:val="0082647E"/>
    <w:rsid w:val="0082677C"/>
    <w:rsid w:val="00826FF7"/>
    <w:rsid w:val="008273E7"/>
    <w:rsid w:val="00827625"/>
    <w:rsid w:val="008276DA"/>
    <w:rsid w:val="008276EA"/>
    <w:rsid w:val="00827CEB"/>
    <w:rsid w:val="00827DC6"/>
    <w:rsid w:val="00830017"/>
    <w:rsid w:val="008300F0"/>
    <w:rsid w:val="00830404"/>
    <w:rsid w:val="008307A6"/>
    <w:rsid w:val="00830B7E"/>
    <w:rsid w:val="00830DB7"/>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FED"/>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38C"/>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763"/>
    <w:rsid w:val="00861AF5"/>
    <w:rsid w:val="0086233C"/>
    <w:rsid w:val="00862750"/>
    <w:rsid w:val="008637EB"/>
    <w:rsid w:val="00863896"/>
    <w:rsid w:val="008638D3"/>
    <w:rsid w:val="00863AA4"/>
    <w:rsid w:val="00863B8B"/>
    <w:rsid w:val="008641E8"/>
    <w:rsid w:val="0086429F"/>
    <w:rsid w:val="00864302"/>
    <w:rsid w:val="00864309"/>
    <w:rsid w:val="0086451D"/>
    <w:rsid w:val="0086483B"/>
    <w:rsid w:val="00864DAF"/>
    <w:rsid w:val="00864E4E"/>
    <w:rsid w:val="00864E52"/>
    <w:rsid w:val="00865097"/>
    <w:rsid w:val="008652B7"/>
    <w:rsid w:val="00865535"/>
    <w:rsid w:val="00865CDB"/>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0A69"/>
    <w:rsid w:val="008811B0"/>
    <w:rsid w:val="00881251"/>
    <w:rsid w:val="008812D6"/>
    <w:rsid w:val="008814CC"/>
    <w:rsid w:val="00881895"/>
    <w:rsid w:val="00881C82"/>
    <w:rsid w:val="00881F0A"/>
    <w:rsid w:val="008827E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6EC"/>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DB3"/>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256"/>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FE3"/>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85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509"/>
    <w:rsid w:val="00903B1A"/>
    <w:rsid w:val="009040AA"/>
    <w:rsid w:val="00904F14"/>
    <w:rsid w:val="00905031"/>
    <w:rsid w:val="009051C4"/>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2A8"/>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47"/>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965"/>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1A5"/>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EC"/>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9BE"/>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6F45"/>
    <w:rsid w:val="00977318"/>
    <w:rsid w:val="0097757C"/>
    <w:rsid w:val="0098053B"/>
    <w:rsid w:val="009807C6"/>
    <w:rsid w:val="00980ACA"/>
    <w:rsid w:val="00980F14"/>
    <w:rsid w:val="0098125C"/>
    <w:rsid w:val="0098146B"/>
    <w:rsid w:val="00981877"/>
    <w:rsid w:val="009822AD"/>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237"/>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26"/>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C96"/>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CBD"/>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55F"/>
    <w:rsid w:val="009F68BB"/>
    <w:rsid w:val="009F6CC4"/>
    <w:rsid w:val="009F6F55"/>
    <w:rsid w:val="009F71DE"/>
    <w:rsid w:val="009F7316"/>
    <w:rsid w:val="009F7423"/>
    <w:rsid w:val="009F7B97"/>
    <w:rsid w:val="00A00531"/>
    <w:rsid w:val="00A01152"/>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7F"/>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612"/>
    <w:rsid w:val="00A17AB7"/>
    <w:rsid w:val="00A17CDF"/>
    <w:rsid w:val="00A17DD5"/>
    <w:rsid w:val="00A208AA"/>
    <w:rsid w:val="00A209C4"/>
    <w:rsid w:val="00A20FFB"/>
    <w:rsid w:val="00A2103D"/>
    <w:rsid w:val="00A21346"/>
    <w:rsid w:val="00A2167F"/>
    <w:rsid w:val="00A219F9"/>
    <w:rsid w:val="00A21E49"/>
    <w:rsid w:val="00A21F9F"/>
    <w:rsid w:val="00A229D0"/>
    <w:rsid w:val="00A22B57"/>
    <w:rsid w:val="00A232F4"/>
    <w:rsid w:val="00A23383"/>
    <w:rsid w:val="00A2342A"/>
    <w:rsid w:val="00A2376F"/>
    <w:rsid w:val="00A23C38"/>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FC3"/>
    <w:rsid w:val="00A339A1"/>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85"/>
    <w:rsid w:val="00A665C7"/>
    <w:rsid w:val="00A66C93"/>
    <w:rsid w:val="00A66F00"/>
    <w:rsid w:val="00A67702"/>
    <w:rsid w:val="00A67E3F"/>
    <w:rsid w:val="00A709ED"/>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48C"/>
    <w:rsid w:val="00A818C4"/>
    <w:rsid w:val="00A81BF1"/>
    <w:rsid w:val="00A822B2"/>
    <w:rsid w:val="00A8262B"/>
    <w:rsid w:val="00A82E32"/>
    <w:rsid w:val="00A82E84"/>
    <w:rsid w:val="00A83517"/>
    <w:rsid w:val="00A8379A"/>
    <w:rsid w:val="00A84003"/>
    <w:rsid w:val="00A842B9"/>
    <w:rsid w:val="00A8492E"/>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44"/>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051"/>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B6F"/>
    <w:rsid w:val="00AA6C49"/>
    <w:rsid w:val="00AA6C65"/>
    <w:rsid w:val="00AA741E"/>
    <w:rsid w:val="00AA7C65"/>
    <w:rsid w:val="00AB14B9"/>
    <w:rsid w:val="00AB225D"/>
    <w:rsid w:val="00AB2526"/>
    <w:rsid w:val="00AB2532"/>
    <w:rsid w:val="00AB275F"/>
    <w:rsid w:val="00AB27EA"/>
    <w:rsid w:val="00AB2A6D"/>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0BE9"/>
    <w:rsid w:val="00AC138D"/>
    <w:rsid w:val="00AC17A3"/>
    <w:rsid w:val="00AC1FFA"/>
    <w:rsid w:val="00AC22F9"/>
    <w:rsid w:val="00AC28FE"/>
    <w:rsid w:val="00AC297B"/>
    <w:rsid w:val="00AC3862"/>
    <w:rsid w:val="00AC4123"/>
    <w:rsid w:val="00AC451A"/>
    <w:rsid w:val="00AC46D2"/>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99E"/>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BE3"/>
    <w:rsid w:val="00B14E80"/>
    <w:rsid w:val="00B1501A"/>
    <w:rsid w:val="00B15683"/>
    <w:rsid w:val="00B158D7"/>
    <w:rsid w:val="00B15B7C"/>
    <w:rsid w:val="00B15C7C"/>
    <w:rsid w:val="00B15EDE"/>
    <w:rsid w:val="00B15F53"/>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3C3"/>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09"/>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AF4"/>
    <w:rsid w:val="00B54FAF"/>
    <w:rsid w:val="00B55189"/>
    <w:rsid w:val="00B552B4"/>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7A7"/>
    <w:rsid w:val="00B64C28"/>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15D"/>
    <w:rsid w:val="00B71320"/>
    <w:rsid w:val="00B71B3E"/>
    <w:rsid w:val="00B71BB3"/>
    <w:rsid w:val="00B7210F"/>
    <w:rsid w:val="00B72698"/>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354"/>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409"/>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90B"/>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77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4E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1D4"/>
    <w:rsid w:val="00BC15FC"/>
    <w:rsid w:val="00BC1653"/>
    <w:rsid w:val="00BC1BF9"/>
    <w:rsid w:val="00BC1F14"/>
    <w:rsid w:val="00BC2134"/>
    <w:rsid w:val="00BC2C8D"/>
    <w:rsid w:val="00BC2CF9"/>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1E"/>
    <w:rsid w:val="00BD64F1"/>
    <w:rsid w:val="00BD6855"/>
    <w:rsid w:val="00BD6D85"/>
    <w:rsid w:val="00BD6DEA"/>
    <w:rsid w:val="00BD7C73"/>
    <w:rsid w:val="00BE01AD"/>
    <w:rsid w:val="00BE04A5"/>
    <w:rsid w:val="00BE0A86"/>
    <w:rsid w:val="00BE0BE3"/>
    <w:rsid w:val="00BE0BEA"/>
    <w:rsid w:val="00BE1202"/>
    <w:rsid w:val="00BE12DA"/>
    <w:rsid w:val="00BE1950"/>
    <w:rsid w:val="00BE2571"/>
    <w:rsid w:val="00BE2751"/>
    <w:rsid w:val="00BE2793"/>
    <w:rsid w:val="00BE27D3"/>
    <w:rsid w:val="00BE28E7"/>
    <w:rsid w:val="00BE2E5C"/>
    <w:rsid w:val="00BE36CC"/>
    <w:rsid w:val="00BE3813"/>
    <w:rsid w:val="00BE393E"/>
    <w:rsid w:val="00BE3C93"/>
    <w:rsid w:val="00BE3CD3"/>
    <w:rsid w:val="00BE40F0"/>
    <w:rsid w:val="00BE426A"/>
    <w:rsid w:val="00BE4301"/>
    <w:rsid w:val="00BE520A"/>
    <w:rsid w:val="00BE5406"/>
    <w:rsid w:val="00BE5BF2"/>
    <w:rsid w:val="00BE64AA"/>
    <w:rsid w:val="00BE6801"/>
    <w:rsid w:val="00BE69BB"/>
    <w:rsid w:val="00BE6DFC"/>
    <w:rsid w:val="00BE7094"/>
    <w:rsid w:val="00BE70E6"/>
    <w:rsid w:val="00BE7160"/>
    <w:rsid w:val="00BE7455"/>
    <w:rsid w:val="00BE780B"/>
    <w:rsid w:val="00BE7DBC"/>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1EA"/>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45D"/>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952"/>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4C"/>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6DF5"/>
    <w:rsid w:val="00C77B9A"/>
    <w:rsid w:val="00C8049C"/>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0E"/>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0961"/>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57"/>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5DA6"/>
    <w:rsid w:val="00CB6AFC"/>
    <w:rsid w:val="00CB77DC"/>
    <w:rsid w:val="00CB7C2B"/>
    <w:rsid w:val="00CB7E6A"/>
    <w:rsid w:val="00CB7ECA"/>
    <w:rsid w:val="00CB7F5E"/>
    <w:rsid w:val="00CC0119"/>
    <w:rsid w:val="00CC091C"/>
    <w:rsid w:val="00CC0B00"/>
    <w:rsid w:val="00CC10BA"/>
    <w:rsid w:val="00CC11E1"/>
    <w:rsid w:val="00CC1266"/>
    <w:rsid w:val="00CC18C6"/>
    <w:rsid w:val="00CC1AFD"/>
    <w:rsid w:val="00CC209D"/>
    <w:rsid w:val="00CC29B3"/>
    <w:rsid w:val="00CC2BDE"/>
    <w:rsid w:val="00CC2F9B"/>
    <w:rsid w:val="00CC31EC"/>
    <w:rsid w:val="00CC43B2"/>
    <w:rsid w:val="00CC54F6"/>
    <w:rsid w:val="00CC560D"/>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0CB"/>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274"/>
    <w:rsid w:val="00D0138C"/>
    <w:rsid w:val="00D01545"/>
    <w:rsid w:val="00D01806"/>
    <w:rsid w:val="00D018FD"/>
    <w:rsid w:val="00D01B4F"/>
    <w:rsid w:val="00D02183"/>
    <w:rsid w:val="00D02410"/>
    <w:rsid w:val="00D026E7"/>
    <w:rsid w:val="00D0293F"/>
    <w:rsid w:val="00D02A71"/>
    <w:rsid w:val="00D02F06"/>
    <w:rsid w:val="00D030A0"/>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5D"/>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532"/>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68FC"/>
    <w:rsid w:val="00D57193"/>
    <w:rsid w:val="00D573B4"/>
    <w:rsid w:val="00D5745E"/>
    <w:rsid w:val="00D57B31"/>
    <w:rsid w:val="00D60692"/>
    <w:rsid w:val="00D6071B"/>
    <w:rsid w:val="00D607FB"/>
    <w:rsid w:val="00D60DA7"/>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91D"/>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DB"/>
    <w:rsid w:val="00D919E3"/>
    <w:rsid w:val="00D91CEB"/>
    <w:rsid w:val="00D91F7E"/>
    <w:rsid w:val="00D9209C"/>
    <w:rsid w:val="00D924D7"/>
    <w:rsid w:val="00D92719"/>
    <w:rsid w:val="00D92B1C"/>
    <w:rsid w:val="00D931C3"/>
    <w:rsid w:val="00D93E1C"/>
    <w:rsid w:val="00D943AD"/>
    <w:rsid w:val="00D94F01"/>
    <w:rsid w:val="00D94F7E"/>
    <w:rsid w:val="00D9517F"/>
    <w:rsid w:val="00D95B90"/>
    <w:rsid w:val="00D9671F"/>
    <w:rsid w:val="00D972DF"/>
    <w:rsid w:val="00D9746A"/>
    <w:rsid w:val="00D97B01"/>
    <w:rsid w:val="00D97C41"/>
    <w:rsid w:val="00D97EBB"/>
    <w:rsid w:val="00DA0680"/>
    <w:rsid w:val="00DA09FE"/>
    <w:rsid w:val="00DA0D82"/>
    <w:rsid w:val="00DA1137"/>
    <w:rsid w:val="00DA1542"/>
    <w:rsid w:val="00DA172A"/>
    <w:rsid w:val="00DA1753"/>
    <w:rsid w:val="00DA1F6B"/>
    <w:rsid w:val="00DA1F8E"/>
    <w:rsid w:val="00DA2A2F"/>
    <w:rsid w:val="00DA2BA1"/>
    <w:rsid w:val="00DA40EC"/>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598"/>
    <w:rsid w:val="00DC574C"/>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14F"/>
    <w:rsid w:val="00DE03C3"/>
    <w:rsid w:val="00DE07DE"/>
    <w:rsid w:val="00DE0987"/>
    <w:rsid w:val="00DE09EA"/>
    <w:rsid w:val="00DE0E1F"/>
    <w:rsid w:val="00DE1126"/>
    <w:rsid w:val="00DE14DB"/>
    <w:rsid w:val="00DE1BB0"/>
    <w:rsid w:val="00DE1E91"/>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B34"/>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0F1"/>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D5D"/>
    <w:rsid w:val="00E12E8A"/>
    <w:rsid w:val="00E132A2"/>
    <w:rsid w:val="00E135E3"/>
    <w:rsid w:val="00E140DB"/>
    <w:rsid w:val="00E14410"/>
    <w:rsid w:val="00E14A31"/>
    <w:rsid w:val="00E1547E"/>
    <w:rsid w:val="00E15996"/>
    <w:rsid w:val="00E15B7C"/>
    <w:rsid w:val="00E15CE9"/>
    <w:rsid w:val="00E16144"/>
    <w:rsid w:val="00E162F9"/>
    <w:rsid w:val="00E16B94"/>
    <w:rsid w:val="00E16D5B"/>
    <w:rsid w:val="00E175F1"/>
    <w:rsid w:val="00E1786D"/>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E31"/>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33"/>
    <w:rsid w:val="00E47A98"/>
    <w:rsid w:val="00E47D1E"/>
    <w:rsid w:val="00E50111"/>
    <w:rsid w:val="00E50CB1"/>
    <w:rsid w:val="00E513DD"/>
    <w:rsid w:val="00E5145C"/>
    <w:rsid w:val="00E514AA"/>
    <w:rsid w:val="00E5164B"/>
    <w:rsid w:val="00E516F2"/>
    <w:rsid w:val="00E51954"/>
    <w:rsid w:val="00E51A53"/>
    <w:rsid w:val="00E51DD8"/>
    <w:rsid w:val="00E52159"/>
    <w:rsid w:val="00E52360"/>
    <w:rsid w:val="00E52857"/>
    <w:rsid w:val="00E5396F"/>
    <w:rsid w:val="00E53C6F"/>
    <w:rsid w:val="00E542B6"/>
    <w:rsid w:val="00E542C0"/>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60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B38"/>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E22"/>
    <w:rsid w:val="00E860C7"/>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3F7"/>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B1A"/>
    <w:rsid w:val="00EA3073"/>
    <w:rsid w:val="00EA3163"/>
    <w:rsid w:val="00EA3433"/>
    <w:rsid w:val="00EA3498"/>
    <w:rsid w:val="00EA397A"/>
    <w:rsid w:val="00EA3F5A"/>
    <w:rsid w:val="00EA4107"/>
    <w:rsid w:val="00EA4C44"/>
    <w:rsid w:val="00EA4D19"/>
    <w:rsid w:val="00EA4F8A"/>
    <w:rsid w:val="00EA57A3"/>
    <w:rsid w:val="00EA5922"/>
    <w:rsid w:val="00EA5A7F"/>
    <w:rsid w:val="00EA5C9A"/>
    <w:rsid w:val="00EA660E"/>
    <w:rsid w:val="00EA6C70"/>
    <w:rsid w:val="00EA7530"/>
    <w:rsid w:val="00EA7BF6"/>
    <w:rsid w:val="00EA7C61"/>
    <w:rsid w:val="00EB0092"/>
    <w:rsid w:val="00EB042B"/>
    <w:rsid w:val="00EB1712"/>
    <w:rsid w:val="00EB177B"/>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26B6"/>
    <w:rsid w:val="00EE36B2"/>
    <w:rsid w:val="00EE377B"/>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79A"/>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6652"/>
    <w:rsid w:val="00F47012"/>
    <w:rsid w:val="00F47307"/>
    <w:rsid w:val="00F4763B"/>
    <w:rsid w:val="00F4763F"/>
    <w:rsid w:val="00F47BB9"/>
    <w:rsid w:val="00F47BBA"/>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3D89"/>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BFC"/>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1D06"/>
    <w:rsid w:val="00F7215C"/>
    <w:rsid w:val="00F72873"/>
    <w:rsid w:val="00F72A89"/>
    <w:rsid w:val="00F72CD7"/>
    <w:rsid w:val="00F72DC1"/>
    <w:rsid w:val="00F731FF"/>
    <w:rsid w:val="00F733F4"/>
    <w:rsid w:val="00F73B13"/>
    <w:rsid w:val="00F73E79"/>
    <w:rsid w:val="00F73F3E"/>
    <w:rsid w:val="00F73F66"/>
    <w:rsid w:val="00F7491F"/>
    <w:rsid w:val="00F74CA7"/>
    <w:rsid w:val="00F74D16"/>
    <w:rsid w:val="00F74E3B"/>
    <w:rsid w:val="00F751BE"/>
    <w:rsid w:val="00F75223"/>
    <w:rsid w:val="00F75E2C"/>
    <w:rsid w:val="00F760EE"/>
    <w:rsid w:val="00F76223"/>
    <w:rsid w:val="00F76B07"/>
    <w:rsid w:val="00F76B1A"/>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A7E90"/>
    <w:rsid w:val="00FB0FF2"/>
    <w:rsid w:val="00FB1207"/>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470"/>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4E9C"/>
    <w:rsid w:val="00FC51A3"/>
    <w:rsid w:val="00FC5353"/>
    <w:rsid w:val="00FC539A"/>
    <w:rsid w:val="00FC5DF3"/>
    <w:rsid w:val="00FC5F6D"/>
    <w:rsid w:val="00FC6457"/>
    <w:rsid w:val="00FC66C1"/>
    <w:rsid w:val="00FC6703"/>
    <w:rsid w:val="00FC6BA8"/>
    <w:rsid w:val="00FC7248"/>
    <w:rsid w:val="00FD0F80"/>
    <w:rsid w:val="00FD1149"/>
    <w:rsid w:val="00FD19A1"/>
    <w:rsid w:val="00FD1AC6"/>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CDD"/>
    <w:rsid w:val="00FE449C"/>
    <w:rsid w:val="00FE4949"/>
    <w:rsid w:val="00FE4B78"/>
    <w:rsid w:val="00FE4B9D"/>
    <w:rsid w:val="00FE55DF"/>
    <w:rsid w:val="00FE5641"/>
    <w:rsid w:val="00FE5A58"/>
    <w:rsid w:val="00FE5CAA"/>
    <w:rsid w:val="00FE6915"/>
    <w:rsid w:val="00FE6E29"/>
    <w:rsid w:val="00FE72AE"/>
    <w:rsid w:val="00FE78E8"/>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4FD9"/>
    <w:rsid w:val="00FF5169"/>
    <w:rsid w:val="00FF5174"/>
    <w:rsid w:val="00FF5328"/>
    <w:rsid w:val="00FF5399"/>
    <w:rsid w:val="00FF58A7"/>
    <w:rsid w:val="00FF5CB1"/>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1B3F5550"/>
  <w15:docId w15:val="{98877AE9-D2F7-4A3D-AD67-AA5F809E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efault">
    <w:name w:val="Default"/>
    <w:rsid w:val="00D41532"/>
    <w:pPr>
      <w:autoSpaceDE w:val="0"/>
      <w:autoSpaceDN w:val="0"/>
      <w:adjustRightInd w:val="0"/>
      <w:spacing w:line="240" w:lineRule="auto"/>
    </w:pPr>
    <w:rPr>
      <w:rFonts w:ascii="Calibri" w:hAnsi="Calibri" w:cs="Calibri"/>
      <w:color w:val="000000"/>
      <w:sz w:val="24"/>
      <w:szCs w:val="24"/>
      <w:lang w:val="en-GB"/>
    </w:rPr>
  </w:style>
  <w:style w:type="table" w:styleId="PlainTable2">
    <w:name w:val="Plain Table 2"/>
    <w:basedOn w:val="TableNormal"/>
    <w:uiPriority w:val="42"/>
    <w:rsid w:val="00803142"/>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semiHidden/>
    <w:unhideWhenUsed/>
    <w:rsid w:val="00FE3CDD"/>
    <w:rPr>
      <w:color w:val="605E5C"/>
      <w:shd w:val="clear" w:color="auto" w:fill="E1DFDD"/>
    </w:rPr>
  </w:style>
  <w:style w:type="paragraph" w:styleId="Revision">
    <w:name w:val="Revision"/>
    <w:hidden/>
    <w:uiPriority w:val="99"/>
    <w:semiHidden/>
    <w:rsid w:val="009579B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6.xml"/><Relationship Id="rId39" Type="http://schemas.openxmlformats.org/officeDocument/2006/relationships/chart" Target="charts/chart18.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chart" Target="charts/chart20.xml"/><Relationship Id="rId47" Type="http://schemas.openxmlformats.org/officeDocument/2006/relationships/hyperlink" Target="http://www.delwp.vic.gov.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chart" Target="charts/chart8.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hyperlink" Target="mailto:customer.service@delwp.vic.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10.xm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www.marineandcoasts.vic.gov.au/coastal-programs/cape-to-cape-resilience-project"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FROMDE~1\TEMPLA~1\G00174~1\DELWP_~1\DELWP_~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9.xml"/></Relationships>
</file>

<file path=word/charts/_rels/chart12.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13.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1.xml"/></Relationships>
</file>

<file path=word/charts/_rels/chart14.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2.xml"/></Relationships>
</file>

<file path=word/charts/_rels/chart15.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3.xml"/></Relationships>
</file>

<file path=word/charts/_rels/chart16.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Q1. In which town or suburb do you live?</a:t>
            </a:r>
            <a:endParaRPr lang="en-AU"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AU" sz="1000">
              <a:effectLst/>
            </a:endParaRPr>
          </a:p>
        </c:rich>
      </c:tx>
      <c:layout>
        <c:manualLayout>
          <c:xMode val="edge"/>
          <c:yMode val="edge"/>
          <c:x val="1.9906957738067159E-2"/>
          <c:y val="6.601639308415710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4.5858110628939464E-2"/>
          <c:y val="0.19490113735783027"/>
          <c:w val="0.8956081705909068"/>
          <c:h val="0.45128830727145025"/>
        </c:manualLayout>
      </c:layout>
      <c:barChart>
        <c:barDir val="bar"/>
        <c:grouping val="percentStacked"/>
        <c:varyColors val="0"/>
        <c:ser>
          <c:idx val="0"/>
          <c:order val="0"/>
          <c:tx>
            <c:strRef>
              <c:f>Synthesis!$D$3</c:f>
              <c:strCache>
                <c:ptCount val="1"/>
                <c:pt idx="0">
                  <c:v>Inverloch</c:v>
                </c:pt>
              </c:strCache>
            </c:strRef>
          </c:tx>
          <c:spPr>
            <a:solidFill>
              <a:srgbClr val="FFC000"/>
            </a:solidFill>
            <a:ln>
              <a:noFill/>
            </a:ln>
            <a:effectLst/>
          </c:spPr>
          <c:invertIfNegative val="0"/>
          <c:dPt>
            <c:idx val="0"/>
            <c:invertIfNegative val="0"/>
            <c:bubble3D val="0"/>
            <c:extLst>
              <c:ext xmlns:c16="http://schemas.microsoft.com/office/drawing/2014/chart" uri="{C3380CC4-5D6E-409C-BE32-E72D297353CC}">
                <c16:uniqueId val="{00000000-F7F3-43E1-9DF5-90ADD05DBB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Synthesis!$E$3</c:f>
              <c:numCache>
                <c:formatCode>General</c:formatCode>
                <c:ptCount val="1"/>
                <c:pt idx="0">
                  <c:v>36</c:v>
                </c:pt>
              </c:numCache>
            </c:numRef>
          </c:val>
          <c:extLst>
            <c:ext xmlns:c16="http://schemas.microsoft.com/office/drawing/2014/chart" uri="{C3380CC4-5D6E-409C-BE32-E72D297353CC}">
              <c16:uniqueId val="{00000001-F7F3-43E1-9DF5-90ADD05DBB10}"/>
            </c:ext>
          </c:extLst>
        </c:ser>
        <c:ser>
          <c:idx val="1"/>
          <c:order val="1"/>
          <c:tx>
            <c:strRef>
              <c:f>Synthesis!$D$4</c:f>
              <c:strCache>
                <c:ptCount val="1"/>
                <c:pt idx="0">
                  <c:v>Venus Bay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Synthesis!$E$4</c:f>
              <c:numCache>
                <c:formatCode>General</c:formatCode>
                <c:ptCount val="1"/>
                <c:pt idx="0">
                  <c:v>5</c:v>
                </c:pt>
              </c:numCache>
            </c:numRef>
          </c:val>
          <c:extLst>
            <c:ext xmlns:c16="http://schemas.microsoft.com/office/drawing/2014/chart" uri="{C3380CC4-5D6E-409C-BE32-E72D297353CC}">
              <c16:uniqueId val="{00000002-F7F3-43E1-9DF5-90ADD05DBB10}"/>
            </c:ext>
          </c:extLst>
        </c:ser>
        <c:ser>
          <c:idx val="2"/>
          <c:order val="2"/>
          <c:tx>
            <c:strRef>
              <c:f>Synthesis!$D$5</c:f>
              <c:strCache>
                <c:ptCount val="1"/>
                <c:pt idx="0">
                  <c:v>Pound Creek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Synthesis!$E$5</c:f>
              <c:numCache>
                <c:formatCode>General</c:formatCode>
                <c:ptCount val="1"/>
                <c:pt idx="0">
                  <c:v>1</c:v>
                </c:pt>
              </c:numCache>
            </c:numRef>
          </c:val>
          <c:extLst>
            <c:ext xmlns:c16="http://schemas.microsoft.com/office/drawing/2014/chart" uri="{C3380CC4-5D6E-409C-BE32-E72D297353CC}">
              <c16:uniqueId val="{00000003-F7F3-43E1-9DF5-90ADD05DBB10}"/>
            </c:ext>
          </c:extLst>
        </c:ser>
        <c:ser>
          <c:idx val="3"/>
          <c:order val="3"/>
          <c:tx>
            <c:strRef>
              <c:f>Synthesis!$D$6</c:f>
              <c:strCache>
                <c:ptCount val="1"/>
                <c:pt idx="0">
                  <c:v>Cape Paterson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Synthesis!$E$6</c:f>
              <c:numCache>
                <c:formatCode>General</c:formatCode>
                <c:ptCount val="1"/>
                <c:pt idx="0">
                  <c:v>6</c:v>
                </c:pt>
              </c:numCache>
            </c:numRef>
          </c:val>
          <c:extLst>
            <c:ext xmlns:c16="http://schemas.microsoft.com/office/drawing/2014/chart" uri="{C3380CC4-5D6E-409C-BE32-E72D297353CC}">
              <c16:uniqueId val="{00000004-F7F3-43E1-9DF5-90ADD05DBB10}"/>
            </c:ext>
          </c:extLst>
        </c:ser>
        <c:ser>
          <c:idx val="4"/>
          <c:order val="4"/>
          <c:tx>
            <c:strRef>
              <c:f>Synthesis!$D$7</c:f>
              <c:strCache>
                <c:ptCount val="1"/>
                <c:pt idx="0">
                  <c:v>Wonthaggi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Synthesis!$E$7</c:f>
              <c:numCache>
                <c:formatCode>General</c:formatCode>
                <c:ptCount val="1"/>
                <c:pt idx="0">
                  <c:v>1</c:v>
                </c:pt>
              </c:numCache>
            </c:numRef>
          </c:val>
          <c:extLst>
            <c:ext xmlns:c16="http://schemas.microsoft.com/office/drawing/2014/chart" uri="{C3380CC4-5D6E-409C-BE32-E72D297353CC}">
              <c16:uniqueId val="{00000005-F7F3-43E1-9DF5-90ADD05DBB10}"/>
            </c:ext>
          </c:extLst>
        </c:ser>
        <c:ser>
          <c:idx val="5"/>
          <c:order val="5"/>
          <c:tx>
            <c:strRef>
              <c:f>Synthesis!$D$8</c:f>
              <c:strCache>
                <c:ptCount val="1"/>
                <c:pt idx="0">
                  <c:v>Other South Gippsland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Synthesis!$E$8</c:f>
              <c:numCache>
                <c:formatCode>General</c:formatCode>
                <c:ptCount val="1"/>
                <c:pt idx="0">
                  <c:v>5</c:v>
                </c:pt>
              </c:numCache>
            </c:numRef>
          </c:val>
          <c:extLst>
            <c:ext xmlns:c16="http://schemas.microsoft.com/office/drawing/2014/chart" uri="{C3380CC4-5D6E-409C-BE32-E72D297353CC}">
              <c16:uniqueId val="{00000006-F7F3-43E1-9DF5-90ADD05DBB10}"/>
            </c:ext>
          </c:extLst>
        </c:ser>
        <c:ser>
          <c:idx val="6"/>
          <c:order val="6"/>
          <c:tx>
            <c:strRef>
              <c:f>Synthesis!$D$9</c:f>
              <c:strCache>
                <c:ptCount val="1"/>
                <c:pt idx="0">
                  <c:v>Greater Melbourne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Synthesis!$E$9</c:f>
              <c:numCache>
                <c:formatCode>General</c:formatCode>
                <c:ptCount val="1"/>
                <c:pt idx="0">
                  <c:v>6</c:v>
                </c:pt>
              </c:numCache>
            </c:numRef>
          </c:val>
          <c:extLst>
            <c:ext xmlns:c16="http://schemas.microsoft.com/office/drawing/2014/chart" uri="{C3380CC4-5D6E-409C-BE32-E72D297353CC}">
              <c16:uniqueId val="{00000007-F7F3-43E1-9DF5-90ADD05DBB10}"/>
            </c:ext>
          </c:extLst>
        </c:ser>
        <c:ser>
          <c:idx val="7"/>
          <c:order val="7"/>
          <c:tx>
            <c:strRef>
              <c:f>Synthesis!$D$10</c:f>
              <c:strCache>
                <c:ptCount val="1"/>
                <c:pt idx="0">
                  <c:v>Other Regional Victoria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Synthesis!$E$10</c:f>
              <c:numCache>
                <c:formatCode>General</c:formatCode>
                <c:ptCount val="1"/>
                <c:pt idx="0">
                  <c:v>3</c:v>
                </c:pt>
              </c:numCache>
            </c:numRef>
          </c:val>
          <c:extLst>
            <c:ext xmlns:c16="http://schemas.microsoft.com/office/drawing/2014/chart" uri="{C3380CC4-5D6E-409C-BE32-E72D297353CC}">
              <c16:uniqueId val="{00000008-F7F3-43E1-9DF5-90ADD05DBB10}"/>
            </c:ext>
          </c:extLst>
        </c:ser>
        <c:dLbls>
          <c:showLegendKey val="0"/>
          <c:showVal val="0"/>
          <c:showCatName val="0"/>
          <c:showSerName val="0"/>
          <c:showPercent val="0"/>
          <c:showBubbleSize val="0"/>
        </c:dLbls>
        <c:gapWidth val="150"/>
        <c:overlap val="100"/>
        <c:axId val="1284705280"/>
        <c:axId val="1284705608"/>
      </c:barChart>
      <c:catAx>
        <c:axId val="1284705280"/>
        <c:scaling>
          <c:orientation val="minMax"/>
        </c:scaling>
        <c:delete val="1"/>
        <c:axPos val="l"/>
        <c:numFmt formatCode="General" sourceLinked="1"/>
        <c:majorTickMark val="none"/>
        <c:minorTickMark val="none"/>
        <c:tickLblPos val="nextTo"/>
        <c:crossAx val="1284705608"/>
        <c:crosses val="autoZero"/>
        <c:auto val="1"/>
        <c:lblAlgn val="ctr"/>
        <c:lblOffset val="100"/>
        <c:noMultiLvlLbl val="0"/>
      </c:catAx>
      <c:valAx>
        <c:axId val="1284705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705280"/>
        <c:crosses val="autoZero"/>
        <c:crossBetween val="between"/>
      </c:valAx>
      <c:spPr>
        <a:noFill/>
        <a:ln>
          <a:noFill/>
        </a:ln>
        <a:effectLst/>
      </c:spPr>
    </c:plotArea>
    <c:legend>
      <c:legendPos val="b"/>
      <c:layout>
        <c:manualLayout>
          <c:xMode val="edge"/>
          <c:yMode val="edge"/>
          <c:x val="7.0439648909223053E-3"/>
          <c:y val="0.86999895013123363"/>
          <c:w val="0.8797151851532018"/>
          <c:h val="0.12111216097987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Q11. Would permanent closure of Bunurong Road (the coastal road route between Inverloch and Cape Paterson) influence your decision to live in or visit the area?</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828434928779969"/>
          <c:y val="0.35862484124968252"/>
          <c:w val="0.3972389631071398"/>
          <c:h val="0.57023012446024901"/>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B62A-46C9-91B5-ACECAFCB07AF}"/>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B62A-46C9-91B5-ACECAFCB07AF}"/>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B62A-46C9-91B5-ACECAFCB07AF}"/>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B62A-46C9-91B5-ACECAFCB07AF}"/>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B62A-46C9-91B5-ACECAFCB07AF}"/>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B62A-46C9-91B5-ACECAFCB07AF}"/>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B62A-46C9-91B5-ACECAFCB07AF}"/>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B62A-46C9-91B5-ACECAFCB07AF}"/>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62A-46C9-91B5-ACECAFCB07AF}"/>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2A-46C9-91B5-ACECAFCB07AF}"/>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62A-46C9-91B5-ACECAFCB07AF}"/>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62A-46C9-91B5-ACECAFCB07A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Synthesis!$A$118:$A$119</c:f>
              <c:strCache>
                <c:ptCount val="2"/>
                <c:pt idx="0">
                  <c:v>Yes</c:v>
                </c:pt>
                <c:pt idx="1">
                  <c:v>No</c:v>
                </c:pt>
              </c:strCache>
            </c:strRef>
          </c:cat>
          <c:val>
            <c:numRef>
              <c:f>Synthesis!$B$118:$B$119</c:f>
              <c:numCache>
                <c:formatCode>General</c:formatCode>
                <c:ptCount val="2"/>
                <c:pt idx="0">
                  <c:v>31</c:v>
                </c:pt>
                <c:pt idx="1">
                  <c:v>32</c:v>
                </c:pt>
              </c:numCache>
            </c:numRef>
          </c:val>
          <c:extLst>
            <c:ext xmlns:c16="http://schemas.microsoft.com/office/drawing/2014/chart" uri="{C3380CC4-5D6E-409C-BE32-E72D297353CC}">
              <c16:uniqueId val="{00000010-B62A-46C9-91B5-ACECAFCB07AF}"/>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Q12. If an alternate, direct inland route between Inverloch and Cape Paterson existed now, would you use it?</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9006929133858267"/>
          <c:w val="0.40379544492422326"/>
          <c:h val="0.62588293963254604"/>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C624-4687-A0EC-49FBDFBEBCE9}"/>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C624-4687-A0EC-49FBDFBEBCE9}"/>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C624-4687-A0EC-49FBDFBEBCE9}"/>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C624-4687-A0EC-49FBDFBEBCE9}"/>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C624-4687-A0EC-49FBDFBEBCE9}"/>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C624-4687-A0EC-49FBDFBEBCE9}"/>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C624-4687-A0EC-49FBDFBEBCE9}"/>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C624-4687-A0EC-49FBDFBEBCE9}"/>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24-4687-A0EC-49FBDFBEBCE9}"/>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24-4687-A0EC-49FBDFBEBCE9}"/>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624-4687-A0EC-49FBDFBEBCE9}"/>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624-4687-A0EC-49FBDFBEBC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Synthesis!$A$123:$A$124</c:f>
              <c:strCache>
                <c:ptCount val="2"/>
                <c:pt idx="0">
                  <c:v>Yes</c:v>
                </c:pt>
                <c:pt idx="1">
                  <c:v>No </c:v>
                </c:pt>
              </c:strCache>
            </c:strRef>
          </c:cat>
          <c:val>
            <c:numRef>
              <c:f>Synthesis!$B$123:$B$124</c:f>
              <c:numCache>
                <c:formatCode>General</c:formatCode>
                <c:ptCount val="2"/>
                <c:pt idx="0">
                  <c:v>37</c:v>
                </c:pt>
                <c:pt idx="1">
                  <c:v>25</c:v>
                </c:pt>
              </c:numCache>
            </c:numRef>
          </c:val>
          <c:extLst>
            <c:ext xmlns:c16="http://schemas.microsoft.com/office/drawing/2014/chart" uri="{C3380CC4-5D6E-409C-BE32-E72D297353CC}">
              <c16:uniqueId val="{00000010-C624-4687-A0EC-49FBDFBEBCE9}"/>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Q14. Would frequent, temporary closure of Inverloch-Venus Bay Road (the road route into Venus Bay) influence your decision to live in or visit the area?</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E818-479A-8E42-E83C36E4996E}"/>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E818-479A-8E42-E83C36E4996E}"/>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E818-479A-8E42-E83C36E4996E}"/>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E818-479A-8E42-E83C36E4996E}"/>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E818-479A-8E42-E83C36E4996E}"/>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E818-479A-8E42-E83C36E4996E}"/>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E818-479A-8E42-E83C36E4996E}"/>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E818-479A-8E42-E83C36E4996E}"/>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18-479A-8E42-E83C36E4996E}"/>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18-479A-8E42-E83C36E4996E}"/>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818-479A-8E42-E83C36E4996E}"/>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818-479A-8E42-E83C36E4996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Synthesis!$A$135:$A$136</c:f>
              <c:strCache>
                <c:ptCount val="2"/>
                <c:pt idx="0">
                  <c:v>Yes</c:v>
                </c:pt>
                <c:pt idx="1">
                  <c:v>No</c:v>
                </c:pt>
              </c:strCache>
            </c:strRef>
          </c:cat>
          <c:val>
            <c:numRef>
              <c:f>Synthesis!$B$135:$B$136</c:f>
              <c:numCache>
                <c:formatCode>General</c:formatCode>
                <c:ptCount val="2"/>
                <c:pt idx="0">
                  <c:v>32</c:v>
                </c:pt>
                <c:pt idx="1">
                  <c:v>30</c:v>
                </c:pt>
              </c:numCache>
            </c:numRef>
          </c:val>
          <c:extLst>
            <c:ext xmlns:c16="http://schemas.microsoft.com/office/drawing/2014/chart" uri="{C3380CC4-5D6E-409C-BE32-E72D297353CC}">
              <c16:uniqueId val="{00000010-E818-479A-8E42-E83C36E4996E}"/>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Q15. How willing would you be to make changes to your home/asset to cope with coastal hazard impacts?</a:t>
            </a:r>
          </a:p>
        </c:rich>
      </c:tx>
      <c:layout>
        <c:manualLayout>
          <c:xMode val="edge"/>
          <c:yMode val="edge"/>
          <c:x val="0.1170499344125084"/>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84555167105446"/>
          <c:y val="0.21694444444444444"/>
          <c:w val="0.84351080906665665"/>
          <c:h val="0.58306357538641007"/>
        </c:manualLayout>
      </c:layout>
      <c:barChart>
        <c:barDir val="col"/>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numRef>
              <c:f>Synthesis!$B$154:$B$158</c:f>
              <c:numCache>
                <c:formatCode>General</c:formatCode>
                <c:ptCount val="5"/>
                <c:pt idx="0">
                  <c:v>1</c:v>
                </c:pt>
                <c:pt idx="1">
                  <c:v>2</c:v>
                </c:pt>
                <c:pt idx="2">
                  <c:v>3</c:v>
                </c:pt>
                <c:pt idx="3">
                  <c:v>4</c:v>
                </c:pt>
                <c:pt idx="4">
                  <c:v>5</c:v>
                </c:pt>
              </c:numCache>
            </c:numRef>
          </c:cat>
          <c:val>
            <c:numRef>
              <c:f>Synthesis!$C$154:$C$158</c:f>
              <c:numCache>
                <c:formatCode>General</c:formatCode>
                <c:ptCount val="5"/>
                <c:pt idx="0">
                  <c:v>6</c:v>
                </c:pt>
                <c:pt idx="1">
                  <c:v>8</c:v>
                </c:pt>
                <c:pt idx="2">
                  <c:v>8</c:v>
                </c:pt>
                <c:pt idx="3">
                  <c:v>17</c:v>
                </c:pt>
                <c:pt idx="4">
                  <c:v>15</c:v>
                </c:pt>
              </c:numCache>
            </c:numRef>
          </c:val>
          <c:extLst>
            <c:ext xmlns:c16="http://schemas.microsoft.com/office/drawing/2014/chart" uri="{C3380CC4-5D6E-409C-BE32-E72D297353CC}">
              <c16:uniqueId val="{00000000-E774-41CD-9147-28AC6890839B}"/>
            </c:ext>
          </c:extLst>
        </c:ser>
        <c:dLbls>
          <c:showLegendKey val="0"/>
          <c:showVal val="0"/>
          <c:showCatName val="0"/>
          <c:showSerName val="0"/>
          <c:showPercent val="0"/>
          <c:showBubbleSize val="0"/>
        </c:dLbls>
        <c:gapWidth val="219"/>
        <c:overlap val="-27"/>
        <c:axId val="1743297664"/>
        <c:axId val="1743300576"/>
      </c:barChart>
      <c:catAx>
        <c:axId val="17432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Q16. How willing would you be to contribute financially to improve coastal management and hazard resilience of the community?</a:t>
            </a:r>
          </a:p>
        </c:rich>
      </c:tx>
      <c:layout>
        <c:manualLayout>
          <c:xMode val="edge"/>
          <c:yMode val="edge"/>
          <c:x val="0.11144457769040594"/>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84555167105446"/>
          <c:y val="0.21694444444444444"/>
          <c:w val="0.84351080906665665"/>
          <c:h val="0.58306357538641007"/>
        </c:manualLayout>
      </c:layout>
      <c:barChart>
        <c:barDir val="col"/>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numRef>
              <c:f>Synthesis!$B$161:$B$165</c:f>
              <c:numCache>
                <c:formatCode>General</c:formatCode>
                <c:ptCount val="5"/>
                <c:pt idx="0">
                  <c:v>1</c:v>
                </c:pt>
                <c:pt idx="1">
                  <c:v>2</c:v>
                </c:pt>
                <c:pt idx="2">
                  <c:v>3</c:v>
                </c:pt>
                <c:pt idx="3">
                  <c:v>4</c:v>
                </c:pt>
                <c:pt idx="4">
                  <c:v>5</c:v>
                </c:pt>
              </c:numCache>
            </c:numRef>
          </c:cat>
          <c:val>
            <c:numRef>
              <c:f>Synthesis!$C$161:$C$165</c:f>
              <c:numCache>
                <c:formatCode>General</c:formatCode>
                <c:ptCount val="5"/>
                <c:pt idx="0">
                  <c:v>11</c:v>
                </c:pt>
                <c:pt idx="1">
                  <c:v>8</c:v>
                </c:pt>
                <c:pt idx="2">
                  <c:v>9</c:v>
                </c:pt>
                <c:pt idx="3">
                  <c:v>8</c:v>
                </c:pt>
                <c:pt idx="4">
                  <c:v>7</c:v>
                </c:pt>
              </c:numCache>
            </c:numRef>
          </c:val>
          <c:extLst>
            <c:ext xmlns:c16="http://schemas.microsoft.com/office/drawing/2014/chart" uri="{C3380CC4-5D6E-409C-BE32-E72D297353CC}">
              <c16:uniqueId val="{00000000-2C6B-438D-9301-EC4E1482CED1}"/>
            </c:ext>
          </c:extLst>
        </c:ser>
        <c:dLbls>
          <c:showLegendKey val="0"/>
          <c:showVal val="0"/>
          <c:showCatName val="0"/>
          <c:showSerName val="0"/>
          <c:showPercent val="0"/>
          <c:showBubbleSize val="0"/>
        </c:dLbls>
        <c:gapWidth val="219"/>
        <c:overlap val="-27"/>
        <c:axId val="1743297664"/>
        <c:axId val="1743300576"/>
      </c:barChart>
      <c:catAx>
        <c:axId val="17432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Q17. Do you think individuals who live in coastal areas likely to be affected by sea level rise and coastal hazards should play a greater role in managing their own risk?</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198B-4944-A4AE-95FA96C729F9}"/>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198B-4944-A4AE-95FA96C729F9}"/>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198B-4944-A4AE-95FA96C729F9}"/>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198B-4944-A4AE-95FA96C729F9}"/>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198B-4944-A4AE-95FA96C729F9}"/>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198B-4944-A4AE-95FA96C729F9}"/>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198B-4944-A4AE-95FA96C729F9}"/>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198B-4944-A4AE-95FA96C729F9}"/>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8B-4944-A4AE-95FA96C729F9}"/>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8B-4944-A4AE-95FA96C729F9}"/>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98B-4944-A4AE-95FA96C729F9}"/>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98B-4944-A4AE-95FA96C729F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Synthesis!$A$169:$A$170</c:f>
              <c:strCache>
                <c:ptCount val="2"/>
                <c:pt idx="0">
                  <c:v>Yes</c:v>
                </c:pt>
                <c:pt idx="1">
                  <c:v>No</c:v>
                </c:pt>
              </c:strCache>
            </c:strRef>
          </c:cat>
          <c:val>
            <c:numRef>
              <c:f>Synthesis!$B$169:$B$170</c:f>
              <c:numCache>
                <c:formatCode>General</c:formatCode>
                <c:ptCount val="2"/>
                <c:pt idx="0">
                  <c:v>41</c:v>
                </c:pt>
                <c:pt idx="1">
                  <c:v>21</c:v>
                </c:pt>
              </c:numCache>
            </c:numRef>
          </c:val>
          <c:extLst>
            <c:ext xmlns:c16="http://schemas.microsoft.com/office/drawing/2014/chart" uri="{C3380CC4-5D6E-409C-BE32-E72D297353CC}">
              <c16:uniqueId val="{00000010-198B-4944-A4AE-95FA96C729F9}"/>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Q19. Select the actions you think are suitable for the future (more than 20 years time)</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896982430842834"/>
          <c:y val="0.21694444444444444"/>
          <c:w val="0.60038649554011903"/>
          <c:h val="0.58306357538641007"/>
        </c:manualLayout>
      </c:layout>
      <c:barChart>
        <c:barDir val="bar"/>
        <c:grouping val="clustered"/>
        <c:varyColors val="0"/>
        <c:ser>
          <c:idx val="1"/>
          <c:order val="0"/>
          <c:tx>
            <c:v>Future</c:v>
          </c:tx>
          <c:spPr>
            <a:solidFill>
              <a:schemeClr val="accent2"/>
            </a:solidFill>
            <a:ln>
              <a:noFill/>
            </a:ln>
            <a:effectLst/>
          </c:spPr>
          <c:invertIfNegative val="0"/>
          <c:val>
            <c:numRef>
              <c:f>Synthesis!$B$187:$B$196</c:f>
              <c:numCache>
                <c:formatCode>General</c:formatCode>
                <c:ptCount val="10"/>
                <c:pt idx="0">
                  <c:v>44</c:v>
                </c:pt>
                <c:pt idx="1">
                  <c:v>44</c:v>
                </c:pt>
                <c:pt idx="2">
                  <c:v>45</c:v>
                </c:pt>
                <c:pt idx="3">
                  <c:v>48</c:v>
                </c:pt>
                <c:pt idx="4">
                  <c:v>39</c:v>
                </c:pt>
                <c:pt idx="5">
                  <c:v>37</c:v>
                </c:pt>
                <c:pt idx="6">
                  <c:v>34</c:v>
                </c:pt>
                <c:pt idx="7">
                  <c:v>31</c:v>
                </c:pt>
                <c:pt idx="8">
                  <c:v>29</c:v>
                </c:pt>
                <c:pt idx="9">
                  <c:v>31</c:v>
                </c:pt>
              </c:numCache>
            </c:numRef>
          </c:val>
          <c:extLst>
            <c:ext xmlns:c16="http://schemas.microsoft.com/office/drawing/2014/chart" uri="{C3380CC4-5D6E-409C-BE32-E72D297353CC}">
              <c16:uniqueId val="{00000000-DE4D-4E94-A946-2B02991160B8}"/>
            </c:ext>
          </c:extLst>
        </c:ser>
        <c:ser>
          <c:idx val="0"/>
          <c:order val="1"/>
          <c:tx>
            <c:v>Current</c:v>
          </c:tx>
          <c:spPr>
            <a:solidFill>
              <a:schemeClr val="accent3">
                <a:lumMod val="60000"/>
                <a:lumOff val="40000"/>
              </a:schemeClr>
            </a:solidFill>
            <a:ln>
              <a:noFill/>
            </a:ln>
            <a:effectLst/>
          </c:spPr>
          <c:invertIfNegative val="0"/>
          <c:cat>
            <c:strRef>
              <c:f>Synthesis!$A$187:$A$196</c:f>
              <c:strCache>
                <c:ptCount val="10"/>
                <c:pt idx="0">
                  <c:v>Land use and planning</c:v>
                </c:pt>
                <c:pt idx="1">
                  <c:v>Resilient design/development</c:v>
                </c:pt>
                <c:pt idx="2">
                  <c:v>Using coastal wetlands/blue carbon ecosystems</c:v>
                </c:pt>
                <c:pt idx="3">
                  <c:v>Dune ecosystems</c:v>
                </c:pt>
                <c:pt idx="4">
                  <c:v>Hybrid actions</c:v>
                </c:pt>
                <c:pt idx="5">
                  <c:v>Seawalls</c:v>
                </c:pt>
                <c:pt idx="6">
                  <c:v>Groynes</c:v>
                </c:pt>
                <c:pt idx="7">
                  <c:v>Breakwaters</c:v>
                </c:pt>
                <c:pt idx="8">
                  <c:v>Changes to drainage network</c:v>
                </c:pt>
                <c:pt idx="9">
                  <c:v>Changes to road network</c:v>
                </c:pt>
              </c:strCache>
            </c:strRef>
          </c:cat>
          <c:val>
            <c:numRef>
              <c:f>Synthesis!$B$174:$B$183</c:f>
              <c:numCache>
                <c:formatCode>General</c:formatCode>
                <c:ptCount val="10"/>
                <c:pt idx="0">
                  <c:v>38</c:v>
                </c:pt>
                <c:pt idx="1">
                  <c:v>43</c:v>
                </c:pt>
                <c:pt idx="2">
                  <c:v>47</c:v>
                </c:pt>
                <c:pt idx="3">
                  <c:v>54</c:v>
                </c:pt>
                <c:pt idx="4">
                  <c:v>37</c:v>
                </c:pt>
                <c:pt idx="5">
                  <c:v>33</c:v>
                </c:pt>
                <c:pt idx="6">
                  <c:v>34</c:v>
                </c:pt>
                <c:pt idx="7">
                  <c:v>30</c:v>
                </c:pt>
                <c:pt idx="8">
                  <c:v>26</c:v>
                </c:pt>
                <c:pt idx="9">
                  <c:v>31</c:v>
                </c:pt>
              </c:numCache>
            </c:numRef>
          </c:val>
          <c:extLst>
            <c:ext xmlns:c16="http://schemas.microsoft.com/office/drawing/2014/chart" uri="{C3380CC4-5D6E-409C-BE32-E72D297353CC}">
              <c16:uniqueId val="{00000001-DE4D-4E94-A946-2B02991160B8}"/>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Q20. Select your three (3) most preferred adaptation actions to be considered for the Cape to Cape region - Count</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896982430842834"/>
          <c:y val="0.21694444444444444"/>
          <c:w val="0.60038649554011903"/>
          <c:h val="0.58306357538641007"/>
        </c:manualLayout>
      </c:layout>
      <c:barChart>
        <c:barDir val="bar"/>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strRef>
              <c:f>Synthesis!$A$202:$A$211</c:f>
              <c:strCache>
                <c:ptCount val="10"/>
                <c:pt idx="0">
                  <c:v>Land use and planning</c:v>
                </c:pt>
                <c:pt idx="1">
                  <c:v>Resilient design/development</c:v>
                </c:pt>
                <c:pt idx="2">
                  <c:v>Using coastal wetlands/blue carbon ecosystems</c:v>
                </c:pt>
                <c:pt idx="3">
                  <c:v>Dune ecosystems</c:v>
                </c:pt>
                <c:pt idx="4">
                  <c:v>Hybrid actions</c:v>
                </c:pt>
                <c:pt idx="5">
                  <c:v>Seawalls</c:v>
                </c:pt>
                <c:pt idx="6">
                  <c:v>Groynes</c:v>
                </c:pt>
                <c:pt idx="7">
                  <c:v>Breakwaters</c:v>
                </c:pt>
                <c:pt idx="8">
                  <c:v>Changes to drainage network</c:v>
                </c:pt>
                <c:pt idx="9">
                  <c:v>Changes to road network</c:v>
                </c:pt>
              </c:strCache>
            </c:strRef>
          </c:cat>
          <c:val>
            <c:numRef>
              <c:f>Synthesis!$B$202:$B$211</c:f>
              <c:numCache>
                <c:formatCode>General</c:formatCode>
                <c:ptCount val="10"/>
                <c:pt idx="0">
                  <c:v>20</c:v>
                </c:pt>
                <c:pt idx="1">
                  <c:v>27</c:v>
                </c:pt>
                <c:pt idx="2">
                  <c:v>20</c:v>
                </c:pt>
                <c:pt idx="3">
                  <c:v>30</c:v>
                </c:pt>
                <c:pt idx="4">
                  <c:v>13</c:v>
                </c:pt>
                <c:pt idx="5">
                  <c:v>20</c:v>
                </c:pt>
                <c:pt idx="6">
                  <c:v>20</c:v>
                </c:pt>
                <c:pt idx="7">
                  <c:v>15</c:v>
                </c:pt>
                <c:pt idx="8">
                  <c:v>2</c:v>
                </c:pt>
                <c:pt idx="9">
                  <c:v>9</c:v>
                </c:pt>
              </c:numCache>
            </c:numRef>
          </c:val>
          <c:extLst>
            <c:ext xmlns:c16="http://schemas.microsoft.com/office/drawing/2014/chart" uri="{C3380CC4-5D6E-409C-BE32-E72D297353CC}">
              <c16:uniqueId val="{00000000-8C03-4F4A-A205-8D27142B02C8}"/>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sz="7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Q21. Select the adaptation actions you think are not suitable</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896982430842834"/>
          <c:y val="0.17033645004628176"/>
          <c:w val="0.60038649554011903"/>
          <c:h val="0.6296717053299461"/>
        </c:manualLayout>
      </c:layout>
      <c:barChart>
        <c:barDir val="bar"/>
        <c:grouping val="clustered"/>
        <c:varyColors val="0"/>
        <c:ser>
          <c:idx val="0"/>
          <c:order val="0"/>
          <c:tx>
            <c:strRef>
              <c:f>Synthesis!$C$76</c:f>
              <c:strCache>
                <c:ptCount val="1"/>
              </c:strCache>
            </c:strRef>
          </c:tx>
          <c:spPr>
            <a:solidFill>
              <a:schemeClr val="accent5">
                <a:lumMod val="60000"/>
                <a:lumOff val="40000"/>
              </a:schemeClr>
            </a:solidFill>
            <a:ln>
              <a:noFill/>
            </a:ln>
            <a:effectLst/>
          </c:spPr>
          <c:invertIfNegative val="0"/>
          <c:cat>
            <c:strRef>
              <c:f>Synthesis!$A$216:$A$225</c:f>
              <c:strCache>
                <c:ptCount val="10"/>
                <c:pt idx="0">
                  <c:v>Land use and planning</c:v>
                </c:pt>
                <c:pt idx="1">
                  <c:v>Resilient design/development</c:v>
                </c:pt>
                <c:pt idx="2">
                  <c:v>Using coastal wetlands/blue carbon ecosystems</c:v>
                </c:pt>
                <c:pt idx="3">
                  <c:v>Dune ecosystems</c:v>
                </c:pt>
                <c:pt idx="4">
                  <c:v>Hybrid actions</c:v>
                </c:pt>
                <c:pt idx="5">
                  <c:v>Seawalls</c:v>
                </c:pt>
                <c:pt idx="6">
                  <c:v>Groynes</c:v>
                </c:pt>
                <c:pt idx="7">
                  <c:v>Breakwaters</c:v>
                </c:pt>
                <c:pt idx="8">
                  <c:v>Changes to drainage network</c:v>
                </c:pt>
                <c:pt idx="9">
                  <c:v>Changes to road network</c:v>
                </c:pt>
              </c:strCache>
            </c:strRef>
          </c:cat>
          <c:val>
            <c:numRef>
              <c:f>Synthesis!$B$216:$B$225</c:f>
              <c:numCache>
                <c:formatCode>General</c:formatCode>
                <c:ptCount val="10"/>
                <c:pt idx="0">
                  <c:v>12</c:v>
                </c:pt>
                <c:pt idx="1">
                  <c:v>8</c:v>
                </c:pt>
                <c:pt idx="2">
                  <c:v>8</c:v>
                </c:pt>
                <c:pt idx="3">
                  <c:v>3</c:v>
                </c:pt>
                <c:pt idx="4">
                  <c:v>4</c:v>
                </c:pt>
                <c:pt idx="5">
                  <c:v>19</c:v>
                </c:pt>
                <c:pt idx="6">
                  <c:v>21</c:v>
                </c:pt>
                <c:pt idx="7">
                  <c:v>22</c:v>
                </c:pt>
                <c:pt idx="8">
                  <c:v>14</c:v>
                </c:pt>
                <c:pt idx="9">
                  <c:v>18</c:v>
                </c:pt>
              </c:numCache>
            </c:numRef>
          </c:val>
          <c:extLst>
            <c:ext xmlns:c16="http://schemas.microsoft.com/office/drawing/2014/chart" uri="{C3380CC4-5D6E-409C-BE32-E72D297353CC}">
              <c16:uniqueId val="{00000000-645A-41DF-B272-EF32875EE4B6}"/>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Q22. Select your three (3) least preferred adaptation actions</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896982430842834"/>
          <c:y val="0.14924610487518847"/>
          <c:w val="0.60038649554011903"/>
          <c:h val="0.65076189098219595"/>
        </c:manualLayout>
      </c:layout>
      <c:barChart>
        <c:barDir val="bar"/>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strRef>
              <c:f>Synthesis!$A$232:$A$241</c:f>
              <c:strCache>
                <c:ptCount val="10"/>
                <c:pt idx="0">
                  <c:v>Land use and planning</c:v>
                </c:pt>
                <c:pt idx="1">
                  <c:v>Resilient design/development</c:v>
                </c:pt>
                <c:pt idx="2">
                  <c:v>Using coastal wetlands/blue carbon ecosystems</c:v>
                </c:pt>
                <c:pt idx="3">
                  <c:v>Dune ecosystems</c:v>
                </c:pt>
                <c:pt idx="4">
                  <c:v>Hybrid actions</c:v>
                </c:pt>
                <c:pt idx="5">
                  <c:v>Seawalls</c:v>
                </c:pt>
                <c:pt idx="6">
                  <c:v>Groynes</c:v>
                </c:pt>
                <c:pt idx="7">
                  <c:v>Breakwaters</c:v>
                </c:pt>
                <c:pt idx="8">
                  <c:v>Changes to drainage network</c:v>
                </c:pt>
                <c:pt idx="9">
                  <c:v>Changes to road network</c:v>
                </c:pt>
              </c:strCache>
            </c:strRef>
          </c:cat>
          <c:val>
            <c:numRef>
              <c:f>Synthesis!$B$232:$B$241</c:f>
              <c:numCache>
                <c:formatCode>General</c:formatCode>
                <c:ptCount val="10"/>
                <c:pt idx="0">
                  <c:v>19</c:v>
                </c:pt>
                <c:pt idx="1">
                  <c:v>9</c:v>
                </c:pt>
                <c:pt idx="2">
                  <c:v>9</c:v>
                </c:pt>
                <c:pt idx="3">
                  <c:v>3</c:v>
                </c:pt>
                <c:pt idx="4">
                  <c:v>4</c:v>
                </c:pt>
                <c:pt idx="5">
                  <c:v>28</c:v>
                </c:pt>
                <c:pt idx="6">
                  <c:v>26</c:v>
                </c:pt>
                <c:pt idx="7">
                  <c:v>23</c:v>
                </c:pt>
                <c:pt idx="8">
                  <c:v>20</c:v>
                </c:pt>
                <c:pt idx="9">
                  <c:v>22</c:v>
                </c:pt>
              </c:numCache>
            </c:numRef>
          </c:val>
          <c:extLst>
            <c:ext xmlns:c16="http://schemas.microsoft.com/office/drawing/2014/chart" uri="{C3380CC4-5D6E-409C-BE32-E72D297353CC}">
              <c16:uniqueId val="{00000000-2BFD-4801-80B3-347D87506C51}"/>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Q2. Age group</a:t>
            </a:r>
            <a:endParaRPr lang="en-AU" sz="1000">
              <a:effectLst/>
            </a:endParaRPr>
          </a:p>
        </c:rich>
      </c:tx>
      <c:layout>
        <c:manualLayout>
          <c:xMode val="edge"/>
          <c:yMode val="edge"/>
          <c:x val="1.9906957738067159E-2"/>
          <c:y val="6.601639308415710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858180166673049E-2"/>
          <c:y val="0.24823446895874132"/>
          <c:w val="0.8956081705909068"/>
          <c:h val="0.43893787135529222"/>
        </c:manualLayout>
      </c:layout>
      <c:barChart>
        <c:barDir val="bar"/>
        <c:grouping val="percentStacked"/>
        <c:varyColors val="0"/>
        <c:ser>
          <c:idx val="0"/>
          <c:order val="0"/>
          <c:tx>
            <c:strRef>
              <c:f>Synthesis!$A$27</c:f>
              <c:strCache>
                <c:ptCount val="1"/>
                <c:pt idx="0">
                  <c:v>Under 18</c:v>
                </c:pt>
              </c:strCache>
            </c:strRef>
          </c:tx>
          <c:spPr>
            <a:solidFill>
              <a:schemeClr val="bg1">
                <a:lumMod val="85000"/>
              </a:schemeClr>
            </a:solidFill>
            <a:ln>
              <a:noFill/>
            </a:ln>
            <a:effectLst/>
          </c:spPr>
          <c:invertIfNegative val="0"/>
          <c:dPt>
            <c:idx val="0"/>
            <c:invertIfNegative val="0"/>
            <c:bubble3D val="0"/>
            <c:extLst>
              <c:ext xmlns:c16="http://schemas.microsoft.com/office/drawing/2014/chart" uri="{C3380CC4-5D6E-409C-BE32-E72D297353CC}">
                <c16:uniqueId val="{00000000-CF43-44D5-97AC-D55D763B55E2}"/>
              </c:ext>
            </c:extLst>
          </c:dPt>
          <c:val>
            <c:numRef>
              <c:f>Synthesis!$B$27</c:f>
              <c:numCache>
                <c:formatCode>General</c:formatCode>
                <c:ptCount val="1"/>
                <c:pt idx="0">
                  <c:v>0</c:v>
                </c:pt>
              </c:numCache>
            </c:numRef>
          </c:val>
          <c:extLst>
            <c:ext xmlns:c16="http://schemas.microsoft.com/office/drawing/2014/chart" uri="{C3380CC4-5D6E-409C-BE32-E72D297353CC}">
              <c16:uniqueId val="{00000001-CF43-44D5-97AC-D55D763B55E2}"/>
            </c:ext>
          </c:extLst>
        </c:ser>
        <c:ser>
          <c:idx val="1"/>
          <c:order val="1"/>
          <c:tx>
            <c:strRef>
              <c:f>Synthesis!$A$28</c:f>
              <c:strCache>
                <c:ptCount val="1"/>
                <c:pt idx="0">
                  <c:v>18 - 25</c:v>
                </c:pt>
              </c:strCache>
            </c:strRef>
          </c:tx>
          <c:spPr>
            <a:solidFill>
              <a:srgbClr val="FFC000"/>
            </a:solidFill>
            <a:ln>
              <a:noFill/>
            </a:ln>
            <a:effectLst/>
          </c:spPr>
          <c:invertIfNegative val="0"/>
          <c:val>
            <c:numRef>
              <c:f>Synthesis!$B$28</c:f>
              <c:numCache>
                <c:formatCode>General</c:formatCode>
                <c:ptCount val="1"/>
                <c:pt idx="0">
                  <c:v>0</c:v>
                </c:pt>
              </c:numCache>
            </c:numRef>
          </c:val>
          <c:extLst>
            <c:ext xmlns:c16="http://schemas.microsoft.com/office/drawing/2014/chart" uri="{C3380CC4-5D6E-409C-BE32-E72D297353CC}">
              <c16:uniqueId val="{00000002-CF43-44D5-97AC-D55D763B55E2}"/>
            </c:ext>
          </c:extLst>
        </c:ser>
        <c:ser>
          <c:idx val="2"/>
          <c:order val="2"/>
          <c:tx>
            <c:strRef>
              <c:f>Synthesis!$A$29</c:f>
              <c:strCache>
                <c:ptCount val="1"/>
                <c:pt idx="0">
                  <c:v>26 - 35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Synthesis!$B$29</c:f>
              <c:numCache>
                <c:formatCode>General</c:formatCode>
                <c:ptCount val="1"/>
                <c:pt idx="0">
                  <c:v>5</c:v>
                </c:pt>
              </c:numCache>
            </c:numRef>
          </c:val>
          <c:extLst>
            <c:ext xmlns:c16="http://schemas.microsoft.com/office/drawing/2014/chart" uri="{C3380CC4-5D6E-409C-BE32-E72D297353CC}">
              <c16:uniqueId val="{00000003-CF43-44D5-97AC-D55D763B55E2}"/>
            </c:ext>
          </c:extLst>
        </c:ser>
        <c:ser>
          <c:idx val="3"/>
          <c:order val="3"/>
          <c:tx>
            <c:strRef>
              <c:f>Synthesis!$A$30</c:f>
              <c:strCache>
                <c:ptCount val="1"/>
                <c:pt idx="0">
                  <c:v>36 - 45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Synthesis!$B$30</c:f>
              <c:numCache>
                <c:formatCode>General</c:formatCode>
                <c:ptCount val="1"/>
                <c:pt idx="0">
                  <c:v>12</c:v>
                </c:pt>
              </c:numCache>
            </c:numRef>
          </c:val>
          <c:extLst>
            <c:ext xmlns:c16="http://schemas.microsoft.com/office/drawing/2014/chart" uri="{C3380CC4-5D6E-409C-BE32-E72D297353CC}">
              <c16:uniqueId val="{00000004-CF43-44D5-97AC-D55D763B55E2}"/>
            </c:ext>
          </c:extLst>
        </c:ser>
        <c:ser>
          <c:idx val="4"/>
          <c:order val="4"/>
          <c:tx>
            <c:strRef>
              <c:f>Synthesis!$A$31</c:f>
              <c:strCache>
                <c:ptCount val="1"/>
                <c:pt idx="0">
                  <c:v>46 - 55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Synthesis!$B$31</c:f>
              <c:numCache>
                <c:formatCode>General</c:formatCode>
                <c:ptCount val="1"/>
                <c:pt idx="0">
                  <c:v>11</c:v>
                </c:pt>
              </c:numCache>
            </c:numRef>
          </c:val>
          <c:extLst>
            <c:ext xmlns:c16="http://schemas.microsoft.com/office/drawing/2014/chart" uri="{C3380CC4-5D6E-409C-BE32-E72D297353CC}">
              <c16:uniqueId val="{00000005-CF43-44D5-97AC-D55D763B55E2}"/>
            </c:ext>
          </c:extLst>
        </c:ser>
        <c:ser>
          <c:idx val="5"/>
          <c:order val="5"/>
          <c:tx>
            <c:strRef>
              <c:f>Synthesis!$A$32</c:f>
              <c:strCache>
                <c:ptCount val="1"/>
                <c:pt idx="0">
                  <c:v>56 - 65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Synthesis!$B$32</c:f>
              <c:numCache>
                <c:formatCode>General</c:formatCode>
                <c:ptCount val="1"/>
                <c:pt idx="0">
                  <c:v>13</c:v>
                </c:pt>
              </c:numCache>
            </c:numRef>
          </c:val>
          <c:extLst>
            <c:ext xmlns:c16="http://schemas.microsoft.com/office/drawing/2014/chart" uri="{C3380CC4-5D6E-409C-BE32-E72D297353CC}">
              <c16:uniqueId val="{00000006-CF43-44D5-97AC-D55D763B55E2}"/>
            </c:ext>
          </c:extLst>
        </c:ser>
        <c:ser>
          <c:idx val="6"/>
          <c:order val="6"/>
          <c:tx>
            <c:strRef>
              <c:f>Synthesis!$A$33</c:f>
              <c:strCache>
                <c:ptCount val="1"/>
                <c:pt idx="0">
                  <c:v>Over 65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Synthesis!$B$33</c:f>
              <c:numCache>
                <c:formatCode>General</c:formatCode>
                <c:ptCount val="1"/>
                <c:pt idx="0">
                  <c:v>22</c:v>
                </c:pt>
              </c:numCache>
            </c:numRef>
          </c:val>
          <c:extLst>
            <c:ext xmlns:c16="http://schemas.microsoft.com/office/drawing/2014/chart" uri="{C3380CC4-5D6E-409C-BE32-E72D297353CC}">
              <c16:uniqueId val="{00000007-CF43-44D5-97AC-D55D763B55E2}"/>
            </c:ext>
          </c:extLst>
        </c:ser>
        <c:ser>
          <c:idx val="7"/>
          <c:order val="7"/>
          <c:tx>
            <c:strRef>
              <c:f>Synthesis!$A$34</c:f>
              <c:strCache>
                <c:ptCount val="1"/>
                <c:pt idx="0">
                  <c:v>Prefer not to say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Synthesis!$B$34</c:f>
              <c:numCache>
                <c:formatCode>General</c:formatCode>
                <c:ptCount val="1"/>
                <c:pt idx="0">
                  <c:v>3</c:v>
                </c:pt>
              </c:numCache>
            </c:numRef>
          </c:val>
          <c:extLst>
            <c:ext xmlns:c16="http://schemas.microsoft.com/office/drawing/2014/chart" uri="{C3380CC4-5D6E-409C-BE32-E72D297353CC}">
              <c16:uniqueId val="{00000008-CF43-44D5-97AC-D55D763B55E2}"/>
            </c:ext>
          </c:extLst>
        </c:ser>
        <c:dLbls>
          <c:showLegendKey val="0"/>
          <c:showVal val="0"/>
          <c:showCatName val="0"/>
          <c:showSerName val="0"/>
          <c:showPercent val="0"/>
          <c:showBubbleSize val="0"/>
        </c:dLbls>
        <c:gapWidth val="150"/>
        <c:overlap val="100"/>
        <c:axId val="1284705280"/>
        <c:axId val="1284705608"/>
      </c:barChart>
      <c:catAx>
        <c:axId val="1284705280"/>
        <c:scaling>
          <c:orientation val="minMax"/>
        </c:scaling>
        <c:delete val="1"/>
        <c:axPos val="l"/>
        <c:numFmt formatCode="General" sourceLinked="1"/>
        <c:majorTickMark val="none"/>
        <c:minorTickMark val="none"/>
        <c:tickLblPos val="nextTo"/>
        <c:crossAx val="1284705608"/>
        <c:crosses val="autoZero"/>
        <c:auto val="1"/>
        <c:lblAlgn val="ctr"/>
        <c:lblOffset val="100"/>
        <c:noMultiLvlLbl val="0"/>
      </c:catAx>
      <c:valAx>
        <c:axId val="1284705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705280"/>
        <c:crosses val="autoZero"/>
        <c:crossBetween val="between"/>
      </c:valAx>
      <c:spPr>
        <a:noFill/>
        <a:ln>
          <a:noFill/>
        </a:ln>
        <a:effectLst/>
      </c:spPr>
    </c:plotArea>
    <c:legend>
      <c:legendPos val="b"/>
      <c:layout>
        <c:manualLayout>
          <c:xMode val="edge"/>
          <c:yMode val="edge"/>
          <c:x val="1.745824415339604E-2"/>
          <c:y val="0.89399941459342169"/>
          <c:w val="0.78592421456299999"/>
          <c:h val="9.01207530793801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Q24. Choose up to three (3) criteria that you consider to be most important when deciding between possible adaptation actions.</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652750354846126"/>
          <c:y val="0.21694453222159987"/>
          <c:w val="0.47614419043541006"/>
          <c:h val="0.58306357538641007"/>
        </c:manualLayout>
      </c:layout>
      <c:barChart>
        <c:barDir val="bar"/>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strRef>
              <c:f>Synthesis!$A$273:$A$282</c:f>
              <c:strCache>
                <c:ptCount val="10"/>
                <c:pt idx="0">
                  <c:v>Accessibility</c:v>
                </c:pt>
                <c:pt idx="1">
                  <c:v>Adaptability</c:v>
                </c:pt>
                <c:pt idx="2">
                  <c:v>Alignment with MAC Policy / ease of approvals</c:v>
                </c:pt>
                <c:pt idx="3">
                  <c:v>Co-benefits/outcomes</c:v>
                </c:pt>
                <c:pt idx="4">
                  <c:v>Cultural heritage</c:v>
                </c:pt>
                <c:pt idx="5">
                  <c:v>Environmental</c:v>
                </c:pt>
                <c:pt idx="6">
                  <c:v>Hazard reduction/risk mitigation</c:v>
                </c:pt>
                <c:pt idx="7">
                  <c:v>Safety</c:v>
                </c:pt>
                <c:pt idx="8">
                  <c:v>Value (cost)</c:v>
                </c:pt>
                <c:pt idx="9">
                  <c:v>Visual (natural) amenity</c:v>
                </c:pt>
              </c:strCache>
            </c:strRef>
          </c:cat>
          <c:val>
            <c:numRef>
              <c:f>Synthesis!$B$273:$B$282</c:f>
              <c:numCache>
                <c:formatCode>General</c:formatCode>
                <c:ptCount val="10"/>
                <c:pt idx="0">
                  <c:v>9</c:v>
                </c:pt>
                <c:pt idx="1">
                  <c:v>30</c:v>
                </c:pt>
                <c:pt idx="2">
                  <c:v>10</c:v>
                </c:pt>
                <c:pt idx="3">
                  <c:v>24</c:v>
                </c:pt>
                <c:pt idx="4">
                  <c:v>6</c:v>
                </c:pt>
                <c:pt idx="5">
                  <c:v>37</c:v>
                </c:pt>
                <c:pt idx="6">
                  <c:v>29</c:v>
                </c:pt>
                <c:pt idx="7">
                  <c:v>13</c:v>
                </c:pt>
                <c:pt idx="8">
                  <c:v>10</c:v>
                </c:pt>
                <c:pt idx="9">
                  <c:v>10</c:v>
                </c:pt>
              </c:numCache>
            </c:numRef>
          </c:val>
          <c:extLst>
            <c:ext xmlns:c16="http://schemas.microsoft.com/office/drawing/2014/chart" uri="{C3380CC4-5D6E-409C-BE32-E72D297353CC}">
              <c16:uniqueId val="{00000000-BABF-481A-BFA4-7C4FA148FCFE}"/>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Q4. How would you describe your connection to the Cape to Cape region?</a:t>
            </a:r>
            <a:endParaRPr lang="en-AU" sz="1100">
              <a:effectLst/>
            </a:endParaRPr>
          </a:p>
        </c:rich>
      </c:tx>
      <c:layout>
        <c:manualLayout>
          <c:xMode val="edge"/>
          <c:yMode val="edge"/>
          <c:x val="1.9731020492624405E-2"/>
          <c:y val="5.529247852061387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852660918903001E-2"/>
          <c:y val="0.28199590799181606"/>
          <c:w val="0.8956081705909068"/>
          <c:h val="0.42225258850517705"/>
        </c:manualLayout>
      </c:layout>
      <c:barChart>
        <c:barDir val="bar"/>
        <c:grouping val="percentStacked"/>
        <c:varyColors val="0"/>
        <c:ser>
          <c:idx val="0"/>
          <c:order val="0"/>
          <c:tx>
            <c:strRef>
              <c:f>Synthesis!$A$48</c:f>
              <c:strCache>
                <c:ptCount val="1"/>
                <c:pt idx="0">
                  <c:v>Resident - very near the coast (within 1km)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Synthesis!$B$48</c:f>
              <c:numCache>
                <c:formatCode>General</c:formatCode>
                <c:ptCount val="1"/>
                <c:pt idx="0">
                  <c:v>48</c:v>
                </c:pt>
              </c:numCache>
            </c:numRef>
          </c:val>
          <c:extLst>
            <c:ext xmlns:c16="http://schemas.microsoft.com/office/drawing/2014/chart" uri="{C3380CC4-5D6E-409C-BE32-E72D297353CC}">
              <c16:uniqueId val="{00000000-56D1-498A-9F36-9BA507F7D6A1}"/>
            </c:ext>
          </c:extLst>
        </c:ser>
        <c:ser>
          <c:idx val="1"/>
          <c:order val="1"/>
          <c:tx>
            <c:strRef>
              <c:f>Synthesis!$A$49</c:f>
              <c:strCache>
                <c:ptCount val="1"/>
                <c:pt idx="0">
                  <c:v>Resident - near the coast (within 5km)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Synthesis!$B$49</c:f>
              <c:numCache>
                <c:formatCode>General</c:formatCode>
                <c:ptCount val="1"/>
                <c:pt idx="0">
                  <c:v>5</c:v>
                </c:pt>
              </c:numCache>
            </c:numRef>
          </c:val>
          <c:extLst>
            <c:ext xmlns:c16="http://schemas.microsoft.com/office/drawing/2014/chart" uri="{C3380CC4-5D6E-409C-BE32-E72D297353CC}">
              <c16:uniqueId val="{00000001-56D1-498A-9F36-9BA507F7D6A1}"/>
            </c:ext>
          </c:extLst>
        </c:ser>
        <c:ser>
          <c:idx val="2"/>
          <c:order val="2"/>
          <c:tx>
            <c:strRef>
              <c:f>Synthesis!$A$50</c:f>
              <c:strCache>
                <c:ptCount val="1"/>
                <c:pt idx="0">
                  <c:v>Resident - more than 5km from the coast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Synthesis!$B$50</c:f>
              <c:numCache>
                <c:formatCode>General</c:formatCode>
                <c:ptCount val="1"/>
                <c:pt idx="0">
                  <c:v>5</c:v>
                </c:pt>
              </c:numCache>
            </c:numRef>
          </c:val>
          <c:extLst>
            <c:ext xmlns:c16="http://schemas.microsoft.com/office/drawing/2014/chart" uri="{C3380CC4-5D6E-409C-BE32-E72D297353CC}">
              <c16:uniqueId val="{00000002-56D1-498A-9F36-9BA507F7D6A1}"/>
            </c:ext>
          </c:extLst>
        </c:ser>
        <c:ser>
          <c:idx val="3"/>
          <c:order val="3"/>
          <c:tx>
            <c:strRef>
              <c:f>Synthesis!$A$51</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Synthesis!$B$51</c:f>
              <c:numCache>
                <c:formatCode>General</c:formatCode>
                <c:ptCount val="1"/>
                <c:pt idx="0">
                  <c:v>8</c:v>
                </c:pt>
              </c:numCache>
            </c:numRef>
          </c:val>
          <c:extLst>
            <c:ext xmlns:c16="http://schemas.microsoft.com/office/drawing/2014/chart" uri="{C3380CC4-5D6E-409C-BE32-E72D297353CC}">
              <c16:uniqueId val="{00000003-56D1-498A-9F36-9BA507F7D6A1}"/>
            </c:ext>
          </c:extLst>
        </c:ser>
        <c:dLbls>
          <c:showLegendKey val="0"/>
          <c:showVal val="0"/>
          <c:showCatName val="0"/>
          <c:showSerName val="0"/>
          <c:showPercent val="0"/>
          <c:showBubbleSize val="0"/>
        </c:dLbls>
        <c:gapWidth val="150"/>
        <c:overlap val="100"/>
        <c:axId val="1284705280"/>
        <c:axId val="1284705608"/>
      </c:barChart>
      <c:catAx>
        <c:axId val="1284705280"/>
        <c:scaling>
          <c:orientation val="minMax"/>
        </c:scaling>
        <c:delete val="1"/>
        <c:axPos val="l"/>
        <c:numFmt formatCode="General" sourceLinked="1"/>
        <c:majorTickMark val="none"/>
        <c:minorTickMark val="none"/>
        <c:tickLblPos val="nextTo"/>
        <c:crossAx val="1284705608"/>
        <c:crosses val="autoZero"/>
        <c:auto val="1"/>
        <c:lblAlgn val="ctr"/>
        <c:lblOffset val="100"/>
        <c:noMultiLvlLbl val="0"/>
      </c:catAx>
      <c:valAx>
        <c:axId val="1284705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705280"/>
        <c:crosses val="autoZero"/>
        <c:crossBetween val="between"/>
      </c:valAx>
      <c:spPr>
        <a:noFill/>
        <a:ln>
          <a:noFill/>
        </a:ln>
        <a:effectLst/>
      </c:spPr>
    </c:plotArea>
    <c:legend>
      <c:legendPos val="b"/>
      <c:layout>
        <c:manualLayout>
          <c:xMode val="edge"/>
          <c:yMode val="edge"/>
          <c:x val="1.8556104912856624E-2"/>
          <c:y val="0.86170129816736818"/>
          <c:w val="0.85815812029579452"/>
          <c:h val="0.13824479569438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Q5. If the Surf Beach no longer had sand to walk, sit and play on, would you still visit/swim/surf there?</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CA4F-4A67-9C5B-932D6E08C398}"/>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CA4F-4A67-9C5B-932D6E08C398}"/>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CA4F-4A67-9C5B-932D6E08C398}"/>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CA4F-4A67-9C5B-932D6E08C398}"/>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CA4F-4A67-9C5B-932D6E08C398}"/>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CA4F-4A67-9C5B-932D6E08C398}"/>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CA4F-4A67-9C5B-932D6E08C398}"/>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CA4F-4A67-9C5B-932D6E08C398}"/>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4F-4A67-9C5B-932D6E08C398}"/>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4F-4A67-9C5B-932D6E08C398}"/>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4F-4A67-9C5B-932D6E08C398}"/>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A4F-4A67-9C5B-932D6E08C39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Synthesis!$A$66:$A$67</c:f>
              <c:strCache>
                <c:ptCount val="2"/>
                <c:pt idx="0">
                  <c:v>Yes</c:v>
                </c:pt>
                <c:pt idx="1">
                  <c:v>No</c:v>
                </c:pt>
              </c:strCache>
            </c:strRef>
          </c:cat>
          <c:val>
            <c:numRef>
              <c:f>Synthesis!$B$66:$B$67</c:f>
              <c:numCache>
                <c:formatCode>General</c:formatCode>
                <c:ptCount val="2"/>
                <c:pt idx="0">
                  <c:v>22</c:v>
                </c:pt>
                <c:pt idx="1">
                  <c:v>43</c:v>
                </c:pt>
              </c:numCache>
            </c:numRef>
          </c:val>
          <c:extLst>
            <c:ext xmlns:c16="http://schemas.microsoft.com/office/drawing/2014/chart" uri="{C3380CC4-5D6E-409C-BE32-E72D297353CC}">
              <c16:uniqueId val="{00000010-CA4F-4A67-9C5B-932D6E08C398}"/>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Q6. Would you go to other beaches in the Cape to Cape region instead?</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BE35-4E06-ADD3-AA0819BBA33E}"/>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BE35-4E06-ADD3-AA0819BBA33E}"/>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BE35-4E06-ADD3-AA0819BBA33E}"/>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BE35-4E06-ADD3-AA0819BBA33E}"/>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BE35-4E06-ADD3-AA0819BBA33E}"/>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BE35-4E06-ADD3-AA0819BBA33E}"/>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BE35-4E06-ADD3-AA0819BBA33E}"/>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BE35-4E06-ADD3-AA0819BBA33E}"/>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35-4E06-ADD3-AA0819BBA33E}"/>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35-4E06-ADD3-AA0819BBA33E}"/>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E35-4E06-ADD3-AA0819BBA33E}"/>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E35-4E06-ADD3-AA0819BBA33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Synthesis!$A$71:$A$72</c:f>
              <c:strCache>
                <c:ptCount val="2"/>
                <c:pt idx="0">
                  <c:v>Yes</c:v>
                </c:pt>
                <c:pt idx="1">
                  <c:v>No</c:v>
                </c:pt>
              </c:strCache>
            </c:strRef>
          </c:cat>
          <c:val>
            <c:numRef>
              <c:f>Synthesis!$B$71:$B$72</c:f>
              <c:numCache>
                <c:formatCode>General</c:formatCode>
                <c:ptCount val="2"/>
                <c:pt idx="0">
                  <c:v>45</c:v>
                </c:pt>
                <c:pt idx="1">
                  <c:v>20</c:v>
                </c:pt>
              </c:numCache>
            </c:numRef>
          </c:val>
          <c:extLst>
            <c:ext xmlns:c16="http://schemas.microsoft.com/office/drawing/2014/chart" uri="{C3380CC4-5D6E-409C-BE32-E72D297353CC}">
              <c16:uniqueId val="{00000010-BE35-4E06-ADD3-AA0819BBA33E}"/>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Which other beaches in the Cape to Cape area would you visit?</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Synthesis!$B$76</c:f>
              <c:strCache>
                <c:ptCount val="1"/>
                <c:pt idx="0">
                  <c:v>Count mentions</c:v>
                </c:pt>
              </c:strCache>
            </c:strRef>
          </c:tx>
          <c:spPr>
            <a:solidFill>
              <a:schemeClr val="accent3">
                <a:lumMod val="60000"/>
                <a:lumOff val="40000"/>
              </a:schemeClr>
            </a:solidFill>
            <a:ln>
              <a:noFill/>
            </a:ln>
            <a:effectLst/>
          </c:spPr>
          <c:invertIfNegative val="0"/>
          <c:cat>
            <c:strRef>
              <c:f>Synthesis!$A$77:$A$88</c:f>
              <c:strCache>
                <c:ptCount val="12"/>
                <c:pt idx="0">
                  <c:v>Cape Paterson</c:v>
                </c:pt>
                <c:pt idx="1">
                  <c:v>Elsewhere in Inverloch</c:v>
                </c:pt>
                <c:pt idx="2">
                  <c:v>Venus Bay</c:v>
                </c:pt>
                <c:pt idx="3">
                  <c:v>Walkerville</c:v>
                </c:pt>
                <c:pt idx="4">
                  <c:v>Anderson Inlet</c:v>
                </c:pt>
                <c:pt idx="5">
                  <c:v>Shack Bay</c:v>
                </c:pt>
                <c:pt idx="6">
                  <c:v>The Oaks</c:v>
                </c:pt>
                <c:pt idx="7">
                  <c:v>Harmers Haven</c:v>
                </c:pt>
                <c:pt idx="8">
                  <c:v>Phillip Island</c:v>
                </c:pt>
                <c:pt idx="9">
                  <c:v>Wonthaggi</c:v>
                </c:pt>
                <c:pt idx="10">
                  <c:v>Eagles Nest</c:v>
                </c:pt>
                <c:pt idx="11">
                  <c:v>Not sure/don't know</c:v>
                </c:pt>
              </c:strCache>
            </c:strRef>
          </c:cat>
          <c:val>
            <c:numRef>
              <c:f>Synthesis!$B$77:$B$88</c:f>
              <c:numCache>
                <c:formatCode>General</c:formatCode>
                <c:ptCount val="12"/>
                <c:pt idx="0">
                  <c:v>12</c:v>
                </c:pt>
                <c:pt idx="1">
                  <c:v>5</c:v>
                </c:pt>
                <c:pt idx="2">
                  <c:v>4</c:v>
                </c:pt>
                <c:pt idx="3">
                  <c:v>3</c:v>
                </c:pt>
                <c:pt idx="4">
                  <c:v>2</c:v>
                </c:pt>
                <c:pt idx="5">
                  <c:v>2</c:v>
                </c:pt>
                <c:pt idx="6">
                  <c:v>2</c:v>
                </c:pt>
                <c:pt idx="7">
                  <c:v>2</c:v>
                </c:pt>
                <c:pt idx="8">
                  <c:v>2</c:v>
                </c:pt>
                <c:pt idx="9">
                  <c:v>1</c:v>
                </c:pt>
                <c:pt idx="10">
                  <c:v>1</c:v>
                </c:pt>
                <c:pt idx="11">
                  <c:v>9</c:v>
                </c:pt>
              </c:numCache>
            </c:numRef>
          </c:val>
          <c:extLst>
            <c:ext xmlns:c16="http://schemas.microsoft.com/office/drawing/2014/chart" uri="{C3380CC4-5D6E-409C-BE32-E72D297353CC}">
              <c16:uniqueId val="{00000000-9221-4A7C-8152-FCA76488B4C3}"/>
            </c:ext>
          </c:extLst>
        </c:ser>
        <c:dLbls>
          <c:showLegendKey val="0"/>
          <c:showVal val="0"/>
          <c:showCatName val="0"/>
          <c:showSerName val="0"/>
          <c:showPercent val="0"/>
          <c:showBubbleSize val="0"/>
        </c:dLbls>
        <c:gapWidth val="219"/>
        <c:overlap val="-27"/>
        <c:axId val="1743297664"/>
        <c:axId val="1743300576"/>
      </c:barChart>
      <c:catAx>
        <c:axId val="17432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mentions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sz="7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Q8. Would you go to other beaches outside the Cape to Cape region instead?</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20BC-412C-BB38-E571557EB6CD}"/>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20BC-412C-BB38-E571557EB6CD}"/>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20BC-412C-BB38-E571557EB6CD}"/>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20BC-412C-BB38-E571557EB6CD}"/>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20BC-412C-BB38-E571557EB6CD}"/>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20BC-412C-BB38-E571557EB6CD}"/>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20BC-412C-BB38-E571557EB6CD}"/>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20BC-412C-BB38-E571557EB6CD}"/>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BC-412C-BB38-E571557EB6CD}"/>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BC-412C-BB38-E571557EB6CD}"/>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0BC-412C-BB38-E571557EB6CD}"/>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0BC-412C-BB38-E571557EB6C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Synthesis!$A$92:$A$93</c:f>
              <c:strCache>
                <c:ptCount val="2"/>
                <c:pt idx="0">
                  <c:v>Yes</c:v>
                </c:pt>
                <c:pt idx="1">
                  <c:v>No</c:v>
                </c:pt>
              </c:strCache>
            </c:strRef>
          </c:cat>
          <c:val>
            <c:numRef>
              <c:f>Synthesis!$B$92:$B$93</c:f>
              <c:numCache>
                <c:formatCode>General</c:formatCode>
                <c:ptCount val="2"/>
                <c:pt idx="0">
                  <c:v>26</c:v>
                </c:pt>
                <c:pt idx="1">
                  <c:v>36</c:v>
                </c:pt>
              </c:numCache>
            </c:numRef>
          </c:val>
          <c:extLst>
            <c:ext xmlns:c16="http://schemas.microsoft.com/office/drawing/2014/chart" uri="{C3380CC4-5D6E-409C-BE32-E72D297353CC}">
              <c16:uniqueId val="{00000010-20BC-412C-BB38-E571557EB6C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Which other beaches in the Cape to Cape area would you visit?</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Synthesis!$B$76</c:f>
              <c:strCache>
                <c:ptCount val="1"/>
                <c:pt idx="0">
                  <c:v>Count mentions</c:v>
                </c:pt>
              </c:strCache>
            </c:strRef>
          </c:tx>
          <c:spPr>
            <a:solidFill>
              <a:schemeClr val="accent3">
                <a:lumMod val="60000"/>
                <a:lumOff val="40000"/>
              </a:schemeClr>
            </a:solidFill>
            <a:ln>
              <a:noFill/>
            </a:ln>
            <a:effectLst/>
          </c:spPr>
          <c:invertIfNegative val="0"/>
          <c:cat>
            <c:strRef>
              <c:f>Synthesis!$A$98:$A$110</c:f>
              <c:strCache>
                <c:ptCount val="13"/>
                <c:pt idx="0">
                  <c:v>Philip Island</c:v>
                </c:pt>
                <c:pt idx="1">
                  <c:v>Sandy Point</c:v>
                </c:pt>
                <c:pt idx="2">
                  <c:v>Wilson Prom</c:v>
                </c:pt>
                <c:pt idx="3">
                  <c:v>Walkerville</c:v>
                </c:pt>
                <c:pt idx="4">
                  <c:v>Torquay</c:v>
                </c:pt>
                <c:pt idx="5">
                  <c:v>Surf Coast</c:v>
                </c:pt>
                <c:pt idx="6">
                  <c:v>Mornington Peninsula</c:v>
                </c:pt>
                <c:pt idx="7">
                  <c:v>Waratah Bay</c:v>
                </c:pt>
                <c:pt idx="8">
                  <c:v>Fairhaven</c:v>
                </c:pt>
                <c:pt idx="9">
                  <c:v>Lorne</c:v>
                </c:pt>
                <c:pt idx="10">
                  <c:v>90 Mile Beach</c:v>
                </c:pt>
                <c:pt idx="11">
                  <c:v>Bellarine Peninsula</c:v>
                </c:pt>
                <c:pt idx="12">
                  <c:v>Bass Coast</c:v>
                </c:pt>
              </c:strCache>
            </c:strRef>
          </c:cat>
          <c:val>
            <c:numRef>
              <c:f>Synthesis!$B$98:$B$110</c:f>
              <c:numCache>
                <c:formatCode>General</c:formatCode>
                <c:ptCount val="13"/>
                <c:pt idx="0">
                  <c:v>4</c:v>
                </c:pt>
                <c:pt idx="1">
                  <c:v>4</c:v>
                </c:pt>
                <c:pt idx="2">
                  <c:v>3</c:v>
                </c:pt>
                <c:pt idx="3">
                  <c:v>3</c:v>
                </c:pt>
                <c:pt idx="4">
                  <c:v>2</c:v>
                </c:pt>
                <c:pt idx="5">
                  <c:v>2</c:v>
                </c:pt>
                <c:pt idx="6">
                  <c:v>2</c:v>
                </c:pt>
                <c:pt idx="7">
                  <c:v>2</c:v>
                </c:pt>
                <c:pt idx="8">
                  <c:v>1</c:v>
                </c:pt>
                <c:pt idx="9">
                  <c:v>1</c:v>
                </c:pt>
                <c:pt idx="10">
                  <c:v>1</c:v>
                </c:pt>
                <c:pt idx="11">
                  <c:v>1</c:v>
                </c:pt>
                <c:pt idx="12">
                  <c:v>1</c:v>
                </c:pt>
              </c:numCache>
            </c:numRef>
          </c:val>
          <c:extLst>
            <c:ext xmlns:c16="http://schemas.microsoft.com/office/drawing/2014/chart" uri="{C3380CC4-5D6E-409C-BE32-E72D297353CC}">
              <c16:uniqueId val="{00000000-17A3-4D8C-924B-9BDD5359FF70}"/>
            </c:ext>
          </c:extLst>
        </c:ser>
        <c:dLbls>
          <c:showLegendKey val="0"/>
          <c:showVal val="0"/>
          <c:showCatName val="0"/>
          <c:showSerName val="0"/>
          <c:showPercent val="0"/>
          <c:showBubbleSize val="0"/>
        </c:dLbls>
        <c:gapWidth val="219"/>
        <c:overlap val="-27"/>
        <c:axId val="1743297664"/>
        <c:axId val="1743300576"/>
      </c:barChart>
      <c:catAx>
        <c:axId val="17432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mentions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Q10. If the Surf Beach was not able to be used as it is currently, (i.e due to frequent temporary or permanent closure due to unsafe conditions), would that influence your decision to live in or visit the area?</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360046005485264"/>
          <c:y val="0.38392241704611207"/>
          <c:w val="0.39024400601610193"/>
          <c:h val="0.55481975296218966"/>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7084-48AC-A626-BF80F37115ED}"/>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7084-48AC-A626-BF80F37115ED}"/>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7084-48AC-A626-BF80F37115ED}"/>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7084-48AC-A626-BF80F37115ED}"/>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7084-48AC-A626-BF80F37115ED}"/>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7084-48AC-A626-BF80F37115ED}"/>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7084-48AC-A626-BF80F37115ED}"/>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7084-48AC-A626-BF80F37115ED}"/>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84-48AC-A626-BF80F37115ED}"/>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84-48AC-A626-BF80F37115ED}"/>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084-48AC-A626-BF80F37115ED}"/>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084-48AC-A626-BF80F37115E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Synthesis!$A$113:$A$114</c:f>
              <c:strCache>
                <c:ptCount val="2"/>
                <c:pt idx="0">
                  <c:v>Yes</c:v>
                </c:pt>
                <c:pt idx="1">
                  <c:v>No</c:v>
                </c:pt>
              </c:strCache>
            </c:strRef>
          </c:cat>
          <c:val>
            <c:numRef>
              <c:f>Synthesis!$B$113:$B$114</c:f>
              <c:numCache>
                <c:formatCode>General</c:formatCode>
                <c:ptCount val="2"/>
                <c:pt idx="0">
                  <c:v>36</c:v>
                </c:pt>
                <c:pt idx="1">
                  <c:v>25</c:v>
                </c:pt>
              </c:numCache>
            </c:numRef>
          </c:val>
          <c:extLst>
            <c:ext xmlns:c16="http://schemas.microsoft.com/office/drawing/2014/chart" uri="{C3380CC4-5D6E-409C-BE32-E72D297353CC}">
              <c16:uniqueId val="{00000010-7084-48AC-A626-BF80F37115E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0.7811</cdr:x>
      <cdr:y>0.89575</cdr:y>
    </cdr:from>
    <cdr:to>
      <cdr:x>1</cdr:x>
      <cdr:y>1</cdr:y>
    </cdr:to>
    <cdr:sp macro="" textlink="">
      <cdr:nvSpPr>
        <cdr:cNvPr id="2" name="TextBox 1">
          <a:extLst xmlns:a="http://schemas.openxmlformats.org/drawingml/2006/main">
            <a:ext uri="{FF2B5EF4-FFF2-40B4-BE49-F238E27FC236}">
              <a16:creationId xmlns:a16="http://schemas.microsoft.com/office/drawing/2014/main" id="{5960B0AC-E2EA-F890-5AB3-E2DD95FE4054}"/>
            </a:ext>
          </a:extLst>
        </cdr:cNvPr>
        <cdr:cNvSpPr txBox="1"/>
      </cdr:nvSpPr>
      <cdr:spPr>
        <a:xfrm xmlns:a="http://schemas.openxmlformats.org/drawingml/2006/main">
          <a:off x="3568700" y="1892692"/>
          <a:ext cx="1000125" cy="2202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1100" b="1"/>
            <a:t>Total: 63 </a:t>
          </a:r>
        </a:p>
      </cdr:txBody>
    </cdr:sp>
  </cdr:relSizeAnchor>
</c:userShapes>
</file>

<file path=word/drawings/drawing10.xml><?xml version="1.0" encoding="utf-8"?>
<c:userShapes xmlns:c="http://schemas.openxmlformats.org/drawingml/2006/chart">
  <cdr:relSizeAnchor xmlns:cdr="http://schemas.openxmlformats.org/drawingml/2006/chartDrawing">
    <cdr:from>
      <cdr:x>0.69167</cdr:x>
      <cdr:y>0.79937</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2679184" y="1619250"/>
          <a:ext cx="1170107" cy="381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b="1"/>
            <a:t>Total: 63</a:t>
          </a:r>
        </a:p>
        <a:p xmlns:a="http://schemas.openxmlformats.org/drawingml/2006/main">
          <a:r>
            <a:rPr lang="en-GB" sz="800" b="1"/>
            <a:t>(3</a:t>
          </a:r>
          <a:r>
            <a:rPr lang="en-GB" sz="800" b="1" baseline="0"/>
            <a:t> did not complete)</a:t>
          </a:r>
          <a:r>
            <a:rPr lang="en-GB" sz="800" b="1"/>
            <a:t> </a:t>
          </a:r>
        </a:p>
      </cdr:txBody>
    </cdr:sp>
  </cdr:relSizeAnchor>
</c:userShapes>
</file>

<file path=word/drawings/drawing11.xml><?xml version="1.0" encoding="utf-8"?>
<c:userShapes xmlns:c="http://schemas.openxmlformats.org/drawingml/2006/chart">
  <cdr:relSizeAnchor xmlns:cdr="http://schemas.openxmlformats.org/drawingml/2006/chartDrawing">
    <cdr:from>
      <cdr:x>0.07066</cdr:x>
      <cdr:y>0.82986</cdr:y>
    </cdr:from>
    <cdr:to>
      <cdr:x>0.21822</cdr:x>
      <cdr:y>0.98958</cdr:y>
    </cdr:to>
    <cdr:sp macro="" textlink="">
      <cdr:nvSpPr>
        <cdr:cNvPr id="2" name="TextBox 1">
          <a:extLst xmlns:a="http://schemas.openxmlformats.org/drawingml/2006/main">
            <a:ext uri="{FF2B5EF4-FFF2-40B4-BE49-F238E27FC236}">
              <a16:creationId xmlns:a16="http://schemas.microsoft.com/office/drawing/2014/main" id="{279D782D-96BC-4241-ACFD-EA6E2E0A8C8F}"/>
            </a:ext>
          </a:extLst>
        </cdr:cNvPr>
        <cdr:cNvSpPr txBox="1"/>
      </cdr:nvSpPr>
      <cdr:spPr>
        <a:xfrm xmlns:a="http://schemas.openxmlformats.org/drawingml/2006/main">
          <a:off x="323850" y="2276475"/>
          <a:ext cx="676275"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Not willing</a:t>
          </a:r>
        </a:p>
      </cdr:txBody>
    </cdr:sp>
  </cdr:relSizeAnchor>
  <cdr:relSizeAnchor xmlns:cdr="http://schemas.openxmlformats.org/drawingml/2006/chartDrawing">
    <cdr:from>
      <cdr:x>0.85071</cdr:x>
      <cdr:y>0.84028</cdr:y>
    </cdr:from>
    <cdr:to>
      <cdr:x>0.99827</cdr:x>
      <cdr:y>1</cdr:y>
    </cdr:to>
    <cdr:sp macro="" textlink="">
      <cdr:nvSpPr>
        <cdr:cNvPr id="3" name="TextBox 1">
          <a:extLst xmlns:a="http://schemas.openxmlformats.org/drawingml/2006/main">
            <a:ext uri="{FF2B5EF4-FFF2-40B4-BE49-F238E27FC236}">
              <a16:creationId xmlns:a16="http://schemas.microsoft.com/office/drawing/2014/main" id="{D214CA97-8D08-44C2-9942-600B507C0BAE}"/>
            </a:ext>
          </a:extLst>
        </cdr:cNvPr>
        <cdr:cNvSpPr txBox="1"/>
      </cdr:nvSpPr>
      <cdr:spPr>
        <a:xfrm xmlns:a="http://schemas.openxmlformats.org/drawingml/2006/main">
          <a:off x="3898900" y="2305050"/>
          <a:ext cx="676275" cy="438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700"/>
            <a:t>Very willing</a:t>
          </a:r>
        </a:p>
      </cdr:txBody>
    </cdr:sp>
  </cdr:relSizeAnchor>
</c:userShapes>
</file>

<file path=word/drawings/drawing12.xml><?xml version="1.0" encoding="utf-8"?>
<c:userShapes xmlns:c="http://schemas.openxmlformats.org/drawingml/2006/chart">
  <cdr:relSizeAnchor xmlns:cdr="http://schemas.openxmlformats.org/drawingml/2006/chartDrawing">
    <cdr:from>
      <cdr:x>0.07066</cdr:x>
      <cdr:y>0.82986</cdr:y>
    </cdr:from>
    <cdr:to>
      <cdr:x>0.24679</cdr:x>
      <cdr:y>0.98958</cdr:y>
    </cdr:to>
    <cdr:sp macro="" textlink="">
      <cdr:nvSpPr>
        <cdr:cNvPr id="2" name="TextBox 1">
          <a:extLst xmlns:a="http://schemas.openxmlformats.org/drawingml/2006/main">
            <a:ext uri="{FF2B5EF4-FFF2-40B4-BE49-F238E27FC236}">
              <a16:creationId xmlns:a16="http://schemas.microsoft.com/office/drawing/2014/main" id="{279D782D-96BC-4241-ACFD-EA6E2E0A8C8F}"/>
            </a:ext>
          </a:extLst>
        </cdr:cNvPr>
        <cdr:cNvSpPr txBox="1"/>
      </cdr:nvSpPr>
      <cdr:spPr>
        <a:xfrm xmlns:a="http://schemas.openxmlformats.org/drawingml/2006/main">
          <a:off x="200924" y="1672575"/>
          <a:ext cx="500825" cy="321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Not willing</a:t>
          </a:r>
        </a:p>
      </cdr:txBody>
    </cdr:sp>
  </cdr:relSizeAnchor>
  <cdr:relSizeAnchor xmlns:cdr="http://schemas.openxmlformats.org/drawingml/2006/chartDrawing">
    <cdr:from>
      <cdr:x>0.85071</cdr:x>
      <cdr:y>0.84028</cdr:y>
    </cdr:from>
    <cdr:to>
      <cdr:x>0.99827</cdr:x>
      <cdr:y>1</cdr:y>
    </cdr:to>
    <cdr:sp macro="" textlink="">
      <cdr:nvSpPr>
        <cdr:cNvPr id="3" name="TextBox 1">
          <a:extLst xmlns:a="http://schemas.openxmlformats.org/drawingml/2006/main">
            <a:ext uri="{FF2B5EF4-FFF2-40B4-BE49-F238E27FC236}">
              <a16:creationId xmlns:a16="http://schemas.microsoft.com/office/drawing/2014/main" id="{D214CA97-8D08-44C2-9942-600B507C0BAE}"/>
            </a:ext>
          </a:extLst>
        </cdr:cNvPr>
        <cdr:cNvSpPr txBox="1"/>
      </cdr:nvSpPr>
      <cdr:spPr>
        <a:xfrm xmlns:a="http://schemas.openxmlformats.org/drawingml/2006/main">
          <a:off x="3898900" y="2305050"/>
          <a:ext cx="676275" cy="438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700"/>
            <a:t>Very willing</a:t>
          </a:r>
        </a:p>
      </cdr:txBody>
    </cdr:sp>
  </cdr:relSizeAnchor>
</c:userShapes>
</file>

<file path=word/drawings/drawing13.xml><?xml version="1.0" encoding="utf-8"?>
<c:userShapes xmlns:c="http://schemas.openxmlformats.org/drawingml/2006/chart">
  <cdr:relSizeAnchor xmlns:cdr="http://schemas.openxmlformats.org/drawingml/2006/chartDrawing">
    <cdr:from>
      <cdr:x>0.69167</cdr:x>
      <cdr:y>0.82133</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2670400" y="1809750"/>
          <a:ext cx="1166270" cy="3662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62</a:t>
          </a:r>
        </a:p>
        <a:p xmlns:a="http://schemas.openxmlformats.org/drawingml/2006/main">
          <a:r>
            <a:rPr lang="en-GB" sz="700" b="1"/>
            <a:t>(4</a:t>
          </a:r>
          <a:r>
            <a:rPr lang="en-GB" sz="700" b="1" baseline="0"/>
            <a:t> did not complete)</a:t>
          </a:r>
          <a:r>
            <a:rPr lang="en-GB" sz="700" b="1"/>
            <a:t> </a:t>
          </a:r>
        </a:p>
      </cdr:txBody>
    </cdr:sp>
  </cdr:relSizeAnchor>
</c:userShapes>
</file>

<file path=word/drawings/drawing2.xml><?xml version="1.0" encoding="utf-8"?>
<c:userShapes xmlns:c="http://schemas.openxmlformats.org/drawingml/2006/chart">
  <cdr:relSizeAnchor xmlns:cdr="http://schemas.openxmlformats.org/drawingml/2006/chartDrawing">
    <cdr:from>
      <cdr:x>0.7811</cdr:x>
      <cdr:y>0.89575</cdr:y>
    </cdr:from>
    <cdr:to>
      <cdr:x>1</cdr:x>
      <cdr:y>1</cdr:y>
    </cdr:to>
    <cdr:sp macro="" textlink="">
      <cdr:nvSpPr>
        <cdr:cNvPr id="2" name="TextBox 1">
          <a:extLst xmlns:a="http://schemas.openxmlformats.org/drawingml/2006/main">
            <a:ext uri="{FF2B5EF4-FFF2-40B4-BE49-F238E27FC236}">
              <a16:creationId xmlns:a16="http://schemas.microsoft.com/office/drawing/2014/main" id="{5960B0AC-E2EA-F890-5AB3-E2DD95FE4054}"/>
            </a:ext>
          </a:extLst>
        </cdr:cNvPr>
        <cdr:cNvSpPr txBox="1"/>
      </cdr:nvSpPr>
      <cdr:spPr>
        <a:xfrm xmlns:a="http://schemas.openxmlformats.org/drawingml/2006/main">
          <a:off x="3568700" y="1892692"/>
          <a:ext cx="1000125" cy="2202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1100" b="1"/>
            <a:t>Total: 66 </a:t>
          </a:r>
        </a:p>
      </cdr:txBody>
    </cdr:sp>
  </cdr:relSizeAnchor>
</c:userShapes>
</file>

<file path=word/drawings/drawing3.xml><?xml version="1.0" encoding="utf-8"?>
<c:userShapes xmlns:c="http://schemas.openxmlformats.org/drawingml/2006/chart">
  <cdr:relSizeAnchor xmlns:cdr="http://schemas.openxmlformats.org/drawingml/2006/chartDrawing">
    <cdr:from>
      <cdr:x>0.7811</cdr:x>
      <cdr:y>0.89575</cdr:y>
    </cdr:from>
    <cdr:to>
      <cdr:x>1</cdr:x>
      <cdr:y>1</cdr:y>
    </cdr:to>
    <cdr:sp macro="" textlink="">
      <cdr:nvSpPr>
        <cdr:cNvPr id="2" name="TextBox 1">
          <a:extLst xmlns:a="http://schemas.openxmlformats.org/drawingml/2006/main">
            <a:ext uri="{FF2B5EF4-FFF2-40B4-BE49-F238E27FC236}">
              <a16:creationId xmlns:a16="http://schemas.microsoft.com/office/drawing/2014/main" id="{5960B0AC-E2EA-F890-5AB3-E2DD95FE4054}"/>
            </a:ext>
          </a:extLst>
        </cdr:cNvPr>
        <cdr:cNvSpPr txBox="1"/>
      </cdr:nvSpPr>
      <cdr:spPr>
        <a:xfrm xmlns:a="http://schemas.openxmlformats.org/drawingml/2006/main">
          <a:off x="3568700" y="1892692"/>
          <a:ext cx="1000125" cy="2202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1100" b="1"/>
            <a:t>Total: 66 </a:t>
          </a:r>
        </a:p>
      </cdr:txBody>
    </cdr:sp>
  </cdr:relSizeAnchor>
</c:userShapes>
</file>

<file path=word/drawings/drawing4.xml><?xml version="1.0" encoding="utf-8"?>
<c:userShapes xmlns:c="http://schemas.openxmlformats.org/drawingml/2006/chart">
  <cdr:relSizeAnchor xmlns:cdr="http://schemas.openxmlformats.org/drawingml/2006/chartDrawing">
    <cdr:from>
      <cdr:x>0.57719</cdr:x>
      <cdr:y>0.82053</cdr:y>
    </cdr:from>
    <cdr:to>
      <cdr:x>1</cdr:x>
      <cdr:y>0.9997</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590675" y="1740263"/>
          <a:ext cx="1165225" cy="3800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GB" sz="700" b="1"/>
            <a:t>Total: 65</a:t>
          </a:r>
        </a:p>
        <a:p xmlns:a="http://schemas.openxmlformats.org/drawingml/2006/main">
          <a:pPr algn="r"/>
          <a:r>
            <a:rPr lang="en-GB" sz="700" b="1"/>
            <a:t>(1</a:t>
          </a:r>
          <a:r>
            <a:rPr lang="en-GB" sz="700" b="1" baseline="0"/>
            <a:t> did not complete)</a:t>
          </a:r>
          <a:r>
            <a:rPr lang="en-GB" sz="700" b="1"/>
            <a:t> </a:t>
          </a:r>
          <a:endParaRPr lang="en-GB" sz="800" b="1"/>
        </a:p>
      </cdr:txBody>
    </cdr:sp>
  </cdr:relSizeAnchor>
</c:userShapes>
</file>

<file path=word/drawings/drawing5.xml><?xml version="1.0" encoding="utf-8"?>
<c:userShapes xmlns:c="http://schemas.openxmlformats.org/drawingml/2006/chart">
  <cdr:relSizeAnchor xmlns:cdr="http://schemas.openxmlformats.org/drawingml/2006/chartDrawing">
    <cdr:from>
      <cdr:x>0.57001</cdr:x>
      <cdr:y>0.82861</cdr:y>
    </cdr:from>
    <cdr:to>
      <cdr:x>1</cdr:x>
      <cdr:y>0.99399</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571625" y="1756873"/>
          <a:ext cx="1185545" cy="3506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GB" sz="700" b="1"/>
            <a:t>Total: 65</a:t>
          </a:r>
        </a:p>
        <a:p xmlns:a="http://schemas.openxmlformats.org/drawingml/2006/main">
          <a:pPr algn="r"/>
          <a:r>
            <a:rPr lang="en-GB" sz="700" b="1"/>
            <a:t>(1</a:t>
          </a:r>
          <a:r>
            <a:rPr lang="en-GB" sz="700" b="1" baseline="0"/>
            <a:t> did not complete</a:t>
          </a:r>
          <a:r>
            <a:rPr lang="en-GB" sz="800" b="1" baseline="0"/>
            <a:t>)</a:t>
          </a:r>
          <a:r>
            <a:rPr lang="en-GB" sz="800" b="1"/>
            <a:t> </a:t>
          </a:r>
        </a:p>
      </cdr:txBody>
    </cdr:sp>
  </cdr:relSizeAnchor>
</c:userShapes>
</file>

<file path=word/drawings/drawing6.xml><?xml version="1.0" encoding="utf-8"?>
<c:userShapes xmlns:c="http://schemas.openxmlformats.org/drawingml/2006/chart">
  <cdr:relSizeAnchor xmlns:cdr="http://schemas.openxmlformats.org/drawingml/2006/chartDrawing">
    <cdr:from>
      <cdr:x>0.57937</cdr:x>
      <cdr:y>0.82769</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390650" y="1708151"/>
          <a:ext cx="994648" cy="3299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62</a:t>
          </a:r>
        </a:p>
        <a:p xmlns:a="http://schemas.openxmlformats.org/drawingml/2006/main">
          <a:r>
            <a:rPr lang="en-GB" sz="700" b="1"/>
            <a:t>(4</a:t>
          </a:r>
          <a:r>
            <a:rPr lang="en-GB" sz="700" b="1" baseline="0"/>
            <a:t> did not complete)</a:t>
          </a:r>
          <a:r>
            <a:rPr lang="en-GB" sz="700" b="1"/>
            <a:t> </a:t>
          </a:r>
        </a:p>
      </cdr:txBody>
    </cdr:sp>
  </cdr:relSizeAnchor>
</c:userShapes>
</file>

<file path=word/drawings/drawing7.xml><?xml version="1.0" encoding="utf-8"?>
<c:userShapes xmlns:c="http://schemas.openxmlformats.org/drawingml/2006/chart">
  <cdr:relSizeAnchor xmlns:cdr="http://schemas.openxmlformats.org/drawingml/2006/chartDrawing">
    <cdr:from>
      <cdr:x>0.64403</cdr:x>
      <cdr:y>0.81763</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819877" y="1708150"/>
          <a:ext cx="988213" cy="3549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61</a:t>
          </a:r>
        </a:p>
        <a:p xmlns:a="http://schemas.openxmlformats.org/drawingml/2006/main">
          <a:r>
            <a:rPr lang="en-GB" sz="700" b="1"/>
            <a:t>(5</a:t>
          </a:r>
          <a:r>
            <a:rPr lang="en-GB" sz="700" b="1" baseline="0"/>
            <a:t> did not complete)</a:t>
          </a:r>
          <a:r>
            <a:rPr lang="en-GB" sz="700" b="1"/>
            <a:t> </a:t>
          </a:r>
        </a:p>
      </cdr:txBody>
    </cdr:sp>
  </cdr:relSizeAnchor>
</c:userShapes>
</file>

<file path=word/drawings/drawing8.xml><?xml version="1.0" encoding="utf-8"?>
<c:userShapes xmlns:c="http://schemas.openxmlformats.org/drawingml/2006/chart">
  <cdr:relSizeAnchor xmlns:cdr="http://schemas.openxmlformats.org/drawingml/2006/chartDrawing">
    <cdr:from>
      <cdr:x>0.65432</cdr:x>
      <cdr:y>0.8129</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848948" y="1600200"/>
          <a:ext cx="959142" cy="343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63</a:t>
          </a:r>
        </a:p>
        <a:p xmlns:a="http://schemas.openxmlformats.org/drawingml/2006/main">
          <a:r>
            <a:rPr lang="en-GB" sz="700" b="1"/>
            <a:t>(3</a:t>
          </a:r>
          <a:r>
            <a:rPr lang="en-GB" sz="700" b="1" baseline="0"/>
            <a:t> did not complete)</a:t>
          </a:r>
          <a:r>
            <a:rPr lang="en-GB" sz="700" b="1"/>
            <a:t> </a:t>
          </a:r>
        </a:p>
      </cdr:txBody>
    </cdr:sp>
  </cdr:relSizeAnchor>
</c:userShapes>
</file>

<file path=word/drawings/drawing9.xml><?xml version="1.0" encoding="utf-8"?>
<c:userShapes xmlns:c="http://schemas.openxmlformats.org/drawingml/2006/chart">
  <cdr:relSizeAnchor xmlns:cdr="http://schemas.openxmlformats.org/drawingml/2006/chartDrawing">
    <cdr:from>
      <cdr:x>0.64946</cdr:x>
      <cdr:y>0.78571</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917700" y="1327150"/>
          <a:ext cx="1016595" cy="3409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62</a:t>
          </a:r>
        </a:p>
        <a:p xmlns:a="http://schemas.openxmlformats.org/drawingml/2006/main">
          <a:r>
            <a:rPr lang="en-GB" sz="700" b="1"/>
            <a:t>(4</a:t>
          </a:r>
          <a:r>
            <a:rPr lang="en-GB" sz="700" b="1" baseline="0"/>
            <a:t> did not complete)</a:t>
          </a:r>
          <a:r>
            <a:rPr lang="en-GB" sz="700" b="1"/>
            <a:t> </a:t>
          </a:r>
        </a:p>
      </cdr:txBody>
    </cdr:sp>
  </cdr:relSizeAnchor>
</c:userShape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6" ma:contentTypeDescription="Create a new document." ma:contentTypeScope="" ma:versionID="838d600d817e434b72967de7fcb3bba1">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19949f9b4ace805f765ab83ce2e7f4b9"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21bcfc-ffc4-46b8-8cbf-fbded4ffe9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0b9724-1b7f-49c5-b1cd-27b90840d2fa}" ma:internalName="TaxCatchAll" ma:showField="CatchAllData" ma:web="ace8708c-fb92-43e9-927c-c9f19c16e7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e8708c-fb92-43e9-927c-c9f19c16e7ff" xsi:nil="true"/>
    <lcf76f155ced4ddcb4097134ff3c332f xmlns="0686c9e3-6415-479e-bba5-4bd53fce7e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2.xml><?xml version="1.0" encoding="utf-8"?>
<ds:datastoreItem xmlns:ds="http://schemas.openxmlformats.org/officeDocument/2006/customXml" ds:itemID="{5703BEDC-8DD1-4879-9265-9CE65EE75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4.xml><?xml version="1.0" encoding="utf-8"?>
<ds:datastoreItem xmlns:ds="http://schemas.openxmlformats.org/officeDocument/2006/customXml" ds:itemID="{DC845438-5277-4228-8054-461A87832DB8}">
  <ds:schemaRefs>
    <ds:schemaRef ds:uri="0686c9e3-6415-479e-bba5-4bd53fce7e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ce8708c-fb92-43e9-927c-c9f19c16e7f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DELWP_~2.DOT</Template>
  <TotalTime>1</TotalTime>
  <Pages>11</Pages>
  <Words>2255</Words>
  <Characters>12921</Characters>
  <Application>Microsoft Office Word</Application>
  <DocSecurity>0</DocSecurity>
  <Lines>391</Lines>
  <Paragraphs>194</Paragraphs>
  <ScaleCrop>false</ScaleCrop>
  <Company/>
  <LinksUpToDate>false</LinksUpToDate>
  <CharactersWithSpaces>14982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Hodson</dc:creator>
  <cp:keywords/>
  <dc:description/>
  <cp:lastModifiedBy>Tracey Miller-Armstrong (DELWP)</cp:lastModifiedBy>
  <cp:revision>2</cp:revision>
  <cp:lastPrinted>2016-09-07T14:20:00Z</cp:lastPrinted>
  <dcterms:created xsi:type="dcterms:W3CDTF">2022-12-11T22:08:00Z</dcterms:created>
  <dcterms:modified xsi:type="dcterms:W3CDTF">2022-12-11T22:08:00Z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MediaServiceImageTags">
    <vt:lpwstr/>
  </property>
  <property fmtid="{D5CDD505-2E9C-101B-9397-08002B2CF9AE}" pid="20" name="GrammarlyDocumentId">
    <vt:lpwstr>e0c9f2398aba1ccf6a9d8cc12e9178ae8fb4e2b3b682c2bac4a175fb73ee5459</vt:lpwstr>
  </property>
  <property fmtid="{D5CDD505-2E9C-101B-9397-08002B2CF9AE}" pid="21" name="MSIP_Label_4257e2ab-f512-40e2-9c9a-c64247360765_Enabled">
    <vt:lpwstr>true</vt:lpwstr>
  </property>
  <property fmtid="{D5CDD505-2E9C-101B-9397-08002B2CF9AE}" pid="22" name="MSIP_Label_4257e2ab-f512-40e2-9c9a-c64247360765_SetDate">
    <vt:lpwstr>2022-12-11T22:08:19Z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777abaec-4885-437f-aa75-2309ecfb4fc2</vt:lpwstr>
  </property>
  <property fmtid="{D5CDD505-2E9C-101B-9397-08002B2CF9AE}" pid="27" name="MSIP_Label_4257e2ab-f512-40e2-9c9a-c64247360765_ContentBits">
    <vt:lpwstr>2</vt:lpwstr>
  </property>
</Properties>
</file>