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48487D" w14:paraId="3B1BB30F" w14:textId="77777777" w:rsidTr="003F46E9">
        <w:trPr>
          <w:trHeight w:hRule="exact" w:val="1418"/>
        </w:trPr>
        <w:tc>
          <w:tcPr>
            <w:tcW w:w="7761" w:type="dxa"/>
            <w:vAlign w:val="center"/>
          </w:tcPr>
          <w:p w14:paraId="71C01EAC" w14:textId="4735F460" w:rsidR="009B1003" w:rsidRPr="0072037B" w:rsidRDefault="00824E4F" w:rsidP="009B1003">
            <w:pPr>
              <w:pStyle w:val="Title"/>
            </w:pPr>
            <w:permStart w:id="967379062" w:edGrp="everyone"/>
            <w:permEnd w:id="967379062"/>
            <w:r w:rsidRPr="0072037B">
              <w:t>Cape to Cape Resilience</w:t>
            </w:r>
            <w:r w:rsidR="001D4DC6" w:rsidRPr="0072037B">
              <w:t xml:space="preserve"> </w:t>
            </w:r>
            <w:r w:rsidR="001832A0" w:rsidRPr="0072037B">
              <w:t>P</w:t>
            </w:r>
            <w:r w:rsidR="001D4DC6" w:rsidRPr="0072037B">
              <w:t>roject</w:t>
            </w:r>
          </w:p>
          <w:p w14:paraId="7B9FC37E" w14:textId="5C674170" w:rsidR="0097513C" w:rsidRPr="0048487D" w:rsidRDefault="0097513C" w:rsidP="00C70C8F">
            <w:pPr>
              <w:pStyle w:val="BodyText"/>
              <w:jc w:val="right"/>
              <w:rPr>
                <w:highlight w:val="yellow"/>
              </w:rPr>
            </w:pPr>
            <w:r w:rsidRPr="0072037B">
              <w:rPr>
                <w:color w:val="FFFFFF" w:themeColor="background1"/>
              </w:rPr>
              <w:t>FACTSHEET #</w:t>
            </w:r>
            <w:r w:rsidR="00527FBB">
              <w:rPr>
                <w:color w:val="FFFFFF" w:themeColor="background1"/>
              </w:rPr>
              <w:t>6</w:t>
            </w:r>
            <w:r w:rsidRPr="0072037B">
              <w:rPr>
                <w:color w:val="FFFFFF" w:themeColor="background1"/>
              </w:rPr>
              <w:t xml:space="preserve"> </w:t>
            </w:r>
            <w:r w:rsidR="00A1344A">
              <w:rPr>
                <w:color w:val="FFFFFF" w:themeColor="background1"/>
              </w:rPr>
              <w:t>Strategic approach to adaptati</w:t>
            </w:r>
            <w:r w:rsidR="00527FBB">
              <w:rPr>
                <w:color w:val="FFFFFF" w:themeColor="background1"/>
              </w:rPr>
              <w:t>on</w:t>
            </w:r>
          </w:p>
        </w:tc>
      </w:tr>
    </w:tbl>
    <w:p w14:paraId="30B10AB6" w14:textId="77777777" w:rsidR="00806AB6" w:rsidRPr="0048487D" w:rsidRDefault="0066436B" w:rsidP="00307C36">
      <w:pPr>
        <w:rPr>
          <w:highlight w:val="yellow"/>
        </w:rPr>
      </w:pPr>
      <w:r w:rsidRPr="0048487D">
        <w:rPr>
          <w:noProof/>
          <w:highlight w:val="yellow"/>
        </w:rPr>
        <mc:AlternateContent>
          <mc:Choice Requires="wps">
            <w:drawing>
              <wp:anchor distT="36195" distB="107950" distL="114300" distR="114300" simplePos="0" relativeHeight="251658241" behindDoc="1" locked="1" layoutInCell="1" allowOverlap="1" wp14:anchorId="1C0A23AB" wp14:editId="2B17BDB1">
                <wp:simplePos x="0" y="0"/>
                <wp:positionH relativeFrom="page">
                  <wp:posOffset>288290</wp:posOffset>
                </wp:positionH>
                <wp:positionV relativeFrom="page">
                  <wp:posOffset>1178560</wp:posOffset>
                </wp:positionV>
                <wp:extent cx="7019925" cy="1799590"/>
                <wp:effectExtent l="0" t="0" r="9525" b="0"/>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4B2DE7" id="PicSingle" o:spid="_x0000_s1026" style="position:absolute;margin-left:22.7pt;margin-top:92.8pt;width:552.75pt;height:141.7pt;z-index:-251658236;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" stroked="f">
                <v:fill r:id="rId12" o:title="" recolor="t" rotate="t" type="frame"/>
                <w10:wrap anchorx="page" anchory="page"/>
                <w10:anchorlock/>
              </v:rect>
            </w:pict>
          </mc:Fallback>
        </mc:AlternateContent>
      </w:r>
    </w:p>
    <w:p w14:paraId="12F4ADCE" w14:textId="77777777" w:rsidR="00806AB6" w:rsidRPr="0048487D" w:rsidRDefault="00806AB6" w:rsidP="00806AB6">
      <w:pPr>
        <w:pStyle w:val="BodyText"/>
        <w:rPr>
          <w:highlight w:val="yellow"/>
        </w:rPr>
        <w:sectPr w:rsidR="00806AB6" w:rsidRPr="0048487D" w:rsidSect="0066436B">
          <w:headerReference w:type="even" r:id="rId13"/>
          <w:headerReference w:type="default" r:id="rId14"/>
          <w:footerReference w:type="even" r:id="rId15"/>
          <w:footerReference w:type="default" r:id="rId16"/>
          <w:headerReference w:type="first" r:id="rId17"/>
          <w:footerReference w:type="first" r:id="rId18"/>
          <w:pgSz w:w="11907" w:h="16840" w:code="9"/>
          <w:pgMar w:top="4723" w:right="737" w:bottom="1758" w:left="851" w:header="284" w:footer="284" w:gutter="0"/>
          <w:cols w:space="284"/>
          <w:titlePg/>
          <w:docGrid w:linePitch="360"/>
        </w:sectPr>
      </w:pPr>
    </w:p>
    <w:p w14:paraId="0A0072A7" w14:textId="2160AB4A" w:rsidR="00254A01" w:rsidRDefault="00F520C0" w:rsidP="00F520C0">
      <w:pPr>
        <w:pStyle w:val="IntroFeatureText"/>
      </w:pPr>
      <w:bookmarkStart w:id="0" w:name="Here"/>
      <w:bookmarkEnd w:id="0"/>
      <w:r w:rsidRPr="002A0138">
        <w:t>This fact sheet provides a</w:t>
      </w:r>
      <w:r w:rsidR="00910A50" w:rsidRPr="002A0138">
        <w:t>n overview</w:t>
      </w:r>
      <w:r w:rsidR="00F1353E">
        <w:t xml:space="preserve"> of</w:t>
      </w:r>
      <w:r w:rsidR="00910A50" w:rsidRPr="002A0138">
        <w:t xml:space="preserve"> </w:t>
      </w:r>
      <w:r w:rsidR="002745B5">
        <w:t xml:space="preserve">how we </w:t>
      </w:r>
      <w:r w:rsidR="00F1353E">
        <w:t>us</w:t>
      </w:r>
      <w:r w:rsidR="005536EB">
        <w:t>e</w:t>
      </w:r>
      <w:r w:rsidR="00F1353E">
        <w:t xml:space="preserve"> </w:t>
      </w:r>
      <w:r w:rsidR="00C6793E">
        <w:t>coastal adaptation</w:t>
      </w:r>
      <w:r w:rsidR="00F1353E">
        <w:t xml:space="preserve"> to manage coastal hazard risks</w:t>
      </w:r>
      <w:r w:rsidR="0089201D">
        <w:t>.</w:t>
      </w:r>
      <w:r w:rsidR="0063053A">
        <w:t xml:space="preserve"> This in</w:t>
      </w:r>
      <w:r w:rsidR="00C6793E">
        <w:t>clud</w:t>
      </w:r>
      <w:r w:rsidR="0063053A">
        <w:t>e</w:t>
      </w:r>
      <w:r w:rsidR="00310F80">
        <w:t>s</w:t>
      </w:r>
      <w:r w:rsidR="00C6793E">
        <w:t xml:space="preserve"> </w:t>
      </w:r>
      <w:r w:rsidR="00686717" w:rsidRPr="002A0138">
        <w:t xml:space="preserve">the </w:t>
      </w:r>
      <w:r w:rsidR="002745B5">
        <w:t xml:space="preserve">Victoria’s </w:t>
      </w:r>
      <w:r w:rsidR="00530C11">
        <w:t>policy framework</w:t>
      </w:r>
      <w:r w:rsidR="00A138FB">
        <w:t>, our</w:t>
      </w:r>
      <w:r w:rsidR="00530C11">
        <w:t xml:space="preserve"> </w:t>
      </w:r>
      <w:r w:rsidR="00A138FB">
        <w:t>strategic approach to adapt</w:t>
      </w:r>
      <w:r w:rsidR="006E72F0">
        <w:t>ation</w:t>
      </w:r>
      <w:r w:rsidR="00A138FB">
        <w:t xml:space="preserve"> </w:t>
      </w:r>
      <w:r w:rsidR="00530C11">
        <w:t xml:space="preserve">and </w:t>
      </w:r>
      <w:r w:rsidR="00DD3EB9">
        <w:t>the</w:t>
      </w:r>
      <w:r w:rsidR="0063053A">
        <w:t xml:space="preserve"> </w:t>
      </w:r>
      <w:r w:rsidR="00530C11">
        <w:t xml:space="preserve">range of coastal adaptation </w:t>
      </w:r>
      <w:r w:rsidR="00A138FB">
        <w:t>actio</w:t>
      </w:r>
      <w:r w:rsidR="00530C11">
        <w:t>ns</w:t>
      </w:r>
      <w:r w:rsidR="00282067">
        <w:t xml:space="preserve"> available</w:t>
      </w:r>
      <w:r w:rsidRPr="002A0138">
        <w:t>.</w:t>
      </w:r>
    </w:p>
    <w:p w14:paraId="7F1ED2E2" w14:textId="77777777" w:rsidR="002E3FE9" w:rsidRDefault="002E3FE9" w:rsidP="002E3FE9">
      <w:pPr>
        <w:pStyle w:val="Heading2"/>
      </w:pPr>
      <w:r>
        <w:t>What is adaptation?</w:t>
      </w:r>
    </w:p>
    <w:p w14:paraId="4BC2E2A9" w14:textId="5E258E6E" w:rsidR="004E1C69" w:rsidRPr="00030468" w:rsidRDefault="00391C55" w:rsidP="008A7244">
      <w:pPr>
        <w:pStyle w:val="BodyText"/>
        <w:rPr>
          <w:lang w:eastAsia="en-AU"/>
        </w:rPr>
      </w:pPr>
      <w:r w:rsidRPr="00030468">
        <w:rPr>
          <w:lang w:eastAsia="en-AU"/>
        </w:rPr>
        <w:t>Across Australia and internationally, coastal land managers are taking a strategic approach to managing the risk of coastal</w:t>
      </w:r>
      <w:r w:rsidR="00B95EE3" w:rsidRPr="00030468">
        <w:rPr>
          <w:lang w:eastAsia="en-AU"/>
        </w:rPr>
        <w:t xml:space="preserve"> </w:t>
      </w:r>
      <w:r w:rsidRPr="00030468">
        <w:rPr>
          <w:lang w:eastAsia="en-AU"/>
        </w:rPr>
        <w:t>hazards.</w:t>
      </w:r>
      <w:r w:rsidR="002355C3" w:rsidRPr="00030468">
        <w:rPr>
          <w:lang w:eastAsia="en-AU"/>
        </w:rPr>
        <w:t xml:space="preserve"> </w:t>
      </w:r>
    </w:p>
    <w:p w14:paraId="0FDDA51D" w14:textId="0587F726" w:rsidR="007E33B9" w:rsidRPr="00030468" w:rsidRDefault="00343128" w:rsidP="008A7244">
      <w:pPr>
        <w:pStyle w:val="BodyText"/>
        <w:rPr>
          <w:lang w:eastAsia="en-AU"/>
        </w:rPr>
      </w:pPr>
      <w:r w:rsidRPr="00030468">
        <w:t xml:space="preserve">In </w:t>
      </w:r>
      <w:r w:rsidR="00C12AF9" w:rsidRPr="00030468">
        <w:t xml:space="preserve">coastal </w:t>
      </w:r>
      <w:r w:rsidR="008B1310" w:rsidRPr="00030468">
        <w:t xml:space="preserve">hazard </w:t>
      </w:r>
      <w:r w:rsidR="00C12AF9" w:rsidRPr="00030468">
        <w:t>management,</w:t>
      </w:r>
      <w:r w:rsidRPr="00030468">
        <w:t xml:space="preserve"> </w:t>
      </w:r>
      <w:r w:rsidR="00715E5F" w:rsidRPr="00030468">
        <w:rPr>
          <w:lang w:eastAsia="en-AU"/>
        </w:rPr>
        <w:t xml:space="preserve">adaptation can be defined as “the process of adjustment to actual or expected climate and its effects, such as coastal hazards”. </w:t>
      </w:r>
    </w:p>
    <w:p w14:paraId="2FF3A16C" w14:textId="66AE7ADA" w:rsidR="008A7244" w:rsidRPr="00030468" w:rsidRDefault="0063053A" w:rsidP="008A7244">
      <w:pPr>
        <w:pStyle w:val="BodyText"/>
      </w:pPr>
      <w:r>
        <w:rPr>
          <w:noProof/>
        </w:rPr>
        <w:drawing>
          <wp:anchor distT="0" distB="0" distL="114300" distR="114300" simplePos="0" relativeHeight="251658242" behindDoc="0" locked="0" layoutInCell="1" allowOverlap="1" wp14:anchorId="0C778E66" wp14:editId="7D9706FE">
            <wp:simplePos x="0" y="0"/>
            <wp:positionH relativeFrom="page">
              <wp:posOffset>527050</wp:posOffset>
            </wp:positionH>
            <wp:positionV relativeFrom="page">
              <wp:posOffset>7918450</wp:posOffset>
            </wp:positionV>
            <wp:extent cx="3149600" cy="1244600"/>
            <wp:effectExtent l="0" t="0" r="0" b="0"/>
            <wp:wrapSquare wrapText="bothSides"/>
            <wp:docPr id="29" name="Picture 29" descr="A picture containing outdoor, ground, beach,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outdoor, ground, beach, sandy&#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23387" b="23927"/>
                    <a:stretch/>
                  </pic:blipFill>
                  <pic:spPr bwMode="auto">
                    <a:xfrm rot="10800000">
                      <a:off x="0" y="0"/>
                      <a:ext cx="3149600" cy="124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E5F" w:rsidRPr="00030468">
        <w:t>A</w:t>
      </w:r>
      <w:r w:rsidR="00343128" w:rsidRPr="00030468">
        <w:t>daptation seeks to proactively manage or avoid harm or make use of beneficial opportunities</w:t>
      </w:r>
      <w:r w:rsidR="002C2FC0" w:rsidRPr="00030468">
        <w:t>. This includes managing</w:t>
      </w:r>
      <w:r w:rsidR="008B1310" w:rsidRPr="00030468">
        <w:t xml:space="preserve"> risks associated with</w:t>
      </w:r>
      <w:r w:rsidR="002C2FC0" w:rsidRPr="00030468">
        <w:t xml:space="preserve"> coastal hazard</w:t>
      </w:r>
      <w:r w:rsidR="008B1310" w:rsidRPr="00030468">
        <w:t>s.</w:t>
      </w:r>
    </w:p>
    <w:tbl>
      <w:tblPr>
        <w:tblStyle w:val="GridTable4-Accent2"/>
        <w:tblW w:w="4859" w:type="pct"/>
        <w:jc w:val="center"/>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Layout w:type="fixed"/>
        <w:tblCellMar>
          <w:top w:w="28" w:type="dxa"/>
          <w:left w:w="0" w:type="dxa"/>
          <w:bottom w:w="28" w:type="dxa"/>
          <w:right w:w="0" w:type="dxa"/>
        </w:tblCellMar>
        <w:tblLook w:val="04A0" w:firstRow="1" w:lastRow="0" w:firstColumn="1" w:lastColumn="0" w:noHBand="0" w:noVBand="1"/>
      </w:tblPr>
      <w:tblGrid>
        <w:gridCol w:w="699"/>
        <w:gridCol w:w="4121"/>
      </w:tblGrid>
      <w:tr w:rsidR="00EF63F4" w:rsidRPr="002D5C6E" w14:paraId="467B4B95" w14:textId="77777777" w:rsidTr="00493051">
        <w:trPr>
          <w:cnfStyle w:val="100000000000" w:firstRow="1" w:lastRow="0" w:firstColumn="0" w:lastColumn="0" w:oddVBand="0" w:evenVBand="0" w:oddHBand="0" w:evenHBand="0" w:firstRowFirstColumn="0" w:firstRowLastColumn="0" w:lastRowFirstColumn="0" w:lastRowLastColumn="0"/>
          <w:trHeight w:val="662"/>
          <w:jc w:val="center"/>
        </w:trPr>
        <w:tc>
          <w:tcPr>
            <w:cnfStyle w:val="001000000000" w:firstRow="0" w:lastRow="0" w:firstColumn="1" w:lastColumn="0" w:oddVBand="0" w:evenVBand="0" w:oddHBand="0" w:evenHBand="0" w:firstRowFirstColumn="0" w:firstRowLastColumn="0" w:lastRowFirstColumn="0" w:lastRowLastColumn="0"/>
            <w:tcW w:w="725" w:type="pct"/>
            <w:tcBorders>
              <w:left w:val="nil"/>
            </w:tcBorders>
            <w:shd w:val="clear" w:color="auto" w:fill="E0F5F4" w:themeFill="accent2" w:themeFillTint="33"/>
            <w:vAlign w:val="center"/>
          </w:tcPr>
          <w:p w14:paraId="09806FD8" w14:textId="77777777" w:rsidR="00EF63F4" w:rsidRPr="00A43BDB" w:rsidRDefault="00EF63F4" w:rsidP="00493051">
            <w:pPr>
              <w:pStyle w:val="TableHeadingLeft"/>
              <w:spacing w:after="0"/>
              <w:ind w:left="0" w:firstLine="57"/>
              <w:rPr>
                <w:b/>
                <w:bCs w:val="0"/>
                <w:color w:val="auto"/>
              </w:rPr>
            </w:pPr>
            <w:r>
              <w:rPr>
                <w:noProof/>
              </w:rPr>
              <w:drawing>
                <wp:inline distT="0" distB="0" distL="0" distR="0" wp14:anchorId="030F6F85" wp14:editId="0235F35F">
                  <wp:extent cx="216000" cy="216000"/>
                  <wp:effectExtent l="0" t="0" r="0" b="0"/>
                  <wp:docPr id="42" name="Graphic 42"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6000" cy="216000"/>
                          </a:xfrm>
                          <a:prstGeom prst="rect">
                            <a:avLst/>
                          </a:prstGeom>
                        </pic:spPr>
                      </pic:pic>
                    </a:graphicData>
                  </a:graphic>
                </wp:inline>
              </w:drawing>
            </w:r>
          </w:p>
        </w:tc>
        <w:tc>
          <w:tcPr>
            <w:tcW w:w="4275" w:type="pct"/>
            <w:tcBorders>
              <w:right w:val="nil"/>
            </w:tcBorders>
            <w:shd w:val="clear" w:color="auto" w:fill="E0F5F4" w:themeFill="accent2" w:themeFillTint="33"/>
          </w:tcPr>
          <w:p w14:paraId="1F4F7655" w14:textId="27A875D1" w:rsidR="00EF63F4" w:rsidRPr="00377296" w:rsidRDefault="00EF63F4" w:rsidP="00493051">
            <w:pPr>
              <w:pStyle w:val="BodyText"/>
              <w:spacing w:after="0" w:line="240" w:lineRule="atLeast"/>
              <w:cnfStyle w:val="100000000000" w:firstRow="1" w:lastRow="0" w:firstColumn="0" w:lastColumn="0" w:oddVBand="0" w:evenVBand="0" w:oddHBand="0" w:evenHBand="0" w:firstRowFirstColumn="0" w:firstRowLastColumn="0" w:lastRowFirstColumn="0" w:lastRowLastColumn="0"/>
              <w:rPr>
                <w:b w:val="0"/>
                <w:bCs w:val="0"/>
                <w:color w:val="auto"/>
              </w:rPr>
            </w:pPr>
            <w:r w:rsidRPr="00EF63F4">
              <w:rPr>
                <w:b w:val="0"/>
                <w:bCs w:val="0"/>
                <w:color w:val="363534" w:themeColor="text1"/>
                <w:sz w:val="18"/>
                <w:szCs w:val="18"/>
              </w:rPr>
              <w:t>Further information about coastal hazard risk assessment can be found in</w:t>
            </w:r>
            <w:r w:rsidRPr="00EF63F4">
              <w:rPr>
                <w:i/>
                <w:iCs/>
                <w:color w:val="363534" w:themeColor="text1"/>
                <w:sz w:val="18"/>
                <w:szCs w:val="18"/>
              </w:rPr>
              <w:t xml:space="preserve"> </w:t>
            </w:r>
            <w:r w:rsidRPr="004A6193">
              <w:rPr>
                <w:i/>
                <w:iCs/>
                <w:color w:val="363534" w:themeColor="text1"/>
                <w:sz w:val="18"/>
                <w:szCs w:val="18"/>
              </w:rPr>
              <w:t>Factsheet #</w:t>
            </w:r>
            <w:r>
              <w:rPr>
                <w:i/>
                <w:iCs/>
                <w:color w:val="363534" w:themeColor="text1"/>
                <w:sz w:val="18"/>
                <w:szCs w:val="18"/>
              </w:rPr>
              <w:t>5 V</w:t>
            </w:r>
            <w:r w:rsidRPr="00EF63F4">
              <w:rPr>
                <w:i/>
                <w:iCs/>
                <w:color w:val="363534" w:themeColor="text1"/>
                <w:sz w:val="18"/>
                <w:szCs w:val="18"/>
              </w:rPr>
              <w:t>ulnerability</w:t>
            </w:r>
            <w:r>
              <w:rPr>
                <w:i/>
                <w:iCs/>
                <w:color w:val="363534" w:themeColor="text1"/>
                <w:sz w:val="18"/>
                <w:szCs w:val="18"/>
              </w:rPr>
              <w:t xml:space="preserve"> and risk </w:t>
            </w:r>
            <w:r w:rsidRPr="004A6193">
              <w:rPr>
                <w:i/>
                <w:iCs/>
                <w:color w:val="363534" w:themeColor="text1"/>
                <w:sz w:val="18"/>
                <w:szCs w:val="18"/>
              </w:rPr>
              <w:t xml:space="preserve"> </w:t>
            </w:r>
          </w:p>
        </w:tc>
      </w:tr>
    </w:tbl>
    <w:p w14:paraId="36406EFA" w14:textId="3FB6E651" w:rsidR="009E41B7" w:rsidRDefault="009E41B7" w:rsidP="009E41B7">
      <w:pPr>
        <w:pStyle w:val="BodyText"/>
        <w:rPr>
          <w:rFonts w:ascii="Arial" w:hAnsi="Arial" w:cs="Arial"/>
          <w:color w:val="000000"/>
          <w:lang w:eastAsia="en-AU"/>
        </w:rPr>
      </w:pPr>
    </w:p>
    <w:p w14:paraId="60EE4516" w14:textId="63489C77" w:rsidR="009E41B7" w:rsidRPr="009E41B7" w:rsidRDefault="009E41B7" w:rsidP="009E41B7">
      <w:pPr>
        <w:pStyle w:val="Heading2"/>
      </w:pPr>
      <w:r w:rsidRPr="009E41B7">
        <w:t xml:space="preserve">Shaping our adaptation </w:t>
      </w:r>
      <w:r>
        <w:t xml:space="preserve">approach </w:t>
      </w:r>
    </w:p>
    <w:p w14:paraId="132C33FF" w14:textId="32E07F1C" w:rsidR="006C6668" w:rsidRDefault="00B24CBE" w:rsidP="006C6668">
      <w:pPr>
        <w:pStyle w:val="BodyText"/>
      </w:pPr>
      <w:r>
        <w:rPr>
          <w:rFonts w:ascii="Arial" w:hAnsi="Arial" w:cs="Arial"/>
          <w:lang w:eastAsia="en-AU"/>
        </w:rPr>
        <w:t>To</w:t>
      </w:r>
      <w:r w:rsidR="009E41B7" w:rsidRPr="00030468">
        <w:rPr>
          <w:rFonts w:ascii="Arial" w:hAnsi="Arial" w:cs="Arial"/>
          <w:lang w:eastAsia="en-AU"/>
        </w:rPr>
        <w:t xml:space="preserve"> develop our adaptation approach, </w:t>
      </w:r>
      <w:r w:rsidR="00656E28">
        <w:rPr>
          <w:rFonts w:ascii="Arial" w:hAnsi="Arial" w:cs="Arial"/>
          <w:lang w:eastAsia="en-AU"/>
        </w:rPr>
        <w:t>w</w:t>
      </w:r>
      <w:r>
        <w:rPr>
          <w:rFonts w:ascii="Arial" w:hAnsi="Arial" w:cs="Arial"/>
          <w:lang w:eastAsia="en-AU"/>
        </w:rPr>
        <w:t>e</w:t>
      </w:r>
      <w:r w:rsidR="009E41B7" w:rsidRPr="00030468">
        <w:rPr>
          <w:rFonts w:ascii="Arial" w:hAnsi="Arial" w:cs="Arial"/>
          <w:lang w:eastAsia="en-AU"/>
        </w:rPr>
        <w:t xml:space="preserve"> bring together </w:t>
      </w:r>
      <w:r w:rsidR="006C6668" w:rsidRPr="00030468">
        <w:rPr>
          <w:lang w:eastAsia="en-AU"/>
        </w:rPr>
        <w:t xml:space="preserve">what we know from the </w:t>
      </w:r>
      <w:r w:rsidR="00695889" w:rsidRPr="00030468">
        <w:rPr>
          <w:lang w:eastAsia="en-AU"/>
        </w:rPr>
        <w:t xml:space="preserve">early stages of the </w:t>
      </w:r>
      <w:r w:rsidR="00313D3E">
        <w:rPr>
          <w:lang w:eastAsia="en-AU"/>
        </w:rPr>
        <w:t>Cape to Cape Resilience P</w:t>
      </w:r>
      <w:r w:rsidR="00695889" w:rsidRPr="00030468">
        <w:rPr>
          <w:lang w:eastAsia="en-AU"/>
        </w:rPr>
        <w:t>roject</w:t>
      </w:r>
      <w:r w:rsidR="00313D3E">
        <w:rPr>
          <w:lang w:eastAsia="en-AU"/>
        </w:rPr>
        <w:t xml:space="preserve"> – the </w:t>
      </w:r>
      <w:r w:rsidR="00030468">
        <w:rPr>
          <w:lang w:eastAsia="en-AU"/>
        </w:rPr>
        <w:t>technical, strategic and engagement</w:t>
      </w:r>
      <w:r w:rsidR="00030468" w:rsidRPr="00030468">
        <w:rPr>
          <w:lang w:eastAsia="en-AU"/>
        </w:rPr>
        <w:t xml:space="preserve"> </w:t>
      </w:r>
      <w:r w:rsidR="00030468">
        <w:rPr>
          <w:lang w:eastAsia="en-AU"/>
        </w:rPr>
        <w:t xml:space="preserve">work, and </w:t>
      </w:r>
      <w:r w:rsidR="006C6668" w:rsidRPr="00030468">
        <w:rPr>
          <w:lang w:eastAsia="en-AU"/>
        </w:rPr>
        <w:t>us</w:t>
      </w:r>
      <w:r w:rsidR="00030468" w:rsidRPr="00030468">
        <w:rPr>
          <w:lang w:eastAsia="en-AU"/>
        </w:rPr>
        <w:t>e</w:t>
      </w:r>
      <w:r w:rsidR="006C6668" w:rsidRPr="00030468">
        <w:rPr>
          <w:lang w:eastAsia="en-AU"/>
        </w:rPr>
        <w:t xml:space="preserve"> it to start </w:t>
      </w:r>
      <w:r w:rsidR="00BC653D">
        <w:rPr>
          <w:lang w:eastAsia="en-AU"/>
        </w:rPr>
        <w:t>developing</w:t>
      </w:r>
      <w:r w:rsidR="006C6668" w:rsidRPr="00030468">
        <w:rPr>
          <w:lang w:eastAsia="en-AU"/>
        </w:rPr>
        <w:t xml:space="preserve"> </w:t>
      </w:r>
      <w:r w:rsidR="006C6668" w:rsidRPr="00030468">
        <w:t>potential adaptation options</w:t>
      </w:r>
      <w:r w:rsidR="00313D3E">
        <w:t xml:space="preserve"> to manage coastal hazard</w:t>
      </w:r>
      <w:r w:rsidR="00797653">
        <w:t>s.</w:t>
      </w:r>
      <w:r w:rsidR="00313D3E">
        <w:t xml:space="preserve"> </w:t>
      </w:r>
    </w:p>
    <w:p w14:paraId="2FDD35C9" w14:textId="7A1EA72C" w:rsidR="009E41B7" w:rsidRPr="00030468" w:rsidRDefault="009E41B7" w:rsidP="009E41B7">
      <w:pPr>
        <w:pStyle w:val="BodyText"/>
        <w:rPr>
          <w:rFonts w:ascii="Arial" w:hAnsi="Arial" w:cs="Arial"/>
          <w:lang w:eastAsia="en-AU"/>
        </w:rPr>
      </w:pPr>
      <w:r w:rsidRPr="00030468">
        <w:rPr>
          <w:rFonts w:ascii="Arial" w:hAnsi="Arial" w:cs="Arial"/>
          <w:lang w:eastAsia="en-AU"/>
        </w:rPr>
        <w:t xml:space="preserve">We are informed by: </w:t>
      </w:r>
    </w:p>
    <w:p w14:paraId="54651CDC" w14:textId="6AF14699" w:rsidR="009E41B7" w:rsidRPr="00030468" w:rsidRDefault="00656E28" w:rsidP="009E41B7">
      <w:pPr>
        <w:pStyle w:val="BodyText"/>
        <w:numPr>
          <w:ilvl w:val="0"/>
          <w:numId w:val="29"/>
        </w:numPr>
        <w:rPr>
          <w:rFonts w:ascii="Arial" w:hAnsi="Arial" w:cs="Arial"/>
          <w:lang w:eastAsia="en-AU"/>
        </w:rPr>
      </w:pPr>
      <w:r>
        <w:rPr>
          <w:rFonts w:ascii="Arial" w:hAnsi="Arial" w:cs="Arial"/>
          <w:lang w:eastAsia="en-AU"/>
        </w:rPr>
        <w:t>c</w:t>
      </w:r>
      <w:r w:rsidR="009E41B7" w:rsidRPr="00030468">
        <w:rPr>
          <w:rFonts w:ascii="Arial" w:hAnsi="Arial" w:cs="Arial"/>
          <w:lang w:eastAsia="en-AU"/>
        </w:rPr>
        <w:t>onsultation with</w:t>
      </w:r>
      <w:r w:rsidR="00C907D2">
        <w:rPr>
          <w:rFonts w:ascii="Arial" w:hAnsi="Arial" w:cs="Arial"/>
          <w:lang w:eastAsia="en-AU"/>
        </w:rPr>
        <w:t xml:space="preserve"> our</w:t>
      </w:r>
      <w:r w:rsidR="009E41B7" w:rsidRPr="00030468">
        <w:rPr>
          <w:rFonts w:ascii="Arial" w:hAnsi="Arial" w:cs="Arial"/>
          <w:lang w:eastAsia="en-AU"/>
        </w:rPr>
        <w:t xml:space="preserve"> RaSP </w:t>
      </w:r>
      <w:r w:rsidR="00CB22F3">
        <w:rPr>
          <w:rFonts w:ascii="Arial" w:hAnsi="Arial" w:cs="Arial"/>
          <w:lang w:eastAsia="en-AU"/>
        </w:rPr>
        <w:t>partners</w:t>
      </w:r>
      <w:r w:rsidR="009E41B7" w:rsidRPr="00030468">
        <w:rPr>
          <w:rFonts w:ascii="Arial" w:hAnsi="Arial" w:cs="Arial"/>
          <w:lang w:eastAsia="en-AU"/>
        </w:rPr>
        <w:t>, land managers, local communities, and other interested stakeholders</w:t>
      </w:r>
    </w:p>
    <w:p w14:paraId="461110A5" w14:textId="34D0120A" w:rsidR="009E41B7" w:rsidRPr="00030468" w:rsidRDefault="00656E28" w:rsidP="009E41B7">
      <w:pPr>
        <w:pStyle w:val="BodyText"/>
        <w:numPr>
          <w:ilvl w:val="0"/>
          <w:numId w:val="29"/>
        </w:numPr>
        <w:rPr>
          <w:rFonts w:ascii="Arial" w:hAnsi="Arial" w:cs="Arial"/>
          <w:lang w:eastAsia="en-AU"/>
        </w:rPr>
      </w:pPr>
      <w:r>
        <w:rPr>
          <w:rFonts w:ascii="Arial" w:hAnsi="Arial" w:cs="Arial"/>
          <w:lang w:eastAsia="en-AU"/>
        </w:rPr>
        <w:t>t</w:t>
      </w:r>
      <w:r w:rsidR="009E41B7" w:rsidRPr="00030468">
        <w:rPr>
          <w:rFonts w:ascii="Arial" w:hAnsi="Arial" w:cs="Arial"/>
          <w:lang w:eastAsia="en-AU"/>
        </w:rPr>
        <w:t>he values and objectives for different locations</w:t>
      </w:r>
    </w:p>
    <w:p w14:paraId="17B852ED" w14:textId="246D5E3E" w:rsidR="009E41B7" w:rsidRPr="00030468" w:rsidRDefault="00656E28" w:rsidP="009E41B7">
      <w:pPr>
        <w:pStyle w:val="BodyText"/>
        <w:numPr>
          <w:ilvl w:val="0"/>
          <w:numId w:val="29"/>
        </w:numPr>
        <w:rPr>
          <w:rFonts w:ascii="Arial" w:hAnsi="Arial" w:cs="Arial"/>
          <w:lang w:eastAsia="en-AU"/>
        </w:rPr>
      </w:pPr>
      <w:r>
        <w:rPr>
          <w:rFonts w:ascii="Arial" w:hAnsi="Arial" w:cs="Arial"/>
          <w:lang w:eastAsia="en-AU"/>
        </w:rPr>
        <w:t>a</w:t>
      </w:r>
      <w:r w:rsidR="009E41B7" w:rsidRPr="00030468">
        <w:rPr>
          <w:rFonts w:ascii="Arial" w:hAnsi="Arial" w:cs="Arial"/>
          <w:lang w:eastAsia="en-AU"/>
        </w:rPr>
        <w:t>n understanding of the risk of coastal hazards</w:t>
      </w:r>
      <w:r w:rsidR="00C907D2">
        <w:rPr>
          <w:rFonts w:ascii="Arial" w:hAnsi="Arial" w:cs="Arial"/>
          <w:lang w:eastAsia="en-AU"/>
        </w:rPr>
        <w:t xml:space="preserve"> at different localities</w:t>
      </w:r>
    </w:p>
    <w:p w14:paraId="1551FE6E" w14:textId="43373FAF" w:rsidR="009E41B7" w:rsidRPr="00030468" w:rsidRDefault="00656E28" w:rsidP="009E41B7">
      <w:pPr>
        <w:pStyle w:val="BodyText"/>
        <w:numPr>
          <w:ilvl w:val="0"/>
          <w:numId w:val="29"/>
        </w:numPr>
        <w:rPr>
          <w:rFonts w:ascii="Arial" w:hAnsi="Arial" w:cs="Arial"/>
          <w:lang w:eastAsia="en-AU"/>
        </w:rPr>
      </w:pPr>
      <w:r>
        <w:rPr>
          <w:rFonts w:ascii="Arial" w:hAnsi="Arial" w:cs="Arial"/>
          <w:lang w:eastAsia="en-AU"/>
        </w:rPr>
        <w:t>a</w:t>
      </w:r>
      <w:r w:rsidR="009E41B7" w:rsidRPr="00030468">
        <w:rPr>
          <w:rFonts w:ascii="Arial" w:hAnsi="Arial" w:cs="Arial"/>
          <w:lang w:eastAsia="en-AU"/>
        </w:rPr>
        <w:t xml:space="preserve"> regional-scale perspective of the range of values, uses and pressures in the coastal zone</w:t>
      </w:r>
    </w:p>
    <w:p w14:paraId="059A7B82" w14:textId="653AF277" w:rsidR="009E41B7" w:rsidRDefault="00656E28" w:rsidP="009E41B7">
      <w:pPr>
        <w:pStyle w:val="BodyText"/>
        <w:numPr>
          <w:ilvl w:val="0"/>
          <w:numId w:val="29"/>
        </w:numPr>
        <w:rPr>
          <w:rFonts w:ascii="Arial" w:hAnsi="Arial" w:cs="Arial"/>
          <w:lang w:eastAsia="en-AU"/>
        </w:rPr>
      </w:pPr>
      <w:r>
        <w:rPr>
          <w:rFonts w:ascii="Arial" w:hAnsi="Arial" w:cs="Arial"/>
          <w:lang w:eastAsia="en-AU"/>
        </w:rPr>
        <w:t>S</w:t>
      </w:r>
      <w:r w:rsidR="009E41B7" w:rsidRPr="00030468">
        <w:rPr>
          <w:rFonts w:ascii="Arial" w:hAnsi="Arial" w:cs="Arial"/>
          <w:lang w:eastAsia="en-AU"/>
        </w:rPr>
        <w:t>tate guidance, including Victoria’s Marine and Coastal Policy (2020)</w:t>
      </w:r>
      <w:r w:rsidR="007E33B9" w:rsidRPr="00030468">
        <w:rPr>
          <w:rFonts w:ascii="Arial" w:hAnsi="Arial" w:cs="Arial"/>
          <w:lang w:eastAsia="en-AU"/>
        </w:rPr>
        <w:t xml:space="preserve"> </w:t>
      </w:r>
      <w:r w:rsidR="009E41B7" w:rsidRPr="00030468">
        <w:rPr>
          <w:rFonts w:ascii="Arial" w:hAnsi="Arial" w:cs="Arial"/>
          <w:lang w:eastAsia="en-AU"/>
        </w:rPr>
        <w:t xml:space="preserve">and </w:t>
      </w:r>
      <w:r w:rsidR="009E41B7" w:rsidRPr="009F0BBB">
        <w:rPr>
          <w:rFonts w:ascii="Arial" w:hAnsi="Arial" w:cs="Arial"/>
          <w:i/>
          <w:iCs/>
          <w:lang w:eastAsia="en-AU"/>
        </w:rPr>
        <w:t>Victoria's Resilient Coast</w:t>
      </w:r>
      <w:r w:rsidR="009E41B7" w:rsidRPr="00030468">
        <w:rPr>
          <w:rFonts w:ascii="Arial" w:hAnsi="Arial" w:cs="Arial"/>
          <w:lang w:eastAsia="en-AU"/>
        </w:rPr>
        <w:t xml:space="preserve">, </w:t>
      </w:r>
      <w:r w:rsidR="007E33B9" w:rsidRPr="00030468">
        <w:rPr>
          <w:rFonts w:ascii="Arial" w:hAnsi="Arial" w:cs="Arial"/>
          <w:lang w:eastAsia="en-AU"/>
        </w:rPr>
        <w:t xml:space="preserve">a </w:t>
      </w:r>
      <w:r w:rsidR="009E41B7" w:rsidRPr="00A1040C">
        <w:rPr>
          <w:rFonts w:ascii="Arial" w:hAnsi="Arial" w:cs="Arial"/>
          <w:lang w:eastAsia="en-AU"/>
        </w:rPr>
        <w:t>statewide approach to coastal hazard risk management and adaptation</w:t>
      </w:r>
      <w:r w:rsidR="007E33B9" w:rsidRPr="00030468">
        <w:rPr>
          <w:rFonts w:ascii="Arial" w:hAnsi="Arial" w:cs="Arial"/>
          <w:lang w:eastAsia="en-AU"/>
        </w:rPr>
        <w:t>.</w:t>
      </w:r>
      <w:r w:rsidR="009E41B7" w:rsidRPr="00030468">
        <w:rPr>
          <w:rFonts w:ascii="Arial" w:hAnsi="Arial" w:cs="Arial"/>
          <w:lang w:eastAsia="en-AU"/>
        </w:rPr>
        <w:t xml:space="preserve">  </w:t>
      </w:r>
    </w:p>
    <w:p w14:paraId="15950F51" w14:textId="459F01D2" w:rsidR="00FB7A09" w:rsidRPr="00030468" w:rsidRDefault="00DF1F55" w:rsidP="00FB7A09">
      <w:pPr>
        <w:pStyle w:val="BodyText"/>
        <w:rPr>
          <w:rFonts w:ascii="Arial" w:hAnsi="Arial" w:cs="Arial"/>
          <w:lang w:eastAsia="en-AU"/>
        </w:rPr>
      </w:pPr>
      <w:r>
        <w:t>T</w:t>
      </w:r>
      <w:r w:rsidR="00FB7A09">
        <w:t xml:space="preserve">his context helps to inform </w:t>
      </w:r>
      <w:r>
        <w:t xml:space="preserve">our development of </w:t>
      </w:r>
      <w:r w:rsidR="008020D1">
        <w:t xml:space="preserve">an </w:t>
      </w:r>
      <w:r>
        <w:t>adaptation approach to manage coastal hazard risk and increase the resilience</w:t>
      </w:r>
      <w:r w:rsidR="00FB7A09">
        <w:t xml:space="preserve"> </w:t>
      </w:r>
      <w:r>
        <w:t xml:space="preserve">of the Cape to Cape region ad its communities. </w:t>
      </w:r>
    </w:p>
    <w:tbl>
      <w:tblPr>
        <w:tblStyle w:val="TableGrid"/>
        <w:tblW w:w="0" w:type="auto"/>
        <w:tblLook w:val="04A0" w:firstRow="1" w:lastRow="0" w:firstColumn="1" w:lastColumn="0" w:noHBand="0" w:noVBand="1"/>
      </w:tblPr>
      <w:tblGrid>
        <w:gridCol w:w="4960"/>
      </w:tblGrid>
      <w:tr w:rsidR="00226E91" w:rsidRPr="00226E91" w14:paraId="4780AE42" w14:textId="77777777" w:rsidTr="00226E9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60" w:type="dxa"/>
            <w:shd w:val="clear" w:color="auto" w:fill="auto"/>
          </w:tcPr>
          <w:p w14:paraId="14D660E3" w14:textId="5AE24235" w:rsidR="00226E91" w:rsidRPr="00226E91" w:rsidRDefault="00226E91" w:rsidP="00226E91">
            <w:pPr>
              <w:pStyle w:val="BodyText"/>
              <w:rPr>
                <w:rFonts w:ascii="Arial" w:hAnsi="Arial" w:cs="Arial"/>
                <w:color w:val="00B2A9" w:themeColor="text2"/>
                <w:sz w:val="20"/>
                <w:lang w:eastAsia="en-AU"/>
              </w:rPr>
            </w:pPr>
            <w:r w:rsidRPr="00226E91">
              <w:rPr>
                <w:rFonts w:ascii="Arial" w:hAnsi="Arial" w:cs="Arial"/>
                <w:color w:val="00B2A9" w:themeColor="text2"/>
                <w:lang w:eastAsia="en-AU"/>
              </w:rPr>
              <w:t>Our approach to a</w:t>
            </w:r>
            <w:r w:rsidRPr="00226E91">
              <w:rPr>
                <w:rFonts w:ascii="Arial" w:hAnsi="Arial" w:cs="Arial"/>
                <w:color w:val="00B2A9" w:themeColor="text2"/>
                <w:sz w:val="20"/>
                <w:lang w:eastAsia="en-AU"/>
              </w:rPr>
              <w:t xml:space="preserve">daptation: </w:t>
            </w:r>
          </w:p>
          <w:p w14:paraId="7F4F9517" w14:textId="4C5A72D7" w:rsidR="00226E91" w:rsidRPr="009C629E" w:rsidRDefault="00097406" w:rsidP="00226E91">
            <w:pPr>
              <w:pStyle w:val="BodyText"/>
              <w:numPr>
                <w:ilvl w:val="0"/>
                <w:numId w:val="29"/>
              </w:numPr>
              <w:rPr>
                <w:rFonts w:ascii="Arial" w:hAnsi="Arial" w:cs="Arial"/>
                <w:color w:val="00B2A9" w:themeColor="text2"/>
                <w:sz w:val="20"/>
                <w:lang w:eastAsia="en-AU"/>
              </w:rPr>
            </w:pPr>
            <w:r>
              <w:rPr>
                <w:rFonts w:ascii="Arial" w:hAnsi="Arial" w:cs="Arial"/>
                <w:color w:val="00B2A9" w:themeColor="text2"/>
                <w:sz w:val="20"/>
                <w:lang w:eastAsia="en-AU"/>
              </w:rPr>
              <w:t>w</w:t>
            </w:r>
            <w:r w:rsidR="00226E91" w:rsidRPr="009C629E">
              <w:rPr>
                <w:rFonts w:ascii="Arial" w:hAnsi="Arial" w:cs="Arial"/>
                <w:color w:val="00B2A9" w:themeColor="text2"/>
                <w:sz w:val="20"/>
                <w:lang w:eastAsia="en-AU"/>
              </w:rPr>
              <w:t>ill vary from site to site within</w:t>
            </w:r>
            <w:r w:rsidR="00F97C39">
              <w:rPr>
                <w:rFonts w:ascii="Arial" w:hAnsi="Arial" w:cs="Arial"/>
                <w:color w:val="00B2A9" w:themeColor="text2"/>
                <w:sz w:val="20"/>
                <w:lang w:eastAsia="en-AU"/>
              </w:rPr>
              <w:t xml:space="preserve"> the</w:t>
            </w:r>
            <w:r w:rsidR="00226E91" w:rsidRPr="009C629E">
              <w:rPr>
                <w:rFonts w:ascii="Arial" w:hAnsi="Arial" w:cs="Arial"/>
                <w:color w:val="00B2A9" w:themeColor="text2"/>
                <w:sz w:val="20"/>
                <w:lang w:eastAsia="en-AU"/>
              </w:rPr>
              <w:t xml:space="preserve"> region </w:t>
            </w:r>
          </w:p>
          <w:p w14:paraId="2B178F23" w14:textId="0D9560FF" w:rsidR="00226E91" w:rsidRPr="009C629E" w:rsidRDefault="00097406" w:rsidP="00226E91">
            <w:pPr>
              <w:pStyle w:val="BodyText"/>
              <w:numPr>
                <w:ilvl w:val="0"/>
                <w:numId w:val="29"/>
              </w:numPr>
              <w:rPr>
                <w:rFonts w:ascii="Arial" w:hAnsi="Arial" w:cs="Arial"/>
                <w:color w:val="00B2A9" w:themeColor="text2"/>
                <w:sz w:val="20"/>
                <w:lang w:eastAsia="en-AU"/>
              </w:rPr>
            </w:pPr>
            <w:r>
              <w:rPr>
                <w:rFonts w:ascii="Arial" w:hAnsi="Arial" w:cs="Arial"/>
                <w:color w:val="00B2A9" w:themeColor="text2"/>
                <w:sz w:val="20"/>
                <w:lang w:eastAsia="en-AU"/>
              </w:rPr>
              <w:t>is</w:t>
            </w:r>
            <w:r w:rsidR="00226E91" w:rsidRPr="009C629E">
              <w:rPr>
                <w:rFonts w:ascii="Arial" w:hAnsi="Arial" w:cs="Arial"/>
                <w:color w:val="00B2A9" w:themeColor="text2"/>
                <w:sz w:val="20"/>
                <w:lang w:eastAsia="en-AU"/>
              </w:rPr>
              <w:t xml:space="preserve"> tailored to the needs of local communities </w:t>
            </w:r>
          </w:p>
          <w:p w14:paraId="41DB0E40" w14:textId="1879CE4C" w:rsidR="00226E91" w:rsidRPr="009C629E" w:rsidRDefault="00097406" w:rsidP="00226E91">
            <w:pPr>
              <w:pStyle w:val="BodyText"/>
              <w:numPr>
                <w:ilvl w:val="0"/>
                <w:numId w:val="29"/>
              </w:numPr>
              <w:rPr>
                <w:rFonts w:ascii="Arial" w:hAnsi="Arial" w:cs="Arial"/>
                <w:color w:val="00B2A9" w:themeColor="text2"/>
                <w:sz w:val="20"/>
                <w:lang w:eastAsia="en-AU"/>
              </w:rPr>
            </w:pPr>
            <w:r>
              <w:rPr>
                <w:rFonts w:ascii="Arial" w:hAnsi="Arial" w:cs="Arial"/>
                <w:color w:val="00B2A9" w:themeColor="text2"/>
                <w:sz w:val="20"/>
                <w:lang w:eastAsia="en-AU"/>
              </w:rPr>
              <w:t>c</w:t>
            </w:r>
            <w:r w:rsidR="00226E91" w:rsidRPr="009C629E">
              <w:rPr>
                <w:rFonts w:ascii="Arial" w:hAnsi="Arial" w:cs="Arial"/>
                <w:color w:val="00B2A9" w:themeColor="text2"/>
                <w:sz w:val="20"/>
                <w:lang w:eastAsia="en-AU"/>
              </w:rPr>
              <w:t>onsider</w:t>
            </w:r>
            <w:r>
              <w:rPr>
                <w:rFonts w:ascii="Arial" w:hAnsi="Arial" w:cs="Arial"/>
                <w:color w:val="00B2A9" w:themeColor="text2"/>
                <w:sz w:val="20"/>
                <w:lang w:eastAsia="en-AU"/>
              </w:rPr>
              <w:t>s</w:t>
            </w:r>
            <w:r w:rsidR="00226E91" w:rsidRPr="009C629E">
              <w:rPr>
                <w:rFonts w:ascii="Arial" w:hAnsi="Arial" w:cs="Arial"/>
                <w:color w:val="00B2A9" w:themeColor="text2"/>
                <w:sz w:val="20"/>
                <w:lang w:eastAsia="en-AU"/>
              </w:rPr>
              <w:t xml:space="preserve"> the relative impacts of coastal hazards </w:t>
            </w:r>
          </w:p>
          <w:p w14:paraId="3C5C99AF" w14:textId="29CDAD89" w:rsidR="00226E91" w:rsidRPr="00776744" w:rsidRDefault="00097406" w:rsidP="00776744">
            <w:pPr>
              <w:pStyle w:val="BodyText"/>
              <w:numPr>
                <w:ilvl w:val="0"/>
                <w:numId w:val="29"/>
              </w:numPr>
              <w:rPr>
                <w:rFonts w:ascii="Arial" w:hAnsi="Arial" w:cs="Arial"/>
                <w:color w:val="00B2A9" w:themeColor="text2"/>
                <w:lang w:eastAsia="en-AU"/>
              </w:rPr>
            </w:pPr>
            <w:r>
              <w:rPr>
                <w:rFonts w:ascii="Arial" w:hAnsi="Arial" w:cs="Arial"/>
                <w:color w:val="00B2A9" w:themeColor="text2"/>
                <w:sz w:val="20"/>
                <w:lang w:eastAsia="en-AU"/>
              </w:rPr>
              <w:t>s</w:t>
            </w:r>
            <w:r w:rsidR="00226E91" w:rsidRPr="009C629E">
              <w:rPr>
                <w:rFonts w:ascii="Arial" w:hAnsi="Arial" w:cs="Arial"/>
                <w:color w:val="00B2A9" w:themeColor="text2"/>
                <w:sz w:val="20"/>
                <w:lang w:eastAsia="en-AU"/>
              </w:rPr>
              <w:t>eek</w:t>
            </w:r>
            <w:r>
              <w:rPr>
                <w:rFonts w:ascii="Arial" w:hAnsi="Arial" w:cs="Arial"/>
                <w:color w:val="00B2A9" w:themeColor="text2"/>
                <w:sz w:val="20"/>
                <w:lang w:eastAsia="en-AU"/>
              </w:rPr>
              <w:t>s</w:t>
            </w:r>
            <w:r w:rsidR="00226E91" w:rsidRPr="009C629E">
              <w:rPr>
                <w:rFonts w:ascii="Arial" w:hAnsi="Arial" w:cs="Arial"/>
                <w:color w:val="00B2A9" w:themeColor="text2"/>
                <w:sz w:val="20"/>
                <w:lang w:eastAsia="en-AU"/>
              </w:rPr>
              <w:t xml:space="preserve"> to safeguard the </w:t>
            </w:r>
            <w:r w:rsidR="00226E91" w:rsidRPr="00226E91">
              <w:rPr>
                <w:rFonts w:ascii="Arial" w:hAnsi="Arial" w:cs="Arial"/>
                <w:color w:val="00B2A9" w:themeColor="text2"/>
                <w:lang w:eastAsia="en-AU"/>
              </w:rPr>
              <w:t xml:space="preserve">community </w:t>
            </w:r>
            <w:r w:rsidR="00226E91" w:rsidRPr="009C629E">
              <w:rPr>
                <w:rFonts w:ascii="Arial" w:hAnsi="Arial" w:cs="Arial"/>
                <w:color w:val="00B2A9" w:themeColor="text2"/>
                <w:sz w:val="20"/>
                <w:lang w:eastAsia="en-AU"/>
              </w:rPr>
              <w:t xml:space="preserve">values (social, </w:t>
            </w:r>
            <w:r w:rsidR="00226E91" w:rsidRPr="00226E91">
              <w:rPr>
                <w:rFonts w:ascii="Arial" w:hAnsi="Arial" w:cs="Arial"/>
                <w:color w:val="00B2A9" w:themeColor="text2"/>
                <w:lang w:eastAsia="en-AU"/>
              </w:rPr>
              <w:t xml:space="preserve">cultural, </w:t>
            </w:r>
            <w:r w:rsidR="00226E91" w:rsidRPr="009C629E">
              <w:rPr>
                <w:rFonts w:ascii="Arial" w:hAnsi="Arial" w:cs="Arial"/>
                <w:color w:val="00B2A9" w:themeColor="text2"/>
                <w:sz w:val="20"/>
                <w:lang w:eastAsia="en-AU"/>
              </w:rPr>
              <w:t xml:space="preserve">environmental and economic) and character of the landscape. </w:t>
            </w:r>
          </w:p>
        </w:tc>
      </w:tr>
    </w:tbl>
    <w:p w14:paraId="694CF950" w14:textId="47C8DC6D" w:rsidR="00EE49F1" w:rsidRDefault="003E5207" w:rsidP="00E35E9B">
      <w:pPr>
        <w:pStyle w:val="Heading2"/>
      </w:pPr>
      <w:r>
        <w:lastRenderedPageBreak/>
        <w:t>Statewide context</w:t>
      </w:r>
    </w:p>
    <w:p w14:paraId="7866977D" w14:textId="4BD24521" w:rsidR="006D30A1" w:rsidRDefault="00EE49F1" w:rsidP="00EE49F1">
      <w:pPr>
        <w:pStyle w:val="BodyText"/>
      </w:pPr>
      <w:r>
        <w:rPr>
          <w:lang w:eastAsia="en-AU"/>
        </w:rPr>
        <w:t>Victoria</w:t>
      </w:r>
      <w:r w:rsidR="00A31928">
        <w:rPr>
          <w:lang w:eastAsia="en-AU"/>
        </w:rPr>
        <w:t>’s</w:t>
      </w:r>
      <w:r>
        <w:rPr>
          <w:lang w:eastAsia="en-AU"/>
        </w:rPr>
        <w:t xml:space="preserve"> Marine and Coastal Policy (2020)</w:t>
      </w:r>
      <w:r w:rsidR="00867C9C">
        <w:rPr>
          <w:lang w:eastAsia="en-AU"/>
        </w:rPr>
        <w:t>, frames how coastal hazards are</w:t>
      </w:r>
      <w:r w:rsidR="00AA45F3">
        <w:rPr>
          <w:lang w:eastAsia="en-AU"/>
        </w:rPr>
        <w:t xml:space="preserve"> to be </w:t>
      </w:r>
      <w:r w:rsidR="00867C9C">
        <w:rPr>
          <w:lang w:eastAsia="en-AU"/>
        </w:rPr>
        <w:t xml:space="preserve">managed </w:t>
      </w:r>
      <w:r w:rsidR="000769F1">
        <w:rPr>
          <w:lang w:eastAsia="en-AU"/>
        </w:rPr>
        <w:t>across the state</w:t>
      </w:r>
      <w:r w:rsidR="00AF24A0">
        <w:t>.</w:t>
      </w:r>
      <w:r w:rsidR="005D0B41">
        <w:t xml:space="preserve"> </w:t>
      </w:r>
      <w:r w:rsidR="00446405">
        <w:t xml:space="preserve">The </w:t>
      </w:r>
      <w:r w:rsidR="006B7EE8">
        <w:t xml:space="preserve">policy </w:t>
      </w:r>
      <w:r w:rsidR="00446405">
        <w:t>approach</w:t>
      </w:r>
      <w:r w:rsidR="001E0B95">
        <w:t xml:space="preserve"> to</w:t>
      </w:r>
      <w:r w:rsidR="00446405">
        <w:t xml:space="preserve"> a</w:t>
      </w:r>
      <w:r w:rsidR="006A5820">
        <w:t>daptation</w:t>
      </w:r>
      <w:r w:rsidR="00F704A7">
        <w:t xml:space="preserve"> </w:t>
      </w:r>
      <w:r w:rsidR="005D0B41">
        <w:t xml:space="preserve">is intended </w:t>
      </w:r>
      <w:r w:rsidR="00354E62">
        <w:t>to</w:t>
      </w:r>
      <w:r w:rsidR="0048365E">
        <w:t xml:space="preserve"> enable </w:t>
      </w:r>
      <w:r w:rsidR="00354E62">
        <w:t xml:space="preserve">land managers to develop </w:t>
      </w:r>
      <w:r w:rsidR="006A5820">
        <w:t>more balanced</w:t>
      </w:r>
      <w:r w:rsidR="00F704A7">
        <w:t xml:space="preserve"> a</w:t>
      </w:r>
      <w:r w:rsidR="006A5820">
        <w:t>nd positive management options for the long-term benefit of Victoria’s coastline</w:t>
      </w:r>
      <w:r w:rsidR="00F477F2">
        <w:t>.</w:t>
      </w:r>
    </w:p>
    <w:p w14:paraId="2F73C818" w14:textId="74754B9B" w:rsidR="00B82172" w:rsidRDefault="004F4806" w:rsidP="00FA17BA">
      <w:pPr>
        <w:pStyle w:val="BodyText"/>
        <w:spacing w:after="240"/>
      </w:pPr>
      <w:r>
        <w:t xml:space="preserve">Once we identify </w:t>
      </w:r>
      <w:r w:rsidR="00EA0322">
        <w:t>“</w:t>
      </w:r>
      <w:r>
        <w:t>at risk</w:t>
      </w:r>
      <w:r w:rsidR="00EA0322">
        <w:t>”</w:t>
      </w:r>
      <w:r>
        <w:t xml:space="preserve"> coastal areas, t</w:t>
      </w:r>
      <w:r w:rsidR="00F704A7">
        <w:t xml:space="preserve">here are six </w:t>
      </w:r>
      <w:r w:rsidR="00F704A7" w:rsidRPr="00751144">
        <w:rPr>
          <w:b/>
          <w:bCs/>
          <w:color w:val="00B2A9" w:themeColor="text2"/>
        </w:rPr>
        <w:t>adaptation options</w:t>
      </w:r>
      <w:r w:rsidR="000769F1" w:rsidRPr="00751144">
        <w:rPr>
          <w:color w:val="00B2A9" w:themeColor="text2"/>
        </w:rPr>
        <w:t xml:space="preserve"> </w:t>
      </w:r>
      <w:r w:rsidR="00F704A7">
        <w:t>to consider w</w:t>
      </w:r>
      <w:r w:rsidR="0099077D">
        <w:t>hen developing</w:t>
      </w:r>
      <w:r w:rsidR="00AF48D8" w:rsidRPr="00AF48D8">
        <w:t xml:space="preserve"> </w:t>
      </w:r>
      <w:r w:rsidR="00451285">
        <w:t>a</w:t>
      </w:r>
      <w:r w:rsidR="00797653">
        <w:t>n</w:t>
      </w:r>
      <w:r w:rsidR="00451285">
        <w:t xml:space="preserve"> adaptation plan </w:t>
      </w:r>
      <w:r w:rsidR="00B201A0">
        <w:t xml:space="preserve">to </w:t>
      </w:r>
      <w:r w:rsidR="0099077D">
        <w:t>manag</w:t>
      </w:r>
      <w:r w:rsidR="00B201A0">
        <w:t>e</w:t>
      </w:r>
      <w:r w:rsidR="00833B7E">
        <w:t xml:space="preserve"> (mitigate) the </w:t>
      </w:r>
      <w:r w:rsidR="004E1C69">
        <w:t xml:space="preserve">hazard </w:t>
      </w:r>
      <w:r w:rsidR="0099077D">
        <w:t>risk</w:t>
      </w:r>
      <w:r w:rsidR="00F704A7">
        <w:t>.</w:t>
      </w:r>
      <w:r w:rsidR="00B82172">
        <w:t xml:space="preserve"> </w:t>
      </w:r>
      <w:r w:rsidR="009D7AEC">
        <w:t xml:space="preserve">Each </w:t>
      </w:r>
      <w:r w:rsidR="00E33E1C">
        <w:t xml:space="preserve">option is </w:t>
      </w:r>
      <w:r w:rsidR="009D7AEC">
        <w:t>a d</w:t>
      </w:r>
      <w:r w:rsidR="00E61C03">
        <w:t>ifferent strategic approach</w:t>
      </w:r>
      <w:r w:rsidR="00660A8A">
        <w:t xml:space="preserve"> </w:t>
      </w:r>
      <w:r w:rsidR="00E33E1C">
        <w:t xml:space="preserve">and </w:t>
      </w:r>
      <w:r w:rsidR="008826F4">
        <w:t xml:space="preserve">must be considered in </w:t>
      </w:r>
      <w:r w:rsidR="001169F7">
        <w:t xml:space="preserve">the </w:t>
      </w:r>
      <w:r w:rsidR="00566697">
        <w:t xml:space="preserve">policy </w:t>
      </w:r>
      <w:r w:rsidR="001169F7">
        <w:t>defined</w:t>
      </w:r>
      <w:r w:rsidR="00E61C03">
        <w:t xml:space="preserve"> order </w:t>
      </w:r>
      <w:r w:rsidR="00AC29B7">
        <w:t>when</w:t>
      </w:r>
      <w:r w:rsidR="00660A8A">
        <w:t xml:space="preserve"> planning </w:t>
      </w:r>
      <w:r w:rsidR="00EA0322">
        <w:t xml:space="preserve">a suitable </w:t>
      </w:r>
      <w:r w:rsidR="00AC29B7">
        <w:t>adaptation</w:t>
      </w:r>
      <w:r w:rsidR="00EA0322">
        <w:t xml:space="preserve"> response</w:t>
      </w:r>
      <w:r w:rsidR="00A61BA6">
        <w:t>.</w:t>
      </w:r>
      <w:r w:rsidR="00AC29B7">
        <w:t xml:space="preserve"> </w:t>
      </w:r>
    </w:p>
    <w:tbl>
      <w:tblPr>
        <w:tblStyle w:val="TableGrid"/>
        <w:tblW w:w="5430" w:type="pct"/>
        <w:tblLayout w:type="fixed"/>
        <w:tblLook w:val="04A0" w:firstRow="1" w:lastRow="0" w:firstColumn="1" w:lastColumn="0" w:noHBand="0" w:noVBand="1"/>
      </w:tblPr>
      <w:tblGrid>
        <w:gridCol w:w="1985"/>
        <w:gridCol w:w="3402"/>
      </w:tblGrid>
      <w:tr w:rsidR="009E2FEB" w:rsidRPr="00B643A1" w14:paraId="4C19F310" w14:textId="77777777" w:rsidTr="0056669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2" w:type="pct"/>
            <w:tcBorders>
              <w:top w:val="nil"/>
              <w:bottom w:val="nil"/>
            </w:tcBorders>
            <w:shd w:val="clear" w:color="auto" w:fill="4D446C" w:themeFill="accent5"/>
            <w:hideMark/>
          </w:tcPr>
          <w:p w14:paraId="2C01B510" w14:textId="0DFAB0B9" w:rsidR="0030664E" w:rsidRDefault="00C43D2E" w:rsidP="00B82172">
            <w:pPr>
              <w:pStyle w:val="TableTextLeft"/>
              <w:spacing w:before="0"/>
              <w:rPr>
                <w:b/>
                <w:bCs/>
                <w:color w:val="FFFFFF" w:themeColor="background1"/>
              </w:rPr>
            </w:pPr>
            <w:r>
              <w:rPr>
                <w:b/>
                <w:bCs/>
                <w:color w:val="FFFFFF" w:themeColor="background1"/>
              </w:rPr>
              <w:t>Adaptation</w:t>
            </w:r>
            <w:r w:rsidR="006B7EE8" w:rsidRPr="006B7EE8">
              <w:rPr>
                <w:b/>
                <w:bCs/>
                <w:color w:val="FFFFFF" w:themeColor="background1"/>
              </w:rPr>
              <w:t xml:space="preserve"> options </w:t>
            </w:r>
          </w:p>
          <w:p w14:paraId="76E5AD2E" w14:textId="32BEAB1B" w:rsidR="006B7EE8" w:rsidRPr="006B7EE8" w:rsidRDefault="006B7EE8" w:rsidP="00B82172">
            <w:pPr>
              <w:pStyle w:val="TableTextLeft"/>
              <w:spacing w:before="0"/>
              <w:ind w:right="0"/>
              <w:rPr>
                <w:b/>
                <w:bCs/>
                <w:color w:val="FFFFFF" w:themeColor="background1"/>
              </w:rPr>
            </w:pPr>
            <w:r w:rsidRPr="006B7EE8">
              <w:rPr>
                <w:color w:val="FFFFFF" w:themeColor="background1"/>
              </w:rPr>
              <w:t>(</w:t>
            </w:r>
            <w:r w:rsidRPr="00E33E1C">
              <w:rPr>
                <w:color w:val="FFFFFF" w:themeColor="background1"/>
              </w:rPr>
              <w:t xml:space="preserve">to consider </w:t>
            </w:r>
            <w:r w:rsidRPr="006B7EE8">
              <w:rPr>
                <w:color w:val="FFFFFF" w:themeColor="background1"/>
              </w:rPr>
              <w:t>in order)</w:t>
            </w:r>
            <w:r w:rsidRPr="006B7EE8">
              <w:rPr>
                <w:b/>
                <w:bCs/>
                <w:color w:val="FFFFFF" w:themeColor="background1"/>
              </w:rPr>
              <w:t xml:space="preserve"> </w:t>
            </w:r>
          </w:p>
          <w:p w14:paraId="52226A3E" w14:textId="783DD372" w:rsidR="006F5D2E" w:rsidRPr="00867608" w:rsidRDefault="006F5D2E" w:rsidP="00B82172">
            <w:pPr>
              <w:pStyle w:val="TableTextLeft"/>
              <w:spacing w:before="0"/>
              <w:rPr>
                <w:b/>
                <w:bCs/>
                <w:color w:val="FFFFFF" w:themeColor="background1"/>
                <w:lang w:val="en-GB"/>
              </w:rPr>
            </w:pPr>
          </w:p>
        </w:tc>
        <w:tc>
          <w:tcPr>
            <w:tcW w:w="3158" w:type="pct"/>
            <w:tcBorders>
              <w:top w:val="nil"/>
              <w:bottom w:val="nil"/>
            </w:tcBorders>
            <w:shd w:val="clear" w:color="auto" w:fill="4D446C" w:themeFill="accent5"/>
            <w:hideMark/>
          </w:tcPr>
          <w:p w14:paraId="7BC82C75" w14:textId="77777777" w:rsidR="00FD7A5A" w:rsidRDefault="00D92E26" w:rsidP="00566697">
            <w:pPr>
              <w:pStyle w:val="TableTextLeft"/>
              <w:spacing w:before="0"/>
              <w:ind w:left="5"/>
              <w:cnfStyle w:val="100000000000" w:firstRow="1" w:lastRow="0" w:firstColumn="0" w:lastColumn="0" w:oddVBand="0" w:evenVBand="0" w:oddHBand="0" w:evenHBand="0" w:firstRowFirstColumn="0" w:firstRowLastColumn="0" w:lastRowFirstColumn="0" w:lastRowLastColumn="0"/>
              <w:rPr>
                <w:b/>
                <w:bCs/>
                <w:color w:val="FFFFFF" w:themeColor="background1"/>
                <w:lang w:val="en-GB"/>
              </w:rPr>
            </w:pPr>
            <w:r>
              <w:rPr>
                <w:b/>
                <w:bCs/>
                <w:color w:val="FFFFFF" w:themeColor="background1"/>
                <w:lang w:val="en-GB"/>
              </w:rPr>
              <w:t xml:space="preserve">Definition </w:t>
            </w:r>
          </w:p>
          <w:p w14:paraId="0D52C04B" w14:textId="1A098F39" w:rsidR="006F5D2E" w:rsidRPr="00D92E26" w:rsidRDefault="00D92E26" w:rsidP="00566697">
            <w:pPr>
              <w:pStyle w:val="TableTextLeft"/>
              <w:spacing w:before="0"/>
              <w:ind w:left="5"/>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D92E26">
              <w:rPr>
                <w:color w:val="FFFFFF" w:themeColor="background1"/>
                <w:lang w:val="en-GB"/>
              </w:rPr>
              <w:t>(</w:t>
            </w:r>
            <w:r w:rsidR="00E33E1C">
              <w:rPr>
                <w:color w:val="FFFFFF" w:themeColor="background1"/>
                <w:lang w:val="en-GB"/>
              </w:rPr>
              <w:t xml:space="preserve">as per </w:t>
            </w:r>
            <w:r w:rsidR="00FD7A5A">
              <w:rPr>
                <w:color w:val="FFFFFF" w:themeColor="background1"/>
                <w:lang w:val="en-GB"/>
              </w:rPr>
              <w:t>M</w:t>
            </w:r>
            <w:r w:rsidRPr="00D92E26">
              <w:rPr>
                <w:color w:val="FFFFFF" w:themeColor="background1"/>
                <w:lang w:val="en-GB"/>
              </w:rPr>
              <w:t>arine and Coastal Policy</w:t>
            </w:r>
            <w:r w:rsidR="006F5D2E" w:rsidRPr="00D92E26">
              <w:rPr>
                <w:color w:val="FFFFFF" w:themeColor="background1"/>
                <w:lang w:val="en-GB"/>
              </w:rPr>
              <w:t>)</w:t>
            </w:r>
          </w:p>
        </w:tc>
      </w:tr>
      <w:tr w:rsidR="00F85E15" w:rsidRPr="00B643A1" w14:paraId="046D8CC6" w14:textId="77777777" w:rsidTr="00566697">
        <w:tc>
          <w:tcPr>
            <w:tcW w:w="1842" w:type="pct"/>
            <w:vMerge w:val="restart"/>
            <w:tcBorders>
              <w:top w:val="nil"/>
            </w:tcBorders>
            <w:hideMark/>
          </w:tcPr>
          <w:p w14:paraId="1A8E8994" w14:textId="27104C6B" w:rsidR="00F85E15" w:rsidRPr="00493051" w:rsidRDefault="009E2FEB" w:rsidP="00EC755A">
            <w:pPr>
              <w:pStyle w:val="TableTextLeft"/>
              <w:ind w:left="0" w:right="-145"/>
              <w:rPr>
                <w:sz w:val="17"/>
                <w:szCs w:val="17"/>
                <w:lang w:val="en-GB"/>
              </w:rPr>
            </w:pPr>
            <w:r w:rsidRPr="00493051">
              <w:rPr>
                <w:noProof/>
                <w:sz w:val="17"/>
                <w:szCs w:val="17"/>
              </w:rPr>
              <w:drawing>
                <wp:inline distT="0" distB="0" distL="0" distR="0" wp14:anchorId="37505CFE" wp14:editId="5D49FD08">
                  <wp:extent cx="1200150" cy="3552825"/>
                  <wp:effectExtent l="19050" t="0" r="1905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c>
        <w:tc>
          <w:tcPr>
            <w:tcW w:w="3158" w:type="pct"/>
            <w:tcBorders>
              <w:top w:val="nil"/>
            </w:tcBorders>
            <w:vAlign w:val="bottom"/>
            <w:hideMark/>
          </w:tcPr>
          <w:p w14:paraId="7099ADF2" w14:textId="6E3719F1" w:rsidR="009E2FEB" w:rsidRPr="00E41B06" w:rsidRDefault="00F85E15" w:rsidP="00566697">
            <w:pPr>
              <w:pStyle w:val="TableTextLeft"/>
              <w:ind w:left="5" w:right="282"/>
              <w:rPr>
                <w:rFonts w:cstheme="minorHAnsi"/>
                <w:color w:val="00857E" w:themeColor="accent1" w:themeShade="BF"/>
                <w:szCs w:val="18"/>
                <w:lang w:val="en-GB"/>
              </w:rPr>
            </w:pPr>
            <w:r w:rsidRPr="00E41B06">
              <w:rPr>
                <w:rFonts w:cstheme="minorHAnsi"/>
                <w:color w:val="00857E" w:themeColor="accent1" w:themeShade="BF"/>
                <w:szCs w:val="18"/>
                <w:lang w:val="en-GB"/>
              </w:rPr>
              <w:t>Allow marine and coastal processes, and the hazards they may pose, to occur.</w:t>
            </w:r>
          </w:p>
          <w:p w14:paraId="6940A14B" w14:textId="4A817F0C" w:rsidR="009E2FEB" w:rsidRPr="00E41B06" w:rsidRDefault="009E2FEB" w:rsidP="00566697">
            <w:pPr>
              <w:pStyle w:val="TableTextLeft"/>
              <w:ind w:left="5" w:right="282"/>
              <w:rPr>
                <w:rFonts w:cstheme="minorHAnsi"/>
                <w:color w:val="00857E" w:themeColor="accent1" w:themeShade="BF"/>
                <w:szCs w:val="18"/>
                <w:lang w:val="en-GB"/>
              </w:rPr>
            </w:pPr>
          </w:p>
        </w:tc>
      </w:tr>
      <w:tr w:rsidR="00F85E15" w:rsidRPr="00B643A1" w14:paraId="08642A0E" w14:textId="77777777" w:rsidTr="00566697">
        <w:tc>
          <w:tcPr>
            <w:tcW w:w="1842" w:type="pct"/>
            <w:vMerge/>
            <w:hideMark/>
          </w:tcPr>
          <w:p w14:paraId="79BE3D80" w14:textId="1654A2FB" w:rsidR="00F85E15" w:rsidRPr="00493051" w:rsidRDefault="00F85E15" w:rsidP="00C033C8">
            <w:pPr>
              <w:pStyle w:val="TableTextLeft"/>
              <w:numPr>
                <w:ilvl w:val="0"/>
                <w:numId w:val="20"/>
              </w:numPr>
              <w:ind w:left="284" w:hanging="284"/>
              <w:rPr>
                <w:b/>
                <w:bCs/>
                <w:sz w:val="17"/>
                <w:szCs w:val="17"/>
                <w:lang w:val="en-GB"/>
              </w:rPr>
            </w:pPr>
          </w:p>
        </w:tc>
        <w:tc>
          <w:tcPr>
            <w:tcW w:w="3158" w:type="pct"/>
            <w:vAlign w:val="bottom"/>
            <w:hideMark/>
          </w:tcPr>
          <w:p w14:paraId="124A52D6" w14:textId="77777777" w:rsidR="00F85E15" w:rsidRPr="00E41B06" w:rsidRDefault="00F85E15" w:rsidP="00566697">
            <w:pPr>
              <w:pStyle w:val="TableTextLeft"/>
              <w:ind w:left="5" w:right="282"/>
              <w:rPr>
                <w:rFonts w:cstheme="minorHAnsi"/>
                <w:color w:val="00857E" w:themeColor="accent1" w:themeShade="BF"/>
                <w:szCs w:val="18"/>
                <w:lang w:val="en-GB"/>
              </w:rPr>
            </w:pPr>
            <w:r w:rsidRPr="00E41B06">
              <w:rPr>
                <w:rFonts w:cstheme="minorHAnsi"/>
                <w:color w:val="00857E" w:themeColor="accent1" w:themeShade="BF"/>
                <w:szCs w:val="18"/>
                <w:lang w:val="en-GB"/>
              </w:rPr>
              <w:t>Locate new uses, development and redevelopment away from areas that are or will be negatively impacted by coastal hazards.</w:t>
            </w:r>
          </w:p>
        </w:tc>
      </w:tr>
      <w:tr w:rsidR="00F85E15" w:rsidRPr="00B643A1" w14:paraId="2D639499" w14:textId="77777777" w:rsidTr="00566697">
        <w:tc>
          <w:tcPr>
            <w:tcW w:w="1842" w:type="pct"/>
            <w:vMerge/>
            <w:hideMark/>
          </w:tcPr>
          <w:p w14:paraId="05AE08B9" w14:textId="13118A45" w:rsidR="00F85E15" w:rsidRPr="00493051" w:rsidRDefault="00F85E15" w:rsidP="00C033C8">
            <w:pPr>
              <w:pStyle w:val="TableTextLeft"/>
              <w:numPr>
                <w:ilvl w:val="0"/>
                <w:numId w:val="20"/>
              </w:numPr>
              <w:ind w:left="284" w:hanging="284"/>
              <w:rPr>
                <w:b/>
                <w:bCs/>
                <w:sz w:val="17"/>
                <w:szCs w:val="17"/>
                <w:lang w:val="en-GB"/>
              </w:rPr>
            </w:pPr>
          </w:p>
        </w:tc>
        <w:tc>
          <w:tcPr>
            <w:tcW w:w="3158" w:type="pct"/>
            <w:vAlign w:val="bottom"/>
            <w:hideMark/>
          </w:tcPr>
          <w:p w14:paraId="6379108F" w14:textId="4EE87EB3" w:rsidR="009E2FEB" w:rsidRDefault="00F85E15" w:rsidP="00566697">
            <w:pPr>
              <w:pStyle w:val="TableTextLeft"/>
              <w:ind w:left="5" w:right="282"/>
              <w:rPr>
                <w:rFonts w:cstheme="minorHAnsi"/>
                <w:color w:val="00857E" w:themeColor="accent1" w:themeShade="BF"/>
                <w:szCs w:val="18"/>
                <w:lang w:val="en-GB"/>
              </w:rPr>
            </w:pPr>
            <w:r w:rsidRPr="00E41B06">
              <w:rPr>
                <w:rFonts w:cstheme="minorHAnsi"/>
                <w:color w:val="00857E" w:themeColor="accent1" w:themeShade="BF"/>
                <w:szCs w:val="18"/>
                <w:lang w:val="en-GB"/>
              </w:rPr>
              <w:t>Enhancing or restoring natural features to mitigate coastal hazard risk.</w:t>
            </w:r>
          </w:p>
          <w:p w14:paraId="46118BA8" w14:textId="77777777" w:rsidR="00566697" w:rsidRPr="00E41B06" w:rsidRDefault="00566697" w:rsidP="00566697">
            <w:pPr>
              <w:pStyle w:val="TableTextLeft"/>
              <w:ind w:left="0" w:right="282"/>
              <w:rPr>
                <w:rFonts w:cstheme="minorHAnsi"/>
                <w:color w:val="00857E" w:themeColor="accent1" w:themeShade="BF"/>
                <w:szCs w:val="18"/>
                <w:lang w:val="en-GB"/>
              </w:rPr>
            </w:pPr>
          </w:p>
          <w:p w14:paraId="00914613" w14:textId="381A915B" w:rsidR="009E2FEB" w:rsidRPr="00E41B06" w:rsidRDefault="009E2FEB" w:rsidP="00566697">
            <w:pPr>
              <w:pStyle w:val="TableTextLeft"/>
              <w:ind w:left="5" w:right="282"/>
              <w:rPr>
                <w:rFonts w:cstheme="minorHAnsi"/>
                <w:color w:val="00857E" w:themeColor="accent1" w:themeShade="BF"/>
                <w:szCs w:val="18"/>
                <w:lang w:val="en-GB"/>
              </w:rPr>
            </w:pPr>
          </w:p>
        </w:tc>
      </w:tr>
      <w:tr w:rsidR="00F85E15" w:rsidRPr="00B643A1" w14:paraId="798B0E3D" w14:textId="77777777" w:rsidTr="00566697">
        <w:tc>
          <w:tcPr>
            <w:tcW w:w="1842" w:type="pct"/>
            <w:vMerge/>
            <w:hideMark/>
          </w:tcPr>
          <w:p w14:paraId="60488EF1" w14:textId="425D26C4" w:rsidR="00F85E15" w:rsidRPr="00493051" w:rsidRDefault="00F85E15" w:rsidP="00C033C8">
            <w:pPr>
              <w:pStyle w:val="TableTextLeft"/>
              <w:numPr>
                <w:ilvl w:val="0"/>
                <w:numId w:val="20"/>
              </w:numPr>
              <w:ind w:left="284" w:hanging="284"/>
              <w:rPr>
                <w:b/>
                <w:bCs/>
                <w:sz w:val="17"/>
                <w:szCs w:val="17"/>
                <w:lang w:val="en-GB"/>
              </w:rPr>
            </w:pPr>
          </w:p>
        </w:tc>
        <w:tc>
          <w:tcPr>
            <w:tcW w:w="3158" w:type="pct"/>
            <w:vAlign w:val="bottom"/>
            <w:hideMark/>
          </w:tcPr>
          <w:p w14:paraId="5AA099D4" w14:textId="77777777" w:rsidR="00F85E15" w:rsidRPr="00E41B06" w:rsidRDefault="00F85E15" w:rsidP="00566697">
            <w:pPr>
              <w:pStyle w:val="TableTextLeft"/>
              <w:ind w:left="5" w:right="282"/>
              <w:rPr>
                <w:rFonts w:cstheme="minorHAnsi"/>
                <w:color w:val="00857E" w:themeColor="accent1" w:themeShade="BF"/>
                <w:szCs w:val="18"/>
                <w:lang w:val="en-GB"/>
              </w:rPr>
            </w:pPr>
            <w:r w:rsidRPr="00E41B06">
              <w:rPr>
                <w:rFonts w:cstheme="minorHAnsi"/>
                <w:color w:val="00857E" w:themeColor="accent1" w:themeShade="BF"/>
                <w:szCs w:val="18"/>
                <w:lang w:val="en-GB"/>
              </w:rPr>
              <w:t>Structures can be designed to reduce the exposure to, or decrease the impact of, coastal hazard risk, thus ‘accommodating’ the risk.</w:t>
            </w:r>
          </w:p>
        </w:tc>
      </w:tr>
      <w:tr w:rsidR="00F85E15" w:rsidRPr="00B643A1" w14:paraId="4957846F" w14:textId="77777777" w:rsidTr="00566697">
        <w:tc>
          <w:tcPr>
            <w:tcW w:w="1842" w:type="pct"/>
            <w:vMerge/>
            <w:hideMark/>
          </w:tcPr>
          <w:p w14:paraId="66AE2036" w14:textId="6BA62E61" w:rsidR="00F85E15" w:rsidRPr="00493051" w:rsidRDefault="00F85E15" w:rsidP="00C033C8">
            <w:pPr>
              <w:pStyle w:val="TableTextLeft"/>
              <w:numPr>
                <w:ilvl w:val="0"/>
                <w:numId w:val="20"/>
              </w:numPr>
              <w:ind w:left="284" w:hanging="284"/>
              <w:rPr>
                <w:b/>
                <w:bCs/>
                <w:sz w:val="17"/>
                <w:szCs w:val="17"/>
                <w:lang w:val="en-GB"/>
              </w:rPr>
            </w:pPr>
          </w:p>
        </w:tc>
        <w:tc>
          <w:tcPr>
            <w:tcW w:w="3158" w:type="pct"/>
            <w:vAlign w:val="bottom"/>
            <w:hideMark/>
          </w:tcPr>
          <w:p w14:paraId="377DC52B" w14:textId="77777777" w:rsidR="00F85E15" w:rsidRPr="00E41B06" w:rsidRDefault="00F85E15" w:rsidP="00566697">
            <w:pPr>
              <w:pStyle w:val="TableTextLeft"/>
              <w:ind w:left="5" w:right="282"/>
              <w:rPr>
                <w:rFonts w:cstheme="minorHAnsi"/>
                <w:color w:val="00857E" w:themeColor="accent1" w:themeShade="BF"/>
                <w:szCs w:val="18"/>
                <w:lang w:val="en-GB"/>
              </w:rPr>
            </w:pPr>
            <w:r w:rsidRPr="00E41B06">
              <w:rPr>
                <w:rFonts w:cstheme="minorHAnsi"/>
                <w:color w:val="00857E" w:themeColor="accent1" w:themeShade="BF"/>
                <w:szCs w:val="18"/>
                <w:lang w:val="en-GB"/>
              </w:rPr>
              <w:t>Existing structures, assets or uses may be decommissioned or relocated away from areas that are, or will be, negatively impacted by coastal hazards.</w:t>
            </w:r>
          </w:p>
          <w:p w14:paraId="4116A0BE" w14:textId="594249D8" w:rsidR="009E2FEB" w:rsidRPr="00E41B06" w:rsidRDefault="009E2FEB" w:rsidP="00566697">
            <w:pPr>
              <w:pStyle w:val="TableTextLeft"/>
              <w:ind w:left="5" w:right="282"/>
              <w:rPr>
                <w:rFonts w:cstheme="minorHAnsi"/>
                <w:color w:val="00857E" w:themeColor="accent1" w:themeShade="BF"/>
                <w:szCs w:val="18"/>
                <w:lang w:val="en-GB"/>
              </w:rPr>
            </w:pPr>
          </w:p>
        </w:tc>
      </w:tr>
      <w:tr w:rsidR="00F85E15" w:rsidRPr="00B643A1" w14:paraId="3F886C2F" w14:textId="77777777" w:rsidTr="00566697">
        <w:tc>
          <w:tcPr>
            <w:tcW w:w="1842" w:type="pct"/>
            <w:vMerge/>
            <w:hideMark/>
          </w:tcPr>
          <w:p w14:paraId="3D806440" w14:textId="38EB5D1D" w:rsidR="00F85E15" w:rsidRPr="00493051" w:rsidRDefault="00F85E15" w:rsidP="00C033C8">
            <w:pPr>
              <w:pStyle w:val="TableTextLeft"/>
              <w:numPr>
                <w:ilvl w:val="0"/>
                <w:numId w:val="20"/>
              </w:numPr>
              <w:ind w:left="284" w:hanging="284"/>
              <w:rPr>
                <w:b/>
                <w:bCs/>
                <w:sz w:val="17"/>
                <w:szCs w:val="17"/>
                <w:lang w:val="en-GB"/>
              </w:rPr>
            </w:pPr>
          </w:p>
        </w:tc>
        <w:tc>
          <w:tcPr>
            <w:tcW w:w="3158" w:type="pct"/>
            <w:vAlign w:val="bottom"/>
            <w:hideMark/>
          </w:tcPr>
          <w:p w14:paraId="0192C17F" w14:textId="3D447859" w:rsidR="00F85E15" w:rsidRPr="00E41B06" w:rsidRDefault="00F85E15" w:rsidP="00566697">
            <w:pPr>
              <w:pStyle w:val="TableTextLeft"/>
              <w:ind w:left="5" w:right="423"/>
              <w:rPr>
                <w:rFonts w:cstheme="minorHAnsi"/>
                <w:color w:val="00857E" w:themeColor="accent1" w:themeShade="BF"/>
                <w:szCs w:val="18"/>
                <w:lang w:val="en-GB"/>
              </w:rPr>
            </w:pPr>
            <w:r w:rsidRPr="00E41B06">
              <w:rPr>
                <w:rFonts w:cstheme="minorHAnsi"/>
                <w:color w:val="00857E" w:themeColor="accent1" w:themeShade="BF"/>
                <w:szCs w:val="18"/>
                <w:lang w:val="en-GB"/>
              </w:rPr>
              <w:t>Existing physical barriers are enhanced, or new ones constructed, to mitigate the impact of coastal hazards. Protect is an option of last resort; it is often expensive, its benefits tend to be very localised, and it frequently transfers problem</w:t>
            </w:r>
            <w:r w:rsidR="00B82172" w:rsidRPr="00E41B06">
              <w:rPr>
                <w:rFonts w:cstheme="minorHAnsi"/>
                <w:color w:val="00857E" w:themeColor="accent1" w:themeShade="BF"/>
                <w:szCs w:val="18"/>
                <w:lang w:val="en-GB"/>
              </w:rPr>
              <w:t>s</w:t>
            </w:r>
            <w:r w:rsidRPr="00E41B06">
              <w:rPr>
                <w:rFonts w:cstheme="minorHAnsi"/>
                <w:color w:val="00857E" w:themeColor="accent1" w:themeShade="BF"/>
                <w:szCs w:val="18"/>
                <w:lang w:val="en-GB"/>
              </w:rPr>
              <w:t xml:space="preserve"> to nearby areas.</w:t>
            </w:r>
          </w:p>
        </w:tc>
      </w:tr>
    </w:tbl>
    <w:p w14:paraId="0EC53D7E" w14:textId="46BEEBF3" w:rsidR="00B82172" w:rsidRDefault="00B82172" w:rsidP="00120317">
      <w:pPr>
        <w:autoSpaceDE w:val="0"/>
        <w:autoSpaceDN w:val="0"/>
        <w:adjustRightInd w:val="0"/>
        <w:spacing w:before="240" w:line="240" w:lineRule="auto"/>
      </w:pPr>
      <w:r>
        <w:t xml:space="preserve">By thinking through </w:t>
      </w:r>
      <w:r w:rsidR="00A1344A">
        <w:t xml:space="preserve">the </w:t>
      </w:r>
      <w:r>
        <w:t>adaptation options in this order, it allows management to first focus on avoiding the risk, and then explores opportunities for nature-based methods and working with natural coastal processes.</w:t>
      </w:r>
    </w:p>
    <w:p w14:paraId="3245B334" w14:textId="7E549AD8" w:rsidR="006277FC" w:rsidRDefault="006277FC" w:rsidP="00545C39">
      <w:pPr>
        <w:pStyle w:val="Heading2"/>
      </w:pPr>
      <w:r w:rsidRPr="006277FC">
        <w:t xml:space="preserve">Types of adaptation actions </w:t>
      </w:r>
    </w:p>
    <w:p w14:paraId="032E1ECC" w14:textId="66D1094A" w:rsidR="00A90F75" w:rsidRDefault="00D807BA" w:rsidP="001008F1">
      <w:pPr>
        <w:pStyle w:val="BodyText"/>
        <w:rPr>
          <w:color w:val="auto"/>
        </w:rPr>
      </w:pPr>
      <w:r w:rsidRPr="00751144">
        <w:rPr>
          <w:color w:val="auto"/>
        </w:rPr>
        <w:t xml:space="preserve">Aligned with our </w:t>
      </w:r>
      <w:r w:rsidR="00751144" w:rsidRPr="00751144">
        <w:rPr>
          <w:color w:val="auto"/>
        </w:rPr>
        <w:t xml:space="preserve">six </w:t>
      </w:r>
      <w:r w:rsidRPr="00751144">
        <w:rPr>
          <w:color w:val="auto"/>
        </w:rPr>
        <w:t xml:space="preserve">strategic adaptation options, </w:t>
      </w:r>
      <w:r w:rsidR="00751144">
        <w:rPr>
          <w:color w:val="auto"/>
        </w:rPr>
        <w:t xml:space="preserve">are </w:t>
      </w:r>
      <w:r w:rsidR="00751144" w:rsidRPr="00751144">
        <w:rPr>
          <w:color w:val="00B2A9" w:themeColor="text2"/>
        </w:rPr>
        <w:t>a</w:t>
      </w:r>
      <w:r w:rsidR="001008F1" w:rsidRPr="00751144">
        <w:rPr>
          <w:b/>
          <w:bCs/>
          <w:color w:val="00B2A9" w:themeColor="text2"/>
        </w:rPr>
        <w:t>daptation actions</w:t>
      </w:r>
      <w:r w:rsidR="00751144">
        <w:rPr>
          <w:b/>
          <w:bCs/>
          <w:color w:val="auto"/>
        </w:rPr>
        <w:t xml:space="preserve">. </w:t>
      </w:r>
      <w:r w:rsidR="00751144" w:rsidRPr="00751144">
        <w:rPr>
          <w:color w:val="auto"/>
        </w:rPr>
        <w:t>These</w:t>
      </w:r>
      <w:r w:rsidR="00B167B3">
        <w:rPr>
          <w:color w:val="auto"/>
        </w:rPr>
        <w:t xml:space="preserve"> actions</w:t>
      </w:r>
      <w:r w:rsidR="001008F1" w:rsidRPr="00751144">
        <w:rPr>
          <w:color w:val="auto"/>
        </w:rPr>
        <w:t xml:space="preserve"> </w:t>
      </w:r>
      <w:r w:rsidR="001008F1" w:rsidRPr="00BA0513">
        <w:rPr>
          <w:color w:val="auto"/>
        </w:rPr>
        <w:t xml:space="preserve">are </w:t>
      </w:r>
      <w:r w:rsidR="00DC121C">
        <w:rPr>
          <w:color w:val="auto"/>
        </w:rPr>
        <w:t>a</w:t>
      </w:r>
      <w:r w:rsidR="001008F1" w:rsidRPr="00BA0513">
        <w:rPr>
          <w:color w:val="auto"/>
        </w:rPr>
        <w:t xml:space="preserve"> range of tools, decisions and works that can be implemented to</w:t>
      </w:r>
      <w:r w:rsidR="00A83A53" w:rsidRPr="006277FC">
        <w:rPr>
          <w:rFonts w:ascii="Arial" w:hAnsi="Arial"/>
          <w:color w:val="000000"/>
        </w:rPr>
        <w:t xml:space="preserve"> assist with managing coastal hazard risk.</w:t>
      </w:r>
    </w:p>
    <w:p w14:paraId="29FD25F9" w14:textId="77777777" w:rsidR="002925F2" w:rsidRDefault="00BF036E" w:rsidP="00A83A53">
      <w:pPr>
        <w:autoSpaceDE w:val="0"/>
        <w:autoSpaceDN w:val="0"/>
        <w:adjustRightInd w:val="0"/>
        <w:spacing w:line="240" w:lineRule="auto"/>
        <w:rPr>
          <w:rFonts w:ascii="Arial" w:hAnsi="Arial"/>
          <w:color w:val="000000"/>
        </w:rPr>
      </w:pPr>
      <w:r>
        <w:rPr>
          <w:rFonts w:ascii="Arial" w:hAnsi="Arial"/>
          <w:color w:val="000000"/>
        </w:rPr>
        <w:t>There is</w:t>
      </w:r>
      <w:r w:rsidRPr="00614CBF">
        <w:rPr>
          <w:rFonts w:ascii="Arial" w:hAnsi="Arial"/>
          <w:color w:val="000000"/>
        </w:rPr>
        <w:t xml:space="preserve"> a wide range of adaptation actions that can be </w:t>
      </w:r>
      <w:r>
        <w:rPr>
          <w:rFonts w:ascii="Arial" w:hAnsi="Arial"/>
          <w:color w:val="000000"/>
        </w:rPr>
        <w:t xml:space="preserve">used </w:t>
      </w:r>
      <w:r w:rsidRPr="00614CBF">
        <w:rPr>
          <w:rFonts w:ascii="Arial" w:hAnsi="Arial"/>
          <w:color w:val="000000"/>
        </w:rPr>
        <w:t>to assist with managing coastal hazard risk.</w:t>
      </w:r>
      <w:r>
        <w:rPr>
          <w:rFonts w:ascii="Arial" w:hAnsi="Arial"/>
          <w:color w:val="000000"/>
        </w:rPr>
        <w:t xml:space="preserve"> </w:t>
      </w:r>
    </w:p>
    <w:p w14:paraId="5A2C15B8" w14:textId="77777777" w:rsidR="002925F2" w:rsidRDefault="002925F2" w:rsidP="00A83A53">
      <w:pPr>
        <w:autoSpaceDE w:val="0"/>
        <w:autoSpaceDN w:val="0"/>
        <w:adjustRightInd w:val="0"/>
        <w:spacing w:line="240" w:lineRule="auto"/>
        <w:rPr>
          <w:rFonts w:ascii="Arial" w:hAnsi="Arial"/>
          <w:color w:val="000000"/>
        </w:rPr>
      </w:pPr>
    </w:p>
    <w:p w14:paraId="625E820E" w14:textId="14995A5B" w:rsidR="00A83A53" w:rsidRDefault="006C7F01" w:rsidP="00A83A53">
      <w:pPr>
        <w:autoSpaceDE w:val="0"/>
        <w:autoSpaceDN w:val="0"/>
        <w:adjustRightInd w:val="0"/>
        <w:spacing w:line="240" w:lineRule="auto"/>
        <w:rPr>
          <w:rFonts w:ascii="Arial" w:hAnsi="Arial"/>
          <w:color w:val="000000"/>
        </w:rPr>
      </w:pPr>
      <w:r>
        <w:rPr>
          <w:rFonts w:ascii="Arial" w:hAnsi="Arial"/>
          <w:color w:val="000000"/>
        </w:rPr>
        <w:t xml:space="preserve">Adaptation actions </w:t>
      </w:r>
      <w:r w:rsidR="00A83A53" w:rsidRPr="006277FC">
        <w:rPr>
          <w:rFonts w:ascii="Arial" w:hAnsi="Arial"/>
          <w:color w:val="000000"/>
        </w:rPr>
        <w:t>can be broadly classified under three key types</w:t>
      </w:r>
      <w:r>
        <w:rPr>
          <w:rFonts w:ascii="Arial" w:hAnsi="Arial"/>
          <w:color w:val="000000"/>
        </w:rPr>
        <w:t>:</w:t>
      </w:r>
      <w:r w:rsidR="00A83A53" w:rsidRPr="006277FC">
        <w:rPr>
          <w:rFonts w:ascii="Arial" w:hAnsi="Arial"/>
          <w:color w:val="000000"/>
        </w:rPr>
        <w:t xml:space="preserve"> </w:t>
      </w:r>
    </w:p>
    <w:p w14:paraId="42DBC891" w14:textId="77777777" w:rsidR="004B1EE5" w:rsidRDefault="004B1EE5" w:rsidP="00A83A53">
      <w:pPr>
        <w:autoSpaceDE w:val="0"/>
        <w:autoSpaceDN w:val="0"/>
        <w:adjustRightInd w:val="0"/>
        <w:spacing w:line="240" w:lineRule="auto"/>
        <w:rPr>
          <w:rFonts w:ascii="Arial" w:hAnsi="Arial"/>
          <w:color w:val="000000"/>
        </w:rPr>
      </w:pPr>
    </w:p>
    <w:p w14:paraId="5AAB1612" w14:textId="77777777" w:rsidR="00BF036E" w:rsidRDefault="004B1EE5" w:rsidP="00614CBF">
      <w:pPr>
        <w:autoSpaceDE w:val="0"/>
        <w:autoSpaceDN w:val="0"/>
        <w:adjustRightInd w:val="0"/>
        <w:spacing w:line="240" w:lineRule="auto"/>
        <w:rPr>
          <w:rFonts w:ascii="Arial" w:hAnsi="Arial"/>
          <w:color w:val="000000"/>
        </w:rPr>
      </w:pPr>
      <w:r>
        <w:rPr>
          <w:rFonts w:ascii="Arial" w:hAnsi="Arial"/>
          <w:noProof/>
          <w:color w:val="000000"/>
        </w:rPr>
        <w:drawing>
          <wp:inline distT="0" distB="0" distL="0" distR="0" wp14:anchorId="5D4003BF" wp14:editId="44A59820">
            <wp:extent cx="2800350" cy="876300"/>
            <wp:effectExtent l="19050" t="0" r="1905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4AF5F9A" w14:textId="77777777" w:rsidR="00BF036E" w:rsidRDefault="00BF036E" w:rsidP="00614CBF">
      <w:pPr>
        <w:autoSpaceDE w:val="0"/>
        <w:autoSpaceDN w:val="0"/>
        <w:adjustRightInd w:val="0"/>
        <w:spacing w:line="240" w:lineRule="auto"/>
        <w:rPr>
          <w:rFonts w:ascii="Arial" w:hAnsi="Arial"/>
          <w:color w:val="000000"/>
        </w:rPr>
      </w:pPr>
    </w:p>
    <w:p w14:paraId="4B378853" w14:textId="68DD364F" w:rsidR="006C7F01" w:rsidRDefault="006C7F01" w:rsidP="006C7F01">
      <w:pPr>
        <w:pStyle w:val="BodyText"/>
        <w:rPr>
          <w:rFonts w:ascii="Arial" w:hAnsi="Arial" w:cs="Arial"/>
          <w:color w:val="000000"/>
          <w:lang w:eastAsia="en-AU"/>
        </w:rPr>
      </w:pPr>
      <w:r w:rsidRPr="006277FC">
        <w:rPr>
          <w:rFonts w:ascii="Arial" w:hAnsi="Arial" w:cs="Arial"/>
          <w:color w:val="000000"/>
          <w:lang w:eastAsia="en-AU"/>
        </w:rPr>
        <w:t>Adaptation actions are not mutually exclusive, and often a suite of measures is required to effectively manage coastal hazard risk</w:t>
      </w:r>
      <w:r w:rsidR="008C4EEA">
        <w:rPr>
          <w:rFonts w:ascii="Arial" w:hAnsi="Arial" w:cs="Arial"/>
          <w:color w:val="000000"/>
          <w:lang w:eastAsia="en-AU"/>
        </w:rPr>
        <w:t>.</w:t>
      </w:r>
    </w:p>
    <w:tbl>
      <w:tblPr>
        <w:tblStyle w:val="GridTable4-Accent2"/>
        <w:tblW w:w="4859" w:type="pct"/>
        <w:jc w:val="center"/>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Layout w:type="fixed"/>
        <w:tblCellMar>
          <w:top w:w="28" w:type="dxa"/>
          <w:left w:w="0" w:type="dxa"/>
          <w:bottom w:w="28" w:type="dxa"/>
          <w:right w:w="0" w:type="dxa"/>
        </w:tblCellMar>
        <w:tblLook w:val="04A0" w:firstRow="1" w:lastRow="0" w:firstColumn="1" w:lastColumn="0" w:noHBand="0" w:noVBand="1"/>
      </w:tblPr>
      <w:tblGrid>
        <w:gridCol w:w="699"/>
        <w:gridCol w:w="4121"/>
      </w:tblGrid>
      <w:tr w:rsidR="007C7BFA" w:rsidRPr="002D5C6E" w14:paraId="2A416E3A" w14:textId="77777777" w:rsidTr="000E295D">
        <w:trPr>
          <w:cnfStyle w:val="100000000000" w:firstRow="1" w:lastRow="0" w:firstColumn="0" w:lastColumn="0" w:oddVBand="0" w:evenVBand="0" w:oddHBand="0" w:evenHBand="0" w:firstRowFirstColumn="0" w:firstRowLastColumn="0" w:lastRowFirstColumn="0" w:lastRowLastColumn="0"/>
          <w:trHeight w:val="871"/>
          <w:jc w:val="center"/>
        </w:trPr>
        <w:tc>
          <w:tcPr>
            <w:cnfStyle w:val="001000000000" w:firstRow="0" w:lastRow="0" w:firstColumn="1" w:lastColumn="0" w:oddVBand="0" w:evenVBand="0" w:oddHBand="0" w:evenHBand="0" w:firstRowFirstColumn="0" w:firstRowLastColumn="0" w:lastRowFirstColumn="0" w:lastRowLastColumn="0"/>
            <w:tcW w:w="725" w:type="pct"/>
            <w:tcBorders>
              <w:left w:val="nil"/>
            </w:tcBorders>
            <w:shd w:val="clear" w:color="auto" w:fill="E0F5F4" w:themeFill="accent2" w:themeFillTint="33"/>
            <w:vAlign w:val="center"/>
          </w:tcPr>
          <w:p w14:paraId="6320B1D5" w14:textId="77777777" w:rsidR="007C7BFA" w:rsidRPr="00A43BDB" w:rsidRDefault="007C7BFA" w:rsidP="002A4DB8">
            <w:pPr>
              <w:pStyle w:val="TableHeadingLeft"/>
              <w:spacing w:after="0"/>
              <w:ind w:left="0" w:firstLine="57"/>
              <w:rPr>
                <w:b/>
                <w:bCs w:val="0"/>
                <w:color w:val="auto"/>
              </w:rPr>
            </w:pPr>
            <w:r>
              <w:rPr>
                <w:noProof/>
              </w:rPr>
              <w:drawing>
                <wp:inline distT="0" distB="0" distL="0" distR="0" wp14:anchorId="2B2E72D3" wp14:editId="2FF7D4A2">
                  <wp:extent cx="216000" cy="216000"/>
                  <wp:effectExtent l="0" t="0" r="0" b="0"/>
                  <wp:docPr id="26" name="Graphic 26"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6000" cy="216000"/>
                          </a:xfrm>
                          <a:prstGeom prst="rect">
                            <a:avLst/>
                          </a:prstGeom>
                        </pic:spPr>
                      </pic:pic>
                    </a:graphicData>
                  </a:graphic>
                </wp:inline>
              </w:drawing>
            </w:r>
          </w:p>
        </w:tc>
        <w:tc>
          <w:tcPr>
            <w:tcW w:w="4275" w:type="pct"/>
            <w:tcBorders>
              <w:right w:val="nil"/>
            </w:tcBorders>
            <w:shd w:val="clear" w:color="auto" w:fill="E0F5F4" w:themeFill="accent2" w:themeFillTint="33"/>
          </w:tcPr>
          <w:p w14:paraId="78532F10" w14:textId="655B8077" w:rsidR="007C7BFA" w:rsidRPr="00377296" w:rsidRDefault="007C7BFA" w:rsidP="002A4DB8">
            <w:pPr>
              <w:pStyle w:val="BodyText"/>
              <w:spacing w:after="0" w:line="240" w:lineRule="atLeast"/>
              <w:cnfStyle w:val="100000000000" w:firstRow="1" w:lastRow="0" w:firstColumn="0" w:lastColumn="0" w:oddVBand="0" w:evenVBand="0" w:oddHBand="0" w:evenHBand="0" w:firstRowFirstColumn="0" w:firstRowLastColumn="0" w:lastRowFirstColumn="0" w:lastRowLastColumn="0"/>
              <w:rPr>
                <w:b w:val="0"/>
                <w:bCs w:val="0"/>
                <w:color w:val="auto"/>
              </w:rPr>
            </w:pPr>
            <w:r w:rsidRPr="00177544">
              <w:rPr>
                <w:b w:val="0"/>
                <w:bCs w:val="0"/>
                <w:color w:val="363534" w:themeColor="text1"/>
                <w:sz w:val="18"/>
                <w:szCs w:val="18"/>
              </w:rPr>
              <w:t>Further information about coastal</w:t>
            </w:r>
            <w:r w:rsidR="00535491" w:rsidRPr="00177544">
              <w:rPr>
                <w:b w:val="0"/>
                <w:bCs w:val="0"/>
                <w:color w:val="363534" w:themeColor="text1"/>
                <w:sz w:val="18"/>
                <w:szCs w:val="18"/>
              </w:rPr>
              <w:t xml:space="preserve"> adaptation actions under these three types can be found </w:t>
            </w:r>
            <w:r w:rsidR="00177544" w:rsidRPr="00177544">
              <w:rPr>
                <w:b w:val="0"/>
                <w:bCs w:val="0"/>
                <w:color w:val="363534" w:themeColor="text1"/>
                <w:sz w:val="18"/>
                <w:szCs w:val="18"/>
              </w:rPr>
              <w:t>further below</w:t>
            </w:r>
            <w:r w:rsidR="000E295D">
              <w:rPr>
                <w:b w:val="0"/>
                <w:bCs w:val="0"/>
                <w:color w:val="363534" w:themeColor="text1"/>
                <w:sz w:val="18"/>
                <w:szCs w:val="18"/>
              </w:rPr>
              <w:t xml:space="preserve"> and in </w:t>
            </w:r>
            <w:r w:rsidR="000E295D" w:rsidRPr="000E295D">
              <w:rPr>
                <w:i/>
                <w:iCs/>
                <w:color w:val="363534" w:themeColor="text1"/>
                <w:sz w:val="18"/>
                <w:szCs w:val="18"/>
              </w:rPr>
              <w:t xml:space="preserve">Factsheet #7 Adaptation actions </w:t>
            </w:r>
            <w:r w:rsidRPr="004A6193">
              <w:rPr>
                <w:i/>
                <w:iCs/>
                <w:color w:val="363534" w:themeColor="text1"/>
                <w:sz w:val="18"/>
                <w:szCs w:val="18"/>
              </w:rPr>
              <w:t xml:space="preserve"> </w:t>
            </w:r>
          </w:p>
        </w:tc>
      </w:tr>
    </w:tbl>
    <w:p w14:paraId="6CFA5D09" w14:textId="77777777" w:rsidR="00BB7081" w:rsidRDefault="00BB7081"/>
    <w:tbl>
      <w:tblPr>
        <w:tblStyle w:val="TableGrid"/>
        <w:tblW w:w="5244" w:type="dxa"/>
        <w:tblBorders>
          <w:top w:val="none" w:sz="0" w:space="0" w:color="auto"/>
          <w:bottom w:val="none" w:sz="0" w:space="0" w:color="auto"/>
          <w:insideH w:val="none" w:sz="0" w:space="0" w:color="auto"/>
        </w:tblBorders>
        <w:shd w:val="clear" w:color="auto" w:fill="D9D5E5" w:themeFill="accent5" w:themeFillTint="33"/>
        <w:tblLook w:val="04A0" w:firstRow="1" w:lastRow="0" w:firstColumn="1" w:lastColumn="0" w:noHBand="0" w:noVBand="1"/>
      </w:tblPr>
      <w:tblGrid>
        <w:gridCol w:w="5244"/>
      </w:tblGrid>
      <w:tr w:rsidR="007A5D99" w:rsidRPr="007B3614" w14:paraId="51185FBC" w14:textId="77777777" w:rsidTr="009438CB">
        <w:trPr>
          <w:cnfStyle w:val="100000000000" w:firstRow="1" w:lastRow="0" w:firstColumn="0" w:lastColumn="0" w:oddVBand="0" w:evenVBand="0" w:oddHBand="0" w:evenHBand="0" w:firstRowFirstColumn="0" w:firstRowLastColumn="0" w:lastRowFirstColumn="0" w:lastRowLastColumn="0"/>
          <w:trHeight w:val="5399"/>
        </w:trPr>
        <w:tc>
          <w:tcPr>
            <w:cnfStyle w:val="000000000100" w:firstRow="0" w:lastRow="0" w:firstColumn="0" w:lastColumn="0" w:oddVBand="0" w:evenVBand="0" w:oddHBand="0" w:evenHBand="0" w:firstRowFirstColumn="1" w:firstRowLastColumn="0" w:lastRowFirstColumn="0" w:lastRowLastColumn="0"/>
            <w:tcW w:w="5244" w:type="dxa"/>
            <w:shd w:val="clear" w:color="auto" w:fill="D9D5E5" w:themeFill="accent5" w:themeFillTint="33"/>
          </w:tcPr>
          <w:p w14:paraId="3DBB8409" w14:textId="538AE4A9" w:rsidR="007A5D99" w:rsidRPr="007B3614" w:rsidRDefault="004822DD" w:rsidP="000E295D">
            <w:pPr>
              <w:pStyle w:val="BodyText"/>
              <w:spacing w:before="0" w:after="0"/>
              <w:ind w:left="0"/>
              <w:rPr>
                <w:rFonts w:ascii="Arial" w:hAnsi="Arial" w:cs="Arial"/>
                <w:b/>
                <w:bCs/>
                <w:i/>
                <w:iCs/>
                <w:color w:val="000000"/>
                <w:szCs w:val="18"/>
                <w:lang w:eastAsia="en-AU"/>
              </w:rPr>
            </w:pPr>
            <w:r w:rsidRPr="007B3614">
              <w:rPr>
                <w:rFonts w:ascii="Arial" w:hAnsi="Arial" w:cs="Arial"/>
                <w:b/>
                <w:bCs/>
                <w:i/>
                <w:iCs/>
                <w:color w:val="000000"/>
                <w:szCs w:val="18"/>
                <w:lang w:eastAsia="en-AU"/>
              </w:rPr>
              <w:t xml:space="preserve">  </w:t>
            </w:r>
            <w:r w:rsidR="007A5D99" w:rsidRPr="007B3614">
              <w:rPr>
                <w:rFonts w:ascii="Arial" w:hAnsi="Arial" w:cs="Arial"/>
                <w:b/>
                <w:bCs/>
                <w:i/>
                <w:iCs/>
                <w:color w:val="000000"/>
                <w:szCs w:val="18"/>
                <w:lang w:eastAsia="en-AU"/>
              </w:rPr>
              <w:t xml:space="preserve">Adaptation pathways </w:t>
            </w:r>
          </w:p>
          <w:p w14:paraId="08DFF375" w14:textId="059F6830" w:rsidR="00111D80" w:rsidRPr="007B3614" w:rsidRDefault="007A5D99" w:rsidP="006951D0">
            <w:pPr>
              <w:pStyle w:val="BodyText"/>
              <w:rPr>
                <w:rFonts w:ascii="Arial" w:hAnsi="Arial" w:cs="Arial"/>
                <w:color w:val="000000"/>
                <w:szCs w:val="18"/>
                <w:lang w:eastAsia="en-AU"/>
              </w:rPr>
            </w:pPr>
            <w:r w:rsidRPr="007B3614">
              <w:rPr>
                <w:rFonts w:ascii="Arial" w:hAnsi="Arial" w:cs="Arial"/>
                <w:color w:val="000000"/>
                <w:szCs w:val="18"/>
                <w:lang w:eastAsia="en-AU"/>
              </w:rPr>
              <w:t>We use a “pathways approach” to help determine what</w:t>
            </w:r>
            <w:r w:rsidR="00582CA8" w:rsidRPr="007B3614">
              <w:rPr>
                <w:rFonts w:ascii="Arial" w:hAnsi="Arial" w:cs="Arial"/>
                <w:color w:val="000000"/>
                <w:szCs w:val="18"/>
                <w:lang w:eastAsia="en-AU"/>
              </w:rPr>
              <w:t xml:space="preserve"> combinations of</w:t>
            </w:r>
            <w:r w:rsidR="00455023" w:rsidRPr="007B3614">
              <w:rPr>
                <w:rFonts w:ascii="Arial" w:hAnsi="Arial" w:cs="Arial"/>
                <w:color w:val="000000"/>
                <w:szCs w:val="18"/>
                <w:lang w:eastAsia="en-AU"/>
              </w:rPr>
              <w:t xml:space="preserve"> adaptation</w:t>
            </w:r>
            <w:r w:rsidRPr="007B3614">
              <w:rPr>
                <w:rFonts w:ascii="Arial" w:hAnsi="Arial" w:cs="Arial"/>
                <w:color w:val="000000"/>
                <w:szCs w:val="18"/>
                <w:lang w:eastAsia="en-AU"/>
              </w:rPr>
              <w:t xml:space="preserve"> actions might be feasible</w:t>
            </w:r>
            <w:r w:rsidR="00DE0954" w:rsidRPr="007B3614">
              <w:rPr>
                <w:rFonts w:ascii="Arial" w:hAnsi="Arial" w:cs="Arial"/>
                <w:color w:val="000000"/>
                <w:szCs w:val="18"/>
                <w:lang w:eastAsia="en-AU"/>
              </w:rPr>
              <w:t xml:space="preserve"> where</w:t>
            </w:r>
            <w:r w:rsidRPr="007B3614">
              <w:rPr>
                <w:rFonts w:ascii="Arial" w:hAnsi="Arial" w:cs="Arial"/>
                <w:color w:val="000000"/>
                <w:szCs w:val="18"/>
                <w:lang w:eastAsia="en-AU"/>
              </w:rPr>
              <w:t xml:space="preserve"> and when. </w:t>
            </w:r>
            <w:r w:rsidR="007B3614" w:rsidRPr="007B3614">
              <w:rPr>
                <w:rFonts w:ascii="Arial" w:hAnsi="Arial" w:cs="Arial"/>
                <w:color w:val="000000"/>
                <w:szCs w:val="18"/>
                <w:lang w:eastAsia="en-AU"/>
              </w:rPr>
              <w:t>This allows us to be planning our adaptation from present day to longer-term (out to 2100), bringing together multiple actions in response to the risk</w:t>
            </w:r>
            <w:r w:rsidR="003F2256">
              <w:rPr>
                <w:rFonts w:ascii="Arial" w:hAnsi="Arial" w:cs="Arial"/>
                <w:color w:val="000000"/>
                <w:szCs w:val="18"/>
                <w:lang w:eastAsia="en-AU"/>
              </w:rPr>
              <w:t>s</w:t>
            </w:r>
            <w:r w:rsidR="007B3614" w:rsidRPr="007B3614">
              <w:rPr>
                <w:rFonts w:ascii="Arial" w:hAnsi="Arial" w:cs="Arial"/>
                <w:color w:val="000000"/>
                <w:szCs w:val="18"/>
                <w:lang w:eastAsia="en-AU"/>
              </w:rPr>
              <w:t xml:space="preserve"> and</w:t>
            </w:r>
            <w:r w:rsidR="003F2256">
              <w:rPr>
                <w:rFonts w:ascii="Arial" w:hAnsi="Arial" w:cs="Arial"/>
                <w:color w:val="000000"/>
                <w:szCs w:val="18"/>
                <w:lang w:eastAsia="en-AU"/>
              </w:rPr>
              <w:t xml:space="preserve"> responding</w:t>
            </w:r>
            <w:r w:rsidR="007B3614" w:rsidRPr="007B3614">
              <w:rPr>
                <w:rFonts w:ascii="Arial" w:hAnsi="Arial" w:cs="Arial"/>
                <w:color w:val="000000"/>
                <w:szCs w:val="18"/>
                <w:lang w:eastAsia="en-AU"/>
              </w:rPr>
              <w:t xml:space="preserve"> </w:t>
            </w:r>
            <w:r w:rsidR="003F2256">
              <w:rPr>
                <w:rFonts w:ascii="Arial" w:hAnsi="Arial" w:cs="Arial"/>
                <w:color w:val="000000"/>
                <w:szCs w:val="18"/>
                <w:lang w:eastAsia="en-AU"/>
              </w:rPr>
              <w:t xml:space="preserve">to </w:t>
            </w:r>
            <w:r w:rsidR="007B3614" w:rsidRPr="007B3614">
              <w:rPr>
                <w:rFonts w:ascii="Arial" w:hAnsi="Arial" w:cs="Arial"/>
                <w:color w:val="000000"/>
                <w:szCs w:val="18"/>
                <w:lang w:eastAsia="en-AU"/>
              </w:rPr>
              <w:t>changes over time.</w:t>
            </w:r>
          </w:p>
          <w:p w14:paraId="5112D9AF" w14:textId="79581AAB" w:rsidR="004D5C91" w:rsidRPr="007B3614" w:rsidRDefault="00DE0954" w:rsidP="00DE0954">
            <w:pPr>
              <w:pStyle w:val="BodyText"/>
              <w:ind w:left="0"/>
              <w:rPr>
                <w:rFonts w:ascii="Arial" w:hAnsi="Arial" w:cs="Arial"/>
                <w:color w:val="000000"/>
                <w:szCs w:val="18"/>
                <w:lang w:eastAsia="en-AU"/>
              </w:rPr>
            </w:pPr>
            <w:r w:rsidRPr="007B3614">
              <w:rPr>
                <w:rFonts w:ascii="Arial" w:hAnsi="Arial"/>
                <w:color w:val="000000"/>
                <w:szCs w:val="18"/>
              </w:rPr>
              <w:t xml:space="preserve">  </w:t>
            </w:r>
            <w:r w:rsidRPr="007B3614">
              <w:rPr>
                <w:rFonts w:ascii="Arial" w:hAnsi="Arial" w:cs="Arial"/>
                <w:color w:val="000000"/>
                <w:szCs w:val="18"/>
                <w:lang w:eastAsia="en-AU"/>
              </w:rPr>
              <w:t>A p</w:t>
            </w:r>
            <w:r w:rsidR="004D5C91" w:rsidRPr="004D5C91">
              <w:rPr>
                <w:rFonts w:ascii="Arial" w:hAnsi="Arial" w:cs="Arial"/>
                <w:color w:val="000000"/>
                <w:szCs w:val="18"/>
                <w:lang w:eastAsia="en-AU"/>
              </w:rPr>
              <w:t xml:space="preserve">athways approach: </w:t>
            </w:r>
          </w:p>
          <w:p w14:paraId="542DB9C8" w14:textId="2035F55E" w:rsidR="004D5C91" w:rsidRPr="004D5C91" w:rsidRDefault="004D5C91" w:rsidP="00FA17BA">
            <w:pPr>
              <w:pStyle w:val="BodyText"/>
              <w:numPr>
                <w:ilvl w:val="0"/>
                <w:numId w:val="38"/>
              </w:numPr>
              <w:ind w:left="284" w:hanging="142"/>
              <w:rPr>
                <w:rFonts w:ascii="Arial" w:hAnsi="Arial" w:cs="Arial"/>
                <w:color w:val="auto"/>
                <w:szCs w:val="18"/>
                <w:lang w:eastAsia="en-AU"/>
              </w:rPr>
            </w:pPr>
            <w:r w:rsidRPr="004D5C91">
              <w:rPr>
                <w:rFonts w:ascii="Arial" w:hAnsi="Arial" w:cs="Arial"/>
                <w:color w:val="auto"/>
                <w:szCs w:val="18"/>
                <w:lang w:eastAsia="en-AU"/>
              </w:rPr>
              <w:t xml:space="preserve">Is a decision making process </w:t>
            </w:r>
          </w:p>
          <w:p w14:paraId="793D0A44" w14:textId="48790419" w:rsidR="004D5C91" w:rsidRPr="004D5C91" w:rsidRDefault="004D5C91" w:rsidP="00FA17BA">
            <w:pPr>
              <w:pStyle w:val="BodyText"/>
              <w:numPr>
                <w:ilvl w:val="0"/>
                <w:numId w:val="38"/>
              </w:numPr>
              <w:ind w:left="284" w:hanging="142"/>
              <w:rPr>
                <w:rFonts w:ascii="Arial" w:hAnsi="Arial" w:cs="Arial"/>
                <w:color w:val="auto"/>
                <w:szCs w:val="18"/>
                <w:lang w:eastAsia="en-AU"/>
              </w:rPr>
            </w:pPr>
            <w:r w:rsidRPr="004D5C91">
              <w:rPr>
                <w:rFonts w:ascii="Arial" w:hAnsi="Arial" w:cs="Arial"/>
                <w:color w:val="auto"/>
                <w:szCs w:val="18"/>
                <w:lang w:eastAsia="en-AU"/>
              </w:rPr>
              <w:t xml:space="preserve">Is made up of a sequence of steps or decision points over time </w:t>
            </w:r>
          </w:p>
          <w:p w14:paraId="35BFC006" w14:textId="42C79686" w:rsidR="004D5C91" w:rsidRPr="004D5C91" w:rsidRDefault="004D5C91" w:rsidP="00FA17BA">
            <w:pPr>
              <w:pStyle w:val="BodyText"/>
              <w:numPr>
                <w:ilvl w:val="0"/>
                <w:numId w:val="38"/>
              </w:numPr>
              <w:ind w:left="284" w:hanging="142"/>
              <w:rPr>
                <w:rFonts w:ascii="Arial" w:hAnsi="Arial" w:cs="Arial"/>
                <w:color w:val="auto"/>
                <w:szCs w:val="18"/>
                <w:lang w:eastAsia="en-AU"/>
              </w:rPr>
            </w:pPr>
            <w:r w:rsidRPr="00FA17BA">
              <w:rPr>
                <w:rFonts w:ascii="Arial" w:hAnsi="Arial" w:cs="Arial"/>
                <w:color w:val="auto"/>
                <w:szCs w:val="18"/>
                <w:lang w:eastAsia="en-AU"/>
              </w:rPr>
              <w:t>U</w:t>
            </w:r>
            <w:r w:rsidRPr="004D5C91">
              <w:rPr>
                <w:rFonts w:ascii="Arial" w:hAnsi="Arial" w:cs="Arial"/>
                <w:color w:val="auto"/>
                <w:szCs w:val="18"/>
                <w:lang w:eastAsia="en-AU"/>
              </w:rPr>
              <w:t xml:space="preserve">ses thresholds and triggers for when new decisions need to be made </w:t>
            </w:r>
          </w:p>
          <w:p w14:paraId="1836809F" w14:textId="005CD6C6" w:rsidR="004D5C91" w:rsidRPr="004D5C91" w:rsidRDefault="004D5C91" w:rsidP="00FA17BA">
            <w:pPr>
              <w:pStyle w:val="BodyText"/>
              <w:numPr>
                <w:ilvl w:val="0"/>
                <w:numId w:val="38"/>
              </w:numPr>
              <w:ind w:left="284" w:hanging="142"/>
              <w:rPr>
                <w:rFonts w:ascii="Arial" w:hAnsi="Arial" w:cs="Arial"/>
                <w:color w:val="auto"/>
                <w:szCs w:val="18"/>
                <w:lang w:eastAsia="en-AU"/>
              </w:rPr>
            </w:pPr>
            <w:r w:rsidRPr="004D5C91">
              <w:rPr>
                <w:rFonts w:ascii="Arial" w:hAnsi="Arial" w:cs="Arial"/>
                <w:color w:val="auto"/>
                <w:szCs w:val="18"/>
                <w:lang w:eastAsia="en-AU"/>
              </w:rPr>
              <w:t xml:space="preserve">Is forward looking </w:t>
            </w:r>
          </w:p>
          <w:p w14:paraId="7DF11073" w14:textId="349BAC36" w:rsidR="004D5C91" w:rsidRPr="004D5C91" w:rsidRDefault="004D5C91" w:rsidP="00FA17BA">
            <w:pPr>
              <w:pStyle w:val="BodyText"/>
              <w:numPr>
                <w:ilvl w:val="0"/>
                <w:numId w:val="38"/>
              </w:numPr>
              <w:ind w:left="284" w:hanging="142"/>
              <w:rPr>
                <w:rFonts w:ascii="Arial" w:hAnsi="Arial" w:cs="Arial"/>
                <w:color w:val="auto"/>
                <w:szCs w:val="18"/>
                <w:lang w:eastAsia="en-AU"/>
              </w:rPr>
            </w:pPr>
            <w:r w:rsidRPr="004D5C91">
              <w:rPr>
                <w:rFonts w:ascii="Arial" w:hAnsi="Arial" w:cs="Arial"/>
                <w:color w:val="auto"/>
                <w:szCs w:val="18"/>
                <w:lang w:eastAsia="en-AU"/>
              </w:rPr>
              <w:t xml:space="preserve">Recognises the changing nature of climate change impacts </w:t>
            </w:r>
          </w:p>
          <w:p w14:paraId="241110ED" w14:textId="1646B5D4" w:rsidR="004D5C91" w:rsidRPr="004D5C91" w:rsidRDefault="004D5C91" w:rsidP="00FA17BA">
            <w:pPr>
              <w:pStyle w:val="BodyText"/>
              <w:numPr>
                <w:ilvl w:val="0"/>
                <w:numId w:val="38"/>
              </w:numPr>
              <w:ind w:left="284" w:hanging="142"/>
              <w:rPr>
                <w:rFonts w:ascii="Arial" w:hAnsi="Arial" w:cs="Arial"/>
                <w:color w:val="auto"/>
                <w:szCs w:val="18"/>
                <w:lang w:eastAsia="en-AU"/>
              </w:rPr>
            </w:pPr>
            <w:r w:rsidRPr="004D5C91">
              <w:rPr>
                <w:rFonts w:ascii="Arial" w:hAnsi="Arial" w:cs="Arial"/>
                <w:color w:val="auto"/>
                <w:szCs w:val="18"/>
                <w:lang w:eastAsia="en-AU"/>
              </w:rPr>
              <w:t xml:space="preserve">Aims to ensure the most effective tools are being used at the most effective time. </w:t>
            </w:r>
          </w:p>
          <w:p w14:paraId="46FC1E04" w14:textId="175BF642" w:rsidR="007A5D99" w:rsidRPr="007B3614" w:rsidRDefault="0007170B" w:rsidP="007B3614">
            <w:pPr>
              <w:pStyle w:val="BodyText"/>
              <w:rPr>
                <w:rFonts w:ascii="Arial" w:hAnsi="Arial" w:cs="Arial"/>
                <w:color w:val="000000"/>
                <w:szCs w:val="18"/>
                <w:lang w:eastAsia="en-AU"/>
              </w:rPr>
            </w:pPr>
            <w:r w:rsidRPr="007B3614">
              <w:rPr>
                <w:rFonts w:ascii="Arial" w:hAnsi="Arial" w:cs="Arial"/>
                <w:color w:val="000000"/>
                <w:szCs w:val="18"/>
                <w:lang w:eastAsia="en-AU"/>
              </w:rPr>
              <w:t xml:space="preserve">It enables a range of actions to be identified, along with their relative sequencing and timing, dependencies (actions that rely on each other) </w:t>
            </w:r>
            <w:r w:rsidR="007B3614" w:rsidRPr="007B3614">
              <w:rPr>
                <w:rFonts w:ascii="Arial" w:hAnsi="Arial" w:cs="Arial"/>
                <w:color w:val="000000"/>
                <w:szCs w:val="18"/>
                <w:lang w:eastAsia="en-AU"/>
              </w:rPr>
              <w:t>and triggers for implementation</w:t>
            </w:r>
            <w:r w:rsidR="007B3614">
              <w:rPr>
                <w:rFonts w:ascii="Arial" w:hAnsi="Arial" w:cs="Arial"/>
                <w:color w:val="000000"/>
                <w:szCs w:val="18"/>
                <w:lang w:eastAsia="en-AU"/>
              </w:rPr>
              <w:t>.</w:t>
            </w:r>
          </w:p>
        </w:tc>
      </w:tr>
    </w:tbl>
    <w:p w14:paraId="2A227913" w14:textId="77777777" w:rsidR="00BB7081" w:rsidRDefault="00BB7081" w:rsidP="006C7F01">
      <w:pPr>
        <w:pStyle w:val="BodyText"/>
        <w:rPr>
          <w:rFonts w:ascii="Arial" w:hAnsi="Arial" w:cs="Arial"/>
          <w:color w:val="000000"/>
          <w:lang w:eastAsia="en-AU"/>
        </w:rPr>
        <w:sectPr w:rsidR="00BB7081" w:rsidSect="00B82172">
          <w:type w:val="continuous"/>
          <w:pgSz w:w="11907" w:h="16840" w:code="9"/>
          <w:pgMar w:top="2211" w:right="851" w:bottom="1418" w:left="851" w:header="284" w:footer="284" w:gutter="0"/>
          <w:cols w:num="2" w:space="284"/>
          <w:docGrid w:linePitch="360"/>
        </w:sectPr>
      </w:pPr>
    </w:p>
    <w:p w14:paraId="17A87A37" w14:textId="77777777" w:rsidR="00BB7081" w:rsidRDefault="00BB7081" w:rsidP="006C7F01">
      <w:pPr>
        <w:pStyle w:val="BodyText"/>
        <w:rPr>
          <w:rFonts w:ascii="Arial" w:hAnsi="Arial" w:cs="Arial"/>
          <w:color w:val="000000"/>
          <w:lang w:eastAsia="en-AU"/>
        </w:rPr>
        <w:sectPr w:rsidR="00BB7081" w:rsidSect="00BB7081">
          <w:type w:val="continuous"/>
          <w:pgSz w:w="11907" w:h="16840" w:code="9"/>
          <w:pgMar w:top="2211" w:right="851" w:bottom="1418" w:left="851" w:header="284" w:footer="284" w:gutter="0"/>
          <w:cols w:space="284"/>
          <w:docGrid w:linePitch="360"/>
        </w:sectPr>
      </w:pPr>
    </w:p>
    <w:p w14:paraId="6FA55563" w14:textId="77777777" w:rsidR="00BB7081" w:rsidRDefault="00BB7081" w:rsidP="00BB7081">
      <w:pPr>
        <w:keepNext/>
        <w:keepLines/>
        <w:tabs>
          <w:tab w:val="left" w:pos="1418"/>
          <w:tab w:val="left" w:pos="1701"/>
          <w:tab w:val="left" w:pos="1985"/>
        </w:tabs>
        <w:spacing w:after="40" w:line="260" w:lineRule="exact"/>
        <w:outlineLvl w:val="1"/>
        <w:rPr>
          <w:b/>
          <w:bCs/>
          <w:iCs/>
          <w:color w:val="FFFFFF" w:themeColor="background1"/>
          <w:kern w:val="20"/>
          <w:szCs w:val="24"/>
        </w:rPr>
        <w:sectPr w:rsidR="00BB7081" w:rsidSect="00BB7081">
          <w:type w:val="continuous"/>
          <w:pgSz w:w="11907" w:h="16840" w:code="9"/>
          <w:pgMar w:top="2211" w:right="851" w:bottom="1418" w:left="851" w:header="284" w:footer="284" w:gutter="0"/>
          <w:cols w:num="2" w:space="284"/>
          <w:docGrid w:linePitch="360"/>
        </w:sectPr>
      </w:pPr>
    </w:p>
    <w:p w14:paraId="0CB0D295" w14:textId="33F67419" w:rsidR="00564200" w:rsidRPr="0048487D" w:rsidRDefault="00564200" w:rsidP="00B40C2E">
      <w:pPr>
        <w:pStyle w:val="SmallBodyText"/>
        <w:rPr>
          <w:highlight w:val="yellow"/>
        </w:rPr>
        <w:sectPr w:rsidR="00564200" w:rsidRPr="0048487D" w:rsidSect="00BB7081">
          <w:type w:val="continuous"/>
          <w:pgSz w:w="11907" w:h="16840" w:code="9"/>
          <w:pgMar w:top="2211" w:right="851" w:bottom="1418" w:left="851" w:header="284" w:footer="284" w:gutter="0"/>
          <w:cols w:space="284"/>
          <w:docGrid w:linePitch="360"/>
        </w:sectPr>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rsidRPr="0048487D" w14:paraId="33508239" w14:textId="77777777" w:rsidTr="12AA220B">
        <w:trPr>
          <w:trHeight w:val="2608"/>
        </w:trPr>
        <w:tc>
          <w:tcPr>
            <w:tcW w:w="5216" w:type="dxa"/>
            <w:shd w:val="clear" w:color="auto" w:fill="auto"/>
          </w:tcPr>
          <w:p w14:paraId="31F05FCA" w14:textId="5515E879" w:rsidR="00254A01" w:rsidRPr="00061237" w:rsidRDefault="00254A01" w:rsidP="00B40C2E">
            <w:pPr>
              <w:pStyle w:val="SmallBodyText"/>
            </w:pPr>
            <w:r w:rsidRPr="00061237">
              <w:lastRenderedPageBreak/>
              <w:t xml:space="preserve">© The State of Victoria Department of Environment, Land, Water and Planning </w:t>
            </w:r>
            <w:r w:rsidRPr="00061237">
              <w:fldChar w:fldCharType="begin"/>
            </w:r>
            <w:r w:rsidRPr="00061237">
              <w:instrText xml:space="preserve"> DATE  \@ "yyyy" \* MERGEFORMAT </w:instrText>
            </w:r>
            <w:r w:rsidRPr="00061237">
              <w:fldChar w:fldCharType="separate"/>
            </w:r>
            <w:r w:rsidR="004B0D07">
              <w:rPr>
                <w:noProof/>
              </w:rPr>
              <w:t>2022</w:t>
            </w:r>
            <w:r w:rsidRPr="00061237">
              <w:fldChar w:fldCharType="end"/>
            </w:r>
          </w:p>
          <w:p w14:paraId="6D979841" w14:textId="77777777" w:rsidR="00254A01" w:rsidRPr="00061237" w:rsidRDefault="00254A01" w:rsidP="00B40C2E">
            <w:pPr>
              <w:pStyle w:val="SmallBodyText"/>
            </w:pPr>
            <w:r w:rsidRPr="00061237">
              <w:rPr>
                <w:noProof/>
              </w:rPr>
              <w:drawing>
                <wp:anchor distT="0" distB="0" distL="114300" distR="36195" simplePos="0" relativeHeight="251658240" behindDoc="0" locked="1" layoutInCell="1" allowOverlap="1" wp14:anchorId="7ADBED92" wp14:editId="6235EE2D">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061237">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6F30017D" w14:textId="77777777" w:rsidR="00556D3B" w:rsidRPr="00556D3B" w:rsidRDefault="00556D3B" w:rsidP="00556D3B">
            <w:pPr>
              <w:autoSpaceDE w:val="0"/>
              <w:autoSpaceDN w:val="0"/>
              <w:rPr>
                <w:rFonts w:ascii="Arial" w:hAnsi="Arial"/>
                <w:color w:val="000000"/>
                <w:sz w:val="12"/>
                <w:szCs w:val="12"/>
              </w:rPr>
            </w:pPr>
            <w:r w:rsidRPr="00556D3B">
              <w:rPr>
                <w:rFonts w:ascii="Arial" w:hAnsi="Arial"/>
                <w:b/>
                <w:bCs/>
                <w:color w:val="000000"/>
                <w:sz w:val="12"/>
                <w:szCs w:val="12"/>
              </w:rPr>
              <w:t xml:space="preserve">ISBN </w:t>
            </w:r>
            <w:r w:rsidRPr="00556D3B">
              <w:rPr>
                <w:rFonts w:ascii="Arial" w:hAnsi="Arial"/>
                <w:color w:val="000000"/>
                <w:sz w:val="12"/>
                <w:szCs w:val="12"/>
              </w:rPr>
              <w:t xml:space="preserve">978-1-76105-939-1 </w:t>
            </w:r>
            <w:r w:rsidRPr="00556D3B">
              <w:rPr>
                <w:rFonts w:ascii="Arial" w:hAnsi="Arial"/>
                <w:b/>
                <w:bCs/>
                <w:color w:val="000000"/>
                <w:sz w:val="12"/>
                <w:szCs w:val="12"/>
              </w:rPr>
              <w:t>(pdf/online/MS word)</w:t>
            </w:r>
            <w:r w:rsidRPr="00556D3B">
              <w:rPr>
                <w:rFonts w:ascii="Arial" w:hAnsi="Arial"/>
                <w:color w:val="000000"/>
                <w:sz w:val="12"/>
                <w:szCs w:val="12"/>
              </w:rPr>
              <w:t xml:space="preserve"> (to be displayed exactly as shown)</w:t>
            </w:r>
          </w:p>
          <w:p w14:paraId="1B3823B2" w14:textId="77777777" w:rsidR="00254A01" w:rsidRPr="00061237" w:rsidRDefault="00254A01" w:rsidP="00B40C2E">
            <w:pPr>
              <w:pStyle w:val="SmallHeading"/>
            </w:pPr>
            <w:r w:rsidRPr="00061237">
              <w:t>Disclaimer</w:t>
            </w:r>
          </w:p>
          <w:p w14:paraId="53BE13EB" w14:textId="77777777" w:rsidR="00254A01" w:rsidRPr="00061237" w:rsidRDefault="00254A01" w:rsidP="00B40C2E">
            <w:pPr>
              <w:pStyle w:val="SmallBodyText"/>
            </w:pPr>
            <w:r w:rsidRPr="00061237">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3E0EF750" w14:textId="77777777" w:rsidR="00254A01" w:rsidRPr="00061237" w:rsidRDefault="00254A01" w:rsidP="00B40C2E">
            <w:pPr>
              <w:pStyle w:val="xAccessibilityHeading"/>
            </w:pPr>
            <w:bookmarkStart w:id="2" w:name="_Accessibility"/>
            <w:bookmarkEnd w:id="2"/>
            <w:r w:rsidRPr="00061237">
              <w:t>Accessibility</w:t>
            </w:r>
          </w:p>
          <w:p w14:paraId="5F3282D7" w14:textId="76A8E4F5" w:rsidR="00254A01" w:rsidRPr="00061237" w:rsidRDefault="00254A01" w:rsidP="00B40C2E">
            <w:pPr>
              <w:pStyle w:val="xAccessibilityText"/>
            </w:pPr>
            <w:r w:rsidRPr="00061237">
              <w:t>If you would like to receive this publication in an alternative format, please telephone the DELWP Customer Service Centre on 136186, email </w:t>
            </w:r>
            <w:hyperlink r:id="rId33">
              <w:r w:rsidRPr="00061237">
                <w:t>customer.service@delwp.vic.gov.au</w:t>
              </w:r>
            </w:hyperlink>
            <w:r w:rsidRPr="00061237">
              <w:t xml:space="preserve">, or via the National Relay Service on 133 677 </w:t>
            </w:r>
            <w:hyperlink r:id="rId34">
              <w:r w:rsidRPr="00061237">
                <w:t>www.relayservice.com.au</w:t>
              </w:r>
            </w:hyperlink>
            <w:r w:rsidRPr="00061237">
              <w:t xml:space="preserve">. This document is also available on the internet at </w:t>
            </w:r>
            <w:hyperlink r:id="rId35">
              <w:r w:rsidRPr="00061237">
                <w:t>www.delwp.vic.gov.au</w:t>
              </w:r>
            </w:hyperlink>
            <w:r w:rsidRPr="00061237">
              <w:t xml:space="preserve">. </w:t>
            </w:r>
          </w:p>
          <w:p w14:paraId="2FD25696" w14:textId="77777777" w:rsidR="00254A01" w:rsidRPr="00061237" w:rsidRDefault="00254A01" w:rsidP="00B40C2E">
            <w:pPr>
              <w:pStyle w:val="SmallBodyText"/>
            </w:pPr>
          </w:p>
        </w:tc>
      </w:tr>
    </w:tbl>
    <w:p w14:paraId="1BB243F8" w14:textId="185CF79F" w:rsidR="00F26E1A" w:rsidRDefault="00F26E1A" w:rsidP="00274D98">
      <w:pPr>
        <w:rPr>
          <w:b/>
          <w:bCs/>
          <w:color w:val="FF0000"/>
          <w:spacing w:val="2"/>
          <w:sz w:val="16"/>
          <w:highlight w:val="yellow"/>
          <w:u w:val="dotted"/>
        </w:rPr>
        <w:sectPr w:rsidR="00F26E1A" w:rsidSect="0033793B">
          <w:type w:val="continuous"/>
          <w:pgSz w:w="11907" w:h="16840" w:code="9"/>
          <w:pgMar w:top="2211" w:right="851" w:bottom="1758" w:left="851" w:header="284" w:footer="284" w:gutter="0"/>
          <w:cols w:num="2" w:space="284"/>
          <w:docGrid w:linePitch="360"/>
        </w:sectPr>
      </w:pPr>
    </w:p>
    <w:tbl>
      <w:tblPr>
        <w:tblW w:w="4979" w:type="pct"/>
        <w:tblBorders>
          <w:top w:val="single" w:sz="4" w:space="0" w:color="E5F7F6" w:themeColor="background2"/>
          <w:left w:val="single" w:sz="4" w:space="0" w:color="E5F7F6" w:themeColor="background2"/>
          <w:bottom w:val="single" w:sz="4" w:space="0" w:color="E5F7F6" w:themeColor="background2"/>
          <w:right w:val="single" w:sz="4" w:space="0" w:color="E5F7F6" w:themeColor="background2"/>
          <w:insideH w:val="single" w:sz="4" w:space="0" w:color="E5F7F6" w:themeColor="background2"/>
          <w:insideV w:val="single" w:sz="4" w:space="0" w:color="E5F7F6" w:themeColor="background2"/>
        </w:tblBorders>
        <w:tblCellMar>
          <w:left w:w="0" w:type="dxa"/>
          <w:right w:w="0" w:type="dxa"/>
        </w:tblCellMar>
        <w:tblLook w:val="04A0" w:firstRow="1" w:lastRow="0" w:firstColumn="1" w:lastColumn="0" w:noHBand="0" w:noVBand="1"/>
      </w:tblPr>
      <w:tblGrid>
        <w:gridCol w:w="10180"/>
      </w:tblGrid>
      <w:tr w:rsidR="00FA3E49" w:rsidRPr="00400846" w14:paraId="1286433B" w14:textId="77777777" w:rsidTr="00F4503F">
        <w:trPr>
          <w:trHeight w:val="55"/>
        </w:trPr>
        <w:tc>
          <w:tcPr>
            <w:tcW w:w="5000" w:type="pct"/>
            <w:tcBorders>
              <w:top w:val="nil"/>
              <w:left w:val="nil"/>
              <w:bottom w:val="nil"/>
              <w:right w:val="nil"/>
            </w:tcBorders>
            <w:shd w:val="clear" w:color="auto" w:fill="auto"/>
            <w:tcMar>
              <w:top w:w="15" w:type="dxa"/>
              <w:left w:w="15" w:type="dxa"/>
              <w:bottom w:w="0" w:type="dxa"/>
              <w:right w:w="15" w:type="dxa"/>
            </w:tcMar>
          </w:tcPr>
          <w:p w14:paraId="05AFB134" w14:textId="77777777" w:rsidR="00FA3E49" w:rsidRDefault="0093522A" w:rsidP="0093522A">
            <w:pPr>
              <w:spacing w:line="360" w:lineRule="auto"/>
              <w:rPr>
                <w:rFonts w:ascii="Arial" w:hAnsi="Arial"/>
                <w:color w:val="000000"/>
              </w:rPr>
            </w:pPr>
            <w:r>
              <w:rPr>
                <w:rFonts w:ascii="Arial" w:hAnsi="Arial"/>
                <w:color w:val="000000"/>
              </w:rPr>
              <w:t>Some a</w:t>
            </w:r>
            <w:r w:rsidR="00FA3E49" w:rsidRPr="006277FC">
              <w:rPr>
                <w:rFonts w:ascii="Arial" w:hAnsi="Arial"/>
                <w:color w:val="000000"/>
              </w:rPr>
              <w:t>daptation actions</w:t>
            </w:r>
            <w:r w:rsidR="00FA3E49">
              <w:rPr>
                <w:rFonts w:ascii="Arial" w:hAnsi="Arial"/>
                <w:color w:val="000000"/>
              </w:rPr>
              <w:t xml:space="preserve"> for the Cape to Cape region might include</w:t>
            </w:r>
            <w:r w:rsidR="004B5764">
              <w:rPr>
                <w:rFonts w:ascii="Arial" w:hAnsi="Arial"/>
                <w:color w:val="000000"/>
              </w:rPr>
              <w:t xml:space="preserve"> (but are not limited to)</w:t>
            </w:r>
            <w:r w:rsidR="00FA3E49">
              <w:rPr>
                <w:rFonts w:ascii="Arial" w:hAnsi="Arial"/>
                <w:color w:val="000000"/>
              </w:rPr>
              <w:t>:</w:t>
            </w:r>
          </w:p>
          <w:tbl>
            <w:tblPr>
              <w:tblW w:w="10140" w:type="dxa"/>
              <w:tblBorders>
                <w:top w:val="single" w:sz="4" w:space="0" w:color="E5F7F6" w:themeColor="background2"/>
                <w:left w:val="single" w:sz="4" w:space="0" w:color="E5F7F6" w:themeColor="background2"/>
                <w:bottom w:val="single" w:sz="4" w:space="0" w:color="E5F7F6" w:themeColor="background2"/>
                <w:right w:val="single" w:sz="4" w:space="0" w:color="E5F7F6" w:themeColor="background2"/>
                <w:insideH w:val="single" w:sz="4" w:space="0" w:color="E5F7F6" w:themeColor="background2"/>
                <w:insideV w:val="single" w:sz="4" w:space="0" w:color="E5F7F6" w:themeColor="background2"/>
              </w:tblBorders>
              <w:tblCellMar>
                <w:left w:w="0" w:type="dxa"/>
                <w:right w:w="0" w:type="dxa"/>
              </w:tblCellMar>
              <w:tblLook w:val="04A0" w:firstRow="1" w:lastRow="0" w:firstColumn="1" w:lastColumn="0" w:noHBand="0" w:noVBand="1"/>
            </w:tblPr>
            <w:tblGrid>
              <w:gridCol w:w="3454"/>
              <w:gridCol w:w="353"/>
              <w:gridCol w:w="6333"/>
            </w:tblGrid>
            <w:tr w:rsidR="004744C4" w:rsidRPr="00400846" w14:paraId="1F6EF8D0" w14:textId="77777777" w:rsidTr="00A94E51">
              <w:trPr>
                <w:trHeight w:val="50"/>
              </w:trPr>
              <w:tc>
                <w:tcPr>
                  <w:tcW w:w="1703" w:type="pct"/>
                  <w:tcBorders>
                    <w:top w:val="nil"/>
                    <w:bottom w:val="single" w:sz="4" w:space="0" w:color="FFFFFF" w:themeColor="background1"/>
                  </w:tcBorders>
                  <w:shd w:val="clear" w:color="auto" w:fill="E5F7F6" w:themeFill="background2"/>
                  <w:tcMar>
                    <w:top w:w="15" w:type="dxa"/>
                    <w:left w:w="15" w:type="dxa"/>
                    <w:bottom w:w="0" w:type="dxa"/>
                    <w:right w:w="15" w:type="dxa"/>
                  </w:tcMar>
                </w:tcPr>
                <w:p w14:paraId="217AFA3D" w14:textId="77777777" w:rsidR="004744C4" w:rsidRPr="000C7395" w:rsidRDefault="004744C4" w:rsidP="00A94E51">
                  <w:pPr>
                    <w:spacing w:line="276" w:lineRule="auto"/>
                    <w:rPr>
                      <w:b/>
                      <w:bCs/>
                      <w:color w:val="auto"/>
                    </w:rPr>
                  </w:pPr>
                  <w:r w:rsidRPr="000C7395">
                    <w:rPr>
                      <w:b/>
                      <w:bCs/>
                      <w:color w:val="auto"/>
                    </w:rPr>
                    <w:t>Type</w:t>
                  </w:r>
                </w:p>
              </w:tc>
              <w:tc>
                <w:tcPr>
                  <w:tcW w:w="174" w:type="pct"/>
                  <w:tcBorders>
                    <w:top w:val="nil"/>
                    <w:bottom w:val="nil"/>
                  </w:tcBorders>
                  <w:shd w:val="clear" w:color="auto" w:fill="E5F7F6" w:themeFill="background2"/>
                </w:tcPr>
                <w:p w14:paraId="05DECD4E" w14:textId="77777777" w:rsidR="004744C4" w:rsidRDefault="004744C4" w:rsidP="00A94E51">
                  <w:pPr>
                    <w:spacing w:line="276" w:lineRule="auto"/>
                    <w:rPr>
                      <w:rFonts w:ascii="Arial" w:hAnsi="Arial"/>
                      <w:b/>
                      <w:bCs/>
                      <w:color w:val="auto"/>
                    </w:rPr>
                  </w:pPr>
                </w:p>
              </w:tc>
              <w:tc>
                <w:tcPr>
                  <w:tcW w:w="3123" w:type="pct"/>
                  <w:tcBorders>
                    <w:top w:val="nil"/>
                    <w:bottom w:val="nil"/>
                  </w:tcBorders>
                  <w:shd w:val="clear" w:color="auto" w:fill="E5F7F6" w:themeFill="background2"/>
                </w:tcPr>
                <w:p w14:paraId="4F76E654" w14:textId="77777777" w:rsidR="004744C4" w:rsidRDefault="004744C4" w:rsidP="00A94E51">
                  <w:pPr>
                    <w:spacing w:line="276" w:lineRule="auto"/>
                    <w:rPr>
                      <w:rFonts w:ascii="Arial" w:hAnsi="Arial"/>
                      <w:b/>
                      <w:bCs/>
                      <w:color w:val="auto"/>
                    </w:rPr>
                  </w:pPr>
                  <w:r>
                    <w:rPr>
                      <w:rFonts w:ascii="Arial" w:hAnsi="Arial"/>
                      <w:b/>
                      <w:bCs/>
                      <w:color w:val="auto"/>
                    </w:rPr>
                    <w:t xml:space="preserve">Sub-category </w:t>
                  </w:r>
                </w:p>
              </w:tc>
            </w:tr>
            <w:tr w:rsidR="004744C4" w:rsidRPr="00400846" w14:paraId="04E793E9" w14:textId="77777777" w:rsidTr="00A94E51">
              <w:trPr>
                <w:trHeight w:val="971"/>
              </w:trPr>
              <w:tc>
                <w:tcPr>
                  <w:tcW w:w="1703" w:type="pct"/>
                  <w:vMerge w:val="restart"/>
                  <w:tcBorders>
                    <w:top w:val="single" w:sz="4" w:space="0" w:color="FFFFFF" w:themeColor="background1"/>
                    <w:bottom w:val="single" w:sz="4" w:space="0" w:color="FFFFFF" w:themeColor="background1"/>
                    <w:right w:val="nil"/>
                  </w:tcBorders>
                  <w:shd w:val="clear" w:color="auto" w:fill="00B2A9"/>
                  <w:tcMar>
                    <w:top w:w="15" w:type="dxa"/>
                    <w:left w:w="15" w:type="dxa"/>
                    <w:bottom w:w="0" w:type="dxa"/>
                    <w:right w:w="15" w:type="dxa"/>
                  </w:tcMar>
                  <w:hideMark/>
                </w:tcPr>
                <w:p w14:paraId="7F4C044C" w14:textId="77777777" w:rsidR="004744C4" w:rsidRDefault="004744C4" w:rsidP="00A94E51">
                  <w:pPr>
                    <w:spacing w:line="276" w:lineRule="auto"/>
                    <w:ind w:left="127"/>
                    <w:rPr>
                      <w:b/>
                      <w:bCs/>
                      <w:color w:val="FFFFFF" w:themeColor="background1"/>
                      <w:sz w:val="22"/>
                      <w:szCs w:val="22"/>
                    </w:rPr>
                  </w:pPr>
                  <w:r w:rsidRPr="00400846">
                    <w:rPr>
                      <w:b/>
                      <w:bCs/>
                      <w:color w:val="FFFFFF" w:themeColor="background1"/>
                      <w:sz w:val="22"/>
                      <w:szCs w:val="22"/>
                    </w:rPr>
                    <w:t>Land management, planning and design</w:t>
                  </w:r>
                </w:p>
                <w:p w14:paraId="224DD56B" w14:textId="77777777" w:rsidR="004744C4" w:rsidRPr="00400846" w:rsidRDefault="004744C4" w:rsidP="00A94E51">
                  <w:pPr>
                    <w:autoSpaceDE w:val="0"/>
                    <w:autoSpaceDN w:val="0"/>
                    <w:adjustRightInd w:val="0"/>
                    <w:spacing w:line="276" w:lineRule="auto"/>
                    <w:ind w:left="127"/>
                    <w:rPr>
                      <w:b/>
                      <w:bCs/>
                      <w:color w:val="FFFFFF" w:themeColor="background1"/>
                      <w:sz w:val="22"/>
                      <w:szCs w:val="22"/>
                    </w:rPr>
                  </w:pPr>
                  <w:r>
                    <w:rPr>
                      <w:rFonts w:ascii="Arial" w:hAnsi="Arial"/>
                      <w:color w:val="FFFFFF" w:themeColor="background1"/>
                      <w:sz w:val="18"/>
                      <w:szCs w:val="18"/>
                    </w:rPr>
                    <w:t>Use</w:t>
                  </w:r>
                  <w:r w:rsidRPr="00D422CA">
                    <w:rPr>
                      <w:rFonts w:ascii="Arial" w:hAnsi="Arial"/>
                      <w:color w:val="FFFFFF" w:themeColor="background1"/>
                      <w:sz w:val="18"/>
                      <w:szCs w:val="18"/>
                    </w:rPr>
                    <w:t xml:space="preserve"> p</w:t>
                  </w:r>
                  <w:r>
                    <w:rPr>
                      <w:rFonts w:ascii="Arial" w:hAnsi="Arial"/>
                      <w:color w:val="FFFFFF" w:themeColor="background1"/>
                      <w:sz w:val="18"/>
                      <w:szCs w:val="18"/>
                    </w:rPr>
                    <w:t xml:space="preserve">olicy, planning instruments, guidance materials, communication, capacity building and strategic processes </w:t>
                  </w:r>
                  <w:r w:rsidRPr="00F016B3">
                    <w:rPr>
                      <w:rFonts w:ascii="Arial" w:hAnsi="Arial"/>
                      <w:color w:val="FFFFFF" w:themeColor="background1"/>
                      <w:sz w:val="18"/>
                      <w:szCs w:val="18"/>
                    </w:rPr>
                    <w:t>to enact change</w:t>
                  </w:r>
                  <w:r>
                    <w:rPr>
                      <w:rFonts w:ascii="Arial" w:hAnsi="Arial"/>
                      <w:color w:val="FFFFFF" w:themeColor="background1"/>
                      <w:sz w:val="18"/>
                      <w:szCs w:val="18"/>
                    </w:rPr>
                    <w:t>.</w:t>
                  </w:r>
                  <w:r>
                    <w:rPr>
                      <w:b/>
                      <w:bCs/>
                      <w:color w:val="FFFFFF" w:themeColor="background1"/>
                      <w:sz w:val="22"/>
                      <w:szCs w:val="22"/>
                    </w:rPr>
                    <w:t xml:space="preserve"> </w:t>
                  </w:r>
                </w:p>
              </w:tc>
              <w:tc>
                <w:tcPr>
                  <w:tcW w:w="174" w:type="pct"/>
                  <w:tcBorders>
                    <w:top w:val="nil"/>
                  </w:tcBorders>
                  <w:shd w:val="clear" w:color="auto" w:fill="FFFFFF" w:themeFill="background1"/>
                </w:tcPr>
                <w:p w14:paraId="1F011C73" w14:textId="77777777" w:rsidR="004744C4" w:rsidRPr="008751C0" w:rsidRDefault="004744C4" w:rsidP="00A94E51">
                  <w:pPr>
                    <w:spacing w:before="40" w:line="276" w:lineRule="auto"/>
                    <w:rPr>
                      <w:rFonts w:ascii="Arial" w:hAnsi="Arial"/>
                      <w:b/>
                      <w:bCs/>
                      <w:color w:val="00B2A9" w:themeColor="text2"/>
                      <w:sz w:val="18"/>
                      <w:szCs w:val="18"/>
                    </w:rPr>
                  </w:pPr>
                </w:p>
              </w:tc>
              <w:tc>
                <w:tcPr>
                  <w:tcW w:w="3123" w:type="pct"/>
                  <w:tcBorders>
                    <w:top w:val="nil"/>
                  </w:tcBorders>
                  <w:shd w:val="clear" w:color="auto" w:fill="FFFFFF" w:themeFill="background1"/>
                </w:tcPr>
                <w:p w14:paraId="08AD328F" w14:textId="77777777" w:rsidR="004744C4" w:rsidRPr="008751C0" w:rsidRDefault="004744C4" w:rsidP="00A94E51">
                  <w:pPr>
                    <w:spacing w:before="40" w:line="276" w:lineRule="auto"/>
                    <w:rPr>
                      <w:rFonts w:ascii="Arial" w:hAnsi="Arial"/>
                      <w:b/>
                      <w:bCs/>
                      <w:color w:val="00B2A9" w:themeColor="text2"/>
                      <w:sz w:val="18"/>
                      <w:szCs w:val="18"/>
                    </w:rPr>
                  </w:pPr>
                  <w:r w:rsidRPr="008751C0">
                    <w:rPr>
                      <w:rFonts w:ascii="Arial" w:hAnsi="Arial"/>
                      <w:b/>
                      <w:bCs/>
                      <w:color w:val="00B2A9" w:themeColor="text2"/>
                      <w:sz w:val="18"/>
                      <w:szCs w:val="18"/>
                    </w:rPr>
                    <w:t>Land use</w:t>
                  </w:r>
                </w:p>
                <w:p w14:paraId="77795610" w14:textId="77777777" w:rsidR="004744C4" w:rsidRPr="008751C0" w:rsidRDefault="004744C4" w:rsidP="00A94E51">
                  <w:pPr>
                    <w:spacing w:before="40" w:line="276" w:lineRule="auto"/>
                    <w:rPr>
                      <w:rFonts w:ascii="Arial" w:hAnsi="Arial"/>
                      <w:sz w:val="18"/>
                      <w:szCs w:val="18"/>
                    </w:rPr>
                  </w:pPr>
                  <w:r w:rsidRPr="008751C0">
                    <w:rPr>
                      <w:rFonts w:ascii="Arial" w:hAnsi="Arial"/>
                      <w:sz w:val="18"/>
                      <w:szCs w:val="18"/>
                    </w:rPr>
                    <w:t xml:space="preserve">Access control, planning overlays, </w:t>
                  </w:r>
                  <w:r>
                    <w:rPr>
                      <w:rFonts w:ascii="Arial" w:hAnsi="Arial"/>
                      <w:sz w:val="18"/>
                      <w:szCs w:val="18"/>
                    </w:rPr>
                    <w:t xml:space="preserve">planning scheme amendments, rolling easements, land acquisition </w:t>
                  </w:r>
                </w:p>
              </w:tc>
            </w:tr>
            <w:tr w:rsidR="004744C4" w:rsidRPr="00400846" w14:paraId="35178BD3" w14:textId="77777777" w:rsidTr="00A94E51">
              <w:trPr>
                <w:trHeight w:val="962"/>
              </w:trPr>
              <w:tc>
                <w:tcPr>
                  <w:tcW w:w="1703" w:type="pct"/>
                  <w:vMerge/>
                  <w:tcBorders>
                    <w:bottom w:val="single" w:sz="4" w:space="0" w:color="FFFFFF" w:themeColor="background1"/>
                    <w:right w:val="nil"/>
                  </w:tcBorders>
                  <w:hideMark/>
                </w:tcPr>
                <w:p w14:paraId="4321FAEE" w14:textId="77777777" w:rsidR="004744C4" w:rsidRPr="00400846" w:rsidRDefault="004744C4" w:rsidP="00A94E51">
                  <w:pPr>
                    <w:spacing w:line="276" w:lineRule="auto"/>
                    <w:ind w:left="127"/>
                    <w:rPr>
                      <w:color w:val="FFFFFF" w:themeColor="background1"/>
                      <w:sz w:val="22"/>
                      <w:szCs w:val="22"/>
                    </w:rPr>
                  </w:pPr>
                </w:p>
              </w:tc>
              <w:tc>
                <w:tcPr>
                  <w:tcW w:w="174" w:type="pct"/>
                  <w:shd w:val="clear" w:color="auto" w:fill="FFFFFF" w:themeFill="background1"/>
                </w:tcPr>
                <w:p w14:paraId="09A45987" w14:textId="77777777" w:rsidR="004744C4" w:rsidRPr="008751C0" w:rsidRDefault="004744C4" w:rsidP="00A94E51">
                  <w:pPr>
                    <w:spacing w:before="40" w:line="276" w:lineRule="auto"/>
                    <w:rPr>
                      <w:rFonts w:ascii="Arial" w:hAnsi="Arial"/>
                      <w:b/>
                      <w:bCs/>
                      <w:color w:val="00B2A9" w:themeColor="text2"/>
                      <w:sz w:val="18"/>
                      <w:szCs w:val="18"/>
                    </w:rPr>
                  </w:pPr>
                </w:p>
              </w:tc>
              <w:tc>
                <w:tcPr>
                  <w:tcW w:w="3123" w:type="pct"/>
                  <w:shd w:val="clear" w:color="auto" w:fill="FFFFFF" w:themeFill="background1"/>
                </w:tcPr>
                <w:p w14:paraId="010B3416" w14:textId="77777777" w:rsidR="004744C4" w:rsidRDefault="004744C4" w:rsidP="00A94E51">
                  <w:pPr>
                    <w:spacing w:before="40" w:line="276" w:lineRule="auto"/>
                    <w:rPr>
                      <w:rFonts w:ascii="Arial" w:hAnsi="Arial"/>
                      <w:b/>
                      <w:bCs/>
                      <w:color w:val="00B2A9" w:themeColor="text2"/>
                      <w:sz w:val="18"/>
                      <w:szCs w:val="18"/>
                    </w:rPr>
                  </w:pPr>
                  <w:r w:rsidRPr="008751C0">
                    <w:rPr>
                      <w:rFonts w:ascii="Arial" w:hAnsi="Arial"/>
                      <w:b/>
                      <w:bCs/>
                      <w:color w:val="00B2A9" w:themeColor="text2"/>
                      <w:sz w:val="18"/>
                      <w:szCs w:val="18"/>
                    </w:rPr>
                    <w:t xml:space="preserve">Resilient design / development </w:t>
                  </w:r>
                </w:p>
                <w:p w14:paraId="25D9F1A2" w14:textId="77777777" w:rsidR="004744C4" w:rsidRPr="00400846" w:rsidRDefault="004744C4" w:rsidP="00A94E51">
                  <w:pPr>
                    <w:spacing w:before="40" w:line="276" w:lineRule="auto"/>
                    <w:rPr>
                      <w:rFonts w:ascii="Arial" w:hAnsi="Arial"/>
                      <w:b/>
                      <w:bCs/>
                      <w:sz w:val="18"/>
                      <w:szCs w:val="18"/>
                    </w:rPr>
                  </w:pPr>
                  <w:r w:rsidRPr="00DF0FE8">
                    <w:rPr>
                      <w:rFonts w:ascii="Arial" w:hAnsi="Arial"/>
                      <w:sz w:val="18"/>
                      <w:szCs w:val="18"/>
                    </w:rPr>
                    <w:t>Design standards, materials, setbacks,</w:t>
                  </w:r>
                  <w:r>
                    <w:rPr>
                      <w:rFonts w:ascii="Arial" w:hAnsi="Arial"/>
                      <w:b/>
                      <w:bCs/>
                      <w:sz w:val="18"/>
                      <w:szCs w:val="18"/>
                    </w:rPr>
                    <w:t xml:space="preserve"> </w:t>
                  </w:r>
                </w:p>
              </w:tc>
            </w:tr>
            <w:tr w:rsidR="004744C4" w:rsidRPr="00400846" w14:paraId="57535F55" w14:textId="77777777" w:rsidTr="00556D3B">
              <w:trPr>
                <w:trHeight w:val="727"/>
              </w:trPr>
              <w:tc>
                <w:tcPr>
                  <w:tcW w:w="1703" w:type="pct"/>
                  <w:vMerge w:val="restart"/>
                  <w:tcBorders>
                    <w:top w:val="single" w:sz="4" w:space="0" w:color="FFFFFF" w:themeColor="background1"/>
                    <w:bottom w:val="single" w:sz="4" w:space="0" w:color="FFFFFF" w:themeColor="background1"/>
                    <w:right w:val="nil"/>
                  </w:tcBorders>
                  <w:shd w:val="clear" w:color="auto" w:fill="4D446C"/>
                  <w:tcMar>
                    <w:top w:w="15" w:type="dxa"/>
                    <w:left w:w="15" w:type="dxa"/>
                    <w:bottom w:w="0" w:type="dxa"/>
                    <w:right w:w="15" w:type="dxa"/>
                  </w:tcMar>
                  <w:hideMark/>
                </w:tcPr>
                <w:p w14:paraId="635BF6ED" w14:textId="77777777" w:rsidR="004744C4" w:rsidRDefault="004744C4" w:rsidP="00A94E51">
                  <w:pPr>
                    <w:spacing w:line="276" w:lineRule="auto"/>
                    <w:ind w:left="127"/>
                    <w:rPr>
                      <w:b/>
                      <w:bCs/>
                      <w:color w:val="FFFFFF" w:themeColor="background1"/>
                      <w:sz w:val="22"/>
                      <w:szCs w:val="22"/>
                    </w:rPr>
                  </w:pPr>
                  <w:r w:rsidRPr="00400846">
                    <w:rPr>
                      <w:b/>
                      <w:bCs/>
                      <w:color w:val="FFFFFF" w:themeColor="background1"/>
                      <w:sz w:val="22"/>
                      <w:szCs w:val="22"/>
                    </w:rPr>
                    <w:t>Nature-based</w:t>
                  </w:r>
                </w:p>
                <w:p w14:paraId="5A1CDF6A" w14:textId="77777777" w:rsidR="004744C4" w:rsidRDefault="004744C4" w:rsidP="00A94E51">
                  <w:pPr>
                    <w:autoSpaceDE w:val="0"/>
                    <w:autoSpaceDN w:val="0"/>
                    <w:adjustRightInd w:val="0"/>
                    <w:spacing w:line="276" w:lineRule="auto"/>
                    <w:ind w:left="127"/>
                    <w:rPr>
                      <w:rFonts w:ascii="Arial" w:hAnsi="Arial"/>
                      <w:color w:val="FFFFFF" w:themeColor="background1"/>
                      <w:sz w:val="18"/>
                      <w:szCs w:val="18"/>
                    </w:rPr>
                  </w:pPr>
                  <w:r>
                    <w:rPr>
                      <w:rFonts w:ascii="Arial" w:hAnsi="Arial"/>
                      <w:color w:val="FFFFFF" w:themeColor="background1"/>
                      <w:sz w:val="18"/>
                      <w:szCs w:val="18"/>
                    </w:rPr>
                    <w:t>U</w:t>
                  </w:r>
                  <w:r w:rsidRPr="0049380C">
                    <w:rPr>
                      <w:rFonts w:ascii="Arial" w:hAnsi="Arial"/>
                      <w:color w:val="FFFFFF" w:themeColor="background1"/>
                      <w:sz w:val="18"/>
                      <w:szCs w:val="18"/>
                    </w:rPr>
                    <w:t>se the creation or restoration of coastal habitats for hazard risk reduction</w:t>
                  </w:r>
                  <w:r w:rsidRPr="001528EE">
                    <w:rPr>
                      <w:rFonts w:ascii="Arial" w:hAnsi="Arial"/>
                      <w:color w:val="FFFFFF" w:themeColor="background1"/>
                      <w:sz w:val="18"/>
                      <w:szCs w:val="18"/>
                    </w:rPr>
                    <w:t xml:space="preserve">. </w:t>
                  </w:r>
                </w:p>
                <w:p w14:paraId="20B3CAAA" w14:textId="77777777" w:rsidR="004744C4" w:rsidRDefault="004744C4" w:rsidP="00A94E51">
                  <w:pPr>
                    <w:autoSpaceDE w:val="0"/>
                    <w:autoSpaceDN w:val="0"/>
                    <w:adjustRightInd w:val="0"/>
                    <w:spacing w:line="276" w:lineRule="auto"/>
                    <w:ind w:left="127"/>
                    <w:rPr>
                      <w:rFonts w:ascii="Arial" w:hAnsi="Arial"/>
                      <w:color w:val="FFFFFF" w:themeColor="background1"/>
                      <w:sz w:val="18"/>
                      <w:szCs w:val="18"/>
                    </w:rPr>
                  </w:pPr>
                </w:p>
                <w:p w14:paraId="2C72977A" w14:textId="77777777" w:rsidR="004744C4" w:rsidRDefault="004744C4" w:rsidP="00A94E51">
                  <w:pPr>
                    <w:autoSpaceDE w:val="0"/>
                    <w:autoSpaceDN w:val="0"/>
                    <w:adjustRightInd w:val="0"/>
                    <w:spacing w:line="276" w:lineRule="auto"/>
                    <w:ind w:left="127"/>
                    <w:rPr>
                      <w:rFonts w:ascii="Arial" w:hAnsi="Arial"/>
                      <w:color w:val="FFFFFF" w:themeColor="background1"/>
                      <w:sz w:val="18"/>
                      <w:szCs w:val="18"/>
                    </w:rPr>
                  </w:pPr>
                  <w:r>
                    <w:rPr>
                      <w:rFonts w:ascii="Arial" w:hAnsi="Arial"/>
                      <w:color w:val="FFFFFF" w:themeColor="background1"/>
                      <w:sz w:val="18"/>
                      <w:szCs w:val="18"/>
                    </w:rPr>
                    <w:t xml:space="preserve">This may be achieved through </w:t>
                  </w:r>
                  <w:r w:rsidRPr="001528EE">
                    <w:rPr>
                      <w:rFonts w:ascii="Arial" w:hAnsi="Arial"/>
                      <w:color w:val="FFFFFF" w:themeColor="background1"/>
                      <w:sz w:val="18"/>
                      <w:szCs w:val="18"/>
                    </w:rPr>
                    <w:t>restor</w:t>
                  </w:r>
                  <w:r>
                    <w:rPr>
                      <w:rFonts w:ascii="Arial" w:hAnsi="Arial"/>
                      <w:color w:val="FFFFFF" w:themeColor="background1"/>
                      <w:sz w:val="18"/>
                      <w:szCs w:val="18"/>
                    </w:rPr>
                    <w:t>ation of</w:t>
                  </w:r>
                  <w:r w:rsidRPr="001528EE">
                    <w:rPr>
                      <w:rFonts w:ascii="Arial" w:hAnsi="Arial"/>
                      <w:color w:val="FFFFFF" w:themeColor="background1"/>
                      <w:sz w:val="18"/>
                      <w:szCs w:val="18"/>
                    </w:rPr>
                    <w:t xml:space="preserve"> habitat alone (“soft” approach), or in combination with hard structures that support habitat establishment (“hybrid” approaches).</w:t>
                  </w:r>
                </w:p>
                <w:p w14:paraId="4329F43E" w14:textId="77777777" w:rsidR="004744C4" w:rsidRPr="00400846" w:rsidRDefault="004744C4" w:rsidP="00A94E51">
                  <w:pPr>
                    <w:autoSpaceDE w:val="0"/>
                    <w:autoSpaceDN w:val="0"/>
                    <w:adjustRightInd w:val="0"/>
                    <w:spacing w:line="276" w:lineRule="auto"/>
                    <w:ind w:left="127"/>
                    <w:rPr>
                      <w:color w:val="FFFFFF" w:themeColor="background1"/>
                      <w:sz w:val="22"/>
                      <w:szCs w:val="22"/>
                    </w:rPr>
                  </w:pPr>
                </w:p>
              </w:tc>
              <w:tc>
                <w:tcPr>
                  <w:tcW w:w="174" w:type="pct"/>
                  <w:tcBorders>
                    <w:top w:val="single" w:sz="4" w:space="0" w:color="89DBD6" w:themeColor="background2" w:themeShade="BF"/>
                  </w:tcBorders>
                  <w:shd w:val="clear" w:color="auto" w:fill="FFFFFF" w:themeFill="background1"/>
                </w:tcPr>
                <w:p w14:paraId="3B8BCEF5" w14:textId="77777777" w:rsidR="004744C4" w:rsidRPr="008751C0" w:rsidRDefault="004744C4" w:rsidP="00A94E51">
                  <w:pPr>
                    <w:spacing w:before="40" w:line="276" w:lineRule="auto"/>
                    <w:rPr>
                      <w:rFonts w:ascii="Arial" w:hAnsi="Arial"/>
                      <w:b/>
                      <w:bCs/>
                      <w:color w:val="4D446C" w:themeColor="accent5"/>
                      <w:sz w:val="18"/>
                      <w:szCs w:val="18"/>
                    </w:rPr>
                  </w:pPr>
                </w:p>
              </w:tc>
              <w:tc>
                <w:tcPr>
                  <w:tcW w:w="3123" w:type="pct"/>
                  <w:tcBorders>
                    <w:top w:val="single" w:sz="4" w:space="0" w:color="89DBD6" w:themeColor="background2" w:themeShade="BF"/>
                  </w:tcBorders>
                  <w:shd w:val="clear" w:color="auto" w:fill="FFFFFF" w:themeFill="background1"/>
                </w:tcPr>
                <w:p w14:paraId="7D8F5E13" w14:textId="77777777" w:rsidR="004744C4" w:rsidRPr="008751C0" w:rsidRDefault="004744C4" w:rsidP="00A94E51">
                  <w:pPr>
                    <w:spacing w:before="40" w:line="276" w:lineRule="auto"/>
                    <w:rPr>
                      <w:rFonts w:ascii="Arial" w:hAnsi="Arial"/>
                      <w:color w:val="4D446C" w:themeColor="accent5"/>
                      <w:sz w:val="18"/>
                      <w:szCs w:val="18"/>
                    </w:rPr>
                  </w:pPr>
                  <w:r w:rsidRPr="008751C0">
                    <w:rPr>
                      <w:rFonts w:ascii="Arial" w:hAnsi="Arial"/>
                      <w:b/>
                      <w:bCs/>
                      <w:color w:val="4D446C" w:themeColor="accent5"/>
                      <w:sz w:val="18"/>
                      <w:szCs w:val="18"/>
                    </w:rPr>
                    <w:t xml:space="preserve">Coastal wetlands / blue carbon ecosystems </w:t>
                  </w:r>
                </w:p>
                <w:p w14:paraId="0018ED47" w14:textId="77777777" w:rsidR="004744C4" w:rsidRPr="00400846" w:rsidRDefault="004744C4" w:rsidP="00A94E51">
                  <w:pPr>
                    <w:spacing w:before="40" w:line="276" w:lineRule="auto"/>
                    <w:rPr>
                      <w:rFonts w:ascii="Arial" w:hAnsi="Arial"/>
                      <w:b/>
                      <w:bCs/>
                      <w:sz w:val="18"/>
                      <w:szCs w:val="18"/>
                    </w:rPr>
                  </w:pPr>
                  <w:r w:rsidRPr="008751C0">
                    <w:rPr>
                      <w:rFonts w:ascii="Arial" w:hAnsi="Arial"/>
                      <w:sz w:val="18"/>
                      <w:szCs w:val="18"/>
                    </w:rPr>
                    <w:t>Mangroves, seagrass, saltmarsh</w:t>
                  </w:r>
                  <w:r>
                    <w:rPr>
                      <w:rFonts w:ascii="Arial" w:hAnsi="Arial"/>
                      <w:b/>
                      <w:bCs/>
                      <w:color w:val="4D446C" w:themeColor="accent5"/>
                      <w:sz w:val="18"/>
                      <w:szCs w:val="18"/>
                    </w:rPr>
                    <w:t xml:space="preserve"> </w:t>
                  </w:r>
                </w:p>
              </w:tc>
            </w:tr>
            <w:tr w:rsidR="004744C4" w:rsidRPr="00400846" w14:paraId="3DED84EF" w14:textId="77777777" w:rsidTr="00556D3B">
              <w:trPr>
                <w:trHeight w:val="826"/>
              </w:trPr>
              <w:tc>
                <w:tcPr>
                  <w:tcW w:w="1703" w:type="pct"/>
                  <w:vMerge/>
                  <w:tcBorders>
                    <w:bottom w:val="single" w:sz="4" w:space="0" w:color="FFFFFF" w:themeColor="background1"/>
                    <w:right w:val="nil"/>
                  </w:tcBorders>
                  <w:hideMark/>
                </w:tcPr>
                <w:p w14:paraId="347D35F8" w14:textId="77777777" w:rsidR="004744C4" w:rsidRPr="00400846" w:rsidRDefault="004744C4" w:rsidP="00A94E51">
                  <w:pPr>
                    <w:spacing w:line="276" w:lineRule="auto"/>
                    <w:ind w:left="127"/>
                    <w:rPr>
                      <w:color w:val="FFFFFF" w:themeColor="background1"/>
                      <w:sz w:val="22"/>
                      <w:szCs w:val="22"/>
                    </w:rPr>
                  </w:pPr>
                </w:p>
              </w:tc>
              <w:tc>
                <w:tcPr>
                  <w:tcW w:w="174" w:type="pct"/>
                  <w:shd w:val="clear" w:color="auto" w:fill="FFFFFF" w:themeFill="background1"/>
                </w:tcPr>
                <w:p w14:paraId="428C3666" w14:textId="77777777" w:rsidR="004744C4" w:rsidRPr="008751C0" w:rsidRDefault="004744C4" w:rsidP="00A94E51">
                  <w:pPr>
                    <w:spacing w:before="40" w:line="276" w:lineRule="auto"/>
                    <w:rPr>
                      <w:rFonts w:ascii="Arial" w:hAnsi="Arial"/>
                      <w:b/>
                      <w:bCs/>
                      <w:color w:val="4D446C" w:themeColor="accent5"/>
                      <w:sz w:val="18"/>
                      <w:szCs w:val="18"/>
                    </w:rPr>
                  </w:pPr>
                </w:p>
              </w:tc>
              <w:tc>
                <w:tcPr>
                  <w:tcW w:w="3123" w:type="pct"/>
                  <w:shd w:val="clear" w:color="auto" w:fill="FFFFFF" w:themeFill="background1"/>
                </w:tcPr>
                <w:p w14:paraId="180FAF97" w14:textId="77777777" w:rsidR="004744C4" w:rsidRPr="008751C0" w:rsidRDefault="004744C4" w:rsidP="00A94E51">
                  <w:pPr>
                    <w:spacing w:before="40" w:line="276" w:lineRule="auto"/>
                    <w:rPr>
                      <w:rFonts w:ascii="Arial" w:hAnsi="Arial"/>
                      <w:color w:val="4D446C" w:themeColor="accent5"/>
                      <w:sz w:val="18"/>
                      <w:szCs w:val="18"/>
                    </w:rPr>
                  </w:pPr>
                  <w:r w:rsidRPr="008751C0">
                    <w:rPr>
                      <w:rFonts w:ascii="Arial" w:hAnsi="Arial"/>
                      <w:b/>
                      <w:bCs/>
                      <w:color w:val="4D446C" w:themeColor="accent5"/>
                      <w:sz w:val="18"/>
                      <w:szCs w:val="18"/>
                    </w:rPr>
                    <w:t xml:space="preserve">Dune ecosystems </w:t>
                  </w:r>
                </w:p>
                <w:p w14:paraId="2CCFE0BD" w14:textId="77777777" w:rsidR="004744C4" w:rsidRPr="00400846" w:rsidRDefault="004744C4" w:rsidP="00A94E51">
                  <w:pPr>
                    <w:spacing w:before="40" w:line="276" w:lineRule="auto"/>
                    <w:rPr>
                      <w:rFonts w:ascii="Arial" w:hAnsi="Arial"/>
                      <w:b/>
                      <w:bCs/>
                      <w:sz w:val="18"/>
                      <w:szCs w:val="18"/>
                    </w:rPr>
                  </w:pPr>
                  <w:r w:rsidRPr="00DF6C34">
                    <w:rPr>
                      <w:rFonts w:ascii="Arial" w:hAnsi="Arial"/>
                      <w:sz w:val="18"/>
                      <w:szCs w:val="18"/>
                    </w:rPr>
                    <w:t>Dune protec</w:t>
                  </w:r>
                  <w:r>
                    <w:rPr>
                      <w:rFonts w:ascii="Arial" w:hAnsi="Arial"/>
                      <w:sz w:val="18"/>
                      <w:szCs w:val="18"/>
                    </w:rPr>
                    <w:t xml:space="preserve">tion / </w:t>
                  </w:r>
                  <w:r w:rsidRPr="00DF6C34">
                    <w:rPr>
                      <w:rFonts w:ascii="Arial" w:hAnsi="Arial"/>
                      <w:sz w:val="18"/>
                      <w:szCs w:val="18"/>
                    </w:rPr>
                    <w:t>veg</w:t>
                  </w:r>
                  <w:r>
                    <w:rPr>
                      <w:rFonts w:ascii="Arial" w:hAnsi="Arial"/>
                      <w:sz w:val="18"/>
                      <w:szCs w:val="18"/>
                    </w:rPr>
                    <w:t>etatio</w:t>
                  </w:r>
                  <w:r w:rsidRPr="00DF6C34">
                    <w:rPr>
                      <w:rFonts w:ascii="Arial" w:hAnsi="Arial"/>
                      <w:sz w:val="18"/>
                      <w:szCs w:val="18"/>
                    </w:rPr>
                    <w:t>n,</w:t>
                  </w:r>
                  <w:r w:rsidRPr="00BE62DF">
                    <w:rPr>
                      <w:rFonts w:ascii="Arial" w:hAnsi="Arial"/>
                      <w:sz w:val="18"/>
                      <w:szCs w:val="18"/>
                    </w:rPr>
                    <w:t xml:space="preserve"> beach nourishment</w:t>
                  </w:r>
                  <w:r>
                    <w:rPr>
                      <w:rFonts w:ascii="Arial" w:hAnsi="Arial"/>
                      <w:sz w:val="18"/>
                      <w:szCs w:val="18"/>
                    </w:rPr>
                    <w:t>*</w:t>
                  </w:r>
                  <w:r w:rsidRPr="00BE62DF">
                    <w:rPr>
                      <w:rFonts w:ascii="Arial" w:hAnsi="Arial"/>
                      <w:sz w:val="18"/>
                      <w:szCs w:val="18"/>
                    </w:rPr>
                    <w:t>/scraping</w:t>
                  </w:r>
                </w:p>
              </w:tc>
            </w:tr>
            <w:tr w:rsidR="004744C4" w:rsidRPr="00400846" w14:paraId="141CA1F5" w14:textId="77777777" w:rsidTr="00A94E51">
              <w:trPr>
                <w:trHeight w:val="202"/>
              </w:trPr>
              <w:tc>
                <w:tcPr>
                  <w:tcW w:w="1703" w:type="pct"/>
                  <w:vMerge/>
                  <w:tcBorders>
                    <w:bottom w:val="single" w:sz="4" w:space="0" w:color="FFFFFF" w:themeColor="background1"/>
                    <w:right w:val="nil"/>
                  </w:tcBorders>
                  <w:hideMark/>
                </w:tcPr>
                <w:p w14:paraId="5C11893B" w14:textId="77777777" w:rsidR="004744C4" w:rsidRPr="00400846" w:rsidRDefault="004744C4" w:rsidP="00A94E51">
                  <w:pPr>
                    <w:spacing w:line="276" w:lineRule="auto"/>
                    <w:ind w:left="127"/>
                    <w:rPr>
                      <w:color w:val="FFFFFF" w:themeColor="background1"/>
                      <w:sz w:val="22"/>
                      <w:szCs w:val="22"/>
                    </w:rPr>
                  </w:pPr>
                </w:p>
              </w:tc>
              <w:tc>
                <w:tcPr>
                  <w:tcW w:w="174" w:type="pct"/>
                  <w:tcBorders>
                    <w:bottom w:val="single" w:sz="4" w:space="0" w:color="89DBD6" w:themeColor="background2" w:themeShade="BF"/>
                  </w:tcBorders>
                  <w:shd w:val="clear" w:color="auto" w:fill="FFFFFF" w:themeFill="background1"/>
                </w:tcPr>
                <w:p w14:paraId="27CA966B" w14:textId="77777777" w:rsidR="004744C4" w:rsidRPr="008751C0" w:rsidRDefault="004744C4" w:rsidP="00A94E51">
                  <w:pPr>
                    <w:spacing w:before="40" w:line="276" w:lineRule="auto"/>
                    <w:rPr>
                      <w:rFonts w:ascii="Arial" w:hAnsi="Arial"/>
                      <w:b/>
                      <w:bCs/>
                      <w:color w:val="4D446C" w:themeColor="accent5"/>
                      <w:sz w:val="18"/>
                      <w:szCs w:val="18"/>
                    </w:rPr>
                  </w:pPr>
                </w:p>
              </w:tc>
              <w:tc>
                <w:tcPr>
                  <w:tcW w:w="3123" w:type="pct"/>
                  <w:tcBorders>
                    <w:bottom w:val="single" w:sz="4" w:space="0" w:color="89DBD6" w:themeColor="background2" w:themeShade="BF"/>
                  </w:tcBorders>
                  <w:shd w:val="clear" w:color="auto" w:fill="FFFFFF" w:themeFill="background1"/>
                </w:tcPr>
                <w:p w14:paraId="21F9559F" w14:textId="77777777" w:rsidR="004744C4" w:rsidRDefault="004744C4" w:rsidP="00A94E51">
                  <w:pPr>
                    <w:spacing w:before="40" w:line="276" w:lineRule="auto"/>
                    <w:rPr>
                      <w:rFonts w:ascii="Arial" w:hAnsi="Arial"/>
                      <w:b/>
                      <w:bCs/>
                      <w:color w:val="4D446C" w:themeColor="accent5"/>
                      <w:sz w:val="18"/>
                      <w:szCs w:val="18"/>
                    </w:rPr>
                  </w:pPr>
                  <w:r w:rsidRPr="008751C0">
                    <w:rPr>
                      <w:rFonts w:ascii="Arial" w:hAnsi="Arial"/>
                      <w:b/>
                      <w:bCs/>
                      <w:color w:val="4D446C" w:themeColor="accent5"/>
                      <w:sz w:val="18"/>
                      <w:szCs w:val="18"/>
                    </w:rPr>
                    <w:t xml:space="preserve">Hybrid actions </w:t>
                  </w:r>
                </w:p>
                <w:p w14:paraId="75568AED" w14:textId="77777777" w:rsidR="004744C4" w:rsidRPr="00400846" w:rsidRDefault="004744C4" w:rsidP="00A94E51">
                  <w:pPr>
                    <w:spacing w:before="40" w:line="276" w:lineRule="auto"/>
                    <w:rPr>
                      <w:rFonts w:ascii="Arial" w:hAnsi="Arial"/>
                      <w:b/>
                      <w:bCs/>
                      <w:sz w:val="18"/>
                      <w:szCs w:val="18"/>
                    </w:rPr>
                  </w:pPr>
                  <w:r w:rsidRPr="00D72150">
                    <w:rPr>
                      <w:rFonts w:ascii="Arial" w:hAnsi="Arial"/>
                      <w:sz w:val="18"/>
                      <w:szCs w:val="18"/>
                    </w:rPr>
                    <w:t>Sand fencing</w:t>
                  </w:r>
                  <w:r>
                    <w:rPr>
                      <w:rFonts w:ascii="Arial" w:hAnsi="Arial"/>
                      <w:b/>
                      <w:bCs/>
                      <w:color w:val="4D446C" w:themeColor="accent5"/>
                      <w:sz w:val="18"/>
                      <w:szCs w:val="18"/>
                    </w:rPr>
                    <w:t xml:space="preserve"> </w:t>
                  </w:r>
                </w:p>
              </w:tc>
            </w:tr>
            <w:tr w:rsidR="004744C4" w:rsidRPr="00400846" w14:paraId="0CBA813D" w14:textId="77777777" w:rsidTr="00A94E51">
              <w:trPr>
                <w:trHeight w:val="764"/>
              </w:trPr>
              <w:tc>
                <w:tcPr>
                  <w:tcW w:w="1703" w:type="pct"/>
                  <w:vMerge w:val="restart"/>
                  <w:tcBorders>
                    <w:top w:val="single" w:sz="4" w:space="0" w:color="FFFFFF" w:themeColor="background1"/>
                    <w:bottom w:val="single" w:sz="4" w:space="0" w:color="FFFFFF" w:themeColor="background1"/>
                    <w:right w:val="nil"/>
                  </w:tcBorders>
                  <w:shd w:val="clear" w:color="auto" w:fill="797391"/>
                  <w:tcMar>
                    <w:top w:w="15" w:type="dxa"/>
                    <w:left w:w="15" w:type="dxa"/>
                    <w:bottom w:w="0" w:type="dxa"/>
                    <w:right w:w="15" w:type="dxa"/>
                  </w:tcMar>
                  <w:hideMark/>
                </w:tcPr>
                <w:p w14:paraId="297DF139" w14:textId="77777777" w:rsidR="004744C4" w:rsidRDefault="004744C4" w:rsidP="00A94E51">
                  <w:pPr>
                    <w:spacing w:line="276" w:lineRule="auto"/>
                    <w:ind w:left="127"/>
                    <w:rPr>
                      <w:b/>
                      <w:bCs/>
                      <w:color w:val="FFFFFF" w:themeColor="background1"/>
                      <w:sz w:val="22"/>
                      <w:szCs w:val="22"/>
                    </w:rPr>
                  </w:pPr>
                  <w:r w:rsidRPr="00400846">
                    <w:rPr>
                      <w:b/>
                      <w:bCs/>
                      <w:color w:val="FFFFFF" w:themeColor="background1"/>
                      <w:sz w:val="22"/>
                      <w:szCs w:val="22"/>
                    </w:rPr>
                    <w:t xml:space="preserve">Engineering </w:t>
                  </w:r>
                </w:p>
                <w:p w14:paraId="5F9BDA8B" w14:textId="7594F46F" w:rsidR="004744C4" w:rsidRPr="00931906" w:rsidRDefault="004744C4" w:rsidP="00A94E51">
                  <w:pPr>
                    <w:autoSpaceDE w:val="0"/>
                    <w:autoSpaceDN w:val="0"/>
                    <w:adjustRightInd w:val="0"/>
                    <w:spacing w:line="276" w:lineRule="auto"/>
                    <w:ind w:left="127"/>
                    <w:rPr>
                      <w:rFonts w:ascii="Arial" w:hAnsi="Arial"/>
                      <w:color w:val="FFFFFF" w:themeColor="background1"/>
                      <w:sz w:val="18"/>
                      <w:szCs w:val="18"/>
                    </w:rPr>
                  </w:pPr>
                  <w:r w:rsidRPr="00931906">
                    <w:rPr>
                      <w:rFonts w:ascii="Arial" w:hAnsi="Arial"/>
                      <w:color w:val="FFFFFF" w:themeColor="background1"/>
                      <w:sz w:val="18"/>
                      <w:szCs w:val="18"/>
                    </w:rPr>
                    <w:t>Use eng</w:t>
                  </w:r>
                  <w:r>
                    <w:rPr>
                      <w:rFonts w:ascii="Arial" w:hAnsi="Arial"/>
                      <w:color w:val="FFFFFF" w:themeColor="background1"/>
                      <w:sz w:val="18"/>
                      <w:szCs w:val="18"/>
                    </w:rPr>
                    <w:t>in</w:t>
                  </w:r>
                  <w:r w:rsidRPr="00931906">
                    <w:rPr>
                      <w:rFonts w:ascii="Arial" w:hAnsi="Arial"/>
                      <w:color w:val="FFFFFF" w:themeColor="background1"/>
                      <w:sz w:val="18"/>
                      <w:szCs w:val="18"/>
                    </w:rPr>
                    <w:t>eering an</w:t>
                  </w:r>
                  <w:r>
                    <w:rPr>
                      <w:rFonts w:ascii="Arial" w:hAnsi="Arial"/>
                      <w:color w:val="FFFFFF" w:themeColor="background1"/>
                      <w:sz w:val="18"/>
                      <w:szCs w:val="18"/>
                    </w:rPr>
                    <w:t>d</w:t>
                  </w:r>
                  <w:r w:rsidRPr="00931906">
                    <w:rPr>
                      <w:rFonts w:ascii="Arial" w:hAnsi="Arial"/>
                      <w:color w:val="FFFFFF" w:themeColor="background1"/>
                      <w:sz w:val="18"/>
                      <w:szCs w:val="18"/>
                    </w:rPr>
                    <w:t xml:space="preserve"> design </w:t>
                  </w:r>
                  <w:r>
                    <w:rPr>
                      <w:rFonts w:ascii="Arial" w:hAnsi="Arial"/>
                      <w:color w:val="FFFFFF" w:themeColor="background1"/>
                      <w:sz w:val="18"/>
                      <w:szCs w:val="18"/>
                    </w:rPr>
                    <w:t xml:space="preserve">to develop coastal structures, engineered changes to landform, and infrastructure </w:t>
                  </w:r>
                  <w:r w:rsidR="00AB6DFF">
                    <w:rPr>
                      <w:rFonts w:ascii="Arial" w:hAnsi="Arial"/>
                      <w:color w:val="FFFFFF" w:themeColor="background1"/>
                      <w:sz w:val="18"/>
                      <w:szCs w:val="18"/>
                    </w:rPr>
                    <w:t>modifications</w:t>
                  </w:r>
                  <w:r>
                    <w:rPr>
                      <w:rFonts w:ascii="Arial" w:hAnsi="Arial"/>
                      <w:color w:val="FFFFFF" w:themeColor="background1"/>
                      <w:sz w:val="18"/>
                      <w:szCs w:val="18"/>
                    </w:rPr>
                    <w:t xml:space="preserve">.  </w:t>
                  </w:r>
                </w:p>
                <w:p w14:paraId="791BE13B" w14:textId="77777777" w:rsidR="004744C4" w:rsidRDefault="004744C4" w:rsidP="00A94E51">
                  <w:pPr>
                    <w:autoSpaceDE w:val="0"/>
                    <w:autoSpaceDN w:val="0"/>
                    <w:adjustRightInd w:val="0"/>
                    <w:spacing w:line="276" w:lineRule="auto"/>
                    <w:ind w:left="127"/>
                    <w:rPr>
                      <w:rFonts w:ascii="Arial" w:hAnsi="Arial"/>
                      <w:color w:val="FFFFFF" w:themeColor="background1"/>
                      <w:sz w:val="18"/>
                      <w:szCs w:val="18"/>
                    </w:rPr>
                  </w:pPr>
                </w:p>
                <w:p w14:paraId="3D9C935D" w14:textId="77777777" w:rsidR="004744C4" w:rsidRDefault="004744C4" w:rsidP="00A94E51">
                  <w:pPr>
                    <w:autoSpaceDE w:val="0"/>
                    <w:autoSpaceDN w:val="0"/>
                    <w:adjustRightInd w:val="0"/>
                    <w:spacing w:line="276" w:lineRule="auto"/>
                    <w:ind w:left="127"/>
                    <w:rPr>
                      <w:rFonts w:ascii="Arial" w:hAnsi="Arial"/>
                      <w:color w:val="FFFFFF" w:themeColor="background1"/>
                      <w:sz w:val="18"/>
                      <w:szCs w:val="18"/>
                    </w:rPr>
                  </w:pPr>
                  <w:r>
                    <w:rPr>
                      <w:rFonts w:ascii="Arial" w:hAnsi="Arial"/>
                      <w:color w:val="FFFFFF" w:themeColor="background1"/>
                      <w:sz w:val="18"/>
                      <w:szCs w:val="18"/>
                    </w:rPr>
                    <w:t>Includes both “hard” and “soft” engineering and can be used in conjunction with some nature-based methods.</w:t>
                  </w:r>
                </w:p>
                <w:p w14:paraId="3ACE253C" w14:textId="77777777" w:rsidR="004744C4" w:rsidRPr="00400846" w:rsidRDefault="004744C4" w:rsidP="00A94E51">
                  <w:pPr>
                    <w:autoSpaceDE w:val="0"/>
                    <w:autoSpaceDN w:val="0"/>
                    <w:adjustRightInd w:val="0"/>
                    <w:spacing w:line="276" w:lineRule="auto"/>
                    <w:ind w:left="127"/>
                    <w:rPr>
                      <w:color w:val="FFFFFF" w:themeColor="background1"/>
                      <w:sz w:val="22"/>
                      <w:szCs w:val="22"/>
                    </w:rPr>
                  </w:pPr>
                </w:p>
              </w:tc>
              <w:tc>
                <w:tcPr>
                  <w:tcW w:w="174" w:type="pct"/>
                  <w:tcBorders>
                    <w:top w:val="single" w:sz="4" w:space="0" w:color="89DBD6" w:themeColor="background2" w:themeShade="BF"/>
                  </w:tcBorders>
                  <w:shd w:val="clear" w:color="auto" w:fill="FFFFFF" w:themeFill="background1"/>
                </w:tcPr>
                <w:p w14:paraId="11774F75" w14:textId="77777777" w:rsidR="004744C4" w:rsidRPr="008751C0" w:rsidRDefault="004744C4" w:rsidP="00A94E51">
                  <w:pPr>
                    <w:spacing w:before="40" w:line="276" w:lineRule="auto"/>
                    <w:rPr>
                      <w:rFonts w:ascii="Arial" w:hAnsi="Arial"/>
                      <w:b/>
                      <w:bCs/>
                      <w:color w:val="797391" w:themeColor="accent6"/>
                      <w:sz w:val="18"/>
                      <w:szCs w:val="18"/>
                    </w:rPr>
                  </w:pPr>
                </w:p>
              </w:tc>
              <w:tc>
                <w:tcPr>
                  <w:tcW w:w="3123" w:type="pct"/>
                  <w:tcBorders>
                    <w:top w:val="single" w:sz="4" w:space="0" w:color="89DBD6" w:themeColor="background2" w:themeShade="BF"/>
                  </w:tcBorders>
                  <w:shd w:val="clear" w:color="auto" w:fill="FFFFFF" w:themeFill="background1"/>
                </w:tcPr>
                <w:p w14:paraId="292FFB1F" w14:textId="77777777" w:rsidR="004744C4" w:rsidRDefault="004744C4" w:rsidP="00A94E51">
                  <w:pPr>
                    <w:spacing w:before="40" w:line="276" w:lineRule="auto"/>
                    <w:rPr>
                      <w:rFonts w:ascii="Arial" w:hAnsi="Arial"/>
                      <w:b/>
                      <w:bCs/>
                      <w:color w:val="797391" w:themeColor="accent6"/>
                      <w:sz w:val="18"/>
                      <w:szCs w:val="18"/>
                    </w:rPr>
                  </w:pPr>
                  <w:r w:rsidRPr="008751C0">
                    <w:rPr>
                      <w:rFonts w:ascii="Arial" w:hAnsi="Arial"/>
                      <w:b/>
                      <w:bCs/>
                      <w:color w:val="797391" w:themeColor="accent6"/>
                      <w:sz w:val="18"/>
                      <w:szCs w:val="18"/>
                    </w:rPr>
                    <w:t>Beach nourishment*</w:t>
                  </w:r>
                </w:p>
                <w:p w14:paraId="30C18FE8" w14:textId="77777777" w:rsidR="004744C4" w:rsidRPr="00400846" w:rsidRDefault="004744C4" w:rsidP="00A94E51">
                  <w:pPr>
                    <w:spacing w:before="40" w:line="276" w:lineRule="auto"/>
                    <w:rPr>
                      <w:rFonts w:ascii="Arial" w:hAnsi="Arial"/>
                      <w:b/>
                      <w:bCs/>
                      <w:sz w:val="18"/>
                      <w:szCs w:val="18"/>
                    </w:rPr>
                  </w:pPr>
                  <w:r w:rsidRPr="00AD660E">
                    <w:rPr>
                      <w:rFonts w:ascii="Arial" w:hAnsi="Arial"/>
                      <w:sz w:val="18"/>
                      <w:szCs w:val="18"/>
                    </w:rPr>
                    <w:t>Beach scraping, Cart and p</w:t>
                  </w:r>
                  <w:r>
                    <w:rPr>
                      <w:rFonts w:ascii="Arial" w:hAnsi="Arial"/>
                      <w:sz w:val="18"/>
                      <w:szCs w:val="18"/>
                    </w:rPr>
                    <w:t>l</w:t>
                  </w:r>
                  <w:r w:rsidRPr="00AD660E">
                    <w:rPr>
                      <w:rFonts w:ascii="Arial" w:hAnsi="Arial"/>
                      <w:sz w:val="18"/>
                      <w:szCs w:val="18"/>
                    </w:rPr>
                    <w:t>ace, dre</w:t>
                  </w:r>
                  <w:r>
                    <w:rPr>
                      <w:rFonts w:ascii="Arial" w:hAnsi="Arial"/>
                      <w:sz w:val="18"/>
                      <w:szCs w:val="18"/>
                    </w:rPr>
                    <w:t>d</w:t>
                  </w:r>
                  <w:r w:rsidRPr="00AD660E">
                    <w:rPr>
                      <w:rFonts w:ascii="Arial" w:hAnsi="Arial"/>
                      <w:sz w:val="18"/>
                      <w:szCs w:val="18"/>
                    </w:rPr>
                    <w:t>ging</w:t>
                  </w:r>
                  <w:r>
                    <w:rPr>
                      <w:rFonts w:ascii="Arial" w:hAnsi="Arial"/>
                      <w:sz w:val="18"/>
                      <w:szCs w:val="18"/>
                    </w:rPr>
                    <w:t xml:space="preserve">, sand bypassing </w:t>
                  </w:r>
                  <w:r>
                    <w:rPr>
                      <w:rFonts w:ascii="Arial" w:hAnsi="Arial"/>
                      <w:b/>
                      <w:bCs/>
                      <w:sz w:val="18"/>
                      <w:szCs w:val="18"/>
                    </w:rPr>
                    <w:t xml:space="preserve"> </w:t>
                  </w:r>
                </w:p>
              </w:tc>
            </w:tr>
            <w:tr w:rsidR="004744C4" w:rsidRPr="00400846" w14:paraId="3335E7C8" w14:textId="77777777" w:rsidTr="00A94E51">
              <w:trPr>
                <w:trHeight w:val="157"/>
              </w:trPr>
              <w:tc>
                <w:tcPr>
                  <w:tcW w:w="1703" w:type="pct"/>
                  <w:vMerge/>
                  <w:tcBorders>
                    <w:bottom w:val="single" w:sz="4" w:space="0" w:color="FFFFFF" w:themeColor="background1"/>
                    <w:right w:val="nil"/>
                  </w:tcBorders>
                  <w:vAlign w:val="center"/>
                  <w:hideMark/>
                </w:tcPr>
                <w:p w14:paraId="69FCBF59" w14:textId="77777777" w:rsidR="004744C4" w:rsidRPr="00400846" w:rsidRDefault="004744C4" w:rsidP="00A94E51">
                  <w:pPr>
                    <w:spacing w:line="276" w:lineRule="auto"/>
                  </w:pPr>
                </w:p>
              </w:tc>
              <w:tc>
                <w:tcPr>
                  <w:tcW w:w="174" w:type="pct"/>
                  <w:shd w:val="clear" w:color="auto" w:fill="FFFFFF" w:themeFill="background1"/>
                </w:tcPr>
                <w:p w14:paraId="2045B065" w14:textId="77777777" w:rsidR="004744C4" w:rsidRPr="008751C0" w:rsidRDefault="004744C4" w:rsidP="00A94E51">
                  <w:pPr>
                    <w:spacing w:before="40" w:line="276" w:lineRule="auto"/>
                    <w:rPr>
                      <w:rFonts w:ascii="Arial" w:hAnsi="Arial"/>
                      <w:b/>
                      <w:bCs/>
                      <w:color w:val="797391" w:themeColor="accent6"/>
                      <w:sz w:val="18"/>
                      <w:szCs w:val="18"/>
                    </w:rPr>
                  </w:pPr>
                </w:p>
              </w:tc>
              <w:tc>
                <w:tcPr>
                  <w:tcW w:w="3123" w:type="pct"/>
                  <w:shd w:val="clear" w:color="auto" w:fill="FFFFFF" w:themeFill="background1"/>
                </w:tcPr>
                <w:p w14:paraId="2C8CDE38" w14:textId="77777777" w:rsidR="004744C4" w:rsidRPr="00AD660E" w:rsidRDefault="004744C4" w:rsidP="00A94E51">
                  <w:pPr>
                    <w:spacing w:before="40" w:line="276" w:lineRule="auto"/>
                    <w:rPr>
                      <w:rFonts w:ascii="Arial" w:hAnsi="Arial"/>
                      <w:color w:val="797391" w:themeColor="accent6"/>
                      <w:sz w:val="18"/>
                      <w:szCs w:val="18"/>
                    </w:rPr>
                  </w:pPr>
                  <w:r w:rsidRPr="008751C0">
                    <w:rPr>
                      <w:rFonts w:ascii="Arial" w:hAnsi="Arial"/>
                      <w:b/>
                      <w:bCs/>
                      <w:color w:val="797391" w:themeColor="accent6"/>
                      <w:sz w:val="18"/>
                      <w:szCs w:val="18"/>
                    </w:rPr>
                    <w:t xml:space="preserve">Seawalls </w:t>
                  </w:r>
                </w:p>
              </w:tc>
            </w:tr>
            <w:tr w:rsidR="004744C4" w:rsidRPr="00400846" w14:paraId="61AAE3C7" w14:textId="77777777" w:rsidTr="00A94E51">
              <w:trPr>
                <w:trHeight w:val="46"/>
              </w:trPr>
              <w:tc>
                <w:tcPr>
                  <w:tcW w:w="1703" w:type="pct"/>
                  <w:vMerge/>
                  <w:tcBorders>
                    <w:bottom w:val="single" w:sz="4" w:space="0" w:color="FFFFFF" w:themeColor="background1"/>
                    <w:right w:val="nil"/>
                  </w:tcBorders>
                  <w:vAlign w:val="center"/>
                  <w:hideMark/>
                </w:tcPr>
                <w:p w14:paraId="3609AA8A" w14:textId="77777777" w:rsidR="004744C4" w:rsidRPr="00400846" w:rsidRDefault="004744C4" w:rsidP="00A94E51">
                  <w:pPr>
                    <w:spacing w:line="276" w:lineRule="auto"/>
                  </w:pPr>
                </w:p>
              </w:tc>
              <w:tc>
                <w:tcPr>
                  <w:tcW w:w="174" w:type="pct"/>
                  <w:tcBorders>
                    <w:bottom w:val="single" w:sz="4" w:space="0" w:color="E5F7F6" w:themeColor="background2"/>
                  </w:tcBorders>
                  <w:shd w:val="clear" w:color="auto" w:fill="FFFFFF" w:themeFill="background1"/>
                </w:tcPr>
                <w:p w14:paraId="2BE04388" w14:textId="77777777" w:rsidR="004744C4" w:rsidRPr="008751C0" w:rsidRDefault="004744C4" w:rsidP="00A94E51">
                  <w:pPr>
                    <w:spacing w:before="40" w:line="276" w:lineRule="auto"/>
                    <w:rPr>
                      <w:rFonts w:ascii="Arial" w:hAnsi="Arial"/>
                      <w:b/>
                      <w:bCs/>
                      <w:color w:val="797391" w:themeColor="accent6"/>
                      <w:sz w:val="18"/>
                      <w:szCs w:val="18"/>
                    </w:rPr>
                  </w:pPr>
                </w:p>
              </w:tc>
              <w:tc>
                <w:tcPr>
                  <w:tcW w:w="3123" w:type="pct"/>
                  <w:tcBorders>
                    <w:bottom w:val="single" w:sz="4" w:space="0" w:color="E5F7F6" w:themeColor="background2"/>
                  </w:tcBorders>
                  <w:shd w:val="clear" w:color="auto" w:fill="FFFFFF" w:themeFill="background1"/>
                </w:tcPr>
                <w:p w14:paraId="558B7240" w14:textId="77777777" w:rsidR="004744C4" w:rsidRPr="00400846" w:rsidRDefault="004744C4" w:rsidP="00A94E51">
                  <w:pPr>
                    <w:spacing w:before="40" w:line="276" w:lineRule="auto"/>
                    <w:rPr>
                      <w:rFonts w:ascii="Arial" w:hAnsi="Arial"/>
                      <w:b/>
                      <w:bCs/>
                      <w:sz w:val="18"/>
                      <w:szCs w:val="18"/>
                    </w:rPr>
                  </w:pPr>
                  <w:r w:rsidRPr="008751C0">
                    <w:rPr>
                      <w:rFonts w:ascii="Arial" w:hAnsi="Arial"/>
                      <w:b/>
                      <w:bCs/>
                      <w:color w:val="797391" w:themeColor="accent6"/>
                      <w:sz w:val="18"/>
                      <w:szCs w:val="18"/>
                    </w:rPr>
                    <w:t xml:space="preserve">Groynes </w:t>
                  </w:r>
                </w:p>
              </w:tc>
            </w:tr>
            <w:tr w:rsidR="004744C4" w:rsidRPr="00400846" w14:paraId="323BE427" w14:textId="77777777" w:rsidTr="00A94E51">
              <w:trPr>
                <w:trHeight w:val="46"/>
              </w:trPr>
              <w:tc>
                <w:tcPr>
                  <w:tcW w:w="1703" w:type="pct"/>
                  <w:vMerge/>
                  <w:tcBorders>
                    <w:bottom w:val="single" w:sz="4" w:space="0" w:color="FFFFFF" w:themeColor="background1"/>
                    <w:right w:val="nil"/>
                  </w:tcBorders>
                  <w:vAlign w:val="center"/>
                  <w:hideMark/>
                </w:tcPr>
                <w:p w14:paraId="73F14406" w14:textId="77777777" w:rsidR="004744C4" w:rsidRPr="00400846" w:rsidRDefault="004744C4" w:rsidP="00A94E51">
                  <w:pPr>
                    <w:spacing w:line="276" w:lineRule="auto"/>
                  </w:pPr>
                </w:p>
              </w:tc>
              <w:tc>
                <w:tcPr>
                  <w:tcW w:w="174" w:type="pct"/>
                  <w:tcBorders>
                    <w:bottom w:val="single" w:sz="4" w:space="0" w:color="E5F7F6" w:themeColor="background2"/>
                  </w:tcBorders>
                  <w:shd w:val="clear" w:color="auto" w:fill="FFFFFF" w:themeFill="background1"/>
                </w:tcPr>
                <w:p w14:paraId="09CB8841" w14:textId="77777777" w:rsidR="004744C4" w:rsidRPr="008751C0" w:rsidRDefault="004744C4" w:rsidP="00A94E51">
                  <w:pPr>
                    <w:spacing w:before="40" w:line="276" w:lineRule="auto"/>
                    <w:rPr>
                      <w:rFonts w:ascii="Arial" w:hAnsi="Arial"/>
                      <w:b/>
                      <w:bCs/>
                      <w:color w:val="797391" w:themeColor="accent6"/>
                      <w:sz w:val="18"/>
                      <w:szCs w:val="18"/>
                    </w:rPr>
                  </w:pPr>
                </w:p>
              </w:tc>
              <w:tc>
                <w:tcPr>
                  <w:tcW w:w="3123" w:type="pct"/>
                  <w:tcBorders>
                    <w:bottom w:val="single" w:sz="4" w:space="0" w:color="E5F7F6" w:themeColor="background2"/>
                  </w:tcBorders>
                  <w:shd w:val="clear" w:color="auto" w:fill="FFFFFF" w:themeFill="background1"/>
                </w:tcPr>
                <w:p w14:paraId="6036D2A5" w14:textId="77777777" w:rsidR="004744C4" w:rsidRPr="008751C0" w:rsidRDefault="004744C4" w:rsidP="00A94E51">
                  <w:pPr>
                    <w:spacing w:before="40" w:line="276" w:lineRule="auto"/>
                    <w:rPr>
                      <w:rFonts w:ascii="Arial" w:hAnsi="Arial"/>
                      <w:b/>
                      <w:bCs/>
                      <w:color w:val="797391" w:themeColor="accent6"/>
                      <w:sz w:val="18"/>
                      <w:szCs w:val="18"/>
                    </w:rPr>
                  </w:pPr>
                  <w:r w:rsidRPr="008751C0">
                    <w:rPr>
                      <w:rFonts w:ascii="Arial" w:hAnsi="Arial"/>
                      <w:b/>
                      <w:bCs/>
                      <w:color w:val="797391" w:themeColor="accent6"/>
                      <w:sz w:val="18"/>
                      <w:szCs w:val="18"/>
                    </w:rPr>
                    <w:t>Breakwaters</w:t>
                  </w:r>
                </w:p>
              </w:tc>
            </w:tr>
            <w:tr w:rsidR="004744C4" w:rsidRPr="00400846" w14:paraId="658E3E14" w14:textId="77777777" w:rsidTr="00A94E51">
              <w:trPr>
                <w:trHeight w:val="62"/>
              </w:trPr>
              <w:tc>
                <w:tcPr>
                  <w:tcW w:w="1703" w:type="pct"/>
                  <w:vMerge/>
                  <w:tcBorders>
                    <w:bottom w:val="single" w:sz="4" w:space="0" w:color="FFFFFF" w:themeColor="background1"/>
                    <w:right w:val="nil"/>
                  </w:tcBorders>
                  <w:vAlign w:val="center"/>
                  <w:hideMark/>
                </w:tcPr>
                <w:p w14:paraId="3EAC6856" w14:textId="77777777" w:rsidR="004744C4" w:rsidRPr="00400846" w:rsidRDefault="004744C4" w:rsidP="00A94E51">
                  <w:pPr>
                    <w:spacing w:line="276" w:lineRule="auto"/>
                  </w:pPr>
                </w:p>
              </w:tc>
              <w:tc>
                <w:tcPr>
                  <w:tcW w:w="174" w:type="pct"/>
                  <w:tcBorders>
                    <w:bottom w:val="single" w:sz="4" w:space="0" w:color="E5F7F6" w:themeColor="background2"/>
                  </w:tcBorders>
                  <w:shd w:val="clear" w:color="auto" w:fill="FFFFFF" w:themeFill="background1"/>
                </w:tcPr>
                <w:p w14:paraId="772B7F9C" w14:textId="77777777" w:rsidR="004744C4" w:rsidRPr="008751C0" w:rsidRDefault="004744C4" w:rsidP="00A94E51">
                  <w:pPr>
                    <w:spacing w:before="40" w:line="276" w:lineRule="auto"/>
                    <w:rPr>
                      <w:rFonts w:ascii="Arial" w:hAnsi="Arial"/>
                      <w:b/>
                      <w:bCs/>
                      <w:color w:val="797391" w:themeColor="accent6"/>
                      <w:sz w:val="18"/>
                      <w:szCs w:val="18"/>
                      <w:lang w:val="en-GB"/>
                    </w:rPr>
                  </w:pPr>
                </w:p>
              </w:tc>
              <w:tc>
                <w:tcPr>
                  <w:tcW w:w="3123" w:type="pct"/>
                  <w:tcBorders>
                    <w:bottom w:val="single" w:sz="4" w:space="0" w:color="E5F7F6" w:themeColor="background2"/>
                  </w:tcBorders>
                  <w:shd w:val="clear" w:color="auto" w:fill="FFFFFF" w:themeFill="background1"/>
                </w:tcPr>
                <w:p w14:paraId="5ACB71BD" w14:textId="27CB9B95" w:rsidR="004744C4" w:rsidRDefault="00E324DE" w:rsidP="00A94E51">
                  <w:pPr>
                    <w:spacing w:before="40" w:line="276" w:lineRule="auto"/>
                    <w:rPr>
                      <w:rFonts w:ascii="Arial" w:hAnsi="Arial"/>
                      <w:b/>
                      <w:bCs/>
                      <w:color w:val="797391" w:themeColor="accent6"/>
                      <w:sz w:val="18"/>
                      <w:szCs w:val="18"/>
                      <w:lang w:val="en-GB"/>
                    </w:rPr>
                  </w:pPr>
                  <w:r>
                    <w:rPr>
                      <w:rFonts w:ascii="Arial" w:hAnsi="Arial"/>
                      <w:b/>
                      <w:bCs/>
                      <w:color w:val="797391" w:themeColor="accent6"/>
                      <w:sz w:val="18"/>
                      <w:szCs w:val="18"/>
                      <w:lang w:val="en-GB"/>
                    </w:rPr>
                    <w:t>Changes to d</w:t>
                  </w:r>
                  <w:r w:rsidR="004744C4" w:rsidRPr="008751C0">
                    <w:rPr>
                      <w:rFonts w:ascii="Arial" w:hAnsi="Arial"/>
                      <w:b/>
                      <w:bCs/>
                      <w:color w:val="797391" w:themeColor="accent6"/>
                      <w:sz w:val="18"/>
                      <w:szCs w:val="18"/>
                      <w:lang w:val="en-GB"/>
                    </w:rPr>
                    <w:t xml:space="preserve">rainage network </w:t>
                  </w:r>
                </w:p>
                <w:p w14:paraId="49D7596B" w14:textId="77777777" w:rsidR="004744C4" w:rsidRPr="008751C0" w:rsidRDefault="004744C4" w:rsidP="00A94E51">
                  <w:pPr>
                    <w:spacing w:before="40" w:line="276" w:lineRule="auto"/>
                    <w:rPr>
                      <w:rFonts w:ascii="Arial" w:hAnsi="Arial"/>
                      <w:b/>
                      <w:bCs/>
                      <w:color w:val="797391" w:themeColor="accent6"/>
                      <w:sz w:val="18"/>
                      <w:szCs w:val="18"/>
                      <w:lang w:val="en-GB"/>
                    </w:rPr>
                  </w:pPr>
                  <w:r w:rsidRPr="00D72150">
                    <w:rPr>
                      <w:rFonts w:ascii="Arial" w:hAnsi="Arial"/>
                      <w:sz w:val="18"/>
                      <w:szCs w:val="18"/>
                    </w:rPr>
                    <w:t>Pipes, valves</w:t>
                  </w:r>
                  <w:r>
                    <w:rPr>
                      <w:rFonts w:ascii="Arial" w:hAnsi="Arial"/>
                      <w:sz w:val="18"/>
                      <w:szCs w:val="18"/>
                    </w:rPr>
                    <w:t xml:space="preserve"> (</w:t>
                  </w:r>
                  <w:r w:rsidRPr="00D72150">
                    <w:rPr>
                      <w:rFonts w:ascii="Arial" w:hAnsi="Arial"/>
                      <w:sz w:val="18"/>
                      <w:szCs w:val="18"/>
                    </w:rPr>
                    <w:t>size</w:t>
                  </w:r>
                  <w:r>
                    <w:rPr>
                      <w:rFonts w:ascii="Arial" w:hAnsi="Arial"/>
                      <w:sz w:val="18"/>
                      <w:szCs w:val="18"/>
                    </w:rPr>
                    <w:t>,</w:t>
                  </w:r>
                  <w:r w:rsidRPr="00D72150">
                    <w:rPr>
                      <w:rFonts w:ascii="Arial" w:hAnsi="Arial"/>
                      <w:sz w:val="18"/>
                      <w:szCs w:val="18"/>
                    </w:rPr>
                    <w:t xml:space="preserve"> functionality</w:t>
                  </w:r>
                  <w:r>
                    <w:rPr>
                      <w:rFonts w:ascii="Arial" w:hAnsi="Arial"/>
                      <w:sz w:val="18"/>
                      <w:szCs w:val="18"/>
                    </w:rPr>
                    <w:t>, network location, materials)</w:t>
                  </w:r>
                </w:p>
              </w:tc>
            </w:tr>
            <w:tr w:rsidR="004744C4" w:rsidRPr="00400846" w14:paraId="7097678B" w14:textId="77777777" w:rsidTr="00A94E51">
              <w:trPr>
                <w:trHeight w:val="46"/>
              </w:trPr>
              <w:tc>
                <w:tcPr>
                  <w:tcW w:w="1703" w:type="pct"/>
                  <w:vMerge/>
                  <w:tcBorders>
                    <w:right w:val="nil"/>
                  </w:tcBorders>
                  <w:vAlign w:val="center"/>
                  <w:hideMark/>
                </w:tcPr>
                <w:p w14:paraId="1CF067CC" w14:textId="77777777" w:rsidR="004744C4" w:rsidRPr="00400846" w:rsidRDefault="004744C4" w:rsidP="00A94E51">
                  <w:pPr>
                    <w:spacing w:line="276" w:lineRule="auto"/>
                  </w:pPr>
                </w:p>
              </w:tc>
              <w:tc>
                <w:tcPr>
                  <w:tcW w:w="174" w:type="pct"/>
                  <w:shd w:val="clear" w:color="auto" w:fill="FFFFFF" w:themeFill="background1"/>
                </w:tcPr>
                <w:p w14:paraId="4DCAD17A" w14:textId="77777777" w:rsidR="004744C4" w:rsidRPr="008751C0" w:rsidRDefault="004744C4" w:rsidP="00A94E51">
                  <w:pPr>
                    <w:spacing w:before="40" w:line="276" w:lineRule="auto"/>
                    <w:rPr>
                      <w:rFonts w:ascii="Arial" w:hAnsi="Arial"/>
                      <w:b/>
                      <w:bCs/>
                      <w:color w:val="797391" w:themeColor="accent6"/>
                      <w:sz w:val="18"/>
                      <w:szCs w:val="18"/>
                      <w:lang w:val="en-GB"/>
                    </w:rPr>
                  </w:pPr>
                </w:p>
              </w:tc>
              <w:tc>
                <w:tcPr>
                  <w:tcW w:w="3123" w:type="pct"/>
                  <w:shd w:val="clear" w:color="auto" w:fill="FFFFFF" w:themeFill="background1"/>
                </w:tcPr>
                <w:p w14:paraId="78D32363" w14:textId="6CC7D8B1" w:rsidR="004744C4" w:rsidRDefault="00E324DE" w:rsidP="00A94E51">
                  <w:pPr>
                    <w:spacing w:before="40" w:line="276" w:lineRule="auto"/>
                    <w:rPr>
                      <w:rFonts w:ascii="Arial" w:hAnsi="Arial"/>
                      <w:b/>
                      <w:bCs/>
                      <w:color w:val="797391" w:themeColor="accent6"/>
                      <w:sz w:val="18"/>
                      <w:szCs w:val="18"/>
                      <w:lang w:val="en-GB"/>
                    </w:rPr>
                  </w:pPr>
                  <w:r>
                    <w:rPr>
                      <w:rFonts w:ascii="Arial" w:hAnsi="Arial"/>
                      <w:b/>
                      <w:bCs/>
                      <w:color w:val="797391" w:themeColor="accent6"/>
                      <w:sz w:val="18"/>
                      <w:szCs w:val="18"/>
                      <w:lang w:val="en-GB"/>
                    </w:rPr>
                    <w:t>Changes to r</w:t>
                  </w:r>
                  <w:r w:rsidRPr="008751C0">
                    <w:rPr>
                      <w:rFonts w:ascii="Arial" w:hAnsi="Arial"/>
                      <w:b/>
                      <w:bCs/>
                      <w:color w:val="797391" w:themeColor="accent6"/>
                      <w:sz w:val="18"/>
                      <w:szCs w:val="18"/>
                      <w:lang w:val="en-GB"/>
                    </w:rPr>
                    <w:t xml:space="preserve">oad </w:t>
                  </w:r>
                  <w:r w:rsidR="004744C4" w:rsidRPr="008751C0">
                    <w:rPr>
                      <w:rFonts w:ascii="Arial" w:hAnsi="Arial"/>
                      <w:b/>
                      <w:bCs/>
                      <w:color w:val="797391" w:themeColor="accent6"/>
                      <w:sz w:val="18"/>
                      <w:szCs w:val="18"/>
                      <w:lang w:val="en-GB"/>
                    </w:rPr>
                    <w:t xml:space="preserve">network </w:t>
                  </w:r>
                </w:p>
                <w:p w14:paraId="570186A6" w14:textId="77777777" w:rsidR="004744C4" w:rsidRPr="008751C0" w:rsidRDefault="004744C4" w:rsidP="00A94E51">
                  <w:pPr>
                    <w:spacing w:before="40" w:line="276" w:lineRule="auto"/>
                    <w:rPr>
                      <w:rFonts w:ascii="Arial" w:hAnsi="Arial"/>
                      <w:b/>
                      <w:bCs/>
                      <w:color w:val="797391" w:themeColor="accent6"/>
                      <w:sz w:val="18"/>
                      <w:szCs w:val="18"/>
                      <w:lang w:val="en-GB"/>
                    </w:rPr>
                  </w:pPr>
                  <w:r w:rsidRPr="00D72150">
                    <w:rPr>
                      <w:rFonts w:ascii="Arial" w:hAnsi="Arial"/>
                      <w:sz w:val="18"/>
                      <w:szCs w:val="18"/>
                    </w:rPr>
                    <w:t>Network, material, drainage</w:t>
                  </w:r>
                  <w:r>
                    <w:rPr>
                      <w:rFonts w:ascii="Arial" w:hAnsi="Arial"/>
                      <w:b/>
                      <w:bCs/>
                      <w:color w:val="797391" w:themeColor="accent6"/>
                      <w:sz w:val="18"/>
                      <w:szCs w:val="18"/>
                      <w:lang w:val="en-GB"/>
                    </w:rPr>
                    <w:t xml:space="preserve"> </w:t>
                  </w:r>
                </w:p>
              </w:tc>
            </w:tr>
          </w:tbl>
          <w:p w14:paraId="2FE8D6D4" w14:textId="42A6A27E" w:rsidR="004744C4" w:rsidRPr="00FA3E49" w:rsidRDefault="004744C4" w:rsidP="0093522A">
            <w:pPr>
              <w:spacing w:line="360" w:lineRule="auto"/>
              <w:rPr>
                <w:b/>
                <w:bCs/>
                <w:color w:val="auto"/>
              </w:rPr>
            </w:pPr>
          </w:p>
        </w:tc>
      </w:tr>
    </w:tbl>
    <w:p w14:paraId="40E3D85A" w14:textId="160771B9" w:rsidR="00EB49DC" w:rsidRDefault="00EB49DC">
      <w:r>
        <w:t xml:space="preserve"> </w:t>
      </w:r>
      <w:r w:rsidR="00556D3B">
        <w:br/>
      </w:r>
      <w:r w:rsidRPr="00556D3B">
        <w:t>T</w:t>
      </w:r>
      <w:r w:rsidR="000E295D" w:rsidRPr="00556D3B">
        <w:t>o</w:t>
      </w:r>
      <w:r w:rsidRPr="00556D3B">
        <w:t xml:space="preserve"> find further information about these </w:t>
      </w:r>
      <w:r w:rsidR="000E295D" w:rsidRPr="00556D3B">
        <w:t xml:space="preserve">adaptation actions, see Factsheet #7 Adaptation actions. </w:t>
      </w:r>
      <w:r w:rsidRPr="00556D3B">
        <w:t xml:space="preserve"> </w:t>
      </w:r>
    </w:p>
    <w:p w14:paraId="47F8FE14" w14:textId="77777777" w:rsidR="00F26E1A" w:rsidRDefault="00F26E1A" w:rsidP="00997838">
      <w:pPr>
        <w:pStyle w:val="SmallBodyText"/>
        <w:rPr>
          <w:rStyle w:val="HiddenText"/>
          <w:highlight w:val="yellow"/>
        </w:rPr>
        <w:sectPr w:rsidR="00F26E1A" w:rsidSect="00BE2ADC">
          <w:type w:val="continuous"/>
          <w:pgSz w:w="11907" w:h="16840" w:code="9"/>
          <w:pgMar w:top="1985" w:right="851" w:bottom="1758" w:left="851" w:header="284" w:footer="284" w:gutter="0"/>
          <w:cols w:space="284"/>
          <w:docGrid w:linePitch="360"/>
        </w:sectPr>
      </w:pPr>
    </w:p>
    <w:tbl>
      <w:tblPr>
        <w:tblStyle w:val="TableGrid"/>
        <w:tblpPr w:leftFromText="180" w:rightFromText="180" w:vertAnchor="text" w:horzAnchor="margin" w:tblpY="380"/>
        <w:tblW w:w="10219" w:type="dxa"/>
        <w:tblLook w:val="04A0" w:firstRow="1" w:lastRow="0" w:firstColumn="1" w:lastColumn="0" w:noHBand="0" w:noVBand="1"/>
      </w:tblPr>
      <w:tblGrid>
        <w:gridCol w:w="10219"/>
      </w:tblGrid>
      <w:tr w:rsidR="00092864" w14:paraId="21172694" w14:textId="77777777" w:rsidTr="00556D3B">
        <w:trPr>
          <w:cnfStyle w:val="100000000000" w:firstRow="1" w:lastRow="0" w:firstColumn="0" w:lastColumn="0" w:oddVBand="0" w:evenVBand="0" w:oddHBand="0" w:evenHBand="0" w:firstRowFirstColumn="0" w:firstRowLastColumn="0" w:lastRowFirstColumn="0" w:lastRowLastColumn="0"/>
          <w:trHeight w:val="1418"/>
          <w:hidden/>
        </w:trPr>
        <w:tc>
          <w:tcPr>
            <w:cnfStyle w:val="000000000100" w:firstRow="0" w:lastRow="0" w:firstColumn="0" w:lastColumn="0" w:oddVBand="0" w:evenVBand="0" w:oddHBand="0" w:evenHBand="0" w:firstRowFirstColumn="1" w:firstRowLastColumn="0" w:lastRowFirstColumn="0" w:lastRowLastColumn="0"/>
            <w:tcW w:w="10219" w:type="dxa"/>
          </w:tcPr>
          <w:p w14:paraId="543DC1CC" w14:textId="7D8401A3" w:rsidR="00092864" w:rsidRPr="00BE2ADC" w:rsidRDefault="00092864" w:rsidP="00556D3B">
            <w:pPr>
              <w:keepNext/>
              <w:keepLines/>
              <w:numPr>
                <w:ilvl w:val="1"/>
                <w:numId w:val="7"/>
              </w:numPr>
              <w:tabs>
                <w:tab w:val="num" w:pos="360"/>
                <w:tab w:val="left" w:pos="1418"/>
                <w:tab w:val="left" w:pos="1701"/>
                <w:tab w:val="left" w:pos="1985"/>
              </w:tabs>
              <w:spacing w:line="260" w:lineRule="exact"/>
              <w:outlineLvl w:val="1"/>
              <w:rPr>
                <w:b/>
                <w:bCs/>
                <w:iCs/>
                <w:color w:val="FFFFFF" w:themeColor="background1"/>
                <w:kern w:val="20"/>
                <w:szCs w:val="24"/>
              </w:rPr>
            </w:pPr>
            <w:r w:rsidRPr="0048487D">
              <w:rPr>
                <w:rStyle w:val="HiddenText"/>
                <w:highlight w:val="yellow"/>
              </w:rPr>
              <w:t>Keep all content above this instruction text line. Delete only when document formatting is complete.</w:t>
            </w:r>
            <w:r>
              <w:rPr>
                <w:rStyle w:val="HiddenText"/>
              </w:rPr>
              <w:t>k</w:t>
            </w:r>
            <w:r w:rsidR="0064776B">
              <w:rPr>
                <w:rStyle w:val="HiddenText"/>
                <w:vanish w:val="0"/>
              </w:rPr>
              <w:t xml:space="preserve"> </w:t>
            </w:r>
            <w:r w:rsidR="0064776B">
              <w:rPr>
                <w:rStyle w:val="HiddenText"/>
              </w:rPr>
              <w:t xml:space="preserve">  </w:t>
            </w:r>
            <w:r w:rsidRPr="00BE2ADC">
              <w:rPr>
                <w:b/>
                <w:bCs/>
                <w:iCs/>
                <w:color w:val="FFFFFF" w:themeColor="background1"/>
                <w:kern w:val="20"/>
                <w:szCs w:val="24"/>
              </w:rPr>
              <w:t>How can I get involved in the project?</w:t>
            </w:r>
          </w:p>
          <w:p w14:paraId="6040820E" w14:textId="77777777" w:rsidR="00092864" w:rsidRPr="00BC2A66" w:rsidRDefault="00092864" w:rsidP="00556D3B">
            <w:pPr>
              <w:spacing w:line="160" w:lineRule="atLeast"/>
              <w:contextualSpacing/>
              <w:rPr>
                <w:color w:val="FFFFFF" w:themeColor="background1"/>
                <w:lang w:eastAsia="en-US"/>
              </w:rPr>
            </w:pPr>
            <w:r w:rsidRPr="00BC2A66">
              <w:rPr>
                <w:color w:val="FFFFFF" w:themeColor="background1"/>
                <w:lang w:eastAsia="en-US"/>
              </w:rPr>
              <w:t>To ensure you keep up to date with the Cape to Cape Resilience Project:</w:t>
            </w:r>
          </w:p>
          <w:p w14:paraId="25CA2FD9" w14:textId="77777777" w:rsidR="00092864" w:rsidRPr="0064776B" w:rsidRDefault="00092864" w:rsidP="00556D3B">
            <w:pPr>
              <w:pStyle w:val="QuoteBullet"/>
              <w:numPr>
                <w:ilvl w:val="0"/>
                <w:numId w:val="16"/>
              </w:numPr>
              <w:spacing w:before="0" w:after="0" w:line="276" w:lineRule="auto"/>
              <w:ind w:hanging="218"/>
              <w:rPr>
                <w:b/>
                <w:bCs/>
                <w:i w:val="0"/>
                <w:iCs w:val="0"/>
                <w:color w:val="FFFFFF" w:themeColor="background1"/>
              </w:rPr>
            </w:pPr>
            <w:r w:rsidRPr="0064776B">
              <w:rPr>
                <w:i w:val="0"/>
                <w:iCs w:val="0"/>
                <w:color w:val="FFFFFF" w:themeColor="background1"/>
              </w:rPr>
              <w:t xml:space="preserve">Visit the project website at </w:t>
            </w:r>
            <w:hyperlink r:id="rId36" w:history="1">
              <w:r w:rsidRPr="0064776B">
                <w:rPr>
                  <w:b/>
                  <w:bCs/>
                  <w:i w:val="0"/>
                  <w:iCs w:val="0"/>
                  <w:color w:val="FFFFFF" w:themeColor="background1"/>
                  <w:u w:val="single"/>
                </w:rPr>
                <w:t>marineandcoasts.vic.gov.au/coastal-programs/cape-to-cape-resilience-project</w:t>
              </w:r>
            </w:hyperlink>
            <w:r w:rsidRPr="0064776B">
              <w:rPr>
                <w:b/>
                <w:bCs/>
                <w:i w:val="0"/>
                <w:iCs w:val="0"/>
                <w:color w:val="FFFFFF" w:themeColor="background1"/>
              </w:rPr>
              <w:t xml:space="preserve"> </w:t>
            </w:r>
          </w:p>
          <w:p w14:paraId="589A6CBA" w14:textId="77777777" w:rsidR="00092864" w:rsidRPr="0064776B" w:rsidRDefault="00092864" w:rsidP="00556D3B">
            <w:pPr>
              <w:pStyle w:val="QuoteBullet"/>
              <w:numPr>
                <w:ilvl w:val="0"/>
                <w:numId w:val="16"/>
              </w:numPr>
              <w:spacing w:before="0" w:after="0" w:line="276" w:lineRule="auto"/>
              <w:ind w:hanging="218"/>
              <w:rPr>
                <w:b/>
                <w:bCs/>
                <w:i w:val="0"/>
                <w:iCs w:val="0"/>
                <w:color w:val="FFFFFF" w:themeColor="background1"/>
              </w:rPr>
            </w:pPr>
            <w:r w:rsidRPr="0064776B">
              <w:rPr>
                <w:i w:val="0"/>
                <w:iCs w:val="0"/>
                <w:color w:val="FFFFFF" w:themeColor="background1"/>
              </w:rPr>
              <w:t xml:space="preserve">Sign-up to receive progress updates and notifications – email </w:t>
            </w:r>
            <w:hyperlink r:id="rId37" w:history="1">
              <w:r w:rsidRPr="0064776B">
                <w:rPr>
                  <w:rStyle w:val="Hyperlink"/>
                  <w:i w:val="0"/>
                  <w:iCs w:val="0"/>
                  <w:color w:val="FFFFFF" w:themeColor="background1"/>
                </w:rPr>
                <w:t>capetocape.project@delwp.vic.gov.au</w:t>
              </w:r>
            </w:hyperlink>
          </w:p>
          <w:p w14:paraId="3749EDB1" w14:textId="77777777" w:rsidR="00092864" w:rsidRPr="0064776B" w:rsidRDefault="00092864" w:rsidP="00556D3B">
            <w:pPr>
              <w:pStyle w:val="QuoteBullet"/>
              <w:numPr>
                <w:ilvl w:val="0"/>
                <w:numId w:val="16"/>
              </w:numPr>
              <w:spacing w:before="0" w:after="0" w:line="276" w:lineRule="auto"/>
              <w:ind w:hanging="218"/>
              <w:rPr>
                <w:b/>
                <w:bCs/>
                <w:i w:val="0"/>
                <w:iCs w:val="0"/>
                <w:color w:val="FFFFFF" w:themeColor="background1"/>
              </w:rPr>
            </w:pPr>
            <w:r w:rsidRPr="0064776B">
              <w:rPr>
                <w:i w:val="0"/>
                <w:iCs w:val="0"/>
                <w:color w:val="FFFFFF" w:themeColor="background1"/>
              </w:rPr>
              <w:t>Read our latest project updates at the website</w:t>
            </w:r>
          </w:p>
          <w:p w14:paraId="5C61F442" w14:textId="77777777" w:rsidR="00092864" w:rsidRPr="0064776B" w:rsidRDefault="00092864" w:rsidP="00556D3B">
            <w:pPr>
              <w:pStyle w:val="QuoteBullet"/>
              <w:numPr>
                <w:ilvl w:val="0"/>
                <w:numId w:val="16"/>
              </w:numPr>
              <w:spacing w:before="0" w:after="0" w:line="276" w:lineRule="auto"/>
              <w:ind w:hanging="218"/>
              <w:rPr>
                <w:i w:val="0"/>
                <w:iCs w:val="0"/>
              </w:rPr>
            </w:pPr>
            <w:r w:rsidRPr="0064776B">
              <w:rPr>
                <w:i w:val="0"/>
                <w:iCs w:val="0"/>
                <w:color w:val="FFFFFF" w:themeColor="background1"/>
              </w:rPr>
              <w:t xml:space="preserve">Ask us a question – email </w:t>
            </w:r>
            <w:hyperlink r:id="rId38" w:history="1">
              <w:r w:rsidRPr="0064776B">
                <w:rPr>
                  <w:i w:val="0"/>
                  <w:iCs w:val="0"/>
                  <w:color w:val="FFFFFF" w:themeColor="background1"/>
                  <w:u w:val="single"/>
                </w:rPr>
                <w:t>capetocape.project@delwp.vic.gov.au</w:t>
              </w:r>
            </w:hyperlink>
          </w:p>
          <w:p w14:paraId="2A307C23" w14:textId="376C6206" w:rsidR="00BE2ADC" w:rsidRPr="00092864" w:rsidRDefault="00BE2ADC" w:rsidP="00556D3B">
            <w:pPr>
              <w:pStyle w:val="QuoteBullet"/>
              <w:numPr>
                <w:ilvl w:val="0"/>
                <w:numId w:val="16"/>
              </w:numPr>
              <w:spacing w:before="0" w:after="0" w:line="276" w:lineRule="auto"/>
              <w:ind w:hanging="218"/>
            </w:pPr>
            <w:r w:rsidRPr="0064776B">
              <w:rPr>
                <w:i w:val="0"/>
                <w:iCs w:val="0"/>
                <w:color w:val="FFFFFF" w:themeColor="background1"/>
              </w:rPr>
              <w:t>Visit our Engage Victoria page at</w:t>
            </w:r>
            <w:r w:rsidRPr="0064776B">
              <w:rPr>
                <w:b/>
                <w:bCs/>
                <w:i w:val="0"/>
                <w:iCs w:val="0"/>
                <w:color w:val="FFFFFF" w:themeColor="background1"/>
                <w:szCs w:val="22"/>
              </w:rPr>
              <w:t xml:space="preserve"> </w:t>
            </w:r>
            <w:hyperlink r:id="rId39" w:history="1">
              <w:r w:rsidRPr="0064776B">
                <w:rPr>
                  <w:rStyle w:val="Hyperlink"/>
                  <w:b/>
                  <w:bCs/>
                  <w:i w:val="0"/>
                  <w:iCs w:val="0"/>
                  <w:color w:val="FFFFFF" w:themeColor="background1"/>
                  <w:szCs w:val="18"/>
                </w:rPr>
                <w:t>engage.vic.gov.au/cape-cape-resilience-projec</w:t>
              </w:r>
            </w:hyperlink>
            <w:r w:rsidRPr="00BE2ADC">
              <w:rPr>
                <w:rStyle w:val="Hyperlink"/>
                <w:b/>
                <w:bCs/>
                <w:color w:val="FFFFFF" w:themeColor="background1"/>
                <w:szCs w:val="18"/>
              </w:rPr>
              <w:t>t</w:t>
            </w:r>
          </w:p>
        </w:tc>
      </w:tr>
    </w:tbl>
    <w:p w14:paraId="630C82BA" w14:textId="4C6820C7" w:rsidR="00092864" w:rsidRPr="00092864" w:rsidRDefault="00092864" w:rsidP="00A94E51">
      <w:pPr>
        <w:rPr>
          <w:sz w:val="8"/>
          <w:szCs w:val="8"/>
        </w:rPr>
      </w:pPr>
    </w:p>
    <w:sectPr w:rsidR="00092864" w:rsidRPr="00092864"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A7549" w14:textId="77777777" w:rsidR="005904B1" w:rsidRDefault="005904B1">
      <w:r>
        <w:separator/>
      </w:r>
    </w:p>
    <w:p w14:paraId="68B21914" w14:textId="77777777" w:rsidR="005904B1" w:rsidRDefault="005904B1"/>
    <w:p w14:paraId="137910E0" w14:textId="77777777" w:rsidR="005904B1" w:rsidRDefault="005904B1"/>
  </w:endnote>
  <w:endnote w:type="continuationSeparator" w:id="0">
    <w:p w14:paraId="74565C56" w14:textId="77777777" w:rsidR="005904B1" w:rsidRDefault="005904B1">
      <w:r>
        <w:continuationSeparator/>
      </w:r>
    </w:p>
    <w:p w14:paraId="30215836" w14:textId="77777777" w:rsidR="005904B1" w:rsidRDefault="005904B1"/>
    <w:p w14:paraId="0A41EAF5" w14:textId="77777777" w:rsidR="005904B1" w:rsidRDefault="005904B1"/>
  </w:endnote>
  <w:endnote w:type="continuationNotice" w:id="1">
    <w:p w14:paraId="21BB808D" w14:textId="77777777" w:rsidR="005904B1" w:rsidRDefault="005904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C7AC" w14:textId="03C390A5" w:rsidR="00FA5BAE" w:rsidRDefault="00556D3B" w:rsidP="00FA5BAE">
    <w:pPr>
      <w:pStyle w:val="Footer"/>
      <w:spacing w:before="1600"/>
    </w:pPr>
    <w:r>
      <w:rPr>
        <w:noProof/>
      </w:rPr>
      <mc:AlternateContent>
        <mc:Choice Requires="wps">
          <w:drawing>
            <wp:anchor distT="0" distB="0" distL="114300" distR="114300" simplePos="0" relativeHeight="251661335" behindDoc="0" locked="0" layoutInCell="0" allowOverlap="1" wp14:anchorId="0090B016" wp14:editId="408AF25E">
              <wp:simplePos x="0" y="0"/>
              <wp:positionH relativeFrom="page">
                <wp:posOffset>0</wp:posOffset>
              </wp:positionH>
              <wp:positionV relativeFrom="page">
                <wp:posOffset>10229215</wp:posOffset>
              </wp:positionV>
              <wp:extent cx="7560945" cy="273050"/>
              <wp:effectExtent l="0" t="0" r="0" b="12700"/>
              <wp:wrapNone/>
              <wp:docPr id="17" name="MSIPCMccef424faf60db1eb6220de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AACE9" w14:textId="04BD8924" w:rsidR="00556D3B" w:rsidRPr="00556D3B" w:rsidRDefault="00556D3B" w:rsidP="00556D3B">
                          <w:pPr>
                            <w:jc w:val="center"/>
                            <w:rPr>
                              <w:rFonts w:ascii="Calibri" w:hAnsi="Calibri" w:cs="Calibri"/>
                              <w:color w:val="000000"/>
                              <w:sz w:val="24"/>
                            </w:rPr>
                          </w:pPr>
                          <w:r w:rsidRPr="00556D3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90B016" id="_x0000_t202" coordsize="21600,21600" o:spt="202" path="m,l,21600r21600,l21600,xe">
              <v:stroke joinstyle="miter"/>
              <v:path gradientshapeok="t" o:connecttype="rect"/>
            </v:shapetype>
            <v:shape id="MSIPCMccef424faf60db1eb6220deb"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613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CpOHjLICAABL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725AACE9" w14:textId="04BD8924" w:rsidR="00556D3B" w:rsidRPr="00556D3B" w:rsidRDefault="00556D3B" w:rsidP="00556D3B">
                    <w:pPr>
                      <w:jc w:val="center"/>
                      <w:rPr>
                        <w:rFonts w:ascii="Calibri" w:hAnsi="Calibri" w:cs="Calibri"/>
                        <w:color w:val="000000"/>
                        <w:sz w:val="24"/>
                      </w:rPr>
                    </w:pPr>
                    <w:r w:rsidRPr="00556D3B">
                      <w:rPr>
                        <w:rFonts w:ascii="Calibri" w:hAnsi="Calibri" w:cs="Calibri"/>
                        <w:color w:val="000000"/>
                        <w:sz w:val="24"/>
                      </w:rPr>
                      <w:t>OFFICIAL</w:t>
                    </w:r>
                  </w:p>
                </w:txbxContent>
              </v:textbox>
              <w10:wrap anchorx="page" anchory="page"/>
            </v:shape>
          </w:pict>
        </mc:Fallback>
      </mc:AlternateContent>
    </w:r>
    <w:r w:rsidR="00FA5BAE">
      <w:rPr>
        <w:noProof/>
      </w:rPr>
      <w:drawing>
        <wp:anchor distT="0" distB="0" distL="114300" distR="114300" simplePos="0" relativeHeight="251658262" behindDoc="1" locked="1" layoutInCell="1" allowOverlap="1" wp14:anchorId="6C91CA0F" wp14:editId="765EF44A">
          <wp:simplePos x="0" y="0"/>
          <wp:positionH relativeFrom="page">
            <wp:posOffset>-35560</wp:posOffset>
          </wp:positionH>
          <wp:positionV relativeFrom="page">
            <wp:align>bottom</wp:align>
          </wp:positionV>
          <wp:extent cx="2008800" cy="950400"/>
          <wp:effectExtent l="0" t="0" r="0" b="2540"/>
          <wp:wrapNone/>
          <wp:docPr id="3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FA5BAE">
      <w:rPr>
        <w:noProof/>
      </w:rPr>
      <w:drawing>
        <wp:anchor distT="0" distB="0" distL="114300" distR="114300" simplePos="0" relativeHeight="251658261" behindDoc="1" locked="1" layoutInCell="1" allowOverlap="1" wp14:anchorId="463F3C79" wp14:editId="02FFB8E4">
          <wp:simplePos x="0" y="0"/>
          <wp:positionH relativeFrom="page">
            <wp:align>right</wp:align>
          </wp:positionH>
          <wp:positionV relativeFrom="page">
            <wp:align>bottom</wp:align>
          </wp:positionV>
          <wp:extent cx="2403762" cy="1083600"/>
          <wp:effectExtent l="0" t="0" r="0" b="0"/>
          <wp:wrapNone/>
          <wp:docPr id="3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BAE">
      <w:rPr>
        <w:noProof/>
        <w:sz w:val="18"/>
      </w:rPr>
      <mc:AlternateContent>
        <mc:Choice Requires="wps">
          <w:drawing>
            <wp:anchor distT="0" distB="0" distL="114300" distR="114300" simplePos="0" relativeHeight="251658263" behindDoc="0" locked="1" layoutInCell="1" allowOverlap="1" wp14:anchorId="2764A885" wp14:editId="5E1D070D">
              <wp:simplePos x="0" y="0"/>
              <wp:positionH relativeFrom="page">
                <wp:align>left</wp:align>
              </wp:positionH>
              <wp:positionV relativeFrom="page">
                <wp:align>bottom</wp:align>
              </wp:positionV>
              <wp:extent cx="3848100" cy="719455"/>
              <wp:effectExtent l="0" t="0" r="0" b="4445"/>
              <wp:wrapNone/>
              <wp:docPr id="37"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8C7BF" w14:textId="77777777" w:rsidR="00FA5BAE" w:rsidRPr="009F69FA" w:rsidRDefault="00FA5BAE" w:rsidP="00FA5BAE">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A885" id="WebAddress" o:spid="_x0000_s1027" type="#_x0000_t202" style="position:absolute;margin-left:0;margin-top:0;width:303pt;height:56.65pt;z-index:25165826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" filled="f" stroked="f" strokeweight=".5pt">
              <v:textbox inset="15mm">
                <w:txbxContent>
                  <w:p w14:paraId="4428C7BF" w14:textId="77777777" w:rsidR="00FA5BAE" w:rsidRPr="009F69FA" w:rsidRDefault="00FA5BAE" w:rsidP="00FA5BAE">
                    <w:pPr>
                      <w:pStyle w:val="xWeb"/>
                    </w:pPr>
                    <w:r w:rsidRPr="009F69FA">
                      <w:t>de</w:t>
                    </w:r>
                    <w:r>
                      <w:t>lwp</w:t>
                    </w:r>
                    <w:r w:rsidRPr="009F69FA">
                      <w:t>.vic.gov.au</w:t>
                    </w:r>
                  </w:p>
                </w:txbxContent>
              </v:textbox>
              <w10:wrap anchorx="page" anchory="page"/>
              <w10:anchorlock/>
            </v:shape>
          </w:pict>
        </mc:Fallback>
      </mc:AlternateContent>
    </w:r>
    <w:r w:rsidR="00FA5BAE">
      <w:rPr>
        <w:noProof/>
        <w:sz w:val="18"/>
      </w:rPr>
      <w:drawing>
        <wp:anchor distT="0" distB="0" distL="114300" distR="114300" simplePos="0" relativeHeight="251658260" behindDoc="1" locked="1" layoutInCell="1" allowOverlap="1" wp14:anchorId="6615413C" wp14:editId="58748E1C">
          <wp:simplePos x="0" y="0"/>
          <wp:positionH relativeFrom="page">
            <wp:align>right</wp:align>
          </wp:positionH>
          <wp:positionV relativeFrom="page">
            <wp:align>bottom</wp:align>
          </wp:positionV>
          <wp:extent cx="2422800" cy="1083600"/>
          <wp:effectExtent l="0" t="0" r="0" b="0"/>
          <wp:wrapNone/>
          <wp:docPr id="4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p w14:paraId="10FE2BA6" w14:textId="5CC6194D" w:rsidR="00B40C2E" w:rsidRPr="00B5221E" w:rsidRDefault="00B40C2E" w:rsidP="00E97294">
    <w:pPr>
      <w:pStyle w:val="FooterEven"/>
    </w:pPr>
    <w:r w:rsidRPr="00D55628">
      <w:rPr>
        <w:noProof/>
      </w:rPr>
      <mc:AlternateContent>
        <mc:Choice Requires="wps">
          <w:drawing>
            <wp:anchor distT="0" distB="0" distL="114300" distR="114300" simplePos="0" relativeHeight="251658240" behindDoc="1" locked="1" layoutInCell="1" allowOverlap="1" wp14:anchorId="7D3F6251" wp14:editId="36C582A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AFEB" w14:textId="27D2059C"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6251" id="Text Box 224" o:spid="_x0000_s1028"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gHDwIAAPM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CykMdNyi&#10;Vz14cYeDSNM5K9b4lp13oLYV4c4U4ht4ze2grXjqoNJBwt66jJFeLGP5gd/yKEQ5nH1GtXXC4H0N&#10;ptK3RNjXGgouYRZeJhdPRxwXQDb9Ryw4Lew8RqChpC7oy4oJRudWHs7tC3wVO5dXiykvKRTHZsvr&#10;xZyNkAOy03NLzn/Q2IlwyCXxfER42D87P149XQnZDD42bct+yFrzm4MxgyfSD4xH7n7YDFHM9KTK&#10;BosD10M4Th7/FD7USD+k6Hnqcum+74C0FO2TYU2uZ/N5GNNozK+WK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BGmAcPAgAA&#10;8wMAAA4AAAAAAAAAAAAAAAAALgIAAGRycy9lMm9Eb2MueG1sUEsBAi0AFAAGAAgAAAAhADTFRM7b&#10;AAAABgEAAA8AAAAAAAAAAAAAAAAAaQQAAGRycy9kb3ducmV2LnhtbFBLBQYAAAAABAAEAPMAAABx&#10;BQAAAAA=&#10;" filled="f" stroked="f">
              <v:textbox>
                <w:txbxContent>
                  <w:p w14:paraId="1632AFEB" w14:textId="27D2059C"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DB80" w14:textId="6A16091F" w:rsidR="00B40C2E" w:rsidRDefault="00556D3B" w:rsidP="00213C82">
    <w:pPr>
      <w:pStyle w:val="Footer"/>
    </w:pPr>
    <w:r>
      <w:rPr>
        <w:noProof/>
      </w:rPr>
      <mc:AlternateContent>
        <mc:Choice Requires="wps">
          <w:drawing>
            <wp:anchor distT="0" distB="0" distL="114300" distR="114300" simplePos="0" relativeHeight="251659287" behindDoc="0" locked="0" layoutInCell="0" allowOverlap="1" wp14:anchorId="6A68D09D" wp14:editId="2961684E">
              <wp:simplePos x="0" y="0"/>
              <wp:positionH relativeFrom="page">
                <wp:posOffset>0</wp:posOffset>
              </wp:positionH>
              <wp:positionV relativeFrom="page">
                <wp:posOffset>10229215</wp:posOffset>
              </wp:positionV>
              <wp:extent cx="7560945" cy="273050"/>
              <wp:effectExtent l="0" t="0" r="0" b="12700"/>
              <wp:wrapNone/>
              <wp:docPr id="15" name="MSIPCM385e4f53a4eac5cb790db8a6"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D4CA9" w14:textId="5E301629" w:rsidR="00556D3B" w:rsidRPr="00556D3B" w:rsidRDefault="00556D3B" w:rsidP="00556D3B">
                          <w:pPr>
                            <w:jc w:val="center"/>
                            <w:rPr>
                              <w:rFonts w:ascii="Calibri" w:hAnsi="Calibri" w:cs="Calibri"/>
                              <w:color w:val="000000"/>
                              <w:sz w:val="24"/>
                            </w:rPr>
                          </w:pPr>
                          <w:r w:rsidRPr="00556D3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68D09D" id="_x0000_t202" coordsize="21600,21600" o:spt="202" path="m,l,21600r21600,l21600,xe">
              <v:stroke joinstyle="miter"/>
              <v:path gradientshapeok="t" o:connecttype="rect"/>
            </v:shapetype>
            <v:shape id="MSIPCM385e4f53a4eac5cb790db8a6" o:spid="_x0000_s1029" type="#_x0000_t202" alt="{&quot;HashCode&quot;:-1264680268,&quot;Height&quot;:842.0,&quot;Width&quot;:595.0,&quot;Placement&quot;:&quot;Footer&quot;,&quot;Index&quot;:&quot;Primary&quot;,&quot;Section&quot;:1,&quot;Top&quot;:0.0,&quot;Left&quot;:0.0}" style="position:absolute;margin-left:0;margin-top:805.45pt;width:595.35pt;height:21.5pt;z-index:2516592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AFPJnazAgAATwUA&#10;AA4AAAAAAAAAAAAAAAAALgIAAGRycy9lMm9Eb2MueG1sUEsBAi0AFAAGAAgAAAAhABFyp37fAAAA&#10;CwEAAA8AAAAAAAAAAAAAAAAADQUAAGRycy9kb3ducmV2LnhtbFBLBQYAAAAABAAEAPMAAAAZBgAA&#10;AAA=&#10;" o:allowincell="f" filled="f" stroked="f" strokeweight=".5pt">
              <v:fill o:detectmouseclick="t"/>
              <v:textbox inset=",0,,0">
                <w:txbxContent>
                  <w:p w14:paraId="299D4CA9" w14:textId="5E301629" w:rsidR="00556D3B" w:rsidRPr="00556D3B" w:rsidRDefault="00556D3B" w:rsidP="00556D3B">
                    <w:pPr>
                      <w:jc w:val="center"/>
                      <w:rPr>
                        <w:rFonts w:ascii="Calibri" w:hAnsi="Calibri" w:cs="Calibri"/>
                        <w:color w:val="000000"/>
                        <w:sz w:val="24"/>
                      </w:rPr>
                    </w:pPr>
                    <w:r w:rsidRPr="00556D3B">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6D96C6D1" wp14:editId="12D6DBB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D01E" w14:textId="63AD7B9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C6D1" id="_x0000_s1030"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Ac4siUPAgAA&#10;8wMAAA4AAAAAAAAAAAAAAAAALgIAAGRycy9lMm9Eb2MueG1sUEsBAi0AFAAGAAgAAAAhADTFRM7b&#10;AAAABgEAAA8AAAAAAAAAAAAAAAAAaQQAAGRycy9kb3ducmV2LnhtbFBLBQYAAAAABAAEAPMAAABx&#10;BQAAAAA=&#10;" filled="f" stroked="f">
              <v:textbox>
                <w:txbxContent>
                  <w:p w14:paraId="03A5D01E" w14:textId="63AD7B9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02A1" w14:textId="0F888DA2" w:rsidR="00B40C2E" w:rsidRDefault="00556D3B" w:rsidP="00BF3066">
    <w:pPr>
      <w:pStyle w:val="Footer"/>
      <w:spacing w:before="1600"/>
    </w:pPr>
    <w:r>
      <w:rPr>
        <w:noProof/>
      </w:rPr>
      <mc:AlternateContent>
        <mc:Choice Requires="wps">
          <w:drawing>
            <wp:anchor distT="0" distB="0" distL="114300" distR="114300" simplePos="0" relativeHeight="251660311" behindDoc="0" locked="0" layoutInCell="0" allowOverlap="1" wp14:anchorId="04AE3355" wp14:editId="63B1FCF3">
              <wp:simplePos x="0" y="0"/>
              <wp:positionH relativeFrom="page">
                <wp:posOffset>0</wp:posOffset>
              </wp:positionH>
              <wp:positionV relativeFrom="page">
                <wp:posOffset>10229215</wp:posOffset>
              </wp:positionV>
              <wp:extent cx="7560945" cy="273050"/>
              <wp:effectExtent l="0" t="0" r="0" b="12700"/>
              <wp:wrapNone/>
              <wp:docPr id="16" name="MSIPCM08d144ce9288c2ddc7d1eed8"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BC453C" w14:textId="3A0246E1" w:rsidR="00556D3B" w:rsidRPr="00556D3B" w:rsidRDefault="00556D3B" w:rsidP="00556D3B">
                          <w:pPr>
                            <w:jc w:val="center"/>
                            <w:rPr>
                              <w:rFonts w:ascii="Calibri" w:hAnsi="Calibri" w:cs="Calibri"/>
                              <w:color w:val="000000"/>
                              <w:sz w:val="24"/>
                            </w:rPr>
                          </w:pPr>
                          <w:r w:rsidRPr="00556D3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AE3355" id="_x0000_t202" coordsize="21600,21600" o:spt="202" path="m,l,21600r21600,l21600,xe">
              <v:stroke joinstyle="miter"/>
              <v:path gradientshapeok="t" o:connecttype="rect"/>
            </v:shapetype>
            <v:shape id="MSIPCM08d144ce9288c2ddc7d1eed8"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6031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ryjBXLICAABR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16BC453C" w14:textId="3A0246E1" w:rsidR="00556D3B" w:rsidRPr="00556D3B" w:rsidRDefault="00556D3B" w:rsidP="00556D3B">
                    <w:pPr>
                      <w:jc w:val="center"/>
                      <w:rPr>
                        <w:rFonts w:ascii="Calibri" w:hAnsi="Calibri" w:cs="Calibri"/>
                        <w:color w:val="000000"/>
                        <w:sz w:val="24"/>
                      </w:rPr>
                    </w:pPr>
                    <w:r w:rsidRPr="00556D3B">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49" behindDoc="1" locked="1" layoutInCell="1" allowOverlap="1" wp14:anchorId="3E3483A2" wp14:editId="510D7C89">
          <wp:simplePos x="0" y="0"/>
          <wp:positionH relativeFrom="page">
            <wp:posOffset>-35560</wp:posOffset>
          </wp:positionH>
          <wp:positionV relativeFrom="page">
            <wp:align>bottom</wp:align>
          </wp:positionV>
          <wp:extent cx="2008800" cy="950400"/>
          <wp:effectExtent l="0" t="0" r="0" b="2540"/>
          <wp:wrapNone/>
          <wp:docPr id="4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47" behindDoc="1" locked="1" layoutInCell="1" allowOverlap="1" wp14:anchorId="51D7842C" wp14:editId="53F67076">
          <wp:simplePos x="0" y="0"/>
          <wp:positionH relativeFrom="page">
            <wp:align>right</wp:align>
          </wp:positionH>
          <wp:positionV relativeFrom="page">
            <wp:align>bottom</wp:align>
          </wp:positionV>
          <wp:extent cx="2403762" cy="1083600"/>
          <wp:effectExtent l="0" t="0" r="0" b="0"/>
          <wp:wrapNone/>
          <wp:docPr id="47"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1" behindDoc="0" locked="1" layoutInCell="1" allowOverlap="1" wp14:anchorId="30454EF6" wp14:editId="1AF1715D">
              <wp:simplePos x="0" y="0"/>
              <wp:positionH relativeFrom="page">
                <wp:align>left</wp:align>
              </wp:positionH>
              <wp:positionV relativeFrom="page">
                <wp:align>bottom</wp:align>
              </wp:positionV>
              <wp:extent cx="3848100" cy="719455"/>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480F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4EF6" id="_x0000_s1032" type="#_x0000_t202" style="position:absolute;margin-left:0;margin-top:0;width:303pt;height:56.65pt;z-index:25165825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" filled="f" stroked="f" strokeweight=".5pt">
              <v:textbox inset="15mm">
                <w:txbxContent>
                  <w:p w14:paraId="76B480F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46" behindDoc="1" locked="1" layoutInCell="1" allowOverlap="1" wp14:anchorId="1EC78D84" wp14:editId="34B0F9CB">
          <wp:simplePos x="0" y="0"/>
          <wp:positionH relativeFrom="page">
            <wp:posOffset>5113020</wp:posOffset>
          </wp:positionH>
          <wp:positionV relativeFrom="page">
            <wp:posOffset>9610090</wp:posOffset>
          </wp:positionV>
          <wp:extent cx="2422525" cy="1083310"/>
          <wp:effectExtent l="0" t="0" r="0" b="0"/>
          <wp:wrapNone/>
          <wp:docPr id="4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A0329" w14:textId="77777777" w:rsidR="005904B1" w:rsidRPr="008F5280" w:rsidRDefault="005904B1" w:rsidP="008F5280">
      <w:pPr>
        <w:pStyle w:val="FootnoteSeparator"/>
      </w:pPr>
    </w:p>
    <w:p w14:paraId="27482266" w14:textId="77777777" w:rsidR="005904B1" w:rsidRDefault="005904B1"/>
  </w:footnote>
  <w:footnote w:type="continuationSeparator" w:id="0">
    <w:p w14:paraId="15395102" w14:textId="77777777" w:rsidR="005904B1" w:rsidRDefault="005904B1" w:rsidP="008F5280">
      <w:pPr>
        <w:pStyle w:val="FootnoteSeparator"/>
      </w:pPr>
    </w:p>
    <w:p w14:paraId="52E57A8A" w14:textId="77777777" w:rsidR="005904B1" w:rsidRDefault="005904B1"/>
    <w:p w14:paraId="489ADE8B" w14:textId="77777777" w:rsidR="005904B1" w:rsidRDefault="005904B1"/>
  </w:footnote>
  <w:footnote w:type="continuationNotice" w:id="1">
    <w:p w14:paraId="6EE4C1B5" w14:textId="77777777" w:rsidR="005904B1" w:rsidRDefault="005904B1" w:rsidP="00D55628"/>
    <w:p w14:paraId="58E821FB" w14:textId="77777777" w:rsidR="005904B1" w:rsidRDefault="005904B1"/>
    <w:p w14:paraId="5C6C834E" w14:textId="77777777" w:rsidR="005904B1" w:rsidRDefault="005904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08CC8CE" w14:textId="77777777" w:rsidTr="00B40C2E">
      <w:trPr>
        <w:trHeight w:hRule="exact" w:val="1418"/>
      </w:trPr>
      <w:tc>
        <w:tcPr>
          <w:tcW w:w="7761" w:type="dxa"/>
          <w:vAlign w:val="center"/>
        </w:tcPr>
        <w:p w14:paraId="5441EF79" w14:textId="7DF291EB"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4B0D07" w:rsidRPr="004B0D07">
            <w:rPr>
              <w:noProof/>
              <w:lang w:val="en-US"/>
            </w:rPr>
            <w:t>Cape to Cape Resilience</w:t>
          </w:r>
          <w:r w:rsidR="004B0D07">
            <w:rPr>
              <w:noProof/>
            </w:rPr>
            <w:t xml:space="preserve"> Project</w:t>
          </w:r>
          <w:r>
            <w:rPr>
              <w:noProof/>
            </w:rPr>
            <w:fldChar w:fldCharType="end"/>
          </w:r>
        </w:p>
      </w:tc>
    </w:tr>
  </w:tbl>
  <w:p w14:paraId="34004421" w14:textId="77777777" w:rsidR="00B40C2E" w:rsidRDefault="00B40C2E" w:rsidP="00254A01">
    <w:pPr>
      <w:pStyle w:val="Header"/>
    </w:pPr>
    <w:r w:rsidRPr="00806AB6">
      <w:rPr>
        <w:noProof/>
      </w:rPr>
      <mc:AlternateContent>
        <mc:Choice Requires="wps">
          <w:drawing>
            <wp:anchor distT="0" distB="0" distL="114300" distR="114300" simplePos="0" relativeHeight="251658256" behindDoc="1" locked="0" layoutInCell="1" allowOverlap="1" wp14:anchorId="34D709AB" wp14:editId="389AAB2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DE208" id="TriangleRight" o:spid="_x0000_s1026" style="position:absolute;margin-left:56.7pt;margin-top:22.7pt;width:68.05pt;height:70.8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5" behindDoc="1" locked="0" layoutInCell="1" allowOverlap="1" wp14:anchorId="20A5D72F" wp14:editId="153CE6E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D951D" id="TriangleLeft" o:spid="_x0000_s1026" style="position:absolute;margin-left:22.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5C7270E0" wp14:editId="2D61161F">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08D8E3" id="Rectangle" o:spid="_x0000_s1026" style="position:absolute;margin-left:22.7pt;margin-top:22.7pt;width:552.7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09426FCC"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180CD9B" w14:textId="77777777" w:rsidTr="00B40C2E">
      <w:trPr>
        <w:trHeight w:hRule="exact" w:val="1418"/>
      </w:trPr>
      <w:tc>
        <w:tcPr>
          <w:tcW w:w="7761" w:type="dxa"/>
          <w:vAlign w:val="center"/>
        </w:tcPr>
        <w:p w14:paraId="097325E1" w14:textId="162AA315"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4B0D07">
            <w:rPr>
              <w:noProof/>
            </w:rPr>
            <w:t>Cape to Cape Resilience Project</w:t>
          </w:r>
          <w:r>
            <w:rPr>
              <w:noProof/>
            </w:rPr>
            <w:fldChar w:fldCharType="end"/>
          </w:r>
        </w:p>
      </w:tc>
    </w:tr>
  </w:tbl>
  <w:p w14:paraId="655C74DE" w14:textId="77777777" w:rsidR="00B40C2E" w:rsidRDefault="00B40C2E" w:rsidP="00254A01">
    <w:pPr>
      <w:pStyle w:val="Header"/>
    </w:pPr>
    <w:r w:rsidRPr="00806AB6">
      <w:rPr>
        <w:noProof/>
      </w:rPr>
      <mc:AlternateContent>
        <mc:Choice Requires="wps">
          <w:drawing>
            <wp:anchor distT="0" distB="0" distL="114300" distR="114300" simplePos="0" relativeHeight="251658259" behindDoc="1" locked="0" layoutInCell="1" allowOverlap="1" wp14:anchorId="009A6773" wp14:editId="3E7F657E">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E18D2" id="TriangleRight" o:spid="_x0000_s1026" style="position:absolute;margin-left:56.7pt;margin-top:22.7pt;width:68.05pt;height:70.8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8" behindDoc="1" locked="0" layoutInCell="1" allowOverlap="1" wp14:anchorId="38656DE3" wp14:editId="26357DF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53D59" id="TriangleLeft" o:spid="_x0000_s1026" style="position:absolute;margin-left:22.7pt;margin-top:22.7pt;width:68.05pt;height:70.8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7" behindDoc="1" locked="0" layoutInCell="1" allowOverlap="1" wp14:anchorId="6D2E917F" wp14:editId="2E909F63">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30D438" id="Rectangle" o:spid="_x0000_s1026" style="position:absolute;margin-left:22.7pt;margin-top:22.7pt;width:552.75pt;height:70.8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26FC6661"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B770" w14:textId="39568B70" w:rsidR="00B40C2E" w:rsidRPr="00E97294" w:rsidRDefault="001D4053" w:rsidP="00E97294">
    <w:pPr>
      <w:pStyle w:val="Header"/>
    </w:pPr>
    <w:r>
      <w:rPr>
        <w:noProof/>
      </w:rPr>
      <w:drawing>
        <wp:anchor distT="0" distB="0" distL="114300" distR="114300" simplePos="0" relativeHeight="251658250" behindDoc="1" locked="0" layoutInCell="1" allowOverlap="1" wp14:anchorId="2365A9A2" wp14:editId="0E296673">
          <wp:simplePos x="0" y="0"/>
          <wp:positionH relativeFrom="page">
            <wp:posOffset>720090</wp:posOffset>
          </wp:positionH>
          <wp:positionV relativeFrom="page">
            <wp:posOffset>1188085</wp:posOffset>
          </wp:positionV>
          <wp:extent cx="864000" cy="896400"/>
          <wp:effectExtent l="0" t="0" r="0" b="0"/>
          <wp:wrapNone/>
          <wp:docPr id="4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BottomACI"/>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48" behindDoc="1" locked="0" layoutInCell="1" allowOverlap="1" wp14:anchorId="654BFEE6" wp14:editId="2F7EB571">
          <wp:simplePos x="0" y="0"/>
          <wp:positionH relativeFrom="page">
            <wp:posOffset>720090</wp:posOffset>
          </wp:positionH>
          <wp:positionV relativeFrom="page">
            <wp:posOffset>1188085</wp:posOffset>
          </wp:positionV>
          <wp:extent cx="860400" cy="896400"/>
          <wp:effectExtent l="0" t="0" r="0" b="0"/>
          <wp:wrapNone/>
          <wp:docPr id="4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riangleBottomACIMono" hidden="1"/>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2B037B81" wp14:editId="3FA5DA5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F5948"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5" behindDoc="1" locked="0" layoutInCell="1" allowOverlap="1" wp14:anchorId="58B5B9E2" wp14:editId="4EA8E61F">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72A05" id="TriangleBottom" o:spid="_x0000_s1026" style="position:absolute;margin-left:56.7pt;margin-top:93.55pt;width:68.05pt;height:70.85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409116FE" wp14:editId="1D77A981">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5E29C"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318A1DB" wp14:editId="6C8C18A4">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93CB53"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EB928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58A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A79052D"/>
    <w:multiLevelType w:val="hybridMultilevel"/>
    <w:tmpl w:val="8CD082E6"/>
    <w:lvl w:ilvl="0" w:tplc="045A74C6">
      <w:start w:val="1"/>
      <w:numFmt w:val="bullet"/>
      <w:lvlText w:val=""/>
      <w:lvlJc w:val="left"/>
      <w:pPr>
        <w:ind w:left="473" w:hanging="360"/>
      </w:pPr>
      <w:rPr>
        <w:rFonts w:ascii="Symbol" w:hAnsi="Symbol" w:hint="default"/>
        <w:color w:val="FFFFFF" w:themeColor="background1"/>
        <w:sz w:val="18"/>
        <w:szCs w:val="18"/>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0FC01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7734A93"/>
    <w:multiLevelType w:val="hybridMultilevel"/>
    <w:tmpl w:val="487086F0"/>
    <w:lvl w:ilvl="0" w:tplc="0406D32E">
      <w:start w:val="1"/>
      <w:numFmt w:val="bullet"/>
      <w:lvlText w:val=""/>
      <w:lvlJc w:val="left"/>
      <w:pPr>
        <w:tabs>
          <w:tab w:val="num" w:pos="720"/>
        </w:tabs>
        <w:ind w:left="720" w:hanging="360"/>
      </w:pPr>
      <w:rPr>
        <w:rFonts w:ascii="Symbol" w:hAnsi="Symbol" w:hint="default"/>
      </w:rPr>
    </w:lvl>
    <w:lvl w:ilvl="1" w:tplc="2CB43F78" w:tentative="1">
      <w:start w:val="1"/>
      <w:numFmt w:val="bullet"/>
      <w:lvlText w:val=""/>
      <w:lvlJc w:val="left"/>
      <w:pPr>
        <w:tabs>
          <w:tab w:val="num" w:pos="1440"/>
        </w:tabs>
        <w:ind w:left="1440" w:hanging="360"/>
      </w:pPr>
      <w:rPr>
        <w:rFonts w:ascii="Symbol" w:hAnsi="Symbol" w:hint="default"/>
      </w:rPr>
    </w:lvl>
    <w:lvl w:ilvl="2" w:tplc="3FB097C6" w:tentative="1">
      <w:start w:val="1"/>
      <w:numFmt w:val="bullet"/>
      <w:lvlText w:val=""/>
      <w:lvlJc w:val="left"/>
      <w:pPr>
        <w:tabs>
          <w:tab w:val="num" w:pos="2160"/>
        </w:tabs>
        <w:ind w:left="2160" w:hanging="360"/>
      </w:pPr>
      <w:rPr>
        <w:rFonts w:ascii="Symbol" w:hAnsi="Symbol" w:hint="default"/>
      </w:rPr>
    </w:lvl>
    <w:lvl w:ilvl="3" w:tplc="0B38CC54" w:tentative="1">
      <w:start w:val="1"/>
      <w:numFmt w:val="bullet"/>
      <w:lvlText w:val=""/>
      <w:lvlJc w:val="left"/>
      <w:pPr>
        <w:tabs>
          <w:tab w:val="num" w:pos="2880"/>
        </w:tabs>
        <w:ind w:left="2880" w:hanging="360"/>
      </w:pPr>
      <w:rPr>
        <w:rFonts w:ascii="Symbol" w:hAnsi="Symbol" w:hint="default"/>
      </w:rPr>
    </w:lvl>
    <w:lvl w:ilvl="4" w:tplc="6B9239FE" w:tentative="1">
      <w:start w:val="1"/>
      <w:numFmt w:val="bullet"/>
      <w:lvlText w:val=""/>
      <w:lvlJc w:val="left"/>
      <w:pPr>
        <w:tabs>
          <w:tab w:val="num" w:pos="3600"/>
        </w:tabs>
        <w:ind w:left="3600" w:hanging="360"/>
      </w:pPr>
      <w:rPr>
        <w:rFonts w:ascii="Symbol" w:hAnsi="Symbol" w:hint="default"/>
      </w:rPr>
    </w:lvl>
    <w:lvl w:ilvl="5" w:tplc="314EDA32" w:tentative="1">
      <w:start w:val="1"/>
      <w:numFmt w:val="bullet"/>
      <w:lvlText w:val=""/>
      <w:lvlJc w:val="left"/>
      <w:pPr>
        <w:tabs>
          <w:tab w:val="num" w:pos="4320"/>
        </w:tabs>
        <w:ind w:left="4320" w:hanging="360"/>
      </w:pPr>
      <w:rPr>
        <w:rFonts w:ascii="Symbol" w:hAnsi="Symbol" w:hint="default"/>
      </w:rPr>
    </w:lvl>
    <w:lvl w:ilvl="6" w:tplc="6850535A" w:tentative="1">
      <w:start w:val="1"/>
      <w:numFmt w:val="bullet"/>
      <w:lvlText w:val=""/>
      <w:lvlJc w:val="left"/>
      <w:pPr>
        <w:tabs>
          <w:tab w:val="num" w:pos="5040"/>
        </w:tabs>
        <w:ind w:left="5040" w:hanging="360"/>
      </w:pPr>
      <w:rPr>
        <w:rFonts w:ascii="Symbol" w:hAnsi="Symbol" w:hint="default"/>
      </w:rPr>
    </w:lvl>
    <w:lvl w:ilvl="7" w:tplc="238ACE8A" w:tentative="1">
      <w:start w:val="1"/>
      <w:numFmt w:val="bullet"/>
      <w:lvlText w:val=""/>
      <w:lvlJc w:val="left"/>
      <w:pPr>
        <w:tabs>
          <w:tab w:val="num" w:pos="5760"/>
        </w:tabs>
        <w:ind w:left="5760" w:hanging="360"/>
      </w:pPr>
      <w:rPr>
        <w:rFonts w:ascii="Symbol" w:hAnsi="Symbol" w:hint="default"/>
      </w:rPr>
    </w:lvl>
    <w:lvl w:ilvl="8" w:tplc="1386579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7D631B8"/>
    <w:multiLevelType w:val="hybridMultilevel"/>
    <w:tmpl w:val="57745E0E"/>
    <w:lvl w:ilvl="0" w:tplc="0C090001">
      <w:start w:val="1"/>
      <w:numFmt w:val="bullet"/>
      <w:lvlText w:val=""/>
      <w:lvlJc w:val="left"/>
      <w:pPr>
        <w:ind w:left="360" w:hanging="360"/>
      </w:pPr>
      <w:rPr>
        <w:rFonts w:ascii="Symbol" w:hAnsi="Symbol" w:hint="default"/>
        <w:color w:val="000000"/>
        <w:sz w:val="2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A2C5156"/>
    <w:multiLevelType w:val="hybridMultilevel"/>
    <w:tmpl w:val="16DC3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7230EF"/>
    <w:multiLevelType w:val="hybridMultilevel"/>
    <w:tmpl w:val="64E07B9E"/>
    <w:lvl w:ilvl="0" w:tplc="C988F54E">
      <w:numFmt w:val="bullet"/>
      <w:lvlText w:val="-"/>
      <w:lvlJc w:val="left"/>
      <w:pPr>
        <w:ind w:left="720" w:hanging="360"/>
      </w:pPr>
      <w:rPr>
        <w:rFonts w:ascii="Courier New" w:eastAsia="Times New Roman" w:hAnsi="Courier New" w:cs="Courier New" w:hint="default"/>
        <w:color w:val="000000"/>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A12E6A"/>
    <w:multiLevelType w:val="hybridMultilevel"/>
    <w:tmpl w:val="B5144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B1E4737"/>
    <w:multiLevelType w:val="hybridMultilevel"/>
    <w:tmpl w:val="751C23EE"/>
    <w:lvl w:ilvl="0" w:tplc="C988F54E">
      <w:numFmt w:val="bullet"/>
      <w:lvlText w:val="-"/>
      <w:lvlJc w:val="left"/>
      <w:pPr>
        <w:ind w:left="360" w:hanging="360"/>
      </w:pPr>
      <w:rPr>
        <w:rFonts w:ascii="Courier New" w:eastAsia="Times New Roman" w:hAnsi="Courier New" w:cs="Courier New" w:hint="default"/>
        <w:color w:val="000000"/>
        <w:sz w:val="2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2D013C0"/>
    <w:multiLevelType w:val="hybridMultilevel"/>
    <w:tmpl w:val="CB88A994"/>
    <w:lvl w:ilvl="0" w:tplc="045A74C6">
      <w:start w:val="1"/>
      <w:numFmt w:val="bullet"/>
      <w:lvlText w:val=""/>
      <w:lvlJc w:val="left"/>
      <w:pPr>
        <w:ind w:left="360" w:hanging="360"/>
      </w:pPr>
      <w:rPr>
        <w:rFonts w:ascii="Symbol" w:hAnsi="Symbol" w:hint="default"/>
        <w:color w:val="FFFFFF" w:themeColor="background1"/>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ED1767"/>
    <w:multiLevelType w:val="hybridMultilevel"/>
    <w:tmpl w:val="21BA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0B946F6"/>
    <w:multiLevelType w:val="hybridMultilevel"/>
    <w:tmpl w:val="FD78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BE0221"/>
    <w:multiLevelType w:val="hybridMultilevel"/>
    <w:tmpl w:val="A87E6F2E"/>
    <w:lvl w:ilvl="0" w:tplc="D66C71A8">
      <w:start w:val="1"/>
      <w:numFmt w:val="bullet"/>
      <w:lvlText w:val=""/>
      <w:lvlJc w:val="left"/>
      <w:pPr>
        <w:tabs>
          <w:tab w:val="num" w:pos="720"/>
        </w:tabs>
        <w:ind w:left="720" w:hanging="360"/>
      </w:pPr>
      <w:rPr>
        <w:rFonts w:ascii="Symbol" w:hAnsi="Symbol" w:hint="default"/>
      </w:rPr>
    </w:lvl>
    <w:lvl w:ilvl="1" w:tplc="D1D6A31E" w:tentative="1">
      <w:start w:val="1"/>
      <w:numFmt w:val="bullet"/>
      <w:lvlText w:val=""/>
      <w:lvlJc w:val="left"/>
      <w:pPr>
        <w:tabs>
          <w:tab w:val="num" w:pos="1440"/>
        </w:tabs>
        <w:ind w:left="1440" w:hanging="360"/>
      </w:pPr>
      <w:rPr>
        <w:rFonts w:ascii="Symbol" w:hAnsi="Symbol" w:hint="default"/>
      </w:rPr>
    </w:lvl>
    <w:lvl w:ilvl="2" w:tplc="2C0ACE5E" w:tentative="1">
      <w:start w:val="1"/>
      <w:numFmt w:val="bullet"/>
      <w:lvlText w:val=""/>
      <w:lvlJc w:val="left"/>
      <w:pPr>
        <w:tabs>
          <w:tab w:val="num" w:pos="2160"/>
        </w:tabs>
        <w:ind w:left="2160" w:hanging="360"/>
      </w:pPr>
      <w:rPr>
        <w:rFonts w:ascii="Symbol" w:hAnsi="Symbol" w:hint="default"/>
      </w:rPr>
    </w:lvl>
    <w:lvl w:ilvl="3" w:tplc="A75ABB72" w:tentative="1">
      <w:start w:val="1"/>
      <w:numFmt w:val="bullet"/>
      <w:lvlText w:val=""/>
      <w:lvlJc w:val="left"/>
      <w:pPr>
        <w:tabs>
          <w:tab w:val="num" w:pos="2880"/>
        </w:tabs>
        <w:ind w:left="2880" w:hanging="360"/>
      </w:pPr>
      <w:rPr>
        <w:rFonts w:ascii="Symbol" w:hAnsi="Symbol" w:hint="default"/>
      </w:rPr>
    </w:lvl>
    <w:lvl w:ilvl="4" w:tplc="986859CA" w:tentative="1">
      <w:start w:val="1"/>
      <w:numFmt w:val="bullet"/>
      <w:lvlText w:val=""/>
      <w:lvlJc w:val="left"/>
      <w:pPr>
        <w:tabs>
          <w:tab w:val="num" w:pos="3600"/>
        </w:tabs>
        <w:ind w:left="3600" w:hanging="360"/>
      </w:pPr>
      <w:rPr>
        <w:rFonts w:ascii="Symbol" w:hAnsi="Symbol" w:hint="default"/>
      </w:rPr>
    </w:lvl>
    <w:lvl w:ilvl="5" w:tplc="16F40692" w:tentative="1">
      <w:start w:val="1"/>
      <w:numFmt w:val="bullet"/>
      <w:lvlText w:val=""/>
      <w:lvlJc w:val="left"/>
      <w:pPr>
        <w:tabs>
          <w:tab w:val="num" w:pos="4320"/>
        </w:tabs>
        <w:ind w:left="4320" w:hanging="360"/>
      </w:pPr>
      <w:rPr>
        <w:rFonts w:ascii="Symbol" w:hAnsi="Symbol" w:hint="default"/>
      </w:rPr>
    </w:lvl>
    <w:lvl w:ilvl="6" w:tplc="77544A88" w:tentative="1">
      <w:start w:val="1"/>
      <w:numFmt w:val="bullet"/>
      <w:lvlText w:val=""/>
      <w:lvlJc w:val="left"/>
      <w:pPr>
        <w:tabs>
          <w:tab w:val="num" w:pos="5040"/>
        </w:tabs>
        <w:ind w:left="5040" w:hanging="360"/>
      </w:pPr>
      <w:rPr>
        <w:rFonts w:ascii="Symbol" w:hAnsi="Symbol" w:hint="default"/>
      </w:rPr>
    </w:lvl>
    <w:lvl w:ilvl="7" w:tplc="CB1A2E58" w:tentative="1">
      <w:start w:val="1"/>
      <w:numFmt w:val="bullet"/>
      <w:lvlText w:val=""/>
      <w:lvlJc w:val="left"/>
      <w:pPr>
        <w:tabs>
          <w:tab w:val="num" w:pos="5760"/>
        </w:tabs>
        <w:ind w:left="5760" w:hanging="360"/>
      </w:pPr>
      <w:rPr>
        <w:rFonts w:ascii="Symbol" w:hAnsi="Symbol" w:hint="default"/>
      </w:rPr>
    </w:lvl>
    <w:lvl w:ilvl="8" w:tplc="46DA926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2D508CA"/>
    <w:multiLevelType w:val="hybridMultilevel"/>
    <w:tmpl w:val="74C05720"/>
    <w:lvl w:ilvl="0" w:tplc="E1866462">
      <w:start w:val="1"/>
      <w:numFmt w:val="decimal"/>
      <w:lvlText w:val="%1."/>
      <w:lvlJc w:val="left"/>
      <w:pPr>
        <w:ind w:left="473" w:hanging="360"/>
      </w:pPr>
      <w:rPr>
        <w:rFonts w:hint="default"/>
        <w:b/>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8" w15:restartNumberingAfterBreak="0">
    <w:nsid w:val="59D91269"/>
    <w:multiLevelType w:val="hybridMultilevel"/>
    <w:tmpl w:val="D8EC535C"/>
    <w:lvl w:ilvl="0" w:tplc="71F65E20">
      <w:start w:val="1"/>
      <w:numFmt w:val="bullet"/>
      <w:lvlText w:val=""/>
      <w:lvlJc w:val="left"/>
      <w:pPr>
        <w:tabs>
          <w:tab w:val="num" w:pos="720"/>
        </w:tabs>
        <w:ind w:left="720" w:hanging="360"/>
      </w:pPr>
      <w:rPr>
        <w:rFonts w:ascii="Symbol" w:hAnsi="Symbol" w:hint="default"/>
      </w:rPr>
    </w:lvl>
    <w:lvl w:ilvl="1" w:tplc="4F3C4A2A" w:tentative="1">
      <w:start w:val="1"/>
      <w:numFmt w:val="bullet"/>
      <w:lvlText w:val=""/>
      <w:lvlJc w:val="left"/>
      <w:pPr>
        <w:tabs>
          <w:tab w:val="num" w:pos="1440"/>
        </w:tabs>
        <w:ind w:left="1440" w:hanging="360"/>
      </w:pPr>
      <w:rPr>
        <w:rFonts w:ascii="Symbol" w:hAnsi="Symbol" w:hint="default"/>
      </w:rPr>
    </w:lvl>
    <w:lvl w:ilvl="2" w:tplc="C4E61ED0" w:tentative="1">
      <w:start w:val="1"/>
      <w:numFmt w:val="bullet"/>
      <w:lvlText w:val=""/>
      <w:lvlJc w:val="left"/>
      <w:pPr>
        <w:tabs>
          <w:tab w:val="num" w:pos="2160"/>
        </w:tabs>
        <w:ind w:left="2160" w:hanging="360"/>
      </w:pPr>
      <w:rPr>
        <w:rFonts w:ascii="Symbol" w:hAnsi="Symbol" w:hint="default"/>
      </w:rPr>
    </w:lvl>
    <w:lvl w:ilvl="3" w:tplc="55E6CE0A" w:tentative="1">
      <w:start w:val="1"/>
      <w:numFmt w:val="bullet"/>
      <w:lvlText w:val=""/>
      <w:lvlJc w:val="left"/>
      <w:pPr>
        <w:tabs>
          <w:tab w:val="num" w:pos="2880"/>
        </w:tabs>
        <w:ind w:left="2880" w:hanging="360"/>
      </w:pPr>
      <w:rPr>
        <w:rFonts w:ascii="Symbol" w:hAnsi="Symbol" w:hint="default"/>
      </w:rPr>
    </w:lvl>
    <w:lvl w:ilvl="4" w:tplc="E5C2C36E" w:tentative="1">
      <w:start w:val="1"/>
      <w:numFmt w:val="bullet"/>
      <w:lvlText w:val=""/>
      <w:lvlJc w:val="left"/>
      <w:pPr>
        <w:tabs>
          <w:tab w:val="num" w:pos="3600"/>
        </w:tabs>
        <w:ind w:left="3600" w:hanging="360"/>
      </w:pPr>
      <w:rPr>
        <w:rFonts w:ascii="Symbol" w:hAnsi="Symbol" w:hint="default"/>
      </w:rPr>
    </w:lvl>
    <w:lvl w:ilvl="5" w:tplc="C700F50A" w:tentative="1">
      <w:start w:val="1"/>
      <w:numFmt w:val="bullet"/>
      <w:lvlText w:val=""/>
      <w:lvlJc w:val="left"/>
      <w:pPr>
        <w:tabs>
          <w:tab w:val="num" w:pos="4320"/>
        </w:tabs>
        <w:ind w:left="4320" w:hanging="360"/>
      </w:pPr>
      <w:rPr>
        <w:rFonts w:ascii="Symbol" w:hAnsi="Symbol" w:hint="default"/>
      </w:rPr>
    </w:lvl>
    <w:lvl w:ilvl="6" w:tplc="1B8875D6" w:tentative="1">
      <w:start w:val="1"/>
      <w:numFmt w:val="bullet"/>
      <w:lvlText w:val=""/>
      <w:lvlJc w:val="left"/>
      <w:pPr>
        <w:tabs>
          <w:tab w:val="num" w:pos="5040"/>
        </w:tabs>
        <w:ind w:left="5040" w:hanging="360"/>
      </w:pPr>
      <w:rPr>
        <w:rFonts w:ascii="Symbol" w:hAnsi="Symbol" w:hint="default"/>
      </w:rPr>
    </w:lvl>
    <w:lvl w:ilvl="7" w:tplc="26F4AF0C" w:tentative="1">
      <w:start w:val="1"/>
      <w:numFmt w:val="bullet"/>
      <w:lvlText w:val=""/>
      <w:lvlJc w:val="left"/>
      <w:pPr>
        <w:tabs>
          <w:tab w:val="num" w:pos="5760"/>
        </w:tabs>
        <w:ind w:left="5760" w:hanging="360"/>
      </w:pPr>
      <w:rPr>
        <w:rFonts w:ascii="Symbol" w:hAnsi="Symbol" w:hint="default"/>
      </w:rPr>
    </w:lvl>
    <w:lvl w:ilvl="8" w:tplc="0CDEFD2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381B28"/>
    <w:multiLevelType w:val="hybridMultilevel"/>
    <w:tmpl w:val="6E6CA4EA"/>
    <w:lvl w:ilvl="0" w:tplc="3AA08870">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E36643B"/>
    <w:multiLevelType w:val="hybridMultilevel"/>
    <w:tmpl w:val="FBBAC2DC"/>
    <w:lvl w:ilvl="0" w:tplc="0C090001">
      <w:start w:val="1"/>
      <w:numFmt w:val="bullet"/>
      <w:lvlText w:val=""/>
      <w:lvlJc w:val="left"/>
      <w:pPr>
        <w:ind w:left="1683" w:hanging="360"/>
      </w:pPr>
      <w:rPr>
        <w:rFonts w:ascii="Symbol" w:hAnsi="Symbol" w:hint="default"/>
      </w:rPr>
    </w:lvl>
    <w:lvl w:ilvl="1" w:tplc="0C090003" w:tentative="1">
      <w:start w:val="1"/>
      <w:numFmt w:val="bullet"/>
      <w:lvlText w:val="o"/>
      <w:lvlJc w:val="left"/>
      <w:pPr>
        <w:ind w:left="2403" w:hanging="360"/>
      </w:pPr>
      <w:rPr>
        <w:rFonts w:ascii="Courier New" w:hAnsi="Courier New" w:cs="Courier New" w:hint="default"/>
      </w:rPr>
    </w:lvl>
    <w:lvl w:ilvl="2" w:tplc="0C090005" w:tentative="1">
      <w:start w:val="1"/>
      <w:numFmt w:val="bullet"/>
      <w:lvlText w:val=""/>
      <w:lvlJc w:val="left"/>
      <w:pPr>
        <w:ind w:left="3123" w:hanging="360"/>
      </w:pPr>
      <w:rPr>
        <w:rFonts w:ascii="Wingdings" w:hAnsi="Wingdings" w:hint="default"/>
      </w:rPr>
    </w:lvl>
    <w:lvl w:ilvl="3" w:tplc="0C090001" w:tentative="1">
      <w:start w:val="1"/>
      <w:numFmt w:val="bullet"/>
      <w:lvlText w:val=""/>
      <w:lvlJc w:val="left"/>
      <w:pPr>
        <w:ind w:left="3843" w:hanging="360"/>
      </w:pPr>
      <w:rPr>
        <w:rFonts w:ascii="Symbol" w:hAnsi="Symbol" w:hint="default"/>
      </w:rPr>
    </w:lvl>
    <w:lvl w:ilvl="4" w:tplc="0C090003" w:tentative="1">
      <w:start w:val="1"/>
      <w:numFmt w:val="bullet"/>
      <w:lvlText w:val="o"/>
      <w:lvlJc w:val="left"/>
      <w:pPr>
        <w:ind w:left="4563" w:hanging="360"/>
      </w:pPr>
      <w:rPr>
        <w:rFonts w:ascii="Courier New" w:hAnsi="Courier New" w:cs="Courier New" w:hint="default"/>
      </w:rPr>
    </w:lvl>
    <w:lvl w:ilvl="5" w:tplc="0C090005" w:tentative="1">
      <w:start w:val="1"/>
      <w:numFmt w:val="bullet"/>
      <w:lvlText w:val=""/>
      <w:lvlJc w:val="left"/>
      <w:pPr>
        <w:ind w:left="5283" w:hanging="360"/>
      </w:pPr>
      <w:rPr>
        <w:rFonts w:ascii="Wingdings" w:hAnsi="Wingdings" w:hint="default"/>
      </w:rPr>
    </w:lvl>
    <w:lvl w:ilvl="6" w:tplc="0C090001" w:tentative="1">
      <w:start w:val="1"/>
      <w:numFmt w:val="bullet"/>
      <w:lvlText w:val=""/>
      <w:lvlJc w:val="left"/>
      <w:pPr>
        <w:ind w:left="6003" w:hanging="360"/>
      </w:pPr>
      <w:rPr>
        <w:rFonts w:ascii="Symbol" w:hAnsi="Symbol" w:hint="default"/>
      </w:rPr>
    </w:lvl>
    <w:lvl w:ilvl="7" w:tplc="0C090003" w:tentative="1">
      <w:start w:val="1"/>
      <w:numFmt w:val="bullet"/>
      <w:lvlText w:val="o"/>
      <w:lvlJc w:val="left"/>
      <w:pPr>
        <w:ind w:left="6723" w:hanging="360"/>
      </w:pPr>
      <w:rPr>
        <w:rFonts w:ascii="Courier New" w:hAnsi="Courier New" w:cs="Courier New" w:hint="default"/>
      </w:rPr>
    </w:lvl>
    <w:lvl w:ilvl="8" w:tplc="0C090005" w:tentative="1">
      <w:start w:val="1"/>
      <w:numFmt w:val="bullet"/>
      <w:lvlText w:val=""/>
      <w:lvlJc w:val="left"/>
      <w:pPr>
        <w:ind w:left="7443" w:hanging="360"/>
      </w:pPr>
      <w:rPr>
        <w:rFonts w:ascii="Wingdings" w:hAnsi="Wingding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3734174"/>
    <w:multiLevelType w:val="hybridMultilevel"/>
    <w:tmpl w:val="77FC65C6"/>
    <w:lvl w:ilvl="0" w:tplc="DD767B10">
      <w:start w:val="1"/>
      <w:numFmt w:val="bullet"/>
      <w:lvlText w:val="•"/>
      <w:lvlJc w:val="left"/>
      <w:pPr>
        <w:tabs>
          <w:tab w:val="num" w:pos="720"/>
        </w:tabs>
        <w:ind w:left="720" w:hanging="360"/>
      </w:pPr>
      <w:rPr>
        <w:rFonts w:ascii="Arial" w:hAnsi="Arial" w:hint="default"/>
      </w:rPr>
    </w:lvl>
    <w:lvl w:ilvl="1" w:tplc="76BA5D92" w:tentative="1">
      <w:start w:val="1"/>
      <w:numFmt w:val="bullet"/>
      <w:lvlText w:val="•"/>
      <w:lvlJc w:val="left"/>
      <w:pPr>
        <w:tabs>
          <w:tab w:val="num" w:pos="1440"/>
        </w:tabs>
        <w:ind w:left="1440" w:hanging="360"/>
      </w:pPr>
      <w:rPr>
        <w:rFonts w:ascii="Arial" w:hAnsi="Arial" w:hint="default"/>
      </w:rPr>
    </w:lvl>
    <w:lvl w:ilvl="2" w:tplc="21425C9E" w:tentative="1">
      <w:start w:val="1"/>
      <w:numFmt w:val="bullet"/>
      <w:lvlText w:val="•"/>
      <w:lvlJc w:val="left"/>
      <w:pPr>
        <w:tabs>
          <w:tab w:val="num" w:pos="2160"/>
        </w:tabs>
        <w:ind w:left="2160" w:hanging="360"/>
      </w:pPr>
      <w:rPr>
        <w:rFonts w:ascii="Arial" w:hAnsi="Arial" w:hint="default"/>
      </w:rPr>
    </w:lvl>
    <w:lvl w:ilvl="3" w:tplc="7FA42BA0" w:tentative="1">
      <w:start w:val="1"/>
      <w:numFmt w:val="bullet"/>
      <w:lvlText w:val="•"/>
      <w:lvlJc w:val="left"/>
      <w:pPr>
        <w:tabs>
          <w:tab w:val="num" w:pos="2880"/>
        </w:tabs>
        <w:ind w:left="2880" w:hanging="360"/>
      </w:pPr>
      <w:rPr>
        <w:rFonts w:ascii="Arial" w:hAnsi="Arial" w:hint="default"/>
      </w:rPr>
    </w:lvl>
    <w:lvl w:ilvl="4" w:tplc="24AAE808" w:tentative="1">
      <w:start w:val="1"/>
      <w:numFmt w:val="bullet"/>
      <w:lvlText w:val="•"/>
      <w:lvlJc w:val="left"/>
      <w:pPr>
        <w:tabs>
          <w:tab w:val="num" w:pos="3600"/>
        </w:tabs>
        <w:ind w:left="3600" w:hanging="360"/>
      </w:pPr>
      <w:rPr>
        <w:rFonts w:ascii="Arial" w:hAnsi="Arial" w:hint="default"/>
      </w:rPr>
    </w:lvl>
    <w:lvl w:ilvl="5" w:tplc="2904D588" w:tentative="1">
      <w:start w:val="1"/>
      <w:numFmt w:val="bullet"/>
      <w:lvlText w:val="•"/>
      <w:lvlJc w:val="left"/>
      <w:pPr>
        <w:tabs>
          <w:tab w:val="num" w:pos="4320"/>
        </w:tabs>
        <w:ind w:left="4320" w:hanging="360"/>
      </w:pPr>
      <w:rPr>
        <w:rFonts w:ascii="Arial" w:hAnsi="Arial" w:hint="default"/>
      </w:rPr>
    </w:lvl>
    <w:lvl w:ilvl="6" w:tplc="3A44D56C" w:tentative="1">
      <w:start w:val="1"/>
      <w:numFmt w:val="bullet"/>
      <w:lvlText w:val="•"/>
      <w:lvlJc w:val="left"/>
      <w:pPr>
        <w:tabs>
          <w:tab w:val="num" w:pos="5040"/>
        </w:tabs>
        <w:ind w:left="5040" w:hanging="360"/>
      </w:pPr>
      <w:rPr>
        <w:rFonts w:ascii="Arial" w:hAnsi="Arial" w:hint="default"/>
      </w:rPr>
    </w:lvl>
    <w:lvl w:ilvl="7" w:tplc="0F6608C6" w:tentative="1">
      <w:start w:val="1"/>
      <w:numFmt w:val="bullet"/>
      <w:lvlText w:val="•"/>
      <w:lvlJc w:val="left"/>
      <w:pPr>
        <w:tabs>
          <w:tab w:val="num" w:pos="5760"/>
        </w:tabs>
        <w:ind w:left="5760" w:hanging="360"/>
      </w:pPr>
      <w:rPr>
        <w:rFonts w:ascii="Arial" w:hAnsi="Arial" w:hint="default"/>
      </w:rPr>
    </w:lvl>
    <w:lvl w:ilvl="8" w:tplc="DAF8F03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F13A9B"/>
    <w:multiLevelType w:val="hybridMultilevel"/>
    <w:tmpl w:val="116A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8" w15:restartNumberingAfterBreak="0">
    <w:nsid w:val="7DB7356C"/>
    <w:multiLevelType w:val="hybridMultilevel"/>
    <w:tmpl w:val="80220E84"/>
    <w:lvl w:ilvl="0" w:tplc="0C090001">
      <w:start w:val="1"/>
      <w:numFmt w:val="bullet"/>
      <w:lvlText w:val=""/>
      <w:lvlJc w:val="left"/>
      <w:pPr>
        <w:ind w:left="473" w:hanging="360"/>
      </w:pPr>
      <w:rPr>
        <w:rFonts w:ascii="Symbol" w:hAnsi="Symbol" w:hint="default"/>
        <w:b/>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num w:numId="1">
    <w:abstractNumId w:val="20"/>
  </w:num>
  <w:num w:numId="2">
    <w:abstractNumId w:val="32"/>
  </w:num>
  <w:num w:numId="3">
    <w:abstractNumId w:val="29"/>
  </w:num>
  <w:num w:numId="4">
    <w:abstractNumId w:val="37"/>
  </w:num>
  <w:num w:numId="5">
    <w:abstractNumId w:val="15"/>
  </w:num>
  <w:num w:numId="6">
    <w:abstractNumId w:val="5"/>
  </w:num>
  <w:num w:numId="7">
    <w:abstractNumId w:val="4"/>
  </w:num>
  <w:num w:numId="8">
    <w:abstractNumId w:val="2"/>
  </w:num>
  <w:num w:numId="9">
    <w:abstractNumId w:val="34"/>
  </w:num>
  <w:num w:numId="10">
    <w:abstractNumId w:val="9"/>
  </w:num>
  <w:num w:numId="11">
    <w:abstractNumId w:val="18"/>
  </w:num>
  <w:num w:numId="12">
    <w:abstractNumId w:val="13"/>
  </w:num>
  <w:num w:numId="13">
    <w:abstractNumId w:val="23"/>
  </w:num>
  <w:num w:numId="14">
    <w:abstractNumId w:val="24"/>
  </w:num>
  <w:num w:numId="15">
    <w:abstractNumId w:val="30"/>
  </w:num>
  <w:num w:numId="16">
    <w:abstractNumId w:val="16"/>
  </w:num>
  <w:num w:numId="17">
    <w:abstractNumId w:val="21"/>
  </w:num>
  <w:num w:numId="18">
    <w:abstractNumId w:val="4"/>
  </w:num>
  <w:num w:numId="19">
    <w:abstractNumId w:val="1"/>
  </w:num>
  <w:num w:numId="20">
    <w:abstractNumId w:val="27"/>
  </w:num>
  <w:num w:numId="21">
    <w:abstractNumId w:val="6"/>
  </w:num>
  <w:num w:numId="22">
    <w:abstractNumId w:val="36"/>
  </w:num>
  <w:num w:numId="23">
    <w:abstractNumId w:val="17"/>
  </w:num>
  <w:num w:numId="24">
    <w:abstractNumId w:val="10"/>
  </w:num>
  <w:num w:numId="25">
    <w:abstractNumId w:val="11"/>
  </w:num>
  <w:num w:numId="26">
    <w:abstractNumId w:val="35"/>
  </w:num>
  <w:num w:numId="27">
    <w:abstractNumId w:val="14"/>
  </w:num>
  <w:num w:numId="28">
    <w:abstractNumId w:val="8"/>
  </w:num>
  <w:num w:numId="29">
    <w:abstractNumId w:val="12"/>
  </w:num>
  <w:num w:numId="30">
    <w:abstractNumId w:val="4"/>
  </w:num>
  <w:num w:numId="31">
    <w:abstractNumId w:val="7"/>
  </w:num>
  <w:num w:numId="32">
    <w:abstractNumId w:val="28"/>
  </w:num>
  <w:num w:numId="33">
    <w:abstractNumId w:val="22"/>
  </w:num>
  <w:num w:numId="34">
    <w:abstractNumId w:val="38"/>
  </w:num>
  <w:num w:numId="35">
    <w:abstractNumId w:val="34"/>
  </w:num>
  <w:num w:numId="36">
    <w:abstractNumId w:val="0"/>
  </w:num>
  <w:num w:numId="37">
    <w:abstractNumId w:val="3"/>
  </w:num>
  <w:num w:numId="38">
    <w:abstractNumId w:val="33"/>
  </w:num>
  <w:num w:numId="3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mmKbN30C/9ligVyMWSB8b5hDF/ACa5+g2fmyuSo2p89bEa3dqSTr7MF1IIGjIXgYUJ8I7gBWbgpMqT6R12b1ww==" w:salt="uNQ5e6uqr3J07a4HsaLcd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EA233C"/>
    <w:rsid w:val="0000017F"/>
    <w:rsid w:val="00000279"/>
    <w:rsid w:val="000004BD"/>
    <w:rsid w:val="00000934"/>
    <w:rsid w:val="00000B7A"/>
    <w:rsid w:val="00000C89"/>
    <w:rsid w:val="00000FEB"/>
    <w:rsid w:val="000012BE"/>
    <w:rsid w:val="00001BD3"/>
    <w:rsid w:val="00001E86"/>
    <w:rsid w:val="00001F1A"/>
    <w:rsid w:val="00001F76"/>
    <w:rsid w:val="00002068"/>
    <w:rsid w:val="000022E6"/>
    <w:rsid w:val="000024EB"/>
    <w:rsid w:val="0000279C"/>
    <w:rsid w:val="000028B4"/>
    <w:rsid w:val="00002937"/>
    <w:rsid w:val="00002DE1"/>
    <w:rsid w:val="00003960"/>
    <w:rsid w:val="00004237"/>
    <w:rsid w:val="0000456E"/>
    <w:rsid w:val="00004641"/>
    <w:rsid w:val="0000491E"/>
    <w:rsid w:val="00004CA4"/>
    <w:rsid w:val="00004EB8"/>
    <w:rsid w:val="00005261"/>
    <w:rsid w:val="00005647"/>
    <w:rsid w:val="0000591C"/>
    <w:rsid w:val="00005C54"/>
    <w:rsid w:val="00006000"/>
    <w:rsid w:val="00006769"/>
    <w:rsid w:val="000068D4"/>
    <w:rsid w:val="00006A2C"/>
    <w:rsid w:val="00006D96"/>
    <w:rsid w:val="00006F08"/>
    <w:rsid w:val="000072F1"/>
    <w:rsid w:val="000079BC"/>
    <w:rsid w:val="00010A57"/>
    <w:rsid w:val="00010AAD"/>
    <w:rsid w:val="00010E3F"/>
    <w:rsid w:val="00010FAD"/>
    <w:rsid w:val="00010FB6"/>
    <w:rsid w:val="0001107C"/>
    <w:rsid w:val="000114BD"/>
    <w:rsid w:val="000118FD"/>
    <w:rsid w:val="00011BC2"/>
    <w:rsid w:val="00011F39"/>
    <w:rsid w:val="0001226A"/>
    <w:rsid w:val="00012396"/>
    <w:rsid w:val="00012B94"/>
    <w:rsid w:val="00012E66"/>
    <w:rsid w:val="00012EC2"/>
    <w:rsid w:val="000131F4"/>
    <w:rsid w:val="00013360"/>
    <w:rsid w:val="0001362A"/>
    <w:rsid w:val="0001389C"/>
    <w:rsid w:val="0001393A"/>
    <w:rsid w:val="00013BAE"/>
    <w:rsid w:val="00013DC6"/>
    <w:rsid w:val="0001466C"/>
    <w:rsid w:val="00014E15"/>
    <w:rsid w:val="00015BB6"/>
    <w:rsid w:val="00015C42"/>
    <w:rsid w:val="00016478"/>
    <w:rsid w:val="00016662"/>
    <w:rsid w:val="000171F8"/>
    <w:rsid w:val="000171FD"/>
    <w:rsid w:val="00017669"/>
    <w:rsid w:val="00017D91"/>
    <w:rsid w:val="00020DB2"/>
    <w:rsid w:val="00021086"/>
    <w:rsid w:val="000217ED"/>
    <w:rsid w:val="00021990"/>
    <w:rsid w:val="00021A33"/>
    <w:rsid w:val="00021BA3"/>
    <w:rsid w:val="00021CF5"/>
    <w:rsid w:val="000222C6"/>
    <w:rsid w:val="0002248D"/>
    <w:rsid w:val="0002261E"/>
    <w:rsid w:val="00022691"/>
    <w:rsid w:val="000227DA"/>
    <w:rsid w:val="00022F51"/>
    <w:rsid w:val="000230FD"/>
    <w:rsid w:val="0002325E"/>
    <w:rsid w:val="00023536"/>
    <w:rsid w:val="000236AE"/>
    <w:rsid w:val="00023AFB"/>
    <w:rsid w:val="0002404B"/>
    <w:rsid w:val="00024572"/>
    <w:rsid w:val="00024574"/>
    <w:rsid w:val="00024896"/>
    <w:rsid w:val="00024990"/>
    <w:rsid w:val="00024A9C"/>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6CC3"/>
    <w:rsid w:val="0002719A"/>
    <w:rsid w:val="0002752C"/>
    <w:rsid w:val="00027779"/>
    <w:rsid w:val="00027794"/>
    <w:rsid w:val="00027CEE"/>
    <w:rsid w:val="00027D1E"/>
    <w:rsid w:val="00027E13"/>
    <w:rsid w:val="00027EED"/>
    <w:rsid w:val="00027F13"/>
    <w:rsid w:val="000303AC"/>
    <w:rsid w:val="00030468"/>
    <w:rsid w:val="00030692"/>
    <w:rsid w:val="0003108C"/>
    <w:rsid w:val="000310AC"/>
    <w:rsid w:val="00031190"/>
    <w:rsid w:val="000312CC"/>
    <w:rsid w:val="000312E9"/>
    <w:rsid w:val="0003176C"/>
    <w:rsid w:val="00031D15"/>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751"/>
    <w:rsid w:val="00035B4E"/>
    <w:rsid w:val="00035F72"/>
    <w:rsid w:val="000362D6"/>
    <w:rsid w:val="00036908"/>
    <w:rsid w:val="00036A70"/>
    <w:rsid w:val="00036FBD"/>
    <w:rsid w:val="00037072"/>
    <w:rsid w:val="000375D8"/>
    <w:rsid w:val="00037CE2"/>
    <w:rsid w:val="00037F49"/>
    <w:rsid w:val="00037F81"/>
    <w:rsid w:val="000400ED"/>
    <w:rsid w:val="000407F2"/>
    <w:rsid w:val="00040BDB"/>
    <w:rsid w:val="0004176C"/>
    <w:rsid w:val="00041797"/>
    <w:rsid w:val="00041903"/>
    <w:rsid w:val="00041A2C"/>
    <w:rsid w:val="00041C5B"/>
    <w:rsid w:val="00041D37"/>
    <w:rsid w:val="00041FBF"/>
    <w:rsid w:val="00042132"/>
    <w:rsid w:val="000422D3"/>
    <w:rsid w:val="0004263E"/>
    <w:rsid w:val="000430CC"/>
    <w:rsid w:val="000430E6"/>
    <w:rsid w:val="00043650"/>
    <w:rsid w:val="00043BC5"/>
    <w:rsid w:val="00043E65"/>
    <w:rsid w:val="000441FC"/>
    <w:rsid w:val="00044882"/>
    <w:rsid w:val="000449B2"/>
    <w:rsid w:val="00044BDC"/>
    <w:rsid w:val="000455E1"/>
    <w:rsid w:val="00045AA1"/>
    <w:rsid w:val="00045E5D"/>
    <w:rsid w:val="0004622F"/>
    <w:rsid w:val="00046352"/>
    <w:rsid w:val="00046864"/>
    <w:rsid w:val="000468C7"/>
    <w:rsid w:val="00046EE3"/>
    <w:rsid w:val="000473A1"/>
    <w:rsid w:val="0004761D"/>
    <w:rsid w:val="00047932"/>
    <w:rsid w:val="00047C72"/>
    <w:rsid w:val="00047CE9"/>
    <w:rsid w:val="000501F1"/>
    <w:rsid w:val="00050257"/>
    <w:rsid w:val="00050487"/>
    <w:rsid w:val="000504A5"/>
    <w:rsid w:val="000507C3"/>
    <w:rsid w:val="000509CB"/>
    <w:rsid w:val="00051467"/>
    <w:rsid w:val="00052234"/>
    <w:rsid w:val="00052630"/>
    <w:rsid w:val="00052825"/>
    <w:rsid w:val="00052C61"/>
    <w:rsid w:val="00053244"/>
    <w:rsid w:val="000534E2"/>
    <w:rsid w:val="00053636"/>
    <w:rsid w:val="000537F8"/>
    <w:rsid w:val="0005394A"/>
    <w:rsid w:val="00053C43"/>
    <w:rsid w:val="0005472E"/>
    <w:rsid w:val="000547C6"/>
    <w:rsid w:val="00054AD4"/>
    <w:rsid w:val="00054F90"/>
    <w:rsid w:val="00055546"/>
    <w:rsid w:val="0005568C"/>
    <w:rsid w:val="000557B4"/>
    <w:rsid w:val="00055860"/>
    <w:rsid w:val="00055D0B"/>
    <w:rsid w:val="000560BA"/>
    <w:rsid w:val="00056D1C"/>
    <w:rsid w:val="000570E5"/>
    <w:rsid w:val="000571E6"/>
    <w:rsid w:val="00057EB2"/>
    <w:rsid w:val="00060012"/>
    <w:rsid w:val="0006013C"/>
    <w:rsid w:val="00060538"/>
    <w:rsid w:val="00060EE0"/>
    <w:rsid w:val="00060FD9"/>
    <w:rsid w:val="00061237"/>
    <w:rsid w:val="00061573"/>
    <w:rsid w:val="000617D7"/>
    <w:rsid w:val="000620DA"/>
    <w:rsid w:val="000623CA"/>
    <w:rsid w:val="000624EF"/>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197"/>
    <w:rsid w:val="0007170B"/>
    <w:rsid w:val="00071B67"/>
    <w:rsid w:val="00071CA4"/>
    <w:rsid w:val="00071DE2"/>
    <w:rsid w:val="00071ED8"/>
    <w:rsid w:val="00071F5F"/>
    <w:rsid w:val="00072074"/>
    <w:rsid w:val="00072288"/>
    <w:rsid w:val="00072733"/>
    <w:rsid w:val="00072783"/>
    <w:rsid w:val="00072828"/>
    <w:rsid w:val="00072E02"/>
    <w:rsid w:val="00073536"/>
    <w:rsid w:val="00073956"/>
    <w:rsid w:val="00073963"/>
    <w:rsid w:val="000739CC"/>
    <w:rsid w:val="00073A9B"/>
    <w:rsid w:val="00073BBA"/>
    <w:rsid w:val="00073F07"/>
    <w:rsid w:val="00073F9C"/>
    <w:rsid w:val="00074185"/>
    <w:rsid w:val="000742AF"/>
    <w:rsid w:val="00074430"/>
    <w:rsid w:val="0007457C"/>
    <w:rsid w:val="00074582"/>
    <w:rsid w:val="00074A1F"/>
    <w:rsid w:val="00074C2B"/>
    <w:rsid w:val="000752FC"/>
    <w:rsid w:val="000758E3"/>
    <w:rsid w:val="000769F1"/>
    <w:rsid w:val="00076B41"/>
    <w:rsid w:val="00076D4F"/>
    <w:rsid w:val="00076E2F"/>
    <w:rsid w:val="00077757"/>
    <w:rsid w:val="0008006E"/>
    <w:rsid w:val="000802A9"/>
    <w:rsid w:val="0008061A"/>
    <w:rsid w:val="0008129B"/>
    <w:rsid w:val="000816AD"/>
    <w:rsid w:val="0008221A"/>
    <w:rsid w:val="00082224"/>
    <w:rsid w:val="0008252E"/>
    <w:rsid w:val="00082889"/>
    <w:rsid w:val="00082914"/>
    <w:rsid w:val="00082CA6"/>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864"/>
    <w:rsid w:val="00093051"/>
    <w:rsid w:val="000935F8"/>
    <w:rsid w:val="000938C5"/>
    <w:rsid w:val="00093C8F"/>
    <w:rsid w:val="00093F02"/>
    <w:rsid w:val="000948CF"/>
    <w:rsid w:val="00094A84"/>
    <w:rsid w:val="00094F27"/>
    <w:rsid w:val="0009521E"/>
    <w:rsid w:val="00095E8A"/>
    <w:rsid w:val="00096627"/>
    <w:rsid w:val="00096B2D"/>
    <w:rsid w:val="00096B35"/>
    <w:rsid w:val="00096B54"/>
    <w:rsid w:val="00096F4A"/>
    <w:rsid w:val="00097170"/>
    <w:rsid w:val="00097406"/>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DE5"/>
    <w:rsid w:val="000A2315"/>
    <w:rsid w:val="000A28BD"/>
    <w:rsid w:val="000A2A90"/>
    <w:rsid w:val="000A2C62"/>
    <w:rsid w:val="000A2E96"/>
    <w:rsid w:val="000A30F9"/>
    <w:rsid w:val="000A3721"/>
    <w:rsid w:val="000A3841"/>
    <w:rsid w:val="000A3B01"/>
    <w:rsid w:val="000A4744"/>
    <w:rsid w:val="000A51F3"/>
    <w:rsid w:val="000A5C3E"/>
    <w:rsid w:val="000A5E67"/>
    <w:rsid w:val="000A5EBD"/>
    <w:rsid w:val="000A6267"/>
    <w:rsid w:val="000A6592"/>
    <w:rsid w:val="000A6C89"/>
    <w:rsid w:val="000A6D92"/>
    <w:rsid w:val="000A719A"/>
    <w:rsid w:val="000A7380"/>
    <w:rsid w:val="000A73D0"/>
    <w:rsid w:val="000A73DC"/>
    <w:rsid w:val="000A7418"/>
    <w:rsid w:val="000A75EE"/>
    <w:rsid w:val="000A78FC"/>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52B"/>
    <w:rsid w:val="000B561E"/>
    <w:rsid w:val="000B59FE"/>
    <w:rsid w:val="000B5EA3"/>
    <w:rsid w:val="000B62CA"/>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46A"/>
    <w:rsid w:val="000C3A6C"/>
    <w:rsid w:val="000C3B79"/>
    <w:rsid w:val="000C3C38"/>
    <w:rsid w:val="000C3F67"/>
    <w:rsid w:val="000C41E0"/>
    <w:rsid w:val="000C41F9"/>
    <w:rsid w:val="000C4231"/>
    <w:rsid w:val="000C436A"/>
    <w:rsid w:val="000C47AE"/>
    <w:rsid w:val="000C498D"/>
    <w:rsid w:val="000C4E6D"/>
    <w:rsid w:val="000C55BE"/>
    <w:rsid w:val="000C57F2"/>
    <w:rsid w:val="000C59E2"/>
    <w:rsid w:val="000C61EE"/>
    <w:rsid w:val="000C6231"/>
    <w:rsid w:val="000C707C"/>
    <w:rsid w:val="000C7278"/>
    <w:rsid w:val="000C7395"/>
    <w:rsid w:val="000C7611"/>
    <w:rsid w:val="000C76F9"/>
    <w:rsid w:val="000C7D01"/>
    <w:rsid w:val="000C7F12"/>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4AC"/>
    <w:rsid w:val="000E1779"/>
    <w:rsid w:val="000E1BEC"/>
    <w:rsid w:val="000E1F1D"/>
    <w:rsid w:val="000E21E5"/>
    <w:rsid w:val="000E2207"/>
    <w:rsid w:val="000E24E1"/>
    <w:rsid w:val="000E2520"/>
    <w:rsid w:val="000E25A9"/>
    <w:rsid w:val="000E27B6"/>
    <w:rsid w:val="000E295D"/>
    <w:rsid w:val="000E2A16"/>
    <w:rsid w:val="000E2C28"/>
    <w:rsid w:val="000E2CE7"/>
    <w:rsid w:val="000E33C8"/>
    <w:rsid w:val="000E35C7"/>
    <w:rsid w:val="000E3AF5"/>
    <w:rsid w:val="000E3B96"/>
    <w:rsid w:val="000E3DDC"/>
    <w:rsid w:val="000E489F"/>
    <w:rsid w:val="000E4B54"/>
    <w:rsid w:val="000E53BD"/>
    <w:rsid w:val="000E55A2"/>
    <w:rsid w:val="000E5F4E"/>
    <w:rsid w:val="000E60EE"/>
    <w:rsid w:val="000E6684"/>
    <w:rsid w:val="000E6777"/>
    <w:rsid w:val="000E6E48"/>
    <w:rsid w:val="000E7410"/>
    <w:rsid w:val="000E770A"/>
    <w:rsid w:val="000E7722"/>
    <w:rsid w:val="000E7936"/>
    <w:rsid w:val="000E7F53"/>
    <w:rsid w:val="000F03BC"/>
    <w:rsid w:val="000F0A47"/>
    <w:rsid w:val="000F0D60"/>
    <w:rsid w:val="000F13C5"/>
    <w:rsid w:val="000F147D"/>
    <w:rsid w:val="000F1A3A"/>
    <w:rsid w:val="000F1A53"/>
    <w:rsid w:val="000F1A5A"/>
    <w:rsid w:val="000F1D45"/>
    <w:rsid w:val="000F1FA4"/>
    <w:rsid w:val="000F2014"/>
    <w:rsid w:val="000F2194"/>
    <w:rsid w:val="000F24B2"/>
    <w:rsid w:val="000F2980"/>
    <w:rsid w:val="000F2B83"/>
    <w:rsid w:val="000F306B"/>
    <w:rsid w:val="000F31D9"/>
    <w:rsid w:val="000F3470"/>
    <w:rsid w:val="000F376E"/>
    <w:rsid w:val="000F3FC7"/>
    <w:rsid w:val="000F48F9"/>
    <w:rsid w:val="000F4A13"/>
    <w:rsid w:val="000F4BAD"/>
    <w:rsid w:val="000F4CD5"/>
    <w:rsid w:val="000F5080"/>
    <w:rsid w:val="000F5216"/>
    <w:rsid w:val="000F567F"/>
    <w:rsid w:val="000F5A78"/>
    <w:rsid w:val="000F5E34"/>
    <w:rsid w:val="000F5E5F"/>
    <w:rsid w:val="000F5E8C"/>
    <w:rsid w:val="000F6801"/>
    <w:rsid w:val="000F6803"/>
    <w:rsid w:val="000F6D60"/>
    <w:rsid w:val="000F6D6B"/>
    <w:rsid w:val="000F7657"/>
    <w:rsid w:val="000F778E"/>
    <w:rsid w:val="000F7921"/>
    <w:rsid w:val="000F7A4B"/>
    <w:rsid w:val="000F7A99"/>
    <w:rsid w:val="000F7F8C"/>
    <w:rsid w:val="001000DA"/>
    <w:rsid w:val="00100110"/>
    <w:rsid w:val="00100611"/>
    <w:rsid w:val="001006AD"/>
    <w:rsid w:val="0010072A"/>
    <w:rsid w:val="001008F1"/>
    <w:rsid w:val="001009C3"/>
    <w:rsid w:val="00100B5E"/>
    <w:rsid w:val="00100E5C"/>
    <w:rsid w:val="00101435"/>
    <w:rsid w:val="00101451"/>
    <w:rsid w:val="0010188A"/>
    <w:rsid w:val="001019E8"/>
    <w:rsid w:val="001027FC"/>
    <w:rsid w:val="0010306F"/>
    <w:rsid w:val="001031FC"/>
    <w:rsid w:val="0010384A"/>
    <w:rsid w:val="00103D73"/>
    <w:rsid w:val="00103F0F"/>
    <w:rsid w:val="00104371"/>
    <w:rsid w:val="00104F66"/>
    <w:rsid w:val="001054A3"/>
    <w:rsid w:val="0010559C"/>
    <w:rsid w:val="00105C32"/>
    <w:rsid w:val="00105CA4"/>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D60"/>
    <w:rsid w:val="00111D80"/>
    <w:rsid w:val="00112337"/>
    <w:rsid w:val="0011267E"/>
    <w:rsid w:val="0011271A"/>
    <w:rsid w:val="001128BE"/>
    <w:rsid w:val="00112E38"/>
    <w:rsid w:val="001131AA"/>
    <w:rsid w:val="001137CE"/>
    <w:rsid w:val="00113C4C"/>
    <w:rsid w:val="00113CDC"/>
    <w:rsid w:val="00113DD9"/>
    <w:rsid w:val="0011467A"/>
    <w:rsid w:val="00114751"/>
    <w:rsid w:val="0011484F"/>
    <w:rsid w:val="001148DA"/>
    <w:rsid w:val="00114F21"/>
    <w:rsid w:val="00114F4E"/>
    <w:rsid w:val="00115310"/>
    <w:rsid w:val="00115B8F"/>
    <w:rsid w:val="00115E3D"/>
    <w:rsid w:val="00115ED6"/>
    <w:rsid w:val="001162B8"/>
    <w:rsid w:val="001169F7"/>
    <w:rsid w:val="001177A2"/>
    <w:rsid w:val="00117819"/>
    <w:rsid w:val="00117885"/>
    <w:rsid w:val="001179D3"/>
    <w:rsid w:val="00117CFE"/>
    <w:rsid w:val="00117DD6"/>
    <w:rsid w:val="00117F77"/>
    <w:rsid w:val="001202B1"/>
    <w:rsid w:val="00120317"/>
    <w:rsid w:val="001203C0"/>
    <w:rsid w:val="001204D7"/>
    <w:rsid w:val="0012093F"/>
    <w:rsid w:val="001210F1"/>
    <w:rsid w:val="00121248"/>
    <w:rsid w:val="00121266"/>
    <w:rsid w:val="00121268"/>
    <w:rsid w:val="001217C3"/>
    <w:rsid w:val="001219CD"/>
    <w:rsid w:val="00121E66"/>
    <w:rsid w:val="00122355"/>
    <w:rsid w:val="00122358"/>
    <w:rsid w:val="001226AD"/>
    <w:rsid w:val="00122A04"/>
    <w:rsid w:val="00122A3C"/>
    <w:rsid w:val="00122AE8"/>
    <w:rsid w:val="00122C72"/>
    <w:rsid w:val="0012303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717"/>
    <w:rsid w:val="001269E0"/>
    <w:rsid w:val="00126AC2"/>
    <w:rsid w:val="001270B7"/>
    <w:rsid w:val="00127385"/>
    <w:rsid w:val="00127410"/>
    <w:rsid w:val="0012741A"/>
    <w:rsid w:val="00127532"/>
    <w:rsid w:val="001276C1"/>
    <w:rsid w:val="00127A61"/>
    <w:rsid w:val="00127F2F"/>
    <w:rsid w:val="001300B3"/>
    <w:rsid w:val="001300CB"/>
    <w:rsid w:val="001306D2"/>
    <w:rsid w:val="00131311"/>
    <w:rsid w:val="001314EF"/>
    <w:rsid w:val="001315AF"/>
    <w:rsid w:val="001315CE"/>
    <w:rsid w:val="0013235C"/>
    <w:rsid w:val="0013248A"/>
    <w:rsid w:val="001325D7"/>
    <w:rsid w:val="00132744"/>
    <w:rsid w:val="00132777"/>
    <w:rsid w:val="00133770"/>
    <w:rsid w:val="00133A4B"/>
    <w:rsid w:val="00133A9C"/>
    <w:rsid w:val="00133E3D"/>
    <w:rsid w:val="00134058"/>
    <w:rsid w:val="0013436B"/>
    <w:rsid w:val="0013448B"/>
    <w:rsid w:val="001346B4"/>
    <w:rsid w:val="0013486B"/>
    <w:rsid w:val="00134898"/>
    <w:rsid w:val="00134E87"/>
    <w:rsid w:val="001350A7"/>
    <w:rsid w:val="0013578D"/>
    <w:rsid w:val="00135A18"/>
    <w:rsid w:val="00136666"/>
    <w:rsid w:val="00136CE3"/>
    <w:rsid w:val="00136D91"/>
    <w:rsid w:val="00136EBF"/>
    <w:rsid w:val="0013741F"/>
    <w:rsid w:val="001374EB"/>
    <w:rsid w:val="0013757A"/>
    <w:rsid w:val="001376E5"/>
    <w:rsid w:val="00137780"/>
    <w:rsid w:val="00137829"/>
    <w:rsid w:val="0013799D"/>
    <w:rsid w:val="0014019B"/>
    <w:rsid w:val="00140262"/>
    <w:rsid w:val="00140534"/>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183"/>
    <w:rsid w:val="00145711"/>
    <w:rsid w:val="0014576E"/>
    <w:rsid w:val="001457F6"/>
    <w:rsid w:val="001459D7"/>
    <w:rsid w:val="00145BB5"/>
    <w:rsid w:val="001463F9"/>
    <w:rsid w:val="001469AB"/>
    <w:rsid w:val="00146CDE"/>
    <w:rsid w:val="0014701F"/>
    <w:rsid w:val="001470F1"/>
    <w:rsid w:val="001474AE"/>
    <w:rsid w:val="001474D5"/>
    <w:rsid w:val="0014799D"/>
    <w:rsid w:val="00147B75"/>
    <w:rsid w:val="00147B9C"/>
    <w:rsid w:val="00147EC2"/>
    <w:rsid w:val="00150172"/>
    <w:rsid w:val="001501A0"/>
    <w:rsid w:val="00150BC2"/>
    <w:rsid w:val="00151C40"/>
    <w:rsid w:val="00151DB1"/>
    <w:rsid w:val="001522A3"/>
    <w:rsid w:val="00152729"/>
    <w:rsid w:val="001528D0"/>
    <w:rsid w:val="001528EE"/>
    <w:rsid w:val="00152DA7"/>
    <w:rsid w:val="00152F06"/>
    <w:rsid w:val="00152F33"/>
    <w:rsid w:val="00153334"/>
    <w:rsid w:val="0015375B"/>
    <w:rsid w:val="0015388E"/>
    <w:rsid w:val="00153FD1"/>
    <w:rsid w:val="00153FDB"/>
    <w:rsid w:val="001541A8"/>
    <w:rsid w:val="001544A7"/>
    <w:rsid w:val="00154503"/>
    <w:rsid w:val="0015452B"/>
    <w:rsid w:val="00154C0E"/>
    <w:rsid w:val="00154F44"/>
    <w:rsid w:val="00155B6F"/>
    <w:rsid w:val="00156200"/>
    <w:rsid w:val="001562D9"/>
    <w:rsid w:val="0015661D"/>
    <w:rsid w:val="001568CE"/>
    <w:rsid w:val="00156F4A"/>
    <w:rsid w:val="00157E61"/>
    <w:rsid w:val="00157E78"/>
    <w:rsid w:val="001601C2"/>
    <w:rsid w:val="001609DD"/>
    <w:rsid w:val="00160D37"/>
    <w:rsid w:val="00160ED7"/>
    <w:rsid w:val="001619E0"/>
    <w:rsid w:val="00161DD6"/>
    <w:rsid w:val="00161E60"/>
    <w:rsid w:val="00162B86"/>
    <w:rsid w:val="00162E29"/>
    <w:rsid w:val="0016301C"/>
    <w:rsid w:val="0016310E"/>
    <w:rsid w:val="0016334C"/>
    <w:rsid w:val="00163536"/>
    <w:rsid w:val="00163E14"/>
    <w:rsid w:val="00164055"/>
    <w:rsid w:val="00164B4C"/>
    <w:rsid w:val="00164D40"/>
    <w:rsid w:val="00164F0F"/>
    <w:rsid w:val="0016502A"/>
    <w:rsid w:val="0016509E"/>
    <w:rsid w:val="00165678"/>
    <w:rsid w:val="00165754"/>
    <w:rsid w:val="0016579F"/>
    <w:rsid w:val="001658FA"/>
    <w:rsid w:val="00165976"/>
    <w:rsid w:val="001659AD"/>
    <w:rsid w:val="00165D74"/>
    <w:rsid w:val="001664DC"/>
    <w:rsid w:val="00166B17"/>
    <w:rsid w:val="00166FEF"/>
    <w:rsid w:val="00167413"/>
    <w:rsid w:val="001676F4"/>
    <w:rsid w:val="00167865"/>
    <w:rsid w:val="00170162"/>
    <w:rsid w:val="00170713"/>
    <w:rsid w:val="00170F85"/>
    <w:rsid w:val="00171187"/>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B0B"/>
    <w:rsid w:val="00176DBD"/>
    <w:rsid w:val="00176DF9"/>
    <w:rsid w:val="00176FE8"/>
    <w:rsid w:val="0017720A"/>
    <w:rsid w:val="00177415"/>
    <w:rsid w:val="00177544"/>
    <w:rsid w:val="00177AC3"/>
    <w:rsid w:val="00177B82"/>
    <w:rsid w:val="00180234"/>
    <w:rsid w:val="001811ED"/>
    <w:rsid w:val="0018138B"/>
    <w:rsid w:val="0018157F"/>
    <w:rsid w:val="00182759"/>
    <w:rsid w:val="0018296A"/>
    <w:rsid w:val="00182986"/>
    <w:rsid w:val="00183265"/>
    <w:rsid w:val="001832A0"/>
    <w:rsid w:val="00183DC3"/>
    <w:rsid w:val="00183F0D"/>
    <w:rsid w:val="0018400C"/>
    <w:rsid w:val="00184D8A"/>
    <w:rsid w:val="00184FE9"/>
    <w:rsid w:val="00185004"/>
    <w:rsid w:val="001856A2"/>
    <w:rsid w:val="0018593D"/>
    <w:rsid w:val="00185D75"/>
    <w:rsid w:val="00185F4B"/>
    <w:rsid w:val="0018600C"/>
    <w:rsid w:val="00186036"/>
    <w:rsid w:val="0018616D"/>
    <w:rsid w:val="00186484"/>
    <w:rsid w:val="00186676"/>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54B"/>
    <w:rsid w:val="001925C0"/>
    <w:rsid w:val="00192623"/>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CBD"/>
    <w:rsid w:val="001A0EF8"/>
    <w:rsid w:val="001A13E9"/>
    <w:rsid w:val="001A150E"/>
    <w:rsid w:val="001A18D2"/>
    <w:rsid w:val="001A245B"/>
    <w:rsid w:val="001A25AC"/>
    <w:rsid w:val="001A2983"/>
    <w:rsid w:val="001A3328"/>
    <w:rsid w:val="001A37A6"/>
    <w:rsid w:val="001A4197"/>
    <w:rsid w:val="001A4306"/>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36"/>
    <w:rsid w:val="001B1C97"/>
    <w:rsid w:val="001B1F30"/>
    <w:rsid w:val="001B2134"/>
    <w:rsid w:val="001B2BCC"/>
    <w:rsid w:val="001B36B4"/>
    <w:rsid w:val="001B38B7"/>
    <w:rsid w:val="001B39AE"/>
    <w:rsid w:val="001B3F7F"/>
    <w:rsid w:val="001B411F"/>
    <w:rsid w:val="001B42BA"/>
    <w:rsid w:val="001B4653"/>
    <w:rsid w:val="001B4A22"/>
    <w:rsid w:val="001B4A40"/>
    <w:rsid w:val="001B5137"/>
    <w:rsid w:val="001B52E2"/>
    <w:rsid w:val="001B5666"/>
    <w:rsid w:val="001B58BC"/>
    <w:rsid w:val="001B5E7A"/>
    <w:rsid w:val="001B6912"/>
    <w:rsid w:val="001B6B28"/>
    <w:rsid w:val="001B6EE1"/>
    <w:rsid w:val="001B7609"/>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A19"/>
    <w:rsid w:val="001C5239"/>
    <w:rsid w:val="001C5501"/>
    <w:rsid w:val="001C58FF"/>
    <w:rsid w:val="001C591F"/>
    <w:rsid w:val="001C63D2"/>
    <w:rsid w:val="001C6526"/>
    <w:rsid w:val="001C6A87"/>
    <w:rsid w:val="001C6E3A"/>
    <w:rsid w:val="001C7078"/>
    <w:rsid w:val="001C709B"/>
    <w:rsid w:val="001C7813"/>
    <w:rsid w:val="001D02CF"/>
    <w:rsid w:val="001D0F29"/>
    <w:rsid w:val="001D103C"/>
    <w:rsid w:val="001D1792"/>
    <w:rsid w:val="001D2509"/>
    <w:rsid w:val="001D2DA8"/>
    <w:rsid w:val="001D3116"/>
    <w:rsid w:val="001D347F"/>
    <w:rsid w:val="001D3556"/>
    <w:rsid w:val="001D381B"/>
    <w:rsid w:val="001D3B9E"/>
    <w:rsid w:val="001D3E83"/>
    <w:rsid w:val="001D3F6F"/>
    <w:rsid w:val="001D4053"/>
    <w:rsid w:val="001D4A29"/>
    <w:rsid w:val="001D4DC6"/>
    <w:rsid w:val="001D4F9A"/>
    <w:rsid w:val="001D5114"/>
    <w:rsid w:val="001D55F2"/>
    <w:rsid w:val="001D59B8"/>
    <w:rsid w:val="001D5C0F"/>
    <w:rsid w:val="001D5F7D"/>
    <w:rsid w:val="001D60A6"/>
    <w:rsid w:val="001D6553"/>
    <w:rsid w:val="001D65FF"/>
    <w:rsid w:val="001D686B"/>
    <w:rsid w:val="001D68CD"/>
    <w:rsid w:val="001D69FE"/>
    <w:rsid w:val="001D70F5"/>
    <w:rsid w:val="001D729D"/>
    <w:rsid w:val="001D74DB"/>
    <w:rsid w:val="001E0190"/>
    <w:rsid w:val="001E0734"/>
    <w:rsid w:val="001E0ACF"/>
    <w:rsid w:val="001E0ADE"/>
    <w:rsid w:val="001E0B95"/>
    <w:rsid w:val="001E1098"/>
    <w:rsid w:val="001E1BAD"/>
    <w:rsid w:val="001E1E96"/>
    <w:rsid w:val="001E24D4"/>
    <w:rsid w:val="001E25C4"/>
    <w:rsid w:val="001E2E6F"/>
    <w:rsid w:val="001E3511"/>
    <w:rsid w:val="001E3642"/>
    <w:rsid w:val="001E3DBD"/>
    <w:rsid w:val="001E4751"/>
    <w:rsid w:val="001E481C"/>
    <w:rsid w:val="001E4938"/>
    <w:rsid w:val="001E4CD8"/>
    <w:rsid w:val="001E4FB6"/>
    <w:rsid w:val="001E50C1"/>
    <w:rsid w:val="001E53A9"/>
    <w:rsid w:val="001E55D5"/>
    <w:rsid w:val="001E589C"/>
    <w:rsid w:val="001E6566"/>
    <w:rsid w:val="001E6920"/>
    <w:rsid w:val="001E693A"/>
    <w:rsid w:val="001E6EC8"/>
    <w:rsid w:val="001E74C1"/>
    <w:rsid w:val="001E7905"/>
    <w:rsid w:val="001F0190"/>
    <w:rsid w:val="001F0858"/>
    <w:rsid w:val="001F0883"/>
    <w:rsid w:val="001F08A4"/>
    <w:rsid w:val="001F0A0A"/>
    <w:rsid w:val="001F0B61"/>
    <w:rsid w:val="001F0D8E"/>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617"/>
    <w:rsid w:val="001F579C"/>
    <w:rsid w:val="001F58E7"/>
    <w:rsid w:val="001F5C40"/>
    <w:rsid w:val="001F5D0A"/>
    <w:rsid w:val="001F5D92"/>
    <w:rsid w:val="001F5F13"/>
    <w:rsid w:val="001F668A"/>
    <w:rsid w:val="001F6AB6"/>
    <w:rsid w:val="001F6D64"/>
    <w:rsid w:val="001F71E4"/>
    <w:rsid w:val="001F765B"/>
    <w:rsid w:val="001F770A"/>
    <w:rsid w:val="00200A9D"/>
    <w:rsid w:val="00200B2E"/>
    <w:rsid w:val="00201096"/>
    <w:rsid w:val="00201324"/>
    <w:rsid w:val="00201841"/>
    <w:rsid w:val="0020194C"/>
    <w:rsid w:val="0020205B"/>
    <w:rsid w:val="00202C45"/>
    <w:rsid w:val="00202E4A"/>
    <w:rsid w:val="00203011"/>
    <w:rsid w:val="002031FC"/>
    <w:rsid w:val="0020332D"/>
    <w:rsid w:val="0020332E"/>
    <w:rsid w:val="00203733"/>
    <w:rsid w:val="0020390A"/>
    <w:rsid w:val="002041DB"/>
    <w:rsid w:val="0020460C"/>
    <w:rsid w:val="00204625"/>
    <w:rsid w:val="0020483D"/>
    <w:rsid w:val="00205553"/>
    <w:rsid w:val="0020587F"/>
    <w:rsid w:val="00205900"/>
    <w:rsid w:val="002059C8"/>
    <w:rsid w:val="00206005"/>
    <w:rsid w:val="00206928"/>
    <w:rsid w:val="00206C16"/>
    <w:rsid w:val="00206DF4"/>
    <w:rsid w:val="00206E82"/>
    <w:rsid w:val="0020726F"/>
    <w:rsid w:val="002073CA"/>
    <w:rsid w:val="002076FD"/>
    <w:rsid w:val="0020775A"/>
    <w:rsid w:val="0020777E"/>
    <w:rsid w:val="0020778C"/>
    <w:rsid w:val="00207D4E"/>
    <w:rsid w:val="00207ED2"/>
    <w:rsid w:val="00210378"/>
    <w:rsid w:val="00210464"/>
    <w:rsid w:val="002104A5"/>
    <w:rsid w:val="002104FF"/>
    <w:rsid w:val="00210D74"/>
    <w:rsid w:val="00210E27"/>
    <w:rsid w:val="00211046"/>
    <w:rsid w:val="002112B2"/>
    <w:rsid w:val="00211AE6"/>
    <w:rsid w:val="00211FE8"/>
    <w:rsid w:val="00212DA6"/>
    <w:rsid w:val="00213289"/>
    <w:rsid w:val="002139D9"/>
    <w:rsid w:val="00213B45"/>
    <w:rsid w:val="00213C82"/>
    <w:rsid w:val="002147CA"/>
    <w:rsid w:val="002154DF"/>
    <w:rsid w:val="002158A2"/>
    <w:rsid w:val="00215AEB"/>
    <w:rsid w:val="00215C30"/>
    <w:rsid w:val="00215CE4"/>
    <w:rsid w:val="00215E20"/>
    <w:rsid w:val="0021610D"/>
    <w:rsid w:val="002165C1"/>
    <w:rsid w:val="00216A8E"/>
    <w:rsid w:val="00216BAF"/>
    <w:rsid w:val="00216BB1"/>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41"/>
    <w:rsid w:val="002240AD"/>
    <w:rsid w:val="002241F7"/>
    <w:rsid w:val="00224234"/>
    <w:rsid w:val="002242F0"/>
    <w:rsid w:val="0022452B"/>
    <w:rsid w:val="002245B1"/>
    <w:rsid w:val="00224A12"/>
    <w:rsid w:val="00224EDC"/>
    <w:rsid w:val="00224F1D"/>
    <w:rsid w:val="0022525A"/>
    <w:rsid w:val="0022559E"/>
    <w:rsid w:val="002258DD"/>
    <w:rsid w:val="00225CB2"/>
    <w:rsid w:val="002262A7"/>
    <w:rsid w:val="00226E91"/>
    <w:rsid w:val="00227B32"/>
    <w:rsid w:val="0023007D"/>
    <w:rsid w:val="00230199"/>
    <w:rsid w:val="002302F5"/>
    <w:rsid w:val="00230478"/>
    <w:rsid w:val="0023084B"/>
    <w:rsid w:val="00231311"/>
    <w:rsid w:val="0023151E"/>
    <w:rsid w:val="0023219B"/>
    <w:rsid w:val="0023282F"/>
    <w:rsid w:val="00232E2E"/>
    <w:rsid w:val="00232E42"/>
    <w:rsid w:val="00233827"/>
    <w:rsid w:val="00233AE0"/>
    <w:rsid w:val="00233EB7"/>
    <w:rsid w:val="00233F42"/>
    <w:rsid w:val="00234272"/>
    <w:rsid w:val="00234618"/>
    <w:rsid w:val="002347C3"/>
    <w:rsid w:val="00234809"/>
    <w:rsid w:val="00234856"/>
    <w:rsid w:val="00234F4E"/>
    <w:rsid w:val="00235450"/>
    <w:rsid w:val="002355C3"/>
    <w:rsid w:val="0023581E"/>
    <w:rsid w:val="002359C3"/>
    <w:rsid w:val="00235ABC"/>
    <w:rsid w:val="00235C2D"/>
    <w:rsid w:val="00235CBD"/>
    <w:rsid w:val="00236737"/>
    <w:rsid w:val="00236778"/>
    <w:rsid w:val="002367C7"/>
    <w:rsid w:val="00236E1C"/>
    <w:rsid w:val="00236F25"/>
    <w:rsid w:val="0023749F"/>
    <w:rsid w:val="002374F6"/>
    <w:rsid w:val="002375F5"/>
    <w:rsid w:val="0023766E"/>
    <w:rsid w:val="00237BD5"/>
    <w:rsid w:val="00237D72"/>
    <w:rsid w:val="00237E52"/>
    <w:rsid w:val="00237EDD"/>
    <w:rsid w:val="00240237"/>
    <w:rsid w:val="002408BA"/>
    <w:rsid w:val="00240AE1"/>
    <w:rsid w:val="00240ED3"/>
    <w:rsid w:val="002412A2"/>
    <w:rsid w:val="00241740"/>
    <w:rsid w:val="00241810"/>
    <w:rsid w:val="0024256E"/>
    <w:rsid w:val="002427A7"/>
    <w:rsid w:val="00242AB5"/>
    <w:rsid w:val="00242CFC"/>
    <w:rsid w:val="00242E04"/>
    <w:rsid w:val="00242F1A"/>
    <w:rsid w:val="002430F9"/>
    <w:rsid w:val="002432E0"/>
    <w:rsid w:val="00243622"/>
    <w:rsid w:val="002436B2"/>
    <w:rsid w:val="00243D2B"/>
    <w:rsid w:val="00243D9C"/>
    <w:rsid w:val="00243E8D"/>
    <w:rsid w:val="00243F2E"/>
    <w:rsid w:val="00244224"/>
    <w:rsid w:val="00244B6B"/>
    <w:rsid w:val="002454A6"/>
    <w:rsid w:val="002454C8"/>
    <w:rsid w:val="00245790"/>
    <w:rsid w:val="00245971"/>
    <w:rsid w:val="00245CE9"/>
    <w:rsid w:val="00245E00"/>
    <w:rsid w:val="00246012"/>
    <w:rsid w:val="00247B52"/>
    <w:rsid w:val="00247E49"/>
    <w:rsid w:val="00247EB2"/>
    <w:rsid w:val="00250568"/>
    <w:rsid w:val="002507C7"/>
    <w:rsid w:val="002507CB"/>
    <w:rsid w:val="002511AF"/>
    <w:rsid w:val="00251980"/>
    <w:rsid w:val="00251AF9"/>
    <w:rsid w:val="00251BF4"/>
    <w:rsid w:val="00252146"/>
    <w:rsid w:val="002525B9"/>
    <w:rsid w:val="00252B2F"/>
    <w:rsid w:val="00252B3D"/>
    <w:rsid w:val="00252BA5"/>
    <w:rsid w:val="00252D56"/>
    <w:rsid w:val="00253077"/>
    <w:rsid w:val="00253368"/>
    <w:rsid w:val="00253752"/>
    <w:rsid w:val="00253DBB"/>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365"/>
    <w:rsid w:val="0025775A"/>
    <w:rsid w:val="00257777"/>
    <w:rsid w:val="002578D4"/>
    <w:rsid w:val="002579C1"/>
    <w:rsid w:val="002604DA"/>
    <w:rsid w:val="00260781"/>
    <w:rsid w:val="00260992"/>
    <w:rsid w:val="00260A76"/>
    <w:rsid w:val="00260CE1"/>
    <w:rsid w:val="00260FC1"/>
    <w:rsid w:val="002611D2"/>
    <w:rsid w:val="002614DA"/>
    <w:rsid w:val="00261BDD"/>
    <w:rsid w:val="00261C51"/>
    <w:rsid w:val="00261DCD"/>
    <w:rsid w:val="00261FEA"/>
    <w:rsid w:val="002621E7"/>
    <w:rsid w:val="0026285F"/>
    <w:rsid w:val="00262E05"/>
    <w:rsid w:val="00262E69"/>
    <w:rsid w:val="0026369F"/>
    <w:rsid w:val="002636AB"/>
    <w:rsid w:val="0026373B"/>
    <w:rsid w:val="00263BE7"/>
    <w:rsid w:val="00263EB4"/>
    <w:rsid w:val="00264677"/>
    <w:rsid w:val="00264A62"/>
    <w:rsid w:val="00264CAB"/>
    <w:rsid w:val="00264E80"/>
    <w:rsid w:val="00265045"/>
    <w:rsid w:val="00265096"/>
    <w:rsid w:val="0026589E"/>
    <w:rsid w:val="002659C1"/>
    <w:rsid w:val="002662BA"/>
    <w:rsid w:val="00266EB3"/>
    <w:rsid w:val="00267693"/>
    <w:rsid w:val="00267CB6"/>
    <w:rsid w:val="00267EF8"/>
    <w:rsid w:val="0027025B"/>
    <w:rsid w:val="00270AC9"/>
    <w:rsid w:val="00270FA5"/>
    <w:rsid w:val="00271677"/>
    <w:rsid w:val="00271B90"/>
    <w:rsid w:val="00271BC9"/>
    <w:rsid w:val="00271FED"/>
    <w:rsid w:val="00272039"/>
    <w:rsid w:val="00272184"/>
    <w:rsid w:val="00272283"/>
    <w:rsid w:val="0027244F"/>
    <w:rsid w:val="0027300A"/>
    <w:rsid w:val="00273651"/>
    <w:rsid w:val="0027369B"/>
    <w:rsid w:val="0027393A"/>
    <w:rsid w:val="00273DB4"/>
    <w:rsid w:val="00273FD5"/>
    <w:rsid w:val="00273FDB"/>
    <w:rsid w:val="00274363"/>
    <w:rsid w:val="002745B5"/>
    <w:rsid w:val="0027492F"/>
    <w:rsid w:val="00274A13"/>
    <w:rsid w:val="00274D98"/>
    <w:rsid w:val="00274F3B"/>
    <w:rsid w:val="002753C1"/>
    <w:rsid w:val="00275624"/>
    <w:rsid w:val="0027562D"/>
    <w:rsid w:val="0027598E"/>
    <w:rsid w:val="00275B33"/>
    <w:rsid w:val="00275BCE"/>
    <w:rsid w:val="00275FA1"/>
    <w:rsid w:val="002760B0"/>
    <w:rsid w:val="0027632F"/>
    <w:rsid w:val="002766CD"/>
    <w:rsid w:val="0027678A"/>
    <w:rsid w:val="00276C71"/>
    <w:rsid w:val="002770AD"/>
    <w:rsid w:val="00277171"/>
    <w:rsid w:val="00277885"/>
    <w:rsid w:val="002779C6"/>
    <w:rsid w:val="00277B3D"/>
    <w:rsid w:val="00277BAB"/>
    <w:rsid w:val="0028044C"/>
    <w:rsid w:val="0028048B"/>
    <w:rsid w:val="0028111A"/>
    <w:rsid w:val="002815F0"/>
    <w:rsid w:val="0028165D"/>
    <w:rsid w:val="002817EC"/>
    <w:rsid w:val="00281F5E"/>
    <w:rsid w:val="00282067"/>
    <w:rsid w:val="002824A9"/>
    <w:rsid w:val="00283592"/>
    <w:rsid w:val="0028363C"/>
    <w:rsid w:val="00283E4F"/>
    <w:rsid w:val="00283FA3"/>
    <w:rsid w:val="002845AC"/>
    <w:rsid w:val="00284B07"/>
    <w:rsid w:val="00285A5B"/>
    <w:rsid w:val="00285C44"/>
    <w:rsid w:val="00285E6C"/>
    <w:rsid w:val="00285F04"/>
    <w:rsid w:val="00286C19"/>
    <w:rsid w:val="00287075"/>
    <w:rsid w:val="00287146"/>
    <w:rsid w:val="002874BE"/>
    <w:rsid w:val="00287609"/>
    <w:rsid w:val="002878A6"/>
    <w:rsid w:val="00287D08"/>
    <w:rsid w:val="00287D52"/>
    <w:rsid w:val="00290136"/>
    <w:rsid w:val="0029046B"/>
    <w:rsid w:val="002905D9"/>
    <w:rsid w:val="00290935"/>
    <w:rsid w:val="002913D6"/>
    <w:rsid w:val="00291BB4"/>
    <w:rsid w:val="002925DE"/>
    <w:rsid w:val="002925F2"/>
    <w:rsid w:val="00292C66"/>
    <w:rsid w:val="0029318B"/>
    <w:rsid w:val="00293463"/>
    <w:rsid w:val="00293680"/>
    <w:rsid w:val="002940DF"/>
    <w:rsid w:val="002942A8"/>
    <w:rsid w:val="0029457A"/>
    <w:rsid w:val="00294A23"/>
    <w:rsid w:val="00294BC0"/>
    <w:rsid w:val="00294C41"/>
    <w:rsid w:val="0029505A"/>
    <w:rsid w:val="0029524C"/>
    <w:rsid w:val="002958B8"/>
    <w:rsid w:val="00295F12"/>
    <w:rsid w:val="00296613"/>
    <w:rsid w:val="002972FC"/>
    <w:rsid w:val="00297462"/>
    <w:rsid w:val="00297CA9"/>
    <w:rsid w:val="00297EC6"/>
    <w:rsid w:val="002A0138"/>
    <w:rsid w:val="002A0AED"/>
    <w:rsid w:val="002A13AD"/>
    <w:rsid w:val="002A2754"/>
    <w:rsid w:val="002A289B"/>
    <w:rsid w:val="002A307B"/>
    <w:rsid w:val="002A314B"/>
    <w:rsid w:val="002A35E2"/>
    <w:rsid w:val="002A36DE"/>
    <w:rsid w:val="002A38F1"/>
    <w:rsid w:val="002A3DA4"/>
    <w:rsid w:val="002A4235"/>
    <w:rsid w:val="002A4489"/>
    <w:rsid w:val="002A4B40"/>
    <w:rsid w:val="002A4CF9"/>
    <w:rsid w:val="002A4DF9"/>
    <w:rsid w:val="002A5358"/>
    <w:rsid w:val="002A5D8B"/>
    <w:rsid w:val="002A65E6"/>
    <w:rsid w:val="002A67CE"/>
    <w:rsid w:val="002A6829"/>
    <w:rsid w:val="002A6C11"/>
    <w:rsid w:val="002A6C41"/>
    <w:rsid w:val="002A6CDD"/>
    <w:rsid w:val="002A6FC7"/>
    <w:rsid w:val="002A703C"/>
    <w:rsid w:val="002A7217"/>
    <w:rsid w:val="002A783B"/>
    <w:rsid w:val="002A7AC5"/>
    <w:rsid w:val="002A7DF3"/>
    <w:rsid w:val="002B00B5"/>
    <w:rsid w:val="002B0CFA"/>
    <w:rsid w:val="002B171F"/>
    <w:rsid w:val="002B1C2D"/>
    <w:rsid w:val="002B1DB7"/>
    <w:rsid w:val="002B1DE7"/>
    <w:rsid w:val="002B1F25"/>
    <w:rsid w:val="002B2019"/>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3E2"/>
    <w:rsid w:val="002C043E"/>
    <w:rsid w:val="002C04C2"/>
    <w:rsid w:val="002C09A2"/>
    <w:rsid w:val="002C13EA"/>
    <w:rsid w:val="002C1547"/>
    <w:rsid w:val="002C223F"/>
    <w:rsid w:val="002C22F5"/>
    <w:rsid w:val="002C2477"/>
    <w:rsid w:val="002C25A0"/>
    <w:rsid w:val="002C26D1"/>
    <w:rsid w:val="002C2715"/>
    <w:rsid w:val="002C282D"/>
    <w:rsid w:val="002C296E"/>
    <w:rsid w:val="002C2E8E"/>
    <w:rsid w:val="002C2FC0"/>
    <w:rsid w:val="002C3075"/>
    <w:rsid w:val="002C317C"/>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0FE0"/>
    <w:rsid w:val="002D1038"/>
    <w:rsid w:val="002D10F3"/>
    <w:rsid w:val="002D1D09"/>
    <w:rsid w:val="002D1E0C"/>
    <w:rsid w:val="002D1EEC"/>
    <w:rsid w:val="002D1F56"/>
    <w:rsid w:val="002D212B"/>
    <w:rsid w:val="002D2298"/>
    <w:rsid w:val="002D23E1"/>
    <w:rsid w:val="002D23FC"/>
    <w:rsid w:val="002D27CA"/>
    <w:rsid w:val="002D35AF"/>
    <w:rsid w:val="002D3713"/>
    <w:rsid w:val="002D3B57"/>
    <w:rsid w:val="002D3F88"/>
    <w:rsid w:val="002D4193"/>
    <w:rsid w:val="002D4531"/>
    <w:rsid w:val="002D47E6"/>
    <w:rsid w:val="002D4B67"/>
    <w:rsid w:val="002D5353"/>
    <w:rsid w:val="002D5398"/>
    <w:rsid w:val="002D5584"/>
    <w:rsid w:val="002D5767"/>
    <w:rsid w:val="002D5C6E"/>
    <w:rsid w:val="002D63C7"/>
    <w:rsid w:val="002D65F7"/>
    <w:rsid w:val="002D66F5"/>
    <w:rsid w:val="002D68CD"/>
    <w:rsid w:val="002D6A84"/>
    <w:rsid w:val="002D6B9C"/>
    <w:rsid w:val="002D6C05"/>
    <w:rsid w:val="002D70B7"/>
    <w:rsid w:val="002D78C2"/>
    <w:rsid w:val="002D7C5A"/>
    <w:rsid w:val="002E0210"/>
    <w:rsid w:val="002E0666"/>
    <w:rsid w:val="002E0821"/>
    <w:rsid w:val="002E0AD2"/>
    <w:rsid w:val="002E0CE5"/>
    <w:rsid w:val="002E18B5"/>
    <w:rsid w:val="002E18FF"/>
    <w:rsid w:val="002E2335"/>
    <w:rsid w:val="002E23C3"/>
    <w:rsid w:val="002E2FCE"/>
    <w:rsid w:val="002E333D"/>
    <w:rsid w:val="002E3600"/>
    <w:rsid w:val="002E37F7"/>
    <w:rsid w:val="002E3891"/>
    <w:rsid w:val="002E3909"/>
    <w:rsid w:val="002E3E90"/>
    <w:rsid w:val="002E3EF4"/>
    <w:rsid w:val="002E3F9E"/>
    <w:rsid w:val="002E3FE9"/>
    <w:rsid w:val="002E429F"/>
    <w:rsid w:val="002E479B"/>
    <w:rsid w:val="002E4943"/>
    <w:rsid w:val="002E49BC"/>
    <w:rsid w:val="002E49CB"/>
    <w:rsid w:val="002E4E56"/>
    <w:rsid w:val="002E505A"/>
    <w:rsid w:val="002E52CC"/>
    <w:rsid w:val="002E5808"/>
    <w:rsid w:val="002E584F"/>
    <w:rsid w:val="002E58C5"/>
    <w:rsid w:val="002E5B9E"/>
    <w:rsid w:val="002E6B7A"/>
    <w:rsid w:val="002E6DC0"/>
    <w:rsid w:val="002E7001"/>
    <w:rsid w:val="002E7991"/>
    <w:rsid w:val="002E7A32"/>
    <w:rsid w:val="002E7EE9"/>
    <w:rsid w:val="002F0A6E"/>
    <w:rsid w:val="002F0BDE"/>
    <w:rsid w:val="002F0BF5"/>
    <w:rsid w:val="002F18E5"/>
    <w:rsid w:val="002F1D03"/>
    <w:rsid w:val="002F1ECC"/>
    <w:rsid w:val="002F25E9"/>
    <w:rsid w:val="002F3E23"/>
    <w:rsid w:val="002F4165"/>
    <w:rsid w:val="002F44C2"/>
    <w:rsid w:val="002F4916"/>
    <w:rsid w:val="002F4B98"/>
    <w:rsid w:val="002F4DA2"/>
    <w:rsid w:val="002F4F88"/>
    <w:rsid w:val="002F4FB6"/>
    <w:rsid w:val="002F57C5"/>
    <w:rsid w:val="002F57C9"/>
    <w:rsid w:val="002F5CA3"/>
    <w:rsid w:val="002F5DE3"/>
    <w:rsid w:val="002F6632"/>
    <w:rsid w:val="002F66EB"/>
    <w:rsid w:val="002F6A05"/>
    <w:rsid w:val="002F6C77"/>
    <w:rsid w:val="002F71D3"/>
    <w:rsid w:val="002F7495"/>
    <w:rsid w:val="002F7537"/>
    <w:rsid w:val="002F76E9"/>
    <w:rsid w:val="002F7E42"/>
    <w:rsid w:val="002F7F6A"/>
    <w:rsid w:val="00300224"/>
    <w:rsid w:val="003002D2"/>
    <w:rsid w:val="0030034E"/>
    <w:rsid w:val="003003E2"/>
    <w:rsid w:val="00300640"/>
    <w:rsid w:val="00300778"/>
    <w:rsid w:val="00300B22"/>
    <w:rsid w:val="0030152A"/>
    <w:rsid w:val="0030153A"/>
    <w:rsid w:val="003015B7"/>
    <w:rsid w:val="0030160D"/>
    <w:rsid w:val="003017BE"/>
    <w:rsid w:val="00301B40"/>
    <w:rsid w:val="00301C03"/>
    <w:rsid w:val="00301EAE"/>
    <w:rsid w:val="00302572"/>
    <w:rsid w:val="003027A8"/>
    <w:rsid w:val="00302A79"/>
    <w:rsid w:val="00302C18"/>
    <w:rsid w:val="00302C1B"/>
    <w:rsid w:val="0030314D"/>
    <w:rsid w:val="00303661"/>
    <w:rsid w:val="00303961"/>
    <w:rsid w:val="00303BD5"/>
    <w:rsid w:val="00303CCE"/>
    <w:rsid w:val="00303E3A"/>
    <w:rsid w:val="00303E4B"/>
    <w:rsid w:val="003043D2"/>
    <w:rsid w:val="003044A7"/>
    <w:rsid w:val="0030460D"/>
    <w:rsid w:val="00304CC8"/>
    <w:rsid w:val="00305119"/>
    <w:rsid w:val="00305AF5"/>
    <w:rsid w:val="00306030"/>
    <w:rsid w:val="0030664E"/>
    <w:rsid w:val="003066EA"/>
    <w:rsid w:val="00306780"/>
    <w:rsid w:val="00306796"/>
    <w:rsid w:val="00306B0C"/>
    <w:rsid w:val="00307282"/>
    <w:rsid w:val="00307581"/>
    <w:rsid w:val="00307C36"/>
    <w:rsid w:val="00307DE3"/>
    <w:rsid w:val="00307EE7"/>
    <w:rsid w:val="00310A6E"/>
    <w:rsid w:val="00310C81"/>
    <w:rsid w:val="00310F51"/>
    <w:rsid w:val="00310F80"/>
    <w:rsid w:val="00310F99"/>
    <w:rsid w:val="00310FC1"/>
    <w:rsid w:val="003114B3"/>
    <w:rsid w:val="00311949"/>
    <w:rsid w:val="00311AEC"/>
    <w:rsid w:val="00311EA9"/>
    <w:rsid w:val="00311ED2"/>
    <w:rsid w:val="00312073"/>
    <w:rsid w:val="00312320"/>
    <w:rsid w:val="00312916"/>
    <w:rsid w:val="00313432"/>
    <w:rsid w:val="00313587"/>
    <w:rsid w:val="00313AA4"/>
    <w:rsid w:val="00313D3E"/>
    <w:rsid w:val="00313DD3"/>
    <w:rsid w:val="003140E6"/>
    <w:rsid w:val="00314485"/>
    <w:rsid w:val="003145C4"/>
    <w:rsid w:val="00314A55"/>
    <w:rsid w:val="00314EA8"/>
    <w:rsid w:val="00315133"/>
    <w:rsid w:val="0031528F"/>
    <w:rsid w:val="0031535C"/>
    <w:rsid w:val="00315585"/>
    <w:rsid w:val="00315622"/>
    <w:rsid w:val="00315855"/>
    <w:rsid w:val="0031587E"/>
    <w:rsid w:val="00315CFC"/>
    <w:rsid w:val="00315F65"/>
    <w:rsid w:val="00316B98"/>
    <w:rsid w:val="00316EE5"/>
    <w:rsid w:val="003177C7"/>
    <w:rsid w:val="00317B03"/>
    <w:rsid w:val="00317B60"/>
    <w:rsid w:val="003201D3"/>
    <w:rsid w:val="0032067E"/>
    <w:rsid w:val="00320D1D"/>
    <w:rsid w:val="00320E0A"/>
    <w:rsid w:val="00321131"/>
    <w:rsid w:val="00321137"/>
    <w:rsid w:val="003217EF"/>
    <w:rsid w:val="00322612"/>
    <w:rsid w:val="003229CA"/>
    <w:rsid w:val="00323063"/>
    <w:rsid w:val="003234E6"/>
    <w:rsid w:val="0032380A"/>
    <w:rsid w:val="00323975"/>
    <w:rsid w:val="0032407D"/>
    <w:rsid w:val="00324330"/>
    <w:rsid w:val="00324361"/>
    <w:rsid w:val="003243D5"/>
    <w:rsid w:val="003246BE"/>
    <w:rsid w:val="0032492D"/>
    <w:rsid w:val="00324C65"/>
    <w:rsid w:val="00324E02"/>
    <w:rsid w:val="00324FB4"/>
    <w:rsid w:val="003251E1"/>
    <w:rsid w:val="00325B4F"/>
    <w:rsid w:val="00325C0C"/>
    <w:rsid w:val="003260D0"/>
    <w:rsid w:val="0032673B"/>
    <w:rsid w:val="00327052"/>
    <w:rsid w:val="00327485"/>
    <w:rsid w:val="003274B6"/>
    <w:rsid w:val="00327FD3"/>
    <w:rsid w:val="00330067"/>
    <w:rsid w:val="003300E9"/>
    <w:rsid w:val="0033013A"/>
    <w:rsid w:val="00330302"/>
    <w:rsid w:val="00330504"/>
    <w:rsid w:val="00330A9E"/>
    <w:rsid w:val="00330F50"/>
    <w:rsid w:val="00331509"/>
    <w:rsid w:val="003316FD"/>
    <w:rsid w:val="00331705"/>
    <w:rsid w:val="003319CC"/>
    <w:rsid w:val="00331DB9"/>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5E67"/>
    <w:rsid w:val="003363DA"/>
    <w:rsid w:val="003365F6"/>
    <w:rsid w:val="00336657"/>
    <w:rsid w:val="003368F1"/>
    <w:rsid w:val="00336A3D"/>
    <w:rsid w:val="00336F65"/>
    <w:rsid w:val="003370FB"/>
    <w:rsid w:val="003372F4"/>
    <w:rsid w:val="0033784C"/>
    <w:rsid w:val="0033793B"/>
    <w:rsid w:val="00337980"/>
    <w:rsid w:val="00337989"/>
    <w:rsid w:val="00337CD7"/>
    <w:rsid w:val="00340983"/>
    <w:rsid w:val="00340C4D"/>
    <w:rsid w:val="00340FCC"/>
    <w:rsid w:val="00341DB7"/>
    <w:rsid w:val="00341DE0"/>
    <w:rsid w:val="003420E0"/>
    <w:rsid w:val="00342173"/>
    <w:rsid w:val="00342444"/>
    <w:rsid w:val="003428F3"/>
    <w:rsid w:val="00342C49"/>
    <w:rsid w:val="00342D06"/>
    <w:rsid w:val="00343128"/>
    <w:rsid w:val="00343B7B"/>
    <w:rsid w:val="003440FE"/>
    <w:rsid w:val="003446A9"/>
    <w:rsid w:val="00344C80"/>
    <w:rsid w:val="00344CA4"/>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9DB"/>
    <w:rsid w:val="00352C21"/>
    <w:rsid w:val="00353573"/>
    <w:rsid w:val="00353707"/>
    <w:rsid w:val="0035412D"/>
    <w:rsid w:val="00354216"/>
    <w:rsid w:val="00354841"/>
    <w:rsid w:val="00354E62"/>
    <w:rsid w:val="00354EFD"/>
    <w:rsid w:val="00354F38"/>
    <w:rsid w:val="00354F4F"/>
    <w:rsid w:val="00355323"/>
    <w:rsid w:val="00355523"/>
    <w:rsid w:val="003555CC"/>
    <w:rsid w:val="00355FFB"/>
    <w:rsid w:val="003561B4"/>
    <w:rsid w:val="003574ED"/>
    <w:rsid w:val="003576A7"/>
    <w:rsid w:val="003576FA"/>
    <w:rsid w:val="00357BD9"/>
    <w:rsid w:val="0036096A"/>
    <w:rsid w:val="00360B61"/>
    <w:rsid w:val="00360F3F"/>
    <w:rsid w:val="00361287"/>
    <w:rsid w:val="0036145D"/>
    <w:rsid w:val="00361F2F"/>
    <w:rsid w:val="00361FBC"/>
    <w:rsid w:val="003622FB"/>
    <w:rsid w:val="003628F9"/>
    <w:rsid w:val="00362BF3"/>
    <w:rsid w:val="00362D3F"/>
    <w:rsid w:val="00362E3A"/>
    <w:rsid w:val="003630B0"/>
    <w:rsid w:val="00363120"/>
    <w:rsid w:val="00363532"/>
    <w:rsid w:val="00363763"/>
    <w:rsid w:val="00363BBC"/>
    <w:rsid w:val="00364154"/>
    <w:rsid w:val="003643B4"/>
    <w:rsid w:val="00364484"/>
    <w:rsid w:val="003649FB"/>
    <w:rsid w:val="00364A2F"/>
    <w:rsid w:val="00364CA5"/>
    <w:rsid w:val="00366099"/>
    <w:rsid w:val="00366470"/>
    <w:rsid w:val="003664CB"/>
    <w:rsid w:val="003669E5"/>
    <w:rsid w:val="00367673"/>
    <w:rsid w:val="00367E74"/>
    <w:rsid w:val="00370617"/>
    <w:rsid w:val="00370901"/>
    <w:rsid w:val="003709D8"/>
    <w:rsid w:val="00370D02"/>
    <w:rsid w:val="00371C1B"/>
    <w:rsid w:val="00371D63"/>
    <w:rsid w:val="003728DE"/>
    <w:rsid w:val="00372C3C"/>
    <w:rsid w:val="00373317"/>
    <w:rsid w:val="0037344B"/>
    <w:rsid w:val="0037377A"/>
    <w:rsid w:val="00373994"/>
    <w:rsid w:val="00373A4D"/>
    <w:rsid w:val="00373D12"/>
    <w:rsid w:val="00373EDD"/>
    <w:rsid w:val="00373EE2"/>
    <w:rsid w:val="00374140"/>
    <w:rsid w:val="00374298"/>
    <w:rsid w:val="00374FE3"/>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0DB7"/>
    <w:rsid w:val="00380E47"/>
    <w:rsid w:val="003810BB"/>
    <w:rsid w:val="0038125D"/>
    <w:rsid w:val="00381327"/>
    <w:rsid w:val="00381337"/>
    <w:rsid w:val="00381D36"/>
    <w:rsid w:val="00382150"/>
    <w:rsid w:val="00382225"/>
    <w:rsid w:val="003823DC"/>
    <w:rsid w:val="0038300B"/>
    <w:rsid w:val="003832A8"/>
    <w:rsid w:val="003833EC"/>
    <w:rsid w:val="00383499"/>
    <w:rsid w:val="00383CF0"/>
    <w:rsid w:val="00383D60"/>
    <w:rsid w:val="00383FA3"/>
    <w:rsid w:val="0038434D"/>
    <w:rsid w:val="003845A7"/>
    <w:rsid w:val="003846E5"/>
    <w:rsid w:val="003851B1"/>
    <w:rsid w:val="003857BF"/>
    <w:rsid w:val="00385DC0"/>
    <w:rsid w:val="003866A9"/>
    <w:rsid w:val="003868F9"/>
    <w:rsid w:val="00386C52"/>
    <w:rsid w:val="00386CB8"/>
    <w:rsid w:val="00386DE5"/>
    <w:rsid w:val="003870F1"/>
    <w:rsid w:val="00387788"/>
    <w:rsid w:val="00387B23"/>
    <w:rsid w:val="00387F59"/>
    <w:rsid w:val="003901B7"/>
    <w:rsid w:val="00390432"/>
    <w:rsid w:val="00390F45"/>
    <w:rsid w:val="00391137"/>
    <w:rsid w:val="00391C55"/>
    <w:rsid w:val="00391E78"/>
    <w:rsid w:val="00391F27"/>
    <w:rsid w:val="003920B2"/>
    <w:rsid w:val="0039218D"/>
    <w:rsid w:val="00392E40"/>
    <w:rsid w:val="0039318E"/>
    <w:rsid w:val="00393205"/>
    <w:rsid w:val="003936CD"/>
    <w:rsid w:val="003938BA"/>
    <w:rsid w:val="0039396D"/>
    <w:rsid w:val="00393EA9"/>
    <w:rsid w:val="00394109"/>
    <w:rsid w:val="003941F1"/>
    <w:rsid w:val="003947B8"/>
    <w:rsid w:val="00394B2F"/>
    <w:rsid w:val="00395181"/>
    <w:rsid w:val="003960AD"/>
    <w:rsid w:val="003963F7"/>
    <w:rsid w:val="003964CC"/>
    <w:rsid w:val="00396652"/>
    <w:rsid w:val="0039686E"/>
    <w:rsid w:val="00396FFD"/>
    <w:rsid w:val="003973A1"/>
    <w:rsid w:val="00397703"/>
    <w:rsid w:val="0039796C"/>
    <w:rsid w:val="00397E67"/>
    <w:rsid w:val="00397F27"/>
    <w:rsid w:val="003A0227"/>
    <w:rsid w:val="003A024F"/>
    <w:rsid w:val="003A036C"/>
    <w:rsid w:val="003A038B"/>
    <w:rsid w:val="003A054A"/>
    <w:rsid w:val="003A058B"/>
    <w:rsid w:val="003A07AC"/>
    <w:rsid w:val="003A0F29"/>
    <w:rsid w:val="003A122E"/>
    <w:rsid w:val="003A13C5"/>
    <w:rsid w:val="003A1988"/>
    <w:rsid w:val="003A1F80"/>
    <w:rsid w:val="003A281D"/>
    <w:rsid w:val="003A2A8A"/>
    <w:rsid w:val="003A2A8F"/>
    <w:rsid w:val="003A2B1C"/>
    <w:rsid w:val="003A2BFD"/>
    <w:rsid w:val="003A2D2C"/>
    <w:rsid w:val="003A3241"/>
    <w:rsid w:val="003A34C6"/>
    <w:rsid w:val="003A37BF"/>
    <w:rsid w:val="003A3AE7"/>
    <w:rsid w:val="003A3B9B"/>
    <w:rsid w:val="003A444D"/>
    <w:rsid w:val="003A4505"/>
    <w:rsid w:val="003A5365"/>
    <w:rsid w:val="003A546D"/>
    <w:rsid w:val="003A5868"/>
    <w:rsid w:val="003A634F"/>
    <w:rsid w:val="003A6451"/>
    <w:rsid w:val="003A64FA"/>
    <w:rsid w:val="003A6CE9"/>
    <w:rsid w:val="003A6D48"/>
    <w:rsid w:val="003A7910"/>
    <w:rsid w:val="003A79F1"/>
    <w:rsid w:val="003A7B3E"/>
    <w:rsid w:val="003A7D28"/>
    <w:rsid w:val="003A7D9F"/>
    <w:rsid w:val="003B0339"/>
    <w:rsid w:val="003B0406"/>
    <w:rsid w:val="003B061E"/>
    <w:rsid w:val="003B06BF"/>
    <w:rsid w:val="003B0724"/>
    <w:rsid w:val="003B12B7"/>
    <w:rsid w:val="003B148B"/>
    <w:rsid w:val="003B148C"/>
    <w:rsid w:val="003B1774"/>
    <w:rsid w:val="003B26F9"/>
    <w:rsid w:val="003B2E3A"/>
    <w:rsid w:val="003B32F7"/>
    <w:rsid w:val="003B3E59"/>
    <w:rsid w:val="003B4022"/>
    <w:rsid w:val="003B430A"/>
    <w:rsid w:val="003B4343"/>
    <w:rsid w:val="003B43E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578"/>
    <w:rsid w:val="003B6F54"/>
    <w:rsid w:val="003B712E"/>
    <w:rsid w:val="003B735C"/>
    <w:rsid w:val="003B7430"/>
    <w:rsid w:val="003B77BA"/>
    <w:rsid w:val="003B7EC7"/>
    <w:rsid w:val="003C0482"/>
    <w:rsid w:val="003C05CC"/>
    <w:rsid w:val="003C091E"/>
    <w:rsid w:val="003C09E7"/>
    <w:rsid w:val="003C0BED"/>
    <w:rsid w:val="003C16C4"/>
    <w:rsid w:val="003C18AD"/>
    <w:rsid w:val="003C1EA3"/>
    <w:rsid w:val="003C20D3"/>
    <w:rsid w:val="003C217F"/>
    <w:rsid w:val="003C2217"/>
    <w:rsid w:val="003C2260"/>
    <w:rsid w:val="003C2437"/>
    <w:rsid w:val="003C2AA7"/>
    <w:rsid w:val="003C2E9B"/>
    <w:rsid w:val="003C3368"/>
    <w:rsid w:val="003C38BD"/>
    <w:rsid w:val="003C3A14"/>
    <w:rsid w:val="003C3BC2"/>
    <w:rsid w:val="003C3C33"/>
    <w:rsid w:val="003C3F27"/>
    <w:rsid w:val="003C4209"/>
    <w:rsid w:val="003C474B"/>
    <w:rsid w:val="003C4EA0"/>
    <w:rsid w:val="003C5099"/>
    <w:rsid w:val="003C50AA"/>
    <w:rsid w:val="003C5A2F"/>
    <w:rsid w:val="003C5AF6"/>
    <w:rsid w:val="003C5C56"/>
    <w:rsid w:val="003C62D6"/>
    <w:rsid w:val="003C673F"/>
    <w:rsid w:val="003C693E"/>
    <w:rsid w:val="003C6A86"/>
    <w:rsid w:val="003C6B7E"/>
    <w:rsid w:val="003C71A5"/>
    <w:rsid w:val="003C71FE"/>
    <w:rsid w:val="003C7B87"/>
    <w:rsid w:val="003C7ED1"/>
    <w:rsid w:val="003D0360"/>
    <w:rsid w:val="003D0BC7"/>
    <w:rsid w:val="003D0CA7"/>
    <w:rsid w:val="003D1288"/>
    <w:rsid w:val="003D12AE"/>
    <w:rsid w:val="003D13C5"/>
    <w:rsid w:val="003D142B"/>
    <w:rsid w:val="003D1E04"/>
    <w:rsid w:val="003D2139"/>
    <w:rsid w:val="003D25C4"/>
    <w:rsid w:val="003D27A6"/>
    <w:rsid w:val="003D2BAA"/>
    <w:rsid w:val="003D2C4D"/>
    <w:rsid w:val="003D3447"/>
    <w:rsid w:val="003D3468"/>
    <w:rsid w:val="003D357E"/>
    <w:rsid w:val="003D3695"/>
    <w:rsid w:val="003D3F0D"/>
    <w:rsid w:val="003D4055"/>
    <w:rsid w:val="003D4483"/>
    <w:rsid w:val="003D4C15"/>
    <w:rsid w:val="003D4DC8"/>
    <w:rsid w:val="003D4FE1"/>
    <w:rsid w:val="003D545B"/>
    <w:rsid w:val="003D5476"/>
    <w:rsid w:val="003D555C"/>
    <w:rsid w:val="003D5A45"/>
    <w:rsid w:val="003D5EA3"/>
    <w:rsid w:val="003D6113"/>
    <w:rsid w:val="003D6245"/>
    <w:rsid w:val="003D63FB"/>
    <w:rsid w:val="003D6567"/>
    <w:rsid w:val="003D666D"/>
    <w:rsid w:val="003D6760"/>
    <w:rsid w:val="003D69BC"/>
    <w:rsid w:val="003D6A16"/>
    <w:rsid w:val="003D6AA6"/>
    <w:rsid w:val="003D75A3"/>
    <w:rsid w:val="003D7644"/>
    <w:rsid w:val="003D76D7"/>
    <w:rsid w:val="003D7ECF"/>
    <w:rsid w:val="003D7EE9"/>
    <w:rsid w:val="003E0B36"/>
    <w:rsid w:val="003E0E29"/>
    <w:rsid w:val="003E106A"/>
    <w:rsid w:val="003E12A8"/>
    <w:rsid w:val="003E13A8"/>
    <w:rsid w:val="003E17AF"/>
    <w:rsid w:val="003E1E9A"/>
    <w:rsid w:val="003E22D4"/>
    <w:rsid w:val="003E24BD"/>
    <w:rsid w:val="003E2C4B"/>
    <w:rsid w:val="003E313F"/>
    <w:rsid w:val="003E3643"/>
    <w:rsid w:val="003E3926"/>
    <w:rsid w:val="003E39F6"/>
    <w:rsid w:val="003E3E59"/>
    <w:rsid w:val="003E4332"/>
    <w:rsid w:val="003E514F"/>
    <w:rsid w:val="003E5207"/>
    <w:rsid w:val="003E5442"/>
    <w:rsid w:val="003E5637"/>
    <w:rsid w:val="003E5AAB"/>
    <w:rsid w:val="003E6066"/>
    <w:rsid w:val="003E60CA"/>
    <w:rsid w:val="003E6458"/>
    <w:rsid w:val="003E690B"/>
    <w:rsid w:val="003E6917"/>
    <w:rsid w:val="003E6A4C"/>
    <w:rsid w:val="003E6CA0"/>
    <w:rsid w:val="003E724B"/>
    <w:rsid w:val="003E7525"/>
    <w:rsid w:val="003E7618"/>
    <w:rsid w:val="003E7784"/>
    <w:rsid w:val="003E7D8F"/>
    <w:rsid w:val="003F0154"/>
    <w:rsid w:val="003F0989"/>
    <w:rsid w:val="003F0C86"/>
    <w:rsid w:val="003F1131"/>
    <w:rsid w:val="003F13AC"/>
    <w:rsid w:val="003F1523"/>
    <w:rsid w:val="003F168A"/>
    <w:rsid w:val="003F183B"/>
    <w:rsid w:val="003F1886"/>
    <w:rsid w:val="003F19DB"/>
    <w:rsid w:val="003F1A89"/>
    <w:rsid w:val="003F2256"/>
    <w:rsid w:val="003F2934"/>
    <w:rsid w:val="003F2BE4"/>
    <w:rsid w:val="003F2D3A"/>
    <w:rsid w:val="003F2ECC"/>
    <w:rsid w:val="003F2EDD"/>
    <w:rsid w:val="003F36B9"/>
    <w:rsid w:val="003F385A"/>
    <w:rsid w:val="003F3912"/>
    <w:rsid w:val="003F3984"/>
    <w:rsid w:val="003F44F5"/>
    <w:rsid w:val="003F46E9"/>
    <w:rsid w:val="003F47E2"/>
    <w:rsid w:val="003F4A93"/>
    <w:rsid w:val="003F4C9C"/>
    <w:rsid w:val="003F4DE2"/>
    <w:rsid w:val="003F4E79"/>
    <w:rsid w:val="003F524E"/>
    <w:rsid w:val="003F54E0"/>
    <w:rsid w:val="003F557A"/>
    <w:rsid w:val="003F5644"/>
    <w:rsid w:val="003F5720"/>
    <w:rsid w:val="003F5AAB"/>
    <w:rsid w:val="003F5C95"/>
    <w:rsid w:val="003F6017"/>
    <w:rsid w:val="003F635B"/>
    <w:rsid w:val="003F6842"/>
    <w:rsid w:val="003F6B4D"/>
    <w:rsid w:val="003F6C61"/>
    <w:rsid w:val="003F6E4F"/>
    <w:rsid w:val="003F7759"/>
    <w:rsid w:val="003F7913"/>
    <w:rsid w:val="003F7B68"/>
    <w:rsid w:val="003F7E66"/>
    <w:rsid w:val="003F7ED5"/>
    <w:rsid w:val="0040016A"/>
    <w:rsid w:val="004002A8"/>
    <w:rsid w:val="0040072D"/>
    <w:rsid w:val="00400760"/>
    <w:rsid w:val="00400A90"/>
    <w:rsid w:val="0040102D"/>
    <w:rsid w:val="004010B3"/>
    <w:rsid w:val="00401465"/>
    <w:rsid w:val="00401E9C"/>
    <w:rsid w:val="00402188"/>
    <w:rsid w:val="0040281F"/>
    <w:rsid w:val="00402AAA"/>
    <w:rsid w:val="00402F65"/>
    <w:rsid w:val="00402F90"/>
    <w:rsid w:val="00403185"/>
    <w:rsid w:val="004047EE"/>
    <w:rsid w:val="00404F28"/>
    <w:rsid w:val="00405163"/>
    <w:rsid w:val="004053B7"/>
    <w:rsid w:val="00405498"/>
    <w:rsid w:val="0040559C"/>
    <w:rsid w:val="0040572F"/>
    <w:rsid w:val="00405BA7"/>
    <w:rsid w:val="00405BAA"/>
    <w:rsid w:val="00406230"/>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CC0"/>
    <w:rsid w:val="00410E71"/>
    <w:rsid w:val="00410E84"/>
    <w:rsid w:val="004113E2"/>
    <w:rsid w:val="00411F52"/>
    <w:rsid w:val="00412245"/>
    <w:rsid w:val="004122D4"/>
    <w:rsid w:val="00412302"/>
    <w:rsid w:val="004124C0"/>
    <w:rsid w:val="00412676"/>
    <w:rsid w:val="0041287F"/>
    <w:rsid w:val="00412DE8"/>
    <w:rsid w:val="004130D8"/>
    <w:rsid w:val="00413316"/>
    <w:rsid w:val="00413362"/>
    <w:rsid w:val="004133CE"/>
    <w:rsid w:val="004134DF"/>
    <w:rsid w:val="0041360B"/>
    <w:rsid w:val="00413C53"/>
    <w:rsid w:val="0041430C"/>
    <w:rsid w:val="004143E5"/>
    <w:rsid w:val="0041469A"/>
    <w:rsid w:val="0041497A"/>
    <w:rsid w:val="00415768"/>
    <w:rsid w:val="00415C01"/>
    <w:rsid w:val="00415FBA"/>
    <w:rsid w:val="004162D7"/>
    <w:rsid w:val="004166A0"/>
    <w:rsid w:val="0041692C"/>
    <w:rsid w:val="00416A93"/>
    <w:rsid w:val="00416AF0"/>
    <w:rsid w:val="00416BD8"/>
    <w:rsid w:val="0041752F"/>
    <w:rsid w:val="00417940"/>
    <w:rsid w:val="004179D0"/>
    <w:rsid w:val="004179D9"/>
    <w:rsid w:val="00417A6D"/>
    <w:rsid w:val="004200B0"/>
    <w:rsid w:val="00420664"/>
    <w:rsid w:val="00420A87"/>
    <w:rsid w:val="00420B15"/>
    <w:rsid w:val="00420C24"/>
    <w:rsid w:val="00420CCC"/>
    <w:rsid w:val="00420DCE"/>
    <w:rsid w:val="00420E48"/>
    <w:rsid w:val="00420E5E"/>
    <w:rsid w:val="004212F0"/>
    <w:rsid w:val="00421799"/>
    <w:rsid w:val="0042191F"/>
    <w:rsid w:val="00421F78"/>
    <w:rsid w:val="00422267"/>
    <w:rsid w:val="0042227F"/>
    <w:rsid w:val="00422E51"/>
    <w:rsid w:val="0042317C"/>
    <w:rsid w:val="00423925"/>
    <w:rsid w:val="00423EE3"/>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0AA"/>
    <w:rsid w:val="004308E9"/>
    <w:rsid w:val="00430AF9"/>
    <w:rsid w:val="00431066"/>
    <w:rsid w:val="004311F9"/>
    <w:rsid w:val="004313EF"/>
    <w:rsid w:val="00431441"/>
    <w:rsid w:val="00431F16"/>
    <w:rsid w:val="00432296"/>
    <w:rsid w:val="004322E3"/>
    <w:rsid w:val="0043383B"/>
    <w:rsid w:val="0043384A"/>
    <w:rsid w:val="004339B7"/>
    <w:rsid w:val="00433A73"/>
    <w:rsid w:val="00433C3F"/>
    <w:rsid w:val="00433CB8"/>
    <w:rsid w:val="00433EF9"/>
    <w:rsid w:val="00433F44"/>
    <w:rsid w:val="00433F6B"/>
    <w:rsid w:val="0043497B"/>
    <w:rsid w:val="00434B0F"/>
    <w:rsid w:val="00434B87"/>
    <w:rsid w:val="004352F3"/>
    <w:rsid w:val="0043533B"/>
    <w:rsid w:val="0043556C"/>
    <w:rsid w:val="004356E2"/>
    <w:rsid w:val="00435833"/>
    <w:rsid w:val="00435D9E"/>
    <w:rsid w:val="00436000"/>
    <w:rsid w:val="004361BB"/>
    <w:rsid w:val="00436277"/>
    <w:rsid w:val="0043670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78"/>
    <w:rsid w:val="004413BF"/>
    <w:rsid w:val="00441569"/>
    <w:rsid w:val="0044192F"/>
    <w:rsid w:val="004419C0"/>
    <w:rsid w:val="00441A0D"/>
    <w:rsid w:val="00441ADE"/>
    <w:rsid w:val="00441B87"/>
    <w:rsid w:val="004422DF"/>
    <w:rsid w:val="00442BAA"/>
    <w:rsid w:val="00442D95"/>
    <w:rsid w:val="00442FB4"/>
    <w:rsid w:val="004430B1"/>
    <w:rsid w:val="00443176"/>
    <w:rsid w:val="00443310"/>
    <w:rsid w:val="004435AA"/>
    <w:rsid w:val="004437E4"/>
    <w:rsid w:val="00443D27"/>
    <w:rsid w:val="004440E9"/>
    <w:rsid w:val="004442B9"/>
    <w:rsid w:val="004454C2"/>
    <w:rsid w:val="00445CA0"/>
    <w:rsid w:val="0044603B"/>
    <w:rsid w:val="00446176"/>
    <w:rsid w:val="0044618B"/>
    <w:rsid w:val="00446390"/>
    <w:rsid w:val="00446405"/>
    <w:rsid w:val="004464A2"/>
    <w:rsid w:val="004466F9"/>
    <w:rsid w:val="00446920"/>
    <w:rsid w:val="00446E13"/>
    <w:rsid w:val="00447351"/>
    <w:rsid w:val="0044757B"/>
    <w:rsid w:val="00447B50"/>
    <w:rsid w:val="00447BD5"/>
    <w:rsid w:val="00447C55"/>
    <w:rsid w:val="00447DC3"/>
    <w:rsid w:val="0045004D"/>
    <w:rsid w:val="00450BFC"/>
    <w:rsid w:val="00450C2B"/>
    <w:rsid w:val="00450E1B"/>
    <w:rsid w:val="00451285"/>
    <w:rsid w:val="004512D8"/>
    <w:rsid w:val="0045152D"/>
    <w:rsid w:val="0045153F"/>
    <w:rsid w:val="00451B45"/>
    <w:rsid w:val="00451D03"/>
    <w:rsid w:val="00451DF6"/>
    <w:rsid w:val="00451DFE"/>
    <w:rsid w:val="00451EB6"/>
    <w:rsid w:val="00452268"/>
    <w:rsid w:val="0045230A"/>
    <w:rsid w:val="004526AD"/>
    <w:rsid w:val="00452AEA"/>
    <w:rsid w:val="00452C70"/>
    <w:rsid w:val="00452D17"/>
    <w:rsid w:val="00452E0B"/>
    <w:rsid w:val="00453270"/>
    <w:rsid w:val="00453504"/>
    <w:rsid w:val="00453663"/>
    <w:rsid w:val="004538BB"/>
    <w:rsid w:val="00453F26"/>
    <w:rsid w:val="0045400B"/>
    <w:rsid w:val="0045406B"/>
    <w:rsid w:val="0045426D"/>
    <w:rsid w:val="00455023"/>
    <w:rsid w:val="0045510B"/>
    <w:rsid w:val="00455385"/>
    <w:rsid w:val="004556CC"/>
    <w:rsid w:val="0045598B"/>
    <w:rsid w:val="00455BCE"/>
    <w:rsid w:val="004561E6"/>
    <w:rsid w:val="0045626E"/>
    <w:rsid w:val="00456BD5"/>
    <w:rsid w:val="0045701C"/>
    <w:rsid w:val="0045714E"/>
    <w:rsid w:val="0045724E"/>
    <w:rsid w:val="004575A6"/>
    <w:rsid w:val="004576B7"/>
    <w:rsid w:val="004578A8"/>
    <w:rsid w:val="00457E4C"/>
    <w:rsid w:val="00460192"/>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968"/>
    <w:rsid w:val="00463BC7"/>
    <w:rsid w:val="00463E97"/>
    <w:rsid w:val="00463F8F"/>
    <w:rsid w:val="00464482"/>
    <w:rsid w:val="004649D9"/>
    <w:rsid w:val="00464D36"/>
    <w:rsid w:val="00464F86"/>
    <w:rsid w:val="0046503A"/>
    <w:rsid w:val="004652D7"/>
    <w:rsid w:val="00465713"/>
    <w:rsid w:val="004659BD"/>
    <w:rsid w:val="00465F2A"/>
    <w:rsid w:val="00465F30"/>
    <w:rsid w:val="0046684C"/>
    <w:rsid w:val="004668C7"/>
    <w:rsid w:val="00466A37"/>
    <w:rsid w:val="00466D38"/>
    <w:rsid w:val="00466E27"/>
    <w:rsid w:val="004674B9"/>
    <w:rsid w:val="00467962"/>
    <w:rsid w:val="00467FA5"/>
    <w:rsid w:val="00470CDF"/>
    <w:rsid w:val="0047100F"/>
    <w:rsid w:val="00471473"/>
    <w:rsid w:val="00471496"/>
    <w:rsid w:val="0047188C"/>
    <w:rsid w:val="00471D90"/>
    <w:rsid w:val="00472154"/>
    <w:rsid w:val="0047291F"/>
    <w:rsid w:val="00472D29"/>
    <w:rsid w:val="004737F0"/>
    <w:rsid w:val="0047381E"/>
    <w:rsid w:val="00473915"/>
    <w:rsid w:val="004741FF"/>
    <w:rsid w:val="0047431D"/>
    <w:rsid w:val="00474492"/>
    <w:rsid w:val="004744C4"/>
    <w:rsid w:val="0047481C"/>
    <w:rsid w:val="00474924"/>
    <w:rsid w:val="004749BC"/>
    <w:rsid w:val="00474AB4"/>
    <w:rsid w:val="00474C65"/>
    <w:rsid w:val="0047533C"/>
    <w:rsid w:val="0047534E"/>
    <w:rsid w:val="00475575"/>
    <w:rsid w:val="00475D9B"/>
    <w:rsid w:val="00475DC7"/>
    <w:rsid w:val="00475E92"/>
    <w:rsid w:val="00476D9E"/>
    <w:rsid w:val="00477146"/>
    <w:rsid w:val="004772B4"/>
    <w:rsid w:val="004775D4"/>
    <w:rsid w:val="0047761B"/>
    <w:rsid w:val="004778C7"/>
    <w:rsid w:val="00477A42"/>
    <w:rsid w:val="00477CC1"/>
    <w:rsid w:val="0048018C"/>
    <w:rsid w:val="0048066C"/>
    <w:rsid w:val="0048087A"/>
    <w:rsid w:val="00480DA7"/>
    <w:rsid w:val="00481521"/>
    <w:rsid w:val="0048154D"/>
    <w:rsid w:val="0048157D"/>
    <w:rsid w:val="0048179C"/>
    <w:rsid w:val="00481A57"/>
    <w:rsid w:val="00481C06"/>
    <w:rsid w:val="0048201F"/>
    <w:rsid w:val="004822DD"/>
    <w:rsid w:val="004823D9"/>
    <w:rsid w:val="004825B9"/>
    <w:rsid w:val="00482A70"/>
    <w:rsid w:val="004831D6"/>
    <w:rsid w:val="0048328C"/>
    <w:rsid w:val="00483326"/>
    <w:rsid w:val="004834A7"/>
    <w:rsid w:val="00483524"/>
    <w:rsid w:val="0048365E"/>
    <w:rsid w:val="00483A17"/>
    <w:rsid w:val="00483A51"/>
    <w:rsid w:val="00483B71"/>
    <w:rsid w:val="00483D92"/>
    <w:rsid w:val="00483FCE"/>
    <w:rsid w:val="0048408A"/>
    <w:rsid w:val="004842EB"/>
    <w:rsid w:val="00484746"/>
    <w:rsid w:val="0048487D"/>
    <w:rsid w:val="00485533"/>
    <w:rsid w:val="0048558F"/>
    <w:rsid w:val="00485759"/>
    <w:rsid w:val="00485845"/>
    <w:rsid w:val="00485936"/>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584"/>
    <w:rsid w:val="0049165E"/>
    <w:rsid w:val="00491A11"/>
    <w:rsid w:val="004922A5"/>
    <w:rsid w:val="004925EC"/>
    <w:rsid w:val="0049261C"/>
    <w:rsid w:val="00492C0D"/>
    <w:rsid w:val="00492CD9"/>
    <w:rsid w:val="00492DA7"/>
    <w:rsid w:val="00493051"/>
    <w:rsid w:val="0049380C"/>
    <w:rsid w:val="0049412F"/>
    <w:rsid w:val="00494637"/>
    <w:rsid w:val="0049473E"/>
    <w:rsid w:val="0049493E"/>
    <w:rsid w:val="00495691"/>
    <w:rsid w:val="004956B2"/>
    <w:rsid w:val="0049587E"/>
    <w:rsid w:val="00495986"/>
    <w:rsid w:val="00496446"/>
    <w:rsid w:val="00496465"/>
    <w:rsid w:val="00496982"/>
    <w:rsid w:val="00496C3E"/>
    <w:rsid w:val="0049713E"/>
    <w:rsid w:val="00497A05"/>
    <w:rsid w:val="004A051C"/>
    <w:rsid w:val="004A0535"/>
    <w:rsid w:val="004A0717"/>
    <w:rsid w:val="004A07E7"/>
    <w:rsid w:val="004A0D32"/>
    <w:rsid w:val="004A0E8E"/>
    <w:rsid w:val="004A105A"/>
    <w:rsid w:val="004A142F"/>
    <w:rsid w:val="004A197A"/>
    <w:rsid w:val="004A200E"/>
    <w:rsid w:val="004A2164"/>
    <w:rsid w:val="004A2515"/>
    <w:rsid w:val="004A2B54"/>
    <w:rsid w:val="004A2E41"/>
    <w:rsid w:val="004A30E4"/>
    <w:rsid w:val="004A30FA"/>
    <w:rsid w:val="004A324F"/>
    <w:rsid w:val="004A35BE"/>
    <w:rsid w:val="004A39FD"/>
    <w:rsid w:val="004A45E4"/>
    <w:rsid w:val="004A4A85"/>
    <w:rsid w:val="004A50A8"/>
    <w:rsid w:val="004A5164"/>
    <w:rsid w:val="004A5391"/>
    <w:rsid w:val="004A5619"/>
    <w:rsid w:val="004A5897"/>
    <w:rsid w:val="004A593E"/>
    <w:rsid w:val="004A5D61"/>
    <w:rsid w:val="004A650C"/>
    <w:rsid w:val="004A69C8"/>
    <w:rsid w:val="004A6C97"/>
    <w:rsid w:val="004A70B4"/>
    <w:rsid w:val="004A7AA8"/>
    <w:rsid w:val="004A7F29"/>
    <w:rsid w:val="004B0796"/>
    <w:rsid w:val="004B09F7"/>
    <w:rsid w:val="004B0D07"/>
    <w:rsid w:val="004B0E07"/>
    <w:rsid w:val="004B0E1F"/>
    <w:rsid w:val="004B10EC"/>
    <w:rsid w:val="004B141F"/>
    <w:rsid w:val="004B1491"/>
    <w:rsid w:val="004B16BA"/>
    <w:rsid w:val="004B1E8C"/>
    <w:rsid w:val="004B1EE5"/>
    <w:rsid w:val="004B3987"/>
    <w:rsid w:val="004B39B2"/>
    <w:rsid w:val="004B3A9B"/>
    <w:rsid w:val="004B3C6B"/>
    <w:rsid w:val="004B441C"/>
    <w:rsid w:val="004B44C5"/>
    <w:rsid w:val="004B4B80"/>
    <w:rsid w:val="004B4FE8"/>
    <w:rsid w:val="004B55DC"/>
    <w:rsid w:val="004B5764"/>
    <w:rsid w:val="004B696C"/>
    <w:rsid w:val="004B72B0"/>
    <w:rsid w:val="004B7F19"/>
    <w:rsid w:val="004B7FA5"/>
    <w:rsid w:val="004C0479"/>
    <w:rsid w:val="004C0A38"/>
    <w:rsid w:val="004C1076"/>
    <w:rsid w:val="004C112B"/>
    <w:rsid w:val="004C12BA"/>
    <w:rsid w:val="004C133E"/>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7A4"/>
    <w:rsid w:val="004C581E"/>
    <w:rsid w:val="004C5AB5"/>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01C"/>
    <w:rsid w:val="004D2591"/>
    <w:rsid w:val="004D2824"/>
    <w:rsid w:val="004D2B7A"/>
    <w:rsid w:val="004D2F0B"/>
    <w:rsid w:val="004D36AE"/>
    <w:rsid w:val="004D4063"/>
    <w:rsid w:val="004D4140"/>
    <w:rsid w:val="004D43CC"/>
    <w:rsid w:val="004D514B"/>
    <w:rsid w:val="004D528E"/>
    <w:rsid w:val="004D55FF"/>
    <w:rsid w:val="004D58C9"/>
    <w:rsid w:val="004D5A45"/>
    <w:rsid w:val="004D5B4D"/>
    <w:rsid w:val="004D5BFF"/>
    <w:rsid w:val="004D5C91"/>
    <w:rsid w:val="004D6506"/>
    <w:rsid w:val="004D66D1"/>
    <w:rsid w:val="004D6795"/>
    <w:rsid w:val="004D6845"/>
    <w:rsid w:val="004D68F5"/>
    <w:rsid w:val="004D6C28"/>
    <w:rsid w:val="004D6FAF"/>
    <w:rsid w:val="004D70A6"/>
    <w:rsid w:val="004D7FA5"/>
    <w:rsid w:val="004E0044"/>
    <w:rsid w:val="004E033D"/>
    <w:rsid w:val="004E0A4D"/>
    <w:rsid w:val="004E0CD3"/>
    <w:rsid w:val="004E0CD6"/>
    <w:rsid w:val="004E0F6C"/>
    <w:rsid w:val="004E12DF"/>
    <w:rsid w:val="004E1600"/>
    <w:rsid w:val="004E1964"/>
    <w:rsid w:val="004E197D"/>
    <w:rsid w:val="004E1A05"/>
    <w:rsid w:val="004E1BB8"/>
    <w:rsid w:val="004E1C69"/>
    <w:rsid w:val="004E1C8E"/>
    <w:rsid w:val="004E1D08"/>
    <w:rsid w:val="004E1D14"/>
    <w:rsid w:val="004E1F2E"/>
    <w:rsid w:val="004E2125"/>
    <w:rsid w:val="004E2475"/>
    <w:rsid w:val="004E2566"/>
    <w:rsid w:val="004E2AB6"/>
    <w:rsid w:val="004E313A"/>
    <w:rsid w:val="004E3C09"/>
    <w:rsid w:val="004E3CC5"/>
    <w:rsid w:val="004E3F91"/>
    <w:rsid w:val="004E4B5E"/>
    <w:rsid w:val="004E520C"/>
    <w:rsid w:val="004E52B6"/>
    <w:rsid w:val="004E53E9"/>
    <w:rsid w:val="004E565A"/>
    <w:rsid w:val="004E582D"/>
    <w:rsid w:val="004E5BE3"/>
    <w:rsid w:val="004E605A"/>
    <w:rsid w:val="004E62C5"/>
    <w:rsid w:val="004E6424"/>
    <w:rsid w:val="004E6426"/>
    <w:rsid w:val="004E657B"/>
    <w:rsid w:val="004E6F7C"/>
    <w:rsid w:val="004E7842"/>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DE4"/>
    <w:rsid w:val="004F240B"/>
    <w:rsid w:val="004F35E0"/>
    <w:rsid w:val="004F3A12"/>
    <w:rsid w:val="004F3D42"/>
    <w:rsid w:val="004F3EAC"/>
    <w:rsid w:val="004F4236"/>
    <w:rsid w:val="004F43A1"/>
    <w:rsid w:val="004F4806"/>
    <w:rsid w:val="004F4995"/>
    <w:rsid w:val="004F5160"/>
    <w:rsid w:val="004F5D45"/>
    <w:rsid w:val="004F6035"/>
    <w:rsid w:val="004F6690"/>
    <w:rsid w:val="004F698A"/>
    <w:rsid w:val="004F6BF1"/>
    <w:rsid w:val="004F6F43"/>
    <w:rsid w:val="004F6F5E"/>
    <w:rsid w:val="004F7296"/>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F04"/>
    <w:rsid w:val="00505272"/>
    <w:rsid w:val="00505460"/>
    <w:rsid w:val="00505CE1"/>
    <w:rsid w:val="00506058"/>
    <w:rsid w:val="00506259"/>
    <w:rsid w:val="005062DD"/>
    <w:rsid w:val="00506A1F"/>
    <w:rsid w:val="00507095"/>
    <w:rsid w:val="005071A3"/>
    <w:rsid w:val="00507335"/>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182"/>
    <w:rsid w:val="005131E9"/>
    <w:rsid w:val="005135E4"/>
    <w:rsid w:val="00513EC0"/>
    <w:rsid w:val="00513EDA"/>
    <w:rsid w:val="00513F6B"/>
    <w:rsid w:val="005142A8"/>
    <w:rsid w:val="00514425"/>
    <w:rsid w:val="00514E2D"/>
    <w:rsid w:val="00514ECF"/>
    <w:rsid w:val="00515B23"/>
    <w:rsid w:val="00515C39"/>
    <w:rsid w:val="00516381"/>
    <w:rsid w:val="00516487"/>
    <w:rsid w:val="00516C58"/>
    <w:rsid w:val="005173C0"/>
    <w:rsid w:val="00517471"/>
    <w:rsid w:val="00517AD8"/>
    <w:rsid w:val="00517ED3"/>
    <w:rsid w:val="005202AD"/>
    <w:rsid w:val="00520415"/>
    <w:rsid w:val="005204AE"/>
    <w:rsid w:val="00520A39"/>
    <w:rsid w:val="00520A59"/>
    <w:rsid w:val="00521232"/>
    <w:rsid w:val="00521244"/>
    <w:rsid w:val="005212C4"/>
    <w:rsid w:val="005212DC"/>
    <w:rsid w:val="00521756"/>
    <w:rsid w:val="0052196C"/>
    <w:rsid w:val="005219CA"/>
    <w:rsid w:val="00521BFD"/>
    <w:rsid w:val="00521DB5"/>
    <w:rsid w:val="0052239B"/>
    <w:rsid w:val="00522B13"/>
    <w:rsid w:val="00522B30"/>
    <w:rsid w:val="00522C03"/>
    <w:rsid w:val="005232B3"/>
    <w:rsid w:val="005233A5"/>
    <w:rsid w:val="005233C0"/>
    <w:rsid w:val="00523C38"/>
    <w:rsid w:val="00523C88"/>
    <w:rsid w:val="00523DDC"/>
    <w:rsid w:val="0052415A"/>
    <w:rsid w:val="0052438E"/>
    <w:rsid w:val="00524403"/>
    <w:rsid w:val="00525B0A"/>
    <w:rsid w:val="0052624A"/>
    <w:rsid w:val="00526266"/>
    <w:rsid w:val="00526493"/>
    <w:rsid w:val="00526A07"/>
    <w:rsid w:val="00526A2E"/>
    <w:rsid w:val="00526EBE"/>
    <w:rsid w:val="00527730"/>
    <w:rsid w:val="00527FBB"/>
    <w:rsid w:val="005302CE"/>
    <w:rsid w:val="00530BC0"/>
    <w:rsid w:val="00530C11"/>
    <w:rsid w:val="005310F3"/>
    <w:rsid w:val="0053160A"/>
    <w:rsid w:val="00531614"/>
    <w:rsid w:val="005319CA"/>
    <w:rsid w:val="00531A3D"/>
    <w:rsid w:val="00531DE9"/>
    <w:rsid w:val="00531F4B"/>
    <w:rsid w:val="0053272A"/>
    <w:rsid w:val="00532A2D"/>
    <w:rsid w:val="0053349A"/>
    <w:rsid w:val="005334AF"/>
    <w:rsid w:val="005336D9"/>
    <w:rsid w:val="00533DD7"/>
    <w:rsid w:val="00534175"/>
    <w:rsid w:val="0053426F"/>
    <w:rsid w:val="005343B2"/>
    <w:rsid w:val="00534527"/>
    <w:rsid w:val="00534920"/>
    <w:rsid w:val="0053497F"/>
    <w:rsid w:val="00534DA3"/>
    <w:rsid w:val="00534DD6"/>
    <w:rsid w:val="00535491"/>
    <w:rsid w:val="00535E1F"/>
    <w:rsid w:val="005362E2"/>
    <w:rsid w:val="0053665B"/>
    <w:rsid w:val="00536848"/>
    <w:rsid w:val="00536B82"/>
    <w:rsid w:val="00536BED"/>
    <w:rsid w:val="00536DA1"/>
    <w:rsid w:val="00537024"/>
    <w:rsid w:val="0053708A"/>
    <w:rsid w:val="00537261"/>
    <w:rsid w:val="0053770A"/>
    <w:rsid w:val="005379C2"/>
    <w:rsid w:val="00537E33"/>
    <w:rsid w:val="00537E54"/>
    <w:rsid w:val="00537E60"/>
    <w:rsid w:val="00537F5A"/>
    <w:rsid w:val="0054010B"/>
    <w:rsid w:val="005402B2"/>
    <w:rsid w:val="00540758"/>
    <w:rsid w:val="00540776"/>
    <w:rsid w:val="005407D4"/>
    <w:rsid w:val="00540C1A"/>
    <w:rsid w:val="00540CF2"/>
    <w:rsid w:val="00540DE2"/>
    <w:rsid w:val="005414E2"/>
    <w:rsid w:val="0054159B"/>
    <w:rsid w:val="0054160D"/>
    <w:rsid w:val="005416A2"/>
    <w:rsid w:val="00541EB7"/>
    <w:rsid w:val="00542279"/>
    <w:rsid w:val="00542945"/>
    <w:rsid w:val="00542AD5"/>
    <w:rsid w:val="00542EDE"/>
    <w:rsid w:val="0054341E"/>
    <w:rsid w:val="0054384C"/>
    <w:rsid w:val="00543FC2"/>
    <w:rsid w:val="00544088"/>
    <w:rsid w:val="0054433B"/>
    <w:rsid w:val="005446CE"/>
    <w:rsid w:val="0054498A"/>
    <w:rsid w:val="00544AD7"/>
    <w:rsid w:val="005452DF"/>
    <w:rsid w:val="00545662"/>
    <w:rsid w:val="0054585E"/>
    <w:rsid w:val="00545B76"/>
    <w:rsid w:val="00545C39"/>
    <w:rsid w:val="00546073"/>
    <w:rsid w:val="005467C4"/>
    <w:rsid w:val="005467E8"/>
    <w:rsid w:val="0054736B"/>
    <w:rsid w:val="005478BB"/>
    <w:rsid w:val="00547BC4"/>
    <w:rsid w:val="00550BE8"/>
    <w:rsid w:val="00550C69"/>
    <w:rsid w:val="00551607"/>
    <w:rsid w:val="00551F3C"/>
    <w:rsid w:val="00552423"/>
    <w:rsid w:val="00552C68"/>
    <w:rsid w:val="005534BB"/>
    <w:rsid w:val="00553541"/>
    <w:rsid w:val="00553651"/>
    <w:rsid w:val="0055365C"/>
    <w:rsid w:val="00553668"/>
    <w:rsid w:val="005536EB"/>
    <w:rsid w:val="00553ADF"/>
    <w:rsid w:val="005541D4"/>
    <w:rsid w:val="00554A10"/>
    <w:rsid w:val="005550AC"/>
    <w:rsid w:val="00555664"/>
    <w:rsid w:val="005565AB"/>
    <w:rsid w:val="005567B1"/>
    <w:rsid w:val="00556A21"/>
    <w:rsid w:val="00556D3B"/>
    <w:rsid w:val="00556E29"/>
    <w:rsid w:val="00556EE7"/>
    <w:rsid w:val="00557A63"/>
    <w:rsid w:val="00557ADA"/>
    <w:rsid w:val="00557C2A"/>
    <w:rsid w:val="0056060F"/>
    <w:rsid w:val="005613E8"/>
    <w:rsid w:val="0056158C"/>
    <w:rsid w:val="00561816"/>
    <w:rsid w:val="00561836"/>
    <w:rsid w:val="005619B2"/>
    <w:rsid w:val="00561C27"/>
    <w:rsid w:val="0056225F"/>
    <w:rsid w:val="0056255F"/>
    <w:rsid w:val="0056269B"/>
    <w:rsid w:val="005626BF"/>
    <w:rsid w:val="0056298E"/>
    <w:rsid w:val="00562C8B"/>
    <w:rsid w:val="00563627"/>
    <w:rsid w:val="0056396A"/>
    <w:rsid w:val="00563B15"/>
    <w:rsid w:val="005641CA"/>
    <w:rsid w:val="00564200"/>
    <w:rsid w:val="00564478"/>
    <w:rsid w:val="005647F9"/>
    <w:rsid w:val="00564CE1"/>
    <w:rsid w:val="00565127"/>
    <w:rsid w:val="005661B8"/>
    <w:rsid w:val="00566671"/>
    <w:rsid w:val="00566697"/>
    <w:rsid w:val="00566DAC"/>
    <w:rsid w:val="00566FEA"/>
    <w:rsid w:val="005676F5"/>
    <w:rsid w:val="00567737"/>
    <w:rsid w:val="00567C79"/>
    <w:rsid w:val="00570012"/>
    <w:rsid w:val="00570018"/>
    <w:rsid w:val="0057034D"/>
    <w:rsid w:val="005704B3"/>
    <w:rsid w:val="005705A3"/>
    <w:rsid w:val="00570BFE"/>
    <w:rsid w:val="00570C1D"/>
    <w:rsid w:val="005715BD"/>
    <w:rsid w:val="00572C10"/>
    <w:rsid w:val="00572FD2"/>
    <w:rsid w:val="005735B8"/>
    <w:rsid w:val="005735BB"/>
    <w:rsid w:val="005738EA"/>
    <w:rsid w:val="00573ABC"/>
    <w:rsid w:val="00573EC6"/>
    <w:rsid w:val="005746CB"/>
    <w:rsid w:val="00574A48"/>
    <w:rsid w:val="00574A5F"/>
    <w:rsid w:val="00574C1C"/>
    <w:rsid w:val="00574E66"/>
    <w:rsid w:val="00575769"/>
    <w:rsid w:val="00575948"/>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CA8"/>
    <w:rsid w:val="00582EE0"/>
    <w:rsid w:val="00582FAB"/>
    <w:rsid w:val="00582FAD"/>
    <w:rsid w:val="0058303D"/>
    <w:rsid w:val="00583129"/>
    <w:rsid w:val="005835F6"/>
    <w:rsid w:val="00583D40"/>
    <w:rsid w:val="00583E2B"/>
    <w:rsid w:val="00583E96"/>
    <w:rsid w:val="005840D6"/>
    <w:rsid w:val="005846BE"/>
    <w:rsid w:val="00584B8F"/>
    <w:rsid w:val="00584E40"/>
    <w:rsid w:val="0058551B"/>
    <w:rsid w:val="00585C73"/>
    <w:rsid w:val="005867AE"/>
    <w:rsid w:val="005868CB"/>
    <w:rsid w:val="00586AFC"/>
    <w:rsid w:val="005873AB"/>
    <w:rsid w:val="00587A9A"/>
    <w:rsid w:val="00587F6A"/>
    <w:rsid w:val="00587FAB"/>
    <w:rsid w:val="00590492"/>
    <w:rsid w:val="005904B1"/>
    <w:rsid w:val="0059071B"/>
    <w:rsid w:val="00590903"/>
    <w:rsid w:val="00590B1F"/>
    <w:rsid w:val="00590B89"/>
    <w:rsid w:val="00591309"/>
    <w:rsid w:val="00591420"/>
    <w:rsid w:val="005915F9"/>
    <w:rsid w:val="00591CE2"/>
    <w:rsid w:val="005922AA"/>
    <w:rsid w:val="00592D66"/>
    <w:rsid w:val="00592DB2"/>
    <w:rsid w:val="00592E64"/>
    <w:rsid w:val="00593021"/>
    <w:rsid w:val="005930BC"/>
    <w:rsid w:val="0059365C"/>
    <w:rsid w:val="005938B8"/>
    <w:rsid w:val="00594595"/>
    <w:rsid w:val="00594764"/>
    <w:rsid w:val="0059485F"/>
    <w:rsid w:val="005949B0"/>
    <w:rsid w:val="00595627"/>
    <w:rsid w:val="0059590E"/>
    <w:rsid w:val="00595981"/>
    <w:rsid w:val="0059613A"/>
    <w:rsid w:val="0059627F"/>
    <w:rsid w:val="0059717E"/>
    <w:rsid w:val="00597359"/>
    <w:rsid w:val="00597C8C"/>
    <w:rsid w:val="00597D3A"/>
    <w:rsid w:val="005A02B2"/>
    <w:rsid w:val="005A02C3"/>
    <w:rsid w:val="005A0352"/>
    <w:rsid w:val="005A1360"/>
    <w:rsid w:val="005A1526"/>
    <w:rsid w:val="005A15BB"/>
    <w:rsid w:val="005A15E6"/>
    <w:rsid w:val="005A1C96"/>
    <w:rsid w:val="005A21FA"/>
    <w:rsid w:val="005A24B9"/>
    <w:rsid w:val="005A274F"/>
    <w:rsid w:val="005A2951"/>
    <w:rsid w:val="005A2A5D"/>
    <w:rsid w:val="005A2CB7"/>
    <w:rsid w:val="005A2DB5"/>
    <w:rsid w:val="005A3174"/>
    <w:rsid w:val="005A4144"/>
    <w:rsid w:val="005A42D6"/>
    <w:rsid w:val="005A44BF"/>
    <w:rsid w:val="005A44DD"/>
    <w:rsid w:val="005A4E7B"/>
    <w:rsid w:val="005A4E82"/>
    <w:rsid w:val="005A5248"/>
    <w:rsid w:val="005A5582"/>
    <w:rsid w:val="005A5B6F"/>
    <w:rsid w:val="005A7264"/>
    <w:rsid w:val="005A74DB"/>
    <w:rsid w:val="005A74EC"/>
    <w:rsid w:val="005A75A9"/>
    <w:rsid w:val="005A78C7"/>
    <w:rsid w:val="005A7E99"/>
    <w:rsid w:val="005B07F8"/>
    <w:rsid w:val="005B0981"/>
    <w:rsid w:val="005B0BED"/>
    <w:rsid w:val="005B1133"/>
    <w:rsid w:val="005B1263"/>
    <w:rsid w:val="005B18AD"/>
    <w:rsid w:val="005B1C39"/>
    <w:rsid w:val="005B1DA4"/>
    <w:rsid w:val="005B1EF3"/>
    <w:rsid w:val="005B2177"/>
    <w:rsid w:val="005B28E3"/>
    <w:rsid w:val="005B3497"/>
    <w:rsid w:val="005B3C1F"/>
    <w:rsid w:val="005B3CA8"/>
    <w:rsid w:val="005B3D17"/>
    <w:rsid w:val="005B3DA2"/>
    <w:rsid w:val="005B3FAE"/>
    <w:rsid w:val="005B4201"/>
    <w:rsid w:val="005B45D0"/>
    <w:rsid w:val="005B4997"/>
    <w:rsid w:val="005B4CFC"/>
    <w:rsid w:val="005B4D51"/>
    <w:rsid w:val="005B515B"/>
    <w:rsid w:val="005B5324"/>
    <w:rsid w:val="005B544F"/>
    <w:rsid w:val="005B573E"/>
    <w:rsid w:val="005B57B5"/>
    <w:rsid w:val="005B587D"/>
    <w:rsid w:val="005B6242"/>
    <w:rsid w:val="005B6BDB"/>
    <w:rsid w:val="005B6CE4"/>
    <w:rsid w:val="005B6D34"/>
    <w:rsid w:val="005B6E2E"/>
    <w:rsid w:val="005B6F7A"/>
    <w:rsid w:val="005B7044"/>
    <w:rsid w:val="005B7246"/>
    <w:rsid w:val="005B72B3"/>
    <w:rsid w:val="005B7339"/>
    <w:rsid w:val="005B7902"/>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6D0F"/>
    <w:rsid w:val="005C72F8"/>
    <w:rsid w:val="005C7A7A"/>
    <w:rsid w:val="005D0397"/>
    <w:rsid w:val="005D0565"/>
    <w:rsid w:val="005D071D"/>
    <w:rsid w:val="005D0862"/>
    <w:rsid w:val="005D09B8"/>
    <w:rsid w:val="005D0B1C"/>
    <w:rsid w:val="005D0B41"/>
    <w:rsid w:val="005D1075"/>
    <w:rsid w:val="005D1248"/>
    <w:rsid w:val="005D1255"/>
    <w:rsid w:val="005D12C4"/>
    <w:rsid w:val="005D141F"/>
    <w:rsid w:val="005D1494"/>
    <w:rsid w:val="005D2102"/>
    <w:rsid w:val="005D228A"/>
    <w:rsid w:val="005D2885"/>
    <w:rsid w:val="005D395A"/>
    <w:rsid w:val="005D48A2"/>
    <w:rsid w:val="005D497A"/>
    <w:rsid w:val="005D4AA8"/>
    <w:rsid w:val="005D5360"/>
    <w:rsid w:val="005D5CD0"/>
    <w:rsid w:val="005D62B3"/>
    <w:rsid w:val="005D6CC9"/>
    <w:rsid w:val="005D764B"/>
    <w:rsid w:val="005D773B"/>
    <w:rsid w:val="005E0111"/>
    <w:rsid w:val="005E0160"/>
    <w:rsid w:val="005E0387"/>
    <w:rsid w:val="005E03CB"/>
    <w:rsid w:val="005E0821"/>
    <w:rsid w:val="005E0971"/>
    <w:rsid w:val="005E0A98"/>
    <w:rsid w:val="005E109D"/>
    <w:rsid w:val="005E16C9"/>
    <w:rsid w:val="005E18BC"/>
    <w:rsid w:val="005E1961"/>
    <w:rsid w:val="005E2204"/>
    <w:rsid w:val="005E2236"/>
    <w:rsid w:val="005E25C1"/>
    <w:rsid w:val="005E2661"/>
    <w:rsid w:val="005E2C98"/>
    <w:rsid w:val="005E3167"/>
    <w:rsid w:val="005E36CC"/>
    <w:rsid w:val="005E3CB4"/>
    <w:rsid w:val="005E3E05"/>
    <w:rsid w:val="005E43AE"/>
    <w:rsid w:val="005E462C"/>
    <w:rsid w:val="005E4816"/>
    <w:rsid w:val="005E52F3"/>
    <w:rsid w:val="005E5351"/>
    <w:rsid w:val="005E542C"/>
    <w:rsid w:val="005E59CF"/>
    <w:rsid w:val="005E5A81"/>
    <w:rsid w:val="005E651B"/>
    <w:rsid w:val="005E6A00"/>
    <w:rsid w:val="005E6DD2"/>
    <w:rsid w:val="005E74A0"/>
    <w:rsid w:val="005E784F"/>
    <w:rsid w:val="005E7D57"/>
    <w:rsid w:val="005E7D9F"/>
    <w:rsid w:val="005E7E2C"/>
    <w:rsid w:val="005E7ECE"/>
    <w:rsid w:val="005E7FAB"/>
    <w:rsid w:val="005F0BB2"/>
    <w:rsid w:val="005F0C5A"/>
    <w:rsid w:val="005F0D01"/>
    <w:rsid w:val="005F106A"/>
    <w:rsid w:val="005F1B40"/>
    <w:rsid w:val="005F1F06"/>
    <w:rsid w:val="005F2030"/>
    <w:rsid w:val="005F2104"/>
    <w:rsid w:val="005F2738"/>
    <w:rsid w:val="005F297C"/>
    <w:rsid w:val="005F2CD9"/>
    <w:rsid w:val="005F2DD4"/>
    <w:rsid w:val="005F30EE"/>
    <w:rsid w:val="005F40BB"/>
    <w:rsid w:val="005F4CC2"/>
    <w:rsid w:val="005F4FED"/>
    <w:rsid w:val="005F5206"/>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449"/>
    <w:rsid w:val="00601653"/>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2F8"/>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4CBF"/>
    <w:rsid w:val="00615263"/>
    <w:rsid w:val="0061599C"/>
    <w:rsid w:val="00615AD4"/>
    <w:rsid w:val="00615F12"/>
    <w:rsid w:val="0061618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3FC"/>
    <w:rsid w:val="00624A25"/>
    <w:rsid w:val="00624FB0"/>
    <w:rsid w:val="006253A7"/>
    <w:rsid w:val="006254B4"/>
    <w:rsid w:val="006254FD"/>
    <w:rsid w:val="006262CF"/>
    <w:rsid w:val="006266D4"/>
    <w:rsid w:val="006266E1"/>
    <w:rsid w:val="006266FA"/>
    <w:rsid w:val="00627067"/>
    <w:rsid w:val="006277FC"/>
    <w:rsid w:val="006302E0"/>
    <w:rsid w:val="0063053A"/>
    <w:rsid w:val="00630767"/>
    <w:rsid w:val="006307CD"/>
    <w:rsid w:val="00630802"/>
    <w:rsid w:val="00630E1A"/>
    <w:rsid w:val="00630E39"/>
    <w:rsid w:val="0063103F"/>
    <w:rsid w:val="0063133D"/>
    <w:rsid w:val="006315B1"/>
    <w:rsid w:val="00631925"/>
    <w:rsid w:val="00631D9A"/>
    <w:rsid w:val="00631FBF"/>
    <w:rsid w:val="006326EA"/>
    <w:rsid w:val="006330C8"/>
    <w:rsid w:val="006331BD"/>
    <w:rsid w:val="00633361"/>
    <w:rsid w:val="006333AA"/>
    <w:rsid w:val="00633D4A"/>
    <w:rsid w:val="00634481"/>
    <w:rsid w:val="00634813"/>
    <w:rsid w:val="00634E22"/>
    <w:rsid w:val="006357F6"/>
    <w:rsid w:val="00635893"/>
    <w:rsid w:val="00635A9E"/>
    <w:rsid w:val="00635C17"/>
    <w:rsid w:val="00635FB9"/>
    <w:rsid w:val="00635FEF"/>
    <w:rsid w:val="00636354"/>
    <w:rsid w:val="00636447"/>
    <w:rsid w:val="0063677D"/>
    <w:rsid w:val="00636A17"/>
    <w:rsid w:val="0063703B"/>
    <w:rsid w:val="0063778C"/>
    <w:rsid w:val="006378C4"/>
    <w:rsid w:val="00640E50"/>
    <w:rsid w:val="00640EC7"/>
    <w:rsid w:val="00641975"/>
    <w:rsid w:val="00641AED"/>
    <w:rsid w:val="00641FE4"/>
    <w:rsid w:val="006421A8"/>
    <w:rsid w:val="00642290"/>
    <w:rsid w:val="006423EC"/>
    <w:rsid w:val="00642934"/>
    <w:rsid w:val="00642984"/>
    <w:rsid w:val="00642B49"/>
    <w:rsid w:val="00642E73"/>
    <w:rsid w:val="00642F60"/>
    <w:rsid w:val="006430E4"/>
    <w:rsid w:val="006434FB"/>
    <w:rsid w:val="00644027"/>
    <w:rsid w:val="0064428A"/>
    <w:rsid w:val="00644375"/>
    <w:rsid w:val="00644469"/>
    <w:rsid w:val="0064447F"/>
    <w:rsid w:val="006444A0"/>
    <w:rsid w:val="006445F9"/>
    <w:rsid w:val="00644799"/>
    <w:rsid w:val="0064481A"/>
    <w:rsid w:val="00644C3A"/>
    <w:rsid w:val="00644D13"/>
    <w:rsid w:val="00645089"/>
    <w:rsid w:val="00645553"/>
    <w:rsid w:val="00645637"/>
    <w:rsid w:val="0064591A"/>
    <w:rsid w:val="00645A8E"/>
    <w:rsid w:val="00645D07"/>
    <w:rsid w:val="00645E86"/>
    <w:rsid w:val="00646188"/>
    <w:rsid w:val="00646CB2"/>
    <w:rsid w:val="0064759D"/>
    <w:rsid w:val="0064776B"/>
    <w:rsid w:val="00647777"/>
    <w:rsid w:val="00647AB3"/>
    <w:rsid w:val="00647AD8"/>
    <w:rsid w:val="00647D86"/>
    <w:rsid w:val="00647F59"/>
    <w:rsid w:val="00650150"/>
    <w:rsid w:val="006501D1"/>
    <w:rsid w:val="00650342"/>
    <w:rsid w:val="00650640"/>
    <w:rsid w:val="00650913"/>
    <w:rsid w:val="00650D59"/>
    <w:rsid w:val="00650DF0"/>
    <w:rsid w:val="00650F92"/>
    <w:rsid w:val="00651335"/>
    <w:rsid w:val="00651BA3"/>
    <w:rsid w:val="00651DC3"/>
    <w:rsid w:val="006520DD"/>
    <w:rsid w:val="00652183"/>
    <w:rsid w:val="0065246D"/>
    <w:rsid w:val="00652794"/>
    <w:rsid w:val="0065280F"/>
    <w:rsid w:val="0065282E"/>
    <w:rsid w:val="00652840"/>
    <w:rsid w:val="00652C32"/>
    <w:rsid w:val="00652EC9"/>
    <w:rsid w:val="00652F80"/>
    <w:rsid w:val="0065302D"/>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6E28"/>
    <w:rsid w:val="00657A05"/>
    <w:rsid w:val="006603A8"/>
    <w:rsid w:val="006603BD"/>
    <w:rsid w:val="00660830"/>
    <w:rsid w:val="006608E2"/>
    <w:rsid w:val="00660A8A"/>
    <w:rsid w:val="00660AE9"/>
    <w:rsid w:val="00661178"/>
    <w:rsid w:val="006614FF"/>
    <w:rsid w:val="0066180C"/>
    <w:rsid w:val="00661C62"/>
    <w:rsid w:val="00661D3E"/>
    <w:rsid w:val="0066220E"/>
    <w:rsid w:val="00662307"/>
    <w:rsid w:val="006623B5"/>
    <w:rsid w:val="0066247E"/>
    <w:rsid w:val="0066283C"/>
    <w:rsid w:val="00662F3B"/>
    <w:rsid w:val="006637E3"/>
    <w:rsid w:val="006638C7"/>
    <w:rsid w:val="0066436B"/>
    <w:rsid w:val="00664914"/>
    <w:rsid w:val="00664BF0"/>
    <w:rsid w:val="00664C0B"/>
    <w:rsid w:val="00664EFA"/>
    <w:rsid w:val="00664F4F"/>
    <w:rsid w:val="00665055"/>
    <w:rsid w:val="00665A3C"/>
    <w:rsid w:val="00665D0D"/>
    <w:rsid w:val="00665E16"/>
    <w:rsid w:val="006662EB"/>
    <w:rsid w:val="00666461"/>
    <w:rsid w:val="006667EB"/>
    <w:rsid w:val="006669FB"/>
    <w:rsid w:val="00666DFB"/>
    <w:rsid w:val="0066740E"/>
    <w:rsid w:val="006676C0"/>
    <w:rsid w:val="006679B3"/>
    <w:rsid w:val="0067011C"/>
    <w:rsid w:val="006703AD"/>
    <w:rsid w:val="00670C77"/>
    <w:rsid w:val="00670F64"/>
    <w:rsid w:val="00671260"/>
    <w:rsid w:val="006712C2"/>
    <w:rsid w:val="00671492"/>
    <w:rsid w:val="006717E1"/>
    <w:rsid w:val="00671D89"/>
    <w:rsid w:val="00671FFF"/>
    <w:rsid w:val="00672399"/>
    <w:rsid w:val="0067295F"/>
    <w:rsid w:val="00672BB1"/>
    <w:rsid w:val="00672D08"/>
    <w:rsid w:val="0067322B"/>
    <w:rsid w:val="006733D8"/>
    <w:rsid w:val="00673B0F"/>
    <w:rsid w:val="00673B43"/>
    <w:rsid w:val="00673F70"/>
    <w:rsid w:val="00674720"/>
    <w:rsid w:val="006747FA"/>
    <w:rsid w:val="00674C30"/>
    <w:rsid w:val="00675203"/>
    <w:rsid w:val="006756EA"/>
    <w:rsid w:val="006756FE"/>
    <w:rsid w:val="00675E8D"/>
    <w:rsid w:val="006760A1"/>
    <w:rsid w:val="00676A93"/>
    <w:rsid w:val="00676B02"/>
    <w:rsid w:val="006770D4"/>
    <w:rsid w:val="006773B8"/>
    <w:rsid w:val="006773E8"/>
    <w:rsid w:val="00677CFC"/>
    <w:rsid w:val="00677D3D"/>
    <w:rsid w:val="00677DE9"/>
    <w:rsid w:val="0068078B"/>
    <w:rsid w:val="00680CBA"/>
    <w:rsid w:val="00680CD7"/>
    <w:rsid w:val="006813EB"/>
    <w:rsid w:val="006814C1"/>
    <w:rsid w:val="00681603"/>
    <w:rsid w:val="00681705"/>
    <w:rsid w:val="006817C4"/>
    <w:rsid w:val="006819A9"/>
    <w:rsid w:val="006819F8"/>
    <w:rsid w:val="00681E17"/>
    <w:rsid w:val="006820D0"/>
    <w:rsid w:val="00682292"/>
    <w:rsid w:val="0068235E"/>
    <w:rsid w:val="00682478"/>
    <w:rsid w:val="006829E9"/>
    <w:rsid w:val="00682A59"/>
    <w:rsid w:val="00682BD8"/>
    <w:rsid w:val="0068306F"/>
    <w:rsid w:val="0068323C"/>
    <w:rsid w:val="0068345F"/>
    <w:rsid w:val="00683739"/>
    <w:rsid w:val="00683AD9"/>
    <w:rsid w:val="00683D0D"/>
    <w:rsid w:val="0068406E"/>
    <w:rsid w:val="0068458E"/>
    <w:rsid w:val="006848E7"/>
    <w:rsid w:val="00684E05"/>
    <w:rsid w:val="006850FB"/>
    <w:rsid w:val="006852CE"/>
    <w:rsid w:val="00685B39"/>
    <w:rsid w:val="0068664E"/>
    <w:rsid w:val="00686717"/>
    <w:rsid w:val="00686997"/>
    <w:rsid w:val="00686BAD"/>
    <w:rsid w:val="00686C6D"/>
    <w:rsid w:val="00687233"/>
    <w:rsid w:val="006873BE"/>
    <w:rsid w:val="006876AA"/>
    <w:rsid w:val="006903C0"/>
    <w:rsid w:val="0069052A"/>
    <w:rsid w:val="006905A0"/>
    <w:rsid w:val="006909B7"/>
    <w:rsid w:val="00690BA0"/>
    <w:rsid w:val="00691664"/>
    <w:rsid w:val="0069186E"/>
    <w:rsid w:val="00691BD2"/>
    <w:rsid w:val="0069210E"/>
    <w:rsid w:val="00692502"/>
    <w:rsid w:val="006926BC"/>
    <w:rsid w:val="006927C0"/>
    <w:rsid w:val="00692877"/>
    <w:rsid w:val="006930DF"/>
    <w:rsid w:val="00693285"/>
    <w:rsid w:val="006934CF"/>
    <w:rsid w:val="0069377D"/>
    <w:rsid w:val="00693963"/>
    <w:rsid w:val="00693ACB"/>
    <w:rsid w:val="00693C50"/>
    <w:rsid w:val="006945EA"/>
    <w:rsid w:val="006947BD"/>
    <w:rsid w:val="006947C5"/>
    <w:rsid w:val="006947E2"/>
    <w:rsid w:val="00694A77"/>
    <w:rsid w:val="00694B7E"/>
    <w:rsid w:val="00694D4F"/>
    <w:rsid w:val="00694EFB"/>
    <w:rsid w:val="006951D0"/>
    <w:rsid w:val="0069540B"/>
    <w:rsid w:val="006955CD"/>
    <w:rsid w:val="00695889"/>
    <w:rsid w:val="00696530"/>
    <w:rsid w:val="006967A1"/>
    <w:rsid w:val="0069749C"/>
    <w:rsid w:val="006979BE"/>
    <w:rsid w:val="006979E4"/>
    <w:rsid w:val="00697AB9"/>
    <w:rsid w:val="00697B3D"/>
    <w:rsid w:val="00697EA6"/>
    <w:rsid w:val="006A0425"/>
    <w:rsid w:val="006A0E2D"/>
    <w:rsid w:val="006A0FAB"/>
    <w:rsid w:val="006A1117"/>
    <w:rsid w:val="006A14B6"/>
    <w:rsid w:val="006A1A20"/>
    <w:rsid w:val="006A1C96"/>
    <w:rsid w:val="006A2763"/>
    <w:rsid w:val="006A2DEE"/>
    <w:rsid w:val="006A2F5D"/>
    <w:rsid w:val="006A3398"/>
    <w:rsid w:val="006A396B"/>
    <w:rsid w:val="006A3A4C"/>
    <w:rsid w:val="006A3A96"/>
    <w:rsid w:val="006A3D8C"/>
    <w:rsid w:val="006A4025"/>
    <w:rsid w:val="006A40D7"/>
    <w:rsid w:val="006A418B"/>
    <w:rsid w:val="006A4700"/>
    <w:rsid w:val="006A4C45"/>
    <w:rsid w:val="006A4D08"/>
    <w:rsid w:val="006A4D41"/>
    <w:rsid w:val="006A5820"/>
    <w:rsid w:val="006A60E9"/>
    <w:rsid w:val="006A62A4"/>
    <w:rsid w:val="006A65E7"/>
    <w:rsid w:val="006A66B0"/>
    <w:rsid w:val="006A6A19"/>
    <w:rsid w:val="006A73C4"/>
    <w:rsid w:val="006A788F"/>
    <w:rsid w:val="006A7BC9"/>
    <w:rsid w:val="006B00A9"/>
    <w:rsid w:val="006B0264"/>
    <w:rsid w:val="006B04EB"/>
    <w:rsid w:val="006B05D3"/>
    <w:rsid w:val="006B0F4B"/>
    <w:rsid w:val="006B13BB"/>
    <w:rsid w:val="006B14AD"/>
    <w:rsid w:val="006B14EB"/>
    <w:rsid w:val="006B16AB"/>
    <w:rsid w:val="006B1ACD"/>
    <w:rsid w:val="006B1B43"/>
    <w:rsid w:val="006B1C34"/>
    <w:rsid w:val="006B1F95"/>
    <w:rsid w:val="006B2C90"/>
    <w:rsid w:val="006B3157"/>
    <w:rsid w:val="006B36E4"/>
    <w:rsid w:val="006B41FB"/>
    <w:rsid w:val="006B4212"/>
    <w:rsid w:val="006B4566"/>
    <w:rsid w:val="006B460D"/>
    <w:rsid w:val="006B460E"/>
    <w:rsid w:val="006B46AE"/>
    <w:rsid w:val="006B47DA"/>
    <w:rsid w:val="006B4A3A"/>
    <w:rsid w:val="006B550D"/>
    <w:rsid w:val="006B5789"/>
    <w:rsid w:val="006B59EC"/>
    <w:rsid w:val="006B5CB2"/>
    <w:rsid w:val="006B62DD"/>
    <w:rsid w:val="006B62E9"/>
    <w:rsid w:val="006B65FF"/>
    <w:rsid w:val="006B6D7C"/>
    <w:rsid w:val="006B70FB"/>
    <w:rsid w:val="006B7163"/>
    <w:rsid w:val="006B7234"/>
    <w:rsid w:val="006B7260"/>
    <w:rsid w:val="006B77B4"/>
    <w:rsid w:val="006B7EE8"/>
    <w:rsid w:val="006C04FB"/>
    <w:rsid w:val="006C0525"/>
    <w:rsid w:val="006C08AE"/>
    <w:rsid w:val="006C0BAF"/>
    <w:rsid w:val="006C0C3D"/>
    <w:rsid w:val="006C1183"/>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0BB"/>
    <w:rsid w:val="006C457A"/>
    <w:rsid w:val="006C45E9"/>
    <w:rsid w:val="006C4C76"/>
    <w:rsid w:val="006C52DE"/>
    <w:rsid w:val="006C55AB"/>
    <w:rsid w:val="006C577B"/>
    <w:rsid w:val="006C5DF4"/>
    <w:rsid w:val="006C660C"/>
    <w:rsid w:val="006C6668"/>
    <w:rsid w:val="006C66D5"/>
    <w:rsid w:val="006C68CD"/>
    <w:rsid w:val="006C71AB"/>
    <w:rsid w:val="006C727C"/>
    <w:rsid w:val="006C7C89"/>
    <w:rsid w:val="006C7F01"/>
    <w:rsid w:val="006D0A00"/>
    <w:rsid w:val="006D0A6F"/>
    <w:rsid w:val="006D0E11"/>
    <w:rsid w:val="006D0E5A"/>
    <w:rsid w:val="006D0EC4"/>
    <w:rsid w:val="006D10E8"/>
    <w:rsid w:val="006D119C"/>
    <w:rsid w:val="006D19DF"/>
    <w:rsid w:val="006D1FA9"/>
    <w:rsid w:val="006D2216"/>
    <w:rsid w:val="006D27E6"/>
    <w:rsid w:val="006D2A33"/>
    <w:rsid w:val="006D2EB2"/>
    <w:rsid w:val="006D30A1"/>
    <w:rsid w:val="006D3267"/>
    <w:rsid w:val="006D3855"/>
    <w:rsid w:val="006D3E6B"/>
    <w:rsid w:val="006D4804"/>
    <w:rsid w:val="006D576A"/>
    <w:rsid w:val="006D58B9"/>
    <w:rsid w:val="006D5B8A"/>
    <w:rsid w:val="006D6720"/>
    <w:rsid w:val="006D67CA"/>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124"/>
    <w:rsid w:val="006E3ACC"/>
    <w:rsid w:val="006E3C14"/>
    <w:rsid w:val="006E3DCD"/>
    <w:rsid w:val="006E3F7A"/>
    <w:rsid w:val="006E4056"/>
    <w:rsid w:val="006E4181"/>
    <w:rsid w:val="006E41AF"/>
    <w:rsid w:val="006E443A"/>
    <w:rsid w:val="006E4474"/>
    <w:rsid w:val="006E461C"/>
    <w:rsid w:val="006E4856"/>
    <w:rsid w:val="006E4D73"/>
    <w:rsid w:val="006E50C6"/>
    <w:rsid w:val="006E5453"/>
    <w:rsid w:val="006E5475"/>
    <w:rsid w:val="006E5932"/>
    <w:rsid w:val="006E5FC9"/>
    <w:rsid w:val="006E6553"/>
    <w:rsid w:val="006E6C8C"/>
    <w:rsid w:val="006E7019"/>
    <w:rsid w:val="006E711E"/>
    <w:rsid w:val="006E71FE"/>
    <w:rsid w:val="006E726B"/>
    <w:rsid w:val="006E72F0"/>
    <w:rsid w:val="006E77E2"/>
    <w:rsid w:val="006E7867"/>
    <w:rsid w:val="006E78DC"/>
    <w:rsid w:val="006E7900"/>
    <w:rsid w:val="006E7D6C"/>
    <w:rsid w:val="006F06E8"/>
    <w:rsid w:val="006F08C0"/>
    <w:rsid w:val="006F08EF"/>
    <w:rsid w:val="006F0961"/>
    <w:rsid w:val="006F0AA8"/>
    <w:rsid w:val="006F0D9F"/>
    <w:rsid w:val="006F0ED7"/>
    <w:rsid w:val="006F0FD3"/>
    <w:rsid w:val="006F1584"/>
    <w:rsid w:val="006F17CE"/>
    <w:rsid w:val="006F1955"/>
    <w:rsid w:val="006F1C41"/>
    <w:rsid w:val="006F1E76"/>
    <w:rsid w:val="006F231D"/>
    <w:rsid w:val="006F277E"/>
    <w:rsid w:val="006F2852"/>
    <w:rsid w:val="006F2C8C"/>
    <w:rsid w:val="006F2F98"/>
    <w:rsid w:val="006F31D9"/>
    <w:rsid w:val="006F345F"/>
    <w:rsid w:val="006F34A5"/>
    <w:rsid w:val="006F34BB"/>
    <w:rsid w:val="006F3881"/>
    <w:rsid w:val="006F3B0E"/>
    <w:rsid w:val="006F3D39"/>
    <w:rsid w:val="006F404A"/>
    <w:rsid w:val="006F421E"/>
    <w:rsid w:val="006F4752"/>
    <w:rsid w:val="006F4DE0"/>
    <w:rsid w:val="006F4FC1"/>
    <w:rsid w:val="006F536D"/>
    <w:rsid w:val="006F55BB"/>
    <w:rsid w:val="006F56E3"/>
    <w:rsid w:val="006F58AF"/>
    <w:rsid w:val="006F5D2E"/>
    <w:rsid w:val="006F5EBE"/>
    <w:rsid w:val="006F64D1"/>
    <w:rsid w:val="006F650B"/>
    <w:rsid w:val="006F650C"/>
    <w:rsid w:val="006F65F8"/>
    <w:rsid w:val="006F6977"/>
    <w:rsid w:val="006F70E2"/>
    <w:rsid w:val="006F747F"/>
    <w:rsid w:val="006F7A38"/>
    <w:rsid w:val="0070005F"/>
    <w:rsid w:val="00700C18"/>
    <w:rsid w:val="007010C5"/>
    <w:rsid w:val="007011AB"/>
    <w:rsid w:val="00701595"/>
    <w:rsid w:val="00701BC0"/>
    <w:rsid w:val="00701F5E"/>
    <w:rsid w:val="007023F5"/>
    <w:rsid w:val="00702AB2"/>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251"/>
    <w:rsid w:val="0071108E"/>
    <w:rsid w:val="007112FA"/>
    <w:rsid w:val="00711452"/>
    <w:rsid w:val="007114A6"/>
    <w:rsid w:val="0071172A"/>
    <w:rsid w:val="0071198A"/>
    <w:rsid w:val="00711AA4"/>
    <w:rsid w:val="00711B14"/>
    <w:rsid w:val="00711B4A"/>
    <w:rsid w:val="00711F73"/>
    <w:rsid w:val="007120C9"/>
    <w:rsid w:val="0071253A"/>
    <w:rsid w:val="0071329F"/>
    <w:rsid w:val="007134A8"/>
    <w:rsid w:val="00713B45"/>
    <w:rsid w:val="00714A86"/>
    <w:rsid w:val="00714D1A"/>
    <w:rsid w:val="00714FD3"/>
    <w:rsid w:val="0071530E"/>
    <w:rsid w:val="00715952"/>
    <w:rsid w:val="00715E5F"/>
    <w:rsid w:val="00715EE8"/>
    <w:rsid w:val="00716461"/>
    <w:rsid w:val="00716791"/>
    <w:rsid w:val="00716795"/>
    <w:rsid w:val="007169A1"/>
    <w:rsid w:val="00716CA0"/>
    <w:rsid w:val="007172B7"/>
    <w:rsid w:val="007178CC"/>
    <w:rsid w:val="00717B97"/>
    <w:rsid w:val="00720154"/>
    <w:rsid w:val="007202E0"/>
    <w:rsid w:val="0072037B"/>
    <w:rsid w:val="0072071E"/>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751"/>
    <w:rsid w:val="007237F9"/>
    <w:rsid w:val="007239D7"/>
    <w:rsid w:val="00723CAA"/>
    <w:rsid w:val="007244C5"/>
    <w:rsid w:val="00724536"/>
    <w:rsid w:val="007253F3"/>
    <w:rsid w:val="007254C7"/>
    <w:rsid w:val="00725BC7"/>
    <w:rsid w:val="00725DF7"/>
    <w:rsid w:val="007261D2"/>
    <w:rsid w:val="00726A4B"/>
    <w:rsid w:val="00726B50"/>
    <w:rsid w:val="00726E5A"/>
    <w:rsid w:val="00727294"/>
    <w:rsid w:val="00727346"/>
    <w:rsid w:val="0072771D"/>
    <w:rsid w:val="0072795F"/>
    <w:rsid w:val="00727BF4"/>
    <w:rsid w:val="00727D59"/>
    <w:rsid w:val="00730640"/>
    <w:rsid w:val="007312FD"/>
    <w:rsid w:val="00731798"/>
    <w:rsid w:val="00731EA0"/>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E55"/>
    <w:rsid w:val="007362BC"/>
    <w:rsid w:val="00736637"/>
    <w:rsid w:val="00737041"/>
    <w:rsid w:val="00737046"/>
    <w:rsid w:val="007370B4"/>
    <w:rsid w:val="0073717E"/>
    <w:rsid w:val="0073737D"/>
    <w:rsid w:val="00737D06"/>
    <w:rsid w:val="00737D1D"/>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2A9"/>
    <w:rsid w:val="00743537"/>
    <w:rsid w:val="00743779"/>
    <w:rsid w:val="0074389A"/>
    <w:rsid w:val="00743C5A"/>
    <w:rsid w:val="00743E88"/>
    <w:rsid w:val="007444C1"/>
    <w:rsid w:val="0074479B"/>
    <w:rsid w:val="00744C63"/>
    <w:rsid w:val="00744CCB"/>
    <w:rsid w:val="0074545B"/>
    <w:rsid w:val="00745643"/>
    <w:rsid w:val="007458C6"/>
    <w:rsid w:val="007459A9"/>
    <w:rsid w:val="00745DFB"/>
    <w:rsid w:val="00746166"/>
    <w:rsid w:val="00746362"/>
    <w:rsid w:val="00746592"/>
    <w:rsid w:val="007470BB"/>
    <w:rsid w:val="007474E3"/>
    <w:rsid w:val="007477CB"/>
    <w:rsid w:val="00747B77"/>
    <w:rsid w:val="0075075D"/>
    <w:rsid w:val="00750760"/>
    <w:rsid w:val="00750D2B"/>
    <w:rsid w:val="00750DDB"/>
    <w:rsid w:val="00750FCA"/>
    <w:rsid w:val="00751144"/>
    <w:rsid w:val="00752085"/>
    <w:rsid w:val="007525FC"/>
    <w:rsid w:val="00752726"/>
    <w:rsid w:val="0075295B"/>
    <w:rsid w:val="00752C0E"/>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5C8"/>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20C"/>
    <w:rsid w:val="00764456"/>
    <w:rsid w:val="007648D9"/>
    <w:rsid w:val="00764D71"/>
    <w:rsid w:val="00764E15"/>
    <w:rsid w:val="00765855"/>
    <w:rsid w:val="00765A75"/>
    <w:rsid w:val="00765F41"/>
    <w:rsid w:val="00765F49"/>
    <w:rsid w:val="007660F9"/>
    <w:rsid w:val="00766509"/>
    <w:rsid w:val="0076674F"/>
    <w:rsid w:val="007667D9"/>
    <w:rsid w:val="00766982"/>
    <w:rsid w:val="007671A3"/>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922"/>
    <w:rsid w:val="00772A08"/>
    <w:rsid w:val="00772BA3"/>
    <w:rsid w:val="00772C6B"/>
    <w:rsid w:val="00773042"/>
    <w:rsid w:val="00773376"/>
    <w:rsid w:val="0077392D"/>
    <w:rsid w:val="00773C98"/>
    <w:rsid w:val="00773E3E"/>
    <w:rsid w:val="00774609"/>
    <w:rsid w:val="00774EEB"/>
    <w:rsid w:val="00775135"/>
    <w:rsid w:val="0077522D"/>
    <w:rsid w:val="007753D6"/>
    <w:rsid w:val="007755A5"/>
    <w:rsid w:val="0077571D"/>
    <w:rsid w:val="007759C3"/>
    <w:rsid w:val="007763B8"/>
    <w:rsid w:val="0077641A"/>
    <w:rsid w:val="00776744"/>
    <w:rsid w:val="00776A64"/>
    <w:rsid w:val="00776ADF"/>
    <w:rsid w:val="00776C58"/>
    <w:rsid w:val="00777036"/>
    <w:rsid w:val="00777103"/>
    <w:rsid w:val="0077710D"/>
    <w:rsid w:val="007778FA"/>
    <w:rsid w:val="00777DA8"/>
    <w:rsid w:val="00777DBF"/>
    <w:rsid w:val="00777FE0"/>
    <w:rsid w:val="00780241"/>
    <w:rsid w:val="0078085B"/>
    <w:rsid w:val="007809CB"/>
    <w:rsid w:val="00780E0F"/>
    <w:rsid w:val="007812DE"/>
    <w:rsid w:val="00781566"/>
    <w:rsid w:val="00781795"/>
    <w:rsid w:val="0078185C"/>
    <w:rsid w:val="00781A63"/>
    <w:rsid w:val="00781D40"/>
    <w:rsid w:val="00781E66"/>
    <w:rsid w:val="007820C9"/>
    <w:rsid w:val="0078243F"/>
    <w:rsid w:val="0078248E"/>
    <w:rsid w:val="0078254A"/>
    <w:rsid w:val="0078329D"/>
    <w:rsid w:val="007832C4"/>
    <w:rsid w:val="007832CA"/>
    <w:rsid w:val="00783690"/>
    <w:rsid w:val="00783801"/>
    <w:rsid w:val="007838B7"/>
    <w:rsid w:val="007838D6"/>
    <w:rsid w:val="00783C09"/>
    <w:rsid w:val="00783F49"/>
    <w:rsid w:val="007843F4"/>
    <w:rsid w:val="00784B91"/>
    <w:rsid w:val="00785089"/>
    <w:rsid w:val="007851E1"/>
    <w:rsid w:val="00785300"/>
    <w:rsid w:val="00785379"/>
    <w:rsid w:val="0078568D"/>
    <w:rsid w:val="007858E6"/>
    <w:rsid w:val="00785938"/>
    <w:rsid w:val="00785A12"/>
    <w:rsid w:val="00785AA2"/>
    <w:rsid w:val="00785AEE"/>
    <w:rsid w:val="00785F25"/>
    <w:rsid w:val="00785FCA"/>
    <w:rsid w:val="00786086"/>
    <w:rsid w:val="007860F7"/>
    <w:rsid w:val="007861EC"/>
    <w:rsid w:val="00786379"/>
    <w:rsid w:val="007863BE"/>
    <w:rsid w:val="007864F2"/>
    <w:rsid w:val="00786862"/>
    <w:rsid w:val="00786B21"/>
    <w:rsid w:val="007875DF"/>
    <w:rsid w:val="00787867"/>
    <w:rsid w:val="007879D1"/>
    <w:rsid w:val="00787AC4"/>
    <w:rsid w:val="00787C50"/>
    <w:rsid w:val="0079025C"/>
    <w:rsid w:val="00790660"/>
    <w:rsid w:val="00790742"/>
    <w:rsid w:val="00790B01"/>
    <w:rsid w:val="00790C4F"/>
    <w:rsid w:val="00790E9E"/>
    <w:rsid w:val="00790FAA"/>
    <w:rsid w:val="00791401"/>
    <w:rsid w:val="00791DFA"/>
    <w:rsid w:val="00791FC1"/>
    <w:rsid w:val="00792161"/>
    <w:rsid w:val="0079245C"/>
    <w:rsid w:val="00792757"/>
    <w:rsid w:val="0079279B"/>
    <w:rsid w:val="00792A52"/>
    <w:rsid w:val="00792BEF"/>
    <w:rsid w:val="00792E00"/>
    <w:rsid w:val="00793018"/>
    <w:rsid w:val="00793107"/>
    <w:rsid w:val="0079313A"/>
    <w:rsid w:val="007933F8"/>
    <w:rsid w:val="00793602"/>
    <w:rsid w:val="007939F0"/>
    <w:rsid w:val="00793F61"/>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653"/>
    <w:rsid w:val="00797BC5"/>
    <w:rsid w:val="00797D2E"/>
    <w:rsid w:val="007A01A6"/>
    <w:rsid w:val="007A05FD"/>
    <w:rsid w:val="007A089F"/>
    <w:rsid w:val="007A09E6"/>
    <w:rsid w:val="007A1097"/>
    <w:rsid w:val="007A146A"/>
    <w:rsid w:val="007A1A56"/>
    <w:rsid w:val="007A22B8"/>
    <w:rsid w:val="007A2603"/>
    <w:rsid w:val="007A2C47"/>
    <w:rsid w:val="007A3485"/>
    <w:rsid w:val="007A3721"/>
    <w:rsid w:val="007A38DD"/>
    <w:rsid w:val="007A3903"/>
    <w:rsid w:val="007A3B3F"/>
    <w:rsid w:val="007A402E"/>
    <w:rsid w:val="007A47C6"/>
    <w:rsid w:val="007A4B65"/>
    <w:rsid w:val="007A4BA3"/>
    <w:rsid w:val="007A4C6F"/>
    <w:rsid w:val="007A4DE7"/>
    <w:rsid w:val="007A4E1C"/>
    <w:rsid w:val="007A5D99"/>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1FB4"/>
    <w:rsid w:val="007B27B4"/>
    <w:rsid w:val="007B2802"/>
    <w:rsid w:val="007B3314"/>
    <w:rsid w:val="007B36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263"/>
    <w:rsid w:val="007C07A1"/>
    <w:rsid w:val="007C0961"/>
    <w:rsid w:val="007C11ED"/>
    <w:rsid w:val="007C1751"/>
    <w:rsid w:val="007C177D"/>
    <w:rsid w:val="007C1A65"/>
    <w:rsid w:val="007C1D48"/>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C17"/>
    <w:rsid w:val="007C4181"/>
    <w:rsid w:val="007C472A"/>
    <w:rsid w:val="007C477E"/>
    <w:rsid w:val="007C4BCE"/>
    <w:rsid w:val="007C4EA8"/>
    <w:rsid w:val="007C518E"/>
    <w:rsid w:val="007C5400"/>
    <w:rsid w:val="007C5554"/>
    <w:rsid w:val="007C57D5"/>
    <w:rsid w:val="007C65AA"/>
    <w:rsid w:val="007C6706"/>
    <w:rsid w:val="007C6777"/>
    <w:rsid w:val="007C6AA2"/>
    <w:rsid w:val="007C6B3E"/>
    <w:rsid w:val="007C6EB3"/>
    <w:rsid w:val="007C6ECA"/>
    <w:rsid w:val="007C6F20"/>
    <w:rsid w:val="007C7586"/>
    <w:rsid w:val="007C7BDE"/>
    <w:rsid w:val="007C7BFA"/>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54"/>
    <w:rsid w:val="007D5363"/>
    <w:rsid w:val="007D5449"/>
    <w:rsid w:val="007D5534"/>
    <w:rsid w:val="007D5758"/>
    <w:rsid w:val="007D5923"/>
    <w:rsid w:val="007D5C33"/>
    <w:rsid w:val="007D605B"/>
    <w:rsid w:val="007D7DE0"/>
    <w:rsid w:val="007D7ECC"/>
    <w:rsid w:val="007D7FEE"/>
    <w:rsid w:val="007E0104"/>
    <w:rsid w:val="007E08CF"/>
    <w:rsid w:val="007E0B6F"/>
    <w:rsid w:val="007E0DC6"/>
    <w:rsid w:val="007E16CC"/>
    <w:rsid w:val="007E1820"/>
    <w:rsid w:val="007E1919"/>
    <w:rsid w:val="007E1A3A"/>
    <w:rsid w:val="007E1C6B"/>
    <w:rsid w:val="007E1FD5"/>
    <w:rsid w:val="007E22DB"/>
    <w:rsid w:val="007E2398"/>
    <w:rsid w:val="007E24AF"/>
    <w:rsid w:val="007E2959"/>
    <w:rsid w:val="007E2CB4"/>
    <w:rsid w:val="007E3124"/>
    <w:rsid w:val="007E33B9"/>
    <w:rsid w:val="007E35F2"/>
    <w:rsid w:val="007E3890"/>
    <w:rsid w:val="007E3D2B"/>
    <w:rsid w:val="007E3D34"/>
    <w:rsid w:val="007E3F5A"/>
    <w:rsid w:val="007E4B83"/>
    <w:rsid w:val="007E5278"/>
    <w:rsid w:val="007E536E"/>
    <w:rsid w:val="007E5C43"/>
    <w:rsid w:val="007E5F8D"/>
    <w:rsid w:val="007E679C"/>
    <w:rsid w:val="007E6818"/>
    <w:rsid w:val="007E6819"/>
    <w:rsid w:val="007E6CD0"/>
    <w:rsid w:val="007E6F77"/>
    <w:rsid w:val="007E7B22"/>
    <w:rsid w:val="007E7E4B"/>
    <w:rsid w:val="007E7F34"/>
    <w:rsid w:val="007F06BA"/>
    <w:rsid w:val="007F0AA8"/>
    <w:rsid w:val="007F1656"/>
    <w:rsid w:val="007F17C0"/>
    <w:rsid w:val="007F1A6B"/>
    <w:rsid w:val="007F1D7C"/>
    <w:rsid w:val="007F2545"/>
    <w:rsid w:val="007F26D5"/>
    <w:rsid w:val="007F297D"/>
    <w:rsid w:val="007F2BA6"/>
    <w:rsid w:val="007F3088"/>
    <w:rsid w:val="007F32C9"/>
    <w:rsid w:val="007F35A0"/>
    <w:rsid w:val="007F3885"/>
    <w:rsid w:val="007F4249"/>
    <w:rsid w:val="007F4643"/>
    <w:rsid w:val="007F52F1"/>
    <w:rsid w:val="007F534F"/>
    <w:rsid w:val="007F5779"/>
    <w:rsid w:val="007F5B9D"/>
    <w:rsid w:val="007F5E2A"/>
    <w:rsid w:val="007F6093"/>
    <w:rsid w:val="007F66D7"/>
    <w:rsid w:val="007F68B8"/>
    <w:rsid w:val="007F6F7A"/>
    <w:rsid w:val="007F7420"/>
    <w:rsid w:val="007F756E"/>
    <w:rsid w:val="007F75BE"/>
    <w:rsid w:val="007F7FB2"/>
    <w:rsid w:val="008000C5"/>
    <w:rsid w:val="00800651"/>
    <w:rsid w:val="00800745"/>
    <w:rsid w:val="0080079F"/>
    <w:rsid w:val="008012BA"/>
    <w:rsid w:val="00801416"/>
    <w:rsid w:val="00801D45"/>
    <w:rsid w:val="00801F39"/>
    <w:rsid w:val="008020D1"/>
    <w:rsid w:val="00802595"/>
    <w:rsid w:val="00802698"/>
    <w:rsid w:val="00802711"/>
    <w:rsid w:val="00802A6A"/>
    <w:rsid w:val="00803081"/>
    <w:rsid w:val="008033FA"/>
    <w:rsid w:val="008037C4"/>
    <w:rsid w:val="0080394D"/>
    <w:rsid w:val="00803E7F"/>
    <w:rsid w:val="00804202"/>
    <w:rsid w:val="0080475D"/>
    <w:rsid w:val="008049A7"/>
    <w:rsid w:val="00804B47"/>
    <w:rsid w:val="00804C42"/>
    <w:rsid w:val="00805563"/>
    <w:rsid w:val="00805D15"/>
    <w:rsid w:val="00805DAB"/>
    <w:rsid w:val="00805E38"/>
    <w:rsid w:val="0080638B"/>
    <w:rsid w:val="0080683A"/>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8ED"/>
    <w:rsid w:val="00811BE4"/>
    <w:rsid w:val="00812471"/>
    <w:rsid w:val="008125FD"/>
    <w:rsid w:val="00812815"/>
    <w:rsid w:val="00812942"/>
    <w:rsid w:val="008129A6"/>
    <w:rsid w:val="00812A2A"/>
    <w:rsid w:val="008130E7"/>
    <w:rsid w:val="008134CB"/>
    <w:rsid w:val="0081365B"/>
    <w:rsid w:val="008136CB"/>
    <w:rsid w:val="00813897"/>
    <w:rsid w:val="00813B7A"/>
    <w:rsid w:val="00813F7E"/>
    <w:rsid w:val="008141F0"/>
    <w:rsid w:val="008144C5"/>
    <w:rsid w:val="0081521B"/>
    <w:rsid w:val="00815479"/>
    <w:rsid w:val="00815A3E"/>
    <w:rsid w:val="00815A5C"/>
    <w:rsid w:val="00815BDC"/>
    <w:rsid w:val="00816C52"/>
    <w:rsid w:val="00816C93"/>
    <w:rsid w:val="00816E7C"/>
    <w:rsid w:val="008173E4"/>
    <w:rsid w:val="008175AD"/>
    <w:rsid w:val="00817873"/>
    <w:rsid w:val="00820451"/>
    <w:rsid w:val="008207F6"/>
    <w:rsid w:val="00820C78"/>
    <w:rsid w:val="00820CF6"/>
    <w:rsid w:val="00820F1C"/>
    <w:rsid w:val="00821262"/>
    <w:rsid w:val="008212DD"/>
    <w:rsid w:val="00821AC1"/>
    <w:rsid w:val="00821EEC"/>
    <w:rsid w:val="008220C9"/>
    <w:rsid w:val="008226F0"/>
    <w:rsid w:val="008227BC"/>
    <w:rsid w:val="0082295E"/>
    <w:rsid w:val="00822AEC"/>
    <w:rsid w:val="00822C59"/>
    <w:rsid w:val="00822EB8"/>
    <w:rsid w:val="008230D6"/>
    <w:rsid w:val="00823238"/>
    <w:rsid w:val="0082326E"/>
    <w:rsid w:val="00823550"/>
    <w:rsid w:val="008236C5"/>
    <w:rsid w:val="00823F98"/>
    <w:rsid w:val="00823FEC"/>
    <w:rsid w:val="00824171"/>
    <w:rsid w:val="0082438E"/>
    <w:rsid w:val="00824E4F"/>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F09"/>
    <w:rsid w:val="0083118D"/>
    <w:rsid w:val="008313B0"/>
    <w:rsid w:val="00831538"/>
    <w:rsid w:val="00831A6B"/>
    <w:rsid w:val="00831F08"/>
    <w:rsid w:val="00831F50"/>
    <w:rsid w:val="0083212F"/>
    <w:rsid w:val="008321FA"/>
    <w:rsid w:val="008329DB"/>
    <w:rsid w:val="008332B4"/>
    <w:rsid w:val="008334B7"/>
    <w:rsid w:val="008336FF"/>
    <w:rsid w:val="00833B7E"/>
    <w:rsid w:val="00833DD1"/>
    <w:rsid w:val="0083448D"/>
    <w:rsid w:val="00834526"/>
    <w:rsid w:val="00834719"/>
    <w:rsid w:val="00835234"/>
    <w:rsid w:val="008352BE"/>
    <w:rsid w:val="0083594F"/>
    <w:rsid w:val="00835CDF"/>
    <w:rsid w:val="0083644E"/>
    <w:rsid w:val="00836702"/>
    <w:rsid w:val="00836A4F"/>
    <w:rsid w:val="00836B01"/>
    <w:rsid w:val="00836B91"/>
    <w:rsid w:val="00836DDA"/>
    <w:rsid w:val="00836EF0"/>
    <w:rsid w:val="0083775B"/>
    <w:rsid w:val="00840665"/>
    <w:rsid w:val="00840D81"/>
    <w:rsid w:val="00840DFB"/>
    <w:rsid w:val="00840EEC"/>
    <w:rsid w:val="008411FB"/>
    <w:rsid w:val="00841202"/>
    <w:rsid w:val="00841303"/>
    <w:rsid w:val="00841F95"/>
    <w:rsid w:val="00842269"/>
    <w:rsid w:val="008423CE"/>
    <w:rsid w:val="00842598"/>
    <w:rsid w:val="0084291E"/>
    <w:rsid w:val="00842D21"/>
    <w:rsid w:val="00842DA0"/>
    <w:rsid w:val="00843072"/>
    <w:rsid w:val="008432D3"/>
    <w:rsid w:val="008436A2"/>
    <w:rsid w:val="008437D9"/>
    <w:rsid w:val="008445F6"/>
    <w:rsid w:val="008448E9"/>
    <w:rsid w:val="00844B28"/>
    <w:rsid w:val="00844B85"/>
    <w:rsid w:val="00844BDB"/>
    <w:rsid w:val="00844FA7"/>
    <w:rsid w:val="00845010"/>
    <w:rsid w:val="0084503F"/>
    <w:rsid w:val="0084589F"/>
    <w:rsid w:val="0084645D"/>
    <w:rsid w:val="0084654E"/>
    <w:rsid w:val="00846560"/>
    <w:rsid w:val="00846BB0"/>
    <w:rsid w:val="00846CDC"/>
    <w:rsid w:val="00846F12"/>
    <w:rsid w:val="00846F26"/>
    <w:rsid w:val="00847067"/>
    <w:rsid w:val="00847A28"/>
    <w:rsid w:val="00850090"/>
    <w:rsid w:val="008500A9"/>
    <w:rsid w:val="00850123"/>
    <w:rsid w:val="00850830"/>
    <w:rsid w:val="00850A6C"/>
    <w:rsid w:val="00850DE6"/>
    <w:rsid w:val="0085205A"/>
    <w:rsid w:val="0085226B"/>
    <w:rsid w:val="0085232C"/>
    <w:rsid w:val="00852345"/>
    <w:rsid w:val="00852C4A"/>
    <w:rsid w:val="00852C8B"/>
    <w:rsid w:val="00853053"/>
    <w:rsid w:val="0085362D"/>
    <w:rsid w:val="008536DA"/>
    <w:rsid w:val="00853769"/>
    <w:rsid w:val="008538DB"/>
    <w:rsid w:val="00853987"/>
    <w:rsid w:val="00853B92"/>
    <w:rsid w:val="0085415E"/>
    <w:rsid w:val="008546ED"/>
    <w:rsid w:val="00854775"/>
    <w:rsid w:val="00854A92"/>
    <w:rsid w:val="00854AFC"/>
    <w:rsid w:val="00854E25"/>
    <w:rsid w:val="00854F41"/>
    <w:rsid w:val="00855D27"/>
    <w:rsid w:val="00856840"/>
    <w:rsid w:val="00856B69"/>
    <w:rsid w:val="008577AF"/>
    <w:rsid w:val="008579A6"/>
    <w:rsid w:val="0086000C"/>
    <w:rsid w:val="008601F2"/>
    <w:rsid w:val="008602BB"/>
    <w:rsid w:val="00860E3E"/>
    <w:rsid w:val="00860EA0"/>
    <w:rsid w:val="00860FAB"/>
    <w:rsid w:val="00861101"/>
    <w:rsid w:val="00861311"/>
    <w:rsid w:val="00861361"/>
    <w:rsid w:val="00861636"/>
    <w:rsid w:val="00861AF5"/>
    <w:rsid w:val="0086233C"/>
    <w:rsid w:val="0086276D"/>
    <w:rsid w:val="008637EB"/>
    <w:rsid w:val="00863896"/>
    <w:rsid w:val="008638D3"/>
    <w:rsid w:val="00863905"/>
    <w:rsid w:val="00863AA4"/>
    <w:rsid w:val="00863B8B"/>
    <w:rsid w:val="008641E8"/>
    <w:rsid w:val="0086429F"/>
    <w:rsid w:val="00864302"/>
    <w:rsid w:val="00864309"/>
    <w:rsid w:val="0086451D"/>
    <w:rsid w:val="0086483B"/>
    <w:rsid w:val="00864DAF"/>
    <w:rsid w:val="00864E4E"/>
    <w:rsid w:val="00864F7B"/>
    <w:rsid w:val="00865097"/>
    <w:rsid w:val="008652B7"/>
    <w:rsid w:val="00865535"/>
    <w:rsid w:val="00865EBE"/>
    <w:rsid w:val="00865EE9"/>
    <w:rsid w:val="0086636C"/>
    <w:rsid w:val="00866511"/>
    <w:rsid w:val="008666A0"/>
    <w:rsid w:val="00866B22"/>
    <w:rsid w:val="00867115"/>
    <w:rsid w:val="008671AA"/>
    <w:rsid w:val="00867225"/>
    <w:rsid w:val="00867573"/>
    <w:rsid w:val="00867608"/>
    <w:rsid w:val="00867831"/>
    <w:rsid w:val="00867877"/>
    <w:rsid w:val="008678D0"/>
    <w:rsid w:val="00867C64"/>
    <w:rsid w:val="00867C9C"/>
    <w:rsid w:val="00867EC2"/>
    <w:rsid w:val="008704DF"/>
    <w:rsid w:val="00870765"/>
    <w:rsid w:val="00870F09"/>
    <w:rsid w:val="00870F1D"/>
    <w:rsid w:val="008715CB"/>
    <w:rsid w:val="00872007"/>
    <w:rsid w:val="008721A0"/>
    <w:rsid w:val="008727CD"/>
    <w:rsid w:val="008727D8"/>
    <w:rsid w:val="00872ABD"/>
    <w:rsid w:val="00872B1F"/>
    <w:rsid w:val="008730AA"/>
    <w:rsid w:val="008731C4"/>
    <w:rsid w:val="008732E8"/>
    <w:rsid w:val="008732FF"/>
    <w:rsid w:val="00873328"/>
    <w:rsid w:val="0087348D"/>
    <w:rsid w:val="00873EB9"/>
    <w:rsid w:val="00874B42"/>
    <w:rsid w:val="00874BB1"/>
    <w:rsid w:val="00874D8C"/>
    <w:rsid w:val="00875381"/>
    <w:rsid w:val="0087577E"/>
    <w:rsid w:val="008759AC"/>
    <w:rsid w:val="00875CD3"/>
    <w:rsid w:val="00876BC7"/>
    <w:rsid w:val="00876EAC"/>
    <w:rsid w:val="00877975"/>
    <w:rsid w:val="00880672"/>
    <w:rsid w:val="00880758"/>
    <w:rsid w:val="00880ABD"/>
    <w:rsid w:val="008811B0"/>
    <w:rsid w:val="00881251"/>
    <w:rsid w:val="008814CC"/>
    <w:rsid w:val="00881C82"/>
    <w:rsid w:val="00881F0A"/>
    <w:rsid w:val="0088231B"/>
    <w:rsid w:val="008826F4"/>
    <w:rsid w:val="00882A32"/>
    <w:rsid w:val="00882BBF"/>
    <w:rsid w:val="00882FB6"/>
    <w:rsid w:val="0088300D"/>
    <w:rsid w:val="00883406"/>
    <w:rsid w:val="00883B2D"/>
    <w:rsid w:val="00883F73"/>
    <w:rsid w:val="0088426E"/>
    <w:rsid w:val="00884348"/>
    <w:rsid w:val="00884D2F"/>
    <w:rsid w:val="00884DA4"/>
    <w:rsid w:val="00885159"/>
    <w:rsid w:val="00885267"/>
    <w:rsid w:val="008854C4"/>
    <w:rsid w:val="008858A3"/>
    <w:rsid w:val="00885968"/>
    <w:rsid w:val="00885BBF"/>
    <w:rsid w:val="00885F4F"/>
    <w:rsid w:val="008861D3"/>
    <w:rsid w:val="00886612"/>
    <w:rsid w:val="00886BDE"/>
    <w:rsid w:val="00886E96"/>
    <w:rsid w:val="008873C4"/>
    <w:rsid w:val="00887CC1"/>
    <w:rsid w:val="00887D0A"/>
    <w:rsid w:val="0089049E"/>
    <w:rsid w:val="00890838"/>
    <w:rsid w:val="0089091A"/>
    <w:rsid w:val="00891463"/>
    <w:rsid w:val="00891CB9"/>
    <w:rsid w:val="00891CBC"/>
    <w:rsid w:val="00891F3F"/>
    <w:rsid w:val="00891FB0"/>
    <w:rsid w:val="0089201D"/>
    <w:rsid w:val="0089215E"/>
    <w:rsid w:val="008924C4"/>
    <w:rsid w:val="0089267F"/>
    <w:rsid w:val="008926BB"/>
    <w:rsid w:val="008926FC"/>
    <w:rsid w:val="0089285A"/>
    <w:rsid w:val="00892864"/>
    <w:rsid w:val="00892A95"/>
    <w:rsid w:val="00892CFD"/>
    <w:rsid w:val="00893106"/>
    <w:rsid w:val="008933FC"/>
    <w:rsid w:val="008934CA"/>
    <w:rsid w:val="00893540"/>
    <w:rsid w:val="00893E62"/>
    <w:rsid w:val="008948B8"/>
    <w:rsid w:val="00895015"/>
    <w:rsid w:val="0089550A"/>
    <w:rsid w:val="00895621"/>
    <w:rsid w:val="00895C38"/>
    <w:rsid w:val="00895DD3"/>
    <w:rsid w:val="00896414"/>
    <w:rsid w:val="00896620"/>
    <w:rsid w:val="00896923"/>
    <w:rsid w:val="008978A8"/>
    <w:rsid w:val="00897A8F"/>
    <w:rsid w:val="00897E3F"/>
    <w:rsid w:val="00897EE1"/>
    <w:rsid w:val="008A01EF"/>
    <w:rsid w:val="008A034D"/>
    <w:rsid w:val="008A0394"/>
    <w:rsid w:val="008A0964"/>
    <w:rsid w:val="008A0AED"/>
    <w:rsid w:val="008A0C32"/>
    <w:rsid w:val="008A0D6A"/>
    <w:rsid w:val="008A0EF7"/>
    <w:rsid w:val="008A1066"/>
    <w:rsid w:val="008A125A"/>
    <w:rsid w:val="008A125C"/>
    <w:rsid w:val="008A12C6"/>
    <w:rsid w:val="008A19D3"/>
    <w:rsid w:val="008A22CE"/>
    <w:rsid w:val="008A2952"/>
    <w:rsid w:val="008A2B79"/>
    <w:rsid w:val="008A2E06"/>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832"/>
    <w:rsid w:val="008A6926"/>
    <w:rsid w:val="008A6A68"/>
    <w:rsid w:val="008A6A80"/>
    <w:rsid w:val="008A7244"/>
    <w:rsid w:val="008A759D"/>
    <w:rsid w:val="008A79F0"/>
    <w:rsid w:val="008A7C31"/>
    <w:rsid w:val="008B0618"/>
    <w:rsid w:val="008B0BF6"/>
    <w:rsid w:val="008B0C16"/>
    <w:rsid w:val="008B1220"/>
    <w:rsid w:val="008B12AF"/>
    <w:rsid w:val="008B1310"/>
    <w:rsid w:val="008B140D"/>
    <w:rsid w:val="008B1836"/>
    <w:rsid w:val="008B1A1D"/>
    <w:rsid w:val="008B1B28"/>
    <w:rsid w:val="008B1F69"/>
    <w:rsid w:val="008B1FC0"/>
    <w:rsid w:val="008B1FE2"/>
    <w:rsid w:val="008B2035"/>
    <w:rsid w:val="008B2295"/>
    <w:rsid w:val="008B2488"/>
    <w:rsid w:val="008B336E"/>
    <w:rsid w:val="008B3EB8"/>
    <w:rsid w:val="008B43D4"/>
    <w:rsid w:val="008B4600"/>
    <w:rsid w:val="008B4D0A"/>
    <w:rsid w:val="008B4D8B"/>
    <w:rsid w:val="008B4FF4"/>
    <w:rsid w:val="008B517D"/>
    <w:rsid w:val="008B5BFA"/>
    <w:rsid w:val="008B5F10"/>
    <w:rsid w:val="008B61AB"/>
    <w:rsid w:val="008B6359"/>
    <w:rsid w:val="008B64BF"/>
    <w:rsid w:val="008B65D8"/>
    <w:rsid w:val="008B6D76"/>
    <w:rsid w:val="008B6F4B"/>
    <w:rsid w:val="008B707A"/>
    <w:rsid w:val="008B7302"/>
    <w:rsid w:val="008B7EEF"/>
    <w:rsid w:val="008C0043"/>
    <w:rsid w:val="008C01E9"/>
    <w:rsid w:val="008C06D4"/>
    <w:rsid w:val="008C07EB"/>
    <w:rsid w:val="008C0821"/>
    <w:rsid w:val="008C0A56"/>
    <w:rsid w:val="008C0DDC"/>
    <w:rsid w:val="008C0E2F"/>
    <w:rsid w:val="008C15E7"/>
    <w:rsid w:val="008C17E1"/>
    <w:rsid w:val="008C18B2"/>
    <w:rsid w:val="008C20C8"/>
    <w:rsid w:val="008C27BC"/>
    <w:rsid w:val="008C2B05"/>
    <w:rsid w:val="008C2B8E"/>
    <w:rsid w:val="008C2D6D"/>
    <w:rsid w:val="008C2E6A"/>
    <w:rsid w:val="008C39C5"/>
    <w:rsid w:val="008C3C77"/>
    <w:rsid w:val="008C4536"/>
    <w:rsid w:val="008C4692"/>
    <w:rsid w:val="008C4EEA"/>
    <w:rsid w:val="008C4FA6"/>
    <w:rsid w:val="008C4FB4"/>
    <w:rsid w:val="008C513F"/>
    <w:rsid w:val="008C51E3"/>
    <w:rsid w:val="008C5778"/>
    <w:rsid w:val="008C5947"/>
    <w:rsid w:val="008C5D11"/>
    <w:rsid w:val="008C5E9A"/>
    <w:rsid w:val="008C6168"/>
    <w:rsid w:val="008C650B"/>
    <w:rsid w:val="008C66C7"/>
    <w:rsid w:val="008C7B4F"/>
    <w:rsid w:val="008C7CFD"/>
    <w:rsid w:val="008C7EC0"/>
    <w:rsid w:val="008C7FAE"/>
    <w:rsid w:val="008D0359"/>
    <w:rsid w:val="008D0448"/>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36A"/>
    <w:rsid w:val="008D4A26"/>
    <w:rsid w:val="008D4E9C"/>
    <w:rsid w:val="008D53EE"/>
    <w:rsid w:val="008D5511"/>
    <w:rsid w:val="008D5854"/>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0D32"/>
    <w:rsid w:val="008E0E54"/>
    <w:rsid w:val="008E154F"/>
    <w:rsid w:val="008E155C"/>
    <w:rsid w:val="008E1A1F"/>
    <w:rsid w:val="008E1A29"/>
    <w:rsid w:val="008E1A64"/>
    <w:rsid w:val="008E1CAF"/>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5C3D"/>
    <w:rsid w:val="008E6467"/>
    <w:rsid w:val="008E6A3D"/>
    <w:rsid w:val="008E6D8A"/>
    <w:rsid w:val="008E77A1"/>
    <w:rsid w:val="008E78E9"/>
    <w:rsid w:val="008E7A5A"/>
    <w:rsid w:val="008E7C84"/>
    <w:rsid w:val="008E7C9D"/>
    <w:rsid w:val="008F0554"/>
    <w:rsid w:val="008F062C"/>
    <w:rsid w:val="008F06A2"/>
    <w:rsid w:val="008F0B33"/>
    <w:rsid w:val="008F0CD7"/>
    <w:rsid w:val="008F0D5D"/>
    <w:rsid w:val="008F10CE"/>
    <w:rsid w:val="008F15EA"/>
    <w:rsid w:val="008F16D5"/>
    <w:rsid w:val="008F181F"/>
    <w:rsid w:val="008F1E2D"/>
    <w:rsid w:val="008F27C7"/>
    <w:rsid w:val="008F286B"/>
    <w:rsid w:val="008F3207"/>
    <w:rsid w:val="008F3DCC"/>
    <w:rsid w:val="008F4787"/>
    <w:rsid w:val="008F4C6F"/>
    <w:rsid w:val="008F4D3D"/>
    <w:rsid w:val="008F4E79"/>
    <w:rsid w:val="008F4E88"/>
    <w:rsid w:val="008F50A6"/>
    <w:rsid w:val="008F51FC"/>
    <w:rsid w:val="008F5280"/>
    <w:rsid w:val="008F5A1D"/>
    <w:rsid w:val="008F5CA9"/>
    <w:rsid w:val="008F5D68"/>
    <w:rsid w:val="008F60F7"/>
    <w:rsid w:val="008F64A9"/>
    <w:rsid w:val="008F66D1"/>
    <w:rsid w:val="008F677C"/>
    <w:rsid w:val="008F68C6"/>
    <w:rsid w:val="008F6979"/>
    <w:rsid w:val="008F6E57"/>
    <w:rsid w:val="008F71DC"/>
    <w:rsid w:val="008F7250"/>
    <w:rsid w:val="008F7297"/>
    <w:rsid w:val="008F759F"/>
    <w:rsid w:val="008F7FF9"/>
    <w:rsid w:val="009001F7"/>
    <w:rsid w:val="0090044F"/>
    <w:rsid w:val="00900BFB"/>
    <w:rsid w:val="00900D1F"/>
    <w:rsid w:val="00901031"/>
    <w:rsid w:val="00901348"/>
    <w:rsid w:val="0090177D"/>
    <w:rsid w:val="00901A42"/>
    <w:rsid w:val="00901CD1"/>
    <w:rsid w:val="00901D90"/>
    <w:rsid w:val="009026C9"/>
    <w:rsid w:val="00902DB3"/>
    <w:rsid w:val="009031E8"/>
    <w:rsid w:val="00903B1A"/>
    <w:rsid w:val="009040AA"/>
    <w:rsid w:val="00904ACC"/>
    <w:rsid w:val="00904F14"/>
    <w:rsid w:val="00904F35"/>
    <w:rsid w:val="00904F9D"/>
    <w:rsid w:val="0090502A"/>
    <w:rsid w:val="00905031"/>
    <w:rsid w:val="009052C0"/>
    <w:rsid w:val="0090567B"/>
    <w:rsid w:val="00905730"/>
    <w:rsid w:val="00905AB7"/>
    <w:rsid w:val="00905BEE"/>
    <w:rsid w:val="00905E15"/>
    <w:rsid w:val="00906593"/>
    <w:rsid w:val="0090692F"/>
    <w:rsid w:val="00906C3D"/>
    <w:rsid w:val="00907749"/>
    <w:rsid w:val="00907A52"/>
    <w:rsid w:val="009106CB"/>
    <w:rsid w:val="00910716"/>
    <w:rsid w:val="00910751"/>
    <w:rsid w:val="00910990"/>
    <w:rsid w:val="00910A50"/>
    <w:rsid w:val="009116AD"/>
    <w:rsid w:val="009116DB"/>
    <w:rsid w:val="00911A16"/>
    <w:rsid w:val="00911B2D"/>
    <w:rsid w:val="00912881"/>
    <w:rsid w:val="00912AD2"/>
    <w:rsid w:val="00912B89"/>
    <w:rsid w:val="00912CC3"/>
    <w:rsid w:val="00912D89"/>
    <w:rsid w:val="00912FA6"/>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B66"/>
    <w:rsid w:val="00921E43"/>
    <w:rsid w:val="00921F13"/>
    <w:rsid w:val="0092205C"/>
    <w:rsid w:val="00922379"/>
    <w:rsid w:val="00922550"/>
    <w:rsid w:val="00922660"/>
    <w:rsid w:val="00922B08"/>
    <w:rsid w:val="00923921"/>
    <w:rsid w:val="00923981"/>
    <w:rsid w:val="009241E5"/>
    <w:rsid w:val="009247D8"/>
    <w:rsid w:val="00924999"/>
    <w:rsid w:val="00924BB6"/>
    <w:rsid w:val="00924C4A"/>
    <w:rsid w:val="00924D79"/>
    <w:rsid w:val="00924DFE"/>
    <w:rsid w:val="00924FF5"/>
    <w:rsid w:val="009255EB"/>
    <w:rsid w:val="00925652"/>
    <w:rsid w:val="009256A2"/>
    <w:rsid w:val="00925EA0"/>
    <w:rsid w:val="009260F5"/>
    <w:rsid w:val="00926150"/>
    <w:rsid w:val="00926221"/>
    <w:rsid w:val="00926B1B"/>
    <w:rsid w:val="00927A7F"/>
    <w:rsid w:val="00927C36"/>
    <w:rsid w:val="00930297"/>
    <w:rsid w:val="009304ED"/>
    <w:rsid w:val="0093064D"/>
    <w:rsid w:val="00930CD3"/>
    <w:rsid w:val="0093122B"/>
    <w:rsid w:val="009313D8"/>
    <w:rsid w:val="0093183F"/>
    <w:rsid w:val="00931850"/>
    <w:rsid w:val="00931906"/>
    <w:rsid w:val="00931A8B"/>
    <w:rsid w:val="0093218C"/>
    <w:rsid w:val="0093220A"/>
    <w:rsid w:val="00932326"/>
    <w:rsid w:val="0093234A"/>
    <w:rsid w:val="009329EE"/>
    <w:rsid w:val="00932B0C"/>
    <w:rsid w:val="00932BB2"/>
    <w:rsid w:val="00932DED"/>
    <w:rsid w:val="009331EA"/>
    <w:rsid w:val="009336CF"/>
    <w:rsid w:val="00933732"/>
    <w:rsid w:val="009337C6"/>
    <w:rsid w:val="00933BEE"/>
    <w:rsid w:val="00934640"/>
    <w:rsid w:val="009347B4"/>
    <w:rsid w:val="0093482C"/>
    <w:rsid w:val="00934BA4"/>
    <w:rsid w:val="00934D2E"/>
    <w:rsid w:val="00934E7D"/>
    <w:rsid w:val="00934EB8"/>
    <w:rsid w:val="0093522A"/>
    <w:rsid w:val="00935830"/>
    <w:rsid w:val="00935A09"/>
    <w:rsid w:val="00935A91"/>
    <w:rsid w:val="0093613A"/>
    <w:rsid w:val="009363B5"/>
    <w:rsid w:val="00936592"/>
    <w:rsid w:val="009368A6"/>
    <w:rsid w:val="00936A6C"/>
    <w:rsid w:val="00936BF1"/>
    <w:rsid w:val="009372FC"/>
    <w:rsid w:val="0093741E"/>
    <w:rsid w:val="009376D1"/>
    <w:rsid w:val="009401D3"/>
    <w:rsid w:val="009402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8CB"/>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8BE"/>
    <w:rsid w:val="009549AA"/>
    <w:rsid w:val="00954AD6"/>
    <w:rsid w:val="00954CD6"/>
    <w:rsid w:val="00954D1C"/>
    <w:rsid w:val="00954E80"/>
    <w:rsid w:val="00954ED4"/>
    <w:rsid w:val="009557CE"/>
    <w:rsid w:val="0095591B"/>
    <w:rsid w:val="00955B2B"/>
    <w:rsid w:val="00955DFD"/>
    <w:rsid w:val="0095655D"/>
    <w:rsid w:val="00956D8F"/>
    <w:rsid w:val="009570F3"/>
    <w:rsid w:val="009572FC"/>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2B5"/>
    <w:rsid w:val="0096535C"/>
    <w:rsid w:val="0096561B"/>
    <w:rsid w:val="009658AB"/>
    <w:rsid w:val="00965BD5"/>
    <w:rsid w:val="00965C39"/>
    <w:rsid w:val="00965CE0"/>
    <w:rsid w:val="00965E31"/>
    <w:rsid w:val="00966705"/>
    <w:rsid w:val="00966A50"/>
    <w:rsid w:val="00966CA6"/>
    <w:rsid w:val="00966E75"/>
    <w:rsid w:val="00966ED7"/>
    <w:rsid w:val="00967571"/>
    <w:rsid w:val="009675AB"/>
    <w:rsid w:val="00967ADB"/>
    <w:rsid w:val="00967C82"/>
    <w:rsid w:val="0097010A"/>
    <w:rsid w:val="009706D4"/>
    <w:rsid w:val="00970B6A"/>
    <w:rsid w:val="00970CC4"/>
    <w:rsid w:val="00970D7B"/>
    <w:rsid w:val="00970FD2"/>
    <w:rsid w:val="00971BB8"/>
    <w:rsid w:val="00972956"/>
    <w:rsid w:val="00972B1E"/>
    <w:rsid w:val="00972B93"/>
    <w:rsid w:val="00972C5B"/>
    <w:rsid w:val="00972F49"/>
    <w:rsid w:val="009733C5"/>
    <w:rsid w:val="00973700"/>
    <w:rsid w:val="00973960"/>
    <w:rsid w:val="00973C50"/>
    <w:rsid w:val="0097513C"/>
    <w:rsid w:val="0097539B"/>
    <w:rsid w:val="00975C91"/>
    <w:rsid w:val="00975D72"/>
    <w:rsid w:val="00975ED3"/>
    <w:rsid w:val="00976B89"/>
    <w:rsid w:val="00976C09"/>
    <w:rsid w:val="00977210"/>
    <w:rsid w:val="00977318"/>
    <w:rsid w:val="0097757C"/>
    <w:rsid w:val="00977AEA"/>
    <w:rsid w:val="00977B5D"/>
    <w:rsid w:val="0098053B"/>
    <w:rsid w:val="009807C6"/>
    <w:rsid w:val="00980ACA"/>
    <w:rsid w:val="00980B2B"/>
    <w:rsid w:val="00980F14"/>
    <w:rsid w:val="0098125C"/>
    <w:rsid w:val="0098146B"/>
    <w:rsid w:val="00981877"/>
    <w:rsid w:val="009828BD"/>
    <w:rsid w:val="009829FD"/>
    <w:rsid w:val="00982A6F"/>
    <w:rsid w:val="00982D58"/>
    <w:rsid w:val="00982F90"/>
    <w:rsid w:val="009837D2"/>
    <w:rsid w:val="00983984"/>
    <w:rsid w:val="00983BA8"/>
    <w:rsid w:val="00983C3B"/>
    <w:rsid w:val="00984334"/>
    <w:rsid w:val="00984DFF"/>
    <w:rsid w:val="0098555E"/>
    <w:rsid w:val="009856E1"/>
    <w:rsid w:val="009857FB"/>
    <w:rsid w:val="00986423"/>
    <w:rsid w:val="009866B2"/>
    <w:rsid w:val="009867ED"/>
    <w:rsid w:val="00986D0E"/>
    <w:rsid w:val="00986E15"/>
    <w:rsid w:val="009871C5"/>
    <w:rsid w:val="0098742C"/>
    <w:rsid w:val="0098765F"/>
    <w:rsid w:val="00987688"/>
    <w:rsid w:val="00987804"/>
    <w:rsid w:val="00987A47"/>
    <w:rsid w:val="00987DFA"/>
    <w:rsid w:val="009900E6"/>
    <w:rsid w:val="00990669"/>
    <w:rsid w:val="0099077D"/>
    <w:rsid w:val="00990B6D"/>
    <w:rsid w:val="00990DDE"/>
    <w:rsid w:val="00991123"/>
    <w:rsid w:val="0099117B"/>
    <w:rsid w:val="00991550"/>
    <w:rsid w:val="0099181B"/>
    <w:rsid w:val="00993756"/>
    <w:rsid w:val="00993ACA"/>
    <w:rsid w:val="00993B4B"/>
    <w:rsid w:val="00993DAE"/>
    <w:rsid w:val="009942BA"/>
    <w:rsid w:val="0099462D"/>
    <w:rsid w:val="00994EAF"/>
    <w:rsid w:val="00995139"/>
    <w:rsid w:val="009953FE"/>
    <w:rsid w:val="009959E3"/>
    <w:rsid w:val="0099603B"/>
    <w:rsid w:val="00996446"/>
    <w:rsid w:val="00997040"/>
    <w:rsid w:val="0099721E"/>
    <w:rsid w:val="00997271"/>
    <w:rsid w:val="00997461"/>
    <w:rsid w:val="00997838"/>
    <w:rsid w:val="00997A4A"/>
    <w:rsid w:val="009A0B18"/>
    <w:rsid w:val="009A0B30"/>
    <w:rsid w:val="009A0B77"/>
    <w:rsid w:val="009A0FBA"/>
    <w:rsid w:val="009A149B"/>
    <w:rsid w:val="009A1781"/>
    <w:rsid w:val="009A1DFB"/>
    <w:rsid w:val="009A1E37"/>
    <w:rsid w:val="009A2131"/>
    <w:rsid w:val="009A2189"/>
    <w:rsid w:val="009A228A"/>
    <w:rsid w:val="009A253C"/>
    <w:rsid w:val="009A2627"/>
    <w:rsid w:val="009A28F9"/>
    <w:rsid w:val="009A2E7A"/>
    <w:rsid w:val="009A2F7F"/>
    <w:rsid w:val="009A3138"/>
    <w:rsid w:val="009A347B"/>
    <w:rsid w:val="009A39B3"/>
    <w:rsid w:val="009A3A46"/>
    <w:rsid w:val="009A4B8D"/>
    <w:rsid w:val="009A4F39"/>
    <w:rsid w:val="009A5178"/>
    <w:rsid w:val="009A5899"/>
    <w:rsid w:val="009A5D79"/>
    <w:rsid w:val="009A5EC8"/>
    <w:rsid w:val="009A608A"/>
    <w:rsid w:val="009A62E0"/>
    <w:rsid w:val="009A6354"/>
    <w:rsid w:val="009A64BF"/>
    <w:rsid w:val="009A69D0"/>
    <w:rsid w:val="009A6BD5"/>
    <w:rsid w:val="009A6D01"/>
    <w:rsid w:val="009A6DE2"/>
    <w:rsid w:val="009A6E4C"/>
    <w:rsid w:val="009A7140"/>
    <w:rsid w:val="009A74C3"/>
    <w:rsid w:val="009A7D1C"/>
    <w:rsid w:val="009B0580"/>
    <w:rsid w:val="009B0714"/>
    <w:rsid w:val="009B0ED2"/>
    <w:rsid w:val="009B0F6A"/>
    <w:rsid w:val="009B1003"/>
    <w:rsid w:val="009B129D"/>
    <w:rsid w:val="009B1335"/>
    <w:rsid w:val="009B13B8"/>
    <w:rsid w:val="009B14D7"/>
    <w:rsid w:val="009B1665"/>
    <w:rsid w:val="009B241F"/>
    <w:rsid w:val="009B27B5"/>
    <w:rsid w:val="009B2AE4"/>
    <w:rsid w:val="009B2AFA"/>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17B"/>
    <w:rsid w:val="009C3555"/>
    <w:rsid w:val="009C3562"/>
    <w:rsid w:val="009C379A"/>
    <w:rsid w:val="009C37C7"/>
    <w:rsid w:val="009C38A5"/>
    <w:rsid w:val="009C3936"/>
    <w:rsid w:val="009C473C"/>
    <w:rsid w:val="009C4F42"/>
    <w:rsid w:val="009C51DE"/>
    <w:rsid w:val="009C5224"/>
    <w:rsid w:val="009C5419"/>
    <w:rsid w:val="009C592F"/>
    <w:rsid w:val="009C5BEB"/>
    <w:rsid w:val="009C5E27"/>
    <w:rsid w:val="009C629E"/>
    <w:rsid w:val="009C64FA"/>
    <w:rsid w:val="009C6C1D"/>
    <w:rsid w:val="009C6EDB"/>
    <w:rsid w:val="009C76E4"/>
    <w:rsid w:val="009C7BA4"/>
    <w:rsid w:val="009C7BBD"/>
    <w:rsid w:val="009C7CE6"/>
    <w:rsid w:val="009D046D"/>
    <w:rsid w:val="009D0AFD"/>
    <w:rsid w:val="009D0E38"/>
    <w:rsid w:val="009D0E99"/>
    <w:rsid w:val="009D0F7A"/>
    <w:rsid w:val="009D1640"/>
    <w:rsid w:val="009D1912"/>
    <w:rsid w:val="009D1A2B"/>
    <w:rsid w:val="009D244A"/>
    <w:rsid w:val="009D27D6"/>
    <w:rsid w:val="009D2A17"/>
    <w:rsid w:val="009D3554"/>
    <w:rsid w:val="009D3932"/>
    <w:rsid w:val="009D4157"/>
    <w:rsid w:val="009D434D"/>
    <w:rsid w:val="009D4394"/>
    <w:rsid w:val="009D45AE"/>
    <w:rsid w:val="009D4EBA"/>
    <w:rsid w:val="009D50B3"/>
    <w:rsid w:val="009D53C5"/>
    <w:rsid w:val="009D5AA8"/>
    <w:rsid w:val="009D691C"/>
    <w:rsid w:val="009D6B60"/>
    <w:rsid w:val="009D6C8C"/>
    <w:rsid w:val="009D6F6C"/>
    <w:rsid w:val="009D710B"/>
    <w:rsid w:val="009D756C"/>
    <w:rsid w:val="009D7AEC"/>
    <w:rsid w:val="009D7C0D"/>
    <w:rsid w:val="009D7C78"/>
    <w:rsid w:val="009D7D08"/>
    <w:rsid w:val="009D7D48"/>
    <w:rsid w:val="009E0728"/>
    <w:rsid w:val="009E0B37"/>
    <w:rsid w:val="009E0BF0"/>
    <w:rsid w:val="009E0C93"/>
    <w:rsid w:val="009E0F8F"/>
    <w:rsid w:val="009E1066"/>
    <w:rsid w:val="009E119F"/>
    <w:rsid w:val="009E13E5"/>
    <w:rsid w:val="009E1853"/>
    <w:rsid w:val="009E1CCF"/>
    <w:rsid w:val="009E1EAC"/>
    <w:rsid w:val="009E2F3B"/>
    <w:rsid w:val="009E2FEB"/>
    <w:rsid w:val="009E3169"/>
    <w:rsid w:val="009E3528"/>
    <w:rsid w:val="009E3B07"/>
    <w:rsid w:val="009E3BBC"/>
    <w:rsid w:val="009E3C3B"/>
    <w:rsid w:val="009E3FD3"/>
    <w:rsid w:val="009E41B7"/>
    <w:rsid w:val="009E4724"/>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BBB"/>
    <w:rsid w:val="009F0EE3"/>
    <w:rsid w:val="009F0F39"/>
    <w:rsid w:val="009F10E1"/>
    <w:rsid w:val="009F12E1"/>
    <w:rsid w:val="009F1401"/>
    <w:rsid w:val="009F1416"/>
    <w:rsid w:val="009F1986"/>
    <w:rsid w:val="009F1C36"/>
    <w:rsid w:val="009F1EE8"/>
    <w:rsid w:val="009F20AA"/>
    <w:rsid w:val="009F24FC"/>
    <w:rsid w:val="009F26D5"/>
    <w:rsid w:val="009F26F4"/>
    <w:rsid w:val="009F28C7"/>
    <w:rsid w:val="009F2912"/>
    <w:rsid w:val="009F2EF1"/>
    <w:rsid w:val="009F30F1"/>
    <w:rsid w:val="009F3538"/>
    <w:rsid w:val="009F3846"/>
    <w:rsid w:val="009F3EBC"/>
    <w:rsid w:val="009F40DE"/>
    <w:rsid w:val="009F4174"/>
    <w:rsid w:val="009F4633"/>
    <w:rsid w:val="009F4CD1"/>
    <w:rsid w:val="009F4EA8"/>
    <w:rsid w:val="009F5AD9"/>
    <w:rsid w:val="009F5CF0"/>
    <w:rsid w:val="009F5E97"/>
    <w:rsid w:val="009F61A9"/>
    <w:rsid w:val="009F68BB"/>
    <w:rsid w:val="009F6CC4"/>
    <w:rsid w:val="009F6F55"/>
    <w:rsid w:val="009F709A"/>
    <w:rsid w:val="009F71DE"/>
    <w:rsid w:val="009F7316"/>
    <w:rsid w:val="009F7423"/>
    <w:rsid w:val="009F7B97"/>
    <w:rsid w:val="00A0032B"/>
    <w:rsid w:val="00A00531"/>
    <w:rsid w:val="00A005E1"/>
    <w:rsid w:val="00A01101"/>
    <w:rsid w:val="00A014C6"/>
    <w:rsid w:val="00A01FC3"/>
    <w:rsid w:val="00A025B3"/>
    <w:rsid w:val="00A0276E"/>
    <w:rsid w:val="00A028C3"/>
    <w:rsid w:val="00A0310E"/>
    <w:rsid w:val="00A03449"/>
    <w:rsid w:val="00A0424C"/>
    <w:rsid w:val="00A049CA"/>
    <w:rsid w:val="00A04A55"/>
    <w:rsid w:val="00A04BB8"/>
    <w:rsid w:val="00A050C3"/>
    <w:rsid w:val="00A05269"/>
    <w:rsid w:val="00A053CC"/>
    <w:rsid w:val="00A0540D"/>
    <w:rsid w:val="00A05DC0"/>
    <w:rsid w:val="00A05F57"/>
    <w:rsid w:val="00A06A21"/>
    <w:rsid w:val="00A06AB1"/>
    <w:rsid w:val="00A07034"/>
    <w:rsid w:val="00A0710C"/>
    <w:rsid w:val="00A07207"/>
    <w:rsid w:val="00A07F76"/>
    <w:rsid w:val="00A10084"/>
    <w:rsid w:val="00A1040C"/>
    <w:rsid w:val="00A10656"/>
    <w:rsid w:val="00A10897"/>
    <w:rsid w:val="00A10C8A"/>
    <w:rsid w:val="00A11C70"/>
    <w:rsid w:val="00A11F87"/>
    <w:rsid w:val="00A120A3"/>
    <w:rsid w:val="00A124A0"/>
    <w:rsid w:val="00A128AF"/>
    <w:rsid w:val="00A1293F"/>
    <w:rsid w:val="00A12996"/>
    <w:rsid w:val="00A12A98"/>
    <w:rsid w:val="00A12ADB"/>
    <w:rsid w:val="00A1344A"/>
    <w:rsid w:val="00A138FB"/>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5BF"/>
    <w:rsid w:val="00A2376F"/>
    <w:rsid w:val="00A2430B"/>
    <w:rsid w:val="00A2431B"/>
    <w:rsid w:val="00A246E5"/>
    <w:rsid w:val="00A2472D"/>
    <w:rsid w:val="00A247FD"/>
    <w:rsid w:val="00A24C49"/>
    <w:rsid w:val="00A24DD7"/>
    <w:rsid w:val="00A24E69"/>
    <w:rsid w:val="00A24F5C"/>
    <w:rsid w:val="00A2512F"/>
    <w:rsid w:val="00A2520C"/>
    <w:rsid w:val="00A253D5"/>
    <w:rsid w:val="00A25446"/>
    <w:rsid w:val="00A25813"/>
    <w:rsid w:val="00A25844"/>
    <w:rsid w:val="00A25A01"/>
    <w:rsid w:val="00A25A48"/>
    <w:rsid w:val="00A25AD3"/>
    <w:rsid w:val="00A25B4B"/>
    <w:rsid w:val="00A25C6F"/>
    <w:rsid w:val="00A25FF6"/>
    <w:rsid w:val="00A260D7"/>
    <w:rsid w:val="00A26164"/>
    <w:rsid w:val="00A262BB"/>
    <w:rsid w:val="00A26603"/>
    <w:rsid w:val="00A269D4"/>
    <w:rsid w:val="00A26AF5"/>
    <w:rsid w:val="00A26BCA"/>
    <w:rsid w:val="00A26E4A"/>
    <w:rsid w:val="00A275DF"/>
    <w:rsid w:val="00A278A4"/>
    <w:rsid w:val="00A27A41"/>
    <w:rsid w:val="00A27D03"/>
    <w:rsid w:val="00A3009A"/>
    <w:rsid w:val="00A3084E"/>
    <w:rsid w:val="00A30995"/>
    <w:rsid w:val="00A30ABB"/>
    <w:rsid w:val="00A311E7"/>
    <w:rsid w:val="00A3137B"/>
    <w:rsid w:val="00A31534"/>
    <w:rsid w:val="00A31928"/>
    <w:rsid w:val="00A31BA7"/>
    <w:rsid w:val="00A31FF7"/>
    <w:rsid w:val="00A32357"/>
    <w:rsid w:val="00A324D5"/>
    <w:rsid w:val="00A3254C"/>
    <w:rsid w:val="00A32595"/>
    <w:rsid w:val="00A3277A"/>
    <w:rsid w:val="00A32992"/>
    <w:rsid w:val="00A33AF9"/>
    <w:rsid w:val="00A33B2D"/>
    <w:rsid w:val="00A33BC4"/>
    <w:rsid w:val="00A33F26"/>
    <w:rsid w:val="00A3438C"/>
    <w:rsid w:val="00A34864"/>
    <w:rsid w:val="00A348E4"/>
    <w:rsid w:val="00A354DF"/>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2FD"/>
    <w:rsid w:val="00A41907"/>
    <w:rsid w:val="00A41996"/>
    <w:rsid w:val="00A41AE6"/>
    <w:rsid w:val="00A41C3C"/>
    <w:rsid w:val="00A42B8E"/>
    <w:rsid w:val="00A42DF0"/>
    <w:rsid w:val="00A43557"/>
    <w:rsid w:val="00A4361D"/>
    <w:rsid w:val="00A436C4"/>
    <w:rsid w:val="00A436CB"/>
    <w:rsid w:val="00A4399E"/>
    <w:rsid w:val="00A43AC9"/>
    <w:rsid w:val="00A44135"/>
    <w:rsid w:val="00A4454A"/>
    <w:rsid w:val="00A44B1D"/>
    <w:rsid w:val="00A44BEA"/>
    <w:rsid w:val="00A44E9B"/>
    <w:rsid w:val="00A45099"/>
    <w:rsid w:val="00A451CA"/>
    <w:rsid w:val="00A45858"/>
    <w:rsid w:val="00A45D29"/>
    <w:rsid w:val="00A45EA1"/>
    <w:rsid w:val="00A45FF5"/>
    <w:rsid w:val="00A46268"/>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1E30"/>
    <w:rsid w:val="00A52470"/>
    <w:rsid w:val="00A5290F"/>
    <w:rsid w:val="00A52D3B"/>
    <w:rsid w:val="00A52E7D"/>
    <w:rsid w:val="00A52FA2"/>
    <w:rsid w:val="00A53095"/>
    <w:rsid w:val="00A5321D"/>
    <w:rsid w:val="00A5352A"/>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4ED"/>
    <w:rsid w:val="00A56B1E"/>
    <w:rsid w:val="00A56E27"/>
    <w:rsid w:val="00A56E85"/>
    <w:rsid w:val="00A56F2B"/>
    <w:rsid w:val="00A57420"/>
    <w:rsid w:val="00A577F3"/>
    <w:rsid w:val="00A57929"/>
    <w:rsid w:val="00A57B08"/>
    <w:rsid w:val="00A602DA"/>
    <w:rsid w:val="00A6046E"/>
    <w:rsid w:val="00A60ADB"/>
    <w:rsid w:val="00A60CB7"/>
    <w:rsid w:val="00A613D9"/>
    <w:rsid w:val="00A61413"/>
    <w:rsid w:val="00A61530"/>
    <w:rsid w:val="00A61580"/>
    <w:rsid w:val="00A61B2C"/>
    <w:rsid w:val="00A61B81"/>
    <w:rsid w:val="00A61BA6"/>
    <w:rsid w:val="00A61DDD"/>
    <w:rsid w:val="00A62811"/>
    <w:rsid w:val="00A631C8"/>
    <w:rsid w:val="00A63803"/>
    <w:rsid w:val="00A63E8C"/>
    <w:rsid w:val="00A63EEE"/>
    <w:rsid w:val="00A64417"/>
    <w:rsid w:val="00A64C9F"/>
    <w:rsid w:val="00A64F02"/>
    <w:rsid w:val="00A652DD"/>
    <w:rsid w:val="00A653F3"/>
    <w:rsid w:val="00A665C7"/>
    <w:rsid w:val="00A666A7"/>
    <w:rsid w:val="00A66C93"/>
    <w:rsid w:val="00A66F00"/>
    <w:rsid w:val="00A67702"/>
    <w:rsid w:val="00A67E3F"/>
    <w:rsid w:val="00A70378"/>
    <w:rsid w:val="00A707E7"/>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9AF"/>
    <w:rsid w:val="00A75345"/>
    <w:rsid w:val="00A7545C"/>
    <w:rsid w:val="00A754ED"/>
    <w:rsid w:val="00A756AD"/>
    <w:rsid w:val="00A757F7"/>
    <w:rsid w:val="00A75C7D"/>
    <w:rsid w:val="00A7645D"/>
    <w:rsid w:val="00A7655A"/>
    <w:rsid w:val="00A76EC8"/>
    <w:rsid w:val="00A774B8"/>
    <w:rsid w:val="00A774E7"/>
    <w:rsid w:val="00A775A3"/>
    <w:rsid w:val="00A776E6"/>
    <w:rsid w:val="00A77C0D"/>
    <w:rsid w:val="00A77FED"/>
    <w:rsid w:val="00A8050C"/>
    <w:rsid w:val="00A80817"/>
    <w:rsid w:val="00A809BE"/>
    <w:rsid w:val="00A80B1C"/>
    <w:rsid w:val="00A80E34"/>
    <w:rsid w:val="00A818C4"/>
    <w:rsid w:val="00A81BF1"/>
    <w:rsid w:val="00A81DDF"/>
    <w:rsid w:val="00A822B2"/>
    <w:rsid w:val="00A8262B"/>
    <w:rsid w:val="00A82E32"/>
    <w:rsid w:val="00A82E84"/>
    <w:rsid w:val="00A83517"/>
    <w:rsid w:val="00A8362D"/>
    <w:rsid w:val="00A8379A"/>
    <w:rsid w:val="00A83A4A"/>
    <w:rsid w:val="00A83A53"/>
    <w:rsid w:val="00A84058"/>
    <w:rsid w:val="00A842B9"/>
    <w:rsid w:val="00A84790"/>
    <w:rsid w:val="00A84AB7"/>
    <w:rsid w:val="00A84FBB"/>
    <w:rsid w:val="00A85143"/>
    <w:rsid w:val="00A85F86"/>
    <w:rsid w:val="00A86220"/>
    <w:rsid w:val="00A86289"/>
    <w:rsid w:val="00A8674C"/>
    <w:rsid w:val="00A86B00"/>
    <w:rsid w:val="00A86EAF"/>
    <w:rsid w:val="00A87080"/>
    <w:rsid w:val="00A8747A"/>
    <w:rsid w:val="00A876D0"/>
    <w:rsid w:val="00A87A16"/>
    <w:rsid w:val="00A87B67"/>
    <w:rsid w:val="00A9000D"/>
    <w:rsid w:val="00A90052"/>
    <w:rsid w:val="00A901B8"/>
    <w:rsid w:val="00A901DF"/>
    <w:rsid w:val="00A907F7"/>
    <w:rsid w:val="00A909B6"/>
    <w:rsid w:val="00A90A64"/>
    <w:rsid w:val="00A90B68"/>
    <w:rsid w:val="00A90D4E"/>
    <w:rsid w:val="00A90F75"/>
    <w:rsid w:val="00A90F91"/>
    <w:rsid w:val="00A910DA"/>
    <w:rsid w:val="00A91384"/>
    <w:rsid w:val="00A915DE"/>
    <w:rsid w:val="00A919D6"/>
    <w:rsid w:val="00A91DA2"/>
    <w:rsid w:val="00A92200"/>
    <w:rsid w:val="00A93932"/>
    <w:rsid w:val="00A93E28"/>
    <w:rsid w:val="00A93F4B"/>
    <w:rsid w:val="00A93FC2"/>
    <w:rsid w:val="00A942BA"/>
    <w:rsid w:val="00A949D2"/>
    <w:rsid w:val="00A94E51"/>
    <w:rsid w:val="00A9559C"/>
    <w:rsid w:val="00A955CE"/>
    <w:rsid w:val="00A95B1D"/>
    <w:rsid w:val="00A95BCE"/>
    <w:rsid w:val="00A95DD5"/>
    <w:rsid w:val="00A95E06"/>
    <w:rsid w:val="00A961F8"/>
    <w:rsid w:val="00A964D5"/>
    <w:rsid w:val="00A96A4E"/>
    <w:rsid w:val="00A96FF0"/>
    <w:rsid w:val="00A97593"/>
    <w:rsid w:val="00A977A0"/>
    <w:rsid w:val="00A97C74"/>
    <w:rsid w:val="00A97CA5"/>
    <w:rsid w:val="00A97D4C"/>
    <w:rsid w:val="00AA06C5"/>
    <w:rsid w:val="00AA094A"/>
    <w:rsid w:val="00AA0B93"/>
    <w:rsid w:val="00AA0D4C"/>
    <w:rsid w:val="00AA12CB"/>
    <w:rsid w:val="00AA1768"/>
    <w:rsid w:val="00AA17E6"/>
    <w:rsid w:val="00AA1AA6"/>
    <w:rsid w:val="00AA1AAC"/>
    <w:rsid w:val="00AA1B96"/>
    <w:rsid w:val="00AA1E7C"/>
    <w:rsid w:val="00AA1F09"/>
    <w:rsid w:val="00AA21C0"/>
    <w:rsid w:val="00AA23E2"/>
    <w:rsid w:val="00AA24BA"/>
    <w:rsid w:val="00AA2B8F"/>
    <w:rsid w:val="00AA2C74"/>
    <w:rsid w:val="00AA2D08"/>
    <w:rsid w:val="00AA34E3"/>
    <w:rsid w:val="00AA3625"/>
    <w:rsid w:val="00AA3A62"/>
    <w:rsid w:val="00AA3C21"/>
    <w:rsid w:val="00AA3DD9"/>
    <w:rsid w:val="00AA4173"/>
    <w:rsid w:val="00AA4179"/>
    <w:rsid w:val="00AA417F"/>
    <w:rsid w:val="00AA4186"/>
    <w:rsid w:val="00AA4306"/>
    <w:rsid w:val="00AA432B"/>
    <w:rsid w:val="00AA43E8"/>
    <w:rsid w:val="00AA44B1"/>
    <w:rsid w:val="00AA45F3"/>
    <w:rsid w:val="00AA4A49"/>
    <w:rsid w:val="00AA4BE4"/>
    <w:rsid w:val="00AA58B9"/>
    <w:rsid w:val="00AA63C9"/>
    <w:rsid w:val="00AA68B3"/>
    <w:rsid w:val="00AA6991"/>
    <w:rsid w:val="00AA6B47"/>
    <w:rsid w:val="00AA6C49"/>
    <w:rsid w:val="00AA6C65"/>
    <w:rsid w:val="00AA741E"/>
    <w:rsid w:val="00AA7C65"/>
    <w:rsid w:val="00AA7DDA"/>
    <w:rsid w:val="00AB05A5"/>
    <w:rsid w:val="00AB14B9"/>
    <w:rsid w:val="00AB225D"/>
    <w:rsid w:val="00AB2526"/>
    <w:rsid w:val="00AB2532"/>
    <w:rsid w:val="00AB2573"/>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39"/>
    <w:rsid w:val="00AB5365"/>
    <w:rsid w:val="00AB5AAB"/>
    <w:rsid w:val="00AB5C7E"/>
    <w:rsid w:val="00AB62DB"/>
    <w:rsid w:val="00AB644B"/>
    <w:rsid w:val="00AB6775"/>
    <w:rsid w:val="00AB6DFF"/>
    <w:rsid w:val="00AB739F"/>
    <w:rsid w:val="00AB75FC"/>
    <w:rsid w:val="00AB780B"/>
    <w:rsid w:val="00AB7F96"/>
    <w:rsid w:val="00AC0148"/>
    <w:rsid w:val="00AC0245"/>
    <w:rsid w:val="00AC0287"/>
    <w:rsid w:val="00AC0658"/>
    <w:rsid w:val="00AC0A16"/>
    <w:rsid w:val="00AC0BB2"/>
    <w:rsid w:val="00AC138D"/>
    <w:rsid w:val="00AC17A3"/>
    <w:rsid w:val="00AC1F68"/>
    <w:rsid w:val="00AC1FFA"/>
    <w:rsid w:val="00AC22F9"/>
    <w:rsid w:val="00AC28FE"/>
    <w:rsid w:val="00AC297B"/>
    <w:rsid w:val="00AC29B7"/>
    <w:rsid w:val="00AC3862"/>
    <w:rsid w:val="00AC3EFD"/>
    <w:rsid w:val="00AC4123"/>
    <w:rsid w:val="00AC451A"/>
    <w:rsid w:val="00AC478F"/>
    <w:rsid w:val="00AC4C2C"/>
    <w:rsid w:val="00AC4DE1"/>
    <w:rsid w:val="00AC537D"/>
    <w:rsid w:val="00AC54B7"/>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1E45"/>
    <w:rsid w:val="00AD25C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6D8"/>
    <w:rsid w:val="00AE0962"/>
    <w:rsid w:val="00AE0A91"/>
    <w:rsid w:val="00AE0E0C"/>
    <w:rsid w:val="00AE0FCB"/>
    <w:rsid w:val="00AE1984"/>
    <w:rsid w:val="00AE1B7D"/>
    <w:rsid w:val="00AE1BF5"/>
    <w:rsid w:val="00AE1C38"/>
    <w:rsid w:val="00AE1D21"/>
    <w:rsid w:val="00AE28AD"/>
    <w:rsid w:val="00AE2C29"/>
    <w:rsid w:val="00AE2FBA"/>
    <w:rsid w:val="00AE3242"/>
    <w:rsid w:val="00AE3298"/>
    <w:rsid w:val="00AE36B4"/>
    <w:rsid w:val="00AE3712"/>
    <w:rsid w:val="00AE382A"/>
    <w:rsid w:val="00AE38F7"/>
    <w:rsid w:val="00AE3CF0"/>
    <w:rsid w:val="00AE3DE6"/>
    <w:rsid w:val="00AE4098"/>
    <w:rsid w:val="00AE4226"/>
    <w:rsid w:val="00AE4CD3"/>
    <w:rsid w:val="00AE4F2B"/>
    <w:rsid w:val="00AE53B1"/>
    <w:rsid w:val="00AE57C0"/>
    <w:rsid w:val="00AE5A7C"/>
    <w:rsid w:val="00AE6090"/>
    <w:rsid w:val="00AE6236"/>
    <w:rsid w:val="00AE6583"/>
    <w:rsid w:val="00AE6630"/>
    <w:rsid w:val="00AE669A"/>
    <w:rsid w:val="00AE6724"/>
    <w:rsid w:val="00AE6BCD"/>
    <w:rsid w:val="00AE710C"/>
    <w:rsid w:val="00AE7121"/>
    <w:rsid w:val="00AE7375"/>
    <w:rsid w:val="00AE76F3"/>
    <w:rsid w:val="00AE77D6"/>
    <w:rsid w:val="00AF0002"/>
    <w:rsid w:val="00AF0027"/>
    <w:rsid w:val="00AF0481"/>
    <w:rsid w:val="00AF0AEB"/>
    <w:rsid w:val="00AF0C58"/>
    <w:rsid w:val="00AF1079"/>
    <w:rsid w:val="00AF1D5E"/>
    <w:rsid w:val="00AF203B"/>
    <w:rsid w:val="00AF2484"/>
    <w:rsid w:val="00AF24A0"/>
    <w:rsid w:val="00AF26A5"/>
    <w:rsid w:val="00AF2BC0"/>
    <w:rsid w:val="00AF3EE1"/>
    <w:rsid w:val="00AF48D8"/>
    <w:rsid w:val="00AF49EA"/>
    <w:rsid w:val="00AF4F20"/>
    <w:rsid w:val="00AF4F66"/>
    <w:rsid w:val="00AF5647"/>
    <w:rsid w:val="00AF56B7"/>
    <w:rsid w:val="00AF5894"/>
    <w:rsid w:val="00AF5AFE"/>
    <w:rsid w:val="00AF666D"/>
    <w:rsid w:val="00AF6804"/>
    <w:rsid w:val="00AF6AA5"/>
    <w:rsid w:val="00AF6AB0"/>
    <w:rsid w:val="00AF6DE2"/>
    <w:rsid w:val="00AF7210"/>
    <w:rsid w:val="00AF723D"/>
    <w:rsid w:val="00AF7582"/>
    <w:rsid w:val="00AF7BD4"/>
    <w:rsid w:val="00B00433"/>
    <w:rsid w:val="00B00AFA"/>
    <w:rsid w:val="00B00FCD"/>
    <w:rsid w:val="00B017D8"/>
    <w:rsid w:val="00B01A56"/>
    <w:rsid w:val="00B01E99"/>
    <w:rsid w:val="00B025A5"/>
    <w:rsid w:val="00B02B04"/>
    <w:rsid w:val="00B0383E"/>
    <w:rsid w:val="00B03852"/>
    <w:rsid w:val="00B03B76"/>
    <w:rsid w:val="00B03C53"/>
    <w:rsid w:val="00B03D71"/>
    <w:rsid w:val="00B03FEA"/>
    <w:rsid w:val="00B04FF3"/>
    <w:rsid w:val="00B05AD9"/>
    <w:rsid w:val="00B06117"/>
    <w:rsid w:val="00B06278"/>
    <w:rsid w:val="00B062D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7"/>
    <w:rsid w:val="00B15C7C"/>
    <w:rsid w:val="00B15D8B"/>
    <w:rsid w:val="00B15EDE"/>
    <w:rsid w:val="00B160BA"/>
    <w:rsid w:val="00B1651F"/>
    <w:rsid w:val="00B166D4"/>
    <w:rsid w:val="00B16745"/>
    <w:rsid w:val="00B167B3"/>
    <w:rsid w:val="00B174AC"/>
    <w:rsid w:val="00B175E1"/>
    <w:rsid w:val="00B175E2"/>
    <w:rsid w:val="00B17922"/>
    <w:rsid w:val="00B179BB"/>
    <w:rsid w:val="00B201A0"/>
    <w:rsid w:val="00B204ED"/>
    <w:rsid w:val="00B206CE"/>
    <w:rsid w:val="00B20DA0"/>
    <w:rsid w:val="00B20DB6"/>
    <w:rsid w:val="00B21420"/>
    <w:rsid w:val="00B2149A"/>
    <w:rsid w:val="00B2158E"/>
    <w:rsid w:val="00B21945"/>
    <w:rsid w:val="00B21FAC"/>
    <w:rsid w:val="00B22184"/>
    <w:rsid w:val="00B2231F"/>
    <w:rsid w:val="00B223DF"/>
    <w:rsid w:val="00B22493"/>
    <w:rsid w:val="00B224A8"/>
    <w:rsid w:val="00B229BB"/>
    <w:rsid w:val="00B22C57"/>
    <w:rsid w:val="00B23142"/>
    <w:rsid w:val="00B2360C"/>
    <w:rsid w:val="00B237DF"/>
    <w:rsid w:val="00B23832"/>
    <w:rsid w:val="00B23EFF"/>
    <w:rsid w:val="00B245CF"/>
    <w:rsid w:val="00B24765"/>
    <w:rsid w:val="00B24CBE"/>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EF8"/>
    <w:rsid w:val="00B31F3C"/>
    <w:rsid w:val="00B33139"/>
    <w:rsid w:val="00B336C5"/>
    <w:rsid w:val="00B33B3A"/>
    <w:rsid w:val="00B33D84"/>
    <w:rsid w:val="00B34227"/>
    <w:rsid w:val="00B3429A"/>
    <w:rsid w:val="00B3450B"/>
    <w:rsid w:val="00B353BF"/>
    <w:rsid w:val="00B35C30"/>
    <w:rsid w:val="00B36423"/>
    <w:rsid w:val="00B3655F"/>
    <w:rsid w:val="00B366A1"/>
    <w:rsid w:val="00B36D18"/>
    <w:rsid w:val="00B36FC7"/>
    <w:rsid w:val="00B37033"/>
    <w:rsid w:val="00B370F3"/>
    <w:rsid w:val="00B37B74"/>
    <w:rsid w:val="00B37B79"/>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39A8"/>
    <w:rsid w:val="00B44444"/>
    <w:rsid w:val="00B44A2B"/>
    <w:rsid w:val="00B44DB0"/>
    <w:rsid w:val="00B4516E"/>
    <w:rsid w:val="00B45389"/>
    <w:rsid w:val="00B457E2"/>
    <w:rsid w:val="00B458C2"/>
    <w:rsid w:val="00B460BF"/>
    <w:rsid w:val="00B465E8"/>
    <w:rsid w:val="00B4690A"/>
    <w:rsid w:val="00B4717F"/>
    <w:rsid w:val="00B4780B"/>
    <w:rsid w:val="00B47AF6"/>
    <w:rsid w:val="00B509D9"/>
    <w:rsid w:val="00B50F32"/>
    <w:rsid w:val="00B512C9"/>
    <w:rsid w:val="00B52051"/>
    <w:rsid w:val="00B5221E"/>
    <w:rsid w:val="00B5248C"/>
    <w:rsid w:val="00B526A3"/>
    <w:rsid w:val="00B5286A"/>
    <w:rsid w:val="00B52D73"/>
    <w:rsid w:val="00B53063"/>
    <w:rsid w:val="00B533C7"/>
    <w:rsid w:val="00B534B2"/>
    <w:rsid w:val="00B5361C"/>
    <w:rsid w:val="00B53682"/>
    <w:rsid w:val="00B538B9"/>
    <w:rsid w:val="00B53EE2"/>
    <w:rsid w:val="00B54457"/>
    <w:rsid w:val="00B54531"/>
    <w:rsid w:val="00B5457A"/>
    <w:rsid w:val="00B547F6"/>
    <w:rsid w:val="00B54A5F"/>
    <w:rsid w:val="00B54FAF"/>
    <w:rsid w:val="00B55189"/>
    <w:rsid w:val="00B55347"/>
    <w:rsid w:val="00B55530"/>
    <w:rsid w:val="00B55768"/>
    <w:rsid w:val="00B55A37"/>
    <w:rsid w:val="00B55E1C"/>
    <w:rsid w:val="00B56271"/>
    <w:rsid w:val="00B56CB8"/>
    <w:rsid w:val="00B56D3B"/>
    <w:rsid w:val="00B56DEB"/>
    <w:rsid w:val="00B56E85"/>
    <w:rsid w:val="00B56F31"/>
    <w:rsid w:val="00B56FB8"/>
    <w:rsid w:val="00B57877"/>
    <w:rsid w:val="00B57901"/>
    <w:rsid w:val="00B57B00"/>
    <w:rsid w:val="00B57BDF"/>
    <w:rsid w:val="00B57E69"/>
    <w:rsid w:val="00B601AA"/>
    <w:rsid w:val="00B60C53"/>
    <w:rsid w:val="00B60DC1"/>
    <w:rsid w:val="00B60F9D"/>
    <w:rsid w:val="00B61B16"/>
    <w:rsid w:val="00B62003"/>
    <w:rsid w:val="00B62110"/>
    <w:rsid w:val="00B62425"/>
    <w:rsid w:val="00B62BAF"/>
    <w:rsid w:val="00B6343D"/>
    <w:rsid w:val="00B63579"/>
    <w:rsid w:val="00B63B7E"/>
    <w:rsid w:val="00B63B96"/>
    <w:rsid w:val="00B63F44"/>
    <w:rsid w:val="00B6404F"/>
    <w:rsid w:val="00B643A1"/>
    <w:rsid w:val="00B6452F"/>
    <w:rsid w:val="00B64CD9"/>
    <w:rsid w:val="00B65160"/>
    <w:rsid w:val="00B6549C"/>
    <w:rsid w:val="00B6553F"/>
    <w:rsid w:val="00B6561B"/>
    <w:rsid w:val="00B6566B"/>
    <w:rsid w:val="00B65BD5"/>
    <w:rsid w:val="00B65C8D"/>
    <w:rsid w:val="00B65DA8"/>
    <w:rsid w:val="00B65EFE"/>
    <w:rsid w:val="00B66B90"/>
    <w:rsid w:val="00B670BF"/>
    <w:rsid w:val="00B670E1"/>
    <w:rsid w:val="00B674B6"/>
    <w:rsid w:val="00B67A58"/>
    <w:rsid w:val="00B7023B"/>
    <w:rsid w:val="00B702FF"/>
    <w:rsid w:val="00B70436"/>
    <w:rsid w:val="00B70562"/>
    <w:rsid w:val="00B70D3B"/>
    <w:rsid w:val="00B70F57"/>
    <w:rsid w:val="00B71320"/>
    <w:rsid w:val="00B71B3E"/>
    <w:rsid w:val="00B71BB3"/>
    <w:rsid w:val="00B7210F"/>
    <w:rsid w:val="00B72791"/>
    <w:rsid w:val="00B727E3"/>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822"/>
    <w:rsid w:val="00B80BE4"/>
    <w:rsid w:val="00B80CD3"/>
    <w:rsid w:val="00B81AA9"/>
    <w:rsid w:val="00B81EC8"/>
    <w:rsid w:val="00B82061"/>
    <w:rsid w:val="00B82172"/>
    <w:rsid w:val="00B8248A"/>
    <w:rsid w:val="00B82664"/>
    <w:rsid w:val="00B82A0A"/>
    <w:rsid w:val="00B82AB0"/>
    <w:rsid w:val="00B82EA0"/>
    <w:rsid w:val="00B83024"/>
    <w:rsid w:val="00B836F9"/>
    <w:rsid w:val="00B83743"/>
    <w:rsid w:val="00B8374F"/>
    <w:rsid w:val="00B83BCF"/>
    <w:rsid w:val="00B83CFF"/>
    <w:rsid w:val="00B83E0A"/>
    <w:rsid w:val="00B84996"/>
    <w:rsid w:val="00B8504C"/>
    <w:rsid w:val="00B85DF0"/>
    <w:rsid w:val="00B862EF"/>
    <w:rsid w:val="00B86500"/>
    <w:rsid w:val="00B8691D"/>
    <w:rsid w:val="00B86CFE"/>
    <w:rsid w:val="00B870F1"/>
    <w:rsid w:val="00B8751C"/>
    <w:rsid w:val="00B876CB"/>
    <w:rsid w:val="00B8775E"/>
    <w:rsid w:val="00B87F28"/>
    <w:rsid w:val="00B902C1"/>
    <w:rsid w:val="00B90768"/>
    <w:rsid w:val="00B90893"/>
    <w:rsid w:val="00B912A1"/>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335"/>
    <w:rsid w:val="00B95B7D"/>
    <w:rsid w:val="00B95D29"/>
    <w:rsid w:val="00B95D37"/>
    <w:rsid w:val="00B95EE3"/>
    <w:rsid w:val="00B95F27"/>
    <w:rsid w:val="00B9611C"/>
    <w:rsid w:val="00B966A1"/>
    <w:rsid w:val="00B967A6"/>
    <w:rsid w:val="00B968D3"/>
    <w:rsid w:val="00B96FDB"/>
    <w:rsid w:val="00B972A9"/>
    <w:rsid w:val="00B97493"/>
    <w:rsid w:val="00B97558"/>
    <w:rsid w:val="00B9762E"/>
    <w:rsid w:val="00B97A26"/>
    <w:rsid w:val="00B97BAB"/>
    <w:rsid w:val="00B97C5F"/>
    <w:rsid w:val="00BA0307"/>
    <w:rsid w:val="00BA0513"/>
    <w:rsid w:val="00BA05BF"/>
    <w:rsid w:val="00BA0612"/>
    <w:rsid w:val="00BA0760"/>
    <w:rsid w:val="00BA0E6D"/>
    <w:rsid w:val="00BA1061"/>
    <w:rsid w:val="00BA12BF"/>
    <w:rsid w:val="00BA1490"/>
    <w:rsid w:val="00BA156B"/>
    <w:rsid w:val="00BA1605"/>
    <w:rsid w:val="00BA287A"/>
    <w:rsid w:val="00BA2A44"/>
    <w:rsid w:val="00BA2DDF"/>
    <w:rsid w:val="00BA34BC"/>
    <w:rsid w:val="00BA3616"/>
    <w:rsid w:val="00BA3AA5"/>
    <w:rsid w:val="00BA3B7E"/>
    <w:rsid w:val="00BA4241"/>
    <w:rsid w:val="00BA4391"/>
    <w:rsid w:val="00BA43C5"/>
    <w:rsid w:val="00BA4AAA"/>
    <w:rsid w:val="00BA4E19"/>
    <w:rsid w:val="00BA4EBC"/>
    <w:rsid w:val="00BA4FB0"/>
    <w:rsid w:val="00BA51E6"/>
    <w:rsid w:val="00BA54D2"/>
    <w:rsid w:val="00BA581B"/>
    <w:rsid w:val="00BA58A1"/>
    <w:rsid w:val="00BA655E"/>
    <w:rsid w:val="00BA7507"/>
    <w:rsid w:val="00BA7590"/>
    <w:rsid w:val="00BA7A23"/>
    <w:rsid w:val="00BA7B4C"/>
    <w:rsid w:val="00BB03B6"/>
    <w:rsid w:val="00BB0599"/>
    <w:rsid w:val="00BB06D7"/>
    <w:rsid w:val="00BB09F9"/>
    <w:rsid w:val="00BB122A"/>
    <w:rsid w:val="00BB1304"/>
    <w:rsid w:val="00BB15B8"/>
    <w:rsid w:val="00BB1B50"/>
    <w:rsid w:val="00BB1C51"/>
    <w:rsid w:val="00BB1C6C"/>
    <w:rsid w:val="00BB1CA0"/>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4E"/>
    <w:rsid w:val="00BB5B68"/>
    <w:rsid w:val="00BB5B8A"/>
    <w:rsid w:val="00BB5D8A"/>
    <w:rsid w:val="00BB6023"/>
    <w:rsid w:val="00BB6235"/>
    <w:rsid w:val="00BB668F"/>
    <w:rsid w:val="00BB6A37"/>
    <w:rsid w:val="00BB6DCE"/>
    <w:rsid w:val="00BB7081"/>
    <w:rsid w:val="00BB766C"/>
    <w:rsid w:val="00BB7EEF"/>
    <w:rsid w:val="00BC0244"/>
    <w:rsid w:val="00BC0602"/>
    <w:rsid w:val="00BC0DC9"/>
    <w:rsid w:val="00BC0FB0"/>
    <w:rsid w:val="00BC15FC"/>
    <w:rsid w:val="00BC1BF9"/>
    <w:rsid w:val="00BC1E2B"/>
    <w:rsid w:val="00BC1F14"/>
    <w:rsid w:val="00BC1FF1"/>
    <w:rsid w:val="00BC2134"/>
    <w:rsid w:val="00BC22E5"/>
    <w:rsid w:val="00BC2C8D"/>
    <w:rsid w:val="00BC3F46"/>
    <w:rsid w:val="00BC4020"/>
    <w:rsid w:val="00BC49CD"/>
    <w:rsid w:val="00BC5478"/>
    <w:rsid w:val="00BC54EF"/>
    <w:rsid w:val="00BC5557"/>
    <w:rsid w:val="00BC559A"/>
    <w:rsid w:val="00BC5780"/>
    <w:rsid w:val="00BC5CC7"/>
    <w:rsid w:val="00BC5D9E"/>
    <w:rsid w:val="00BC5DFA"/>
    <w:rsid w:val="00BC5EC4"/>
    <w:rsid w:val="00BC62FE"/>
    <w:rsid w:val="00BC653D"/>
    <w:rsid w:val="00BC6D72"/>
    <w:rsid w:val="00BC7173"/>
    <w:rsid w:val="00BC71BC"/>
    <w:rsid w:val="00BC7202"/>
    <w:rsid w:val="00BC7888"/>
    <w:rsid w:val="00BC78D2"/>
    <w:rsid w:val="00BC79F4"/>
    <w:rsid w:val="00BC7C79"/>
    <w:rsid w:val="00BC7E9C"/>
    <w:rsid w:val="00BC7F04"/>
    <w:rsid w:val="00BD027C"/>
    <w:rsid w:val="00BD02C5"/>
    <w:rsid w:val="00BD0318"/>
    <w:rsid w:val="00BD052E"/>
    <w:rsid w:val="00BD0578"/>
    <w:rsid w:val="00BD087D"/>
    <w:rsid w:val="00BD0B35"/>
    <w:rsid w:val="00BD0D53"/>
    <w:rsid w:val="00BD142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8FA"/>
    <w:rsid w:val="00BD41E1"/>
    <w:rsid w:val="00BD476F"/>
    <w:rsid w:val="00BD484E"/>
    <w:rsid w:val="00BD4BC3"/>
    <w:rsid w:val="00BD4C55"/>
    <w:rsid w:val="00BD4CC0"/>
    <w:rsid w:val="00BD4F6D"/>
    <w:rsid w:val="00BD4FE9"/>
    <w:rsid w:val="00BD50FF"/>
    <w:rsid w:val="00BD5111"/>
    <w:rsid w:val="00BD59B9"/>
    <w:rsid w:val="00BD59EE"/>
    <w:rsid w:val="00BD5AD4"/>
    <w:rsid w:val="00BD5F8E"/>
    <w:rsid w:val="00BD5FCA"/>
    <w:rsid w:val="00BD64F1"/>
    <w:rsid w:val="00BD6855"/>
    <w:rsid w:val="00BD6D85"/>
    <w:rsid w:val="00BD6DEA"/>
    <w:rsid w:val="00BD75A9"/>
    <w:rsid w:val="00BD7C73"/>
    <w:rsid w:val="00BE01AD"/>
    <w:rsid w:val="00BE0300"/>
    <w:rsid w:val="00BE04A5"/>
    <w:rsid w:val="00BE0A86"/>
    <w:rsid w:val="00BE0BE3"/>
    <w:rsid w:val="00BE0BEA"/>
    <w:rsid w:val="00BE176E"/>
    <w:rsid w:val="00BE1950"/>
    <w:rsid w:val="00BE23B3"/>
    <w:rsid w:val="00BE2571"/>
    <w:rsid w:val="00BE2751"/>
    <w:rsid w:val="00BE2793"/>
    <w:rsid w:val="00BE27D3"/>
    <w:rsid w:val="00BE28E7"/>
    <w:rsid w:val="00BE2ADC"/>
    <w:rsid w:val="00BE2E5C"/>
    <w:rsid w:val="00BE36CC"/>
    <w:rsid w:val="00BE3813"/>
    <w:rsid w:val="00BE393E"/>
    <w:rsid w:val="00BE3C93"/>
    <w:rsid w:val="00BE3CD3"/>
    <w:rsid w:val="00BE426A"/>
    <w:rsid w:val="00BE4301"/>
    <w:rsid w:val="00BE45FF"/>
    <w:rsid w:val="00BE520A"/>
    <w:rsid w:val="00BE5406"/>
    <w:rsid w:val="00BE5BF2"/>
    <w:rsid w:val="00BE64AA"/>
    <w:rsid w:val="00BE6801"/>
    <w:rsid w:val="00BE69BB"/>
    <w:rsid w:val="00BE6DFC"/>
    <w:rsid w:val="00BE7094"/>
    <w:rsid w:val="00BE7160"/>
    <w:rsid w:val="00BE73F7"/>
    <w:rsid w:val="00BE7455"/>
    <w:rsid w:val="00BE780B"/>
    <w:rsid w:val="00BF01F9"/>
    <w:rsid w:val="00BF036E"/>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6A6F"/>
    <w:rsid w:val="00BF6BAE"/>
    <w:rsid w:val="00BF730C"/>
    <w:rsid w:val="00BF759E"/>
    <w:rsid w:val="00BF78B7"/>
    <w:rsid w:val="00BF7E75"/>
    <w:rsid w:val="00BF7F62"/>
    <w:rsid w:val="00C003F2"/>
    <w:rsid w:val="00C00A4F"/>
    <w:rsid w:val="00C01033"/>
    <w:rsid w:val="00C012F5"/>
    <w:rsid w:val="00C014C4"/>
    <w:rsid w:val="00C015E1"/>
    <w:rsid w:val="00C0287D"/>
    <w:rsid w:val="00C033C8"/>
    <w:rsid w:val="00C03919"/>
    <w:rsid w:val="00C03AD3"/>
    <w:rsid w:val="00C03D86"/>
    <w:rsid w:val="00C0419F"/>
    <w:rsid w:val="00C04246"/>
    <w:rsid w:val="00C047B0"/>
    <w:rsid w:val="00C0483E"/>
    <w:rsid w:val="00C04C50"/>
    <w:rsid w:val="00C04DEA"/>
    <w:rsid w:val="00C0597A"/>
    <w:rsid w:val="00C0597C"/>
    <w:rsid w:val="00C05B57"/>
    <w:rsid w:val="00C05B94"/>
    <w:rsid w:val="00C05C59"/>
    <w:rsid w:val="00C06105"/>
    <w:rsid w:val="00C0649A"/>
    <w:rsid w:val="00C065B3"/>
    <w:rsid w:val="00C06879"/>
    <w:rsid w:val="00C06B28"/>
    <w:rsid w:val="00C06BC8"/>
    <w:rsid w:val="00C0701C"/>
    <w:rsid w:val="00C070BF"/>
    <w:rsid w:val="00C07364"/>
    <w:rsid w:val="00C07BA7"/>
    <w:rsid w:val="00C07EB0"/>
    <w:rsid w:val="00C07EFB"/>
    <w:rsid w:val="00C101EC"/>
    <w:rsid w:val="00C1090A"/>
    <w:rsid w:val="00C1090C"/>
    <w:rsid w:val="00C109A6"/>
    <w:rsid w:val="00C11023"/>
    <w:rsid w:val="00C11036"/>
    <w:rsid w:val="00C111ED"/>
    <w:rsid w:val="00C11813"/>
    <w:rsid w:val="00C12492"/>
    <w:rsid w:val="00C12AF9"/>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D7"/>
    <w:rsid w:val="00C205E4"/>
    <w:rsid w:val="00C206A4"/>
    <w:rsid w:val="00C20842"/>
    <w:rsid w:val="00C20904"/>
    <w:rsid w:val="00C20A13"/>
    <w:rsid w:val="00C20C40"/>
    <w:rsid w:val="00C2103F"/>
    <w:rsid w:val="00C210A6"/>
    <w:rsid w:val="00C21545"/>
    <w:rsid w:val="00C21870"/>
    <w:rsid w:val="00C218A5"/>
    <w:rsid w:val="00C21915"/>
    <w:rsid w:val="00C219F9"/>
    <w:rsid w:val="00C21D84"/>
    <w:rsid w:val="00C21D9C"/>
    <w:rsid w:val="00C221D5"/>
    <w:rsid w:val="00C22490"/>
    <w:rsid w:val="00C226E8"/>
    <w:rsid w:val="00C22E8A"/>
    <w:rsid w:val="00C23AFE"/>
    <w:rsid w:val="00C2413D"/>
    <w:rsid w:val="00C2419D"/>
    <w:rsid w:val="00C2452A"/>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2E8E"/>
    <w:rsid w:val="00C3322C"/>
    <w:rsid w:val="00C3344C"/>
    <w:rsid w:val="00C34A5D"/>
    <w:rsid w:val="00C34D97"/>
    <w:rsid w:val="00C34EAD"/>
    <w:rsid w:val="00C3507E"/>
    <w:rsid w:val="00C35370"/>
    <w:rsid w:val="00C359E1"/>
    <w:rsid w:val="00C35AC0"/>
    <w:rsid w:val="00C35BCB"/>
    <w:rsid w:val="00C35FAE"/>
    <w:rsid w:val="00C362EF"/>
    <w:rsid w:val="00C365EE"/>
    <w:rsid w:val="00C36605"/>
    <w:rsid w:val="00C36989"/>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8B"/>
    <w:rsid w:val="00C434B3"/>
    <w:rsid w:val="00C4364B"/>
    <w:rsid w:val="00C43C5C"/>
    <w:rsid w:val="00C43D2E"/>
    <w:rsid w:val="00C43E12"/>
    <w:rsid w:val="00C443F2"/>
    <w:rsid w:val="00C448BB"/>
    <w:rsid w:val="00C44E9F"/>
    <w:rsid w:val="00C450A2"/>
    <w:rsid w:val="00C4516D"/>
    <w:rsid w:val="00C455E7"/>
    <w:rsid w:val="00C4577D"/>
    <w:rsid w:val="00C45EDF"/>
    <w:rsid w:val="00C46590"/>
    <w:rsid w:val="00C4660E"/>
    <w:rsid w:val="00C46DE1"/>
    <w:rsid w:val="00C46F79"/>
    <w:rsid w:val="00C46FC9"/>
    <w:rsid w:val="00C474A3"/>
    <w:rsid w:val="00C509E0"/>
    <w:rsid w:val="00C51011"/>
    <w:rsid w:val="00C51174"/>
    <w:rsid w:val="00C515D3"/>
    <w:rsid w:val="00C51B84"/>
    <w:rsid w:val="00C51D9B"/>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6627"/>
    <w:rsid w:val="00C575DC"/>
    <w:rsid w:val="00C579C8"/>
    <w:rsid w:val="00C57C36"/>
    <w:rsid w:val="00C6039F"/>
    <w:rsid w:val="00C603B9"/>
    <w:rsid w:val="00C60451"/>
    <w:rsid w:val="00C60670"/>
    <w:rsid w:val="00C60737"/>
    <w:rsid w:val="00C60CED"/>
    <w:rsid w:val="00C61257"/>
    <w:rsid w:val="00C6136E"/>
    <w:rsid w:val="00C616EE"/>
    <w:rsid w:val="00C617D8"/>
    <w:rsid w:val="00C61968"/>
    <w:rsid w:val="00C61B60"/>
    <w:rsid w:val="00C629D9"/>
    <w:rsid w:val="00C6361D"/>
    <w:rsid w:val="00C63817"/>
    <w:rsid w:val="00C638C9"/>
    <w:rsid w:val="00C63B82"/>
    <w:rsid w:val="00C63B87"/>
    <w:rsid w:val="00C63BB3"/>
    <w:rsid w:val="00C63C0B"/>
    <w:rsid w:val="00C6414E"/>
    <w:rsid w:val="00C642B6"/>
    <w:rsid w:val="00C6479D"/>
    <w:rsid w:val="00C64EA9"/>
    <w:rsid w:val="00C65140"/>
    <w:rsid w:val="00C652F1"/>
    <w:rsid w:val="00C65D22"/>
    <w:rsid w:val="00C65E23"/>
    <w:rsid w:val="00C664F7"/>
    <w:rsid w:val="00C6660B"/>
    <w:rsid w:val="00C666DD"/>
    <w:rsid w:val="00C66CF0"/>
    <w:rsid w:val="00C67029"/>
    <w:rsid w:val="00C6714B"/>
    <w:rsid w:val="00C678DC"/>
    <w:rsid w:val="00C6793E"/>
    <w:rsid w:val="00C67C2A"/>
    <w:rsid w:val="00C67C61"/>
    <w:rsid w:val="00C701F5"/>
    <w:rsid w:val="00C70382"/>
    <w:rsid w:val="00C705E4"/>
    <w:rsid w:val="00C70786"/>
    <w:rsid w:val="00C7081B"/>
    <w:rsid w:val="00C70A3D"/>
    <w:rsid w:val="00C70C8F"/>
    <w:rsid w:val="00C70FF3"/>
    <w:rsid w:val="00C715E0"/>
    <w:rsid w:val="00C72E75"/>
    <w:rsid w:val="00C734A5"/>
    <w:rsid w:val="00C7376F"/>
    <w:rsid w:val="00C73B96"/>
    <w:rsid w:val="00C73C80"/>
    <w:rsid w:val="00C73FD8"/>
    <w:rsid w:val="00C74A5B"/>
    <w:rsid w:val="00C74D6F"/>
    <w:rsid w:val="00C74F1F"/>
    <w:rsid w:val="00C758AD"/>
    <w:rsid w:val="00C75A98"/>
    <w:rsid w:val="00C75E0F"/>
    <w:rsid w:val="00C76228"/>
    <w:rsid w:val="00C7629F"/>
    <w:rsid w:val="00C762BE"/>
    <w:rsid w:val="00C762CC"/>
    <w:rsid w:val="00C763B6"/>
    <w:rsid w:val="00C765D7"/>
    <w:rsid w:val="00C766E2"/>
    <w:rsid w:val="00C77B9A"/>
    <w:rsid w:val="00C80C33"/>
    <w:rsid w:val="00C80F0B"/>
    <w:rsid w:val="00C80F2F"/>
    <w:rsid w:val="00C81676"/>
    <w:rsid w:val="00C82446"/>
    <w:rsid w:val="00C825D0"/>
    <w:rsid w:val="00C82950"/>
    <w:rsid w:val="00C83B22"/>
    <w:rsid w:val="00C845B7"/>
    <w:rsid w:val="00C84E44"/>
    <w:rsid w:val="00C858A1"/>
    <w:rsid w:val="00C8600E"/>
    <w:rsid w:val="00C86505"/>
    <w:rsid w:val="00C86F92"/>
    <w:rsid w:val="00C86FEF"/>
    <w:rsid w:val="00C8742E"/>
    <w:rsid w:val="00C87484"/>
    <w:rsid w:val="00C874D1"/>
    <w:rsid w:val="00C876B5"/>
    <w:rsid w:val="00C87AE8"/>
    <w:rsid w:val="00C87B98"/>
    <w:rsid w:val="00C902AA"/>
    <w:rsid w:val="00C904DF"/>
    <w:rsid w:val="00C9058E"/>
    <w:rsid w:val="00C907D2"/>
    <w:rsid w:val="00C909AB"/>
    <w:rsid w:val="00C909F0"/>
    <w:rsid w:val="00C91540"/>
    <w:rsid w:val="00C9158B"/>
    <w:rsid w:val="00C915C7"/>
    <w:rsid w:val="00C915F6"/>
    <w:rsid w:val="00C91703"/>
    <w:rsid w:val="00C91B1E"/>
    <w:rsid w:val="00C91C4E"/>
    <w:rsid w:val="00C91CF5"/>
    <w:rsid w:val="00C920F6"/>
    <w:rsid w:val="00C923FF"/>
    <w:rsid w:val="00C92C19"/>
    <w:rsid w:val="00C9345A"/>
    <w:rsid w:val="00C93AA0"/>
    <w:rsid w:val="00C94090"/>
    <w:rsid w:val="00C949F5"/>
    <w:rsid w:val="00C94FBE"/>
    <w:rsid w:val="00C9540B"/>
    <w:rsid w:val="00C95433"/>
    <w:rsid w:val="00C955D1"/>
    <w:rsid w:val="00C95AB8"/>
    <w:rsid w:val="00C95F0C"/>
    <w:rsid w:val="00C96891"/>
    <w:rsid w:val="00C96993"/>
    <w:rsid w:val="00C96D6C"/>
    <w:rsid w:val="00C96EE5"/>
    <w:rsid w:val="00C97601"/>
    <w:rsid w:val="00C97657"/>
    <w:rsid w:val="00CA1166"/>
    <w:rsid w:val="00CA144C"/>
    <w:rsid w:val="00CA1566"/>
    <w:rsid w:val="00CA1759"/>
    <w:rsid w:val="00CA18A7"/>
    <w:rsid w:val="00CA19CC"/>
    <w:rsid w:val="00CA1A2F"/>
    <w:rsid w:val="00CA1C75"/>
    <w:rsid w:val="00CA1D01"/>
    <w:rsid w:val="00CA1DB7"/>
    <w:rsid w:val="00CA1F0E"/>
    <w:rsid w:val="00CA2A66"/>
    <w:rsid w:val="00CA2AD6"/>
    <w:rsid w:val="00CA2FBC"/>
    <w:rsid w:val="00CA3229"/>
    <w:rsid w:val="00CA34F9"/>
    <w:rsid w:val="00CA4545"/>
    <w:rsid w:val="00CA4884"/>
    <w:rsid w:val="00CA4B14"/>
    <w:rsid w:val="00CA568F"/>
    <w:rsid w:val="00CA59B8"/>
    <w:rsid w:val="00CA5F83"/>
    <w:rsid w:val="00CA627E"/>
    <w:rsid w:val="00CA662D"/>
    <w:rsid w:val="00CA6653"/>
    <w:rsid w:val="00CA6CF5"/>
    <w:rsid w:val="00CA6EE9"/>
    <w:rsid w:val="00CA77E7"/>
    <w:rsid w:val="00CA7FBB"/>
    <w:rsid w:val="00CB0597"/>
    <w:rsid w:val="00CB0687"/>
    <w:rsid w:val="00CB08DC"/>
    <w:rsid w:val="00CB0B2B"/>
    <w:rsid w:val="00CB1412"/>
    <w:rsid w:val="00CB1C0C"/>
    <w:rsid w:val="00CB1C2D"/>
    <w:rsid w:val="00CB1CA5"/>
    <w:rsid w:val="00CB1CC6"/>
    <w:rsid w:val="00CB1EE7"/>
    <w:rsid w:val="00CB1FB7"/>
    <w:rsid w:val="00CB22F3"/>
    <w:rsid w:val="00CB2443"/>
    <w:rsid w:val="00CB2579"/>
    <w:rsid w:val="00CB2D0D"/>
    <w:rsid w:val="00CB33B9"/>
    <w:rsid w:val="00CB395E"/>
    <w:rsid w:val="00CB3A8F"/>
    <w:rsid w:val="00CB4229"/>
    <w:rsid w:val="00CB43FE"/>
    <w:rsid w:val="00CB45F8"/>
    <w:rsid w:val="00CB4A05"/>
    <w:rsid w:val="00CB5131"/>
    <w:rsid w:val="00CB5179"/>
    <w:rsid w:val="00CB568D"/>
    <w:rsid w:val="00CB5713"/>
    <w:rsid w:val="00CB5968"/>
    <w:rsid w:val="00CB6AFC"/>
    <w:rsid w:val="00CB77DC"/>
    <w:rsid w:val="00CB7E6A"/>
    <w:rsid w:val="00CB7ECA"/>
    <w:rsid w:val="00CB7F5E"/>
    <w:rsid w:val="00CC0119"/>
    <w:rsid w:val="00CC091C"/>
    <w:rsid w:val="00CC0B00"/>
    <w:rsid w:val="00CC0FC6"/>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685"/>
    <w:rsid w:val="00CD102F"/>
    <w:rsid w:val="00CD1112"/>
    <w:rsid w:val="00CD1A91"/>
    <w:rsid w:val="00CD1AB2"/>
    <w:rsid w:val="00CD1ED4"/>
    <w:rsid w:val="00CD1F29"/>
    <w:rsid w:val="00CD1FBB"/>
    <w:rsid w:val="00CD2779"/>
    <w:rsid w:val="00CD2BC2"/>
    <w:rsid w:val="00CD2E4B"/>
    <w:rsid w:val="00CD2FDD"/>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65C"/>
    <w:rsid w:val="00CE272F"/>
    <w:rsid w:val="00CE277A"/>
    <w:rsid w:val="00CE2B76"/>
    <w:rsid w:val="00CE2D7F"/>
    <w:rsid w:val="00CE2FFA"/>
    <w:rsid w:val="00CE3400"/>
    <w:rsid w:val="00CE3C63"/>
    <w:rsid w:val="00CE4184"/>
    <w:rsid w:val="00CE44DC"/>
    <w:rsid w:val="00CE453E"/>
    <w:rsid w:val="00CE49FA"/>
    <w:rsid w:val="00CE4A76"/>
    <w:rsid w:val="00CE4A97"/>
    <w:rsid w:val="00CE5F7A"/>
    <w:rsid w:val="00CE61A8"/>
    <w:rsid w:val="00CE67A5"/>
    <w:rsid w:val="00CE6E54"/>
    <w:rsid w:val="00CE6F2A"/>
    <w:rsid w:val="00CE713D"/>
    <w:rsid w:val="00CE76E7"/>
    <w:rsid w:val="00CE7BD0"/>
    <w:rsid w:val="00CE7D2A"/>
    <w:rsid w:val="00CE7E48"/>
    <w:rsid w:val="00CF0247"/>
    <w:rsid w:val="00CF036F"/>
    <w:rsid w:val="00CF063E"/>
    <w:rsid w:val="00CF065E"/>
    <w:rsid w:val="00CF12E0"/>
    <w:rsid w:val="00CF1DAF"/>
    <w:rsid w:val="00CF1F26"/>
    <w:rsid w:val="00CF1F40"/>
    <w:rsid w:val="00CF26A1"/>
    <w:rsid w:val="00CF2886"/>
    <w:rsid w:val="00CF2ABF"/>
    <w:rsid w:val="00CF2EBB"/>
    <w:rsid w:val="00CF3284"/>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2B8"/>
    <w:rsid w:val="00D00689"/>
    <w:rsid w:val="00D00A78"/>
    <w:rsid w:val="00D00C59"/>
    <w:rsid w:val="00D00E2E"/>
    <w:rsid w:val="00D0103D"/>
    <w:rsid w:val="00D01326"/>
    <w:rsid w:val="00D0138C"/>
    <w:rsid w:val="00D01545"/>
    <w:rsid w:val="00D01806"/>
    <w:rsid w:val="00D018FD"/>
    <w:rsid w:val="00D01B4F"/>
    <w:rsid w:val="00D02183"/>
    <w:rsid w:val="00D02410"/>
    <w:rsid w:val="00D026E7"/>
    <w:rsid w:val="00D0293F"/>
    <w:rsid w:val="00D02A71"/>
    <w:rsid w:val="00D02F06"/>
    <w:rsid w:val="00D030D5"/>
    <w:rsid w:val="00D033CA"/>
    <w:rsid w:val="00D0379D"/>
    <w:rsid w:val="00D0387D"/>
    <w:rsid w:val="00D039FC"/>
    <w:rsid w:val="00D03D23"/>
    <w:rsid w:val="00D0452E"/>
    <w:rsid w:val="00D048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13"/>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3F75"/>
    <w:rsid w:val="00D14121"/>
    <w:rsid w:val="00D146C7"/>
    <w:rsid w:val="00D14D48"/>
    <w:rsid w:val="00D14E24"/>
    <w:rsid w:val="00D14EE7"/>
    <w:rsid w:val="00D14F29"/>
    <w:rsid w:val="00D14F40"/>
    <w:rsid w:val="00D15210"/>
    <w:rsid w:val="00D15242"/>
    <w:rsid w:val="00D15362"/>
    <w:rsid w:val="00D16623"/>
    <w:rsid w:val="00D16A40"/>
    <w:rsid w:val="00D16DEC"/>
    <w:rsid w:val="00D16E03"/>
    <w:rsid w:val="00D1715D"/>
    <w:rsid w:val="00D175A9"/>
    <w:rsid w:val="00D17798"/>
    <w:rsid w:val="00D17C70"/>
    <w:rsid w:val="00D17F9A"/>
    <w:rsid w:val="00D2011A"/>
    <w:rsid w:val="00D20494"/>
    <w:rsid w:val="00D20BB8"/>
    <w:rsid w:val="00D20F52"/>
    <w:rsid w:val="00D214E7"/>
    <w:rsid w:val="00D217BC"/>
    <w:rsid w:val="00D21BCE"/>
    <w:rsid w:val="00D21CA0"/>
    <w:rsid w:val="00D21CD3"/>
    <w:rsid w:val="00D21E8A"/>
    <w:rsid w:val="00D22037"/>
    <w:rsid w:val="00D2207B"/>
    <w:rsid w:val="00D2221E"/>
    <w:rsid w:val="00D2267C"/>
    <w:rsid w:val="00D226A7"/>
    <w:rsid w:val="00D22770"/>
    <w:rsid w:val="00D22895"/>
    <w:rsid w:val="00D228EF"/>
    <w:rsid w:val="00D23005"/>
    <w:rsid w:val="00D2333E"/>
    <w:rsid w:val="00D23D0E"/>
    <w:rsid w:val="00D24D9F"/>
    <w:rsid w:val="00D25426"/>
    <w:rsid w:val="00D25604"/>
    <w:rsid w:val="00D25B8C"/>
    <w:rsid w:val="00D26FC2"/>
    <w:rsid w:val="00D270B3"/>
    <w:rsid w:val="00D27135"/>
    <w:rsid w:val="00D2725B"/>
    <w:rsid w:val="00D30DC2"/>
    <w:rsid w:val="00D30DFC"/>
    <w:rsid w:val="00D3110F"/>
    <w:rsid w:val="00D31479"/>
    <w:rsid w:val="00D31D2C"/>
    <w:rsid w:val="00D3264A"/>
    <w:rsid w:val="00D32A6E"/>
    <w:rsid w:val="00D32E8E"/>
    <w:rsid w:val="00D32F09"/>
    <w:rsid w:val="00D33354"/>
    <w:rsid w:val="00D33742"/>
    <w:rsid w:val="00D33B63"/>
    <w:rsid w:val="00D33F14"/>
    <w:rsid w:val="00D34079"/>
    <w:rsid w:val="00D34502"/>
    <w:rsid w:val="00D34734"/>
    <w:rsid w:val="00D34820"/>
    <w:rsid w:val="00D34829"/>
    <w:rsid w:val="00D3542A"/>
    <w:rsid w:val="00D35677"/>
    <w:rsid w:val="00D35DE1"/>
    <w:rsid w:val="00D35F5A"/>
    <w:rsid w:val="00D3614C"/>
    <w:rsid w:val="00D364CC"/>
    <w:rsid w:val="00D3659C"/>
    <w:rsid w:val="00D3697A"/>
    <w:rsid w:val="00D370E5"/>
    <w:rsid w:val="00D37164"/>
    <w:rsid w:val="00D37659"/>
    <w:rsid w:val="00D37A4C"/>
    <w:rsid w:val="00D37D9C"/>
    <w:rsid w:val="00D40641"/>
    <w:rsid w:val="00D40820"/>
    <w:rsid w:val="00D40DF5"/>
    <w:rsid w:val="00D4109C"/>
    <w:rsid w:val="00D41403"/>
    <w:rsid w:val="00D41678"/>
    <w:rsid w:val="00D41FB8"/>
    <w:rsid w:val="00D42003"/>
    <w:rsid w:val="00D422CA"/>
    <w:rsid w:val="00D42E52"/>
    <w:rsid w:val="00D43AC8"/>
    <w:rsid w:val="00D43C10"/>
    <w:rsid w:val="00D43D05"/>
    <w:rsid w:val="00D44334"/>
    <w:rsid w:val="00D4447C"/>
    <w:rsid w:val="00D44859"/>
    <w:rsid w:val="00D44C91"/>
    <w:rsid w:val="00D44EE5"/>
    <w:rsid w:val="00D456E2"/>
    <w:rsid w:val="00D45A41"/>
    <w:rsid w:val="00D45ADC"/>
    <w:rsid w:val="00D460F1"/>
    <w:rsid w:val="00D46251"/>
    <w:rsid w:val="00D468F2"/>
    <w:rsid w:val="00D469D5"/>
    <w:rsid w:val="00D472AF"/>
    <w:rsid w:val="00D4761C"/>
    <w:rsid w:val="00D47C8E"/>
    <w:rsid w:val="00D47C9C"/>
    <w:rsid w:val="00D47FF7"/>
    <w:rsid w:val="00D500BB"/>
    <w:rsid w:val="00D500BD"/>
    <w:rsid w:val="00D503C0"/>
    <w:rsid w:val="00D50917"/>
    <w:rsid w:val="00D51001"/>
    <w:rsid w:val="00D5101B"/>
    <w:rsid w:val="00D519BB"/>
    <w:rsid w:val="00D51DD0"/>
    <w:rsid w:val="00D5273C"/>
    <w:rsid w:val="00D528BD"/>
    <w:rsid w:val="00D53636"/>
    <w:rsid w:val="00D536EF"/>
    <w:rsid w:val="00D538D4"/>
    <w:rsid w:val="00D538D8"/>
    <w:rsid w:val="00D546E3"/>
    <w:rsid w:val="00D54DBF"/>
    <w:rsid w:val="00D5556B"/>
    <w:rsid w:val="00D55628"/>
    <w:rsid w:val="00D55663"/>
    <w:rsid w:val="00D5594A"/>
    <w:rsid w:val="00D56808"/>
    <w:rsid w:val="00D56A2E"/>
    <w:rsid w:val="00D57193"/>
    <w:rsid w:val="00D573B4"/>
    <w:rsid w:val="00D5745E"/>
    <w:rsid w:val="00D57B31"/>
    <w:rsid w:val="00D60692"/>
    <w:rsid w:val="00D6071B"/>
    <w:rsid w:val="00D607FB"/>
    <w:rsid w:val="00D6093F"/>
    <w:rsid w:val="00D60FA5"/>
    <w:rsid w:val="00D61036"/>
    <w:rsid w:val="00D610F3"/>
    <w:rsid w:val="00D6110B"/>
    <w:rsid w:val="00D61148"/>
    <w:rsid w:val="00D6183E"/>
    <w:rsid w:val="00D619CF"/>
    <w:rsid w:val="00D61ABC"/>
    <w:rsid w:val="00D61BDD"/>
    <w:rsid w:val="00D61CA4"/>
    <w:rsid w:val="00D6241C"/>
    <w:rsid w:val="00D6249A"/>
    <w:rsid w:val="00D62C04"/>
    <w:rsid w:val="00D6301D"/>
    <w:rsid w:val="00D632E4"/>
    <w:rsid w:val="00D63400"/>
    <w:rsid w:val="00D63416"/>
    <w:rsid w:val="00D63796"/>
    <w:rsid w:val="00D639B5"/>
    <w:rsid w:val="00D63A6C"/>
    <w:rsid w:val="00D63D48"/>
    <w:rsid w:val="00D63F84"/>
    <w:rsid w:val="00D6449A"/>
    <w:rsid w:val="00D647A4"/>
    <w:rsid w:val="00D64F80"/>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323"/>
    <w:rsid w:val="00D71424"/>
    <w:rsid w:val="00D7153E"/>
    <w:rsid w:val="00D72A3E"/>
    <w:rsid w:val="00D72BC8"/>
    <w:rsid w:val="00D72D57"/>
    <w:rsid w:val="00D7356A"/>
    <w:rsid w:val="00D7395B"/>
    <w:rsid w:val="00D73B6C"/>
    <w:rsid w:val="00D73C62"/>
    <w:rsid w:val="00D73E90"/>
    <w:rsid w:val="00D747A7"/>
    <w:rsid w:val="00D7587C"/>
    <w:rsid w:val="00D7591E"/>
    <w:rsid w:val="00D75FF5"/>
    <w:rsid w:val="00D765B1"/>
    <w:rsid w:val="00D769DF"/>
    <w:rsid w:val="00D76EDA"/>
    <w:rsid w:val="00D76EF0"/>
    <w:rsid w:val="00D779E9"/>
    <w:rsid w:val="00D77C22"/>
    <w:rsid w:val="00D77C87"/>
    <w:rsid w:val="00D77DA6"/>
    <w:rsid w:val="00D77F9C"/>
    <w:rsid w:val="00D80648"/>
    <w:rsid w:val="00D807BA"/>
    <w:rsid w:val="00D809C1"/>
    <w:rsid w:val="00D80B5C"/>
    <w:rsid w:val="00D80D2C"/>
    <w:rsid w:val="00D80DD3"/>
    <w:rsid w:val="00D8145A"/>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6DB"/>
    <w:rsid w:val="00D8597F"/>
    <w:rsid w:val="00D85AB6"/>
    <w:rsid w:val="00D85C03"/>
    <w:rsid w:val="00D86022"/>
    <w:rsid w:val="00D8613A"/>
    <w:rsid w:val="00D862B0"/>
    <w:rsid w:val="00D86B2E"/>
    <w:rsid w:val="00D86BBA"/>
    <w:rsid w:val="00D86DB1"/>
    <w:rsid w:val="00D872C1"/>
    <w:rsid w:val="00D874AE"/>
    <w:rsid w:val="00D87830"/>
    <w:rsid w:val="00D87866"/>
    <w:rsid w:val="00D87A96"/>
    <w:rsid w:val="00D87BF2"/>
    <w:rsid w:val="00D87E3C"/>
    <w:rsid w:val="00D9006A"/>
    <w:rsid w:val="00D901A5"/>
    <w:rsid w:val="00D902A0"/>
    <w:rsid w:val="00D902DD"/>
    <w:rsid w:val="00D9044A"/>
    <w:rsid w:val="00D904EC"/>
    <w:rsid w:val="00D907D7"/>
    <w:rsid w:val="00D90BFB"/>
    <w:rsid w:val="00D90CD6"/>
    <w:rsid w:val="00D910FE"/>
    <w:rsid w:val="00D9150D"/>
    <w:rsid w:val="00D91CEB"/>
    <w:rsid w:val="00D91F7E"/>
    <w:rsid w:val="00D91FCC"/>
    <w:rsid w:val="00D9209C"/>
    <w:rsid w:val="00D92719"/>
    <w:rsid w:val="00D92B1C"/>
    <w:rsid w:val="00D92E26"/>
    <w:rsid w:val="00D931C3"/>
    <w:rsid w:val="00D93E1C"/>
    <w:rsid w:val="00D943AD"/>
    <w:rsid w:val="00D94F01"/>
    <w:rsid w:val="00D94F7E"/>
    <w:rsid w:val="00D950CE"/>
    <w:rsid w:val="00D9517F"/>
    <w:rsid w:val="00D95B90"/>
    <w:rsid w:val="00D96622"/>
    <w:rsid w:val="00D96931"/>
    <w:rsid w:val="00D972DF"/>
    <w:rsid w:val="00D9746A"/>
    <w:rsid w:val="00D97B01"/>
    <w:rsid w:val="00D97C41"/>
    <w:rsid w:val="00D97EBB"/>
    <w:rsid w:val="00DA0680"/>
    <w:rsid w:val="00DA09FE"/>
    <w:rsid w:val="00DA0D82"/>
    <w:rsid w:val="00DA1542"/>
    <w:rsid w:val="00DA172A"/>
    <w:rsid w:val="00DA1753"/>
    <w:rsid w:val="00DA1F6B"/>
    <w:rsid w:val="00DA1F8E"/>
    <w:rsid w:val="00DA2218"/>
    <w:rsid w:val="00DA2A2F"/>
    <w:rsid w:val="00DA2BA1"/>
    <w:rsid w:val="00DA41DF"/>
    <w:rsid w:val="00DA42A8"/>
    <w:rsid w:val="00DA49C5"/>
    <w:rsid w:val="00DA4A20"/>
    <w:rsid w:val="00DA4F0F"/>
    <w:rsid w:val="00DA53F8"/>
    <w:rsid w:val="00DA566F"/>
    <w:rsid w:val="00DA5902"/>
    <w:rsid w:val="00DA5DB4"/>
    <w:rsid w:val="00DA6459"/>
    <w:rsid w:val="00DA64FC"/>
    <w:rsid w:val="00DA6961"/>
    <w:rsid w:val="00DA6A1D"/>
    <w:rsid w:val="00DA6F2A"/>
    <w:rsid w:val="00DA70A2"/>
    <w:rsid w:val="00DA75D8"/>
    <w:rsid w:val="00DA7A4B"/>
    <w:rsid w:val="00DA7ACC"/>
    <w:rsid w:val="00DB0F93"/>
    <w:rsid w:val="00DB17F5"/>
    <w:rsid w:val="00DB19B1"/>
    <w:rsid w:val="00DB216D"/>
    <w:rsid w:val="00DB230F"/>
    <w:rsid w:val="00DB278D"/>
    <w:rsid w:val="00DB2A8D"/>
    <w:rsid w:val="00DB2AD1"/>
    <w:rsid w:val="00DB2F5C"/>
    <w:rsid w:val="00DB334E"/>
    <w:rsid w:val="00DB38A0"/>
    <w:rsid w:val="00DB3C59"/>
    <w:rsid w:val="00DB3CBC"/>
    <w:rsid w:val="00DB4162"/>
    <w:rsid w:val="00DB48DA"/>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D95"/>
    <w:rsid w:val="00DC121C"/>
    <w:rsid w:val="00DC1A8B"/>
    <w:rsid w:val="00DC1D59"/>
    <w:rsid w:val="00DC206C"/>
    <w:rsid w:val="00DC228D"/>
    <w:rsid w:val="00DC2D5C"/>
    <w:rsid w:val="00DC2F5F"/>
    <w:rsid w:val="00DC2F74"/>
    <w:rsid w:val="00DC2F78"/>
    <w:rsid w:val="00DC3078"/>
    <w:rsid w:val="00DC3086"/>
    <w:rsid w:val="00DC32C3"/>
    <w:rsid w:val="00DC34EA"/>
    <w:rsid w:val="00DC36BE"/>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3F8"/>
    <w:rsid w:val="00DD16E7"/>
    <w:rsid w:val="00DD177B"/>
    <w:rsid w:val="00DD1CBF"/>
    <w:rsid w:val="00DD28A5"/>
    <w:rsid w:val="00DD2D60"/>
    <w:rsid w:val="00DD3022"/>
    <w:rsid w:val="00DD319B"/>
    <w:rsid w:val="00DD3361"/>
    <w:rsid w:val="00DD337B"/>
    <w:rsid w:val="00DD37D5"/>
    <w:rsid w:val="00DD3815"/>
    <w:rsid w:val="00DD38FB"/>
    <w:rsid w:val="00DD397F"/>
    <w:rsid w:val="00DD3D5C"/>
    <w:rsid w:val="00DD3EB9"/>
    <w:rsid w:val="00DD4200"/>
    <w:rsid w:val="00DD47D8"/>
    <w:rsid w:val="00DD482D"/>
    <w:rsid w:val="00DD49E3"/>
    <w:rsid w:val="00DD54FD"/>
    <w:rsid w:val="00DD5A6E"/>
    <w:rsid w:val="00DD5C06"/>
    <w:rsid w:val="00DD5D1D"/>
    <w:rsid w:val="00DD5DD0"/>
    <w:rsid w:val="00DD63FD"/>
    <w:rsid w:val="00DD6ACB"/>
    <w:rsid w:val="00DD6E3B"/>
    <w:rsid w:val="00DD70A7"/>
    <w:rsid w:val="00DD7238"/>
    <w:rsid w:val="00DD735B"/>
    <w:rsid w:val="00DD75DF"/>
    <w:rsid w:val="00DD780A"/>
    <w:rsid w:val="00DD7833"/>
    <w:rsid w:val="00DD7C49"/>
    <w:rsid w:val="00DE03C3"/>
    <w:rsid w:val="00DE07DE"/>
    <w:rsid w:val="00DE0954"/>
    <w:rsid w:val="00DE0987"/>
    <w:rsid w:val="00DE09EA"/>
    <w:rsid w:val="00DE0DFB"/>
    <w:rsid w:val="00DE0E1F"/>
    <w:rsid w:val="00DE1126"/>
    <w:rsid w:val="00DE14DB"/>
    <w:rsid w:val="00DE1BB0"/>
    <w:rsid w:val="00DE20CE"/>
    <w:rsid w:val="00DE27B9"/>
    <w:rsid w:val="00DE291C"/>
    <w:rsid w:val="00DE3281"/>
    <w:rsid w:val="00DE32BD"/>
    <w:rsid w:val="00DE4C6A"/>
    <w:rsid w:val="00DE4F04"/>
    <w:rsid w:val="00DE522B"/>
    <w:rsid w:val="00DE5BEF"/>
    <w:rsid w:val="00DE5C5D"/>
    <w:rsid w:val="00DE710A"/>
    <w:rsid w:val="00DE7638"/>
    <w:rsid w:val="00DE79CA"/>
    <w:rsid w:val="00DE7F6D"/>
    <w:rsid w:val="00DF04F9"/>
    <w:rsid w:val="00DF0786"/>
    <w:rsid w:val="00DF07EB"/>
    <w:rsid w:val="00DF0B12"/>
    <w:rsid w:val="00DF0BEF"/>
    <w:rsid w:val="00DF0C0A"/>
    <w:rsid w:val="00DF11CA"/>
    <w:rsid w:val="00DF1784"/>
    <w:rsid w:val="00DF1F55"/>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644"/>
    <w:rsid w:val="00E02875"/>
    <w:rsid w:val="00E02965"/>
    <w:rsid w:val="00E02E0B"/>
    <w:rsid w:val="00E03055"/>
    <w:rsid w:val="00E03063"/>
    <w:rsid w:val="00E03599"/>
    <w:rsid w:val="00E0380E"/>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182"/>
    <w:rsid w:val="00E10313"/>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E23"/>
    <w:rsid w:val="00E22111"/>
    <w:rsid w:val="00E222FC"/>
    <w:rsid w:val="00E223D9"/>
    <w:rsid w:val="00E22535"/>
    <w:rsid w:val="00E2298F"/>
    <w:rsid w:val="00E229FD"/>
    <w:rsid w:val="00E22CB9"/>
    <w:rsid w:val="00E22F11"/>
    <w:rsid w:val="00E23BEA"/>
    <w:rsid w:val="00E24147"/>
    <w:rsid w:val="00E247B4"/>
    <w:rsid w:val="00E2492F"/>
    <w:rsid w:val="00E24F33"/>
    <w:rsid w:val="00E251A2"/>
    <w:rsid w:val="00E25286"/>
    <w:rsid w:val="00E254E5"/>
    <w:rsid w:val="00E254F5"/>
    <w:rsid w:val="00E256CF"/>
    <w:rsid w:val="00E25896"/>
    <w:rsid w:val="00E25BCE"/>
    <w:rsid w:val="00E262CE"/>
    <w:rsid w:val="00E269D3"/>
    <w:rsid w:val="00E26A34"/>
    <w:rsid w:val="00E26E66"/>
    <w:rsid w:val="00E2798F"/>
    <w:rsid w:val="00E27A00"/>
    <w:rsid w:val="00E27A19"/>
    <w:rsid w:val="00E27CF0"/>
    <w:rsid w:val="00E27F2C"/>
    <w:rsid w:val="00E301D1"/>
    <w:rsid w:val="00E30DBF"/>
    <w:rsid w:val="00E30EAD"/>
    <w:rsid w:val="00E30EE0"/>
    <w:rsid w:val="00E30F72"/>
    <w:rsid w:val="00E31B8A"/>
    <w:rsid w:val="00E31BD8"/>
    <w:rsid w:val="00E3206C"/>
    <w:rsid w:val="00E3215F"/>
    <w:rsid w:val="00E324DE"/>
    <w:rsid w:val="00E32A05"/>
    <w:rsid w:val="00E32BE3"/>
    <w:rsid w:val="00E32E70"/>
    <w:rsid w:val="00E3371C"/>
    <w:rsid w:val="00E33E1C"/>
    <w:rsid w:val="00E34147"/>
    <w:rsid w:val="00E34CB6"/>
    <w:rsid w:val="00E34D35"/>
    <w:rsid w:val="00E3515A"/>
    <w:rsid w:val="00E3585C"/>
    <w:rsid w:val="00E35F9D"/>
    <w:rsid w:val="00E3606E"/>
    <w:rsid w:val="00E368B6"/>
    <w:rsid w:val="00E36E2C"/>
    <w:rsid w:val="00E36ECB"/>
    <w:rsid w:val="00E37068"/>
    <w:rsid w:val="00E3707E"/>
    <w:rsid w:val="00E37291"/>
    <w:rsid w:val="00E37602"/>
    <w:rsid w:val="00E37C0C"/>
    <w:rsid w:val="00E4061B"/>
    <w:rsid w:val="00E40C05"/>
    <w:rsid w:val="00E40C6C"/>
    <w:rsid w:val="00E40D7C"/>
    <w:rsid w:val="00E41056"/>
    <w:rsid w:val="00E410D6"/>
    <w:rsid w:val="00E417BC"/>
    <w:rsid w:val="00E41A79"/>
    <w:rsid w:val="00E41B06"/>
    <w:rsid w:val="00E426DA"/>
    <w:rsid w:val="00E4281C"/>
    <w:rsid w:val="00E42972"/>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2E"/>
    <w:rsid w:val="00E50111"/>
    <w:rsid w:val="00E50394"/>
    <w:rsid w:val="00E50884"/>
    <w:rsid w:val="00E50CAD"/>
    <w:rsid w:val="00E50CB1"/>
    <w:rsid w:val="00E513DD"/>
    <w:rsid w:val="00E5145C"/>
    <w:rsid w:val="00E514AA"/>
    <w:rsid w:val="00E5164B"/>
    <w:rsid w:val="00E516F2"/>
    <w:rsid w:val="00E51954"/>
    <w:rsid w:val="00E52159"/>
    <w:rsid w:val="00E52360"/>
    <w:rsid w:val="00E52705"/>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1C03"/>
    <w:rsid w:val="00E620C5"/>
    <w:rsid w:val="00E62139"/>
    <w:rsid w:val="00E6231E"/>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4F"/>
    <w:rsid w:val="00E6537D"/>
    <w:rsid w:val="00E65528"/>
    <w:rsid w:val="00E6553D"/>
    <w:rsid w:val="00E65D62"/>
    <w:rsid w:val="00E65E5B"/>
    <w:rsid w:val="00E65FE0"/>
    <w:rsid w:val="00E66042"/>
    <w:rsid w:val="00E66F17"/>
    <w:rsid w:val="00E672F0"/>
    <w:rsid w:val="00E67381"/>
    <w:rsid w:val="00E67BA4"/>
    <w:rsid w:val="00E70A71"/>
    <w:rsid w:val="00E70B12"/>
    <w:rsid w:val="00E70F61"/>
    <w:rsid w:val="00E712F5"/>
    <w:rsid w:val="00E71D0B"/>
    <w:rsid w:val="00E72054"/>
    <w:rsid w:val="00E7246B"/>
    <w:rsid w:val="00E72B84"/>
    <w:rsid w:val="00E72FBA"/>
    <w:rsid w:val="00E73199"/>
    <w:rsid w:val="00E73266"/>
    <w:rsid w:val="00E7362F"/>
    <w:rsid w:val="00E739B0"/>
    <w:rsid w:val="00E74013"/>
    <w:rsid w:val="00E741AB"/>
    <w:rsid w:val="00E743A9"/>
    <w:rsid w:val="00E74A3E"/>
    <w:rsid w:val="00E74CBF"/>
    <w:rsid w:val="00E74F29"/>
    <w:rsid w:val="00E74FC7"/>
    <w:rsid w:val="00E75A17"/>
    <w:rsid w:val="00E75FFA"/>
    <w:rsid w:val="00E76018"/>
    <w:rsid w:val="00E764C6"/>
    <w:rsid w:val="00E768AA"/>
    <w:rsid w:val="00E776DD"/>
    <w:rsid w:val="00E7785A"/>
    <w:rsid w:val="00E77CAE"/>
    <w:rsid w:val="00E77DDD"/>
    <w:rsid w:val="00E8018B"/>
    <w:rsid w:val="00E80430"/>
    <w:rsid w:val="00E807E2"/>
    <w:rsid w:val="00E80CC4"/>
    <w:rsid w:val="00E816AF"/>
    <w:rsid w:val="00E81A73"/>
    <w:rsid w:val="00E81C5F"/>
    <w:rsid w:val="00E81D89"/>
    <w:rsid w:val="00E81E6A"/>
    <w:rsid w:val="00E825EC"/>
    <w:rsid w:val="00E829ED"/>
    <w:rsid w:val="00E82B4E"/>
    <w:rsid w:val="00E83286"/>
    <w:rsid w:val="00E8334D"/>
    <w:rsid w:val="00E8372C"/>
    <w:rsid w:val="00E83A82"/>
    <w:rsid w:val="00E83CF0"/>
    <w:rsid w:val="00E84126"/>
    <w:rsid w:val="00E84532"/>
    <w:rsid w:val="00E84542"/>
    <w:rsid w:val="00E84621"/>
    <w:rsid w:val="00E846AF"/>
    <w:rsid w:val="00E852F1"/>
    <w:rsid w:val="00E856DD"/>
    <w:rsid w:val="00E85A14"/>
    <w:rsid w:val="00E85D3D"/>
    <w:rsid w:val="00E85E31"/>
    <w:rsid w:val="00E864BC"/>
    <w:rsid w:val="00E86D91"/>
    <w:rsid w:val="00E86F02"/>
    <w:rsid w:val="00E87202"/>
    <w:rsid w:val="00E87347"/>
    <w:rsid w:val="00E87B3F"/>
    <w:rsid w:val="00E87F35"/>
    <w:rsid w:val="00E904D3"/>
    <w:rsid w:val="00E90569"/>
    <w:rsid w:val="00E9072E"/>
    <w:rsid w:val="00E908B0"/>
    <w:rsid w:val="00E908B6"/>
    <w:rsid w:val="00E910FD"/>
    <w:rsid w:val="00E915BF"/>
    <w:rsid w:val="00E9176C"/>
    <w:rsid w:val="00E92737"/>
    <w:rsid w:val="00E9284E"/>
    <w:rsid w:val="00E92BD6"/>
    <w:rsid w:val="00E92DEA"/>
    <w:rsid w:val="00E93029"/>
    <w:rsid w:val="00E9381A"/>
    <w:rsid w:val="00E93D98"/>
    <w:rsid w:val="00E9404C"/>
    <w:rsid w:val="00E94512"/>
    <w:rsid w:val="00E94888"/>
    <w:rsid w:val="00E95021"/>
    <w:rsid w:val="00E95025"/>
    <w:rsid w:val="00E95227"/>
    <w:rsid w:val="00E95576"/>
    <w:rsid w:val="00E962AA"/>
    <w:rsid w:val="00E9636B"/>
    <w:rsid w:val="00E96576"/>
    <w:rsid w:val="00E96D09"/>
    <w:rsid w:val="00E96FED"/>
    <w:rsid w:val="00E97294"/>
    <w:rsid w:val="00E97366"/>
    <w:rsid w:val="00E97776"/>
    <w:rsid w:val="00E979FE"/>
    <w:rsid w:val="00E97F20"/>
    <w:rsid w:val="00EA0322"/>
    <w:rsid w:val="00EA034C"/>
    <w:rsid w:val="00EA08B3"/>
    <w:rsid w:val="00EA09C8"/>
    <w:rsid w:val="00EA0AC5"/>
    <w:rsid w:val="00EA0F13"/>
    <w:rsid w:val="00EA114B"/>
    <w:rsid w:val="00EA1178"/>
    <w:rsid w:val="00EA1449"/>
    <w:rsid w:val="00EA1822"/>
    <w:rsid w:val="00EA182F"/>
    <w:rsid w:val="00EA19E3"/>
    <w:rsid w:val="00EA1BEA"/>
    <w:rsid w:val="00EA1D08"/>
    <w:rsid w:val="00EA233C"/>
    <w:rsid w:val="00EA2415"/>
    <w:rsid w:val="00EA28ED"/>
    <w:rsid w:val="00EA29DF"/>
    <w:rsid w:val="00EA2B32"/>
    <w:rsid w:val="00EA3073"/>
    <w:rsid w:val="00EA3163"/>
    <w:rsid w:val="00EA3433"/>
    <w:rsid w:val="00EA3498"/>
    <w:rsid w:val="00EA397A"/>
    <w:rsid w:val="00EA3F5A"/>
    <w:rsid w:val="00EA4107"/>
    <w:rsid w:val="00EA4C44"/>
    <w:rsid w:val="00EA4D19"/>
    <w:rsid w:val="00EA4F8A"/>
    <w:rsid w:val="00EA56ED"/>
    <w:rsid w:val="00EA57A3"/>
    <w:rsid w:val="00EA5A7F"/>
    <w:rsid w:val="00EA5C9A"/>
    <w:rsid w:val="00EA660E"/>
    <w:rsid w:val="00EA6B2A"/>
    <w:rsid w:val="00EA6C70"/>
    <w:rsid w:val="00EA7530"/>
    <w:rsid w:val="00EA7BF6"/>
    <w:rsid w:val="00EA7C61"/>
    <w:rsid w:val="00EB0092"/>
    <w:rsid w:val="00EB01B0"/>
    <w:rsid w:val="00EB042B"/>
    <w:rsid w:val="00EB12F6"/>
    <w:rsid w:val="00EB1712"/>
    <w:rsid w:val="00EB1E86"/>
    <w:rsid w:val="00EB2307"/>
    <w:rsid w:val="00EB253F"/>
    <w:rsid w:val="00EB3226"/>
    <w:rsid w:val="00EB32DF"/>
    <w:rsid w:val="00EB3564"/>
    <w:rsid w:val="00EB38F4"/>
    <w:rsid w:val="00EB394B"/>
    <w:rsid w:val="00EB3C9C"/>
    <w:rsid w:val="00EB3DBF"/>
    <w:rsid w:val="00EB3EB1"/>
    <w:rsid w:val="00EB3F8C"/>
    <w:rsid w:val="00EB4036"/>
    <w:rsid w:val="00EB4738"/>
    <w:rsid w:val="00EB49DC"/>
    <w:rsid w:val="00EB4B1A"/>
    <w:rsid w:val="00EB4FEE"/>
    <w:rsid w:val="00EB52AF"/>
    <w:rsid w:val="00EB5314"/>
    <w:rsid w:val="00EB5537"/>
    <w:rsid w:val="00EB5940"/>
    <w:rsid w:val="00EB5F11"/>
    <w:rsid w:val="00EB61ED"/>
    <w:rsid w:val="00EB65AC"/>
    <w:rsid w:val="00EB6BC8"/>
    <w:rsid w:val="00EB736F"/>
    <w:rsid w:val="00EB74D6"/>
    <w:rsid w:val="00EB7608"/>
    <w:rsid w:val="00EB760C"/>
    <w:rsid w:val="00EC07D1"/>
    <w:rsid w:val="00EC08F4"/>
    <w:rsid w:val="00EC0A69"/>
    <w:rsid w:val="00EC0D4A"/>
    <w:rsid w:val="00EC122C"/>
    <w:rsid w:val="00EC1A00"/>
    <w:rsid w:val="00EC1B76"/>
    <w:rsid w:val="00EC1C96"/>
    <w:rsid w:val="00EC3971"/>
    <w:rsid w:val="00EC39A2"/>
    <w:rsid w:val="00EC4250"/>
    <w:rsid w:val="00EC446D"/>
    <w:rsid w:val="00EC483B"/>
    <w:rsid w:val="00EC4911"/>
    <w:rsid w:val="00EC50C9"/>
    <w:rsid w:val="00EC51B4"/>
    <w:rsid w:val="00EC5220"/>
    <w:rsid w:val="00EC5523"/>
    <w:rsid w:val="00EC563C"/>
    <w:rsid w:val="00EC5C13"/>
    <w:rsid w:val="00EC5C28"/>
    <w:rsid w:val="00EC5EE0"/>
    <w:rsid w:val="00EC621C"/>
    <w:rsid w:val="00EC6270"/>
    <w:rsid w:val="00EC6615"/>
    <w:rsid w:val="00EC686D"/>
    <w:rsid w:val="00EC6AA7"/>
    <w:rsid w:val="00EC6B9F"/>
    <w:rsid w:val="00EC729A"/>
    <w:rsid w:val="00EC755A"/>
    <w:rsid w:val="00EC7750"/>
    <w:rsid w:val="00EC77BC"/>
    <w:rsid w:val="00EC7833"/>
    <w:rsid w:val="00EC7A43"/>
    <w:rsid w:val="00EC7AAB"/>
    <w:rsid w:val="00ED00CE"/>
    <w:rsid w:val="00ED09D9"/>
    <w:rsid w:val="00ED0C6B"/>
    <w:rsid w:val="00ED0EAE"/>
    <w:rsid w:val="00ED0F86"/>
    <w:rsid w:val="00ED1197"/>
    <w:rsid w:val="00ED12C1"/>
    <w:rsid w:val="00ED1FE7"/>
    <w:rsid w:val="00ED23BA"/>
    <w:rsid w:val="00ED24C7"/>
    <w:rsid w:val="00ED2657"/>
    <w:rsid w:val="00ED2A41"/>
    <w:rsid w:val="00ED2EB8"/>
    <w:rsid w:val="00ED2EFB"/>
    <w:rsid w:val="00ED34F6"/>
    <w:rsid w:val="00ED35C0"/>
    <w:rsid w:val="00ED3819"/>
    <w:rsid w:val="00ED3911"/>
    <w:rsid w:val="00ED3DA0"/>
    <w:rsid w:val="00ED423A"/>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BB3"/>
    <w:rsid w:val="00ED7CF4"/>
    <w:rsid w:val="00ED7D94"/>
    <w:rsid w:val="00EE081C"/>
    <w:rsid w:val="00EE09E4"/>
    <w:rsid w:val="00EE0BDC"/>
    <w:rsid w:val="00EE0CC9"/>
    <w:rsid w:val="00EE10E5"/>
    <w:rsid w:val="00EE1603"/>
    <w:rsid w:val="00EE1A55"/>
    <w:rsid w:val="00EE20CF"/>
    <w:rsid w:val="00EE2153"/>
    <w:rsid w:val="00EE2531"/>
    <w:rsid w:val="00EE36B2"/>
    <w:rsid w:val="00EE3A69"/>
    <w:rsid w:val="00EE3D13"/>
    <w:rsid w:val="00EE3D35"/>
    <w:rsid w:val="00EE3EBB"/>
    <w:rsid w:val="00EE497A"/>
    <w:rsid w:val="00EE4997"/>
    <w:rsid w:val="00EE49F1"/>
    <w:rsid w:val="00EE4AFC"/>
    <w:rsid w:val="00EE61AD"/>
    <w:rsid w:val="00EE6A67"/>
    <w:rsid w:val="00EE6E5F"/>
    <w:rsid w:val="00EE6EF4"/>
    <w:rsid w:val="00EE782E"/>
    <w:rsid w:val="00EE78DF"/>
    <w:rsid w:val="00EE7946"/>
    <w:rsid w:val="00EE7957"/>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094"/>
    <w:rsid w:val="00EF563F"/>
    <w:rsid w:val="00EF5823"/>
    <w:rsid w:val="00EF6108"/>
    <w:rsid w:val="00EF6341"/>
    <w:rsid w:val="00EF63F4"/>
    <w:rsid w:val="00EF6562"/>
    <w:rsid w:val="00EF668E"/>
    <w:rsid w:val="00EF682B"/>
    <w:rsid w:val="00EF692B"/>
    <w:rsid w:val="00EF6BF0"/>
    <w:rsid w:val="00EF7A5F"/>
    <w:rsid w:val="00F004EB"/>
    <w:rsid w:val="00F00518"/>
    <w:rsid w:val="00F0072E"/>
    <w:rsid w:val="00F009B0"/>
    <w:rsid w:val="00F01211"/>
    <w:rsid w:val="00F016B3"/>
    <w:rsid w:val="00F018EC"/>
    <w:rsid w:val="00F01E57"/>
    <w:rsid w:val="00F01F96"/>
    <w:rsid w:val="00F024B4"/>
    <w:rsid w:val="00F028E1"/>
    <w:rsid w:val="00F02C33"/>
    <w:rsid w:val="00F02D86"/>
    <w:rsid w:val="00F03856"/>
    <w:rsid w:val="00F038E2"/>
    <w:rsid w:val="00F038F7"/>
    <w:rsid w:val="00F04172"/>
    <w:rsid w:val="00F041AE"/>
    <w:rsid w:val="00F041BD"/>
    <w:rsid w:val="00F0445D"/>
    <w:rsid w:val="00F04535"/>
    <w:rsid w:val="00F048BD"/>
    <w:rsid w:val="00F04D17"/>
    <w:rsid w:val="00F056C8"/>
    <w:rsid w:val="00F05A31"/>
    <w:rsid w:val="00F05C62"/>
    <w:rsid w:val="00F05EE8"/>
    <w:rsid w:val="00F064F0"/>
    <w:rsid w:val="00F06508"/>
    <w:rsid w:val="00F0669A"/>
    <w:rsid w:val="00F068E6"/>
    <w:rsid w:val="00F07639"/>
    <w:rsid w:val="00F076EE"/>
    <w:rsid w:val="00F07860"/>
    <w:rsid w:val="00F078A2"/>
    <w:rsid w:val="00F078CD"/>
    <w:rsid w:val="00F07A4A"/>
    <w:rsid w:val="00F07ADB"/>
    <w:rsid w:val="00F10310"/>
    <w:rsid w:val="00F10954"/>
    <w:rsid w:val="00F11097"/>
    <w:rsid w:val="00F11189"/>
    <w:rsid w:val="00F11349"/>
    <w:rsid w:val="00F11738"/>
    <w:rsid w:val="00F11892"/>
    <w:rsid w:val="00F11CCD"/>
    <w:rsid w:val="00F12070"/>
    <w:rsid w:val="00F124C4"/>
    <w:rsid w:val="00F128E3"/>
    <w:rsid w:val="00F12FE6"/>
    <w:rsid w:val="00F1306F"/>
    <w:rsid w:val="00F132D1"/>
    <w:rsid w:val="00F13416"/>
    <w:rsid w:val="00F1353E"/>
    <w:rsid w:val="00F13590"/>
    <w:rsid w:val="00F13B6C"/>
    <w:rsid w:val="00F13EF6"/>
    <w:rsid w:val="00F13F1F"/>
    <w:rsid w:val="00F13F32"/>
    <w:rsid w:val="00F13F3F"/>
    <w:rsid w:val="00F14412"/>
    <w:rsid w:val="00F14445"/>
    <w:rsid w:val="00F1473E"/>
    <w:rsid w:val="00F15553"/>
    <w:rsid w:val="00F15559"/>
    <w:rsid w:val="00F159B8"/>
    <w:rsid w:val="00F15E3E"/>
    <w:rsid w:val="00F16146"/>
    <w:rsid w:val="00F16698"/>
    <w:rsid w:val="00F169D7"/>
    <w:rsid w:val="00F1756F"/>
    <w:rsid w:val="00F1787A"/>
    <w:rsid w:val="00F17CEA"/>
    <w:rsid w:val="00F204AA"/>
    <w:rsid w:val="00F20DF0"/>
    <w:rsid w:val="00F210A1"/>
    <w:rsid w:val="00F21378"/>
    <w:rsid w:val="00F21940"/>
    <w:rsid w:val="00F21A36"/>
    <w:rsid w:val="00F21C72"/>
    <w:rsid w:val="00F21CCD"/>
    <w:rsid w:val="00F21E4C"/>
    <w:rsid w:val="00F21F1B"/>
    <w:rsid w:val="00F2284B"/>
    <w:rsid w:val="00F22851"/>
    <w:rsid w:val="00F229EB"/>
    <w:rsid w:val="00F233FC"/>
    <w:rsid w:val="00F23E78"/>
    <w:rsid w:val="00F23EA0"/>
    <w:rsid w:val="00F24333"/>
    <w:rsid w:val="00F244FE"/>
    <w:rsid w:val="00F247C5"/>
    <w:rsid w:val="00F248B9"/>
    <w:rsid w:val="00F24944"/>
    <w:rsid w:val="00F24A35"/>
    <w:rsid w:val="00F24C06"/>
    <w:rsid w:val="00F24DDE"/>
    <w:rsid w:val="00F25298"/>
    <w:rsid w:val="00F25616"/>
    <w:rsid w:val="00F25B71"/>
    <w:rsid w:val="00F25E0F"/>
    <w:rsid w:val="00F2620C"/>
    <w:rsid w:val="00F26603"/>
    <w:rsid w:val="00F267DB"/>
    <w:rsid w:val="00F269A3"/>
    <w:rsid w:val="00F26CD9"/>
    <w:rsid w:val="00F26E1A"/>
    <w:rsid w:val="00F271BB"/>
    <w:rsid w:val="00F272C0"/>
    <w:rsid w:val="00F27780"/>
    <w:rsid w:val="00F277A6"/>
    <w:rsid w:val="00F2794B"/>
    <w:rsid w:val="00F27A37"/>
    <w:rsid w:val="00F27A3C"/>
    <w:rsid w:val="00F27A3F"/>
    <w:rsid w:val="00F27AB5"/>
    <w:rsid w:val="00F301CC"/>
    <w:rsid w:val="00F303A1"/>
    <w:rsid w:val="00F304DF"/>
    <w:rsid w:val="00F30F65"/>
    <w:rsid w:val="00F318C8"/>
    <w:rsid w:val="00F31A5B"/>
    <w:rsid w:val="00F31C91"/>
    <w:rsid w:val="00F31C9A"/>
    <w:rsid w:val="00F31CCC"/>
    <w:rsid w:val="00F31D19"/>
    <w:rsid w:val="00F3204F"/>
    <w:rsid w:val="00F327AA"/>
    <w:rsid w:val="00F3304D"/>
    <w:rsid w:val="00F331B8"/>
    <w:rsid w:val="00F331DA"/>
    <w:rsid w:val="00F33227"/>
    <w:rsid w:val="00F33D77"/>
    <w:rsid w:val="00F33DEA"/>
    <w:rsid w:val="00F33E93"/>
    <w:rsid w:val="00F33FDF"/>
    <w:rsid w:val="00F341CB"/>
    <w:rsid w:val="00F3465B"/>
    <w:rsid w:val="00F34A54"/>
    <w:rsid w:val="00F34EAC"/>
    <w:rsid w:val="00F3523F"/>
    <w:rsid w:val="00F35840"/>
    <w:rsid w:val="00F3585E"/>
    <w:rsid w:val="00F35D9B"/>
    <w:rsid w:val="00F35FDF"/>
    <w:rsid w:val="00F368D7"/>
    <w:rsid w:val="00F36C78"/>
    <w:rsid w:val="00F375AE"/>
    <w:rsid w:val="00F40403"/>
    <w:rsid w:val="00F406CF"/>
    <w:rsid w:val="00F40AB4"/>
    <w:rsid w:val="00F41112"/>
    <w:rsid w:val="00F411B4"/>
    <w:rsid w:val="00F41594"/>
    <w:rsid w:val="00F4185B"/>
    <w:rsid w:val="00F418D3"/>
    <w:rsid w:val="00F42107"/>
    <w:rsid w:val="00F421CA"/>
    <w:rsid w:val="00F42A49"/>
    <w:rsid w:val="00F42A7A"/>
    <w:rsid w:val="00F42EFD"/>
    <w:rsid w:val="00F42F4C"/>
    <w:rsid w:val="00F43039"/>
    <w:rsid w:val="00F43CB0"/>
    <w:rsid w:val="00F440C9"/>
    <w:rsid w:val="00F440EE"/>
    <w:rsid w:val="00F44818"/>
    <w:rsid w:val="00F4503F"/>
    <w:rsid w:val="00F451F3"/>
    <w:rsid w:val="00F4541A"/>
    <w:rsid w:val="00F45C9E"/>
    <w:rsid w:val="00F45CA1"/>
    <w:rsid w:val="00F46526"/>
    <w:rsid w:val="00F47012"/>
    <w:rsid w:val="00F47307"/>
    <w:rsid w:val="00F4763B"/>
    <w:rsid w:val="00F477F2"/>
    <w:rsid w:val="00F47BB9"/>
    <w:rsid w:val="00F47E7E"/>
    <w:rsid w:val="00F501F3"/>
    <w:rsid w:val="00F5023D"/>
    <w:rsid w:val="00F50A03"/>
    <w:rsid w:val="00F50C6C"/>
    <w:rsid w:val="00F50F92"/>
    <w:rsid w:val="00F51056"/>
    <w:rsid w:val="00F51676"/>
    <w:rsid w:val="00F51D00"/>
    <w:rsid w:val="00F520BA"/>
    <w:rsid w:val="00F520C0"/>
    <w:rsid w:val="00F523FB"/>
    <w:rsid w:val="00F52A74"/>
    <w:rsid w:val="00F52E42"/>
    <w:rsid w:val="00F531E0"/>
    <w:rsid w:val="00F534CD"/>
    <w:rsid w:val="00F534E4"/>
    <w:rsid w:val="00F536DF"/>
    <w:rsid w:val="00F53818"/>
    <w:rsid w:val="00F538E5"/>
    <w:rsid w:val="00F53BA6"/>
    <w:rsid w:val="00F53D55"/>
    <w:rsid w:val="00F54144"/>
    <w:rsid w:val="00F54320"/>
    <w:rsid w:val="00F543C3"/>
    <w:rsid w:val="00F54494"/>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600"/>
    <w:rsid w:val="00F60818"/>
    <w:rsid w:val="00F6092F"/>
    <w:rsid w:val="00F609DC"/>
    <w:rsid w:val="00F60AB8"/>
    <w:rsid w:val="00F60BCE"/>
    <w:rsid w:val="00F60D52"/>
    <w:rsid w:val="00F6141B"/>
    <w:rsid w:val="00F6158A"/>
    <w:rsid w:val="00F619F6"/>
    <w:rsid w:val="00F61ADE"/>
    <w:rsid w:val="00F62154"/>
    <w:rsid w:val="00F62FAC"/>
    <w:rsid w:val="00F630AA"/>
    <w:rsid w:val="00F635D9"/>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689E"/>
    <w:rsid w:val="00F66F8E"/>
    <w:rsid w:val="00F67155"/>
    <w:rsid w:val="00F67158"/>
    <w:rsid w:val="00F672D7"/>
    <w:rsid w:val="00F674E3"/>
    <w:rsid w:val="00F67C55"/>
    <w:rsid w:val="00F67C84"/>
    <w:rsid w:val="00F700B6"/>
    <w:rsid w:val="00F7012D"/>
    <w:rsid w:val="00F704A7"/>
    <w:rsid w:val="00F7061C"/>
    <w:rsid w:val="00F70890"/>
    <w:rsid w:val="00F7215C"/>
    <w:rsid w:val="00F72873"/>
    <w:rsid w:val="00F72A89"/>
    <w:rsid w:val="00F72CD7"/>
    <w:rsid w:val="00F72DC1"/>
    <w:rsid w:val="00F72E3E"/>
    <w:rsid w:val="00F72EA2"/>
    <w:rsid w:val="00F731FF"/>
    <w:rsid w:val="00F733F4"/>
    <w:rsid w:val="00F73B13"/>
    <w:rsid w:val="00F73E79"/>
    <w:rsid w:val="00F73F66"/>
    <w:rsid w:val="00F74471"/>
    <w:rsid w:val="00F74CA7"/>
    <w:rsid w:val="00F74D16"/>
    <w:rsid w:val="00F74E3B"/>
    <w:rsid w:val="00F751BE"/>
    <w:rsid w:val="00F75223"/>
    <w:rsid w:val="00F75E2C"/>
    <w:rsid w:val="00F760EE"/>
    <w:rsid w:val="00F76223"/>
    <w:rsid w:val="00F76B07"/>
    <w:rsid w:val="00F77161"/>
    <w:rsid w:val="00F77256"/>
    <w:rsid w:val="00F77596"/>
    <w:rsid w:val="00F77896"/>
    <w:rsid w:val="00F77BB3"/>
    <w:rsid w:val="00F800B0"/>
    <w:rsid w:val="00F80204"/>
    <w:rsid w:val="00F80770"/>
    <w:rsid w:val="00F8097E"/>
    <w:rsid w:val="00F80CF4"/>
    <w:rsid w:val="00F81205"/>
    <w:rsid w:val="00F8149A"/>
    <w:rsid w:val="00F816B7"/>
    <w:rsid w:val="00F8178C"/>
    <w:rsid w:val="00F81C1E"/>
    <w:rsid w:val="00F81E14"/>
    <w:rsid w:val="00F8291D"/>
    <w:rsid w:val="00F83203"/>
    <w:rsid w:val="00F832FF"/>
    <w:rsid w:val="00F836D5"/>
    <w:rsid w:val="00F83F67"/>
    <w:rsid w:val="00F84461"/>
    <w:rsid w:val="00F848D5"/>
    <w:rsid w:val="00F85101"/>
    <w:rsid w:val="00F851C4"/>
    <w:rsid w:val="00F85475"/>
    <w:rsid w:val="00F858E0"/>
    <w:rsid w:val="00F85E15"/>
    <w:rsid w:val="00F864E7"/>
    <w:rsid w:val="00F8670F"/>
    <w:rsid w:val="00F86963"/>
    <w:rsid w:val="00F87086"/>
    <w:rsid w:val="00F8793E"/>
    <w:rsid w:val="00F90131"/>
    <w:rsid w:val="00F90134"/>
    <w:rsid w:val="00F907C7"/>
    <w:rsid w:val="00F91434"/>
    <w:rsid w:val="00F9198D"/>
    <w:rsid w:val="00F91B15"/>
    <w:rsid w:val="00F91B7E"/>
    <w:rsid w:val="00F92016"/>
    <w:rsid w:val="00F925B4"/>
    <w:rsid w:val="00F925F6"/>
    <w:rsid w:val="00F9279F"/>
    <w:rsid w:val="00F92F5C"/>
    <w:rsid w:val="00F93AA3"/>
    <w:rsid w:val="00F94191"/>
    <w:rsid w:val="00F9443B"/>
    <w:rsid w:val="00F94CA5"/>
    <w:rsid w:val="00F9525D"/>
    <w:rsid w:val="00F952C5"/>
    <w:rsid w:val="00F953FE"/>
    <w:rsid w:val="00F97540"/>
    <w:rsid w:val="00F9777B"/>
    <w:rsid w:val="00F979B0"/>
    <w:rsid w:val="00F97C39"/>
    <w:rsid w:val="00F97DE5"/>
    <w:rsid w:val="00F97FB0"/>
    <w:rsid w:val="00FA09C7"/>
    <w:rsid w:val="00FA0BCC"/>
    <w:rsid w:val="00FA0FB6"/>
    <w:rsid w:val="00FA1070"/>
    <w:rsid w:val="00FA164F"/>
    <w:rsid w:val="00FA165E"/>
    <w:rsid w:val="00FA17BA"/>
    <w:rsid w:val="00FA1ACB"/>
    <w:rsid w:val="00FA1BB5"/>
    <w:rsid w:val="00FA1FDF"/>
    <w:rsid w:val="00FA21F4"/>
    <w:rsid w:val="00FA27F9"/>
    <w:rsid w:val="00FA2F06"/>
    <w:rsid w:val="00FA2F3A"/>
    <w:rsid w:val="00FA304B"/>
    <w:rsid w:val="00FA3214"/>
    <w:rsid w:val="00FA3305"/>
    <w:rsid w:val="00FA397C"/>
    <w:rsid w:val="00FA39B0"/>
    <w:rsid w:val="00FA3D5B"/>
    <w:rsid w:val="00FA3E49"/>
    <w:rsid w:val="00FA4187"/>
    <w:rsid w:val="00FA4C7D"/>
    <w:rsid w:val="00FA4ED6"/>
    <w:rsid w:val="00FA4FD7"/>
    <w:rsid w:val="00FA5481"/>
    <w:rsid w:val="00FA5750"/>
    <w:rsid w:val="00FA5874"/>
    <w:rsid w:val="00FA5BAE"/>
    <w:rsid w:val="00FA6476"/>
    <w:rsid w:val="00FA6A95"/>
    <w:rsid w:val="00FA6E13"/>
    <w:rsid w:val="00FA70CC"/>
    <w:rsid w:val="00FA7316"/>
    <w:rsid w:val="00FA77D4"/>
    <w:rsid w:val="00FA798A"/>
    <w:rsid w:val="00FA7E20"/>
    <w:rsid w:val="00FB0A35"/>
    <w:rsid w:val="00FB0FF2"/>
    <w:rsid w:val="00FB187F"/>
    <w:rsid w:val="00FB18B5"/>
    <w:rsid w:val="00FB197F"/>
    <w:rsid w:val="00FB23DD"/>
    <w:rsid w:val="00FB2830"/>
    <w:rsid w:val="00FB2F57"/>
    <w:rsid w:val="00FB312F"/>
    <w:rsid w:val="00FB3542"/>
    <w:rsid w:val="00FB35C3"/>
    <w:rsid w:val="00FB409D"/>
    <w:rsid w:val="00FB4272"/>
    <w:rsid w:val="00FB50D5"/>
    <w:rsid w:val="00FB546C"/>
    <w:rsid w:val="00FB580C"/>
    <w:rsid w:val="00FB584F"/>
    <w:rsid w:val="00FB5D61"/>
    <w:rsid w:val="00FB6343"/>
    <w:rsid w:val="00FB6A75"/>
    <w:rsid w:val="00FB6BF7"/>
    <w:rsid w:val="00FB746B"/>
    <w:rsid w:val="00FB74A0"/>
    <w:rsid w:val="00FB7A09"/>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987"/>
    <w:rsid w:val="00FC4A9E"/>
    <w:rsid w:val="00FC4DDB"/>
    <w:rsid w:val="00FC51A3"/>
    <w:rsid w:val="00FC5353"/>
    <w:rsid w:val="00FC539A"/>
    <w:rsid w:val="00FC5DF3"/>
    <w:rsid w:val="00FC5E4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2F"/>
    <w:rsid w:val="00FD3BEE"/>
    <w:rsid w:val="00FD3D3D"/>
    <w:rsid w:val="00FD49B4"/>
    <w:rsid w:val="00FD4B84"/>
    <w:rsid w:val="00FD4B91"/>
    <w:rsid w:val="00FD4EA0"/>
    <w:rsid w:val="00FD5F8B"/>
    <w:rsid w:val="00FD61E3"/>
    <w:rsid w:val="00FD6751"/>
    <w:rsid w:val="00FD6D64"/>
    <w:rsid w:val="00FD701C"/>
    <w:rsid w:val="00FD7473"/>
    <w:rsid w:val="00FD76D9"/>
    <w:rsid w:val="00FD78CB"/>
    <w:rsid w:val="00FD7A25"/>
    <w:rsid w:val="00FD7A5A"/>
    <w:rsid w:val="00FD7DCF"/>
    <w:rsid w:val="00FD7F1A"/>
    <w:rsid w:val="00FE00DF"/>
    <w:rsid w:val="00FE01E9"/>
    <w:rsid w:val="00FE0888"/>
    <w:rsid w:val="00FE0AF7"/>
    <w:rsid w:val="00FE1448"/>
    <w:rsid w:val="00FE1B15"/>
    <w:rsid w:val="00FE22B4"/>
    <w:rsid w:val="00FE22B8"/>
    <w:rsid w:val="00FE2FCD"/>
    <w:rsid w:val="00FE31A3"/>
    <w:rsid w:val="00FE31B9"/>
    <w:rsid w:val="00FE3716"/>
    <w:rsid w:val="00FE37FF"/>
    <w:rsid w:val="00FE389E"/>
    <w:rsid w:val="00FE449C"/>
    <w:rsid w:val="00FE4949"/>
    <w:rsid w:val="00FE4B78"/>
    <w:rsid w:val="00FE4B9D"/>
    <w:rsid w:val="00FE55DF"/>
    <w:rsid w:val="00FE5641"/>
    <w:rsid w:val="00FE5A58"/>
    <w:rsid w:val="00FE5C10"/>
    <w:rsid w:val="00FE5CAA"/>
    <w:rsid w:val="00FE6915"/>
    <w:rsid w:val="00FE6E29"/>
    <w:rsid w:val="00FE72AE"/>
    <w:rsid w:val="00FE744D"/>
    <w:rsid w:val="00FE7BC4"/>
    <w:rsid w:val="00FF0A09"/>
    <w:rsid w:val="00FF0BE3"/>
    <w:rsid w:val="00FF0BF3"/>
    <w:rsid w:val="00FF11C6"/>
    <w:rsid w:val="00FF1384"/>
    <w:rsid w:val="00FF13A0"/>
    <w:rsid w:val="00FF1501"/>
    <w:rsid w:val="00FF1648"/>
    <w:rsid w:val="00FF16EC"/>
    <w:rsid w:val="00FF1B34"/>
    <w:rsid w:val="00FF21B1"/>
    <w:rsid w:val="00FF2495"/>
    <w:rsid w:val="00FF2AC3"/>
    <w:rsid w:val="00FF2EC4"/>
    <w:rsid w:val="00FF2FE7"/>
    <w:rsid w:val="00FF3625"/>
    <w:rsid w:val="00FF36AA"/>
    <w:rsid w:val="00FF3D9F"/>
    <w:rsid w:val="00FF4055"/>
    <w:rsid w:val="00FF4786"/>
    <w:rsid w:val="00FF4BA5"/>
    <w:rsid w:val="00FF4D59"/>
    <w:rsid w:val="00FF5169"/>
    <w:rsid w:val="00FF5174"/>
    <w:rsid w:val="00FF5328"/>
    <w:rsid w:val="00FF5399"/>
    <w:rsid w:val="00FF58A7"/>
    <w:rsid w:val="00FF6263"/>
    <w:rsid w:val="00FF654A"/>
    <w:rsid w:val="00FF6A50"/>
    <w:rsid w:val="00FF6D0F"/>
    <w:rsid w:val="00FF74EF"/>
    <w:rsid w:val="00FF75FD"/>
    <w:rsid w:val="00FF786F"/>
    <w:rsid w:val="1102BC08"/>
    <w:rsid w:val="12AA220B"/>
    <w:rsid w:val="15297E71"/>
    <w:rsid w:val="165C3D70"/>
    <w:rsid w:val="18D9EB76"/>
    <w:rsid w:val="1A7A1133"/>
    <w:rsid w:val="1ACBB68C"/>
    <w:rsid w:val="1D5259FF"/>
    <w:rsid w:val="1FC0D770"/>
    <w:rsid w:val="21F4C742"/>
    <w:rsid w:val="3270C046"/>
    <w:rsid w:val="33168982"/>
    <w:rsid w:val="34A4463A"/>
    <w:rsid w:val="3BA92B65"/>
    <w:rsid w:val="3C90E3B4"/>
    <w:rsid w:val="4464383E"/>
    <w:rsid w:val="4478D364"/>
    <w:rsid w:val="44D5C70D"/>
    <w:rsid w:val="4C0CA3C2"/>
    <w:rsid w:val="4C8BFABC"/>
    <w:rsid w:val="536F92E4"/>
    <w:rsid w:val="54B12318"/>
    <w:rsid w:val="5C22E852"/>
    <w:rsid w:val="637259AB"/>
    <w:rsid w:val="6FB48A7B"/>
    <w:rsid w:val="7E183D4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A5C5AF2"/>
  <w15:docId w15:val="{4BE035DB-0C72-4A34-9D3C-0C21DC15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1501"/>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412676"/>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paragraph" w:customStyle="1" w:styleId="paragraph">
    <w:name w:val="paragraph"/>
    <w:basedOn w:val="Normal"/>
    <w:rsid w:val="00FB187F"/>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customStyle="1" w:styleId="normaltextrun">
    <w:name w:val="normaltextrun"/>
    <w:basedOn w:val="DefaultParagraphFont"/>
    <w:rsid w:val="00FB187F"/>
  </w:style>
  <w:style w:type="character" w:customStyle="1" w:styleId="eop">
    <w:name w:val="eop"/>
    <w:basedOn w:val="DefaultParagraphFont"/>
    <w:rsid w:val="00FB187F"/>
  </w:style>
  <w:style w:type="table" w:styleId="TableGridLight">
    <w:name w:val="Grid Table Light"/>
    <w:basedOn w:val="TableNormal"/>
    <w:uiPriority w:val="40"/>
    <w:rsid w:val="00FB187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F90131"/>
    <w:pPr>
      <w:autoSpaceDE w:val="0"/>
      <w:autoSpaceDN w:val="0"/>
      <w:adjustRightInd w:val="0"/>
      <w:spacing w:line="240" w:lineRule="auto"/>
    </w:pPr>
    <w:rPr>
      <w:rFonts w:ascii="Times New Roman" w:hAnsi="Times New Roman" w:cs="Times New Roman"/>
      <w:color w:val="000000"/>
      <w:sz w:val="24"/>
      <w:szCs w:val="24"/>
    </w:rPr>
  </w:style>
  <w:style w:type="paragraph" w:styleId="EndnoteText">
    <w:name w:val="endnote text"/>
    <w:basedOn w:val="Normal"/>
    <w:link w:val="EndnoteTextChar"/>
    <w:semiHidden/>
    <w:unhideWhenUsed/>
    <w:rsid w:val="00523C88"/>
    <w:pPr>
      <w:spacing w:line="240" w:lineRule="auto"/>
    </w:pPr>
  </w:style>
  <w:style w:type="character" w:customStyle="1" w:styleId="EndnoteTextChar">
    <w:name w:val="Endnote Text Char"/>
    <w:basedOn w:val="DefaultParagraphFont"/>
    <w:link w:val="EndnoteText"/>
    <w:semiHidden/>
    <w:rsid w:val="00523C88"/>
  </w:style>
  <w:style w:type="character" w:styleId="EndnoteReference">
    <w:name w:val="endnote reference"/>
    <w:basedOn w:val="DefaultParagraphFont"/>
    <w:semiHidden/>
    <w:unhideWhenUsed/>
    <w:rsid w:val="00523C88"/>
    <w:rPr>
      <w:vertAlign w:val="superscript"/>
    </w:rPr>
  </w:style>
  <w:style w:type="character" w:styleId="UnresolvedMention">
    <w:name w:val="Unresolved Mention"/>
    <w:basedOn w:val="DefaultParagraphFont"/>
    <w:uiPriority w:val="99"/>
    <w:unhideWhenUsed/>
    <w:rsid w:val="005D0862"/>
    <w:rPr>
      <w:color w:val="605E5C"/>
      <w:shd w:val="clear" w:color="auto" w:fill="E1DFDD"/>
    </w:rPr>
  </w:style>
  <w:style w:type="paragraph" w:styleId="Revision">
    <w:name w:val="Revision"/>
    <w:hidden/>
    <w:uiPriority w:val="99"/>
    <w:semiHidden/>
    <w:rsid w:val="003D6567"/>
    <w:pPr>
      <w:spacing w:line="240" w:lineRule="auto"/>
    </w:pPr>
  </w:style>
  <w:style w:type="table" w:styleId="GridTable4-Accent2">
    <w:name w:val="Grid Table 4 Accent 2"/>
    <w:basedOn w:val="TableNormal"/>
    <w:uiPriority w:val="49"/>
    <w:rsid w:val="00EE497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customStyle="1" w:styleId="PlainTable21">
    <w:name w:val="Plain Table 21"/>
    <w:basedOn w:val="TableNormal"/>
    <w:next w:val="PlainTable2"/>
    <w:uiPriority w:val="42"/>
    <w:rsid w:val="00DB334E"/>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Mention">
    <w:name w:val="Mention"/>
    <w:basedOn w:val="DefaultParagraphFont"/>
    <w:uiPriority w:val="99"/>
    <w:unhideWhenUsed/>
    <w:rsid w:val="0085415E"/>
    <w:rPr>
      <w:color w:val="2B579A"/>
      <w:shd w:val="clear" w:color="auto" w:fill="E1DFDD"/>
    </w:rPr>
  </w:style>
  <w:style w:type="character" w:styleId="Strong">
    <w:name w:val="Strong"/>
    <w:basedOn w:val="DefaultParagraphFont"/>
    <w:uiPriority w:val="22"/>
    <w:qFormat/>
    <w:rsid w:val="003A12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86480">
      <w:bodyDiv w:val="1"/>
      <w:marLeft w:val="0"/>
      <w:marRight w:val="0"/>
      <w:marTop w:val="0"/>
      <w:marBottom w:val="0"/>
      <w:divBdr>
        <w:top w:val="none" w:sz="0" w:space="0" w:color="auto"/>
        <w:left w:val="none" w:sz="0" w:space="0" w:color="auto"/>
        <w:bottom w:val="none" w:sz="0" w:space="0" w:color="auto"/>
        <w:right w:val="none" w:sz="0" w:space="0" w:color="auto"/>
      </w:divBdr>
      <w:divsChild>
        <w:div w:id="1516840272">
          <w:marLeft w:val="547"/>
          <w:marRight w:val="0"/>
          <w:marTop w:val="0"/>
          <w:marBottom w:val="0"/>
          <w:divBdr>
            <w:top w:val="none" w:sz="0" w:space="0" w:color="auto"/>
            <w:left w:val="none" w:sz="0" w:space="0" w:color="auto"/>
            <w:bottom w:val="none" w:sz="0" w:space="0" w:color="auto"/>
            <w:right w:val="none" w:sz="0" w:space="0" w:color="auto"/>
          </w:divBdr>
        </w:div>
      </w:divsChild>
    </w:div>
    <w:div w:id="55326113">
      <w:bodyDiv w:val="1"/>
      <w:marLeft w:val="0"/>
      <w:marRight w:val="0"/>
      <w:marTop w:val="0"/>
      <w:marBottom w:val="0"/>
      <w:divBdr>
        <w:top w:val="none" w:sz="0" w:space="0" w:color="auto"/>
        <w:left w:val="none" w:sz="0" w:space="0" w:color="auto"/>
        <w:bottom w:val="none" w:sz="0" w:space="0" w:color="auto"/>
        <w:right w:val="none" w:sz="0" w:space="0" w:color="auto"/>
      </w:divBdr>
      <w:divsChild>
        <w:div w:id="472063034">
          <w:marLeft w:val="0"/>
          <w:marRight w:val="0"/>
          <w:marTop w:val="0"/>
          <w:marBottom w:val="0"/>
          <w:divBdr>
            <w:top w:val="none" w:sz="0" w:space="0" w:color="auto"/>
            <w:left w:val="none" w:sz="0" w:space="0" w:color="auto"/>
            <w:bottom w:val="none" w:sz="0" w:space="0" w:color="auto"/>
            <w:right w:val="none" w:sz="0" w:space="0" w:color="auto"/>
          </w:divBdr>
          <w:divsChild>
            <w:div w:id="835532498">
              <w:marLeft w:val="0"/>
              <w:marRight w:val="0"/>
              <w:marTop w:val="0"/>
              <w:marBottom w:val="0"/>
              <w:divBdr>
                <w:top w:val="none" w:sz="0" w:space="0" w:color="auto"/>
                <w:left w:val="none" w:sz="0" w:space="0" w:color="auto"/>
                <w:bottom w:val="none" w:sz="0" w:space="0" w:color="auto"/>
                <w:right w:val="none" w:sz="0" w:space="0" w:color="auto"/>
              </w:divBdr>
            </w:div>
          </w:divsChild>
        </w:div>
        <w:div w:id="1063139932">
          <w:marLeft w:val="0"/>
          <w:marRight w:val="0"/>
          <w:marTop w:val="0"/>
          <w:marBottom w:val="0"/>
          <w:divBdr>
            <w:top w:val="none" w:sz="0" w:space="0" w:color="auto"/>
            <w:left w:val="none" w:sz="0" w:space="0" w:color="auto"/>
            <w:bottom w:val="none" w:sz="0" w:space="0" w:color="auto"/>
            <w:right w:val="none" w:sz="0" w:space="0" w:color="auto"/>
          </w:divBdr>
          <w:divsChild>
            <w:div w:id="1705205081">
              <w:marLeft w:val="0"/>
              <w:marRight w:val="0"/>
              <w:marTop w:val="0"/>
              <w:marBottom w:val="0"/>
              <w:divBdr>
                <w:top w:val="none" w:sz="0" w:space="0" w:color="auto"/>
                <w:left w:val="none" w:sz="0" w:space="0" w:color="auto"/>
                <w:bottom w:val="none" w:sz="0" w:space="0" w:color="auto"/>
                <w:right w:val="none" w:sz="0" w:space="0" w:color="auto"/>
              </w:divBdr>
            </w:div>
          </w:divsChild>
        </w:div>
        <w:div w:id="1120682695">
          <w:marLeft w:val="0"/>
          <w:marRight w:val="0"/>
          <w:marTop w:val="0"/>
          <w:marBottom w:val="0"/>
          <w:divBdr>
            <w:top w:val="none" w:sz="0" w:space="0" w:color="auto"/>
            <w:left w:val="none" w:sz="0" w:space="0" w:color="auto"/>
            <w:bottom w:val="none" w:sz="0" w:space="0" w:color="auto"/>
            <w:right w:val="none" w:sz="0" w:space="0" w:color="auto"/>
          </w:divBdr>
          <w:divsChild>
            <w:div w:id="2138528326">
              <w:marLeft w:val="0"/>
              <w:marRight w:val="0"/>
              <w:marTop w:val="0"/>
              <w:marBottom w:val="0"/>
              <w:divBdr>
                <w:top w:val="none" w:sz="0" w:space="0" w:color="auto"/>
                <w:left w:val="none" w:sz="0" w:space="0" w:color="auto"/>
                <w:bottom w:val="none" w:sz="0" w:space="0" w:color="auto"/>
                <w:right w:val="none" w:sz="0" w:space="0" w:color="auto"/>
              </w:divBdr>
            </w:div>
          </w:divsChild>
        </w:div>
        <w:div w:id="1238786977">
          <w:marLeft w:val="0"/>
          <w:marRight w:val="0"/>
          <w:marTop w:val="0"/>
          <w:marBottom w:val="0"/>
          <w:divBdr>
            <w:top w:val="none" w:sz="0" w:space="0" w:color="auto"/>
            <w:left w:val="none" w:sz="0" w:space="0" w:color="auto"/>
            <w:bottom w:val="none" w:sz="0" w:space="0" w:color="auto"/>
            <w:right w:val="none" w:sz="0" w:space="0" w:color="auto"/>
          </w:divBdr>
          <w:divsChild>
            <w:div w:id="1818525003">
              <w:marLeft w:val="0"/>
              <w:marRight w:val="0"/>
              <w:marTop w:val="0"/>
              <w:marBottom w:val="0"/>
              <w:divBdr>
                <w:top w:val="none" w:sz="0" w:space="0" w:color="auto"/>
                <w:left w:val="none" w:sz="0" w:space="0" w:color="auto"/>
                <w:bottom w:val="none" w:sz="0" w:space="0" w:color="auto"/>
                <w:right w:val="none" w:sz="0" w:space="0" w:color="auto"/>
              </w:divBdr>
            </w:div>
          </w:divsChild>
        </w:div>
        <w:div w:id="1269658807">
          <w:marLeft w:val="0"/>
          <w:marRight w:val="0"/>
          <w:marTop w:val="0"/>
          <w:marBottom w:val="0"/>
          <w:divBdr>
            <w:top w:val="none" w:sz="0" w:space="0" w:color="auto"/>
            <w:left w:val="none" w:sz="0" w:space="0" w:color="auto"/>
            <w:bottom w:val="none" w:sz="0" w:space="0" w:color="auto"/>
            <w:right w:val="none" w:sz="0" w:space="0" w:color="auto"/>
          </w:divBdr>
          <w:divsChild>
            <w:div w:id="1671444242">
              <w:marLeft w:val="0"/>
              <w:marRight w:val="0"/>
              <w:marTop w:val="0"/>
              <w:marBottom w:val="0"/>
              <w:divBdr>
                <w:top w:val="none" w:sz="0" w:space="0" w:color="auto"/>
                <w:left w:val="none" w:sz="0" w:space="0" w:color="auto"/>
                <w:bottom w:val="none" w:sz="0" w:space="0" w:color="auto"/>
                <w:right w:val="none" w:sz="0" w:space="0" w:color="auto"/>
              </w:divBdr>
            </w:div>
          </w:divsChild>
        </w:div>
        <w:div w:id="1271398983">
          <w:marLeft w:val="0"/>
          <w:marRight w:val="0"/>
          <w:marTop w:val="0"/>
          <w:marBottom w:val="0"/>
          <w:divBdr>
            <w:top w:val="none" w:sz="0" w:space="0" w:color="auto"/>
            <w:left w:val="none" w:sz="0" w:space="0" w:color="auto"/>
            <w:bottom w:val="none" w:sz="0" w:space="0" w:color="auto"/>
            <w:right w:val="none" w:sz="0" w:space="0" w:color="auto"/>
          </w:divBdr>
          <w:divsChild>
            <w:div w:id="2110156706">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1307854618">
              <w:marLeft w:val="0"/>
              <w:marRight w:val="0"/>
              <w:marTop w:val="0"/>
              <w:marBottom w:val="0"/>
              <w:divBdr>
                <w:top w:val="none" w:sz="0" w:space="0" w:color="auto"/>
                <w:left w:val="none" w:sz="0" w:space="0" w:color="auto"/>
                <w:bottom w:val="none" w:sz="0" w:space="0" w:color="auto"/>
                <w:right w:val="none" w:sz="0" w:space="0" w:color="auto"/>
              </w:divBdr>
            </w:div>
          </w:divsChild>
        </w:div>
        <w:div w:id="1276792203">
          <w:marLeft w:val="0"/>
          <w:marRight w:val="0"/>
          <w:marTop w:val="0"/>
          <w:marBottom w:val="0"/>
          <w:divBdr>
            <w:top w:val="none" w:sz="0" w:space="0" w:color="auto"/>
            <w:left w:val="none" w:sz="0" w:space="0" w:color="auto"/>
            <w:bottom w:val="none" w:sz="0" w:space="0" w:color="auto"/>
            <w:right w:val="none" w:sz="0" w:space="0" w:color="auto"/>
          </w:divBdr>
          <w:divsChild>
            <w:div w:id="1749645185">
              <w:marLeft w:val="0"/>
              <w:marRight w:val="0"/>
              <w:marTop w:val="0"/>
              <w:marBottom w:val="0"/>
              <w:divBdr>
                <w:top w:val="none" w:sz="0" w:space="0" w:color="auto"/>
                <w:left w:val="none" w:sz="0" w:space="0" w:color="auto"/>
                <w:bottom w:val="none" w:sz="0" w:space="0" w:color="auto"/>
                <w:right w:val="none" w:sz="0" w:space="0" w:color="auto"/>
              </w:divBdr>
            </w:div>
          </w:divsChild>
        </w:div>
        <w:div w:id="1367174567">
          <w:marLeft w:val="0"/>
          <w:marRight w:val="0"/>
          <w:marTop w:val="0"/>
          <w:marBottom w:val="0"/>
          <w:divBdr>
            <w:top w:val="none" w:sz="0" w:space="0" w:color="auto"/>
            <w:left w:val="none" w:sz="0" w:space="0" w:color="auto"/>
            <w:bottom w:val="none" w:sz="0" w:space="0" w:color="auto"/>
            <w:right w:val="none" w:sz="0" w:space="0" w:color="auto"/>
          </w:divBdr>
          <w:divsChild>
            <w:div w:id="1970159305">
              <w:marLeft w:val="0"/>
              <w:marRight w:val="0"/>
              <w:marTop w:val="0"/>
              <w:marBottom w:val="0"/>
              <w:divBdr>
                <w:top w:val="none" w:sz="0" w:space="0" w:color="auto"/>
                <w:left w:val="none" w:sz="0" w:space="0" w:color="auto"/>
                <w:bottom w:val="none" w:sz="0" w:space="0" w:color="auto"/>
                <w:right w:val="none" w:sz="0" w:space="0" w:color="auto"/>
              </w:divBdr>
            </w:div>
          </w:divsChild>
        </w:div>
        <w:div w:id="1410807255">
          <w:marLeft w:val="0"/>
          <w:marRight w:val="0"/>
          <w:marTop w:val="0"/>
          <w:marBottom w:val="0"/>
          <w:divBdr>
            <w:top w:val="none" w:sz="0" w:space="0" w:color="auto"/>
            <w:left w:val="none" w:sz="0" w:space="0" w:color="auto"/>
            <w:bottom w:val="none" w:sz="0" w:space="0" w:color="auto"/>
            <w:right w:val="none" w:sz="0" w:space="0" w:color="auto"/>
          </w:divBdr>
          <w:divsChild>
            <w:div w:id="17777050">
              <w:marLeft w:val="0"/>
              <w:marRight w:val="0"/>
              <w:marTop w:val="0"/>
              <w:marBottom w:val="0"/>
              <w:divBdr>
                <w:top w:val="none" w:sz="0" w:space="0" w:color="auto"/>
                <w:left w:val="none" w:sz="0" w:space="0" w:color="auto"/>
                <w:bottom w:val="none" w:sz="0" w:space="0" w:color="auto"/>
                <w:right w:val="none" w:sz="0" w:space="0" w:color="auto"/>
              </w:divBdr>
            </w:div>
          </w:divsChild>
        </w:div>
        <w:div w:id="1494447302">
          <w:marLeft w:val="0"/>
          <w:marRight w:val="0"/>
          <w:marTop w:val="0"/>
          <w:marBottom w:val="0"/>
          <w:divBdr>
            <w:top w:val="none" w:sz="0" w:space="0" w:color="auto"/>
            <w:left w:val="none" w:sz="0" w:space="0" w:color="auto"/>
            <w:bottom w:val="none" w:sz="0" w:space="0" w:color="auto"/>
            <w:right w:val="none" w:sz="0" w:space="0" w:color="auto"/>
          </w:divBdr>
          <w:divsChild>
            <w:div w:id="202596251">
              <w:marLeft w:val="0"/>
              <w:marRight w:val="0"/>
              <w:marTop w:val="0"/>
              <w:marBottom w:val="0"/>
              <w:divBdr>
                <w:top w:val="none" w:sz="0" w:space="0" w:color="auto"/>
                <w:left w:val="none" w:sz="0" w:space="0" w:color="auto"/>
                <w:bottom w:val="none" w:sz="0" w:space="0" w:color="auto"/>
                <w:right w:val="none" w:sz="0" w:space="0" w:color="auto"/>
              </w:divBdr>
            </w:div>
          </w:divsChild>
        </w:div>
        <w:div w:id="1525023758">
          <w:marLeft w:val="0"/>
          <w:marRight w:val="0"/>
          <w:marTop w:val="0"/>
          <w:marBottom w:val="0"/>
          <w:divBdr>
            <w:top w:val="none" w:sz="0" w:space="0" w:color="auto"/>
            <w:left w:val="none" w:sz="0" w:space="0" w:color="auto"/>
            <w:bottom w:val="none" w:sz="0" w:space="0" w:color="auto"/>
            <w:right w:val="none" w:sz="0" w:space="0" w:color="auto"/>
          </w:divBdr>
          <w:divsChild>
            <w:div w:id="1083842434">
              <w:marLeft w:val="0"/>
              <w:marRight w:val="0"/>
              <w:marTop w:val="0"/>
              <w:marBottom w:val="0"/>
              <w:divBdr>
                <w:top w:val="none" w:sz="0" w:space="0" w:color="auto"/>
                <w:left w:val="none" w:sz="0" w:space="0" w:color="auto"/>
                <w:bottom w:val="none" w:sz="0" w:space="0" w:color="auto"/>
                <w:right w:val="none" w:sz="0" w:space="0" w:color="auto"/>
              </w:divBdr>
            </w:div>
          </w:divsChild>
        </w:div>
        <w:div w:id="1746950899">
          <w:marLeft w:val="0"/>
          <w:marRight w:val="0"/>
          <w:marTop w:val="0"/>
          <w:marBottom w:val="0"/>
          <w:divBdr>
            <w:top w:val="none" w:sz="0" w:space="0" w:color="auto"/>
            <w:left w:val="none" w:sz="0" w:space="0" w:color="auto"/>
            <w:bottom w:val="none" w:sz="0" w:space="0" w:color="auto"/>
            <w:right w:val="none" w:sz="0" w:space="0" w:color="auto"/>
          </w:divBdr>
          <w:divsChild>
            <w:div w:id="2055502165">
              <w:marLeft w:val="0"/>
              <w:marRight w:val="0"/>
              <w:marTop w:val="0"/>
              <w:marBottom w:val="0"/>
              <w:divBdr>
                <w:top w:val="none" w:sz="0" w:space="0" w:color="auto"/>
                <w:left w:val="none" w:sz="0" w:space="0" w:color="auto"/>
                <w:bottom w:val="none" w:sz="0" w:space="0" w:color="auto"/>
                <w:right w:val="none" w:sz="0" w:space="0" w:color="auto"/>
              </w:divBdr>
            </w:div>
          </w:divsChild>
        </w:div>
        <w:div w:id="1749110140">
          <w:marLeft w:val="0"/>
          <w:marRight w:val="0"/>
          <w:marTop w:val="0"/>
          <w:marBottom w:val="0"/>
          <w:divBdr>
            <w:top w:val="none" w:sz="0" w:space="0" w:color="auto"/>
            <w:left w:val="none" w:sz="0" w:space="0" w:color="auto"/>
            <w:bottom w:val="none" w:sz="0" w:space="0" w:color="auto"/>
            <w:right w:val="none" w:sz="0" w:space="0" w:color="auto"/>
          </w:divBdr>
          <w:divsChild>
            <w:div w:id="342098306">
              <w:marLeft w:val="0"/>
              <w:marRight w:val="0"/>
              <w:marTop w:val="0"/>
              <w:marBottom w:val="0"/>
              <w:divBdr>
                <w:top w:val="none" w:sz="0" w:space="0" w:color="auto"/>
                <w:left w:val="none" w:sz="0" w:space="0" w:color="auto"/>
                <w:bottom w:val="none" w:sz="0" w:space="0" w:color="auto"/>
                <w:right w:val="none" w:sz="0" w:space="0" w:color="auto"/>
              </w:divBdr>
            </w:div>
          </w:divsChild>
        </w:div>
        <w:div w:id="1799911810">
          <w:marLeft w:val="0"/>
          <w:marRight w:val="0"/>
          <w:marTop w:val="0"/>
          <w:marBottom w:val="0"/>
          <w:divBdr>
            <w:top w:val="none" w:sz="0" w:space="0" w:color="auto"/>
            <w:left w:val="none" w:sz="0" w:space="0" w:color="auto"/>
            <w:bottom w:val="none" w:sz="0" w:space="0" w:color="auto"/>
            <w:right w:val="none" w:sz="0" w:space="0" w:color="auto"/>
          </w:divBdr>
          <w:divsChild>
            <w:div w:id="437410081">
              <w:marLeft w:val="0"/>
              <w:marRight w:val="0"/>
              <w:marTop w:val="0"/>
              <w:marBottom w:val="0"/>
              <w:divBdr>
                <w:top w:val="none" w:sz="0" w:space="0" w:color="auto"/>
                <w:left w:val="none" w:sz="0" w:space="0" w:color="auto"/>
                <w:bottom w:val="none" w:sz="0" w:space="0" w:color="auto"/>
                <w:right w:val="none" w:sz="0" w:space="0" w:color="auto"/>
              </w:divBdr>
            </w:div>
          </w:divsChild>
        </w:div>
        <w:div w:id="1872759658">
          <w:marLeft w:val="0"/>
          <w:marRight w:val="0"/>
          <w:marTop w:val="0"/>
          <w:marBottom w:val="0"/>
          <w:divBdr>
            <w:top w:val="none" w:sz="0" w:space="0" w:color="auto"/>
            <w:left w:val="none" w:sz="0" w:space="0" w:color="auto"/>
            <w:bottom w:val="none" w:sz="0" w:space="0" w:color="auto"/>
            <w:right w:val="none" w:sz="0" w:space="0" w:color="auto"/>
          </w:divBdr>
          <w:divsChild>
            <w:div w:id="252009791">
              <w:marLeft w:val="0"/>
              <w:marRight w:val="0"/>
              <w:marTop w:val="0"/>
              <w:marBottom w:val="0"/>
              <w:divBdr>
                <w:top w:val="none" w:sz="0" w:space="0" w:color="auto"/>
                <w:left w:val="none" w:sz="0" w:space="0" w:color="auto"/>
                <w:bottom w:val="none" w:sz="0" w:space="0" w:color="auto"/>
                <w:right w:val="none" w:sz="0" w:space="0" w:color="auto"/>
              </w:divBdr>
            </w:div>
          </w:divsChild>
        </w:div>
        <w:div w:id="1881818740">
          <w:marLeft w:val="0"/>
          <w:marRight w:val="0"/>
          <w:marTop w:val="0"/>
          <w:marBottom w:val="0"/>
          <w:divBdr>
            <w:top w:val="none" w:sz="0" w:space="0" w:color="auto"/>
            <w:left w:val="none" w:sz="0" w:space="0" w:color="auto"/>
            <w:bottom w:val="none" w:sz="0" w:space="0" w:color="auto"/>
            <w:right w:val="none" w:sz="0" w:space="0" w:color="auto"/>
          </w:divBdr>
          <w:divsChild>
            <w:div w:id="40400860">
              <w:marLeft w:val="0"/>
              <w:marRight w:val="0"/>
              <w:marTop w:val="0"/>
              <w:marBottom w:val="0"/>
              <w:divBdr>
                <w:top w:val="none" w:sz="0" w:space="0" w:color="auto"/>
                <w:left w:val="none" w:sz="0" w:space="0" w:color="auto"/>
                <w:bottom w:val="none" w:sz="0" w:space="0" w:color="auto"/>
                <w:right w:val="none" w:sz="0" w:space="0" w:color="auto"/>
              </w:divBdr>
            </w:div>
          </w:divsChild>
        </w:div>
        <w:div w:id="1899509117">
          <w:marLeft w:val="0"/>
          <w:marRight w:val="0"/>
          <w:marTop w:val="0"/>
          <w:marBottom w:val="0"/>
          <w:divBdr>
            <w:top w:val="none" w:sz="0" w:space="0" w:color="auto"/>
            <w:left w:val="none" w:sz="0" w:space="0" w:color="auto"/>
            <w:bottom w:val="none" w:sz="0" w:space="0" w:color="auto"/>
            <w:right w:val="none" w:sz="0" w:space="0" w:color="auto"/>
          </w:divBdr>
          <w:divsChild>
            <w:div w:id="758671096">
              <w:marLeft w:val="0"/>
              <w:marRight w:val="0"/>
              <w:marTop w:val="0"/>
              <w:marBottom w:val="0"/>
              <w:divBdr>
                <w:top w:val="none" w:sz="0" w:space="0" w:color="auto"/>
                <w:left w:val="none" w:sz="0" w:space="0" w:color="auto"/>
                <w:bottom w:val="none" w:sz="0" w:space="0" w:color="auto"/>
                <w:right w:val="none" w:sz="0" w:space="0" w:color="auto"/>
              </w:divBdr>
            </w:div>
          </w:divsChild>
        </w:div>
        <w:div w:id="2036535050">
          <w:marLeft w:val="0"/>
          <w:marRight w:val="0"/>
          <w:marTop w:val="0"/>
          <w:marBottom w:val="0"/>
          <w:divBdr>
            <w:top w:val="none" w:sz="0" w:space="0" w:color="auto"/>
            <w:left w:val="none" w:sz="0" w:space="0" w:color="auto"/>
            <w:bottom w:val="none" w:sz="0" w:space="0" w:color="auto"/>
            <w:right w:val="none" w:sz="0" w:space="0" w:color="auto"/>
          </w:divBdr>
          <w:divsChild>
            <w:div w:id="998462039">
              <w:marLeft w:val="0"/>
              <w:marRight w:val="0"/>
              <w:marTop w:val="0"/>
              <w:marBottom w:val="0"/>
              <w:divBdr>
                <w:top w:val="none" w:sz="0" w:space="0" w:color="auto"/>
                <w:left w:val="none" w:sz="0" w:space="0" w:color="auto"/>
                <w:bottom w:val="none" w:sz="0" w:space="0" w:color="auto"/>
                <w:right w:val="none" w:sz="0" w:space="0" w:color="auto"/>
              </w:divBdr>
            </w:div>
          </w:divsChild>
        </w:div>
        <w:div w:id="2141028275">
          <w:marLeft w:val="0"/>
          <w:marRight w:val="0"/>
          <w:marTop w:val="0"/>
          <w:marBottom w:val="0"/>
          <w:divBdr>
            <w:top w:val="none" w:sz="0" w:space="0" w:color="auto"/>
            <w:left w:val="none" w:sz="0" w:space="0" w:color="auto"/>
            <w:bottom w:val="none" w:sz="0" w:space="0" w:color="auto"/>
            <w:right w:val="none" w:sz="0" w:space="0" w:color="auto"/>
          </w:divBdr>
          <w:divsChild>
            <w:div w:id="7401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905">
      <w:bodyDiv w:val="1"/>
      <w:marLeft w:val="0"/>
      <w:marRight w:val="0"/>
      <w:marTop w:val="0"/>
      <w:marBottom w:val="0"/>
      <w:divBdr>
        <w:top w:val="none" w:sz="0" w:space="0" w:color="auto"/>
        <w:left w:val="none" w:sz="0" w:space="0" w:color="auto"/>
        <w:bottom w:val="none" w:sz="0" w:space="0" w:color="auto"/>
        <w:right w:val="none" w:sz="0" w:space="0" w:color="auto"/>
      </w:divBdr>
      <w:divsChild>
        <w:div w:id="2007202254">
          <w:marLeft w:val="547"/>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13625581">
      <w:bodyDiv w:val="1"/>
      <w:marLeft w:val="0"/>
      <w:marRight w:val="0"/>
      <w:marTop w:val="0"/>
      <w:marBottom w:val="0"/>
      <w:divBdr>
        <w:top w:val="none" w:sz="0" w:space="0" w:color="auto"/>
        <w:left w:val="none" w:sz="0" w:space="0" w:color="auto"/>
        <w:bottom w:val="none" w:sz="0" w:space="0" w:color="auto"/>
        <w:right w:val="none" w:sz="0" w:space="0" w:color="auto"/>
      </w:divBdr>
    </w:div>
    <w:div w:id="429547785">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19742186">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5780652">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9033323">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7255391">
      <w:bodyDiv w:val="1"/>
      <w:marLeft w:val="0"/>
      <w:marRight w:val="0"/>
      <w:marTop w:val="0"/>
      <w:marBottom w:val="0"/>
      <w:divBdr>
        <w:top w:val="none" w:sz="0" w:space="0" w:color="auto"/>
        <w:left w:val="none" w:sz="0" w:space="0" w:color="auto"/>
        <w:bottom w:val="none" w:sz="0" w:space="0" w:color="auto"/>
        <w:right w:val="none" w:sz="0" w:space="0" w:color="auto"/>
      </w:divBdr>
    </w:div>
    <w:div w:id="935165401">
      <w:bodyDiv w:val="1"/>
      <w:marLeft w:val="0"/>
      <w:marRight w:val="0"/>
      <w:marTop w:val="0"/>
      <w:marBottom w:val="0"/>
      <w:divBdr>
        <w:top w:val="none" w:sz="0" w:space="0" w:color="auto"/>
        <w:left w:val="none" w:sz="0" w:space="0" w:color="auto"/>
        <w:bottom w:val="none" w:sz="0" w:space="0" w:color="auto"/>
        <w:right w:val="none" w:sz="0" w:space="0" w:color="auto"/>
      </w:divBdr>
    </w:div>
    <w:div w:id="1041128725">
      <w:bodyDiv w:val="1"/>
      <w:marLeft w:val="0"/>
      <w:marRight w:val="0"/>
      <w:marTop w:val="0"/>
      <w:marBottom w:val="0"/>
      <w:divBdr>
        <w:top w:val="none" w:sz="0" w:space="0" w:color="auto"/>
        <w:left w:val="none" w:sz="0" w:space="0" w:color="auto"/>
        <w:bottom w:val="none" w:sz="0" w:space="0" w:color="auto"/>
        <w:right w:val="none" w:sz="0" w:space="0" w:color="auto"/>
      </w:divBdr>
      <w:divsChild>
        <w:div w:id="1868634646">
          <w:marLeft w:val="547"/>
          <w:marRight w:val="0"/>
          <w:marTop w:val="0"/>
          <w:marBottom w:val="0"/>
          <w:divBdr>
            <w:top w:val="none" w:sz="0" w:space="0" w:color="auto"/>
            <w:left w:val="none" w:sz="0" w:space="0" w:color="auto"/>
            <w:bottom w:val="none" w:sz="0" w:space="0" w:color="auto"/>
            <w:right w:val="none" w:sz="0" w:space="0" w:color="auto"/>
          </w:divBdr>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07717945">
      <w:bodyDiv w:val="1"/>
      <w:marLeft w:val="0"/>
      <w:marRight w:val="0"/>
      <w:marTop w:val="0"/>
      <w:marBottom w:val="0"/>
      <w:divBdr>
        <w:top w:val="none" w:sz="0" w:space="0" w:color="auto"/>
        <w:left w:val="none" w:sz="0" w:space="0" w:color="auto"/>
        <w:bottom w:val="none" w:sz="0" w:space="0" w:color="auto"/>
        <w:right w:val="none" w:sz="0" w:space="0" w:color="auto"/>
      </w:divBdr>
    </w:div>
    <w:div w:id="1328360513">
      <w:bodyDiv w:val="1"/>
      <w:marLeft w:val="0"/>
      <w:marRight w:val="0"/>
      <w:marTop w:val="0"/>
      <w:marBottom w:val="0"/>
      <w:divBdr>
        <w:top w:val="none" w:sz="0" w:space="0" w:color="auto"/>
        <w:left w:val="none" w:sz="0" w:space="0" w:color="auto"/>
        <w:bottom w:val="none" w:sz="0" w:space="0" w:color="auto"/>
        <w:right w:val="none" w:sz="0" w:space="0" w:color="auto"/>
      </w:divBdr>
    </w:div>
    <w:div w:id="1387297749">
      <w:bodyDiv w:val="1"/>
      <w:marLeft w:val="0"/>
      <w:marRight w:val="0"/>
      <w:marTop w:val="0"/>
      <w:marBottom w:val="0"/>
      <w:divBdr>
        <w:top w:val="none" w:sz="0" w:space="0" w:color="auto"/>
        <w:left w:val="none" w:sz="0" w:space="0" w:color="auto"/>
        <w:bottom w:val="none" w:sz="0" w:space="0" w:color="auto"/>
        <w:right w:val="none" w:sz="0" w:space="0" w:color="auto"/>
      </w:divBdr>
      <w:divsChild>
        <w:div w:id="1886790821">
          <w:marLeft w:val="547"/>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12795128">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49284143">
      <w:bodyDiv w:val="1"/>
      <w:marLeft w:val="0"/>
      <w:marRight w:val="0"/>
      <w:marTop w:val="0"/>
      <w:marBottom w:val="0"/>
      <w:divBdr>
        <w:top w:val="none" w:sz="0" w:space="0" w:color="auto"/>
        <w:left w:val="none" w:sz="0" w:space="0" w:color="auto"/>
        <w:bottom w:val="none" w:sz="0" w:space="0" w:color="auto"/>
        <w:right w:val="none" w:sz="0" w:space="0" w:color="auto"/>
      </w:divBdr>
    </w:div>
    <w:div w:id="1673989718">
      <w:bodyDiv w:val="1"/>
      <w:marLeft w:val="0"/>
      <w:marRight w:val="0"/>
      <w:marTop w:val="0"/>
      <w:marBottom w:val="0"/>
      <w:divBdr>
        <w:top w:val="none" w:sz="0" w:space="0" w:color="auto"/>
        <w:left w:val="none" w:sz="0" w:space="0" w:color="auto"/>
        <w:bottom w:val="none" w:sz="0" w:space="0" w:color="auto"/>
        <w:right w:val="none" w:sz="0" w:space="0" w:color="auto"/>
      </w:divBdr>
    </w:div>
    <w:div w:id="1690402056">
      <w:bodyDiv w:val="1"/>
      <w:marLeft w:val="0"/>
      <w:marRight w:val="0"/>
      <w:marTop w:val="0"/>
      <w:marBottom w:val="0"/>
      <w:divBdr>
        <w:top w:val="none" w:sz="0" w:space="0" w:color="auto"/>
        <w:left w:val="none" w:sz="0" w:space="0" w:color="auto"/>
        <w:bottom w:val="none" w:sz="0" w:space="0" w:color="auto"/>
        <w:right w:val="none" w:sz="0" w:space="0" w:color="auto"/>
      </w:divBdr>
    </w:div>
    <w:div w:id="1713308814">
      <w:bodyDiv w:val="1"/>
      <w:marLeft w:val="0"/>
      <w:marRight w:val="0"/>
      <w:marTop w:val="0"/>
      <w:marBottom w:val="0"/>
      <w:divBdr>
        <w:top w:val="none" w:sz="0" w:space="0" w:color="auto"/>
        <w:left w:val="none" w:sz="0" w:space="0" w:color="auto"/>
        <w:bottom w:val="none" w:sz="0" w:space="0" w:color="auto"/>
        <w:right w:val="none" w:sz="0" w:space="0" w:color="auto"/>
      </w:divBdr>
      <w:divsChild>
        <w:div w:id="1953127353">
          <w:marLeft w:val="547"/>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89939702">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09952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microsoft.com/office/2007/relationships/diagramDrawing" Target="diagrams/drawing1.xml"/><Relationship Id="rId39" Type="http://schemas.openxmlformats.org/officeDocument/2006/relationships/hyperlink" Target="https://engage.vic.gov.au/cape-cape-resilience-project" TargetMode="External"/><Relationship Id="rId3" Type="http://schemas.openxmlformats.org/officeDocument/2006/relationships/customXml" Target="../customXml/item3.xml"/><Relationship Id="rId21" Type="http://schemas.openxmlformats.org/officeDocument/2006/relationships/image" Target="media/image11.svg"/><Relationship Id="rId34" Type="http://schemas.openxmlformats.org/officeDocument/2006/relationships/hyperlink" Target="http://www.relayservice.com.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diagramColors" Target="diagrams/colors1.xml"/><Relationship Id="rId33" Type="http://schemas.openxmlformats.org/officeDocument/2006/relationships/hyperlink" Target="mailto:customer.service@delwp.vic.gov.au" TargetMode="External"/><Relationship Id="rId38" Type="http://schemas.openxmlformats.org/officeDocument/2006/relationships/hyperlink" Target="mailto:capetocape.project@delwp.vic.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diagramQuickStyle" Target="diagrams/quickStyle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1.xml"/><Relationship Id="rId32" Type="http://schemas.openxmlformats.org/officeDocument/2006/relationships/image" Target="media/image12.emf"/><Relationship Id="rId37" Type="http://schemas.openxmlformats.org/officeDocument/2006/relationships/hyperlink" Target="mailto:capetocape.project@delwp.vic.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hyperlink" Target="http://www.marineandcoasts.vic.gov.au/coastal-programs/cape-to-cape-resilience-project" TargetMode="External"/><Relationship Id="rId10" Type="http://schemas.openxmlformats.org/officeDocument/2006/relationships/endnotes" Target="endnotes.xml"/><Relationship Id="rId19" Type="http://schemas.openxmlformats.org/officeDocument/2006/relationships/image" Target="media/image8.jpeg"/><Relationship Id="rId31"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www.delwp.vic.gov.a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2B8C26-C7CB-447F-B719-DA388EB6529E}" type="doc">
      <dgm:prSet loTypeId="urn:microsoft.com/office/officeart/2005/8/layout/process2" loCatId="process" qsTypeId="urn:microsoft.com/office/officeart/2005/8/quickstyle/simple1" qsCatId="simple" csTypeId="urn:microsoft.com/office/officeart/2005/8/colors/accent1_2" csCatId="accent1" phldr="1"/>
      <dgm:spPr/>
    </dgm:pt>
    <dgm:pt modelId="{F3DB7D92-C9E2-4B01-B7F3-B32B56F68422}">
      <dgm:prSet phldrT="[Text]" custT="1"/>
      <dgm:spPr/>
      <dgm:t>
        <a:bodyPr/>
        <a:lstStyle/>
        <a:p>
          <a:pPr algn="l">
            <a:buFont typeface="+mj-lt"/>
            <a:buAutoNum type="arabicPeriod"/>
          </a:pPr>
          <a:r>
            <a:rPr lang="en-GB" sz="900" b="1"/>
            <a:t>1.  Non-intervention</a:t>
          </a:r>
          <a:endParaRPr lang="en-AU" sz="900"/>
        </a:p>
      </dgm:t>
    </dgm:pt>
    <dgm:pt modelId="{53ED9851-B07B-46B3-9874-D989A612FC0E}" type="parTrans" cxnId="{06544C05-AC09-425D-A353-4AA92DF79C6C}">
      <dgm:prSet/>
      <dgm:spPr/>
      <dgm:t>
        <a:bodyPr/>
        <a:lstStyle/>
        <a:p>
          <a:endParaRPr lang="en-AU" sz="900"/>
        </a:p>
      </dgm:t>
    </dgm:pt>
    <dgm:pt modelId="{D3CA86BD-6213-4EB1-AF22-A4C95102BD99}" type="sibTrans" cxnId="{06544C05-AC09-425D-A353-4AA92DF79C6C}">
      <dgm:prSet custT="1"/>
      <dgm:spPr/>
      <dgm:t>
        <a:bodyPr/>
        <a:lstStyle/>
        <a:p>
          <a:pPr algn="l"/>
          <a:endParaRPr lang="en-AU" sz="900"/>
        </a:p>
      </dgm:t>
    </dgm:pt>
    <dgm:pt modelId="{FDEE25D6-1561-4591-9A0A-9912B01A1C46}">
      <dgm:prSet custT="1"/>
      <dgm:spPr/>
      <dgm:t>
        <a:bodyPr/>
        <a:lstStyle/>
        <a:p>
          <a:pPr algn="l">
            <a:buFont typeface="+mj-lt"/>
            <a:buAutoNum type="arabicPeriod"/>
          </a:pPr>
          <a:r>
            <a:rPr lang="en-GB" sz="900" b="1"/>
            <a:t>2.  Avoid</a:t>
          </a:r>
          <a:endParaRPr lang="en-AU" sz="900"/>
        </a:p>
      </dgm:t>
    </dgm:pt>
    <dgm:pt modelId="{983F2B88-2458-4BAC-8423-5BF535EC1A62}" type="parTrans" cxnId="{2D826AC6-99BA-405F-ACBD-F5477C5EB4A6}">
      <dgm:prSet/>
      <dgm:spPr/>
      <dgm:t>
        <a:bodyPr/>
        <a:lstStyle/>
        <a:p>
          <a:endParaRPr lang="en-AU" sz="900"/>
        </a:p>
      </dgm:t>
    </dgm:pt>
    <dgm:pt modelId="{D5538457-F941-47C2-B234-0B680FE7955B}" type="sibTrans" cxnId="{2D826AC6-99BA-405F-ACBD-F5477C5EB4A6}">
      <dgm:prSet custT="1"/>
      <dgm:spPr/>
      <dgm:t>
        <a:bodyPr/>
        <a:lstStyle/>
        <a:p>
          <a:pPr algn="l"/>
          <a:endParaRPr lang="en-AU" sz="900"/>
        </a:p>
      </dgm:t>
    </dgm:pt>
    <dgm:pt modelId="{DFA4BA0E-BF28-47EB-9415-5468C0D43084}">
      <dgm:prSet custT="1"/>
      <dgm:spPr/>
      <dgm:t>
        <a:bodyPr/>
        <a:lstStyle/>
        <a:p>
          <a:pPr algn="l">
            <a:buFont typeface="+mj-lt"/>
            <a:buAutoNum type="arabicPeriod"/>
          </a:pPr>
          <a:r>
            <a:rPr lang="en-GB" sz="900" b="1"/>
            <a:t>3.  Nature-based     methods</a:t>
          </a:r>
          <a:endParaRPr lang="en-AU" sz="900"/>
        </a:p>
      </dgm:t>
    </dgm:pt>
    <dgm:pt modelId="{D0297D85-6154-49BC-B8DE-221F71FB41AE}" type="parTrans" cxnId="{13E1D634-C483-4F25-A39C-C9DA7F5EF6B4}">
      <dgm:prSet/>
      <dgm:spPr/>
      <dgm:t>
        <a:bodyPr/>
        <a:lstStyle/>
        <a:p>
          <a:endParaRPr lang="en-AU" sz="900"/>
        </a:p>
      </dgm:t>
    </dgm:pt>
    <dgm:pt modelId="{EEFDA9AA-15F2-42A2-892E-AB05BD5535FF}" type="sibTrans" cxnId="{13E1D634-C483-4F25-A39C-C9DA7F5EF6B4}">
      <dgm:prSet custT="1"/>
      <dgm:spPr/>
      <dgm:t>
        <a:bodyPr/>
        <a:lstStyle/>
        <a:p>
          <a:pPr algn="l"/>
          <a:endParaRPr lang="en-AU" sz="900"/>
        </a:p>
      </dgm:t>
    </dgm:pt>
    <dgm:pt modelId="{368EE171-8894-4C1B-8265-A73A979AE78C}">
      <dgm:prSet custT="1"/>
      <dgm:spPr/>
      <dgm:t>
        <a:bodyPr/>
        <a:lstStyle/>
        <a:p>
          <a:pPr algn="l">
            <a:buFont typeface="+mj-lt"/>
            <a:buAutoNum type="arabicPeriod"/>
          </a:pPr>
          <a:r>
            <a:rPr lang="en-GB" sz="900" b="1"/>
            <a:t>4.  Accommodate</a:t>
          </a:r>
          <a:endParaRPr lang="en-AU" sz="900"/>
        </a:p>
      </dgm:t>
    </dgm:pt>
    <dgm:pt modelId="{A0D3289C-6F11-4C80-939E-CB7DEBF9D2F7}" type="parTrans" cxnId="{4C46D2C5-BFE9-4FAA-B6E8-4221FBA8C100}">
      <dgm:prSet/>
      <dgm:spPr/>
      <dgm:t>
        <a:bodyPr/>
        <a:lstStyle/>
        <a:p>
          <a:endParaRPr lang="en-AU" sz="900"/>
        </a:p>
      </dgm:t>
    </dgm:pt>
    <dgm:pt modelId="{C009AF28-3D7E-4BDE-BF5C-5FD9CFBA25BB}" type="sibTrans" cxnId="{4C46D2C5-BFE9-4FAA-B6E8-4221FBA8C100}">
      <dgm:prSet custT="1"/>
      <dgm:spPr/>
      <dgm:t>
        <a:bodyPr/>
        <a:lstStyle/>
        <a:p>
          <a:pPr algn="l"/>
          <a:endParaRPr lang="en-AU" sz="900"/>
        </a:p>
      </dgm:t>
    </dgm:pt>
    <dgm:pt modelId="{041ECC15-61C9-406B-897E-B1B37325F805}">
      <dgm:prSet custT="1"/>
      <dgm:spPr/>
      <dgm:t>
        <a:bodyPr/>
        <a:lstStyle/>
        <a:p>
          <a:pPr algn="l">
            <a:buFont typeface="+mj-lt"/>
            <a:buAutoNum type="arabicPeriod"/>
          </a:pPr>
          <a:r>
            <a:rPr lang="en-GB" sz="900" b="1"/>
            <a:t>5.   Retreat</a:t>
          </a:r>
          <a:endParaRPr lang="en-AU" sz="900"/>
        </a:p>
      </dgm:t>
    </dgm:pt>
    <dgm:pt modelId="{77802EDA-BE84-4EB4-B0E4-96EFE0F7DAA8}" type="parTrans" cxnId="{02B13B3E-45F7-4678-84D2-C74B6E2082BC}">
      <dgm:prSet/>
      <dgm:spPr/>
      <dgm:t>
        <a:bodyPr/>
        <a:lstStyle/>
        <a:p>
          <a:endParaRPr lang="en-AU" sz="900"/>
        </a:p>
      </dgm:t>
    </dgm:pt>
    <dgm:pt modelId="{936470E7-3C4C-4FFD-AFA2-777C9CFE22F9}" type="sibTrans" cxnId="{02B13B3E-45F7-4678-84D2-C74B6E2082BC}">
      <dgm:prSet custT="1"/>
      <dgm:spPr/>
      <dgm:t>
        <a:bodyPr/>
        <a:lstStyle/>
        <a:p>
          <a:pPr algn="l"/>
          <a:endParaRPr lang="en-AU" sz="900"/>
        </a:p>
      </dgm:t>
    </dgm:pt>
    <dgm:pt modelId="{DE1A45F5-5895-4009-A343-12C26E414246}">
      <dgm:prSet custT="1"/>
      <dgm:spPr/>
      <dgm:t>
        <a:bodyPr/>
        <a:lstStyle/>
        <a:p>
          <a:pPr algn="l">
            <a:buFont typeface="+mj-lt"/>
            <a:buAutoNum type="arabicPeriod"/>
          </a:pPr>
          <a:r>
            <a:rPr lang="en-GB" sz="900" b="1"/>
            <a:t>6.   Protect </a:t>
          </a:r>
        </a:p>
        <a:p>
          <a:pPr algn="l">
            <a:buFont typeface="+mj-lt"/>
            <a:buAutoNum type="arabicPeriod"/>
          </a:pPr>
          <a:r>
            <a:rPr lang="en-GB" sz="800" b="0"/>
            <a:t>(</a:t>
          </a:r>
          <a:r>
            <a:rPr lang="en-GB" sz="900" b="0"/>
            <a:t>through major engineering)</a:t>
          </a:r>
          <a:endParaRPr lang="en-AU" sz="900" b="0"/>
        </a:p>
      </dgm:t>
    </dgm:pt>
    <dgm:pt modelId="{B9E0B630-5065-4B16-BC35-0747FBD1CF85}" type="parTrans" cxnId="{8D564F1D-B40A-4BA8-A5CD-38685CAC0F48}">
      <dgm:prSet/>
      <dgm:spPr/>
      <dgm:t>
        <a:bodyPr/>
        <a:lstStyle/>
        <a:p>
          <a:endParaRPr lang="en-AU" sz="900"/>
        </a:p>
      </dgm:t>
    </dgm:pt>
    <dgm:pt modelId="{2587A9C9-B003-4619-AED9-A658A2719405}" type="sibTrans" cxnId="{8D564F1D-B40A-4BA8-A5CD-38685CAC0F48}">
      <dgm:prSet/>
      <dgm:spPr/>
      <dgm:t>
        <a:bodyPr/>
        <a:lstStyle/>
        <a:p>
          <a:endParaRPr lang="en-AU" sz="900"/>
        </a:p>
      </dgm:t>
    </dgm:pt>
    <dgm:pt modelId="{DFE3069D-FB79-4C53-B5B1-B3389E42662E}" type="pres">
      <dgm:prSet presAssocID="{122B8C26-C7CB-447F-B719-DA388EB6529E}" presName="linearFlow" presStyleCnt="0">
        <dgm:presLayoutVars>
          <dgm:resizeHandles val="exact"/>
        </dgm:presLayoutVars>
      </dgm:prSet>
      <dgm:spPr/>
    </dgm:pt>
    <dgm:pt modelId="{4F1CFC49-E1A1-450D-8AFE-743D5A7A8680}" type="pres">
      <dgm:prSet presAssocID="{F3DB7D92-C9E2-4B01-B7F3-B32B56F68422}" presName="node" presStyleLbl="node1" presStyleIdx="0" presStyleCnt="6" custScaleX="154551" custScaleY="93509">
        <dgm:presLayoutVars>
          <dgm:bulletEnabled val="1"/>
        </dgm:presLayoutVars>
      </dgm:prSet>
      <dgm:spPr/>
    </dgm:pt>
    <dgm:pt modelId="{898E1F7D-6EA0-4D94-866C-A3A8190F3360}" type="pres">
      <dgm:prSet presAssocID="{D3CA86BD-6213-4EB1-AF22-A4C95102BD99}" presName="sibTrans" presStyleLbl="sibTrans2D1" presStyleIdx="0" presStyleCnt="5"/>
      <dgm:spPr/>
    </dgm:pt>
    <dgm:pt modelId="{CC65711F-AAB6-4564-8106-FF3300870497}" type="pres">
      <dgm:prSet presAssocID="{D3CA86BD-6213-4EB1-AF22-A4C95102BD99}" presName="connectorText" presStyleLbl="sibTrans2D1" presStyleIdx="0" presStyleCnt="5"/>
      <dgm:spPr/>
    </dgm:pt>
    <dgm:pt modelId="{8A8EB95E-32A7-43F9-81BA-F6EA6E8CD702}" type="pres">
      <dgm:prSet presAssocID="{FDEE25D6-1561-4591-9A0A-9912B01A1C46}" presName="node" presStyleLbl="node1" presStyleIdx="1" presStyleCnt="6" custScaleX="157574" custScaleY="103285">
        <dgm:presLayoutVars>
          <dgm:bulletEnabled val="1"/>
        </dgm:presLayoutVars>
      </dgm:prSet>
      <dgm:spPr/>
    </dgm:pt>
    <dgm:pt modelId="{0BC4BDC0-013A-4F6F-9627-FDA35784D30E}" type="pres">
      <dgm:prSet presAssocID="{D5538457-F941-47C2-B234-0B680FE7955B}" presName="sibTrans" presStyleLbl="sibTrans2D1" presStyleIdx="1" presStyleCnt="5"/>
      <dgm:spPr/>
    </dgm:pt>
    <dgm:pt modelId="{5EA91B7F-172F-4945-A892-9FE20A6318CB}" type="pres">
      <dgm:prSet presAssocID="{D5538457-F941-47C2-B234-0B680FE7955B}" presName="connectorText" presStyleLbl="sibTrans2D1" presStyleIdx="1" presStyleCnt="5"/>
      <dgm:spPr/>
    </dgm:pt>
    <dgm:pt modelId="{C186D13C-A4C3-4B1D-B7B1-3DB5C5E010F5}" type="pres">
      <dgm:prSet presAssocID="{DFA4BA0E-BF28-47EB-9415-5468C0D43084}" presName="node" presStyleLbl="node1" presStyleIdx="2" presStyleCnt="6" custScaleX="157574">
        <dgm:presLayoutVars>
          <dgm:bulletEnabled val="1"/>
        </dgm:presLayoutVars>
      </dgm:prSet>
      <dgm:spPr/>
    </dgm:pt>
    <dgm:pt modelId="{53A439F0-BAA1-459D-A15F-39C69DA4DDED}" type="pres">
      <dgm:prSet presAssocID="{EEFDA9AA-15F2-42A2-892E-AB05BD5535FF}" presName="sibTrans" presStyleLbl="sibTrans2D1" presStyleIdx="2" presStyleCnt="5"/>
      <dgm:spPr/>
    </dgm:pt>
    <dgm:pt modelId="{3FC6C11A-1738-40B7-A600-8F0D8DE4F59A}" type="pres">
      <dgm:prSet presAssocID="{EEFDA9AA-15F2-42A2-892E-AB05BD5535FF}" presName="connectorText" presStyleLbl="sibTrans2D1" presStyleIdx="2" presStyleCnt="5"/>
      <dgm:spPr/>
    </dgm:pt>
    <dgm:pt modelId="{1305D686-4648-4784-AE4F-2596C04A9050}" type="pres">
      <dgm:prSet presAssocID="{368EE171-8894-4C1B-8265-A73A979AE78C}" presName="node" presStyleLbl="node1" presStyleIdx="3" presStyleCnt="6" custScaleX="157574">
        <dgm:presLayoutVars>
          <dgm:bulletEnabled val="1"/>
        </dgm:presLayoutVars>
      </dgm:prSet>
      <dgm:spPr/>
    </dgm:pt>
    <dgm:pt modelId="{6690D3B5-C903-4512-8A3C-591A15D72208}" type="pres">
      <dgm:prSet presAssocID="{C009AF28-3D7E-4BDE-BF5C-5FD9CFBA25BB}" presName="sibTrans" presStyleLbl="sibTrans2D1" presStyleIdx="3" presStyleCnt="5"/>
      <dgm:spPr/>
    </dgm:pt>
    <dgm:pt modelId="{86ABAFB5-407B-48A6-B3ED-84DB273CA034}" type="pres">
      <dgm:prSet presAssocID="{C009AF28-3D7E-4BDE-BF5C-5FD9CFBA25BB}" presName="connectorText" presStyleLbl="sibTrans2D1" presStyleIdx="3" presStyleCnt="5"/>
      <dgm:spPr/>
    </dgm:pt>
    <dgm:pt modelId="{04568D1F-8495-4B20-BC21-CC3332B04AAC}" type="pres">
      <dgm:prSet presAssocID="{041ECC15-61C9-406B-897E-B1B37325F805}" presName="node" presStyleLbl="node1" presStyleIdx="4" presStyleCnt="6" custScaleX="157574">
        <dgm:presLayoutVars>
          <dgm:bulletEnabled val="1"/>
        </dgm:presLayoutVars>
      </dgm:prSet>
      <dgm:spPr/>
    </dgm:pt>
    <dgm:pt modelId="{F1A716EC-7684-4FFF-AD44-9E65B91ABDB5}" type="pres">
      <dgm:prSet presAssocID="{936470E7-3C4C-4FFD-AFA2-777C9CFE22F9}" presName="sibTrans" presStyleLbl="sibTrans2D1" presStyleIdx="4" presStyleCnt="5"/>
      <dgm:spPr/>
    </dgm:pt>
    <dgm:pt modelId="{3F25EFA4-1978-4CF2-918A-588A739E8397}" type="pres">
      <dgm:prSet presAssocID="{936470E7-3C4C-4FFD-AFA2-777C9CFE22F9}" presName="connectorText" presStyleLbl="sibTrans2D1" presStyleIdx="4" presStyleCnt="5"/>
      <dgm:spPr/>
    </dgm:pt>
    <dgm:pt modelId="{CD8D7FD8-F3D8-4FEB-907C-AFEB746B5820}" type="pres">
      <dgm:prSet presAssocID="{DE1A45F5-5895-4009-A343-12C26E414246}" presName="node" presStyleLbl="node1" presStyleIdx="5" presStyleCnt="6" custScaleX="157574" custScaleY="125230">
        <dgm:presLayoutVars>
          <dgm:bulletEnabled val="1"/>
        </dgm:presLayoutVars>
      </dgm:prSet>
      <dgm:spPr/>
    </dgm:pt>
  </dgm:ptLst>
  <dgm:cxnLst>
    <dgm:cxn modelId="{06544C05-AC09-425D-A353-4AA92DF79C6C}" srcId="{122B8C26-C7CB-447F-B719-DA388EB6529E}" destId="{F3DB7D92-C9E2-4B01-B7F3-B32B56F68422}" srcOrd="0" destOrd="0" parTransId="{53ED9851-B07B-46B3-9874-D989A612FC0E}" sibTransId="{D3CA86BD-6213-4EB1-AF22-A4C95102BD99}"/>
    <dgm:cxn modelId="{53237F0E-F516-442A-9223-A9FF6D4573C3}" type="presOf" srcId="{D3CA86BD-6213-4EB1-AF22-A4C95102BD99}" destId="{CC65711F-AAB6-4564-8106-FF3300870497}" srcOrd="1" destOrd="0" presId="urn:microsoft.com/office/officeart/2005/8/layout/process2"/>
    <dgm:cxn modelId="{8D564F1D-B40A-4BA8-A5CD-38685CAC0F48}" srcId="{122B8C26-C7CB-447F-B719-DA388EB6529E}" destId="{DE1A45F5-5895-4009-A343-12C26E414246}" srcOrd="5" destOrd="0" parTransId="{B9E0B630-5065-4B16-BC35-0747FBD1CF85}" sibTransId="{2587A9C9-B003-4619-AED9-A658A2719405}"/>
    <dgm:cxn modelId="{13E1D634-C483-4F25-A39C-C9DA7F5EF6B4}" srcId="{122B8C26-C7CB-447F-B719-DA388EB6529E}" destId="{DFA4BA0E-BF28-47EB-9415-5468C0D43084}" srcOrd="2" destOrd="0" parTransId="{D0297D85-6154-49BC-B8DE-221F71FB41AE}" sibTransId="{EEFDA9AA-15F2-42A2-892E-AB05BD5535FF}"/>
    <dgm:cxn modelId="{097F153A-3879-4C9E-86D7-CA3E4E6EDA5F}" type="presOf" srcId="{EEFDA9AA-15F2-42A2-892E-AB05BD5535FF}" destId="{3FC6C11A-1738-40B7-A600-8F0D8DE4F59A}" srcOrd="1" destOrd="0" presId="urn:microsoft.com/office/officeart/2005/8/layout/process2"/>
    <dgm:cxn modelId="{5ADC063D-98BA-40C4-AC53-FFD7C2BF0114}" type="presOf" srcId="{368EE171-8894-4C1B-8265-A73A979AE78C}" destId="{1305D686-4648-4784-AE4F-2596C04A9050}" srcOrd="0" destOrd="0" presId="urn:microsoft.com/office/officeart/2005/8/layout/process2"/>
    <dgm:cxn modelId="{02B13B3E-45F7-4678-84D2-C74B6E2082BC}" srcId="{122B8C26-C7CB-447F-B719-DA388EB6529E}" destId="{041ECC15-61C9-406B-897E-B1B37325F805}" srcOrd="4" destOrd="0" parTransId="{77802EDA-BE84-4EB4-B0E4-96EFE0F7DAA8}" sibTransId="{936470E7-3C4C-4FFD-AFA2-777C9CFE22F9}"/>
    <dgm:cxn modelId="{66E7175F-735C-4893-9259-7BFA025EB73E}" type="presOf" srcId="{041ECC15-61C9-406B-897E-B1B37325F805}" destId="{04568D1F-8495-4B20-BC21-CC3332B04AAC}" srcOrd="0" destOrd="0" presId="urn:microsoft.com/office/officeart/2005/8/layout/process2"/>
    <dgm:cxn modelId="{437A2541-F9CD-4650-BF6A-6B4282ACD31C}" type="presOf" srcId="{D5538457-F941-47C2-B234-0B680FE7955B}" destId="{5EA91B7F-172F-4945-A892-9FE20A6318CB}" srcOrd="1" destOrd="0" presId="urn:microsoft.com/office/officeart/2005/8/layout/process2"/>
    <dgm:cxn modelId="{B7636A4F-2DFD-4AB1-8440-A479897BFFFF}" type="presOf" srcId="{DFA4BA0E-BF28-47EB-9415-5468C0D43084}" destId="{C186D13C-A4C3-4B1D-B7B1-3DB5C5E010F5}" srcOrd="0" destOrd="0" presId="urn:microsoft.com/office/officeart/2005/8/layout/process2"/>
    <dgm:cxn modelId="{D2DC7A6F-9F62-4E08-9C88-83915967562B}" type="presOf" srcId="{936470E7-3C4C-4FFD-AFA2-777C9CFE22F9}" destId="{3F25EFA4-1978-4CF2-918A-588A739E8397}" srcOrd="1" destOrd="0" presId="urn:microsoft.com/office/officeart/2005/8/layout/process2"/>
    <dgm:cxn modelId="{0C723A75-6221-4152-ACD0-657529CD1C1C}" type="presOf" srcId="{F3DB7D92-C9E2-4B01-B7F3-B32B56F68422}" destId="{4F1CFC49-E1A1-450D-8AFE-743D5A7A8680}" srcOrd="0" destOrd="0" presId="urn:microsoft.com/office/officeart/2005/8/layout/process2"/>
    <dgm:cxn modelId="{B57E7F82-3FC9-43A4-BE84-B62D595657C6}" type="presOf" srcId="{EEFDA9AA-15F2-42A2-892E-AB05BD5535FF}" destId="{53A439F0-BAA1-459D-A15F-39C69DA4DDED}" srcOrd="0" destOrd="0" presId="urn:microsoft.com/office/officeart/2005/8/layout/process2"/>
    <dgm:cxn modelId="{480671A1-2BF4-4E64-9803-DBBAF2E6C9FD}" type="presOf" srcId="{936470E7-3C4C-4FFD-AFA2-777C9CFE22F9}" destId="{F1A716EC-7684-4FFF-AD44-9E65B91ABDB5}" srcOrd="0" destOrd="0" presId="urn:microsoft.com/office/officeart/2005/8/layout/process2"/>
    <dgm:cxn modelId="{660D46A2-F140-41D4-B5E6-90DEE87A3738}" type="presOf" srcId="{122B8C26-C7CB-447F-B719-DA388EB6529E}" destId="{DFE3069D-FB79-4C53-B5B1-B3389E42662E}" srcOrd="0" destOrd="0" presId="urn:microsoft.com/office/officeart/2005/8/layout/process2"/>
    <dgm:cxn modelId="{0EA68BB2-5068-4F35-88D6-5037BA4EFA7C}" type="presOf" srcId="{C009AF28-3D7E-4BDE-BF5C-5FD9CFBA25BB}" destId="{86ABAFB5-407B-48A6-B3ED-84DB273CA034}" srcOrd="1" destOrd="0" presId="urn:microsoft.com/office/officeart/2005/8/layout/process2"/>
    <dgm:cxn modelId="{40A3D4B3-F675-4DA9-A775-7DC4E5F5D511}" type="presOf" srcId="{FDEE25D6-1561-4591-9A0A-9912B01A1C46}" destId="{8A8EB95E-32A7-43F9-81BA-F6EA6E8CD702}" srcOrd="0" destOrd="0" presId="urn:microsoft.com/office/officeart/2005/8/layout/process2"/>
    <dgm:cxn modelId="{4C46D2C5-BFE9-4FAA-B6E8-4221FBA8C100}" srcId="{122B8C26-C7CB-447F-B719-DA388EB6529E}" destId="{368EE171-8894-4C1B-8265-A73A979AE78C}" srcOrd="3" destOrd="0" parTransId="{A0D3289C-6F11-4C80-939E-CB7DEBF9D2F7}" sibTransId="{C009AF28-3D7E-4BDE-BF5C-5FD9CFBA25BB}"/>
    <dgm:cxn modelId="{2D826AC6-99BA-405F-ACBD-F5477C5EB4A6}" srcId="{122B8C26-C7CB-447F-B719-DA388EB6529E}" destId="{FDEE25D6-1561-4591-9A0A-9912B01A1C46}" srcOrd="1" destOrd="0" parTransId="{983F2B88-2458-4BAC-8423-5BF535EC1A62}" sibTransId="{D5538457-F941-47C2-B234-0B680FE7955B}"/>
    <dgm:cxn modelId="{86B6D7DD-FF20-41C0-8E41-9FE0FDC7DFE8}" type="presOf" srcId="{C009AF28-3D7E-4BDE-BF5C-5FD9CFBA25BB}" destId="{6690D3B5-C903-4512-8A3C-591A15D72208}" srcOrd="0" destOrd="0" presId="urn:microsoft.com/office/officeart/2005/8/layout/process2"/>
    <dgm:cxn modelId="{7F18C9E1-1F1E-4803-964A-D9A5649DBA77}" type="presOf" srcId="{DE1A45F5-5895-4009-A343-12C26E414246}" destId="{CD8D7FD8-F3D8-4FEB-907C-AFEB746B5820}" srcOrd="0" destOrd="0" presId="urn:microsoft.com/office/officeart/2005/8/layout/process2"/>
    <dgm:cxn modelId="{D6C169E5-447F-4C30-9C9B-D8BABA45F6D1}" type="presOf" srcId="{D5538457-F941-47C2-B234-0B680FE7955B}" destId="{0BC4BDC0-013A-4F6F-9627-FDA35784D30E}" srcOrd="0" destOrd="0" presId="urn:microsoft.com/office/officeart/2005/8/layout/process2"/>
    <dgm:cxn modelId="{84595BEC-0873-40D7-93C3-167385DC4553}" type="presOf" srcId="{D3CA86BD-6213-4EB1-AF22-A4C95102BD99}" destId="{898E1F7D-6EA0-4D94-866C-A3A8190F3360}" srcOrd="0" destOrd="0" presId="urn:microsoft.com/office/officeart/2005/8/layout/process2"/>
    <dgm:cxn modelId="{B53E7E64-7137-4E88-A4DD-2986B02D8580}" type="presParOf" srcId="{DFE3069D-FB79-4C53-B5B1-B3389E42662E}" destId="{4F1CFC49-E1A1-450D-8AFE-743D5A7A8680}" srcOrd="0" destOrd="0" presId="urn:microsoft.com/office/officeart/2005/8/layout/process2"/>
    <dgm:cxn modelId="{5EC06D2D-C2CE-4D6A-899C-8D8B8297931B}" type="presParOf" srcId="{DFE3069D-FB79-4C53-B5B1-B3389E42662E}" destId="{898E1F7D-6EA0-4D94-866C-A3A8190F3360}" srcOrd="1" destOrd="0" presId="urn:microsoft.com/office/officeart/2005/8/layout/process2"/>
    <dgm:cxn modelId="{550E75F3-2A6C-4EF5-9FB4-1A634B24A21F}" type="presParOf" srcId="{898E1F7D-6EA0-4D94-866C-A3A8190F3360}" destId="{CC65711F-AAB6-4564-8106-FF3300870497}" srcOrd="0" destOrd="0" presId="urn:microsoft.com/office/officeart/2005/8/layout/process2"/>
    <dgm:cxn modelId="{E66CE990-41E0-413A-9872-DEA7AA503826}" type="presParOf" srcId="{DFE3069D-FB79-4C53-B5B1-B3389E42662E}" destId="{8A8EB95E-32A7-43F9-81BA-F6EA6E8CD702}" srcOrd="2" destOrd="0" presId="urn:microsoft.com/office/officeart/2005/8/layout/process2"/>
    <dgm:cxn modelId="{0BE6B176-7B73-42F0-8CA9-3E6A6C99714B}" type="presParOf" srcId="{DFE3069D-FB79-4C53-B5B1-B3389E42662E}" destId="{0BC4BDC0-013A-4F6F-9627-FDA35784D30E}" srcOrd="3" destOrd="0" presId="urn:microsoft.com/office/officeart/2005/8/layout/process2"/>
    <dgm:cxn modelId="{5EC43D35-AD7D-4027-862B-33B863159615}" type="presParOf" srcId="{0BC4BDC0-013A-4F6F-9627-FDA35784D30E}" destId="{5EA91B7F-172F-4945-A892-9FE20A6318CB}" srcOrd="0" destOrd="0" presId="urn:microsoft.com/office/officeart/2005/8/layout/process2"/>
    <dgm:cxn modelId="{3C9915EE-FFBC-4D19-B407-7E52BA5A62E3}" type="presParOf" srcId="{DFE3069D-FB79-4C53-B5B1-B3389E42662E}" destId="{C186D13C-A4C3-4B1D-B7B1-3DB5C5E010F5}" srcOrd="4" destOrd="0" presId="urn:microsoft.com/office/officeart/2005/8/layout/process2"/>
    <dgm:cxn modelId="{E37D693D-E2CC-46C0-8D47-9A2BA137568A}" type="presParOf" srcId="{DFE3069D-FB79-4C53-B5B1-B3389E42662E}" destId="{53A439F0-BAA1-459D-A15F-39C69DA4DDED}" srcOrd="5" destOrd="0" presId="urn:microsoft.com/office/officeart/2005/8/layout/process2"/>
    <dgm:cxn modelId="{4F096A6C-C80B-4D9C-ABBB-6C6FB856ECF6}" type="presParOf" srcId="{53A439F0-BAA1-459D-A15F-39C69DA4DDED}" destId="{3FC6C11A-1738-40B7-A600-8F0D8DE4F59A}" srcOrd="0" destOrd="0" presId="urn:microsoft.com/office/officeart/2005/8/layout/process2"/>
    <dgm:cxn modelId="{0E255C82-3B50-4878-9AC1-75DEE6BFE548}" type="presParOf" srcId="{DFE3069D-FB79-4C53-B5B1-B3389E42662E}" destId="{1305D686-4648-4784-AE4F-2596C04A9050}" srcOrd="6" destOrd="0" presId="urn:microsoft.com/office/officeart/2005/8/layout/process2"/>
    <dgm:cxn modelId="{77953663-F32E-4A5B-9EBD-6AE0D29581F3}" type="presParOf" srcId="{DFE3069D-FB79-4C53-B5B1-B3389E42662E}" destId="{6690D3B5-C903-4512-8A3C-591A15D72208}" srcOrd="7" destOrd="0" presId="urn:microsoft.com/office/officeart/2005/8/layout/process2"/>
    <dgm:cxn modelId="{F30A799A-0EA7-4F8B-85EE-FD487C0F1A7A}" type="presParOf" srcId="{6690D3B5-C903-4512-8A3C-591A15D72208}" destId="{86ABAFB5-407B-48A6-B3ED-84DB273CA034}" srcOrd="0" destOrd="0" presId="urn:microsoft.com/office/officeart/2005/8/layout/process2"/>
    <dgm:cxn modelId="{DC333A31-3BF5-4D02-938B-56D96FD05955}" type="presParOf" srcId="{DFE3069D-FB79-4C53-B5B1-B3389E42662E}" destId="{04568D1F-8495-4B20-BC21-CC3332B04AAC}" srcOrd="8" destOrd="0" presId="urn:microsoft.com/office/officeart/2005/8/layout/process2"/>
    <dgm:cxn modelId="{2647E865-F809-4CA7-B6AF-BB30D947AAF8}" type="presParOf" srcId="{DFE3069D-FB79-4C53-B5B1-B3389E42662E}" destId="{F1A716EC-7684-4FFF-AD44-9E65B91ABDB5}" srcOrd="9" destOrd="0" presId="urn:microsoft.com/office/officeart/2005/8/layout/process2"/>
    <dgm:cxn modelId="{DFFCB744-1ECF-4AEC-BFB7-993C5A667559}" type="presParOf" srcId="{F1A716EC-7684-4FFF-AD44-9E65B91ABDB5}" destId="{3F25EFA4-1978-4CF2-918A-588A739E8397}" srcOrd="0" destOrd="0" presId="urn:microsoft.com/office/officeart/2005/8/layout/process2"/>
    <dgm:cxn modelId="{6B46DAD3-8408-4509-BDE2-7D16E77427FC}" type="presParOf" srcId="{DFE3069D-FB79-4C53-B5B1-B3389E42662E}" destId="{CD8D7FD8-F3D8-4FEB-907C-AFEB746B5820}" srcOrd="10" destOrd="0" presId="urn:microsoft.com/office/officeart/2005/8/layout/process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2F5CC4-D820-447E-8C34-7419506F840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250AB452-8E83-4CE4-88D5-BBCCE746B786}">
      <dgm:prSet phldrT="[Text]"/>
      <dgm:spPr/>
      <dgm:t>
        <a:bodyPr/>
        <a:lstStyle/>
        <a:p>
          <a:pPr>
            <a:buFont typeface="Symbol" panose="05050102010706020507" pitchFamily="18" charset="2"/>
            <a:buChar char=""/>
          </a:pPr>
          <a:r>
            <a:rPr lang="en-AU"/>
            <a:t>Land management, planning and design</a:t>
          </a:r>
        </a:p>
      </dgm:t>
    </dgm:pt>
    <dgm:pt modelId="{15E542E7-C416-44E5-864C-9D9297DDB7F8}" type="parTrans" cxnId="{972E9768-133A-4D72-8DD1-3DA96ED67CFB}">
      <dgm:prSet/>
      <dgm:spPr/>
      <dgm:t>
        <a:bodyPr/>
        <a:lstStyle/>
        <a:p>
          <a:endParaRPr lang="en-AU"/>
        </a:p>
      </dgm:t>
    </dgm:pt>
    <dgm:pt modelId="{3A501B53-1F0C-4011-B0AE-7C0263E8AC71}" type="sibTrans" cxnId="{972E9768-133A-4D72-8DD1-3DA96ED67CFB}">
      <dgm:prSet/>
      <dgm:spPr/>
      <dgm:t>
        <a:bodyPr/>
        <a:lstStyle/>
        <a:p>
          <a:endParaRPr lang="en-AU"/>
        </a:p>
      </dgm:t>
    </dgm:pt>
    <dgm:pt modelId="{5318D8D6-3B7C-4EFE-9E26-309EA79EF8F4}">
      <dgm:prSet/>
      <dgm:spPr/>
      <dgm:t>
        <a:bodyPr/>
        <a:lstStyle/>
        <a:p>
          <a:pPr>
            <a:buFont typeface="Symbol" panose="05050102010706020507" pitchFamily="18" charset="2"/>
            <a:buChar char=""/>
          </a:pPr>
          <a:r>
            <a:rPr lang="en-AU"/>
            <a:t>Nature-based </a:t>
          </a:r>
        </a:p>
      </dgm:t>
    </dgm:pt>
    <dgm:pt modelId="{5E96F410-FCA8-4D7B-B0DB-EFFDA555A2D8}" type="parTrans" cxnId="{853B87D7-4E19-498F-8D26-5C309F5EAB9C}">
      <dgm:prSet/>
      <dgm:spPr/>
      <dgm:t>
        <a:bodyPr/>
        <a:lstStyle/>
        <a:p>
          <a:endParaRPr lang="en-AU"/>
        </a:p>
      </dgm:t>
    </dgm:pt>
    <dgm:pt modelId="{C2A2C798-86B8-4A57-847A-E0E545F35C34}" type="sibTrans" cxnId="{853B87D7-4E19-498F-8D26-5C309F5EAB9C}">
      <dgm:prSet/>
      <dgm:spPr/>
      <dgm:t>
        <a:bodyPr/>
        <a:lstStyle/>
        <a:p>
          <a:endParaRPr lang="en-AU"/>
        </a:p>
      </dgm:t>
    </dgm:pt>
    <dgm:pt modelId="{957E43B5-17AE-4FE5-AF3F-94FA345F7782}">
      <dgm:prSet/>
      <dgm:spPr/>
      <dgm:t>
        <a:bodyPr/>
        <a:lstStyle/>
        <a:p>
          <a:pPr>
            <a:buFont typeface="Symbol" panose="05050102010706020507" pitchFamily="18" charset="2"/>
            <a:buChar char=""/>
          </a:pPr>
          <a:r>
            <a:rPr lang="en-AU"/>
            <a:t>Engineering</a:t>
          </a:r>
        </a:p>
      </dgm:t>
    </dgm:pt>
    <dgm:pt modelId="{CFF88327-2FB7-41BC-8EE4-B8C3B81F057B}" type="parTrans" cxnId="{CD84F269-87FC-4DB8-B6B3-37B28AB26E1E}">
      <dgm:prSet/>
      <dgm:spPr/>
      <dgm:t>
        <a:bodyPr/>
        <a:lstStyle/>
        <a:p>
          <a:endParaRPr lang="en-AU"/>
        </a:p>
      </dgm:t>
    </dgm:pt>
    <dgm:pt modelId="{DA24F039-D115-405A-B0C1-B4BCBA2DC974}" type="sibTrans" cxnId="{CD84F269-87FC-4DB8-B6B3-37B28AB26E1E}">
      <dgm:prSet/>
      <dgm:spPr/>
      <dgm:t>
        <a:bodyPr/>
        <a:lstStyle/>
        <a:p>
          <a:endParaRPr lang="en-AU"/>
        </a:p>
      </dgm:t>
    </dgm:pt>
    <dgm:pt modelId="{1E3885B7-EC32-4775-B5AA-F56C0623DEE8}" type="pres">
      <dgm:prSet presAssocID="{2F2F5CC4-D820-447E-8C34-7419506F8407}" presName="linear" presStyleCnt="0">
        <dgm:presLayoutVars>
          <dgm:animLvl val="lvl"/>
          <dgm:resizeHandles val="exact"/>
        </dgm:presLayoutVars>
      </dgm:prSet>
      <dgm:spPr/>
    </dgm:pt>
    <dgm:pt modelId="{099E6581-65B8-4861-B442-62024C1F84D9}" type="pres">
      <dgm:prSet presAssocID="{250AB452-8E83-4CE4-88D5-BBCCE746B786}" presName="parentText" presStyleLbl="node1" presStyleIdx="0" presStyleCnt="3">
        <dgm:presLayoutVars>
          <dgm:chMax val="0"/>
          <dgm:bulletEnabled val="1"/>
        </dgm:presLayoutVars>
      </dgm:prSet>
      <dgm:spPr/>
    </dgm:pt>
    <dgm:pt modelId="{3B865A29-8FD5-4F24-AFCC-CEB1C3937338}" type="pres">
      <dgm:prSet presAssocID="{3A501B53-1F0C-4011-B0AE-7C0263E8AC71}" presName="spacer" presStyleCnt="0"/>
      <dgm:spPr/>
    </dgm:pt>
    <dgm:pt modelId="{F477C38C-71A0-47D1-85FA-AF2BE25CF5B6}" type="pres">
      <dgm:prSet presAssocID="{5318D8D6-3B7C-4EFE-9E26-309EA79EF8F4}" presName="parentText" presStyleLbl="node1" presStyleIdx="1" presStyleCnt="3">
        <dgm:presLayoutVars>
          <dgm:chMax val="0"/>
          <dgm:bulletEnabled val="1"/>
        </dgm:presLayoutVars>
      </dgm:prSet>
      <dgm:spPr/>
    </dgm:pt>
    <dgm:pt modelId="{08623C1D-03A4-4216-A6E5-9E578EEB1855}" type="pres">
      <dgm:prSet presAssocID="{C2A2C798-86B8-4A57-847A-E0E545F35C34}" presName="spacer" presStyleCnt="0"/>
      <dgm:spPr/>
    </dgm:pt>
    <dgm:pt modelId="{CDD17750-3383-4623-81C5-0BEFA0794C2A}" type="pres">
      <dgm:prSet presAssocID="{957E43B5-17AE-4FE5-AF3F-94FA345F7782}" presName="parentText" presStyleLbl="node1" presStyleIdx="2" presStyleCnt="3">
        <dgm:presLayoutVars>
          <dgm:chMax val="0"/>
          <dgm:bulletEnabled val="1"/>
        </dgm:presLayoutVars>
      </dgm:prSet>
      <dgm:spPr/>
    </dgm:pt>
  </dgm:ptLst>
  <dgm:cxnLst>
    <dgm:cxn modelId="{F250502A-76F0-4C39-B4C0-B8E1E7FEF2D8}" type="presOf" srcId="{5318D8D6-3B7C-4EFE-9E26-309EA79EF8F4}" destId="{F477C38C-71A0-47D1-85FA-AF2BE25CF5B6}" srcOrd="0" destOrd="0" presId="urn:microsoft.com/office/officeart/2005/8/layout/vList2"/>
    <dgm:cxn modelId="{0E160040-1B31-4807-8A22-554A95D70D21}" type="presOf" srcId="{2F2F5CC4-D820-447E-8C34-7419506F8407}" destId="{1E3885B7-EC32-4775-B5AA-F56C0623DEE8}" srcOrd="0" destOrd="0" presId="urn:microsoft.com/office/officeart/2005/8/layout/vList2"/>
    <dgm:cxn modelId="{972E9768-133A-4D72-8DD1-3DA96ED67CFB}" srcId="{2F2F5CC4-D820-447E-8C34-7419506F8407}" destId="{250AB452-8E83-4CE4-88D5-BBCCE746B786}" srcOrd="0" destOrd="0" parTransId="{15E542E7-C416-44E5-864C-9D9297DDB7F8}" sibTransId="{3A501B53-1F0C-4011-B0AE-7C0263E8AC71}"/>
    <dgm:cxn modelId="{CD84F269-87FC-4DB8-B6B3-37B28AB26E1E}" srcId="{2F2F5CC4-D820-447E-8C34-7419506F8407}" destId="{957E43B5-17AE-4FE5-AF3F-94FA345F7782}" srcOrd="2" destOrd="0" parTransId="{CFF88327-2FB7-41BC-8EE4-B8C3B81F057B}" sibTransId="{DA24F039-D115-405A-B0C1-B4BCBA2DC974}"/>
    <dgm:cxn modelId="{07D0C7A6-F95A-4EF8-BBB7-B90C6CDC8EAB}" type="presOf" srcId="{250AB452-8E83-4CE4-88D5-BBCCE746B786}" destId="{099E6581-65B8-4861-B442-62024C1F84D9}" srcOrd="0" destOrd="0" presId="urn:microsoft.com/office/officeart/2005/8/layout/vList2"/>
    <dgm:cxn modelId="{F604B4CE-C168-4196-8ABD-64252ACD0444}" type="presOf" srcId="{957E43B5-17AE-4FE5-AF3F-94FA345F7782}" destId="{CDD17750-3383-4623-81C5-0BEFA0794C2A}" srcOrd="0" destOrd="0" presId="urn:microsoft.com/office/officeart/2005/8/layout/vList2"/>
    <dgm:cxn modelId="{853B87D7-4E19-498F-8D26-5C309F5EAB9C}" srcId="{2F2F5CC4-D820-447E-8C34-7419506F8407}" destId="{5318D8D6-3B7C-4EFE-9E26-309EA79EF8F4}" srcOrd="1" destOrd="0" parTransId="{5E96F410-FCA8-4D7B-B0DB-EFFDA555A2D8}" sibTransId="{C2A2C798-86B8-4A57-847A-E0E545F35C34}"/>
    <dgm:cxn modelId="{3A6EE396-0289-4E9D-83C0-A7477DF9A441}" type="presParOf" srcId="{1E3885B7-EC32-4775-B5AA-F56C0623DEE8}" destId="{099E6581-65B8-4861-B442-62024C1F84D9}" srcOrd="0" destOrd="0" presId="urn:microsoft.com/office/officeart/2005/8/layout/vList2"/>
    <dgm:cxn modelId="{24FF857D-30E9-488D-9858-0875370130A1}" type="presParOf" srcId="{1E3885B7-EC32-4775-B5AA-F56C0623DEE8}" destId="{3B865A29-8FD5-4F24-AFCC-CEB1C3937338}" srcOrd="1" destOrd="0" presId="urn:microsoft.com/office/officeart/2005/8/layout/vList2"/>
    <dgm:cxn modelId="{E1962367-526E-49FF-BFFB-EEE31A5311FC}" type="presParOf" srcId="{1E3885B7-EC32-4775-B5AA-F56C0623DEE8}" destId="{F477C38C-71A0-47D1-85FA-AF2BE25CF5B6}" srcOrd="2" destOrd="0" presId="urn:microsoft.com/office/officeart/2005/8/layout/vList2"/>
    <dgm:cxn modelId="{CB8D5048-D309-4713-983A-B6A21639E262}" type="presParOf" srcId="{1E3885B7-EC32-4775-B5AA-F56C0623DEE8}" destId="{08623C1D-03A4-4216-A6E5-9E578EEB1855}" srcOrd="3" destOrd="0" presId="urn:microsoft.com/office/officeart/2005/8/layout/vList2"/>
    <dgm:cxn modelId="{C9738D6C-7DC1-4A45-B5C7-41A06462D847}" type="presParOf" srcId="{1E3885B7-EC32-4775-B5AA-F56C0623DEE8}" destId="{CDD17750-3383-4623-81C5-0BEFA0794C2A}" srcOrd="4"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CFC49-E1A1-450D-8AFE-743D5A7A8680}">
      <dsp:nvSpPr>
        <dsp:cNvPr id="0" name=""/>
        <dsp:cNvSpPr/>
      </dsp:nvSpPr>
      <dsp:spPr>
        <a:xfrm>
          <a:off x="11512" y="2535"/>
          <a:ext cx="1177125" cy="3804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Font typeface="+mj-lt"/>
            <a:buNone/>
          </a:pPr>
          <a:r>
            <a:rPr lang="en-GB" sz="900" b="1" kern="1200"/>
            <a:t>1.  Non-intervention</a:t>
          </a:r>
          <a:endParaRPr lang="en-AU" sz="900" kern="1200"/>
        </a:p>
      </dsp:txBody>
      <dsp:txXfrm>
        <a:off x="22655" y="13678"/>
        <a:ext cx="1154839" cy="358147"/>
      </dsp:txXfrm>
    </dsp:sp>
    <dsp:sp modelId="{898E1F7D-6EA0-4D94-866C-A3A8190F3360}">
      <dsp:nvSpPr>
        <dsp:cNvPr id="0" name=""/>
        <dsp:cNvSpPr/>
      </dsp:nvSpPr>
      <dsp:spPr>
        <a:xfrm rot="5400000">
          <a:off x="523792" y="393139"/>
          <a:ext cx="152565" cy="183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400050">
            <a:lnSpc>
              <a:spcPct val="90000"/>
            </a:lnSpc>
            <a:spcBef>
              <a:spcPct val="0"/>
            </a:spcBef>
            <a:spcAft>
              <a:spcPct val="35000"/>
            </a:spcAft>
            <a:buNone/>
          </a:pPr>
          <a:endParaRPr lang="en-AU" sz="900" kern="1200"/>
        </a:p>
      </dsp:txBody>
      <dsp:txXfrm rot="-5400000">
        <a:off x="545152" y="408396"/>
        <a:ext cx="109846" cy="106796"/>
      </dsp:txXfrm>
    </dsp:sp>
    <dsp:sp modelId="{8A8EB95E-32A7-43F9-81BA-F6EA6E8CD702}">
      <dsp:nvSpPr>
        <dsp:cNvPr id="0" name=""/>
        <dsp:cNvSpPr/>
      </dsp:nvSpPr>
      <dsp:spPr>
        <a:xfrm>
          <a:off x="0" y="586389"/>
          <a:ext cx="1200150" cy="4202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Font typeface="+mj-lt"/>
            <a:buNone/>
          </a:pPr>
          <a:r>
            <a:rPr lang="en-GB" sz="900" b="1" kern="1200"/>
            <a:t>2.  Avoid</a:t>
          </a:r>
          <a:endParaRPr lang="en-AU" sz="900" kern="1200"/>
        </a:p>
      </dsp:txBody>
      <dsp:txXfrm>
        <a:off x="12307" y="598696"/>
        <a:ext cx="1175536" cy="395592"/>
      </dsp:txXfrm>
    </dsp:sp>
    <dsp:sp modelId="{0BC4BDC0-013A-4F6F-9627-FDA35784D30E}">
      <dsp:nvSpPr>
        <dsp:cNvPr id="0" name=""/>
        <dsp:cNvSpPr/>
      </dsp:nvSpPr>
      <dsp:spPr>
        <a:xfrm rot="5400000">
          <a:off x="523792" y="1016766"/>
          <a:ext cx="152565" cy="183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400050">
            <a:lnSpc>
              <a:spcPct val="90000"/>
            </a:lnSpc>
            <a:spcBef>
              <a:spcPct val="0"/>
            </a:spcBef>
            <a:spcAft>
              <a:spcPct val="35000"/>
            </a:spcAft>
            <a:buNone/>
          </a:pPr>
          <a:endParaRPr lang="en-AU" sz="900" kern="1200"/>
        </a:p>
      </dsp:txBody>
      <dsp:txXfrm rot="-5400000">
        <a:off x="545152" y="1032023"/>
        <a:ext cx="109846" cy="106796"/>
      </dsp:txXfrm>
    </dsp:sp>
    <dsp:sp modelId="{C186D13C-A4C3-4B1D-B7B1-3DB5C5E010F5}">
      <dsp:nvSpPr>
        <dsp:cNvPr id="0" name=""/>
        <dsp:cNvSpPr/>
      </dsp:nvSpPr>
      <dsp:spPr>
        <a:xfrm>
          <a:off x="0" y="1210016"/>
          <a:ext cx="1200150" cy="4068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Font typeface="+mj-lt"/>
            <a:buNone/>
          </a:pPr>
          <a:r>
            <a:rPr lang="en-GB" sz="900" b="1" kern="1200"/>
            <a:t>3.  Nature-based     methods</a:t>
          </a:r>
          <a:endParaRPr lang="en-AU" sz="900" kern="1200"/>
        </a:p>
      </dsp:txBody>
      <dsp:txXfrm>
        <a:off x="11916" y="1221932"/>
        <a:ext cx="1176318" cy="383009"/>
      </dsp:txXfrm>
    </dsp:sp>
    <dsp:sp modelId="{53A439F0-BAA1-459D-A15F-39C69DA4DDED}">
      <dsp:nvSpPr>
        <dsp:cNvPr id="0" name=""/>
        <dsp:cNvSpPr/>
      </dsp:nvSpPr>
      <dsp:spPr>
        <a:xfrm rot="5400000">
          <a:off x="523792" y="1627028"/>
          <a:ext cx="152565" cy="183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400050">
            <a:lnSpc>
              <a:spcPct val="90000"/>
            </a:lnSpc>
            <a:spcBef>
              <a:spcPct val="0"/>
            </a:spcBef>
            <a:spcAft>
              <a:spcPct val="35000"/>
            </a:spcAft>
            <a:buNone/>
          </a:pPr>
          <a:endParaRPr lang="en-AU" sz="900" kern="1200"/>
        </a:p>
      </dsp:txBody>
      <dsp:txXfrm rot="-5400000">
        <a:off x="545152" y="1642285"/>
        <a:ext cx="109846" cy="106796"/>
      </dsp:txXfrm>
    </dsp:sp>
    <dsp:sp modelId="{1305D686-4648-4784-AE4F-2596C04A9050}">
      <dsp:nvSpPr>
        <dsp:cNvPr id="0" name=""/>
        <dsp:cNvSpPr/>
      </dsp:nvSpPr>
      <dsp:spPr>
        <a:xfrm>
          <a:off x="0" y="1820278"/>
          <a:ext cx="1200150" cy="4068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Font typeface="+mj-lt"/>
            <a:buNone/>
          </a:pPr>
          <a:r>
            <a:rPr lang="en-GB" sz="900" b="1" kern="1200"/>
            <a:t>4.  Accommodate</a:t>
          </a:r>
          <a:endParaRPr lang="en-AU" sz="900" kern="1200"/>
        </a:p>
      </dsp:txBody>
      <dsp:txXfrm>
        <a:off x="11916" y="1832194"/>
        <a:ext cx="1176318" cy="383009"/>
      </dsp:txXfrm>
    </dsp:sp>
    <dsp:sp modelId="{6690D3B5-C903-4512-8A3C-591A15D72208}">
      <dsp:nvSpPr>
        <dsp:cNvPr id="0" name=""/>
        <dsp:cNvSpPr/>
      </dsp:nvSpPr>
      <dsp:spPr>
        <a:xfrm rot="5400000">
          <a:off x="523792" y="2237290"/>
          <a:ext cx="152565" cy="183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400050">
            <a:lnSpc>
              <a:spcPct val="90000"/>
            </a:lnSpc>
            <a:spcBef>
              <a:spcPct val="0"/>
            </a:spcBef>
            <a:spcAft>
              <a:spcPct val="35000"/>
            </a:spcAft>
            <a:buNone/>
          </a:pPr>
          <a:endParaRPr lang="en-AU" sz="900" kern="1200"/>
        </a:p>
      </dsp:txBody>
      <dsp:txXfrm rot="-5400000">
        <a:off x="545152" y="2252547"/>
        <a:ext cx="109846" cy="106796"/>
      </dsp:txXfrm>
    </dsp:sp>
    <dsp:sp modelId="{04568D1F-8495-4B20-BC21-CC3332B04AAC}">
      <dsp:nvSpPr>
        <dsp:cNvPr id="0" name=""/>
        <dsp:cNvSpPr/>
      </dsp:nvSpPr>
      <dsp:spPr>
        <a:xfrm>
          <a:off x="0" y="2430540"/>
          <a:ext cx="1200150" cy="4068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Font typeface="+mj-lt"/>
            <a:buNone/>
          </a:pPr>
          <a:r>
            <a:rPr lang="en-GB" sz="900" b="1" kern="1200"/>
            <a:t>5.   Retreat</a:t>
          </a:r>
          <a:endParaRPr lang="en-AU" sz="900" kern="1200"/>
        </a:p>
      </dsp:txBody>
      <dsp:txXfrm>
        <a:off x="11916" y="2442456"/>
        <a:ext cx="1176318" cy="383009"/>
      </dsp:txXfrm>
    </dsp:sp>
    <dsp:sp modelId="{F1A716EC-7684-4FFF-AD44-9E65B91ABDB5}">
      <dsp:nvSpPr>
        <dsp:cNvPr id="0" name=""/>
        <dsp:cNvSpPr/>
      </dsp:nvSpPr>
      <dsp:spPr>
        <a:xfrm rot="5400000">
          <a:off x="523792" y="2847552"/>
          <a:ext cx="152565" cy="183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400050">
            <a:lnSpc>
              <a:spcPct val="90000"/>
            </a:lnSpc>
            <a:spcBef>
              <a:spcPct val="0"/>
            </a:spcBef>
            <a:spcAft>
              <a:spcPct val="35000"/>
            </a:spcAft>
            <a:buNone/>
          </a:pPr>
          <a:endParaRPr lang="en-AU" sz="900" kern="1200"/>
        </a:p>
      </dsp:txBody>
      <dsp:txXfrm rot="-5400000">
        <a:off x="545152" y="2862809"/>
        <a:ext cx="109846" cy="106796"/>
      </dsp:txXfrm>
    </dsp:sp>
    <dsp:sp modelId="{CD8D7FD8-F3D8-4FEB-907C-AFEB746B5820}">
      <dsp:nvSpPr>
        <dsp:cNvPr id="0" name=""/>
        <dsp:cNvSpPr/>
      </dsp:nvSpPr>
      <dsp:spPr>
        <a:xfrm>
          <a:off x="0" y="3040802"/>
          <a:ext cx="1200150" cy="5094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Font typeface="+mj-lt"/>
            <a:buNone/>
          </a:pPr>
          <a:r>
            <a:rPr lang="en-GB" sz="900" b="1" kern="1200"/>
            <a:t>6.   Protect </a:t>
          </a:r>
        </a:p>
        <a:p>
          <a:pPr marL="0" lvl="0" indent="0" algn="l" defTabSz="400050">
            <a:lnSpc>
              <a:spcPct val="90000"/>
            </a:lnSpc>
            <a:spcBef>
              <a:spcPct val="0"/>
            </a:spcBef>
            <a:spcAft>
              <a:spcPct val="35000"/>
            </a:spcAft>
            <a:buFont typeface="+mj-lt"/>
            <a:buNone/>
          </a:pPr>
          <a:r>
            <a:rPr lang="en-GB" sz="800" b="0" kern="1200"/>
            <a:t>(</a:t>
          </a:r>
          <a:r>
            <a:rPr lang="en-GB" sz="900" b="0" kern="1200"/>
            <a:t>through major engineering)</a:t>
          </a:r>
          <a:endParaRPr lang="en-AU" sz="900" b="0" kern="1200"/>
        </a:p>
      </dsp:txBody>
      <dsp:txXfrm>
        <a:off x="14922" y="3055724"/>
        <a:ext cx="1170306" cy="4796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9E6581-65B8-4861-B442-62024C1F84D9}">
      <dsp:nvSpPr>
        <dsp:cNvPr id="0" name=""/>
        <dsp:cNvSpPr/>
      </dsp:nvSpPr>
      <dsp:spPr>
        <a:xfrm>
          <a:off x="0" y="20369"/>
          <a:ext cx="2800349" cy="257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Land management, planning and design</a:t>
          </a:r>
        </a:p>
      </dsp:txBody>
      <dsp:txXfrm>
        <a:off x="12565" y="32934"/>
        <a:ext cx="2775219" cy="232270"/>
      </dsp:txXfrm>
    </dsp:sp>
    <dsp:sp modelId="{F477C38C-71A0-47D1-85FA-AF2BE25CF5B6}">
      <dsp:nvSpPr>
        <dsp:cNvPr id="0" name=""/>
        <dsp:cNvSpPr/>
      </dsp:nvSpPr>
      <dsp:spPr>
        <a:xfrm>
          <a:off x="0" y="309449"/>
          <a:ext cx="2800349" cy="257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Nature-based </a:t>
          </a:r>
        </a:p>
      </dsp:txBody>
      <dsp:txXfrm>
        <a:off x="12565" y="322014"/>
        <a:ext cx="2775219" cy="232270"/>
      </dsp:txXfrm>
    </dsp:sp>
    <dsp:sp modelId="{CDD17750-3383-4623-81C5-0BEFA0794C2A}">
      <dsp:nvSpPr>
        <dsp:cNvPr id="0" name=""/>
        <dsp:cNvSpPr/>
      </dsp:nvSpPr>
      <dsp:spPr>
        <a:xfrm>
          <a:off x="0" y="598530"/>
          <a:ext cx="2800349" cy="257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AU" sz="1100" kern="1200"/>
            <a:t>Engineering</a:t>
          </a:r>
        </a:p>
      </dsp:txBody>
      <dsp:txXfrm>
        <a:off x="12565" y="611095"/>
        <a:ext cx="2775219" cy="23227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130B9B71EF7384B931476FAF9539103" ma:contentTypeVersion="13" ma:contentTypeDescription="Create a new document." ma:contentTypeScope="" ma:versionID="fb7f52451c6dd90f96079aa5f38f9f14">
  <xsd:schema xmlns:xsd="http://www.w3.org/2001/XMLSchema" xmlns:xs="http://www.w3.org/2001/XMLSchema" xmlns:p="http://schemas.microsoft.com/office/2006/metadata/properties" xmlns:ns2="0686c9e3-6415-479e-bba5-4bd53fce7e8e" xmlns:ns3="ace8708c-fb92-43e9-927c-c9f19c16e7ff" targetNamespace="http://schemas.microsoft.com/office/2006/metadata/properties" ma:root="true" ma:fieldsID="8a5df38b34e7d97cded516c7b8ac47f8" ns2:_="" ns3:_="">
    <xsd:import namespace="0686c9e3-6415-479e-bba5-4bd53fce7e8e"/>
    <xsd:import namespace="ace8708c-fb92-43e9-927c-c9f19c16e7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6c9e3-6415-479e-bba5-4bd53fce7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e8708c-fb92-43e9-927c-c9f19c16e7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6D2760-37D7-4FE3-B139-DAC5B3E0D9AD}">
  <ds:schemaRefs>
    <ds:schemaRef ds:uri="http://schemas.microsoft.com/sharepoint/v3/contenttype/forms"/>
  </ds:schemaRefs>
</ds:datastoreItem>
</file>

<file path=customXml/itemProps2.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3.xml><?xml version="1.0" encoding="utf-8"?>
<ds:datastoreItem xmlns:ds="http://schemas.openxmlformats.org/officeDocument/2006/customXml" ds:itemID="{E67BA91C-E0FE-44F7-A7B0-999E7BAA3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6c9e3-6415-479e-bba5-4bd53fce7e8e"/>
    <ds:schemaRef ds:uri="ace8708c-fb92-43e9-927c-c9f19c16e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DELWP_~2.DOT</Template>
  <TotalTime>511</TotalTime>
  <Pages>3</Pages>
  <Words>1419</Words>
  <Characters>8090</Characters>
  <Application>Microsoft Office Word</Application>
  <DocSecurity>8</DocSecurity>
  <Lines>67</Lines>
  <Paragraphs>18</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9491</CharactersWithSpaces>
  <SharedDoc>false</SharedDoc>
  <HLinks>
    <vt:vector size="42" baseType="variant">
      <vt:variant>
        <vt:i4>1638431</vt:i4>
      </vt:variant>
      <vt:variant>
        <vt:i4>25</vt:i4>
      </vt:variant>
      <vt:variant>
        <vt:i4>0</vt:i4>
      </vt:variant>
      <vt:variant>
        <vt:i4>5</vt:i4>
      </vt:variant>
      <vt:variant>
        <vt:lpwstr>http://www.delwp.vic.gov.au/</vt:lpwstr>
      </vt:variant>
      <vt:variant>
        <vt:lpwstr/>
      </vt:variant>
      <vt:variant>
        <vt:i4>2490422</vt:i4>
      </vt:variant>
      <vt:variant>
        <vt:i4>22</vt:i4>
      </vt:variant>
      <vt:variant>
        <vt:i4>0</vt:i4>
      </vt:variant>
      <vt:variant>
        <vt:i4>5</vt:i4>
      </vt:variant>
      <vt:variant>
        <vt:lpwstr>http://www.relayservice.com.au/</vt:lpwstr>
      </vt:variant>
      <vt:variant>
        <vt:lpwstr/>
      </vt:variant>
      <vt:variant>
        <vt:i4>2687044</vt:i4>
      </vt:variant>
      <vt:variant>
        <vt:i4>19</vt:i4>
      </vt:variant>
      <vt:variant>
        <vt:i4>0</vt:i4>
      </vt:variant>
      <vt:variant>
        <vt:i4>5</vt:i4>
      </vt:variant>
      <vt:variant>
        <vt:lpwstr>mailto:customer.service@delwp.vic.gov.au</vt:lpwstr>
      </vt:variant>
      <vt:variant>
        <vt:lpwstr/>
      </vt:variant>
      <vt:variant>
        <vt:i4>7208966</vt:i4>
      </vt:variant>
      <vt:variant>
        <vt:i4>16</vt:i4>
      </vt:variant>
      <vt:variant>
        <vt:i4>0</vt:i4>
      </vt:variant>
      <vt:variant>
        <vt:i4>5</vt:i4>
      </vt:variant>
      <vt:variant>
        <vt:lpwstr>https://library.intranet.vic.gov.au/client/en_AU/vglsweb-depi/?rm=ISBN0%7c%7c%7c1%7c%7c%7c0%7c%7c%7ctrue</vt:lpwstr>
      </vt:variant>
      <vt:variant>
        <vt:lpwstr/>
      </vt:variant>
      <vt:variant>
        <vt:i4>4980790</vt:i4>
      </vt:variant>
      <vt:variant>
        <vt:i4>6</vt:i4>
      </vt:variant>
      <vt:variant>
        <vt:i4>0</vt:i4>
      </vt:variant>
      <vt:variant>
        <vt:i4>5</vt:i4>
      </vt:variant>
      <vt:variant>
        <vt:lpwstr>mailto:capetocape.project@delwp.vic.gov.au</vt:lpwstr>
      </vt:variant>
      <vt:variant>
        <vt:lpwstr/>
      </vt:variant>
      <vt:variant>
        <vt:i4>4980790</vt:i4>
      </vt:variant>
      <vt:variant>
        <vt:i4>3</vt:i4>
      </vt:variant>
      <vt:variant>
        <vt:i4>0</vt:i4>
      </vt:variant>
      <vt:variant>
        <vt:i4>5</vt:i4>
      </vt:variant>
      <vt:variant>
        <vt:lpwstr>mailto:capetocape.project@delwp.vic.gov.au</vt:lpwstr>
      </vt:variant>
      <vt:variant>
        <vt:lpwstr/>
      </vt:variant>
      <vt:variant>
        <vt:i4>2228265</vt:i4>
      </vt:variant>
      <vt:variant>
        <vt:i4>0</vt:i4>
      </vt:variant>
      <vt:variant>
        <vt:i4>0</vt:i4>
      </vt:variant>
      <vt:variant>
        <vt:i4>5</vt:i4>
      </vt:variant>
      <vt:variant>
        <vt:lpwstr>http://www.marineandcoasts.vic.gov.au/coastal-programs/cape-to-cape-resilience-project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Emma Hodson</dc:creator>
  <cp:keywords/>
  <dc:description/>
  <cp:lastModifiedBy>Michelle E Kearns (DELWP)</cp:lastModifiedBy>
  <cp:revision>317</cp:revision>
  <cp:lastPrinted>2022-03-30T01:54:00Z</cp:lastPrinted>
  <dcterms:created xsi:type="dcterms:W3CDTF">2022-03-09T08:03:00Z</dcterms:created>
  <dcterms:modified xsi:type="dcterms:W3CDTF">2022-03-30T03:24:00Z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0x0101006130B9B71EF7384B931476FAF9539103</vt:lpwstr>
  </property>
  <property fmtid="{D5CDD505-2E9C-101B-9397-08002B2CF9AE}" pid="19" name="ClassificationContentMarkingFooterShapeIds">
    <vt:lpwstr>12,14,15</vt:lpwstr>
  </property>
  <property fmtid="{D5CDD505-2E9C-101B-9397-08002B2CF9AE}" pid="20" name="ClassificationContentMarkingFooterFontProps">
    <vt:lpwstr>#000000,12,Calibri</vt:lpwstr>
  </property>
  <property fmtid="{D5CDD505-2E9C-101B-9397-08002B2CF9AE}" pid="21" name="ClassificationContentMarkingFooterText">
    <vt:lpwstr>OFFICIAL</vt:lpwstr>
  </property>
  <property fmtid="{D5CDD505-2E9C-101B-9397-08002B2CF9AE}" pid="22" name="MSIP_Label_4257e2ab-f512-40e2-9c9a-c64247360765_Enabled">
    <vt:lpwstr>true</vt:lpwstr>
  </property>
  <property fmtid="{D5CDD505-2E9C-101B-9397-08002B2CF9AE}" pid="23" name="MSIP_Label_4257e2ab-f512-40e2-9c9a-c64247360765_SetDate">
    <vt:lpwstr>2022-03-30T03:24:00Z</vt:lpwstr>
  </property>
  <property fmtid="{D5CDD505-2E9C-101B-9397-08002B2CF9AE}" pid="24" name="MSIP_Label_4257e2ab-f512-40e2-9c9a-c64247360765_Method">
    <vt:lpwstr>Privileged</vt:lpwstr>
  </property>
  <property fmtid="{D5CDD505-2E9C-101B-9397-08002B2CF9AE}" pid="25" name="MSIP_Label_4257e2ab-f512-40e2-9c9a-c64247360765_Name">
    <vt:lpwstr>OFFICIAL</vt:lpwstr>
  </property>
  <property fmtid="{D5CDD505-2E9C-101B-9397-08002B2CF9AE}" pid="26" name="MSIP_Label_4257e2ab-f512-40e2-9c9a-c64247360765_SiteId">
    <vt:lpwstr>e8bdd6f7-fc18-4e48-a554-7f547927223b</vt:lpwstr>
  </property>
  <property fmtid="{D5CDD505-2E9C-101B-9397-08002B2CF9AE}" pid="27" name="MSIP_Label_4257e2ab-f512-40e2-9c9a-c64247360765_ActionId">
    <vt:lpwstr>da83f451-8beb-46f6-b02c-c82d5c24a64f</vt:lpwstr>
  </property>
  <property fmtid="{D5CDD505-2E9C-101B-9397-08002B2CF9AE}" pid="28" name="MSIP_Label_4257e2ab-f512-40e2-9c9a-c64247360765_ContentBits">
    <vt:lpwstr>2</vt:lpwstr>
  </property>
</Properties>
</file>