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40BBB1F9" w14:textId="77777777" w:rsidTr="003F46E9">
        <w:trPr>
          <w:trHeight w:hRule="exact" w:val="1418"/>
        </w:trPr>
        <w:tc>
          <w:tcPr>
            <w:tcW w:w="7761" w:type="dxa"/>
            <w:vAlign w:val="center"/>
          </w:tcPr>
          <w:p w14:paraId="58F3CEB2" w14:textId="77777777" w:rsidR="00D602D2" w:rsidRDefault="00824E4F" w:rsidP="009B1003">
            <w:pPr>
              <w:pStyle w:val="Title"/>
              <w:rPr>
                <w:color w:val="FFFFFF" w:themeColor="background1"/>
              </w:rPr>
            </w:pPr>
            <w:r>
              <w:t>Cape to Cape Resilience</w:t>
            </w:r>
            <w:r w:rsidR="001D4DC6">
              <w:t xml:space="preserve"> </w:t>
            </w:r>
            <w:r w:rsidR="001832A0">
              <w:t>P</w:t>
            </w:r>
            <w:r w:rsidR="001D4DC6">
              <w:t>roject</w:t>
            </w:r>
            <w:r w:rsidR="00D602D2" w:rsidRPr="005B7902">
              <w:rPr>
                <w:color w:val="FFFFFF" w:themeColor="background1"/>
              </w:rPr>
              <w:t xml:space="preserve"> </w:t>
            </w:r>
          </w:p>
          <w:p w14:paraId="79B8C71E" w14:textId="276BDB9B" w:rsidR="009B1003" w:rsidRPr="009B1003" w:rsidRDefault="00D602D2" w:rsidP="009B1003">
            <w:pPr>
              <w:pStyle w:val="Title"/>
            </w:pPr>
            <w:r w:rsidRPr="0048518F">
              <w:rPr>
                <w:rStyle w:val="Heading2Char"/>
                <w:color w:val="FFFFFF" w:themeColor="background1"/>
              </w:rPr>
              <w:t>PROJECT UPDATE #</w:t>
            </w:r>
            <w:r w:rsidR="00242C27">
              <w:rPr>
                <w:rStyle w:val="Heading2Char"/>
                <w:color w:val="FFFFFF" w:themeColor="background1"/>
              </w:rPr>
              <w:t>3</w:t>
            </w:r>
            <w:r w:rsidR="008B3ED0" w:rsidRPr="0048518F">
              <w:rPr>
                <w:rStyle w:val="Heading2Char"/>
                <w:color w:val="FFFFFF" w:themeColor="background1"/>
              </w:rPr>
              <w:t xml:space="preserve">: </w:t>
            </w:r>
            <w:r w:rsidRPr="0048518F">
              <w:rPr>
                <w:rStyle w:val="Heading2Char"/>
                <w:color w:val="FFFFFF" w:themeColor="background1"/>
              </w:rPr>
              <w:t xml:space="preserve"> </w:t>
            </w:r>
            <w:r w:rsidR="00242C27">
              <w:rPr>
                <w:rStyle w:val="Heading2Char"/>
                <w:color w:val="FFFFFF" w:themeColor="background1"/>
              </w:rPr>
              <w:t>November</w:t>
            </w:r>
            <w:r w:rsidR="008B3ED0" w:rsidRPr="0048518F">
              <w:rPr>
                <w:rStyle w:val="Heading2Char"/>
                <w:color w:val="FFFFFF" w:themeColor="background1"/>
              </w:rPr>
              <w:t xml:space="preserve"> 2021</w:t>
            </w:r>
          </w:p>
        </w:tc>
      </w:tr>
    </w:tbl>
    <w:p w14:paraId="64531C5D" w14:textId="3C831D7E" w:rsidR="00806AB6" w:rsidRDefault="0066436B" w:rsidP="00622C1E">
      <w:pPr>
        <w:sectPr w:rsidR="00806AB6" w:rsidSect="00622C1E">
          <w:headerReference w:type="even" r:id="rId13"/>
          <w:headerReference w:type="default" r:id="rId14"/>
          <w:footerReference w:type="even" r:id="rId15"/>
          <w:footerReference w:type="default" r:id="rId16"/>
          <w:headerReference w:type="first" r:id="rId17"/>
          <w:footerReference w:type="first" r:id="rId18"/>
          <w:pgSz w:w="11907" w:h="16840" w:code="9"/>
          <w:pgMar w:top="4723" w:right="737" w:bottom="1758" w:left="851" w:header="283" w:footer="113" w:gutter="0"/>
          <w:cols w:space="284"/>
          <w:titlePg/>
          <w:docGrid w:linePitch="360"/>
        </w:sectPr>
      </w:pPr>
      <w:r w:rsidRPr="00806AB6">
        <w:rPr>
          <w:noProof/>
        </w:rPr>
        <mc:AlternateContent>
          <mc:Choice Requires="wps">
            <w:drawing>
              <wp:anchor distT="36195" distB="107950" distL="114300" distR="114300" simplePos="0" relativeHeight="251658242" behindDoc="1" locked="1" layoutInCell="1" allowOverlap="1" wp14:anchorId="2F03C213" wp14:editId="72E14300">
                <wp:simplePos x="0" y="0"/>
                <wp:positionH relativeFrom="page">
                  <wp:posOffset>288290</wp:posOffset>
                </wp:positionH>
                <wp:positionV relativeFrom="page">
                  <wp:posOffset>1178560</wp:posOffset>
                </wp:positionV>
                <wp:extent cx="7019925" cy="1799590"/>
                <wp:effectExtent l="0" t="0" r="9525" b="0"/>
                <wp:wrapNone/>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799590"/>
                        </a:xfrm>
                        <a:prstGeom prst="rect">
                          <a:avLst/>
                        </a:prstGeom>
                        <a:blipFill>
                          <a:blip r:embed="rId19" cstate="print">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svg="http://schemas.microsoft.com/office/drawing/2016/SVG/main" xmlns:dgm="http://schemas.openxmlformats.org/drawingml/2006/diagram" xmlns:arto="http://schemas.microsoft.com/office/word/2006/arto">
            <w:pict w14:anchorId="70ECA4F0">
              <v:rect id="PicSingle" style="position:absolute;margin-left:22.7pt;margin-top:92.8pt;width:552.75pt;height:141.7pt;z-index:-25165823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spid="_x0000_s1026" stroked="f" w14:anchorId="3785BC9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">
                <v:fill type="frame" o:title="" recolor="t" rotate="t" r:id="rId20"/>
                <w10:wrap anchorx="page" anchory="page"/>
                <w10:anchorlock/>
              </v:rect>
            </w:pict>
          </mc:Fallback>
        </mc:AlternateContent>
      </w:r>
    </w:p>
    <w:p w14:paraId="74D2AF3B" w14:textId="018B564A" w:rsidR="000518BC" w:rsidRDefault="00244AFB" w:rsidP="009F18F5">
      <w:pPr>
        <w:pStyle w:val="IntroFeatureText"/>
        <w:spacing w:after="0"/>
        <w:rPr>
          <w:sz w:val="28"/>
          <w:szCs w:val="18"/>
        </w:rPr>
      </w:pPr>
      <w:bookmarkStart w:id="0" w:name="Here"/>
      <w:bookmarkEnd w:id="0"/>
      <w:r w:rsidRPr="00244AFB">
        <w:rPr>
          <w:sz w:val="28"/>
          <w:szCs w:val="18"/>
        </w:rPr>
        <w:t>In recent months, v</w:t>
      </w:r>
      <w:r w:rsidR="00136A8B" w:rsidRPr="00244AFB">
        <w:rPr>
          <w:sz w:val="28"/>
          <w:szCs w:val="18"/>
        </w:rPr>
        <w:t>arious</w:t>
      </w:r>
      <w:r w:rsidRPr="00244AFB">
        <w:rPr>
          <w:sz w:val="28"/>
          <w:szCs w:val="18"/>
        </w:rPr>
        <w:t xml:space="preserve"> </w:t>
      </w:r>
      <w:r w:rsidR="003E10F5">
        <w:rPr>
          <w:sz w:val="28"/>
          <w:szCs w:val="18"/>
        </w:rPr>
        <w:t xml:space="preserve">key </w:t>
      </w:r>
      <w:r w:rsidRPr="00244AFB">
        <w:rPr>
          <w:sz w:val="28"/>
          <w:szCs w:val="18"/>
        </w:rPr>
        <w:t>pieces of work have</w:t>
      </w:r>
      <w:r w:rsidR="003E2575">
        <w:rPr>
          <w:sz w:val="28"/>
          <w:szCs w:val="18"/>
        </w:rPr>
        <w:t xml:space="preserve"> continued</w:t>
      </w:r>
      <w:r w:rsidR="00346305">
        <w:rPr>
          <w:sz w:val="28"/>
          <w:szCs w:val="18"/>
        </w:rPr>
        <w:t>,</w:t>
      </w:r>
      <w:r w:rsidRPr="00244AFB">
        <w:rPr>
          <w:sz w:val="28"/>
          <w:szCs w:val="18"/>
        </w:rPr>
        <w:t xml:space="preserve"> </w:t>
      </w:r>
      <w:r w:rsidR="003E2575">
        <w:rPr>
          <w:sz w:val="28"/>
          <w:szCs w:val="18"/>
        </w:rPr>
        <w:t>a</w:t>
      </w:r>
      <w:r w:rsidR="00346305">
        <w:rPr>
          <w:sz w:val="28"/>
          <w:szCs w:val="18"/>
        </w:rPr>
        <w:t>llow</w:t>
      </w:r>
      <w:r w:rsidR="003E2575">
        <w:rPr>
          <w:sz w:val="28"/>
          <w:szCs w:val="18"/>
        </w:rPr>
        <w:t>ing</w:t>
      </w:r>
      <w:r w:rsidR="00346305">
        <w:rPr>
          <w:sz w:val="28"/>
          <w:szCs w:val="18"/>
        </w:rPr>
        <w:t xml:space="preserve"> the</w:t>
      </w:r>
      <w:r w:rsidR="000518BC">
        <w:rPr>
          <w:sz w:val="28"/>
          <w:szCs w:val="18"/>
        </w:rPr>
        <w:t xml:space="preserve"> </w:t>
      </w:r>
      <w:r w:rsidR="000518BC" w:rsidRPr="00622C1E">
        <w:rPr>
          <w:sz w:val="28"/>
          <w:szCs w:val="18"/>
        </w:rPr>
        <w:t>Cape to Cape Resilience Project team</w:t>
      </w:r>
      <w:r w:rsidR="009F18F5">
        <w:rPr>
          <w:sz w:val="28"/>
          <w:szCs w:val="18"/>
        </w:rPr>
        <w:t xml:space="preserve"> t</w:t>
      </w:r>
      <w:r w:rsidR="000518BC">
        <w:rPr>
          <w:sz w:val="28"/>
          <w:szCs w:val="18"/>
        </w:rPr>
        <w:t>o understand more about the</w:t>
      </w:r>
      <w:r w:rsidR="009F18F5">
        <w:rPr>
          <w:sz w:val="28"/>
          <w:szCs w:val="18"/>
        </w:rPr>
        <w:t xml:space="preserve"> region’s</w:t>
      </w:r>
      <w:r w:rsidR="000518BC">
        <w:rPr>
          <w:sz w:val="28"/>
          <w:szCs w:val="18"/>
        </w:rPr>
        <w:t xml:space="preserve"> coastal environment</w:t>
      </w:r>
      <w:r w:rsidR="003E2575">
        <w:rPr>
          <w:sz w:val="28"/>
          <w:szCs w:val="18"/>
        </w:rPr>
        <w:t xml:space="preserve">, </w:t>
      </w:r>
      <w:r w:rsidR="009D7DA0">
        <w:rPr>
          <w:sz w:val="28"/>
          <w:szCs w:val="18"/>
        </w:rPr>
        <w:t xml:space="preserve">local </w:t>
      </w:r>
      <w:r w:rsidR="009F18F5">
        <w:rPr>
          <w:sz w:val="28"/>
          <w:szCs w:val="18"/>
        </w:rPr>
        <w:t xml:space="preserve">communities </w:t>
      </w:r>
      <w:r w:rsidR="009D7DA0">
        <w:rPr>
          <w:sz w:val="28"/>
          <w:szCs w:val="18"/>
        </w:rPr>
        <w:t xml:space="preserve">and their values. </w:t>
      </w:r>
    </w:p>
    <w:p w14:paraId="1BD68D5F" w14:textId="59F8C3B4" w:rsidR="00254A01" w:rsidRDefault="00CD0C2F" w:rsidP="00254A01">
      <w:pPr>
        <w:pStyle w:val="Heading2"/>
      </w:pPr>
      <w:r>
        <w:t>Technical work update</w:t>
      </w:r>
    </w:p>
    <w:p w14:paraId="60766C9E" w14:textId="2DA24C1E" w:rsidR="0084085E" w:rsidRDefault="009D7DA0" w:rsidP="00AD46C5">
      <w:pPr>
        <w:pStyle w:val="BodyText"/>
      </w:pPr>
      <w:r w:rsidRPr="53B2CF1E">
        <w:rPr>
          <w:lang w:eastAsia="en-AU"/>
        </w:rPr>
        <w:t xml:space="preserve">Following </w:t>
      </w:r>
      <w:r w:rsidR="00AD46C5" w:rsidRPr="53B2CF1E">
        <w:rPr>
          <w:lang w:eastAsia="en-AU"/>
        </w:rPr>
        <w:t xml:space="preserve">work </w:t>
      </w:r>
      <w:r w:rsidR="009F6548" w:rsidRPr="53B2CF1E">
        <w:rPr>
          <w:lang w:eastAsia="en-AU"/>
        </w:rPr>
        <w:t xml:space="preserve">earlier in the year, </w:t>
      </w:r>
      <w:r w:rsidR="00377B78" w:rsidRPr="53B2CF1E">
        <w:rPr>
          <w:lang w:eastAsia="en-AU"/>
        </w:rPr>
        <w:t xml:space="preserve">to </w:t>
      </w:r>
      <w:r w:rsidR="00F024B5" w:rsidRPr="53B2CF1E">
        <w:rPr>
          <w:lang w:eastAsia="en-AU"/>
        </w:rPr>
        <w:t>gather</w:t>
      </w:r>
      <w:r w:rsidR="00377B78" w:rsidRPr="53B2CF1E">
        <w:rPr>
          <w:lang w:eastAsia="en-AU"/>
        </w:rPr>
        <w:t xml:space="preserve"> data</w:t>
      </w:r>
      <w:r w:rsidR="00F024B5" w:rsidRPr="53B2CF1E">
        <w:rPr>
          <w:lang w:eastAsia="en-AU"/>
        </w:rPr>
        <w:t xml:space="preserve">, </w:t>
      </w:r>
      <w:r w:rsidR="00AA53FA" w:rsidRPr="53B2CF1E">
        <w:rPr>
          <w:lang w:eastAsia="en-AU"/>
        </w:rPr>
        <w:t xml:space="preserve">analyse data </w:t>
      </w:r>
      <w:r w:rsidR="00F024B5" w:rsidRPr="53B2CF1E">
        <w:rPr>
          <w:lang w:eastAsia="en-AU"/>
        </w:rPr>
        <w:t>gap</w:t>
      </w:r>
      <w:r w:rsidR="00AA53FA" w:rsidRPr="53B2CF1E">
        <w:rPr>
          <w:lang w:eastAsia="en-AU"/>
        </w:rPr>
        <w:t>s</w:t>
      </w:r>
      <w:r w:rsidR="00F024B5" w:rsidRPr="53B2CF1E">
        <w:rPr>
          <w:lang w:eastAsia="en-AU"/>
        </w:rPr>
        <w:t xml:space="preserve"> and </w:t>
      </w:r>
      <w:r w:rsidR="00AA53FA" w:rsidRPr="53B2CF1E">
        <w:rPr>
          <w:lang w:eastAsia="en-AU"/>
        </w:rPr>
        <w:t xml:space="preserve">assess </w:t>
      </w:r>
      <w:r w:rsidR="00513957" w:rsidRPr="53B2CF1E">
        <w:rPr>
          <w:lang w:eastAsia="en-AU"/>
        </w:rPr>
        <w:t>coastal</w:t>
      </w:r>
      <w:r w:rsidR="00AA53FA" w:rsidRPr="53B2CF1E">
        <w:rPr>
          <w:lang w:eastAsia="en-AU"/>
        </w:rPr>
        <w:t xml:space="preserve"> geomorphology</w:t>
      </w:r>
      <w:r w:rsidR="00AD46C5" w:rsidRPr="53B2CF1E">
        <w:rPr>
          <w:lang w:eastAsia="en-AU"/>
        </w:rPr>
        <w:t>,</w:t>
      </w:r>
      <w:r w:rsidR="000E7C95" w:rsidRPr="53B2CF1E">
        <w:rPr>
          <w:lang w:eastAsia="en-AU"/>
        </w:rPr>
        <w:t xml:space="preserve"> </w:t>
      </w:r>
      <w:r w:rsidR="00AD46C5" w:rsidRPr="53B2CF1E">
        <w:rPr>
          <w:lang w:eastAsia="en-AU"/>
        </w:rPr>
        <w:t xml:space="preserve">the </w:t>
      </w:r>
      <w:bookmarkStart w:id="1" w:name="_Toc460924660"/>
      <w:r w:rsidR="00641D28">
        <w:t>Coastal Hazard Assessment</w:t>
      </w:r>
      <w:r w:rsidR="00FC1B82">
        <w:t xml:space="preserve"> team</w:t>
      </w:r>
      <w:r w:rsidR="00641D28">
        <w:t xml:space="preserve"> has</w:t>
      </w:r>
      <w:r w:rsidR="003E10F5">
        <w:t xml:space="preserve"> progressed </w:t>
      </w:r>
      <w:r w:rsidR="005859E2">
        <w:t xml:space="preserve">the </w:t>
      </w:r>
      <w:r w:rsidR="003E10F5">
        <w:t>next stages of technical assessments</w:t>
      </w:r>
      <w:r w:rsidR="00713B8A">
        <w:t xml:space="preserve"> </w:t>
      </w:r>
      <w:r w:rsidR="00F55434">
        <w:t>in recent</w:t>
      </w:r>
      <w:r w:rsidR="00713B8A">
        <w:t xml:space="preserve"> few months</w:t>
      </w:r>
      <w:r w:rsidR="007C5958">
        <w:t xml:space="preserve">. </w:t>
      </w:r>
      <w:r w:rsidR="00720A9D">
        <w:t xml:space="preserve">This has included additional </w:t>
      </w:r>
      <w:r w:rsidR="005A45D1">
        <w:t xml:space="preserve">ground </w:t>
      </w:r>
      <w:r w:rsidR="00720A9D">
        <w:t>survey</w:t>
      </w:r>
      <w:r w:rsidR="00827AF3">
        <w:t>,</w:t>
      </w:r>
      <w:r w:rsidR="00720A9D">
        <w:t xml:space="preserve"> </w:t>
      </w:r>
      <w:r w:rsidR="007A5CB8">
        <w:t>extensive</w:t>
      </w:r>
      <w:r w:rsidR="00E52842">
        <w:t xml:space="preserve"> </w:t>
      </w:r>
      <w:r w:rsidR="007A5CB8">
        <w:t xml:space="preserve">data analyses and the </w:t>
      </w:r>
      <w:r w:rsidR="00FB711F">
        <w:t>develop</w:t>
      </w:r>
      <w:r w:rsidR="00E52842">
        <w:t>ment</w:t>
      </w:r>
      <w:r w:rsidR="000F449E">
        <w:t>,</w:t>
      </w:r>
      <w:r w:rsidR="009F6548">
        <w:t xml:space="preserve"> </w:t>
      </w:r>
      <w:r w:rsidR="00FB711F">
        <w:t>refin</w:t>
      </w:r>
      <w:r w:rsidR="00E52842">
        <w:t>ement</w:t>
      </w:r>
      <w:r w:rsidR="009F6548">
        <w:t xml:space="preserve"> and running </w:t>
      </w:r>
      <w:r w:rsidR="00E52842">
        <w:t xml:space="preserve">of coastal </w:t>
      </w:r>
      <w:r w:rsidR="009F6548">
        <w:t>models</w:t>
      </w:r>
      <w:r w:rsidR="00E52842">
        <w:t>.</w:t>
      </w:r>
      <w:r w:rsidR="00FB711F">
        <w:t xml:space="preserve"> </w:t>
      </w:r>
    </w:p>
    <w:p w14:paraId="5B87CA45" w14:textId="61FF35B1" w:rsidR="000E7C95" w:rsidRDefault="00286F08" w:rsidP="007C5958">
      <w:pPr>
        <w:pStyle w:val="Heading3"/>
      </w:pPr>
      <w:r>
        <w:t>Additional</w:t>
      </w:r>
      <w:r w:rsidR="00424A5A">
        <w:t xml:space="preserve"> elevation data </w:t>
      </w:r>
      <w:r>
        <w:t xml:space="preserve"> </w:t>
      </w:r>
    </w:p>
    <w:p w14:paraId="59E0AA0F" w14:textId="4D59AD04" w:rsidR="00517FB4" w:rsidRDefault="008329EC" w:rsidP="53B2CF1E">
      <w:pPr>
        <w:spacing w:after="120"/>
      </w:pPr>
      <w:r>
        <w:t>In</w:t>
      </w:r>
      <w:r w:rsidR="00217266">
        <w:t xml:space="preserve"> the gap analysis, </w:t>
      </w:r>
      <w:r w:rsidR="0095665F">
        <w:t>up-to-date</w:t>
      </w:r>
      <w:r w:rsidR="005A1F14">
        <w:t xml:space="preserve"> </w:t>
      </w:r>
      <w:r w:rsidR="00792411">
        <w:t xml:space="preserve">ground </w:t>
      </w:r>
      <w:r w:rsidR="00424A5A">
        <w:t xml:space="preserve">surface elevation </w:t>
      </w:r>
      <w:r w:rsidR="00792411">
        <w:t xml:space="preserve">data (topography) </w:t>
      </w:r>
      <w:r w:rsidR="00377989">
        <w:t xml:space="preserve">of the coastline </w:t>
      </w:r>
      <w:r w:rsidR="00792411">
        <w:t>was identified as a critical data gap.</w:t>
      </w:r>
      <w:r w:rsidR="00861513">
        <w:t xml:space="preserve"> </w:t>
      </w:r>
      <w:r w:rsidR="007979BE">
        <w:t>LiDAR (light detection and ranging) survey, a remote-sensing technique using laser light to measure elevation</w:t>
      </w:r>
      <w:r w:rsidR="00D043DB">
        <w:t>s</w:t>
      </w:r>
      <w:r w:rsidR="007979BE">
        <w:t xml:space="preserve"> of the earth surface</w:t>
      </w:r>
      <w:r w:rsidR="00861513">
        <w:t xml:space="preserve">, was </w:t>
      </w:r>
      <w:r w:rsidR="005A1F14">
        <w:t>used</w:t>
      </w:r>
      <w:r w:rsidR="00C62679">
        <w:t xml:space="preserve"> to fill this </w:t>
      </w:r>
      <w:r w:rsidR="00516AC0">
        <w:t xml:space="preserve">data </w:t>
      </w:r>
      <w:r w:rsidR="00C62679">
        <w:t xml:space="preserve">gap. </w:t>
      </w:r>
      <w:r w:rsidR="00517FB4">
        <w:t>While border restrictions and site access proved challenging during lockdown periods, the specialist team was able to undertake the survey work</w:t>
      </w:r>
      <w:r w:rsidR="007979BE">
        <w:t xml:space="preserve"> </w:t>
      </w:r>
      <w:r w:rsidR="00C62679">
        <w:t xml:space="preserve">in late </w:t>
      </w:r>
      <w:r w:rsidR="00171E5B">
        <w:t xml:space="preserve">August, </w:t>
      </w:r>
      <w:r w:rsidR="00C62679">
        <w:t>providing</w:t>
      </w:r>
      <w:r w:rsidR="008E4F41">
        <w:t xml:space="preserve"> </w:t>
      </w:r>
      <w:r w:rsidR="00070AAB">
        <w:t xml:space="preserve">elevation </w:t>
      </w:r>
      <w:r w:rsidR="00C62679">
        <w:t xml:space="preserve">data </w:t>
      </w:r>
      <w:r w:rsidR="00627557">
        <w:t xml:space="preserve">to the team </w:t>
      </w:r>
      <w:r w:rsidR="00070AAB">
        <w:t>in late September</w:t>
      </w:r>
      <w:r w:rsidR="008E4F41">
        <w:t xml:space="preserve"> for the Coastal Hazard Assessment.</w:t>
      </w:r>
    </w:p>
    <w:p w14:paraId="0BAB15B7" w14:textId="4C899C8C" w:rsidR="00517FB4" w:rsidRDefault="0043253C" w:rsidP="00517FB4">
      <w:r>
        <w:rPr>
          <w:noProof/>
        </w:rPr>
        <w:drawing>
          <wp:inline distT="0" distB="0" distL="0" distR="0" wp14:anchorId="71D2D8C8" wp14:editId="0CC9AC21">
            <wp:extent cx="3195320" cy="1299210"/>
            <wp:effectExtent l="0" t="0" r="5080" b="0"/>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5320" cy="1299210"/>
                    </a:xfrm>
                    <a:prstGeom prst="rect">
                      <a:avLst/>
                    </a:prstGeom>
                  </pic:spPr>
                </pic:pic>
              </a:graphicData>
            </a:graphic>
          </wp:inline>
        </w:drawing>
      </w:r>
    </w:p>
    <w:p w14:paraId="29037AA3" w14:textId="5AA907A3" w:rsidR="00070AAB" w:rsidRPr="005A45D1" w:rsidRDefault="00070AAB" w:rsidP="00A12CE5">
      <w:pPr>
        <w:pStyle w:val="BodyText"/>
        <w:rPr>
          <w:b/>
          <w:bCs/>
          <w:sz w:val="16"/>
          <w:szCs w:val="16"/>
        </w:rPr>
      </w:pPr>
      <w:r w:rsidRPr="53B2CF1E">
        <w:rPr>
          <w:b/>
          <w:bCs/>
          <w:sz w:val="16"/>
          <w:szCs w:val="16"/>
        </w:rPr>
        <w:t xml:space="preserve">Figure 1. </w:t>
      </w:r>
      <w:r w:rsidR="009B5711" w:rsidRPr="53B2CF1E">
        <w:rPr>
          <w:b/>
          <w:bCs/>
          <w:sz w:val="16"/>
          <w:szCs w:val="16"/>
        </w:rPr>
        <w:t xml:space="preserve">New </w:t>
      </w:r>
      <w:r w:rsidRPr="53B2CF1E">
        <w:rPr>
          <w:b/>
          <w:bCs/>
          <w:sz w:val="16"/>
          <w:szCs w:val="16"/>
        </w:rPr>
        <w:t xml:space="preserve">LiDAR survey at Cape to Cape region (August 2021) </w:t>
      </w:r>
    </w:p>
    <w:p w14:paraId="120ABA0F" w14:textId="34356A27" w:rsidR="00D64D89" w:rsidRDefault="00FC3BC3" w:rsidP="53B2CF1E">
      <w:pPr>
        <w:pStyle w:val="BodyText"/>
        <w:spacing w:before="240"/>
        <w:rPr>
          <w:lang w:eastAsia="en-AU"/>
        </w:rPr>
      </w:pPr>
      <w:r w:rsidRPr="53B2CF1E">
        <w:rPr>
          <w:lang w:eastAsia="en-AU"/>
        </w:rPr>
        <w:t xml:space="preserve">As the foreshore has experience recent change, particularly at Inverloch, </w:t>
      </w:r>
      <w:r w:rsidR="005A164E" w:rsidRPr="53B2CF1E">
        <w:rPr>
          <w:lang w:eastAsia="en-AU"/>
        </w:rPr>
        <w:t>t</w:t>
      </w:r>
      <w:r w:rsidR="00B874A0" w:rsidRPr="53B2CF1E">
        <w:rPr>
          <w:lang w:eastAsia="en-AU"/>
        </w:rPr>
        <w:t>his</w:t>
      </w:r>
      <w:r w:rsidR="00585FF4" w:rsidRPr="53B2CF1E">
        <w:rPr>
          <w:lang w:eastAsia="en-AU"/>
        </w:rPr>
        <w:t xml:space="preserve"> recent</w:t>
      </w:r>
      <w:r w:rsidR="00B874A0" w:rsidRPr="53B2CF1E">
        <w:rPr>
          <w:lang w:eastAsia="en-AU"/>
        </w:rPr>
        <w:t xml:space="preserve"> survey </w:t>
      </w:r>
      <w:r w:rsidR="00716513" w:rsidRPr="53B2CF1E">
        <w:rPr>
          <w:lang w:eastAsia="en-AU"/>
        </w:rPr>
        <w:t>provide</w:t>
      </w:r>
      <w:r w:rsidR="00B0051A" w:rsidRPr="53B2CF1E">
        <w:rPr>
          <w:lang w:eastAsia="en-AU"/>
        </w:rPr>
        <w:t>s</w:t>
      </w:r>
      <w:r w:rsidR="00B874A0" w:rsidRPr="53B2CF1E">
        <w:rPr>
          <w:lang w:eastAsia="en-AU"/>
        </w:rPr>
        <w:t xml:space="preserve"> excellent </w:t>
      </w:r>
      <w:r w:rsidR="000F0E59" w:rsidRPr="53B2CF1E">
        <w:rPr>
          <w:lang w:eastAsia="en-AU"/>
        </w:rPr>
        <w:t xml:space="preserve">present-day </w:t>
      </w:r>
      <w:r w:rsidR="001E354D" w:rsidRPr="53B2CF1E">
        <w:rPr>
          <w:lang w:eastAsia="en-AU"/>
        </w:rPr>
        <w:t xml:space="preserve">elevation </w:t>
      </w:r>
      <w:r w:rsidR="00B874A0" w:rsidRPr="53B2CF1E">
        <w:rPr>
          <w:lang w:eastAsia="en-AU"/>
        </w:rPr>
        <w:t xml:space="preserve">data to use in the </w:t>
      </w:r>
      <w:r w:rsidR="000142D8" w:rsidRPr="53B2CF1E">
        <w:rPr>
          <w:lang w:eastAsia="en-AU"/>
        </w:rPr>
        <w:t xml:space="preserve">hazard </w:t>
      </w:r>
      <w:r w:rsidR="00B874A0" w:rsidRPr="53B2CF1E">
        <w:rPr>
          <w:lang w:eastAsia="en-AU"/>
        </w:rPr>
        <w:t>modelling</w:t>
      </w:r>
      <w:r w:rsidR="000F0E59" w:rsidRPr="53B2CF1E">
        <w:rPr>
          <w:lang w:eastAsia="en-AU"/>
        </w:rPr>
        <w:t>.</w:t>
      </w:r>
    </w:p>
    <w:p w14:paraId="5AEDBDF0" w14:textId="06C28AB3" w:rsidR="000E7C95" w:rsidRDefault="000E7C95" w:rsidP="53B2CF1E">
      <w:pPr>
        <w:pStyle w:val="BodyText"/>
        <w:rPr>
          <w:lang w:eastAsia="en-AU"/>
        </w:rPr>
      </w:pPr>
      <w:r w:rsidRPr="53B2CF1E">
        <w:rPr>
          <w:b/>
          <w:bCs/>
          <w:color w:val="494847"/>
        </w:rPr>
        <w:t xml:space="preserve">Model development </w:t>
      </w:r>
      <w:r w:rsidR="007C5958" w:rsidRPr="53B2CF1E">
        <w:rPr>
          <w:b/>
          <w:bCs/>
          <w:color w:val="494847"/>
        </w:rPr>
        <w:t xml:space="preserve">and </w:t>
      </w:r>
      <w:r w:rsidR="006228F2" w:rsidRPr="53B2CF1E">
        <w:rPr>
          <w:b/>
          <w:bCs/>
          <w:color w:val="494847"/>
        </w:rPr>
        <w:t xml:space="preserve">refinement </w:t>
      </w:r>
    </w:p>
    <w:tbl>
      <w:tblPr>
        <w:tblStyle w:val="GridTable4-Accent2"/>
        <w:tblW w:w="5353" w:type="pct"/>
        <w:jc w:val="center"/>
        <w:tblBorders>
          <w:top w:val="single" w:sz="4" w:space="0" w:color="66D1CB" w:themeColor="accent2"/>
          <w:left w:val="none" w:sz="0" w:space="0" w:color="auto"/>
          <w:bottom w:val="single" w:sz="4" w:space="0" w:color="66D1CB" w:themeColor="accent2"/>
          <w:right w:val="none" w:sz="0" w:space="0" w:color="auto"/>
          <w:insideH w:val="single" w:sz="4" w:space="0" w:color="66D1CB" w:themeColor="accent2"/>
          <w:insideV w:val="single" w:sz="4" w:space="0" w:color="66D1CB" w:themeColor="accent2"/>
        </w:tblBorders>
        <w:tblLayout w:type="fixed"/>
        <w:tblCellMar>
          <w:top w:w="28" w:type="dxa"/>
          <w:left w:w="0" w:type="dxa"/>
          <w:bottom w:w="28" w:type="dxa"/>
          <w:right w:w="0" w:type="dxa"/>
        </w:tblCellMar>
        <w:tblLook w:val="04A0" w:firstRow="1" w:lastRow="0" w:firstColumn="1" w:lastColumn="0" w:noHBand="0" w:noVBand="1"/>
      </w:tblPr>
      <w:tblGrid>
        <w:gridCol w:w="709"/>
        <w:gridCol w:w="4678"/>
      </w:tblGrid>
      <w:tr w:rsidR="000D76CB" w:rsidRPr="002D5C6E" w14:paraId="7C0B0B4A" w14:textId="77777777" w:rsidTr="00D600BF">
        <w:trPr>
          <w:cnfStyle w:val="100000000000" w:firstRow="1" w:lastRow="0" w:firstColumn="0" w:lastColumn="0" w:oddVBand="0" w:evenVBand="0" w:oddHBand="0"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658" w:type="pct"/>
            <w:tcBorders>
              <w:left w:val="nil"/>
            </w:tcBorders>
            <w:shd w:val="clear" w:color="auto" w:fill="E0F5F4" w:themeFill="accent2" w:themeFillTint="33"/>
            <w:vAlign w:val="center"/>
          </w:tcPr>
          <w:p w14:paraId="5638A143" w14:textId="77777777" w:rsidR="000D76CB" w:rsidRPr="00A43BDB" w:rsidRDefault="000D76CB" w:rsidP="00234FA0">
            <w:pPr>
              <w:pStyle w:val="TableHeadingLeft"/>
              <w:ind w:left="0" w:firstLine="57"/>
              <w:rPr>
                <w:b/>
                <w:bCs w:val="0"/>
                <w:color w:val="auto"/>
              </w:rPr>
            </w:pPr>
            <w:r>
              <w:rPr>
                <w:noProof/>
              </w:rPr>
              <w:drawing>
                <wp:inline distT="0" distB="0" distL="0" distR="0" wp14:anchorId="4EBD0A19" wp14:editId="4539306E">
                  <wp:extent cx="216000" cy="216000"/>
                  <wp:effectExtent l="0" t="0" r="0" b="0"/>
                  <wp:docPr id="42" name="Graphic 42"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2"/>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6000" cy="216000"/>
                          </a:xfrm>
                          <a:prstGeom prst="rect">
                            <a:avLst/>
                          </a:prstGeom>
                        </pic:spPr>
                      </pic:pic>
                    </a:graphicData>
                  </a:graphic>
                </wp:inline>
              </w:drawing>
            </w:r>
          </w:p>
        </w:tc>
        <w:tc>
          <w:tcPr>
            <w:tcW w:w="4342" w:type="pct"/>
            <w:tcBorders>
              <w:right w:val="nil"/>
            </w:tcBorders>
            <w:shd w:val="clear" w:color="auto" w:fill="E0F5F4" w:themeFill="accent2" w:themeFillTint="33"/>
          </w:tcPr>
          <w:p w14:paraId="558F7868" w14:textId="2BCB6793" w:rsidR="000D76CB" w:rsidRPr="00377296" w:rsidRDefault="000D76CB" w:rsidP="00234FA0">
            <w:pPr>
              <w:pStyle w:val="BodyText"/>
              <w:spacing w:line="240" w:lineRule="atLeast"/>
              <w:cnfStyle w:val="100000000000" w:firstRow="1" w:lastRow="0" w:firstColumn="0" w:lastColumn="0" w:oddVBand="0" w:evenVBand="0" w:oddHBand="0" w:evenHBand="0" w:firstRowFirstColumn="0" w:firstRowLastColumn="0" w:lastRowFirstColumn="0" w:lastRowLastColumn="0"/>
              <w:rPr>
                <w:b w:val="0"/>
                <w:bCs w:val="0"/>
                <w:color w:val="auto"/>
              </w:rPr>
            </w:pPr>
            <w:r w:rsidRPr="00E76554">
              <w:rPr>
                <w:b w:val="0"/>
                <w:bCs w:val="0"/>
                <w:color w:val="363534" w:themeColor="text1"/>
              </w:rPr>
              <w:t xml:space="preserve">We recommend reading </w:t>
            </w:r>
            <w:r w:rsidRPr="004A6193">
              <w:rPr>
                <w:i/>
                <w:iCs/>
                <w:color w:val="363534" w:themeColor="text1"/>
                <w:sz w:val="18"/>
                <w:szCs w:val="18"/>
              </w:rPr>
              <w:t>Factsheet #3 Coastal processes and hazards</w:t>
            </w:r>
            <w:r w:rsidRPr="004A6193">
              <w:rPr>
                <w:b w:val="0"/>
                <w:bCs w:val="0"/>
                <w:color w:val="363534" w:themeColor="text1"/>
                <w:sz w:val="18"/>
                <w:szCs w:val="18"/>
              </w:rPr>
              <w:t xml:space="preserve"> </w:t>
            </w:r>
            <w:r>
              <w:rPr>
                <w:b w:val="0"/>
                <w:bCs w:val="0"/>
                <w:color w:val="363534" w:themeColor="text1"/>
              </w:rPr>
              <w:t xml:space="preserve">and </w:t>
            </w:r>
            <w:r w:rsidRPr="004A6193">
              <w:rPr>
                <w:i/>
                <w:iCs/>
                <w:color w:val="363534" w:themeColor="text1"/>
                <w:sz w:val="18"/>
                <w:szCs w:val="18"/>
              </w:rPr>
              <w:t>Factsheet #4 Coastal models</w:t>
            </w:r>
            <w:r>
              <w:rPr>
                <w:b w:val="0"/>
                <w:bCs w:val="0"/>
                <w:i/>
                <w:iCs/>
                <w:color w:val="363534" w:themeColor="text1"/>
              </w:rPr>
              <w:t xml:space="preserve"> </w:t>
            </w:r>
            <w:r w:rsidR="005859E2">
              <w:rPr>
                <w:b w:val="0"/>
                <w:bCs w:val="0"/>
                <w:color w:val="363534" w:themeColor="text1"/>
              </w:rPr>
              <w:t>for</w:t>
            </w:r>
            <w:r w:rsidRPr="00E76554">
              <w:rPr>
                <w:b w:val="0"/>
                <w:bCs w:val="0"/>
                <w:color w:val="363534" w:themeColor="text1"/>
              </w:rPr>
              <w:t xml:space="preserve"> </w:t>
            </w:r>
            <w:r>
              <w:rPr>
                <w:b w:val="0"/>
                <w:bCs w:val="0"/>
                <w:color w:val="363534" w:themeColor="text1"/>
              </w:rPr>
              <w:t xml:space="preserve">extra </w:t>
            </w:r>
            <w:r w:rsidRPr="00E76554">
              <w:rPr>
                <w:b w:val="0"/>
                <w:bCs w:val="0"/>
                <w:color w:val="363534" w:themeColor="text1"/>
              </w:rPr>
              <w:t>context on this work</w:t>
            </w:r>
            <w:r w:rsidR="004A6193">
              <w:rPr>
                <w:b w:val="0"/>
                <w:bCs w:val="0"/>
                <w:color w:val="363534" w:themeColor="text1"/>
              </w:rPr>
              <w:t>.</w:t>
            </w:r>
          </w:p>
        </w:tc>
      </w:tr>
    </w:tbl>
    <w:p w14:paraId="2B0FD49C" w14:textId="4C99A7AA" w:rsidR="00217339" w:rsidRDefault="00BC7E2F" w:rsidP="0097100A">
      <w:pPr>
        <w:pStyle w:val="BodyText"/>
      </w:pPr>
      <w:r>
        <w:t>To increase our understanding of the natural processes in the local coastal environment in the Cape to Cape region, t</w:t>
      </w:r>
      <w:r w:rsidR="00EC5A73">
        <w:t xml:space="preserve">he team has </w:t>
      </w:r>
      <w:r w:rsidR="00B71834">
        <w:t>been developing and using</w:t>
      </w:r>
      <w:r w:rsidR="0097100A">
        <w:t xml:space="preserve"> computer models</w:t>
      </w:r>
      <w:r w:rsidR="00E17BB7">
        <w:t>.</w:t>
      </w:r>
      <w:r w:rsidR="0097100A">
        <w:t xml:space="preserve"> This </w:t>
      </w:r>
      <w:r w:rsidR="001A7EF5">
        <w:t xml:space="preserve">has </w:t>
      </w:r>
      <w:r w:rsidR="00E17BB7">
        <w:t xml:space="preserve">incorporated </w:t>
      </w:r>
      <w:r w:rsidR="0097100A">
        <w:t>a wide range of</w:t>
      </w:r>
      <w:r w:rsidR="00A923C7">
        <w:t xml:space="preserve"> local </w:t>
      </w:r>
      <w:r w:rsidR="001A7EF5">
        <w:t xml:space="preserve">measurements and </w:t>
      </w:r>
      <w:r w:rsidR="007A493D">
        <w:t>data set</w:t>
      </w:r>
      <w:r w:rsidR="001A7EF5">
        <w:t>s,</w:t>
      </w:r>
      <w:r w:rsidR="007A493D">
        <w:t xml:space="preserve"> </w:t>
      </w:r>
      <w:r w:rsidR="00217339">
        <w:t xml:space="preserve">including </w:t>
      </w:r>
      <w:r w:rsidR="007A493D">
        <w:t xml:space="preserve">data on: </w:t>
      </w:r>
    </w:p>
    <w:p w14:paraId="4CB764AF" w14:textId="00E6571D" w:rsidR="00217339" w:rsidRDefault="00217339" w:rsidP="000D76CB">
      <w:pPr>
        <w:pStyle w:val="BodyText"/>
        <w:numPr>
          <w:ilvl w:val="0"/>
          <w:numId w:val="31"/>
        </w:numPr>
      </w:pPr>
      <w:r>
        <w:t>local landscape</w:t>
      </w:r>
      <w:r w:rsidR="007A493D">
        <w:t xml:space="preserve"> and seascape </w:t>
      </w:r>
    </w:p>
    <w:p w14:paraId="4A05B146" w14:textId="3D6DABE5" w:rsidR="00217339" w:rsidRDefault="00B71834" w:rsidP="000D76CB">
      <w:pPr>
        <w:pStyle w:val="BodyText"/>
        <w:numPr>
          <w:ilvl w:val="0"/>
          <w:numId w:val="31"/>
        </w:numPr>
      </w:pPr>
      <w:r>
        <w:t>local and regional</w:t>
      </w:r>
      <w:r w:rsidR="0097100A">
        <w:t xml:space="preserve"> </w:t>
      </w:r>
      <w:r w:rsidR="00B736F2" w:rsidRPr="00B736F2">
        <w:t>meteorology</w:t>
      </w:r>
      <w:r w:rsidR="00B736F2">
        <w:t xml:space="preserve"> </w:t>
      </w:r>
      <w:r w:rsidR="0097100A">
        <w:t xml:space="preserve">(weather) </w:t>
      </w:r>
    </w:p>
    <w:p w14:paraId="38ADAEA9" w14:textId="7E960C07" w:rsidR="0097100A" w:rsidRDefault="0097100A" w:rsidP="000D76CB">
      <w:pPr>
        <w:pStyle w:val="BodyText"/>
        <w:numPr>
          <w:ilvl w:val="0"/>
          <w:numId w:val="31"/>
        </w:numPr>
      </w:pPr>
      <w:r>
        <w:t xml:space="preserve">metocean (coastal and ocean) </w:t>
      </w:r>
      <w:r w:rsidR="007A493D">
        <w:t>conditions</w:t>
      </w:r>
    </w:p>
    <w:p w14:paraId="25BCA1DB" w14:textId="35C85A2C" w:rsidR="007A493D" w:rsidRDefault="000D76CB" w:rsidP="000D76CB">
      <w:pPr>
        <w:pStyle w:val="BodyText"/>
        <w:numPr>
          <w:ilvl w:val="0"/>
          <w:numId w:val="31"/>
        </w:numPr>
      </w:pPr>
      <w:r>
        <w:t xml:space="preserve">historical events and change </w:t>
      </w:r>
    </w:p>
    <w:p w14:paraId="5B2B6CD8" w14:textId="229C1A60" w:rsidR="007D4B73" w:rsidRDefault="00AF15E5" w:rsidP="00346305">
      <w:pPr>
        <w:pStyle w:val="BodyText"/>
      </w:pPr>
      <w:r>
        <w:t>Over the past few months, t</w:t>
      </w:r>
      <w:r w:rsidR="007D4B73">
        <w:t xml:space="preserve">he team has </w:t>
      </w:r>
      <w:r w:rsidR="002B1EC4">
        <w:t>conducted</w:t>
      </w:r>
      <w:r w:rsidR="00C515AB">
        <w:t xml:space="preserve"> extensive</w:t>
      </w:r>
      <w:r w:rsidR="00EC239C">
        <w:t xml:space="preserve"> </w:t>
      </w:r>
      <w:r w:rsidR="00A518BD">
        <w:t>technical analy</w:t>
      </w:r>
      <w:r w:rsidR="2C6458B2">
        <w:t>s</w:t>
      </w:r>
      <w:r w:rsidR="00F06C1A">
        <w:t>e</w:t>
      </w:r>
      <w:r w:rsidR="2C6458B2">
        <w:t>s</w:t>
      </w:r>
      <w:r w:rsidR="00A518BD">
        <w:t xml:space="preserve"> on this data to </w:t>
      </w:r>
      <w:r w:rsidR="008A177E">
        <w:t xml:space="preserve">understand </w:t>
      </w:r>
      <w:r w:rsidR="00A518BD">
        <w:t>trends and behaviours</w:t>
      </w:r>
      <w:r w:rsidR="00A923C7">
        <w:t xml:space="preserve"> for the region</w:t>
      </w:r>
      <w:r w:rsidR="00A518BD">
        <w:t>. Th</w:t>
      </w:r>
      <w:r w:rsidR="00807858">
        <w:t>ese results ha</w:t>
      </w:r>
      <w:r w:rsidR="006E68DB">
        <w:t>ve</w:t>
      </w:r>
      <w:r w:rsidR="00807858">
        <w:t xml:space="preserve"> been </w:t>
      </w:r>
      <w:r w:rsidR="00A518BD">
        <w:t>used to inform the setup</w:t>
      </w:r>
      <w:r w:rsidR="003B24FF">
        <w:t xml:space="preserve"> of</w:t>
      </w:r>
      <w:r w:rsidR="00A518BD">
        <w:t xml:space="preserve"> </w:t>
      </w:r>
      <w:r w:rsidR="00842BCE">
        <w:t>model</w:t>
      </w:r>
      <w:r w:rsidR="005B7EDD">
        <w:t>s</w:t>
      </w:r>
      <w:r w:rsidR="00842BCE">
        <w:t xml:space="preserve"> </w:t>
      </w:r>
      <w:r w:rsidR="00A518BD">
        <w:t xml:space="preserve">and as input data for </w:t>
      </w:r>
      <w:r w:rsidR="00D50FB2">
        <w:t xml:space="preserve">“running” the </w:t>
      </w:r>
      <w:r w:rsidR="00A518BD">
        <w:t>models</w:t>
      </w:r>
      <w:r w:rsidR="00D50FB2">
        <w:t>.</w:t>
      </w:r>
      <w:r w:rsidR="00A518BD">
        <w:t xml:space="preserve"> </w:t>
      </w:r>
    </w:p>
    <w:p w14:paraId="1C29907E" w14:textId="5D333F7D" w:rsidR="00B0051A" w:rsidRDefault="00AF15E5" w:rsidP="00B0051A">
      <w:pPr>
        <w:pStyle w:val="BodyText"/>
        <w:rPr>
          <w:lang w:eastAsia="en-AU"/>
        </w:rPr>
      </w:pPr>
      <w:r>
        <w:t>The</w:t>
      </w:r>
      <w:r w:rsidR="001D45D9">
        <w:t xml:space="preserve"> team </w:t>
      </w:r>
      <w:r w:rsidR="00135C33">
        <w:t xml:space="preserve">has </w:t>
      </w:r>
      <w:r w:rsidR="00723A02">
        <w:t>developed and refine</w:t>
      </w:r>
      <w:r>
        <w:t>d</w:t>
      </w:r>
      <w:r w:rsidR="00723A02">
        <w:t xml:space="preserve"> </w:t>
      </w:r>
      <w:r w:rsidR="00A817F3">
        <w:t xml:space="preserve">numerous </w:t>
      </w:r>
      <w:r w:rsidR="0003464F">
        <w:t>d</w:t>
      </w:r>
      <w:r w:rsidR="00EC5A73">
        <w:t>ifferent</w:t>
      </w:r>
      <w:r w:rsidR="00797C88">
        <w:t xml:space="preserve"> coastal </w:t>
      </w:r>
      <w:r w:rsidR="00EC5A73">
        <w:t>models</w:t>
      </w:r>
      <w:r w:rsidR="00B708D0">
        <w:t>.</w:t>
      </w:r>
      <w:r w:rsidR="006E68DB">
        <w:t xml:space="preserve"> </w:t>
      </w:r>
      <w:r w:rsidR="00797C88">
        <w:t>The</w:t>
      </w:r>
      <w:r w:rsidR="00622CD9">
        <w:t>se</w:t>
      </w:r>
      <w:r w:rsidR="00797C88">
        <w:t xml:space="preserve"> </w:t>
      </w:r>
      <w:r w:rsidR="00BC7E2F">
        <w:t xml:space="preserve">have been used to </w:t>
      </w:r>
      <w:r w:rsidR="00B1005D">
        <w:t>examine current and future conditions</w:t>
      </w:r>
      <w:r w:rsidR="000D532D">
        <w:t xml:space="preserve"> for the region,</w:t>
      </w:r>
      <w:r w:rsidR="00C32630">
        <w:t xml:space="preserve"> including </w:t>
      </w:r>
      <w:r w:rsidR="00C32630">
        <w:rPr>
          <w:lang w:eastAsia="en-AU"/>
        </w:rPr>
        <w:t>open coast</w:t>
      </w:r>
      <w:r w:rsidR="00723A02">
        <w:rPr>
          <w:lang w:eastAsia="en-AU"/>
        </w:rPr>
        <w:t xml:space="preserve"> areas</w:t>
      </w:r>
      <w:r w:rsidR="00C32630">
        <w:rPr>
          <w:lang w:eastAsia="en-AU"/>
        </w:rPr>
        <w:t>, Anderson Inlet and the entrance</w:t>
      </w:r>
      <w:r w:rsidR="00797C88">
        <w:rPr>
          <w:lang w:eastAsia="en-AU"/>
        </w:rPr>
        <w:t xml:space="preserve">, </w:t>
      </w:r>
      <w:r w:rsidR="00B0051A">
        <w:rPr>
          <w:lang w:eastAsia="en-AU"/>
        </w:rPr>
        <w:t>looking at:</w:t>
      </w:r>
    </w:p>
    <w:p w14:paraId="748A1ED8" w14:textId="10B573D6" w:rsidR="00681AB0" w:rsidRDefault="00B1005D" w:rsidP="00B0051A">
      <w:pPr>
        <w:pStyle w:val="BodyText"/>
        <w:ind w:left="567"/>
      </w:pPr>
      <w:r>
        <w:t>• Storm-tide</w:t>
      </w:r>
      <w:r w:rsidR="00EC5A73">
        <w:t xml:space="preserve"> </w:t>
      </w:r>
    </w:p>
    <w:p w14:paraId="0F6160ED" w14:textId="6D53DDB9" w:rsidR="00681AB0" w:rsidRDefault="00B1005D" w:rsidP="003B24FF">
      <w:pPr>
        <w:pStyle w:val="BodyText"/>
        <w:ind w:left="567"/>
      </w:pPr>
      <w:r>
        <w:t xml:space="preserve">• Waves </w:t>
      </w:r>
    </w:p>
    <w:p w14:paraId="3D361C47" w14:textId="77777777" w:rsidR="00681AB0" w:rsidRDefault="00B1005D" w:rsidP="003B24FF">
      <w:pPr>
        <w:pStyle w:val="BodyText"/>
        <w:ind w:left="567"/>
      </w:pPr>
      <w:r>
        <w:t xml:space="preserve">• Sediment transport </w:t>
      </w:r>
    </w:p>
    <w:p w14:paraId="3DD62349" w14:textId="03B794A7" w:rsidR="005A45D1" w:rsidRDefault="00B1005D" w:rsidP="004171EA">
      <w:pPr>
        <w:pStyle w:val="BodyText"/>
        <w:ind w:left="567"/>
      </w:pPr>
      <w:r>
        <w:t>• Shoreline response (erosion / accretion).</w:t>
      </w:r>
    </w:p>
    <w:p w14:paraId="2F9084CC" w14:textId="77777777" w:rsidR="007B000E" w:rsidRDefault="007B000E" w:rsidP="004171EA">
      <w:pPr>
        <w:pStyle w:val="BodyText"/>
        <w:ind w:left="567"/>
      </w:pPr>
    </w:p>
    <w:p w14:paraId="7A1B6C73" w14:textId="77777777" w:rsidR="00136BEF" w:rsidRDefault="006E68DB" w:rsidP="003B41AD">
      <w:pPr>
        <w:pStyle w:val="BodyText"/>
      </w:pPr>
      <w:r>
        <w:lastRenderedPageBreak/>
        <w:t>A</w:t>
      </w:r>
      <w:r w:rsidR="0003464F">
        <w:t xml:space="preserve"> range of conditions</w:t>
      </w:r>
      <w:r w:rsidR="002C2FC1" w:rsidRPr="002C2FC1">
        <w:t xml:space="preserve"> </w:t>
      </w:r>
      <w:r w:rsidR="002C2FC1">
        <w:t>(scenarios) have been examined by the team. These include</w:t>
      </w:r>
      <w:r w:rsidR="0003464F">
        <w:t xml:space="preserve"> frequently occurring storm conditions, rarer / more extreme storm events, various sea level rise projections, and different catchment flows</w:t>
      </w:r>
      <w:r w:rsidR="00A817F3">
        <w:t>.</w:t>
      </w:r>
    </w:p>
    <w:p w14:paraId="3DD608A3" w14:textId="4505BEB1" w:rsidR="00AB6E2F" w:rsidRDefault="00341C58" w:rsidP="003B41AD">
      <w:pPr>
        <w:pStyle w:val="BodyText"/>
      </w:pPr>
      <w:r>
        <w:t>Analyses have</w:t>
      </w:r>
      <w:r w:rsidR="00C265D7">
        <w:t xml:space="preserve"> also</w:t>
      </w:r>
      <w:r>
        <w:t xml:space="preserve"> included </w:t>
      </w:r>
      <w:r w:rsidR="00CA6D88">
        <w:t xml:space="preserve">particular </w:t>
      </w:r>
      <w:r w:rsidR="00AB6E2F">
        <w:t xml:space="preserve">focus on the </w:t>
      </w:r>
      <w:r w:rsidR="00CA6D88">
        <w:t xml:space="preserve">understanding </w:t>
      </w:r>
      <w:r w:rsidR="00AB6E2F">
        <w:t xml:space="preserve">the recent change </w:t>
      </w:r>
      <w:r w:rsidR="003479E3">
        <w:t xml:space="preserve">experienced </w:t>
      </w:r>
      <w:r w:rsidR="00AB6E2F">
        <w:t>at Inverloch Surf Beach</w:t>
      </w:r>
      <w:r w:rsidR="003479E3">
        <w:t>.</w:t>
      </w:r>
      <w:r w:rsidR="00AB6E2F">
        <w:t xml:space="preserve"> </w:t>
      </w:r>
    </w:p>
    <w:p w14:paraId="000B8D08" w14:textId="402AEB9A" w:rsidR="00D73CA5" w:rsidRDefault="00D73D16" w:rsidP="00D600BF">
      <w:pPr>
        <w:pStyle w:val="Heading3"/>
      </w:pPr>
      <w:r>
        <w:t xml:space="preserve">Assessment </w:t>
      </w:r>
      <w:r w:rsidR="00D73CA5">
        <w:t xml:space="preserve">outcomes </w:t>
      </w:r>
      <w:r w:rsidR="004F6157">
        <w:t>so far</w:t>
      </w:r>
    </w:p>
    <w:p w14:paraId="6E7CD27E" w14:textId="30C62BCB" w:rsidR="003B41AD" w:rsidRDefault="00C30017" w:rsidP="003B41AD">
      <w:pPr>
        <w:pStyle w:val="BodyText"/>
      </w:pPr>
      <w:r>
        <w:t>Technical</w:t>
      </w:r>
      <w:r w:rsidR="00BE01DA">
        <w:t xml:space="preserve"> </w:t>
      </w:r>
      <w:r w:rsidR="001D3ED6">
        <w:t>analyses</w:t>
      </w:r>
      <w:r w:rsidR="00BE01DA">
        <w:t>, including m</w:t>
      </w:r>
      <w:r w:rsidR="003B41AD">
        <w:t xml:space="preserve">odelling </w:t>
      </w:r>
      <w:r>
        <w:t xml:space="preserve">outcomes </w:t>
      </w:r>
      <w:r w:rsidR="00636F44">
        <w:t>from the Coastal Hazard Assessment</w:t>
      </w:r>
      <w:r w:rsidR="00204BA9">
        <w:t>,</w:t>
      </w:r>
      <w:r w:rsidR="00636F44">
        <w:t xml:space="preserve"> </w:t>
      </w:r>
      <w:r w:rsidR="00385BBB">
        <w:t>have recently been completed</w:t>
      </w:r>
      <w:r w:rsidR="00E931FB">
        <w:t xml:space="preserve">. These </w:t>
      </w:r>
      <w:r w:rsidR="003B41AD">
        <w:t>are currently being peer</w:t>
      </w:r>
      <w:r w:rsidR="00D7272E">
        <w:t>-</w:t>
      </w:r>
      <w:r w:rsidR="003B41AD">
        <w:t>reviewed by technical reviewer</w:t>
      </w:r>
      <w:r w:rsidR="00D7272E">
        <w:t>s</w:t>
      </w:r>
      <w:r w:rsidR="003B41AD">
        <w:t xml:space="preserve">. </w:t>
      </w:r>
    </w:p>
    <w:p w14:paraId="35C46BD9" w14:textId="64F9CF4E" w:rsidR="00415262" w:rsidRDefault="00D7272E" w:rsidP="003B41AD">
      <w:pPr>
        <w:pStyle w:val="BodyText"/>
      </w:pPr>
      <w:r>
        <w:t xml:space="preserve">Our project team </w:t>
      </w:r>
      <w:r w:rsidR="007B000E">
        <w:t>presented the assessment r</w:t>
      </w:r>
      <w:r>
        <w:t>esults, includ</w:t>
      </w:r>
      <w:r w:rsidR="002F6363">
        <w:t>ing</w:t>
      </w:r>
      <w:r>
        <w:t xml:space="preserve"> modelling results</w:t>
      </w:r>
      <w:r w:rsidR="002F6363">
        <w:t>,</w:t>
      </w:r>
      <w:r>
        <w:t xml:space="preserve"> </w:t>
      </w:r>
      <w:r w:rsidR="00415262">
        <w:t>to</w:t>
      </w:r>
      <w:r w:rsidR="002F6363">
        <w:t xml:space="preserve"> the </w:t>
      </w:r>
      <w:r w:rsidR="0065791D">
        <w:t>project</w:t>
      </w:r>
      <w:r w:rsidR="00415262">
        <w:t xml:space="preserve"> </w:t>
      </w:r>
      <w:r w:rsidR="0065791D">
        <w:t>working group</w:t>
      </w:r>
      <w:r w:rsidR="005859E2">
        <w:t>, control board</w:t>
      </w:r>
      <w:r w:rsidR="0065791D">
        <w:t xml:space="preserve"> and technical reference group in early November</w:t>
      </w:r>
      <w:r w:rsidR="004F6157">
        <w:t>.</w:t>
      </w:r>
      <w:r w:rsidR="0065791D">
        <w:t xml:space="preserve"> </w:t>
      </w:r>
    </w:p>
    <w:p w14:paraId="0CCA4631" w14:textId="68BA6CBC" w:rsidR="00415262" w:rsidRDefault="00AF7CD5" w:rsidP="003B41AD">
      <w:pPr>
        <w:pStyle w:val="BodyText"/>
      </w:pPr>
      <w:r>
        <w:rPr>
          <w:noProof/>
        </w:rPr>
        <w:drawing>
          <wp:inline distT="0" distB="0" distL="0" distR="0" wp14:anchorId="035E8135" wp14:editId="14914402">
            <wp:extent cx="3195320" cy="1802130"/>
            <wp:effectExtent l="0" t="0" r="5080" b="7620"/>
            <wp:docPr id="17" name="Picture 17"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95320" cy="1802130"/>
                    </a:xfrm>
                    <a:prstGeom prst="rect">
                      <a:avLst/>
                    </a:prstGeom>
                  </pic:spPr>
                </pic:pic>
              </a:graphicData>
            </a:graphic>
          </wp:inline>
        </w:drawing>
      </w:r>
    </w:p>
    <w:p w14:paraId="255D25E9" w14:textId="100A780F" w:rsidR="00415262" w:rsidRDefault="00CC462C" w:rsidP="0092374E">
      <w:pPr>
        <w:pStyle w:val="CaptionImageorFigure"/>
      </w:pPr>
      <w:r>
        <w:t xml:space="preserve">Figure </w:t>
      </w:r>
      <w:r>
        <w:fldChar w:fldCharType="begin"/>
      </w:r>
      <w:r>
        <w:instrText>SEQ Figure \* ARABIC</w:instrText>
      </w:r>
      <w:r>
        <w:fldChar w:fldCharType="separate"/>
      </w:r>
      <w:r w:rsidR="003C2505">
        <w:rPr>
          <w:noProof/>
        </w:rPr>
        <w:t>1</w:t>
      </w:r>
      <w:r>
        <w:fldChar w:fldCharType="end"/>
      </w:r>
      <w:r>
        <w:t>.</w:t>
      </w:r>
      <w:r w:rsidRPr="00CC462C">
        <w:t xml:space="preserve"> </w:t>
      </w:r>
      <w:r w:rsidRPr="00D600BF">
        <w:t xml:space="preserve">A snapshot of some of the many analyses undertaken so far to understand the Cape to Cape coastal environment  </w:t>
      </w:r>
    </w:p>
    <w:p w14:paraId="125764C4" w14:textId="77777777" w:rsidR="0092374E" w:rsidRPr="00D600BF" w:rsidRDefault="0092374E" w:rsidP="0092374E">
      <w:pPr>
        <w:pStyle w:val="CaptionImageorFigure"/>
      </w:pPr>
    </w:p>
    <w:p w14:paraId="3A9AEDB5" w14:textId="203BF1DE" w:rsidR="00EB149E" w:rsidRPr="00E914BF" w:rsidRDefault="00E914BF" w:rsidP="00346305">
      <w:pPr>
        <w:pStyle w:val="BodyText"/>
      </w:pPr>
      <w:r>
        <w:t xml:space="preserve">The </w:t>
      </w:r>
      <w:r w:rsidR="003B41AD">
        <w:t>team will us</w:t>
      </w:r>
      <w:r w:rsidR="007B053C">
        <w:t>e</w:t>
      </w:r>
      <w:r w:rsidR="003B41AD">
        <w:t xml:space="preserve"> </w:t>
      </w:r>
      <w:r>
        <w:t>m</w:t>
      </w:r>
      <w:r w:rsidR="006759E2">
        <w:t xml:space="preserve">apped outputs </w:t>
      </w:r>
      <w:r w:rsidR="0099677A">
        <w:t xml:space="preserve">(“hazard extents”) </w:t>
      </w:r>
      <w:r w:rsidR="006759E2">
        <w:t xml:space="preserve">of the </w:t>
      </w:r>
      <w:r w:rsidR="00EB149E">
        <w:t>model results</w:t>
      </w:r>
      <w:r w:rsidR="003C7DEC">
        <w:t>,</w:t>
      </w:r>
      <w:r>
        <w:t xml:space="preserve"> </w:t>
      </w:r>
      <w:r w:rsidR="006759E2">
        <w:t xml:space="preserve">to look at areas of the </w:t>
      </w:r>
      <w:r w:rsidR="00587AB3">
        <w:t>Cape to Cape c</w:t>
      </w:r>
      <w:r w:rsidR="006759E2">
        <w:t xml:space="preserve">oastline that are currently </w:t>
      </w:r>
      <w:r w:rsidR="009E1B58">
        <w:t>exposed</w:t>
      </w:r>
      <w:r w:rsidR="00870F12">
        <w:t xml:space="preserve"> to</w:t>
      </w:r>
      <w:r w:rsidR="009E1B58">
        <w:t xml:space="preserve"> or</w:t>
      </w:r>
      <w:r w:rsidR="006759E2">
        <w:t xml:space="preserve"> may be expos</w:t>
      </w:r>
      <w:r w:rsidR="00776785">
        <w:t>ed</w:t>
      </w:r>
      <w:r w:rsidR="00716CA3">
        <w:t xml:space="preserve"> to hazards</w:t>
      </w:r>
      <w:r w:rsidR="006759E2">
        <w:t xml:space="preserve"> in the future. </w:t>
      </w:r>
      <w:r w:rsidR="00F64CE5">
        <w:t xml:space="preserve">This also includes </w:t>
      </w:r>
      <w:r>
        <w:t xml:space="preserve">examining </w:t>
      </w:r>
      <w:r w:rsidR="00F64CE5">
        <w:t xml:space="preserve">the values and assets </w:t>
      </w:r>
      <w:r w:rsidR="00D73D16">
        <w:t xml:space="preserve">in these areas </w:t>
      </w:r>
      <w:r>
        <w:t>that may be impacted by c</w:t>
      </w:r>
      <w:r w:rsidR="00EB149E">
        <w:t>urrent and future hazards</w:t>
      </w:r>
      <w:r>
        <w:t xml:space="preserve">. </w:t>
      </w:r>
    </w:p>
    <w:p w14:paraId="14CE878A" w14:textId="4BE1A447" w:rsidR="001C6153" w:rsidRDefault="001C6153" w:rsidP="00346305">
      <w:pPr>
        <w:pStyle w:val="BodyText"/>
        <w:rPr>
          <w:lang w:eastAsia="en-AU"/>
        </w:rPr>
      </w:pPr>
      <w:r>
        <w:rPr>
          <w:lang w:eastAsia="en-AU"/>
        </w:rPr>
        <w:t xml:space="preserve">We </w:t>
      </w:r>
      <w:r w:rsidR="00D600BF">
        <w:rPr>
          <w:lang w:eastAsia="en-AU"/>
        </w:rPr>
        <w:t>will</w:t>
      </w:r>
      <w:r>
        <w:rPr>
          <w:lang w:eastAsia="en-AU"/>
        </w:rPr>
        <w:t xml:space="preserve"> use this </w:t>
      </w:r>
      <w:r w:rsidR="00E36DF7">
        <w:rPr>
          <w:lang w:eastAsia="en-AU"/>
        </w:rPr>
        <w:t>exposure analysis to inform</w:t>
      </w:r>
      <w:r w:rsidR="00A601C6">
        <w:rPr>
          <w:lang w:eastAsia="en-AU"/>
        </w:rPr>
        <w:t xml:space="preserve"> </w:t>
      </w:r>
      <w:r w:rsidR="005859E2">
        <w:rPr>
          <w:lang w:eastAsia="en-AU"/>
        </w:rPr>
        <w:t xml:space="preserve">the </w:t>
      </w:r>
      <w:r w:rsidR="00A601C6">
        <w:rPr>
          <w:lang w:eastAsia="en-AU"/>
        </w:rPr>
        <w:t>risk and vulnerability assessment, determin</w:t>
      </w:r>
      <w:r w:rsidR="009C603F">
        <w:rPr>
          <w:lang w:eastAsia="en-AU"/>
        </w:rPr>
        <w:t>ing</w:t>
      </w:r>
      <w:r w:rsidR="00A601C6">
        <w:rPr>
          <w:lang w:eastAsia="en-AU"/>
        </w:rPr>
        <w:t xml:space="preserve"> where </w:t>
      </w:r>
      <w:r w:rsidR="00E36DF7">
        <w:rPr>
          <w:lang w:eastAsia="en-AU"/>
        </w:rPr>
        <w:t>adaptation (</w:t>
      </w:r>
      <w:r w:rsidR="00A11A93">
        <w:rPr>
          <w:lang w:eastAsia="en-AU"/>
        </w:rPr>
        <w:t xml:space="preserve">hazard </w:t>
      </w:r>
      <w:r w:rsidR="00E36DF7">
        <w:rPr>
          <w:lang w:eastAsia="en-AU"/>
        </w:rPr>
        <w:t>mitigation) might be necessary</w:t>
      </w:r>
      <w:r w:rsidR="009C603F">
        <w:rPr>
          <w:lang w:eastAsia="en-AU"/>
        </w:rPr>
        <w:t xml:space="preserve">. </w:t>
      </w:r>
    </w:p>
    <w:p w14:paraId="22294742" w14:textId="77777777" w:rsidR="008945B0" w:rsidRDefault="008945B0" w:rsidP="00346305">
      <w:pPr>
        <w:pStyle w:val="BodyText"/>
        <w:rPr>
          <w:lang w:eastAsia="en-AU"/>
        </w:rPr>
      </w:pPr>
    </w:p>
    <w:tbl>
      <w:tblPr>
        <w:tblStyle w:val="GridTable4-Accent2"/>
        <w:tblW w:w="5071" w:type="pct"/>
        <w:jc w:val="center"/>
        <w:tblBorders>
          <w:top w:val="single" w:sz="4" w:space="0" w:color="66D1CB" w:themeColor="accent2"/>
          <w:left w:val="none" w:sz="0" w:space="0" w:color="auto"/>
          <w:bottom w:val="single" w:sz="4" w:space="0" w:color="66D1CB" w:themeColor="accent2"/>
          <w:right w:val="none" w:sz="0" w:space="0" w:color="auto"/>
          <w:insideH w:val="single" w:sz="4" w:space="0" w:color="66D1CB" w:themeColor="accent2"/>
          <w:insideV w:val="single" w:sz="4" w:space="0" w:color="66D1CB" w:themeColor="accent2"/>
        </w:tblBorders>
        <w:tblLayout w:type="fixed"/>
        <w:tblCellMar>
          <w:top w:w="28" w:type="dxa"/>
          <w:left w:w="0" w:type="dxa"/>
          <w:bottom w:w="28" w:type="dxa"/>
          <w:right w:w="0" w:type="dxa"/>
        </w:tblCellMar>
        <w:tblLook w:val="04A0" w:firstRow="1" w:lastRow="0" w:firstColumn="1" w:lastColumn="0" w:noHBand="0" w:noVBand="1"/>
      </w:tblPr>
      <w:tblGrid>
        <w:gridCol w:w="709"/>
        <w:gridCol w:w="4394"/>
      </w:tblGrid>
      <w:tr w:rsidR="00724CB1" w:rsidRPr="002D5C6E" w14:paraId="6DBF5762" w14:textId="77777777" w:rsidTr="00D600BF">
        <w:trPr>
          <w:cnfStyle w:val="100000000000" w:firstRow="1" w:lastRow="0" w:firstColumn="0" w:lastColumn="0" w:oddVBand="0" w:evenVBand="0" w:oddHBand="0"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695" w:type="pct"/>
            <w:tcBorders>
              <w:left w:val="nil"/>
            </w:tcBorders>
            <w:shd w:val="clear" w:color="auto" w:fill="E0F5F4" w:themeFill="accent2" w:themeFillTint="33"/>
            <w:vAlign w:val="center"/>
          </w:tcPr>
          <w:p w14:paraId="446AA5E0" w14:textId="77777777" w:rsidR="00724CB1" w:rsidRPr="00A43BDB" w:rsidRDefault="00724CB1" w:rsidP="00681B66">
            <w:pPr>
              <w:pStyle w:val="TableHeadingLeft"/>
              <w:ind w:left="0" w:firstLine="57"/>
              <w:rPr>
                <w:b/>
                <w:bCs w:val="0"/>
                <w:color w:val="auto"/>
              </w:rPr>
            </w:pPr>
            <w:r>
              <w:rPr>
                <w:noProof/>
              </w:rPr>
              <w:drawing>
                <wp:inline distT="0" distB="0" distL="0" distR="0" wp14:anchorId="60883573" wp14:editId="64775783">
                  <wp:extent cx="216000" cy="216000"/>
                  <wp:effectExtent l="0" t="0" r="0" b="0"/>
                  <wp:docPr id="18" name="Graphic 18"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2"/>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6000" cy="216000"/>
                          </a:xfrm>
                          <a:prstGeom prst="rect">
                            <a:avLst/>
                          </a:prstGeom>
                        </pic:spPr>
                      </pic:pic>
                    </a:graphicData>
                  </a:graphic>
                </wp:inline>
              </w:drawing>
            </w:r>
          </w:p>
        </w:tc>
        <w:tc>
          <w:tcPr>
            <w:tcW w:w="4305" w:type="pct"/>
            <w:tcBorders>
              <w:right w:val="nil"/>
            </w:tcBorders>
            <w:shd w:val="clear" w:color="auto" w:fill="E0F5F4" w:themeFill="accent2" w:themeFillTint="33"/>
          </w:tcPr>
          <w:p w14:paraId="4A6A5EB0" w14:textId="4C321A4E" w:rsidR="00724CB1" w:rsidRPr="00377296" w:rsidRDefault="00724CB1" w:rsidP="00D600BF">
            <w:pPr>
              <w:pStyle w:val="BodyText"/>
              <w:spacing w:line="240" w:lineRule="atLeast"/>
              <w:ind w:right="146"/>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363534" w:themeColor="text1"/>
              </w:rPr>
              <w:t xml:space="preserve">Upcoming factsheets </w:t>
            </w:r>
            <w:r w:rsidR="005E7D5F">
              <w:rPr>
                <w:b w:val="0"/>
                <w:bCs w:val="0"/>
                <w:color w:val="363534" w:themeColor="text1"/>
              </w:rPr>
              <w:t>will</w:t>
            </w:r>
            <w:r w:rsidR="009C1C36">
              <w:rPr>
                <w:b w:val="0"/>
                <w:bCs w:val="0"/>
                <w:color w:val="363534" w:themeColor="text1"/>
              </w:rPr>
              <w:t xml:space="preserve"> </w:t>
            </w:r>
            <w:r w:rsidR="005E7D5F">
              <w:rPr>
                <w:b w:val="0"/>
                <w:bCs w:val="0"/>
                <w:color w:val="363534" w:themeColor="text1"/>
              </w:rPr>
              <w:t xml:space="preserve">explain more about </w:t>
            </w:r>
            <w:r w:rsidR="005C5D3A">
              <w:rPr>
                <w:b w:val="0"/>
                <w:bCs w:val="0"/>
                <w:color w:val="363534" w:themeColor="text1"/>
              </w:rPr>
              <w:t xml:space="preserve">what we mean by “risk” </w:t>
            </w:r>
            <w:r w:rsidR="005E7D5F">
              <w:rPr>
                <w:b w:val="0"/>
                <w:bCs w:val="0"/>
                <w:color w:val="363534" w:themeColor="text1"/>
              </w:rPr>
              <w:t xml:space="preserve">how we use this </w:t>
            </w:r>
            <w:r w:rsidR="00130F28">
              <w:rPr>
                <w:b w:val="0"/>
                <w:bCs w:val="0"/>
                <w:color w:val="363534" w:themeColor="text1"/>
              </w:rPr>
              <w:t xml:space="preserve">information to </w:t>
            </w:r>
            <w:r w:rsidR="008945B0">
              <w:rPr>
                <w:b w:val="0"/>
                <w:bCs w:val="0"/>
                <w:color w:val="363534" w:themeColor="text1"/>
              </w:rPr>
              <w:t xml:space="preserve">assess and </w:t>
            </w:r>
            <w:r w:rsidR="005E7D5F">
              <w:rPr>
                <w:b w:val="0"/>
                <w:bCs w:val="0"/>
                <w:color w:val="363534" w:themeColor="text1"/>
              </w:rPr>
              <w:t xml:space="preserve">understand current </w:t>
            </w:r>
            <w:r w:rsidR="008945B0">
              <w:rPr>
                <w:b w:val="0"/>
                <w:bCs w:val="0"/>
                <w:color w:val="363534" w:themeColor="text1"/>
              </w:rPr>
              <w:t xml:space="preserve">and </w:t>
            </w:r>
            <w:r w:rsidR="00242C27">
              <w:rPr>
                <w:b w:val="0"/>
                <w:bCs w:val="0"/>
                <w:color w:val="363534" w:themeColor="text1"/>
              </w:rPr>
              <w:t xml:space="preserve">future </w:t>
            </w:r>
            <w:r w:rsidR="008945B0">
              <w:rPr>
                <w:b w:val="0"/>
                <w:bCs w:val="0"/>
                <w:color w:val="363534" w:themeColor="text1"/>
              </w:rPr>
              <w:t>hazard</w:t>
            </w:r>
            <w:r w:rsidR="005C5D3A">
              <w:rPr>
                <w:b w:val="0"/>
                <w:bCs w:val="0"/>
                <w:color w:val="363534" w:themeColor="text1"/>
              </w:rPr>
              <w:t>s</w:t>
            </w:r>
            <w:r w:rsidR="00760491">
              <w:rPr>
                <w:b w:val="0"/>
                <w:bCs w:val="0"/>
                <w:color w:val="363534" w:themeColor="text1"/>
              </w:rPr>
              <w:t xml:space="preserve"> </w:t>
            </w:r>
            <w:r w:rsidR="00E95643">
              <w:rPr>
                <w:b w:val="0"/>
                <w:bCs w:val="0"/>
                <w:color w:val="363534" w:themeColor="text1"/>
              </w:rPr>
              <w:t xml:space="preserve">to inform development </w:t>
            </w:r>
            <w:r w:rsidR="001B3445">
              <w:rPr>
                <w:b w:val="0"/>
                <w:bCs w:val="0"/>
                <w:color w:val="363534" w:themeColor="text1"/>
              </w:rPr>
              <w:t xml:space="preserve">of </w:t>
            </w:r>
            <w:r w:rsidR="00E95643">
              <w:rPr>
                <w:b w:val="0"/>
                <w:bCs w:val="0"/>
                <w:color w:val="363534" w:themeColor="text1"/>
              </w:rPr>
              <w:t>adaptation options</w:t>
            </w:r>
            <w:r w:rsidR="004A6193">
              <w:rPr>
                <w:b w:val="0"/>
                <w:bCs w:val="0"/>
                <w:color w:val="363534" w:themeColor="text1"/>
              </w:rPr>
              <w:t>.</w:t>
            </w:r>
            <w:r w:rsidR="005E7D5F">
              <w:rPr>
                <w:b w:val="0"/>
                <w:bCs w:val="0"/>
                <w:color w:val="363534" w:themeColor="text1"/>
              </w:rPr>
              <w:t xml:space="preserve"> </w:t>
            </w:r>
          </w:p>
        </w:tc>
      </w:tr>
    </w:tbl>
    <w:p w14:paraId="0185E604" w14:textId="77777777" w:rsidR="00D73D16" w:rsidRDefault="00D73D16" w:rsidP="00346305">
      <w:pPr>
        <w:pStyle w:val="BodyText"/>
        <w:rPr>
          <w:lang w:eastAsia="en-AU"/>
        </w:rPr>
      </w:pPr>
    </w:p>
    <w:p w14:paraId="0E440953" w14:textId="77777777" w:rsidR="00D73D16" w:rsidRDefault="00D73D16" w:rsidP="00346305">
      <w:pPr>
        <w:pStyle w:val="BodyText"/>
        <w:rPr>
          <w:lang w:eastAsia="en-AU"/>
        </w:rPr>
      </w:pPr>
    </w:p>
    <w:p w14:paraId="53FE94DB" w14:textId="77777777" w:rsidR="00D73D16" w:rsidRDefault="00D73D16" w:rsidP="00346305">
      <w:pPr>
        <w:pStyle w:val="BodyText"/>
        <w:rPr>
          <w:lang w:eastAsia="en-AU"/>
        </w:rPr>
      </w:pPr>
    </w:p>
    <w:bookmarkEnd w:id="1"/>
    <w:p w14:paraId="1E2F998D" w14:textId="6D71D23F" w:rsidR="0033552F" w:rsidRDefault="0033552F" w:rsidP="00622C1E">
      <w:pPr>
        <w:pStyle w:val="BodyText"/>
        <w:spacing w:before="0" w:after="0"/>
        <w:rPr>
          <w:rFonts w:cs="Arial"/>
          <w:b/>
          <w:bCs/>
          <w:iCs/>
          <w:color w:val="00B2A9" w:themeColor="text2"/>
          <w:kern w:val="20"/>
          <w:sz w:val="22"/>
          <w:szCs w:val="28"/>
          <w:lang w:eastAsia="en-AU"/>
        </w:rPr>
      </w:pPr>
      <w:r>
        <w:rPr>
          <w:rFonts w:cs="Arial"/>
          <w:b/>
          <w:bCs/>
          <w:iCs/>
          <w:color w:val="00B2A9" w:themeColor="text2"/>
          <w:kern w:val="20"/>
          <w:sz w:val="22"/>
          <w:szCs w:val="28"/>
          <w:lang w:eastAsia="en-AU"/>
        </w:rPr>
        <w:t xml:space="preserve">Engagement update </w:t>
      </w:r>
    </w:p>
    <w:p w14:paraId="355C413F" w14:textId="43E15FBD" w:rsidR="00CD0C2F" w:rsidRDefault="001031CF" w:rsidP="0033552F">
      <w:pPr>
        <w:pStyle w:val="Heading3"/>
      </w:pPr>
      <w:r>
        <w:t xml:space="preserve">Stage 1 Community Engagement </w:t>
      </w:r>
    </w:p>
    <w:p w14:paraId="3FBDCC71" w14:textId="21E3F8F2" w:rsidR="005617D9" w:rsidRDefault="001031CF" w:rsidP="00522468">
      <w:pPr>
        <w:pStyle w:val="BodyText"/>
      </w:pPr>
      <w:r>
        <w:t xml:space="preserve">Over </w:t>
      </w:r>
      <w:r w:rsidR="00CE029F">
        <w:t xml:space="preserve">July, </w:t>
      </w:r>
      <w:r>
        <w:t>August and September, we focussed on gathering community perspectives to inform our Community Values Study.</w:t>
      </w:r>
      <w:r w:rsidR="000C7739">
        <w:t xml:space="preserve"> </w:t>
      </w:r>
      <w:r w:rsidR="00CE029F">
        <w:t>D</w:t>
      </w:r>
      <w:r w:rsidR="003C108E">
        <w:t xml:space="preserve">ue to Covid-19 restrictions, </w:t>
      </w:r>
      <w:r w:rsidR="000C7739">
        <w:t>the</w:t>
      </w:r>
      <w:r w:rsidR="001762C8">
        <w:t xml:space="preserve"> </w:t>
      </w:r>
      <w:r w:rsidR="003C108E">
        <w:t xml:space="preserve">community consultation </w:t>
      </w:r>
      <w:r w:rsidR="001762C8">
        <w:t>activities were</w:t>
      </w:r>
      <w:r w:rsidR="00DD729E">
        <w:t xml:space="preserve"> all</w:t>
      </w:r>
      <w:r w:rsidR="001762C8">
        <w:t xml:space="preserve"> online fo</w:t>
      </w:r>
      <w:r w:rsidR="00CE029F">
        <w:t>r</w:t>
      </w:r>
      <w:r w:rsidR="001762C8">
        <w:t xml:space="preserve"> this </w:t>
      </w:r>
      <w:r w:rsidR="00980022">
        <w:t>first s</w:t>
      </w:r>
      <w:r w:rsidR="00705340">
        <w:t xml:space="preserve">tage </w:t>
      </w:r>
      <w:r w:rsidR="00980022">
        <w:t>of</w:t>
      </w:r>
      <w:r w:rsidR="00705340">
        <w:t xml:space="preserve"> </w:t>
      </w:r>
      <w:r w:rsidR="003C108E">
        <w:t xml:space="preserve">engagement. </w:t>
      </w:r>
    </w:p>
    <w:p w14:paraId="695C4716" w14:textId="5D9A48A0" w:rsidR="002F6363" w:rsidRDefault="00D51A24" w:rsidP="00522468">
      <w:pPr>
        <w:pStyle w:val="BodyText"/>
      </w:pPr>
      <w:r>
        <w:rPr>
          <w:noProof/>
        </w:rPr>
        <w:drawing>
          <wp:inline distT="0" distB="0" distL="0" distR="0" wp14:anchorId="0B93BA76" wp14:editId="66AB4150">
            <wp:extent cx="3053751" cy="1733209"/>
            <wp:effectExtent l="0" t="0" r="0" b="635"/>
            <wp:docPr id="19" name="Picture 19" descr="A picture containing text,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nature, shor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9401" cy="1742092"/>
                    </a:xfrm>
                    <a:prstGeom prst="rect">
                      <a:avLst/>
                    </a:prstGeom>
                    <a:noFill/>
                    <a:ln>
                      <a:noFill/>
                    </a:ln>
                  </pic:spPr>
                </pic:pic>
              </a:graphicData>
            </a:graphic>
          </wp:inline>
        </w:drawing>
      </w:r>
    </w:p>
    <w:p w14:paraId="6369E846" w14:textId="424A47BA" w:rsidR="00F504BA" w:rsidRDefault="00F504BA" w:rsidP="0069104D">
      <w:pPr>
        <w:pStyle w:val="CaptionImageorFigure"/>
        <w:spacing w:line="360" w:lineRule="auto"/>
      </w:pPr>
      <w:r>
        <w:t xml:space="preserve">Figure </w:t>
      </w:r>
      <w:r>
        <w:fldChar w:fldCharType="begin"/>
      </w:r>
      <w:r>
        <w:instrText>SEQ Figure \* ARABIC</w:instrText>
      </w:r>
      <w:r>
        <w:fldChar w:fldCharType="separate"/>
      </w:r>
      <w:r w:rsidR="003C2505">
        <w:rPr>
          <w:noProof/>
        </w:rPr>
        <w:t>2</w:t>
      </w:r>
      <w:r>
        <w:fldChar w:fldCharType="end"/>
      </w:r>
      <w:r>
        <w:t>.</w:t>
      </w:r>
      <w:r w:rsidRPr="00CC462C">
        <w:t xml:space="preserve"> </w:t>
      </w:r>
      <w:r>
        <w:t>Online community briefings were held in August 2021</w:t>
      </w:r>
      <w:r w:rsidRPr="00D600BF">
        <w:t xml:space="preserve">  </w:t>
      </w:r>
    </w:p>
    <w:p w14:paraId="6E58F8FD" w14:textId="60745420" w:rsidR="00344406" w:rsidRDefault="00C02CB7" w:rsidP="00522468">
      <w:pPr>
        <w:pStyle w:val="BodyText"/>
      </w:pPr>
      <w:r>
        <w:t xml:space="preserve">Using a range of methods – a </w:t>
      </w:r>
      <w:r w:rsidR="001B3445">
        <w:t xml:space="preserve">targeted </w:t>
      </w:r>
      <w:r>
        <w:t>survey</w:t>
      </w:r>
      <w:r w:rsidR="005859E2">
        <w:t xml:space="preserve"> and </w:t>
      </w:r>
      <w:r>
        <w:t xml:space="preserve"> interactive map story board</w:t>
      </w:r>
      <w:r w:rsidR="0097219F">
        <w:t xml:space="preserve"> – </w:t>
      </w:r>
      <w:r>
        <w:t xml:space="preserve">we asked people to share </w:t>
      </w:r>
      <w:r w:rsidR="00733B4D">
        <w:t xml:space="preserve">their coastal perspectives, </w:t>
      </w:r>
      <w:r>
        <w:t>what they value most about the Cape to Cape region and what makes the region so special.</w:t>
      </w:r>
      <w:r w:rsidR="002F6363">
        <w:t xml:space="preserve"> We also hosted several online </w:t>
      </w:r>
      <w:r w:rsidR="00130F8D">
        <w:t xml:space="preserve">community </w:t>
      </w:r>
      <w:r w:rsidR="002F6363">
        <w:t>information workshop</w:t>
      </w:r>
      <w:r w:rsidR="005859E2">
        <w:t>s</w:t>
      </w:r>
      <w:r w:rsidR="002F6363">
        <w:t xml:space="preserve"> with interactive discussions. </w:t>
      </w:r>
    </w:p>
    <w:p w14:paraId="4A980091" w14:textId="77777777" w:rsidR="00136BEF" w:rsidRDefault="00136BEF" w:rsidP="00522468">
      <w:pPr>
        <w:pStyle w:val="BodyText"/>
      </w:pPr>
    </w:p>
    <w:tbl>
      <w:tblPr>
        <w:tblStyle w:val="GridTable4-Accent2"/>
        <w:tblW w:w="5071" w:type="pct"/>
        <w:jc w:val="center"/>
        <w:tblBorders>
          <w:top w:val="single" w:sz="4" w:space="0" w:color="66D1CB" w:themeColor="accent2"/>
          <w:left w:val="none" w:sz="0" w:space="0" w:color="auto"/>
          <w:bottom w:val="single" w:sz="4" w:space="0" w:color="66D1CB" w:themeColor="accent2"/>
          <w:right w:val="none" w:sz="0" w:space="0" w:color="auto"/>
          <w:insideH w:val="single" w:sz="4" w:space="0" w:color="66D1CB" w:themeColor="accent2"/>
          <w:insideV w:val="single" w:sz="4" w:space="0" w:color="66D1CB" w:themeColor="accent2"/>
        </w:tblBorders>
        <w:tblLayout w:type="fixed"/>
        <w:tblCellMar>
          <w:top w:w="28" w:type="dxa"/>
          <w:left w:w="0" w:type="dxa"/>
          <w:bottom w:w="28" w:type="dxa"/>
          <w:right w:w="0" w:type="dxa"/>
        </w:tblCellMar>
        <w:tblLook w:val="04A0" w:firstRow="1" w:lastRow="0" w:firstColumn="1" w:lastColumn="0" w:noHBand="0" w:noVBand="1"/>
      </w:tblPr>
      <w:tblGrid>
        <w:gridCol w:w="567"/>
        <w:gridCol w:w="4536"/>
      </w:tblGrid>
      <w:tr w:rsidR="00797C88" w:rsidRPr="002D5C6E" w14:paraId="5B679E84" w14:textId="77777777" w:rsidTr="53B2CF1E">
        <w:trPr>
          <w:cnfStyle w:val="100000000000" w:firstRow="1" w:lastRow="0" w:firstColumn="0" w:lastColumn="0" w:oddVBand="0" w:evenVBand="0" w:oddHBand="0"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556" w:type="pct"/>
            <w:tcBorders>
              <w:left w:val="nil"/>
            </w:tcBorders>
            <w:shd w:val="clear" w:color="auto" w:fill="E0F5F4" w:themeFill="accent2" w:themeFillTint="33"/>
            <w:vAlign w:val="center"/>
          </w:tcPr>
          <w:p w14:paraId="0C34AB16" w14:textId="77777777" w:rsidR="00797C88" w:rsidRPr="00A43BDB" w:rsidRDefault="00797C88" w:rsidP="00234FA0">
            <w:pPr>
              <w:pStyle w:val="TableHeadingLeft"/>
              <w:ind w:left="0" w:firstLine="57"/>
              <w:rPr>
                <w:b/>
                <w:bCs w:val="0"/>
                <w:color w:val="auto"/>
              </w:rPr>
            </w:pPr>
            <w:r>
              <w:rPr>
                <w:noProof/>
              </w:rPr>
              <w:drawing>
                <wp:inline distT="0" distB="0" distL="0" distR="0" wp14:anchorId="3139149B" wp14:editId="75D8524D">
                  <wp:extent cx="216000" cy="216000"/>
                  <wp:effectExtent l="0" t="0" r="0" b="0"/>
                  <wp:docPr id="16" name="Graphic 16"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2"/>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6000" cy="216000"/>
                          </a:xfrm>
                          <a:prstGeom prst="rect">
                            <a:avLst/>
                          </a:prstGeom>
                        </pic:spPr>
                      </pic:pic>
                    </a:graphicData>
                  </a:graphic>
                </wp:inline>
              </w:drawing>
            </w:r>
          </w:p>
        </w:tc>
        <w:tc>
          <w:tcPr>
            <w:tcW w:w="4444" w:type="pct"/>
            <w:tcBorders>
              <w:right w:val="nil"/>
            </w:tcBorders>
            <w:shd w:val="clear" w:color="auto" w:fill="E0F5F4" w:themeFill="accent2" w:themeFillTint="33"/>
          </w:tcPr>
          <w:p w14:paraId="1EBE2119" w14:textId="085A2434" w:rsidR="008C6BC4" w:rsidRDefault="00797C88" w:rsidP="008C6BC4">
            <w:pPr>
              <w:pStyle w:val="BodyText"/>
              <w:spacing w:line="240" w:lineRule="atLeast"/>
              <w:ind w:right="148"/>
              <w:cnfStyle w:val="100000000000" w:firstRow="1" w:lastRow="0" w:firstColumn="0" w:lastColumn="0" w:oddVBand="0" w:evenVBand="0" w:oddHBand="0" w:evenHBand="0" w:firstRowFirstColumn="0" w:firstRowLastColumn="0" w:lastRowFirstColumn="0" w:lastRowLastColumn="0"/>
            </w:pPr>
            <w:r w:rsidRPr="53B2CF1E">
              <w:rPr>
                <w:b w:val="0"/>
                <w:bCs w:val="0"/>
                <w:color w:val="363534" w:themeColor="text1"/>
              </w:rPr>
              <w:t xml:space="preserve">Have a look at our </w:t>
            </w:r>
            <w:hyperlink r:id="rId26" w:history="1">
              <w:r w:rsidR="005156AE" w:rsidRPr="53B2CF1E">
                <w:rPr>
                  <w:rStyle w:val="Hyperlink"/>
                  <w:color w:val="201547" w:themeColor="accent4"/>
                </w:rPr>
                <w:t xml:space="preserve">Stage 1 community </w:t>
              </w:r>
              <w:r w:rsidRPr="53B2CF1E">
                <w:rPr>
                  <w:rStyle w:val="Hyperlink"/>
                  <w:color w:val="201547" w:themeColor="accent4"/>
                </w:rPr>
                <w:t>engagement summary</w:t>
              </w:r>
            </w:hyperlink>
            <w:r w:rsidRPr="53B2CF1E">
              <w:rPr>
                <w:color w:val="201547" w:themeColor="accent4"/>
              </w:rPr>
              <w:t xml:space="preserve"> </w:t>
            </w:r>
            <w:r w:rsidRPr="53B2CF1E">
              <w:rPr>
                <w:b w:val="0"/>
                <w:bCs w:val="0"/>
                <w:color w:val="363534" w:themeColor="text1"/>
              </w:rPr>
              <w:t xml:space="preserve">to find out </w:t>
            </w:r>
            <w:r w:rsidR="002B5574" w:rsidRPr="53B2CF1E">
              <w:rPr>
                <w:b w:val="0"/>
                <w:bCs w:val="0"/>
                <w:color w:val="363534" w:themeColor="text1"/>
              </w:rPr>
              <w:t>things we heard during</w:t>
            </w:r>
            <w:r w:rsidR="008C6BC4" w:rsidRPr="53B2CF1E">
              <w:rPr>
                <w:b w:val="0"/>
                <w:bCs w:val="0"/>
                <w:color w:val="363534" w:themeColor="text1"/>
              </w:rPr>
              <w:t xml:space="preserve"> our recent</w:t>
            </w:r>
            <w:r w:rsidR="002B5574" w:rsidRPr="53B2CF1E">
              <w:rPr>
                <w:b w:val="0"/>
                <w:bCs w:val="0"/>
                <w:color w:val="363534" w:themeColor="text1"/>
              </w:rPr>
              <w:t xml:space="preserve"> engagement activities</w:t>
            </w:r>
            <w:r w:rsidR="001031CF" w:rsidRPr="53B2CF1E">
              <w:rPr>
                <w:b w:val="0"/>
                <w:bCs w:val="0"/>
                <w:color w:val="363534" w:themeColor="text1"/>
              </w:rPr>
              <w:t xml:space="preserve">. </w:t>
            </w:r>
          </w:p>
          <w:p w14:paraId="5B9417F3" w14:textId="734BFF12" w:rsidR="00797C88" w:rsidRPr="00377296" w:rsidRDefault="001031CF" w:rsidP="008C6BC4">
            <w:pPr>
              <w:pStyle w:val="BodyText"/>
              <w:spacing w:line="240" w:lineRule="atLeast"/>
              <w:ind w:right="148"/>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363534" w:themeColor="text1"/>
              </w:rPr>
              <w:t>More detailed analysis of th</w:t>
            </w:r>
            <w:r w:rsidR="003C108E">
              <w:rPr>
                <w:b w:val="0"/>
                <w:bCs w:val="0"/>
                <w:color w:val="363534" w:themeColor="text1"/>
              </w:rPr>
              <w:t xml:space="preserve">is feedback is presented in the </w:t>
            </w:r>
            <w:r w:rsidR="00D47663">
              <w:rPr>
                <w:b w:val="0"/>
                <w:bCs w:val="0"/>
                <w:color w:val="363534" w:themeColor="text1"/>
              </w:rPr>
              <w:t>C</w:t>
            </w:r>
            <w:r w:rsidR="003C108E">
              <w:rPr>
                <w:b w:val="0"/>
                <w:bCs w:val="0"/>
                <w:color w:val="363534" w:themeColor="text1"/>
              </w:rPr>
              <w:t xml:space="preserve">ommunity </w:t>
            </w:r>
            <w:r w:rsidR="00D47663">
              <w:rPr>
                <w:b w:val="0"/>
                <w:bCs w:val="0"/>
                <w:color w:val="363534" w:themeColor="text1"/>
              </w:rPr>
              <w:t>V</w:t>
            </w:r>
            <w:r w:rsidR="003C108E">
              <w:rPr>
                <w:b w:val="0"/>
                <w:bCs w:val="0"/>
                <w:color w:val="363534" w:themeColor="text1"/>
              </w:rPr>
              <w:t xml:space="preserve">alues </w:t>
            </w:r>
            <w:r w:rsidR="00D47663">
              <w:rPr>
                <w:b w:val="0"/>
                <w:bCs w:val="0"/>
                <w:color w:val="363534" w:themeColor="text1"/>
              </w:rPr>
              <w:t>S</w:t>
            </w:r>
            <w:r w:rsidR="003C108E">
              <w:rPr>
                <w:b w:val="0"/>
                <w:bCs w:val="0"/>
                <w:color w:val="363534" w:themeColor="text1"/>
              </w:rPr>
              <w:t>tudy</w:t>
            </w:r>
            <w:r w:rsidR="008C6BC4">
              <w:rPr>
                <w:b w:val="0"/>
                <w:bCs w:val="0"/>
                <w:color w:val="363534" w:themeColor="text1"/>
              </w:rPr>
              <w:t>.</w:t>
            </w:r>
            <w:r w:rsidR="00797C88">
              <w:rPr>
                <w:b w:val="0"/>
                <w:bCs w:val="0"/>
                <w:color w:val="363534" w:themeColor="text1"/>
              </w:rPr>
              <w:t xml:space="preserve"> </w:t>
            </w:r>
          </w:p>
        </w:tc>
      </w:tr>
    </w:tbl>
    <w:p w14:paraId="5FCFD6D8" w14:textId="77777777" w:rsidR="00136BEF" w:rsidRDefault="00136BEF" w:rsidP="00522468">
      <w:pPr>
        <w:pStyle w:val="BodyText"/>
      </w:pPr>
    </w:p>
    <w:p w14:paraId="78EA8E94" w14:textId="15F56D5F" w:rsidR="001031CF" w:rsidRDefault="000215D0" w:rsidP="00522468">
      <w:pPr>
        <w:pStyle w:val="BodyText"/>
      </w:pPr>
      <w:r>
        <w:t>These activities allow</w:t>
      </w:r>
      <w:r w:rsidR="00604E15">
        <w:t>ed</w:t>
      </w:r>
      <w:r>
        <w:t xml:space="preserve"> ou</w:t>
      </w:r>
      <w:r w:rsidR="00604E15">
        <w:t>r</w:t>
      </w:r>
      <w:r>
        <w:t xml:space="preserve"> team to hear from many people who live in and visit </w:t>
      </w:r>
      <w:r w:rsidR="00F504BA">
        <w:t xml:space="preserve">the Cape to Cape region. </w:t>
      </w:r>
      <w:r>
        <w:t xml:space="preserve"> </w:t>
      </w:r>
      <w:r w:rsidR="00DD729E">
        <w:t>We thank everyone who contributed to the activities</w:t>
      </w:r>
      <w:r w:rsidR="00F504BA">
        <w:t xml:space="preserve"> and discussions</w:t>
      </w:r>
      <w:r w:rsidR="00DD729E">
        <w:t xml:space="preserve">, sharing their </w:t>
      </w:r>
      <w:r w:rsidR="00701FC4">
        <w:t xml:space="preserve">views, </w:t>
      </w:r>
      <w:r w:rsidR="00DD729E">
        <w:t xml:space="preserve">ideas and experiences. This feedback has been central to informing our </w:t>
      </w:r>
      <w:r w:rsidR="0086279C">
        <w:t>C</w:t>
      </w:r>
      <w:r w:rsidR="00DD729E">
        <w:t xml:space="preserve">ommunity </w:t>
      </w:r>
      <w:r w:rsidR="0086279C">
        <w:t>V</w:t>
      </w:r>
      <w:r w:rsidR="00DD729E">
        <w:t xml:space="preserve">alues </w:t>
      </w:r>
      <w:r w:rsidR="0086279C">
        <w:t>S</w:t>
      </w:r>
      <w:r w:rsidR="00DD729E">
        <w:t>tudy</w:t>
      </w:r>
      <w:r w:rsidR="0086279C">
        <w:t>.</w:t>
      </w:r>
      <w:r w:rsidR="00DD729E">
        <w:t xml:space="preserve"> </w:t>
      </w:r>
    </w:p>
    <w:p w14:paraId="3B76208D" w14:textId="433367DC" w:rsidR="001031CF" w:rsidRDefault="001031CF" w:rsidP="001031CF">
      <w:pPr>
        <w:pStyle w:val="Heading3"/>
      </w:pPr>
      <w:r>
        <w:t xml:space="preserve">Community Values Study </w:t>
      </w:r>
    </w:p>
    <w:p w14:paraId="5E980231" w14:textId="4655CA64" w:rsidR="00045123" w:rsidRDefault="005122F6" w:rsidP="00704863">
      <w:pPr>
        <w:pStyle w:val="BodyText"/>
      </w:pPr>
      <w:r w:rsidRPr="00677B97">
        <w:t xml:space="preserve">Community values have an essential role in </w:t>
      </w:r>
      <w:r w:rsidRPr="0086279C">
        <w:t>adaptation and resilience planning.</w:t>
      </w:r>
      <w:r>
        <w:t xml:space="preserve"> </w:t>
      </w:r>
      <w:r w:rsidR="009C23FF">
        <w:t>Using the community engagement responses from Stage 1 activities, and a range of previous coastal engagement activities and discussions, t</w:t>
      </w:r>
      <w:r w:rsidR="00FF11FD">
        <w:t xml:space="preserve">he project team has analysed </w:t>
      </w:r>
      <w:r w:rsidR="00FF11FD" w:rsidRPr="00B36B3F">
        <w:t>community values, priorities and perspectives</w:t>
      </w:r>
      <w:r w:rsidR="009C23FF">
        <w:t>.</w:t>
      </w:r>
      <w:r w:rsidR="00FF11FD" w:rsidRPr="00B36B3F">
        <w:t xml:space="preserve"> </w:t>
      </w:r>
    </w:p>
    <w:p w14:paraId="38D138E8" w14:textId="77777777" w:rsidR="00136BEF" w:rsidRDefault="00136BEF" w:rsidP="00704863">
      <w:pPr>
        <w:pStyle w:val="BodyText"/>
      </w:pPr>
    </w:p>
    <w:p w14:paraId="6674C02F" w14:textId="77777777" w:rsidR="00136BEF" w:rsidRDefault="00136BEF" w:rsidP="00704863">
      <w:pPr>
        <w:pStyle w:val="BodyText"/>
      </w:pPr>
    </w:p>
    <w:p w14:paraId="1F374969" w14:textId="0948CA3D" w:rsidR="00110DDB" w:rsidRPr="0086279C" w:rsidRDefault="00110DDB" w:rsidP="00454408">
      <w:pPr>
        <w:pStyle w:val="BodyText"/>
      </w:pPr>
      <w:r>
        <w:lastRenderedPageBreak/>
        <w:t>These values are embedded in all investigations and assessments being undertaken as part of the Cape to Cape Resilience Project</w:t>
      </w:r>
      <w:r w:rsidR="00254708">
        <w:t>:</w:t>
      </w:r>
      <w:r>
        <w:t xml:space="preserve"> </w:t>
      </w:r>
    </w:p>
    <w:p w14:paraId="69BCF5FE" w14:textId="08057766" w:rsidR="00454408" w:rsidRPr="00454408" w:rsidRDefault="001571B0" w:rsidP="00454408">
      <w:pPr>
        <w:pStyle w:val="BodyText"/>
        <w:rPr>
          <w:lang w:eastAsia="en-AU"/>
        </w:rPr>
      </w:pPr>
      <w:r w:rsidRPr="0086279C">
        <w:rPr>
          <w:noProof/>
        </w:rPr>
        <w:drawing>
          <wp:inline distT="0" distB="0" distL="0" distR="0" wp14:anchorId="0CDF8EA7" wp14:editId="5FB36A62">
            <wp:extent cx="3138170" cy="4681728"/>
            <wp:effectExtent l="0" t="0" r="24130" b="5080"/>
            <wp:docPr id="1167" name="Diagram 11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82447FC" w14:textId="1DFACE56" w:rsidR="003479E3" w:rsidRDefault="003479E3" w:rsidP="0092374E">
      <w:pPr>
        <w:pStyle w:val="CaptionImageorFigure"/>
      </w:pPr>
      <w:r>
        <w:t xml:space="preserve">Figure </w:t>
      </w:r>
      <w:r>
        <w:fldChar w:fldCharType="begin"/>
      </w:r>
      <w:r>
        <w:instrText>SEQ Figure \* ARABIC</w:instrText>
      </w:r>
      <w:r>
        <w:fldChar w:fldCharType="separate"/>
      </w:r>
      <w:r w:rsidR="003C2505">
        <w:rPr>
          <w:noProof/>
        </w:rPr>
        <w:t>3</w:t>
      </w:r>
      <w:r>
        <w:fldChar w:fldCharType="end"/>
      </w:r>
      <w:r>
        <w:t>.</w:t>
      </w:r>
      <w:r w:rsidRPr="00CC462C">
        <w:t xml:space="preserve"> </w:t>
      </w:r>
      <w:r w:rsidRPr="003479E3">
        <w:t>Community values inform adaptation and resilience planning through the many stages of the project</w:t>
      </w:r>
    </w:p>
    <w:p w14:paraId="7EF5CD82" w14:textId="77777777" w:rsidR="00591B0B" w:rsidRPr="00C239DA" w:rsidRDefault="00591B0B" w:rsidP="00E123AF">
      <w:pPr>
        <w:pStyle w:val="BodyText"/>
        <w:spacing w:before="0" w:after="60"/>
      </w:pPr>
    </w:p>
    <w:tbl>
      <w:tblPr>
        <w:tblStyle w:val="GridTable4-Accent2"/>
        <w:tblW w:w="5071" w:type="pct"/>
        <w:jc w:val="center"/>
        <w:tblBorders>
          <w:top w:val="single" w:sz="4" w:space="0" w:color="66D1CB" w:themeColor="accent2"/>
          <w:left w:val="none" w:sz="0" w:space="0" w:color="auto"/>
          <w:bottom w:val="single" w:sz="4" w:space="0" w:color="66D1CB" w:themeColor="accent2"/>
          <w:right w:val="none" w:sz="0" w:space="0" w:color="auto"/>
          <w:insideH w:val="single" w:sz="4" w:space="0" w:color="66D1CB" w:themeColor="accent2"/>
          <w:insideV w:val="single" w:sz="4" w:space="0" w:color="66D1CB" w:themeColor="accent2"/>
        </w:tblBorders>
        <w:tblLayout w:type="fixed"/>
        <w:tblCellMar>
          <w:top w:w="28" w:type="dxa"/>
          <w:left w:w="0" w:type="dxa"/>
          <w:bottom w:w="28" w:type="dxa"/>
          <w:right w:w="0" w:type="dxa"/>
        </w:tblCellMar>
        <w:tblLook w:val="04A0" w:firstRow="1" w:lastRow="0" w:firstColumn="1" w:lastColumn="0" w:noHBand="0" w:noVBand="1"/>
      </w:tblPr>
      <w:tblGrid>
        <w:gridCol w:w="709"/>
        <w:gridCol w:w="4394"/>
      </w:tblGrid>
      <w:tr w:rsidR="00A16D49" w:rsidRPr="002D5C6E" w14:paraId="1EB6F8A8" w14:textId="77777777" w:rsidTr="00A16D49">
        <w:trPr>
          <w:cnfStyle w:val="100000000000" w:firstRow="1" w:lastRow="0" w:firstColumn="0" w:lastColumn="0" w:oddVBand="0" w:evenVBand="0" w:oddHBand="0"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695" w:type="pct"/>
            <w:tcBorders>
              <w:left w:val="nil"/>
            </w:tcBorders>
            <w:shd w:val="clear" w:color="auto" w:fill="E0F5F4" w:themeFill="accent2" w:themeFillTint="33"/>
            <w:vAlign w:val="center"/>
          </w:tcPr>
          <w:p w14:paraId="49A30727" w14:textId="77777777" w:rsidR="00A16D49" w:rsidRPr="00A43BDB" w:rsidRDefault="00A16D49" w:rsidP="00681B66">
            <w:pPr>
              <w:pStyle w:val="TableHeadingLeft"/>
              <w:ind w:left="0" w:firstLine="57"/>
              <w:rPr>
                <w:b/>
                <w:bCs w:val="0"/>
                <w:color w:val="auto"/>
              </w:rPr>
            </w:pPr>
            <w:r>
              <w:rPr>
                <w:noProof/>
              </w:rPr>
              <w:drawing>
                <wp:inline distT="0" distB="0" distL="0" distR="0" wp14:anchorId="6C6E14FA" wp14:editId="5627B3C1">
                  <wp:extent cx="216000" cy="216000"/>
                  <wp:effectExtent l="0" t="0" r="0" b="0"/>
                  <wp:docPr id="20" name="Graphic 20"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2"/>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6000" cy="216000"/>
                          </a:xfrm>
                          <a:prstGeom prst="rect">
                            <a:avLst/>
                          </a:prstGeom>
                        </pic:spPr>
                      </pic:pic>
                    </a:graphicData>
                  </a:graphic>
                </wp:inline>
              </w:drawing>
            </w:r>
          </w:p>
        </w:tc>
        <w:tc>
          <w:tcPr>
            <w:tcW w:w="4305" w:type="pct"/>
            <w:tcBorders>
              <w:right w:val="nil"/>
            </w:tcBorders>
            <w:shd w:val="clear" w:color="auto" w:fill="E0F5F4" w:themeFill="accent2" w:themeFillTint="33"/>
          </w:tcPr>
          <w:p w14:paraId="0E56458D" w14:textId="2B19E801" w:rsidR="00A16D49" w:rsidRPr="00377296" w:rsidRDefault="00A16D49" w:rsidP="00681B66">
            <w:pPr>
              <w:pStyle w:val="BodyText"/>
              <w:spacing w:line="240" w:lineRule="atLeast"/>
              <w:ind w:right="146"/>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363534" w:themeColor="text1"/>
              </w:rPr>
              <w:t>The Community Values</w:t>
            </w:r>
            <w:r w:rsidR="00C33833">
              <w:rPr>
                <w:b w:val="0"/>
                <w:bCs w:val="0"/>
                <w:color w:val="363534" w:themeColor="text1"/>
              </w:rPr>
              <w:t xml:space="preserve"> Study </w:t>
            </w:r>
            <w:r>
              <w:rPr>
                <w:b w:val="0"/>
                <w:bCs w:val="0"/>
                <w:color w:val="363534" w:themeColor="text1"/>
              </w:rPr>
              <w:t>will be available on the</w:t>
            </w:r>
            <w:r w:rsidR="00C33833">
              <w:rPr>
                <w:b w:val="0"/>
                <w:bCs w:val="0"/>
                <w:color w:val="363534" w:themeColor="text1"/>
              </w:rPr>
              <w:t xml:space="preserve"> project </w:t>
            </w:r>
            <w:r>
              <w:rPr>
                <w:b w:val="0"/>
                <w:bCs w:val="0"/>
                <w:color w:val="363534" w:themeColor="text1"/>
              </w:rPr>
              <w:t xml:space="preserve">website in </w:t>
            </w:r>
            <w:r w:rsidR="005E1BF2">
              <w:rPr>
                <w:b w:val="0"/>
                <w:bCs w:val="0"/>
                <w:color w:val="363534" w:themeColor="text1"/>
              </w:rPr>
              <w:t>December</w:t>
            </w:r>
            <w:r w:rsidR="004A6193">
              <w:rPr>
                <w:b w:val="0"/>
                <w:bCs w:val="0"/>
                <w:color w:val="363534" w:themeColor="text1"/>
              </w:rPr>
              <w:t>.</w:t>
            </w:r>
            <w:r>
              <w:rPr>
                <w:b w:val="0"/>
                <w:bCs w:val="0"/>
                <w:color w:val="363534" w:themeColor="text1"/>
              </w:rPr>
              <w:t xml:space="preserve"> </w:t>
            </w:r>
          </w:p>
        </w:tc>
      </w:tr>
    </w:tbl>
    <w:p w14:paraId="3B6503B4" w14:textId="77777777" w:rsidR="00C33833" w:rsidRPr="00C239DA" w:rsidRDefault="00C33833" w:rsidP="00000125">
      <w:pPr>
        <w:pStyle w:val="BodyText"/>
      </w:pPr>
    </w:p>
    <w:p w14:paraId="59DE08E5" w14:textId="25BC1457" w:rsidR="00254A01" w:rsidRDefault="00000125" w:rsidP="00000125">
      <w:pPr>
        <w:pStyle w:val="BodyText"/>
        <w:rPr>
          <w:rFonts w:cs="Arial"/>
          <w:b/>
          <w:bCs/>
          <w:iCs/>
          <w:color w:val="00B2A9" w:themeColor="text2"/>
          <w:kern w:val="20"/>
          <w:sz w:val="22"/>
          <w:szCs w:val="28"/>
          <w:lang w:eastAsia="en-AU"/>
        </w:rPr>
      </w:pPr>
      <w:r w:rsidRPr="00000125">
        <w:rPr>
          <w:rFonts w:cs="Arial"/>
          <w:b/>
          <w:bCs/>
          <w:iCs/>
          <w:color w:val="00B2A9" w:themeColor="text2"/>
          <w:kern w:val="20"/>
          <w:sz w:val="22"/>
          <w:szCs w:val="28"/>
          <w:lang w:eastAsia="en-AU"/>
        </w:rPr>
        <w:t>Next steps</w:t>
      </w:r>
    </w:p>
    <w:p w14:paraId="6C4F4FD9" w14:textId="02B35F49" w:rsidR="004371AE" w:rsidRDefault="00AE07C1" w:rsidP="004371AE">
      <w:pPr>
        <w:pStyle w:val="BodyText"/>
        <w:spacing w:after="240"/>
      </w:pPr>
      <w:r w:rsidRPr="00225194">
        <w:t xml:space="preserve">Following </w:t>
      </w:r>
      <w:r w:rsidR="000B64B7" w:rsidRPr="00225194">
        <w:t>peer review</w:t>
      </w:r>
      <w:r w:rsidRPr="00225194">
        <w:t>,</w:t>
      </w:r>
      <w:r>
        <w:t xml:space="preserve"> </w:t>
      </w:r>
      <w:r w:rsidRPr="00225194">
        <w:t xml:space="preserve">the Coastal Hazard Assessment </w:t>
      </w:r>
      <w:r w:rsidR="005C1EF6" w:rsidRPr="00225194">
        <w:t xml:space="preserve">results </w:t>
      </w:r>
      <w:r w:rsidR="0069104D">
        <w:t>will</w:t>
      </w:r>
      <w:r w:rsidRPr="00225194">
        <w:t xml:space="preserve"> be used to examine exposure, risk and vulnerability </w:t>
      </w:r>
      <w:r w:rsidR="0093375F">
        <w:t xml:space="preserve">for our coastal areas and assets </w:t>
      </w:r>
      <w:r w:rsidRPr="00225194">
        <w:t>in more detail.</w:t>
      </w:r>
      <w:r>
        <w:t xml:space="preserve"> We will also be undertaking </w:t>
      </w:r>
      <w:r w:rsidR="005859E2">
        <w:t xml:space="preserve">an </w:t>
      </w:r>
      <w:r>
        <w:t>e</w:t>
      </w:r>
      <w:r w:rsidRPr="00225194">
        <w:t>conomic</w:t>
      </w:r>
      <w:r>
        <w:t xml:space="preserve"> assessment </w:t>
      </w:r>
      <w:r w:rsidR="004371AE" w:rsidRPr="004371AE">
        <w:t>to understand potential costs of coastal hazards for the Cape to Cape communities</w:t>
      </w:r>
      <w:r w:rsidR="005859E2">
        <w:t xml:space="preserve"> if no mitigation or adaptation was undertaken</w:t>
      </w:r>
      <w:r w:rsidR="004371AE">
        <w:t>.</w:t>
      </w:r>
    </w:p>
    <w:p w14:paraId="6EADAC88" w14:textId="7A00A077" w:rsidR="00745495" w:rsidRDefault="00B716C9" w:rsidP="003F1D97">
      <w:pPr>
        <w:pStyle w:val="BodyText"/>
      </w:pPr>
      <w:r>
        <w:t xml:space="preserve">Each assessment and stage provides the project team with important information to </w:t>
      </w:r>
      <w:r w:rsidR="005859E2">
        <w:t>carefully</w:t>
      </w:r>
      <w:r w:rsidR="00CB56C5">
        <w:t xml:space="preserve"> </w:t>
      </w:r>
      <w:r w:rsidR="00D42173">
        <w:t>develop</w:t>
      </w:r>
      <w:r>
        <w:t xml:space="preserve"> suitable </w:t>
      </w:r>
      <w:r w:rsidRPr="00225194">
        <w:t>adaptation options</w:t>
      </w:r>
      <w:r>
        <w:t>.</w:t>
      </w:r>
      <w:r w:rsidR="00365BCA">
        <w:t xml:space="preserve"> </w:t>
      </w:r>
      <w:r w:rsidR="00326A72">
        <w:t xml:space="preserve">The economic </w:t>
      </w:r>
      <w:r w:rsidR="001A74EA">
        <w:t xml:space="preserve">assessment </w:t>
      </w:r>
      <w:r w:rsidR="00326A72">
        <w:t xml:space="preserve">can </w:t>
      </w:r>
      <w:r w:rsidR="000F7D03">
        <w:t>also</w:t>
      </w:r>
      <w:r w:rsidR="00326A72">
        <w:t xml:space="preserve"> be used to </w:t>
      </w:r>
      <w:r w:rsidR="00326A72" w:rsidRPr="00225194">
        <w:t>justify</w:t>
      </w:r>
      <w:r w:rsidR="00326A72">
        <w:t xml:space="preserve"> i</w:t>
      </w:r>
      <w:r w:rsidR="00326A72" w:rsidRPr="00225194">
        <w:t xml:space="preserve">nvestment </w:t>
      </w:r>
      <w:r w:rsidR="00326A72">
        <w:t xml:space="preserve">in </w:t>
      </w:r>
      <w:r w:rsidR="00326A72" w:rsidRPr="00225194">
        <w:t>adaptation</w:t>
      </w:r>
      <w:r w:rsidR="00326A72">
        <w:t>.</w:t>
      </w:r>
    </w:p>
    <w:p w14:paraId="4F38E678" w14:textId="260AB1A5" w:rsidR="00D60215" w:rsidRDefault="00820061" w:rsidP="003F1D97">
      <w:pPr>
        <w:pStyle w:val="BodyText"/>
      </w:pPr>
      <w:r>
        <w:t xml:space="preserve">Over the next </w:t>
      </w:r>
      <w:r w:rsidR="002A1146">
        <w:t>couple of months</w:t>
      </w:r>
      <w:r w:rsidR="00591B0B">
        <w:t>,</w:t>
      </w:r>
      <w:r w:rsidR="002A1146">
        <w:t xml:space="preserve"> we will be </w:t>
      </w:r>
      <w:r w:rsidR="0006349B">
        <w:t xml:space="preserve">considering </w:t>
      </w:r>
      <w:r w:rsidR="00665335">
        <w:t>the</w:t>
      </w:r>
      <w:r w:rsidR="00365BCA">
        <w:t xml:space="preserve"> range of </w:t>
      </w:r>
      <w:r w:rsidR="00665335">
        <w:t xml:space="preserve">available </w:t>
      </w:r>
      <w:r w:rsidR="007C1DE3">
        <w:t xml:space="preserve">adaptation </w:t>
      </w:r>
      <w:r w:rsidR="00D60215">
        <w:t>option</w:t>
      </w:r>
      <w:r w:rsidR="007C1DE3">
        <w:t>s</w:t>
      </w:r>
      <w:r w:rsidR="002A1146">
        <w:t xml:space="preserve"> for</w:t>
      </w:r>
      <w:r w:rsidR="00591B0B">
        <w:t xml:space="preserve"> the Cape to Cape region</w:t>
      </w:r>
      <w:r w:rsidR="00164B7E">
        <w:t xml:space="preserve">. </w:t>
      </w:r>
      <w:r w:rsidR="00591B0B">
        <w:t>O</w:t>
      </w:r>
      <w:r w:rsidR="00A67CF0">
        <w:t xml:space="preserve">ption </w:t>
      </w:r>
      <w:r w:rsidR="002A1146">
        <w:t>develop</w:t>
      </w:r>
      <w:r w:rsidR="00591B0B">
        <w:t>ment</w:t>
      </w:r>
      <w:r w:rsidR="00C46E67">
        <w:t>, m</w:t>
      </w:r>
      <w:r w:rsidR="00D60215">
        <w:t>odelling</w:t>
      </w:r>
      <w:r w:rsidR="005859E2">
        <w:t xml:space="preserve"> of options</w:t>
      </w:r>
      <w:r w:rsidR="00C46E67">
        <w:t xml:space="preserve"> and feasibility </w:t>
      </w:r>
      <w:r w:rsidR="00D60215">
        <w:t>will</w:t>
      </w:r>
      <w:r w:rsidR="00E924E3">
        <w:t xml:space="preserve"> </w:t>
      </w:r>
      <w:r w:rsidR="00A67CF0">
        <w:t>initial</w:t>
      </w:r>
      <w:r w:rsidR="0072748C">
        <w:t xml:space="preserve">ly explore </w:t>
      </w:r>
      <w:r w:rsidR="00681B66">
        <w:t>ways to</w:t>
      </w:r>
      <w:r w:rsidR="00D60215">
        <w:t xml:space="preserve"> </w:t>
      </w:r>
      <w:r w:rsidR="001F183A">
        <w:t>manag</w:t>
      </w:r>
      <w:r w:rsidR="00681B66">
        <w:t>e</w:t>
      </w:r>
      <w:r w:rsidR="001F183A">
        <w:t xml:space="preserve"> hazards at </w:t>
      </w:r>
      <w:r w:rsidR="00D60215">
        <w:t>Inverloch Surf Beach</w:t>
      </w:r>
      <w:r w:rsidR="005859E2">
        <w:t xml:space="preserve"> and the coast adjacent to Inverloch</w:t>
      </w:r>
      <w:r w:rsidR="000D2759">
        <w:t>.</w:t>
      </w:r>
      <w:r w:rsidR="00D60215">
        <w:t xml:space="preserve"> </w:t>
      </w:r>
    </w:p>
    <w:p w14:paraId="68ECE483" w14:textId="49A49DB4" w:rsidR="00D600E8" w:rsidRDefault="007D57DF" w:rsidP="00E123AF">
      <w:pPr>
        <w:pStyle w:val="BodyText"/>
        <w:spacing w:after="360"/>
      </w:pPr>
      <w:r>
        <w:t xml:space="preserve">The community </w:t>
      </w:r>
      <w:r w:rsidR="0072314D">
        <w:t xml:space="preserve">continue to have a </w:t>
      </w:r>
      <w:r>
        <w:t>role in</w:t>
      </w:r>
      <w:r w:rsidR="00AE07C1">
        <w:t xml:space="preserve"> informing</w:t>
      </w:r>
      <w:r>
        <w:t xml:space="preserve"> </w:t>
      </w:r>
      <w:r w:rsidR="00743731">
        <w:t>our adaptation approach, i</w:t>
      </w:r>
      <w:r w:rsidR="00133C92">
        <w:t>ncluding</w:t>
      </w:r>
      <w:r w:rsidR="00743731">
        <w:t xml:space="preserve"> </w:t>
      </w:r>
      <w:r w:rsidR="00012E4E">
        <w:t>options that we consider for</w:t>
      </w:r>
      <w:r w:rsidR="00136BEF">
        <w:t xml:space="preserve"> </w:t>
      </w:r>
      <w:r w:rsidR="001939A5">
        <w:t>managing hazards</w:t>
      </w:r>
      <w:r w:rsidR="009F2D9D">
        <w:t>.</w:t>
      </w:r>
      <w:r>
        <w:t xml:space="preserve"> </w:t>
      </w:r>
      <w:r w:rsidR="000C684B">
        <w:t>Keep an eye out on the Cape to Cape Resilience Project website in</w:t>
      </w:r>
      <w:r w:rsidR="00E77204">
        <w:t xml:space="preserve"> the </w:t>
      </w:r>
      <w:r w:rsidR="00EC3C5F">
        <w:t xml:space="preserve">next couple of </w:t>
      </w:r>
      <w:r w:rsidR="00E77204">
        <w:t xml:space="preserve">months </w:t>
      </w:r>
      <w:r w:rsidR="000C684B">
        <w:t xml:space="preserve">for our </w:t>
      </w:r>
      <w:r w:rsidR="00EC3C5F">
        <w:t xml:space="preserve">latest </w:t>
      </w:r>
      <w:r w:rsidR="000C684B">
        <w:t>factsheets</w:t>
      </w:r>
      <w:r w:rsidR="008065D3">
        <w:t xml:space="preserve">, </w:t>
      </w:r>
      <w:r w:rsidR="000C684B">
        <w:t xml:space="preserve">the </w:t>
      </w:r>
      <w:r w:rsidR="005A7204">
        <w:t>Community Values Study</w:t>
      </w:r>
      <w:r w:rsidR="008065D3">
        <w:t xml:space="preserve">, and </w:t>
      </w:r>
      <w:r w:rsidR="003929A4">
        <w:t>upcoming engagement opportunities.</w:t>
      </w:r>
    </w:p>
    <w:tbl>
      <w:tblPr>
        <w:tblStyle w:val="PlainTable2"/>
        <w:tblpPr w:leftFromText="180" w:rightFromText="180" w:vertAnchor="text" w:horzAnchor="margin" w:tblpXSpec="right" w:tblpY="-65"/>
        <w:tblW w:w="5000" w:type="pct"/>
        <w:tblBorders>
          <w:top w:val="single" w:sz="4" w:space="0" w:color="66D1CB" w:themeColor="accent2"/>
          <w:left w:val="single" w:sz="4" w:space="0" w:color="66D1CB" w:themeColor="accent2"/>
          <w:bottom w:val="single" w:sz="4" w:space="0" w:color="66D1CB" w:themeColor="accent2"/>
          <w:right w:val="single" w:sz="4" w:space="0" w:color="66D1CB" w:themeColor="accent2"/>
        </w:tblBorders>
        <w:shd w:val="clear" w:color="auto" w:fill="00B2A9" w:themeFill="text2"/>
        <w:tblCellMar>
          <w:top w:w="28" w:type="dxa"/>
          <w:left w:w="142" w:type="dxa"/>
          <w:bottom w:w="28" w:type="dxa"/>
          <w:right w:w="142" w:type="dxa"/>
        </w:tblCellMar>
        <w:tblLook w:val="04A0" w:firstRow="1" w:lastRow="0" w:firstColumn="1" w:lastColumn="0" w:noHBand="0" w:noVBand="1"/>
      </w:tblPr>
      <w:tblGrid>
        <w:gridCol w:w="5022"/>
      </w:tblGrid>
      <w:tr w:rsidR="00000125" w14:paraId="04B0E62B" w14:textId="77777777" w:rsidTr="002711F6">
        <w:trPr>
          <w:cnfStyle w:val="100000000000" w:firstRow="1" w:lastRow="0" w:firstColumn="0" w:lastColumn="0" w:oddVBand="0" w:evenVBand="0" w:oddHBand="0" w:evenHBand="0" w:firstRowFirstColumn="0" w:firstRowLastColumn="0" w:lastRowFirstColumn="0" w:lastRowLastColumn="0"/>
          <w:trHeight w:val="2012"/>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1C5B57" w:themeColor="background2" w:themeShade="40"/>
              <w:bottom w:val="single" w:sz="4" w:space="0" w:color="1C5B57" w:themeColor="background2" w:themeShade="40"/>
            </w:tcBorders>
            <w:shd w:val="clear" w:color="auto" w:fill="00B2A9" w:themeFill="text2"/>
          </w:tcPr>
          <w:p w14:paraId="5D11FA78" w14:textId="77777777" w:rsidR="00000125" w:rsidRPr="00756964" w:rsidRDefault="00000125" w:rsidP="00CB56C5">
            <w:pPr>
              <w:pStyle w:val="Heading2"/>
              <w:spacing w:before="0"/>
              <w:outlineLvl w:val="1"/>
              <w:rPr>
                <w:b/>
                <w:color w:val="FFFFFF" w:themeColor="background1"/>
              </w:rPr>
            </w:pPr>
            <w:r w:rsidRPr="00756964">
              <w:rPr>
                <w:b/>
                <w:color w:val="FFFFFF" w:themeColor="background1"/>
              </w:rPr>
              <w:t>How can I get involved?</w:t>
            </w:r>
          </w:p>
          <w:p w14:paraId="15C2B273" w14:textId="77777777" w:rsidR="00000125" w:rsidRPr="00622C1E" w:rsidRDefault="00000125" w:rsidP="00225194">
            <w:pPr>
              <w:pStyle w:val="BodyText"/>
              <w:spacing w:after="0"/>
              <w:rPr>
                <w:b w:val="0"/>
                <w:bCs w:val="0"/>
                <w:color w:val="FFFFFF" w:themeColor="background1"/>
                <w:sz w:val="18"/>
                <w:szCs w:val="18"/>
              </w:rPr>
            </w:pPr>
            <w:r w:rsidRPr="00756964">
              <w:rPr>
                <w:b w:val="0"/>
                <w:color w:val="FFFFFF" w:themeColor="background1"/>
                <w:sz w:val="18"/>
                <w:szCs w:val="18"/>
              </w:rPr>
              <w:t>To ensure you keep up to date with the Cape to Cape Resilience Project and upcoming events and activities:</w:t>
            </w:r>
          </w:p>
          <w:p w14:paraId="6944ABFC" w14:textId="6DC61BF2" w:rsidR="00000125" w:rsidRPr="00622C1E" w:rsidRDefault="00000125" w:rsidP="00225194">
            <w:pPr>
              <w:pStyle w:val="ListBullet"/>
              <w:spacing w:after="0"/>
              <w:rPr>
                <w:b w:val="0"/>
                <w:color w:val="FFFFFF" w:themeColor="background1"/>
                <w:sz w:val="18"/>
                <w:szCs w:val="18"/>
              </w:rPr>
            </w:pPr>
            <w:r w:rsidRPr="00756964">
              <w:rPr>
                <w:b w:val="0"/>
                <w:color w:val="FFFFFF" w:themeColor="background1"/>
                <w:sz w:val="18"/>
                <w:szCs w:val="18"/>
              </w:rPr>
              <w:t xml:space="preserve">Visit the project website at </w:t>
            </w:r>
            <w:hyperlink r:id="rId32" w:history="1">
              <w:r w:rsidR="00C35CF9" w:rsidRPr="00756964">
                <w:rPr>
                  <w:rStyle w:val="Hyperlink"/>
                  <w:b w:val="0"/>
                  <w:color w:val="FFFFFF" w:themeColor="background1"/>
                  <w:sz w:val="18"/>
                  <w:szCs w:val="18"/>
                </w:rPr>
                <w:t>marineandcoasts.vic.gov.au/coastal-programs/cape-to-cape-resilience-project</w:t>
              </w:r>
            </w:hyperlink>
            <w:r w:rsidR="00C35CF9" w:rsidRPr="00756964">
              <w:rPr>
                <w:b w:val="0"/>
                <w:color w:val="FFFFFF" w:themeColor="background1"/>
                <w:sz w:val="18"/>
                <w:szCs w:val="18"/>
              </w:rPr>
              <w:t xml:space="preserve"> </w:t>
            </w:r>
          </w:p>
          <w:p w14:paraId="0A86C3F5" w14:textId="62166867" w:rsidR="00000125" w:rsidRPr="00622C1E" w:rsidRDefault="00000125" w:rsidP="00225194">
            <w:pPr>
              <w:pStyle w:val="ListBullet"/>
              <w:spacing w:after="0"/>
              <w:rPr>
                <w:b w:val="0"/>
                <w:color w:val="FFFFFF" w:themeColor="background1"/>
                <w:sz w:val="18"/>
                <w:szCs w:val="18"/>
              </w:rPr>
            </w:pPr>
            <w:r w:rsidRPr="00756964">
              <w:rPr>
                <w:b w:val="0"/>
                <w:color w:val="FFFFFF" w:themeColor="background1"/>
                <w:sz w:val="18"/>
                <w:szCs w:val="18"/>
              </w:rPr>
              <w:t xml:space="preserve">Sign-up to receive progress updates and notifications – </w:t>
            </w:r>
            <w:r w:rsidR="00932A18" w:rsidRPr="00756964">
              <w:rPr>
                <w:b w:val="0"/>
                <w:color w:val="FFFFFF" w:themeColor="background1"/>
                <w:sz w:val="18"/>
                <w:szCs w:val="18"/>
              </w:rPr>
              <w:t>email capetocape.project@delwp.vic.gov.au</w:t>
            </w:r>
          </w:p>
          <w:p w14:paraId="6F184692" w14:textId="21614F38" w:rsidR="00000125" w:rsidRPr="00756964" w:rsidRDefault="00000125" w:rsidP="00225194">
            <w:pPr>
              <w:pStyle w:val="ListBullet"/>
              <w:spacing w:after="0"/>
              <w:rPr>
                <w:b w:val="0"/>
                <w:color w:val="FFFFFF" w:themeColor="background1"/>
                <w:sz w:val="18"/>
                <w:szCs w:val="18"/>
              </w:rPr>
            </w:pPr>
            <w:r w:rsidRPr="00756964">
              <w:rPr>
                <w:b w:val="0"/>
                <w:color w:val="FFFFFF" w:themeColor="background1"/>
                <w:sz w:val="18"/>
                <w:szCs w:val="18"/>
              </w:rPr>
              <w:t>Read our latest factsheet</w:t>
            </w:r>
            <w:r w:rsidR="00FE6FE3" w:rsidRPr="00756964">
              <w:rPr>
                <w:b w:val="0"/>
                <w:color w:val="FFFFFF" w:themeColor="background1"/>
                <w:sz w:val="18"/>
                <w:szCs w:val="18"/>
              </w:rPr>
              <w:t>s via the website</w:t>
            </w:r>
            <w:r w:rsidRPr="00756964">
              <w:rPr>
                <w:b w:val="0"/>
                <w:color w:val="FFFFFF" w:themeColor="background1"/>
                <w:sz w:val="18"/>
                <w:szCs w:val="18"/>
              </w:rPr>
              <w:t xml:space="preserve"> </w:t>
            </w:r>
          </w:p>
          <w:p w14:paraId="11585491" w14:textId="2E7C15FF" w:rsidR="00000125" w:rsidRPr="006B5F98" w:rsidRDefault="00000125" w:rsidP="008065D3">
            <w:pPr>
              <w:pStyle w:val="ListBullet"/>
              <w:rPr>
                <w:b w:val="0"/>
                <w:bCs w:val="0"/>
              </w:rPr>
            </w:pPr>
            <w:r w:rsidRPr="00756964">
              <w:rPr>
                <w:b w:val="0"/>
                <w:color w:val="FFFFFF" w:themeColor="background1"/>
                <w:sz w:val="18"/>
                <w:szCs w:val="18"/>
              </w:rPr>
              <w:t xml:space="preserve">Ask us a question – email </w:t>
            </w:r>
            <w:r w:rsidR="00932A18" w:rsidRPr="00756964">
              <w:rPr>
                <w:b w:val="0"/>
                <w:color w:val="FFFFFF" w:themeColor="background1"/>
                <w:sz w:val="18"/>
                <w:szCs w:val="18"/>
              </w:rPr>
              <w:t>capetocape.project@delwp.vic.gov.au</w:t>
            </w:r>
          </w:p>
        </w:tc>
      </w:tr>
    </w:tbl>
    <w:p w14:paraId="79C95898" w14:textId="77777777" w:rsidR="00953234" w:rsidRDefault="00953234" w:rsidP="00254A01">
      <w:pPr>
        <w:pStyle w:val="BodyText"/>
        <w:sectPr w:rsidR="00953234" w:rsidSect="00622C1E">
          <w:type w:val="continuous"/>
          <w:pgSz w:w="11907" w:h="16840" w:code="9"/>
          <w:pgMar w:top="2211" w:right="708" w:bottom="851" w:left="851" w:header="284" w:footer="0" w:gutter="0"/>
          <w:cols w:num="2" w:space="284"/>
          <w:docGrid w:linePitch="360"/>
        </w:sectPr>
      </w:pPr>
    </w:p>
    <w:p w14:paraId="0152A516" w14:textId="2839D9AF" w:rsidR="00953234" w:rsidRPr="00012E4E" w:rsidRDefault="00953234" w:rsidP="00012E4E">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4B94CAC6" w14:textId="77777777" w:rsidTr="00824E4F">
        <w:trPr>
          <w:trHeight w:val="2608"/>
        </w:trPr>
        <w:tc>
          <w:tcPr>
            <w:tcW w:w="5216" w:type="dxa"/>
            <w:shd w:val="clear" w:color="auto" w:fill="auto"/>
          </w:tcPr>
          <w:p w14:paraId="24D13855" w14:textId="4C410D7A" w:rsidR="00254A01" w:rsidRDefault="00254A01" w:rsidP="00B40C2E">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A612A3">
              <w:rPr>
                <w:noProof/>
              </w:rPr>
              <w:t>2022</w:t>
            </w:r>
            <w:r>
              <w:fldChar w:fldCharType="end"/>
            </w:r>
          </w:p>
          <w:p w14:paraId="096AE67B" w14:textId="77777777" w:rsidR="00254A01" w:rsidRDefault="00254A01" w:rsidP="00B40C2E">
            <w:pPr>
              <w:pStyle w:val="SmallBodyText"/>
            </w:pPr>
            <w:r>
              <w:rPr>
                <w:noProof/>
              </w:rPr>
              <w:drawing>
                <wp:anchor distT="0" distB="0" distL="114300" distR="36195" simplePos="0" relativeHeight="251658240" behindDoc="0" locked="1" layoutInCell="1" allowOverlap="1" wp14:anchorId="0E208E28" wp14:editId="11FA52F3">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06A12EE5" w14:textId="35B12A03" w:rsidR="00254A01" w:rsidRPr="008F559C" w:rsidRDefault="005E1BF2" w:rsidP="005E1BF2">
            <w:pPr>
              <w:pStyle w:val="SmallHeading"/>
              <w:tabs>
                <w:tab w:val="left" w:pos="2101"/>
              </w:tabs>
            </w:pPr>
            <w:r>
              <w:rPr>
                <w:rFonts w:ascii="Arial" w:hAnsi="Arial"/>
                <w:b w:val="0"/>
                <w:bCs/>
                <w:color w:val="000000"/>
              </w:rPr>
              <w:t xml:space="preserve">ISBN </w:t>
            </w:r>
            <w:r>
              <w:rPr>
                <w:rFonts w:ascii="Arial" w:hAnsi="Arial"/>
                <w:color w:val="000000"/>
              </w:rPr>
              <w:t xml:space="preserve">978-1-76105-844-8 </w:t>
            </w:r>
            <w:r>
              <w:rPr>
                <w:rFonts w:ascii="Arial" w:hAnsi="Arial"/>
                <w:b w:val="0"/>
                <w:bCs/>
                <w:color w:val="000000"/>
              </w:rPr>
              <w:t>(pdf/online/MS word)</w:t>
            </w:r>
            <w:r>
              <w:rPr>
                <w:rFonts w:ascii="Arial" w:hAnsi="Arial"/>
                <w:color w:val="000000"/>
              </w:rPr>
              <w:t xml:space="preserve"> </w:t>
            </w:r>
            <w:r w:rsidR="00254A01" w:rsidRPr="00C255C2">
              <w:t>Disclaimer</w:t>
            </w:r>
          </w:p>
          <w:p w14:paraId="7090B079" w14:textId="77777777" w:rsidR="00254A01" w:rsidRDefault="00254A01" w:rsidP="00B40C2E">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79CF1561" w14:textId="77777777" w:rsidR="00254A01" w:rsidRPr="00E97294" w:rsidRDefault="00254A01" w:rsidP="00B40C2E">
            <w:pPr>
              <w:pStyle w:val="xAccessibilityHeading"/>
            </w:pPr>
            <w:bookmarkStart w:id="3" w:name="_Accessibility"/>
            <w:bookmarkEnd w:id="3"/>
            <w:r w:rsidRPr="00E97294">
              <w:t>Accessibility</w:t>
            </w:r>
          </w:p>
          <w:p w14:paraId="18741B28" w14:textId="31523EAE" w:rsidR="00254A01" w:rsidRDefault="00254A01" w:rsidP="00B40C2E">
            <w:pPr>
              <w:pStyle w:val="xAccessibilityText"/>
            </w:pPr>
            <w:r>
              <w:t>If you would like to receive this publication in an alternative format, please telephone the DELWP Customer Service Centre on 136186, email </w:t>
            </w:r>
            <w:hyperlink r:id="rId34" w:history="1">
              <w:r w:rsidRPr="003C5C56">
                <w:t>customer.service@delwp.vic.gov.au</w:t>
              </w:r>
            </w:hyperlink>
            <w:r>
              <w:t xml:space="preserve">, or via the National Relay Service on 133 677 </w:t>
            </w:r>
            <w:hyperlink r:id="rId35" w:history="1">
              <w:r w:rsidRPr="00AE3298">
                <w:t>www.relayservice.com.au</w:t>
              </w:r>
            </w:hyperlink>
            <w:r>
              <w:t xml:space="preserve">. This document is also available on the internet at </w:t>
            </w:r>
            <w:hyperlink r:id="rId36" w:history="1">
              <w:r w:rsidRPr="00AE3298">
                <w:t>www.delwp.vic.gov.au</w:t>
              </w:r>
            </w:hyperlink>
            <w:r>
              <w:t xml:space="preserve">. </w:t>
            </w:r>
          </w:p>
          <w:p w14:paraId="39429D2E" w14:textId="77777777" w:rsidR="00254A01" w:rsidRDefault="00254A01" w:rsidP="00B40C2E">
            <w:pPr>
              <w:pStyle w:val="SmallBodyText"/>
            </w:pPr>
          </w:p>
        </w:tc>
      </w:tr>
    </w:tbl>
    <w:p w14:paraId="659A60C6" w14:textId="77777777" w:rsidR="005F1763" w:rsidRDefault="005F1763" w:rsidP="00254A01">
      <w:pPr>
        <w:pStyle w:val="SmallBodyText"/>
        <w:rPr>
          <w:rStyle w:val="HiddenText"/>
        </w:rPr>
      </w:pPr>
    </w:p>
    <w:sectPr w:rsidR="005F1763"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C7058" w14:textId="77777777" w:rsidR="0005550E" w:rsidRDefault="0005550E">
      <w:r>
        <w:separator/>
      </w:r>
    </w:p>
    <w:p w14:paraId="4BCEC1C0" w14:textId="77777777" w:rsidR="0005550E" w:rsidRDefault="0005550E"/>
    <w:p w14:paraId="55EBBE29" w14:textId="77777777" w:rsidR="0005550E" w:rsidRDefault="0005550E"/>
  </w:endnote>
  <w:endnote w:type="continuationSeparator" w:id="0">
    <w:p w14:paraId="0996CA24" w14:textId="77777777" w:rsidR="0005550E" w:rsidRDefault="0005550E">
      <w:r>
        <w:continuationSeparator/>
      </w:r>
    </w:p>
    <w:p w14:paraId="78D576CE" w14:textId="77777777" w:rsidR="0005550E" w:rsidRDefault="0005550E"/>
    <w:p w14:paraId="303BB1BA" w14:textId="77777777" w:rsidR="0005550E" w:rsidRDefault="0005550E"/>
  </w:endnote>
  <w:endnote w:type="continuationNotice" w:id="1">
    <w:p w14:paraId="0039E63D" w14:textId="77777777" w:rsidR="0005550E" w:rsidRDefault="0005550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2A069" w14:textId="346B05F5" w:rsidR="00B40C2E" w:rsidRPr="00B5221E" w:rsidRDefault="003C2505" w:rsidP="00E97294">
    <w:pPr>
      <w:pStyle w:val="FooterEven"/>
    </w:pPr>
    <w:r>
      <w:rPr>
        <w:noProof/>
      </w:rPr>
      <mc:AlternateContent>
        <mc:Choice Requires="wps">
          <w:drawing>
            <wp:anchor distT="0" distB="0" distL="114300" distR="114300" simplePos="0" relativeHeight="251661329" behindDoc="0" locked="0" layoutInCell="0" allowOverlap="1" wp14:anchorId="08D045D3" wp14:editId="16D9F0EA">
              <wp:simplePos x="0" y="0"/>
              <wp:positionH relativeFrom="page">
                <wp:posOffset>0</wp:posOffset>
              </wp:positionH>
              <wp:positionV relativeFrom="page">
                <wp:posOffset>10229215</wp:posOffset>
              </wp:positionV>
              <wp:extent cx="7560945" cy="273050"/>
              <wp:effectExtent l="0" t="0" r="0" b="12700"/>
              <wp:wrapNone/>
              <wp:docPr id="25" name="MSIPCMd305451d9e46d57399673137"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7245C" w14:textId="01276116" w:rsidR="003C2505" w:rsidRPr="003C2505" w:rsidRDefault="003C2505" w:rsidP="003C2505">
                          <w:pPr>
                            <w:jc w:val="center"/>
                            <w:rPr>
                              <w:rFonts w:ascii="Calibri" w:hAnsi="Calibri" w:cs="Calibri"/>
                              <w:color w:val="000000"/>
                              <w:sz w:val="24"/>
                            </w:rPr>
                          </w:pPr>
                          <w:r w:rsidRPr="003C250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D045D3" id="_x0000_t202" coordsize="21600,21600" o:spt="202" path="m,l,21600r21600,l21600,xe">
              <v:stroke joinstyle="miter"/>
              <v:path gradientshapeok="t" o:connecttype="rect"/>
            </v:shapetype>
            <v:shape id="MSIPCMd305451d9e46d57399673137"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6132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WLjhkrICAABLBQAA&#10;DgAAAAAAAAAAAAAAAAAuAgAAZHJzL2Uyb0RvYy54bWxQSwECLQAUAAYACAAAACEAEXKnft8AAAAL&#10;AQAADwAAAAAAAAAAAAAAAAAMBQAAZHJzL2Rvd25yZXYueG1sUEsFBgAAAAAEAAQA8wAAABgGAAAA&#10;AA==&#10;" o:allowincell="f" filled="f" stroked="f" strokeweight=".5pt">
              <v:fill o:detectmouseclick="t"/>
              <v:textbox inset=",0,,0">
                <w:txbxContent>
                  <w:p w14:paraId="36F7245C" w14:textId="01276116" w:rsidR="003C2505" w:rsidRPr="003C2505" w:rsidRDefault="003C2505" w:rsidP="003C2505">
                    <w:pPr>
                      <w:jc w:val="center"/>
                      <w:rPr>
                        <w:rFonts w:ascii="Calibri" w:hAnsi="Calibri" w:cs="Calibri"/>
                        <w:color w:val="000000"/>
                        <w:sz w:val="24"/>
                      </w:rPr>
                    </w:pPr>
                    <w:r w:rsidRPr="003C2505">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41EE616D" wp14:editId="37299E07">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F7C0B" w14:textId="7C51AE86"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E616D" id="Text Box 224" o:spid="_x0000_s102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kZP26Q4CAADz&#10;AwAADgAAAAAAAAAAAAAAAAAuAgAAZHJzL2Uyb0RvYy54bWxQSwECLQAUAAYACAAAACEANMVEztsA&#10;AAAGAQAADwAAAAAAAAAAAAAAAABoBAAAZHJzL2Rvd25yZXYueG1sUEsFBgAAAAAEAAQA8wAAAHAF&#10;AAAAAA==&#10;" filled="f" stroked="f">
              <v:textbox>
                <w:txbxContent>
                  <w:p w14:paraId="059F7C0B" w14:textId="7C51AE86"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96AA" w14:textId="010A23B1" w:rsidR="00B40C2E" w:rsidRDefault="003C2505" w:rsidP="00213C82">
    <w:pPr>
      <w:pStyle w:val="Footer"/>
    </w:pPr>
    <w:r>
      <w:rPr>
        <w:noProof/>
      </w:rPr>
      <mc:AlternateContent>
        <mc:Choice Requires="wps">
          <w:drawing>
            <wp:anchor distT="0" distB="0" distL="114300" distR="114300" simplePos="0" relativeHeight="251659281" behindDoc="0" locked="0" layoutInCell="0" allowOverlap="1" wp14:anchorId="7D07E1A3" wp14:editId="5A3B0F2C">
              <wp:simplePos x="0" y="0"/>
              <wp:positionH relativeFrom="page">
                <wp:posOffset>0</wp:posOffset>
              </wp:positionH>
              <wp:positionV relativeFrom="page">
                <wp:posOffset>10229215</wp:posOffset>
              </wp:positionV>
              <wp:extent cx="7560945" cy="273050"/>
              <wp:effectExtent l="0" t="0" r="0" b="12700"/>
              <wp:wrapNone/>
              <wp:docPr id="23" name="MSIPCMf5ef4fef8ad8b731a85813d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BD01BE" w14:textId="790725DB" w:rsidR="003C2505" w:rsidRPr="003C2505" w:rsidRDefault="003C2505" w:rsidP="003C2505">
                          <w:pPr>
                            <w:jc w:val="center"/>
                            <w:rPr>
                              <w:rFonts w:ascii="Calibri" w:hAnsi="Calibri" w:cs="Calibri"/>
                              <w:color w:val="000000"/>
                              <w:sz w:val="24"/>
                            </w:rPr>
                          </w:pPr>
                          <w:r w:rsidRPr="003C250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07E1A3" id="_x0000_t202" coordsize="21600,21600" o:spt="202" path="m,l,21600r21600,l21600,xe">
              <v:stroke joinstyle="miter"/>
              <v:path gradientshapeok="t" o:connecttype="rect"/>
            </v:shapetype>
            <v:shape id="MSIPCMf5ef4fef8ad8b731a85813d1"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5928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D9+6gKzAgAATwUA&#10;AA4AAAAAAAAAAAAAAAAALgIAAGRycy9lMm9Eb2MueG1sUEsBAi0AFAAGAAgAAAAhABFyp37fAAAA&#10;CwEAAA8AAAAAAAAAAAAAAAAADQUAAGRycy9kb3ducmV2LnhtbFBLBQYAAAAABAAEAPMAAAAZBgAA&#10;AAA=&#10;" o:allowincell="f" filled="f" stroked="f" strokeweight=".5pt">
              <v:fill o:detectmouseclick="t"/>
              <v:textbox inset=",0,,0">
                <w:txbxContent>
                  <w:p w14:paraId="61BD01BE" w14:textId="790725DB" w:rsidR="003C2505" w:rsidRPr="003C2505" w:rsidRDefault="003C2505" w:rsidP="003C2505">
                    <w:pPr>
                      <w:jc w:val="center"/>
                      <w:rPr>
                        <w:rFonts w:ascii="Calibri" w:hAnsi="Calibri" w:cs="Calibri"/>
                        <w:color w:val="000000"/>
                        <w:sz w:val="24"/>
                      </w:rPr>
                    </w:pPr>
                    <w:r w:rsidRPr="003C2505">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6A257A1C" wp14:editId="5A350F9A">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B34AA" w14:textId="184A2E4E"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57A1C" 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KTb684PAgAA&#10;8wMAAA4AAAAAAAAAAAAAAAAALgIAAGRycy9lMm9Eb2MueG1sUEsBAi0AFAAGAAgAAAAhADTFRM7b&#10;AAAABgEAAA8AAAAAAAAAAAAAAAAAaQQAAGRycy9kb3ducmV2LnhtbFBLBQYAAAAABAAEAPMAAABx&#10;BQAAAAA=&#10;" filled="f" stroked="f">
              <v:textbox>
                <w:txbxContent>
                  <w:p w14:paraId="3BEB34AA" w14:textId="184A2E4E"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AECA4" w14:textId="7876F8AF" w:rsidR="00B40C2E" w:rsidRDefault="003C2505" w:rsidP="00BF3066">
    <w:pPr>
      <w:pStyle w:val="Footer"/>
      <w:spacing w:before="1600"/>
    </w:pPr>
    <w:r>
      <w:rPr>
        <w:noProof/>
      </w:rPr>
      <mc:AlternateContent>
        <mc:Choice Requires="wps">
          <w:drawing>
            <wp:anchor distT="0" distB="0" distL="114300" distR="114300" simplePos="0" relativeHeight="251660305" behindDoc="0" locked="0" layoutInCell="0" allowOverlap="1" wp14:anchorId="072F37B5" wp14:editId="2EB692C7">
              <wp:simplePos x="0" y="0"/>
              <wp:positionH relativeFrom="page">
                <wp:posOffset>0</wp:posOffset>
              </wp:positionH>
              <wp:positionV relativeFrom="page">
                <wp:posOffset>10229215</wp:posOffset>
              </wp:positionV>
              <wp:extent cx="7560945" cy="273050"/>
              <wp:effectExtent l="0" t="0" r="0" b="12700"/>
              <wp:wrapNone/>
              <wp:docPr id="24" name="MSIPCMc7434824b51fa2d05aea3de7"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1F9B0A" w14:textId="26B42EFB" w:rsidR="003C2505" w:rsidRPr="003C2505" w:rsidRDefault="003C2505" w:rsidP="003C2505">
                          <w:pPr>
                            <w:jc w:val="center"/>
                            <w:rPr>
                              <w:rFonts w:ascii="Calibri" w:hAnsi="Calibri" w:cs="Calibri"/>
                              <w:color w:val="000000"/>
                              <w:sz w:val="24"/>
                            </w:rPr>
                          </w:pPr>
                          <w:r w:rsidRPr="003C250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2F37B5" id="_x0000_t202" coordsize="21600,21600" o:spt="202" path="m,l,21600r21600,l21600,xe">
              <v:stroke joinstyle="miter"/>
              <v:path gradientshapeok="t" o:connecttype="rect"/>
            </v:shapetype>
            <v:shape id="MSIPCMc7434824b51fa2d05aea3de7"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6030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eC7zltAIAAFEF&#10;AAAOAAAAAAAAAAAAAAAAAC4CAABkcnMvZTJvRG9jLnhtbFBLAQItABQABgAIAAAAIQARcqd+3wAA&#10;AAsBAAAPAAAAAAAAAAAAAAAAAA4FAABkcnMvZG93bnJldi54bWxQSwUGAAAAAAQABADzAAAAGgYA&#10;AAAA&#10;" o:allowincell="f" filled="f" stroked="f" strokeweight=".5pt">
              <v:fill o:detectmouseclick="t"/>
              <v:textbox inset=",0,,0">
                <w:txbxContent>
                  <w:p w14:paraId="681F9B0A" w14:textId="26B42EFB" w:rsidR="003C2505" w:rsidRPr="003C2505" w:rsidRDefault="003C2505" w:rsidP="003C2505">
                    <w:pPr>
                      <w:jc w:val="center"/>
                      <w:rPr>
                        <w:rFonts w:ascii="Calibri" w:hAnsi="Calibri" w:cs="Calibri"/>
                        <w:color w:val="000000"/>
                        <w:sz w:val="24"/>
                      </w:rPr>
                    </w:pPr>
                    <w:r w:rsidRPr="003C2505">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6" behindDoc="1" locked="1" layoutInCell="1" allowOverlap="1" wp14:anchorId="015F6D63" wp14:editId="0995BA47">
          <wp:simplePos x="0" y="0"/>
          <wp:positionH relativeFrom="page">
            <wp:posOffset>-35560</wp:posOffset>
          </wp:positionH>
          <wp:positionV relativeFrom="page">
            <wp:align>bottom</wp:align>
          </wp:positionV>
          <wp:extent cx="2008800" cy="950400"/>
          <wp:effectExtent l="0" t="0" r="0" b="2540"/>
          <wp:wrapNone/>
          <wp:docPr id="50"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4" behindDoc="1" locked="1" layoutInCell="1" allowOverlap="1" wp14:anchorId="65BA50A2" wp14:editId="37B45388">
          <wp:simplePos x="0" y="0"/>
          <wp:positionH relativeFrom="page">
            <wp:align>right</wp:align>
          </wp:positionH>
          <wp:positionV relativeFrom="page">
            <wp:align>bottom</wp:align>
          </wp:positionV>
          <wp:extent cx="2403762" cy="1083600"/>
          <wp:effectExtent l="0" t="0" r="0" b="0"/>
          <wp:wrapNone/>
          <wp:docPr id="51"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3" behindDoc="0" locked="1" layoutInCell="1" allowOverlap="1" wp14:anchorId="1BF56BD7" wp14:editId="3136CC02">
              <wp:simplePos x="0" y="0"/>
              <wp:positionH relativeFrom="page">
                <wp:align>left</wp:align>
              </wp:positionH>
              <wp:positionV relativeFrom="page">
                <wp:align>bottom</wp:align>
              </wp:positionV>
              <wp:extent cx="3848400" cy="720000"/>
              <wp:effectExtent l="0" t="0" r="0" b="0"/>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7E5D2"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6BD7" id="WebAddress" o:spid="_x0000_s1031" type="#_x0000_t202" style="position:absolute;margin-left:0;margin-top:0;width:303pt;height:56.7pt;z-index:25165825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DlKc4MC&#10;AABqBQAADgAAAAAAAAAAAAAAAAAuAgAAZHJzL2Uyb0RvYy54bWxQSwECLQAUAAYACAAAACEAGENR&#10;AdsAAAAFAQAADwAAAAAAAAAAAAAAAADdBAAAZHJzL2Rvd25yZXYueG1sUEsFBgAAAAAEAAQA8wAA&#10;AOUFAAAAAA==&#10;" filled="f" stroked="f" strokeweight=".5pt">
              <v:textbox inset="15mm">
                <w:txbxContent>
                  <w:p w14:paraId="2737E5D2"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2" behindDoc="1" locked="1" layoutInCell="1" allowOverlap="1" wp14:anchorId="1E3D2559" wp14:editId="2ACE78C9">
          <wp:simplePos x="0" y="0"/>
          <wp:positionH relativeFrom="page">
            <wp:align>right</wp:align>
          </wp:positionH>
          <wp:positionV relativeFrom="page">
            <wp:align>bottom</wp:align>
          </wp:positionV>
          <wp:extent cx="2422800" cy="1083600"/>
          <wp:effectExtent l="0" t="0" r="0" b="0"/>
          <wp:wrapNone/>
          <wp:docPr id="5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61391" w14:textId="77777777" w:rsidR="0005550E" w:rsidRPr="008F5280" w:rsidRDefault="0005550E" w:rsidP="008F5280">
      <w:pPr>
        <w:pStyle w:val="FootnoteSeparator"/>
      </w:pPr>
    </w:p>
    <w:p w14:paraId="146973CD" w14:textId="77777777" w:rsidR="0005550E" w:rsidRDefault="0005550E"/>
  </w:footnote>
  <w:footnote w:type="continuationSeparator" w:id="0">
    <w:p w14:paraId="19FE60C7" w14:textId="77777777" w:rsidR="0005550E" w:rsidRDefault="0005550E" w:rsidP="008F5280">
      <w:pPr>
        <w:pStyle w:val="FootnoteSeparator"/>
      </w:pPr>
    </w:p>
    <w:p w14:paraId="4ED3804B" w14:textId="77777777" w:rsidR="0005550E" w:rsidRDefault="0005550E"/>
    <w:p w14:paraId="22ED9A76" w14:textId="77777777" w:rsidR="0005550E" w:rsidRDefault="0005550E"/>
  </w:footnote>
  <w:footnote w:type="continuationNotice" w:id="1">
    <w:p w14:paraId="34B6083A" w14:textId="77777777" w:rsidR="0005550E" w:rsidRDefault="0005550E" w:rsidP="00D55628"/>
    <w:p w14:paraId="46667827" w14:textId="77777777" w:rsidR="0005550E" w:rsidRDefault="0005550E"/>
    <w:p w14:paraId="641C5D43" w14:textId="77777777" w:rsidR="0005550E" w:rsidRDefault="000555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24F38C1" w14:textId="77777777" w:rsidTr="00B40C2E">
      <w:trPr>
        <w:trHeight w:hRule="exact" w:val="1418"/>
      </w:trPr>
      <w:tc>
        <w:tcPr>
          <w:tcW w:w="7761" w:type="dxa"/>
          <w:vAlign w:val="center"/>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FE536C" w:rsidRPr="00975ED3" w14:paraId="64C53D5D" w14:textId="77777777" w:rsidTr="00234FA0">
            <w:trPr>
              <w:trHeight w:hRule="exact" w:val="1418"/>
            </w:trPr>
            <w:tc>
              <w:tcPr>
                <w:tcW w:w="7761" w:type="dxa"/>
                <w:vAlign w:val="center"/>
              </w:tcPr>
              <w:p w14:paraId="7457BB9C" w14:textId="2DF807A3" w:rsidR="00FE536C" w:rsidRPr="00FE536C" w:rsidRDefault="00FE536C" w:rsidP="00FE536C">
                <w:pPr>
                  <w:pStyle w:val="Title"/>
                  <w:rPr>
                    <w:color w:val="FFFFFF" w:themeColor="background1"/>
                  </w:rPr>
                </w:pPr>
                <w:r>
                  <w:t>Cape to Cape Resilience Project</w:t>
                </w:r>
                <w:r w:rsidRPr="005B7902">
                  <w:rPr>
                    <w:color w:val="FFFFFF" w:themeColor="background1"/>
                  </w:rPr>
                  <w:t xml:space="preserve"> </w:t>
                </w:r>
              </w:p>
            </w:tc>
          </w:tr>
        </w:tbl>
        <w:p w14:paraId="319C3FFA" w14:textId="596E370D" w:rsidR="00B40C2E" w:rsidRPr="003B7544" w:rsidRDefault="00B40C2E" w:rsidP="00B40C2E">
          <w:pPr>
            <w:pStyle w:val="Header"/>
          </w:pPr>
        </w:p>
      </w:tc>
    </w:tr>
  </w:tbl>
  <w:p w14:paraId="44412346"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482305AB" wp14:editId="029D489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43F43809">
            <v:shape id="TriangleRight"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797391 [3209]"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w14:anchorId="7D45A4A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66F5952D" wp14:editId="7668C98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2B2382C">
            <v:shape id="TriangleLeft"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201547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w14:anchorId="198ABC8C">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2D07F2EC" wp14:editId="24FF081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FFA1EFC">
            <v:rect id="Rectangle"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A175F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11F30222"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7BA6AA19" w14:textId="77777777" w:rsidTr="00B40C2E">
      <w:trPr>
        <w:trHeight w:hRule="exact" w:val="1418"/>
      </w:trPr>
      <w:tc>
        <w:tcPr>
          <w:tcW w:w="7761" w:type="dxa"/>
          <w:vAlign w:val="center"/>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F4287" w:rsidRPr="00975ED3" w14:paraId="3C35136A" w14:textId="77777777" w:rsidTr="00234FA0">
            <w:trPr>
              <w:trHeight w:hRule="exact" w:val="1418"/>
            </w:trPr>
            <w:tc>
              <w:tcPr>
                <w:tcW w:w="7761" w:type="dxa"/>
                <w:vAlign w:val="center"/>
              </w:tcPr>
              <w:p w14:paraId="25F4D250" w14:textId="77777777" w:rsidR="00EF4287" w:rsidRPr="00FE536C" w:rsidRDefault="00EF4287" w:rsidP="00EF4287">
                <w:pPr>
                  <w:pStyle w:val="Title"/>
                  <w:rPr>
                    <w:color w:val="FFFFFF" w:themeColor="background1"/>
                  </w:rPr>
                </w:pPr>
                <w:r>
                  <w:t>Cape to Cape Resilience Project</w:t>
                </w:r>
                <w:r w:rsidRPr="005B7902">
                  <w:rPr>
                    <w:color w:val="FFFFFF" w:themeColor="background1"/>
                  </w:rPr>
                  <w:t xml:space="preserve"> </w:t>
                </w:r>
              </w:p>
            </w:tc>
          </w:tr>
        </w:tbl>
        <w:p w14:paraId="151FAFC4" w14:textId="6B0E7D96" w:rsidR="00B40C2E" w:rsidRPr="00975ED3" w:rsidRDefault="00B40C2E" w:rsidP="00B40C2E">
          <w:pPr>
            <w:pStyle w:val="Header"/>
          </w:pPr>
        </w:p>
      </w:tc>
    </w:tr>
  </w:tbl>
  <w:p w14:paraId="43D86E41"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66E6820B" wp14:editId="3417CD78">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8BB7FF7">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797391 [3209]"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C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2kl6&#10;hJShykr7ne1J/kvoft/w7YRY6ewJzW90O2PxT4BRaPOHkgbzNaX294YZQYn8ojDAZslkAvYuLCbn&#10;FyMszNCzGnqY4giVUkdxK71549ohvqmNH1MoSaiY0p8wdPLSD4eQX5tVt8AMDfJ0894P6eE6oA5/&#10;pcUz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TY8ws8CAADdBgAADgAAAAAAAAAAAAAAAAAuAgAAZHJzL2Uyb0Rv&#10;Yy54bWxQSwECLQAUAAYACAAAACEAxEvRo+AAAAAKAQAADwAAAAAAAAAAAAAAAAApBQAAZHJzL2Rv&#10;d25yZXYueG1sUEsFBgAAAAAEAAQA8wAAADYGAAAAAA==&#10;" w14:anchorId="1159EF59">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0323689" wp14:editId="7162D340">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2A265DA">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201547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35UXrPAgAAywYAAA4AAAAAAAAAAAAAAAAALgIAAGRycy9lMm9Eb2MueG1s&#10;UEsBAi0AFAAGAAgAAAAhAChLwY7bAAAACQEAAA8AAAAAAAAAAAAAAAAAKQUAAGRycy9kb3ducmV2&#10;LnhtbFBLBQYAAAAABAAEAPMAAAAxBgAAAAA=&#10;" w14:anchorId="0EFF1EB9">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774F21E7" wp14:editId="31D48B3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77869F2">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1FFE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610A801D"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372E" w14:textId="77777777" w:rsidR="00B40C2E" w:rsidRPr="00E97294" w:rsidRDefault="001D4053" w:rsidP="00E97294">
    <w:pPr>
      <w:pStyle w:val="Header"/>
    </w:pPr>
    <w:r>
      <w:rPr>
        <w:noProof/>
      </w:rPr>
      <w:drawing>
        <wp:anchor distT="0" distB="0" distL="114300" distR="114300" simplePos="0" relativeHeight="251658257" behindDoc="1" locked="0" layoutInCell="1" allowOverlap="1" wp14:anchorId="0120A3C8" wp14:editId="5C37EA53">
          <wp:simplePos x="0" y="0"/>
          <wp:positionH relativeFrom="page">
            <wp:posOffset>720090</wp:posOffset>
          </wp:positionH>
          <wp:positionV relativeFrom="page">
            <wp:posOffset>1188085</wp:posOffset>
          </wp:positionV>
          <wp:extent cx="864000" cy="896400"/>
          <wp:effectExtent l="0" t="0" r="0" b="0"/>
          <wp:wrapNone/>
          <wp:docPr id="4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5" behindDoc="1" locked="0" layoutInCell="1" allowOverlap="1" wp14:anchorId="6825549B" wp14:editId="7B2BBD89">
          <wp:simplePos x="0" y="0"/>
          <wp:positionH relativeFrom="page">
            <wp:posOffset>720090</wp:posOffset>
          </wp:positionH>
          <wp:positionV relativeFrom="page">
            <wp:posOffset>1188085</wp:posOffset>
          </wp:positionV>
          <wp:extent cx="860400" cy="896400"/>
          <wp:effectExtent l="0" t="0" r="0" b="0"/>
          <wp:wrapNone/>
          <wp:docPr id="4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58131AF1" wp14:editId="6FFD7839">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3">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09AD7BE">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stroked="f" path="m1339,1419l669,,,1419r133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" w14:anchorId="135A2D07">
              <v:fill type="frame" o:title="" recolor="t" rotate="t" r:id="rId4"/>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69FA1964" wp14:editId="3AAD06BE">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492CDAA">
            <v:shape id="TriangleBottom" style="position:absolute;margin-left:56.7pt;margin-top:93.55pt;width:68.05pt;height:70.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99e0dd [3206]"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w14:anchorId="37253EF8">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1AE872B4" wp14:editId="62852866">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87E7B50">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201547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CTQsb/0AIAAMsGAAAOAAAAAAAAAAAAAAAAAC4CAABkcnMvZTJvRG9jLnht&#10;bFBLAQItABQABgAIAAAAIQAoS8GO2wAAAAkBAAAPAAAAAAAAAAAAAAAAACoFAABkcnMvZG93bnJl&#10;di54bWxQSwUGAAAAAAQABADzAAAAMgYAAAAA&#10;" w14:anchorId="529EF05C">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296BB60F" wp14:editId="24343199">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41510E4">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2D7DB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C40635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68B37FE"/>
    <w:multiLevelType w:val="multilevel"/>
    <w:tmpl w:val="3AF2BB18"/>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decimal"/>
      <w:pStyle w:val="Heading3"/>
      <w:suff w:val="nothing"/>
      <w:lvlText w:val=""/>
      <w:lvlJc w:val="left"/>
      <w:pPr>
        <w:ind w:left="0" w:firstLine="0"/>
      </w:p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0ED69D5"/>
    <w:multiLevelType w:val="hybridMultilevel"/>
    <w:tmpl w:val="58C4BDEE"/>
    <w:lvl w:ilvl="0" w:tplc="BACEF3B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CC54E58"/>
    <w:multiLevelType w:val="multilevel"/>
    <w:tmpl w:val="ABF8B3B4"/>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Symbol" w:hAnsi="Symbol"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B05F30"/>
    <w:multiLevelType w:val="hybridMultilevel"/>
    <w:tmpl w:val="12489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FDF0922"/>
    <w:multiLevelType w:val="hybridMultilevel"/>
    <w:tmpl w:val="AFD2C0C6"/>
    <w:lvl w:ilvl="0" w:tplc="018EE57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CA1132"/>
    <w:multiLevelType w:val="multilevel"/>
    <w:tmpl w:val="9AD421B6"/>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Symbol" w:hAnsi="Symbol"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6" w15:restartNumberingAfterBreak="0">
    <w:nsid w:val="44467CEC"/>
    <w:multiLevelType w:val="hybridMultilevel"/>
    <w:tmpl w:val="75BC1BEA"/>
    <w:lvl w:ilvl="0" w:tplc="4AC85044">
      <w:start w:val="1"/>
      <w:numFmt w:val="decimal"/>
      <w:lvlText w:val=""/>
      <w:lvlJc w:val="left"/>
      <w:pPr>
        <w:ind w:left="720" w:hanging="360"/>
      </w:pPr>
    </w:lvl>
    <w:lvl w:ilvl="1" w:tplc="9564B7D4">
      <w:start w:val="1"/>
      <w:numFmt w:val="lowerLetter"/>
      <w:lvlText w:val="%2."/>
      <w:lvlJc w:val="left"/>
      <w:pPr>
        <w:ind w:left="1440" w:hanging="360"/>
      </w:pPr>
    </w:lvl>
    <w:lvl w:ilvl="2" w:tplc="F91C5BE0">
      <w:start w:val="1"/>
      <w:numFmt w:val="lowerRoman"/>
      <w:lvlText w:val="%3."/>
      <w:lvlJc w:val="right"/>
      <w:pPr>
        <w:ind w:left="2160" w:hanging="180"/>
      </w:pPr>
    </w:lvl>
    <w:lvl w:ilvl="3" w:tplc="F3583038">
      <w:start w:val="1"/>
      <w:numFmt w:val="decimal"/>
      <w:lvlText w:val="%4."/>
      <w:lvlJc w:val="left"/>
      <w:pPr>
        <w:ind w:left="2880" w:hanging="360"/>
      </w:pPr>
    </w:lvl>
    <w:lvl w:ilvl="4" w:tplc="5F96835A">
      <w:start w:val="1"/>
      <w:numFmt w:val="lowerLetter"/>
      <w:lvlText w:val="%5."/>
      <w:lvlJc w:val="left"/>
      <w:pPr>
        <w:ind w:left="3600" w:hanging="360"/>
      </w:pPr>
    </w:lvl>
    <w:lvl w:ilvl="5" w:tplc="B6DA79EA">
      <w:start w:val="1"/>
      <w:numFmt w:val="lowerRoman"/>
      <w:lvlText w:val="%6."/>
      <w:lvlJc w:val="right"/>
      <w:pPr>
        <w:ind w:left="4320" w:hanging="180"/>
      </w:pPr>
    </w:lvl>
    <w:lvl w:ilvl="6" w:tplc="83E6AE3E">
      <w:start w:val="1"/>
      <w:numFmt w:val="decimal"/>
      <w:lvlText w:val="%7."/>
      <w:lvlJc w:val="left"/>
      <w:pPr>
        <w:ind w:left="5040" w:hanging="360"/>
      </w:pPr>
    </w:lvl>
    <w:lvl w:ilvl="7" w:tplc="0874ABFE">
      <w:start w:val="1"/>
      <w:numFmt w:val="lowerLetter"/>
      <w:lvlText w:val="%8."/>
      <w:lvlJc w:val="left"/>
      <w:pPr>
        <w:ind w:left="5760" w:hanging="360"/>
      </w:pPr>
    </w:lvl>
    <w:lvl w:ilvl="8" w:tplc="C9624406">
      <w:start w:val="1"/>
      <w:numFmt w:val="lowerRoman"/>
      <w:lvlText w:val="%9."/>
      <w:lvlJc w:val="right"/>
      <w:pPr>
        <w:ind w:left="6480" w:hanging="180"/>
      </w:pPr>
    </w:lvl>
  </w:abstractNum>
  <w:abstractNum w:abstractNumId="17" w15:restartNumberingAfterBreak="0">
    <w:nsid w:val="4D545EC4"/>
    <w:multiLevelType w:val="multilevel"/>
    <w:tmpl w:val="488E05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9381061"/>
    <w:multiLevelType w:val="hybridMultilevel"/>
    <w:tmpl w:val="2722A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174B8B"/>
    <w:multiLevelType w:val="hybridMultilevel"/>
    <w:tmpl w:val="CC86B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7" w15:restartNumberingAfterBreak="0">
    <w:nsid w:val="7F647688"/>
    <w:multiLevelType w:val="multilevel"/>
    <w:tmpl w:val="34482900"/>
    <w:lvl w:ilvl="0">
      <w:start w:val="1"/>
      <w:numFmt w:val="bullet"/>
      <w:pStyle w:val="List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6"/>
  </w:num>
  <w:num w:numId="2">
    <w:abstractNumId w:val="12"/>
  </w:num>
  <w:num w:numId="3">
    <w:abstractNumId w:val="24"/>
  </w:num>
  <w:num w:numId="4">
    <w:abstractNumId w:val="22"/>
  </w:num>
  <w:num w:numId="5">
    <w:abstractNumId w:val="26"/>
  </w:num>
  <w:num w:numId="6">
    <w:abstractNumId w:val="7"/>
  </w:num>
  <w:num w:numId="7">
    <w:abstractNumId w:val="3"/>
  </w:num>
  <w:num w:numId="8">
    <w:abstractNumId w:val="2"/>
  </w:num>
  <w:num w:numId="9">
    <w:abstractNumId w:val="1"/>
  </w:num>
  <w:num w:numId="10">
    <w:abstractNumId w:val="25"/>
  </w:num>
  <w:num w:numId="11">
    <w:abstractNumId w:val="4"/>
  </w:num>
  <w:num w:numId="12">
    <w:abstractNumId w:val="9"/>
  </w:num>
  <w:num w:numId="13">
    <w:abstractNumId w:val="5"/>
  </w:num>
  <w:num w:numId="14">
    <w:abstractNumId w:val="14"/>
  </w:num>
  <w:num w:numId="15">
    <w:abstractNumId w:val="17"/>
  </w:num>
  <w:num w:numId="16">
    <w:abstractNumId w:val="27"/>
  </w:num>
  <w:num w:numId="17">
    <w:abstractNumId w:val="8"/>
  </w:num>
  <w:num w:numId="18">
    <w:abstractNumId w:val="13"/>
  </w:num>
  <w:num w:numId="19">
    <w:abstractNumId w:val="6"/>
  </w:num>
  <w:num w:numId="20">
    <w:abstractNumId w:val="11"/>
  </w:num>
  <w:num w:numId="21">
    <w:abstractNumId w:val="20"/>
  </w:num>
  <w:num w:numId="22">
    <w:abstractNumId w:val="15"/>
  </w:num>
  <w:num w:numId="23">
    <w:abstractNumId w:val="27"/>
  </w:num>
  <w:num w:numId="24">
    <w:abstractNumId w:val="27"/>
  </w:num>
  <w:num w:numId="25">
    <w:abstractNumId w:val="0"/>
  </w:num>
  <w:num w:numId="26">
    <w:abstractNumId w:val="27"/>
  </w:num>
  <w:num w:numId="27">
    <w:abstractNumId w:val="2"/>
  </w:num>
  <w:num w:numId="28">
    <w:abstractNumId w:val="2"/>
  </w:num>
  <w:num w:numId="29">
    <w:abstractNumId w:val="2"/>
  </w:num>
  <w:num w:numId="30">
    <w:abstractNumId w:val="2"/>
  </w:num>
  <w:num w:numId="31">
    <w:abstractNumId w:val="21"/>
  </w:num>
  <w:num w:numId="32">
    <w:abstractNumId w:val="2"/>
  </w:num>
  <w:num w:numId="33">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activeWritingStyle w:appName="MSWord" w:lang="en-US" w:vendorID="64" w:dllVersion="0" w:nlCheck="1" w:checkStyle="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s>
  <w:rsids>
    <w:rsidRoot w:val="00000125"/>
    <w:rsid w:val="0000012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1DB"/>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624"/>
    <w:rsid w:val="000079BC"/>
    <w:rsid w:val="00010A57"/>
    <w:rsid w:val="00010AAD"/>
    <w:rsid w:val="00010E3F"/>
    <w:rsid w:val="00010FAD"/>
    <w:rsid w:val="0001107C"/>
    <w:rsid w:val="000114BD"/>
    <w:rsid w:val="000118FB"/>
    <w:rsid w:val="000118FD"/>
    <w:rsid w:val="00011F39"/>
    <w:rsid w:val="0001226A"/>
    <w:rsid w:val="00012B94"/>
    <w:rsid w:val="00012E4E"/>
    <w:rsid w:val="00012E66"/>
    <w:rsid w:val="00012EC2"/>
    <w:rsid w:val="00013360"/>
    <w:rsid w:val="0001362A"/>
    <w:rsid w:val="0001389C"/>
    <w:rsid w:val="0001393A"/>
    <w:rsid w:val="00013BAE"/>
    <w:rsid w:val="00013DC6"/>
    <w:rsid w:val="000142D8"/>
    <w:rsid w:val="0001466C"/>
    <w:rsid w:val="00014E15"/>
    <w:rsid w:val="00015BB6"/>
    <w:rsid w:val="000161C5"/>
    <w:rsid w:val="00016478"/>
    <w:rsid w:val="000171F8"/>
    <w:rsid w:val="000171FD"/>
    <w:rsid w:val="00017669"/>
    <w:rsid w:val="00017B90"/>
    <w:rsid w:val="00017D91"/>
    <w:rsid w:val="00020DB2"/>
    <w:rsid w:val="000215D0"/>
    <w:rsid w:val="00021A33"/>
    <w:rsid w:val="00021CF5"/>
    <w:rsid w:val="00022029"/>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75A"/>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64F"/>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D13"/>
    <w:rsid w:val="000430CC"/>
    <w:rsid w:val="000430E6"/>
    <w:rsid w:val="00043650"/>
    <w:rsid w:val="00043BC5"/>
    <w:rsid w:val="00043E65"/>
    <w:rsid w:val="000441FC"/>
    <w:rsid w:val="00044882"/>
    <w:rsid w:val="00044BDC"/>
    <w:rsid w:val="00045123"/>
    <w:rsid w:val="000455E1"/>
    <w:rsid w:val="00045AA1"/>
    <w:rsid w:val="0004622F"/>
    <w:rsid w:val="00046864"/>
    <w:rsid w:val="000468C7"/>
    <w:rsid w:val="00046B63"/>
    <w:rsid w:val="00046EE3"/>
    <w:rsid w:val="000473A1"/>
    <w:rsid w:val="0004761D"/>
    <w:rsid w:val="00047C72"/>
    <w:rsid w:val="00047CE9"/>
    <w:rsid w:val="000501F1"/>
    <w:rsid w:val="00050257"/>
    <w:rsid w:val="00050487"/>
    <w:rsid w:val="000504A5"/>
    <w:rsid w:val="000507C3"/>
    <w:rsid w:val="000507DB"/>
    <w:rsid w:val="000509CB"/>
    <w:rsid w:val="000518BC"/>
    <w:rsid w:val="00052234"/>
    <w:rsid w:val="00052630"/>
    <w:rsid w:val="00052825"/>
    <w:rsid w:val="00052C61"/>
    <w:rsid w:val="00053244"/>
    <w:rsid w:val="000534E2"/>
    <w:rsid w:val="00053C43"/>
    <w:rsid w:val="0005472E"/>
    <w:rsid w:val="000547C6"/>
    <w:rsid w:val="00054AD4"/>
    <w:rsid w:val="0005550E"/>
    <w:rsid w:val="00055546"/>
    <w:rsid w:val="0005568C"/>
    <w:rsid w:val="000557B4"/>
    <w:rsid w:val="00055860"/>
    <w:rsid w:val="00055D0B"/>
    <w:rsid w:val="000560BA"/>
    <w:rsid w:val="000563A3"/>
    <w:rsid w:val="000570E5"/>
    <w:rsid w:val="00057EB2"/>
    <w:rsid w:val="0006013C"/>
    <w:rsid w:val="00060538"/>
    <w:rsid w:val="00060EE0"/>
    <w:rsid w:val="00060FD9"/>
    <w:rsid w:val="00061573"/>
    <w:rsid w:val="000617D7"/>
    <w:rsid w:val="000620DA"/>
    <w:rsid w:val="000623CA"/>
    <w:rsid w:val="000626EE"/>
    <w:rsid w:val="00062985"/>
    <w:rsid w:val="0006349B"/>
    <w:rsid w:val="00063E71"/>
    <w:rsid w:val="000640A9"/>
    <w:rsid w:val="0006422E"/>
    <w:rsid w:val="00064489"/>
    <w:rsid w:val="00065584"/>
    <w:rsid w:val="000655FD"/>
    <w:rsid w:val="00065A52"/>
    <w:rsid w:val="00065B63"/>
    <w:rsid w:val="00066012"/>
    <w:rsid w:val="000660C5"/>
    <w:rsid w:val="00066985"/>
    <w:rsid w:val="00066ABF"/>
    <w:rsid w:val="00066F02"/>
    <w:rsid w:val="00067098"/>
    <w:rsid w:val="0006742D"/>
    <w:rsid w:val="000676F8"/>
    <w:rsid w:val="00067769"/>
    <w:rsid w:val="000704F3"/>
    <w:rsid w:val="00070AAB"/>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540"/>
    <w:rsid w:val="000838A2"/>
    <w:rsid w:val="00083917"/>
    <w:rsid w:val="00083CD6"/>
    <w:rsid w:val="00084187"/>
    <w:rsid w:val="00084CB1"/>
    <w:rsid w:val="00085689"/>
    <w:rsid w:val="0008568F"/>
    <w:rsid w:val="0008745F"/>
    <w:rsid w:val="000908D6"/>
    <w:rsid w:val="0009125C"/>
    <w:rsid w:val="000913AD"/>
    <w:rsid w:val="0009190A"/>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97D39"/>
    <w:rsid w:val="000A0179"/>
    <w:rsid w:val="000A04B4"/>
    <w:rsid w:val="000A055B"/>
    <w:rsid w:val="000A059B"/>
    <w:rsid w:val="000A05D6"/>
    <w:rsid w:val="000A09AD"/>
    <w:rsid w:val="000A0D74"/>
    <w:rsid w:val="000A1150"/>
    <w:rsid w:val="000A1512"/>
    <w:rsid w:val="000A15E4"/>
    <w:rsid w:val="000A16B0"/>
    <w:rsid w:val="000A2315"/>
    <w:rsid w:val="000A28BD"/>
    <w:rsid w:val="000A2A90"/>
    <w:rsid w:val="000A2C62"/>
    <w:rsid w:val="000A2E96"/>
    <w:rsid w:val="000A2EE4"/>
    <w:rsid w:val="000A300F"/>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65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4B7"/>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684B"/>
    <w:rsid w:val="000C707C"/>
    <w:rsid w:val="000C7611"/>
    <w:rsid w:val="000C7739"/>
    <w:rsid w:val="000D050A"/>
    <w:rsid w:val="000D0526"/>
    <w:rsid w:val="000D06EA"/>
    <w:rsid w:val="000D07E3"/>
    <w:rsid w:val="000D0CA4"/>
    <w:rsid w:val="000D0D0C"/>
    <w:rsid w:val="000D13CE"/>
    <w:rsid w:val="000D1A7B"/>
    <w:rsid w:val="000D1E7B"/>
    <w:rsid w:val="000D22C2"/>
    <w:rsid w:val="000D2526"/>
    <w:rsid w:val="000D2759"/>
    <w:rsid w:val="000D2813"/>
    <w:rsid w:val="000D3282"/>
    <w:rsid w:val="000D3AE8"/>
    <w:rsid w:val="000D3B59"/>
    <w:rsid w:val="000D3D33"/>
    <w:rsid w:val="000D3E39"/>
    <w:rsid w:val="000D3F7B"/>
    <w:rsid w:val="000D42D6"/>
    <w:rsid w:val="000D45A7"/>
    <w:rsid w:val="000D464F"/>
    <w:rsid w:val="000D4EC1"/>
    <w:rsid w:val="000D532D"/>
    <w:rsid w:val="000D6DC7"/>
    <w:rsid w:val="000D703A"/>
    <w:rsid w:val="000D7202"/>
    <w:rsid w:val="000D7482"/>
    <w:rsid w:val="000D76CB"/>
    <w:rsid w:val="000D76D9"/>
    <w:rsid w:val="000D7891"/>
    <w:rsid w:val="000D7E1F"/>
    <w:rsid w:val="000E01C1"/>
    <w:rsid w:val="000E01D0"/>
    <w:rsid w:val="000E07B9"/>
    <w:rsid w:val="000E1779"/>
    <w:rsid w:val="000E1BEC"/>
    <w:rsid w:val="000E1F1D"/>
    <w:rsid w:val="000E21E5"/>
    <w:rsid w:val="000E2207"/>
    <w:rsid w:val="000E24E1"/>
    <w:rsid w:val="000E2520"/>
    <w:rsid w:val="000E25A9"/>
    <w:rsid w:val="000E27B6"/>
    <w:rsid w:val="000E2CE7"/>
    <w:rsid w:val="000E307B"/>
    <w:rsid w:val="000E33C8"/>
    <w:rsid w:val="000E35C7"/>
    <w:rsid w:val="000E3AF5"/>
    <w:rsid w:val="000E3B96"/>
    <w:rsid w:val="000E4B54"/>
    <w:rsid w:val="000E53BD"/>
    <w:rsid w:val="000E55A2"/>
    <w:rsid w:val="000E5F4E"/>
    <w:rsid w:val="000E65A0"/>
    <w:rsid w:val="000E6684"/>
    <w:rsid w:val="000E6777"/>
    <w:rsid w:val="000E6AE6"/>
    <w:rsid w:val="000E7410"/>
    <w:rsid w:val="000E7936"/>
    <w:rsid w:val="000E7C95"/>
    <w:rsid w:val="000F03BC"/>
    <w:rsid w:val="000F0A47"/>
    <w:rsid w:val="000F0D60"/>
    <w:rsid w:val="000F0E59"/>
    <w:rsid w:val="000F1048"/>
    <w:rsid w:val="000F13C5"/>
    <w:rsid w:val="000F147D"/>
    <w:rsid w:val="000F1A3A"/>
    <w:rsid w:val="000F1A53"/>
    <w:rsid w:val="000F1A5A"/>
    <w:rsid w:val="000F1D45"/>
    <w:rsid w:val="000F1FA4"/>
    <w:rsid w:val="000F2014"/>
    <w:rsid w:val="000F2194"/>
    <w:rsid w:val="000F24B2"/>
    <w:rsid w:val="000F2B9D"/>
    <w:rsid w:val="000F306B"/>
    <w:rsid w:val="000F31D9"/>
    <w:rsid w:val="000F376E"/>
    <w:rsid w:val="000F3FC7"/>
    <w:rsid w:val="000F449E"/>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D03"/>
    <w:rsid w:val="000F7F8C"/>
    <w:rsid w:val="001000DA"/>
    <w:rsid w:val="00100611"/>
    <w:rsid w:val="001006AD"/>
    <w:rsid w:val="0010072A"/>
    <w:rsid w:val="001009C3"/>
    <w:rsid w:val="00100B5E"/>
    <w:rsid w:val="00101435"/>
    <w:rsid w:val="00101451"/>
    <w:rsid w:val="001023B3"/>
    <w:rsid w:val="0010306F"/>
    <w:rsid w:val="001031CF"/>
    <w:rsid w:val="001031FC"/>
    <w:rsid w:val="0010384A"/>
    <w:rsid w:val="00103D73"/>
    <w:rsid w:val="00103F0F"/>
    <w:rsid w:val="00104371"/>
    <w:rsid w:val="00104F66"/>
    <w:rsid w:val="001054A3"/>
    <w:rsid w:val="0010559C"/>
    <w:rsid w:val="00105C32"/>
    <w:rsid w:val="0010606F"/>
    <w:rsid w:val="0010632A"/>
    <w:rsid w:val="0010632E"/>
    <w:rsid w:val="001066BE"/>
    <w:rsid w:val="00106A7E"/>
    <w:rsid w:val="00106A81"/>
    <w:rsid w:val="00106B89"/>
    <w:rsid w:val="00106CA2"/>
    <w:rsid w:val="00107EB5"/>
    <w:rsid w:val="001108B2"/>
    <w:rsid w:val="00110A24"/>
    <w:rsid w:val="00110A62"/>
    <w:rsid w:val="00110B1B"/>
    <w:rsid w:val="00110B5D"/>
    <w:rsid w:val="00110C48"/>
    <w:rsid w:val="00110DDB"/>
    <w:rsid w:val="0011105B"/>
    <w:rsid w:val="0011111B"/>
    <w:rsid w:val="00111483"/>
    <w:rsid w:val="00111886"/>
    <w:rsid w:val="00111CE1"/>
    <w:rsid w:val="0011267E"/>
    <w:rsid w:val="0011271A"/>
    <w:rsid w:val="00112D2F"/>
    <w:rsid w:val="00112E38"/>
    <w:rsid w:val="001131AA"/>
    <w:rsid w:val="001137CE"/>
    <w:rsid w:val="00113C4C"/>
    <w:rsid w:val="00113CDC"/>
    <w:rsid w:val="00113DD9"/>
    <w:rsid w:val="0011467A"/>
    <w:rsid w:val="00114751"/>
    <w:rsid w:val="0011484F"/>
    <w:rsid w:val="001148DA"/>
    <w:rsid w:val="00114F21"/>
    <w:rsid w:val="00114F4E"/>
    <w:rsid w:val="0011523A"/>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BDA"/>
    <w:rsid w:val="00127F2F"/>
    <w:rsid w:val="001300CB"/>
    <w:rsid w:val="001306D2"/>
    <w:rsid w:val="00130F28"/>
    <w:rsid w:val="00130F8D"/>
    <w:rsid w:val="00131311"/>
    <w:rsid w:val="001314EF"/>
    <w:rsid w:val="001315CE"/>
    <w:rsid w:val="00131DD2"/>
    <w:rsid w:val="0013248A"/>
    <w:rsid w:val="001325D7"/>
    <w:rsid w:val="00132744"/>
    <w:rsid w:val="00132777"/>
    <w:rsid w:val="00133770"/>
    <w:rsid w:val="00133A4B"/>
    <w:rsid w:val="00133A9C"/>
    <w:rsid w:val="00133C92"/>
    <w:rsid w:val="00133E3D"/>
    <w:rsid w:val="0013436B"/>
    <w:rsid w:val="0013448B"/>
    <w:rsid w:val="001346B4"/>
    <w:rsid w:val="00134898"/>
    <w:rsid w:val="00134ABD"/>
    <w:rsid w:val="00134CD6"/>
    <w:rsid w:val="00134E87"/>
    <w:rsid w:val="001350A7"/>
    <w:rsid w:val="00135A18"/>
    <w:rsid w:val="00135C33"/>
    <w:rsid w:val="00136666"/>
    <w:rsid w:val="00136A8B"/>
    <w:rsid w:val="00136BEF"/>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40D"/>
    <w:rsid w:val="001418BB"/>
    <w:rsid w:val="00141F9F"/>
    <w:rsid w:val="00142101"/>
    <w:rsid w:val="001421E0"/>
    <w:rsid w:val="001422E5"/>
    <w:rsid w:val="00142AFE"/>
    <w:rsid w:val="00142C15"/>
    <w:rsid w:val="00142C6C"/>
    <w:rsid w:val="00142D74"/>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226"/>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995"/>
    <w:rsid w:val="00155B6F"/>
    <w:rsid w:val="001562D9"/>
    <w:rsid w:val="0015661D"/>
    <w:rsid w:val="001568CE"/>
    <w:rsid w:val="00156F4A"/>
    <w:rsid w:val="001571B0"/>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B7E"/>
    <w:rsid w:val="00164B93"/>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E5B"/>
    <w:rsid w:val="00171FD1"/>
    <w:rsid w:val="00172031"/>
    <w:rsid w:val="0017264D"/>
    <w:rsid w:val="00172DA4"/>
    <w:rsid w:val="00173F6E"/>
    <w:rsid w:val="001748A0"/>
    <w:rsid w:val="001756B6"/>
    <w:rsid w:val="0017570D"/>
    <w:rsid w:val="00175826"/>
    <w:rsid w:val="00175894"/>
    <w:rsid w:val="001758D5"/>
    <w:rsid w:val="0017593D"/>
    <w:rsid w:val="00175B81"/>
    <w:rsid w:val="00175C26"/>
    <w:rsid w:val="00175E2D"/>
    <w:rsid w:val="00176238"/>
    <w:rsid w:val="001762C8"/>
    <w:rsid w:val="00176368"/>
    <w:rsid w:val="00176A24"/>
    <w:rsid w:val="00176DBD"/>
    <w:rsid w:val="00176DF9"/>
    <w:rsid w:val="00176FE8"/>
    <w:rsid w:val="0017720A"/>
    <w:rsid w:val="00177415"/>
    <w:rsid w:val="00177AC3"/>
    <w:rsid w:val="00177B82"/>
    <w:rsid w:val="00180234"/>
    <w:rsid w:val="001811ED"/>
    <w:rsid w:val="0018138B"/>
    <w:rsid w:val="0018157F"/>
    <w:rsid w:val="00182739"/>
    <w:rsid w:val="00182759"/>
    <w:rsid w:val="0018296A"/>
    <w:rsid w:val="00182986"/>
    <w:rsid w:val="001829E9"/>
    <w:rsid w:val="00183265"/>
    <w:rsid w:val="001832A0"/>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0C34"/>
    <w:rsid w:val="001911C7"/>
    <w:rsid w:val="001911F6"/>
    <w:rsid w:val="0019138F"/>
    <w:rsid w:val="00191688"/>
    <w:rsid w:val="0019194F"/>
    <w:rsid w:val="00191D9C"/>
    <w:rsid w:val="00192396"/>
    <w:rsid w:val="001924D8"/>
    <w:rsid w:val="00192793"/>
    <w:rsid w:val="001929A8"/>
    <w:rsid w:val="001932CF"/>
    <w:rsid w:val="001939A5"/>
    <w:rsid w:val="00193BEE"/>
    <w:rsid w:val="001942B8"/>
    <w:rsid w:val="00194471"/>
    <w:rsid w:val="00194C55"/>
    <w:rsid w:val="00194CF5"/>
    <w:rsid w:val="00194F18"/>
    <w:rsid w:val="0019502C"/>
    <w:rsid w:val="001952E8"/>
    <w:rsid w:val="00195CF7"/>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F9A"/>
    <w:rsid w:val="001A677B"/>
    <w:rsid w:val="001A74EA"/>
    <w:rsid w:val="001A7616"/>
    <w:rsid w:val="001A788D"/>
    <w:rsid w:val="001A7B61"/>
    <w:rsid w:val="001A7EF5"/>
    <w:rsid w:val="001A7F0C"/>
    <w:rsid w:val="001B025E"/>
    <w:rsid w:val="001B0693"/>
    <w:rsid w:val="001B0706"/>
    <w:rsid w:val="001B0807"/>
    <w:rsid w:val="001B0F9E"/>
    <w:rsid w:val="001B101F"/>
    <w:rsid w:val="001B136D"/>
    <w:rsid w:val="001B1442"/>
    <w:rsid w:val="001B1470"/>
    <w:rsid w:val="001B1C97"/>
    <w:rsid w:val="001B1F30"/>
    <w:rsid w:val="001B2BCC"/>
    <w:rsid w:val="001B3445"/>
    <w:rsid w:val="001B36B4"/>
    <w:rsid w:val="001B38B7"/>
    <w:rsid w:val="001B39AE"/>
    <w:rsid w:val="001B3F7F"/>
    <w:rsid w:val="001B411F"/>
    <w:rsid w:val="001B4653"/>
    <w:rsid w:val="001B4880"/>
    <w:rsid w:val="001B4A22"/>
    <w:rsid w:val="001B4A40"/>
    <w:rsid w:val="001B4E7E"/>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153"/>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ED6"/>
    <w:rsid w:val="001D3F6F"/>
    <w:rsid w:val="001D4053"/>
    <w:rsid w:val="001D45D9"/>
    <w:rsid w:val="001D4A29"/>
    <w:rsid w:val="001D4DC6"/>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31F"/>
    <w:rsid w:val="001E0734"/>
    <w:rsid w:val="001E0ACF"/>
    <w:rsid w:val="001E0ADE"/>
    <w:rsid w:val="001E1098"/>
    <w:rsid w:val="001E1E96"/>
    <w:rsid w:val="001E24D4"/>
    <w:rsid w:val="001E25C4"/>
    <w:rsid w:val="001E28C8"/>
    <w:rsid w:val="001E2E6F"/>
    <w:rsid w:val="001E3382"/>
    <w:rsid w:val="001E3511"/>
    <w:rsid w:val="001E354D"/>
    <w:rsid w:val="001E3642"/>
    <w:rsid w:val="001E3DBD"/>
    <w:rsid w:val="001E3FB6"/>
    <w:rsid w:val="001E4751"/>
    <w:rsid w:val="001E4938"/>
    <w:rsid w:val="001E4CD8"/>
    <w:rsid w:val="001E4FB6"/>
    <w:rsid w:val="001E53A9"/>
    <w:rsid w:val="001E55D5"/>
    <w:rsid w:val="001E589C"/>
    <w:rsid w:val="001E6502"/>
    <w:rsid w:val="001E6920"/>
    <w:rsid w:val="001E693A"/>
    <w:rsid w:val="001E6EC8"/>
    <w:rsid w:val="001E74C1"/>
    <w:rsid w:val="001E7905"/>
    <w:rsid w:val="001F014B"/>
    <w:rsid w:val="001F0190"/>
    <w:rsid w:val="001F0858"/>
    <w:rsid w:val="001F0883"/>
    <w:rsid w:val="001F08A4"/>
    <w:rsid w:val="001F0A0A"/>
    <w:rsid w:val="001F0B61"/>
    <w:rsid w:val="001F0DCF"/>
    <w:rsid w:val="001F11E2"/>
    <w:rsid w:val="001F1294"/>
    <w:rsid w:val="001F141F"/>
    <w:rsid w:val="001F14F2"/>
    <w:rsid w:val="001F1824"/>
    <w:rsid w:val="001F183A"/>
    <w:rsid w:val="001F1BAB"/>
    <w:rsid w:val="001F1DA7"/>
    <w:rsid w:val="001F1EEE"/>
    <w:rsid w:val="001F203C"/>
    <w:rsid w:val="001F2108"/>
    <w:rsid w:val="001F2A4D"/>
    <w:rsid w:val="001F2BD3"/>
    <w:rsid w:val="001F2EA1"/>
    <w:rsid w:val="001F337E"/>
    <w:rsid w:val="001F353A"/>
    <w:rsid w:val="001F3603"/>
    <w:rsid w:val="001F386B"/>
    <w:rsid w:val="001F38DD"/>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E42"/>
    <w:rsid w:val="00200A9D"/>
    <w:rsid w:val="00200B2E"/>
    <w:rsid w:val="0020121C"/>
    <w:rsid w:val="00201324"/>
    <w:rsid w:val="00201841"/>
    <w:rsid w:val="0020194C"/>
    <w:rsid w:val="00201AB2"/>
    <w:rsid w:val="0020205B"/>
    <w:rsid w:val="00202C45"/>
    <w:rsid w:val="00202E4A"/>
    <w:rsid w:val="00203011"/>
    <w:rsid w:val="002031FC"/>
    <w:rsid w:val="0020332E"/>
    <w:rsid w:val="00203733"/>
    <w:rsid w:val="0020390A"/>
    <w:rsid w:val="00203E37"/>
    <w:rsid w:val="002041DB"/>
    <w:rsid w:val="002041F4"/>
    <w:rsid w:val="0020460C"/>
    <w:rsid w:val="00204BA9"/>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1D1"/>
    <w:rsid w:val="00213289"/>
    <w:rsid w:val="002139D9"/>
    <w:rsid w:val="00213B45"/>
    <w:rsid w:val="00213C82"/>
    <w:rsid w:val="002147CA"/>
    <w:rsid w:val="002154DF"/>
    <w:rsid w:val="002158A2"/>
    <w:rsid w:val="00215AEB"/>
    <w:rsid w:val="00215CE4"/>
    <w:rsid w:val="00215E20"/>
    <w:rsid w:val="0021610D"/>
    <w:rsid w:val="002165C1"/>
    <w:rsid w:val="00216A8E"/>
    <w:rsid w:val="00217266"/>
    <w:rsid w:val="00217339"/>
    <w:rsid w:val="00217538"/>
    <w:rsid w:val="00217563"/>
    <w:rsid w:val="00217998"/>
    <w:rsid w:val="00217DA5"/>
    <w:rsid w:val="00217EC2"/>
    <w:rsid w:val="00220268"/>
    <w:rsid w:val="00220B8F"/>
    <w:rsid w:val="00220DA2"/>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0DD"/>
    <w:rsid w:val="00225194"/>
    <w:rsid w:val="00225284"/>
    <w:rsid w:val="00225CB2"/>
    <w:rsid w:val="002262A7"/>
    <w:rsid w:val="00227B32"/>
    <w:rsid w:val="0023007D"/>
    <w:rsid w:val="002302F5"/>
    <w:rsid w:val="00230478"/>
    <w:rsid w:val="0023084B"/>
    <w:rsid w:val="00231311"/>
    <w:rsid w:val="00231383"/>
    <w:rsid w:val="0023151E"/>
    <w:rsid w:val="0023219B"/>
    <w:rsid w:val="0023282F"/>
    <w:rsid w:val="00232E2E"/>
    <w:rsid w:val="00232E42"/>
    <w:rsid w:val="00232FB1"/>
    <w:rsid w:val="00233827"/>
    <w:rsid w:val="00233EB7"/>
    <w:rsid w:val="00233F42"/>
    <w:rsid w:val="00234272"/>
    <w:rsid w:val="002347C3"/>
    <w:rsid w:val="00234809"/>
    <w:rsid w:val="00234856"/>
    <w:rsid w:val="00234FA0"/>
    <w:rsid w:val="00235450"/>
    <w:rsid w:val="002359C3"/>
    <w:rsid w:val="00235ABC"/>
    <w:rsid w:val="00235C2D"/>
    <w:rsid w:val="00235CBD"/>
    <w:rsid w:val="00235F0A"/>
    <w:rsid w:val="00236737"/>
    <w:rsid w:val="00236778"/>
    <w:rsid w:val="00236E1C"/>
    <w:rsid w:val="00236F25"/>
    <w:rsid w:val="0023749F"/>
    <w:rsid w:val="002374F6"/>
    <w:rsid w:val="002375F5"/>
    <w:rsid w:val="0023766E"/>
    <w:rsid w:val="00237BD5"/>
    <w:rsid w:val="00237D72"/>
    <w:rsid w:val="00237EDD"/>
    <w:rsid w:val="00240237"/>
    <w:rsid w:val="00240329"/>
    <w:rsid w:val="0024073B"/>
    <w:rsid w:val="002408BA"/>
    <w:rsid w:val="00240AE1"/>
    <w:rsid w:val="00240ED3"/>
    <w:rsid w:val="002412A2"/>
    <w:rsid w:val="00241740"/>
    <w:rsid w:val="00241810"/>
    <w:rsid w:val="00242AB5"/>
    <w:rsid w:val="00242C27"/>
    <w:rsid w:val="00242CFC"/>
    <w:rsid w:val="00242E04"/>
    <w:rsid w:val="002430F9"/>
    <w:rsid w:val="002432E0"/>
    <w:rsid w:val="00243622"/>
    <w:rsid w:val="002436B2"/>
    <w:rsid w:val="00243D2B"/>
    <w:rsid w:val="00243E8D"/>
    <w:rsid w:val="00244224"/>
    <w:rsid w:val="00244AFB"/>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708"/>
    <w:rsid w:val="0025473E"/>
    <w:rsid w:val="002548B6"/>
    <w:rsid w:val="00254A01"/>
    <w:rsid w:val="00254AB4"/>
    <w:rsid w:val="00254CA1"/>
    <w:rsid w:val="00254D73"/>
    <w:rsid w:val="00254DE3"/>
    <w:rsid w:val="0025505F"/>
    <w:rsid w:val="002550FF"/>
    <w:rsid w:val="0025523C"/>
    <w:rsid w:val="00255D7F"/>
    <w:rsid w:val="00255DD3"/>
    <w:rsid w:val="00256057"/>
    <w:rsid w:val="002560F7"/>
    <w:rsid w:val="002568FE"/>
    <w:rsid w:val="00257427"/>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968"/>
    <w:rsid w:val="00264A62"/>
    <w:rsid w:val="00264FFA"/>
    <w:rsid w:val="00265045"/>
    <w:rsid w:val="00265096"/>
    <w:rsid w:val="0026589E"/>
    <w:rsid w:val="002659C1"/>
    <w:rsid w:val="002662BA"/>
    <w:rsid w:val="00266EB3"/>
    <w:rsid w:val="00267693"/>
    <w:rsid w:val="00267CB6"/>
    <w:rsid w:val="00267EF8"/>
    <w:rsid w:val="00270AC9"/>
    <w:rsid w:val="002711F6"/>
    <w:rsid w:val="00271B90"/>
    <w:rsid w:val="00271BC9"/>
    <w:rsid w:val="00271BFC"/>
    <w:rsid w:val="00272039"/>
    <w:rsid w:val="00272184"/>
    <w:rsid w:val="00272283"/>
    <w:rsid w:val="0027244F"/>
    <w:rsid w:val="0027300A"/>
    <w:rsid w:val="00273651"/>
    <w:rsid w:val="0027369B"/>
    <w:rsid w:val="0027393A"/>
    <w:rsid w:val="00273DB4"/>
    <w:rsid w:val="00273FD5"/>
    <w:rsid w:val="00273FDB"/>
    <w:rsid w:val="00274089"/>
    <w:rsid w:val="0027492F"/>
    <w:rsid w:val="00274F3B"/>
    <w:rsid w:val="002753C1"/>
    <w:rsid w:val="00275624"/>
    <w:rsid w:val="0027562D"/>
    <w:rsid w:val="0027598E"/>
    <w:rsid w:val="00275B33"/>
    <w:rsid w:val="00275BCE"/>
    <w:rsid w:val="002760B0"/>
    <w:rsid w:val="0027632F"/>
    <w:rsid w:val="002766CD"/>
    <w:rsid w:val="0027678A"/>
    <w:rsid w:val="002770AD"/>
    <w:rsid w:val="002770FF"/>
    <w:rsid w:val="00277171"/>
    <w:rsid w:val="002779C6"/>
    <w:rsid w:val="00277B3D"/>
    <w:rsid w:val="00277BAB"/>
    <w:rsid w:val="0028044C"/>
    <w:rsid w:val="0028048B"/>
    <w:rsid w:val="0028111A"/>
    <w:rsid w:val="0028155D"/>
    <w:rsid w:val="002815F0"/>
    <w:rsid w:val="0028165D"/>
    <w:rsid w:val="002817EC"/>
    <w:rsid w:val="00281F5E"/>
    <w:rsid w:val="00283592"/>
    <w:rsid w:val="0028363C"/>
    <w:rsid w:val="00283E4F"/>
    <w:rsid w:val="00283FA3"/>
    <w:rsid w:val="002845AC"/>
    <w:rsid w:val="00284B07"/>
    <w:rsid w:val="00284DBD"/>
    <w:rsid w:val="00285A5B"/>
    <w:rsid w:val="00285C44"/>
    <w:rsid w:val="00285E6C"/>
    <w:rsid w:val="00285F04"/>
    <w:rsid w:val="00286201"/>
    <w:rsid w:val="00286C19"/>
    <w:rsid w:val="00286F08"/>
    <w:rsid w:val="00287075"/>
    <w:rsid w:val="00287146"/>
    <w:rsid w:val="00287609"/>
    <w:rsid w:val="002878A6"/>
    <w:rsid w:val="00287D08"/>
    <w:rsid w:val="00290136"/>
    <w:rsid w:val="0029046B"/>
    <w:rsid w:val="002905D9"/>
    <w:rsid w:val="00290935"/>
    <w:rsid w:val="002913D6"/>
    <w:rsid w:val="0029196C"/>
    <w:rsid w:val="00291BB4"/>
    <w:rsid w:val="002925DE"/>
    <w:rsid w:val="00292C66"/>
    <w:rsid w:val="0029318B"/>
    <w:rsid w:val="00293463"/>
    <w:rsid w:val="00293680"/>
    <w:rsid w:val="002940DF"/>
    <w:rsid w:val="002942A8"/>
    <w:rsid w:val="0029457A"/>
    <w:rsid w:val="0029494E"/>
    <w:rsid w:val="00294BC0"/>
    <w:rsid w:val="00294C41"/>
    <w:rsid w:val="0029504B"/>
    <w:rsid w:val="0029505A"/>
    <w:rsid w:val="002958B8"/>
    <w:rsid w:val="00295ED0"/>
    <w:rsid w:val="00295F12"/>
    <w:rsid w:val="00296613"/>
    <w:rsid w:val="00296BEF"/>
    <w:rsid w:val="002972FC"/>
    <w:rsid w:val="00297462"/>
    <w:rsid w:val="00297CA9"/>
    <w:rsid w:val="00297EC6"/>
    <w:rsid w:val="002A0AED"/>
    <w:rsid w:val="002A1146"/>
    <w:rsid w:val="002A13AD"/>
    <w:rsid w:val="002A2754"/>
    <w:rsid w:val="002A289B"/>
    <w:rsid w:val="002A307B"/>
    <w:rsid w:val="002A314B"/>
    <w:rsid w:val="002A333C"/>
    <w:rsid w:val="002A36DE"/>
    <w:rsid w:val="002A38F1"/>
    <w:rsid w:val="002A3DA4"/>
    <w:rsid w:val="002A4235"/>
    <w:rsid w:val="002A4489"/>
    <w:rsid w:val="002A4B40"/>
    <w:rsid w:val="002A4CF9"/>
    <w:rsid w:val="002A4DF9"/>
    <w:rsid w:val="002A5358"/>
    <w:rsid w:val="002A5D8B"/>
    <w:rsid w:val="002A67CE"/>
    <w:rsid w:val="002A6829"/>
    <w:rsid w:val="002A6AA0"/>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EC4"/>
    <w:rsid w:val="002B1F25"/>
    <w:rsid w:val="002B2336"/>
    <w:rsid w:val="002B234F"/>
    <w:rsid w:val="002B2563"/>
    <w:rsid w:val="002B25C0"/>
    <w:rsid w:val="002B2FCD"/>
    <w:rsid w:val="002B2FF1"/>
    <w:rsid w:val="002B31B2"/>
    <w:rsid w:val="002B32A8"/>
    <w:rsid w:val="002B3396"/>
    <w:rsid w:val="002B3565"/>
    <w:rsid w:val="002B407B"/>
    <w:rsid w:val="002B407C"/>
    <w:rsid w:val="002B4CAF"/>
    <w:rsid w:val="002B509A"/>
    <w:rsid w:val="002B553B"/>
    <w:rsid w:val="002B5574"/>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17B"/>
    <w:rsid w:val="002C223F"/>
    <w:rsid w:val="002C25A0"/>
    <w:rsid w:val="002C2715"/>
    <w:rsid w:val="002C282D"/>
    <w:rsid w:val="002C296E"/>
    <w:rsid w:val="002C2E8E"/>
    <w:rsid w:val="002C2FC1"/>
    <w:rsid w:val="002C321C"/>
    <w:rsid w:val="002C3384"/>
    <w:rsid w:val="002C3560"/>
    <w:rsid w:val="002C35FF"/>
    <w:rsid w:val="002C3EFD"/>
    <w:rsid w:val="002C4E4B"/>
    <w:rsid w:val="002C4FEB"/>
    <w:rsid w:val="002C5235"/>
    <w:rsid w:val="002C536C"/>
    <w:rsid w:val="002C555C"/>
    <w:rsid w:val="002C5995"/>
    <w:rsid w:val="002C5DB1"/>
    <w:rsid w:val="002C5F6C"/>
    <w:rsid w:val="002C6498"/>
    <w:rsid w:val="002C6693"/>
    <w:rsid w:val="002C6948"/>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28"/>
    <w:rsid w:val="002D5767"/>
    <w:rsid w:val="002D65F7"/>
    <w:rsid w:val="002D66F5"/>
    <w:rsid w:val="002D6A84"/>
    <w:rsid w:val="002D6B9C"/>
    <w:rsid w:val="002D6C05"/>
    <w:rsid w:val="002D70B7"/>
    <w:rsid w:val="002D7C5A"/>
    <w:rsid w:val="002E0210"/>
    <w:rsid w:val="002E0666"/>
    <w:rsid w:val="002E0CE5"/>
    <w:rsid w:val="002E138B"/>
    <w:rsid w:val="002E18B5"/>
    <w:rsid w:val="002E18FF"/>
    <w:rsid w:val="002E2335"/>
    <w:rsid w:val="002E23C3"/>
    <w:rsid w:val="002E2FCE"/>
    <w:rsid w:val="002E31D8"/>
    <w:rsid w:val="002E3600"/>
    <w:rsid w:val="002E37F7"/>
    <w:rsid w:val="002E3891"/>
    <w:rsid w:val="002E3909"/>
    <w:rsid w:val="002E3E90"/>
    <w:rsid w:val="002E3F9E"/>
    <w:rsid w:val="002E407A"/>
    <w:rsid w:val="002E429F"/>
    <w:rsid w:val="002E479B"/>
    <w:rsid w:val="002E4943"/>
    <w:rsid w:val="002E49BC"/>
    <w:rsid w:val="002E49CB"/>
    <w:rsid w:val="002E4A73"/>
    <w:rsid w:val="002E4E56"/>
    <w:rsid w:val="002E52CC"/>
    <w:rsid w:val="002E5808"/>
    <w:rsid w:val="002E584F"/>
    <w:rsid w:val="002E58C5"/>
    <w:rsid w:val="002E5B9E"/>
    <w:rsid w:val="002E5DBF"/>
    <w:rsid w:val="002E661C"/>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606"/>
    <w:rsid w:val="002F4916"/>
    <w:rsid w:val="002F4B98"/>
    <w:rsid w:val="002F4FB6"/>
    <w:rsid w:val="002F57C5"/>
    <w:rsid w:val="002F57C9"/>
    <w:rsid w:val="002F5CA3"/>
    <w:rsid w:val="002F5DE3"/>
    <w:rsid w:val="002F6355"/>
    <w:rsid w:val="002F636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185"/>
    <w:rsid w:val="00306780"/>
    <w:rsid w:val="00306796"/>
    <w:rsid w:val="00306B0C"/>
    <w:rsid w:val="00307282"/>
    <w:rsid w:val="00307581"/>
    <w:rsid w:val="00307850"/>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EBB"/>
    <w:rsid w:val="00322158"/>
    <w:rsid w:val="003229CA"/>
    <w:rsid w:val="00323063"/>
    <w:rsid w:val="003234E6"/>
    <w:rsid w:val="0032380A"/>
    <w:rsid w:val="0032380D"/>
    <w:rsid w:val="00323975"/>
    <w:rsid w:val="0032407D"/>
    <w:rsid w:val="00324330"/>
    <w:rsid w:val="00324361"/>
    <w:rsid w:val="003243D5"/>
    <w:rsid w:val="0032492D"/>
    <w:rsid w:val="00324C65"/>
    <w:rsid w:val="00324E02"/>
    <w:rsid w:val="003251E1"/>
    <w:rsid w:val="00325B4F"/>
    <w:rsid w:val="00325C0C"/>
    <w:rsid w:val="003260D0"/>
    <w:rsid w:val="0032673B"/>
    <w:rsid w:val="00326A72"/>
    <w:rsid w:val="00327052"/>
    <w:rsid w:val="00327485"/>
    <w:rsid w:val="003274B6"/>
    <w:rsid w:val="00327FD3"/>
    <w:rsid w:val="0033013A"/>
    <w:rsid w:val="00330174"/>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9DE"/>
    <w:rsid w:val="00334389"/>
    <w:rsid w:val="00334614"/>
    <w:rsid w:val="00334747"/>
    <w:rsid w:val="00334955"/>
    <w:rsid w:val="00334ED7"/>
    <w:rsid w:val="0033552F"/>
    <w:rsid w:val="00335A0C"/>
    <w:rsid w:val="00335E10"/>
    <w:rsid w:val="003363DA"/>
    <w:rsid w:val="003365F6"/>
    <w:rsid w:val="00336657"/>
    <w:rsid w:val="003368F1"/>
    <w:rsid w:val="00336A3D"/>
    <w:rsid w:val="00336F65"/>
    <w:rsid w:val="003370FB"/>
    <w:rsid w:val="0033793B"/>
    <w:rsid w:val="00337980"/>
    <w:rsid w:val="00337989"/>
    <w:rsid w:val="00340C4D"/>
    <w:rsid w:val="00341013"/>
    <w:rsid w:val="00341C58"/>
    <w:rsid w:val="00341DE0"/>
    <w:rsid w:val="003420E0"/>
    <w:rsid w:val="00342173"/>
    <w:rsid w:val="00342444"/>
    <w:rsid w:val="003428F3"/>
    <w:rsid w:val="00342C49"/>
    <w:rsid w:val="00342D06"/>
    <w:rsid w:val="00342E36"/>
    <w:rsid w:val="00343B7B"/>
    <w:rsid w:val="003440FE"/>
    <w:rsid w:val="00344406"/>
    <w:rsid w:val="003446A9"/>
    <w:rsid w:val="00344C80"/>
    <w:rsid w:val="00344D5B"/>
    <w:rsid w:val="00344FFD"/>
    <w:rsid w:val="0034574D"/>
    <w:rsid w:val="00345B5F"/>
    <w:rsid w:val="00346305"/>
    <w:rsid w:val="003468F1"/>
    <w:rsid w:val="00346B3F"/>
    <w:rsid w:val="00346F16"/>
    <w:rsid w:val="00346F99"/>
    <w:rsid w:val="0034750A"/>
    <w:rsid w:val="003479B7"/>
    <w:rsid w:val="003479E3"/>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46"/>
    <w:rsid w:val="00361287"/>
    <w:rsid w:val="0036145D"/>
    <w:rsid w:val="0036198E"/>
    <w:rsid w:val="00361F2F"/>
    <w:rsid w:val="00361FBC"/>
    <w:rsid w:val="003628F9"/>
    <w:rsid w:val="00362D3F"/>
    <w:rsid w:val="00362E3A"/>
    <w:rsid w:val="003630B0"/>
    <w:rsid w:val="00363120"/>
    <w:rsid w:val="003634E9"/>
    <w:rsid w:val="00363532"/>
    <w:rsid w:val="00363763"/>
    <w:rsid w:val="00363BBC"/>
    <w:rsid w:val="00364154"/>
    <w:rsid w:val="003649FB"/>
    <w:rsid w:val="00364CA5"/>
    <w:rsid w:val="00365BCA"/>
    <w:rsid w:val="00365F4D"/>
    <w:rsid w:val="00366032"/>
    <w:rsid w:val="00366470"/>
    <w:rsid w:val="003664CB"/>
    <w:rsid w:val="003669E5"/>
    <w:rsid w:val="00367673"/>
    <w:rsid w:val="0036797D"/>
    <w:rsid w:val="00370617"/>
    <w:rsid w:val="00370901"/>
    <w:rsid w:val="003709D8"/>
    <w:rsid w:val="00370D02"/>
    <w:rsid w:val="00371C1B"/>
    <w:rsid w:val="00371D63"/>
    <w:rsid w:val="003727F6"/>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989"/>
    <w:rsid w:val="00377A51"/>
    <w:rsid w:val="00377B78"/>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BBB"/>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9A4"/>
    <w:rsid w:val="00392E40"/>
    <w:rsid w:val="0039318E"/>
    <w:rsid w:val="00393205"/>
    <w:rsid w:val="003936CD"/>
    <w:rsid w:val="00393720"/>
    <w:rsid w:val="00393765"/>
    <w:rsid w:val="003938BA"/>
    <w:rsid w:val="0039396D"/>
    <w:rsid w:val="00393EA9"/>
    <w:rsid w:val="00394109"/>
    <w:rsid w:val="003947B8"/>
    <w:rsid w:val="00395181"/>
    <w:rsid w:val="0039550C"/>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EF8"/>
    <w:rsid w:val="003A0F29"/>
    <w:rsid w:val="003A13C5"/>
    <w:rsid w:val="003A1988"/>
    <w:rsid w:val="003A1F80"/>
    <w:rsid w:val="003A2A8A"/>
    <w:rsid w:val="003A2A8F"/>
    <w:rsid w:val="003A2B1C"/>
    <w:rsid w:val="003A2BFD"/>
    <w:rsid w:val="003A2D2C"/>
    <w:rsid w:val="003A2E51"/>
    <w:rsid w:val="003A34C6"/>
    <w:rsid w:val="003A37BF"/>
    <w:rsid w:val="003A3AE7"/>
    <w:rsid w:val="003A3B9B"/>
    <w:rsid w:val="003A3D39"/>
    <w:rsid w:val="003A434B"/>
    <w:rsid w:val="003A444D"/>
    <w:rsid w:val="003A4505"/>
    <w:rsid w:val="003A46AE"/>
    <w:rsid w:val="003A5365"/>
    <w:rsid w:val="003A546D"/>
    <w:rsid w:val="003A634F"/>
    <w:rsid w:val="003A6451"/>
    <w:rsid w:val="003A64FA"/>
    <w:rsid w:val="003A6CE9"/>
    <w:rsid w:val="003A6D48"/>
    <w:rsid w:val="003A7183"/>
    <w:rsid w:val="003A7910"/>
    <w:rsid w:val="003A79F1"/>
    <w:rsid w:val="003A7D28"/>
    <w:rsid w:val="003A7D9F"/>
    <w:rsid w:val="003A7EA3"/>
    <w:rsid w:val="003B0339"/>
    <w:rsid w:val="003B0406"/>
    <w:rsid w:val="003B061E"/>
    <w:rsid w:val="003B06BF"/>
    <w:rsid w:val="003B0724"/>
    <w:rsid w:val="003B12B7"/>
    <w:rsid w:val="003B148C"/>
    <w:rsid w:val="003B1774"/>
    <w:rsid w:val="003B24FF"/>
    <w:rsid w:val="003B2E3A"/>
    <w:rsid w:val="003B32F7"/>
    <w:rsid w:val="003B3E59"/>
    <w:rsid w:val="003B4022"/>
    <w:rsid w:val="003B41AD"/>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544"/>
    <w:rsid w:val="003B7EC7"/>
    <w:rsid w:val="003C0482"/>
    <w:rsid w:val="003C05CC"/>
    <w:rsid w:val="003C091E"/>
    <w:rsid w:val="003C09E7"/>
    <w:rsid w:val="003C0BED"/>
    <w:rsid w:val="003C108E"/>
    <w:rsid w:val="003C16C4"/>
    <w:rsid w:val="003C18AD"/>
    <w:rsid w:val="003C1EA3"/>
    <w:rsid w:val="003C20D3"/>
    <w:rsid w:val="003C217F"/>
    <w:rsid w:val="003C2217"/>
    <w:rsid w:val="003C23BB"/>
    <w:rsid w:val="003C2505"/>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C7DEC"/>
    <w:rsid w:val="003D0360"/>
    <w:rsid w:val="003D0CA7"/>
    <w:rsid w:val="003D1288"/>
    <w:rsid w:val="003D12AE"/>
    <w:rsid w:val="003D142B"/>
    <w:rsid w:val="003D1E04"/>
    <w:rsid w:val="003D25C4"/>
    <w:rsid w:val="003D2878"/>
    <w:rsid w:val="003D2C4D"/>
    <w:rsid w:val="003D3447"/>
    <w:rsid w:val="003D3468"/>
    <w:rsid w:val="003D357E"/>
    <w:rsid w:val="003D3695"/>
    <w:rsid w:val="003D3A4A"/>
    <w:rsid w:val="003D3F0D"/>
    <w:rsid w:val="003D4055"/>
    <w:rsid w:val="003D4483"/>
    <w:rsid w:val="003D4C15"/>
    <w:rsid w:val="003D4DC8"/>
    <w:rsid w:val="003D545B"/>
    <w:rsid w:val="003D5476"/>
    <w:rsid w:val="003D5A45"/>
    <w:rsid w:val="003D5EA3"/>
    <w:rsid w:val="003D6113"/>
    <w:rsid w:val="003D6245"/>
    <w:rsid w:val="003D6540"/>
    <w:rsid w:val="003D6A16"/>
    <w:rsid w:val="003D6AA6"/>
    <w:rsid w:val="003D75A3"/>
    <w:rsid w:val="003D7644"/>
    <w:rsid w:val="003D76D7"/>
    <w:rsid w:val="003D7ECF"/>
    <w:rsid w:val="003D7EE9"/>
    <w:rsid w:val="003E029D"/>
    <w:rsid w:val="003E0B36"/>
    <w:rsid w:val="003E0E29"/>
    <w:rsid w:val="003E106A"/>
    <w:rsid w:val="003E10F5"/>
    <w:rsid w:val="003E13A8"/>
    <w:rsid w:val="003E1E9A"/>
    <w:rsid w:val="003E22D4"/>
    <w:rsid w:val="003E24BD"/>
    <w:rsid w:val="003E2575"/>
    <w:rsid w:val="003E2C4B"/>
    <w:rsid w:val="003E313F"/>
    <w:rsid w:val="003E3643"/>
    <w:rsid w:val="003E39F6"/>
    <w:rsid w:val="003E3E59"/>
    <w:rsid w:val="003E4332"/>
    <w:rsid w:val="003E5073"/>
    <w:rsid w:val="003E514F"/>
    <w:rsid w:val="003E51F3"/>
    <w:rsid w:val="003E5442"/>
    <w:rsid w:val="003E5AAB"/>
    <w:rsid w:val="003E6066"/>
    <w:rsid w:val="003E60CA"/>
    <w:rsid w:val="003E6458"/>
    <w:rsid w:val="003E690B"/>
    <w:rsid w:val="003E6917"/>
    <w:rsid w:val="003E6A4C"/>
    <w:rsid w:val="003E6CA0"/>
    <w:rsid w:val="003E724B"/>
    <w:rsid w:val="003E7449"/>
    <w:rsid w:val="003E7618"/>
    <w:rsid w:val="003E7784"/>
    <w:rsid w:val="003F0989"/>
    <w:rsid w:val="003F0C86"/>
    <w:rsid w:val="003F1131"/>
    <w:rsid w:val="003F13AC"/>
    <w:rsid w:val="003F1523"/>
    <w:rsid w:val="003F168A"/>
    <w:rsid w:val="003F183B"/>
    <w:rsid w:val="003F1886"/>
    <w:rsid w:val="003F19DB"/>
    <w:rsid w:val="003F1A89"/>
    <w:rsid w:val="003F1D9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14F"/>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49"/>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BF4"/>
    <w:rsid w:val="00411F52"/>
    <w:rsid w:val="00412245"/>
    <w:rsid w:val="004122D4"/>
    <w:rsid w:val="0041287F"/>
    <w:rsid w:val="00412A5A"/>
    <w:rsid w:val="00412DE8"/>
    <w:rsid w:val="00413316"/>
    <w:rsid w:val="004133CE"/>
    <w:rsid w:val="004134DF"/>
    <w:rsid w:val="0041360B"/>
    <w:rsid w:val="004143E5"/>
    <w:rsid w:val="0041469A"/>
    <w:rsid w:val="0041497A"/>
    <w:rsid w:val="00415262"/>
    <w:rsid w:val="00415C01"/>
    <w:rsid w:val="00415FBA"/>
    <w:rsid w:val="004162D7"/>
    <w:rsid w:val="004166A0"/>
    <w:rsid w:val="0041692C"/>
    <w:rsid w:val="00416A93"/>
    <w:rsid w:val="00416BD8"/>
    <w:rsid w:val="004171EA"/>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4A5A"/>
    <w:rsid w:val="004250A5"/>
    <w:rsid w:val="0042526F"/>
    <w:rsid w:val="00425CF9"/>
    <w:rsid w:val="00425FF4"/>
    <w:rsid w:val="0042629F"/>
    <w:rsid w:val="00426930"/>
    <w:rsid w:val="004269D5"/>
    <w:rsid w:val="0042706D"/>
    <w:rsid w:val="004270FD"/>
    <w:rsid w:val="004271D5"/>
    <w:rsid w:val="00427261"/>
    <w:rsid w:val="004272B9"/>
    <w:rsid w:val="004273F5"/>
    <w:rsid w:val="004277BC"/>
    <w:rsid w:val="00427915"/>
    <w:rsid w:val="004305CC"/>
    <w:rsid w:val="004308E9"/>
    <w:rsid w:val="00430AF9"/>
    <w:rsid w:val="00431066"/>
    <w:rsid w:val="004311F9"/>
    <w:rsid w:val="004313EF"/>
    <w:rsid w:val="00431441"/>
    <w:rsid w:val="00431F16"/>
    <w:rsid w:val="00432296"/>
    <w:rsid w:val="0043253C"/>
    <w:rsid w:val="0043383B"/>
    <w:rsid w:val="0043384A"/>
    <w:rsid w:val="004339B7"/>
    <w:rsid w:val="00433C3F"/>
    <w:rsid w:val="00433CB8"/>
    <w:rsid w:val="00433EF9"/>
    <w:rsid w:val="00433F44"/>
    <w:rsid w:val="00433F6B"/>
    <w:rsid w:val="00434143"/>
    <w:rsid w:val="00434848"/>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1AE"/>
    <w:rsid w:val="004373A7"/>
    <w:rsid w:val="004374CC"/>
    <w:rsid w:val="0043764E"/>
    <w:rsid w:val="00437960"/>
    <w:rsid w:val="00437972"/>
    <w:rsid w:val="004379D8"/>
    <w:rsid w:val="00437A5E"/>
    <w:rsid w:val="00437E0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212"/>
    <w:rsid w:val="00443310"/>
    <w:rsid w:val="004440E9"/>
    <w:rsid w:val="00444F23"/>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22"/>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408"/>
    <w:rsid w:val="0045465A"/>
    <w:rsid w:val="0045510B"/>
    <w:rsid w:val="00455385"/>
    <w:rsid w:val="004556CC"/>
    <w:rsid w:val="0045598B"/>
    <w:rsid w:val="00455BCE"/>
    <w:rsid w:val="004561E6"/>
    <w:rsid w:val="0045626E"/>
    <w:rsid w:val="00456F3B"/>
    <w:rsid w:val="0045701C"/>
    <w:rsid w:val="0045714E"/>
    <w:rsid w:val="0045724E"/>
    <w:rsid w:val="004575A6"/>
    <w:rsid w:val="004576B7"/>
    <w:rsid w:val="004578A8"/>
    <w:rsid w:val="00457E4C"/>
    <w:rsid w:val="004606CB"/>
    <w:rsid w:val="0046091A"/>
    <w:rsid w:val="0046109E"/>
    <w:rsid w:val="004610CD"/>
    <w:rsid w:val="00461293"/>
    <w:rsid w:val="004613ED"/>
    <w:rsid w:val="004614C6"/>
    <w:rsid w:val="004615D2"/>
    <w:rsid w:val="004621F0"/>
    <w:rsid w:val="004623BF"/>
    <w:rsid w:val="004627AB"/>
    <w:rsid w:val="0046283F"/>
    <w:rsid w:val="00462D4E"/>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286"/>
    <w:rsid w:val="004674AC"/>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935"/>
    <w:rsid w:val="00477A42"/>
    <w:rsid w:val="0048018C"/>
    <w:rsid w:val="0048066C"/>
    <w:rsid w:val="0048087A"/>
    <w:rsid w:val="00480DA7"/>
    <w:rsid w:val="00481521"/>
    <w:rsid w:val="0048154D"/>
    <w:rsid w:val="0048157D"/>
    <w:rsid w:val="0048179C"/>
    <w:rsid w:val="00481A57"/>
    <w:rsid w:val="004825B9"/>
    <w:rsid w:val="00482867"/>
    <w:rsid w:val="00482A70"/>
    <w:rsid w:val="004831D6"/>
    <w:rsid w:val="0048328C"/>
    <w:rsid w:val="00483326"/>
    <w:rsid w:val="004834A7"/>
    <w:rsid w:val="00483A51"/>
    <w:rsid w:val="00483B71"/>
    <w:rsid w:val="00483D92"/>
    <w:rsid w:val="00483FCE"/>
    <w:rsid w:val="0048408A"/>
    <w:rsid w:val="004842EB"/>
    <w:rsid w:val="00484746"/>
    <w:rsid w:val="0048518F"/>
    <w:rsid w:val="00485533"/>
    <w:rsid w:val="0048558F"/>
    <w:rsid w:val="00485759"/>
    <w:rsid w:val="00485BCA"/>
    <w:rsid w:val="00485D2C"/>
    <w:rsid w:val="00485DBF"/>
    <w:rsid w:val="0048677F"/>
    <w:rsid w:val="00486AF4"/>
    <w:rsid w:val="00486B9D"/>
    <w:rsid w:val="00486C4F"/>
    <w:rsid w:val="00486F4D"/>
    <w:rsid w:val="00487104"/>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3934"/>
    <w:rsid w:val="0049412F"/>
    <w:rsid w:val="00494637"/>
    <w:rsid w:val="0049473E"/>
    <w:rsid w:val="0049486B"/>
    <w:rsid w:val="0049493E"/>
    <w:rsid w:val="00494BCF"/>
    <w:rsid w:val="004953F2"/>
    <w:rsid w:val="004956B2"/>
    <w:rsid w:val="0049587E"/>
    <w:rsid w:val="00495986"/>
    <w:rsid w:val="00496446"/>
    <w:rsid w:val="00496465"/>
    <w:rsid w:val="00496982"/>
    <w:rsid w:val="00496C3E"/>
    <w:rsid w:val="0049713E"/>
    <w:rsid w:val="00497A05"/>
    <w:rsid w:val="00497E9E"/>
    <w:rsid w:val="004A0535"/>
    <w:rsid w:val="004A0717"/>
    <w:rsid w:val="004A07E7"/>
    <w:rsid w:val="004A0D32"/>
    <w:rsid w:val="004A0E8E"/>
    <w:rsid w:val="004A142F"/>
    <w:rsid w:val="004A200E"/>
    <w:rsid w:val="004A2164"/>
    <w:rsid w:val="004A2515"/>
    <w:rsid w:val="004A288D"/>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193"/>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0B1"/>
    <w:rsid w:val="004B441C"/>
    <w:rsid w:val="004B44C5"/>
    <w:rsid w:val="004B459B"/>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427"/>
    <w:rsid w:val="004C7235"/>
    <w:rsid w:val="004C72EE"/>
    <w:rsid w:val="004C7366"/>
    <w:rsid w:val="004C77E1"/>
    <w:rsid w:val="004C7F52"/>
    <w:rsid w:val="004D0374"/>
    <w:rsid w:val="004D03AF"/>
    <w:rsid w:val="004D078E"/>
    <w:rsid w:val="004D082D"/>
    <w:rsid w:val="004D09B3"/>
    <w:rsid w:val="004D0BB5"/>
    <w:rsid w:val="004D0ED6"/>
    <w:rsid w:val="004D1061"/>
    <w:rsid w:val="004D1AFF"/>
    <w:rsid w:val="004D2591"/>
    <w:rsid w:val="004D2824"/>
    <w:rsid w:val="004D2B7A"/>
    <w:rsid w:val="004D2F0B"/>
    <w:rsid w:val="004D3420"/>
    <w:rsid w:val="004D36AE"/>
    <w:rsid w:val="004D4063"/>
    <w:rsid w:val="004D4140"/>
    <w:rsid w:val="004D514B"/>
    <w:rsid w:val="004D528E"/>
    <w:rsid w:val="004D55FF"/>
    <w:rsid w:val="004D5A45"/>
    <w:rsid w:val="004D5B4D"/>
    <w:rsid w:val="004D5BFF"/>
    <w:rsid w:val="004D63C4"/>
    <w:rsid w:val="004D6506"/>
    <w:rsid w:val="004D66D1"/>
    <w:rsid w:val="004D68F5"/>
    <w:rsid w:val="004D6C28"/>
    <w:rsid w:val="004D6FAF"/>
    <w:rsid w:val="004D70A6"/>
    <w:rsid w:val="004D7824"/>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6A7"/>
    <w:rsid w:val="004E4B5E"/>
    <w:rsid w:val="004E52B6"/>
    <w:rsid w:val="004E53E9"/>
    <w:rsid w:val="004E565A"/>
    <w:rsid w:val="004E6424"/>
    <w:rsid w:val="004E6426"/>
    <w:rsid w:val="004E657B"/>
    <w:rsid w:val="004E6C40"/>
    <w:rsid w:val="004E6F7C"/>
    <w:rsid w:val="004E74DD"/>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D59"/>
    <w:rsid w:val="004F240B"/>
    <w:rsid w:val="004F35E0"/>
    <w:rsid w:val="004F3A12"/>
    <w:rsid w:val="004F3BDF"/>
    <w:rsid w:val="004F3D42"/>
    <w:rsid w:val="004F43A1"/>
    <w:rsid w:val="004F46EA"/>
    <w:rsid w:val="004F4995"/>
    <w:rsid w:val="004F5145"/>
    <w:rsid w:val="004F5160"/>
    <w:rsid w:val="004F5C6D"/>
    <w:rsid w:val="004F5D45"/>
    <w:rsid w:val="004F6035"/>
    <w:rsid w:val="004F6157"/>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418"/>
    <w:rsid w:val="00506A1F"/>
    <w:rsid w:val="005071A3"/>
    <w:rsid w:val="005077C6"/>
    <w:rsid w:val="005079BF"/>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2F6"/>
    <w:rsid w:val="00512DFB"/>
    <w:rsid w:val="00512E08"/>
    <w:rsid w:val="005135E4"/>
    <w:rsid w:val="00513957"/>
    <w:rsid w:val="00513EDA"/>
    <w:rsid w:val="00513F6B"/>
    <w:rsid w:val="005142A8"/>
    <w:rsid w:val="00514425"/>
    <w:rsid w:val="00514E2D"/>
    <w:rsid w:val="00514ECF"/>
    <w:rsid w:val="005153DD"/>
    <w:rsid w:val="005156AE"/>
    <w:rsid w:val="00515B23"/>
    <w:rsid w:val="00515C39"/>
    <w:rsid w:val="00516381"/>
    <w:rsid w:val="00516487"/>
    <w:rsid w:val="00516AC0"/>
    <w:rsid w:val="00516C58"/>
    <w:rsid w:val="005173C0"/>
    <w:rsid w:val="00517471"/>
    <w:rsid w:val="00517FB4"/>
    <w:rsid w:val="00520415"/>
    <w:rsid w:val="005204AE"/>
    <w:rsid w:val="00520A59"/>
    <w:rsid w:val="00521232"/>
    <w:rsid w:val="00521244"/>
    <w:rsid w:val="005212C4"/>
    <w:rsid w:val="005212DC"/>
    <w:rsid w:val="005217FC"/>
    <w:rsid w:val="0052196C"/>
    <w:rsid w:val="005219CA"/>
    <w:rsid w:val="00521BFD"/>
    <w:rsid w:val="00521DB5"/>
    <w:rsid w:val="0052239B"/>
    <w:rsid w:val="00522468"/>
    <w:rsid w:val="00522B13"/>
    <w:rsid w:val="00522B30"/>
    <w:rsid w:val="00522C03"/>
    <w:rsid w:val="005232B3"/>
    <w:rsid w:val="005233A5"/>
    <w:rsid w:val="00523C38"/>
    <w:rsid w:val="00523DDC"/>
    <w:rsid w:val="0052415A"/>
    <w:rsid w:val="0052438E"/>
    <w:rsid w:val="00525B0A"/>
    <w:rsid w:val="0052624A"/>
    <w:rsid w:val="00526266"/>
    <w:rsid w:val="0052631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3D2"/>
    <w:rsid w:val="00545662"/>
    <w:rsid w:val="0054585E"/>
    <w:rsid w:val="00545B76"/>
    <w:rsid w:val="00546073"/>
    <w:rsid w:val="00546307"/>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413"/>
    <w:rsid w:val="00555F9D"/>
    <w:rsid w:val="005565AB"/>
    <w:rsid w:val="00556A21"/>
    <w:rsid w:val="00556E29"/>
    <w:rsid w:val="00556EE7"/>
    <w:rsid w:val="00557A63"/>
    <w:rsid w:val="005600AA"/>
    <w:rsid w:val="0056060F"/>
    <w:rsid w:val="005613E8"/>
    <w:rsid w:val="0056158C"/>
    <w:rsid w:val="005617D9"/>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5261"/>
    <w:rsid w:val="00566671"/>
    <w:rsid w:val="00566DAC"/>
    <w:rsid w:val="00566FEA"/>
    <w:rsid w:val="0056752C"/>
    <w:rsid w:val="005676F5"/>
    <w:rsid w:val="00567C79"/>
    <w:rsid w:val="00570012"/>
    <w:rsid w:val="00570018"/>
    <w:rsid w:val="005704B3"/>
    <w:rsid w:val="005705A3"/>
    <w:rsid w:val="00570BFE"/>
    <w:rsid w:val="00570C1D"/>
    <w:rsid w:val="005715BD"/>
    <w:rsid w:val="00572C10"/>
    <w:rsid w:val="00572F3A"/>
    <w:rsid w:val="00572FD2"/>
    <w:rsid w:val="005735B8"/>
    <w:rsid w:val="005735BB"/>
    <w:rsid w:val="00573ABC"/>
    <w:rsid w:val="00573EC6"/>
    <w:rsid w:val="005746CB"/>
    <w:rsid w:val="00574A48"/>
    <w:rsid w:val="00574A5F"/>
    <w:rsid w:val="00574C1C"/>
    <w:rsid w:val="00574E66"/>
    <w:rsid w:val="00575021"/>
    <w:rsid w:val="00575769"/>
    <w:rsid w:val="005759A1"/>
    <w:rsid w:val="00575CFA"/>
    <w:rsid w:val="00575FB3"/>
    <w:rsid w:val="005760F7"/>
    <w:rsid w:val="00576192"/>
    <w:rsid w:val="005761FD"/>
    <w:rsid w:val="005763D4"/>
    <w:rsid w:val="00576A48"/>
    <w:rsid w:val="00576A9C"/>
    <w:rsid w:val="00576EC9"/>
    <w:rsid w:val="005771AB"/>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A99"/>
    <w:rsid w:val="00581FFE"/>
    <w:rsid w:val="0058204D"/>
    <w:rsid w:val="0058252A"/>
    <w:rsid w:val="00582C5B"/>
    <w:rsid w:val="00582EE0"/>
    <w:rsid w:val="00582FAB"/>
    <w:rsid w:val="00582FAD"/>
    <w:rsid w:val="005830E5"/>
    <w:rsid w:val="00583129"/>
    <w:rsid w:val="005835F6"/>
    <w:rsid w:val="00583D40"/>
    <w:rsid w:val="00583E2B"/>
    <w:rsid w:val="00583E96"/>
    <w:rsid w:val="005840D6"/>
    <w:rsid w:val="00584B8F"/>
    <w:rsid w:val="00584E40"/>
    <w:rsid w:val="0058551B"/>
    <w:rsid w:val="005859E2"/>
    <w:rsid w:val="00585C73"/>
    <w:rsid w:val="00585FF4"/>
    <w:rsid w:val="005867AE"/>
    <w:rsid w:val="005868CB"/>
    <w:rsid w:val="00586AFC"/>
    <w:rsid w:val="00587A9A"/>
    <w:rsid w:val="00587AB3"/>
    <w:rsid w:val="00587F6A"/>
    <w:rsid w:val="00587FAB"/>
    <w:rsid w:val="0059071B"/>
    <w:rsid w:val="0059084D"/>
    <w:rsid w:val="00590903"/>
    <w:rsid w:val="00590B1F"/>
    <w:rsid w:val="00590B89"/>
    <w:rsid w:val="00591309"/>
    <w:rsid w:val="00591389"/>
    <w:rsid w:val="00591420"/>
    <w:rsid w:val="005915F9"/>
    <w:rsid w:val="00591B0B"/>
    <w:rsid w:val="00591CE2"/>
    <w:rsid w:val="005922AA"/>
    <w:rsid w:val="00592C66"/>
    <w:rsid w:val="00592D66"/>
    <w:rsid w:val="00592E64"/>
    <w:rsid w:val="00593021"/>
    <w:rsid w:val="005930BC"/>
    <w:rsid w:val="005938B8"/>
    <w:rsid w:val="00594595"/>
    <w:rsid w:val="005945EB"/>
    <w:rsid w:val="00594764"/>
    <w:rsid w:val="0059485F"/>
    <w:rsid w:val="005949B0"/>
    <w:rsid w:val="00595627"/>
    <w:rsid w:val="0059590E"/>
    <w:rsid w:val="0059613A"/>
    <w:rsid w:val="0059627F"/>
    <w:rsid w:val="00596F26"/>
    <w:rsid w:val="0059717E"/>
    <w:rsid w:val="00597359"/>
    <w:rsid w:val="005979AD"/>
    <w:rsid w:val="00597C8C"/>
    <w:rsid w:val="00597D3A"/>
    <w:rsid w:val="005A02B2"/>
    <w:rsid w:val="005A0352"/>
    <w:rsid w:val="005A0DDA"/>
    <w:rsid w:val="005A1360"/>
    <w:rsid w:val="005A1526"/>
    <w:rsid w:val="005A15BB"/>
    <w:rsid w:val="005A15E6"/>
    <w:rsid w:val="005A164E"/>
    <w:rsid w:val="005A1C96"/>
    <w:rsid w:val="005A1F14"/>
    <w:rsid w:val="005A21FA"/>
    <w:rsid w:val="005A24B9"/>
    <w:rsid w:val="005A274F"/>
    <w:rsid w:val="005A2951"/>
    <w:rsid w:val="005A2A5D"/>
    <w:rsid w:val="005A2CB7"/>
    <w:rsid w:val="005A3174"/>
    <w:rsid w:val="005A4144"/>
    <w:rsid w:val="005A42D6"/>
    <w:rsid w:val="005A44BF"/>
    <w:rsid w:val="005A44DD"/>
    <w:rsid w:val="005A45D1"/>
    <w:rsid w:val="005A4E7B"/>
    <w:rsid w:val="005A4E82"/>
    <w:rsid w:val="005A50B6"/>
    <w:rsid w:val="005A5248"/>
    <w:rsid w:val="005A57E0"/>
    <w:rsid w:val="005A7204"/>
    <w:rsid w:val="005A7264"/>
    <w:rsid w:val="005A74DB"/>
    <w:rsid w:val="005A74EC"/>
    <w:rsid w:val="005A78C7"/>
    <w:rsid w:val="005A7E99"/>
    <w:rsid w:val="005B0794"/>
    <w:rsid w:val="005B07F8"/>
    <w:rsid w:val="005B0981"/>
    <w:rsid w:val="005B1133"/>
    <w:rsid w:val="005B1263"/>
    <w:rsid w:val="005B18AD"/>
    <w:rsid w:val="005B1C39"/>
    <w:rsid w:val="005B1DA4"/>
    <w:rsid w:val="005B2177"/>
    <w:rsid w:val="005B30D3"/>
    <w:rsid w:val="005B3497"/>
    <w:rsid w:val="005B3747"/>
    <w:rsid w:val="005B3C1F"/>
    <w:rsid w:val="005B3CA8"/>
    <w:rsid w:val="005B3D17"/>
    <w:rsid w:val="005B3DA2"/>
    <w:rsid w:val="005B4201"/>
    <w:rsid w:val="005B45D0"/>
    <w:rsid w:val="005B4997"/>
    <w:rsid w:val="005B4CFC"/>
    <w:rsid w:val="005B515B"/>
    <w:rsid w:val="005B5324"/>
    <w:rsid w:val="005B544F"/>
    <w:rsid w:val="005B5597"/>
    <w:rsid w:val="005B57B5"/>
    <w:rsid w:val="005B587D"/>
    <w:rsid w:val="005B6242"/>
    <w:rsid w:val="005B6BDB"/>
    <w:rsid w:val="005B6CE4"/>
    <w:rsid w:val="005B6E2E"/>
    <w:rsid w:val="005B6F7A"/>
    <w:rsid w:val="005B7044"/>
    <w:rsid w:val="005B71D8"/>
    <w:rsid w:val="005B7246"/>
    <w:rsid w:val="005B72B3"/>
    <w:rsid w:val="005B7339"/>
    <w:rsid w:val="005B79F9"/>
    <w:rsid w:val="005B7EDD"/>
    <w:rsid w:val="005C0642"/>
    <w:rsid w:val="005C07A1"/>
    <w:rsid w:val="005C0FC8"/>
    <w:rsid w:val="005C104B"/>
    <w:rsid w:val="005C19B1"/>
    <w:rsid w:val="005C1EF6"/>
    <w:rsid w:val="005C23E4"/>
    <w:rsid w:val="005C246E"/>
    <w:rsid w:val="005C2571"/>
    <w:rsid w:val="005C2763"/>
    <w:rsid w:val="005C28E9"/>
    <w:rsid w:val="005C2AAF"/>
    <w:rsid w:val="005C2C1D"/>
    <w:rsid w:val="005C34FA"/>
    <w:rsid w:val="005C382F"/>
    <w:rsid w:val="005C3D75"/>
    <w:rsid w:val="005C4461"/>
    <w:rsid w:val="005C5186"/>
    <w:rsid w:val="005C5402"/>
    <w:rsid w:val="005C57E8"/>
    <w:rsid w:val="005C5D3A"/>
    <w:rsid w:val="005C5DEF"/>
    <w:rsid w:val="005C5ECE"/>
    <w:rsid w:val="005C5ED9"/>
    <w:rsid w:val="005C6825"/>
    <w:rsid w:val="005C6B73"/>
    <w:rsid w:val="005C6BE2"/>
    <w:rsid w:val="005C6CB5"/>
    <w:rsid w:val="005C7A7A"/>
    <w:rsid w:val="005D0397"/>
    <w:rsid w:val="005D0565"/>
    <w:rsid w:val="005D071D"/>
    <w:rsid w:val="005D09B8"/>
    <w:rsid w:val="005D0B1C"/>
    <w:rsid w:val="005D0C94"/>
    <w:rsid w:val="005D1075"/>
    <w:rsid w:val="005D1248"/>
    <w:rsid w:val="005D1255"/>
    <w:rsid w:val="005D12C4"/>
    <w:rsid w:val="005D141F"/>
    <w:rsid w:val="005D1494"/>
    <w:rsid w:val="005D2102"/>
    <w:rsid w:val="005D2885"/>
    <w:rsid w:val="005D3632"/>
    <w:rsid w:val="005D3750"/>
    <w:rsid w:val="005D395A"/>
    <w:rsid w:val="005D48A2"/>
    <w:rsid w:val="005D497A"/>
    <w:rsid w:val="005D4AA8"/>
    <w:rsid w:val="005D62B3"/>
    <w:rsid w:val="005D6CC9"/>
    <w:rsid w:val="005D6E0B"/>
    <w:rsid w:val="005D764B"/>
    <w:rsid w:val="005D773B"/>
    <w:rsid w:val="005E0160"/>
    <w:rsid w:val="005E03CB"/>
    <w:rsid w:val="005E0821"/>
    <w:rsid w:val="005E0A98"/>
    <w:rsid w:val="005E109D"/>
    <w:rsid w:val="005E16C9"/>
    <w:rsid w:val="005E1961"/>
    <w:rsid w:val="005E1BF2"/>
    <w:rsid w:val="005E21D8"/>
    <w:rsid w:val="005E2204"/>
    <w:rsid w:val="005E25C1"/>
    <w:rsid w:val="005E2661"/>
    <w:rsid w:val="005E3167"/>
    <w:rsid w:val="005E36CC"/>
    <w:rsid w:val="005E3CB4"/>
    <w:rsid w:val="005E3E05"/>
    <w:rsid w:val="005E3EFB"/>
    <w:rsid w:val="005E43AE"/>
    <w:rsid w:val="005E462C"/>
    <w:rsid w:val="005E4816"/>
    <w:rsid w:val="005E52F3"/>
    <w:rsid w:val="005E5351"/>
    <w:rsid w:val="005E542C"/>
    <w:rsid w:val="005E59CF"/>
    <w:rsid w:val="005E651B"/>
    <w:rsid w:val="005E6A00"/>
    <w:rsid w:val="005E6DD2"/>
    <w:rsid w:val="005E74A0"/>
    <w:rsid w:val="005E7D5F"/>
    <w:rsid w:val="005E7D9F"/>
    <w:rsid w:val="005E7E2C"/>
    <w:rsid w:val="005E7ECE"/>
    <w:rsid w:val="005E7FAB"/>
    <w:rsid w:val="005F0BB2"/>
    <w:rsid w:val="005F0C5A"/>
    <w:rsid w:val="005F0D01"/>
    <w:rsid w:val="005F106A"/>
    <w:rsid w:val="005F1763"/>
    <w:rsid w:val="005F1B40"/>
    <w:rsid w:val="005F1D55"/>
    <w:rsid w:val="005F1F06"/>
    <w:rsid w:val="005F2030"/>
    <w:rsid w:val="005F2104"/>
    <w:rsid w:val="005F2738"/>
    <w:rsid w:val="005F2CD9"/>
    <w:rsid w:val="005F2DD4"/>
    <w:rsid w:val="005F40BB"/>
    <w:rsid w:val="005F459A"/>
    <w:rsid w:val="005F4CC2"/>
    <w:rsid w:val="005F4FED"/>
    <w:rsid w:val="005F551C"/>
    <w:rsid w:val="005F5CE7"/>
    <w:rsid w:val="005F5E45"/>
    <w:rsid w:val="005F5F36"/>
    <w:rsid w:val="005F618D"/>
    <w:rsid w:val="005F6F53"/>
    <w:rsid w:val="005F70DA"/>
    <w:rsid w:val="005F73D0"/>
    <w:rsid w:val="005F7770"/>
    <w:rsid w:val="005F7C8F"/>
    <w:rsid w:val="0060043D"/>
    <w:rsid w:val="00600525"/>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E15"/>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C84"/>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8F2"/>
    <w:rsid w:val="00622B92"/>
    <w:rsid w:val="00622C1E"/>
    <w:rsid w:val="00622CC0"/>
    <w:rsid w:val="00622CD9"/>
    <w:rsid w:val="00622E33"/>
    <w:rsid w:val="00622FC5"/>
    <w:rsid w:val="0062371C"/>
    <w:rsid w:val="00623C20"/>
    <w:rsid w:val="0062434D"/>
    <w:rsid w:val="006243D6"/>
    <w:rsid w:val="00624A25"/>
    <w:rsid w:val="00624F44"/>
    <w:rsid w:val="00624FB0"/>
    <w:rsid w:val="006253C3"/>
    <w:rsid w:val="006254B4"/>
    <w:rsid w:val="006254FD"/>
    <w:rsid w:val="0062622B"/>
    <w:rsid w:val="006262CF"/>
    <w:rsid w:val="006266D4"/>
    <w:rsid w:val="006266E1"/>
    <w:rsid w:val="006266FA"/>
    <w:rsid w:val="00627067"/>
    <w:rsid w:val="00627557"/>
    <w:rsid w:val="006279CC"/>
    <w:rsid w:val="0063014D"/>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B06"/>
    <w:rsid w:val="00635C17"/>
    <w:rsid w:val="00635FEF"/>
    <w:rsid w:val="00636354"/>
    <w:rsid w:val="00636447"/>
    <w:rsid w:val="00636A17"/>
    <w:rsid w:val="00636F44"/>
    <w:rsid w:val="0063703B"/>
    <w:rsid w:val="0063777E"/>
    <w:rsid w:val="006378C4"/>
    <w:rsid w:val="00640E50"/>
    <w:rsid w:val="00640EC7"/>
    <w:rsid w:val="00641975"/>
    <w:rsid w:val="00641D28"/>
    <w:rsid w:val="00641FE4"/>
    <w:rsid w:val="006421A8"/>
    <w:rsid w:val="00642290"/>
    <w:rsid w:val="006423EC"/>
    <w:rsid w:val="00642B49"/>
    <w:rsid w:val="00642E73"/>
    <w:rsid w:val="00642F60"/>
    <w:rsid w:val="006430E4"/>
    <w:rsid w:val="006434C0"/>
    <w:rsid w:val="006434FB"/>
    <w:rsid w:val="00644027"/>
    <w:rsid w:val="00644260"/>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249"/>
    <w:rsid w:val="006545A2"/>
    <w:rsid w:val="0065474D"/>
    <w:rsid w:val="00654C98"/>
    <w:rsid w:val="00654F06"/>
    <w:rsid w:val="00655501"/>
    <w:rsid w:val="006556BA"/>
    <w:rsid w:val="00655A4B"/>
    <w:rsid w:val="00655BFD"/>
    <w:rsid w:val="00655E3E"/>
    <w:rsid w:val="00655F1F"/>
    <w:rsid w:val="00655F4D"/>
    <w:rsid w:val="00656718"/>
    <w:rsid w:val="00656BAC"/>
    <w:rsid w:val="0065791D"/>
    <w:rsid w:val="00657A05"/>
    <w:rsid w:val="00657CBD"/>
    <w:rsid w:val="00660173"/>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36B"/>
    <w:rsid w:val="00664914"/>
    <w:rsid w:val="00664BF0"/>
    <w:rsid w:val="00664C0B"/>
    <w:rsid w:val="00665335"/>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217"/>
    <w:rsid w:val="00672399"/>
    <w:rsid w:val="0067295F"/>
    <w:rsid w:val="00672BB1"/>
    <w:rsid w:val="00672D08"/>
    <w:rsid w:val="00673B0F"/>
    <w:rsid w:val="00673B43"/>
    <w:rsid w:val="00673F70"/>
    <w:rsid w:val="00674720"/>
    <w:rsid w:val="00674C30"/>
    <w:rsid w:val="00675203"/>
    <w:rsid w:val="006759E2"/>
    <w:rsid w:val="00675E8D"/>
    <w:rsid w:val="006760A1"/>
    <w:rsid w:val="00676A93"/>
    <w:rsid w:val="00676B02"/>
    <w:rsid w:val="006770D4"/>
    <w:rsid w:val="006773B8"/>
    <w:rsid w:val="006773E8"/>
    <w:rsid w:val="00677CFC"/>
    <w:rsid w:val="00677D3D"/>
    <w:rsid w:val="00677DB4"/>
    <w:rsid w:val="00677DE9"/>
    <w:rsid w:val="0068078B"/>
    <w:rsid w:val="00680CBA"/>
    <w:rsid w:val="006813EB"/>
    <w:rsid w:val="00681603"/>
    <w:rsid w:val="006817C4"/>
    <w:rsid w:val="006819A9"/>
    <w:rsid w:val="00681AB0"/>
    <w:rsid w:val="00681B66"/>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06E"/>
    <w:rsid w:val="00687233"/>
    <w:rsid w:val="006873BE"/>
    <w:rsid w:val="006876AA"/>
    <w:rsid w:val="006903C0"/>
    <w:rsid w:val="0069052A"/>
    <w:rsid w:val="006909B7"/>
    <w:rsid w:val="00690BA0"/>
    <w:rsid w:val="00690F9E"/>
    <w:rsid w:val="0069104D"/>
    <w:rsid w:val="00691664"/>
    <w:rsid w:val="0069186E"/>
    <w:rsid w:val="00691BD2"/>
    <w:rsid w:val="0069210E"/>
    <w:rsid w:val="00692502"/>
    <w:rsid w:val="00692877"/>
    <w:rsid w:val="006930DF"/>
    <w:rsid w:val="00693285"/>
    <w:rsid w:val="006934CF"/>
    <w:rsid w:val="00693963"/>
    <w:rsid w:val="00693ACB"/>
    <w:rsid w:val="00693B7A"/>
    <w:rsid w:val="00693C50"/>
    <w:rsid w:val="006945EA"/>
    <w:rsid w:val="006947BD"/>
    <w:rsid w:val="006947C5"/>
    <w:rsid w:val="006947E2"/>
    <w:rsid w:val="00694A77"/>
    <w:rsid w:val="00694D4F"/>
    <w:rsid w:val="00694EFB"/>
    <w:rsid w:val="0069540B"/>
    <w:rsid w:val="006955CD"/>
    <w:rsid w:val="00696530"/>
    <w:rsid w:val="006967A1"/>
    <w:rsid w:val="00696AA6"/>
    <w:rsid w:val="0069749C"/>
    <w:rsid w:val="006979E4"/>
    <w:rsid w:val="00697AB9"/>
    <w:rsid w:val="00697EA6"/>
    <w:rsid w:val="006A0425"/>
    <w:rsid w:val="006A0FAB"/>
    <w:rsid w:val="006A1272"/>
    <w:rsid w:val="006A14B6"/>
    <w:rsid w:val="006A1A20"/>
    <w:rsid w:val="006A1D0F"/>
    <w:rsid w:val="006A2763"/>
    <w:rsid w:val="006A2DEE"/>
    <w:rsid w:val="006A3398"/>
    <w:rsid w:val="006A396B"/>
    <w:rsid w:val="006A3A4C"/>
    <w:rsid w:val="006A3A96"/>
    <w:rsid w:val="006A3ADA"/>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C76A3"/>
    <w:rsid w:val="006D0A00"/>
    <w:rsid w:val="006D0A6F"/>
    <w:rsid w:val="006D0E5A"/>
    <w:rsid w:val="006D0EC4"/>
    <w:rsid w:val="006D10E8"/>
    <w:rsid w:val="006D119C"/>
    <w:rsid w:val="006D2216"/>
    <w:rsid w:val="006D27E6"/>
    <w:rsid w:val="006D2A33"/>
    <w:rsid w:val="006D2EB2"/>
    <w:rsid w:val="006D3267"/>
    <w:rsid w:val="006D34C3"/>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098"/>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8DB"/>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4A3"/>
    <w:rsid w:val="006F4752"/>
    <w:rsid w:val="006F4DE0"/>
    <w:rsid w:val="006F4FC1"/>
    <w:rsid w:val="006F536D"/>
    <w:rsid w:val="006F5405"/>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1FC4"/>
    <w:rsid w:val="007023F5"/>
    <w:rsid w:val="00702B73"/>
    <w:rsid w:val="00702D28"/>
    <w:rsid w:val="00703877"/>
    <w:rsid w:val="00703986"/>
    <w:rsid w:val="00703AF1"/>
    <w:rsid w:val="00703BC5"/>
    <w:rsid w:val="00704255"/>
    <w:rsid w:val="00704863"/>
    <w:rsid w:val="00704C93"/>
    <w:rsid w:val="00704D0F"/>
    <w:rsid w:val="00705333"/>
    <w:rsid w:val="00705340"/>
    <w:rsid w:val="00705752"/>
    <w:rsid w:val="00706347"/>
    <w:rsid w:val="0070663E"/>
    <w:rsid w:val="00706747"/>
    <w:rsid w:val="00706F9F"/>
    <w:rsid w:val="007070EE"/>
    <w:rsid w:val="00707246"/>
    <w:rsid w:val="00707264"/>
    <w:rsid w:val="00707373"/>
    <w:rsid w:val="00707B50"/>
    <w:rsid w:val="0071000C"/>
    <w:rsid w:val="0071056B"/>
    <w:rsid w:val="0071108E"/>
    <w:rsid w:val="007112FA"/>
    <w:rsid w:val="007114A6"/>
    <w:rsid w:val="0071172A"/>
    <w:rsid w:val="0071198A"/>
    <w:rsid w:val="00711F73"/>
    <w:rsid w:val="007120C9"/>
    <w:rsid w:val="0071253A"/>
    <w:rsid w:val="0071329F"/>
    <w:rsid w:val="00713B45"/>
    <w:rsid w:val="00713B8A"/>
    <w:rsid w:val="00714FD3"/>
    <w:rsid w:val="0071530E"/>
    <w:rsid w:val="00715952"/>
    <w:rsid w:val="00715EE8"/>
    <w:rsid w:val="00716513"/>
    <w:rsid w:val="00716791"/>
    <w:rsid w:val="00716795"/>
    <w:rsid w:val="007169A1"/>
    <w:rsid w:val="00716CA0"/>
    <w:rsid w:val="00716CA3"/>
    <w:rsid w:val="007172B7"/>
    <w:rsid w:val="007178CC"/>
    <w:rsid w:val="00717B97"/>
    <w:rsid w:val="00720154"/>
    <w:rsid w:val="00720215"/>
    <w:rsid w:val="007202E0"/>
    <w:rsid w:val="007209C2"/>
    <w:rsid w:val="00720A9D"/>
    <w:rsid w:val="00720CF3"/>
    <w:rsid w:val="00720D32"/>
    <w:rsid w:val="00720D3D"/>
    <w:rsid w:val="007219AA"/>
    <w:rsid w:val="007219FD"/>
    <w:rsid w:val="00721A9C"/>
    <w:rsid w:val="0072212E"/>
    <w:rsid w:val="007221FA"/>
    <w:rsid w:val="0072239F"/>
    <w:rsid w:val="0072260B"/>
    <w:rsid w:val="00722A0A"/>
    <w:rsid w:val="00722E50"/>
    <w:rsid w:val="007230EC"/>
    <w:rsid w:val="0072314D"/>
    <w:rsid w:val="00723379"/>
    <w:rsid w:val="007239D7"/>
    <w:rsid w:val="00723A02"/>
    <w:rsid w:val="00723CAA"/>
    <w:rsid w:val="007244C5"/>
    <w:rsid w:val="00724536"/>
    <w:rsid w:val="00724CB1"/>
    <w:rsid w:val="007253F3"/>
    <w:rsid w:val="00725BC7"/>
    <w:rsid w:val="007261D2"/>
    <w:rsid w:val="00726A4B"/>
    <w:rsid w:val="00726B50"/>
    <w:rsid w:val="00726E5A"/>
    <w:rsid w:val="00727294"/>
    <w:rsid w:val="00727346"/>
    <w:rsid w:val="0072748C"/>
    <w:rsid w:val="0072771D"/>
    <w:rsid w:val="00727BF4"/>
    <w:rsid w:val="00727D59"/>
    <w:rsid w:val="00730640"/>
    <w:rsid w:val="007312FD"/>
    <w:rsid w:val="0073164D"/>
    <w:rsid w:val="00731798"/>
    <w:rsid w:val="00731D24"/>
    <w:rsid w:val="007322F9"/>
    <w:rsid w:val="00732B3E"/>
    <w:rsid w:val="00732B4D"/>
    <w:rsid w:val="0073302E"/>
    <w:rsid w:val="007332A4"/>
    <w:rsid w:val="007334AC"/>
    <w:rsid w:val="00733737"/>
    <w:rsid w:val="00733881"/>
    <w:rsid w:val="00733AA2"/>
    <w:rsid w:val="00733B4D"/>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0FB"/>
    <w:rsid w:val="007402EF"/>
    <w:rsid w:val="007408FA"/>
    <w:rsid w:val="007408FC"/>
    <w:rsid w:val="0074145A"/>
    <w:rsid w:val="00741475"/>
    <w:rsid w:val="007418C9"/>
    <w:rsid w:val="0074192A"/>
    <w:rsid w:val="00741B02"/>
    <w:rsid w:val="00741FE3"/>
    <w:rsid w:val="007420BB"/>
    <w:rsid w:val="0074211D"/>
    <w:rsid w:val="007423AB"/>
    <w:rsid w:val="00742476"/>
    <w:rsid w:val="0074286B"/>
    <w:rsid w:val="00742974"/>
    <w:rsid w:val="00742E83"/>
    <w:rsid w:val="00743731"/>
    <w:rsid w:val="00743779"/>
    <w:rsid w:val="00743C5A"/>
    <w:rsid w:val="00743E88"/>
    <w:rsid w:val="007444C1"/>
    <w:rsid w:val="0074479B"/>
    <w:rsid w:val="00744CCB"/>
    <w:rsid w:val="0074545B"/>
    <w:rsid w:val="00745495"/>
    <w:rsid w:val="00745643"/>
    <w:rsid w:val="007458C6"/>
    <w:rsid w:val="007459A9"/>
    <w:rsid w:val="00745DFB"/>
    <w:rsid w:val="00746166"/>
    <w:rsid w:val="00746362"/>
    <w:rsid w:val="00746592"/>
    <w:rsid w:val="007470BB"/>
    <w:rsid w:val="007474E3"/>
    <w:rsid w:val="007477CB"/>
    <w:rsid w:val="007504F3"/>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365"/>
    <w:rsid w:val="00754BEB"/>
    <w:rsid w:val="00754D6D"/>
    <w:rsid w:val="00754F62"/>
    <w:rsid w:val="007554D1"/>
    <w:rsid w:val="00755955"/>
    <w:rsid w:val="00755B35"/>
    <w:rsid w:val="00755CC8"/>
    <w:rsid w:val="00755F55"/>
    <w:rsid w:val="00756497"/>
    <w:rsid w:val="00756552"/>
    <w:rsid w:val="00756819"/>
    <w:rsid w:val="00756964"/>
    <w:rsid w:val="00756FFA"/>
    <w:rsid w:val="007579AE"/>
    <w:rsid w:val="007579E2"/>
    <w:rsid w:val="00760491"/>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049"/>
    <w:rsid w:val="0077067E"/>
    <w:rsid w:val="00770D11"/>
    <w:rsid w:val="007712BF"/>
    <w:rsid w:val="0077170E"/>
    <w:rsid w:val="0077186C"/>
    <w:rsid w:val="00771F80"/>
    <w:rsid w:val="0077215A"/>
    <w:rsid w:val="0077220B"/>
    <w:rsid w:val="00772910"/>
    <w:rsid w:val="00772A08"/>
    <w:rsid w:val="00772AB6"/>
    <w:rsid w:val="00772BA3"/>
    <w:rsid w:val="00772C6B"/>
    <w:rsid w:val="00773376"/>
    <w:rsid w:val="0077392D"/>
    <w:rsid w:val="00773C98"/>
    <w:rsid w:val="00773E3E"/>
    <w:rsid w:val="00774EEB"/>
    <w:rsid w:val="007753D6"/>
    <w:rsid w:val="007755A5"/>
    <w:rsid w:val="0077571D"/>
    <w:rsid w:val="007759C3"/>
    <w:rsid w:val="007763B8"/>
    <w:rsid w:val="0077641A"/>
    <w:rsid w:val="00776564"/>
    <w:rsid w:val="00776785"/>
    <w:rsid w:val="00776A64"/>
    <w:rsid w:val="00776ADF"/>
    <w:rsid w:val="00776C58"/>
    <w:rsid w:val="00777036"/>
    <w:rsid w:val="00777103"/>
    <w:rsid w:val="0077710D"/>
    <w:rsid w:val="007778FA"/>
    <w:rsid w:val="00777DA8"/>
    <w:rsid w:val="00777FE0"/>
    <w:rsid w:val="00780234"/>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A0"/>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11"/>
    <w:rsid w:val="0079245C"/>
    <w:rsid w:val="00792757"/>
    <w:rsid w:val="0079279B"/>
    <w:rsid w:val="00792A52"/>
    <w:rsid w:val="00792BEF"/>
    <w:rsid w:val="00792E00"/>
    <w:rsid w:val="00793018"/>
    <w:rsid w:val="00793107"/>
    <w:rsid w:val="007933F8"/>
    <w:rsid w:val="00793602"/>
    <w:rsid w:val="007939F0"/>
    <w:rsid w:val="00793F34"/>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9BE"/>
    <w:rsid w:val="00797BC5"/>
    <w:rsid w:val="00797C88"/>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93D"/>
    <w:rsid w:val="007A4A0B"/>
    <w:rsid w:val="007A4B65"/>
    <w:rsid w:val="007A4BA3"/>
    <w:rsid w:val="007A4C6F"/>
    <w:rsid w:val="007A4DE7"/>
    <w:rsid w:val="007A4E1C"/>
    <w:rsid w:val="007A5407"/>
    <w:rsid w:val="007A5CB8"/>
    <w:rsid w:val="007A606A"/>
    <w:rsid w:val="007A63BF"/>
    <w:rsid w:val="007A6488"/>
    <w:rsid w:val="007A68BD"/>
    <w:rsid w:val="007A71E7"/>
    <w:rsid w:val="007A766B"/>
    <w:rsid w:val="007A7A5E"/>
    <w:rsid w:val="007A7DED"/>
    <w:rsid w:val="007A7DF2"/>
    <w:rsid w:val="007B000E"/>
    <w:rsid w:val="007B00D1"/>
    <w:rsid w:val="007B053C"/>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1DE3"/>
    <w:rsid w:val="007C2272"/>
    <w:rsid w:val="007C22CA"/>
    <w:rsid w:val="007C263F"/>
    <w:rsid w:val="007C2698"/>
    <w:rsid w:val="007C27BC"/>
    <w:rsid w:val="007C2A32"/>
    <w:rsid w:val="007C2A69"/>
    <w:rsid w:val="007C2CCA"/>
    <w:rsid w:val="007C2F76"/>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958"/>
    <w:rsid w:val="007C6706"/>
    <w:rsid w:val="007C6777"/>
    <w:rsid w:val="007C6AA2"/>
    <w:rsid w:val="007C6EB3"/>
    <w:rsid w:val="007C6ECA"/>
    <w:rsid w:val="007C78EC"/>
    <w:rsid w:val="007C7BB4"/>
    <w:rsid w:val="007C7BDE"/>
    <w:rsid w:val="007C7E1E"/>
    <w:rsid w:val="007D00DF"/>
    <w:rsid w:val="007D02A3"/>
    <w:rsid w:val="007D0435"/>
    <w:rsid w:val="007D0603"/>
    <w:rsid w:val="007D082B"/>
    <w:rsid w:val="007D0C23"/>
    <w:rsid w:val="007D145F"/>
    <w:rsid w:val="007D1854"/>
    <w:rsid w:val="007D1C4B"/>
    <w:rsid w:val="007D1C7D"/>
    <w:rsid w:val="007D1D38"/>
    <w:rsid w:val="007D1D3B"/>
    <w:rsid w:val="007D2187"/>
    <w:rsid w:val="007D229D"/>
    <w:rsid w:val="007D25BC"/>
    <w:rsid w:val="007D29CE"/>
    <w:rsid w:val="007D2F8D"/>
    <w:rsid w:val="007D45FF"/>
    <w:rsid w:val="007D4AB6"/>
    <w:rsid w:val="007D4B22"/>
    <w:rsid w:val="007D4B73"/>
    <w:rsid w:val="007D4E91"/>
    <w:rsid w:val="007D50FD"/>
    <w:rsid w:val="007D5363"/>
    <w:rsid w:val="007D5449"/>
    <w:rsid w:val="007D5534"/>
    <w:rsid w:val="007D5758"/>
    <w:rsid w:val="007D57DF"/>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4CE"/>
    <w:rsid w:val="007E679C"/>
    <w:rsid w:val="007E6818"/>
    <w:rsid w:val="007E6819"/>
    <w:rsid w:val="007E6F77"/>
    <w:rsid w:val="007E743B"/>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70B"/>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5D3"/>
    <w:rsid w:val="00806AB6"/>
    <w:rsid w:val="00807076"/>
    <w:rsid w:val="0080709E"/>
    <w:rsid w:val="0080759B"/>
    <w:rsid w:val="0080764C"/>
    <w:rsid w:val="00807662"/>
    <w:rsid w:val="00807809"/>
    <w:rsid w:val="00807858"/>
    <w:rsid w:val="008078C4"/>
    <w:rsid w:val="00807AA5"/>
    <w:rsid w:val="00807B86"/>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89B"/>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061"/>
    <w:rsid w:val="00820451"/>
    <w:rsid w:val="008207F6"/>
    <w:rsid w:val="00820CF6"/>
    <w:rsid w:val="00820F1C"/>
    <w:rsid w:val="00821262"/>
    <w:rsid w:val="008212DD"/>
    <w:rsid w:val="00821EEC"/>
    <w:rsid w:val="008226F0"/>
    <w:rsid w:val="008227BC"/>
    <w:rsid w:val="0082295E"/>
    <w:rsid w:val="00822AEC"/>
    <w:rsid w:val="00822AED"/>
    <w:rsid w:val="00822EB8"/>
    <w:rsid w:val="008230D6"/>
    <w:rsid w:val="00823238"/>
    <w:rsid w:val="00823550"/>
    <w:rsid w:val="008236C5"/>
    <w:rsid w:val="00823F98"/>
    <w:rsid w:val="00824171"/>
    <w:rsid w:val="0082438E"/>
    <w:rsid w:val="00824E4F"/>
    <w:rsid w:val="00824EDE"/>
    <w:rsid w:val="0082545D"/>
    <w:rsid w:val="00825489"/>
    <w:rsid w:val="00825C51"/>
    <w:rsid w:val="00825CA2"/>
    <w:rsid w:val="00825D71"/>
    <w:rsid w:val="00825DF1"/>
    <w:rsid w:val="0082647E"/>
    <w:rsid w:val="0082677C"/>
    <w:rsid w:val="00826FF7"/>
    <w:rsid w:val="008273E7"/>
    <w:rsid w:val="00827600"/>
    <w:rsid w:val="00827625"/>
    <w:rsid w:val="008276EA"/>
    <w:rsid w:val="00827AF3"/>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9EC"/>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85E"/>
    <w:rsid w:val="00840D81"/>
    <w:rsid w:val="00840DFB"/>
    <w:rsid w:val="00840EEC"/>
    <w:rsid w:val="008411FB"/>
    <w:rsid w:val="00841202"/>
    <w:rsid w:val="00841303"/>
    <w:rsid w:val="00841F95"/>
    <w:rsid w:val="00842269"/>
    <w:rsid w:val="008423CE"/>
    <w:rsid w:val="0084291E"/>
    <w:rsid w:val="00842BC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2D1D"/>
    <w:rsid w:val="00853053"/>
    <w:rsid w:val="0085362D"/>
    <w:rsid w:val="008536DA"/>
    <w:rsid w:val="008538DB"/>
    <w:rsid w:val="00853987"/>
    <w:rsid w:val="00853B92"/>
    <w:rsid w:val="00853FE8"/>
    <w:rsid w:val="00854393"/>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513"/>
    <w:rsid w:val="00861AF5"/>
    <w:rsid w:val="0086233C"/>
    <w:rsid w:val="0086279C"/>
    <w:rsid w:val="008637EB"/>
    <w:rsid w:val="00863896"/>
    <w:rsid w:val="008638D3"/>
    <w:rsid w:val="00863AA4"/>
    <w:rsid w:val="00863B8B"/>
    <w:rsid w:val="008641E8"/>
    <w:rsid w:val="0086429F"/>
    <w:rsid w:val="00864302"/>
    <w:rsid w:val="00864309"/>
    <w:rsid w:val="0086451D"/>
    <w:rsid w:val="0086483B"/>
    <w:rsid w:val="00864975"/>
    <w:rsid w:val="00864C87"/>
    <w:rsid w:val="00864DAF"/>
    <w:rsid w:val="00864E4E"/>
    <w:rsid w:val="00865097"/>
    <w:rsid w:val="008652B7"/>
    <w:rsid w:val="00865535"/>
    <w:rsid w:val="00865EBE"/>
    <w:rsid w:val="00865EE9"/>
    <w:rsid w:val="0086636C"/>
    <w:rsid w:val="00866511"/>
    <w:rsid w:val="008666A0"/>
    <w:rsid w:val="008668ED"/>
    <w:rsid w:val="00866B22"/>
    <w:rsid w:val="00867115"/>
    <w:rsid w:val="008671AA"/>
    <w:rsid w:val="00867573"/>
    <w:rsid w:val="00867831"/>
    <w:rsid w:val="00867877"/>
    <w:rsid w:val="008678D0"/>
    <w:rsid w:val="00867C64"/>
    <w:rsid w:val="008704DF"/>
    <w:rsid w:val="00870765"/>
    <w:rsid w:val="00870F09"/>
    <w:rsid w:val="00870F12"/>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406"/>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5B0"/>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77E"/>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D8B"/>
    <w:rsid w:val="008B1F69"/>
    <w:rsid w:val="008B1FC0"/>
    <w:rsid w:val="008B1FE2"/>
    <w:rsid w:val="008B2035"/>
    <w:rsid w:val="008B2488"/>
    <w:rsid w:val="008B2DAF"/>
    <w:rsid w:val="008B3EB8"/>
    <w:rsid w:val="008B3ED0"/>
    <w:rsid w:val="008B43D4"/>
    <w:rsid w:val="008B4600"/>
    <w:rsid w:val="008B4D0A"/>
    <w:rsid w:val="008B4D8B"/>
    <w:rsid w:val="008B4FF4"/>
    <w:rsid w:val="008B5226"/>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0E7D"/>
    <w:rsid w:val="008C17E1"/>
    <w:rsid w:val="008C18B2"/>
    <w:rsid w:val="008C20C8"/>
    <w:rsid w:val="008C27BC"/>
    <w:rsid w:val="008C2B05"/>
    <w:rsid w:val="008C2B8E"/>
    <w:rsid w:val="008C2D6D"/>
    <w:rsid w:val="008C2E48"/>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86A"/>
    <w:rsid w:val="008C6BC4"/>
    <w:rsid w:val="008C6D4B"/>
    <w:rsid w:val="008C7B4F"/>
    <w:rsid w:val="008C7EC0"/>
    <w:rsid w:val="008D0359"/>
    <w:rsid w:val="008D0497"/>
    <w:rsid w:val="008D0548"/>
    <w:rsid w:val="008D0562"/>
    <w:rsid w:val="008D07B8"/>
    <w:rsid w:val="008D0A50"/>
    <w:rsid w:val="008D1098"/>
    <w:rsid w:val="008D165F"/>
    <w:rsid w:val="008D19A7"/>
    <w:rsid w:val="008D1C99"/>
    <w:rsid w:val="008D2349"/>
    <w:rsid w:val="008D23F8"/>
    <w:rsid w:val="008D26CC"/>
    <w:rsid w:val="008D30FD"/>
    <w:rsid w:val="008D3196"/>
    <w:rsid w:val="008D3387"/>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12D"/>
    <w:rsid w:val="008E46FA"/>
    <w:rsid w:val="008E4F41"/>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2B3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90A"/>
    <w:rsid w:val="00904F14"/>
    <w:rsid w:val="00905031"/>
    <w:rsid w:val="009052C0"/>
    <w:rsid w:val="00905442"/>
    <w:rsid w:val="00905655"/>
    <w:rsid w:val="0090567B"/>
    <w:rsid w:val="00905730"/>
    <w:rsid w:val="00905BEE"/>
    <w:rsid w:val="0090692F"/>
    <w:rsid w:val="00906C3D"/>
    <w:rsid w:val="009071DE"/>
    <w:rsid w:val="00907749"/>
    <w:rsid w:val="00907A52"/>
    <w:rsid w:val="00910716"/>
    <w:rsid w:val="00910751"/>
    <w:rsid w:val="00910990"/>
    <w:rsid w:val="0091100C"/>
    <w:rsid w:val="009113A1"/>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74E"/>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D3E"/>
    <w:rsid w:val="00927A7F"/>
    <w:rsid w:val="00927C36"/>
    <w:rsid w:val="00930297"/>
    <w:rsid w:val="009304ED"/>
    <w:rsid w:val="0093064D"/>
    <w:rsid w:val="00930CD3"/>
    <w:rsid w:val="0093122B"/>
    <w:rsid w:val="0093183F"/>
    <w:rsid w:val="00931850"/>
    <w:rsid w:val="0093220A"/>
    <w:rsid w:val="00932326"/>
    <w:rsid w:val="0093234A"/>
    <w:rsid w:val="009329EE"/>
    <w:rsid w:val="00932A18"/>
    <w:rsid w:val="00932B0C"/>
    <w:rsid w:val="00932DED"/>
    <w:rsid w:val="009331EA"/>
    <w:rsid w:val="009336CF"/>
    <w:rsid w:val="00933732"/>
    <w:rsid w:val="0093375F"/>
    <w:rsid w:val="009337C6"/>
    <w:rsid w:val="00933BEE"/>
    <w:rsid w:val="00933FEF"/>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34"/>
    <w:rsid w:val="009536CB"/>
    <w:rsid w:val="00953E72"/>
    <w:rsid w:val="00953F59"/>
    <w:rsid w:val="00954751"/>
    <w:rsid w:val="00954784"/>
    <w:rsid w:val="009549AA"/>
    <w:rsid w:val="00954AD6"/>
    <w:rsid w:val="00954CD6"/>
    <w:rsid w:val="00954D1C"/>
    <w:rsid w:val="00954E80"/>
    <w:rsid w:val="00954ED4"/>
    <w:rsid w:val="009557CE"/>
    <w:rsid w:val="0095591B"/>
    <w:rsid w:val="00955B2B"/>
    <w:rsid w:val="00955DFD"/>
    <w:rsid w:val="0095655D"/>
    <w:rsid w:val="0095665F"/>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B73"/>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100A"/>
    <w:rsid w:val="00971B75"/>
    <w:rsid w:val="0097219F"/>
    <w:rsid w:val="00972956"/>
    <w:rsid w:val="00972B1E"/>
    <w:rsid w:val="00972B93"/>
    <w:rsid w:val="00972C5B"/>
    <w:rsid w:val="00972F49"/>
    <w:rsid w:val="00972F70"/>
    <w:rsid w:val="00973700"/>
    <w:rsid w:val="00973960"/>
    <w:rsid w:val="00973C50"/>
    <w:rsid w:val="0097539B"/>
    <w:rsid w:val="00975C91"/>
    <w:rsid w:val="00975D72"/>
    <w:rsid w:val="00975ED3"/>
    <w:rsid w:val="00976B89"/>
    <w:rsid w:val="00977318"/>
    <w:rsid w:val="0097757C"/>
    <w:rsid w:val="00980022"/>
    <w:rsid w:val="00980368"/>
    <w:rsid w:val="0098053B"/>
    <w:rsid w:val="009807C6"/>
    <w:rsid w:val="00980ACA"/>
    <w:rsid w:val="00980F14"/>
    <w:rsid w:val="00980F35"/>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0DE0"/>
    <w:rsid w:val="00991123"/>
    <w:rsid w:val="0099117B"/>
    <w:rsid w:val="00991550"/>
    <w:rsid w:val="0099181B"/>
    <w:rsid w:val="009929CC"/>
    <w:rsid w:val="00993756"/>
    <w:rsid w:val="00993ACA"/>
    <w:rsid w:val="00993DAE"/>
    <w:rsid w:val="009942BA"/>
    <w:rsid w:val="0099462D"/>
    <w:rsid w:val="00994EAF"/>
    <w:rsid w:val="00995139"/>
    <w:rsid w:val="009953FE"/>
    <w:rsid w:val="009959E3"/>
    <w:rsid w:val="0099603B"/>
    <w:rsid w:val="00996446"/>
    <w:rsid w:val="0099677A"/>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7A4"/>
    <w:rsid w:val="009A4CE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43C"/>
    <w:rsid w:val="009B5711"/>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C36"/>
    <w:rsid w:val="009C1DA9"/>
    <w:rsid w:val="009C1E7C"/>
    <w:rsid w:val="009C1FBF"/>
    <w:rsid w:val="009C1FD9"/>
    <w:rsid w:val="009C21E0"/>
    <w:rsid w:val="009C23FF"/>
    <w:rsid w:val="009C256D"/>
    <w:rsid w:val="009C30E1"/>
    <w:rsid w:val="009C3555"/>
    <w:rsid w:val="009C3562"/>
    <w:rsid w:val="009C379A"/>
    <w:rsid w:val="009C37C7"/>
    <w:rsid w:val="009C38A5"/>
    <w:rsid w:val="009C3936"/>
    <w:rsid w:val="009C3B97"/>
    <w:rsid w:val="009C473C"/>
    <w:rsid w:val="009C4F42"/>
    <w:rsid w:val="009C51DE"/>
    <w:rsid w:val="009C5224"/>
    <w:rsid w:val="009C5419"/>
    <w:rsid w:val="009C5BEB"/>
    <w:rsid w:val="009C5E27"/>
    <w:rsid w:val="009C603F"/>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D7DA0"/>
    <w:rsid w:val="009E0728"/>
    <w:rsid w:val="009E0B37"/>
    <w:rsid w:val="009E0BF0"/>
    <w:rsid w:val="009E0C93"/>
    <w:rsid w:val="009E0F8F"/>
    <w:rsid w:val="009E1066"/>
    <w:rsid w:val="009E11F4"/>
    <w:rsid w:val="009E13E5"/>
    <w:rsid w:val="009E1853"/>
    <w:rsid w:val="009E1B58"/>
    <w:rsid w:val="009E1CCF"/>
    <w:rsid w:val="009E1EAC"/>
    <w:rsid w:val="009E2F3B"/>
    <w:rsid w:val="009E3169"/>
    <w:rsid w:val="009E3528"/>
    <w:rsid w:val="009E35D4"/>
    <w:rsid w:val="009E3942"/>
    <w:rsid w:val="009E3B07"/>
    <w:rsid w:val="009E3BBC"/>
    <w:rsid w:val="009E3C3B"/>
    <w:rsid w:val="009E3FD3"/>
    <w:rsid w:val="009E4848"/>
    <w:rsid w:val="009E4D3F"/>
    <w:rsid w:val="009E4F96"/>
    <w:rsid w:val="009E520E"/>
    <w:rsid w:val="009E54A0"/>
    <w:rsid w:val="009E5513"/>
    <w:rsid w:val="009E5734"/>
    <w:rsid w:val="009E5A1A"/>
    <w:rsid w:val="009E5D41"/>
    <w:rsid w:val="009E6606"/>
    <w:rsid w:val="009E681A"/>
    <w:rsid w:val="009E6F7C"/>
    <w:rsid w:val="009E765C"/>
    <w:rsid w:val="009E76AC"/>
    <w:rsid w:val="009E775C"/>
    <w:rsid w:val="009E77D2"/>
    <w:rsid w:val="009F0676"/>
    <w:rsid w:val="009F08E5"/>
    <w:rsid w:val="009F0F39"/>
    <w:rsid w:val="009F12E1"/>
    <w:rsid w:val="009F1401"/>
    <w:rsid w:val="009F1416"/>
    <w:rsid w:val="009F18F5"/>
    <w:rsid w:val="009F1986"/>
    <w:rsid w:val="009F20AA"/>
    <w:rsid w:val="009F24FC"/>
    <w:rsid w:val="009F26D5"/>
    <w:rsid w:val="009F26F4"/>
    <w:rsid w:val="009F28C7"/>
    <w:rsid w:val="009F2912"/>
    <w:rsid w:val="009F2BA4"/>
    <w:rsid w:val="009F2D9D"/>
    <w:rsid w:val="009F30F1"/>
    <w:rsid w:val="009F3538"/>
    <w:rsid w:val="009F3846"/>
    <w:rsid w:val="009F3EBC"/>
    <w:rsid w:val="009F40DE"/>
    <w:rsid w:val="009F4174"/>
    <w:rsid w:val="009F42FF"/>
    <w:rsid w:val="009F4633"/>
    <w:rsid w:val="009F4EA8"/>
    <w:rsid w:val="009F513F"/>
    <w:rsid w:val="009F5AD9"/>
    <w:rsid w:val="009F5CF0"/>
    <w:rsid w:val="009F5E97"/>
    <w:rsid w:val="009F61A9"/>
    <w:rsid w:val="009F6548"/>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278"/>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A93"/>
    <w:rsid w:val="00A11C70"/>
    <w:rsid w:val="00A11F87"/>
    <w:rsid w:val="00A122C9"/>
    <w:rsid w:val="00A124A0"/>
    <w:rsid w:val="00A128AF"/>
    <w:rsid w:val="00A12996"/>
    <w:rsid w:val="00A12A98"/>
    <w:rsid w:val="00A12CE5"/>
    <w:rsid w:val="00A1340F"/>
    <w:rsid w:val="00A139AC"/>
    <w:rsid w:val="00A13CE0"/>
    <w:rsid w:val="00A1416B"/>
    <w:rsid w:val="00A1431F"/>
    <w:rsid w:val="00A14B4E"/>
    <w:rsid w:val="00A14C73"/>
    <w:rsid w:val="00A15676"/>
    <w:rsid w:val="00A159CE"/>
    <w:rsid w:val="00A16110"/>
    <w:rsid w:val="00A16714"/>
    <w:rsid w:val="00A16AB7"/>
    <w:rsid w:val="00A16B92"/>
    <w:rsid w:val="00A16D49"/>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421"/>
    <w:rsid w:val="00A25844"/>
    <w:rsid w:val="00A25A01"/>
    <w:rsid w:val="00A25B4B"/>
    <w:rsid w:val="00A25F79"/>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CD8"/>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504"/>
    <w:rsid w:val="00A40216"/>
    <w:rsid w:val="00A40257"/>
    <w:rsid w:val="00A4067F"/>
    <w:rsid w:val="00A40952"/>
    <w:rsid w:val="00A4098A"/>
    <w:rsid w:val="00A40ADC"/>
    <w:rsid w:val="00A40BE2"/>
    <w:rsid w:val="00A40CF6"/>
    <w:rsid w:val="00A40E37"/>
    <w:rsid w:val="00A41907"/>
    <w:rsid w:val="00A41996"/>
    <w:rsid w:val="00A41AE6"/>
    <w:rsid w:val="00A41C3C"/>
    <w:rsid w:val="00A427AF"/>
    <w:rsid w:val="00A42B8E"/>
    <w:rsid w:val="00A42DF0"/>
    <w:rsid w:val="00A43557"/>
    <w:rsid w:val="00A4361D"/>
    <w:rsid w:val="00A436C4"/>
    <w:rsid w:val="00A4399E"/>
    <w:rsid w:val="00A43AC9"/>
    <w:rsid w:val="00A44135"/>
    <w:rsid w:val="00A444AD"/>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8BD"/>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1C6"/>
    <w:rsid w:val="00A60355"/>
    <w:rsid w:val="00A6046E"/>
    <w:rsid w:val="00A60ADB"/>
    <w:rsid w:val="00A60CB7"/>
    <w:rsid w:val="00A612A3"/>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CF0"/>
    <w:rsid w:val="00A67E3F"/>
    <w:rsid w:val="00A70ECB"/>
    <w:rsid w:val="00A70F74"/>
    <w:rsid w:val="00A712F7"/>
    <w:rsid w:val="00A71437"/>
    <w:rsid w:val="00A7235A"/>
    <w:rsid w:val="00A72531"/>
    <w:rsid w:val="00A7303D"/>
    <w:rsid w:val="00A73291"/>
    <w:rsid w:val="00A7334C"/>
    <w:rsid w:val="00A73467"/>
    <w:rsid w:val="00A73809"/>
    <w:rsid w:val="00A73A28"/>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A4B"/>
    <w:rsid w:val="00A80B1C"/>
    <w:rsid w:val="00A80E34"/>
    <w:rsid w:val="00A817F3"/>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3C7"/>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87"/>
    <w:rsid w:val="00AA43E8"/>
    <w:rsid w:val="00AA44B1"/>
    <w:rsid w:val="00AA4A49"/>
    <w:rsid w:val="00AA4BE4"/>
    <w:rsid w:val="00AA53FA"/>
    <w:rsid w:val="00AA58B9"/>
    <w:rsid w:val="00AA63C9"/>
    <w:rsid w:val="00AA68B3"/>
    <w:rsid w:val="00AA6991"/>
    <w:rsid w:val="00AA6C49"/>
    <w:rsid w:val="00AA6C65"/>
    <w:rsid w:val="00AA741E"/>
    <w:rsid w:val="00AA7C65"/>
    <w:rsid w:val="00AB14B9"/>
    <w:rsid w:val="00AB225D"/>
    <w:rsid w:val="00AB2526"/>
    <w:rsid w:val="00AB2532"/>
    <w:rsid w:val="00AB275F"/>
    <w:rsid w:val="00AB2797"/>
    <w:rsid w:val="00AB27EA"/>
    <w:rsid w:val="00AB2EB2"/>
    <w:rsid w:val="00AB325D"/>
    <w:rsid w:val="00AB3846"/>
    <w:rsid w:val="00AB3877"/>
    <w:rsid w:val="00AB3BD5"/>
    <w:rsid w:val="00AB3C26"/>
    <w:rsid w:val="00AB4154"/>
    <w:rsid w:val="00AB4171"/>
    <w:rsid w:val="00AB4599"/>
    <w:rsid w:val="00AB47E7"/>
    <w:rsid w:val="00AB48D3"/>
    <w:rsid w:val="00AB4979"/>
    <w:rsid w:val="00AB4A5C"/>
    <w:rsid w:val="00AB4BFA"/>
    <w:rsid w:val="00AB52DB"/>
    <w:rsid w:val="00AB5365"/>
    <w:rsid w:val="00AB5AAB"/>
    <w:rsid w:val="00AB5C7E"/>
    <w:rsid w:val="00AB62DB"/>
    <w:rsid w:val="00AB644B"/>
    <w:rsid w:val="00AB6775"/>
    <w:rsid w:val="00AB6E2F"/>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2F6"/>
    <w:rsid w:val="00AC652C"/>
    <w:rsid w:val="00AC6554"/>
    <w:rsid w:val="00AC68D7"/>
    <w:rsid w:val="00AC6AA7"/>
    <w:rsid w:val="00AC6B78"/>
    <w:rsid w:val="00AC6D0B"/>
    <w:rsid w:val="00AC6D19"/>
    <w:rsid w:val="00AC70C0"/>
    <w:rsid w:val="00AC71A6"/>
    <w:rsid w:val="00AD02B7"/>
    <w:rsid w:val="00AD03D6"/>
    <w:rsid w:val="00AD0593"/>
    <w:rsid w:val="00AD05B0"/>
    <w:rsid w:val="00AD0B66"/>
    <w:rsid w:val="00AD135F"/>
    <w:rsid w:val="00AD1831"/>
    <w:rsid w:val="00AD18EE"/>
    <w:rsid w:val="00AD2747"/>
    <w:rsid w:val="00AD2927"/>
    <w:rsid w:val="00AD3037"/>
    <w:rsid w:val="00AD3296"/>
    <w:rsid w:val="00AD33BC"/>
    <w:rsid w:val="00AD391C"/>
    <w:rsid w:val="00AD46C5"/>
    <w:rsid w:val="00AD48DA"/>
    <w:rsid w:val="00AD49FA"/>
    <w:rsid w:val="00AD4C26"/>
    <w:rsid w:val="00AD52BD"/>
    <w:rsid w:val="00AD5DB5"/>
    <w:rsid w:val="00AD67D6"/>
    <w:rsid w:val="00AD6A66"/>
    <w:rsid w:val="00AD6B3E"/>
    <w:rsid w:val="00AD70E2"/>
    <w:rsid w:val="00AD7284"/>
    <w:rsid w:val="00AD7588"/>
    <w:rsid w:val="00AD7C28"/>
    <w:rsid w:val="00AD7C88"/>
    <w:rsid w:val="00AD7D4A"/>
    <w:rsid w:val="00AE07C1"/>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226"/>
    <w:rsid w:val="00AE53B1"/>
    <w:rsid w:val="00AE57C0"/>
    <w:rsid w:val="00AE5967"/>
    <w:rsid w:val="00AE5A7C"/>
    <w:rsid w:val="00AE6090"/>
    <w:rsid w:val="00AE61A7"/>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5E5"/>
    <w:rsid w:val="00AF1D5E"/>
    <w:rsid w:val="00AF203B"/>
    <w:rsid w:val="00AF2484"/>
    <w:rsid w:val="00AF2BC0"/>
    <w:rsid w:val="00AF4268"/>
    <w:rsid w:val="00AF49EA"/>
    <w:rsid w:val="00AF4F20"/>
    <w:rsid w:val="00AF4F66"/>
    <w:rsid w:val="00AF5647"/>
    <w:rsid w:val="00AF56B7"/>
    <w:rsid w:val="00AF5AFE"/>
    <w:rsid w:val="00AF63F6"/>
    <w:rsid w:val="00AF666D"/>
    <w:rsid w:val="00AF6804"/>
    <w:rsid w:val="00AF6AA5"/>
    <w:rsid w:val="00AF6AB0"/>
    <w:rsid w:val="00AF6DE2"/>
    <w:rsid w:val="00AF7210"/>
    <w:rsid w:val="00AF7582"/>
    <w:rsid w:val="00AF7CD5"/>
    <w:rsid w:val="00B00433"/>
    <w:rsid w:val="00B0051A"/>
    <w:rsid w:val="00B00AFA"/>
    <w:rsid w:val="00B017D8"/>
    <w:rsid w:val="00B018A1"/>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05D"/>
    <w:rsid w:val="00B10795"/>
    <w:rsid w:val="00B10956"/>
    <w:rsid w:val="00B10E0B"/>
    <w:rsid w:val="00B11876"/>
    <w:rsid w:val="00B11DAE"/>
    <w:rsid w:val="00B120C0"/>
    <w:rsid w:val="00B124BB"/>
    <w:rsid w:val="00B12647"/>
    <w:rsid w:val="00B1287F"/>
    <w:rsid w:val="00B12922"/>
    <w:rsid w:val="00B12BBF"/>
    <w:rsid w:val="00B12F5A"/>
    <w:rsid w:val="00B1392B"/>
    <w:rsid w:val="00B13AF4"/>
    <w:rsid w:val="00B13F63"/>
    <w:rsid w:val="00B14196"/>
    <w:rsid w:val="00B14836"/>
    <w:rsid w:val="00B1487F"/>
    <w:rsid w:val="00B14921"/>
    <w:rsid w:val="00B14E80"/>
    <w:rsid w:val="00B1501A"/>
    <w:rsid w:val="00B15683"/>
    <w:rsid w:val="00B158D7"/>
    <w:rsid w:val="00B15B7C"/>
    <w:rsid w:val="00B15C7C"/>
    <w:rsid w:val="00B15EDE"/>
    <w:rsid w:val="00B160BA"/>
    <w:rsid w:val="00B1651F"/>
    <w:rsid w:val="00B166D4"/>
    <w:rsid w:val="00B16745"/>
    <w:rsid w:val="00B16F4D"/>
    <w:rsid w:val="00B175E1"/>
    <w:rsid w:val="00B175E2"/>
    <w:rsid w:val="00B17922"/>
    <w:rsid w:val="00B179BB"/>
    <w:rsid w:val="00B206CE"/>
    <w:rsid w:val="00B20DA0"/>
    <w:rsid w:val="00B20DB6"/>
    <w:rsid w:val="00B21420"/>
    <w:rsid w:val="00B2149A"/>
    <w:rsid w:val="00B2158E"/>
    <w:rsid w:val="00B21FAC"/>
    <w:rsid w:val="00B22074"/>
    <w:rsid w:val="00B2231F"/>
    <w:rsid w:val="00B223DF"/>
    <w:rsid w:val="00B22493"/>
    <w:rsid w:val="00B224A8"/>
    <w:rsid w:val="00B229BB"/>
    <w:rsid w:val="00B22C57"/>
    <w:rsid w:val="00B23142"/>
    <w:rsid w:val="00B2360C"/>
    <w:rsid w:val="00B23832"/>
    <w:rsid w:val="00B23EFF"/>
    <w:rsid w:val="00B245CF"/>
    <w:rsid w:val="00B24742"/>
    <w:rsid w:val="00B24765"/>
    <w:rsid w:val="00B24FBC"/>
    <w:rsid w:val="00B2560F"/>
    <w:rsid w:val="00B25AB2"/>
    <w:rsid w:val="00B261F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856"/>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99B"/>
    <w:rsid w:val="00B64CD9"/>
    <w:rsid w:val="00B65160"/>
    <w:rsid w:val="00B65383"/>
    <w:rsid w:val="00B6549C"/>
    <w:rsid w:val="00B6553F"/>
    <w:rsid w:val="00B6561B"/>
    <w:rsid w:val="00B6566B"/>
    <w:rsid w:val="00B65C8D"/>
    <w:rsid w:val="00B65DA8"/>
    <w:rsid w:val="00B65EFE"/>
    <w:rsid w:val="00B66B90"/>
    <w:rsid w:val="00B670BF"/>
    <w:rsid w:val="00B670E1"/>
    <w:rsid w:val="00B67313"/>
    <w:rsid w:val="00B674B6"/>
    <w:rsid w:val="00B67A58"/>
    <w:rsid w:val="00B7023B"/>
    <w:rsid w:val="00B702FF"/>
    <w:rsid w:val="00B70436"/>
    <w:rsid w:val="00B70562"/>
    <w:rsid w:val="00B708D0"/>
    <w:rsid w:val="00B70D3B"/>
    <w:rsid w:val="00B71320"/>
    <w:rsid w:val="00B71327"/>
    <w:rsid w:val="00B716C9"/>
    <w:rsid w:val="00B71834"/>
    <w:rsid w:val="00B71B3E"/>
    <w:rsid w:val="00B71BB3"/>
    <w:rsid w:val="00B7210F"/>
    <w:rsid w:val="00B72791"/>
    <w:rsid w:val="00B73397"/>
    <w:rsid w:val="00B736F2"/>
    <w:rsid w:val="00B7377D"/>
    <w:rsid w:val="00B739CC"/>
    <w:rsid w:val="00B73BE2"/>
    <w:rsid w:val="00B740EF"/>
    <w:rsid w:val="00B74861"/>
    <w:rsid w:val="00B74B2A"/>
    <w:rsid w:val="00B74B7C"/>
    <w:rsid w:val="00B75123"/>
    <w:rsid w:val="00B75A06"/>
    <w:rsid w:val="00B75B80"/>
    <w:rsid w:val="00B75C14"/>
    <w:rsid w:val="00B75D1F"/>
    <w:rsid w:val="00B76499"/>
    <w:rsid w:val="00B765CC"/>
    <w:rsid w:val="00B76A62"/>
    <w:rsid w:val="00B76B9F"/>
    <w:rsid w:val="00B76FAE"/>
    <w:rsid w:val="00B77603"/>
    <w:rsid w:val="00B77C75"/>
    <w:rsid w:val="00B77F09"/>
    <w:rsid w:val="00B8027E"/>
    <w:rsid w:val="00B80466"/>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32C"/>
    <w:rsid w:val="00B86500"/>
    <w:rsid w:val="00B8691D"/>
    <w:rsid w:val="00B870F1"/>
    <w:rsid w:val="00B874A0"/>
    <w:rsid w:val="00B8751C"/>
    <w:rsid w:val="00B876CB"/>
    <w:rsid w:val="00B8775E"/>
    <w:rsid w:val="00B902C1"/>
    <w:rsid w:val="00B90768"/>
    <w:rsid w:val="00B90893"/>
    <w:rsid w:val="00B908DB"/>
    <w:rsid w:val="00B9168D"/>
    <w:rsid w:val="00B9172A"/>
    <w:rsid w:val="00B91993"/>
    <w:rsid w:val="00B927B5"/>
    <w:rsid w:val="00B92A23"/>
    <w:rsid w:val="00B92BF0"/>
    <w:rsid w:val="00B9359C"/>
    <w:rsid w:val="00B93856"/>
    <w:rsid w:val="00B93B79"/>
    <w:rsid w:val="00B93BDC"/>
    <w:rsid w:val="00B93FEB"/>
    <w:rsid w:val="00B9406E"/>
    <w:rsid w:val="00B942BD"/>
    <w:rsid w:val="00B94515"/>
    <w:rsid w:val="00B94A33"/>
    <w:rsid w:val="00B94F63"/>
    <w:rsid w:val="00B95327"/>
    <w:rsid w:val="00B95AEA"/>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958"/>
    <w:rsid w:val="00BA7B4C"/>
    <w:rsid w:val="00BB03B6"/>
    <w:rsid w:val="00BB03F4"/>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04F"/>
    <w:rsid w:val="00BC0244"/>
    <w:rsid w:val="00BC0602"/>
    <w:rsid w:val="00BC0DC9"/>
    <w:rsid w:val="00BC0FB0"/>
    <w:rsid w:val="00BC12A7"/>
    <w:rsid w:val="00BC15FC"/>
    <w:rsid w:val="00BC1BF9"/>
    <w:rsid w:val="00BC1F14"/>
    <w:rsid w:val="00BC2134"/>
    <w:rsid w:val="00BC2C8D"/>
    <w:rsid w:val="00BC3F46"/>
    <w:rsid w:val="00BC4020"/>
    <w:rsid w:val="00BC49CD"/>
    <w:rsid w:val="00BC5478"/>
    <w:rsid w:val="00BC54EF"/>
    <w:rsid w:val="00BC5557"/>
    <w:rsid w:val="00BC559A"/>
    <w:rsid w:val="00BC5632"/>
    <w:rsid w:val="00BC5780"/>
    <w:rsid w:val="00BC5D9E"/>
    <w:rsid w:val="00BC5DFA"/>
    <w:rsid w:val="00BC5EC4"/>
    <w:rsid w:val="00BC62FE"/>
    <w:rsid w:val="00BC6D72"/>
    <w:rsid w:val="00BC7173"/>
    <w:rsid w:val="00BC71BC"/>
    <w:rsid w:val="00BC7202"/>
    <w:rsid w:val="00BC7888"/>
    <w:rsid w:val="00BC79F4"/>
    <w:rsid w:val="00BC7C79"/>
    <w:rsid w:val="00BC7E2F"/>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259"/>
    <w:rsid w:val="00BD64F1"/>
    <w:rsid w:val="00BD6855"/>
    <w:rsid w:val="00BD6D85"/>
    <w:rsid w:val="00BD6DEA"/>
    <w:rsid w:val="00BD7C73"/>
    <w:rsid w:val="00BE01AD"/>
    <w:rsid w:val="00BE01DA"/>
    <w:rsid w:val="00BE04A5"/>
    <w:rsid w:val="00BE0A86"/>
    <w:rsid w:val="00BE0BE3"/>
    <w:rsid w:val="00BE0BEA"/>
    <w:rsid w:val="00BE0D35"/>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514"/>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5F5"/>
    <w:rsid w:val="00BF3903"/>
    <w:rsid w:val="00BF3A0B"/>
    <w:rsid w:val="00BF3BC0"/>
    <w:rsid w:val="00BF44D4"/>
    <w:rsid w:val="00BF44F0"/>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D3C"/>
    <w:rsid w:val="00C01FC6"/>
    <w:rsid w:val="00C02609"/>
    <w:rsid w:val="00C0287D"/>
    <w:rsid w:val="00C02CB7"/>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6BDC"/>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504"/>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9DA"/>
    <w:rsid w:val="00C2413D"/>
    <w:rsid w:val="00C2419D"/>
    <w:rsid w:val="00C2477D"/>
    <w:rsid w:val="00C24E74"/>
    <w:rsid w:val="00C2505C"/>
    <w:rsid w:val="00C251D9"/>
    <w:rsid w:val="00C25432"/>
    <w:rsid w:val="00C255C2"/>
    <w:rsid w:val="00C25749"/>
    <w:rsid w:val="00C25915"/>
    <w:rsid w:val="00C25B9A"/>
    <w:rsid w:val="00C25C9E"/>
    <w:rsid w:val="00C25FC0"/>
    <w:rsid w:val="00C265D7"/>
    <w:rsid w:val="00C26C8E"/>
    <w:rsid w:val="00C270CC"/>
    <w:rsid w:val="00C2728B"/>
    <w:rsid w:val="00C272C4"/>
    <w:rsid w:val="00C27473"/>
    <w:rsid w:val="00C27AC0"/>
    <w:rsid w:val="00C30017"/>
    <w:rsid w:val="00C30843"/>
    <w:rsid w:val="00C30987"/>
    <w:rsid w:val="00C30AFA"/>
    <w:rsid w:val="00C30B58"/>
    <w:rsid w:val="00C30D8E"/>
    <w:rsid w:val="00C30DEB"/>
    <w:rsid w:val="00C30E89"/>
    <w:rsid w:val="00C31358"/>
    <w:rsid w:val="00C31439"/>
    <w:rsid w:val="00C314FD"/>
    <w:rsid w:val="00C31C12"/>
    <w:rsid w:val="00C31E6E"/>
    <w:rsid w:val="00C324FF"/>
    <w:rsid w:val="00C32630"/>
    <w:rsid w:val="00C32704"/>
    <w:rsid w:val="00C328E9"/>
    <w:rsid w:val="00C32A12"/>
    <w:rsid w:val="00C32AF1"/>
    <w:rsid w:val="00C32EF3"/>
    <w:rsid w:val="00C3322C"/>
    <w:rsid w:val="00C3344C"/>
    <w:rsid w:val="00C33833"/>
    <w:rsid w:val="00C3417C"/>
    <w:rsid w:val="00C34A5D"/>
    <w:rsid w:val="00C34D97"/>
    <w:rsid w:val="00C34EAD"/>
    <w:rsid w:val="00C3507E"/>
    <w:rsid w:val="00C35370"/>
    <w:rsid w:val="00C359E1"/>
    <w:rsid w:val="00C35AC0"/>
    <w:rsid w:val="00C35BCB"/>
    <w:rsid w:val="00C35CF9"/>
    <w:rsid w:val="00C35FAE"/>
    <w:rsid w:val="00C362EF"/>
    <w:rsid w:val="00C36605"/>
    <w:rsid w:val="00C36B01"/>
    <w:rsid w:val="00C36BCF"/>
    <w:rsid w:val="00C36C82"/>
    <w:rsid w:val="00C37BB6"/>
    <w:rsid w:val="00C37D0B"/>
    <w:rsid w:val="00C37DBE"/>
    <w:rsid w:val="00C4027A"/>
    <w:rsid w:val="00C40346"/>
    <w:rsid w:val="00C4097C"/>
    <w:rsid w:val="00C40BD7"/>
    <w:rsid w:val="00C40EFB"/>
    <w:rsid w:val="00C40FD6"/>
    <w:rsid w:val="00C41558"/>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E67"/>
    <w:rsid w:val="00C46F79"/>
    <w:rsid w:val="00C46FC9"/>
    <w:rsid w:val="00C474A3"/>
    <w:rsid w:val="00C509E0"/>
    <w:rsid w:val="00C51011"/>
    <w:rsid w:val="00C51174"/>
    <w:rsid w:val="00C515AB"/>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679"/>
    <w:rsid w:val="00C629D9"/>
    <w:rsid w:val="00C6361D"/>
    <w:rsid w:val="00C636D5"/>
    <w:rsid w:val="00C63817"/>
    <w:rsid w:val="00C63B82"/>
    <w:rsid w:val="00C63B87"/>
    <w:rsid w:val="00C63BB3"/>
    <w:rsid w:val="00C63C0B"/>
    <w:rsid w:val="00C6414E"/>
    <w:rsid w:val="00C642B6"/>
    <w:rsid w:val="00C6479D"/>
    <w:rsid w:val="00C64838"/>
    <w:rsid w:val="00C64EA9"/>
    <w:rsid w:val="00C65140"/>
    <w:rsid w:val="00C652F1"/>
    <w:rsid w:val="00C65D22"/>
    <w:rsid w:val="00C65E23"/>
    <w:rsid w:val="00C6660B"/>
    <w:rsid w:val="00C666DD"/>
    <w:rsid w:val="00C66CF0"/>
    <w:rsid w:val="00C67029"/>
    <w:rsid w:val="00C6714B"/>
    <w:rsid w:val="00C678DC"/>
    <w:rsid w:val="00C67C2A"/>
    <w:rsid w:val="00C67C61"/>
    <w:rsid w:val="00C67D8D"/>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08F"/>
    <w:rsid w:val="00C75344"/>
    <w:rsid w:val="00C75A98"/>
    <w:rsid w:val="00C75E0F"/>
    <w:rsid w:val="00C76228"/>
    <w:rsid w:val="00C762BE"/>
    <w:rsid w:val="00C763B6"/>
    <w:rsid w:val="00C765D7"/>
    <w:rsid w:val="00C766E2"/>
    <w:rsid w:val="00C77B9A"/>
    <w:rsid w:val="00C80C33"/>
    <w:rsid w:val="00C80F2F"/>
    <w:rsid w:val="00C82A20"/>
    <w:rsid w:val="00C83B22"/>
    <w:rsid w:val="00C845B7"/>
    <w:rsid w:val="00C84A9B"/>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460"/>
    <w:rsid w:val="00C93AA0"/>
    <w:rsid w:val="00C93C12"/>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D88"/>
    <w:rsid w:val="00CA6EE9"/>
    <w:rsid w:val="00CA77E7"/>
    <w:rsid w:val="00CA7FBB"/>
    <w:rsid w:val="00CB0597"/>
    <w:rsid w:val="00CB0687"/>
    <w:rsid w:val="00CB08DC"/>
    <w:rsid w:val="00CB148D"/>
    <w:rsid w:val="00CB1C0C"/>
    <w:rsid w:val="00CB1C2D"/>
    <w:rsid w:val="00CB1CA5"/>
    <w:rsid w:val="00CB1CC6"/>
    <w:rsid w:val="00CB1FB7"/>
    <w:rsid w:val="00CB2183"/>
    <w:rsid w:val="00CB2443"/>
    <w:rsid w:val="00CB2579"/>
    <w:rsid w:val="00CB2D0D"/>
    <w:rsid w:val="00CB33B9"/>
    <w:rsid w:val="00CB395E"/>
    <w:rsid w:val="00CB3A8F"/>
    <w:rsid w:val="00CB4229"/>
    <w:rsid w:val="00CB43FE"/>
    <w:rsid w:val="00CB45F8"/>
    <w:rsid w:val="00CB4A05"/>
    <w:rsid w:val="00CB5131"/>
    <w:rsid w:val="00CB5179"/>
    <w:rsid w:val="00CB568D"/>
    <w:rsid w:val="00CB56C5"/>
    <w:rsid w:val="00CB5968"/>
    <w:rsid w:val="00CB6AFC"/>
    <w:rsid w:val="00CB77DC"/>
    <w:rsid w:val="00CB7E6A"/>
    <w:rsid w:val="00CB7ECA"/>
    <w:rsid w:val="00CB7F5E"/>
    <w:rsid w:val="00CC0119"/>
    <w:rsid w:val="00CC091C"/>
    <w:rsid w:val="00CC0B00"/>
    <w:rsid w:val="00CC0E9E"/>
    <w:rsid w:val="00CC10BA"/>
    <w:rsid w:val="00CC11E1"/>
    <w:rsid w:val="00CC1266"/>
    <w:rsid w:val="00CC18C6"/>
    <w:rsid w:val="00CC1AFD"/>
    <w:rsid w:val="00CC1B71"/>
    <w:rsid w:val="00CC29B3"/>
    <w:rsid w:val="00CC2BDE"/>
    <w:rsid w:val="00CC2F9B"/>
    <w:rsid w:val="00CC31EC"/>
    <w:rsid w:val="00CC43B2"/>
    <w:rsid w:val="00CC462C"/>
    <w:rsid w:val="00CC5179"/>
    <w:rsid w:val="00CC54F6"/>
    <w:rsid w:val="00CC5821"/>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81C"/>
    <w:rsid w:val="00CD0C2F"/>
    <w:rsid w:val="00CD102F"/>
    <w:rsid w:val="00CD1112"/>
    <w:rsid w:val="00CD19E4"/>
    <w:rsid w:val="00CD1A91"/>
    <w:rsid w:val="00CD1F29"/>
    <w:rsid w:val="00CD2779"/>
    <w:rsid w:val="00CD2BC2"/>
    <w:rsid w:val="00CD2E4B"/>
    <w:rsid w:val="00CD3CE5"/>
    <w:rsid w:val="00CD3CEB"/>
    <w:rsid w:val="00CD420A"/>
    <w:rsid w:val="00CD42BB"/>
    <w:rsid w:val="00CD42D7"/>
    <w:rsid w:val="00CD490E"/>
    <w:rsid w:val="00CD49B8"/>
    <w:rsid w:val="00CD5284"/>
    <w:rsid w:val="00CD5946"/>
    <w:rsid w:val="00CD5BD2"/>
    <w:rsid w:val="00CD6279"/>
    <w:rsid w:val="00CD63DA"/>
    <w:rsid w:val="00CD6A39"/>
    <w:rsid w:val="00CD6B96"/>
    <w:rsid w:val="00CD6CA0"/>
    <w:rsid w:val="00CD7156"/>
    <w:rsid w:val="00CD71C6"/>
    <w:rsid w:val="00CE029F"/>
    <w:rsid w:val="00CE035E"/>
    <w:rsid w:val="00CE0C01"/>
    <w:rsid w:val="00CE0F1A"/>
    <w:rsid w:val="00CE1095"/>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4A0"/>
    <w:rsid w:val="00CF3659"/>
    <w:rsid w:val="00CF3F6E"/>
    <w:rsid w:val="00CF4C20"/>
    <w:rsid w:val="00CF5159"/>
    <w:rsid w:val="00CF57AB"/>
    <w:rsid w:val="00CF57B2"/>
    <w:rsid w:val="00CF5C7A"/>
    <w:rsid w:val="00CF5F8D"/>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3DB"/>
    <w:rsid w:val="00D0452E"/>
    <w:rsid w:val="00D04A29"/>
    <w:rsid w:val="00D05416"/>
    <w:rsid w:val="00D05502"/>
    <w:rsid w:val="00D056C0"/>
    <w:rsid w:val="00D05892"/>
    <w:rsid w:val="00D058A3"/>
    <w:rsid w:val="00D05C75"/>
    <w:rsid w:val="00D05F26"/>
    <w:rsid w:val="00D06063"/>
    <w:rsid w:val="00D06084"/>
    <w:rsid w:val="00D06131"/>
    <w:rsid w:val="00D06E99"/>
    <w:rsid w:val="00D07346"/>
    <w:rsid w:val="00D07793"/>
    <w:rsid w:val="00D078B3"/>
    <w:rsid w:val="00D079ED"/>
    <w:rsid w:val="00D07F22"/>
    <w:rsid w:val="00D101A8"/>
    <w:rsid w:val="00D10310"/>
    <w:rsid w:val="00D10397"/>
    <w:rsid w:val="00D10855"/>
    <w:rsid w:val="00D10A3A"/>
    <w:rsid w:val="00D10BA1"/>
    <w:rsid w:val="00D10CAE"/>
    <w:rsid w:val="00D1112F"/>
    <w:rsid w:val="00D114C0"/>
    <w:rsid w:val="00D11669"/>
    <w:rsid w:val="00D1184C"/>
    <w:rsid w:val="00D11856"/>
    <w:rsid w:val="00D11A2C"/>
    <w:rsid w:val="00D11B5D"/>
    <w:rsid w:val="00D11BDF"/>
    <w:rsid w:val="00D124E5"/>
    <w:rsid w:val="00D12ACC"/>
    <w:rsid w:val="00D13044"/>
    <w:rsid w:val="00D13526"/>
    <w:rsid w:val="00D13655"/>
    <w:rsid w:val="00D13749"/>
    <w:rsid w:val="00D1403F"/>
    <w:rsid w:val="00D14121"/>
    <w:rsid w:val="00D1450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768"/>
    <w:rsid w:val="00D22895"/>
    <w:rsid w:val="00D23005"/>
    <w:rsid w:val="00D2333E"/>
    <w:rsid w:val="00D23D0E"/>
    <w:rsid w:val="00D24459"/>
    <w:rsid w:val="00D24D9F"/>
    <w:rsid w:val="00D25604"/>
    <w:rsid w:val="00D25B8C"/>
    <w:rsid w:val="00D26FC2"/>
    <w:rsid w:val="00D270B3"/>
    <w:rsid w:val="00D27135"/>
    <w:rsid w:val="00D2725B"/>
    <w:rsid w:val="00D3013A"/>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173"/>
    <w:rsid w:val="00D42E52"/>
    <w:rsid w:val="00D43AC8"/>
    <w:rsid w:val="00D43C10"/>
    <w:rsid w:val="00D43D05"/>
    <w:rsid w:val="00D44334"/>
    <w:rsid w:val="00D4447C"/>
    <w:rsid w:val="00D44859"/>
    <w:rsid w:val="00D44C91"/>
    <w:rsid w:val="00D456E2"/>
    <w:rsid w:val="00D45A41"/>
    <w:rsid w:val="00D45ADC"/>
    <w:rsid w:val="00D45B24"/>
    <w:rsid w:val="00D460F1"/>
    <w:rsid w:val="00D46251"/>
    <w:rsid w:val="00D468F2"/>
    <w:rsid w:val="00D469D5"/>
    <w:rsid w:val="00D472AF"/>
    <w:rsid w:val="00D4761C"/>
    <w:rsid w:val="00D47663"/>
    <w:rsid w:val="00D47C8E"/>
    <w:rsid w:val="00D47FF7"/>
    <w:rsid w:val="00D500BD"/>
    <w:rsid w:val="00D503C0"/>
    <w:rsid w:val="00D50917"/>
    <w:rsid w:val="00D50FB2"/>
    <w:rsid w:val="00D51001"/>
    <w:rsid w:val="00D5101B"/>
    <w:rsid w:val="00D519BB"/>
    <w:rsid w:val="00D51A24"/>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0BF"/>
    <w:rsid w:val="00D600E8"/>
    <w:rsid w:val="00D60215"/>
    <w:rsid w:val="00D602D2"/>
    <w:rsid w:val="00D60628"/>
    <w:rsid w:val="00D60692"/>
    <w:rsid w:val="00D6071B"/>
    <w:rsid w:val="00D607FB"/>
    <w:rsid w:val="00D60DFF"/>
    <w:rsid w:val="00D60E3D"/>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7A"/>
    <w:rsid w:val="00D63796"/>
    <w:rsid w:val="00D639B5"/>
    <w:rsid w:val="00D63A6C"/>
    <w:rsid w:val="00D63D48"/>
    <w:rsid w:val="00D63F84"/>
    <w:rsid w:val="00D6449A"/>
    <w:rsid w:val="00D647A4"/>
    <w:rsid w:val="00D64D89"/>
    <w:rsid w:val="00D64FD1"/>
    <w:rsid w:val="00D65004"/>
    <w:rsid w:val="00D65096"/>
    <w:rsid w:val="00D6546E"/>
    <w:rsid w:val="00D6569D"/>
    <w:rsid w:val="00D6586A"/>
    <w:rsid w:val="00D65B43"/>
    <w:rsid w:val="00D65C51"/>
    <w:rsid w:val="00D66196"/>
    <w:rsid w:val="00D6673C"/>
    <w:rsid w:val="00D66B22"/>
    <w:rsid w:val="00D66BCB"/>
    <w:rsid w:val="00D67569"/>
    <w:rsid w:val="00D67A34"/>
    <w:rsid w:val="00D67BAA"/>
    <w:rsid w:val="00D67EC9"/>
    <w:rsid w:val="00D70537"/>
    <w:rsid w:val="00D7066E"/>
    <w:rsid w:val="00D70792"/>
    <w:rsid w:val="00D70C58"/>
    <w:rsid w:val="00D710A9"/>
    <w:rsid w:val="00D71424"/>
    <w:rsid w:val="00D7153E"/>
    <w:rsid w:val="00D72471"/>
    <w:rsid w:val="00D7272E"/>
    <w:rsid w:val="00D72A3E"/>
    <w:rsid w:val="00D72BC8"/>
    <w:rsid w:val="00D72D57"/>
    <w:rsid w:val="00D7356A"/>
    <w:rsid w:val="00D73B6C"/>
    <w:rsid w:val="00D73C62"/>
    <w:rsid w:val="00D73CA5"/>
    <w:rsid w:val="00D73D16"/>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3AA"/>
    <w:rsid w:val="00D824DF"/>
    <w:rsid w:val="00D82A76"/>
    <w:rsid w:val="00D82C6F"/>
    <w:rsid w:val="00D83191"/>
    <w:rsid w:val="00D831F1"/>
    <w:rsid w:val="00D8336B"/>
    <w:rsid w:val="00D835C6"/>
    <w:rsid w:val="00D835CD"/>
    <w:rsid w:val="00D83BD4"/>
    <w:rsid w:val="00D83BFB"/>
    <w:rsid w:val="00D84078"/>
    <w:rsid w:val="00D841D6"/>
    <w:rsid w:val="00D847D3"/>
    <w:rsid w:val="00D84DD7"/>
    <w:rsid w:val="00D854F7"/>
    <w:rsid w:val="00D8595B"/>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0F87"/>
    <w:rsid w:val="00D910FE"/>
    <w:rsid w:val="00D9150D"/>
    <w:rsid w:val="00D919A4"/>
    <w:rsid w:val="00D91CEB"/>
    <w:rsid w:val="00D91F2C"/>
    <w:rsid w:val="00D91F7E"/>
    <w:rsid w:val="00D9209C"/>
    <w:rsid w:val="00D92153"/>
    <w:rsid w:val="00D921CC"/>
    <w:rsid w:val="00D92719"/>
    <w:rsid w:val="00D92B1C"/>
    <w:rsid w:val="00D931C3"/>
    <w:rsid w:val="00D93E1C"/>
    <w:rsid w:val="00D943AD"/>
    <w:rsid w:val="00D94F01"/>
    <w:rsid w:val="00D94F7E"/>
    <w:rsid w:val="00D9517F"/>
    <w:rsid w:val="00D958B3"/>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308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8B4"/>
    <w:rsid w:val="00DB2A8D"/>
    <w:rsid w:val="00DB2AD1"/>
    <w:rsid w:val="00DB2F5C"/>
    <w:rsid w:val="00DB38A0"/>
    <w:rsid w:val="00DB3A97"/>
    <w:rsid w:val="00DB3C59"/>
    <w:rsid w:val="00DB3CBC"/>
    <w:rsid w:val="00DB3CC4"/>
    <w:rsid w:val="00DB4162"/>
    <w:rsid w:val="00DB48DA"/>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098"/>
    <w:rsid w:val="00DC71F7"/>
    <w:rsid w:val="00DC7231"/>
    <w:rsid w:val="00DC787B"/>
    <w:rsid w:val="00DC78B2"/>
    <w:rsid w:val="00DD07A1"/>
    <w:rsid w:val="00DD09DC"/>
    <w:rsid w:val="00DD12E2"/>
    <w:rsid w:val="00DD16E7"/>
    <w:rsid w:val="00DD177B"/>
    <w:rsid w:val="00DD1CBF"/>
    <w:rsid w:val="00DD2822"/>
    <w:rsid w:val="00DD2BF8"/>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76"/>
    <w:rsid w:val="00DD6ACB"/>
    <w:rsid w:val="00DD6E3B"/>
    <w:rsid w:val="00DD70A7"/>
    <w:rsid w:val="00DD7238"/>
    <w:rsid w:val="00DD729E"/>
    <w:rsid w:val="00DD735B"/>
    <w:rsid w:val="00DD75DF"/>
    <w:rsid w:val="00DD7833"/>
    <w:rsid w:val="00DD798E"/>
    <w:rsid w:val="00DE03C3"/>
    <w:rsid w:val="00DE07DE"/>
    <w:rsid w:val="00DE08B2"/>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76"/>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32"/>
    <w:rsid w:val="00DF254F"/>
    <w:rsid w:val="00DF26F1"/>
    <w:rsid w:val="00DF27D5"/>
    <w:rsid w:val="00DF2D87"/>
    <w:rsid w:val="00DF2EF3"/>
    <w:rsid w:val="00DF3956"/>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317"/>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3AF"/>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BB7"/>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77"/>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195"/>
    <w:rsid w:val="00E32A05"/>
    <w:rsid w:val="00E32BE3"/>
    <w:rsid w:val="00E32E70"/>
    <w:rsid w:val="00E32FE2"/>
    <w:rsid w:val="00E3371C"/>
    <w:rsid w:val="00E34147"/>
    <w:rsid w:val="00E34CB6"/>
    <w:rsid w:val="00E34D35"/>
    <w:rsid w:val="00E3515A"/>
    <w:rsid w:val="00E3585C"/>
    <w:rsid w:val="00E35F9D"/>
    <w:rsid w:val="00E3606E"/>
    <w:rsid w:val="00E368B6"/>
    <w:rsid w:val="00E36DF7"/>
    <w:rsid w:val="00E36E2C"/>
    <w:rsid w:val="00E36ECB"/>
    <w:rsid w:val="00E3707E"/>
    <w:rsid w:val="00E37291"/>
    <w:rsid w:val="00E37602"/>
    <w:rsid w:val="00E37C0C"/>
    <w:rsid w:val="00E4061B"/>
    <w:rsid w:val="00E40C05"/>
    <w:rsid w:val="00E40C6C"/>
    <w:rsid w:val="00E410D6"/>
    <w:rsid w:val="00E417BC"/>
    <w:rsid w:val="00E41A79"/>
    <w:rsid w:val="00E42513"/>
    <w:rsid w:val="00E426DA"/>
    <w:rsid w:val="00E4281C"/>
    <w:rsid w:val="00E42B3B"/>
    <w:rsid w:val="00E42C94"/>
    <w:rsid w:val="00E42D78"/>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42"/>
    <w:rsid w:val="00E52857"/>
    <w:rsid w:val="00E5396F"/>
    <w:rsid w:val="00E53C6F"/>
    <w:rsid w:val="00E542B6"/>
    <w:rsid w:val="00E54971"/>
    <w:rsid w:val="00E549B0"/>
    <w:rsid w:val="00E54CA9"/>
    <w:rsid w:val="00E550C7"/>
    <w:rsid w:val="00E55516"/>
    <w:rsid w:val="00E55F48"/>
    <w:rsid w:val="00E562E6"/>
    <w:rsid w:val="00E56586"/>
    <w:rsid w:val="00E5662B"/>
    <w:rsid w:val="00E56EB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051"/>
    <w:rsid w:val="00E63761"/>
    <w:rsid w:val="00E63879"/>
    <w:rsid w:val="00E63EF1"/>
    <w:rsid w:val="00E63F97"/>
    <w:rsid w:val="00E641BF"/>
    <w:rsid w:val="00E6422A"/>
    <w:rsid w:val="00E644BF"/>
    <w:rsid w:val="00E6468D"/>
    <w:rsid w:val="00E64788"/>
    <w:rsid w:val="00E64B70"/>
    <w:rsid w:val="00E6537D"/>
    <w:rsid w:val="00E65528"/>
    <w:rsid w:val="00E6553D"/>
    <w:rsid w:val="00E657E4"/>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3C01"/>
    <w:rsid w:val="00E74013"/>
    <w:rsid w:val="00E741AB"/>
    <w:rsid w:val="00E743A9"/>
    <w:rsid w:val="00E74A3E"/>
    <w:rsid w:val="00E74CBF"/>
    <w:rsid w:val="00E74FC7"/>
    <w:rsid w:val="00E75FFA"/>
    <w:rsid w:val="00E76018"/>
    <w:rsid w:val="00E764C6"/>
    <w:rsid w:val="00E76554"/>
    <w:rsid w:val="00E768AA"/>
    <w:rsid w:val="00E77204"/>
    <w:rsid w:val="00E776DD"/>
    <w:rsid w:val="00E77CAE"/>
    <w:rsid w:val="00E77DDD"/>
    <w:rsid w:val="00E77F74"/>
    <w:rsid w:val="00E8018B"/>
    <w:rsid w:val="00E80190"/>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399"/>
    <w:rsid w:val="00E84532"/>
    <w:rsid w:val="00E84542"/>
    <w:rsid w:val="00E84621"/>
    <w:rsid w:val="00E846AF"/>
    <w:rsid w:val="00E855B8"/>
    <w:rsid w:val="00E856DD"/>
    <w:rsid w:val="00E85754"/>
    <w:rsid w:val="00E85A14"/>
    <w:rsid w:val="00E85D3D"/>
    <w:rsid w:val="00E863D6"/>
    <w:rsid w:val="00E864BC"/>
    <w:rsid w:val="00E86D91"/>
    <w:rsid w:val="00E86F02"/>
    <w:rsid w:val="00E87202"/>
    <w:rsid w:val="00E87347"/>
    <w:rsid w:val="00E87B3F"/>
    <w:rsid w:val="00E904D3"/>
    <w:rsid w:val="00E90569"/>
    <w:rsid w:val="00E9072E"/>
    <w:rsid w:val="00E908B6"/>
    <w:rsid w:val="00E910FD"/>
    <w:rsid w:val="00E914BF"/>
    <w:rsid w:val="00E915BF"/>
    <w:rsid w:val="00E9176C"/>
    <w:rsid w:val="00E924E3"/>
    <w:rsid w:val="00E92BD6"/>
    <w:rsid w:val="00E92DEA"/>
    <w:rsid w:val="00E93029"/>
    <w:rsid w:val="00E931FB"/>
    <w:rsid w:val="00E9381A"/>
    <w:rsid w:val="00E93D98"/>
    <w:rsid w:val="00E9404C"/>
    <w:rsid w:val="00E95021"/>
    <w:rsid w:val="00E95025"/>
    <w:rsid w:val="00E95073"/>
    <w:rsid w:val="00E95227"/>
    <w:rsid w:val="00E95576"/>
    <w:rsid w:val="00E95643"/>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2ADA"/>
    <w:rsid w:val="00EA3073"/>
    <w:rsid w:val="00EA3163"/>
    <w:rsid w:val="00EA3253"/>
    <w:rsid w:val="00EA3433"/>
    <w:rsid w:val="00EA3498"/>
    <w:rsid w:val="00EA397A"/>
    <w:rsid w:val="00EA3F5A"/>
    <w:rsid w:val="00EA4107"/>
    <w:rsid w:val="00EA4C44"/>
    <w:rsid w:val="00EA4D19"/>
    <w:rsid w:val="00EA4F8A"/>
    <w:rsid w:val="00EA57A3"/>
    <w:rsid w:val="00EA5A7F"/>
    <w:rsid w:val="00EA5C9A"/>
    <w:rsid w:val="00EA654F"/>
    <w:rsid w:val="00EA660E"/>
    <w:rsid w:val="00EA6C70"/>
    <w:rsid w:val="00EA7530"/>
    <w:rsid w:val="00EA7BF6"/>
    <w:rsid w:val="00EA7C61"/>
    <w:rsid w:val="00EA7D03"/>
    <w:rsid w:val="00EB0092"/>
    <w:rsid w:val="00EB042B"/>
    <w:rsid w:val="00EB149E"/>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17"/>
    <w:rsid w:val="00EB5940"/>
    <w:rsid w:val="00EB5F11"/>
    <w:rsid w:val="00EB61ED"/>
    <w:rsid w:val="00EB65AC"/>
    <w:rsid w:val="00EB6BC8"/>
    <w:rsid w:val="00EB74D6"/>
    <w:rsid w:val="00EB7608"/>
    <w:rsid w:val="00EB760C"/>
    <w:rsid w:val="00EC07D1"/>
    <w:rsid w:val="00EC08F4"/>
    <w:rsid w:val="00EC0A69"/>
    <w:rsid w:val="00EC0D4A"/>
    <w:rsid w:val="00EC0DEC"/>
    <w:rsid w:val="00EC1A00"/>
    <w:rsid w:val="00EC1C96"/>
    <w:rsid w:val="00EC239C"/>
    <w:rsid w:val="00EC27EB"/>
    <w:rsid w:val="00EC3971"/>
    <w:rsid w:val="00EC39A2"/>
    <w:rsid w:val="00EC3C5F"/>
    <w:rsid w:val="00EC4250"/>
    <w:rsid w:val="00EC446D"/>
    <w:rsid w:val="00EC483B"/>
    <w:rsid w:val="00EC4911"/>
    <w:rsid w:val="00EC50C9"/>
    <w:rsid w:val="00EC51B4"/>
    <w:rsid w:val="00EC524C"/>
    <w:rsid w:val="00EC5523"/>
    <w:rsid w:val="00EC563C"/>
    <w:rsid w:val="00EC5A73"/>
    <w:rsid w:val="00EC5C13"/>
    <w:rsid w:val="00EC5C28"/>
    <w:rsid w:val="00EC5EE0"/>
    <w:rsid w:val="00EC621C"/>
    <w:rsid w:val="00EC6270"/>
    <w:rsid w:val="00EC6615"/>
    <w:rsid w:val="00EC686D"/>
    <w:rsid w:val="00EC6AA7"/>
    <w:rsid w:val="00EC6B9F"/>
    <w:rsid w:val="00EC729A"/>
    <w:rsid w:val="00EC756D"/>
    <w:rsid w:val="00EC77BC"/>
    <w:rsid w:val="00EC7833"/>
    <w:rsid w:val="00EC7A43"/>
    <w:rsid w:val="00EC7AAB"/>
    <w:rsid w:val="00ED00CE"/>
    <w:rsid w:val="00ED09D9"/>
    <w:rsid w:val="00ED0C6B"/>
    <w:rsid w:val="00ED0EAE"/>
    <w:rsid w:val="00ED0F86"/>
    <w:rsid w:val="00ED1197"/>
    <w:rsid w:val="00ED12C1"/>
    <w:rsid w:val="00ED1C00"/>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3E"/>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3EB"/>
    <w:rsid w:val="00ED744E"/>
    <w:rsid w:val="00ED750B"/>
    <w:rsid w:val="00ED7CF4"/>
    <w:rsid w:val="00ED7D94"/>
    <w:rsid w:val="00EE081C"/>
    <w:rsid w:val="00EE0BDC"/>
    <w:rsid w:val="00EE0CC9"/>
    <w:rsid w:val="00EE10E5"/>
    <w:rsid w:val="00EE1603"/>
    <w:rsid w:val="00EE1A55"/>
    <w:rsid w:val="00EE2153"/>
    <w:rsid w:val="00EE2531"/>
    <w:rsid w:val="00EE2FD7"/>
    <w:rsid w:val="00EE36B2"/>
    <w:rsid w:val="00EE3A69"/>
    <w:rsid w:val="00EE3D13"/>
    <w:rsid w:val="00EE3D35"/>
    <w:rsid w:val="00EE3EBB"/>
    <w:rsid w:val="00EE4997"/>
    <w:rsid w:val="00EE4AFC"/>
    <w:rsid w:val="00EE565F"/>
    <w:rsid w:val="00EE5BD6"/>
    <w:rsid w:val="00EE61AD"/>
    <w:rsid w:val="00EE6A67"/>
    <w:rsid w:val="00EE6C7C"/>
    <w:rsid w:val="00EE6E5F"/>
    <w:rsid w:val="00EE6EE7"/>
    <w:rsid w:val="00EE6EF4"/>
    <w:rsid w:val="00EE77FD"/>
    <w:rsid w:val="00EE782E"/>
    <w:rsid w:val="00EE78DF"/>
    <w:rsid w:val="00EE7946"/>
    <w:rsid w:val="00EE7CAB"/>
    <w:rsid w:val="00EF00BE"/>
    <w:rsid w:val="00EF0C8E"/>
    <w:rsid w:val="00EF0D1B"/>
    <w:rsid w:val="00EF0D5E"/>
    <w:rsid w:val="00EF0F35"/>
    <w:rsid w:val="00EF110A"/>
    <w:rsid w:val="00EF123C"/>
    <w:rsid w:val="00EF14C9"/>
    <w:rsid w:val="00EF14F8"/>
    <w:rsid w:val="00EF1BF6"/>
    <w:rsid w:val="00EF202A"/>
    <w:rsid w:val="00EF2620"/>
    <w:rsid w:val="00EF2927"/>
    <w:rsid w:val="00EF3458"/>
    <w:rsid w:val="00EF373E"/>
    <w:rsid w:val="00EF3D3F"/>
    <w:rsid w:val="00EF3DA8"/>
    <w:rsid w:val="00EF3E44"/>
    <w:rsid w:val="00EF3F56"/>
    <w:rsid w:val="00EF4287"/>
    <w:rsid w:val="00EF430B"/>
    <w:rsid w:val="00EF460B"/>
    <w:rsid w:val="00EF563F"/>
    <w:rsid w:val="00EF5823"/>
    <w:rsid w:val="00EF6341"/>
    <w:rsid w:val="00EF6562"/>
    <w:rsid w:val="00EF682B"/>
    <w:rsid w:val="00EF692B"/>
    <w:rsid w:val="00EF7A5F"/>
    <w:rsid w:val="00F004EB"/>
    <w:rsid w:val="00F00518"/>
    <w:rsid w:val="00F0072E"/>
    <w:rsid w:val="00F009B0"/>
    <w:rsid w:val="00F00A06"/>
    <w:rsid w:val="00F01211"/>
    <w:rsid w:val="00F018EC"/>
    <w:rsid w:val="00F01E57"/>
    <w:rsid w:val="00F01F96"/>
    <w:rsid w:val="00F024B5"/>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6C1A"/>
    <w:rsid w:val="00F07639"/>
    <w:rsid w:val="00F076EE"/>
    <w:rsid w:val="00F078A2"/>
    <w:rsid w:val="00F078CD"/>
    <w:rsid w:val="00F07A4A"/>
    <w:rsid w:val="00F07ADB"/>
    <w:rsid w:val="00F105D6"/>
    <w:rsid w:val="00F10954"/>
    <w:rsid w:val="00F11097"/>
    <w:rsid w:val="00F11189"/>
    <w:rsid w:val="00F11349"/>
    <w:rsid w:val="00F11738"/>
    <w:rsid w:val="00F11892"/>
    <w:rsid w:val="00F11CCD"/>
    <w:rsid w:val="00F12070"/>
    <w:rsid w:val="00F124C4"/>
    <w:rsid w:val="00F124EA"/>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53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9C5"/>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1BA6"/>
    <w:rsid w:val="00F42107"/>
    <w:rsid w:val="00F42A49"/>
    <w:rsid w:val="00F42A7A"/>
    <w:rsid w:val="00F42EFD"/>
    <w:rsid w:val="00F43039"/>
    <w:rsid w:val="00F4310D"/>
    <w:rsid w:val="00F43CB0"/>
    <w:rsid w:val="00F440C9"/>
    <w:rsid w:val="00F440EE"/>
    <w:rsid w:val="00F44818"/>
    <w:rsid w:val="00F451F3"/>
    <w:rsid w:val="00F4541A"/>
    <w:rsid w:val="00F4559E"/>
    <w:rsid w:val="00F45BB2"/>
    <w:rsid w:val="00F45C9E"/>
    <w:rsid w:val="00F45CA1"/>
    <w:rsid w:val="00F46526"/>
    <w:rsid w:val="00F46FBA"/>
    <w:rsid w:val="00F47012"/>
    <w:rsid w:val="00F47307"/>
    <w:rsid w:val="00F4763B"/>
    <w:rsid w:val="00F47B57"/>
    <w:rsid w:val="00F47BB9"/>
    <w:rsid w:val="00F47E7E"/>
    <w:rsid w:val="00F501F3"/>
    <w:rsid w:val="00F5023D"/>
    <w:rsid w:val="00F504BA"/>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43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DE"/>
    <w:rsid w:val="00F6141B"/>
    <w:rsid w:val="00F6158A"/>
    <w:rsid w:val="00F619F6"/>
    <w:rsid w:val="00F61ADE"/>
    <w:rsid w:val="00F62154"/>
    <w:rsid w:val="00F62FAC"/>
    <w:rsid w:val="00F630AA"/>
    <w:rsid w:val="00F63E68"/>
    <w:rsid w:val="00F63EC8"/>
    <w:rsid w:val="00F6440A"/>
    <w:rsid w:val="00F64CE5"/>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A1"/>
    <w:rsid w:val="00F672D7"/>
    <w:rsid w:val="00F674E3"/>
    <w:rsid w:val="00F67C55"/>
    <w:rsid w:val="00F67C84"/>
    <w:rsid w:val="00F700B6"/>
    <w:rsid w:val="00F7012D"/>
    <w:rsid w:val="00F7061C"/>
    <w:rsid w:val="00F70890"/>
    <w:rsid w:val="00F71E5B"/>
    <w:rsid w:val="00F7215C"/>
    <w:rsid w:val="00F726C0"/>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1C7"/>
    <w:rsid w:val="00F80204"/>
    <w:rsid w:val="00F80770"/>
    <w:rsid w:val="00F8097E"/>
    <w:rsid w:val="00F80CE0"/>
    <w:rsid w:val="00F8149A"/>
    <w:rsid w:val="00F816B7"/>
    <w:rsid w:val="00F8178C"/>
    <w:rsid w:val="00F81C1E"/>
    <w:rsid w:val="00F81E14"/>
    <w:rsid w:val="00F8291D"/>
    <w:rsid w:val="00F83203"/>
    <w:rsid w:val="00F836D5"/>
    <w:rsid w:val="00F83BB5"/>
    <w:rsid w:val="00F83C07"/>
    <w:rsid w:val="00F83F67"/>
    <w:rsid w:val="00F84461"/>
    <w:rsid w:val="00F85101"/>
    <w:rsid w:val="00F851C4"/>
    <w:rsid w:val="00F85475"/>
    <w:rsid w:val="00F858E0"/>
    <w:rsid w:val="00F864E7"/>
    <w:rsid w:val="00F8670F"/>
    <w:rsid w:val="00F86963"/>
    <w:rsid w:val="00F87086"/>
    <w:rsid w:val="00F90134"/>
    <w:rsid w:val="00F907C7"/>
    <w:rsid w:val="00F90B17"/>
    <w:rsid w:val="00F9198D"/>
    <w:rsid w:val="00F91B15"/>
    <w:rsid w:val="00F91B7E"/>
    <w:rsid w:val="00F92016"/>
    <w:rsid w:val="00F925B4"/>
    <w:rsid w:val="00F925F6"/>
    <w:rsid w:val="00F93AA3"/>
    <w:rsid w:val="00F94191"/>
    <w:rsid w:val="00F9443B"/>
    <w:rsid w:val="00F94CA5"/>
    <w:rsid w:val="00F952C5"/>
    <w:rsid w:val="00F953FE"/>
    <w:rsid w:val="00F95BD2"/>
    <w:rsid w:val="00F97540"/>
    <w:rsid w:val="00F9767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3F89"/>
    <w:rsid w:val="00FB409D"/>
    <w:rsid w:val="00FB4272"/>
    <w:rsid w:val="00FB4BD6"/>
    <w:rsid w:val="00FB50D5"/>
    <w:rsid w:val="00FB546C"/>
    <w:rsid w:val="00FB580C"/>
    <w:rsid w:val="00FB584F"/>
    <w:rsid w:val="00FB5D61"/>
    <w:rsid w:val="00FB6343"/>
    <w:rsid w:val="00FB6A75"/>
    <w:rsid w:val="00FB6BF7"/>
    <w:rsid w:val="00FB711F"/>
    <w:rsid w:val="00FB746B"/>
    <w:rsid w:val="00FB74A0"/>
    <w:rsid w:val="00FB7D96"/>
    <w:rsid w:val="00FC0142"/>
    <w:rsid w:val="00FC03A1"/>
    <w:rsid w:val="00FC0623"/>
    <w:rsid w:val="00FC1B82"/>
    <w:rsid w:val="00FC1D06"/>
    <w:rsid w:val="00FC1F16"/>
    <w:rsid w:val="00FC1FB3"/>
    <w:rsid w:val="00FC200E"/>
    <w:rsid w:val="00FC2855"/>
    <w:rsid w:val="00FC2977"/>
    <w:rsid w:val="00FC317B"/>
    <w:rsid w:val="00FC3AF0"/>
    <w:rsid w:val="00FC3BC3"/>
    <w:rsid w:val="00FC3C61"/>
    <w:rsid w:val="00FC3C67"/>
    <w:rsid w:val="00FC3CCA"/>
    <w:rsid w:val="00FC42C3"/>
    <w:rsid w:val="00FC47DE"/>
    <w:rsid w:val="00FC48B4"/>
    <w:rsid w:val="00FC4A9E"/>
    <w:rsid w:val="00FC4DDB"/>
    <w:rsid w:val="00FC51A3"/>
    <w:rsid w:val="00FC5353"/>
    <w:rsid w:val="00FC539A"/>
    <w:rsid w:val="00FC53AB"/>
    <w:rsid w:val="00FC5DF3"/>
    <w:rsid w:val="00FC5F6D"/>
    <w:rsid w:val="00FC6457"/>
    <w:rsid w:val="00FC66C1"/>
    <w:rsid w:val="00FC6703"/>
    <w:rsid w:val="00FC6BA8"/>
    <w:rsid w:val="00FC723D"/>
    <w:rsid w:val="00FC7248"/>
    <w:rsid w:val="00FD0F80"/>
    <w:rsid w:val="00FD1149"/>
    <w:rsid w:val="00FD1588"/>
    <w:rsid w:val="00FD19A1"/>
    <w:rsid w:val="00FD2043"/>
    <w:rsid w:val="00FD20F4"/>
    <w:rsid w:val="00FD245D"/>
    <w:rsid w:val="00FD296C"/>
    <w:rsid w:val="00FD315A"/>
    <w:rsid w:val="00FD31A5"/>
    <w:rsid w:val="00FD3406"/>
    <w:rsid w:val="00FD3499"/>
    <w:rsid w:val="00FD370A"/>
    <w:rsid w:val="00FD376D"/>
    <w:rsid w:val="00FD3983"/>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36C"/>
    <w:rsid w:val="00FE5379"/>
    <w:rsid w:val="00FE55DF"/>
    <w:rsid w:val="00FE5641"/>
    <w:rsid w:val="00FE5A58"/>
    <w:rsid w:val="00FE5CAA"/>
    <w:rsid w:val="00FE6915"/>
    <w:rsid w:val="00FE6E29"/>
    <w:rsid w:val="00FE6FE3"/>
    <w:rsid w:val="00FE72AE"/>
    <w:rsid w:val="00FE7300"/>
    <w:rsid w:val="00FE7BC4"/>
    <w:rsid w:val="00FF0A09"/>
    <w:rsid w:val="00FF0BE3"/>
    <w:rsid w:val="00FF0BF3"/>
    <w:rsid w:val="00FF11C6"/>
    <w:rsid w:val="00FF11FD"/>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5D4B"/>
    <w:rsid w:val="00FF6263"/>
    <w:rsid w:val="00FF6A50"/>
    <w:rsid w:val="00FF6D0F"/>
    <w:rsid w:val="00FF74EF"/>
    <w:rsid w:val="00FF75FD"/>
    <w:rsid w:val="00FF786F"/>
    <w:rsid w:val="16C9F1F3"/>
    <w:rsid w:val="2776E854"/>
    <w:rsid w:val="2C6458B2"/>
    <w:rsid w:val="476C1ACC"/>
    <w:rsid w:val="479E4A81"/>
    <w:rsid w:val="535C37B6"/>
    <w:rsid w:val="53B2CF1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2E22F7A5"/>
  <w15:docId w15:val="{01EC51FC-C634-4624-B7E0-3CD0AC3FD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8"/>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8"/>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8"/>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4"/>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5"/>
      </w:numPr>
      <w:spacing w:before="120" w:after="120"/>
    </w:pPr>
  </w:style>
  <w:style w:type="paragraph" w:styleId="ListNumber2">
    <w:name w:val="List Number 2"/>
    <w:basedOn w:val="Normal"/>
    <w:qFormat/>
    <w:rsid w:val="00781566"/>
    <w:pPr>
      <w:numPr>
        <w:ilvl w:val="1"/>
        <w:numId w:val="5"/>
      </w:numPr>
      <w:spacing w:before="120" w:after="120"/>
    </w:pPr>
  </w:style>
  <w:style w:type="paragraph" w:styleId="ListNumber3">
    <w:name w:val="List Number 3"/>
    <w:basedOn w:val="Normal"/>
    <w:qFormat/>
    <w:rsid w:val="00781566"/>
    <w:pPr>
      <w:numPr>
        <w:ilvl w:val="2"/>
        <w:numId w:val="5"/>
      </w:numPr>
      <w:spacing w:before="120" w:after="120"/>
    </w:pPr>
  </w:style>
  <w:style w:type="numbering" w:styleId="1ai">
    <w:name w:val="Outline List 1"/>
    <w:basedOn w:val="NoList"/>
    <w:rsid w:val="00606818"/>
    <w:pPr>
      <w:numPr>
        <w:numId w:val="2"/>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7"/>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16"/>
      </w:numPr>
      <w:spacing w:before="120" w:after="120"/>
    </w:pPr>
  </w:style>
  <w:style w:type="paragraph" w:styleId="ListBullet2">
    <w:name w:val="List Bullet 2"/>
    <w:basedOn w:val="ListBullet"/>
    <w:unhideWhenUsed/>
    <w:qFormat/>
    <w:rsid w:val="004D4063"/>
    <w:pPr>
      <w:numPr>
        <w:numId w:val="25"/>
      </w:numPr>
    </w:pPr>
  </w:style>
  <w:style w:type="paragraph" w:styleId="ListBullet3">
    <w:name w:val="List Bullet 3"/>
    <w:basedOn w:val="Normal"/>
    <w:unhideWhenUsed/>
    <w:rsid w:val="004D4063"/>
    <w:pPr>
      <w:numPr>
        <w:ilvl w:val="2"/>
        <w:numId w:val="9"/>
      </w:numPr>
      <w:tabs>
        <w:tab w:val="clear" w:pos="510"/>
        <w:tab w:val="num" w:pos="680"/>
      </w:tabs>
      <w:spacing w:before="120" w:after="120"/>
      <w:ind w:left="68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1"/>
      </w:numPr>
    </w:pPr>
  </w:style>
  <w:style w:type="paragraph" w:customStyle="1" w:styleId="TableTextNumbered">
    <w:name w:val="Table Text Numbered"/>
    <w:basedOn w:val="TableTextLeft"/>
    <w:qFormat/>
    <w:rsid w:val="00041903"/>
    <w:pPr>
      <w:numPr>
        <w:numId w:val="3"/>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2"/>
      </w:numPr>
    </w:pPr>
  </w:style>
  <w:style w:type="paragraph" w:customStyle="1" w:styleId="PullOutBoxBullet2">
    <w:name w:val="Pull Out Box Bullet 2"/>
    <w:basedOn w:val="PullOutBoxBodyText"/>
    <w:qFormat/>
    <w:rsid w:val="004D4063"/>
    <w:pPr>
      <w:numPr>
        <w:ilvl w:val="1"/>
        <w:numId w:val="12"/>
      </w:numPr>
    </w:pPr>
  </w:style>
  <w:style w:type="paragraph" w:customStyle="1" w:styleId="PullOutBoxBullet3">
    <w:name w:val="Pull Out Box Bullet 3"/>
    <w:basedOn w:val="PullOutBoxBodyText"/>
    <w:qFormat/>
    <w:rsid w:val="004D4063"/>
    <w:pPr>
      <w:numPr>
        <w:ilvl w:val="2"/>
        <w:numId w:val="12"/>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10"/>
      </w:numPr>
    </w:pPr>
  </w:style>
  <w:style w:type="paragraph" w:customStyle="1" w:styleId="QuoteBullet2">
    <w:name w:val="Quote Bullet 2"/>
    <w:basedOn w:val="Quote"/>
    <w:qFormat/>
    <w:rsid w:val="004D4063"/>
    <w:pPr>
      <w:numPr>
        <w:ilvl w:val="1"/>
        <w:numId w:val="10"/>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6"/>
      </w:numPr>
    </w:pPr>
  </w:style>
  <w:style w:type="paragraph" w:customStyle="1" w:styleId="PullOutBoxNumbered2">
    <w:name w:val="Pull Out Box Numbered 2"/>
    <w:basedOn w:val="PullOutBoxBodyText"/>
    <w:qFormat/>
    <w:rsid w:val="007A4BA3"/>
    <w:pPr>
      <w:numPr>
        <w:ilvl w:val="1"/>
        <w:numId w:val="6"/>
      </w:numPr>
    </w:pPr>
  </w:style>
  <w:style w:type="paragraph" w:customStyle="1" w:styleId="PullOutBoxNumbered3">
    <w:name w:val="Pull Out Box Numbered 3"/>
    <w:basedOn w:val="PullOutBoxBodyText"/>
    <w:qFormat/>
    <w:rsid w:val="007879D1"/>
    <w:pPr>
      <w:numPr>
        <w:ilvl w:val="2"/>
        <w:numId w:val="6"/>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7"/>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24E4F"/>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5"/>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4"/>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table" w:styleId="PlainTable2">
    <w:name w:val="Plain Table 2"/>
    <w:basedOn w:val="TableNormal"/>
    <w:uiPriority w:val="42"/>
    <w:rsid w:val="00000125"/>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character" w:styleId="UnresolvedMention">
    <w:name w:val="Unresolved Mention"/>
    <w:basedOn w:val="DefaultParagraphFont"/>
    <w:uiPriority w:val="99"/>
    <w:semiHidden/>
    <w:unhideWhenUsed/>
    <w:rsid w:val="00932A18"/>
    <w:rPr>
      <w:color w:val="605E5C"/>
      <w:shd w:val="clear" w:color="auto" w:fill="E1DFDD"/>
    </w:rPr>
  </w:style>
  <w:style w:type="table" w:styleId="GridTable4-Accent2">
    <w:name w:val="Grid Table 4 Accent 2"/>
    <w:basedOn w:val="TableNormal"/>
    <w:uiPriority w:val="49"/>
    <w:rsid w:val="00BF44F0"/>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paragraph" w:styleId="Revision">
    <w:name w:val="Revision"/>
    <w:hidden/>
    <w:uiPriority w:val="99"/>
    <w:semiHidden/>
    <w:rsid w:val="00EC0DEC"/>
    <w:pPr>
      <w:spacing w:line="240" w:lineRule="auto"/>
    </w:pPr>
  </w:style>
  <w:style w:type="character" w:styleId="Emphasis">
    <w:name w:val="Emphasis"/>
    <w:basedOn w:val="DefaultParagraphFont"/>
    <w:uiPriority w:val="20"/>
    <w:qFormat/>
    <w:rsid w:val="00517F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02819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8154370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marineandcoasts.vic.gov.au/__data/assets/pdf_file/0032/544757/Cape-to-Cape_Stage1_EngagementFindings_Oct21.pdf"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mailto:customer.service@delwp.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hyperlink" Target="http://www.marineandcoasts.vic.gov.au/coastal-programs/cape-to-cape-resilience-project"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svg"/><Relationship Id="rId28" Type="http://schemas.openxmlformats.org/officeDocument/2006/relationships/diagramLayout" Target="diagrams/layout1.xml"/><Relationship Id="rId36" Type="http://schemas.openxmlformats.org/officeDocument/2006/relationships/hyperlink" Target="http://www.delwp.vic.gov.au" TargetMode="External"/><Relationship Id="rId10" Type="http://schemas.openxmlformats.org/officeDocument/2006/relationships/webSettings" Target="webSettings.xml"/><Relationship Id="rId19" Type="http://schemas.openxmlformats.org/officeDocument/2006/relationships/image" Target="media/image7.jpeg"/><Relationship Id="rId31"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0t\Downloads\DELWP_~2.DOT"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749D7D-20D8-4759-8E72-7F3DC5969481}" type="doc">
      <dgm:prSet loTypeId="urn:microsoft.com/office/officeart/2005/8/layout/process4" loCatId="list" qsTypeId="urn:microsoft.com/office/officeart/2005/8/quickstyle/simple1" qsCatId="simple" csTypeId="urn:microsoft.com/office/officeart/2005/8/colors/colorful3" csCatId="colorful" phldr="1"/>
      <dgm:spPr/>
      <dgm:t>
        <a:bodyPr/>
        <a:lstStyle/>
        <a:p>
          <a:endParaRPr lang="en-GB"/>
        </a:p>
      </dgm:t>
    </dgm:pt>
    <dgm:pt modelId="{B963172F-9063-4C53-8CCF-2C8E69020967}">
      <dgm:prSet phldrT="[Text]" custT="1"/>
      <dgm:spPr/>
      <dgm:t>
        <a:bodyPr/>
        <a:lstStyle/>
        <a:p>
          <a:r>
            <a:rPr lang="en-GB" sz="900">
              <a:latin typeface="VIC Medium" panose="00000600000000000000" pitchFamily="50" charset="0"/>
            </a:rPr>
            <a:t>Community Values Study</a:t>
          </a:r>
        </a:p>
      </dgm:t>
    </dgm:pt>
    <dgm:pt modelId="{88A69FA2-4933-4A02-8106-A7ED207A162E}" type="parTrans" cxnId="{B9900013-7EAF-455C-8C47-D2C76C4A8C0F}">
      <dgm:prSet/>
      <dgm:spPr/>
      <dgm:t>
        <a:bodyPr/>
        <a:lstStyle/>
        <a:p>
          <a:endParaRPr lang="en-GB" sz="900">
            <a:latin typeface="VIC Medium" panose="00000600000000000000" pitchFamily="50" charset="0"/>
          </a:endParaRPr>
        </a:p>
      </dgm:t>
    </dgm:pt>
    <dgm:pt modelId="{18FF264F-7DF1-4FDE-A3BE-D675CD0FC722}" type="sibTrans" cxnId="{B9900013-7EAF-455C-8C47-D2C76C4A8C0F}">
      <dgm:prSet/>
      <dgm:spPr/>
      <dgm:t>
        <a:bodyPr/>
        <a:lstStyle/>
        <a:p>
          <a:endParaRPr lang="en-GB" sz="900">
            <a:latin typeface="VIC Medium" panose="00000600000000000000" pitchFamily="50" charset="0"/>
          </a:endParaRPr>
        </a:p>
      </dgm:t>
    </dgm:pt>
    <dgm:pt modelId="{3EFE2262-A18C-481D-B5E5-9D06DE3E7CD6}">
      <dgm:prSet phldrT="[Text]" custT="1"/>
      <dgm:spPr/>
      <dgm:t>
        <a:bodyPr/>
        <a:lstStyle/>
        <a:p>
          <a:r>
            <a:rPr lang="en-GB" sz="900">
              <a:latin typeface="VIC Medium" panose="00000600000000000000" pitchFamily="50" charset="0"/>
            </a:rPr>
            <a:t>Cultural Values Study</a:t>
          </a:r>
        </a:p>
      </dgm:t>
    </dgm:pt>
    <dgm:pt modelId="{88EB1500-A80D-4A80-9DD0-6D6CFE25A6E6}" type="parTrans" cxnId="{2DDED671-8DF0-4B42-9CBE-A475823065E4}">
      <dgm:prSet/>
      <dgm:spPr/>
      <dgm:t>
        <a:bodyPr/>
        <a:lstStyle/>
        <a:p>
          <a:endParaRPr lang="en-GB" sz="900">
            <a:latin typeface="VIC Medium" panose="00000600000000000000" pitchFamily="50" charset="0"/>
          </a:endParaRPr>
        </a:p>
      </dgm:t>
    </dgm:pt>
    <dgm:pt modelId="{5F7D5485-085C-4EB9-B620-C7132E4E1372}" type="sibTrans" cxnId="{2DDED671-8DF0-4B42-9CBE-A475823065E4}">
      <dgm:prSet/>
      <dgm:spPr/>
      <dgm:t>
        <a:bodyPr/>
        <a:lstStyle/>
        <a:p>
          <a:endParaRPr lang="en-GB" sz="900">
            <a:latin typeface="VIC Medium" panose="00000600000000000000" pitchFamily="50" charset="0"/>
          </a:endParaRPr>
        </a:p>
      </dgm:t>
    </dgm:pt>
    <dgm:pt modelId="{9D68E432-D1B1-419B-9176-39747392DCFA}">
      <dgm:prSet phldrT="[Text]" custT="1"/>
      <dgm:spPr>
        <a:ln>
          <a:noFill/>
        </a:ln>
      </dgm:spPr>
      <dgm:t>
        <a:bodyPr/>
        <a:lstStyle/>
        <a:p>
          <a:r>
            <a:rPr lang="en-GB" sz="900">
              <a:latin typeface="VIC Medium" panose="00000600000000000000" pitchFamily="50" charset="0"/>
            </a:rPr>
            <a:t>What processes are occuring and how might these change?</a:t>
          </a:r>
        </a:p>
      </dgm:t>
    </dgm:pt>
    <dgm:pt modelId="{D117D5F0-E902-4496-90D1-18DB113F20B9}" type="parTrans" cxnId="{AB02CF4C-1955-4FC4-BEF7-0CF386CF0E1F}">
      <dgm:prSet/>
      <dgm:spPr/>
      <dgm:t>
        <a:bodyPr/>
        <a:lstStyle/>
        <a:p>
          <a:endParaRPr lang="en-GB" sz="900">
            <a:latin typeface="VIC Medium" panose="00000600000000000000" pitchFamily="50" charset="0"/>
          </a:endParaRPr>
        </a:p>
      </dgm:t>
    </dgm:pt>
    <dgm:pt modelId="{9BDC8994-5D66-4685-BED4-64FEAC54A038}" type="sibTrans" cxnId="{AB02CF4C-1955-4FC4-BEF7-0CF386CF0E1F}">
      <dgm:prSet/>
      <dgm:spPr/>
      <dgm:t>
        <a:bodyPr/>
        <a:lstStyle/>
        <a:p>
          <a:endParaRPr lang="en-GB" sz="900">
            <a:latin typeface="VIC Medium" panose="00000600000000000000" pitchFamily="50" charset="0"/>
          </a:endParaRPr>
        </a:p>
      </dgm:t>
    </dgm:pt>
    <dgm:pt modelId="{5B497252-620F-4438-9796-877A837E968A}">
      <dgm:prSet phldrT="[Text]" custT="1"/>
      <dgm:spPr/>
      <dgm:t>
        <a:bodyPr/>
        <a:lstStyle/>
        <a:p>
          <a:r>
            <a:rPr lang="en-GB" sz="900">
              <a:latin typeface="VIC Medium" panose="00000600000000000000" pitchFamily="50" charset="0"/>
            </a:rPr>
            <a:t>Coastal Hazard Assessment</a:t>
          </a:r>
        </a:p>
      </dgm:t>
    </dgm:pt>
    <dgm:pt modelId="{1F9292BD-AAE1-4F02-818F-F5055367B481}" type="parTrans" cxnId="{8A7E7311-F6EF-48DA-A3D0-892BA7D39DD2}">
      <dgm:prSet/>
      <dgm:spPr/>
      <dgm:t>
        <a:bodyPr/>
        <a:lstStyle/>
        <a:p>
          <a:endParaRPr lang="en-GB" sz="900">
            <a:latin typeface="VIC Medium" panose="00000600000000000000" pitchFamily="50" charset="0"/>
          </a:endParaRPr>
        </a:p>
      </dgm:t>
    </dgm:pt>
    <dgm:pt modelId="{A7A64C55-5DCF-462E-9872-E2D16D0C7085}" type="sibTrans" cxnId="{8A7E7311-F6EF-48DA-A3D0-892BA7D39DD2}">
      <dgm:prSet/>
      <dgm:spPr/>
      <dgm:t>
        <a:bodyPr/>
        <a:lstStyle/>
        <a:p>
          <a:endParaRPr lang="en-GB" sz="900">
            <a:latin typeface="VIC Medium" panose="00000600000000000000" pitchFamily="50" charset="0"/>
          </a:endParaRPr>
        </a:p>
      </dgm:t>
    </dgm:pt>
    <dgm:pt modelId="{BD06CA7B-EF74-4FCF-96AC-24732C28D8E1}">
      <dgm:prSet phldrT="[Text]" custT="1"/>
      <dgm:spPr>
        <a:ln>
          <a:noFill/>
        </a:ln>
      </dgm:spPr>
      <dgm:t>
        <a:bodyPr/>
        <a:lstStyle/>
        <a:p>
          <a:r>
            <a:rPr lang="en-GB" sz="900">
              <a:latin typeface="VIC Medium" panose="00000600000000000000" pitchFamily="50" charset="0"/>
            </a:rPr>
            <a:t>How might these processes impact what we value?</a:t>
          </a:r>
        </a:p>
      </dgm:t>
    </dgm:pt>
    <dgm:pt modelId="{830F5299-E01A-462A-97D6-3563A64FE695}" type="parTrans" cxnId="{4EA548ED-0A6D-4293-8DFA-EDAE99EED3CE}">
      <dgm:prSet/>
      <dgm:spPr/>
      <dgm:t>
        <a:bodyPr/>
        <a:lstStyle/>
        <a:p>
          <a:endParaRPr lang="en-GB" sz="900">
            <a:latin typeface="VIC Medium" panose="00000600000000000000" pitchFamily="50" charset="0"/>
          </a:endParaRPr>
        </a:p>
      </dgm:t>
    </dgm:pt>
    <dgm:pt modelId="{A9E76490-DE6D-4E20-9680-AE173A0BACBF}" type="sibTrans" cxnId="{4EA548ED-0A6D-4293-8DFA-EDAE99EED3CE}">
      <dgm:prSet/>
      <dgm:spPr/>
      <dgm:t>
        <a:bodyPr/>
        <a:lstStyle/>
        <a:p>
          <a:endParaRPr lang="en-GB" sz="900">
            <a:latin typeface="VIC Medium" panose="00000600000000000000" pitchFamily="50" charset="0"/>
          </a:endParaRPr>
        </a:p>
      </dgm:t>
    </dgm:pt>
    <dgm:pt modelId="{EFA68899-7E41-4DBE-BC52-CDF7B627C81E}">
      <dgm:prSet phldrT="[Text]" custT="1"/>
      <dgm:spPr>
        <a:ln>
          <a:solidFill>
            <a:srgbClr val="D2DAE4">
              <a:alpha val="89804"/>
            </a:srgbClr>
          </a:solidFill>
        </a:ln>
      </dgm:spPr>
      <dgm:t>
        <a:bodyPr/>
        <a:lstStyle/>
        <a:p>
          <a:r>
            <a:rPr lang="en-GB" sz="900">
              <a:latin typeface="VIC Medium" panose="00000600000000000000" pitchFamily="50" charset="0"/>
            </a:rPr>
            <a:t>Coastal risk and vulnerability assessment</a:t>
          </a:r>
        </a:p>
      </dgm:t>
    </dgm:pt>
    <dgm:pt modelId="{B12573A6-7F73-492D-8998-552341939544}" type="parTrans" cxnId="{CA500469-B82B-4236-BC14-9AD45CA657F3}">
      <dgm:prSet/>
      <dgm:spPr/>
      <dgm:t>
        <a:bodyPr/>
        <a:lstStyle/>
        <a:p>
          <a:endParaRPr lang="en-GB" sz="900">
            <a:latin typeface="VIC Medium" panose="00000600000000000000" pitchFamily="50" charset="0"/>
          </a:endParaRPr>
        </a:p>
      </dgm:t>
    </dgm:pt>
    <dgm:pt modelId="{6799EFEC-2346-47D2-91C5-C6381797585B}" type="sibTrans" cxnId="{CA500469-B82B-4236-BC14-9AD45CA657F3}">
      <dgm:prSet/>
      <dgm:spPr/>
      <dgm:t>
        <a:bodyPr/>
        <a:lstStyle/>
        <a:p>
          <a:endParaRPr lang="en-GB" sz="900">
            <a:latin typeface="VIC Medium" panose="00000600000000000000" pitchFamily="50" charset="0"/>
          </a:endParaRPr>
        </a:p>
      </dgm:t>
    </dgm:pt>
    <dgm:pt modelId="{9019D448-CA62-47B6-AFCD-C1E19A203DFC}">
      <dgm:prSet phldrT="[Text]" custT="1"/>
      <dgm:spPr>
        <a:ln>
          <a:noFill/>
        </a:ln>
      </dgm:spPr>
      <dgm:t>
        <a:bodyPr/>
        <a:lstStyle/>
        <a:p>
          <a:r>
            <a:rPr lang="en-GB" sz="900">
              <a:latin typeface="VIC Medium" panose="00000600000000000000" pitchFamily="50" charset="0"/>
            </a:rPr>
            <a:t>How can we manage and adapt to these impacts?</a:t>
          </a:r>
        </a:p>
      </dgm:t>
    </dgm:pt>
    <dgm:pt modelId="{7DC37EF3-FAD3-4C6A-BFA2-C0BE621FA18F}" type="parTrans" cxnId="{9EF4B495-4D1B-49CC-9CCC-2A9724EFCB7F}">
      <dgm:prSet/>
      <dgm:spPr/>
      <dgm:t>
        <a:bodyPr/>
        <a:lstStyle/>
        <a:p>
          <a:endParaRPr lang="en-GB" sz="900">
            <a:latin typeface="VIC Medium" panose="00000600000000000000" pitchFamily="50" charset="0"/>
          </a:endParaRPr>
        </a:p>
      </dgm:t>
    </dgm:pt>
    <dgm:pt modelId="{0F9BFFF1-AAE6-49D3-A4D9-55A9B3CBEBB6}" type="sibTrans" cxnId="{9EF4B495-4D1B-49CC-9CCC-2A9724EFCB7F}">
      <dgm:prSet/>
      <dgm:spPr/>
      <dgm:t>
        <a:bodyPr/>
        <a:lstStyle/>
        <a:p>
          <a:endParaRPr lang="en-GB" sz="900">
            <a:latin typeface="VIC Medium" panose="00000600000000000000" pitchFamily="50" charset="0"/>
          </a:endParaRPr>
        </a:p>
      </dgm:t>
    </dgm:pt>
    <dgm:pt modelId="{F9AC83D8-03BF-4394-B2A0-A4B0EA8B9037}">
      <dgm:prSet phldrT="[Text]" custT="1"/>
      <dgm:spPr/>
      <dgm:t>
        <a:bodyPr/>
        <a:lstStyle/>
        <a:p>
          <a:r>
            <a:rPr lang="en-GB" sz="900">
              <a:latin typeface="VIC Medium" panose="00000600000000000000" pitchFamily="50" charset="0"/>
            </a:rPr>
            <a:t>Adaptation option development</a:t>
          </a:r>
        </a:p>
      </dgm:t>
    </dgm:pt>
    <dgm:pt modelId="{1451BFF1-C9A5-41F6-B98A-AEF45C6C824F}" type="parTrans" cxnId="{4D94318B-035B-4951-B7F7-E7AA5A00D3C0}">
      <dgm:prSet/>
      <dgm:spPr/>
      <dgm:t>
        <a:bodyPr/>
        <a:lstStyle/>
        <a:p>
          <a:endParaRPr lang="en-GB" sz="900">
            <a:latin typeface="VIC Medium" panose="00000600000000000000" pitchFamily="50" charset="0"/>
          </a:endParaRPr>
        </a:p>
      </dgm:t>
    </dgm:pt>
    <dgm:pt modelId="{3FFE0D17-C629-4EF1-97AD-73CAE5035F67}" type="sibTrans" cxnId="{4D94318B-035B-4951-B7F7-E7AA5A00D3C0}">
      <dgm:prSet/>
      <dgm:spPr/>
      <dgm:t>
        <a:bodyPr/>
        <a:lstStyle/>
        <a:p>
          <a:endParaRPr lang="en-GB" sz="900">
            <a:latin typeface="VIC Medium" panose="00000600000000000000" pitchFamily="50" charset="0"/>
          </a:endParaRPr>
        </a:p>
      </dgm:t>
    </dgm:pt>
    <dgm:pt modelId="{D0847F01-A45D-48F2-B9F6-6CD8EE79E068}">
      <dgm:prSet phldrT="[Text]" custT="1"/>
      <dgm:spPr>
        <a:ln>
          <a:noFill/>
        </a:ln>
      </dgm:spPr>
      <dgm:t>
        <a:bodyPr/>
        <a:lstStyle/>
        <a:p>
          <a:r>
            <a:rPr lang="en-GB" sz="900">
              <a:latin typeface="VIC Medium" panose="00000600000000000000" pitchFamily="50" charset="0"/>
            </a:rPr>
            <a:t>How can we plan our response strategically?</a:t>
          </a:r>
        </a:p>
      </dgm:t>
    </dgm:pt>
    <dgm:pt modelId="{C7E2A7EC-A7F9-43D2-88C6-BB89D40ECF68}" type="parTrans" cxnId="{3950C7E1-0B41-4FD8-B870-E9099C8B93F5}">
      <dgm:prSet/>
      <dgm:spPr/>
      <dgm:t>
        <a:bodyPr/>
        <a:lstStyle/>
        <a:p>
          <a:endParaRPr lang="en-GB" sz="900">
            <a:latin typeface="VIC Medium" panose="00000600000000000000" pitchFamily="50" charset="0"/>
          </a:endParaRPr>
        </a:p>
      </dgm:t>
    </dgm:pt>
    <dgm:pt modelId="{320AC0D2-D529-4261-9529-794B7961A0DD}" type="sibTrans" cxnId="{3950C7E1-0B41-4FD8-B870-E9099C8B93F5}">
      <dgm:prSet/>
      <dgm:spPr/>
      <dgm:t>
        <a:bodyPr/>
        <a:lstStyle/>
        <a:p>
          <a:endParaRPr lang="en-GB" sz="900">
            <a:latin typeface="VIC Medium" panose="00000600000000000000" pitchFamily="50" charset="0"/>
          </a:endParaRPr>
        </a:p>
      </dgm:t>
    </dgm:pt>
    <dgm:pt modelId="{A5714138-CC8E-4C68-B306-F28E0F2F72E2}">
      <dgm:prSet phldrT="[Text]" custT="1"/>
      <dgm:spPr/>
      <dgm:t>
        <a:bodyPr/>
        <a:lstStyle/>
        <a:p>
          <a:r>
            <a:rPr lang="en-GB" sz="900">
              <a:latin typeface="VIC Medium" panose="00000600000000000000" pitchFamily="50" charset="0"/>
            </a:rPr>
            <a:t>Cape to Cape Resilience Plan</a:t>
          </a:r>
        </a:p>
      </dgm:t>
    </dgm:pt>
    <dgm:pt modelId="{4060FAF8-B05A-4EFD-AC0E-94DD32624258}" type="parTrans" cxnId="{BC1BC5FF-830E-443F-BE47-2706ED569600}">
      <dgm:prSet/>
      <dgm:spPr/>
      <dgm:t>
        <a:bodyPr/>
        <a:lstStyle/>
        <a:p>
          <a:endParaRPr lang="en-GB" sz="900">
            <a:latin typeface="VIC Medium" panose="00000600000000000000" pitchFamily="50" charset="0"/>
          </a:endParaRPr>
        </a:p>
      </dgm:t>
    </dgm:pt>
    <dgm:pt modelId="{55D01E3F-A34B-4DD9-8A56-529A16E07C97}" type="sibTrans" cxnId="{BC1BC5FF-830E-443F-BE47-2706ED569600}">
      <dgm:prSet/>
      <dgm:spPr/>
      <dgm:t>
        <a:bodyPr/>
        <a:lstStyle/>
        <a:p>
          <a:endParaRPr lang="en-GB" sz="900">
            <a:latin typeface="VIC Medium" panose="00000600000000000000" pitchFamily="50" charset="0"/>
          </a:endParaRPr>
        </a:p>
      </dgm:t>
    </dgm:pt>
    <dgm:pt modelId="{BD88FEF8-792E-48BF-BD93-5A865C1D6DA5}">
      <dgm:prSet phldrT="[Text]" custT="1"/>
      <dgm:spPr>
        <a:ln>
          <a:noFill/>
        </a:ln>
      </dgm:spPr>
      <dgm:t>
        <a:bodyPr/>
        <a:lstStyle/>
        <a:p>
          <a:r>
            <a:rPr lang="en-GB" sz="900">
              <a:latin typeface="VIC Medium" panose="00000600000000000000" pitchFamily="50" charset="0"/>
            </a:rPr>
            <a:t>Which options are feasible and suitable, both now and in the future?</a:t>
          </a:r>
        </a:p>
      </dgm:t>
    </dgm:pt>
    <dgm:pt modelId="{348031BE-F2FE-4068-93E9-3DD1DB84D81E}" type="parTrans" cxnId="{E1066280-7D61-47D8-88C0-8C205628C870}">
      <dgm:prSet/>
      <dgm:spPr/>
      <dgm:t>
        <a:bodyPr/>
        <a:lstStyle/>
        <a:p>
          <a:endParaRPr lang="en-GB" sz="900"/>
        </a:p>
      </dgm:t>
    </dgm:pt>
    <dgm:pt modelId="{DB4EA7DF-F53D-4CB6-BFCF-8FC823E3AADD}" type="sibTrans" cxnId="{E1066280-7D61-47D8-88C0-8C205628C870}">
      <dgm:prSet/>
      <dgm:spPr/>
      <dgm:t>
        <a:bodyPr/>
        <a:lstStyle/>
        <a:p>
          <a:endParaRPr lang="en-GB" sz="900"/>
        </a:p>
      </dgm:t>
    </dgm:pt>
    <dgm:pt modelId="{CA55D738-6756-4AAD-8E65-8D4A074E2E65}">
      <dgm:prSet phldrT="[Text]" custT="1"/>
      <dgm:spPr>
        <a:ln>
          <a:solidFill>
            <a:srgbClr val="DAEDF0">
              <a:alpha val="89804"/>
            </a:srgbClr>
          </a:solidFill>
        </a:ln>
      </dgm:spPr>
      <dgm:t>
        <a:bodyPr/>
        <a:lstStyle/>
        <a:p>
          <a:r>
            <a:rPr lang="en-GB" sz="900">
              <a:latin typeface="VIC Medium" panose="00000600000000000000" pitchFamily="50" charset="0"/>
            </a:rPr>
            <a:t>Economic assessment</a:t>
          </a:r>
        </a:p>
      </dgm:t>
    </dgm:pt>
    <dgm:pt modelId="{61A3FA51-714A-42FC-96F9-4996CC2163BD}" type="parTrans" cxnId="{D8A23432-C231-489F-8A41-992EF7DC07B4}">
      <dgm:prSet/>
      <dgm:spPr/>
      <dgm:t>
        <a:bodyPr/>
        <a:lstStyle/>
        <a:p>
          <a:endParaRPr lang="en-GB" sz="900"/>
        </a:p>
      </dgm:t>
    </dgm:pt>
    <dgm:pt modelId="{6DC7D422-078E-4F84-9220-FA0D006C9A93}" type="sibTrans" cxnId="{D8A23432-C231-489F-8A41-992EF7DC07B4}">
      <dgm:prSet/>
      <dgm:spPr/>
      <dgm:t>
        <a:bodyPr/>
        <a:lstStyle/>
        <a:p>
          <a:endParaRPr lang="en-GB" sz="900"/>
        </a:p>
      </dgm:t>
    </dgm:pt>
    <dgm:pt modelId="{774D8647-5E0A-452A-A3F4-8E318B738F92}">
      <dgm:prSet phldrT="[Text]" custT="1"/>
      <dgm:spPr/>
      <dgm:t>
        <a:bodyPr/>
        <a:lstStyle/>
        <a:p>
          <a:r>
            <a:rPr lang="en-GB" sz="900">
              <a:latin typeface="VIC Medium" panose="00000600000000000000" pitchFamily="50" charset="0"/>
            </a:rPr>
            <a:t>Adaptation modelling</a:t>
          </a:r>
        </a:p>
      </dgm:t>
    </dgm:pt>
    <dgm:pt modelId="{8500B3B1-EF3C-459C-919D-D099CD31D025}" type="parTrans" cxnId="{E3414191-B206-4B13-BF18-59F6B5E60085}">
      <dgm:prSet/>
      <dgm:spPr/>
      <dgm:t>
        <a:bodyPr/>
        <a:lstStyle/>
        <a:p>
          <a:endParaRPr lang="en-GB" sz="900"/>
        </a:p>
      </dgm:t>
    </dgm:pt>
    <dgm:pt modelId="{D9D1E10B-2BBF-4BC6-B62E-337EA2F42761}" type="sibTrans" cxnId="{E3414191-B206-4B13-BF18-59F6B5E60085}">
      <dgm:prSet/>
      <dgm:spPr/>
      <dgm:t>
        <a:bodyPr/>
        <a:lstStyle/>
        <a:p>
          <a:endParaRPr lang="en-GB" sz="900"/>
        </a:p>
      </dgm:t>
    </dgm:pt>
    <dgm:pt modelId="{CF80C364-1477-430A-98FB-0E3331F6F134}">
      <dgm:prSet phldrT="[Text]" custT="1"/>
      <dgm:spPr>
        <a:ln>
          <a:noFill/>
        </a:ln>
      </dgm:spPr>
      <dgm:t>
        <a:bodyPr/>
        <a:lstStyle/>
        <a:p>
          <a:r>
            <a:rPr lang="en-GB" sz="900">
              <a:latin typeface="VIC Medium" panose="00000600000000000000" pitchFamily="50" charset="0"/>
            </a:rPr>
            <a:t>What do we value?</a:t>
          </a:r>
        </a:p>
      </dgm:t>
    </dgm:pt>
    <dgm:pt modelId="{D69FC628-D598-427D-BD01-9CBB232934C6}" type="sibTrans" cxnId="{618F279E-EC54-4D8E-A6E0-61C874BDA21E}">
      <dgm:prSet/>
      <dgm:spPr/>
      <dgm:t>
        <a:bodyPr/>
        <a:lstStyle/>
        <a:p>
          <a:endParaRPr lang="en-GB" sz="900">
            <a:latin typeface="VIC Medium" panose="00000600000000000000" pitchFamily="50" charset="0"/>
          </a:endParaRPr>
        </a:p>
      </dgm:t>
    </dgm:pt>
    <dgm:pt modelId="{7D3AFE74-92FF-4D01-9FCF-B47CD567D30B}" type="parTrans" cxnId="{618F279E-EC54-4D8E-A6E0-61C874BDA21E}">
      <dgm:prSet/>
      <dgm:spPr/>
      <dgm:t>
        <a:bodyPr/>
        <a:lstStyle/>
        <a:p>
          <a:endParaRPr lang="en-GB" sz="900">
            <a:latin typeface="VIC Medium" panose="00000600000000000000" pitchFamily="50" charset="0"/>
          </a:endParaRPr>
        </a:p>
      </dgm:t>
    </dgm:pt>
    <dgm:pt modelId="{4D177BFB-D4DD-4E29-93EA-267A42DF3945}">
      <dgm:prSet phldrT="[Text]" custT="1"/>
      <dgm:spPr>
        <a:ln>
          <a:solidFill>
            <a:srgbClr val="D2DAE4">
              <a:alpha val="89804"/>
            </a:srgbClr>
          </a:solidFill>
        </a:ln>
      </dgm:spPr>
      <dgm:t>
        <a:bodyPr/>
        <a:lstStyle/>
        <a:p>
          <a:r>
            <a:rPr lang="en-GB" sz="900">
              <a:latin typeface="VIC Medium" panose="00000600000000000000" pitchFamily="50" charset="0"/>
            </a:rPr>
            <a:t>Economic base case</a:t>
          </a:r>
        </a:p>
      </dgm:t>
    </dgm:pt>
    <dgm:pt modelId="{0C4625AB-CD49-432F-9E69-F91827913D4B}" type="parTrans" cxnId="{ABE19168-B4F3-4008-A2D8-D6E55EB819E4}">
      <dgm:prSet/>
      <dgm:spPr/>
      <dgm:t>
        <a:bodyPr/>
        <a:lstStyle/>
        <a:p>
          <a:endParaRPr lang="en-AU" sz="900"/>
        </a:p>
      </dgm:t>
    </dgm:pt>
    <dgm:pt modelId="{7ED0858E-6560-4A23-851E-A6EDBF60634B}" type="sibTrans" cxnId="{ABE19168-B4F3-4008-A2D8-D6E55EB819E4}">
      <dgm:prSet/>
      <dgm:spPr/>
      <dgm:t>
        <a:bodyPr/>
        <a:lstStyle/>
        <a:p>
          <a:endParaRPr lang="en-AU" sz="900"/>
        </a:p>
      </dgm:t>
    </dgm:pt>
    <dgm:pt modelId="{EEF3C7EC-D7BD-4F6E-AF93-B8E68DF27782}" type="pres">
      <dgm:prSet presAssocID="{13749D7D-20D8-4759-8E72-7F3DC5969481}" presName="Name0" presStyleCnt="0">
        <dgm:presLayoutVars>
          <dgm:dir/>
          <dgm:animLvl val="lvl"/>
          <dgm:resizeHandles val="exact"/>
        </dgm:presLayoutVars>
      </dgm:prSet>
      <dgm:spPr/>
    </dgm:pt>
    <dgm:pt modelId="{C92BB92C-6AFC-4923-B50F-79260BE6D273}" type="pres">
      <dgm:prSet presAssocID="{D0847F01-A45D-48F2-B9F6-6CD8EE79E068}" presName="boxAndChildren" presStyleCnt="0"/>
      <dgm:spPr/>
    </dgm:pt>
    <dgm:pt modelId="{92FF40B5-BA88-4DAF-AAD4-A1DA32513155}" type="pres">
      <dgm:prSet presAssocID="{D0847F01-A45D-48F2-B9F6-6CD8EE79E068}" presName="parentTextBox" presStyleLbl="node1" presStyleIdx="0" presStyleCnt="6"/>
      <dgm:spPr/>
    </dgm:pt>
    <dgm:pt modelId="{DD797D0B-DD59-4265-AA5B-A09C6D535A6F}" type="pres">
      <dgm:prSet presAssocID="{D0847F01-A45D-48F2-B9F6-6CD8EE79E068}" presName="entireBox" presStyleLbl="node1" presStyleIdx="0" presStyleCnt="6"/>
      <dgm:spPr/>
    </dgm:pt>
    <dgm:pt modelId="{4F51EA0D-1594-4BCA-84F5-12743901049D}" type="pres">
      <dgm:prSet presAssocID="{D0847F01-A45D-48F2-B9F6-6CD8EE79E068}" presName="descendantBox" presStyleCnt="0"/>
      <dgm:spPr/>
    </dgm:pt>
    <dgm:pt modelId="{84772C87-A551-44F7-8A09-AA4E9F9FECF8}" type="pres">
      <dgm:prSet presAssocID="{A5714138-CC8E-4C68-B306-F28E0F2F72E2}" presName="childTextBox" presStyleLbl="fgAccFollowNode1" presStyleIdx="0" presStyleCnt="9">
        <dgm:presLayoutVars>
          <dgm:bulletEnabled val="1"/>
        </dgm:presLayoutVars>
      </dgm:prSet>
      <dgm:spPr/>
    </dgm:pt>
    <dgm:pt modelId="{3CD83907-C463-4611-916F-D7D3660910F0}" type="pres">
      <dgm:prSet presAssocID="{DB4EA7DF-F53D-4CB6-BFCF-8FC823E3AADD}" presName="sp" presStyleCnt="0"/>
      <dgm:spPr/>
    </dgm:pt>
    <dgm:pt modelId="{A00F31E4-3CD5-4701-A7D6-7FB06375CD55}" type="pres">
      <dgm:prSet presAssocID="{BD88FEF8-792E-48BF-BD93-5A865C1D6DA5}" presName="arrowAndChildren" presStyleCnt="0"/>
      <dgm:spPr/>
    </dgm:pt>
    <dgm:pt modelId="{264C470C-DF09-4FFC-81FC-E736B730C7BA}" type="pres">
      <dgm:prSet presAssocID="{BD88FEF8-792E-48BF-BD93-5A865C1D6DA5}" presName="parentTextArrow" presStyleLbl="node1" presStyleIdx="0" presStyleCnt="6"/>
      <dgm:spPr/>
    </dgm:pt>
    <dgm:pt modelId="{42C5BE3B-F597-4226-B751-C93D0EBA91A3}" type="pres">
      <dgm:prSet presAssocID="{BD88FEF8-792E-48BF-BD93-5A865C1D6DA5}" presName="arrow" presStyleLbl="node1" presStyleIdx="1" presStyleCnt="6"/>
      <dgm:spPr/>
    </dgm:pt>
    <dgm:pt modelId="{9FE44AC6-32A6-4119-9B02-D295D2D8C37B}" type="pres">
      <dgm:prSet presAssocID="{BD88FEF8-792E-48BF-BD93-5A865C1D6DA5}" presName="descendantArrow" presStyleCnt="0"/>
      <dgm:spPr/>
    </dgm:pt>
    <dgm:pt modelId="{013C442E-23C3-4803-A4CB-BC619B382E8D}" type="pres">
      <dgm:prSet presAssocID="{CA55D738-6756-4AAD-8E65-8D4A074E2E65}" presName="childTextArrow" presStyleLbl="fgAccFollowNode1" presStyleIdx="1" presStyleCnt="9">
        <dgm:presLayoutVars>
          <dgm:bulletEnabled val="1"/>
        </dgm:presLayoutVars>
      </dgm:prSet>
      <dgm:spPr/>
    </dgm:pt>
    <dgm:pt modelId="{7F058A7F-2444-4DAA-A1AB-F7DB146BA25E}" type="pres">
      <dgm:prSet presAssocID="{774D8647-5E0A-452A-A3F4-8E318B738F92}" presName="childTextArrow" presStyleLbl="fgAccFollowNode1" presStyleIdx="2" presStyleCnt="9">
        <dgm:presLayoutVars>
          <dgm:bulletEnabled val="1"/>
        </dgm:presLayoutVars>
      </dgm:prSet>
      <dgm:spPr/>
    </dgm:pt>
    <dgm:pt modelId="{1B920177-7905-44AC-AAC6-060225A8F27F}" type="pres">
      <dgm:prSet presAssocID="{0F9BFFF1-AAE6-49D3-A4D9-55A9B3CBEBB6}" presName="sp" presStyleCnt="0"/>
      <dgm:spPr/>
    </dgm:pt>
    <dgm:pt modelId="{A909D528-0018-4232-A696-7F6457B8D9BC}" type="pres">
      <dgm:prSet presAssocID="{9019D448-CA62-47B6-AFCD-C1E19A203DFC}" presName="arrowAndChildren" presStyleCnt="0"/>
      <dgm:spPr/>
    </dgm:pt>
    <dgm:pt modelId="{56EB00DA-DDB0-44E3-8428-24EB37F1B804}" type="pres">
      <dgm:prSet presAssocID="{9019D448-CA62-47B6-AFCD-C1E19A203DFC}" presName="parentTextArrow" presStyleLbl="node1" presStyleIdx="1" presStyleCnt="6"/>
      <dgm:spPr/>
    </dgm:pt>
    <dgm:pt modelId="{DF4F966D-AB89-420A-BC72-DCBCAB91D186}" type="pres">
      <dgm:prSet presAssocID="{9019D448-CA62-47B6-AFCD-C1E19A203DFC}" presName="arrow" presStyleLbl="node1" presStyleIdx="2" presStyleCnt="6"/>
      <dgm:spPr/>
    </dgm:pt>
    <dgm:pt modelId="{FE7B5F43-1F57-4CB4-AB61-45E7CB4A7B7C}" type="pres">
      <dgm:prSet presAssocID="{9019D448-CA62-47B6-AFCD-C1E19A203DFC}" presName="descendantArrow" presStyleCnt="0"/>
      <dgm:spPr/>
    </dgm:pt>
    <dgm:pt modelId="{A11F2D98-DAB0-47FA-AB03-356B2D0E3471}" type="pres">
      <dgm:prSet presAssocID="{F9AC83D8-03BF-4394-B2A0-A4B0EA8B9037}" presName="childTextArrow" presStyleLbl="fgAccFollowNode1" presStyleIdx="3" presStyleCnt="9">
        <dgm:presLayoutVars>
          <dgm:bulletEnabled val="1"/>
        </dgm:presLayoutVars>
      </dgm:prSet>
      <dgm:spPr/>
    </dgm:pt>
    <dgm:pt modelId="{32D41103-5817-43A3-B819-EE438367B482}" type="pres">
      <dgm:prSet presAssocID="{A9E76490-DE6D-4E20-9680-AE173A0BACBF}" presName="sp" presStyleCnt="0"/>
      <dgm:spPr/>
    </dgm:pt>
    <dgm:pt modelId="{ED0A85A7-A781-409A-BB1B-EFFCEE7FA662}" type="pres">
      <dgm:prSet presAssocID="{BD06CA7B-EF74-4FCF-96AC-24732C28D8E1}" presName="arrowAndChildren" presStyleCnt="0"/>
      <dgm:spPr/>
    </dgm:pt>
    <dgm:pt modelId="{C153EC5F-B058-48E0-8C2E-7D0CDF4166CC}" type="pres">
      <dgm:prSet presAssocID="{BD06CA7B-EF74-4FCF-96AC-24732C28D8E1}" presName="parentTextArrow" presStyleLbl="node1" presStyleIdx="2" presStyleCnt="6"/>
      <dgm:spPr/>
    </dgm:pt>
    <dgm:pt modelId="{27842BE2-906E-469D-8902-751EE2F35BB2}" type="pres">
      <dgm:prSet presAssocID="{BD06CA7B-EF74-4FCF-96AC-24732C28D8E1}" presName="arrow" presStyleLbl="node1" presStyleIdx="3" presStyleCnt="6"/>
      <dgm:spPr/>
    </dgm:pt>
    <dgm:pt modelId="{BFE69A30-EF03-4C5D-9624-3CF4AD14C5B8}" type="pres">
      <dgm:prSet presAssocID="{BD06CA7B-EF74-4FCF-96AC-24732C28D8E1}" presName="descendantArrow" presStyleCnt="0"/>
      <dgm:spPr/>
    </dgm:pt>
    <dgm:pt modelId="{D784C01B-9D22-435F-995E-F9A17C4E3426}" type="pres">
      <dgm:prSet presAssocID="{EFA68899-7E41-4DBE-BC52-CDF7B627C81E}" presName="childTextArrow" presStyleLbl="fgAccFollowNode1" presStyleIdx="4" presStyleCnt="9">
        <dgm:presLayoutVars>
          <dgm:bulletEnabled val="1"/>
        </dgm:presLayoutVars>
      </dgm:prSet>
      <dgm:spPr/>
    </dgm:pt>
    <dgm:pt modelId="{C49DD611-9A3E-4226-9A0B-EAEE3943283C}" type="pres">
      <dgm:prSet presAssocID="{4D177BFB-D4DD-4E29-93EA-267A42DF3945}" presName="childTextArrow" presStyleLbl="fgAccFollowNode1" presStyleIdx="5" presStyleCnt="9">
        <dgm:presLayoutVars>
          <dgm:bulletEnabled val="1"/>
        </dgm:presLayoutVars>
      </dgm:prSet>
      <dgm:spPr/>
    </dgm:pt>
    <dgm:pt modelId="{9CC1465E-F2F1-477E-823F-15AC633EF804}" type="pres">
      <dgm:prSet presAssocID="{9BDC8994-5D66-4685-BED4-64FEAC54A038}" presName="sp" presStyleCnt="0"/>
      <dgm:spPr/>
    </dgm:pt>
    <dgm:pt modelId="{BDEC9039-429C-41AF-9FC0-CFB0F4391999}" type="pres">
      <dgm:prSet presAssocID="{9D68E432-D1B1-419B-9176-39747392DCFA}" presName="arrowAndChildren" presStyleCnt="0"/>
      <dgm:spPr/>
    </dgm:pt>
    <dgm:pt modelId="{F6D4C877-481F-4CE7-813B-B08EEE0FA5CC}" type="pres">
      <dgm:prSet presAssocID="{9D68E432-D1B1-419B-9176-39747392DCFA}" presName="parentTextArrow" presStyleLbl="node1" presStyleIdx="3" presStyleCnt="6"/>
      <dgm:spPr/>
    </dgm:pt>
    <dgm:pt modelId="{EAD5DDEA-06CB-4A88-9459-498A7221D97D}" type="pres">
      <dgm:prSet presAssocID="{9D68E432-D1B1-419B-9176-39747392DCFA}" presName="arrow" presStyleLbl="node1" presStyleIdx="4" presStyleCnt="6"/>
      <dgm:spPr/>
    </dgm:pt>
    <dgm:pt modelId="{C2A26427-497D-48C3-8953-AE722EF1712E}" type="pres">
      <dgm:prSet presAssocID="{9D68E432-D1B1-419B-9176-39747392DCFA}" presName="descendantArrow" presStyleCnt="0"/>
      <dgm:spPr/>
    </dgm:pt>
    <dgm:pt modelId="{DD2812B2-51E3-4C73-9AAE-08B40A282756}" type="pres">
      <dgm:prSet presAssocID="{5B497252-620F-4438-9796-877A837E968A}" presName="childTextArrow" presStyleLbl="fgAccFollowNode1" presStyleIdx="6" presStyleCnt="9">
        <dgm:presLayoutVars>
          <dgm:bulletEnabled val="1"/>
        </dgm:presLayoutVars>
      </dgm:prSet>
      <dgm:spPr/>
    </dgm:pt>
    <dgm:pt modelId="{4E201CED-9934-4617-8848-979A8479A596}" type="pres">
      <dgm:prSet presAssocID="{D69FC628-D598-427D-BD01-9CBB232934C6}" presName="sp" presStyleCnt="0"/>
      <dgm:spPr/>
    </dgm:pt>
    <dgm:pt modelId="{717183DA-A3EA-4037-B242-FB13CAC75654}" type="pres">
      <dgm:prSet presAssocID="{CF80C364-1477-430A-98FB-0E3331F6F134}" presName="arrowAndChildren" presStyleCnt="0"/>
      <dgm:spPr/>
    </dgm:pt>
    <dgm:pt modelId="{E3DF75B5-C324-4095-972C-4F67E174A669}" type="pres">
      <dgm:prSet presAssocID="{CF80C364-1477-430A-98FB-0E3331F6F134}" presName="parentTextArrow" presStyleLbl="node1" presStyleIdx="4" presStyleCnt="6"/>
      <dgm:spPr/>
    </dgm:pt>
    <dgm:pt modelId="{953ECB30-C3B3-40BB-B129-4E43A4348440}" type="pres">
      <dgm:prSet presAssocID="{CF80C364-1477-430A-98FB-0E3331F6F134}" presName="arrow" presStyleLbl="node1" presStyleIdx="5" presStyleCnt="6" custLinFactNeighborY="1909"/>
      <dgm:spPr/>
    </dgm:pt>
    <dgm:pt modelId="{9FDF6FCB-8961-4916-848D-C04AE59CC3EA}" type="pres">
      <dgm:prSet presAssocID="{CF80C364-1477-430A-98FB-0E3331F6F134}" presName="descendantArrow" presStyleCnt="0"/>
      <dgm:spPr/>
    </dgm:pt>
    <dgm:pt modelId="{C0C90ABC-4A74-457E-B80C-93B83784233F}" type="pres">
      <dgm:prSet presAssocID="{B963172F-9063-4C53-8CCF-2C8E69020967}" presName="childTextArrow" presStyleLbl="fgAccFollowNode1" presStyleIdx="7" presStyleCnt="9" custLinFactNeighborY="1">
        <dgm:presLayoutVars>
          <dgm:bulletEnabled val="1"/>
        </dgm:presLayoutVars>
      </dgm:prSet>
      <dgm:spPr/>
    </dgm:pt>
    <dgm:pt modelId="{8C16A7DE-7555-42ED-B2D5-90A0F585125C}" type="pres">
      <dgm:prSet presAssocID="{3EFE2262-A18C-481D-B5E5-9D06DE3E7CD6}" presName="childTextArrow" presStyleLbl="fgAccFollowNode1" presStyleIdx="8" presStyleCnt="9">
        <dgm:presLayoutVars>
          <dgm:bulletEnabled val="1"/>
        </dgm:presLayoutVars>
      </dgm:prSet>
      <dgm:spPr/>
    </dgm:pt>
  </dgm:ptLst>
  <dgm:cxnLst>
    <dgm:cxn modelId="{7C54D006-B9FB-4E01-A9A4-5D6B04346680}" type="presOf" srcId="{4D177BFB-D4DD-4E29-93EA-267A42DF3945}" destId="{C49DD611-9A3E-4226-9A0B-EAEE3943283C}" srcOrd="0" destOrd="0" presId="urn:microsoft.com/office/officeart/2005/8/layout/process4"/>
    <dgm:cxn modelId="{8A7E7311-F6EF-48DA-A3D0-892BA7D39DD2}" srcId="{9D68E432-D1B1-419B-9176-39747392DCFA}" destId="{5B497252-620F-4438-9796-877A837E968A}" srcOrd="0" destOrd="0" parTransId="{1F9292BD-AAE1-4F02-818F-F5055367B481}" sibTransId="{A7A64C55-5DCF-462E-9872-E2D16D0C7085}"/>
    <dgm:cxn modelId="{B9900013-7EAF-455C-8C47-D2C76C4A8C0F}" srcId="{CF80C364-1477-430A-98FB-0E3331F6F134}" destId="{B963172F-9063-4C53-8CCF-2C8E69020967}" srcOrd="0" destOrd="0" parTransId="{88A69FA2-4933-4A02-8106-A7ED207A162E}" sibTransId="{18FF264F-7DF1-4FDE-A3BE-D675CD0FC722}"/>
    <dgm:cxn modelId="{F6CA6815-57ED-4844-8422-938F2B96DB60}" type="presOf" srcId="{B963172F-9063-4C53-8CCF-2C8E69020967}" destId="{C0C90ABC-4A74-457E-B80C-93B83784233F}" srcOrd="0" destOrd="0" presId="urn:microsoft.com/office/officeart/2005/8/layout/process4"/>
    <dgm:cxn modelId="{16ED471A-A520-42EC-85B9-4D856F3B2FBA}" type="presOf" srcId="{774D8647-5E0A-452A-A3F4-8E318B738F92}" destId="{7F058A7F-2444-4DAA-A1AB-F7DB146BA25E}" srcOrd="0" destOrd="0" presId="urn:microsoft.com/office/officeart/2005/8/layout/process4"/>
    <dgm:cxn modelId="{ECA2B726-53C0-4698-8B23-642DB7139BA2}" type="presOf" srcId="{13749D7D-20D8-4759-8E72-7F3DC5969481}" destId="{EEF3C7EC-D7BD-4F6E-AF93-B8E68DF27782}" srcOrd="0" destOrd="0" presId="urn:microsoft.com/office/officeart/2005/8/layout/process4"/>
    <dgm:cxn modelId="{2B4C082F-C231-4E5B-96E9-26163F358A3A}" type="presOf" srcId="{9019D448-CA62-47B6-AFCD-C1E19A203DFC}" destId="{56EB00DA-DDB0-44E3-8428-24EB37F1B804}" srcOrd="0" destOrd="0" presId="urn:microsoft.com/office/officeart/2005/8/layout/process4"/>
    <dgm:cxn modelId="{D8A23432-C231-489F-8A41-992EF7DC07B4}" srcId="{BD88FEF8-792E-48BF-BD93-5A865C1D6DA5}" destId="{CA55D738-6756-4AAD-8E65-8D4A074E2E65}" srcOrd="0" destOrd="0" parTransId="{61A3FA51-714A-42FC-96F9-4996CC2163BD}" sibTransId="{6DC7D422-078E-4F84-9220-FA0D006C9A93}"/>
    <dgm:cxn modelId="{DA68F344-3B79-4648-AE50-DCBFD1EDF069}" type="presOf" srcId="{9D68E432-D1B1-419B-9176-39747392DCFA}" destId="{EAD5DDEA-06CB-4A88-9459-498A7221D97D}" srcOrd="1" destOrd="0" presId="urn:microsoft.com/office/officeart/2005/8/layout/process4"/>
    <dgm:cxn modelId="{4AD83F45-B224-4627-95B4-E0FD30CB91C2}" type="presOf" srcId="{D0847F01-A45D-48F2-B9F6-6CD8EE79E068}" destId="{DD797D0B-DD59-4265-AA5B-A09C6D535A6F}" srcOrd="1" destOrd="0" presId="urn:microsoft.com/office/officeart/2005/8/layout/process4"/>
    <dgm:cxn modelId="{ABE19168-B4F3-4008-A2D8-D6E55EB819E4}" srcId="{BD06CA7B-EF74-4FCF-96AC-24732C28D8E1}" destId="{4D177BFB-D4DD-4E29-93EA-267A42DF3945}" srcOrd="1" destOrd="0" parTransId="{0C4625AB-CD49-432F-9E69-F91827913D4B}" sibTransId="{7ED0858E-6560-4A23-851E-A6EDBF60634B}"/>
    <dgm:cxn modelId="{CA500469-B82B-4236-BC14-9AD45CA657F3}" srcId="{BD06CA7B-EF74-4FCF-96AC-24732C28D8E1}" destId="{EFA68899-7E41-4DBE-BC52-CDF7B627C81E}" srcOrd="0" destOrd="0" parTransId="{B12573A6-7F73-492D-8998-552341939544}" sibTransId="{6799EFEC-2346-47D2-91C5-C6381797585B}"/>
    <dgm:cxn modelId="{AB02CF4C-1955-4FC4-BEF7-0CF386CF0E1F}" srcId="{13749D7D-20D8-4759-8E72-7F3DC5969481}" destId="{9D68E432-D1B1-419B-9176-39747392DCFA}" srcOrd="1" destOrd="0" parTransId="{D117D5F0-E902-4496-90D1-18DB113F20B9}" sibTransId="{9BDC8994-5D66-4685-BED4-64FEAC54A038}"/>
    <dgm:cxn modelId="{A0195C4F-3F17-41E6-94E7-984AA57556B3}" type="presOf" srcId="{CF80C364-1477-430A-98FB-0E3331F6F134}" destId="{953ECB30-C3B3-40BB-B129-4E43A4348440}" srcOrd="1" destOrd="0" presId="urn:microsoft.com/office/officeart/2005/8/layout/process4"/>
    <dgm:cxn modelId="{2DDED671-8DF0-4B42-9CBE-A475823065E4}" srcId="{CF80C364-1477-430A-98FB-0E3331F6F134}" destId="{3EFE2262-A18C-481D-B5E5-9D06DE3E7CD6}" srcOrd="1" destOrd="0" parTransId="{88EB1500-A80D-4A80-9DD0-6D6CFE25A6E6}" sibTransId="{5F7D5485-085C-4EB9-B620-C7132E4E1372}"/>
    <dgm:cxn modelId="{7BAAE351-8269-4698-9B62-1FFCCE69DB86}" type="presOf" srcId="{EFA68899-7E41-4DBE-BC52-CDF7B627C81E}" destId="{D784C01B-9D22-435F-995E-F9A17C4E3426}" srcOrd="0" destOrd="0" presId="urn:microsoft.com/office/officeart/2005/8/layout/process4"/>
    <dgm:cxn modelId="{A6991F79-BDDC-435F-BB0C-C70D60117740}" type="presOf" srcId="{BD88FEF8-792E-48BF-BD93-5A865C1D6DA5}" destId="{264C470C-DF09-4FFC-81FC-E736B730C7BA}" srcOrd="0" destOrd="0" presId="urn:microsoft.com/office/officeart/2005/8/layout/process4"/>
    <dgm:cxn modelId="{B8495E79-C985-4CAF-9824-16ECC7C418CB}" type="presOf" srcId="{BD06CA7B-EF74-4FCF-96AC-24732C28D8E1}" destId="{27842BE2-906E-469D-8902-751EE2F35BB2}" srcOrd="1" destOrd="0" presId="urn:microsoft.com/office/officeart/2005/8/layout/process4"/>
    <dgm:cxn modelId="{E1066280-7D61-47D8-88C0-8C205628C870}" srcId="{13749D7D-20D8-4759-8E72-7F3DC5969481}" destId="{BD88FEF8-792E-48BF-BD93-5A865C1D6DA5}" srcOrd="4" destOrd="0" parTransId="{348031BE-F2FE-4068-93E9-3DD1DB84D81E}" sibTransId="{DB4EA7DF-F53D-4CB6-BFCF-8FC823E3AADD}"/>
    <dgm:cxn modelId="{6443E688-7E5D-4D62-8BC8-93A96825BC20}" type="presOf" srcId="{9D68E432-D1B1-419B-9176-39747392DCFA}" destId="{F6D4C877-481F-4CE7-813B-B08EEE0FA5CC}" srcOrd="0" destOrd="0" presId="urn:microsoft.com/office/officeart/2005/8/layout/process4"/>
    <dgm:cxn modelId="{4D94318B-035B-4951-B7F7-E7AA5A00D3C0}" srcId="{9019D448-CA62-47B6-AFCD-C1E19A203DFC}" destId="{F9AC83D8-03BF-4394-B2A0-A4B0EA8B9037}" srcOrd="0" destOrd="0" parTransId="{1451BFF1-C9A5-41F6-B98A-AEF45C6C824F}" sibTransId="{3FFE0D17-C629-4EF1-97AD-73CAE5035F67}"/>
    <dgm:cxn modelId="{26E2CA8D-F46A-49DE-A671-01B5DDC23F15}" type="presOf" srcId="{BD06CA7B-EF74-4FCF-96AC-24732C28D8E1}" destId="{C153EC5F-B058-48E0-8C2E-7D0CDF4166CC}" srcOrd="0" destOrd="0" presId="urn:microsoft.com/office/officeart/2005/8/layout/process4"/>
    <dgm:cxn modelId="{066F7590-2ED3-4335-9757-97F82366A571}" type="presOf" srcId="{CF80C364-1477-430A-98FB-0E3331F6F134}" destId="{E3DF75B5-C324-4095-972C-4F67E174A669}" srcOrd="0" destOrd="0" presId="urn:microsoft.com/office/officeart/2005/8/layout/process4"/>
    <dgm:cxn modelId="{E3414191-B206-4B13-BF18-59F6B5E60085}" srcId="{BD88FEF8-792E-48BF-BD93-5A865C1D6DA5}" destId="{774D8647-5E0A-452A-A3F4-8E318B738F92}" srcOrd="1" destOrd="0" parTransId="{8500B3B1-EF3C-459C-919D-D099CD31D025}" sibTransId="{D9D1E10B-2BBF-4BC6-B62E-337EA2F42761}"/>
    <dgm:cxn modelId="{9EF4B495-4D1B-49CC-9CCC-2A9724EFCB7F}" srcId="{13749D7D-20D8-4759-8E72-7F3DC5969481}" destId="{9019D448-CA62-47B6-AFCD-C1E19A203DFC}" srcOrd="3" destOrd="0" parTransId="{7DC37EF3-FAD3-4C6A-BFA2-C0BE621FA18F}" sibTransId="{0F9BFFF1-AAE6-49D3-A4D9-55A9B3CBEBB6}"/>
    <dgm:cxn modelId="{618F279E-EC54-4D8E-A6E0-61C874BDA21E}" srcId="{13749D7D-20D8-4759-8E72-7F3DC5969481}" destId="{CF80C364-1477-430A-98FB-0E3331F6F134}" srcOrd="0" destOrd="0" parTransId="{7D3AFE74-92FF-4D01-9FCF-B47CD567D30B}" sibTransId="{D69FC628-D598-427D-BD01-9CBB232934C6}"/>
    <dgm:cxn modelId="{36FB7BA1-1809-4B24-A6C7-0E82C9A7318D}" type="presOf" srcId="{D0847F01-A45D-48F2-B9F6-6CD8EE79E068}" destId="{92FF40B5-BA88-4DAF-AAD4-A1DA32513155}" srcOrd="0" destOrd="0" presId="urn:microsoft.com/office/officeart/2005/8/layout/process4"/>
    <dgm:cxn modelId="{E9AFC8B4-E81B-4A26-88D5-4F8582EFB170}" type="presOf" srcId="{F9AC83D8-03BF-4394-B2A0-A4B0EA8B9037}" destId="{A11F2D98-DAB0-47FA-AB03-356B2D0E3471}" srcOrd="0" destOrd="0" presId="urn:microsoft.com/office/officeart/2005/8/layout/process4"/>
    <dgm:cxn modelId="{5925D6BA-1FE4-4720-9D16-3B0AA5B24EA2}" type="presOf" srcId="{9019D448-CA62-47B6-AFCD-C1E19A203DFC}" destId="{DF4F966D-AB89-420A-BC72-DCBCAB91D186}" srcOrd="1" destOrd="0" presId="urn:microsoft.com/office/officeart/2005/8/layout/process4"/>
    <dgm:cxn modelId="{94C53BC3-DFF3-4B49-8BD5-8208F46FF522}" type="presOf" srcId="{A5714138-CC8E-4C68-B306-F28E0F2F72E2}" destId="{84772C87-A551-44F7-8A09-AA4E9F9FECF8}" srcOrd="0" destOrd="0" presId="urn:microsoft.com/office/officeart/2005/8/layout/process4"/>
    <dgm:cxn modelId="{C4B33EC8-2E6D-4F3A-9A12-B2382B63697F}" type="presOf" srcId="{CA55D738-6756-4AAD-8E65-8D4A074E2E65}" destId="{013C442E-23C3-4803-A4CB-BC619B382E8D}" srcOrd="0" destOrd="0" presId="urn:microsoft.com/office/officeart/2005/8/layout/process4"/>
    <dgm:cxn modelId="{FB36A9CB-53DF-489E-815E-CC1C168BACE8}" type="presOf" srcId="{5B497252-620F-4438-9796-877A837E968A}" destId="{DD2812B2-51E3-4C73-9AAE-08B40A282756}" srcOrd="0" destOrd="0" presId="urn:microsoft.com/office/officeart/2005/8/layout/process4"/>
    <dgm:cxn modelId="{77BF1ED5-082C-4ACE-8963-C5982249A147}" type="presOf" srcId="{3EFE2262-A18C-481D-B5E5-9D06DE3E7CD6}" destId="{8C16A7DE-7555-42ED-B2D5-90A0F585125C}" srcOrd="0" destOrd="0" presId="urn:microsoft.com/office/officeart/2005/8/layout/process4"/>
    <dgm:cxn modelId="{3950C7E1-0B41-4FD8-B870-E9099C8B93F5}" srcId="{13749D7D-20D8-4759-8E72-7F3DC5969481}" destId="{D0847F01-A45D-48F2-B9F6-6CD8EE79E068}" srcOrd="5" destOrd="0" parTransId="{C7E2A7EC-A7F9-43D2-88C6-BB89D40ECF68}" sibTransId="{320AC0D2-D529-4261-9529-794B7961A0DD}"/>
    <dgm:cxn modelId="{4EA548ED-0A6D-4293-8DFA-EDAE99EED3CE}" srcId="{13749D7D-20D8-4759-8E72-7F3DC5969481}" destId="{BD06CA7B-EF74-4FCF-96AC-24732C28D8E1}" srcOrd="2" destOrd="0" parTransId="{830F5299-E01A-462A-97D6-3563A64FE695}" sibTransId="{A9E76490-DE6D-4E20-9680-AE173A0BACBF}"/>
    <dgm:cxn modelId="{74B1DCFD-9D82-4E26-AA27-988D2C0DD909}" type="presOf" srcId="{BD88FEF8-792E-48BF-BD93-5A865C1D6DA5}" destId="{42C5BE3B-F597-4226-B751-C93D0EBA91A3}" srcOrd="1" destOrd="0" presId="urn:microsoft.com/office/officeart/2005/8/layout/process4"/>
    <dgm:cxn modelId="{BC1BC5FF-830E-443F-BE47-2706ED569600}" srcId="{D0847F01-A45D-48F2-B9F6-6CD8EE79E068}" destId="{A5714138-CC8E-4C68-B306-F28E0F2F72E2}" srcOrd="0" destOrd="0" parTransId="{4060FAF8-B05A-4EFD-AC0E-94DD32624258}" sibTransId="{55D01E3F-A34B-4DD9-8A56-529A16E07C97}"/>
    <dgm:cxn modelId="{500CC241-57D4-461D-A954-4BD25E18DA6B}" type="presParOf" srcId="{EEF3C7EC-D7BD-4F6E-AF93-B8E68DF27782}" destId="{C92BB92C-6AFC-4923-B50F-79260BE6D273}" srcOrd="0" destOrd="0" presId="urn:microsoft.com/office/officeart/2005/8/layout/process4"/>
    <dgm:cxn modelId="{98DED485-F957-4987-BEA6-D152307E3824}" type="presParOf" srcId="{C92BB92C-6AFC-4923-B50F-79260BE6D273}" destId="{92FF40B5-BA88-4DAF-AAD4-A1DA32513155}" srcOrd="0" destOrd="0" presId="urn:microsoft.com/office/officeart/2005/8/layout/process4"/>
    <dgm:cxn modelId="{4D27ABD9-9C5B-43C1-A7E5-5336426BA4E4}" type="presParOf" srcId="{C92BB92C-6AFC-4923-B50F-79260BE6D273}" destId="{DD797D0B-DD59-4265-AA5B-A09C6D535A6F}" srcOrd="1" destOrd="0" presId="urn:microsoft.com/office/officeart/2005/8/layout/process4"/>
    <dgm:cxn modelId="{4FC04DBE-D294-4AC2-AD81-2F2FF83D020D}" type="presParOf" srcId="{C92BB92C-6AFC-4923-B50F-79260BE6D273}" destId="{4F51EA0D-1594-4BCA-84F5-12743901049D}" srcOrd="2" destOrd="0" presId="urn:microsoft.com/office/officeart/2005/8/layout/process4"/>
    <dgm:cxn modelId="{FBFF6FE8-3686-44BF-BF3A-5423203A5089}" type="presParOf" srcId="{4F51EA0D-1594-4BCA-84F5-12743901049D}" destId="{84772C87-A551-44F7-8A09-AA4E9F9FECF8}" srcOrd="0" destOrd="0" presId="urn:microsoft.com/office/officeart/2005/8/layout/process4"/>
    <dgm:cxn modelId="{781B621F-319E-4D25-9DC6-06924232876C}" type="presParOf" srcId="{EEF3C7EC-D7BD-4F6E-AF93-B8E68DF27782}" destId="{3CD83907-C463-4611-916F-D7D3660910F0}" srcOrd="1" destOrd="0" presId="urn:microsoft.com/office/officeart/2005/8/layout/process4"/>
    <dgm:cxn modelId="{1B4E3033-C18D-4ED0-9C7A-EC3923065BB0}" type="presParOf" srcId="{EEF3C7EC-D7BD-4F6E-AF93-B8E68DF27782}" destId="{A00F31E4-3CD5-4701-A7D6-7FB06375CD55}" srcOrd="2" destOrd="0" presId="urn:microsoft.com/office/officeart/2005/8/layout/process4"/>
    <dgm:cxn modelId="{08B7157F-7F69-404B-8974-2627ED67D488}" type="presParOf" srcId="{A00F31E4-3CD5-4701-A7D6-7FB06375CD55}" destId="{264C470C-DF09-4FFC-81FC-E736B730C7BA}" srcOrd="0" destOrd="0" presId="urn:microsoft.com/office/officeart/2005/8/layout/process4"/>
    <dgm:cxn modelId="{2DA544A5-253A-4228-8460-95322A3746FD}" type="presParOf" srcId="{A00F31E4-3CD5-4701-A7D6-7FB06375CD55}" destId="{42C5BE3B-F597-4226-B751-C93D0EBA91A3}" srcOrd="1" destOrd="0" presId="urn:microsoft.com/office/officeart/2005/8/layout/process4"/>
    <dgm:cxn modelId="{5E4DE52A-B041-414E-9E3B-6D62F5B324C2}" type="presParOf" srcId="{A00F31E4-3CD5-4701-A7D6-7FB06375CD55}" destId="{9FE44AC6-32A6-4119-9B02-D295D2D8C37B}" srcOrd="2" destOrd="0" presId="urn:microsoft.com/office/officeart/2005/8/layout/process4"/>
    <dgm:cxn modelId="{B8CFEE0C-D79A-41EA-89B8-061C78A950FE}" type="presParOf" srcId="{9FE44AC6-32A6-4119-9B02-D295D2D8C37B}" destId="{013C442E-23C3-4803-A4CB-BC619B382E8D}" srcOrd="0" destOrd="0" presId="urn:microsoft.com/office/officeart/2005/8/layout/process4"/>
    <dgm:cxn modelId="{BADDC7A7-FC1A-455B-9BC4-13BF9A196072}" type="presParOf" srcId="{9FE44AC6-32A6-4119-9B02-D295D2D8C37B}" destId="{7F058A7F-2444-4DAA-A1AB-F7DB146BA25E}" srcOrd="1" destOrd="0" presId="urn:microsoft.com/office/officeart/2005/8/layout/process4"/>
    <dgm:cxn modelId="{7008CBD0-8BE7-43E4-97CF-02CFFCF41BA3}" type="presParOf" srcId="{EEF3C7EC-D7BD-4F6E-AF93-B8E68DF27782}" destId="{1B920177-7905-44AC-AAC6-060225A8F27F}" srcOrd="3" destOrd="0" presId="urn:microsoft.com/office/officeart/2005/8/layout/process4"/>
    <dgm:cxn modelId="{D9AFA323-A310-4905-A5A4-8B7B5C5A7533}" type="presParOf" srcId="{EEF3C7EC-D7BD-4F6E-AF93-B8E68DF27782}" destId="{A909D528-0018-4232-A696-7F6457B8D9BC}" srcOrd="4" destOrd="0" presId="urn:microsoft.com/office/officeart/2005/8/layout/process4"/>
    <dgm:cxn modelId="{B9A6CD57-A7BA-4D55-82AC-C5E1F8880715}" type="presParOf" srcId="{A909D528-0018-4232-A696-7F6457B8D9BC}" destId="{56EB00DA-DDB0-44E3-8428-24EB37F1B804}" srcOrd="0" destOrd="0" presId="urn:microsoft.com/office/officeart/2005/8/layout/process4"/>
    <dgm:cxn modelId="{8B5125E1-F840-4D39-8358-3CDBD75C3592}" type="presParOf" srcId="{A909D528-0018-4232-A696-7F6457B8D9BC}" destId="{DF4F966D-AB89-420A-BC72-DCBCAB91D186}" srcOrd="1" destOrd="0" presId="urn:microsoft.com/office/officeart/2005/8/layout/process4"/>
    <dgm:cxn modelId="{08C2B247-21E6-4B77-8D72-1B20E1DEF059}" type="presParOf" srcId="{A909D528-0018-4232-A696-7F6457B8D9BC}" destId="{FE7B5F43-1F57-4CB4-AB61-45E7CB4A7B7C}" srcOrd="2" destOrd="0" presId="urn:microsoft.com/office/officeart/2005/8/layout/process4"/>
    <dgm:cxn modelId="{107366EF-4A7D-40F3-AC28-7176FC014A64}" type="presParOf" srcId="{FE7B5F43-1F57-4CB4-AB61-45E7CB4A7B7C}" destId="{A11F2D98-DAB0-47FA-AB03-356B2D0E3471}" srcOrd="0" destOrd="0" presId="urn:microsoft.com/office/officeart/2005/8/layout/process4"/>
    <dgm:cxn modelId="{0326E087-3F3C-4A06-A27F-7E707090EC0F}" type="presParOf" srcId="{EEF3C7EC-D7BD-4F6E-AF93-B8E68DF27782}" destId="{32D41103-5817-43A3-B819-EE438367B482}" srcOrd="5" destOrd="0" presId="urn:microsoft.com/office/officeart/2005/8/layout/process4"/>
    <dgm:cxn modelId="{9C20AB71-4493-4725-A69F-1FFB9E83A7D6}" type="presParOf" srcId="{EEF3C7EC-D7BD-4F6E-AF93-B8E68DF27782}" destId="{ED0A85A7-A781-409A-BB1B-EFFCEE7FA662}" srcOrd="6" destOrd="0" presId="urn:microsoft.com/office/officeart/2005/8/layout/process4"/>
    <dgm:cxn modelId="{0821B21C-05CE-4565-A60A-01CDFC07E2BF}" type="presParOf" srcId="{ED0A85A7-A781-409A-BB1B-EFFCEE7FA662}" destId="{C153EC5F-B058-48E0-8C2E-7D0CDF4166CC}" srcOrd="0" destOrd="0" presId="urn:microsoft.com/office/officeart/2005/8/layout/process4"/>
    <dgm:cxn modelId="{911774D8-5BB3-45EA-BACE-55EAFB4AABC5}" type="presParOf" srcId="{ED0A85A7-A781-409A-BB1B-EFFCEE7FA662}" destId="{27842BE2-906E-469D-8902-751EE2F35BB2}" srcOrd="1" destOrd="0" presId="urn:microsoft.com/office/officeart/2005/8/layout/process4"/>
    <dgm:cxn modelId="{6030DA4F-5EBB-416E-9AC1-E69411F860E1}" type="presParOf" srcId="{ED0A85A7-A781-409A-BB1B-EFFCEE7FA662}" destId="{BFE69A30-EF03-4C5D-9624-3CF4AD14C5B8}" srcOrd="2" destOrd="0" presId="urn:microsoft.com/office/officeart/2005/8/layout/process4"/>
    <dgm:cxn modelId="{1930113F-5E0A-4534-8292-9D8CE0100D10}" type="presParOf" srcId="{BFE69A30-EF03-4C5D-9624-3CF4AD14C5B8}" destId="{D784C01B-9D22-435F-995E-F9A17C4E3426}" srcOrd="0" destOrd="0" presId="urn:microsoft.com/office/officeart/2005/8/layout/process4"/>
    <dgm:cxn modelId="{2A4F5F5D-B1BE-466E-91D6-7E738D74D0D3}" type="presParOf" srcId="{BFE69A30-EF03-4C5D-9624-3CF4AD14C5B8}" destId="{C49DD611-9A3E-4226-9A0B-EAEE3943283C}" srcOrd="1" destOrd="0" presId="urn:microsoft.com/office/officeart/2005/8/layout/process4"/>
    <dgm:cxn modelId="{88F1BEF7-17C6-4AD2-819B-F605667F85A7}" type="presParOf" srcId="{EEF3C7EC-D7BD-4F6E-AF93-B8E68DF27782}" destId="{9CC1465E-F2F1-477E-823F-15AC633EF804}" srcOrd="7" destOrd="0" presId="urn:microsoft.com/office/officeart/2005/8/layout/process4"/>
    <dgm:cxn modelId="{22A4FED5-E49D-44DA-AD31-1EFE79C02223}" type="presParOf" srcId="{EEF3C7EC-D7BD-4F6E-AF93-B8E68DF27782}" destId="{BDEC9039-429C-41AF-9FC0-CFB0F4391999}" srcOrd="8" destOrd="0" presId="urn:microsoft.com/office/officeart/2005/8/layout/process4"/>
    <dgm:cxn modelId="{53CA0B02-ECAA-470E-B786-C6F11E4176C1}" type="presParOf" srcId="{BDEC9039-429C-41AF-9FC0-CFB0F4391999}" destId="{F6D4C877-481F-4CE7-813B-B08EEE0FA5CC}" srcOrd="0" destOrd="0" presId="urn:microsoft.com/office/officeart/2005/8/layout/process4"/>
    <dgm:cxn modelId="{2B16B659-4049-422B-9553-B50B0F6A7088}" type="presParOf" srcId="{BDEC9039-429C-41AF-9FC0-CFB0F4391999}" destId="{EAD5DDEA-06CB-4A88-9459-498A7221D97D}" srcOrd="1" destOrd="0" presId="urn:microsoft.com/office/officeart/2005/8/layout/process4"/>
    <dgm:cxn modelId="{24AC6039-25E7-419E-9C9F-F32DED1F2FBA}" type="presParOf" srcId="{BDEC9039-429C-41AF-9FC0-CFB0F4391999}" destId="{C2A26427-497D-48C3-8953-AE722EF1712E}" srcOrd="2" destOrd="0" presId="urn:microsoft.com/office/officeart/2005/8/layout/process4"/>
    <dgm:cxn modelId="{279EBCE5-B922-4AE5-AB9B-8AAC0A4CD944}" type="presParOf" srcId="{C2A26427-497D-48C3-8953-AE722EF1712E}" destId="{DD2812B2-51E3-4C73-9AAE-08B40A282756}" srcOrd="0" destOrd="0" presId="urn:microsoft.com/office/officeart/2005/8/layout/process4"/>
    <dgm:cxn modelId="{37A5AFF0-0DEB-498E-BFA7-D2A245FB2C82}" type="presParOf" srcId="{EEF3C7EC-D7BD-4F6E-AF93-B8E68DF27782}" destId="{4E201CED-9934-4617-8848-979A8479A596}" srcOrd="9" destOrd="0" presId="urn:microsoft.com/office/officeart/2005/8/layout/process4"/>
    <dgm:cxn modelId="{54D82B71-F8FE-4176-B595-526799F9AA60}" type="presParOf" srcId="{EEF3C7EC-D7BD-4F6E-AF93-B8E68DF27782}" destId="{717183DA-A3EA-4037-B242-FB13CAC75654}" srcOrd="10" destOrd="0" presId="urn:microsoft.com/office/officeart/2005/8/layout/process4"/>
    <dgm:cxn modelId="{57A19774-B269-4E8A-BE1E-F4D2D8BD1DEC}" type="presParOf" srcId="{717183DA-A3EA-4037-B242-FB13CAC75654}" destId="{E3DF75B5-C324-4095-972C-4F67E174A669}" srcOrd="0" destOrd="0" presId="urn:microsoft.com/office/officeart/2005/8/layout/process4"/>
    <dgm:cxn modelId="{16725552-7160-4B02-B8DA-FE3379298BF6}" type="presParOf" srcId="{717183DA-A3EA-4037-B242-FB13CAC75654}" destId="{953ECB30-C3B3-40BB-B129-4E43A4348440}" srcOrd="1" destOrd="0" presId="urn:microsoft.com/office/officeart/2005/8/layout/process4"/>
    <dgm:cxn modelId="{CE8CECC3-53B7-4A1A-B1C1-8DCC9F54C30F}" type="presParOf" srcId="{717183DA-A3EA-4037-B242-FB13CAC75654}" destId="{9FDF6FCB-8961-4916-848D-C04AE59CC3EA}" srcOrd="2" destOrd="0" presId="urn:microsoft.com/office/officeart/2005/8/layout/process4"/>
    <dgm:cxn modelId="{B27A0D1B-3A1B-4791-A0E3-0AABCF605F1B}" type="presParOf" srcId="{9FDF6FCB-8961-4916-848D-C04AE59CC3EA}" destId="{C0C90ABC-4A74-457E-B80C-93B83784233F}" srcOrd="0" destOrd="0" presId="urn:microsoft.com/office/officeart/2005/8/layout/process4"/>
    <dgm:cxn modelId="{DEB97805-A3C6-4330-BC08-7C644FDB1868}" type="presParOf" srcId="{9FDF6FCB-8961-4916-848D-C04AE59CC3EA}" destId="{8C16A7DE-7555-42ED-B2D5-90A0F585125C}" srcOrd="1" destOrd="0" presId="urn:microsoft.com/office/officeart/2005/8/layout/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797D0B-DD59-4265-AA5B-A09C6D535A6F}">
      <dsp:nvSpPr>
        <dsp:cNvPr id="0" name=""/>
        <dsp:cNvSpPr/>
      </dsp:nvSpPr>
      <dsp:spPr>
        <a:xfrm>
          <a:off x="0" y="4136588"/>
          <a:ext cx="3138170" cy="542925"/>
        </a:xfrm>
        <a:prstGeom prst="rect">
          <a:avLst/>
        </a:prstGeom>
        <a:solidFill>
          <a:schemeClr val="accent3">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latin typeface="VIC Medium" panose="00000600000000000000" pitchFamily="50" charset="0"/>
            </a:rPr>
            <a:t>How can we plan our response strategically?</a:t>
          </a:r>
        </a:p>
      </dsp:txBody>
      <dsp:txXfrm>
        <a:off x="0" y="4136588"/>
        <a:ext cx="3138170" cy="293179"/>
      </dsp:txXfrm>
    </dsp:sp>
    <dsp:sp modelId="{84772C87-A551-44F7-8A09-AA4E9F9FECF8}">
      <dsp:nvSpPr>
        <dsp:cNvPr id="0" name=""/>
        <dsp:cNvSpPr/>
      </dsp:nvSpPr>
      <dsp:spPr>
        <a:xfrm>
          <a:off x="0" y="4418909"/>
          <a:ext cx="3138170" cy="249745"/>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latin typeface="VIC Medium" panose="00000600000000000000" pitchFamily="50" charset="0"/>
            </a:rPr>
            <a:t>Cape to Cape Resilience Plan</a:t>
          </a:r>
        </a:p>
      </dsp:txBody>
      <dsp:txXfrm>
        <a:off x="0" y="4418909"/>
        <a:ext cx="3138170" cy="249745"/>
      </dsp:txXfrm>
    </dsp:sp>
    <dsp:sp modelId="{42C5BE3B-F597-4226-B751-C93D0EBA91A3}">
      <dsp:nvSpPr>
        <dsp:cNvPr id="0" name=""/>
        <dsp:cNvSpPr/>
      </dsp:nvSpPr>
      <dsp:spPr>
        <a:xfrm rot="10800000">
          <a:off x="0" y="3309713"/>
          <a:ext cx="3138170" cy="835018"/>
        </a:xfrm>
        <a:prstGeom prst="upArrowCallout">
          <a:avLst/>
        </a:prstGeom>
        <a:solidFill>
          <a:schemeClr val="accent3">
            <a:hueOff val="908716"/>
            <a:satOff val="192"/>
            <a:lumOff val="-11176"/>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latin typeface="VIC Medium" panose="00000600000000000000" pitchFamily="50" charset="0"/>
            </a:rPr>
            <a:t>Which options are feasible and suitable, both now and in the future?</a:t>
          </a:r>
        </a:p>
      </dsp:txBody>
      <dsp:txXfrm rot="-10800000">
        <a:off x="0" y="3309713"/>
        <a:ext cx="3138170" cy="293091"/>
      </dsp:txXfrm>
    </dsp:sp>
    <dsp:sp modelId="{013C442E-23C3-4803-A4CB-BC619B382E8D}">
      <dsp:nvSpPr>
        <dsp:cNvPr id="0" name=""/>
        <dsp:cNvSpPr/>
      </dsp:nvSpPr>
      <dsp:spPr>
        <a:xfrm>
          <a:off x="0" y="3602805"/>
          <a:ext cx="1569084" cy="249670"/>
        </a:xfrm>
        <a:prstGeom prst="rect">
          <a:avLst/>
        </a:prstGeom>
        <a:solidFill>
          <a:schemeClr val="accent3">
            <a:tint val="40000"/>
            <a:alpha val="90000"/>
            <a:hueOff val="529130"/>
            <a:satOff val="-5567"/>
            <a:lumOff val="-1318"/>
            <a:alphaOff val="0"/>
          </a:schemeClr>
        </a:solidFill>
        <a:ln w="25400" cap="flat" cmpd="sng" algn="ctr">
          <a:solidFill>
            <a:srgbClr val="DAEDF0">
              <a:alpha val="89804"/>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latin typeface="VIC Medium" panose="00000600000000000000" pitchFamily="50" charset="0"/>
            </a:rPr>
            <a:t>Economic assessment</a:t>
          </a:r>
        </a:p>
      </dsp:txBody>
      <dsp:txXfrm>
        <a:off x="0" y="3602805"/>
        <a:ext cx="1569084" cy="249670"/>
      </dsp:txXfrm>
    </dsp:sp>
    <dsp:sp modelId="{7F058A7F-2444-4DAA-A1AB-F7DB146BA25E}">
      <dsp:nvSpPr>
        <dsp:cNvPr id="0" name=""/>
        <dsp:cNvSpPr/>
      </dsp:nvSpPr>
      <dsp:spPr>
        <a:xfrm>
          <a:off x="1569085" y="3602805"/>
          <a:ext cx="1569084" cy="249670"/>
        </a:xfrm>
        <a:prstGeom prst="rect">
          <a:avLst/>
        </a:prstGeom>
        <a:solidFill>
          <a:schemeClr val="accent3">
            <a:tint val="40000"/>
            <a:alpha val="90000"/>
            <a:hueOff val="1058259"/>
            <a:satOff val="-11135"/>
            <a:lumOff val="-2635"/>
            <a:alphaOff val="0"/>
          </a:schemeClr>
        </a:solidFill>
        <a:ln w="25400" cap="flat" cmpd="sng" algn="ctr">
          <a:solidFill>
            <a:schemeClr val="accent3">
              <a:tint val="40000"/>
              <a:alpha val="90000"/>
              <a:hueOff val="1058259"/>
              <a:satOff val="-11135"/>
              <a:lumOff val="-26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latin typeface="VIC Medium" panose="00000600000000000000" pitchFamily="50" charset="0"/>
            </a:rPr>
            <a:t>Adaptation modelling</a:t>
          </a:r>
        </a:p>
      </dsp:txBody>
      <dsp:txXfrm>
        <a:off x="1569085" y="3602805"/>
        <a:ext cx="1569084" cy="249670"/>
      </dsp:txXfrm>
    </dsp:sp>
    <dsp:sp modelId="{DF4F966D-AB89-420A-BC72-DCBCAB91D186}">
      <dsp:nvSpPr>
        <dsp:cNvPr id="0" name=""/>
        <dsp:cNvSpPr/>
      </dsp:nvSpPr>
      <dsp:spPr>
        <a:xfrm rot="10800000">
          <a:off x="0" y="2482838"/>
          <a:ext cx="3138170" cy="835018"/>
        </a:xfrm>
        <a:prstGeom prst="upArrowCallout">
          <a:avLst/>
        </a:prstGeom>
        <a:solidFill>
          <a:schemeClr val="accent3">
            <a:hueOff val="1817432"/>
            <a:satOff val="385"/>
            <a:lumOff val="-22353"/>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latin typeface="VIC Medium" panose="00000600000000000000" pitchFamily="50" charset="0"/>
            </a:rPr>
            <a:t>How can we manage and adapt to these impacts?</a:t>
          </a:r>
        </a:p>
      </dsp:txBody>
      <dsp:txXfrm rot="-10800000">
        <a:off x="0" y="2482838"/>
        <a:ext cx="3138170" cy="293091"/>
      </dsp:txXfrm>
    </dsp:sp>
    <dsp:sp modelId="{A11F2D98-DAB0-47FA-AB03-356B2D0E3471}">
      <dsp:nvSpPr>
        <dsp:cNvPr id="0" name=""/>
        <dsp:cNvSpPr/>
      </dsp:nvSpPr>
      <dsp:spPr>
        <a:xfrm>
          <a:off x="0" y="2775930"/>
          <a:ext cx="3138170" cy="249670"/>
        </a:xfrm>
        <a:prstGeom prst="rect">
          <a:avLst/>
        </a:prstGeom>
        <a:solidFill>
          <a:schemeClr val="accent3">
            <a:tint val="40000"/>
            <a:alpha val="90000"/>
            <a:hueOff val="1587389"/>
            <a:satOff val="-16702"/>
            <a:lumOff val="-3953"/>
            <a:alphaOff val="0"/>
          </a:schemeClr>
        </a:solidFill>
        <a:ln w="25400" cap="flat" cmpd="sng" algn="ctr">
          <a:solidFill>
            <a:schemeClr val="accent3">
              <a:tint val="40000"/>
              <a:alpha val="90000"/>
              <a:hueOff val="1587389"/>
              <a:satOff val="-16702"/>
              <a:lumOff val="-395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latin typeface="VIC Medium" panose="00000600000000000000" pitchFamily="50" charset="0"/>
            </a:rPr>
            <a:t>Adaptation option development</a:t>
          </a:r>
        </a:p>
      </dsp:txBody>
      <dsp:txXfrm>
        <a:off x="0" y="2775930"/>
        <a:ext cx="3138170" cy="249670"/>
      </dsp:txXfrm>
    </dsp:sp>
    <dsp:sp modelId="{27842BE2-906E-469D-8902-751EE2F35BB2}">
      <dsp:nvSpPr>
        <dsp:cNvPr id="0" name=""/>
        <dsp:cNvSpPr/>
      </dsp:nvSpPr>
      <dsp:spPr>
        <a:xfrm rot="10800000">
          <a:off x="0" y="1655964"/>
          <a:ext cx="3138170" cy="835018"/>
        </a:xfrm>
        <a:prstGeom prst="upArrowCallout">
          <a:avLst/>
        </a:prstGeom>
        <a:solidFill>
          <a:schemeClr val="accent3">
            <a:hueOff val="2726149"/>
            <a:satOff val="577"/>
            <a:lumOff val="-33529"/>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latin typeface="VIC Medium" panose="00000600000000000000" pitchFamily="50" charset="0"/>
            </a:rPr>
            <a:t>How might these processes impact what we value?</a:t>
          </a:r>
        </a:p>
      </dsp:txBody>
      <dsp:txXfrm rot="-10800000">
        <a:off x="0" y="1655964"/>
        <a:ext cx="3138170" cy="293091"/>
      </dsp:txXfrm>
    </dsp:sp>
    <dsp:sp modelId="{D784C01B-9D22-435F-995E-F9A17C4E3426}">
      <dsp:nvSpPr>
        <dsp:cNvPr id="0" name=""/>
        <dsp:cNvSpPr/>
      </dsp:nvSpPr>
      <dsp:spPr>
        <a:xfrm>
          <a:off x="0" y="1949055"/>
          <a:ext cx="1569084" cy="249670"/>
        </a:xfrm>
        <a:prstGeom prst="rect">
          <a:avLst/>
        </a:prstGeom>
        <a:solidFill>
          <a:schemeClr val="accent3">
            <a:tint val="40000"/>
            <a:alpha val="90000"/>
            <a:hueOff val="2116519"/>
            <a:satOff val="-22270"/>
            <a:lumOff val="-5270"/>
            <a:alphaOff val="0"/>
          </a:schemeClr>
        </a:solidFill>
        <a:ln w="25400" cap="flat" cmpd="sng" algn="ctr">
          <a:solidFill>
            <a:srgbClr val="D2DAE4">
              <a:alpha val="89804"/>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latin typeface="VIC Medium" panose="00000600000000000000" pitchFamily="50" charset="0"/>
            </a:rPr>
            <a:t>Coastal risk and vulnerability assessment</a:t>
          </a:r>
        </a:p>
      </dsp:txBody>
      <dsp:txXfrm>
        <a:off x="0" y="1949055"/>
        <a:ext cx="1569084" cy="249670"/>
      </dsp:txXfrm>
    </dsp:sp>
    <dsp:sp modelId="{C49DD611-9A3E-4226-9A0B-EAEE3943283C}">
      <dsp:nvSpPr>
        <dsp:cNvPr id="0" name=""/>
        <dsp:cNvSpPr/>
      </dsp:nvSpPr>
      <dsp:spPr>
        <a:xfrm>
          <a:off x="1569085" y="1949055"/>
          <a:ext cx="1569084" cy="249670"/>
        </a:xfrm>
        <a:prstGeom prst="rect">
          <a:avLst/>
        </a:prstGeom>
        <a:solidFill>
          <a:schemeClr val="accent3">
            <a:tint val="40000"/>
            <a:alpha val="90000"/>
            <a:hueOff val="2645649"/>
            <a:satOff val="-27837"/>
            <a:lumOff val="-6588"/>
            <a:alphaOff val="0"/>
          </a:schemeClr>
        </a:solidFill>
        <a:ln w="25400" cap="flat" cmpd="sng" algn="ctr">
          <a:solidFill>
            <a:srgbClr val="D2DAE4">
              <a:alpha val="89804"/>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latin typeface="VIC Medium" panose="00000600000000000000" pitchFamily="50" charset="0"/>
            </a:rPr>
            <a:t>Economic base case</a:t>
          </a:r>
        </a:p>
      </dsp:txBody>
      <dsp:txXfrm>
        <a:off x="1569085" y="1949055"/>
        <a:ext cx="1569084" cy="249670"/>
      </dsp:txXfrm>
    </dsp:sp>
    <dsp:sp modelId="{EAD5DDEA-06CB-4A88-9459-498A7221D97D}">
      <dsp:nvSpPr>
        <dsp:cNvPr id="0" name=""/>
        <dsp:cNvSpPr/>
      </dsp:nvSpPr>
      <dsp:spPr>
        <a:xfrm rot="10800000">
          <a:off x="0" y="829089"/>
          <a:ext cx="3138170" cy="835018"/>
        </a:xfrm>
        <a:prstGeom prst="upArrowCallout">
          <a:avLst/>
        </a:prstGeom>
        <a:solidFill>
          <a:schemeClr val="accent3">
            <a:hueOff val="3634865"/>
            <a:satOff val="770"/>
            <a:lumOff val="-44706"/>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latin typeface="VIC Medium" panose="00000600000000000000" pitchFamily="50" charset="0"/>
            </a:rPr>
            <a:t>What processes are occuring and how might these change?</a:t>
          </a:r>
        </a:p>
      </dsp:txBody>
      <dsp:txXfrm rot="-10800000">
        <a:off x="0" y="829089"/>
        <a:ext cx="3138170" cy="293091"/>
      </dsp:txXfrm>
    </dsp:sp>
    <dsp:sp modelId="{DD2812B2-51E3-4C73-9AAE-08B40A282756}">
      <dsp:nvSpPr>
        <dsp:cNvPr id="0" name=""/>
        <dsp:cNvSpPr/>
      </dsp:nvSpPr>
      <dsp:spPr>
        <a:xfrm>
          <a:off x="0" y="1122180"/>
          <a:ext cx="3138170" cy="249670"/>
        </a:xfrm>
        <a:prstGeom prst="rect">
          <a:avLst/>
        </a:prstGeom>
        <a:solidFill>
          <a:schemeClr val="accent3">
            <a:tint val="40000"/>
            <a:alpha val="90000"/>
            <a:hueOff val="3174778"/>
            <a:satOff val="-33405"/>
            <a:lumOff val="-7905"/>
            <a:alphaOff val="0"/>
          </a:schemeClr>
        </a:solidFill>
        <a:ln w="25400" cap="flat" cmpd="sng" algn="ctr">
          <a:solidFill>
            <a:schemeClr val="accent3">
              <a:tint val="40000"/>
              <a:alpha val="90000"/>
              <a:hueOff val="3174778"/>
              <a:satOff val="-33405"/>
              <a:lumOff val="-790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latin typeface="VIC Medium" panose="00000600000000000000" pitchFamily="50" charset="0"/>
            </a:rPr>
            <a:t>Coastal Hazard Assessment</a:t>
          </a:r>
        </a:p>
      </dsp:txBody>
      <dsp:txXfrm>
        <a:off x="0" y="1122180"/>
        <a:ext cx="3138170" cy="249670"/>
      </dsp:txXfrm>
    </dsp:sp>
    <dsp:sp modelId="{953ECB30-C3B3-40BB-B129-4E43A4348440}">
      <dsp:nvSpPr>
        <dsp:cNvPr id="0" name=""/>
        <dsp:cNvSpPr/>
      </dsp:nvSpPr>
      <dsp:spPr>
        <a:xfrm rot="10800000">
          <a:off x="0" y="18155"/>
          <a:ext cx="3138170" cy="835018"/>
        </a:xfrm>
        <a:prstGeom prst="upArrowCallout">
          <a:avLst/>
        </a:prstGeom>
        <a:solidFill>
          <a:schemeClr val="accent3">
            <a:hueOff val="4543581"/>
            <a:satOff val="962"/>
            <a:lumOff val="-55882"/>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latin typeface="VIC Medium" panose="00000600000000000000" pitchFamily="50" charset="0"/>
            </a:rPr>
            <a:t>What do we value?</a:t>
          </a:r>
        </a:p>
      </dsp:txBody>
      <dsp:txXfrm rot="-10800000">
        <a:off x="0" y="18155"/>
        <a:ext cx="3138170" cy="293091"/>
      </dsp:txXfrm>
    </dsp:sp>
    <dsp:sp modelId="{C0C90ABC-4A74-457E-B80C-93B83784233F}">
      <dsp:nvSpPr>
        <dsp:cNvPr id="0" name=""/>
        <dsp:cNvSpPr/>
      </dsp:nvSpPr>
      <dsp:spPr>
        <a:xfrm>
          <a:off x="0" y="295308"/>
          <a:ext cx="1569084" cy="249670"/>
        </a:xfrm>
        <a:prstGeom prst="rect">
          <a:avLst/>
        </a:prstGeom>
        <a:solidFill>
          <a:schemeClr val="accent3">
            <a:tint val="40000"/>
            <a:alpha val="90000"/>
            <a:hueOff val="3703908"/>
            <a:satOff val="-38972"/>
            <a:lumOff val="-9223"/>
            <a:alphaOff val="0"/>
          </a:schemeClr>
        </a:solidFill>
        <a:ln w="25400" cap="flat" cmpd="sng" algn="ctr">
          <a:solidFill>
            <a:schemeClr val="accent3">
              <a:tint val="40000"/>
              <a:alpha val="90000"/>
              <a:hueOff val="3703908"/>
              <a:satOff val="-38972"/>
              <a:lumOff val="-922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latin typeface="VIC Medium" panose="00000600000000000000" pitchFamily="50" charset="0"/>
            </a:rPr>
            <a:t>Community Values Study</a:t>
          </a:r>
        </a:p>
      </dsp:txBody>
      <dsp:txXfrm>
        <a:off x="0" y="295308"/>
        <a:ext cx="1569084" cy="249670"/>
      </dsp:txXfrm>
    </dsp:sp>
    <dsp:sp modelId="{8C16A7DE-7555-42ED-B2D5-90A0F585125C}">
      <dsp:nvSpPr>
        <dsp:cNvPr id="0" name=""/>
        <dsp:cNvSpPr/>
      </dsp:nvSpPr>
      <dsp:spPr>
        <a:xfrm>
          <a:off x="1569085" y="295306"/>
          <a:ext cx="1569084" cy="249670"/>
        </a:xfrm>
        <a:prstGeom prst="rect">
          <a:avLst/>
        </a:prstGeom>
        <a:solidFill>
          <a:schemeClr val="accent3">
            <a:tint val="40000"/>
            <a:alpha val="90000"/>
            <a:hueOff val="4233038"/>
            <a:satOff val="-44540"/>
            <a:lumOff val="-10540"/>
            <a:alphaOff val="0"/>
          </a:schemeClr>
        </a:solidFill>
        <a:ln w="25400" cap="flat" cmpd="sng" algn="ctr">
          <a:solidFill>
            <a:schemeClr val="accent3">
              <a:tint val="40000"/>
              <a:alpha val="90000"/>
              <a:hueOff val="4233038"/>
              <a:satOff val="-44540"/>
              <a:lumOff val="-1054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latin typeface="VIC Medium" panose="00000600000000000000" pitchFamily="50" charset="0"/>
            </a:rPr>
            <a:t>Cultural Values Study</a:t>
          </a:r>
        </a:p>
      </dsp:txBody>
      <dsp:txXfrm>
        <a:off x="1569085" y="295306"/>
        <a:ext cx="1569084" cy="24967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66</Value>
    </TaxCatchAll>
    <ProjName xmlns="9fd47c19-1c4a-4d7d-b342-c10cef269344">Coastal and Marine</ProjNam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Project Update</TermName>
          <TermId xmlns="http://schemas.microsoft.com/office/infopath/2007/PartnerControls">e9e03a6d-06af-466f-b748-50cbbe605565</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_dlc_DocId xmlns="a5f32de4-e402-4188-b034-e71ca7d22e54">DOCID125-346849802-495</_dlc_DocId>
    <_dlc_DocIdUrl xmlns="a5f32de4-e402-4188-b034-e71ca7d22e54">
      <Url>https://delwpvicgovau.sharepoint.com/sites/ecm_125/_layouts/15/DocIdRedir.aspx?ID=DOCID125-346849802-495</Url>
      <Description>DOCID125-346849802-495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DB9CD7D638BB7740915BA039E8B66317" ma:contentTypeVersion="20" ma:contentTypeDescription="All project related information. The library can be used to manage multiple projects." ma:contentTypeScope="" ma:versionID="997a0f1bd28edb2373e6b997a12a4741">
  <xsd:schema xmlns:xsd="http://www.w3.org/2001/XMLSchema" xmlns:xs="http://www.w3.org/2001/XMLSchema" xmlns:p="http://schemas.microsoft.com/office/2006/metadata/properties" xmlns:ns2="9fd47c19-1c4a-4d7d-b342-c10cef269344" xmlns:ns3="a5f32de4-e402-4188-b034-e71ca7d22e54" xmlns:ns4="add75793-3539-4089-8056-52012629aff0" xmlns:ns5="7bca80a6-bd8a-4aa1-af66-5cfd78db35c9" xmlns:ns6="1da1427f-fe5a-419f-b268-bdae9afa374d" targetNamespace="http://schemas.microsoft.com/office/2006/metadata/properties" ma:root="true" ma:fieldsID="92301293f3896b51a1c3976f9d0002e6" ns2:_="" ns3:_="" ns4:_="" ns5:_="" ns6:_="">
    <xsd:import namespace="9fd47c19-1c4a-4d7d-b342-c10cef269344"/>
    <xsd:import namespace="a5f32de4-e402-4188-b034-e71ca7d22e54"/>
    <xsd:import namespace="add75793-3539-4089-8056-52012629aff0"/>
    <xsd:import namespace="7bca80a6-bd8a-4aa1-af66-5cfd78db35c9"/>
    <xsd:import namespace="1da1427f-fe5a-419f-b268-bdae9afa374d"/>
    <xsd:element name="properties">
      <xsd:complexType>
        <xsd:sequence>
          <xsd:element name="documentManagement">
            <xsd:complexType>
              <xsd:all>
                <xsd:element ref="ns2:ProjName" minOccurs="0"/>
                <xsd:element ref="ns3:_dlc_DocIdUrl" minOccurs="0"/>
                <xsd:element ref="ns3:_dlc_DocIdPersistId" minOccurs="0"/>
                <xsd:element ref="ns2:pd01c257034b4e86b1f58279a3bd54c6" minOccurs="0"/>
                <xsd:element ref="ns3:_dlc_DocId" minOccurs="0"/>
                <xsd:element ref="ns2:TaxCatchAllLabel" minOccurs="0"/>
                <xsd:element ref="ns2:TaxCatchAll" minOccurs="0"/>
                <xsd:element ref="ns2:b9b43b809ea4445880dbf70bb9849525" minOccurs="0"/>
                <xsd:element ref="ns4:MediaServiceMetadata" minOccurs="0"/>
                <xsd:element ref="ns4:MediaServiceFastMetadata" minOccurs="0"/>
                <xsd:element ref="ns5:MediaServiceAutoKeyPoints" minOccurs="0"/>
                <xsd:element ref="ns5:MediaServiceKeyPoints" minOccurs="0"/>
                <xsd:element ref="ns5:MediaServiceAutoTags" minOccurs="0"/>
                <xsd:element ref="ns2:g91c59fb10974fa1a03160ad8386f0f4" minOccurs="0"/>
                <xsd:element ref="ns5:MediaServiceDateTaken" minOccurs="0"/>
                <xsd:element ref="ns5:MediaServiceOCR" minOccurs="0"/>
                <xsd:element ref="ns5:MediaServiceLocation" minOccurs="0"/>
                <xsd:element ref="ns5:MediaServiceGenerationTime" minOccurs="0"/>
                <xsd:element ref="ns5:MediaServiceEventHashCode"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ACTIVITY" ma:description="ECM V2 Project Name" ma:format="Dropdown" ma:indexed="true" ma:internalName="ProjName">
      <xsd:simpleType>
        <xsd:union memberTypes="dms:Text">
          <xsd:simpleType>
            <xsd:restriction base="dms:Choice">
              <xsd:enumeration value="Coastal and Marine"/>
              <xsd:enumeration value="Corporate/Business Services"/>
              <xsd:enumeration value="Biodiversity"/>
              <xsd:enumeration value="Recreational Activities"/>
              <xsd:enumeration value="Partnerships"/>
              <xsd:enumeration value="Recovery"/>
              <xsd:enumeration value="Fire"/>
              <xsd:enumeration value="Renewable Energy"/>
              <xsd:enumeration value="Climate Change"/>
            </xsd:restriction>
          </xsd:simpleType>
        </xsd:union>
      </xsd:simpleType>
    </xsd:element>
    <xsd:element name="pd01c257034b4e86b1f58279a3bd54c6" ma:index="7"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Label" ma:index="9"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b9b43b809ea4445880dbf70bb9849525" ma:index="17" ma:taxonomy="true" ma:internalName="b9b43b809ea4445880dbf70bb9849525" ma:taxonomyFieldName="Department_x0020_Document_x0020_Type" ma:displayName="DOCUMENT TYPE" ma:readOnly="false" ma:default="" ma:fieldId="{b9b43b80-9ea4-4458-80db-f70bb9849525}" ma:sspId="797aeec6-0273-40f2-ab3e-beee73212332" ma:termSetId="0632917f-8dc0-4ac5-9083-3e46264cdae7" ma:anchorId="00000000-0000-0000-0000-000000000000" ma:open="tru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_dlc_DocId" ma:index="8"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ca80a6-bd8a-4aa1-af66-5cfd78db35c9" elementFormDefault="qualified">
    <xsd:import namespace="http://schemas.microsoft.com/office/2006/documentManagement/types"/>
    <xsd:import namespace="http://schemas.microsoft.com/office/infopath/2007/PartnerControls"/>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1427f-fe5a-419f-b268-bdae9afa374d"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714ED8E-DBDE-49C2-BD85-038EA149CEF4}">
  <ds:schemaRefs>
    <ds:schemaRef ds:uri="http://schemas.openxmlformats.org/officeDocument/2006/bibliography"/>
  </ds:schemaRefs>
</ds:datastoreItem>
</file>

<file path=customXml/itemProps2.xml><?xml version="1.0" encoding="utf-8"?>
<ds:datastoreItem xmlns:ds="http://schemas.openxmlformats.org/officeDocument/2006/customXml" ds:itemID="{446D2760-37D7-4FE3-B139-DAC5B3E0D9AD}">
  <ds:schemaRefs>
    <ds:schemaRef ds:uri="http://schemas.microsoft.com/sharepoint/v3/contenttype/forms"/>
  </ds:schemaRefs>
</ds:datastoreItem>
</file>

<file path=customXml/itemProps3.xml><?xml version="1.0" encoding="utf-8"?>
<ds:datastoreItem xmlns:ds="http://schemas.openxmlformats.org/officeDocument/2006/customXml" ds:itemID="{DC845438-5277-4228-8054-461A87832DB8}">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4.xml><?xml version="1.0" encoding="utf-8"?>
<ds:datastoreItem xmlns:ds="http://schemas.openxmlformats.org/officeDocument/2006/customXml" ds:itemID="{C6AB8532-3FB7-4321-B42C-2DBDA8023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add75793-3539-4089-8056-52012629aff0"/>
    <ds:schemaRef ds:uri="7bca80a6-bd8a-4aa1-af66-5cfd78db35c9"/>
    <ds:schemaRef ds:uri="1da1427f-fe5a-419f-b268-bdae9afa3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F32B18-5D0C-4C12-B257-07AB330FA152}">
  <ds:schemaRefs>
    <ds:schemaRef ds:uri="Microsoft.SharePoint.Taxonomy.ContentTypeSync"/>
  </ds:schemaRefs>
</ds:datastoreItem>
</file>

<file path=customXml/itemProps6.xml><?xml version="1.0" encoding="utf-8"?>
<ds:datastoreItem xmlns:ds="http://schemas.openxmlformats.org/officeDocument/2006/customXml" ds:itemID="{FB61B24E-155E-4AD9-B901-4C5BFC19ADA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DELWP_~2.DOT</Template>
  <TotalTime>120</TotalTime>
  <Pages>3</Pages>
  <Words>1399</Words>
  <Characters>7975</Characters>
  <Application>Microsoft Office Word</Application>
  <DocSecurity>2</DocSecurity>
  <Lines>66</Lines>
  <Paragraphs>18</Paragraphs>
  <ScaleCrop>false</ScaleCrop>
  <HeadingPairs>
    <vt:vector size="2" baseType="variant">
      <vt:variant>
        <vt:lpstr>Title</vt:lpstr>
      </vt:variant>
      <vt:variant>
        <vt:i4>1</vt:i4>
      </vt:variant>
    </vt:vector>
  </HeadingPairs>
  <TitlesOfParts>
    <vt:vector size="1" baseType="lpstr">
      <vt:lpstr>Cape to Cape Resilience Project - Project Update #3 : November 2021</vt:lpstr>
    </vt:vector>
  </TitlesOfParts>
  <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to Cape Resilience Project - Project Update #3 : November 2021</dc:title>
  <dc:subject/>
  <dc:creator>Emma Hodson</dc:creator>
  <cp:keywords/>
  <dc:description/>
  <cp:lastModifiedBy>Michelle E Kearns (DELWP)</cp:lastModifiedBy>
  <cp:revision>11</cp:revision>
  <cp:lastPrinted>2021-11-30T03:26:00Z</cp:lastPrinted>
  <dcterms:created xsi:type="dcterms:W3CDTF">2021-11-23T02:17:00Z</dcterms:created>
  <dcterms:modified xsi:type="dcterms:W3CDTF">2022-04-20T06:04:00Z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0x0101009298E819CE1EBB4F8D2096B3E0F0C2911D00DB9CD7D638BB7740915BA039E8B66317</vt:lpwstr>
  </property>
  <property fmtid="{D5CDD505-2E9C-101B-9397-08002B2CF9AE}" pid="19" name="Security Classification">
    <vt:lpwstr>3;#Unclassified|7fa379f4-4aba-4692-ab80-7d39d3a23cf4</vt:lpwstr>
  </property>
  <property fmtid="{D5CDD505-2E9C-101B-9397-08002B2CF9AE}" pid="20" name="_dlc_DocIdItemGuid">
    <vt:lpwstr>3b61911b-7a71-4db6-b34f-fabc22c8fbf3</vt:lpwstr>
  </property>
  <property fmtid="{D5CDD505-2E9C-101B-9397-08002B2CF9AE}" pid="21" name="f2ccc2d036544b63b99cbcec8aa9ae6a">
    <vt:lpwstr/>
  </property>
  <property fmtid="{D5CDD505-2E9C-101B-9397-08002B2CF9AE}" pid="22" name="Records_x0020_Class_x0020_Project">
    <vt:lpwstr/>
  </property>
  <property fmtid="{D5CDD505-2E9C-101B-9397-08002B2CF9AE}" pid="23" name="Department Document Type">
    <vt:lpwstr>66;#Project Update|e9e03a6d-06af-466f-b748-50cbbe605565</vt:lpwstr>
  </property>
  <property fmtid="{D5CDD505-2E9C-101B-9397-08002B2CF9AE}" pid="24" name="Record Purpose">
    <vt:lpwstr/>
  </property>
  <property fmtid="{D5CDD505-2E9C-101B-9397-08002B2CF9AE}" pid="25" name="Records Class Project">
    <vt:lpwstr/>
  </property>
  <property fmtid="{D5CDD505-2E9C-101B-9397-08002B2CF9AE}" pid="26" name="MSIP_Label_4257e2ab-f512-40e2-9c9a-c64247360765_Enabled">
    <vt:lpwstr>true</vt:lpwstr>
  </property>
  <property fmtid="{D5CDD505-2E9C-101B-9397-08002B2CF9AE}" pid="27" name="MSIP_Label_4257e2ab-f512-40e2-9c9a-c64247360765_SetDate">
    <vt:lpwstr>2022-04-20T06:04:36Z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81197bb6-4e55-44ef-9e6f-db8fb5fa6c5f</vt:lpwstr>
  </property>
  <property fmtid="{D5CDD505-2E9C-101B-9397-08002B2CF9AE}" pid="32" name="MSIP_Label_4257e2ab-f512-40e2-9c9a-c64247360765_ContentBits">
    <vt:lpwstr>2</vt:lpwstr>
  </property>
</Properties>
</file>