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43481EE" w14:textId="77777777" w:rsidTr="003F46E9">
        <w:trPr>
          <w:trHeight w:hRule="exact" w:val="1418"/>
        </w:trPr>
        <w:tc>
          <w:tcPr>
            <w:tcW w:w="7761" w:type="dxa"/>
            <w:vAlign w:val="center"/>
          </w:tcPr>
          <w:p w14:paraId="3682D50F" w14:textId="18274C39" w:rsidR="009B1003" w:rsidRPr="009B1003" w:rsidRDefault="00F523D8" w:rsidP="009B1003">
            <w:pPr>
              <w:pStyle w:val="Title"/>
            </w:pPr>
            <w:r>
              <w:t>DEECA</w:t>
            </w:r>
            <w:r w:rsidR="00942109">
              <w:t xml:space="preserve"> Biodiversity </w:t>
            </w:r>
            <w:r w:rsidR="008C7DD2">
              <w:t xml:space="preserve">Environment and Community </w:t>
            </w:r>
            <w:r w:rsidR="00942109">
              <w:t>Grants</w:t>
            </w:r>
          </w:p>
        </w:tc>
      </w:tr>
      <w:tr w:rsidR="00954B4D" w:rsidRPr="00954B4D" w14:paraId="509563D3" w14:textId="77777777" w:rsidTr="003F46E9">
        <w:trPr>
          <w:trHeight w:val="1247"/>
        </w:trPr>
        <w:tc>
          <w:tcPr>
            <w:tcW w:w="7761" w:type="dxa"/>
            <w:vAlign w:val="center"/>
          </w:tcPr>
          <w:p w14:paraId="677970FA" w14:textId="63FF5AFB" w:rsidR="006B4DC0" w:rsidRPr="00954B4D" w:rsidRDefault="006B4DC0" w:rsidP="009B1003">
            <w:pPr>
              <w:pStyle w:val="Subtitle"/>
              <w:rPr>
                <w:color w:val="201547"/>
              </w:rPr>
            </w:pPr>
            <w:r w:rsidRPr="00954B4D">
              <w:rPr>
                <w:color w:val="201547"/>
              </w:rPr>
              <w:t>Fact Sheet 1</w:t>
            </w:r>
            <w:r w:rsidR="00FF60DC" w:rsidRPr="00954B4D">
              <w:rPr>
                <w:color w:val="201547"/>
              </w:rPr>
              <w:t>0</w:t>
            </w:r>
            <w:r w:rsidRPr="00954B4D">
              <w:rPr>
                <w:color w:val="201547"/>
              </w:rPr>
              <w:t xml:space="preserve"> of</w:t>
            </w:r>
            <w:r w:rsidR="00FF60DC" w:rsidRPr="00954B4D">
              <w:rPr>
                <w:color w:val="201547"/>
              </w:rPr>
              <w:t xml:space="preserve"> 10</w:t>
            </w:r>
            <w:r w:rsidRPr="00954B4D">
              <w:rPr>
                <w:color w:val="201547"/>
              </w:rPr>
              <w:t xml:space="preserve"> </w:t>
            </w:r>
          </w:p>
          <w:p w14:paraId="7D696D5C" w14:textId="7EFE3848" w:rsidR="009B1003" w:rsidRPr="00954B4D" w:rsidRDefault="00FF60DC" w:rsidP="009B1003">
            <w:pPr>
              <w:pStyle w:val="Subtitle"/>
              <w:rPr>
                <w:color w:val="201547"/>
              </w:rPr>
            </w:pPr>
            <w:r w:rsidRPr="00954B4D">
              <w:rPr>
                <w:color w:val="201547"/>
              </w:rPr>
              <w:t>Strategic documents and useful resources</w:t>
            </w:r>
            <w:r w:rsidR="00942109" w:rsidRPr="00954B4D">
              <w:rPr>
                <w:color w:val="201547"/>
              </w:rPr>
              <w:t xml:space="preserve"> </w:t>
            </w:r>
          </w:p>
        </w:tc>
      </w:tr>
    </w:tbl>
    <w:p w14:paraId="0E2363CE" w14:textId="051FBB7D" w:rsidR="00806AB6" w:rsidRDefault="00806AB6" w:rsidP="00307C36"/>
    <w:p w14:paraId="7EB89A9E" w14:textId="77777777" w:rsidR="00806AB6" w:rsidRDefault="00806AB6" w:rsidP="00806AB6">
      <w:pPr>
        <w:pStyle w:val="BodyText"/>
        <w:sectPr w:rsidR="00806AB6"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0B1095DD" w14:textId="69DD1709" w:rsidR="00254A01" w:rsidRPr="00954B4D" w:rsidRDefault="00153657" w:rsidP="00254A01">
      <w:pPr>
        <w:pStyle w:val="IntroFeatureText"/>
        <w:rPr>
          <w:color w:val="201547"/>
        </w:rPr>
      </w:pPr>
      <w:bookmarkStart w:id="0" w:name="Here"/>
      <w:bookmarkEnd w:id="0"/>
      <w:r w:rsidRPr="00954B4D">
        <w:rPr>
          <w:color w:val="201547"/>
        </w:rPr>
        <w:t xml:space="preserve">This fact sheet will provide you </w:t>
      </w:r>
      <w:r w:rsidR="00A70E96" w:rsidRPr="00954B4D">
        <w:rPr>
          <w:color w:val="201547"/>
        </w:rPr>
        <w:t xml:space="preserve">with </w:t>
      </w:r>
      <w:r w:rsidRPr="00954B4D">
        <w:rPr>
          <w:color w:val="201547"/>
        </w:rPr>
        <w:t xml:space="preserve">links and information to key strategic documents </w:t>
      </w:r>
      <w:r w:rsidR="002D248A" w:rsidRPr="00954B4D">
        <w:rPr>
          <w:color w:val="201547"/>
        </w:rPr>
        <w:t xml:space="preserve">and useful information </w:t>
      </w:r>
      <w:r w:rsidRPr="00954B4D">
        <w:rPr>
          <w:color w:val="201547"/>
        </w:rPr>
        <w:t>for consideration in planning your project.</w:t>
      </w:r>
    </w:p>
    <w:p w14:paraId="4BE05C4E" w14:textId="63919C98" w:rsidR="008E6B53" w:rsidRPr="00954B4D" w:rsidRDefault="008E6B53" w:rsidP="00153657">
      <w:pPr>
        <w:pStyle w:val="Heading1"/>
        <w:rPr>
          <w:color w:val="201547"/>
        </w:rPr>
      </w:pPr>
      <w:r w:rsidRPr="00954B4D">
        <w:rPr>
          <w:color w:val="201547"/>
        </w:rPr>
        <w:t xml:space="preserve">Strategic documents </w:t>
      </w:r>
    </w:p>
    <w:p w14:paraId="7941F8CB" w14:textId="77777777" w:rsidR="008E6B53" w:rsidRDefault="008E6B53" w:rsidP="009441E6">
      <w:pPr>
        <w:spacing w:after="120"/>
      </w:pPr>
      <w:r>
        <w:t>The following strategic documents may be valuable in helping you to design and plan your project.</w:t>
      </w:r>
    </w:p>
    <w:p w14:paraId="658DB214" w14:textId="77777777" w:rsidR="00E4634C" w:rsidRDefault="00E4634C" w:rsidP="00E4634C">
      <w:pPr>
        <w:pStyle w:val="ListParagraph"/>
        <w:numPr>
          <w:ilvl w:val="0"/>
          <w:numId w:val="33"/>
        </w:numPr>
        <w:spacing w:before="120" w:after="120"/>
        <w:ind w:left="714" w:hanging="357"/>
        <w:contextualSpacing w:val="0"/>
      </w:pPr>
      <w:r>
        <w:t>Biodiversity 2037</w:t>
      </w:r>
    </w:p>
    <w:p w14:paraId="72F2897E" w14:textId="46653E95" w:rsidR="008E6B53" w:rsidRDefault="008E6B53" w:rsidP="005633CB">
      <w:pPr>
        <w:pStyle w:val="ListParagraph"/>
        <w:numPr>
          <w:ilvl w:val="0"/>
          <w:numId w:val="33"/>
        </w:numPr>
        <w:spacing w:before="120" w:after="120"/>
        <w:ind w:left="714" w:hanging="357"/>
        <w:contextualSpacing w:val="0"/>
      </w:pPr>
      <w:r>
        <w:t>Biodiversity Response Planning</w:t>
      </w:r>
    </w:p>
    <w:p w14:paraId="5D918974" w14:textId="35AF58EA" w:rsidR="008E6B53" w:rsidRDefault="008E6B53" w:rsidP="005633CB">
      <w:pPr>
        <w:pStyle w:val="ListParagraph"/>
        <w:numPr>
          <w:ilvl w:val="0"/>
          <w:numId w:val="33"/>
        </w:numPr>
        <w:spacing w:before="120" w:after="120"/>
        <w:ind w:left="714" w:hanging="357"/>
        <w:contextualSpacing w:val="0"/>
      </w:pPr>
      <w:r>
        <w:t>Healthy Waterways Strategy 2018-28</w:t>
      </w:r>
    </w:p>
    <w:p w14:paraId="33530986" w14:textId="4BACA821" w:rsidR="008E6B53" w:rsidRDefault="008E6B53" w:rsidP="005633CB">
      <w:pPr>
        <w:pStyle w:val="ListParagraph"/>
        <w:numPr>
          <w:ilvl w:val="0"/>
          <w:numId w:val="33"/>
        </w:numPr>
        <w:spacing w:before="120" w:after="120"/>
        <w:ind w:left="714" w:hanging="357"/>
        <w:contextualSpacing w:val="0"/>
      </w:pPr>
      <w:r>
        <w:t>Marine and Coastal Policy</w:t>
      </w:r>
    </w:p>
    <w:p w14:paraId="13A1201E" w14:textId="16441AE6" w:rsidR="008E6B53" w:rsidRDefault="008E6B53" w:rsidP="005633CB">
      <w:pPr>
        <w:pStyle w:val="ListParagraph"/>
        <w:numPr>
          <w:ilvl w:val="0"/>
          <w:numId w:val="33"/>
        </w:numPr>
        <w:spacing w:before="120" w:after="120"/>
        <w:ind w:left="714" w:hanging="357"/>
        <w:contextualSpacing w:val="0"/>
      </w:pPr>
      <w:r>
        <w:t>Port Phillip Bay Environmental Management Plan 2017-2027 (EMP)</w:t>
      </w:r>
    </w:p>
    <w:p w14:paraId="2759C87C" w14:textId="34D52102" w:rsidR="008E6B53" w:rsidRDefault="008E6B53" w:rsidP="005633CB">
      <w:pPr>
        <w:pStyle w:val="ListParagraph"/>
        <w:numPr>
          <w:ilvl w:val="0"/>
          <w:numId w:val="33"/>
        </w:numPr>
        <w:spacing w:before="120" w:after="120"/>
        <w:ind w:left="714" w:hanging="357"/>
        <w:contextualSpacing w:val="0"/>
      </w:pPr>
      <w:r>
        <w:t>Port Phillip and Western Port Regional Catchment Strategy</w:t>
      </w:r>
    </w:p>
    <w:p w14:paraId="04FD00AF" w14:textId="4AE1E582" w:rsidR="008E6B53" w:rsidRDefault="008E6B53" w:rsidP="005633CB">
      <w:pPr>
        <w:pStyle w:val="ListParagraph"/>
        <w:numPr>
          <w:ilvl w:val="0"/>
          <w:numId w:val="33"/>
        </w:numPr>
        <w:spacing w:before="120" w:after="120"/>
        <w:ind w:left="714" w:hanging="357"/>
        <w:contextualSpacing w:val="0"/>
      </w:pPr>
      <w:r>
        <w:t>Pupangarli Marnmarnepu – Aboriginal Self-Determination Reform Strategy 2020-2025</w:t>
      </w:r>
    </w:p>
    <w:p w14:paraId="335D4B94" w14:textId="3554EDBB" w:rsidR="040DA2E9" w:rsidRDefault="040DA2E9" w:rsidP="4E4E9987">
      <w:pPr>
        <w:pStyle w:val="ListParagraph"/>
        <w:numPr>
          <w:ilvl w:val="0"/>
          <w:numId w:val="33"/>
        </w:numPr>
        <w:spacing w:before="120" w:after="120"/>
        <w:ind w:left="714" w:hanging="357"/>
        <w:contextualSpacing w:val="0"/>
      </w:pPr>
      <w:r>
        <w:t>Traditional Owner Country Plans</w:t>
      </w:r>
    </w:p>
    <w:p w14:paraId="790FFCB5" w14:textId="02B9CE01" w:rsidR="008E6B53" w:rsidRDefault="008E6B53" w:rsidP="005633CB">
      <w:pPr>
        <w:pStyle w:val="ListParagraph"/>
        <w:numPr>
          <w:ilvl w:val="0"/>
          <w:numId w:val="33"/>
        </w:numPr>
        <w:spacing w:before="120" w:after="120"/>
        <w:ind w:left="714" w:hanging="357"/>
        <w:contextualSpacing w:val="0"/>
      </w:pPr>
      <w:r>
        <w:t>Victorians Volunteering for Nature – Environmental Volunteering Plan</w:t>
      </w:r>
    </w:p>
    <w:p w14:paraId="755EA25D" w14:textId="2E1A6245" w:rsidR="008E6B53" w:rsidRDefault="008E6B53" w:rsidP="005633CB">
      <w:pPr>
        <w:pStyle w:val="ListParagraph"/>
        <w:numPr>
          <w:ilvl w:val="0"/>
          <w:numId w:val="33"/>
        </w:numPr>
        <w:spacing w:before="120" w:after="120"/>
        <w:ind w:left="714" w:hanging="357"/>
        <w:contextualSpacing w:val="0"/>
      </w:pPr>
      <w:r>
        <w:t>Yarra Strategic Plan</w:t>
      </w:r>
    </w:p>
    <w:p w14:paraId="4C3BD570" w14:textId="141386C5" w:rsidR="006736D3" w:rsidRPr="00954B4D" w:rsidRDefault="006736D3" w:rsidP="006736D3">
      <w:pPr>
        <w:pStyle w:val="Heading2"/>
        <w:rPr>
          <w:color w:val="201547"/>
        </w:rPr>
      </w:pPr>
      <w:r w:rsidRPr="00954B4D">
        <w:rPr>
          <w:color w:val="201547"/>
        </w:rPr>
        <w:t>Biodiversity 2037</w:t>
      </w:r>
    </w:p>
    <w:p w14:paraId="2E781968" w14:textId="68EAC838" w:rsidR="006736D3" w:rsidRDefault="006736D3" w:rsidP="006736D3">
      <w:r>
        <w:t xml:space="preserve">Protecting Victoria’s Environment – Biodiversity 2037 </w:t>
      </w:r>
      <w:r w:rsidR="005565F6">
        <w:t xml:space="preserve">(commonly referred to as </w:t>
      </w:r>
      <w:hyperlink r:id="rId20" w:history="1">
        <w:r w:rsidR="005565F6" w:rsidRPr="002209C3">
          <w:rPr>
            <w:rStyle w:val="Hyperlink"/>
          </w:rPr>
          <w:t>Biodiversity 2037</w:t>
        </w:r>
      </w:hyperlink>
      <w:r w:rsidR="005565F6">
        <w:t xml:space="preserve">) </w:t>
      </w:r>
      <w:r>
        <w:t>is the Victorian State Government’s policy response to addressing the decline in biodiversity. The Biodiversity Plan presents a long-term vision for Victoria’s biodiversity supported by two goals:</w:t>
      </w:r>
    </w:p>
    <w:p w14:paraId="50737DF3" w14:textId="77777777" w:rsidR="006736D3" w:rsidRDefault="006736D3" w:rsidP="006736D3"/>
    <w:p w14:paraId="79B3C4F1" w14:textId="77777777" w:rsidR="006736D3" w:rsidRDefault="006736D3" w:rsidP="006736D3">
      <w:pPr>
        <w:pStyle w:val="ListParagraph"/>
        <w:numPr>
          <w:ilvl w:val="0"/>
          <w:numId w:val="23"/>
        </w:numPr>
        <w:spacing w:before="120" w:after="120"/>
        <w:ind w:hanging="573"/>
        <w:contextualSpacing w:val="0"/>
      </w:pPr>
      <w:r>
        <w:t>Victorians Value Nature, and</w:t>
      </w:r>
    </w:p>
    <w:p w14:paraId="00974073" w14:textId="1FBDC2DF" w:rsidR="006736D3" w:rsidRDefault="006736D3" w:rsidP="006736D3">
      <w:pPr>
        <w:pStyle w:val="ListParagraph"/>
        <w:numPr>
          <w:ilvl w:val="0"/>
          <w:numId w:val="23"/>
        </w:numPr>
        <w:spacing w:before="120" w:after="120"/>
        <w:ind w:hanging="573"/>
        <w:contextualSpacing w:val="0"/>
      </w:pPr>
      <w:r>
        <w:t>Victoria’s natural environment is healthy</w:t>
      </w:r>
    </w:p>
    <w:p w14:paraId="4674ADAB" w14:textId="77777777" w:rsidR="006736D3" w:rsidRDefault="006736D3" w:rsidP="006736D3">
      <w:r>
        <w:t xml:space="preserve">Specific targets have been developed to deliver on these goals, and 20 priorities have been identified to guide actions. Conservation actions delivered through the plan will be more strategic, deliver better value for money and will be underpinned by the best available science to ensure efforts deliver the most benefit for the most species. </w:t>
      </w:r>
    </w:p>
    <w:p w14:paraId="05374900" w14:textId="77777777" w:rsidR="006736D3" w:rsidRDefault="006736D3" w:rsidP="006736D3"/>
    <w:p w14:paraId="34F82A3E" w14:textId="77777777" w:rsidR="006736D3" w:rsidRDefault="006736D3" w:rsidP="006736D3">
      <w:r>
        <w:t>A collaborative Monitoring, Evaluation and Reporting Framework has been developed to track the progress of achieving the Plan’s goals and targets.</w:t>
      </w:r>
    </w:p>
    <w:p w14:paraId="2F794A91" w14:textId="77777777" w:rsidR="006736D3" w:rsidRDefault="006736D3" w:rsidP="006736D3"/>
    <w:p w14:paraId="5B2E5F70" w14:textId="77777777" w:rsidR="006736D3" w:rsidRDefault="006736D3" w:rsidP="006736D3">
      <w:r>
        <w:t xml:space="preserve">For further information, visit </w:t>
      </w:r>
      <w:hyperlink r:id="rId21" w:history="1">
        <w:r w:rsidRPr="002E68E5">
          <w:rPr>
            <w:rStyle w:val="Hyperlink"/>
          </w:rPr>
          <w:t>https://www.environment.vic.gov.au/biodiversity/biodiversity-plan</w:t>
        </w:r>
      </w:hyperlink>
      <w:r>
        <w:t xml:space="preserve"> </w:t>
      </w:r>
    </w:p>
    <w:p w14:paraId="0472B645" w14:textId="7D536DD3" w:rsidR="008E6B53" w:rsidRPr="00954B4D" w:rsidRDefault="008E6B53" w:rsidP="00662B89">
      <w:pPr>
        <w:pStyle w:val="Heading2"/>
        <w:rPr>
          <w:color w:val="201547"/>
        </w:rPr>
      </w:pPr>
      <w:r w:rsidRPr="00954B4D">
        <w:rPr>
          <w:color w:val="201547"/>
        </w:rPr>
        <w:t>Biodiversity Response Planning</w:t>
      </w:r>
    </w:p>
    <w:p w14:paraId="3FC730EF" w14:textId="6B940FF9" w:rsidR="008E6B53" w:rsidRDefault="008E6B53" w:rsidP="008E6B53">
      <w:r>
        <w:t>Applicants are encouraged to submit projects that occur on Biodiversity Response Planning Focus Landscapes, identified in 2020. Biodiversity response planning is an area-based planning approach to biodiversity conservation in Victoria.</w:t>
      </w:r>
    </w:p>
    <w:p w14:paraId="2A35C2D6" w14:textId="77777777" w:rsidR="00662B89" w:rsidRDefault="00662B89" w:rsidP="008E6B53"/>
    <w:p w14:paraId="57AD1FAF" w14:textId="467EBBE0" w:rsidR="008E6B53" w:rsidRDefault="008E6B53" w:rsidP="008E6B53">
      <w:r>
        <w:t xml:space="preserve">Use the map to locate your project in or near a Focus Landscape. Focus Landscapes are areas that will achieve the most outcomes for biodiversity </w:t>
      </w:r>
      <w:proofErr w:type="gramStart"/>
      <w:r>
        <w:t>as a result of</w:t>
      </w:r>
      <w:proofErr w:type="gramEnd"/>
      <w:r>
        <w:t xml:space="preserve"> environmental action.</w:t>
      </w:r>
    </w:p>
    <w:p w14:paraId="06FA5E7D" w14:textId="77777777" w:rsidR="00662B89" w:rsidRDefault="00662B89" w:rsidP="008E6B53"/>
    <w:p w14:paraId="27A554C4" w14:textId="319F784C" w:rsidR="008E6B53" w:rsidRDefault="008E6B53" w:rsidP="008E6B53">
      <w:r>
        <w:t>Fact Sheets are available that describe each Focus Landscape, including the species or communities that occur there, their threats and actions to address the threats that will achieve the most outcomes for biodiversity in that landscape.</w:t>
      </w:r>
    </w:p>
    <w:p w14:paraId="4DD6CF9A" w14:textId="77777777" w:rsidR="00767FDA" w:rsidRDefault="00767FDA" w:rsidP="008E6B53"/>
    <w:p w14:paraId="0CB1B507" w14:textId="77777777" w:rsidR="008E6B53" w:rsidRDefault="008E6B53" w:rsidP="00991FB4">
      <w:pPr>
        <w:spacing w:after="120"/>
        <w:contextualSpacing/>
      </w:pPr>
      <w:r>
        <w:t>Use the Fact Sheets to help design your project.</w:t>
      </w:r>
    </w:p>
    <w:p w14:paraId="187A8E82" w14:textId="230B964B" w:rsidR="008E6B53" w:rsidRDefault="008E6B53" w:rsidP="00991FB4">
      <w:pPr>
        <w:pStyle w:val="ListParagraph"/>
        <w:numPr>
          <w:ilvl w:val="0"/>
          <w:numId w:val="28"/>
        </w:numPr>
        <w:spacing w:after="120"/>
        <w:ind w:left="714" w:hanging="357"/>
        <w:contextualSpacing w:val="0"/>
      </w:pPr>
      <w:r>
        <w:t>Focus Landscapes Interactive Map</w:t>
      </w:r>
    </w:p>
    <w:p w14:paraId="30B9D736" w14:textId="7893E8D8" w:rsidR="008E6B53" w:rsidRDefault="008E6B53" w:rsidP="00991FB4">
      <w:pPr>
        <w:pStyle w:val="ListParagraph"/>
        <w:numPr>
          <w:ilvl w:val="0"/>
          <w:numId w:val="28"/>
        </w:numPr>
        <w:spacing w:after="120"/>
        <w:ind w:left="714" w:hanging="357"/>
        <w:contextualSpacing w:val="0"/>
      </w:pPr>
      <w:r>
        <w:t>Biodiversity Response Planning Fact Sheets</w:t>
      </w:r>
    </w:p>
    <w:p w14:paraId="6481FF1E" w14:textId="6986331E" w:rsidR="008E6B53" w:rsidRDefault="008E6B53" w:rsidP="008E6B53"/>
    <w:p w14:paraId="5C63F278" w14:textId="5C696396" w:rsidR="00086B25" w:rsidRDefault="00086B25" w:rsidP="008E6B53">
      <w:r>
        <w:t xml:space="preserve">For further information, </w:t>
      </w:r>
      <w:r w:rsidR="00482201">
        <w:t>visit</w:t>
      </w:r>
      <w:r w:rsidR="70D17716">
        <w:t xml:space="preserve"> </w:t>
      </w:r>
      <w:hyperlink r:id="rId22">
        <w:r w:rsidR="00835A76" w:rsidRPr="330766E8">
          <w:rPr>
            <w:rStyle w:val="Hyperlink"/>
          </w:rPr>
          <w:t>https://www.environment.vic.gov.au/biodiversity/working-together-for-biodiversity</w:t>
        </w:r>
      </w:hyperlink>
      <w:r w:rsidR="00835A76">
        <w:t xml:space="preserve"> </w:t>
      </w:r>
    </w:p>
    <w:p w14:paraId="2A781533" w14:textId="77777777" w:rsidR="008E6B53" w:rsidRPr="00954B4D" w:rsidRDefault="008E6B53" w:rsidP="00662B89">
      <w:pPr>
        <w:pStyle w:val="Heading2"/>
        <w:rPr>
          <w:color w:val="201547"/>
        </w:rPr>
      </w:pPr>
      <w:r w:rsidRPr="00954B4D">
        <w:rPr>
          <w:color w:val="201547"/>
        </w:rPr>
        <w:lastRenderedPageBreak/>
        <w:t>Healthy Waterways Strategy 2018-28</w:t>
      </w:r>
    </w:p>
    <w:p w14:paraId="5E6FD677" w14:textId="77777777" w:rsidR="002618D7" w:rsidRDefault="002618D7" w:rsidP="002618D7">
      <w:r>
        <w:t xml:space="preserve">The Healthy Waterways Strategy 2018-28 sets a long-term vision for managing the health of rivers, wetlands and estuaries in the Port Phillip and Westernport region, </w:t>
      </w:r>
      <w:proofErr w:type="gramStart"/>
      <w:r>
        <w:t>in order to</w:t>
      </w:r>
      <w:proofErr w:type="gramEnd"/>
      <w:r>
        <w:t xml:space="preserve"> protect and improve their value to the community.</w:t>
      </w:r>
    </w:p>
    <w:p w14:paraId="038384FA" w14:textId="77777777" w:rsidR="002618D7" w:rsidRDefault="002618D7" w:rsidP="002618D7"/>
    <w:p w14:paraId="5BD21DCB" w14:textId="6ABB3EBD" w:rsidR="008E6B53" w:rsidRDefault="002618D7" w:rsidP="002618D7">
      <w:r>
        <w:t>The strategy is shared across Melbourne Water, state and local government, water corporations and the community, who have all voiced their commitment to achieving this together.</w:t>
      </w:r>
    </w:p>
    <w:p w14:paraId="2C62D4E5" w14:textId="7E0190C5" w:rsidR="002618D7" w:rsidRDefault="002618D7" w:rsidP="002618D7"/>
    <w:p w14:paraId="764C0279" w14:textId="77777777" w:rsidR="000D459E" w:rsidRDefault="000D459E" w:rsidP="000D459E">
      <w:r>
        <w:t xml:space="preserve">The strategy brings together scientific and stakeholder knowledge in a single, comprehensive framework for the region’s five major catchments: Werribee, Maribyrnong, Yarra, </w:t>
      </w:r>
      <w:proofErr w:type="gramStart"/>
      <w:r>
        <w:t>Dandenong</w:t>
      </w:r>
      <w:proofErr w:type="gramEnd"/>
      <w:r>
        <w:t xml:space="preserve"> and Westernport. For each catchment, it outlines:</w:t>
      </w:r>
    </w:p>
    <w:p w14:paraId="1065305A" w14:textId="77777777" w:rsidR="000D459E" w:rsidRDefault="000D459E" w:rsidP="000D459E">
      <w:pPr>
        <w:pStyle w:val="ListParagraph"/>
        <w:numPr>
          <w:ilvl w:val="0"/>
          <w:numId w:val="21"/>
        </w:numPr>
        <w:spacing w:before="120" w:after="120"/>
        <w:ind w:left="714" w:hanging="357"/>
        <w:contextualSpacing w:val="0"/>
      </w:pPr>
      <w:r>
        <w:t>a vision</w:t>
      </w:r>
    </w:p>
    <w:p w14:paraId="14FCB587" w14:textId="77777777" w:rsidR="000D459E" w:rsidRDefault="000D459E" w:rsidP="000D459E">
      <w:pPr>
        <w:pStyle w:val="ListParagraph"/>
        <w:numPr>
          <w:ilvl w:val="0"/>
          <w:numId w:val="21"/>
        </w:numPr>
        <w:spacing w:before="120" w:after="120"/>
        <w:ind w:left="714" w:hanging="357"/>
        <w:contextualSpacing w:val="0"/>
      </w:pPr>
      <w:r>
        <w:t>goals</w:t>
      </w:r>
    </w:p>
    <w:p w14:paraId="3DCCC4CC" w14:textId="77777777" w:rsidR="000D459E" w:rsidRDefault="000D459E" w:rsidP="000D459E">
      <w:pPr>
        <w:pStyle w:val="ListParagraph"/>
        <w:numPr>
          <w:ilvl w:val="0"/>
          <w:numId w:val="21"/>
        </w:numPr>
        <w:spacing w:before="120" w:after="120"/>
        <w:ind w:left="714" w:hanging="357"/>
        <w:contextualSpacing w:val="0"/>
      </w:pPr>
      <w:r>
        <w:t xml:space="preserve">long-term targets (10 to 50 years) </w:t>
      </w:r>
    </w:p>
    <w:p w14:paraId="73A6AE42" w14:textId="77777777" w:rsidR="000D459E" w:rsidRDefault="000D459E" w:rsidP="000D459E">
      <w:pPr>
        <w:pStyle w:val="ListParagraph"/>
        <w:numPr>
          <w:ilvl w:val="0"/>
          <w:numId w:val="21"/>
        </w:numPr>
        <w:spacing w:before="120" w:after="120"/>
        <w:ind w:left="714" w:hanging="357"/>
        <w:contextualSpacing w:val="0"/>
      </w:pPr>
      <w:r>
        <w:t xml:space="preserve">ten-year performance objectives. </w:t>
      </w:r>
    </w:p>
    <w:p w14:paraId="1D1BD5D9" w14:textId="54EBC1FA" w:rsidR="000D459E" w:rsidRDefault="000D459E" w:rsidP="000D459E">
      <w:r>
        <w:t>These objectives and targets are aligned and prioritised to contribute to the best waterway outcomes for effort and investment across the region.</w:t>
      </w:r>
    </w:p>
    <w:p w14:paraId="2B1B30F0" w14:textId="77777777" w:rsidR="000D459E" w:rsidRDefault="000D459E" w:rsidP="002618D7"/>
    <w:p w14:paraId="2C85263D" w14:textId="2B5FDBBE" w:rsidR="002618D7" w:rsidRDefault="002618D7" w:rsidP="002618D7">
      <w:r>
        <w:t xml:space="preserve">For further information, </w:t>
      </w:r>
      <w:r w:rsidR="00482201">
        <w:t>visit</w:t>
      </w:r>
      <w:r w:rsidR="00606DA9">
        <w:t xml:space="preserve"> </w:t>
      </w:r>
      <w:hyperlink r:id="rId23" w:history="1">
        <w:r w:rsidR="000125B0" w:rsidRPr="00622AC7">
          <w:rPr>
            <w:rStyle w:val="Hyperlink"/>
          </w:rPr>
          <w:t>https://www.melbournewater.com.au/about/strategies-and-reports/healthy-waterways-strategy</w:t>
        </w:r>
      </w:hyperlink>
      <w:r w:rsidR="00127D35">
        <w:t xml:space="preserve"> </w:t>
      </w:r>
    </w:p>
    <w:p w14:paraId="4052E3FA" w14:textId="77777777" w:rsidR="008E6B53" w:rsidRPr="00954B4D" w:rsidRDefault="008E6B53" w:rsidP="005F4801">
      <w:pPr>
        <w:pStyle w:val="Heading2"/>
        <w:rPr>
          <w:color w:val="201547"/>
        </w:rPr>
      </w:pPr>
      <w:r w:rsidRPr="00954B4D">
        <w:rPr>
          <w:color w:val="201547"/>
        </w:rPr>
        <w:t>Marine and Coastal Policy</w:t>
      </w:r>
    </w:p>
    <w:p w14:paraId="4700B42E" w14:textId="77777777" w:rsidR="008E6B53" w:rsidRDefault="008E6B53" w:rsidP="008E6B53">
      <w:r>
        <w:t xml:space="preserve">The Marine and Coastal Policy guides decision makers in the planning, </w:t>
      </w:r>
      <w:proofErr w:type="gramStart"/>
      <w:r>
        <w:t>management</w:t>
      </w:r>
      <w:proofErr w:type="gramEnd"/>
      <w:r>
        <w:t xml:space="preserve"> and sustainable use of our coastal and marine environment. It provides direction to decision makers including local councils and land managers on a range of issues such as dealing with the impacts of climate change, population growth and ageing coastal structures.</w:t>
      </w:r>
    </w:p>
    <w:p w14:paraId="010D11B2" w14:textId="66C2569C" w:rsidR="008E6B53" w:rsidRDefault="008E6B53" w:rsidP="008E6B53"/>
    <w:p w14:paraId="6D6C89FE" w14:textId="45D475CB" w:rsidR="008E6B53" w:rsidRDefault="00E676BC" w:rsidP="008E6B53">
      <w:r>
        <w:t xml:space="preserve">For further information, </w:t>
      </w:r>
      <w:r w:rsidR="00482201">
        <w:t>visit</w:t>
      </w:r>
      <w:r w:rsidR="00310090">
        <w:t xml:space="preserve"> </w:t>
      </w:r>
      <w:hyperlink r:id="rId24" w:history="1">
        <w:r w:rsidRPr="002E68E5">
          <w:rPr>
            <w:rStyle w:val="Hyperlink"/>
          </w:rPr>
          <w:t>https://www.marineandcoasts.vic.gov.au/coastal-management/marine-and-coastal-policy</w:t>
        </w:r>
      </w:hyperlink>
      <w:r>
        <w:t xml:space="preserve"> </w:t>
      </w:r>
    </w:p>
    <w:p w14:paraId="77F6B52E" w14:textId="77777777" w:rsidR="008E6B53" w:rsidRPr="00954B4D" w:rsidRDefault="008E6B53" w:rsidP="00662B89">
      <w:pPr>
        <w:pStyle w:val="Heading2"/>
        <w:rPr>
          <w:color w:val="201547"/>
        </w:rPr>
      </w:pPr>
      <w:r w:rsidRPr="00954B4D">
        <w:rPr>
          <w:color w:val="201547"/>
        </w:rPr>
        <w:t>Port Phillip Bay Environmental Management Plan 2017-2027 (EMP)</w:t>
      </w:r>
    </w:p>
    <w:p w14:paraId="4E919E45" w14:textId="4747C204" w:rsidR="008E6B53" w:rsidRDefault="008E6B53" w:rsidP="008E6B53">
      <w:r>
        <w:t xml:space="preserve">The plan was developed by </w:t>
      </w:r>
      <w:r w:rsidR="004C68E5">
        <w:t xml:space="preserve">the Department of </w:t>
      </w:r>
      <w:r w:rsidR="00F523D8">
        <w:t>Energy, Environment and Climate Action</w:t>
      </w:r>
      <w:r w:rsidR="004C68E5">
        <w:t xml:space="preserve"> (</w:t>
      </w:r>
      <w:r w:rsidR="00F523D8">
        <w:t>DEECA</w:t>
      </w:r>
      <w:r w:rsidR="004C68E5">
        <w:t>)</w:t>
      </w:r>
      <w:r>
        <w:t xml:space="preserve"> in partnership with Melbourne Water and the Environment Protection Authority Victoria. It is part of the Victorian </w:t>
      </w:r>
      <w:r>
        <w:t>Government's commitment to ensure Port Phillip Bay remains healthy and resilient over the coming decade.</w:t>
      </w:r>
    </w:p>
    <w:p w14:paraId="4371A0F2" w14:textId="77777777" w:rsidR="008E6B53" w:rsidRDefault="008E6B53" w:rsidP="000125B0">
      <w:pPr>
        <w:spacing w:after="120"/>
      </w:pPr>
      <w:r>
        <w:t>The plan has three main goals to guide future action and investment over the next 10 years:</w:t>
      </w:r>
    </w:p>
    <w:p w14:paraId="7938429F" w14:textId="5B3B276D" w:rsidR="008E6B53" w:rsidRDefault="008E6B53" w:rsidP="000125B0">
      <w:pPr>
        <w:pStyle w:val="ListParagraph"/>
        <w:numPr>
          <w:ilvl w:val="0"/>
          <w:numId w:val="18"/>
        </w:numPr>
        <w:spacing w:after="120"/>
        <w:ind w:left="714" w:hanging="357"/>
        <w:contextualSpacing w:val="0"/>
      </w:pPr>
      <w:r>
        <w:t xml:space="preserve">Stewardship of the Bay is fostered across community, </w:t>
      </w:r>
      <w:proofErr w:type="gramStart"/>
      <w:r>
        <w:t>industry</w:t>
      </w:r>
      <w:proofErr w:type="gramEnd"/>
      <w:r>
        <w:t xml:space="preserve"> and government</w:t>
      </w:r>
    </w:p>
    <w:p w14:paraId="7E60BE60" w14:textId="4FACEC0D" w:rsidR="008E6B53" w:rsidRDefault="008E6B53" w:rsidP="000125B0">
      <w:pPr>
        <w:pStyle w:val="ListParagraph"/>
        <w:numPr>
          <w:ilvl w:val="0"/>
          <w:numId w:val="18"/>
        </w:numPr>
        <w:spacing w:after="120"/>
        <w:ind w:left="714" w:hanging="357"/>
        <w:contextualSpacing w:val="0"/>
      </w:pPr>
      <w:r>
        <w:t xml:space="preserve">Water quality is improved to ensure environmental health and community enjoyment of the Bay </w:t>
      </w:r>
    </w:p>
    <w:p w14:paraId="60746960" w14:textId="1F1EC4BA" w:rsidR="008E6B53" w:rsidRDefault="008E6B53" w:rsidP="000125B0">
      <w:pPr>
        <w:pStyle w:val="ListParagraph"/>
        <w:numPr>
          <w:ilvl w:val="0"/>
          <w:numId w:val="18"/>
        </w:numPr>
        <w:spacing w:after="120"/>
        <w:ind w:left="714" w:hanging="357"/>
        <w:contextualSpacing w:val="0"/>
      </w:pPr>
      <w:r>
        <w:t>The Bay's habitats and marine life are thriving</w:t>
      </w:r>
    </w:p>
    <w:p w14:paraId="6CFB757E" w14:textId="3B6FE9CC" w:rsidR="008E6B53" w:rsidRDefault="008E6B53" w:rsidP="008E6B53"/>
    <w:p w14:paraId="1D9C6146" w14:textId="2AA75953" w:rsidR="00E676BC" w:rsidRDefault="001E28E9" w:rsidP="008E6B53">
      <w:r>
        <w:t xml:space="preserve">For further information, </w:t>
      </w:r>
      <w:r w:rsidR="00482201">
        <w:t>visit</w:t>
      </w:r>
      <w:r w:rsidR="0003069E">
        <w:t xml:space="preserve"> </w:t>
      </w:r>
      <w:hyperlink r:id="rId25" w:history="1">
        <w:r w:rsidRPr="002E68E5">
          <w:rPr>
            <w:rStyle w:val="Hyperlink"/>
          </w:rPr>
          <w:t>https://www.marineandcoasts.vic.gov.au/coastal-programs/port-phillip-bay</w:t>
        </w:r>
      </w:hyperlink>
      <w:r>
        <w:t xml:space="preserve"> </w:t>
      </w:r>
    </w:p>
    <w:p w14:paraId="05D75904" w14:textId="77777777" w:rsidR="008E6B53" w:rsidRPr="00954B4D" w:rsidRDefault="008E6B53" w:rsidP="00662B89">
      <w:pPr>
        <w:pStyle w:val="Heading2"/>
        <w:rPr>
          <w:color w:val="201547"/>
        </w:rPr>
      </w:pPr>
      <w:r w:rsidRPr="00954B4D">
        <w:rPr>
          <w:color w:val="201547"/>
        </w:rPr>
        <w:t>Port Phillip &amp; Western Port Regional Catchment Strategy</w:t>
      </w:r>
    </w:p>
    <w:p w14:paraId="2C48A6C4" w14:textId="77777777" w:rsidR="00FB6B10" w:rsidRDefault="00186372" w:rsidP="008E6B53">
      <w:r w:rsidRPr="00186372">
        <w:t xml:space="preserve">Regional Catchment Strategies bring together organisations, groups and communities that are active in land, </w:t>
      </w:r>
      <w:proofErr w:type="gramStart"/>
      <w:r w:rsidRPr="00186372">
        <w:t>water</w:t>
      </w:r>
      <w:proofErr w:type="gramEnd"/>
      <w:r w:rsidRPr="00186372">
        <w:t xml:space="preserve"> and biodiversity management in their region. </w:t>
      </w:r>
    </w:p>
    <w:p w14:paraId="3A05790B" w14:textId="77777777" w:rsidR="00FB6B10" w:rsidRDefault="00FB6B10" w:rsidP="008E6B53"/>
    <w:p w14:paraId="5FFA9172" w14:textId="4CB67A3D" w:rsidR="008E6B53" w:rsidRDefault="00FB6B10" w:rsidP="008E6B53">
      <w:r>
        <w:t xml:space="preserve">The strategy </w:t>
      </w:r>
      <w:r w:rsidR="00186372" w:rsidRPr="00186372">
        <w:t xml:space="preserve">outlines the vision for its region, assesses current condition and sets targets for the future. They outline how work in each region contributes to implementing government policies and achieving </w:t>
      </w:r>
      <w:proofErr w:type="spellStart"/>
      <w:r w:rsidR="00186372" w:rsidRPr="00186372">
        <w:t>statewide</w:t>
      </w:r>
      <w:proofErr w:type="spellEnd"/>
      <w:r w:rsidR="00186372" w:rsidRPr="00186372">
        <w:t xml:space="preserve"> targets, whilst also incorporating the knowledge and priorities of local communities.</w:t>
      </w:r>
    </w:p>
    <w:p w14:paraId="39988F28" w14:textId="070E9DF6" w:rsidR="00FB6B10" w:rsidRDefault="00FB6B10" w:rsidP="008E6B53"/>
    <w:p w14:paraId="56CEA3BB" w14:textId="68740C86" w:rsidR="00FB6B10" w:rsidRDefault="00FB6B10" w:rsidP="008E6B53">
      <w:r>
        <w:t xml:space="preserve">For further information, </w:t>
      </w:r>
      <w:r w:rsidR="00482201">
        <w:t>visit</w:t>
      </w:r>
      <w:r w:rsidR="0003069E">
        <w:t xml:space="preserve"> </w:t>
      </w:r>
      <w:hyperlink r:id="rId26" w:history="1">
        <w:r w:rsidR="00BB3754" w:rsidRPr="002E68E5">
          <w:rPr>
            <w:rStyle w:val="Hyperlink"/>
          </w:rPr>
          <w:t>https://portphillipwesternport.rcs.vic.gov.au/</w:t>
        </w:r>
      </w:hyperlink>
      <w:r w:rsidR="00BB3754">
        <w:t xml:space="preserve"> </w:t>
      </w:r>
    </w:p>
    <w:p w14:paraId="242104C8" w14:textId="77777777" w:rsidR="008E6B53" w:rsidRPr="00954B4D" w:rsidRDefault="008E6B53" w:rsidP="00662B89">
      <w:pPr>
        <w:pStyle w:val="Heading2"/>
        <w:rPr>
          <w:color w:val="201547"/>
        </w:rPr>
      </w:pPr>
      <w:r w:rsidRPr="00954B4D">
        <w:rPr>
          <w:color w:val="201547"/>
        </w:rPr>
        <w:t>Pupangarli Marnmarnepu – Aboriginal Self-Determination Reform Strategy 2020-2025</w:t>
      </w:r>
    </w:p>
    <w:p w14:paraId="5C0E8E43" w14:textId="7A13F9D4" w:rsidR="00C3401B" w:rsidRDefault="008E6B53" w:rsidP="008E6B53">
      <w:r>
        <w:t xml:space="preserve">Pupangarli Marnmarnepu – Aboriginal Self-Determination Reform Strategy 2020-2025 is the Department of </w:t>
      </w:r>
      <w:r w:rsidR="00F523D8">
        <w:t xml:space="preserve">Energy, Environment and Climate Action’s </w:t>
      </w:r>
      <w:r>
        <w:t>(</w:t>
      </w:r>
      <w:r w:rsidR="009A19D9">
        <w:t>DEECA</w:t>
      </w:r>
      <w:r>
        <w:t xml:space="preserve">) commitment to partner with Victoria’s First Peoples to advance self-determination. </w:t>
      </w:r>
    </w:p>
    <w:p w14:paraId="75310D1D" w14:textId="77777777" w:rsidR="00C3401B" w:rsidRDefault="00C3401B" w:rsidP="008E6B53"/>
    <w:p w14:paraId="21C13018" w14:textId="5A26D80B" w:rsidR="008E6B53" w:rsidRDefault="009A19D9" w:rsidP="008E6B53">
      <w:r>
        <w:t>DEECA</w:t>
      </w:r>
      <w:r w:rsidR="004B7912" w:rsidRPr="004B7912">
        <w:t xml:space="preserve"> Biodiversity Environment and Community Grants </w:t>
      </w:r>
      <w:r w:rsidR="008E6B53">
        <w:t>works towards this vision by supporting Traditional Owners’ rights on Country so that their aspirations for land, water and culture are realised.</w:t>
      </w:r>
    </w:p>
    <w:p w14:paraId="72227028" w14:textId="42285853" w:rsidR="00C3401B" w:rsidRDefault="00C3401B" w:rsidP="008E6B53"/>
    <w:p w14:paraId="20D13F72" w14:textId="185B1711" w:rsidR="00C3401B" w:rsidRDefault="00C3401B" w:rsidP="008E6B53">
      <w:r>
        <w:t xml:space="preserve">For further information, </w:t>
      </w:r>
      <w:r w:rsidR="00482201">
        <w:t>visit</w:t>
      </w:r>
      <w:r w:rsidR="0003069E">
        <w:t xml:space="preserve"> </w:t>
      </w:r>
      <w:hyperlink r:id="rId27" w:history="1">
        <w:r w:rsidRPr="002E68E5">
          <w:rPr>
            <w:rStyle w:val="Hyperlink"/>
          </w:rPr>
          <w:t>https://www.delwp.vic.gov.au/aboriginalselfdetermination/self-determination-reform-strategy</w:t>
        </w:r>
      </w:hyperlink>
      <w:r>
        <w:t xml:space="preserve"> </w:t>
      </w:r>
    </w:p>
    <w:p w14:paraId="07FB49CB" w14:textId="77777777" w:rsidR="00295225" w:rsidRDefault="00295225">
      <w:pPr>
        <w:rPr>
          <w:b/>
          <w:bCs/>
          <w:iCs/>
          <w:color w:val="00B2A9" w:themeColor="accent1"/>
          <w:kern w:val="20"/>
          <w:sz w:val="22"/>
          <w:szCs w:val="28"/>
        </w:rPr>
      </w:pPr>
      <w:r>
        <w:br w:type="page"/>
      </w:r>
    </w:p>
    <w:p w14:paraId="4F23FC48" w14:textId="6E59D989" w:rsidR="008E6B53" w:rsidRPr="00954B4D" w:rsidRDefault="008E6B53" w:rsidP="00662B89">
      <w:pPr>
        <w:pStyle w:val="Heading2"/>
        <w:rPr>
          <w:color w:val="201547"/>
        </w:rPr>
      </w:pPr>
      <w:r w:rsidRPr="00954B4D">
        <w:rPr>
          <w:color w:val="201547"/>
        </w:rPr>
        <w:lastRenderedPageBreak/>
        <w:t>Victorians Volunteering for Nature – Environmental Volunteering Plan</w:t>
      </w:r>
    </w:p>
    <w:p w14:paraId="32922774" w14:textId="12C9B380" w:rsidR="008E6B53" w:rsidRDefault="008E6B53" w:rsidP="008E6B53">
      <w:r>
        <w:t xml:space="preserve">Victorians Volunteering for Nature – Environmental Volunteering Plan is a coordinated approach to environmental volunteering that supports and fosters a sustainable, modern, </w:t>
      </w:r>
      <w:proofErr w:type="gramStart"/>
      <w:r>
        <w:t>effective</w:t>
      </w:r>
      <w:proofErr w:type="gramEnd"/>
      <w:r>
        <w:t xml:space="preserve"> and valued environmental sector in Victoria. The Environmental Volunteering Plan has four key focus areas:</w:t>
      </w:r>
    </w:p>
    <w:p w14:paraId="5EF7E6F3" w14:textId="77777777" w:rsidR="00D156A4" w:rsidRDefault="00D156A4" w:rsidP="008E6B53"/>
    <w:p w14:paraId="2C006A0E" w14:textId="73340761" w:rsidR="008E6B53" w:rsidRDefault="008E6B53" w:rsidP="00D156A4">
      <w:pPr>
        <w:pStyle w:val="ListParagraph"/>
        <w:numPr>
          <w:ilvl w:val="0"/>
          <w:numId w:val="19"/>
        </w:numPr>
        <w:spacing w:before="120" w:after="120"/>
        <w:ind w:left="714" w:hanging="357"/>
        <w:contextualSpacing w:val="0"/>
      </w:pPr>
      <w:r>
        <w:t>Sustain – to sustain existing environmental volunteering programs and networks</w:t>
      </w:r>
    </w:p>
    <w:p w14:paraId="26F1578E" w14:textId="7C17DDE8" w:rsidR="008E6B53" w:rsidRDefault="008E6B53" w:rsidP="00D156A4">
      <w:pPr>
        <w:pStyle w:val="ListParagraph"/>
        <w:numPr>
          <w:ilvl w:val="0"/>
          <w:numId w:val="19"/>
        </w:numPr>
        <w:spacing w:before="120" w:after="120"/>
        <w:ind w:left="714" w:hanging="357"/>
        <w:contextualSpacing w:val="0"/>
      </w:pPr>
      <w:r>
        <w:t>Expand – to regenerate environmental volunteering and encourage for Victorians to act for nature</w:t>
      </w:r>
    </w:p>
    <w:p w14:paraId="13B8AC78" w14:textId="42F1E219" w:rsidR="008E6B53" w:rsidRDefault="008E6B53" w:rsidP="00D156A4">
      <w:pPr>
        <w:pStyle w:val="ListParagraph"/>
        <w:numPr>
          <w:ilvl w:val="0"/>
          <w:numId w:val="19"/>
        </w:numPr>
        <w:spacing w:before="120" w:after="120"/>
        <w:ind w:left="714" w:hanging="357"/>
        <w:contextualSpacing w:val="0"/>
      </w:pPr>
      <w:r>
        <w:t>Value – to value and recognise the contributions and environmental volunteers, and</w:t>
      </w:r>
    </w:p>
    <w:p w14:paraId="2EBD2ED1" w14:textId="1A7B20C6" w:rsidR="008E6B53" w:rsidRDefault="008E6B53" w:rsidP="00D156A4">
      <w:pPr>
        <w:pStyle w:val="ListParagraph"/>
        <w:numPr>
          <w:ilvl w:val="0"/>
          <w:numId w:val="19"/>
        </w:numPr>
        <w:spacing w:before="120" w:after="120"/>
        <w:ind w:left="714" w:hanging="357"/>
        <w:contextualSpacing w:val="0"/>
      </w:pPr>
      <w:r>
        <w:t>Understand – to understand the diverse needs of the environmental volunteering sector.</w:t>
      </w:r>
    </w:p>
    <w:p w14:paraId="2AB9DCBF" w14:textId="77777777" w:rsidR="008E6B53" w:rsidRDefault="008E6B53" w:rsidP="008E6B53"/>
    <w:p w14:paraId="3756568A" w14:textId="77777777" w:rsidR="008E6B53" w:rsidRDefault="008E6B53" w:rsidP="008E6B53">
      <w:r>
        <w:t>Specific actions have been identified under each focus area to address barriers to participation in environmental volunteering, celebrate volunteer contributions, and facilitate new and innovative ways for the public to act for the environment.</w:t>
      </w:r>
    </w:p>
    <w:p w14:paraId="0642CD18" w14:textId="1BE64972" w:rsidR="008E6B53" w:rsidRDefault="008E6B53" w:rsidP="008E6B53"/>
    <w:p w14:paraId="6C9C5DC6" w14:textId="2C32A64F" w:rsidR="00D156A4" w:rsidRDefault="00D156A4" w:rsidP="008E6B53">
      <w:r>
        <w:t xml:space="preserve">For further information, </w:t>
      </w:r>
      <w:r w:rsidR="00482201">
        <w:t>visit</w:t>
      </w:r>
      <w:r w:rsidR="006B62E6">
        <w:t xml:space="preserve"> </w:t>
      </w:r>
      <w:hyperlink r:id="rId28" w:history="1">
        <w:r w:rsidRPr="002E68E5">
          <w:rPr>
            <w:rStyle w:val="Hyperlink"/>
          </w:rPr>
          <w:t>https://www.environment.vic.gov.au/environmental-volunteering/volunteering</w:t>
        </w:r>
      </w:hyperlink>
      <w:r>
        <w:t xml:space="preserve"> </w:t>
      </w:r>
    </w:p>
    <w:p w14:paraId="4BC2C6D8" w14:textId="77777777" w:rsidR="008E6B53" w:rsidRPr="00954B4D" w:rsidRDefault="008E6B53" w:rsidP="00662B89">
      <w:pPr>
        <w:pStyle w:val="Heading2"/>
        <w:rPr>
          <w:color w:val="201547"/>
        </w:rPr>
      </w:pPr>
      <w:r w:rsidRPr="00954B4D">
        <w:rPr>
          <w:color w:val="201547"/>
        </w:rPr>
        <w:t>Yarra Strategic Plan</w:t>
      </w:r>
    </w:p>
    <w:p w14:paraId="7662A555" w14:textId="77777777" w:rsidR="00E055D5" w:rsidRDefault="00E055D5" w:rsidP="00E055D5">
      <w:r>
        <w:t>Melbourne Water is leading the development of the Yarra Strategic Plan, which will give effect to the community’s long-term vision for the Yarra and support collaborative management of the river.</w:t>
      </w:r>
    </w:p>
    <w:p w14:paraId="416DABC2" w14:textId="77777777" w:rsidR="00E055D5" w:rsidRDefault="00E055D5" w:rsidP="00E055D5"/>
    <w:p w14:paraId="192EF66C" w14:textId="27631150" w:rsidR="00E055D5" w:rsidRDefault="00E055D5" w:rsidP="00E055D5">
      <w:r>
        <w:t xml:space="preserve">Delivering the plan is a Victorian Government commitment to protect our treasured Yarra River, </w:t>
      </w:r>
      <w:proofErr w:type="spellStart"/>
      <w:r>
        <w:t>Birrarung</w:t>
      </w:r>
      <w:proofErr w:type="spellEnd"/>
      <w:r>
        <w:t>, and its parklands for future generations.</w:t>
      </w:r>
    </w:p>
    <w:p w14:paraId="74564967" w14:textId="77777777" w:rsidR="00E055D5" w:rsidRDefault="00E055D5" w:rsidP="008E6B53"/>
    <w:p w14:paraId="0A531DFF" w14:textId="5797C465" w:rsidR="008E6B53" w:rsidRDefault="008E6B53" w:rsidP="008E6B53">
      <w:r>
        <w:t>The draft Yarra Strategic Plan is a regional strategy that guides local planning and decision making and outlines the first 10 years of work to deliver the 50-year community vision for the Yarra.</w:t>
      </w:r>
    </w:p>
    <w:p w14:paraId="7226A0EB" w14:textId="0A703CD8" w:rsidR="00D156A4" w:rsidRDefault="00D156A4" w:rsidP="008E6B53"/>
    <w:p w14:paraId="0EDAEE82" w14:textId="6D2131CA" w:rsidR="00D156A4" w:rsidRDefault="00D156A4" w:rsidP="008E6B53">
      <w:r>
        <w:t xml:space="preserve">For further information, </w:t>
      </w:r>
      <w:r w:rsidR="00482201">
        <w:t>visit</w:t>
      </w:r>
      <w:r w:rsidR="006B62E6">
        <w:t xml:space="preserve"> </w:t>
      </w:r>
      <w:hyperlink r:id="rId29" w:history="1">
        <w:r w:rsidR="005F3C2A" w:rsidRPr="002E68E5">
          <w:rPr>
            <w:rStyle w:val="Hyperlink"/>
          </w:rPr>
          <w:t>https://www.melbournewater.com.au/about/strategies-and-reports/yarra-strategic-plan</w:t>
        </w:r>
      </w:hyperlink>
      <w:r w:rsidR="005F3C2A">
        <w:t xml:space="preserve"> </w:t>
      </w:r>
    </w:p>
    <w:p w14:paraId="29BE1524" w14:textId="5DC5C080" w:rsidR="006A3DDA" w:rsidRDefault="00E055D5" w:rsidP="00295225">
      <w:pPr>
        <w:pStyle w:val="Heading1"/>
        <w:spacing w:before="0"/>
      </w:pPr>
      <w:r>
        <w:br w:type="column"/>
      </w:r>
      <w:r w:rsidR="006A3DDA" w:rsidRPr="00954B4D">
        <w:rPr>
          <w:color w:val="201547"/>
        </w:rPr>
        <w:t>Useful resources</w:t>
      </w:r>
    </w:p>
    <w:p w14:paraId="7C3DDE57" w14:textId="77777777" w:rsidR="006A3DDA" w:rsidRDefault="006A3DDA" w:rsidP="00767FDA">
      <w:pPr>
        <w:spacing w:after="120"/>
      </w:pPr>
      <w:r>
        <w:t>The following resources may also assist in helping you to design and plan your project.</w:t>
      </w:r>
    </w:p>
    <w:p w14:paraId="2FCC4B40" w14:textId="16E9E350" w:rsidR="001A3248" w:rsidRDefault="001A3248" w:rsidP="006A05BB">
      <w:pPr>
        <w:pStyle w:val="ListParagraph"/>
        <w:numPr>
          <w:ilvl w:val="0"/>
          <w:numId w:val="34"/>
        </w:numPr>
        <w:spacing w:before="120" w:after="120"/>
        <w:ind w:left="714" w:hanging="357"/>
        <w:contextualSpacing w:val="0"/>
      </w:pPr>
      <w:r>
        <w:t>Aboriginal Cultural Heritage Guide</w:t>
      </w:r>
    </w:p>
    <w:p w14:paraId="6C87AEC2" w14:textId="2B4C790A" w:rsidR="006A3DDA" w:rsidRDefault="006A3DDA" w:rsidP="006A05BB">
      <w:pPr>
        <w:pStyle w:val="ListParagraph"/>
        <w:numPr>
          <w:ilvl w:val="0"/>
          <w:numId w:val="34"/>
        </w:numPr>
        <w:spacing w:before="120" w:after="120"/>
        <w:ind w:left="714" w:hanging="357"/>
        <w:contextualSpacing w:val="0"/>
      </w:pPr>
      <w:r>
        <w:t>Australian Charities and Not for Profit Commission (ACNC)</w:t>
      </w:r>
    </w:p>
    <w:p w14:paraId="2C482BC2" w14:textId="77777777" w:rsidR="006A3DDA" w:rsidRDefault="006A3DDA" w:rsidP="006A05BB">
      <w:pPr>
        <w:pStyle w:val="ListParagraph"/>
        <w:numPr>
          <w:ilvl w:val="0"/>
          <w:numId w:val="34"/>
        </w:numPr>
        <w:spacing w:before="120" w:after="120"/>
        <w:ind w:left="714" w:hanging="357"/>
        <w:contextualSpacing w:val="0"/>
      </w:pPr>
      <w:r>
        <w:t>Child Safe Standards</w:t>
      </w:r>
    </w:p>
    <w:p w14:paraId="67C37EE0" w14:textId="77777777" w:rsidR="006A3DDA" w:rsidRDefault="006A3DDA" w:rsidP="006A05BB">
      <w:pPr>
        <w:pStyle w:val="ListParagraph"/>
        <w:numPr>
          <w:ilvl w:val="0"/>
          <w:numId w:val="34"/>
        </w:numPr>
        <w:spacing w:before="120" w:after="120"/>
        <w:ind w:left="714" w:hanging="357"/>
        <w:contextualSpacing w:val="0"/>
      </w:pPr>
      <w:r>
        <w:t>Citizen science project planning</w:t>
      </w:r>
    </w:p>
    <w:p w14:paraId="51E74991" w14:textId="77777777" w:rsidR="006A3DDA" w:rsidRDefault="006A3DDA" w:rsidP="006A05BB">
      <w:pPr>
        <w:pStyle w:val="ListParagraph"/>
        <w:numPr>
          <w:ilvl w:val="0"/>
          <w:numId w:val="34"/>
        </w:numPr>
        <w:spacing w:before="120" w:after="120"/>
        <w:ind w:left="714" w:hanging="357"/>
        <w:contextualSpacing w:val="0"/>
      </w:pPr>
      <w:r>
        <w:t>Coastal Management Act consent</w:t>
      </w:r>
    </w:p>
    <w:p w14:paraId="30FE129F" w14:textId="77777777" w:rsidR="006A3DDA" w:rsidRDefault="006A3DDA" w:rsidP="006A05BB">
      <w:pPr>
        <w:pStyle w:val="ListParagraph"/>
        <w:numPr>
          <w:ilvl w:val="0"/>
          <w:numId w:val="34"/>
        </w:numPr>
        <w:spacing w:before="120" w:after="120"/>
        <w:ind w:left="714" w:hanging="357"/>
        <w:contextualSpacing w:val="0"/>
      </w:pPr>
      <w:proofErr w:type="spellStart"/>
      <w:r>
        <w:t>CoastKit</w:t>
      </w:r>
      <w:proofErr w:type="spellEnd"/>
    </w:p>
    <w:p w14:paraId="1E1D3A86" w14:textId="77777777" w:rsidR="006A3DDA" w:rsidRDefault="006A3DDA" w:rsidP="006A05BB">
      <w:pPr>
        <w:pStyle w:val="ListParagraph"/>
        <w:numPr>
          <w:ilvl w:val="0"/>
          <w:numId w:val="34"/>
        </w:numPr>
        <w:spacing w:before="120" w:after="120"/>
        <w:ind w:left="714" w:hanging="357"/>
        <w:contextualSpacing w:val="0"/>
      </w:pPr>
      <w:r>
        <w:t>Cultural Heritage</w:t>
      </w:r>
    </w:p>
    <w:p w14:paraId="625AFB92" w14:textId="76E81D2A" w:rsidR="006A3DDA" w:rsidRDefault="006A3DDA" w:rsidP="006A05BB">
      <w:pPr>
        <w:pStyle w:val="ListParagraph"/>
        <w:numPr>
          <w:ilvl w:val="0"/>
          <w:numId w:val="34"/>
        </w:numPr>
        <w:spacing w:before="120" w:after="120"/>
        <w:ind w:left="714" w:hanging="357"/>
        <w:contextualSpacing w:val="0"/>
      </w:pPr>
      <w:r>
        <w:t>D</w:t>
      </w:r>
      <w:r w:rsidR="00E9440C">
        <w:t>EECA</w:t>
      </w:r>
      <w:r>
        <w:t xml:space="preserve"> Regions and office locations</w:t>
      </w:r>
    </w:p>
    <w:p w14:paraId="57720886" w14:textId="77777777" w:rsidR="006A3DDA" w:rsidRDefault="006A3DDA" w:rsidP="006A05BB">
      <w:pPr>
        <w:pStyle w:val="ListParagraph"/>
        <w:numPr>
          <w:ilvl w:val="0"/>
          <w:numId w:val="34"/>
        </w:numPr>
        <w:spacing w:before="120" w:after="120"/>
        <w:ind w:left="714" w:hanging="357"/>
        <w:contextualSpacing w:val="0"/>
      </w:pPr>
      <w:r>
        <w:t>Incorporation through Consumer Affairs Victoria</w:t>
      </w:r>
    </w:p>
    <w:p w14:paraId="4CBDD984" w14:textId="77777777" w:rsidR="006A3DDA" w:rsidRDefault="006A3DDA" w:rsidP="006A05BB">
      <w:pPr>
        <w:pStyle w:val="ListParagraph"/>
        <w:numPr>
          <w:ilvl w:val="0"/>
          <w:numId w:val="34"/>
        </w:numPr>
        <w:spacing w:before="120" w:after="120"/>
        <w:ind w:left="714" w:hanging="357"/>
        <w:contextualSpacing w:val="0"/>
      </w:pPr>
      <w:r>
        <w:t>Land manager consent to undertake works</w:t>
      </w:r>
    </w:p>
    <w:p w14:paraId="6FB05DE5" w14:textId="0DD981B4" w:rsidR="000621AD" w:rsidRDefault="00BE323E" w:rsidP="006A05BB">
      <w:pPr>
        <w:pStyle w:val="ListParagraph"/>
        <w:numPr>
          <w:ilvl w:val="0"/>
          <w:numId w:val="34"/>
        </w:numPr>
        <w:spacing w:before="120" w:after="120"/>
        <w:ind w:left="714" w:hanging="357"/>
        <w:contextualSpacing w:val="0"/>
      </w:pPr>
      <w:proofErr w:type="spellStart"/>
      <w:r>
        <w:t>NatureKit</w:t>
      </w:r>
      <w:proofErr w:type="spellEnd"/>
    </w:p>
    <w:p w14:paraId="2A4E78D1" w14:textId="77777777" w:rsidR="006A3DDA" w:rsidRDefault="006A3DDA" w:rsidP="006A05BB">
      <w:pPr>
        <w:pStyle w:val="ListParagraph"/>
        <w:numPr>
          <w:ilvl w:val="0"/>
          <w:numId w:val="34"/>
        </w:numPr>
        <w:spacing w:before="120" w:after="120"/>
        <w:ind w:left="714" w:hanging="357"/>
        <w:contextualSpacing w:val="0"/>
      </w:pPr>
      <w:r>
        <w:t>Strategic Management Prospects - tools to support biodiversity decisions</w:t>
      </w:r>
    </w:p>
    <w:p w14:paraId="1F7DB7EE" w14:textId="77777777" w:rsidR="006A3DDA" w:rsidRDefault="006A3DDA" w:rsidP="006A05BB">
      <w:pPr>
        <w:pStyle w:val="ListParagraph"/>
        <w:numPr>
          <w:ilvl w:val="0"/>
          <w:numId w:val="34"/>
        </w:numPr>
        <w:spacing w:before="120" w:after="120"/>
        <w:ind w:left="714" w:hanging="357"/>
        <w:contextualSpacing w:val="0"/>
      </w:pPr>
      <w:r>
        <w:t>Volunteering Naturally 2020</w:t>
      </w:r>
    </w:p>
    <w:p w14:paraId="1300116A" w14:textId="77777777" w:rsidR="006A3DDA" w:rsidRPr="00954B4D" w:rsidRDefault="006A3DDA" w:rsidP="00C9794A">
      <w:pPr>
        <w:pStyle w:val="Heading2"/>
        <w:rPr>
          <w:color w:val="201547"/>
        </w:rPr>
      </w:pPr>
      <w:r w:rsidRPr="00954B4D">
        <w:rPr>
          <w:color w:val="201547"/>
        </w:rPr>
        <w:t xml:space="preserve">Aboriginal Cultural Heritage Guide </w:t>
      </w:r>
    </w:p>
    <w:p w14:paraId="75617296" w14:textId="4CC1BCCF" w:rsidR="00EE523F" w:rsidRDefault="00EE523F" w:rsidP="006A3DDA">
      <w:r w:rsidRPr="00EE523F">
        <w:t>The Aboriginal Cultural Heritage Guide assists Landcare and environmental volunteering groups and networks that care for Victoria's landscapes to better understand the state's Aboriginal cultural heritage management process.</w:t>
      </w:r>
    </w:p>
    <w:p w14:paraId="6CDB8E49" w14:textId="77777777" w:rsidR="00EE523F" w:rsidRDefault="00EE523F" w:rsidP="006A3DDA"/>
    <w:p w14:paraId="6CC671E2" w14:textId="3D76BAC7" w:rsidR="00EE523F" w:rsidRDefault="00AE662B" w:rsidP="006A3DDA">
      <w:r w:rsidRPr="00AE662B">
        <w:t>The guide steps out the process for meeting the requirements of the Aboriginal Heritage Act 2006 and helps groups and networks determine whether a Cultural Heritage Permit is required. The guide also provides the key Aboriginal cultural heritage contacts, including for the 11 Registered Aboriginal Parties (RAPs) in Victoria.</w:t>
      </w:r>
    </w:p>
    <w:p w14:paraId="6D75C4B6" w14:textId="77777777" w:rsidR="00AE662B" w:rsidRDefault="00AE662B" w:rsidP="006A3DDA"/>
    <w:p w14:paraId="6B7BBA9F" w14:textId="59F7B607" w:rsidR="006A3DDA" w:rsidRDefault="00AE662B" w:rsidP="006A3DDA">
      <w:r>
        <w:t xml:space="preserve">For further information, </w:t>
      </w:r>
      <w:r w:rsidR="00482201">
        <w:t>visit</w:t>
      </w:r>
      <w:r w:rsidR="006B62E6">
        <w:t xml:space="preserve"> </w:t>
      </w:r>
      <w:hyperlink r:id="rId30" w:history="1">
        <w:r w:rsidR="00E00FB5" w:rsidRPr="002E68E5">
          <w:rPr>
            <w:rStyle w:val="Hyperlink"/>
          </w:rPr>
          <w:t>https://www.landcarevic.org.au/resources/aboriginal-cultural-heritage-guide/</w:t>
        </w:r>
      </w:hyperlink>
      <w:r w:rsidR="00E00FB5">
        <w:t xml:space="preserve"> </w:t>
      </w:r>
    </w:p>
    <w:p w14:paraId="30D36D87" w14:textId="77777777" w:rsidR="008E6B53" w:rsidRPr="00954B4D" w:rsidRDefault="008E6B53" w:rsidP="00C9794A">
      <w:pPr>
        <w:pStyle w:val="Heading2"/>
        <w:rPr>
          <w:color w:val="201547"/>
        </w:rPr>
      </w:pPr>
      <w:r w:rsidRPr="00954B4D">
        <w:rPr>
          <w:color w:val="201547"/>
        </w:rPr>
        <w:t>Australian Charities and Not for Profit Commission (ACNC)</w:t>
      </w:r>
    </w:p>
    <w:p w14:paraId="1E4B984B" w14:textId="66190AD3" w:rsidR="008E6B53" w:rsidRDefault="008E6B53" w:rsidP="008E6B53">
      <w:r>
        <w:t>To see if your organisation is already registered as a not for profit, and for more information about registering, please visit the ACNC website:</w:t>
      </w:r>
      <w:r w:rsidR="00E00FB5">
        <w:t xml:space="preserve"> </w:t>
      </w:r>
      <w:hyperlink r:id="rId31" w:history="1">
        <w:r w:rsidR="00E00FB5" w:rsidRPr="002E68E5">
          <w:rPr>
            <w:rStyle w:val="Hyperlink"/>
          </w:rPr>
          <w:t>http://www.acnc.gov.au</w:t>
        </w:r>
      </w:hyperlink>
      <w:r w:rsidR="00E00FB5">
        <w:t xml:space="preserve"> </w:t>
      </w:r>
    </w:p>
    <w:p w14:paraId="551E4A70" w14:textId="77777777" w:rsidR="008E6B53" w:rsidRDefault="008E6B53" w:rsidP="008E6B53"/>
    <w:p w14:paraId="061A98B0" w14:textId="77777777" w:rsidR="008E6B53" w:rsidRDefault="008E6B53" w:rsidP="008E6B53"/>
    <w:p w14:paraId="45603DED" w14:textId="77777777" w:rsidR="008E6B53" w:rsidRPr="00954B4D" w:rsidRDefault="008E6B53" w:rsidP="00C9794A">
      <w:pPr>
        <w:pStyle w:val="Heading2"/>
        <w:rPr>
          <w:color w:val="201547"/>
        </w:rPr>
      </w:pPr>
      <w:r w:rsidRPr="00954B4D">
        <w:rPr>
          <w:color w:val="201547"/>
        </w:rPr>
        <w:t>Child Safe Standards</w:t>
      </w:r>
    </w:p>
    <w:p w14:paraId="18348A76" w14:textId="77777777" w:rsidR="008E6B53" w:rsidRDefault="008E6B53" w:rsidP="008E6B53">
      <w:r>
        <w:t>For information about Child Safe Standards, please visit the Department of Health and Human Services website:</w:t>
      </w:r>
    </w:p>
    <w:p w14:paraId="32B090C8" w14:textId="4116B882" w:rsidR="008E6B53" w:rsidRDefault="00675AC1" w:rsidP="008E6B53">
      <w:hyperlink r:id="rId32" w:history="1">
        <w:r w:rsidR="00E00FB5" w:rsidRPr="002E68E5">
          <w:rPr>
            <w:rStyle w:val="Hyperlink"/>
          </w:rPr>
          <w:t>http://providers.dhhs.vic.gov.au/resources-child-safe-standards</w:t>
        </w:r>
      </w:hyperlink>
      <w:r w:rsidR="00E00FB5">
        <w:t xml:space="preserve"> </w:t>
      </w:r>
    </w:p>
    <w:p w14:paraId="6B7217D1" w14:textId="77777777" w:rsidR="008E6B53" w:rsidRPr="00954B4D" w:rsidRDefault="008E6B53" w:rsidP="00C9794A">
      <w:pPr>
        <w:pStyle w:val="Heading2"/>
        <w:rPr>
          <w:color w:val="201547"/>
        </w:rPr>
      </w:pPr>
      <w:r w:rsidRPr="00954B4D">
        <w:rPr>
          <w:color w:val="201547"/>
        </w:rPr>
        <w:t>Citizen science project planning</w:t>
      </w:r>
    </w:p>
    <w:p w14:paraId="540A32FF" w14:textId="77777777" w:rsidR="004D442C" w:rsidRDefault="004D442C" w:rsidP="008E6B53">
      <w:r w:rsidRPr="004D442C">
        <w:t>There are many facets to citizen science but in general terms</w:t>
      </w:r>
      <w:r>
        <w:t>,</w:t>
      </w:r>
      <w:r w:rsidRPr="004D442C">
        <w:t xml:space="preserve"> it is about the public engaging with and sharing science in relation to the natural world. </w:t>
      </w:r>
    </w:p>
    <w:p w14:paraId="7ED00513" w14:textId="77777777" w:rsidR="004D442C" w:rsidRDefault="004D442C" w:rsidP="008E6B53"/>
    <w:p w14:paraId="65FBBEAD" w14:textId="14F464E9" w:rsidR="004D442C" w:rsidRDefault="004D442C" w:rsidP="008E6B53">
      <w:r w:rsidRPr="004D442C">
        <w:t>This could be through random observations and reporting, organised surveys, monitoring project progress and outcomes, recording methodologies and sharing knowledge to improve recovery of species and their habitats.</w:t>
      </w:r>
    </w:p>
    <w:p w14:paraId="3CBECD1C" w14:textId="77777777" w:rsidR="004D442C" w:rsidRDefault="004D442C" w:rsidP="008E6B53"/>
    <w:p w14:paraId="4AFB69F2" w14:textId="386FA0F1" w:rsidR="008E6B53" w:rsidRDefault="008E6B53" w:rsidP="008E6B53">
      <w:r>
        <w:t>For support resources and sites relating to citizen science, visit the SWIFFT website</w:t>
      </w:r>
      <w:r w:rsidR="00307788">
        <w:t xml:space="preserve">: </w:t>
      </w:r>
      <w:hyperlink r:id="rId33" w:history="1">
        <w:r w:rsidR="00307788" w:rsidRPr="002E68E5">
          <w:rPr>
            <w:rStyle w:val="Hyperlink"/>
          </w:rPr>
          <w:t>https://www.swifft.net.au/cb_pages/citizen_science.php</w:t>
        </w:r>
      </w:hyperlink>
      <w:r w:rsidR="00307788">
        <w:t xml:space="preserve"> </w:t>
      </w:r>
    </w:p>
    <w:p w14:paraId="2A1C3CB0" w14:textId="77777777" w:rsidR="008E6B53" w:rsidRPr="00954B4D" w:rsidRDefault="008E6B53" w:rsidP="00C9794A">
      <w:pPr>
        <w:pStyle w:val="Heading2"/>
        <w:rPr>
          <w:color w:val="201547"/>
        </w:rPr>
      </w:pPr>
      <w:r w:rsidRPr="00954B4D">
        <w:rPr>
          <w:color w:val="201547"/>
        </w:rPr>
        <w:t>Coastal Management Act consent</w:t>
      </w:r>
    </w:p>
    <w:p w14:paraId="3F9207C1" w14:textId="77777777" w:rsidR="000245D0" w:rsidRDefault="008E6B53" w:rsidP="008E6B53">
      <w:r>
        <w:t xml:space="preserve">Projects between the outer limit of Victorian coastal waters and 200 metres inland of the high-water mark of the sea and on Crown land or water covering Crown land will need consent under the Marine and Coastal Act 2018. Most applicants working in water or near the coast will need to apply for consent. </w:t>
      </w:r>
    </w:p>
    <w:p w14:paraId="2BBF3246" w14:textId="77777777" w:rsidR="000245D0" w:rsidRDefault="000245D0" w:rsidP="008E6B53"/>
    <w:p w14:paraId="1850E243" w14:textId="5CC16433" w:rsidR="008E6B53" w:rsidRDefault="008E6B53" w:rsidP="008E6B53">
      <w:r>
        <w:t xml:space="preserve">A small number of projects that involve site maintenance (for example, maintaining existing structures, fixing fences) may be covered under the general consent that was issued by the Minister in 2013 – if you think your project could be in this category, please speak to your local </w:t>
      </w:r>
      <w:r w:rsidR="009A19D9">
        <w:t>DEECA</w:t>
      </w:r>
      <w:r>
        <w:t xml:space="preserve"> office to confirm.</w:t>
      </w:r>
    </w:p>
    <w:p w14:paraId="0D0C2292" w14:textId="77777777" w:rsidR="00C9794A" w:rsidRDefault="00C9794A" w:rsidP="008E6B53"/>
    <w:p w14:paraId="7204F243" w14:textId="64D7D643" w:rsidR="008E6B53" w:rsidRDefault="008E6B53" w:rsidP="008E6B53">
      <w:r>
        <w:t xml:space="preserve">For </w:t>
      </w:r>
      <w:r w:rsidR="000245D0">
        <w:t>further i</w:t>
      </w:r>
      <w:r>
        <w:t>nformation</w:t>
      </w:r>
      <w:r w:rsidR="000245D0">
        <w:t xml:space="preserve">, </w:t>
      </w:r>
      <w:r w:rsidR="00482201">
        <w:t>visit</w:t>
      </w:r>
    </w:p>
    <w:p w14:paraId="42CEF0F2" w14:textId="207EFCBC" w:rsidR="008E6B53" w:rsidRDefault="00675AC1" w:rsidP="008E6B53">
      <w:hyperlink r:id="rId34" w:history="1">
        <w:r w:rsidR="000245D0" w:rsidRPr="002E68E5">
          <w:rPr>
            <w:rStyle w:val="Hyperlink"/>
          </w:rPr>
          <w:t>https://www.coastsandmarine.vic.gov.au/coastal-management/information-for-coastal-managers</w:t>
        </w:r>
      </w:hyperlink>
    </w:p>
    <w:p w14:paraId="12613222" w14:textId="77777777" w:rsidR="008E6B53" w:rsidRPr="00954B4D" w:rsidRDefault="008E6B53" w:rsidP="00C9794A">
      <w:pPr>
        <w:pStyle w:val="Heading2"/>
        <w:rPr>
          <w:color w:val="201547"/>
        </w:rPr>
      </w:pPr>
      <w:proofErr w:type="spellStart"/>
      <w:r w:rsidRPr="00954B4D">
        <w:rPr>
          <w:color w:val="201547"/>
        </w:rPr>
        <w:t>CoastKit</w:t>
      </w:r>
      <w:proofErr w:type="spellEnd"/>
    </w:p>
    <w:p w14:paraId="35CCFA79" w14:textId="512FF55A" w:rsidR="008E6B53" w:rsidRDefault="008E6B53" w:rsidP="008E6B53">
      <w:proofErr w:type="spellStart"/>
      <w:r>
        <w:t>CoastKit</w:t>
      </w:r>
      <w:proofErr w:type="spellEnd"/>
      <w:r>
        <w:t xml:space="preserve"> has been developed by </w:t>
      </w:r>
      <w:r w:rsidR="009A19D9">
        <w:t>DEECA</w:t>
      </w:r>
      <w:r>
        <w:t xml:space="preserve"> to provide an online data repository for the community to explore and use Victoria’s marine and coastal information. For example, using </w:t>
      </w:r>
      <w:proofErr w:type="spellStart"/>
      <w:r>
        <w:t>CoastKit</w:t>
      </w:r>
      <w:proofErr w:type="spellEnd"/>
      <w:r>
        <w:t xml:space="preserve">, you can view the Coastal Hazard Rating of Victoria’s coastline which provides an erosion rating of each section of the coastline. </w:t>
      </w:r>
    </w:p>
    <w:p w14:paraId="2F035790" w14:textId="4AA683B5" w:rsidR="000245D0" w:rsidRDefault="000245D0" w:rsidP="008E6B53"/>
    <w:p w14:paraId="24A8E15B" w14:textId="3EB7E066" w:rsidR="000245D0" w:rsidRDefault="000245D0" w:rsidP="000245D0">
      <w:r>
        <w:t xml:space="preserve">For further information, </w:t>
      </w:r>
      <w:r w:rsidR="00482201">
        <w:t>visit</w:t>
      </w:r>
    </w:p>
    <w:p w14:paraId="13B1CFAC" w14:textId="47EAD555" w:rsidR="008E6B53" w:rsidRDefault="00675AC1" w:rsidP="008E6B53">
      <w:hyperlink r:id="rId35" w:history="1">
        <w:r w:rsidR="000245D0" w:rsidRPr="002E68E5">
          <w:rPr>
            <w:rStyle w:val="Hyperlink"/>
          </w:rPr>
          <w:t>https://www.marineandcoasts.vic.gov.au/coastal-programs/coastkit</w:t>
        </w:r>
      </w:hyperlink>
    </w:p>
    <w:p w14:paraId="0F68A508" w14:textId="77777777" w:rsidR="008E6B53" w:rsidRPr="00954B4D" w:rsidRDefault="008E6B53" w:rsidP="00C9794A">
      <w:pPr>
        <w:pStyle w:val="Heading2"/>
        <w:rPr>
          <w:color w:val="201547"/>
        </w:rPr>
      </w:pPr>
      <w:r w:rsidRPr="00954B4D">
        <w:rPr>
          <w:color w:val="201547"/>
        </w:rPr>
        <w:t>DEWLP Regions and office locations</w:t>
      </w:r>
    </w:p>
    <w:p w14:paraId="3C8FE638" w14:textId="428BFDCD" w:rsidR="008E6B53" w:rsidRDefault="008E6B53" w:rsidP="008E6B53">
      <w:r>
        <w:t xml:space="preserve">To locate your local </w:t>
      </w:r>
      <w:r w:rsidR="009A19D9">
        <w:t>DEECA</w:t>
      </w:r>
      <w:r>
        <w:t xml:space="preserve"> Region and office location, please </w:t>
      </w:r>
      <w:r w:rsidR="00A22616">
        <w:t>go</w:t>
      </w:r>
      <w:r>
        <w:t xml:space="preserve"> to:</w:t>
      </w:r>
    </w:p>
    <w:p w14:paraId="7B5BE92B" w14:textId="24463922" w:rsidR="008E6B53" w:rsidRDefault="00675AC1" w:rsidP="008E6B53">
      <w:hyperlink r:id="rId36" w:history="1">
        <w:r w:rsidR="00A22616" w:rsidRPr="002E68E5">
          <w:rPr>
            <w:rStyle w:val="Hyperlink"/>
          </w:rPr>
          <w:t>https://www2.delwp.vic.gov.au/communities-and-regions/regions-and-locations</w:t>
        </w:r>
      </w:hyperlink>
      <w:r w:rsidR="00A22616">
        <w:t xml:space="preserve"> </w:t>
      </w:r>
    </w:p>
    <w:p w14:paraId="100D08BD" w14:textId="77777777" w:rsidR="008E6B53" w:rsidRPr="00954B4D" w:rsidRDefault="008E6B53" w:rsidP="00C9794A">
      <w:pPr>
        <w:pStyle w:val="Heading2"/>
        <w:rPr>
          <w:color w:val="201547"/>
        </w:rPr>
      </w:pPr>
      <w:r w:rsidRPr="00954B4D">
        <w:rPr>
          <w:color w:val="201547"/>
        </w:rPr>
        <w:t>Incorporation through Consumer Affairs Victoria</w:t>
      </w:r>
    </w:p>
    <w:p w14:paraId="5F1506B6" w14:textId="77777777" w:rsidR="008E6B53" w:rsidRDefault="008E6B53" w:rsidP="008E6B53">
      <w:r>
        <w:t>To find your group’s incorporation number, and for information about incorporating, please visit the Consumer Affairs Victoria website:</w:t>
      </w:r>
    </w:p>
    <w:p w14:paraId="44AF5BF8" w14:textId="2319ABC4" w:rsidR="008E6B53" w:rsidRDefault="00675AC1" w:rsidP="008E6B53">
      <w:hyperlink r:id="rId37" w:history="1">
        <w:r w:rsidR="00A22616" w:rsidRPr="002E68E5">
          <w:rPr>
            <w:rStyle w:val="Hyperlink"/>
          </w:rPr>
          <w:t>https://www.consumer.vic.gov.au/clubs-and-not-for-profits/incorporated-associations</w:t>
        </w:r>
      </w:hyperlink>
      <w:r w:rsidR="00A22616">
        <w:t xml:space="preserve"> </w:t>
      </w:r>
    </w:p>
    <w:p w14:paraId="3040FCCB" w14:textId="77777777" w:rsidR="008E6B53" w:rsidRPr="00954B4D" w:rsidRDefault="008E6B53" w:rsidP="00C9794A">
      <w:pPr>
        <w:pStyle w:val="Heading2"/>
        <w:rPr>
          <w:color w:val="201547"/>
        </w:rPr>
      </w:pPr>
      <w:r w:rsidRPr="00954B4D">
        <w:rPr>
          <w:color w:val="201547"/>
        </w:rPr>
        <w:t>Land manager consent to undertake works</w:t>
      </w:r>
    </w:p>
    <w:p w14:paraId="482EBF4D" w14:textId="18C0F5C8" w:rsidR="008E6B53" w:rsidRDefault="008E6B53" w:rsidP="008E6B53">
      <w:r>
        <w:t>Applicants will need to demonstrate that the site land managers, both public and private, support the project being carried out on the land they manage. A short letter or email from your land manager will need to be attached to your application. Formal approval is not required at the application stage.</w:t>
      </w:r>
    </w:p>
    <w:p w14:paraId="3DA1B8F9" w14:textId="77777777" w:rsidR="00A22616" w:rsidRDefault="00A22616" w:rsidP="008E6B53"/>
    <w:p w14:paraId="446DD8B8" w14:textId="77777777" w:rsidR="008E6B53" w:rsidRDefault="008E6B53" w:rsidP="00767FDA">
      <w:pPr>
        <w:spacing w:after="120"/>
      </w:pPr>
      <w:r>
        <w:t>For advice about land manager consent, please refer to the relevant contacts below:</w:t>
      </w:r>
    </w:p>
    <w:p w14:paraId="74BA120D" w14:textId="76F855EB" w:rsidR="008E6B53" w:rsidRDefault="009A19D9" w:rsidP="009510EC">
      <w:pPr>
        <w:pStyle w:val="ListParagraph"/>
        <w:numPr>
          <w:ilvl w:val="0"/>
          <w:numId w:val="32"/>
        </w:numPr>
        <w:spacing w:before="120" w:after="120"/>
        <w:ind w:left="714" w:hanging="357"/>
        <w:contextualSpacing w:val="0"/>
      </w:pPr>
      <w:r>
        <w:t>DEECA</w:t>
      </w:r>
      <w:r w:rsidR="008E6B53">
        <w:t xml:space="preserve"> for crown land on 136 186, or your </w:t>
      </w:r>
      <w:r>
        <w:t>DEECA</w:t>
      </w:r>
      <w:r w:rsidR="008E6B53">
        <w:t xml:space="preserve"> local office</w:t>
      </w:r>
      <w:r w:rsidR="009510EC">
        <w:t xml:space="preserve"> </w:t>
      </w:r>
      <w:hyperlink r:id="rId38" w:history="1">
        <w:r w:rsidR="000125B0" w:rsidRPr="00622AC7">
          <w:rPr>
            <w:rStyle w:val="Hyperlink"/>
          </w:rPr>
          <w:t>https://www2.delwp.vic.gov.au/communities-and-regions/regions-and-locations</w:t>
        </w:r>
      </w:hyperlink>
      <w:r w:rsidR="008A6541">
        <w:t xml:space="preserve"> </w:t>
      </w:r>
    </w:p>
    <w:p w14:paraId="1B1A5FC7" w14:textId="210F176D" w:rsidR="008E6B53" w:rsidRDefault="008E6B53" w:rsidP="009510EC">
      <w:pPr>
        <w:pStyle w:val="ListParagraph"/>
        <w:numPr>
          <w:ilvl w:val="0"/>
          <w:numId w:val="32"/>
        </w:numPr>
        <w:spacing w:before="120" w:after="120"/>
        <w:ind w:left="714" w:hanging="357"/>
        <w:contextualSpacing w:val="0"/>
      </w:pPr>
      <w:r>
        <w:t>Parks Victoria for parks and reserves on 131 963 or your local Parks Victoria office</w:t>
      </w:r>
      <w:r w:rsidR="000125B0">
        <w:t xml:space="preserve"> </w:t>
      </w:r>
      <w:hyperlink r:id="rId39" w:history="1">
        <w:r w:rsidR="009510EC" w:rsidRPr="00622AC7">
          <w:rPr>
            <w:rStyle w:val="Hyperlink"/>
          </w:rPr>
          <w:t>http://parkweb.vic.gov.au/</w:t>
        </w:r>
      </w:hyperlink>
      <w:r w:rsidR="008A6541">
        <w:t xml:space="preserve"> </w:t>
      </w:r>
    </w:p>
    <w:p w14:paraId="6CCA415D" w14:textId="3F5FD5AF" w:rsidR="008E6B53" w:rsidRDefault="008E6B53" w:rsidP="009510EC">
      <w:pPr>
        <w:pStyle w:val="ListParagraph"/>
        <w:numPr>
          <w:ilvl w:val="0"/>
          <w:numId w:val="32"/>
        </w:numPr>
        <w:spacing w:before="120" w:after="120"/>
        <w:ind w:left="714" w:hanging="357"/>
        <w:contextualSpacing w:val="0"/>
      </w:pPr>
      <w:r>
        <w:t>Local government planning staff for council-owned land</w:t>
      </w:r>
      <w:r w:rsidR="009510EC">
        <w:t xml:space="preserve"> </w:t>
      </w:r>
      <w:hyperlink r:id="rId40" w:history="1">
        <w:r w:rsidR="008A6541" w:rsidRPr="002E68E5">
          <w:rPr>
            <w:rStyle w:val="Hyperlink"/>
          </w:rPr>
          <w:t>https://knowyourcouncil.vic.gov.au/</w:t>
        </w:r>
      </w:hyperlink>
      <w:r w:rsidR="008A6541">
        <w:t xml:space="preserve"> </w:t>
      </w:r>
    </w:p>
    <w:p w14:paraId="2A7FAE4A" w14:textId="7439036C" w:rsidR="008E6B53" w:rsidRDefault="00675AC1" w:rsidP="009510EC">
      <w:pPr>
        <w:pStyle w:val="ListParagraph"/>
        <w:numPr>
          <w:ilvl w:val="0"/>
          <w:numId w:val="32"/>
        </w:numPr>
        <w:spacing w:before="120" w:after="120"/>
        <w:ind w:left="714" w:hanging="357"/>
        <w:contextualSpacing w:val="0"/>
      </w:pPr>
      <w:hyperlink r:id="rId41" w:history="1">
        <w:r w:rsidR="009510EC" w:rsidRPr="00622AC7">
          <w:rPr>
            <w:rStyle w:val="Hyperlink"/>
          </w:rPr>
          <w:t>https://www.melbournewater.com.au/</w:t>
        </w:r>
      </w:hyperlink>
      <w:r w:rsidR="008A6541">
        <w:t xml:space="preserve"> </w:t>
      </w:r>
    </w:p>
    <w:p w14:paraId="42A1996B" w14:textId="1A65C7EF" w:rsidR="00BE323E" w:rsidRPr="00954B4D" w:rsidRDefault="00BE323E" w:rsidP="00BE323E">
      <w:pPr>
        <w:pStyle w:val="Heading2"/>
        <w:rPr>
          <w:color w:val="201547"/>
        </w:rPr>
      </w:pPr>
      <w:proofErr w:type="spellStart"/>
      <w:r w:rsidRPr="00954B4D">
        <w:rPr>
          <w:color w:val="201547"/>
        </w:rPr>
        <w:t>NatureKit</w:t>
      </w:r>
      <w:proofErr w:type="spellEnd"/>
    </w:p>
    <w:p w14:paraId="6290A831" w14:textId="77AAE3B6" w:rsidR="00BE323E" w:rsidRPr="00BE323E" w:rsidRDefault="00D412B2" w:rsidP="00BE323E">
      <w:pPr>
        <w:pStyle w:val="BodyText"/>
        <w:rPr>
          <w:lang w:eastAsia="en-AU"/>
        </w:rPr>
      </w:pPr>
      <w:proofErr w:type="spellStart"/>
      <w:r w:rsidRPr="00D412B2">
        <w:rPr>
          <w:lang w:eastAsia="en-AU"/>
        </w:rPr>
        <w:t>NatureKit</w:t>
      </w:r>
      <w:proofErr w:type="spellEnd"/>
      <w:r w:rsidRPr="00D412B2">
        <w:rPr>
          <w:lang w:eastAsia="en-AU"/>
        </w:rPr>
        <w:t xml:space="preserve"> is a free online mapping and data tool </w:t>
      </w:r>
      <w:r>
        <w:rPr>
          <w:lang w:eastAsia="en-AU"/>
        </w:rPr>
        <w:t xml:space="preserve">developed by DEECA </w:t>
      </w:r>
      <w:r w:rsidR="00D50D67">
        <w:rPr>
          <w:lang w:eastAsia="en-AU"/>
        </w:rPr>
        <w:t xml:space="preserve">to integrate biodiversity data </w:t>
      </w:r>
      <w:r w:rsidR="00A126C7">
        <w:rPr>
          <w:lang w:eastAsia="en-AU"/>
        </w:rPr>
        <w:t xml:space="preserve">and </w:t>
      </w:r>
      <w:r w:rsidR="003803D9">
        <w:rPr>
          <w:lang w:eastAsia="en-AU"/>
        </w:rPr>
        <w:t xml:space="preserve">support </w:t>
      </w:r>
      <w:r w:rsidRPr="00D412B2">
        <w:rPr>
          <w:lang w:eastAsia="en-AU"/>
        </w:rPr>
        <w:t>decision</w:t>
      </w:r>
      <w:r w:rsidR="003803D9">
        <w:rPr>
          <w:lang w:eastAsia="en-AU"/>
        </w:rPr>
        <w:t xml:space="preserve"> making.</w:t>
      </w:r>
      <w:r w:rsidR="00D8740B" w:rsidRPr="00D8740B">
        <w:t xml:space="preserve"> </w:t>
      </w:r>
      <w:r w:rsidR="00D8740B" w:rsidRPr="00D8740B">
        <w:rPr>
          <w:lang w:eastAsia="en-AU"/>
        </w:rPr>
        <w:t>People can overlay and link related biodiversity datasets</w:t>
      </w:r>
      <w:r w:rsidR="00D8740B">
        <w:rPr>
          <w:lang w:eastAsia="en-AU"/>
        </w:rPr>
        <w:t xml:space="preserve"> to investigate</w:t>
      </w:r>
      <w:r w:rsidR="00B06CAD">
        <w:rPr>
          <w:lang w:eastAsia="en-AU"/>
        </w:rPr>
        <w:t xml:space="preserve"> and compare information. For further information, visit </w:t>
      </w:r>
      <w:hyperlink r:id="rId42" w:history="1">
        <w:r w:rsidR="00A126C7" w:rsidRPr="00A126C7">
          <w:rPr>
            <w:rStyle w:val="Hyperlink"/>
            <w:lang w:eastAsia="en-AU"/>
          </w:rPr>
          <w:t>https://www.environment.vic.gov.au/biodiversity/naturekit</w:t>
        </w:r>
      </w:hyperlink>
    </w:p>
    <w:p w14:paraId="64892560" w14:textId="614F84AC" w:rsidR="008E6B53" w:rsidRPr="00954B4D" w:rsidRDefault="008E6B53" w:rsidP="00AF3167">
      <w:pPr>
        <w:pStyle w:val="Heading2"/>
        <w:rPr>
          <w:color w:val="201547"/>
        </w:rPr>
      </w:pPr>
      <w:r w:rsidRPr="00954B4D">
        <w:rPr>
          <w:color w:val="201547"/>
        </w:rPr>
        <w:lastRenderedPageBreak/>
        <w:t>Strategic Management Prospects - tools to support biodiversity decisions</w:t>
      </w:r>
    </w:p>
    <w:p w14:paraId="4AC1364D" w14:textId="6CF72E9C" w:rsidR="00B66349" w:rsidRDefault="5B7D0E2D" w:rsidP="3E99A232">
      <w:r>
        <w:t xml:space="preserve">Strategic Management Prospects (SMP) is a decision support tool which can be accessed through </w:t>
      </w:r>
      <w:r w:rsidR="009A19D9">
        <w:t>DEECA</w:t>
      </w:r>
      <w:r>
        <w:t xml:space="preserve">’s online mapping portal </w:t>
      </w:r>
      <w:proofErr w:type="spellStart"/>
      <w:r>
        <w:t>NatureKit</w:t>
      </w:r>
      <w:proofErr w:type="spellEnd"/>
      <w:r>
        <w:t xml:space="preserve">. </w:t>
      </w:r>
    </w:p>
    <w:p w14:paraId="509812CC" w14:textId="77777777" w:rsidR="00B66349" w:rsidRDefault="00B66349" w:rsidP="3E99A232"/>
    <w:p w14:paraId="31201634" w14:textId="77777777" w:rsidR="00E8656D" w:rsidRDefault="5B7D0E2D" w:rsidP="3E99A232">
      <w:r>
        <w:t>SMP displays how and where we can make the biggest difference for as many species across Victoria as possible. To do this, it combines evidence-based models for thousands of plant and animal habitats, major threats to their survival, and indicative costs of management.</w:t>
      </w:r>
      <w:r w:rsidR="00D817D8">
        <w:t xml:space="preserve"> </w:t>
      </w:r>
    </w:p>
    <w:p w14:paraId="7B5A0B04" w14:textId="77777777" w:rsidR="00E8656D" w:rsidRDefault="00E8656D" w:rsidP="3E99A232"/>
    <w:p w14:paraId="4119652E" w14:textId="0CC84DB7" w:rsidR="008E6B53" w:rsidRDefault="5B7D0E2D" w:rsidP="3E99A232">
      <w:r>
        <w:t xml:space="preserve">Management options have been assessed by species experts and leaders in conservation. The effectiveness of possible actions is weighed against the costs of delivering them, to </w:t>
      </w:r>
      <w:r w:rsidR="00B377C0">
        <w:t xml:space="preserve">identify how we can </w:t>
      </w:r>
      <w:r>
        <w:t xml:space="preserve">make the biggest difference possible with the resources we have to protect nature. </w:t>
      </w:r>
    </w:p>
    <w:p w14:paraId="6BC26A30" w14:textId="77777777" w:rsidR="00EE50FB" w:rsidRDefault="00EE50FB" w:rsidP="3E99A232"/>
    <w:p w14:paraId="22FAC647" w14:textId="6146975D" w:rsidR="00482201" w:rsidRDefault="00482201" w:rsidP="008E6B53">
      <w:r w:rsidRPr="00482201">
        <w:t xml:space="preserve">For further information, </w:t>
      </w:r>
      <w:r>
        <w:t>visit</w:t>
      </w:r>
    </w:p>
    <w:p w14:paraId="3C184E92" w14:textId="2A25AB7D" w:rsidR="008E6B53" w:rsidRDefault="00675AC1" w:rsidP="008E6B53">
      <w:hyperlink r:id="rId43" w:history="1">
        <w:r w:rsidR="00482201" w:rsidRPr="002E68E5">
          <w:rPr>
            <w:rStyle w:val="Hyperlink"/>
          </w:rPr>
          <w:t>https://www.environment.vic.gov.au/biodiversity/natureprint</w:t>
        </w:r>
      </w:hyperlink>
      <w:r w:rsidR="00482201">
        <w:t xml:space="preserve"> </w:t>
      </w:r>
    </w:p>
    <w:p w14:paraId="0B8B1C0C" w14:textId="77A218E4" w:rsidR="008E6B53" w:rsidRPr="00954B4D" w:rsidRDefault="008E6B53" w:rsidP="00AF3167">
      <w:pPr>
        <w:pStyle w:val="Heading2"/>
        <w:rPr>
          <w:color w:val="201547"/>
        </w:rPr>
      </w:pPr>
      <w:r w:rsidRPr="00954B4D">
        <w:rPr>
          <w:color w:val="201547"/>
        </w:rPr>
        <w:t xml:space="preserve">Volunteering Naturally </w:t>
      </w:r>
      <w:r w:rsidR="00B61FBD" w:rsidRPr="00954B4D">
        <w:rPr>
          <w:color w:val="201547"/>
        </w:rPr>
        <w:t>2021</w:t>
      </w:r>
    </w:p>
    <w:p w14:paraId="72BFA623" w14:textId="6F421872" w:rsidR="008E6B53" w:rsidRDefault="008E6B53" w:rsidP="008E6B53">
      <w:r>
        <w:t>Volunteering Naturally 202</w:t>
      </w:r>
      <w:r w:rsidR="00B61FBD">
        <w:t>1</w:t>
      </w:r>
      <w:r>
        <w:t xml:space="preserve"> is a collection and collation of data about active environmental volunteer groups in Victoria. This includes their geographic location, and where possible, the number of volunteers and/or volunteer hours contributed captured through financial year reporting data.</w:t>
      </w:r>
    </w:p>
    <w:p w14:paraId="451EFF4F" w14:textId="77777777" w:rsidR="009510EC" w:rsidRDefault="009510EC" w:rsidP="008E6B53"/>
    <w:p w14:paraId="6F018101" w14:textId="77777777" w:rsidR="00275E25" w:rsidRDefault="00275E25" w:rsidP="00275E25">
      <w:r w:rsidRPr="00482201">
        <w:t xml:space="preserve">For further information, </w:t>
      </w:r>
      <w:r>
        <w:t>visit</w:t>
      </w:r>
    </w:p>
    <w:p w14:paraId="2CB61F42" w14:textId="62707366" w:rsidR="00516764" w:rsidRDefault="00675AC1" w:rsidP="00B31982">
      <w:hyperlink r:id="rId44" w:history="1">
        <w:r w:rsidR="00425F21" w:rsidRPr="002E68E5">
          <w:rPr>
            <w:rStyle w:val="Hyperlink"/>
          </w:rPr>
          <w:t>https://www.environment.vic.gov.au/__data/assets/pdf_file/0029/494813/Volunteering-Naturally-2020-FINAL.pdf</w:t>
        </w:r>
      </w:hyperlink>
      <w:r w:rsidR="00425F21">
        <w:t xml:space="preserve"> </w:t>
      </w:r>
    </w:p>
    <w:p w14:paraId="15F2065C" w14:textId="5B71D92E" w:rsidR="008E6B53" w:rsidRPr="00954B4D" w:rsidRDefault="008E6B53" w:rsidP="00AF3167">
      <w:pPr>
        <w:pStyle w:val="Heading2"/>
        <w:rPr>
          <w:color w:val="201547"/>
        </w:rPr>
      </w:pPr>
      <w:r w:rsidRPr="00954B4D">
        <w:rPr>
          <w:color w:val="201547"/>
        </w:rPr>
        <w:t>Victorian Biodiversity Atlas (VBA)</w:t>
      </w:r>
    </w:p>
    <w:p w14:paraId="00EAB71D" w14:textId="605D3574" w:rsidR="008E6B53" w:rsidRDefault="00CD31B7" w:rsidP="008E6B53">
      <w:r w:rsidRPr="00CD31B7">
        <w:t xml:space="preserve">The VBA species observations are a foundation dataset that feeds into some of the many biodiversity tools used in everyday decision making - showing where wildlife is now and how this has changed over time.  This makes it a core input to </w:t>
      </w:r>
      <w:proofErr w:type="gramStart"/>
      <w:r w:rsidRPr="00CD31B7">
        <w:t>the majority of</w:t>
      </w:r>
      <w:proofErr w:type="gramEnd"/>
      <w:r w:rsidRPr="00CD31B7">
        <w:t xml:space="preserve"> the governments processes and programs that impact native species.</w:t>
      </w:r>
    </w:p>
    <w:p w14:paraId="67FC4CCC" w14:textId="0084F13B" w:rsidR="00CD31B7" w:rsidRDefault="003937C7" w:rsidP="008E6B53">
      <w:r w:rsidRPr="003937C7">
        <w:t xml:space="preserve">Monitoring and time series data, where you have visited the same site over multiple seasons or years using the same method to count individuals, can tell us so much more than one off and chance observations.  </w:t>
      </w:r>
    </w:p>
    <w:p w14:paraId="072708B4" w14:textId="422776F0" w:rsidR="003937C7" w:rsidRDefault="003937C7" w:rsidP="008E6B53"/>
    <w:p w14:paraId="7F0ABF95" w14:textId="5C9E470E" w:rsidR="003937C7" w:rsidRDefault="003937C7" w:rsidP="008E6B53">
      <w:r>
        <w:t xml:space="preserve">For further information, visit </w:t>
      </w:r>
      <w:hyperlink r:id="rId45" w:history="1">
        <w:r w:rsidR="00516764" w:rsidRPr="002E68E5">
          <w:rPr>
            <w:rStyle w:val="Hyperlink"/>
          </w:rPr>
          <w:t>https://www.environment.vic.gov.au/biodiversity/victorian-biodiversity-atlas</w:t>
        </w:r>
      </w:hyperlink>
      <w:r w:rsidR="00516764">
        <w:t xml:space="preserve"> </w:t>
      </w:r>
    </w:p>
    <w:p w14:paraId="33DDD63C" w14:textId="77777777" w:rsidR="00A31DDD" w:rsidRPr="00954B4D" w:rsidRDefault="00A31DDD" w:rsidP="00EB380F">
      <w:pPr>
        <w:pStyle w:val="Heading1"/>
        <w:numPr>
          <w:ilvl w:val="0"/>
          <w:numId w:val="15"/>
        </w:numPr>
        <w:rPr>
          <w:color w:val="201547"/>
        </w:rPr>
      </w:pPr>
      <w:r w:rsidRPr="00954B4D">
        <w:rPr>
          <w:color w:val="201547"/>
        </w:rPr>
        <w:t>Contact us</w:t>
      </w:r>
    </w:p>
    <w:p w14:paraId="161ABF9F" w14:textId="77777777" w:rsidR="00ED3F37" w:rsidRPr="00954B4D" w:rsidRDefault="00ED3F37" w:rsidP="00ED3F37">
      <w:pPr>
        <w:pStyle w:val="Heading2"/>
        <w:rPr>
          <w:color w:val="201547"/>
        </w:rPr>
      </w:pPr>
      <w:r w:rsidRPr="00954B4D">
        <w:rPr>
          <w:color w:val="201547"/>
        </w:rPr>
        <w:t>Program enquiries</w:t>
      </w:r>
    </w:p>
    <w:p w14:paraId="1B35EAFD" w14:textId="262A54BC" w:rsidR="00ED3F37" w:rsidRDefault="00ED3F37" w:rsidP="00ED3F37">
      <w:pPr>
        <w:pStyle w:val="BodyText"/>
      </w:pPr>
      <w:r>
        <w:t xml:space="preserve">If you have any queries, or require more information, please contact </w:t>
      </w:r>
      <w:r w:rsidRPr="001B66BE">
        <w:t>the Community Programs</w:t>
      </w:r>
      <w:r>
        <w:t xml:space="preserve"> team via email at </w:t>
      </w:r>
      <w:hyperlink r:id="rId46" w:history="1">
        <w:r>
          <w:rPr>
            <w:rStyle w:val="Hyperlink"/>
          </w:rPr>
          <w:t>enviro.grants@delwp.vic.gov.au</w:t>
        </w:r>
      </w:hyperlink>
      <w:r>
        <w:t xml:space="preserve"> or contact the </w:t>
      </w:r>
      <w:r w:rsidR="009A19D9">
        <w:t>DEECA</w:t>
      </w:r>
      <w:r>
        <w:t xml:space="preserve"> Customer Contact Centre on 136 186 </w:t>
      </w:r>
      <w:r w:rsidRPr="00FD5982">
        <w:t>during normal business hours.</w:t>
      </w:r>
      <w:r>
        <w:t xml:space="preserve">  </w:t>
      </w:r>
      <w:r w:rsidRPr="0044530E">
        <w:t xml:space="preserve">Please quote your application number </w:t>
      </w:r>
      <w:r>
        <w:t>and the grant program</w:t>
      </w:r>
      <w:r w:rsidRPr="0044530E">
        <w:t xml:space="preserve"> in your communications with </w:t>
      </w:r>
      <w:r w:rsidR="009A19D9">
        <w:t>DEECA</w:t>
      </w:r>
      <w:r w:rsidRPr="0044530E">
        <w:t>.</w:t>
      </w:r>
    </w:p>
    <w:p w14:paraId="66443BF5" w14:textId="77777777" w:rsidR="00F75053" w:rsidRPr="00954B4D" w:rsidRDefault="00F75053" w:rsidP="00F75053">
      <w:pPr>
        <w:pStyle w:val="Heading2"/>
        <w:rPr>
          <w:color w:val="201547"/>
        </w:rPr>
      </w:pPr>
      <w:r w:rsidRPr="00954B4D">
        <w:rPr>
          <w:color w:val="201547"/>
        </w:rPr>
        <w:t>Technical difficulties</w:t>
      </w:r>
    </w:p>
    <w:p w14:paraId="62BD00AA" w14:textId="3ABC9525" w:rsidR="00F75053" w:rsidRDefault="00F75053" w:rsidP="00F75053">
      <w:pPr>
        <w:rPr>
          <w:highlight w:val="yellow"/>
        </w:rPr>
      </w:pPr>
      <w:r w:rsidRPr="00FD5982">
        <w:t xml:space="preserve">If you require technical assistance submitting your </w:t>
      </w:r>
      <w:r>
        <w:t>a</w:t>
      </w:r>
      <w:r w:rsidRPr="00FD5982">
        <w:t xml:space="preserve">pplication online email </w:t>
      </w:r>
      <w:hyperlink r:id="rId47" w:history="1">
        <w:r w:rsidRPr="000500DA">
          <w:rPr>
            <w:rStyle w:val="Hyperlink"/>
          </w:rPr>
          <w:t>grantsinfo@delwp.vic.gov.au</w:t>
        </w:r>
      </w:hyperlink>
      <w:r>
        <w:t xml:space="preserve"> </w:t>
      </w:r>
      <w:r w:rsidRPr="00FD5982">
        <w:t xml:space="preserve">or call the </w:t>
      </w:r>
      <w:r w:rsidR="009A19D9">
        <w:t>DEECA</w:t>
      </w:r>
      <w:r w:rsidRPr="00FD5982">
        <w:t xml:space="preserve"> Customer Contact Centre on 136 186 during normal business hours.</w:t>
      </w:r>
      <w:r>
        <w:t xml:space="preserve">  </w:t>
      </w:r>
      <w:r w:rsidRPr="0044530E">
        <w:t xml:space="preserve">Please quote your application number </w:t>
      </w:r>
      <w:r>
        <w:t>and the grant program</w:t>
      </w:r>
      <w:r w:rsidRPr="0044530E">
        <w:t xml:space="preserve"> in your communications with </w:t>
      </w:r>
      <w:r w:rsidR="009A19D9">
        <w:t>DEECA</w:t>
      </w:r>
      <w:r w:rsidRPr="0044530E">
        <w:t>.</w:t>
      </w:r>
    </w:p>
    <w:p w14:paraId="5D41C66A" w14:textId="77777777" w:rsidR="00516764" w:rsidRDefault="00516764" w:rsidP="00B40C2E">
      <w:pPr>
        <w:pStyle w:val="SmallBodyText"/>
        <w:sectPr w:rsidR="00516764" w:rsidSect="00516764">
          <w:type w:val="continuous"/>
          <w:pgSz w:w="11907" w:h="16840" w:code="9"/>
          <w:pgMar w:top="2211" w:right="851" w:bottom="1758" w:left="851" w:header="284" w:footer="284" w:gutter="0"/>
          <w:cols w:num="2" w:space="284"/>
          <w:docGrid w:linePitch="360"/>
        </w:sectPr>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69308B03" w14:textId="77777777" w:rsidTr="00607F23">
        <w:trPr>
          <w:trHeight w:val="2608"/>
        </w:trPr>
        <w:tc>
          <w:tcPr>
            <w:tcW w:w="5216" w:type="dxa"/>
            <w:shd w:val="clear" w:color="auto" w:fill="auto"/>
          </w:tcPr>
          <w:p w14:paraId="0E39D55E" w14:textId="2FE89FC5" w:rsidR="00AA17A9" w:rsidRPr="00AA17A9" w:rsidRDefault="00AA17A9" w:rsidP="00AA17A9">
            <w:pPr>
              <w:pStyle w:val="SmallBodyText"/>
            </w:pPr>
            <w:r w:rsidRPr="00AA17A9">
              <w:t xml:space="preserve">© The State of Victoria Department of Energy, Environment and Climate Change </w:t>
            </w:r>
            <w:r w:rsidRPr="00AA17A9">
              <w:fldChar w:fldCharType="begin"/>
            </w:r>
            <w:r w:rsidRPr="00AA17A9">
              <w:instrText xml:space="preserve"> DATE  \@ "yyyy" \* MERGEFORMAT </w:instrText>
            </w:r>
            <w:r w:rsidRPr="00AA17A9">
              <w:fldChar w:fldCharType="separate"/>
            </w:r>
            <w:r w:rsidR="00CF55E8">
              <w:rPr>
                <w:noProof/>
              </w:rPr>
              <w:t>2023</w:t>
            </w:r>
            <w:r w:rsidRPr="00AA17A9">
              <w:fldChar w:fldCharType="end"/>
            </w:r>
          </w:p>
          <w:p w14:paraId="5BBB3902" w14:textId="77777777" w:rsidR="00AA17A9" w:rsidRPr="00AA17A9" w:rsidRDefault="00AA17A9" w:rsidP="00AA17A9">
            <w:pPr>
              <w:pStyle w:val="SmallBodyText"/>
            </w:pPr>
            <w:r w:rsidRPr="00AA17A9">
              <w:rPr>
                <w:noProof/>
              </w:rPr>
              <w:drawing>
                <wp:anchor distT="0" distB="0" distL="114300" distR="36195" simplePos="0" relativeHeight="251658240" behindDoc="0" locked="1" layoutInCell="1" allowOverlap="1" wp14:anchorId="6EEA022B" wp14:editId="2262193E">
                  <wp:simplePos x="0" y="0"/>
                  <wp:positionH relativeFrom="column">
                    <wp:posOffset>0</wp:posOffset>
                  </wp:positionH>
                  <wp:positionV relativeFrom="paragraph">
                    <wp:posOffset>28575</wp:posOffset>
                  </wp:positionV>
                  <wp:extent cx="658495" cy="237490"/>
                  <wp:effectExtent l="0" t="0" r="8255" b="0"/>
                  <wp:wrapSquare wrapText="bothSides"/>
                  <wp:docPr id="30" name="Picture 30"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48">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AA17A9">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AA17A9">
              <w:t>photographs</w:t>
            </w:r>
            <w:proofErr w:type="gramEnd"/>
            <w:r w:rsidRPr="00AA17A9">
              <w:t xml:space="preserve"> or branding, including the Victorian Coat of Arms, the Victorian Government logo and the Department of Energy, Environment and Climate Change (DEECA) logo. To view a copy of this licence, visit http://creativecommons.org/licenses/by/4.0/ </w:t>
            </w:r>
          </w:p>
          <w:p w14:paraId="3886F4F8" w14:textId="77777777" w:rsidR="00AA17A9" w:rsidRPr="00AA17A9" w:rsidRDefault="00AA17A9" w:rsidP="00AA17A9">
            <w:pPr>
              <w:pStyle w:val="SmallBodyText"/>
            </w:pPr>
            <w:r w:rsidRPr="00AA17A9">
              <w:t>ISBN 978-1-76105-853-0 (</w:t>
            </w:r>
            <w:r w:rsidRPr="00AA17A9">
              <w:rPr>
                <w:b/>
                <w:bCs/>
              </w:rPr>
              <w:t>pdf/online/MS word</w:t>
            </w:r>
            <w:r w:rsidRPr="00AA17A9">
              <w:t xml:space="preserve">)  </w:t>
            </w:r>
          </w:p>
          <w:p w14:paraId="2C708F82" w14:textId="77777777" w:rsidR="00AA17A9" w:rsidRPr="00AA17A9" w:rsidRDefault="00AA17A9" w:rsidP="00AA17A9">
            <w:pPr>
              <w:pStyle w:val="SmallBodyText"/>
              <w:rPr>
                <w:b/>
              </w:rPr>
            </w:pPr>
            <w:r w:rsidRPr="00AA17A9">
              <w:rPr>
                <w:b/>
              </w:rPr>
              <w:t>Disclaimer</w:t>
            </w:r>
          </w:p>
          <w:p w14:paraId="3E5279AB" w14:textId="753E37A7" w:rsidR="00254A01" w:rsidRDefault="00AA17A9" w:rsidP="00AA17A9">
            <w:pPr>
              <w:pStyle w:val="SmallBodyText"/>
            </w:pPr>
            <w:r w:rsidRPr="00AA17A9">
              <w:t xml:space="preserve">This publication may be of assistance to you, but the State of Victoria and its employees do not guarantee that the publication is without flaw of any kind or is wholly appropriate for your </w:t>
            </w:r>
            <w:proofErr w:type="gramStart"/>
            <w:r w:rsidRPr="00AA17A9">
              <w:t>particular purposes</w:t>
            </w:r>
            <w:proofErr w:type="gramEnd"/>
            <w:r w:rsidRPr="00AA17A9">
              <w:t xml:space="preserve"> and therefore disclaims all liability for any error, loss or other consequence which may arise from you relying on any information in this publication</w:t>
            </w:r>
          </w:p>
        </w:tc>
        <w:tc>
          <w:tcPr>
            <w:tcW w:w="4989" w:type="dxa"/>
            <w:shd w:val="clear" w:color="auto" w:fill="auto"/>
          </w:tcPr>
          <w:p w14:paraId="7D125EEC" w14:textId="77777777" w:rsidR="00254A01" w:rsidRPr="00E97294" w:rsidRDefault="00254A01" w:rsidP="00B40C2E">
            <w:pPr>
              <w:pStyle w:val="xAccessibilityHeading"/>
            </w:pPr>
            <w:bookmarkStart w:id="2" w:name="_Accessibility"/>
            <w:bookmarkEnd w:id="2"/>
            <w:r w:rsidRPr="00E97294">
              <w:t>Accessibility</w:t>
            </w:r>
          </w:p>
          <w:p w14:paraId="0DE6C56C" w14:textId="6082A069" w:rsidR="00254A01" w:rsidRDefault="008D2BFA" w:rsidP="00B40C2E">
            <w:pPr>
              <w:pStyle w:val="SmallBodyText"/>
            </w:pPr>
            <w:r w:rsidRPr="008D2BFA">
              <w:rPr>
                <w:spacing w:val="0"/>
                <w:sz w:val="24"/>
              </w:rPr>
              <w:t>If you would like to receive this publication in an alternative format, please telephone the DEECA Customer Service Centre on 136186, email customer.service@delwp.vic.gov.au or via the National Relay Service on 133 677 www.relayservice.com.au. This document is also available on the internet at www.deeca.vic.gov.au</w:t>
            </w:r>
          </w:p>
        </w:tc>
      </w:tr>
    </w:tbl>
    <w:p w14:paraId="0CA168C6" w14:textId="77777777" w:rsidR="006E1C8D" w:rsidRDefault="006E1C8D" w:rsidP="00056163">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AA73C" w14:textId="77777777" w:rsidR="00675AC1" w:rsidRDefault="00675AC1">
      <w:r>
        <w:separator/>
      </w:r>
    </w:p>
    <w:p w14:paraId="34FE91EC" w14:textId="77777777" w:rsidR="00675AC1" w:rsidRDefault="00675AC1"/>
    <w:p w14:paraId="2530DE95" w14:textId="77777777" w:rsidR="00675AC1" w:rsidRDefault="00675AC1"/>
  </w:endnote>
  <w:endnote w:type="continuationSeparator" w:id="0">
    <w:p w14:paraId="14A4740B" w14:textId="77777777" w:rsidR="00675AC1" w:rsidRDefault="00675AC1">
      <w:r>
        <w:continuationSeparator/>
      </w:r>
    </w:p>
    <w:p w14:paraId="04047A41" w14:textId="77777777" w:rsidR="00675AC1" w:rsidRDefault="00675AC1"/>
    <w:p w14:paraId="3AD2C231" w14:textId="77777777" w:rsidR="00675AC1" w:rsidRDefault="00675AC1"/>
  </w:endnote>
  <w:endnote w:type="continuationNotice" w:id="1">
    <w:p w14:paraId="7533BE3E" w14:textId="77777777" w:rsidR="00675AC1" w:rsidRDefault="00675A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9F82" w14:textId="22969D11" w:rsidR="00B40C2E" w:rsidRPr="00B5221E" w:rsidRDefault="00607F23" w:rsidP="00E97294">
    <w:pPr>
      <w:pStyle w:val="FooterEven"/>
    </w:pPr>
    <w:r>
      <w:rPr>
        <w:noProof/>
      </w:rPr>
      <mc:AlternateContent>
        <mc:Choice Requires="wps">
          <w:drawing>
            <wp:anchor distT="0" distB="0" distL="114300" distR="114300" simplePos="0" relativeHeight="251658260" behindDoc="0" locked="0" layoutInCell="0" allowOverlap="1" wp14:anchorId="0714510C" wp14:editId="0674D87D">
              <wp:simplePos x="0" y="0"/>
              <wp:positionH relativeFrom="page">
                <wp:posOffset>0</wp:posOffset>
              </wp:positionH>
              <wp:positionV relativeFrom="page">
                <wp:posOffset>10229215</wp:posOffset>
              </wp:positionV>
              <wp:extent cx="7560945" cy="273050"/>
              <wp:effectExtent l="0" t="0" r="0" b="12700"/>
              <wp:wrapNone/>
              <wp:docPr id="13" name="MSIPCM9cb84188a9571214d3de56c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0714510C">
              <v:stroke joinstyle="miter"/>
              <v:path gradientshapeok="t" o:connecttype="rect"/>
            </v:shapetype>
            <v:shape id="MSIPCM9cb84188a9571214d3de56c5"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VJS78LICAABLBQAA&#10;DgAAAAAAAAAAAAAAAAAuAgAAZHJzL2Uyb0RvYy54bWxQSwECLQAUAAYACAAAACEAEXKnft8AAAAL&#10;AQAADwAAAAAAAAAAAAAAAAAMBQAAZHJzL2Rvd25yZXYueG1sUEsFBgAAAAAEAAQA8wAAABgGAAAA&#10;AA==&#10;">
              <v:textbox inset=",0,,0">
                <w:txbxContent>
                  <w:p w:rsidRPr="00607F23" w:rsidR="00607F23" w:rsidP="00607F23" w:rsidRDefault="00607F23" w14:paraId="6C659C2C" w14:textId="7855D7D7">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016A8FBD" wp14:editId="7018F45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B9C6" w14:textId="31738E64"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A8FBD"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33A2B9C6" w14:textId="31738E64"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214F" w14:textId="5B5F22CE" w:rsidR="00B40C2E" w:rsidRDefault="00607F23" w:rsidP="00213C82">
    <w:pPr>
      <w:pStyle w:val="Footer"/>
    </w:pPr>
    <w:r>
      <w:rPr>
        <w:noProof/>
      </w:rPr>
      <mc:AlternateContent>
        <mc:Choice Requires="wps">
          <w:drawing>
            <wp:anchor distT="0" distB="0" distL="114300" distR="114300" simplePos="0" relativeHeight="251658258" behindDoc="0" locked="0" layoutInCell="0" allowOverlap="1" wp14:anchorId="6BC72E65" wp14:editId="09CF9C71">
              <wp:simplePos x="0" y="0"/>
              <wp:positionH relativeFrom="page">
                <wp:posOffset>0</wp:posOffset>
              </wp:positionH>
              <wp:positionV relativeFrom="page">
                <wp:posOffset>10229215</wp:posOffset>
              </wp:positionV>
              <wp:extent cx="7560945" cy="273050"/>
              <wp:effectExtent l="0" t="0" r="0" b="12700"/>
              <wp:wrapNone/>
              <wp:docPr id="2" name="MSIPCM01c54ef98102ef3dd70f304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6BC72E65">
              <v:stroke joinstyle="miter"/>
              <v:path gradientshapeok="t" o:connecttype="rect"/>
            </v:shapetype>
            <v:shape id="MSIPCM01c54ef98102ef3dd70f3041"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W0hDYbICAABOBQAA&#10;DgAAAAAAAAAAAAAAAAAuAgAAZHJzL2Uyb0RvYy54bWxQSwECLQAUAAYACAAAACEAEXKnft8AAAAL&#10;AQAADwAAAAAAAAAAAAAAAAAMBQAAZHJzL2Rvd25yZXYueG1sUEsFBgAAAAAEAAQA8wAAABgGAAAA&#10;AA==&#10;">
              <v:textbox inset=",0,,0">
                <w:txbxContent>
                  <w:p w:rsidRPr="00607F23" w:rsidR="00607F23" w:rsidP="00607F23" w:rsidRDefault="00607F23" w14:paraId="0AFE94BF" w14:textId="0B3C1F84">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08628DAB" wp14:editId="47E192E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2A79" w14:textId="2BBB1CD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28DAB" id="_x0000_t202" coordsize="21600,21600" o:spt="202" path="m,l,21600r21600,l21600,xe">
              <v:stroke joinstyle="miter"/>
              <v:path gradientshapeok="t" o:connecttype="rect"/>
            </v:shapetype>
            <v:shape 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7AD02A79" w14:textId="2BBB1CD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7034" w14:textId="590E4F40" w:rsidR="00B40C2E" w:rsidRDefault="004031F7" w:rsidP="00BF3066">
    <w:pPr>
      <w:pStyle w:val="Footer"/>
      <w:spacing w:before="1600"/>
    </w:pPr>
    <w:r w:rsidRPr="00F51FF0">
      <w:rPr>
        <w:rFonts w:ascii="Arial" w:hAnsi="Arial"/>
        <w:b/>
        <w:bCs/>
        <w:noProof/>
        <w:color w:val="363534"/>
        <w:sz w:val="24"/>
        <w:szCs w:val="32"/>
      </w:rPr>
      <w:drawing>
        <wp:anchor distT="0" distB="0" distL="114300" distR="114300" simplePos="0" relativeHeight="251658261" behindDoc="0" locked="0" layoutInCell="1" allowOverlap="1" wp14:anchorId="150335B3" wp14:editId="372FD9A3">
          <wp:simplePos x="0" y="0"/>
          <wp:positionH relativeFrom="page">
            <wp:posOffset>5136543</wp:posOffset>
          </wp:positionH>
          <wp:positionV relativeFrom="bottomMargin">
            <wp:posOffset>243067</wp:posOffset>
          </wp:positionV>
          <wp:extent cx="2833200" cy="1080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607F23">
      <w:rPr>
        <w:noProof/>
      </w:rPr>
      <mc:AlternateContent>
        <mc:Choice Requires="wps">
          <w:drawing>
            <wp:anchor distT="0" distB="0" distL="114300" distR="114300" simplePos="0" relativeHeight="251658259" behindDoc="0" locked="0" layoutInCell="0" allowOverlap="1" wp14:anchorId="61A299BD" wp14:editId="57DA224A">
              <wp:simplePos x="0" y="0"/>
              <wp:positionH relativeFrom="page">
                <wp:posOffset>0</wp:posOffset>
              </wp:positionH>
              <wp:positionV relativeFrom="page">
                <wp:posOffset>10229215</wp:posOffset>
              </wp:positionV>
              <wp:extent cx="7560945" cy="273050"/>
              <wp:effectExtent l="0" t="0" r="0" b="12700"/>
              <wp:wrapNone/>
              <wp:docPr id="4" name="MSIPCM66aa40509da5c4b731cee88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61A299BD">
              <v:stroke joinstyle="miter"/>
              <v:path gradientshapeok="t" o:connecttype="rect"/>
            </v:shapetype>
            <v:shape id="MSIPCM66aa40509da5c4b731cee88d"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">
              <v:textbox inset=",0,,0">
                <w:txbxContent>
                  <w:p w:rsidRPr="00607F23" w:rsidR="00607F23" w:rsidP="00607F23" w:rsidRDefault="00607F23" w14:paraId="36869B86" w14:textId="75838F27">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7" behindDoc="1" locked="1" layoutInCell="1" allowOverlap="1" wp14:anchorId="1A187AB4" wp14:editId="38280F5A">
          <wp:simplePos x="0" y="0"/>
          <wp:positionH relativeFrom="page">
            <wp:posOffset>-35560</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4" behindDoc="1" locked="1" layoutInCell="1" allowOverlap="1" wp14:anchorId="73E1BFDE" wp14:editId="368A8F20">
          <wp:simplePos x="0" y="0"/>
          <wp:positionH relativeFrom="page">
            <wp:align>right</wp:align>
          </wp:positionH>
          <wp:positionV relativeFrom="page">
            <wp:align>bottom</wp:align>
          </wp:positionV>
          <wp:extent cx="2403762" cy="1083600"/>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3" behindDoc="0" locked="1" layoutInCell="1" allowOverlap="1" wp14:anchorId="7CA1929E" wp14:editId="5D82A8FD">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E455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WebAddress" style="position:absolute;margin-left:0;margin-top:0;width:303pt;height:56.7pt;z-index:25165825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" w14:anchorId="7CA1929E">
              <v:textbox inset="15mm">
                <w:txbxContent>
                  <w:p w:rsidRPr="009F69FA" w:rsidR="00B40C2E" w:rsidP="00213C82" w:rsidRDefault="00B40C2E" w14:paraId="048E4557" w14:textId="77777777">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7899D9D5" wp14:editId="4146BE1C">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1C09F" w14:textId="77777777" w:rsidR="00675AC1" w:rsidRPr="008F5280" w:rsidRDefault="00675AC1" w:rsidP="008F5280">
      <w:pPr>
        <w:pStyle w:val="FootnoteSeparator"/>
      </w:pPr>
    </w:p>
    <w:p w14:paraId="77C794EF" w14:textId="77777777" w:rsidR="00675AC1" w:rsidRDefault="00675AC1"/>
  </w:footnote>
  <w:footnote w:type="continuationSeparator" w:id="0">
    <w:p w14:paraId="0BA17577" w14:textId="77777777" w:rsidR="00675AC1" w:rsidRDefault="00675AC1" w:rsidP="008F5280">
      <w:pPr>
        <w:pStyle w:val="FootnoteSeparator"/>
      </w:pPr>
    </w:p>
    <w:p w14:paraId="4C2409EE" w14:textId="77777777" w:rsidR="00675AC1" w:rsidRDefault="00675AC1"/>
    <w:p w14:paraId="1D9DD60A" w14:textId="77777777" w:rsidR="00675AC1" w:rsidRDefault="00675AC1"/>
  </w:footnote>
  <w:footnote w:type="continuationNotice" w:id="1">
    <w:p w14:paraId="008AC4BF" w14:textId="77777777" w:rsidR="00675AC1" w:rsidRDefault="00675AC1" w:rsidP="00D55628"/>
    <w:p w14:paraId="66AA9493" w14:textId="77777777" w:rsidR="00675AC1" w:rsidRDefault="00675AC1"/>
    <w:p w14:paraId="3912A64B" w14:textId="77777777" w:rsidR="00675AC1" w:rsidRDefault="00675A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849"/>
    </w:tblGrid>
    <w:tr w:rsidR="00B40C2E" w:rsidRPr="00975ED3" w14:paraId="509CD197" w14:textId="77777777" w:rsidTr="00954B4D">
      <w:trPr>
        <w:trHeight w:hRule="exact" w:val="1392"/>
      </w:trPr>
      <w:tc>
        <w:tcPr>
          <w:tcW w:w="7849" w:type="dxa"/>
          <w:vAlign w:val="center"/>
        </w:tcPr>
        <w:p w14:paraId="46589D71" w14:textId="2E2C63B7"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CF55E8">
            <w:rPr>
              <w:noProof/>
            </w:rPr>
            <w:t>DEECA Biodiversity Environment and Community Grants</w:t>
          </w:r>
          <w:r>
            <w:rPr>
              <w:noProof/>
            </w:rPr>
            <w:fldChar w:fldCharType="end"/>
          </w:r>
        </w:p>
      </w:tc>
    </w:tr>
  </w:tbl>
  <w:p w14:paraId="2B216A05"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5AD49859" wp14:editId="6828E408">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B6525"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0807818D" wp14:editId="695EB3B2">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437EE"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13332FE4" wp14:editId="66A32D71">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713EF2"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3BED055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40CA976" w14:textId="77777777" w:rsidTr="00B40C2E">
      <w:trPr>
        <w:trHeight w:hRule="exact" w:val="1418"/>
      </w:trPr>
      <w:tc>
        <w:tcPr>
          <w:tcW w:w="7761" w:type="dxa"/>
          <w:vAlign w:val="center"/>
        </w:tcPr>
        <w:p w14:paraId="7CCB085C" w14:textId="556E4BB4"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CF55E8">
            <w:rPr>
              <w:noProof/>
            </w:rPr>
            <w:t>DEECA Biodiversity Environment and Community Grants</w:t>
          </w:r>
          <w:r>
            <w:rPr>
              <w:noProof/>
            </w:rPr>
            <w:fldChar w:fldCharType="end"/>
          </w:r>
        </w:p>
      </w:tc>
    </w:tr>
  </w:tbl>
  <w:p w14:paraId="44CDC70B"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0BEEEEF" wp14:editId="56753146">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753C3D"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4AE9469" wp14:editId="48110BAB">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5B532"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5E457303" wp14:editId="22CE923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77B4C0"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2559CD29"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4533" w14:textId="27DEA7B7" w:rsidR="00B40C2E" w:rsidRPr="00E97294" w:rsidRDefault="00954B4D" w:rsidP="00E97294">
    <w:pPr>
      <w:pStyle w:val="Header"/>
    </w:pPr>
    <w:r w:rsidRPr="00953989">
      <w:rPr>
        <w:rFonts w:ascii="Arial" w:hAnsi="Arial"/>
        <w:b w:val="0"/>
        <w:noProof/>
        <w:color w:val="363534"/>
        <w:sz w:val="20"/>
      </w:rPr>
      <mc:AlternateContent>
        <mc:Choice Requires="wpg">
          <w:drawing>
            <wp:anchor distT="0" distB="0" distL="114300" distR="114300" simplePos="0" relativeHeight="251658262" behindDoc="0" locked="0" layoutInCell="1" allowOverlap="1" wp14:anchorId="23D4CEA1" wp14:editId="3607C457">
              <wp:simplePos x="0" y="0"/>
              <wp:positionH relativeFrom="column">
                <wp:posOffset>-254138</wp:posOffset>
              </wp:positionH>
              <wp:positionV relativeFrom="paragraph">
                <wp:posOffset>105907</wp:posOffset>
              </wp:positionV>
              <wp:extent cx="7019925" cy="1811614"/>
              <wp:effectExtent l="0" t="0" r="9525" b="0"/>
              <wp:wrapNone/>
              <wp:docPr id="20" name="Group 20"/>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21" name="Rectangle"/>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wps:wsp>
                      <wps:cNvPr id="22"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wps:wsp>
                      <wps:cNvPr id="23"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pic:pic xmlns:pic="http://schemas.openxmlformats.org/drawingml/2006/picture">
                      <pic:nvPicPr>
                        <pic:cNvPr id="24" name="Picture 24"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280D5566" id="Group 20" o:spid="_x0000_s1026" style="position:absolute;margin-left:-20pt;margin-top:8.35pt;width:552.75pt;height:142.65pt;z-index:25166235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" fillcolor="#201547"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" path="m,l665,1419,1334,,,xe" fillcolor="#00b2a9"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" path="m1339,1419l669,,,1419r1339,xe" fillcolor="#99e0dd"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">
                <v:imagedata r:id="rId2" o:title="A picture containing text, flag&#10;&#10;Description automatically generated"/>
              </v:shape>
            </v:group>
          </w:pict>
        </mc:Fallback>
      </mc:AlternateContent>
    </w:r>
    <w:r w:rsidR="000B66BB">
      <w:rPr>
        <w:noProof/>
      </w:rPr>
      <w:drawing>
        <wp:anchor distT="0" distB="0" distL="114300" distR="114300" simplePos="0" relativeHeight="251658256" behindDoc="1" locked="0" layoutInCell="1" allowOverlap="1" wp14:anchorId="33CD1064" wp14:editId="5CFAA4D1">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5" behindDoc="1" locked="0" layoutInCell="1" allowOverlap="1" wp14:anchorId="1691D3A0" wp14:editId="7370519A">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4">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36F76ECB" wp14:editId="4D62205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F8B5648">
            <v:shape id="TriangleRigh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8253A2A">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487E6A3D" wp14:editId="34BE8372">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012E1BA">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74BC7642">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0BC58BBA" wp14:editId="348E13D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C2BC67B">
            <v:shape id="TriangleLef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D22E510">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99C24ED" wp14:editId="064181A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EA9243C">
            <v:rect id="Rectangle"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C5AF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859629A"/>
    <w:multiLevelType w:val="hybridMultilevel"/>
    <w:tmpl w:val="058C34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3F3E62"/>
    <w:multiLevelType w:val="hybridMultilevel"/>
    <w:tmpl w:val="D3502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C5059CC"/>
    <w:multiLevelType w:val="hybridMultilevel"/>
    <w:tmpl w:val="5F06C1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0767DCE"/>
    <w:multiLevelType w:val="hybridMultilevel"/>
    <w:tmpl w:val="5740A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826E38"/>
    <w:multiLevelType w:val="hybridMultilevel"/>
    <w:tmpl w:val="72384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5149C4"/>
    <w:multiLevelType w:val="hybridMultilevel"/>
    <w:tmpl w:val="5A76F408"/>
    <w:lvl w:ilvl="0" w:tplc="D636719C">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207B95"/>
    <w:multiLevelType w:val="hybridMultilevel"/>
    <w:tmpl w:val="BAB67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DD50FBA"/>
    <w:multiLevelType w:val="hybridMultilevel"/>
    <w:tmpl w:val="F50A45C2"/>
    <w:lvl w:ilvl="0" w:tplc="D636719C">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0B1ED5"/>
    <w:multiLevelType w:val="hybridMultilevel"/>
    <w:tmpl w:val="5650B858"/>
    <w:lvl w:ilvl="0" w:tplc="5D365F5A">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1B15BF"/>
    <w:multiLevelType w:val="hybridMultilevel"/>
    <w:tmpl w:val="0EDEA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BF72FA6"/>
    <w:multiLevelType w:val="hybridMultilevel"/>
    <w:tmpl w:val="7D6612FE"/>
    <w:lvl w:ilvl="0" w:tplc="0C090001">
      <w:start w:val="1"/>
      <w:numFmt w:val="bullet"/>
      <w:lvlText w:val=""/>
      <w:lvlJc w:val="left"/>
      <w:pPr>
        <w:ind w:left="930" w:hanging="5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DDD0834"/>
    <w:multiLevelType w:val="hybridMultilevel"/>
    <w:tmpl w:val="7B26F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48037F8"/>
    <w:multiLevelType w:val="hybridMultilevel"/>
    <w:tmpl w:val="AC0497D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4D545EC4"/>
    <w:multiLevelType w:val="multilevel"/>
    <w:tmpl w:val="B778F5E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4CF61A7"/>
    <w:multiLevelType w:val="hybridMultilevel"/>
    <w:tmpl w:val="01B28556"/>
    <w:lvl w:ilvl="0" w:tplc="D636719C">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1A72FA"/>
    <w:multiLevelType w:val="hybridMultilevel"/>
    <w:tmpl w:val="83886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9D0872"/>
    <w:multiLevelType w:val="hybridMultilevel"/>
    <w:tmpl w:val="7AFC825E"/>
    <w:lvl w:ilvl="0" w:tplc="0C090001">
      <w:start w:val="1"/>
      <w:numFmt w:val="bullet"/>
      <w:lvlText w:val=""/>
      <w:lvlJc w:val="left"/>
      <w:pPr>
        <w:ind w:left="930" w:hanging="5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5338EA"/>
    <w:multiLevelType w:val="hybridMultilevel"/>
    <w:tmpl w:val="6F823D9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2" w15:restartNumberingAfterBreak="0">
    <w:nsid w:val="66981E50"/>
    <w:multiLevelType w:val="hybridMultilevel"/>
    <w:tmpl w:val="3E6880C6"/>
    <w:lvl w:ilvl="0" w:tplc="12B8783E">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1355162"/>
    <w:multiLevelType w:val="hybridMultilevel"/>
    <w:tmpl w:val="CB924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33"/>
  </w:num>
  <w:num w:numId="3">
    <w:abstractNumId w:val="29"/>
  </w:num>
  <w:num w:numId="4">
    <w:abstractNumId w:val="36"/>
  </w:num>
  <w:num w:numId="5">
    <w:abstractNumId w:val="12"/>
  </w:num>
  <w:num w:numId="6">
    <w:abstractNumId w:val="4"/>
  </w:num>
  <w:num w:numId="7">
    <w:abstractNumId w:val="3"/>
  </w:num>
  <w:num w:numId="8">
    <w:abstractNumId w:val="0"/>
  </w:num>
  <w:num w:numId="9">
    <w:abstractNumId w:val="34"/>
  </w:num>
  <w:num w:numId="10">
    <w:abstractNumId w:val="5"/>
  </w:num>
  <w:num w:numId="11">
    <w:abstractNumId w:val="16"/>
  </w:num>
  <w:num w:numId="12">
    <w:abstractNumId w:val="7"/>
  </w:num>
  <w:num w:numId="13">
    <w:abstractNumId w:val="21"/>
  </w:num>
  <w:num w:numId="14">
    <w:abstractNumId w:val="2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6"/>
  </w:num>
  <w:num w:numId="18">
    <w:abstractNumId w:val="6"/>
  </w:num>
  <w:num w:numId="19">
    <w:abstractNumId w:val="27"/>
  </w:num>
  <w:num w:numId="20">
    <w:abstractNumId w:val="14"/>
  </w:num>
  <w:num w:numId="21">
    <w:abstractNumId w:val="11"/>
  </w:num>
  <w:num w:numId="22">
    <w:abstractNumId w:val="1"/>
  </w:num>
  <w:num w:numId="23">
    <w:abstractNumId w:val="32"/>
  </w:num>
  <w:num w:numId="24">
    <w:abstractNumId w:val="9"/>
  </w:num>
  <w:num w:numId="25">
    <w:abstractNumId w:val="35"/>
  </w:num>
  <w:num w:numId="26">
    <w:abstractNumId w:val="10"/>
  </w:num>
  <w:num w:numId="27">
    <w:abstractNumId w:val="22"/>
  </w:num>
  <w:num w:numId="28">
    <w:abstractNumId w:val="8"/>
  </w:num>
  <w:num w:numId="29">
    <w:abstractNumId w:val="18"/>
  </w:num>
  <w:num w:numId="30">
    <w:abstractNumId w:val="28"/>
  </w:num>
  <w:num w:numId="31">
    <w:abstractNumId w:val="30"/>
  </w:num>
  <w:num w:numId="32">
    <w:abstractNumId w:val="2"/>
  </w:num>
  <w:num w:numId="33">
    <w:abstractNumId w:val="15"/>
  </w:num>
  <w:num w:numId="34">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607F2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5B0"/>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5D0"/>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69E"/>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163"/>
    <w:rsid w:val="000570E5"/>
    <w:rsid w:val="00057EB2"/>
    <w:rsid w:val="0006013C"/>
    <w:rsid w:val="00060538"/>
    <w:rsid w:val="00060EE0"/>
    <w:rsid w:val="00060FD9"/>
    <w:rsid w:val="00061573"/>
    <w:rsid w:val="000617D7"/>
    <w:rsid w:val="000620DA"/>
    <w:rsid w:val="000621AD"/>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6B25"/>
    <w:rsid w:val="0008731C"/>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2EB6"/>
    <w:rsid w:val="000A30F9"/>
    <w:rsid w:val="000A3721"/>
    <w:rsid w:val="000A3841"/>
    <w:rsid w:val="000A3B01"/>
    <w:rsid w:val="000A3DAB"/>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1CF5"/>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59E"/>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0FEB"/>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769"/>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5"/>
    <w:rsid w:val="00127F2F"/>
    <w:rsid w:val="001300CB"/>
    <w:rsid w:val="001306D2"/>
    <w:rsid w:val="00131311"/>
    <w:rsid w:val="001314EF"/>
    <w:rsid w:val="001315CE"/>
    <w:rsid w:val="00131C21"/>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657"/>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372"/>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248"/>
    <w:rsid w:val="001A37A6"/>
    <w:rsid w:val="001A40C3"/>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D3B"/>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56"/>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8E9"/>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62D"/>
    <w:rsid w:val="00206928"/>
    <w:rsid w:val="00206C16"/>
    <w:rsid w:val="00206D8C"/>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9C3"/>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BA5"/>
    <w:rsid w:val="00240ED3"/>
    <w:rsid w:val="002412A2"/>
    <w:rsid w:val="00241740"/>
    <w:rsid w:val="00241810"/>
    <w:rsid w:val="00242AB5"/>
    <w:rsid w:val="00242CFC"/>
    <w:rsid w:val="00242E04"/>
    <w:rsid w:val="002430F9"/>
    <w:rsid w:val="002432E0"/>
    <w:rsid w:val="00243622"/>
    <w:rsid w:val="00243623"/>
    <w:rsid w:val="002436B2"/>
    <w:rsid w:val="00243D2B"/>
    <w:rsid w:val="00243E8D"/>
    <w:rsid w:val="00243EC1"/>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8D7"/>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E25"/>
    <w:rsid w:val="002760B0"/>
    <w:rsid w:val="0027632F"/>
    <w:rsid w:val="002766CD"/>
    <w:rsid w:val="0027678A"/>
    <w:rsid w:val="002770AD"/>
    <w:rsid w:val="00277171"/>
    <w:rsid w:val="002779C6"/>
    <w:rsid w:val="00277B3D"/>
    <w:rsid w:val="00277BAB"/>
    <w:rsid w:val="0028034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225"/>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B1B"/>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48A"/>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769"/>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88"/>
    <w:rsid w:val="00307C36"/>
    <w:rsid w:val="00307DE3"/>
    <w:rsid w:val="00307EE7"/>
    <w:rsid w:val="00310090"/>
    <w:rsid w:val="00310A6E"/>
    <w:rsid w:val="00310F51"/>
    <w:rsid w:val="003114B3"/>
    <w:rsid w:val="00311AEC"/>
    <w:rsid w:val="00312073"/>
    <w:rsid w:val="00312320"/>
    <w:rsid w:val="00312816"/>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A4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5A77"/>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3D9"/>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A71"/>
    <w:rsid w:val="00390F45"/>
    <w:rsid w:val="00391137"/>
    <w:rsid w:val="00391E78"/>
    <w:rsid w:val="00391F27"/>
    <w:rsid w:val="003920B2"/>
    <w:rsid w:val="00392E40"/>
    <w:rsid w:val="0039318E"/>
    <w:rsid w:val="00393205"/>
    <w:rsid w:val="003936CD"/>
    <w:rsid w:val="003937C7"/>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448"/>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B34"/>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098"/>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31A7"/>
    <w:rsid w:val="004031F7"/>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701"/>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40E"/>
    <w:rsid w:val="004179D0"/>
    <w:rsid w:val="00417A6D"/>
    <w:rsid w:val="004200B0"/>
    <w:rsid w:val="00420664"/>
    <w:rsid w:val="00420A87"/>
    <w:rsid w:val="00420B15"/>
    <w:rsid w:val="00420C24"/>
    <w:rsid w:val="00420DCE"/>
    <w:rsid w:val="00420E48"/>
    <w:rsid w:val="00420E5E"/>
    <w:rsid w:val="00421099"/>
    <w:rsid w:val="004212F0"/>
    <w:rsid w:val="00421799"/>
    <w:rsid w:val="0042191F"/>
    <w:rsid w:val="00421F78"/>
    <w:rsid w:val="00422267"/>
    <w:rsid w:val="0042227F"/>
    <w:rsid w:val="00422E51"/>
    <w:rsid w:val="0042317C"/>
    <w:rsid w:val="00423925"/>
    <w:rsid w:val="00423F52"/>
    <w:rsid w:val="00423FEB"/>
    <w:rsid w:val="00424A25"/>
    <w:rsid w:val="00425007"/>
    <w:rsid w:val="004250A5"/>
    <w:rsid w:val="00425CF9"/>
    <w:rsid w:val="00425F21"/>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61"/>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BDE"/>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201"/>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912"/>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8E5"/>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280"/>
    <w:rsid w:val="004D36AE"/>
    <w:rsid w:val="004D4063"/>
    <w:rsid w:val="004D4140"/>
    <w:rsid w:val="004D442C"/>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409"/>
    <w:rsid w:val="00506A1F"/>
    <w:rsid w:val="005071A3"/>
    <w:rsid w:val="005077C6"/>
    <w:rsid w:val="00507CFB"/>
    <w:rsid w:val="00510245"/>
    <w:rsid w:val="0051036C"/>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764"/>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08"/>
    <w:rsid w:val="0053426F"/>
    <w:rsid w:val="00534527"/>
    <w:rsid w:val="0053497F"/>
    <w:rsid w:val="00534DA3"/>
    <w:rsid w:val="00534DD6"/>
    <w:rsid w:val="00535869"/>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CD"/>
    <w:rsid w:val="005407D4"/>
    <w:rsid w:val="00540C1A"/>
    <w:rsid w:val="005414E2"/>
    <w:rsid w:val="0054160D"/>
    <w:rsid w:val="005416A2"/>
    <w:rsid w:val="00541EB7"/>
    <w:rsid w:val="00542945"/>
    <w:rsid w:val="00542AD5"/>
    <w:rsid w:val="00542EDE"/>
    <w:rsid w:val="0054341E"/>
    <w:rsid w:val="0054384C"/>
    <w:rsid w:val="00543A09"/>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5F6"/>
    <w:rsid w:val="00556A15"/>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3C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C6B"/>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67F"/>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3C2A"/>
    <w:rsid w:val="005F40BB"/>
    <w:rsid w:val="005F4801"/>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6DA9"/>
    <w:rsid w:val="006071AD"/>
    <w:rsid w:val="006072AD"/>
    <w:rsid w:val="00607702"/>
    <w:rsid w:val="0060793A"/>
    <w:rsid w:val="0060795D"/>
    <w:rsid w:val="00607F23"/>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B82"/>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CD9"/>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2B89"/>
    <w:rsid w:val="006637E3"/>
    <w:rsid w:val="006638C7"/>
    <w:rsid w:val="00664914"/>
    <w:rsid w:val="00664BF0"/>
    <w:rsid w:val="00664C0B"/>
    <w:rsid w:val="00665A3C"/>
    <w:rsid w:val="00665D0D"/>
    <w:rsid w:val="00665E16"/>
    <w:rsid w:val="006662EB"/>
    <w:rsid w:val="006669FB"/>
    <w:rsid w:val="00666DFB"/>
    <w:rsid w:val="0066740E"/>
    <w:rsid w:val="006679B3"/>
    <w:rsid w:val="00667E87"/>
    <w:rsid w:val="0067011C"/>
    <w:rsid w:val="00670C77"/>
    <w:rsid w:val="00670F64"/>
    <w:rsid w:val="00671260"/>
    <w:rsid w:val="006712C2"/>
    <w:rsid w:val="00671492"/>
    <w:rsid w:val="006717E1"/>
    <w:rsid w:val="00671D89"/>
    <w:rsid w:val="00671FFF"/>
    <w:rsid w:val="00672399"/>
    <w:rsid w:val="0067295F"/>
    <w:rsid w:val="00672BB1"/>
    <w:rsid w:val="00672D08"/>
    <w:rsid w:val="006736AC"/>
    <w:rsid w:val="006736D3"/>
    <w:rsid w:val="00673B0F"/>
    <w:rsid w:val="00673B43"/>
    <w:rsid w:val="00673F70"/>
    <w:rsid w:val="00674720"/>
    <w:rsid w:val="00674C30"/>
    <w:rsid w:val="00675203"/>
    <w:rsid w:val="00675AC1"/>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5BB"/>
    <w:rsid w:val="006A0FAB"/>
    <w:rsid w:val="006A14B6"/>
    <w:rsid w:val="006A1A20"/>
    <w:rsid w:val="006A2763"/>
    <w:rsid w:val="006A2DEE"/>
    <w:rsid w:val="006A3398"/>
    <w:rsid w:val="006A396B"/>
    <w:rsid w:val="006A3A4C"/>
    <w:rsid w:val="006A3A96"/>
    <w:rsid w:val="006A3DDA"/>
    <w:rsid w:val="006A4025"/>
    <w:rsid w:val="006A40D7"/>
    <w:rsid w:val="006A4700"/>
    <w:rsid w:val="006A4C45"/>
    <w:rsid w:val="006A4D08"/>
    <w:rsid w:val="006A4D41"/>
    <w:rsid w:val="006A62A4"/>
    <w:rsid w:val="006A66B0"/>
    <w:rsid w:val="006A6A19"/>
    <w:rsid w:val="006A6B85"/>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2C8"/>
    <w:rsid w:val="006B4566"/>
    <w:rsid w:val="006B460D"/>
    <w:rsid w:val="006B460E"/>
    <w:rsid w:val="006B46AE"/>
    <w:rsid w:val="006B47DA"/>
    <w:rsid w:val="006B4A3A"/>
    <w:rsid w:val="006B4DC0"/>
    <w:rsid w:val="006B550D"/>
    <w:rsid w:val="006B5CB2"/>
    <w:rsid w:val="006B62DD"/>
    <w:rsid w:val="006B62E6"/>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80D"/>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6F3"/>
    <w:rsid w:val="00701BC0"/>
    <w:rsid w:val="00701F5E"/>
    <w:rsid w:val="007023F5"/>
    <w:rsid w:val="00702B73"/>
    <w:rsid w:val="00702D28"/>
    <w:rsid w:val="00703986"/>
    <w:rsid w:val="00703AF1"/>
    <w:rsid w:val="00703BC5"/>
    <w:rsid w:val="00704255"/>
    <w:rsid w:val="00704C93"/>
    <w:rsid w:val="00704D0F"/>
    <w:rsid w:val="00705752"/>
    <w:rsid w:val="00706347"/>
    <w:rsid w:val="00706532"/>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67FDA"/>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0C7"/>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4DE"/>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60E"/>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5A76"/>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541"/>
    <w:rsid w:val="008A67BB"/>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691"/>
    <w:rsid w:val="008C5778"/>
    <w:rsid w:val="008C5947"/>
    <w:rsid w:val="008C5E9A"/>
    <w:rsid w:val="008C6168"/>
    <w:rsid w:val="008C650B"/>
    <w:rsid w:val="008C66C7"/>
    <w:rsid w:val="008C7B4F"/>
    <w:rsid w:val="008C7DD2"/>
    <w:rsid w:val="008C7EC0"/>
    <w:rsid w:val="008D0359"/>
    <w:rsid w:val="008D0497"/>
    <w:rsid w:val="008D0562"/>
    <w:rsid w:val="008D07B8"/>
    <w:rsid w:val="008D0A50"/>
    <w:rsid w:val="008D1098"/>
    <w:rsid w:val="008D165F"/>
    <w:rsid w:val="008D19A7"/>
    <w:rsid w:val="008D1C99"/>
    <w:rsid w:val="008D2349"/>
    <w:rsid w:val="008D26CC"/>
    <w:rsid w:val="008D2BFA"/>
    <w:rsid w:val="008D30FD"/>
    <w:rsid w:val="008D3196"/>
    <w:rsid w:val="008D3406"/>
    <w:rsid w:val="008D3726"/>
    <w:rsid w:val="008D3D69"/>
    <w:rsid w:val="008D4368"/>
    <w:rsid w:val="008D4A26"/>
    <w:rsid w:val="008D4BB5"/>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D61"/>
    <w:rsid w:val="008E3E03"/>
    <w:rsid w:val="008E46FA"/>
    <w:rsid w:val="008E55E1"/>
    <w:rsid w:val="008E5BC6"/>
    <w:rsid w:val="008E6A3D"/>
    <w:rsid w:val="008E6B53"/>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A2A"/>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514"/>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109"/>
    <w:rsid w:val="0094228A"/>
    <w:rsid w:val="0094266F"/>
    <w:rsid w:val="0094287B"/>
    <w:rsid w:val="00942F07"/>
    <w:rsid w:val="00943105"/>
    <w:rsid w:val="00944072"/>
    <w:rsid w:val="009441E6"/>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0EC"/>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B4D"/>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2BB"/>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1FB4"/>
    <w:rsid w:val="009921DD"/>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9D9"/>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667"/>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4FB4"/>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09DE"/>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6C7"/>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616"/>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DDD"/>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A49"/>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96"/>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A9"/>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3D64"/>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2B"/>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167"/>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AD"/>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982"/>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7C0"/>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BD"/>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349"/>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3D9A"/>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12F"/>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754"/>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23E"/>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474"/>
    <w:rsid w:val="00C047B0"/>
    <w:rsid w:val="00C0483E"/>
    <w:rsid w:val="00C04C50"/>
    <w:rsid w:val="00C04DEA"/>
    <w:rsid w:val="00C0597C"/>
    <w:rsid w:val="00C05B57"/>
    <w:rsid w:val="00C05B94"/>
    <w:rsid w:val="00C05C59"/>
    <w:rsid w:val="00C06105"/>
    <w:rsid w:val="00C0649A"/>
    <w:rsid w:val="00C06879"/>
    <w:rsid w:val="00C06925"/>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1D37"/>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27E4A"/>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01B"/>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9794A"/>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6AB"/>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685"/>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1B7"/>
    <w:rsid w:val="00CD3CE5"/>
    <w:rsid w:val="00CD3CEB"/>
    <w:rsid w:val="00CD420A"/>
    <w:rsid w:val="00CD42A4"/>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5E8"/>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6A4"/>
    <w:rsid w:val="00D16623"/>
    <w:rsid w:val="00D16A40"/>
    <w:rsid w:val="00D16DEC"/>
    <w:rsid w:val="00D16E03"/>
    <w:rsid w:val="00D1715D"/>
    <w:rsid w:val="00D175A9"/>
    <w:rsid w:val="00D17F9A"/>
    <w:rsid w:val="00D2011A"/>
    <w:rsid w:val="00D20494"/>
    <w:rsid w:val="00D20BB8"/>
    <w:rsid w:val="00D214E7"/>
    <w:rsid w:val="00D215F9"/>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2B2"/>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0D67"/>
    <w:rsid w:val="00D50EA1"/>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3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78E"/>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7D8"/>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0B"/>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13D"/>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14F"/>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605"/>
    <w:rsid w:val="00DF67BA"/>
    <w:rsid w:val="00DF68B6"/>
    <w:rsid w:val="00DF7419"/>
    <w:rsid w:val="00DF7628"/>
    <w:rsid w:val="00DF7FED"/>
    <w:rsid w:val="00E00725"/>
    <w:rsid w:val="00E008B2"/>
    <w:rsid w:val="00E00B08"/>
    <w:rsid w:val="00E00D33"/>
    <w:rsid w:val="00E00FB5"/>
    <w:rsid w:val="00E011D4"/>
    <w:rsid w:val="00E02965"/>
    <w:rsid w:val="00E03055"/>
    <w:rsid w:val="00E03063"/>
    <w:rsid w:val="00E03599"/>
    <w:rsid w:val="00E03B69"/>
    <w:rsid w:val="00E0438E"/>
    <w:rsid w:val="00E04631"/>
    <w:rsid w:val="00E04FDF"/>
    <w:rsid w:val="00E055D5"/>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69D"/>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34C"/>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1699"/>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6BC"/>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56D"/>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40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0F"/>
    <w:rsid w:val="00EB38F4"/>
    <w:rsid w:val="00EB3C9C"/>
    <w:rsid w:val="00EB3DBF"/>
    <w:rsid w:val="00EB3EB1"/>
    <w:rsid w:val="00EB3F8C"/>
    <w:rsid w:val="00EB4036"/>
    <w:rsid w:val="00EB4355"/>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B3E"/>
    <w:rsid w:val="00ED1FE7"/>
    <w:rsid w:val="00ED23BA"/>
    <w:rsid w:val="00ED2657"/>
    <w:rsid w:val="00ED2A41"/>
    <w:rsid w:val="00ED2EB8"/>
    <w:rsid w:val="00ED2EFB"/>
    <w:rsid w:val="00ED34F6"/>
    <w:rsid w:val="00ED35C0"/>
    <w:rsid w:val="00ED3911"/>
    <w:rsid w:val="00ED3DA0"/>
    <w:rsid w:val="00ED3F37"/>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50FB"/>
    <w:rsid w:val="00EE52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067"/>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3D8"/>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053"/>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C96"/>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10"/>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0DC"/>
    <w:rsid w:val="00FF6263"/>
    <w:rsid w:val="00FF6A50"/>
    <w:rsid w:val="00FF6D0F"/>
    <w:rsid w:val="00FF74EF"/>
    <w:rsid w:val="00FF75FD"/>
    <w:rsid w:val="00FF786F"/>
    <w:rsid w:val="040DA2E9"/>
    <w:rsid w:val="0F107F19"/>
    <w:rsid w:val="1ABB289C"/>
    <w:rsid w:val="1C732CBC"/>
    <w:rsid w:val="330766E8"/>
    <w:rsid w:val="3E99A232"/>
    <w:rsid w:val="4E4E9987"/>
    <w:rsid w:val="5B7D0E2D"/>
    <w:rsid w:val="70D17716"/>
    <w:rsid w:val="72C8EF27"/>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298A0F"/>
  <w15:docId w15:val="{F99D8818-C17F-4F68-925A-D33346C9E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07F2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unhideWhenUsed/>
    <w:rsid w:val="00835A76"/>
    <w:rPr>
      <w:color w:val="605E5C"/>
      <w:shd w:val="clear" w:color="auto" w:fill="E1DFDD"/>
    </w:rPr>
  </w:style>
  <w:style w:type="character" w:styleId="Mention">
    <w:name w:val="Mention"/>
    <w:basedOn w:val="DefaultParagraphFont"/>
    <w:uiPriority w:val="99"/>
    <w:unhideWhenUsed/>
    <w:rsid w:val="006A6B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289647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portphillipwesternport.rcs.vic.gov.au/" TargetMode="External"/><Relationship Id="rId39" Type="http://schemas.openxmlformats.org/officeDocument/2006/relationships/hyperlink" Target="http://parkweb.vic.gov.au/" TargetMode="External"/><Relationship Id="rId3" Type="http://schemas.openxmlformats.org/officeDocument/2006/relationships/customXml" Target="../customXml/item3.xml"/><Relationship Id="rId21" Type="http://schemas.openxmlformats.org/officeDocument/2006/relationships/hyperlink" Target="https://www.environment.vic.gov.au/biodiversity/biodiversity-plan" TargetMode="External"/><Relationship Id="rId34" Type="http://schemas.openxmlformats.org/officeDocument/2006/relationships/hyperlink" Target="https://www.coastsandmarine.vic.gov.au/coastal-management/information-for-coastal-managers" TargetMode="External"/><Relationship Id="rId42" Type="http://schemas.openxmlformats.org/officeDocument/2006/relationships/hyperlink" Target="https://www.environment.vic.gov.au/biodiversity/naturekit" TargetMode="External"/><Relationship Id="rId47" Type="http://schemas.openxmlformats.org/officeDocument/2006/relationships/hyperlink" Target="mailto:grantsinfo@delwp.vic.gov.au" TargetMode="Externa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marineandcoasts.vic.gov.au/coastal-programs/port-phillip-bay" TargetMode="External"/><Relationship Id="rId33" Type="http://schemas.openxmlformats.org/officeDocument/2006/relationships/hyperlink" Target="https://www.swifft.net.au/cb_pages/citizen_science.php" TargetMode="External"/><Relationship Id="rId38" Type="http://schemas.openxmlformats.org/officeDocument/2006/relationships/hyperlink" Target="https://www2.delwp.vic.gov.au/communities-and-regions/regions-and-locations" TargetMode="External"/><Relationship Id="rId46" Type="http://schemas.openxmlformats.org/officeDocument/2006/relationships/hyperlink" Target="mailto:enviro.grants@delwp.vic.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environment.vic.gov.au/biodiversity/biodiversity-plan" TargetMode="External"/><Relationship Id="rId29" Type="http://schemas.openxmlformats.org/officeDocument/2006/relationships/hyperlink" Target="https://www.melbournewater.com.au/about/strategies-and-reports/yarra-strategic-plan" TargetMode="External"/><Relationship Id="rId41" Type="http://schemas.openxmlformats.org/officeDocument/2006/relationships/hyperlink" Target="https://www.melbournewater.com.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marineandcoasts.vic.gov.au/coastal-management/marine-and-coastal-policy" TargetMode="External"/><Relationship Id="rId32" Type="http://schemas.openxmlformats.org/officeDocument/2006/relationships/hyperlink" Target="http://providers.dhhs.vic.gov.au/resources-child-safe-standards" TargetMode="External"/><Relationship Id="rId37" Type="http://schemas.openxmlformats.org/officeDocument/2006/relationships/hyperlink" Target="https://www.consumer.vic.gov.au/clubs-and-not-for-profits/incorporated-associations" TargetMode="External"/><Relationship Id="rId40" Type="http://schemas.openxmlformats.org/officeDocument/2006/relationships/hyperlink" Target="https://knowyourcouncil.vic.gov.au/" TargetMode="External"/><Relationship Id="rId45" Type="http://schemas.openxmlformats.org/officeDocument/2006/relationships/hyperlink" Target="https://www.environment.vic.gov.au/biodiversity/victorian-biodiversity-atlas"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melbournewater.com.au/about/strategies-and-reports/healthy-waterways-strategy" TargetMode="External"/><Relationship Id="rId28" Type="http://schemas.openxmlformats.org/officeDocument/2006/relationships/hyperlink" Target="https://www.environment.vic.gov.au/environmental-volunteering/volunteering" TargetMode="External"/><Relationship Id="rId36" Type="http://schemas.openxmlformats.org/officeDocument/2006/relationships/hyperlink" Target="https://www2.delwp.vic.gov.au/communities-and-regions/regions-and-locations" TargetMode="Externa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www.acnc.gov.au" TargetMode="External"/><Relationship Id="rId44" Type="http://schemas.openxmlformats.org/officeDocument/2006/relationships/hyperlink" Target="https://www.environment.vic.gov.au/__data/assets/pdf_file/0029/494813/Volunteering-Naturally-2020-FINAL.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www.environment.vic.gov.au/biodiversity/working-together-for-biodiversity" TargetMode="External"/><Relationship Id="rId27" Type="http://schemas.openxmlformats.org/officeDocument/2006/relationships/hyperlink" Target="https://www.delwp.vic.gov.au/aboriginalselfdetermination/self-determination-reform-strategy" TargetMode="External"/><Relationship Id="rId30" Type="http://schemas.openxmlformats.org/officeDocument/2006/relationships/hyperlink" Target="https://www.landcarevic.org.au/resources/aboriginal-cultural-heritage-guide/" TargetMode="External"/><Relationship Id="rId35" Type="http://schemas.openxmlformats.org/officeDocument/2006/relationships/hyperlink" Target="https://www.marineandcoasts.vic.gov.au/coastal-programs/coastkit" TargetMode="External"/><Relationship Id="rId43" Type="http://schemas.openxmlformats.org/officeDocument/2006/relationships/hyperlink" Target="https://www.environment.vic.gov.au/biodiversity/natureprint" TargetMode="External"/><Relationship Id="rId48" Type="http://schemas.openxmlformats.org/officeDocument/2006/relationships/image" Target="media/image9.emf"/><Relationship Id="rId8" Type="http://schemas.openxmlformats.org/officeDocument/2006/relationships/numbering" Target="numbering.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797aeec6-0273-40f2-ab3e-beee73212332" ContentTypeId="0x0101002517F445A0F35E449C98AAD631F2B0384705" PreviousValue="false"/>
</file>

<file path=customXml/item6.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5" ma:contentTypeDescription="Records of contracts for smaller-scale activities  (specialty contracts).&#10;Includes records associated with the negotiation process, excluding tender records." ma:contentTypeScope="" ma:versionID="6d1fc86fc58164151e09a9e8e1ef13c8">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047f545d878b9a21dda63b4fb372304b"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DOCID137-1260007579-3196</_dlc_DocId>
    <_dlc_DocIdUrl xmlns="a5f32de4-e402-4188-b034-e71ca7d22e54">
      <Url>https://delwpvicgovau.sharepoint.com/sites/ecm_137/_layouts/15/DocIdRedir.aspx?ID=DOCID137-1260007579-3196</Url>
      <Description>DOCID137-1260007579-3196</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2022-23</Financial_x0020_Year>
    <Reference_x0020_Number xmlns="a5f32de4-e402-4188-b034-e71ca7d22e54" xsi:nil="true"/>
    <Grant_x0020_Stream xmlns="a5f32de4-e402-4188-b034-e71ca7d22e54" xsi:nil="true"/>
    <Program_x0020_Phase xmlns="d060384a-5d23-4ce3-b9ed-ffc966dd9dbe">Application</Program_x0020_Phas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2023</Grant_x0020_Round>
    <PPBF_x0020_Project xmlns="d060384a-5d23-4ce3-b9ed-ffc966dd9dbe" xsi:nil="true"/>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ld508a88e6264ce89693af80a72862cb xmlns="9fd47c19-1c4a-4d7d-b342-c10cef269344">
      <Terms xmlns="http://schemas.microsoft.com/office/infopath/2007/PartnerControls"/>
    </ld508a88e6264ce89693af80a72862cb>
    <lcf76f155ced4ddcb4097134ff3c332f xmlns="d060384a-5d23-4ce3-b9ed-ffc966dd9d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9EE725-D13E-4999-B06C-EFD4D576A4B2}">
  <ds:schemaRefs>
    <ds:schemaRef ds:uri="http://schemas.microsoft.com/office/2006/metadata/customXsn"/>
  </ds:schemaRefs>
</ds:datastoreItem>
</file>

<file path=customXml/itemProps2.xml><?xml version="1.0" encoding="utf-8"?>
<ds:datastoreItem xmlns:ds="http://schemas.openxmlformats.org/officeDocument/2006/customXml" ds:itemID="{B524BE2B-7951-494F-8A0B-A0083312B622}">
  <ds:schemaRefs>
    <ds:schemaRef ds:uri="http://schemas.microsoft.com/sharepoint/v3/contenttype/forms"/>
  </ds:schemaRefs>
</ds:datastoreItem>
</file>

<file path=customXml/itemProps3.xml><?xml version="1.0" encoding="utf-8"?>
<ds:datastoreItem xmlns:ds="http://schemas.openxmlformats.org/officeDocument/2006/customXml" ds:itemID="{5115BF44-A504-4FED-A893-6331C4C15227}">
  <ds:schemaRefs>
    <ds:schemaRef ds:uri="http://schemas.microsoft.com/sharepoint/events"/>
  </ds:schemaRefs>
</ds:datastoreItem>
</file>

<file path=customXml/itemProps4.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5.xml><?xml version="1.0" encoding="utf-8"?>
<ds:datastoreItem xmlns:ds="http://schemas.openxmlformats.org/officeDocument/2006/customXml" ds:itemID="{39F538A6-1F96-4675-836A-04145B710558}">
  <ds:schemaRefs>
    <ds:schemaRef ds:uri="Microsoft.SharePoint.Taxonomy.ContentTypeSync"/>
  </ds:schemaRefs>
</ds:datastoreItem>
</file>

<file path=customXml/itemProps6.xml><?xml version="1.0" encoding="utf-8"?>
<ds:datastoreItem xmlns:ds="http://schemas.openxmlformats.org/officeDocument/2006/customXml" ds:itemID="{AC028AF4-00E2-4DEF-9EF2-D571458B4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8D3EED8-944C-4F2B-BBA9-D17CBC01726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d060384a-5d23-4ce3-b9ed-ffc966dd9dbe"/>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Pages>
  <Words>2883</Words>
  <Characters>16438</Characters>
  <Application>Microsoft Office Word</Application>
  <DocSecurity>0</DocSecurity>
  <Lines>136</Lines>
  <Paragraphs>38</Paragraphs>
  <ScaleCrop>false</ScaleCrop>
  <Company/>
  <LinksUpToDate>false</LinksUpToDate>
  <CharactersWithSpaces>19283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Erica L Darby (DELWP)</dc:creator>
  <cp:keywords/>
  <dc:description/>
  <cp:lastModifiedBy>Cara J Dowe (DEECA)</cp:lastModifiedBy>
  <cp:revision>29</cp:revision>
  <cp:lastPrinted>2023-01-22T22:04:00Z</cp:lastPrinted>
  <dcterms:created xsi:type="dcterms:W3CDTF">2021-12-21T23:14:00Z</dcterms:created>
  <dcterms:modified xsi:type="dcterms:W3CDTF">2023-01-22T22:04:00Z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0x0101002517F445A0F35E449C98AAD631F2B0384705005FFAA66397914846B011EE82526E76B2</vt:lpwstr>
  </property>
  <property fmtid="{D5CDD505-2E9C-101B-9397-08002B2CF9AE}" pid="19" name="_dlc_DocIdItemGuid">
    <vt:lpwstr>0f5248f7-62f1-4ce4-ac83-bb5cc42fe4bd</vt:lpwstr>
  </property>
  <property fmtid="{D5CDD505-2E9C-101B-9397-08002B2CF9AE}" pid="20" name="Agency">
    <vt:lpwstr>1;#Department of Environment, Land, Water and Planning|607a3f87-1228-4cd9-82a5-076aa8776274</vt:lpwstr>
  </property>
  <property fmtid="{D5CDD505-2E9C-101B-9397-08002B2CF9AE}" pid="21" name="Branch">
    <vt:lpwstr>6;#Environment and Community Programs|03c3c717-dc57-4aa9-8ab6-c95a7066b763</vt:lpwstr>
  </property>
  <property fmtid="{D5CDD505-2E9C-101B-9397-08002B2CF9AE}" pid="22" name="Division">
    <vt:lpwstr>5;#Biodiversity|a369ff78-9705-4b66-a29c-499bde0c7988</vt:lpwstr>
  </property>
  <property fmtid="{D5CDD505-2E9C-101B-9397-08002B2CF9AE}" pid="23" name="Group1">
    <vt:lpwstr>15;#Environment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a6b8025dacc14cf9b4d4600d95399d54">
    <vt:lpwstr/>
  </property>
  <property fmtid="{D5CDD505-2E9C-101B-9397-08002B2CF9AE}" pid="27" name="Section">
    <vt:lpwstr/>
  </property>
  <property fmtid="{D5CDD505-2E9C-101B-9397-08002B2CF9AE}" pid="28" name="Sub-Section">
    <vt:lpwstr/>
  </property>
  <property fmtid="{D5CDD505-2E9C-101B-9397-08002B2CF9AE}" pid="29" name="o85941e134754762b9719660a258a6e6">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Copyright_x0020_License_x0020_Type">
    <vt:lpwstr/>
  </property>
  <property fmtid="{D5CDD505-2E9C-101B-9397-08002B2CF9AE}" pid="34" name="o2e611f6ba3e4c8f9a895dfb7980639e">
    <vt:lpwstr/>
  </property>
  <property fmtid="{D5CDD505-2E9C-101B-9397-08002B2CF9AE}" pid="35" name="Month">
    <vt:lpwstr/>
  </property>
  <property fmtid="{D5CDD505-2E9C-101B-9397-08002B2CF9AE}" pid="36" name="Reference Type">
    <vt:lpwstr/>
  </property>
  <property fmtid="{D5CDD505-2E9C-101B-9397-08002B2CF9AE}" pid="37" name="Copyright Licence Name">
    <vt:lpwstr/>
  </property>
  <property fmtid="{D5CDD505-2E9C-101B-9397-08002B2CF9AE}" pid="38" name="Location Type">
    <vt:lpwstr/>
  </property>
  <property fmtid="{D5CDD505-2E9C-101B-9397-08002B2CF9AE}" pid="39" name="Copyright License Type">
    <vt:lpwstr/>
  </property>
  <property fmtid="{D5CDD505-2E9C-101B-9397-08002B2CF9AE}" pid="40" name="MediaServiceImageTags">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2023-01-22T22:04:30Z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955637bc-fb14-45ee-97ea-8eaf30f46e9c</vt:lpwstr>
  </property>
  <property fmtid="{D5CDD505-2E9C-101B-9397-08002B2CF9AE}" pid="47" name="MSIP_Label_4257e2ab-f512-40e2-9c9a-c64247360765_ContentBits">
    <vt:lpwstr>2</vt:lpwstr>
  </property>
</Properties>
</file>