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543481EE" w14:textId="77777777" w:rsidTr="003F46E9">
        <w:trPr>
          <w:trHeight w:hRule="exact" w:val="1418"/>
        </w:trPr>
        <w:tc>
          <w:tcPr>
            <w:tcW w:w="7761" w:type="dxa"/>
            <w:vAlign w:val="center"/>
          </w:tcPr>
          <w:p w14:paraId="3682D50F" w14:textId="73E518BC" w:rsidR="00C174B6" w:rsidRPr="00C174B6" w:rsidRDefault="001875B0" w:rsidP="00C174B6">
            <w:pPr>
              <w:pStyle w:val="Title"/>
            </w:pPr>
            <w:r w:rsidRPr="001875B0">
              <w:t>DEECA Biodiversity Environment and Community Grants</w:t>
            </w:r>
          </w:p>
        </w:tc>
      </w:tr>
      <w:tr w:rsidR="00975ED3" w14:paraId="509563D3" w14:textId="77777777" w:rsidTr="003F46E9">
        <w:trPr>
          <w:trHeight w:val="1247"/>
        </w:trPr>
        <w:tc>
          <w:tcPr>
            <w:tcW w:w="7761" w:type="dxa"/>
            <w:vAlign w:val="center"/>
          </w:tcPr>
          <w:p w14:paraId="7AA6B1D6" w14:textId="31F65F06" w:rsidR="00455863" w:rsidRPr="00D43C42" w:rsidRDefault="00455863" w:rsidP="00455863">
            <w:pPr>
              <w:pStyle w:val="Subtitle"/>
              <w:rPr>
                <w:color w:val="201547"/>
              </w:rPr>
            </w:pPr>
            <w:r w:rsidRPr="00D43C42">
              <w:rPr>
                <w:color w:val="201547"/>
              </w:rPr>
              <w:t xml:space="preserve">Fact Sheet 1 of </w:t>
            </w:r>
            <w:r w:rsidR="004A6DB5" w:rsidRPr="00D43C42">
              <w:rPr>
                <w:color w:val="201547"/>
              </w:rPr>
              <w:t>4</w:t>
            </w:r>
            <w:r w:rsidRPr="00D43C42">
              <w:rPr>
                <w:color w:val="201547"/>
              </w:rPr>
              <w:t xml:space="preserve"> </w:t>
            </w:r>
          </w:p>
          <w:p w14:paraId="7D696D5C" w14:textId="00805F4C" w:rsidR="009B1003" w:rsidRPr="009B1003" w:rsidRDefault="00651E20" w:rsidP="00455863">
            <w:pPr>
              <w:pStyle w:val="Subtitle"/>
            </w:pPr>
            <w:r>
              <w:rPr>
                <w:color w:val="201547"/>
              </w:rPr>
              <w:t>Applying for funding</w:t>
            </w:r>
          </w:p>
        </w:tc>
      </w:tr>
    </w:tbl>
    <w:p w14:paraId="0E2363CE" w14:textId="051FBB7D" w:rsidR="00806AB6" w:rsidRDefault="00806AB6" w:rsidP="00307C36"/>
    <w:p w14:paraId="7EB89A9E" w14:textId="77777777" w:rsidR="00806AB6" w:rsidRDefault="00806AB6" w:rsidP="00806AB6">
      <w:pPr>
        <w:pStyle w:val="BodyText"/>
        <w:sectPr w:rsidR="00806AB6" w:rsidSect="0033793B">
          <w:headerReference w:type="even" r:id="rId14"/>
          <w:headerReference w:type="default" r:id="rId15"/>
          <w:footerReference w:type="even" r:id="rId16"/>
          <w:footerReference w:type="default" r:id="rId17"/>
          <w:headerReference w:type="first" r:id="rId18"/>
          <w:footerReference w:type="first" r:id="rId19"/>
          <w:pgSz w:w="11907" w:h="16840" w:code="9"/>
          <w:pgMar w:top="2211" w:right="737" w:bottom="1758" w:left="851" w:header="284" w:footer="284" w:gutter="0"/>
          <w:cols w:space="284"/>
          <w:titlePg/>
          <w:docGrid w:linePitch="360"/>
        </w:sectPr>
      </w:pPr>
    </w:p>
    <w:p w14:paraId="0B1095DD" w14:textId="1DBF2F32" w:rsidR="00254A01" w:rsidRPr="007A664D" w:rsidRDefault="00A47A49" w:rsidP="00254A01">
      <w:pPr>
        <w:pStyle w:val="IntroFeatureText"/>
        <w:rPr>
          <w:color w:val="201547"/>
        </w:rPr>
      </w:pPr>
      <w:r w:rsidRPr="41F3B36C">
        <w:rPr>
          <w:color w:val="201547" w:themeColor="accent3"/>
        </w:rPr>
        <w:t xml:space="preserve">This </w:t>
      </w:r>
      <w:r w:rsidR="189CDCB5" w:rsidRPr="41F3B36C">
        <w:rPr>
          <w:color w:val="201547" w:themeColor="accent3"/>
        </w:rPr>
        <w:t>f</w:t>
      </w:r>
      <w:r w:rsidRPr="41F3B36C">
        <w:rPr>
          <w:color w:val="201547" w:themeColor="accent3"/>
        </w:rPr>
        <w:t xml:space="preserve">act </w:t>
      </w:r>
      <w:r w:rsidR="77033E7E" w:rsidRPr="41F3B36C">
        <w:rPr>
          <w:color w:val="201547" w:themeColor="accent3"/>
        </w:rPr>
        <w:t>s</w:t>
      </w:r>
      <w:r w:rsidRPr="41F3B36C">
        <w:rPr>
          <w:color w:val="201547" w:themeColor="accent3"/>
        </w:rPr>
        <w:t>heet will</w:t>
      </w:r>
      <w:r w:rsidR="00254A01" w:rsidRPr="41F3B36C">
        <w:rPr>
          <w:color w:val="201547" w:themeColor="accent3"/>
        </w:rPr>
        <w:t xml:space="preserve"> </w:t>
      </w:r>
      <w:r w:rsidR="00613FCB" w:rsidRPr="41F3B36C">
        <w:rPr>
          <w:color w:val="201547" w:themeColor="accent3"/>
        </w:rPr>
        <w:t xml:space="preserve">guide through how to plan and build your </w:t>
      </w:r>
      <w:r w:rsidR="00EB7314" w:rsidRPr="41F3B36C">
        <w:rPr>
          <w:color w:val="201547" w:themeColor="accent3"/>
        </w:rPr>
        <w:t xml:space="preserve">Port </w:t>
      </w:r>
      <w:r w:rsidR="00C174B6" w:rsidRPr="41F3B36C">
        <w:rPr>
          <w:color w:val="201547" w:themeColor="accent3"/>
        </w:rPr>
        <w:t>Phillip Bay Fund</w:t>
      </w:r>
      <w:r w:rsidR="00EB7314" w:rsidRPr="41F3B36C">
        <w:rPr>
          <w:color w:val="201547" w:themeColor="accent3"/>
        </w:rPr>
        <w:t xml:space="preserve"> application</w:t>
      </w:r>
      <w:r w:rsidR="00C174B6" w:rsidRPr="41F3B36C">
        <w:rPr>
          <w:color w:val="201547" w:themeColor="accent3"/>
        </w:rPr>
        <w:t>.</w:t>
      </w:r>
    </w:p>
    <w:p w14:paraId="55EB5669" w14:textId="3BDCEA57" w:rsidR="00E749AA" w:rsidRPr="007A664D" w:rsidRDefault="00E749AA" w:rsidP="00E749AA">
      <w:pPr>
        <w:pStyle w:val="Heading1"/>
        <w:rPr>
          <w:color w:val="201547"/>
        </w:rPr>
      </w:pPr>
      <w:bookmarkStart w:id="0" w:name="_Hlk153968914"/>
      <w:bookmarkStart w:id="1" w:name="_Toc460924659"/>
      <w:r w:rsidRPr="007A664D">
        <w:rPr>
          <w:color w:val="201547"/>
        </w:rPr>
        <w:t>Application check list</w:t>
      </w:r>
    </w:p>
    <w:bookmarkEnd w:id="0"/>
    <w:p w14:paraId="405EDFBF" w14:textId="77777777" w:rsidR="00E749AA" w:rsidRPr="006F579C" w:rsidRDefault="00E749AA" w:rsidP="00D50100">
      <w:pPr>
        <w:pStyle w:val="BodyText"/>
      </w:pPr>
      <w:r w:rsidRPr="006F579C">
        <w:t>Make sure you are ready to build your application by doing the following</w:t>
      </w:r>
      <w:r w:rsidRPr="002638CA">
        <w:t xml:space="preserve"> </w:t>
      </w:r>
      <w:r>
        <w:t>prior to applying</w:t>
      </w:r>
      <w:r w:rsidRPr="006F579C">
        <w:t xml:space="preserve">: </w:t>
      </w:r>
    </w:p>
    <w:p w14:paraId="12BA87EB" w14:textId="069A569E" w:rsidR="00E749AA" w:rsidRPr="00DB154F" w:rsidRDefault="00E749AA" w:rsidP="00D50100">
      <w:pPr>
        <w:pStyle w:val="BodyText"/>
        <w:numPr>
          <w:ilvl w:val="0"/>
          <w:numId w:val="24"/>
        </w:numPr>
      </w:pPr>
      <w:r w:rsidRPr="00DB154F">
        <w:t>read</w:t>
      </w:r>
      <w:r w:rsidR="00745238">
        <w:t>ing</w:t>
      </w:r>
      <w:r w:rsidRPr="00DB154F">
        <w:t xml:space="preserve"> the </w:t>
      </w:r>
      <w:r>
        <w:t xml:space="preserve">funding </w:t>
      </w:r>
      <w:r w:rsidRPr="00DB154F">
        <w:t>guidelines carefully</w:t>
      </w:r>
    </w:p>
    <w:p w14:paraId="18FCFA92" w14:textId="3CF71D20" w:rsidR="00E749AA" w:rsidRPr="00DB154F" w:rsidRDefault="00E749AA" w:rsidP="00D50100">
      <w:pPr>
        <w:pStyle w:val="BodyText"/>
        <w:numPr>
          <w:ilvl w:val="0"/>
          <w:numId w:val="24"/>
        </w:numPr>
      </w:pPr>
      <w:r>
        <w:t>c</w:t>
      </w:r>
      <w:r w:rsidRPr="00DB154F">
        <w:t>heck</w:t>
      </w:r>
      <w:r w:rsidR="00290583">
        <w:t>ing</w:t>
      </w:r>
      <w:r w:rsidRPr="00DB154F">
        <w:t xml:space="preserve"> if you are eligible for this grant </w:t>
      </w:r>
      <w:proofErr w:type="gramStart"/>
      <w:r w:rsidRPr="00DB154F">
        <w:t>funding</w:t>
      </w:r>
      <w:proofErr w:type="gramEnd"/>
    </w:p>
    <w:p w14:paraId="3C256F5B" w14:textId="0F2F2212" w:rsidR="00E749AA" w:rsidRPr="00DB154F" w:rsidRDefault="00E749AA" w:rsidP="00D50100">
      <w:pPr>
        <w:pStyle w:val="BodyText"/>
        <w:numPr>
          <w:ilvl w:val="0"/>
          <w:numId w:val="24"/>
        </w:numPr>
      </w:pPr>
      <w:r w:rsidRPr="00DB154F">
        <w:t>check</w:t>
      </w:r>
      <w:r w:rsidR="007172AD">
        <w:t>ing</w:t>
      </w:r>
      <w:r w:rsidRPr="00DB154F">
        <w:t xml:space="preserve"> if your items/activity is eligible for this grant </w:t>
      </w:r>
      <w:proofErr w:type="gramStart"/>
      <w:r w:rsidRPr="00DB154F">
        <w:t>funding</w:t>
      </w:r>
      <w:proofErr w:type="gramEnd"/>
    </w:p>
    <w:p w14:paraId="032DD85E" w14:textId="53290CFD" w:rsidR="00E749AA" w:rsidRPr="00DB154F" w:rsidRDefault="00E749AA" w:rsidP="00D50100">
      <w:pPr>
        <w:pStyle w:val="BodyText"/>
        <w:numPr>
          <w:ilvl w:val="0"/>
          <w:numId w:val="24"/>
        </w:numPr>
      </w:pPr>
      <w:r w:rsidRPr="00DB154F">
        <w:t>check</w:t>
      </w:r>
      <w:r w:rsidR="007172AD">
        <w:t>ing</w:t>
      </w:r>
      <w:r w:rsidRPr="00DB154F">
        <w:t xml:space="preserve"> that you would be able to comply with all relevant laws and regulations in delivery of your </w:t>
      </w:r>
      <w:proofErr w:type="gramStart"/>
      <w:r w:rsidRPr="00DB154F">
        <w:t>project</w:t>
      </w:r>
      <w:proofErr w:type="gramEnd"/>
    </w:p>
    <w:p w14:paraId="10D24D9E" w14:textId="753FD435" w:rsidR="00E749AA" w:rsidRPr="00DB154F" w:rsidRDefault="00E749AA" w:rsidP="00D50100">
      <w:pPr>
        <w:pStyle w:val="BodyText"/>
        <w:numPr>
          <w:ilvl w:val="0"/>
          <w:numId w:val="24"/>
        </w:numPr>
      </w:pPr>
      <w:r>
        <w:t>prepar</w:t>
      </w:r>
      <w:r w:rsidR="007D690E">
        <w:t>ing</w:t>
      </w:r>
      <w:r>
        <w:t xml:space="preserve"> </w:t>
      </w:r>
      <w:r w:rsidR="007D690E">
        <w:t xml:space="preserve">to </w:t>
      </w:r>
      <w:r>
        <w:t xml:space="preserve">submit the appropriate supporting </w:t>
      </w:r>
      <w:proofErr w:type="gramStart"/>
      <w:r>
        <w:t>documents</w:t>
      </w:r>
      <w:proofErr w:type="gramEnd"/>
    </w:p>
    <w:p w14:paraId="6EF8541B" w14:textId="300CC3C0" w:rsidR="00E749AA" w:rsidRDefault="00E749AA" w:rsidP="00D50100">
      <w:pPr>
        <w:pStyle w:val="BodyText"/>
        <w:numPr>
          <w:ilvl w:val="0"/>
          <w:numId w:val="24"/>
        </w:numPr>
      </w:pPr>
      <w:r>
        <w:t>prepar</w:t>
      </w:r>
      <w:r w:rsidR="007D690E">
        <w:t>ing to</w:t>
      </w:r>
      <w:r>
        <w:t xml:space="preserve"> submit</w:t>
      </w:r>
      <w:r w:rsidR="007D690E">
        <w:t xml:space="preserve"> the</w:t>
      </w:r>
      <w:r>
        <w:t xml:space="preserve"> budget table (check all the worksheets</w:t>
      </w:r>
      <w:r w:rsidR="00872834">
        <w:t xml:space="preserve"> including risk</w:t>
      </w:r>
      <w:r>
        <w:t xml:space="preserve">) </w:t>
      </w:r>
    </w:p>
    <w:p w14:paraId="47BF7902" w14:textId="1AF29BD0" w:rsidR="00E749AA" w:rsidRDefault="00E749AA" w:rsidP="00D50100">
      <w:pPr>
        <w:pStyle w:val="BodyText"/>
        <w:numPr>
          <w:ilvl w:val="0"/>
          <w:numId w:val="24"/>
        </w:numPr>
      </w:pPr>
      <w:r>
        <w:t>obtain</w:t>
      </w:r>
      <w:r w:rsidR="00F01C1D">
        <w:t>ing</w:t>
      </w:r>
      <w:r>
        <w:t xml:space="preserve"> all relevant permits and approvals and upload</w:t>
      </w:r>
      <w:r w:rsidR="00F01C1D">
        <w:t>ing</w:t>
      </w:r>
      <w:r>
        <w:t xml:space="preserve"> them as supporting evidence</w:t>
      </w:r>
    </w:p>
    <w:p w14:paraId="17921C78" w14:textId="77A5F45D" w:rsidR="00E749AA" w:rsidRPr="00DB154F" w:rsidRDefault="00E749AA" w:rsidP="00D50100">
      <w:pPr>
        <w:pStyle w:val="BodyText"/>
        <w:numPr>
          <w:ilvl w:val="0"/>
          <w:numId w:val="24"/>
        </w:numPr>
      </w:pPr>
      <w:r>
        <w:t>consider</w:t>
      </w:r>
      <w:r w:rsidR="00F01C1D">
        <w:t>ing</w:t>
      </w:r>
      <w:r>
        <w:t xml:space="preserve"> if your project could impact on an Aboriginal cultural site and includ</w:t>
      </w:r>
      <w:r w:rsidR="00F01C1D">
        <w:t>ing</w:t>
      </w:r>
      <w:r>
        <w:t xml:space="preserve"> cultural heritage assessment in your budget (if applicable)</w:t>
      </w:r>
    </w:p>
    <w:p w14:paraId="539B1376" w14:textId="49993774" w:rsidR="00254A01" w:rsidRPr="007A664D" w:rsidRDefault="00130086" w:rsidP="00B07E60">
      <w:pPr>
        <w:pStyle w:val="Heading1"/>
        <w:rPr>
          <w:color w:val="201547"/>
        </w:rPr>
      </w:pPr>
      <w:r w:rsidRPr="007A664D">
        <w:rPr>
          <w:color w:val="201547"/>
        </w:rPr>
        <w:t xml:space="preserve">Read relevant </w:t>
      </w:r>
      <w:proofErr w:type="gramStart"/>
      <w:r w:rsidRPr="007A664D">
        <w:rPr>
          <w:color w:val="201547"/>
        </w:rPr>
        <w:t>documents</w:t>
      </w:r>
      <w:proofErr w:type="gramEnd"/>
      <w:r w:rsidRPr="007A664D">
        <w:rPr>
          <w:color w:val="201547"/>
        </w:rPr>
        <w:t xml:space="preserve"> </w:t>
      </w:r>
      <w:bookmarkEnd w:id="1"/>
    </w:p>
    <w:p w14:paraId="7F466C42" w14:textId="1EA86C3D" w:rsidR="00254A01" w:rsidRPr="007A664D" w:rsidRDefault="00EC4058" w:rsidP="00254A01">
      <w:pPr>
        <w:pStyle w:val="Heading2"/>
        <w:rPr>
          <w:color w:val="201547"/>
        </w:rPr>
      </w:pPr>
      <w:r w:rsidRPr="007A664D">
        <w:rPr>
          <w:color w:val="201547"/>
        </w:rPr>
        <w:t>Funding guidelines</w:t>
      </w:r>
    </w:p>
    <w:p w14:paraId="4B4045E0" w14:textId="5360243F" w:rsidR="00254A01" w:rsidRDefault="00FB10B0" w:rsidP="00254A01">
      <w:pPr>
        <w:pStyle w:val="BodyText"/>
      </w:pPr>
      <w:r w:rsidRPr="004650A9">
        <w:t xml:space="preserve">Read the funding guidelines carefully as </w:t>
      </w:r>
      <w:r>
        <w:t>they</w:t>
      </w:r>
      <w:r w:rsidRPr="004650A9">
        <w:t xml:space="preserve"> may have changed since the last time you applied.</w:t>
      </w:r>
      <w:r>
        <w:t xml:space="preserve"> </w:t>
      </w:r>
      <w:r w:rsidR="004650A9" w:rsidRPr="00E83CB9">
        <w:t xml:space="preserve">The funding guidelines outline potential projects </w:t>
      </w:r>
      <w:r w:rsidR="00B16160" w:rsidRPr="00E83CB9">
        <w:t xml:space="preserve">that </w:t>
      </w:r>
      <w:r w:rsidR="00E83CB9">
        <w:t>may</w:t>
      </w:r>
      <w:r w:rsidR="004650A9" w:rsidRPr="00E83CB9">
        <w:t xml:space="preserve"> be funded</w:t>
      </w:r>
      <w:r w:rsidRPr="00E83CB9">
        <w:t>.</w:t>
      </w:r>
      <w:r w:rsidR="004650A9" w:rsidRPr="004650A9">
        <w:t xml:space="preserve"> </w:t>
      </w:r>
    </w:p>
    <w:p w14:paraId="414B5C0C" w14:textId="6AE2CA90" w:rsidR="00CA3290" w:rsidRPr="007A664D" w:rsidRDefault="00CA3290" w:rsidP="00CA3290">
      <w:pPr>
        <w:pStyle w:val="Heading2"/>
        <w:rPr>
          <w:color w:val="201547"/>
        </w:rPr>
      </w:pPr>
      <w:r w:rsidRPr="007A664D">
        <w:rPr>
          <w:color w:val="201547"/>
        </w:rPr>
        <w:t>Application form</w:t>
      </w:r>
    </w:p>
    <w:p w14:paraId="1019D767" w14:textId="6ADA6536" w:rsidR="0043791D" w:rsidRDefault="00CA3290" w:rsidP="009C7AD9">
      <w:pPr>
        <w:pStyle w:val="BodyText"/>
      </w:pPr>
      <w:r>
        <w:t xml:space="preserve">The application form collects important information about the project that you are proposing.  Make sure you read each question carefully. </w:t>
      </w:r>
    </w:p>
    <w:p w14:paraId="4DE434A1" w14:textId="0D444D81" w:rsidR="0043791D" w:rsidRDefault="00CA3290" w:rsidP="009C7AD9">
      <w:pPr>
        <w:pStyle w:val="BodyText"/>
      </w:pPr>
      <w:r>
        <w:t xml:space="preserve">Start planning how you can answer all questions on the application form to demonstrate how your project aligns with the fund’s objectives. </w:t>
      </w:r>
    </w:p>
    <w:p w14:paraId="61DF1FCA" w14:textId="5001A156" w:rsidR="00254A01" w:rsidRDefault="00CA3290" w:rsidP="009C7AD9">
      <w:pPr>
        <w:pStyle w:val="BodyText"/>
      </w:pPr>
      <w:r>
        <w:t xml:space="preserve">You </w:t>
      </w:r>
      <w:r w:rsidR="003D3A20">
        <w:t xml:space="preserve">can download a pdf version of the </w:t>
      </w:r>
      <w:r w:rsidR="00712640">
        <w:t>application form to assist your submission</w:t>
      </w:r>
      <w:r w:rsidR="004354AA">
        <w:t>,</w:t>
      </w:r>
      <w:r w:rsidR="00712640">
        <w:t xml:space="preserve"> or you </w:t>
      </w:r>
      <w:r>
        <w:t>may like to start by writing your answers in a separate document to review and refine</w:t>
      </w:r>
      <w:r w:rsidR="002E179C">
        <w:t xml:space="preserve">. </w:t>
      </w:r>
      <w:r w:rsidR="00BE5E26" w:rsidRPr="00BE5E26">
        <w:t xml:space="preserve"> </w:t>
      </w:r>
      <w:r w:rsidR="00BE5E26" w:rsidRPr="00D54B94">
        <w:t xml:space="preserve">Refer to </w:t>
      </w:r>
      <w:r w:rsidR="00BE5E26" w:rsidRPr="000C4725">
        <w:t xml:space="preserve">Fact Sheet </w:t>
      </w:r>
      <w:r w:rsidR="000C4725" w:rsidRPr="000C4725">
        <w:t>2</w:t>
      </w:r>
      <w:r w:rsidR="002E179C" w:rsidRPr="000C4725">
        <w:t>:</w:t>
      </w:r>
      <w:r w:rsidR="00BE5E26" w:rsidRPr="00D54B94">
        <w:t xml:space="preserve"> </w:t>
      </w:r>
      <w:r w:rsidR="00BE5E26">
        <w:t xml:space="preserve">Applying for Funding </w:t>
      </w:r>
      <w:r w:rsidR="00BE5E26" w:rsidRPr="00D54B94">
        <w:t>for further</w:t>
      </w:r>
      <w:r w:rsidR="00BE5E26">
        <w:t xml:space="preserve"> information.</w:t>
      </w:r>
    </w:p>
    <w:p w14:paraId="742FED86" w14:textId="0B8D6A97" w:rsidR="008531E8" w:rsidRPr="00EB310A" w:rsidRDefault="008531E8" w:rsidP="008531E8">
      <w:pPr>
        <w:pStyle w:val="Heading1"/>
        <w:rPr>
          <w:color w:val="201547"/>
        </w:rPr>
      </w:pPr>
      <w:r w:rsidRPr="00EB310A">
        <w:rPr>
          <w:color w:val="201547"/>
        </w:rPr>
        <w:t>Tips and tricks</w:t>
      </w:r>
    </w:p>
    <w:p w14:paraId="2EF055F5" w14:textId="77777777" w:rsidR="001164D6" w:rsidRPr="00EB310A" w:rsidRDefault="001164D6" w:rsidP="001164D6">
      <w:pPr>
        <w:pStyle w:val="Heading2"/>
        <w:rPr>
          <w:color w:val="201547"/>
        </w:rPr>
      </w:pPr>
      <w:r w:rsidRPr="00EB310A">
        <w:rPr>
          <w:color w:val="201547"/>
        </w:rPr>
        <w:t xml:space="preserve">Be </w:t>
      </w:r>
      <w:proofErr w:type="gramStart"/>
      <w:r w:rsidRPr="00EB310A">
        <w:rPr>
          <w:color w:val="201547"/>
        </w:rPr>
        <w:t>prepared</w:t>
      </w:r>
      <w:proofErr w:type="gramEnd"/>
    </w:p>
    <w:p w14:paraId="551E5F42" w14:textId="236517AC" w:rsidR="001164D6" w:rsidRDefault="001164D6" w:rsidP="009C7AD9">
      <w:pPr>
        <w:pStyle w:val="BodyText"/>
      </w:pPr>
      <w:r>
        <w:t xml:space="preserve">A good application takes time. </w:t>
      </w:r>
      <w:r w:rsidR="001F7BE2">
        <w:t xml:space="preserve">A </w:t>
      </w:r>
      <w:r w:rsidR="003436D0">
        <w:t>well-planned</w:t>
      </w:r>
      <w:r>
        <w:t xml:space="preserve"> application demonstrates that you </w:t>
      </w:r>
      <w:r w:rsidR="00344A00">
        <w:t xml:space="preserve">have </w:t>
      </w:r>
      <w:r>
        <w:t>map</w:t>
      </w:r>
      <w:r w:rsidR="00344A00">
        <w:t>ped</w:t>
      </w:r>
      <w:r>
        <w:t xml:space="preserve"> out your proposal in context with </w:t>
      </w:r>
      <w:r w:rsidR="0084617E">
        <w:t xml:space="preserve">fund’s </w:t>
      </w:r>
      <w:r>
        <w:t>objectives. It also shows that you are organise</w:t>
      </w:r>
      <w:r w:rsidR="00F639F7">
        <w:t>d</w:t>
      </w:r>
      <w:r>
        <w:t xml:space="preserve"> and have </w:t>
      </w:r>
      <w:r w:rsidR="00344A00">
        <w:t xml:space="preserve">a </w:t>
      </w:r>
      <w:r>
        <w:t xml:space="preserve">plan of action to deliver the project. </w:t>
      </w:r>
    </w:p>
    <w:p w14:paraId="09395D38" w14:textId="77777777" w:rsidR="001164D6" w:rsidRPr="00EB310A" w:rsidRDefault="001164D6" w:rsidP="001164D6">
      <w:pPr>
        <w:pStyle w:val="Heading2"/>
        <w:rPr>
          <w:color w:val="201547"/>
        </w:rPr>
      </w:pPr>
      <w:r w:rsidRPr="00EB310A">
        <w:rPr>
          <w:color w:val="201547"/>
        </w:rPr>
        <w:t>Target your application</w:t>
      </w:r>
    </w:p>
    <w:p w14:paraId="78B9D294" w14:textId="5E59D8D9" w:rsidR="001164D6" w:rsidRDefault="001164D6" w:rsidP="009C7AD9">
      <w:pPr>
        <w:pStyle w:val="BodyText"/>
      </w:pPr>
      <w:r w:rsidRPr="00DE3426">
        <w:t>Make sure your application tells the story from start to finish. Describe the background behind the project and any specific events or issues. Set the scene and link the project you are applying for with your group’s priorities and the fund’s objective.</w:t>
      </w:r>
    </w:p>
    <w:p w14:paraId="0BD08289" w14:textId="7C0CB75A" w:rsidR="001164D6" w:rsidRDefault="001164D6" w:rsidP="009C7AD9">
      <w:pPr>
        <w:pStyle w:val="BodyText"/>
      </w:pPr>
      <w:r>
        <w:t xml:space="preserve">Illustrate the benefits that will be achieved with the project and state how they align with </w:t>
      </w:r>
      <w:r w:rsidR="009A003C">
        <w:t>F</w:t>
      </w:r>
      <w:r w:rsidR="00987EDE">
        <w:t xml:space="preserve">und’s </w:t>
      </w:r>
      <w:r>
        <w:t xml:space="preserve">objectives. All applications will be assessed against the </w:t>
      </w:r>
      <w:r w:rsidR="009C7AD9">
        <w:t xml:space="preserve">assessment criteria. </w:t>
      </w:r>
    </w:p>
    <w:p w14:paraId="1F70B365" w14:textId="77777777" w:rsidR="009C7AD9" w:rsidRPr="00CE7C98" w:rsidRDefault="009C7AD9" w:rsidP="009C7AD9">
      <w:pPr>
        <w:keepNext/>
        <w:keepLines/>
        <w:numPr>
          <w:ilvl w:val="1"/>
          <w:numId w:val="7"/>
        </w:numPr>
        <w:tabs>
          <w:tab w:val="num" w:pos="360"/>
          <w:tab w:val="left" w:pos="1418"/>
          <w:tab w:val="left" w:pos="1701"/>
          <w:tab w:val="left" w:pos="1985"/>
        </w:tabs>
        <w:spacing w:before="240" w:after="100" w:line="260" w:lineRule="exact"/>
        <w:outlineLvl w:val="1"/>
        <w:rPr>
          <w:b/>
          <w:bCs/>
          <w:iCs/>
          <w:color w:val="201547"/>
          <w:kern w:val="20"/>
          <w:sz w:val="22"/>
          <w:szCs w:val="28"/>
        </w:rPr>
      </w:pPr>
      <w:r w:rsidRPr="00CE7C98">
        <w:rPr>
          <w:b/>
          <w:bCs/>
          <w:iCs/>
          <w:color w:val="201547"/>
          <w:kern w:val="20"/>
          <w:sz w:val="22"/>
          <w:szCs w:val="28"/>
        </w:rPr>
        <w:t>Gather supporting</w:t>
      </w:r>
      <w:r>
        <w:rPr>
          <w:b/>
          <w:bCs/>
          <w:iCs/>
          <w:color w:val="201547"/>
          <w:kern w:val="20"/>
          <w:sz w:val="22"/>
          <w:szCs w:val="28"/>
        </w:rPr>
        <w:t xml:space="preserve"> </w:t>
      </w:r>
      <w:proofErr w:type="gramStart"/>
      <w:r>
        <w:rPr>
          <w:b/>
          <w:bCs/>
          <w:iCs/>
          <w:color w:val="201547"/>
          <w:kern w:val="20"/>
          <w:sz w:val="22"/>
          <w:szCs w:val="28"/>
        </w:rPr>
        <w:t>d</w:t>
      </w:r>
      <w:r w:rsidRPr="00CE7C98">
        <w:rPr>
          <w:b/>
          <w:bCs/>
          <w:iCs/>
          <w:color w:val="201547"/>
          <w:kern w:val="20"/>
          <w:sz w:val="22"/>
          <w:szCs w:val="28"/>
        </w:rPr>
        <w:t>ocuments</w:t>
      </w:r>
      <w:proofErr w:type="gramEnd"/>
    </w:p>
    <w:p w14:paraId="419EDDB1" w14:textId="77777777" w:rsidR="009C7AD9" w:rsidRDefault="009C7AD9" w:rsidP="009C7AD9">
      <w:r>
        <w:t xml:space="preserve">Our grant applications require you to provide </w:t>
      </w:r>
      <w:proofErr w:type="gramStart"/>
      <w:r>
        <w:t>supporting</w:t>
      </w:r>
      <w:proofErr w:type="gramEnd"/>
    </w:p>
    <w:p w14:paraId="06ABAB64" w14:textId="77777777" w:rsidR="009C7AD9" w:rsidRDefault="009C7AD9" w:rsidP="009C7AD9">
      <w:r>
        <w:t>documents as outlined in the application form. Make</w:t>
      </w:r>
    </w:p>
    <w:p w14:paraId="02DAD7E0" w14:textId="5F604A44" w:rsidR="009C7AD9" w:rsidRDefault="009C7AD9" w:rsidP="009C7AD9">
      <w:proofErr w:type="gramStart"/>
      <w:r>
        <w:t>sure</w:t>
      </w:r>
      <w:proofErr w:type="gramEnd"/>
      <w:r>
        <w:t xml:space="preserve"> you provide all the supporting documents</w:t>
      </w:r>
    </w:p>
    <w:p w14:paraId="209856DD" w14:textId="27D6EBD8" w:rsidR="009C7AD9" w:rsidRDefault="009C7AD9" w:rsidP="009C7AD9">
      <w:r>
        <w:t xml:space="preserve">requested in the application as it </w:t>
      </w:r>
      <w:r w:rsidR="006E257D">
        <w:t>could</w:t>
      </w:r>
      <w:r>
        <w:t xml:space="preserve"> affect your</w:t>
      </w:r>
    </w:p>
    <w:p w14:paraId="00E0352A" w14:textId="0EE84CBD" w:rsidR="009C7AD9" w:rsidRDefault="009C7AD9" w:rsidP="009C7AD9">
      <w:r>
        <w:t>eligibility or the scoring if not</w:t>
      </w:r>
      <w:r w:rsidR="006E257D">
        <w:t xml:space="preserve"> </w:t>
      </w:r>
      <w:r>
        <w:t xml:space="preserve">provided. </w:t>
      </w:r>
    </w:p>
    <w:p w14:paraId="72EE153D" w14:textId="70953F5B" w:rsidR="001164D6" w:rsidRPr="00EB310A" w:rsidRDefault="001164D6" w:rsidP="001164D6">
      <w:pPr>
        <w:pStyle w:val="Heading2"/>
        <w:rPr>
          <w:color w:val="201547"/>
        </w:rPr>
      </w:pPr>
      <w:r w:rsidRPr="00EB310A">
        <w:rPr>
          <w:color w:val="201547"/>
        </w:rPr>
        <w:t>Extra writing tips</w:t>
      </w:r>
    </w:p>
    <w:p w14:paraId="32B1CAE9" w14:textId="2D976AB3" w:rsidR="001164D6" w:rsidRPr="00960CC0" w:rsidRDefault="001164D6" w:rsidP="009C7AD9">
      <w:pPr>
        <w:pStyle w:val="BodyText"/>
      </w:pPr>
      <w:r w:rsidRPr="00960CC0">
        <w:t>Good applications are those that use the following to support their project</w:t>
      </w:r>
      <w:r w:rsidR="009D6A8F">
        <w:t xml:space="preserve"> application</w:t>
      </w:r>
      <w:r w:rsidRPr="00960CC0">
        <w:t xml:space="preserve">: </w:t>
      </w:r>
    </w:p>
    <w:p w14:paraId="54D9F089" w14:textId="77777777" w:rsidR="0005799C" w:rsidRPr="00960CC0" w:rsidRDefault="0005799C" w:rsidP="009C7AD9">
      <w:pPr>
        <w:pStyle w:val="BodyText"/>
        <w:numPr>
          <w:ilvl w:val="0"/>
          <w:numId w:val="36"/>
        </w:numPr>
      </w:pPr>
      <w:r>
        <w:t xml:space="preserve">use </w:t>
      </w:r>
      <w:r w:rsidRPr="00960CC0">
        <w:t xml:space="preserve">plain </w:t>
      </w:r>
      <w:proofErr w:type="gramStart"/>
      <w:r w:rsidRPr="00960CC0">
        <w:t>English</w:t>
      </w:r>
      <w:proofErr w:type="gramEnd"/>
      <w:r w:rsidRPr="00960CC0">
        <w:t xml:space="preserve"> </w:t>
      </w:r>
    </w:p>
    <w:p w14:paraId="59802C14" w14:textId="77777777" w:rsidR="00B53ABF" w:rsidRDefault="0005799C" w:rsidP="009C7AD9">
      <w:pPr>
        <w:pStyle w:val="BodyText"/>
        <w:numPr>
          <w:ilvl w:val="0"/>
          <w:numId w:val="36"/>
        </w:numPr>
      </w:pPr>
      <w:r>
        <w:lastRenderedPageBreak/>
        <w:t xml:space="preserve">do not use </w:t>
      </w:r>
      <w:proofErr w:type="gramStart"/>
      <w:r>
        <w:t>acronyms</w:t>
      </w:r>
      <w:proofErr w:type="gramEnd"/>
    </w:p>
    <w:p w14:paraId="278A23D4" w14:textId="4E8525B0" w:rsidR="00B53ABF" w:rsidRDefault="00B53ABF" w:rsidP="009C7AD9">
      <w:pPr>
        <w:pStyle w:val="BodyText"/>
        <w:numPr>
          <w:ilvl w:val="0"/>
          <w:numId w:val="36"/>
        </w:numPr>
      </w:pPr>
      <w:r>
        <w:t xml:space="preserve">clearly and concisely answer the </w:t>
      </w:r>
      <w:proofErr w:type="gramStart"/>
      <w:r>
        <w:t>questions</w:t>
      </w:r>
      <w:proofErr w:type="gramEnd"/>
    </w:p>
    <w:p w14:paraId="69C208F6" w14:textId="5592D84D" w:rsidR="001164D6" w:rsidRPr="00960CC0" w:rsidRDefault="00863581" w:rsidP="009C7AD9">
      <w:pPr>
        <w:pStyle w:val="BodyText"/>
        <w:numPr>
          <w:ilvl w:val="0"/>
          <w:numId w:val="36"/>
        </w:numPr>
      </w:pPr>
      <w:r>
        <w:t xml:space="preserve">provide </w:t>
      </w:r>
      <w:r w:rsidR="001164D6" w:rsidRPr="00960CC0">
        <w:t>statistics (facts and figures)</w:t>
      </w:r>
    </w:p>
    <w:p w14:paraId="5C8667C5" w14:textId="77777777" w:rsidR="00D8212F" w:rsidRDefault="00901470" w:rsidP="009C7AD9">
      <w:pPr>
        <w:pStyle w:val="BodyText"/>
        <w:numPr>
          <w:ilvl w:val="0"/>
          <w:numId w:val="36"/>
        </w:numPr>
      </w:pPr>
      <w:r>
        <w:t>clearly explain</w:t>
      </w:r>
      <w:r w:rsidR="00D8212F">
        <w:t xml:space="preserve"> the purpose and need for the </w:t>
      </w:r>
      <w:proofErr w:type="gramStart"/>
      <w:r w:rsidR="00D8212F">
        <w:t>project</w:t>
      </w:r>
      <w:proofErr w:type="gramEnd"/>
    </w:p>
    <w:p w14:paraId="1FD35750" w14:textId="3A4302B0" w:rsidR="001164D6" w:rsidRDefault="00D8212F" w:rsidP="009C7AD9">
      <w:pPr>
        <w:pStyle w:val="BodyText"/>
        <w:numPr>
          <w:ilvl w:val="0"/>
          <w:numId w:val="36"/>
        </w:numPr>
      </w:pPr>
      <w:r>
        <w:t xml:space="preserve">provide </w:t>
      </w:r>
      <w:r w:rsidR="00E16141">
        <w:t xml:space="preserve">an </w:t>
      </w:r>
      <w:r>
        <w:t xml:space="preserve">explanation of the project </w:t>
      </w:r>
      <w:proofErr w:type="gramStart"/>
      <w:r w:rsidR="001164D6">
        <w:t>timeline</w:t>
      </w:r>
      <w:proofErr w:type="gramEnd"/>
    </w:p>
    <w:p w14:paraId="0D2506E9" w14:textId="7CD39F99" w:rsidR="00985104" w:rsidRDefault="001164D6" w:rsidP="009C7AD9">
      <w:pPr>
        <w:pStyle w:val="BodyText"/>
        <w:numPr>
          <w:ilvl w:val="0"/>
          <w:numId w:val="36"/>
        </w:numPr>
      </w:pPr>
      <w:r w:rsidRPr="00960CC0">
        <w:t>spell-check</w:t>
      </w:r>
    </w:p>
    <w:p w14:paraId="58C82C4B" w14:textId="6968CE06" w:rsidR="00B77893" w:rsidRDefault="00B77893" w:rsidP="0069621A">
      <w:pPr>
        <w:keepNext/>
        <w:keepLines/>
        <w:spacing w:before="300" w:after="360" w:line="440" w:lineRule="exact"/>
        <w:outlineLvl w:val="0"/>
        <w:rPr>
          <w:b/>
          <w:bCs/>
          <w:color w:val="201547"/>
          <w:kern w:val="32"/>
          <w:sz w:val="40"/>
          <w:szCs w:val="32"/>
        </w:rPr>
      </w:pPr>
      <w:proofErr w:type="spellStart"/>
      <w:r w:rsidRPr="00B77893">
        <w:rPr>
          <w:b/>
          <w:bCs/>
          <w:color w:val="201547"/>
          <w:kern w:val="32"/>
          <w:sz w:val="40"/>
          <w:szCs w:val="32"/>
        </w:rPr>
        <w:t>Auspicing</w:t>
      </w:r>
      <w:proofErr w:type="spellEnd"/>
      <w:r w:rsidRPr="00B77893">
        <w:rPr>
          <w:b/>
          <w:bCs/>
          <w:color w:val="201547"/>
          <w:kern w:val="32"/>
          <w:sz w:val="40"/>
          <w:szCs w:val="32"/>
        </w:rPr>
        <w:t xml:space="preserve"> project</w:t>
      </w:r>
      <w:r>
        <w:rPr>
          <w:b/>
          <w:bCs/>
          <w:color w:val="201547"/>
          <w:kern w:val="32"/>
          <w:sz w:val="40"/>
          <w:szCs w:val="32"/>
        </w:rPr>
        <w:t>s</w:t>
      </w:r>
    </w:p>
    <w:p w14:paraId="133A7E0F" w14:textId="77777777" w:rsidR="00D05F5F" w:rsidRPr="00D05F5F" w:rsidRDefault="00D05F5F" w:rsidP="00D05F5F">
      <w:pPr>
        <w:keepNext/>
        <w:keepLines/>
        <w:numPr>
          <w:ilvl w:val="1"/>
          <w:numId w:val="7"/>
        </w:numPr>
        <w:tabs>
          <w:tab w:val="num" w:pos="360"/>
          <w:tab w:val="left" w:pos="1418"/>
          <w:tab w:val="left" w:pos="1701"/>
          <w:tab w:val="left" w:pos="1985"/>
        </w:tabs>
        <w:spacing w:before="240" w:after="100" w:line="260" w:lineRule="exact"/>
        <w:outlineLvl w:val="1"/>
        <w:rPr>
          <w:b/>
          <w:bCs/>
          <w:iCs/>
          <w:color w:val="201547"/>
          <w:kern w:val="20"/>
          <w:sz w:val="22"/>
          <w:szCs w:val="28"/>
        </w:rPr>
      </w:pPr>
      <w:r w:rsidRPr="00D05F5F">
        <w:rPr>
          <w:b/>
          <w:bCs/>
          <w:iCs/>
          <w:color w:val="201547"/>
          <w:kern w:val="20"/>
          <w:sz w:val="22"/>
          <w:szCs w:val="28"/>
        </w:rPr>
        <w:t>What is an auspice?</w:t>
      </w:r>
    </w:p>
    <w:p w14:paraId="4602BB66" w14:textId="21C0F790" w:rsidR="00D05F5F" w:rsidRPr="00D05F5F" w:rsidRDefault="00D05F5F" w:rsidP="006E257D">
      <w:pPr>
        <w:pStyle w:val="BodyText"/>
      </w:pPr>
      <w:r w:rsidRPr="00D05F5F">
        <w:t>If you are not eligible according to the funding guidelines</w:t>
      </w:r>
      <w:r w:rsidR="009B7FD2" w:rsidRPr="009B7FD2">
        <w:t xml:space="preserve"> </w:t>
      </w:r>
      <w:r w:rsidR="009B7FD2" w:rsidRPr="00D05F5F">
        <w:t xml:space="preserve">or would like help managing the funding and project. </w:t>
      </w:r>
      <w:r w:rsidRPr="00D05F5F">
        <w:t xml:space="preserve"> there is an opportunity to have your project supported (sponsored) by another organisation. This is called </w:t>
      </w:r>
      <w:proofErr w:type="spellStart"/>
      <w:r w:rsidRPr="00D05F5F">
        <w:t>auspicing</w:t>
      </w:r>
      <w:proofErr w:type="spellEnd"/>
      <w:r w:rsidRPr="00D05F5F">
        <w:t xml:space="preserve">. </w:t>
      </w:r>
    </w:p>
    <w:p w14:paraId="21655E5A" w14:textId="77777777" w:rsidR="00D05F5F" w:rsidRPr="00D05F5F" w:rsidRDefault="00D05F5F" w:rsidP="00D05F5F">
      <w:pPr>
        <w:keepNext/>
        <w:keepLines/>
        <w:numPr>
          <w:ilvl w:val="1"/>
          <w:numId w:val="7"/>
        </w:numPr>
        <w:tabs>
          <w:tab w:val="num" w:pos="360"/>
          <w:tab w:val="left" w:pos="1418"/>
          <w:tab w:val="left" w:pos="1701"/>
          <w:tab w:val="left" w:pos="1985"/>
        </w:tabs>
        <w:spacing w:before="240" w:after="100" w:line="260" w:lineRule="exact"/>
        <w:outlineLvl w:val="1"/>
        <w:rPr>
          <w:b/>
          <w:bCs/>
          <w:iCs/>
          <w:color w:val="201547"/>
          <w:kern w:val="20"/>
          <w:sz w:val="22"/>
          <w:szCs w:val="28"/>
        </w:rPr>
      </w:pPr>
      <w:r w:rsidRPr="00D05F5F">
        <w:rPr>
          <w:b/>
          <w:bCs/>
          <w:iCs/>
          <w:color w:val="201547"/>
          <w:kern w:val="20"/>
          <w:sz w:val="22"/>
          <w:szCs w:val="28"/>
        </w:rPr>
        <w:t xml:space="preserve">Do I need an auspice? </w:t>
      </w:r>
    </w:p>
    <w:p w14:paraId="25D0344F" w14:textId="356106FB" w:rsidR="00382945" w:rsidRDefault="00382945" w:rsidP="006E257D">
      <w:pPr>
        <w:pStyle w:val="BodyText"/>
      </w:pPr>
      <w:r>
        <w:t>An auspice is needed to apply for a Biodiversity Environment and Community grant if</w:t>
      </w:r>
      <w:r w:rsidR="004F7643">
        <w:t xml:space="preserve"> you </w:t>
      </w:r>
      <w:r w:rsidR="004F7643" w:rsidRPr="001D3ECE">
        <w:rPr>
          <w:b/>
          <w:bCs/>
        </w:rPr>
        <w:t>do not meet</w:t>
      </w:r>
      <w:r w:rsidR="004F7643">
        <w:t xml:space="preserve"> the below criteria</w:t>
      </w:r>
      <w:r>
        <w:t>:</w:t>
      </w:r>
    </w:p>
    <w:p w14:paraId="48E15712" w14:textId="7518C38A" w:rsidR="00D05F5F" w:rsidRPr="00D05F5F" w:rsidRDefault="00382945" w:rsidP="006E257D">
      <w:pPr>
        <w:pStyle w:val="BodyText"/>
        <w:numPr>
          <w:ilvl w:val="0"/>
          <w:numId w:val="37"/>
        </w:numPr>
      </w:pPr>
      <w:r>
        <w:t>Y</w:t>
      </w:r>
      <w:r w:rsidR="00D05F5F" w:rsidRPr="00D05F5F">
        <w:t>our group</w:t>
      </w:r>
      <w:r>
        <w:t xml:space="preserve"> is</w:t>
      </w:r>
      <w:r w:rsidR="00D05F5F" w:rsidRPr="00D05F5F">
        <w:t xml:space="preserve"> </w:t>
      </w:r>
      <w:r w:rsidR="00D05F5F" w:rsidRPr="00D05F5F">
        <w:rPr>
          <w:u w:val="single"/>
        </w:rPr>
        <w:t>one</w:t>
      </w:r>
      <w:r w:rsidR="00D05F5F" w:rsidRPr="00D05F5F">
        <w:t xml:space="preserve"> of the following types of organisations</w:t>
      </w:r>
      <w:r>
        <w:t>:</w:t>
      </w:r>
    </w:p>
    <w:p w14:paraId="07D6261C" w14:textId="77777777" w:rsidR="00D05F5F" w:rsidRPr="00D05F5F" w:rsidRDefault="00D05F5F" w:rsidP="004F1C07">
      <w:pPr>
        <w:pStyle w:val="BodyText"/>
        <w:numPr>
          <w:ilvl w:val="1"/>
          <w:numId w:val="37"/>
        </w:numPr>
        <w:ind w:left="709"/>
      </w:pPr>
      <w:r w:rsidRPr="00D05F5F">
        <w:t xml:space="preserve">incorporated through Consumer Affairs Victoria </w:t>
      </w:r>
      <w:r w:rsidRPr="00D05F5F">
        <w:rPr>
          <w:u w:val="single"/>
        </w:rPr>
        <w:t>OR</w:t>
      </w:r>
      <w:r w:rsidRPr="00D05F5F">
        <w:t xml:space="preserve"> </w:t>
      </w:r>
    </w:p>
    <w:p w14:paraId="3D80A81C" w14:textId="77777777" w:rsidR="00D05F5F" w:rsidRPr="00D05F5F" w:rsidRDefault="00D05F5F" w:rsidP="004F1C07">
      <w:pPr>
        <w:pStyle w:val="BodyText"/>
        <w:numPr>
          <w:ilvl w:val="1"/>
          <w:numId w:val="37"/>
        </w:numPr>
        <w:ind w:left="709"/>
      </w:pPr>
      <w:r w:rsidRPr="00D05F5F">
        <w:t xml:space="preserve">registered as a not-for-profit organisation with the Australian Charities and Not for Profit Commission (ACNC) </w:t>
      </w:r>
      <w:r w:rsidRPr="00D05F5F">
        <w:rPr>
          <w:u w:val="single"/>
        </w:rPr>
        <w:t>OR</w:t>
      </w:r>
      <w:r w:rsidRPr="00D05F5F">
        <w:t xml:space="preserve"> </w:t>
      </w:r>
    </w:p>
    <w:p w14:paraId="0BBE0CE5" w14:textId="77777777" w:rsidR="00D05F5F" w:rsidRPr="00D05F5F" w:rsidRDefault="00D05F5F" w:rsidP="004F1C07">
      <w:pPr>
        <w:pStyle w:val="BodyText"/>
        <w:numPr>
          <w:ilvl w:val="1"/>
          <w:numId w:val="37"/>
        </w:numPr>
        <w:ind w:left="709"/>
      </w:pPr>
      <w:r w:rsidRPr="00D05F5F">
        <w:t xml:space="preserve">registered with the Office of the Registrar of Indigenous Corporations (ORIC) </w:t>
      </w:r>
      <w:r w:rsidRPr="00D05F5F">
        <w:rPr>
          <w:u w:val="single"/>
        </w:rPr>
        <w:t>OR</w:t>
      </w:r>
    </w:p>
    <w:p w14:paraId="1501750D" w14:textId="36B596E0" w:rsidR="00D05F5F" w:rsidRPr="00D05F5F" w:rsidRDefault="00D05F5F" w:rsidP="004F1C07">
      <w:pPr>
        <w:pStyle w:val="BodyText"/>
        <w:numPr>
          <w:ilvl w:val="1"/>
          <w:numId w:val="37"/>
        </w:numPr>
        <w:ind w:left="709"/>
      </w:pPr>
      <w:r w:rsidRPr="00D05F5F">
        <w:t>DEECA Public Land Committee of Management?</w:t>
      </w:r>
    </w:p>
    <w:p w14:paraId="73F42E9D" w14:textId="09EEFAF4" w:rsidR="00D05F5F" w:rsidRPr="00D05F5F" w:rsidRDefault="000E73FD" w:rsidP="006E257D">
      <w:pPr>
        <w:pStyle w:val="BodyText"/>
        <w:numPr>
          <w:ilvl w:val="0"/>
          <w:numId w:val="37"/>
        </w:numPr>
      </w:pPr>
      <w:r>
        <w:t>Y</w:t>
      </w:r>
      <w:r w:rsidRPr="00D05F5F">
        <w:t>ou have at least $10 million public liability and personal accident insurance</w:t>
      </w:r>
      <w:r>
        <w:t>.</w:t>
      </w:r>
      <w:r w:rsidR="00D05F5F" w:rsidRPr="00D05F5F">
        <w:t xml:space="preserve"> </w:t>
      </w:r>
    </w:p>
    <w:p w14:paraId="04BFEE2C" w14:textId="247D00FD" w:rsidR="00D05F5F" w:rsidRDefault="00D05F5F" w:rsidP="006E257D">
      <w:pPr>
        <w:pStyle w:val="BodyText"/>
      </w:pPr>
      <w:r w:rsidRPr="00D05F5F">
        <w:t xml:space="preserve">To check to see if your organisation is incorporated or to find your group’s incorporation number, please visit the Consumer Affairs Victoria website </w:t>
      </w:r>
      <w:hyperlink r:id="rId20" w:history="1">
        <w:r w:rsidRPr="00D05F5F">
          <w:rPr>
            <w:color w:val="auto"/>
            <w:u w:val="single"/>
          </w:rPr>
          <w:t>https://www.consumer.vic.gov.au/clubs-and-fundraising/incorporated-associations/search-for-an-incorporated-association</w:t>
        </w:r>
      </w:hyperlink>
      <w:r w:rsidRPr="00D05F5F">
        <w:t xml:space="preserve">.  </w:t>
      </w:r>
    </w:p>
    <w:p w14:paraId="2DCC6FD4" w14:textId="77777777" w:rsidR="00CE7C98" w:rsidRPr="00CE7C98" w:rsidRDefault="00D05F5F" w:rsidP="006E257D">
      <w:pPr>
        <w:pStyle w:val="BodyText"/>
        <w:rPr>
          <w:b/>
          <w:bCs/>
          <w:iCs/>
          <w:color w:val="201547"/>
          <w:kern w:val="20"/>
          <w:sz w:val="22"/>
          <w:szCs w:val="28"/>
        </w:rPr>
      </w:pPr>
      <w:r w:rsidRPr="00D05F5F">
        <w:t xml:space="preserve">Applicants that meet the eligibility criteria, can also have an auspice if they choose to. </w:t>
      </w:r>
    </w:p>
    <w:p w14:paraId="4FA71B40" w14:textId="6B22B6D1" w:rsidR="00D05F5F" w:rsidRPr="00D05F5F" w:rsidRDefault="00D05F5F" w:rsidP="00D05F5F">
      <w:pPr>
        <w:keepNext/>
        <w:keepLines/>
        <w:numPr>
          <w:ilvl w:val="1"/>
          <w:numId w:val="7"/>
        </w:numPr>
        <w:tabs>
          <w:tab w:val="num" w:pos="360"/>
          <w:tab w:val="left" w:pos="1418"/>
          <w:tab w:val="left" w:pos="1701"/>
          <w:tab w:val="left" w:pos="1985"/>
        </w:tabs>
        <w:spacing w:before="240" w:after="100" w:line="260" w:lineRule="exact"/>
        <w:outlineLvl w:val="1"/>
        <w:rPr>
          <w:b/>
          <w:bCs/>
          <w:iCs/>
          <w:color w:val="201547"/>
          <w:kern w:val="20"/>
          <w:sz w:val="22"/>
          <w:szCs w:val="28"/>
        </w:rPr>
      </w:pPr>
      <w:r w:rsidRPr="00D05F5F">
        <w:rPr>
          <w:b/>
          <w:bCs/>
          <w:iCs/>
          <w:color w:val="201547"/>
          <w:kern w:val="20"/>
          <w:sz w:val="22"/>
          <w:szCs w:val="28"/>
        </w:rPr>
        <w:t xml:space="preserve">What if I partner with an organisation? </w:t>
      </w:r>
    </w:p>
    <w:p w14:paraId="58CD548C" w14:textId="77777777" w:rsidR="00D05F5F" w:rsidRPr="00D05F5F" w:rsidRDefault="00D05F5F" w:rsidP="006E257D">
      <w:pPr>
        <w:pStyle w:val="BodyText"/>
      </w:pPr>
      <w:r w:rsidRPr="00D05F5F">
        <w:t xml:space="preserve">Applicants can partner on projects with other organisations, including those that do not meet the eligibility criteria. If one of the partner organisations is eligible to apply, they can apply as the ‘lead applicant’. In this instance an auspice is not required. The lead applicant will take legal and financial responsibility for the project. Include details of all partnering organisations in your application. </w:t>
      </w:r>
    </w:p>
    <w:p w14:paraId="69AAFD21" w14:textId="77777777" w:rsidR="00955CC7" w:rsidRPr="00955CC7" w:rsidRDefault="00955CC7" w:rsidP="00955CC7">
      <w:pPr>
        <w:keepNext/>
        <w:keepLines/>
        <w:numPr>
          <w:ilvl w:val="1"/>
          <w:numId w:val="7"/>
        </w:numPr>
        <w:tabs>
          <w:tab w:val="num" w:pos="360"/>
          <w:tab w:val="left" w:pos="1418"/>
          <w:tab w:val="left" w:pos="1701"/>
          <w:tab w:val="left" w:pos="1985"/>
        </w:tabs>
        <w:spacing w:before="240" w:after="100" w:line="260" w:lineRule="exact"/>
        <w:outlineLvl w:val="1"/>
        <w:rPr>
          <w:b/>
          <w:bCs/>
          <w:iCs/>
          <w:color w:val="201547"/>
          <w:kern w:val="20"/>
          <w:sz w:val="22"/>
          <w:szCs w:val="28"/>
        </w:rPr>
      </w:pPr>
      <w:r w:rsidRPr="00955CC7">
        <w:rPr>
          <w:b/>
          <w:bCs/>
          <w:iCs/>
          <w:color w:val="201547"/>
          <w:kern w:val="20"/>
          <w:sz w:val="22"/>
          <w:szCs w:val="28"/>
        </w:rPr>
        <w:t xml:space="preserve">What will the auspice be responsible for? </w:t>
      </w:r>
    </w:p>
    <w:p w14:paraId="5FBDCD2D" w14:textId="1FC9FA7B" w:rsidR="00955CC7" w:rsidRPr="00955CC7" w:rsidRDefault="00955CC7" w:rsidP="006E257D">
      <w:pPr>
        <w:pStyle w:val="BodyText"/>
      </w:pPr>
      <w:proofErr w:type="spellStart"/>
      <w:r w:rsidRPr="00955CC7">
        <w:t>Auspicors</w:t>
      </w:r>
      <w:proofErr w:type="spellEnd"/>
      <w:r w:rsidRPr="00955CC7">
        <w:t xml:space="preserve"> of a </w:t>
      </w:r>
      <w:r w:rsidR="003070A7">
        <w:t>DEECA</w:t>
      </w:r>
      <w:r w:rsidRPr="00955CC7">
        <w:t xml:space="preserve"> Grant will be responsible for the following </w:t>
      </w:r>
      <w:proofErr w:type="gramStart"/>
      <w:r w:rsidRPr="00955CC7">
        <w:t>during the course of</w:t>
      </w:r>
      <w:proofErr w:type="gramEnd"/>
      <w:r w:rsidRPr="00955CC7">
        <w:t xml:space="preserve"> the project: </w:t>
      </w:r>
    </w:p>
    <w:p w14:paraId="0F7530A9" w14:textId="77777777" w:rsidR="00955CC7" w:rsidRPr="00955CC7" w:rsidRDefault="00955CC7" w:rsidP="00F8643B">
      <w:pPr>
        <w:pStyle w:val="BodyText"/>
        <w:numPr>
          <w:ilvl w:val="0"/>
          <w:numId w:val="38"/>
        </w:numPr>
      </w:pPr>
      <w:r w:rsidRPr="00955CC7">
        <w:t xml:space="preserve">Hold at least $10 million public liability insurance and personal accident insurance. </w:t>
      </w:r>
    </w:p>
    <w:p w14:paraId="1DD879CB" w14:textId="77777777" w:rsidR="00955CC7" w:rsidRPr="00955CC7" w:rsidRDefault="00955CC7" w:rsidP="00F8643B">
      <w:pPr>
        <w:pStyle w:val="BodyText"/>
        <w:numPr>
          <w:ilvl w:val="0"/>
          <w:numId w:val="38"/>
        </w:numPr>
      </w:pPr>
      <w:r w:rsidRPr="00955CC7">
        <w:t xml:space="preserve">Sign the funding agreement and provide supporting documentation if required.  </w:t>
      </w:r>
    </w:p>
    <w:p w14:paraId="14C535A5" w14:textId="77777777" w:rsidR="00955CC7" w:rsidRPr="00955CC7" w:rsidRDefault="00955CC7" w:rsidP="00F8643B">
      <w:pPr>
        <w:pStyle w:val="BodyText"/>
        <w:numPr>
          <w:ilvl w:val="0"/>
          <w:numId w:val="38"/>
        </w:numPr>
      </w:pPr>
      <w:r w:rsidRPr="00955CC7">
        <w:t xml:space="preserve">Receive and manage the grant funds. </w:t>
      </w:r>
    </w:p>
    <w:p w14:paraId="6CA7A6B2" w14:textId="77777777" w:rsidR="00955CC7" w:rsidRDefault="00955CC7" w:rsidP="00F8643B">
      <w:pPr>
        <w:pStyle w:val="BodyText"/>
        <w:numPr>
          <w:ilvl w:val="0"/>
          <w:numId w:val="38"/>
        </w:numPr>
      </w:pPr>
      <w:r w:rsidRPr="00955CC7">
        <w:t xml:space="preserve">Be accountable for the delivery and reporting of the project.  </w:t>
      </w:r>
    </w:p>
    <w:p w14:paraId="4B63B71C" w14:textId="77777777" w:rsidR="000877D7" w:rsidRPr="008B3C6E" w:rsidRDefault="000877D7" w:rsidP="000877D7">
      <w:pPr>
        <w:pStyle w:val="Heading2"/>
        <w:rPr>
          <w:color w:val="201547"/>
        </w:rPr>
      </w:pPr>
      <w:r w:rsidRPr="008B3C6E">
        <w:rPr>
          <w:color w:val="201547"/>
        </w:rPr>
        <w:t xml:space="preserve">Further information </w:t>
      </w:r>
    </w:p>
    <w:p w14:paraId="1A6AC58E" w14:textId="77777777" w:rsidR="00D4440D" w:rsidRDefault="000877D7" w:rsidP="00066F98">
      <w:pPr>
        <w:pStyle w:val="BodyText"/>
      </w:pPr>
      <w:r>
        <w:t xml:space="preserve">You can find further information on </w:t>
      </w:r>
      <w:proofErr w:type="spellStart"/>
      <w:r>
        <w:t>auspicing</w:t>
      </w:r>
      <w:proofErr w:type="spellEnd"/>
      <w:r>
        <w:t xml:space="preserve"> here </w:t>
      </w:r>
      <w:hyperlink r:id="rId21" w:history="1">
        <w:r w:rsidRPr="00523FBD">
          <w:rPr>
            <w:rStyle w:val="Hyperlink"/>
          </w:rPr>
          <w:t>https://www.nfplaw.org.au/auspicing</w:t>
        </w:r>
      </w:hyperlink>
      <w:r>
        <w:t xml:space="preserve"> </w:t>
      </w:r>
    </w:p>
    <w:p w14:paraId="60FE51EC" w14:textId="77777777" w:rsidR="00F8643B" w:rsidRDefault="00F8643B" w:rsidP="00066F98">
      <w:pPr>
        <w:pStyle w:val="BodyText"/>
      </w:pPr>
    </w:p>
    <w:p w14:paraId="4B0BF3CB" w14:textId="7E8DA11D" w:rsidR="00B77893" w:rsidRDefault="00C73E47" w:rsidP="00066F98">
      <w:pPr>
        <w:pStyle w:val="BodyText"/>
        <w:rPr>
          <w:b/>
          <w:bCs/>
          <w:color w:val="201547"/>
          <w:kern w:val="32"/>
          <w:sz w:val="40"/>
          <w:szCs w:val="32"/>
        </w:rPr>
      </w:pPr>
      <w:r w:rsidRPr="00C73E47">
        <w:rPr>
          <w:b/>
          <w:bCs/>
          <w:color w:val="201547"/>
          <w:kern w:val="32"/>
          <w:sz w:val="40"/>
          <w:szCs w:val="32"/>
        </w:rPr>
        <w:t>Aboriginal Cultural Heritage</w:t>
      </w:r>
    </w:p>
    <w:p w14:paraId="493EA5BF" w14:textId="77777777" w:rsidR="00CD6A5A" w:rsidRDefault="00CD6A5A" w:rsidP="00F8643B">
      <w:pPr>
        <w:pStyle w:val="BodyText"/>
      </w:pPr>
      <w:r w:rsidRPr="00CD6A5A">
        <w:t xml:space="preserve">Aboriginal Cultural Heritage in Victoria including Aboriginal Intangible Heritage (traditional practices and knowledge), Aboriginal sites, places and objects are protected under the </w:t>
      </w:r>
      <w:r w:rsidRPr="00CD6A5A">
        <w:rPr>
          <w:i/>
        </w:rPr>
        <w:t>Aboriginal Heritage Act 2006</w:t>
      </w:r>
      <w:r w:rsidRPr="00CD6A5A">
        <w:t xml:space="preserve"> and </w:t>
      </w:r>
      <w:r w:rsidRPr="00CD6A5A">
        <w:rPr>
          <w:i/>
        </w:rPr>
        <w:t>Aboriginal Heritage Act Regulations 2018</w:t>
      </w:r>
      <w:r w:rsidRPr="00CD6A5A">
        <w:t>.  It is the responsibility of everyone working on Country to respect, understand, and protect our Aboriginal Heritage.</w:t>
      </w:r>
    </w:p>
    <w:p w14:paraId="1E4A40EF" w14:textId="77777777" w:rsidR="00832FDE" w:rsidRPr="00963CCD" w:rsidRDefault="00832FDE" w:rsidP="00832FDE">
      <w:pPr>
        <w:keepNext/>
        <w:keepLines/>
        <w:numPr>
          <w:ilvl w:val="1"/>
          <w:numId w:val="7"/>
        </w:numPr>
        <w:tabs>
          <w:tab w:val="num" w:pos="360"/>
          <w:tab w:val="left" w:pos="1418"/>
          <w:tab w:val="left" w:pos="1701"/>
          <w:tab w:val="left" w:pos="1985"/>
        </w:tabs>
        <w:spacing w:before="240" w:after="100" w:line="260" w:lineRule="exact"/>
        <w:outlineLvl w:val="1"/>
        <w:rPr>
          <w:b/>
          <w:bCs/>
          <w:iCs/>
          <w:color w:val="201547"/>
          <w:kern w:val="20"/>
          <w:sz w:val="22"/>
          <w:szCs w:val="28"/>
        </w:rPr>
      </w:pPr>
      <w:r w:rsidRPr="00963CCD">
        <w:rPr>
          <w:b/>
          <w:bCs/>
          <w:iCs/>
          <w:color w:val="201547"/>
          <w:kern w:val="20"/>
          <w:sz w:val="22"/>
          <w:szCs w:val="28"/>
        </w:rPr>
        <w:t>Application considerations</w:t>
      </w:r>
    </w:p>
    <w:p w14:paraId="4FE54C75" w14:textId="32946ED0" w:rsidR="00832FDE" w:rsidRDefault="00832FDE" w:rsidP="00F8643B">
      <w:pPr>
        <w:pStyle w:val="BodyText"/>
      </w:pPr>
      <w:r w:rsidRPr="00963CCD">
        <w:t xml:space="preserve">If a Cultural Heritage Permit or Cultural Heritage Management Plan is required, you may need to include budget in your grant application and allow </w:t>
      </w:r>
      <w:r w:rsidR="00D17AC5">
        <w:t xml:space="preserve">at least </w:t>
      </w:r>
      <w:r w:rsidRPr="00963CCD">
        <w:t xml:space="preserve">30 days to complete the permit and approval process. </w:t>
      </w:r>
    </w:p>
    <w:p w14:paraId="036972FF" w14:textId="77777777" w:rsidR="00CD6A5A" w:rsidRPr="00CD6A5A" w:rsidRDefault="00CD6A5A" w:rsidP="00CD6A5A">
      <w:pPr>
        <w:keepNext/>
        <w:keepLines/>
        <w:numPr>
          <w:ilvl w:val="1"/>
          <w:numId w:val="7"/>
        </w:numPr>
        <w:tabs>
          <w:tab w:val="num" w:pos="360"/>
          <w:tab w:val="left" w:pos="1418"/>
          <w:tab w:val="left" w:pos="1701"/>
          <w:tab w:val="left" w:pos="1985"/>
        </w:tabs>
        <w:spacing w:before="240" w:after="100" w:line="260" w:lineRule="exact"/>
        <w:outlineLvl w:val="1"/>
        <w:rPr>
          <w:b/>
          <w:bCs/>
          <w:iCs/>
          <w:color w:val="201547"/>
          <w:kern w:val="20"/>
          <w:sz w:val="22"/>
          <w:szCs w:val="28"/>
        </w:rPr>
      </w:pPr>
      <w:r w:rsidRPr="00CD6A5A">
        <w:rPr>
          <w:b/>
          <w:bCs/>
          <w:iCs/>
          <w:color w:val="201547"/>
          <w:kern w:val="20"/>
          <w:sz w:val="22"/>
          <w:szCs w:val="28"/>
        </w:rPr>
        <w:t>Cultural Heritage Permits</w:t>
      </w:r>
    </w:p>
    <w:p w14:paraId="7F6D559C" w14:textId="77777777" w:rsidR="00CD6A5A" w:rsidRPr="00CD6A5A" w:rsidRDefault="00CD6A5A" w:rsidP="00A745C5">
      <w:pPr>
        <w:pStyle w:val="BodyText"/>
      </w:pPr>
      <w:r w:rsidRPr="00CD6A5A">
        <w:t>A Cultural Heritage Permit is required if you plan to:</w:t>
      </w:r>
    </w:p>
    <w:p w14:paraId="207A2B9F" w14:textId="77777777" w:rsidR="00CD6A5A" w:rsidRPr="00CD6A5A" w:rsidRDefault="00CD6A5A" w:rsidP="00A745C5">
      <w:pPr>
        <w:pStyle w:val="BodyText"/>
        <w:numPr>
          <w:ilvl w:val="0"/>
          <w:numId w:val="39"/>
        </w:numPr>
      </w:pPr>
      <w:r w:rsidRPr="00CD6A5A">
        <w:lastRenderedPageBreak/>
        <w:t>disturb or excavate land to uncover or discover Aboriginal Cultural Heritage</w:t>
      </w:r>
    </w:p>
    <w:p w14:paraId="09E8469C" w14:textId="77777777" w:rsidR="00CD6A5A" w:rsidRPr="00CD6A5A" w:rsidRDefault="00CD6A5A" w:rsidP="00A745C5">
      <w:pPr>
        <w:pStyle w:val="BodyText"/>
        <w:numPr>
          <w:ilvl w:val="0"/>
          <w:numId w:val="39"/>
        </w:numPr>
      </w:pPr>
      <w:r w:rsidRPr="00CD6A5A">
        <w:t xml:space="preserve">rehabilitate land at an Aboriginal </w:t>
      </w:r>
      <w:proofErr w:type="gramStart"/>
      <w:r w:rsidRPr="00CD6A5A">
        <w:t>place</w:t>
      </w:r>
      <w:proofErr w:type="gramEnd"/>
    </w:p>
    <w:p w14:paraId="2EE98BF7" w14:textId="77777777" w:rsidR="00CD6A5A" w:rsidRPr="00CD6A5A" w:rsidRDefault="00CD6A5A" w:rsidP="00A745C5">
      <w:pPr>
        <w:pStyle w:val="BodyText"/>
        <w:numPr>
          <w:ilvl w:val="0"/>
          <w:numId w:val="39"/>
        </w:numPr>
      </w:pPr>
      <w:r w:rsidRPr="00CD6A5A">
        <w:t xml:space="preserve">carry out research on an Aboriginal </w:t>
      </w:r>
      <w:proofErr w:type="gramStart"/>
      <w:r w:rsidRPr="00CD6A5A">
        <w:t>place</w:t>
      </w:r>
      <w:proofErr w:type="gramEnd"/>
    </w:p>
    <w:p w14:paraId="50AB4C89" w14:textId="77777777" w:rsidR="00CD6A5A" w:rsidRPr="00CD6A5A" w:rsidRDefault="00CD6A5A" w:rsidP="00A745C5">
      <w:pPr>
        <w:pStyle w:val="BodyText"/>
        <w:numPr>
          <w:ilvl w:val="0"/>
          <w:numId w:val="39"/>
        </w:numPr>
      </w:pPr>
      <w:r w:rsidRPr="00CD6A5A">
        <w:t xml:space="preserve">carry out an activity that will, or is likely to, harm Aboriginal cultural </w:t>
      </w:r>
      <w:proofErr w:type="gramStart"/>
      <w:r w:rsidRPr="00CD6A5A">
        <w:t>heritage</w:t>
      </w:r>
      <w:proofErr w:type="gramEnd"/>
    </w:p>
    <w:p w14:paraId="56A3FA63" w14:textId="77777777" w:rsidR="00CD6A5A" w:rsidRPr="00CD6A5A" w:rsidRDefault="00CD6A5A" w:rsidP="00A745C5">
      <w:pPr>
        <w:pStyle w:val="BodyText"/>
        <w:numPr>
          <w:ilvl w:val="0"/>
          <w:numId w:val="39"/>
        </w:numPr>
      </w:pPr>
      <w:r w:rsidRPr="00CD6A5A">
        <w:t>sell an Aboriginal object (where it was not made for the purpose of sale)</w:t>
      </w:r>
    </w:p>
    <w:p w14:paraId="6BC980E7" w14:textId="77777777" w:rsidR="00CD6A5A" w:rsidRPr="00CD6A5A" w:rsidRDefault="00CD6A5A" w:rsidP="00A745C5">
      <w:pPr>
        <w:pStyle w:val="BodyText"/>
        <w:numPr>
          <w:ilvl w:val="0"/>
          <w:numId w:val="39"/>
        </w:numPr>
      </w:pPr>
      <w:r w:rsidRPr="00CD6A5A">
        <w:t xml:space="preserve">remove an Aboriginal cultural heritage object from </w:t>
      </w:r>
      <w:proofErr w:type="gramStart"/>
      <w:r w:rsidRPr="00CD6A5A">
        <w:t>Victoria</w:t>
      </w:r>
      <w:proofErr w:type="gramEnd"/>
    </w:p>
    <w:p w14:paraId="2C630F10" w14:textId="77777777" w:rsidR="00CD6A5A" w:rsidRPr="00CD6A5A" w:rsidRDefault="00CD6A5A" w:rsidP="00A745C5">
      <w:pPr>
        <w:pStyle w:val="BodyText"/>
      </w:pPr>
      <w:r w:rsidRPr="00CD6A5A">
        <w:t>You need a cultural heritage permit for these activities even if you don't require a Cultural Heritage Management Plan.</w:t>
      </w:r>
    </w:p>
    <w:p w14:paraId="56F094C5" w14:textId="2F689B46" w:rsidR="00CD6A5A" w:rsidRPr="00066F98" w:rsidRDefault="00B37CBC" w:rsidP="007A4EE2">
      <w:pPr>
        <w:pStyle w:val="BodyText"/>
      </w:pPr>
      <w:r w:rsidRPr="00B37CBC">
        <w:t>For further information, visit</w:t>
      </w:r>
      <w:r w:rsidR="00D60F13">
        <w:t xml:space="preserve"> </w:t>
      </w:r>
      <w:hyperlink r:id="rId22" w:history="1">
        <w:r w:rsidR="007A4EE2" w:rsidRPr="00622A23">
          <w:rPr>
            <w:rStyle w:val="Hyperlink"/>
          </w:rPr>
          <w:t>https://www.firstpeoplesrelations.vic.gov.au/cultural-heritage-management-plans-permits-agreements-and-tests</w:t>
        </w:r>
      </w:hyperlink>
      <w:r w:rsidR="00080C72">
        <w:t xml:space="preserve"> </w:t>
      </w:r>
    </w:p>
    <w:p w14:paraId="560DCA8D" w14:textId="77777777" w:rsidR="00B02179" w:rsidRPr="000C1912" w:rsidRDefault="00B02179" w:rsidP="00B02179">
      <w:pPr>
        <w:pStyle w:val="Heading2"/>
        <w:rPr>
          <w:color w:val="201547"/>
        </w:rPr>
      </w:pPr>
      <w:r w:rsidRPr="000C1912">
        <w:rPr>
          <w:color w:val="201547"/>
        </w:rPr>
        <w:t>Checking your project location</w:t>
      </w:r>
    </w:p>
    <w:p w14:paraId="6A2065E7" w14:textId="6D72B370" w:rsidR="00B02179" w:rsidRDefault="00B02179" w:rsidP="00A745C5">
      <w:pPr>
        <w:pStyle w:val="BodyText"/>
      </w:pPr>
      <w:r>
        <w:t>It is recommended that applicants conduct an Aboriginal Cultural Heritage check early in the planning stage. This can be done through the relevant Registered Aboriginal Party or the First Peoples – State Relations Heritage Programs Team.</w:t>
      </w:r>
      <w:r w:rsidR="00873CF4">
        <w:t xml:space="preserve"> </w:t>
      </w:r>
    </w:p>
    <w:p w14:paraId="21573D89" w14:textId="77777777" w:rsidR="00B02179" w:rsidRDefault="00B02179" w:rsidP="00A745C5">
      <w:pPr>
        <w:pStyle w:val="BodyText"/>
      </w:pPr>
      <w:r w:rsidRPr="006C4B3B">
        <w:t>To determine if your planned project is within an area of cultural heritage sensitivity, you will need to look at the online mapping tool, which can be found</w:t>
      </w:r>
      <w:r w:rsidRPr="00CE2B4D">
        <w:t xml:space="preserve"> at </w:t>
      </w:r>
      <w:hyperlink r:id="rId23" w:history="1">
        <w:r w:rsidRPr="00602695">
          <w:rPr>
            <w:rStyle w:val="Hyperlink"/>
          </w:rPr>
          <w:t>https://achris.vic.gov.au/weave/wca.html</w:t>
        </w:r>
      </w:hyperlink>
      <w:r>
        <w:t xml:space="preserve"> </w:t>
      </w:r>
    </w:p>
    <w:p w14:paraId="2CC6013E" w14:textId="7EC5888D" w:rsidR="00B02179" w:rsidRDefault="00B02179" w:rsidP="00A745C5">
      <w:pPr>
        <w:pStyle w:val="BodyText"/>
      </w:pPr>
      <w:r>
        <w:t xml:space="preserve">If your project is not within an area of cultural heritage sensitivity, this does not guarantee there are no Aboriginal cultural heritage sites in the area. If potential Aboriginal cultural heritage is found during the delivery of your project, you must </w:t>
      </w:r>
      <w:r w:rsidRPr="004B1F12">
        <w:rPr>
          <w:u w:val="single"/>
        </w:rPr>
        <w:t>STOP IMMEDIATELY</w:t>
      </w:r>
      <w:r>
        <w:t xml:space="preserve"> and c</w:t>
      </w:r>
      <w:r w:rsidR="00D60F13">
        <w:t>all</w:t>
      </w:r>
      <w:r>
        <w:t xml:space="preserve"> First Peoples – State Relations on </w:t>
      </w:r>
      <w:r w:rsidRPr="00D90C2D">
        <w:rPr>
          <w:u w:val="single"/>
        </w:rPr>
        <w:t>1800 762 003</w:t>
      </w:r>
      <w:r>
        <w:t>.</w:t>
      </w:r>
    </w:p>
    <w:p w14:paraId="432A6317" w14:textId="77777777" w:rsidR="00B02179" w:rsidRPr="000C1912" w:rsidRDefault="00B02179" w:rsidP="00B02179">
      <w:pPr>
        <w:pStyle w:val="Heading2"/>
        <w:rPr>
          <w:color w:val="201547"/>
        </w:rPr>
      </w:pPr>
      <w:r w:rsidRPr="000C1912">
        <w:rPr>
          <w:color w:val="201547"/>
        </w:rPr>
        <w:t>Aboriginal Cultural Heritage Guide</w:t>
      </w:r>
    </w:p>
    <w:p w14:paraId="224AD880" w14:textId="179371D2" w:rsidR="00B02179" w:rsidRDefault="00B02179" w:rsidP="00C439DE">
      <w:pPr>
        <w:pStyle w:val="BodyText"/>
      </w:pPr>
      <w:r>
        <w:t xml:space="preserve">The Aboriginal Cultural Heritage Guide </w:t>
      </w:r>
      <w:r w:rsidRPr="00AE662B">
        <w:t xml:space="preserve">steps out the process for meeting the requirements of the </w:t>
      </w:r>
      <w:r w:rsidRPr="001812EE">
        <w:rPr>
          <w:i/>
          <w:iCs/>
        </w:rPr>
        <w:t>Aboriginal Heritage Act 2006</w:t>
      </w:r>
      <w:r w:rsidRPr="00AE662B">
        <w:t xml:space="preserve"> and helps groups and networks determine whether a Cultural Heritage Permit is required. The guide also provides the key Aboriginal cultural heritage contacts, including for the 11 Registered Aboriginal Parties (RAPs) in Victoria.</w:t>
      </w:r>
      <w:r w:rsidR="001564F5">
        <w:t xml:space="preserve"> Visit </w:t>
      </w:r>
      <w:r>
        <w:t xml:space="preserve"> </w:t>
      </w:r>
      <w:hyperlink r:id="rId24" w:history="1">
        <w:r w:rsidRPr="002E68E5">
          <w:rPr>
            <w:rStyle w:val="Hyperlink"/>
          </w:rPr>
          <w:t>https://www.landcarevic.org.au/resources/aboriginal-cultural-heritage-guide/</w:t>
        </w:r>
      </w:hyperlink>
      <w:r>
        <w:t xml:space="preserve"> </w:t>
      </w:r>
      <w:r w:rsidR="001564F5">
        <w:t>for further information.</w:t>
      </w:r>
    </w:p>
    <w:p w14:paraId="3E9A191D" w14:textId="4FF35832" w:rsidR="00963CCD" w:rsidRPr="00963CCD" w:rsidRDefault="00963CCD" w:rsidP="000C4725">
      <w:pPr>
        <w:keepNext/>
        <w:keepLines/>
        <w:tabs>
          <w:tab w:val="left" w:pos="1418"/>
          <w:tab w:val="left" w:pos="1701"/>
          <w:tab w:val="left" w:pos="1985"/>
        </w:tabs>
        <w:spacing w:before="240" w:after="100" w:line="260" w:lineRule="exact"/>
        <w:outlineLvl w:val="1"/>
        <w:rPr>
          <w:b/>
          <w:bCs/>
          <w:iCs/>
          <w:color w:val="201547"/>
          <w:kern w:val="20"/>
          <w:sz w:val="22"/>
          <w:szCs w:val="28"/>
        </w:rPr>
      </w:pPr>
      <w:r w:rsidRPr="00963CCD">
        <w:rPr>
          <w:b/>
          <w:bCs/>
          <w:iCs/>
          <w:color w:val="201547"/>
          <w:kern w:val="20"/>
          <w:sz w:val="22"/>
          <w:szCs w:val="28"/>
        </w:rPr>
        <w:t>How much will it cost</w:t>
      </w:r>
      <w:r w:rsidR="007B1BEC">
        <w:rPr>
          <w:b/>
          <w:bCs/>
          <w:iCs/>
          <w:color w:val="201547"/>
          <w:kern w:val="20"/>
          <w:sz w:val="22"/>
          <w:szCs w:val="28"/>
        </w:rPr>
        <w:t xml:space="preserve"> for </w:t>
      </w:r>
      <w:r w:rsidR="001336FA">
        <w:rPr>
          <w:b/>
          <w:bCs/>
          <w:iCs/>
          <w:color w:val="201547"/>
          <w:kern w:val="20"/>
          <w:sz w:val="22"/>
          <w:szCs w:val="28"/>
        </w:rPr>
        <w:t xml:space="preserve">a </w:t>
      </w:r>
      <w:r w:rsidR="007B1BEC">
        <w:rPr>
          <w:b/>
          <w:bCs/>
          <w:iCs/>
          <w:color w:val="201547"/>
          <w:kern w:val="20"/>
          <w:sz w:val="22"/>
          <w:szCs w:val="28"/>
        </w:rPr>
        <w:t>Heritage Advisor</w:t>
      </w:r>
      <w:r w:rsidRPr="00963CCD">
        <w:rPr>
          <w:b/>
          <w:bCs/>
          <w:iCs/>
          <w:color w:val="201547"/>
          <w:kern w:val="20"/>
          <w:sz w:val="22"/>
          <w:szCs w:val="28"/>
        </w:rPr>
        <w:t>?</w:t>
      </w:r>
    </w:p>
    <w:p w14:paraId="38C241D5" w14:textId="77777777" w:rsidR="00963CCD" w:rsidRPr="00963CCD" w:rsidRDefault="00963CCD" w:rsidP="00C439DE">
      <w:pPr>
        <w:pStyle w:val="BodyText"/>
      </w:pPr>
      <w:r w:rsidRPr="00963CCD">
        <w:t>The cost for a Heritage Advisor to do a cultural heritage assessment will depend on the location of the site and what type of assessment is required to determine cultural heritage within the site.</w:t>
      </w:r>
    </w:p>
    <w:p w14:paraId="1555DB58" w14:textId="43E70319" w:rsidR="00963CCD" w:rsidRPr="00963CCD" w:rsidRDefault="00963CCD" w:rsidP="00C439DE">
      <w:pPr>
        <w:pStyle w:val="BodyText"/>
      </w:pPr>
      <w:r w:rsidRPr="00963CCD">
        <w:t xml:space="preserve">The costs for getting permissions to harm can </w:t>
      </w:r>
      <w:r w:rsidR="00246295">
        <w:t>vary</w:t>
      </w:r>
      <w:r w:rsidR="00272FDE">
        <w:t xml:space="preserve">. It may range </w:t>
      </w:r>
      <w:r w:rsidRPr="00963CCD">
        <w:t xml:space="preserve">to many thousands for a Cultural Heritage Management Plan, which is more likely required for </w:t>
      </w:r>
      <w:r w:rsidRPr="00963CCD">
        <w:rPr>
          <w:u w:val="single"/>
        </w:rPr>
        <w:t>major works</w:t>
      </w:r>
      <w:r w:rsidRPr="00963CCD">
        <w:t>.</w:t>
      </w:r>
    </w:p>
    <w:p w14:paraId="28D63C42" w14:textId="2BC1B6F0" w:rsidR="00DF26B9" w:rsidRPr="00DF26B9" w:rsidRDefault="00963CCD" w:rsidP="00C439DE">
      <w:pPr>
        <w:pStyle w:val="BodyText"/>
      </w:pPr>
      <w:r w:rsidRPr="00963CCD">
        <w:t>The cost of a cultural heritage assessment and permit (if required) will need to be factored into the grant funds applied for by the applicant.  Projects that are likely to require a Cultural Heritage Management Plan should be reconsidered.</w:t>
      </w:r>
    </w:p>
    <w:p w14:paraId="2FE423A5" w14:textId="77777777" w:rsidR="00F226DF" w:rsidRPr="00F226DF" w:rsidRDefault="00F226DF" w:rsidP="00F226DF">
      <w:pPr>
        <w:keepNext/>
        <w:keepLines/>
        <w:numPr>
          <w:ilvl w:val="0"/>
          <w:numId w:val="7"/>
        </w:numPr>
        <w:tabs>
          <w:tab w:val="num" w:pos="360"/>
        </w:tabs>
        <w:spacing w:before="300" w:after="360" w:line="440" w:lineRule="exact"/>
        <w:outlineLvl w:val="0"/>
        <w:rPr>
          <w:b/>
          <w:bCs/>
          <w:color w:val="201547"/>
          <w:kern w:val="32"/>
          <w:sz w:val="40"/>
          <w:szCs w:val="32"/>
        </w:rPr>
      </w:pPr>
      <w:r w:rsidRPr="00F226DF">
        <w:rPr>
          <w:b/>
          <w:bCs/>
          <w:color w:val="201547"/>
          <w:kern w:val="32"/>
          <w:sz w:val="40"/>
          <w:szCs w:val="32"/>
        </w:rPr>
        <w:t xml:space="preserve">Strategic documents </w:t>
      </w:r>
    </w:p>
    <w:p w14:paraId="5E384010" w14:textId="77777777" w:rsidR="00F226DF" w:rsidRPr="00F226DF" w:rsidRDefault="00F226DF" w:rsidP="00C439DE">
      <w:pPr>
        <w:pStyle w:val="BodyText"/>
      </w:pPr>
      <w:r w:rsidRPr="00F226DF">
        <w:t>The following strategic documents may be valuable in helping you to design and plan your project.</w:t>
      </w:r>
    </w:p>
    <w:p w14:paraId="0C191322" w14:textId="197DECCC" w:rsidR="00D20FBB" w:rsidRPr="00F226DF" w:rsidRDefault="00F226DF" w:rsidP="00C439DE">
      <w:pPr>
        <w:pStyle w:val="BodyText"/>
        <w:numPr>
          <w:ilvl w:val="0"/>
          <w:numId w:val="40"/>
        </w:numPr>
      </w:pPr>
      <w:r w:rsidRPr="00E723BB">
        <w:t>Biodiversity 2037</w:t>
      </w:r>
      <w:r w:rsidR="00CC3507" w:rsidRPr="00E723BB">
        <w:t xml:space="preserve"> </w:t>
      </w:r>
      <w:hyperlink r:id="rId25" w:history="1">
        <w:r w:rsidR="0033179A" w:rsidRPr="00622A23">
          <w:rPr>
            <w:rStyle w:val="Hyperlink"/>
          </w:rPr>
          <w:t>https://www.environment.vic.gov.au/biodiversity/biodiversity-plan</w:t>
        </w:r>
      </w:hyperlink>
    </w:p>
    <w:p w14:paraId="38027A94" w14:textId="199AC1B6" w:rsidR="008E4057" w:rsidRPr="00F226DF" w:rsidRDefault="00F226DF" w:rsidP="00C439DE">
      <w:pPr>
        <w:pStyle w:val="BodyText"/>
        <w:numPr>
          <w:ilvl w:val="0"/>
          <w:numId w:val="40"/>
        </w:numPr>
      </w:pPr>
      <w:r w:rsidRPr="00F226DF">
        <w:t>Healthy Waterways Strategy 2018-28</w:t>
      </w:r>
      <w:r w:rsidR="008E4057">
        <w:t xml:space="preserve"> </w:t>
      </w:r>
      <w:hyperlink r:id="rId26" w:history="1">
        <w:r w:rsidR="008E4057" w:rsidRPr="00293008">
          <w:rPr>
            <w:rStyle w:val="Hyperlink"/>
          </w:rPr>
          <w:t>https://www.melbournewater.com.au/about/what-we-do/publications/healthy-waterways-strategy</w:t>
        </w:r>
      </w:hyperlink>
    </w:p>
    <w:p w14:paraId="7B878649" w14:textId="2EE35721" w:rsidR="00F226DF" w:rsidRPr="00F226DF" w:rsidRDefault="00F226DF" w:rsidP="00C439DE">
      <w:pPr>
        <w:pStyle w:val="BodyText"/>
        <w:numPr>
          <w:ilvl w:val="0"/>
          <w:numId w:val="40"/>
        </w:numPr>
      </w:pPr>
      <w:r w:rsidRPr="00F226DF">
        <w:t>Marine and Coastal Policy</w:t>
      </w:r>
      <w:r w:rsidR="004F5A72">
        <w:t xml:space="preserve"> </w:t>
      </w:r>
      <w:hyperlink r:id="rId27" w:history="1">
        <w:r w:rsidR="004F5A72" w:rsidRPr="00503506">
          <w:rPr>
            <w:rStyle w:val="Hyperlink"/>
          </w:rPr>
          <w:t>https://www.marineandcoasts.vic.gov.au/coastal-management/marine-and-coastal-policy</w:t>
        </w:r>
      </w:hyperlink>
    </w:p>
    <w:p w14:paraId="1937906A" w14:textId="2D3FF716" w:rsidR="00F226DF" w:rsidRPr="00F226DF" w:rsidRDefault="00F226DF" w:rsidP="00C439DE">
      <w:pPr>
        <w:pStyle w:val="BodyText"/>
        <w:numPr>
          <w:ilvl w:val="0"/>
          <w:numId w:val="40"/>
        </w:numPr>
      </w:pPr>
      <w:r w:rsidRPr="00F226DF">
        <w:t xml:space="preserve">Port Phillip Bay Environmental Management Plan </w:t>
      </w:r>
      <w:hyperlink r:id="rId28" w:history="1">
        <w:r w:rsidR="006B0622" w:rsidRPr="00622A23">
          <w:rPr>
            <w:rStyle w:val="Hyperlink"/>
          </w:rPr>
          <w:t>https://www.marineandcoasts.vic.gov.au/coastal-programs/port-phillip-bay</w:t>
        </w:r>
      </w:hyperlink>
    </w:p>
    <w:p w14:paraId="03ABE996" w14:textId="266296E4" w:rsidR="00F226DF" w:rsidRPr="00F226DF" w:rsidRDefault="00F226DF" w:rsidP="00C439DE">
      <w:pPr>
        <w:pStyle w:val="BodyText"/>
        <w:numPr>
          <w:ilvl w:val="0"/>
          <w:numId w:val="40"/>
        </w:numPr>
      </w:pPr>
      <w:r w:rsidRPr="00F226DF">
        <w:t>Port Phillip and Western Port Catchment Strategy</w:t>
      </w:r>
      <w:r w:rsidR="004F32C3">
        <w:t xml:space="preserve"> </w:t>
      </w:r>
      <w:hyperlink r:id="rId29" w:history="1">
        <w:r w:rsidR="004F32C3" w:rsidRPr="00503506">
          <w:rPr>
            <w:rStyle w:val="Hyperlink"/>
          </w:rPr>
          <w:t>https://portphillipwesternport.rcs.vic.gov.au/</w:t>
        </w:r>
      </w:hyperlink>
    </w:p>
    <w:p w14:paraId="752CC002" w14:textId="4778F744" w:rsidR="00F226DF" w:rsidRPr="00F226DF" w:rsidRDefault="00F226DF" w:rsidP="00C439DE">
      <w:pPr>
        <w:pStyle w:val="BodyText"/>
        <w:numPr>
          <w:ilvl w:val="0"/>
          <w:numId w:val="40"/>
        </w:numPr>
      </w:pPr>
      <w:proofErr w:type="spellStart"/>
      <w:r w:rsidRPr="00F226DF">
        <w:t>Pupangarli</w:t>
      </w:r>
      <w:proofErr w:type="spellEnd"/>
      <w:r w:rsidRPr="00F226DF">
        <w:t xml:space="preserve"> </w:t>
      </w:r>
      <w:proofErr w:type="spellStart"/>
      <w:r w:rsidRPr="00F226DF">
        <w:t>Marnmarnepu</w:t>
      </w:r>
      <w:proofErr w:type="spellEnd"/>
      <w:r w:rsidRPr="00F226DF">
        <w:t xml:space="preserve"> – Aboriginal Self-Determination Reform Strategy 2020-2025</w:t>
      </w:r>
      <w:r w:rsidR="009F36FD">
        <w:t xml:space="preserve"> </w:t>
      </w:r>
      <w:hyperlink r:id="rId30" w:history="1">
        <w:r w:rsidR="009F36FD" w:rsidRPr="002353A0">
          <w:rPr>
            <w:rStyle w:val="Hyperlink"/>
          </w:rPr>
          <w:t>https://www.delwp.vic.gov.au/aboriginalselfdetermination/self-determination-reform-strategy</w:t>
        </w:r>
      </w:hyperlink>
    </w:p>
    <w:p w14:paraId="50CF067C" w14:textId="7462B04F" w:rsidR="00F226DF" w:rsidRPr="00F226DF" w:rsidRDefault="00F226DF" w:rsidP="00C439DE">
      <w:pPr>
        <w:pStyle w:val="BodyText"/>
        <w:numPr>
          <w:ilvl w:val="0"/>
          <w:numId w:val="40"/>
        </w:numPr>
      </w:pPr>
      <w:r w:rsidRPr="00F226DF">
        <w:t>Traditional Owner Country Plans</w:t>
      </w:r>
    </w:p>
    <w:p w14:paraId="3138A355" w14:textId="55B17E4D" w:rsidR="00F226DF" w:rsidRPr="00F226DF" w:rsidRDefault="00F226DF" w:rsidP="00C439DE">
      <w:pPr>
        <w:pStyle w:val="BodyText"/>
        <w:numPr>
          <w:ilvl w:val="0"/>
          <w:numId w:val="40"/>
        </w:numPr>
      </w:pPr>
      <w:r w:rsidRPr="00F226DF">
        <w:t>Victorians Volunteering for Nature – Environmental Volunteering Plan</w:t>
      </w:r>
      <w:r w:rsidR="00F81A31">
        <w:t xml:space="preserve"> </w:t>
      </w:r>
      <w:hyperlink r:id="rId31" w:history="1">
        <w:r w:rsidR="00F81A31" w:rsidRPr="00C60D7B">
          <w:rPr>
            <w:rStyle w:val="Hyperlink"/>
          </w:rPr>
          <w:t>https://www.environment.vic.gov.au/environmental-volunteering/volunteering</w:t>
        </w:r>
      </w:hyperlink>
    </w:p>
    <w:p w14:paraId="27260278" w14:textId="6681476F" w:rsidR="00F226DF" w:rsidRDefault="00F226DF" w:rsidP="00C439DE">
      <w:pPr>
        <w:pStyle w:val="BodyText"/>
        <w:numPr>
          <w:ilvl w:val="0"/>
          <w:numId w:val="40"/>
        </w:numPr>
      </w:pPr>
      <w:r w:rsidRPr="00F226DF">
        <w:t>Yarra Strategic Plan</w:t>
      </w:r>
      <w:r w:rsidR="00F81A31">
        <w:t xml:space="preserve"> </w:t>
      </w:r>
      <w:hyperlink r:id="rId32" w:history="1">
        <w:r w:rsidR="00FD4246" w:rsidRPr="00C60D7B">
          <w:rPr>
            <w:rStyle w:val="Hyperlink"/>
          </w:rPr>
          <w:t>https://www.melbournewater.com.au/about/strategies-and-reports/yarra-strategic-plan</w:t>
        </w:r>
      </w:hyperlink>
    </w:p>
    <w:p w14:paraId="4A69B723" w14:textId="77777777" w:rsidR="00CC2285" w:rsidRPr="00CC2285" w:rsidRDefault="00CC2285" w:rsidP="00CC2285">
      <w:pPr>
        <w:keepNext/>
        <w:keepLines/>
        <w:numPr>
          <w:ilvl w:val="0"/>
          <w:numId w:val="7"/>
        </w:numPr>
        <w:tabs>
          <w:tab w:val="num" w:pos="360"/>
        </w:tabs>
        <w:spacing w:after="360" w:line="440" w:lineRule="exact"/>
        <w:outlineLvl w:val="0"/>
        <w:rPr>
          <w:b/>
          <w:bCs/>
          <w:color w:val="00B2A9" w:themeColor="accent1"/>
          <w:kern w:val="32"/>
          <w:sz w:val="40"/>
          <w:szCs w:val="32"/>
        </w:rPr>
      </w:pPr>
      <w:r w:rsidRPr="00CC2285">
        <w:rPr>
          <w:b/>
          <w:bCs/>
          <w:color w:val="201547"/>
          <w:kern w:val="32"/>
          <w:sz w:val="40"/>
          <w:szCs w:val="32"/>
        </w:rPr>
        <w:lastRenderedPageBreak/>
        <w:t>Useful resources</w:t>
      </w:r>
    </w:p>
    <w:p w14:paraId="54A395E0" w14:textId="260D689A" w:rsidR="00CC2285" w:rsidRPr="00CC2285" w:rsidRDefault="00CC2285" w:rsidP="00C439DE">
      <w:pPr>
        <w:pStyle w:val="BodyText"/>
      </w:pPr>
      <w:r w:rsidRPr="00CC2285">
        <w:t>The following resources may also assist in helping you to design and plan your project</w:t>
      </w:r>
      <w:r w:rsidR="00C439DE">
        <w:t>:</w:t>
      </w:r>
    </w:p>
    <w:p w14:paraId="61522CDB" w14:textId="6B74E457" w:rsidR="00CC2285" w:rsidRDefault="00000000" w:rsidP="00C439DE">
      <w:pPr>
        <w:pStyle w:val="BodyText"/>
        <w:numPr>
          <w:ilvl w:val="0"/>
          <w:numId w:val="41"/>
        </w:numPr>
      </w:pPr>
      <w:hyperlink r:id="rId33" w:history="1">
        <w:r w:rsidR="00CC2285" w:rsidRPr="006D5DB8">
          <w:rPr>
            <w:rStyle w:val="Hyperlink"/>
          </w:rPr>
          <w:t>Strategic Management Prospects - tools to support biodiversity decisions</w:t>
        </w:r>
      </w:hyperlink>
    </w:p>
    <w:p w14:paraId="1B4DA06D" w14:textId="54193538" w:rsidR="006E2818" w:rsidRDefault="006E2818" w:rsidP="00C439DE">
      <w:pPr>
        <w:pStyle w:val="BodyText"/>
        <w:numPr>
          <w:ilvl w:val="0"/>
          <w:numId w:val="41"/>
        </w:numPr>
      </w:pPr>
      <w:proofErr w:type="spellStart"/>
      <w:r>
        <w:t>Coastkit</w:t>
      </w:r>
      <w:proofErr w:type="spellEnd"/>
      <w:r w:rsidR="00A74DA6">
        <w:t xml:space="preserve"> </w:t>
      </w:r>
      <w:hyperlink r:id="rId34" w:history="1">
        <w:r w:rsidR="00A74DA6" w:rsidRPr="007353EF">
          <w:rPr>
            <w:rStyle w:val="Hyperlink"/>
          </w:rPr>
          <w:t>https://www.marineandcoasts.vic.gov.au/marine-and-coastal-knowledge/coastkit</w:t>
        </w:r>
      </w:hyperlink>
      <w:r>
        <w:t xml:space="preserve"> </w:t>
      </w:r>
    </w:p>
    <w:p w14:paraId="0D45F449" w14:textId="0F37D0CE" w:rsidR="00D02CEE" w:rsidRDefault="00D02CEE" w:rsidP="00C439DE">
      <w:pPr>
        <w:pStyle w:val="BodyText"/>
        <w:numPr>
          <w:ilvl w:val="0"/>
          <w:numId w:val="41"/>
        </w:numPr>
      </w:pPr>
      <w:proofErr w:type="spellStart"/>
      <w:r>
        <w:t>Nature</w:t>
      </w:r>
      <w:r w:rsidR="00DA47FD">
        <w:t>Kit</w:t>
      </w:r>
      <w:proofErr w:type="spellEnd"/>
      <w:r w:rsidR="00DA47FD">
        <w:t xml:space="preserve"> </w:t>
      </w:r>
      <w:hyperlink r:id="rId35" w:history="1">
        <w:r w:rsidR="00DA47FD" w:rsidRPr="007353EF">
          <w:rPr>
            <w:rStyle w:val="Hyperlink"/>
          </w:rPr>
          <w:t>https://www.environment.vic.gov.au/biodiversity/naturekit</w:t>
        </w:r>
      </w:hyperlink>
    </w:p>
    <w:p w14:paraId="037FDF4D" w14:textId="4D8A9014" w:rsidR="00060EDA" w:rsidRPr="00EB310A" w:rsidRDefault="00060EDA" w:rsidP="00A50C94">
      <w:pPr>
        <w:pStyle w:val="Heading1"/>
        <w:numPr>
          <w:ilvl w:val="0"/>
          <w:numId w:val="0"/>
        </w:numPr>
        <w:rPr>
          <w:color w:val="201547"/>
        </w:rPr>
      </w:pPr>
      <w:r w:rsidRPr="00EB310A">
        <w:rPr>
          <w:color w:val="201547"/>
        </w:rPr>
        <w:t xml:space="preserve">Contact </w:t>
      </w:r>
      <w:proofErr w:type="gramStart"/>
      <w:r w:rsidRPr="00EB310A">
        <w:rPr>
          <w:color w:val="201547"/>
        </w:rPr>
        <w:t>us</w:t>
      </w:r>
      <w:proofErr w:type="gramEnd"/>
    </w:p>
    <w:p w14:paraId="703AB218" w14:textId="77777777" w:rsidR="0051108B" w:rsidRPr="00EB310A" w:rsidRDefault="0051108B" w:rsidP="0051108B">
      <w:pPr>
        <w:pStyle w:val="Heading2"/>
        <w:rPr>
          <w:color w:val="201547"/>
        </w:rPr>
      </w:pPr>
      <w:r w:rsidRPr="00EB310A">
        <w:rPr>
          <w:color w:val="201547"/>
        </w:rPr>
        <w:t>Program enquiries</w:t>
      </w:r>
    </w:p>
    <w:p w14:paraId="28B811CB" w14:textId="246A103C" w:rsidR="00A47A49" w:rsidRDefault="0051108B" w:rsidP="00847136">
      <w:pPr>
        <w:pStyle w:val="BodyText"/>
      </w:pPr>
      <w:r>
        <w:t xml:space="preserve">If you have any queries, or require more information, please contact </w:t>
      </w:r>
      <w:r w:rsidRPr="001B66BE">
        <w:t>the Community Programs</w:t>
      </w:r>
      <w:r>
        <w:t xml:space="preserve"> team via email at </w:t>
      </w:r>
      <w:hyperlink r:id="rId36" w:history="1">
        <w:r>
          <w:rPr>
            <w:rStyle w:val="Hyperlink"/>
          </w:rPr>
          <w:t>enviro.grants@delwp.vic.gov.au</w:t>
        </w:r>
      </w:hyperlink>
      <w:r>
        <w:t xml:space="preserve"> or contact the </w:t>
      </w:r>
      <w:r w:rsidR="00A5630F" w:rsidRPr="00A5630F">
        <w:t>DEECA</w:t>
      </w:r>
      <w:r>
        <w:t xml:space="preserve"> Customer Contact Centre on 136 186 </w:t>
      </w:r>
      <w:r w:rsidR="00777B6E" w:rsidRPr="00FD5982">
        <w:t>during normal business hours.</w:t>
      </w:r>
      <w:r w:rsidR="00777B6E">
        <w:t xml:space="preserve">  </w:t>
      </w:r>
      <w:r w:rsidR="00777B6E" w:rsidRPr="0044530E">
        <w:t xml:space="preserve">Please quote your application number </w:t>
      </w:r>
      <w:r w:rsidR="00777B6E">
        <w:t>and the grant program</w:t>
      </w:r>
      <w:r w:rsidR="00777B6E" w:rsidRPr="0044530E">
        <w:t xml:space="preserve"> in your communications with </w:t>
      </w:r>
      <w:r w:rsidR="00A5630F" w:rsidRPr="00A5630F">
        <w:t>DEECA</w:t>
      </w:r>
      <w:r w:rsidR="00777B6E" w:rsidRPr="0044530E">
        <w:t>.</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14:paraId="69308B03" w14:textId="77777777" w:rsidTr="00607F23">
        <w:trPr>
          <w:trHeight w:val="2608"/>
        </w:trPr>
        <w:tc>
          <w:tcPr>
            <w:tcW w:w="5216" w:type="dxa"/>
            <w:shd w:val="clear" w:color="auto" w:fill="auto"/>
          </w:tcPr>
          <w:p w14:paraId="5CF04145" w14:textId="4AFEE102" w:rsidR="008A0676" w:rsidRDefault="008A0676" w:rsidP="008A0676">
            <w:pPr>
              <w:pStyle w:val="SmallBodyText"/>
            </w:pPr>
            <w:r w:rsidRPr="00E622E7">
              <w:t xml:space="preserve">© The State of Victoria Department of Energy, Environment and Climate Change </w:t>
            </w:r>
            <w:r>
              <w:fldChar w:fldCharType="begin"/>
            </w:r>
            <w:r>
              <w:instrText xml:space="preserve"> DATE  \@ "yyyy" \* MERGEFORMAT </w:instrText>
            </w:r>
            <w:r>
              <w:fldChar w:fldCharType="separate"/>
            </w:r>
            <w:r w:rsidR="00D17AC5">
              <w:rPr>
                <w:noProof/>
              </w:rPr>
              <w:t>2024</w:t>
            </w:r>
            <w:r>
              <w:fldChar w:fldCharType="end"/>
            </w:r>
          </w:p>
          <w:p w14:paraId="0804E7E9" w14:textId="77777777" w:rsidR="008A0676" w:rsidRDefault="008A0676" w:rsidP="008A0676">
            <w:pPr>
              <w:pStyle w:val="SmallBodyText"/>
            </w:pPr>
            <w:r>
              <w:rPr>
                <w:noProof/>
              </w:rPr>
              <w:drawing>
                <wp:anchor distT="0" distB="0" distL="114300" distR="36195" simplePos="0" relativeHeight="251658240" behindDoc="0" locked="1" layoutInCell="1" allowOverlap="1" wp14:anchorId="4F51A552" wp14:editId="0A401981">
                  <wp:simplePos x="0" y="0"/>
                  <wp:positionH relativeFrom="column">
                    <wp:posOffset>0</wp:posOffset>
                  </wp:positionH>
                  <wp:positionV relativeFrom="paragraph">
                    <wp:posOffset>28575</wp:posOffset>
                  </wp:positionV>
                  <wp:extent cx="658495" cy="237490"/>
                  <wp:effectExtent l="0" t="0" r="8255" b="0"/>
                  <wp:wrapSquare wrapText="bothSides"/>
                  <wp:docPr id="30" name="Picture 30" descr="Creative Commons BY"/>
                  <wp:cNvGraphicFramePr/>
                  <a:graphic xmlns:a="http://schemas.openxmlformats.org/drawingml/2006/main">
                    <a:graphicData uri="http://schemas.openxmlformats.org/drawingml/2006/picture">
                      <pic:pic xmlns:pic="http://schemas.openxmlformats.org/drawingml/2006/picture">
                        <pic:nvPicPr>
                          <pic:cNvPr id="25" name="Picture 25" descr="Creative Commons BY"/>
                          <pic:cNvPicPr/>
                        </pic:nvPicPr>
                        <pic:blipFill>
                          <a:blip r:embed="rId37">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t>photographs</w:t>
            </w:r>
            <w:proofErr w:type="gramEnd"/>
            <w:r>
              <w:t xml:space="preserve"> or branding, including the Victorian Coat of Arms, the Victorian Government logo and the Department of Energy, Environment and Climate Change (DEECA) logo. To view a copy of this licence, visit </w:t>
            </w:r>
            <w:proofErr w:type="gramStart"/>
            <w:r>
              <w:t>http://creativecommons.org/licenses/by/4.0/</w:t>
            </w:r>
            <w:proofErr w:type="gramEnd"/>
            <w:r>
              <w:t xml:space="preserve"> </w:t>
            </w:r>
          </w:p>
          <w:p w14:paraId="4F280817" w14:textId="0F502C31" w:rsidR="008A0676" w:rsidRDefault="008A0676" w:rsidP="008A0676">
            <w:pPr>
              <w:pStyle w:val="SmallBodyText"/>
            </w:pPr>
            <w:r>
              <w:t xml:space="preserve">ISBN </w:t>
            </w:r>
            <w:r w:rsidR="0030607B">
              <w:t>978-1-761</w:t>
            </w:r>
            <w:r w:rsidR="00A938CA">
              <w:t xml:space="preserve">05-853-0 </w:t>
            </w:r>
            <w:r>
              <w:t>(</w:t>
            </w:r>
            <w:r w:rsidR="0030607B" w:rsidRPr="00A938CA">
              <w:rPr>
                <w:b/>
                <w:bCs/>
              </w:rPr>
              <w:t>pdf/online/MS word</w:t>
            </w:r>
            <w:r>
              <w:t xml:space="preserve">)  </w:t>
            </w:r>
          </w:p>
          <w:p w14:paraId="4DCB377E" w14:textId="77777777" w:rsidR="008A0676" w:rsidRDefault="008A0676" w:rsidP="008A0676">
            <w:pPr>
              <w:pStyle w:val="SmallHeading"/>
            </w:pPr>
            <w:r>
              <w:t>Disclaimer</w:t>
            </w:r>
          </w:p>
          <w:p w14:paraId="3E5279AB" w14:textId="081CAE26" w:rsidR="00254A01" w:rsidRDefault="008A0676" w:rsidP="008A0676">
            <w:pPr>
              <w:pStyle w:val="SmallBodyText"/>
            </w:pPr>
            <w:r>
              <w:t xml:space="preserve">This publication may be of assistance to you, but the State of Victoria and its employees do not guarantee that the publication is without flaw of any kind or is wholly appropriate for your </w:t>
            </w:r>
            <w:proofErr w:type="gramStart"/>
            <w:r>
              <w:t>particular purposes</w:t>
            </w:r>
            <w:proofErr w:type="gramEnd"/>
            <w:r>
              <w:t xml:space="preserve"> and therefore disclaims all liability for any error, loss or other consequence which may arise from you relying on any information in this publication</w:t>
            </w:r>
          </w:p>
        </w:tc>
        <w:tc>
          <w:tcPr>
            <w:tcW w:w="4989" w:type="dxa"/>
            <w:shd w:val="clear" w:color="auto" w:fill="auto"/>
          </w:tcPr>
          <w:p w14:paraId="42C4B37B" w14:textId="77777777" w:rsidR="00775EAC" w:rsidRPr="00D623A2" w:rsidRDefault="00775EAC" w:rsidP="00775EAC">
            <w:pPr>
              <w:pStyle w:val="xAccessibilityHeading"/>
              <w:rPr>
                <w:bCs/>
                <w:szCs w:val="18"/>
              </w:rPr>
            </w:pPr>
            <w:r w:rsidRPr="00D623A2">
              <w:rPr>
                <w:bCs/>
                <w:szCs w:val="18"/>
              </w:rPr>
              <w:t>Accessibility</w:t>
            </w:r>
          </w:p>
          <w:p w14:paraId="0F265273" w14:textId="02EC2A79" w:rsidR="00775EAC" w:rsidRPr="00612C54" w:rsidRDefault="00775EAC" w:rsidP="00775EAC">
            <w:pPr>
              <w:pStyle w:val="xAccessibilityHeading"/>
              <w:rPr>
                <w:b w:val="0"/>
                <w:sz w:val="24"/>
              </w:rPr>
            </w:pPr>
            <w:r w:rsidRPr="00612C54">
              <w:rPr>
                <w:b w:val="0"/>
                <w:sz w:val="24"/>
              </w:rPr>
              <w:t xml:space="preserve">If you would like to receive this publication in an alternative format, please telephone the DEECA Customer Service Centre on 136186, email customer.service@delwp.vic.gov.au or via the National Relay Service on 133 677 www.relayservice.com.au. This document is also available on the internet at </w:t>
            </w:r>
            <w:proofErr w:type="gramStart"/>
            <w:r w:rsidRPr="00612C54">
              <w:rPr>
                <w:b w:val="0"/>
                <w:sz w:val="24"/>
              </w:rPr>
              <w:t>www.deeca.vic.gov.au</w:t>
            </w:r>
            <w:proofErr w:type="gramEnd"/>
          </w:p>
          <w:p w14:paraId="0DE6C56C" w14:textId="77777777" w:rsidR="00254A01" w:rsidRPr="00612C54" w:rsidRDefault="00254A01" w:rsidP="00B40C2E">
            <w:pPr>
              <w:pStyle w:val="SmallBodyText"/>
              <w:rPr>
                <w:spacing w:val="0"/>
                <w:sz w:val="24"/>
              </w:rPr>
            </w:pPr>
            <w:bookmarkStart w:id="3" w:name="_Accessibility"/>
            <w:bookmarkEnd w:id="3"/>
          </w:p>
        </w:tc>
      </w:tr>
    </w:tbl>
    <w:p w14:paraId="44953AE2" w14:textId="77777777" w:rsidR="0044753F" w:rsidRPr="00EB310A" w:rsidRDefault="0044753F" w:rsidP="0044753F">
      <w:pPr>
        <w:pStyle w:val="Heading2"/>
        <w:rPr>
          <w:color w:val="201547"/>
        </w:rPr>
      </w:pPr>
      <w:r w:rsidRPr="00EB310A">
        <w:rPr>
          <w:color w:val="201547"/>
        </w:rPr>
        <w:t>Technical difficulties</w:t>
      </w:r>
    </w:p>
    <w:p w14:paraId="0CA168C6" w14:textId="1104F30E" w:rsidR="006E1C8D" w:rsidRDefault="0044753F" w:rsidP="009C663D">
      <w:r w:rsidRPr="00FD5982">
        <w:t xml:space="preserve">If you require technical assistance submitting your </w:t>
      </w:r>
      <w:r>
        <w:t>a</w:t>
      </w:r>
      <w:r w:rsidRPr="00FD5982">
        <w:t xml:space="preserve">pplication online email </w:t>
      </w:r>
      <w:hyperlink r:id="rId38" w:history="1">
        <w:r w:rsidRPr="000500DA">
          <w:rPr>
            <w:rStyle w:val="Hyperlink"/>
          </w:rPr>
          <w:t>grantsinfo@delwp.vic.gov.au</w:t>
        </w:r>
      </w:hyperlink>
      <w:r>
        <w:t xml:space="preserve"> </w:t>
      </w:r>
      <w:r w:rsidRPr="00FD5982">
        <w:t xml:space="preserve">or call the </w:t>
      </w:r>
      <w:r w:rsidR="00A5630F" w:rsidRPr="00A5630F">
        <w:t>DEECA</w:t>
      </w:r>
      <w:r w:rsidRPr="00FD5982">
        <w:t xml:space="preserve"> Customer Contact Centre on 136 186 during normal business hours.</w:t>
      </w:r>
      <w:r>
        <w:t xml:space="preserve">  </w:t>
      </w:r>
      <w:r w:rsidRPr="0044530E">
        <w:t xml:space="preserve">Please quote your application number </w:t>
      </w:r>
      <w:r>
        <w:t>and the grant program</w:t>
      </w:r>
      <w:r w:rsidRPr="0044530E">
        <w:t xml:space="preserve"> in your communications with </w:t>
      </w:r>
      <w:r w:rsidR="00A5630F" w:rsidRPr="00A5630F">
        <w:t>DEECA</w:t>
      </w:r>
      <w:r w:rsidRPr="0044530E">
        <w:t>.</w:t>
      </w:r>
    </w:p>
    <w:sectPr w:rsidR="006E1C8D"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D1E72" w14:textId="77777777" w:rsidR="00077648" w:rsidRDefault="00077648">
      <w:r>
        <w:separator/>
      </w:r>
    </w:p>
    <w:p w14:paraId="6556001C" w14:textId="77777777" w:rsidR="00077648" w:rsidRDefault="00077648"/>
    <w:p w14:paraId="2F4F2663" w14:textId="77777777" w:rsidR="00077648" w:rsidRDefault="00077648"/>
  </w:endnote>
  <w:endnote w:type="continuationSeparator" w:id="0">
    <w:p w14:paraId="7CD1CBBD" w14:textId="77777777" w:rsidR="00077648" w:rsidRDefault="00077648">
      <w:r>
        <w:continuationSeparator/>
      </w:r>
    </w:p>
    <w:p w14:paraId="17821709" w14:textId="77777777" w:rsidR="00077648" w:rsidRDefault="00077648"/>
    <w:p w14:paraId="74BA7408" w14:textId="77777777" w:rsidR="00077648" w:rsidRDefault="00077648"/>
  </w:endnote>
  <w:endnote w:type="continuationNotice" w:id="1">
    <w:p w14:paraId="6264DB0E" w14:textId="77777777" w:rsidR="00077648" w:rsidRDefault="000776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59F82" w14:textId="22969D11" w:rsidR="00B40C2E" w:rsidRPr="00B5221E" w:rsidRDefault="00607F23" w:rsidP="00E97294">
    <w:pPr>
      <w:pStyle w:val="FooterEven"/>
    </w:pPr>
    <w:r>
      <w:rPr>
        <w:noProof/>
      </w:rPr>
      <mc:AlternateContent>
        <mc:Choice Requires="wps">
          <w:drawing>
            <wp:anchor distT="0" distB="0" distL="114300" distR="114300" simplePos="0" relativeHeight="251658260" behindDoc="0" locked="0" layoutInCell="0" allowOverlap="1" wp14:anchorId="0714510C" wp14:editId="0674D87D">
              <wp:simplePos x="0" y="0"/>
              <wp:positionH relativeFrom="page">
                <wp:posOffset>0</wp:posOffset>
              </wp:positionH>
              <wp:positionV relativeFrom="page">
                <wp:posOffset>10229215</wp:posOffset>
              </wp:positionV>
              <wp:extent cx="7560945" cy="273050"/>
              <wp:effectExtent l="0" t="0" r="0" b="12700"/>
              <wp:wrapNone/>
              <wp:docPr id="13" name="Text Box 13"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659C2C" w14:textId="7855D7D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14510C" id="_x0000_t202" coordsize="21600,21600" o:spt="202" path="m,l,21600r21600,l21600,xe">
              <v:stroke joinstyle="miter"/>
              <v:path gradientshapeok="t" o:connecttype="rect"/>
            </v:shapetype>
            <v:shape id="Text Box 13" o:spid="_x0000_s1026" type="#_x0000_t202" alt="{&quot;HashCode&quot;:-1264680268,&quot;Height&quot;:842.0,&quot;Width&quot;:595.0,&quot;Placement&quot;:&quot;Footer&quot;,&quot;Index&quot;:&quot;OddAndEven&quot;,&quot;Section&quot;:1,&quot;Top&quot;:0.0,&quot;Left&quot;:0.0}" style="position:absolute;margin-left:0;margin-top:805.45pt;width:595.3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6C659C2C" w14:textId="7855D7D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0" behindDoc="1" locked="1" layoutInCell="1" allowOverlap="1" wp14:anchorId="016A8FBD" wp14:editId="7018F456">
              <wp:simplePos x="0" y="0"/>
              <wp:positionH relativeFrom="page">
                <wp:align>center</wp:align>
              </wp:positionH>
              <wp:positionV relativeFrom="page">
                <wp:align>center</wp:align>
              </wp:positionV>
              <wp:extent cx="7560000" cy="1796400"/>
              <wp:effectExtent l="0" t="0" r="0" b="0"/>
              <wp:wrapNone/>
              <wp:docPr id="6" name="Text Box 6"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2B9C6" w14:textId="4FC274D2"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A8FBD" id="Text Box 6" o:spid="_x0000_s1027"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" filled="f" stroked="f">
              <v:textbox>
                <w:txbxContent>
                  <w:p w14:paraId="33A2B9C6" w14:textId="4FC274D2"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214F" w14:textId="5B5F22CE" w:rsidR="00B40C2E" w:rsidRDefault="00607F23" w:rsidP="00213C82">
    <w:pPr>
      <w:pStyle w:val="Footer"/>
    </w:pPr>
    <w:r>
      <w:rPr>
        <w:noProof/>
      </w:rPr>
      <mc:AlternateContent>
        <mc:Choice Requires="wps">
          <w:drawing>
            <wp:anchor distT="0" distB="0" distL="114300" distR="114300" simplePos="0" relativeHeight="251658258" behindDoc="0" locked="0" layoutInCell="0" allowOverlap="1" wp14:anchorId="6BC72E65" wp14:editId="09CF9C71">
              <wp:simplePos x="0" y="0"/>
              <wp:positionH relativeFrom="page">
                <wp:posOffset>0</wp:posOffset>
              </wp:positionH>
              <wp:positionV relativeFrom="page">
                <wp:posOffset>10229215</wp:posOffset>
              </wp:positionV>
              <wp:extent cx="7560945" cy="273050"/>
              <wp:effectExtent l="0" t="0" r="0" b="12700"/>
              <wp:wrapNone/>
              <wp:docPr id="2" name="Text Box 2"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FE94BF" w14:textId="0B3C1F84"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C72E65" id="_x0000_t202" coordsize="21600,21600" o:spt="202" path="m,l,21600r21600,l21600,xe">
              <v:stroke joinstyle="miter"/>
              <v:path gradientshapeok="t" o:connecttype="rect"/>
            </v:shapetype>
            <v:shape id="Text Box 2" o:spid="_x0000_s1028" type="#_x0000_t202" alt="{&quot;HashCode&quot;:-1264680268,&quot;Height&quot;:842.0,&quot;Width&quot;:595.0,&quot;Placement&quot;:&quot;Footer&quot;,&quot;Index&quot;:&quot;Primary&quot;,&quot;Section&quot;:1,&quot;Top&quot;:0.0,&quot;Left&quot;:0.0}" style="position:absolute;margin-left:0;margin-top:805.45pt;width:595.3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0AFE94BF" w14:textId="0B3C1F84"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1" behindDoc="1" locked="1" layoutInCell="1" allowOverlap="1" wp14:anchorId="08628DAB" wp14:editId="47E192E4">
              <wp:simplePos x="0" y="0"/>
              <wp:positionH relativeFrom="page">
                <wp:align>center</wp:align>
              </wp:positionH>
              <wp:positionV relativeFrom="page">
                <wp:align>center</wp:align>
              </wp:positionV>
              <wp:extent cx="7560000" cy="1796400"/>
              <wp:effectExtent l="0" t="0" r="0" b="0"/>
              <wp:wrapNone/>
              <wp:docPr id="7" name="Text Box 7"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02A79" w14:textId="49862336"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28DAB" id="Text Box 7" o:spid="_x0000_s1029"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QmuQBAACpAwAADgAAAAAAAAAAAAAAAAAuAgAAZHJzL2Uyb0RvYy54bWxQSwECLQAU&#10;AAYACAAAACEANMVEztsAAAAGAQAADwAAAAAAAAAAAAAAAAA+BAAAZHJzL2Rvd25yZXYueG1sUEsF&#10;BgAAAAAEAAQA8wAAAEYFAAAAAA==&#10;" filled="f" stroked="f">
              <v:textbox>
                <w:txbxContent>
                  <w:p w14:paraId="7AD02A79" w14:textId="49862336"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E7034" w14:textId="04BC75FA" w:rsidR="00B40C2E" w:rsidRDefault="00F51FF0" w:rsidP="00BF3066">
    <w:pPr>
      <w:pStyle w:val="Footer"/>
      <w:spacing w:before="1600"/>
    </w:pPr>
    <w:r w:rsidRPr="00F51FF0">
      <w:rPr>
        <w:rFonts w:ascii="Arial" w:hAnsi="Arial"/>
        <w:b/>
        <w:bCs/>
        <w:noProof/>
        <w:color w:val="363534"/>
        <w:sz w:val="24"/>
        <w:szCs w:val="32"/>
      </w:rPr>
      <w:drawing>
        <wp:anchor distT="0" distB="0" distL="114300" distR="114300" simplePos="0" relativeHeight="251658261" behindDoc="0" locked="0" layoutInCell="1" allowOverlap="1" wp14:anchorId="2F4DBE92" wp14:editId="5494C1B4">
          <wp:simplePos x="0" y="0"/>
          <wp:positionH relativeFrom="page">
            <wp:posOffset>5136543</wp:posOffset>
          </wp:positionH>
          <wp:positionV relativeFrom="bottomMargin">
            <wp:posOffset>243067</wp:posOffset>
          </wp:positionV>
          <wp:extent cx="2833200" cy="10800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607F23">
      <w:rPr>
        <w:noProof/>
      </w:rPr>
      <mc:AlternateContent>
        <mc:Choice Requires="wps">
          <w:drawing>
            <wp:anchor distT="0" distB="0" distL="114300" distR="114300" simplePos="0" relativeHeight="251658259" behindDoc="0" locked="0" layoutInCell="0" allowOverlap="1" wp14:anchorId="61A299BD" wp14:editId="57DA224A">
              <wp:simplePos x="0" y="0"/>
              <wp:positionH relativeFrom="page">
                <wp:posOffset>0</wp:posOffset>
              </wp:positionH>
              <wp:positionV relativeFrom="page">
                <wp:posOffset>10229215</wp:posOffset>
              </wp:positionV>
              <wp:extent cx="7560945" cy="273050"/>
              <wp:effectExtent l="0" t="0" r="0" b="12700"/>
              <wp:wrapNone/>
              <wp:docPr id="4" name="Text Box 4"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869B86" w14:textId="75838F2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1A299BD" id="_x0000_t202" coordsize="21600,21600" o:spt="202" path="m,l,21600r21600,l21600,xe">
              <v:stroke joinstyle="miter"/>
              <v:path gradientshapeok="t" o:connecttype="rect"/>
            </v:shapetype>
            <v:shape id="Text Box 4" o:spid="_x0000_s1030" type="#_x0000_t202" alt="{&quot;HashCode&quot;:-1264680268,&quot;Height&quot;:842.0,&quot;Width&quot;:595.0,&quot;Placement&quot;:&quot;Footer&quot;,&quot;Index&quot;:&quot;FirstPage&quot;,&quot;Section&quot;:1,&quot;Top&quot;:0.0,&quot;Left&quot;:0.0}" style="position:absolute;margin-left:0;margin-top:805.45pt;width:595.3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textbox inset=",0,,0">
                <w:txbxContent>
                  <w:p w14:paraId="36869B86" w14:textId="75838F2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006B4212">
      <w:rPr>
        <w:noProof/>
      </w:rPr>
      <w:drawing>
        <wp:anchor distT="0" distB="0" distL="114300" distR="114300" simplePos="0" relativeHeight="251658257" behindDoc="1" locked="1" layoutInCell="1" allowOverlap="1" wp14:anchorId="1A187AB4" wp14:editId="38280F5A">
          <wp:simplePos x="0" y="0"/>
          <wp:positionH relativeFrom="page">
            <wp:posOffset>-35560</wp:posOffset>
          </wp:positionH>
          <wp:positionV relativeFrom="page">
            <wp:align>bottom</wp:align>
          </wp:positionV>
          <wp:extent cx="2008800" cy="950400"/>
          <wp:effectExtent l="0" t="0" r="0" b="2540"/>
          <wp:wrapNone/>
          <wp:docPr id="43" name="Picture 4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2">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54" behindDoc="1" locked="1" layoutInCell="1" allowOverlap="1" wp14:anchorId="73E1BFDE" wp14:editId="368A8F20">
          <wp:simplePos x="0" y="0"/>
          <wp:positionH relativeFrom="page">
            <wp:align>right</wp:align>
          </wp:positionH>
          <wp:positionV relativeFrom="page">
            <wp:align>bottom</wp:align>
          </wp:positionV>
          <wp:extent cx="2403762" cy="1083600"/>
          <wp:effectExtent l="0" t="0" r="0" b="0"/>
          <wp:wrapNone/>
          <wp:docPr id="44" name="Picture 4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3">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3" behindDoc="0" locked="1" layoutInCell="1" allowOverlap="1" wp14:anchorId="7CA1929E" wp14:editId="5D82A8FD">
              <wp:simplePos x="0" y="0"/>
              <wp:positionH relativeFrom="page">
                <wp:align>left</wp:align>
              </wp:positionH>
              <wp:positionV relativeFrom="page">
                <wp:align>bottom</wp:align>
              </wp:positionV>
              <wp:extent cx="3848400" cy="720000"/>
              <wp:effectExtent l="0" t="0" r="0" b="0"/>
              <wp:wrapNone/>
              <wp:docPr id="1" name="Text Box 1"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E4557"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1929E" id="Text Box 1" o:spid="_x0000_s1031" type="#_x0000_t202" style="position:absolute;margin-left:0;margin-top:0;width:303pt;height:56.7pt;z-index:25165825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" filled="f" stroked="f" strokeweight=".5pt">
              <v:textbox inset="15mm">
                <w:txbxContent>
                  <w:p w14:paraId="048E4557"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58252" behindDoc="1" locked="1" layoutInCell="1" allowOverlap="1" wp14:anchorId="7899D9D5" wp14:editId="4146BE1C">
          <wp:simplePos x="0" y="0"/>
          <wp:positionH relativeFrom="page">
            <wp:align>right</wp:align>
          </wp:positionH>
          <wp:positionV relativeFrom="page">
            <wp:align>bottom</wp:align>
          </wp:positionV>
          <wp:extent cx="2422800" cy="10836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ogoColour"/>
                  <pic:cNvPicPr/>
                </pic:nvPicPr>
                <pic:blipFill>
                  <a:blip r:embed="rId4">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EDE6C" w14:textId="77777777" w:rsidR="00077648" w:rsidRPr="008F5280" w:rsidRDefault="00077648" w:rsidP="008F5280">
      <w:pPr>
        <w:pStyle w:val="FootnoteSeparator"/>
      </w:pPr>
    </w:p>
    <w:p w14:paraId="41E7C15B" w14:textId="77777777" w:rsidR="00077648" w:rsidRDefault="00077648"/>
  </w:footnote>
  <w:footnote w:type="continuationSeparator" w:id="0">
    <w:p w14:paraId="3A4AD6FC" w14:textId="77777777" w:rsidR="00077648" w:rsidRDefault="00077648" w:rsidP="008F5280">
      <w:pPr>
        <w:pStyle w:val="FootnoteSeparator"/>
      </w:pPr>
    </w:p>
    <w:p w14:paraId="64265A7C" w14:textId="77777777" w:rsidR="00077648" w:rsidRDefault="00077648"/>
    <w:p w14:paraId="2E6A3831" w14:textId="77777777" w:rsidR="00077648" w:rsidRDefault="00077648"/>
  </w:footnote>
  <w:footnote w:type="continuationNotice" w:id="1">
    <w:p w14:paraId="11579A1B" w14:textId="77777777" w:rsidR="00077648" w:rsidRDefault="00077648" w:rsidP="00D55628"/>
    <w:p w14:paraId="68BFA718" w14:textId="77777777" w:rsidR="00077648" w:rsidRDefault="00077648"/>
    <w:p w14:paraId="1B7A20C8" w14:textId="77777777" w:rsidR="00077648" w:rsidRDefault="000776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509CD197" w14:textId="77777777" w:rsidTr="00B40C2E">
      <w:trPr>
        <w:trHeight w:hRule="exact" w:val="1418"/>
      </w:trPr>
      <w:tc>
        <w:tcPr>
          <w:tcW w:w="7761" w:type="dxa"/>
          <w:vAlign w:val="center"/>
        </w:tcPr>
        <w:p w14:paraId="46589D71" w14:textId="286061F4"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1812EE">
            <w:rPr>
              <w:noProof/>
            </w:rPr>
            <w:t>DEECA Biodiversity Environment and Community Grants</w:t>
          </w:r>
          <w:r>
            <w:rPr>
              <w:noProof/>
            </w:rPr>
            <w:fldChar w:fldCharType="end"/>
          </w:r>
        </w:p>
      </w:tc>
    </w:tr>
  </w:tbl>
  <w:p w14:paraId="2B216A05" w14:textId="77777777" w:rsidR="00B40C2E" w:rsidRDefault="00B40C2E" w:rsidP="00254A01">
    <w:pPr>
      <w:pStyle w:val="Header"/>
    </w:pPr>
    <w:r w:rsidRPr="00806AB6">
      <w:rPr>
        <w:noProof/>
      </w:rPr>
      <mc:AlternateContent>
        <mc:Choice Requires="wps">
          <w:drawing>
            <wp:anchor distT="0" distB="0" distL="114300" distR="114300" simplePos="0" relativeHeight="251658248" behindDoc="1" locked="0" layoutInCell="1" allowOverlap="1" wp14:anchorId="5AD49859" wp14:editId="5CE981AA">
              <wp:simplePos x="0" y="0"/>
              <wp:positionH relativeFrom="page">
                <wp:posOffset>720090</wp:posOffset>
              </wp:positionH>
              <wp:positionV relativeFrom="page">
                <wp:posOffset>288290</wp:posOffset>
              </wp:positionV>
              <wp:extent cx="864000" cy="900000"/>
              <wp:effectExtent l="0" t="0" r="0" b="0"/>
              <wp:wrapNone/>
              <wp:docPr id="56" name="Freeform: 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99e0dd"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" w14:anchorId="658F5A44">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0807818D" wp14:editId="3C2A1615">
              <wp:simplePos x="0" y="0"/>
              <wp:positionH relativeFrom="page">
                <wp:posOffset>288290</wp:posOffset>
              </wp:positionH>
              <wp:positionV relativeFrom="page">
                <wp:posOffset>288290</wp:posOffset>
              </wp:positionV>
              <wp:extent cx="864000" cy="900000"/>
              <wp:effectExtent l="0" t="0" r="12700" b="14605"/>
              <wp:wrapNone/>
              <wp:docPr id="58" name="Freeform: 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solidFill>
                          <a:srgbClr val="00B2A9"/>
                        </a:solid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00b2a9" strokecolor="#00b2a9"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" w14:anchorId="749B1F78">
              <v:path arrowok="t" o:connecttype="custom" o:connectlocs="0,0;430705,900000;864000,0;0,0" o:connectangles="0,0,0,0"/>
              <w10:wrap anchorx="page" anchory="page"/>
            </v:shape>
          </w:pict>
        </mc:Fallback>
      </mc:AlternateContent>
    </w:r>
    <w:r w:rsidRPr="009E1DB7">
      <w:rPr>
        <w:noProof/>
        <w:color w:val="201547"/>
      </w:rPr>
      <mc:AlternateContent>
        <mc:Choice Requires="wps">
          <w:drawing>
            <wp:anchor distT="0" distB="0" distL="114300" distR="114300" simplePos="0" relativeHeight="251658245" behindDoc="1" locked="0" layoutInCell="1" allowOverlap="1" wp14:anchorId="13332FE4" wp14:editId="6B756A77">
              <wp:simplePos x="0" y="0"/>
              <wp:positionH relativeFrom="page">
                <wp:posOffset>288290</wp:posOffset>
              </wp:positionH>
              <wp:positionV relativeFrom="page">
                <wp:posOffset>288290</wp:posOffset>
              </wp:positionV>
              <wp:extent cx="7020000" cy="900000"/>
              <wp:effectExtent l="0" t="0" r="9525"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style="position:absolute;margin-left:22.7pt;margin-top:22.7pt;width:552.7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201547" stroked="f" w14:anchorId="7AF94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">
              <w10:wrap anchorx="page" anchory="page"/>
            </v:rect>
          </w:pict>
        </mc:Fallback>
      </mc:AlternateContent>
    </w:r>
  </w:p>
  <w:p w14:paraId="3BED0554"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140CA976" w14:textId="77777777" w:rsidTr="00B40C2E">
      <w:trPr>
        <w:trHeight w:hRule="exact" w:val="1418"/>
      </w:trPr>
      <w:tc>
        <w:tcPr>
          <w:tcW w:w="7761" w:type="dxa"/>
          <w:vAlign w:val="center"/>
        </w:tcPr>
        <w:p w14:paraId="7CCB085C" w14:textId="276CF042"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1812EE">
            <w:rPr>
              <w:noProof/>
            </w:rPr>
            <w:t>DEECA Biodiversity Environment and Community Grants</w:t>
          </w:r>
          <w:r>
            <w:rPr>
              <w:noProof/>
            </w:rPr>
            <w:fldChar w:fldCharType="end"/>
          </w:r>
        </w:p>
      </w:tc>
    </w:tr>
  </w:tbl>
  <w:p w14:paraId="44CDC70B" w14:textId="43352CF2" w:rsidR="00B40C2E" w:rsidRDefault="00B40C2E" w:rsidP="00254A01">
    <w:pPr>
      <w:pStyle w:val="Header"/>
    </w:pPr>
    <w:r w:rsidRPr="00806AB6">
      <w:rPr>
        <w:noProof/>
      </w:rPr>
      <mc:AlternateContent>
        <mc:Choice Requires="wps">
          <w:drawing>
            <wp:anchor distT="0" distB="0" distL="114300" distR="114300" simplePos="0" relativeHeight="251658251" behindDoc="1" locked="0" layoutInCell="1" allowOverlap="1" wp14:anchorId="60BEEEEF" wp14:editId="7C6F5349">
              <wp:simplePos x="0" y="0"/>
              <wp:positionH relativeFrom="page">
                <wp:posOffset>720090</wp:posOffset>
              </wp:positionH>
              <wp:positionV relativeFrom="page">
                <wp:posOffset>288290</wp:posOffset>
              </wp:positionV>
              <wp:extent cx="864000" cy="900000"/>
              <wp:effectExtent l="0" t="0" r="0" b="0"/>
              <wp:wrapNone/>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99e0dd"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" w14:anchorId="4EF3D957">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34AE9469" wp14:editId="7C730FB0">
              <wp:simplePos x="0" y="0"/>
              <wp:positionH relativeFrom="page">
                <wp:posOffset>288290</wp:posOffset>
              </wp:positionH>
              <wp:positionV relativeFrom="page">
                <wp:posOffset>288290</wp:posOffset>
              </wp:positionV>
              <wp:extent cx="864000" cy="900000"/>
              <wp:effectExtent l="0" t="0" r="12700" b="14605"/>
              <wp:wrapNone/>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solidFill>
                          <a:srgbClr val="00B2A9"/>
                        </a:solid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00b2a9" strokecolor="#00b2a9"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" w14:anchorId="66EDCC50">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5E457303" wp14:editId="3AE10F32">
              <wp:simplePos x="0" y="0"/>
              <wp:positionH relativeFrom="page">
                <wp:posOffset>288290</wp:posOffset>
              </wp:positionH>
              <wp:positionV relativeFrom="page">
                <wp:posOffset>288290</wp:posOffset>
              </wp:positionV>
              <wp:extent cx="7020000" cy="900000"/>
              <wp:effectExtent l="0" t="0" r="9525"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201547" stroked="f" w14:anchorId="0FC8EF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">
              <w10:wrap anchorx="page" anchory="page"/>
            </v:rect>
          </w:pict>
        </mc:Fallback>
      </mc:AlternateContent>
    </w:r>
  </w:p>
  <w:p w14:paraId="2559CD29"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C4533" w14:textId="2BE8FA77" w:rsidR="00B40C2E" w:rsidRPr="00E97294" w:rsidRDefault="00953989" w:rsidP="00E97294">
    <w:pPr>
      <w:pStyle w:val="Header"/>
    </w:pPr>
    <w:r w:rsidRPr="00953989">
      <w:rPr>
        <w:rFonts w:ascii="Arial" w:hAnsi="Arial"/>
        <w:b w:val="0"/>
        <w:noProof/>
        <w:color w:val="363534"/>
        <w:sz w:val="20"/>
      </w:rPr>
      <mc:AlternateContent>
        <mc:Choice Requires="wpg">
          <w:drawing>
            <wp:anchor distT="0" distB="0" distL="114300" distR="114300" simplePos="0" relativeHeight="251658262" behindDoc="0" locked="0" layoutInCell="1" allowOverlap="1" wp14:anchorId="7EBB91C3" wp14:editId="526FDD1C">
              <wp:simplePos x="0" y="0"/>
              <wp:positionH relativeFrom="column">
                <wp:posOffset>-254138</wp:posOffset>
              </wp:positionH>
              <wp:positionV relativeFrom="paragraph">
                <wp:posOffset>105907</wp:posOffset>
              </wp:positionV>
              <wp:extent cx="7019925" cy="1811614"/>
              <wp:effectExtent l="0" t="0" r="9525" b="0"/>
              <wp:wrapNone/>
              <wp:docPr id="20" name="Group 20"/>
              <wp:cNvGraphicFramePr/>
              <a:graphic xmlns:a="http://schemas.openxmlformats.org/drawingml/2006/main">
                <a:graphicData uri="http://schemas.microsoft.com/office/word/2010/wordprocessingGroup">
                  <wpg:wgp>
                    <wpg:cNvGrpSpPr/>
                    <wpg:grpSpPr>
                      <a:xfrm>
                        <a:off x="0" y="0"/>
                        <a:ext cx="7019925" cy="1811614"/>
                        <a:chOff x="0" y="0"/>
                        <a:chExt cx="7019925" cy="1811614"/>
                      </a:xfrm>
                    </wpg:grpSpPr>
                    <wps:wsp>
                      <wps:cNvPr id="21" name="Rectangle"/>
                      <wps:cNvSpPr>
                        <a:spLocks noChangeArrowheads="1"/>
                      </wps:cNvSpPr>
                      <wps:spPr bwMode="auto">
                        <a:xfrm>
                          <a:off x="0" y="0"/>
                          <a:ext cx="7019925" cy="899795"/>
                        </a:xfrm>
                        <a:prstGeom prst="rect">
                          <a:avLst/>
                        </a:prstGeom>
                        <a:solidFill>
                          <a:srgbClr val="201547"/>
                        </a:solidFill>
                        <a:ln>
                          <a:noFill/>
                        </a:ln>
                      </wps:spPr>
                      <wps:bodyPr rot="0" vert="horz" wrap="square" lIns="91440" tIns="45720" rIns="91440" bIns="45720" anchor="t" anchorCtr="0" upright="1">
                        <a:noAutofit/>
                      </wps:bodyPr>
                    </wps:wsp>
                    <wps:wsp>
                      <wps:cNvPr id="22" name="TriangleLeft"/>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noFill/>
                        </a:ln>
                      </wps:spPr>
                      <wps:bodyPr rot="0" vert="horz" wrap="square" lIns="91440" tIns="45720" rIns="91440" bIns="45720" anchor="t" anchorCtr="0" upright="1">
                        <a:noAutofit/>
                      </wps:bodyPr>
                    </wps:wsp>
                    <wps:wsp>
                      <wps:cNvPr id="23" name="TriangleRight"/>
                      <wps:cNvSpPr>
                        <a:spLocks/>
                      </wps:cNvSpPr>
                      <wps:spPr bwMode="auto">
                        <a:xfrm>
                          <a:off x="43075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pic:pic xmlns:pic="http://schemas.openxmlformats.org/drawingml/2006/picture">
                      <pic:nvPicPr>
                        <pic:cNvPr id="24" name="Picture 24" descr="A picture containing text, flag&#10;&#10;Description automatically generated"/>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430252" y="899794"/>
                          <a:ext cx="864000" cy="911820"/>
                        </a:xfrm>
                        <a:prstGeom prst="rect">
                          <a:avLst/>
                        </a:prstGeom>
                      </pic:spPr>
                    </pic:pic>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20" style="position:absolute;margin-left:-20pt;margin-top:8.35pt;width:552.75pt;height:142.65pt;z-index:251662356;mso-height-relative:margin" coordsize="70199,18116" o:spid="_x0000_s1026" w14:anchorId="1118FB9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">
              <v:rect id="Rectangle" style="position:absolute;width:70199;height:8997;visibility:visible;mso-wrap-style:square;v-text-anchor:top" o:spid="_x0000_s1027" fillcolor="#20154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"/>
              <v:shape id="TriangleLeft" style="position:absolute;width:8636;height:8997;visibility:visible;mso-wrap-style:square;v-text-anchor:top" coordsize="1334,1419" o:spid="_x0000_s1028" fillcolor="#00b2a9" stroked="f" path="m,l665,1419,13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">
                <v:path arrowok="t" o:connecttype="custom" o:connectlocs="0,0;430505,899795;863600,0;0,0" o:connectangles="0,0,0,0"/>
              </v:shape>
              <v:shape id="TriangleRight" style="position:absolute;left:4307;width:8636;height:8997;visibility:visible;mso-wrap-style:square;v-text-anchor:top" coordsize="1339,1419" o:spid="_x0000_s1029" fillcolor="#99e0dd" stroked="f" path="m1339,1419l669,,,1419r13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">
                <v:path arrowok="t" o:connecttype="custom" o:connectlocs="863600,899795;431478,0;0,899795;863600,899795" o:connectangles="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4" style="position:absolute;left:4302;top:8997;width:8640;height:9119;visibility:visible;mso-wrap-style:square" alt="A picture containing text, flag&#10;&#10;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">
                <v:imagedata o:title="A picture containing text, flag&#10;&#10;Description automatically generated" r:id="rId2"/>
              </v:shape>
            </v:group>
          </w:pict>
        </mc:Fallback>
      </mc:AlternateContent>
    </w:r>
    <w:r w:rsidR="000B66BB">
      <w:rPr>
        <w:noProof/>
      </w:rPr>
      <w:drawing>
        <wp:anchor distT="0" distB="0" distL="114300" distR="114300" simplePos="0" relativeHeight="251658256" behindDoc="1" locked="0" layoutInCell="1" allowOverlap="1" wp14:anchorId="33CD1064" wp14:editId="5CFAA4D1">
          <wp:simplePos x="0" y="0"/>
          <wp:positionH relativeFrom="page">
            <wp:posOffset>720090</wp:posOffset>
          </wp:positionH>
          <wp:positionV relativeFrom="page">
            <wp:posOffset>1188085</wp:posOffset>
          </wp:positionV>
          <wp:extent cx="860400" cy="896400"/>
          <wp:effectExtent l="0" t="0" r="0" b="0"/>
          <wp:wrapNone/>
          <wp:docPr id="40" name="Picture 4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iangleBottomACIMono" hidden="1"/>
                  <pic:cNvPicPr/>
                </pic:nvPicPr>
                <pic:blipFill>
                  <a:blip r:embed="rId3">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55" behindDoc="1" locked="0" layoutInCell="1" allowOverlap="1" wp14:anchorId="1691D3A0" wp14:editId="7370519A">
          <wp:simplePos x="0" y="0"/>
          <wp:positionH relativeFrom="page">
            <wp:posOffset>720090</wp:posOffset>
          </wp:positionH>
          <wp:positionV relativeFrom="page">
            <wp:posOffset>1188085</wp:posOffset>
          </wp:positionV>
          <wp:extent cx="864000" cy="8964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iangleBottomACI"/>
                  <pic:cNvPicPr/>
                </pic:nvPicPr>
                <pic:blipFill>
                  <a:blip r:embed="rId4">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4" behindDoc="1" locked="0" layoutInCell="1" allowOverlap="1" wp14:anchorId="36F76ECB" wp14:editId="4D622050">
              <wp:simplePos x="0" y="0"/>
              <wp:positionH relativeFrom="page">
                <wp:posOffset>720090</wp:posOffset>
              </wp:positionH>
              <wp:positionV relativeFrom="page">
                <wp:posOffset>288290</wp:posOffset>
              </wp:positionV>
              <wp:extent cx="864000" cy="900000"/>
              <wp:effectExtent l="0" t="0" r="0" b="0"/>
              <wp:wrapNone/>
              <wp:docPr id="3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" w14:anchorId="20EABDEA">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7" behindDoc="1" locked="0" layoutInCell="1" allowOverlap="1" wp14:anchorId="487E6A3D" wp14:editId="34BE8372">
              <wp:simplePos x="0" y="0"/>
              <wp:positionH relativeFrom="page">
                <wp:posOffset>720090</wp:posOffset>
              </wp:positionH>
              <wp:positionV relativeFrom="page">
                <wp:posOffset>1188085</wp:posOffset>
              </wp:positionV>
              <wp:extent cx="864000" cy="900000"/>
              <wp:effectExtent l="0" t="0" r="0" b="0"/>
              <wp:wrapNone/>
              <wp:docPr id="39" name="Freeform: Shape 3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Bottom" style="position:absolute;margin-left:56.7pt;margin-top:93.55pt;width:68.05pt;height:70.85pt;z-index:-25165823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" w14:anchorId="5BA038D2">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3" behindDoc="1" locked="0" layoutInCell="1" allowOverlap="1" wp14:anchorId="0BC58BBA" wp14:editId="348E13D8">
              <wp:simplePos x="0" y="0"/>
              <wp:positionH relativeFrom="page">
                <wp:posOffset>288290</wp:posOffset>
              </wp:positionH>
              <wp:positionV relativeFrom="page">
                <wp:posOffset>288290</wp:posOffset>
              </wp:positionV>
              <wp:extent cx="864000" cy="900000"/>
              <wp:effectExtent l="0" t="0" r="0" b="0"/>
              <wp:wrapNone/>
              <wp:docPr id="34" name="Freeform: 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" w14:anchorId="57E7D03C">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2" behindDoc="1" locked="0" layoutInCell="1" allowOverlap="1" wp14:anchorId="499C24ED" wp14:editId="064181AD">
              <wp:simplePos x="0" y="0"/>
              <wp:positionH relativeFrom="page">
                <wp:posOffset>288290</wp:posOffset>
              </wp:positionH>
              <wp:positionV relativeFrom="page">
                <wp:posOffset>288290</wp:posOffset>
              </wp:positionV>
              <wp:extent cx="7020000" cy="900000"/>
              <wp:effectExtent l="0" t="0" r="9525"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BCAE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40B72"/>
    <w:multiLevelType w:val="hybridMultilevel"/>
    <w:tmpl w:val="9508EBD4"/>
    <w:name w:val="DELWPHeadings2"/>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7A7D4D"/>
    <w:multiLevelType w:val="hybridMultilevel"/>
    <w:tmpl w:val="9D0C47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3" w15:restartNumberingAfterBreak="0">
    <w:nsid w:val="06DE3344"/>
    <w:multiLevelType w:val="hybridMultilevel"/>
    <w:tmpl w:val="0D8C2D1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3F3E62"/>
    <w:multiLevelType w:val="hybridMultilevel"/>
    <w:tmpl w:val="D3502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D3A2138"/>
    <w:multiLevelType w:val="hybridMultilevel"/>
    <w:tmpl w:val="1D72E428"/>
    <w:name w:val="DELWPHeadings2222"/>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0263DCB"/>
    <w:multiLevelType w:val="hybridMultilevel"/>
    <w:tmpl w:val="C0622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A63FE1"/>
    <w:multiLevelType w:val="hybridMultilevel"/>
    <w:tmpl w:val="CE68E9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1" w15:restartNumberingAfterBreak="0">
    <w:nsid w:val="1EEA36E9"/>
    <w:multiLevelType w:val="hybridMultilevel"/>
    <w:tmpl w:val="B128C070"/>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12"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1F6779DA"/>
    <w:multiLevelType w:val="hybridMultilevel"/>
    <w:tmpl w:val="5BB49DA2"/>
    <w:lvl w:ilvl="0" w:tplc="1D36E0B4">
      <w:start w:val="2"/>
      <w:numFmt w:val="upperLetter"/>
      <w:lvlText w:val="%1)"/>
      <w:lvlJc w:val="left"/>
      <w:pPr>
        <w:ind w:left="720" w:hanging="360"/>
      </w:pPr>
      <w:rPr>
        <w:rFonts w:eastAsia="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2611C82"/>
    <w:multiLevelType w:val="hybridMultilevel"/>
    <w:tmpl w:val="D3C25B76"/>
    <w:name w:val="DELWPHeadings222222"/>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826E38"/>
    <w:multiLevelType w:val="hybridMultilevel"/>
    <w:tmpl w:val="72384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1C01D8"/>
    <w:multiLevelType w:val="hybridMultilevel"/>
    <w:tmpl w:val="AEA0DC6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25F84399"/>
    <w:multiLevelType w:val="hybridMultilevel"/>
    <w:tmpl w:val="15467C6E"/>
    <w:name w:val="DELWPHeadings222"/>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D57EB9"/>
    <w:multiLevelType w:val="hybridMultilevel"/>
    <w:tmpl w:val="ADECBE9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351B15BF"/>
    <w:multiLevelType w:val="hybridMultilevel"/>
    <w:tmpl w:val="0EDEA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DE4A82"/>
    <w:multiLevelType w:val="hybridMultilevel"/>
    <w:tmpl w:val="2D047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C67050"/>
    <w:multiLevelType w:val="hybridMultilevel"/>
    <w:tmpl w:val="D534C43C"/>
    <w:name w:val="DELWPHeadings22222"/>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DDD0834"/>
    <w:multiLevelType w:val="hybridMultilevel"/>
    <w:tmpl w:val="7B26FE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D056DB"/>
    <w:multiLevelType w:val="hybridMultilevel"/>
    <w:tmpl w:val="A1DE3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6B379B2"/>
    <w:multiLevelType w:val="multilevel"/>
    <w:tmpl w:val="00C00AFC"/>
    <w:lvl w:ilvl="0">
      <w:start w:val="1"/>
      <w:numFmt w:val="bullet"/>
      <w:lvlText w:val=""/>
      <w:lvlJc w:val="left"/>
      <w:pPr>
        <w:tabs>
          <w:tab w:val="num" w:pos="340"/>
        </w:tabs>
        <w:ind w:left="340" w:hanging="170"/>
      </w:pPr>
      <w:rPr>
        <w:rFonts w:ascii="Wingdings" w:hAnsi="Wingdings"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30" w15:restartNumberingAfterBreak="0">
    <w:nsid w:val="4D545EC4"/>
    <w:multiLevelType w:val="multilevel"/>
    <w:tmpl w:val="B778F5E4"/>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3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3" w15:restartNumberingAfterBreak="0">
    <w:nsid w:val="566700AD"/>
    <w:multiLevelType w:val="hybridMultilevel"/>
    <w:tmpl w:val="DCC88E0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6" w15:restartNumberingAfterBreak="0">
    <w:nsid w:val="67F91915"/>
    <w:multiLevelType w:val="hybridMultilevel"/>
    <w:tmpl w:val="0506239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8" w15:restartNumberingAfterBreak="0">
    <w:nsid w:val="6F9859BC"/>
    <w:multiLevelType w:val="hybridMultilevel"/>
    <w:tmpl w:val="BADCFAF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0" w15:restartNumberingAfterBreak="0">
    <w:nsid w:val="73E74882"/>
    <w:multiLevelType w:val="hybridMultilevel"/>
    <w:tmpl w:val="DF84765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759239DD"/>
    <w:multiLevelType w:val="hybridMultilevel"/>
    <w:tmpl w:val="997E185A"/>
    <w:lvl w:ilvl="0" w:tplc="0C090001">
      <w:start w:val="1"/>
      <w:numFmt w:val="bullet"/>
      <w:lvlText w:val=""/>
      <w:lvlJc w:val="left"/>
      <w:pPr>
        <w:ind w:left="1080" w:hanging="360"/>
      </w:pPr>
      <w:rPr>
        <w:rFonts w:ascii="Symbol" w:hAnsi="Symbol" w:hint="default"/>
      </w:rPr>
    </w:lvl>
    <w:lvl w:ilvl="1" w:tplc="8EDE7CD4">
      <w:numFmt w:val="bullet"/>
      <w:lvlText w:val="•"/>
      <w:lvlJc w:val="left"/>
      <w:pPr>
        <w:ind w:left="1800" w:hanging="360"/>
      </w:pPr>
      <w:rPr>
        <w:rFonts w:ascii="Arial" w:eastAsia="Times New Roman" w:hAnsi="Arial"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77C9207B"/>
    <w:multiLevelType w:val="hybridMultilevel"/>
    <w:tmpl w:val="92A2D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4" w15:restartNumberingAfterBreak="0">
    <w:nsid w:val="79F34101"/>
    <w:multiLevelType w:val="hybridMultilevel"/>
    <w:tmpl w:val="F106F66E"/>
    <w:name w:val="DELWPHeadings2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966501679">
    <w:abstractNumId w:val="25"/>
  </w:num>
  <w:num w:numId="2" w16cid:durableId="1862472065">
    <w:abstractNumId w:val="37"/>
  </w:num>
  <w:num w:numId="3" w16cid:durableId="435641437">
    <w:abstractNumId w:val="34"/>
  </w:num>
  <w:num w:numId="4" w16cid:durableId="555968912">
    <w:abstractNumId w:val="43"/>
  </w:num>
  <w:num w:numId="5" w16cid:durableId="221214087">
    <w:abstractNumId w:val="19"/>
  </w:num>
  <w:num w:numId="6" w16cid:durableId="1015502174">
    <w:abstractNumId w:val="7"/>
  </w:num>
  <w:num w:numId="7" w16cid:durableId="288243870">
    <w:abstractNumId w:val="5"/>
  </w:num>
  <w:num w:numId="8" w16cid:durableId="1112744416">
    <w:abstractNumId w:val="2"/>
  </w:num>
  <w:num w:numId="9" w16cid:durableId="1067068549">
    <w:abstractNumId w:val="39"/>
  </w:num>
  <w:num w:numId="10" w16cid:durableId="1285382114">
    <w:abstractNumId w:val="10"/>
  </w:num>
  <w:num w:numId="11" w16cid:durableId="2021540164">
    <w:abstractNumId w:val="23"/>
  </w:num>
  <w:num w:numId="12" w16cid:durableId="522674883">
    <w:abstractNumId w:val="12"/>
  </w:num>
  <w:num w:numId="13" w16cid:durableId="409276559">
    <w:abstractNumId w:val="28"/>
  </w:num>
  <w:num w:numId="14" w16cid:durableId="1994873921">
    <w:abstractNumId w:val="30"/>
  </w:num>
  <w:num w:numId="15" w16cid:durableId="1297758025">
    <w:abstractNumId w:val="9"/>
  </w:num>
  <w:num w:numId="16" w16cid:durableId="1468081730">
    <w:abstractNumId w:val="13"/>
  </w:num>
  <w:num w:numId="17" w16cid:durableId="146628389">
    <w:abstractNumId w:val="38"/>
  </w:num>
  <w:num w:numId="18" w16cid:durableId="682442823">
    <w:abstractNumId w:val="3"/>
  </w:num>
  <w:num w:numId="19" w16cid:durableId="1297182991">
    <w:abstractNumId w:val="36"/>
  </w:num>
  <w:num w:numId="20" w16cid:durableId="126943780">
    <w:abstractNumId w:val="29"/>
  </w:num>
  <w:num w:numId="21" w16cid:durableId="47726840">
    <w:abstractNumId w:val="40"/>
  </w:num>
  <w:num w:numId="22" w16cid:durableId="363210986">
    <w:abstractNumId w:val="11"/>
  </w:num>
  <w:num w:numId="23" w16cid:durableId="653798696">
    <w:abstractNumId w:val="41"/>
  </w:num>
  <w:num w:numId="24" w16cid:durableId="605650847">
    <w:abstractNumId w:val="1"/>
  </w:num>
  <w:num w:numId="25" w16cid:durableId="1734500125">
    <w:abstractNumId w:val="16"/>
  </w:num>
  <w:num w:numId="26" w16cid:durableId="1245451700">
    <w:abstractNumId w:val="33"/>
  </w:num>
  <w:num w:numId="27" w16cid:durableId="156264764">
    <w:abstractNumId w:val="21"/>
  </w:num>
  <w:num w:numId="28" w16cid:durableId="1464303312">
    <w:abstractNumId w:val="15"/>
  </w:num>
  <w:num w:numId="29" w16cid:durableId="2127037595">
    <w:abstractNumId w:val="8"/>
  </w:num>
  <w:num w:numId="30" w16cid:durableId="1588922562">
    <w:abstractNumId w:val="18"/>
  </w:num>
  <w:num w:numId="31" w16cid:durableId="972516223">
    <w:abstractNumId w:val="42"/>
  </w:num>
  <w:num w:numId="32" w16cid:durableId="1138109130">
    <w:abstractNumId w:val="27"/>
  </w:num>
  <w:num w:numId="33" w16cid:durableId="1091462367">
    <w:abstractNumId w:val="20"/>
  </w:num>
  <w:num w:numId="34" w16cid:durableId="321348507">
    <w:abstractNumId w:val="26"/>
  </w:num>
  <w:num w:numId="35" w16cid:durableId="1212570992">
    <w:abstractNumId w:val="4"/>
  </w:num>
  <w:num w:numId="36" w16cid:durableId="1851944977">
    <w:abstractNumId w:val="0"/>
  </w:num>
  <w:num w:numId="37" w16cid:durableId="14504361">
    <w:abstractNumId w:val="44"/>
  </w:num>
  <w:num w:numId="38" w16cid:durableId="2048721316">
    <w:abstractNumId w:val="17"/>
  </w:num>
  <w:num w:numId="39" w16cid:durableId="841773650">
    <w:abstractNumId w:val="6"/>
  </w:num>
  <w:num w:numId="40" w16cid:durableId="564100002">
    <w:abstractNumId w:val="22"/>
  </w:num>
  <w:num w:numId="41" w16cid:durableId="1098915025">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607F23"/>
    <w:rsid w:val="0000017F"/>
    <w:rsid w:val="00000279"/>
    <w:rsid w:val="000004BD"/>
    <w:rsid w:val="00000840"/>
    <w:rsid w:val="00000B7A"/>
    <w:rsid w:val="00000C89"/>
    <w:rsid w:val="00000FEB"/>
    <w:rsid w:val="000012BE"/>
    <w:rsid w:val="00001409"/>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041"/>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024"/>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DDC"/>
    <w:rsid w:val="00031F2C"/>
    <w:rsid w:val="000323E0"/>
    <w:rsid w:val="000323EF"/>
    <w:rsid w:val="0003294B"/>
    <w:rsid w:val="00032D71"/>
    <w:rsid w:val="00032E36"/>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2C"/>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6163"/>
    <w:rsid w:val="000570E5"/>
    <w:rsid w:val="0005799C"/>
    <w:rsid w:val="00057EB2"/>
    <w:rsid w:val="0006013C"/>
    <w:rsid w:val="00060538"/>
    <w:rsid w:val="00060EDA"/>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6F98"/>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1A6"/>
    <w:rsid w:val="000752FC"/>
    <w:rsid w:val="000758E3"/>
    <w:rsid w:val="00076B41"/>
    <w:rsid w:val="00076DFD"/>
    <w:rsid w:val="00077648"/>
    <w:rsid w:val="0008006E"/>
    <w:rsid w:val="000802A9"/>
    <w:rsid w:val="0008061A"/>
    <w:rsid w:val="00080C72"/>
    <w:rsid w:val="0008129B"/>
    <w:rsid w:val="000816AD"/>
    <w:rsid w:val="00081982"/>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877D7"/>
    <w:rsid w:val="000908D6"/>
    <w:rsid w:val="0009125C"/>
    <w:rsid w:val="000913AD"/>
    <w:rsid w:val="00091F49"/>
    <w:rsid w:val="0009214D"/>
    <w:rsid w:val="00093051"/>
    <w:rsid w:val="000935F8"/>
    <w:rsid w:val="00093722"/>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C58"/>
    <w:rsid w:val="000A5E67"/>
    <w:rsid w:val="000A5EBD"/>
    <w:rsid w:val="000A6267"/>
    <w:rsid w:val="000A6592"/>
    <w:rsid w:val="000A6964"/>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07D"/>
    <w:rsid w:val="000B7CAB"/>
    <w:rsid w:val="000B7CC2"/>
    <w:rsid w:val="000B7EEA"/>
    <w:rsid w:val="000C005D"/>
    <w:rsid w:val="000C015B"/>
    <w:rsid w:val="000C0411"/>
    <w:rsid w:val="000C0A3E"/>
    <w:rsid w:val="000C268F"/>
    <w:rsid w:val="000C27FF"/>
    <w:rsid w:val="000C2888"/>
    <w:rsid w:val="000C2CCC"/>
    <w:rsid w:val="000C2CD8"/>
    <w:rsid w:val="000C2DE3"/>
    <w:rsid w:val="000C33EB"/>
    <w:rsid w:val="000C3B79"/>
    <w:rsid w:val="000C3C38"/>
    <w:rsid w:val="000C3F67"/>
    <w:rsid w:val="000C41E0"/>
    <w:rsid w:val="000C41F9"/>
    <w:rsid w:val="000C4231"/>
    <w:rsid w:val="000C436A"/>
    <w:rsid w:val="000C4725"/>
    <w:rsid w:val="000C47AE"/>
    <w:rsid w:val="000C4E6D"/>
    <w:rsid w:val="000C55BE"/>
    <w:rsid w:val="000C57F2"/>
    <w:rsid w:val="000C59E2"/>
    <w:rsid w:val="000C6231"/>
    <w:rsid w:val="000C707C"/>
    <w:rsid w:val="000C7611"/>
    <w:rsid w:val="000D050A"/>
    <w:rsid w:val="000D0526"/>
    <w:rsid w:val="000D06EA"/>
    <w:rsid w:val="000D0CA4"/>
    <w:rsid w:val="000D1A7B"/>
    <w:rsid w:val="000D1C1C"/>
    <w:rsid w:val="000D1E7B"/>
    <w:rsid w:val="000D2526"/>
    <w:rsid w:val="000D2813"/>
    <w:rsid w:val="000D3282"/>
    <w:rsid w:val="000D3AE8"/>
    <w:rsid w:val="000D3B59"/>
    <w:rsid w:val="000D3D33"/>
    <w:rsid w:val="000D3E39"/>
    <w:rsid w:val="000D3F7B"/>
    <w:rsid w:val="000D42D6"/>
    <w:rsid w:val="000D464F"/>
    <w:rsid w:val="000D4811"/>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5A"/>
    <w:rsid w:val="000E35C7"/>
    <w:rsid w:val="000E3AF5"/>
    <w:rsid w:val="000E3B96"/>
    <w:rsid w:val="000E4B54"/>
    <w:rsid w:val="000E53BD"/>
    <w:rsid w:val="000E55A2"/>
    <w:rsid w:val="000E5F4E"/>
    <w:rsid w:val="000E6684"/>
    <w:rsid w:val="000E6777"/>
    <w:rsid w:val="000E73FD"/>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0A"/>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661"/>
    <w:rsid w:val="000F7921"/>
    <w:rsid w:val="000F7A4B"/>
    <w:rsid w:val="000F7F8C"/>
    <w:rsid w:val="001000DA"/>
    <w:rsid w:val="0010044D"/>
    <w:rsid w:val="00100611"/>
    <w:rsid w:val="001006AD"/>
    <w:rsid w:val="0010072A"/>
    <w:rsid w:val="001009C3"/>
    <w:rsid w:val="00100B5E"/>
    <w:rsid w:val="00100CF2"/>
    <w:rsid w:val="00100EDC"/>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2A2"/>
    <w:rsid w:val="0011467A"/>
    <w:rsid w:val="00114751"/>
    <w:rsid w:val="0011484F"/>
    <w:rsid w:val="001148DA"/>
    <w:rsid w:val="00114F21"/>
    <w:rsid w:val="00114F4E"/>
    <w:rsid w:val="00115310"/>
    <w:rsid w:val="00115E3D"/>
    <w:rsid w:val="001164D6"/>
    <w:rsid w:val="001177A2"/>
    <w:rsid w:val="00117819"/>
    <w:rsid w:val="001179D3"/>
    <w:rsid w:val="00117CFE"/>
    <w:rsid w:val="00117DD6"/>
    <w:rsid w:val="00117F77"/>
    <w:rsid w:val="001202B1"/>
    <w:rsid w:val="001203C0"/>
    <w:rsid w:val="001204D7"/>
    <w:rsid w:val="0012093F"/>
    <w:rsid w:val="00120D8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C9E"/>
    <w:rsid w:val="00125DE9"/>
    <w:rsid w:val="00125F99"/>
    <w:rsid w:val="001262FB"/>
    <w:rsid w:val="001266B1"/>
    <w:rsid w:val="001269E0"/>
    <w:rsid w:val="001270B7"/>
    <w:rsid w:val="00127385"/>
    <w:rsid w:val="00127410"/>
    <w:rsid w:val="0012741A"/>
    <w:rsid w:val="00127532"/>
    <w:rsid w:val="00127F2F"/>
    <w:rsid w:val="00130086"/>
    <w:rsid w:val="001300CB"/>
    <w:rsid w:val="001306D2"/>
    <w:rsid w:val="00131311"/>
    <w:rsid w:val="001314EF"/>
    <w:rsid w:val="001315CE"/>
    <w:rsid w:val="0013248A"/>
    <w:rsid w:val="001325D7"/>
    <w:rsid w:val="00132744"/>
    <w:rsid w:val="00132777"/>
    <w:rsid w:val="001336FA"/>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3F6"/>
    <w:rsid w:val="001374EB"/>
    <w:rsid w:val="0013757A"/>
    <w:rsid w:val="001376E5"/>
    <w:rsid w:val="00137829"/>
    <w:rsid w:val="0013799D"/>
    <w:rsid w:val="0014019B"/>
    <w:rsid w:val="00140262"/>
    <w:rsid w:val="001408BD"/>
    <w:rsid w:val="001409C8"/>
    <w:rsid w:val="00140AE9"/>
    <w:rsid w:val="00140B0D"/>
    <w:rsid w:val="00141159"/>
    <w:rsid w:val="001418BB"/>
    <w:rsid w:val="00141F9F"/>
    <w:rsid w:val="001422E5"/>
    <w:rsid w:val="00142AFE"/>
    <w:rsid w:val="00142C15"/>
    <w:rsid w:val="00142C6C"/>
    <w:rsid w:val="00142D16"/>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53"/>
    <w:rsid w:val="001541A8"/>
    <w:rsid w:val="001544A7"/>
    <w:rsid w:val="00154503"/>
    <w:rsid w:val="0015452B"/>
    <w:rsid w:val="00154C0E"/>
    <w:rsid w:val="00154F44"/>
    <w:rsid w:val="00155B6F"/>
    <w:rsid w:val="001562D9"/>
    <w:rsid w:val="001564F5"/>
    <w:rsid w:val="0015661D"/>
    <w:rsid w:val="001568CE"/>
    <w:rsid w:val="00156F4A"/>
    <w:rsid w:val="00157414"/>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0BF9"/>
    <w:rsid w:val="001811ED"/>
    <w:rsid w:val="001812EE"/>
    <w:rsid w:val="0018138B"/>
    <w:rsid w:val="0018157F"/>
    <w:rsid w:val="0018158A"/>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5B0"/>
    <w:rsid w:val="00187860"/>
    <w:rsid w:val="00187A24"/>
    <w:rsid w:val="00190073"/>
    <w:rsid w:val="00190242"/>
    <w:rsid w:val="0019095F"/>
    <w:rsid w:val="001911C7"/>
    <w:rsid w:val="001911F6"/>
    <w:rsid w:val="0019138F"/>
    <w:rsid w:val="001914AF"/>
    <w:rsid w:val="00191688"/>
    <w:rsid w:val="0019194F"/>
    <w:rsid w:val="00191D9C"/>
    <w:rsid w:val="00192396"/>
    <w:rsid w:val="0019240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9E"/>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644"/>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BC4"/>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2BD"/>
    <w:rsid w:val="001C7813"/>
    <w:rsid w:val="001D1792"/>
    <w:rsid w:val="001D2509"/>
    <w:rsid w:val="001D2DA8"/>
    <w:rsid w:val="001D3116"/>
    <w:rsid w:val="001D347F"/>
    <w:rsid w:val="001D3B9E"/>
    <w:rsid w:val="001D3E83"/>
    <w:rsid w:val="001D3ECE"/>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75A"/>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377"/>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2FCA"/>
    <w:rsid w:val="001F337E"/>
    <w:rsid w:val="001F353A"/>
    <w:rsid w:val="001F3603"/>
    <w:rsid w:val="001F386B"/>
    <w:rsid w:val="001F3D89"/>
    <w:rsid w:val="001F4052"/>
    <w:rsid w:val="001F4435"/>
    <w:rsid w:val="001F4FA9"/>
    <w:rsid w:val="001F53D4"/>
    <w:rsid w:val="001F548A"/>
    <w:rsid w:val="001F579C"/>
    <w:rsid w:val="001F58E7"/>
    <w:rsid w:val="001F5C40"/>
    <w:rsid w:val="001F5D92"/>
    <w:rsid w:val="001F5F13"/>
    <w:rsid w:val="001F668A"/>
    <w:rsid w:val="001F6AB6"/>
    <w:rsid w:val="001F6D64"/>
    <w:rsid w:val="001F765B"/>
    <w:rsid w:val="001F770A"/>
    <w:rsid w:val="001F7BE2"/>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2D0"/>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11D"/>
    <w:rsid w:val="00227B32"/>
    <w:rsid w:val="0023007D"/>
    <w:rsid w:val="002302F5"/>
    <w:rsid w:val="00230478"/>
    <w:rsid w:val="0023084B"/>
    <w:rsid w:val="00231311"/>
    <w:rsid w:val="0023151E"/>
    <w:rsid w:val="0023219B"/>
    <w:rsid w:val="0023282F"/>
    <w:rsid w:val="00232E2E"/>
    <w:rsid w:val="00232E42"/>
    <w:rsid w:val="00233827"/>
    <w:rsid w:val="002339CC"/>
    <w:rsid w:val="00233EB7"/>
    <w:rsid w:val="00233F42"/>
    <w:rsid w:val="00234272"/>
    <w:rsid w:val="00234733"/>
    <w:rsid w:val="002347C3"/>
    <w:rsid w:val="00234809"/>
    <w:rsid w:val="00234856"/>
    <w:rsid w:val="002353A0"/>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6B"/>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D04"/>
    <w:rsid w:val="00245E00"/>
    <w:rsid w:val="00246012"/>
    <w:rsid w:val="00246295"/>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DC2"/>
    <w:rsid w:val="00260FC1"/>
    <w:rsid w:val="002611D2"/>
    <w:rsid w:val="002614DA"/>
    <w:rsid w:val="00261BDD"/>
    <w:rsid w:val="00261C51"/>
    <w:rsid w:val="00261DCD"/>
    <w:rsid w:val="0026285F"/>
    <w:rsid w:val="00262E05"/>
    <w:rsid w:val="00262E69"/>
    <w:rsid w:val="00262E9E"/>
    <w:rsid w:val="0026369F"/>
    <w:rsid w:val="002636AB"/>
    <w:rsid w:val="0026373B"/>
    <w:rsid w:val="002638CA"/>
    <w:rsid w:val="00263BE7"/>
    <w:rsid w:val="00263C5B"/>
    <w:rsid w:val="00263EB4"/>
    <w:rsid w:val="002643C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2FDE"/>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68C1"/>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212"/>
    <w:rsid w:val="002845AC"/>
    <w:rsid w:val="00284B07"/>
    <w:rsid w:val="00285A5B"/>
    <w:rsid w:val="00285C44"/>
    <w:rsid w:val="00285E6C"/>
    <w:rsid w:val="00285F04"/>
    <w:rsid w:val="00286C19"/>
    <w:rsid w:val="00287075"/>
    <w:rsid w:val="00287146"/>
    <w:rsid w:val="0028726F"/>
    <w:rsid w:val="00287609"/>
    <w:rsid w:val="002878A6"/>
    <w:rsid w:val="00287D08"/>
    <w:rsid w:val="00290136"/>
    <w:rsid w:val="0029046B"/>
    <w:rsid w:val="00290583"/>
    <w:rsid w:val="002905D9"/>
    <w:rsid w:val="00290935"/>
    <w:rsid w:val="002913D6"/>
    <w:rsid w:val="00291BB4"/>
    <w:rsid w:val="002925DE"/>
    <w:rsid w:val="00292C66"/>
    <w:rsid w:val="00293008"/>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092"/>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58F"/>
    <w:rsid w:val="002A5D8B"/>
    <w:rsid w:val="002A67CE"/>
    <w:rsid w:val="002A6829"/>
    <w:rsid w:val="002A6C11"/>
    <w:rsid w:val="002A6C41"/>
    <w:rsid w:val="002A6CDD"/>
    <w:rsid w:val="002A6FC7"/>
    <w:rsid w:val="002A7217"/>
    <w:rsid w:val="002A783B"/>
    <w:rsid w:val="002A7AC5"/>
    <w:rsid w:val="002A7B7A"/>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37"/>
    <w:rsid w:val="002B3396"/>
    <w:rsid w:val="002B3565"/>
    <w:rsid w:val="002B407B"/>
    <w:rsid w:val="002B407C"/>
    <w:rsid w:val="002B4CAF"/>
    <w:rsid w:val="002B4D10"/>
    <w:rsid w:val="002B509A"/>
    <w:rsid w:val="002B553B"/>
    <w:rsid w:val="002B587D"/>
    <w:rsid w:val="002B58C3"/>
    <w:rsid w:val="002B590A"/>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1C8"/>
    <w:rsid w:val="002C13EA"/>
    <w:rsid w:val="002C1547"/>
    <w:rsid w:val="002C223F"/>
    <w:rsid w:val="002C25A0"/>
    <w:rsid w:val="002C2715"/>
    <w:rsid w:val="002C282D"/>
    <w:rsid w:val="002C296E"/>
    <w:rsid w:val="002C2A75"/>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79C"/>
    <w:rsid w:val="002E18B5"/>
    <w:rsid w:val="002E18FF"/>
    <w:rsid w:val="002E1E39"/>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8A6"/>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75"/>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07A"/>
    <w:rsid w:val="00305AF5"/>
    <w:rsid w:val="00306030"/>
    <w:rsid w:val="0030607B"/>
    <w:rsid w:val="00306780"/>
    <w:rsid w:val="00306796"/>
    <w:rsid w:val="00306B0C"/>
    <w:rsid w:val="003070A7"/>
    <w:rsid w:val="00307282"/>
    <w:rsid w:val="00307581"/>
    <w:rsid w:val="00307C36"/>
    <w:rsid w:val="00307DE3"/>
    <w:rsid w:val="00307EE7"/>
    <w:rsid w:val="00310A6E"/>
    <w:rsid w:val="00310F51"/>
    <w:rsid w:val="003114B3"/>
    <w:rsid w:val="00311AEC"/>
    <w:rsid w:val="00312073"/>
    <w:rsid w:val="00312320"/>
    <w:rsid w:val="00312816"/>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C33"/>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79A"/>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6D0"/>
    <w:rsid w:val="00343B7B"/>
    <w:rsid w:val="003440FE"/>
    <w:rsid w:val="003446A9"/>
    <w:rsid w:val="00344A00"/>
    <w:rsid w:val="00344C80"/>
    <w:rsid w:val="00344D5B"/>
    <w:rsid w:val="00344FFD"/>
    <w:rsid w:val="0034555A"/>
    <w:rsid w:val="0034574D"/>
    <w:rsid w:val="00345B5F"/>
    <w:rsid w:val="003466C8"/>
    <w:rsid w:val="003468F1"/>
    <w:rsid w:val="00346B3F"/>
    <w:rsid w:val="00346F16"/>
    <w:rsid w:val="00346F99"/>
    <w:rsid w:val="0034750A"/>
    <w:rsid w:val="00347BA8"/>
    <w:rsid w:val="00347E2B"/>
    <w:rsid w:val="00350C48"/>
    <w:rsid w:val="00350E09"/>
    <w:rsid w:val="003511D3"/>
    <w:rsid w:val="00351B24"/>
    <w:rsid w:val="00351F73"/>
    <w:rsid w:val="00352130"/>
    <w:rsid w:val="00352289"/>
    <w:rsid w:val="00352C21"/>
    <w:rsid w:val="00353573"/>
    <w:rsid w:val="00353707"/>
    <w:rsid w:val="0035412D"/>
    <w:rsid w:val="00354216"/>
    <w:rsid w:val="00354841"/>
    <w:rsid w:val="00354EFD"/>
    <w:rsid w:val="00354F38"/>
    <w:rsid w:val="00354F4F"/>
    <w:rsid w:val="003555CC"/>
    <w:rsid w:val="0035567A"/>
    <w:rsid w:val="003561B4"/>
    <w:rsid w:val="00356CF9"/>
    <w:rsid w:val="003574ED"/>
    <w:rsid w:val="003576A7"/>
    <w:rsid w:val="003576FA"/>
    <w:rsid w:val="0036096A"/>
    <w:rsid w:val="00360B61"/>
    <w:rsid w:val="00360F3F"/>
    <w:rsid w:val="00361287"/>
    <w:rsid w:val="0036145D"/>
    <w:rsid w:val="00361E4F"/>
    <w:rsid w:val="00361F2F"/>
    <w:rsid w:val="00361FBC"/>
    <w:rsid w:val="003628F9"/>
    <w:rsid w:val="00362D3F"/>
    <w:rsid w:val="00362E3A"/>
    <w:rsid w:val="003630B0"/>
    <w:rsid w:val="00363120"/>
    <w:rsid w:val="00363532"/>
    <w:rsid w:val="00363763"/>
    <w:rsid w:val="00363BBC"/>
    <w:rsid w:val="00363E35"/>
    <w:rsid w:val="00364154"/>
    <w:rsid w:val="003649FB"/>
    <w:rsid w:val="00364CA5"/>
    <w:rsid w:val="0036555B"/>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3D3"/>
    <w:rsid w:val="003807EF"/>
    <w:rsid w:val="00380901"/>
    <w:rsid w:val="00380984"/>
    <w:rsid w:val="00380A99"/>
    <w:rsid w:val="00380BA7"/>
    <w:rsid w:val="003810BB"/>
    <w:rsid w:val="0038125D"/>
    <w:rsid w:val="00381327"/>
    <w:rsid w:val="00381337"/>
    <w:rsid w:val="00381D36"/>
    <w:rsid w:val="00382150"/>
    <w:rsid w:val="00382225"/>
    <w:rsid w:val="003823DC"/>
    <w:rsid w:val="00382945"/>
    <w:rsid w:val="0038300B"/>
    <w:rsid w:val="003832A8"/>
    <w:rsid w:val="003833EC"/>
    <w:rsid w:val="00383499"/>
    <w:rsid w:val="00383D60"/>
    <w:rsid w:val="00383FA3"/>
    <w:rsid w:val="0038434D"/>
    <w:rsid w:val="003845A7"/>
    <w:rsid w:val="003846E5"/>
    <w:rsid w:val="00384C3F"/>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5DF"/>
    <w:rsid w:val="003919B1"/>
    <w:rsid w:val="00391E78"/>
    <w:rsid w:val="00391F27"/>
    <w:rsid w:val="003920B2"/>
    <w:rsid w:val="00392E40"/>
    <w:rsid w:val="0039318E"/>
    <w:rsid w:val="00393205"/>
    <w:rsid w:val="003936CD"/>
    <w:rsid w:val="003938BA"/>
    <w:rsid w:val="003938FA"/>
    <w:rsid w:val="0039396D"/>
    <w:rsid w:val="00393EA9"/>
    <w:rsid w:val="00394109"/>
    <w:rsid w:val="003947B8"/>
    <w:rsid w:val="00394A43"/>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1DE"/>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ABD"/>
    <w:rsid w:val="003C2E9B"/>
    <w:rsid w:val="003C3368"/>
    <w:rsid w:val="003C339B"/>
    <w:rsid w:val="003C38BD"/>
    <w:rsid w:val="003C3A14"/>
    <w:rsid w:val="003C3BC2"/>
    <w:rsid w:val="003C3C33"/>
    <w:rsid w:val="003C3F27"/>
    <w:rsid w:val="003C4209"/>
    <w:rsid w:val="003C474B"/>
    <w:rsid w:val="003C5099"/>
    <w:rsid w:val="003C509E"/>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4C7"/>
    <w:rsid w:val="003D357E"/>
    <w:rsid w:val="003D3695"/>
    <w:rsid w:val="003D3A20"/>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B8B"/>
    <w:rsid w:val="003D7ECF"/>
    <w:rsid w:val="003D7EE9"/>
    <w:rsid w:val="003E0B36"/>
    <w:rsid w:val="003E0E29"/>
    <w:rsid w:val="003E106A"/>
    <w:rsid w:val="003E13A8"/>
    <w:rsid w:val="003E1D6C"/>
    <w:rsid w:val="003E1E9A"/>
    <w:rsid w:val="003E22D4"/>
    <w:rsid w:val="003E24BD"/>
    <w:rsid w:val="003E2554"/>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A52"/>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1AC"/>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EB9"/>
    <w:rsid w:val="00425FF4"/>
    <w:rsid w:val="0042629F"/>
    <w:rsid w:val="00426930"/>
    <w:rsid w:val="004269D5"/>
    <w:rsid w:val="0042706D"/>
    <w:rsid w:val="004270FD"/>
    <w:rsid w:val="004271D5"/>
    <w:rsid w:val="00427261"/>
    <w:rsid w:val="004272B9"/>
    <w:rsid w:val="004273F5"/>
    <w:rsid w:val="004274A2"/>
    <w:rsid w:val="004277BC"/>
    <w:rsid w:val="00427915"/>
    <w:rsid w:val="00427E17"/>
    <w:rsid w:val="004308E9"/>
    <w:rsid w:val="00430AF9"/>
    <w:rsid w:val="00431066"/>
    <w:rsid w:val="004311F9"/>
    <w:rsid w:val="004313EF"/>
    <w:rsid w:val="00431441"/>
    <w:rsid w:val="00431F16"/>
    <w:rsid w:val="00432296"/>
    <w:rsid w:val="0043372D"/>
    <w:rsid w:val="0043383B"/>
    <w:rsid w:val="0043384A"/>
    <w:rsid w:val="004339B7"/>
    <w:rsid w:val="00433C3F"/>
    <w:rsid w:val="00433CB8"/>
    <w:rsid w:val="00433EF9"/>
    <w:rsid w:val="00433F44"/>
    <w:rsid w:val="00433F6B"/>
    <w:rsid w:val="0043497B"/>
    <w:rsid w:val="00434B0F"/>
    <w:rsid w:val="00434B87"/>
    <w:rsid w:val="004352F3"/>
    <w:rsid w:val="0043533B"/>
    <w:rsid w:val="004354AA"/>
    <w:rsid w:val="004356E2"/>
    <w:rsid w:val="00435833"/>
    <w:rsid w:val="00435909"/>
    <w:rsid w:val="00435D9E"/>
    <w:rsid w:val="00436000"/>
    <w:rsid w:val="004361BB"/>
    <w:rsid w:val="00436277"/>
    <w:rsid w:val="00436A6D"/>
    <w:rsid w:val="00436BD5"/>
    <w:rsid w:val="00436FF9"/>
    <w:rsid w:val="004373A7"/>
    <w:rsid w:val="004374CC"/>
    <w:rsid w:val="0043764E"/>
    <w:rsid w:val="0043791D"/>
    <w:rsid w:val="00437960"/>
    <w:rsid w:val="00437972"/>
    <w:rsid w:val="004379D8"/>
    <w:rsid w:val="00437A5E"/>
    <w:rsid w:val="004400F1"/>
    <w:rsid w:val="0044019A"/>
    <w:rsid w:val="004403B8"/>
    <w:rsid w:val="00440734"/>
    <w:rsid w:val="00440870"/>
    <w:rsid w:val="00440EBD"/>
    <w:rsid w:val="00441569"/>
    <w:rsid w:val="00441A0D"/>
    <w:rsid w:val="00441B87"/>
    <w:rsid w:val="00441DAB"/>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53F"/>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863"/>
    <w:rsid w:val="0045598B"/>
    <w:rsid w:val="00455BCE"/>
    <w:rsid w:val="00456044"/>
    <w:rsid w:val="004561E6"/>
    <w:rsid w:val="0045626E"/>
    <w:rsid w:val="0045701C"/>
    <w:rsid w:val="0045714E"/>
    <w:rsid w:val="0045724E"/>
    <w:rsid w:val="004575A6"/>
    <w:rsid w:val="004576B7"/>
    <w:rsid w:val="004578A8"/>
    <w:rsid w:val="00457E4C"/>
    <w:rsid w:val="004606CB"/>
    <w:rsid w:val="00460E80"/>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0A9"/>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DE4"/>
    <w:rsid w:val="00475E92"/>
    <w:rsid w:val="00476D9E"/>
    <w:rsid w:val="00477146"/>
    <w:rsid w:val="004772B4"/>
    <w:rsid w:val="004778C7"/>
    <w:rsid w:val="00477A42"/>
    <w:rsid w:val="0048018C"/>
    <w:rsid w:val="0048066C"/>
    <w:rsid w:val="00480672"/>
    <w:rsid w:val="0048087A"/>
    <w:rsid w:val="00480DA7"/>
    <w:rsid w:val="00481521"/>
    <w:rsid w:val="0048154D"/>
    <w:rsid w:val="0048157D"/>
    <w:rsid w:val="0048179C"/>
    <w:rsid w:val="00481A57"/>
    <w:rsid w:val="004825B9"/>
    <w:rsid w:val="00482A3B"/>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6DE"/>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076"/>
    <w:rsid w:val="004956B2"/>
    <w:rsid w:val="0049587E"/>
    <w:rsid w:val="00495986"/>
    <w:rsid w:val="00496446"/>
    <w:rsid w:val="00496465"/>
    <w:rsid w:val="00496982"/>
    <w:rsid w:val="00496C3E"/>
    <w:rsid w:val="0049713E"/>
    <w:rsid w:val="00497988"/>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04"/>
    <w:rsid w:val="004A69C8"/>
    <w:rsid w:val="004A6C97"/>
    <w:rsid w:val="004A6DB5"/>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0B6"/>
    <w:rsid w:val="004B7C91"/>
    <w:rsid w:val="004B7FA5"/>
    <w:rsid w:val="004C0479"/>
    <w:rsid w:val="004C0A38"/>
    <w:rsid w:val="004C1076"/>
    <w:rsid w:val="004C112B"/>
    <w:rsid w:val="004C12BA"/>
    <w:rsid w:val="004C1649"/>
    <w:rsid w:val="004C1A1C"/>
    <w:rsid w:val="004C1AD1"/>
    <w:rsid w:val="004C1DBC"/>
    <w:rsid w:val="004C2710"/>
    <w:rsid w:val="004C2AFB"/>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5C39"/>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C07"/>
    <w:rsid w:val="004F240B"/>
    <w:rsid w:val="004F2B44"/>
    <w:rsid w:val="004F32C3"/>
    <w:rsid w:val="004F35E0"/>
    <w:rsid w:val="004F3A12"/>
    <w:rsid w:val="004F3D42"/>
    <w:rsid w:val="004F43A1"/>
    <w:rsid w:val="004F4995"/>
    <w:rsid w:val="004F5160"/>
    <w:rsid w:val="004F5A72"/>
    <w:rsid w:val="004F5D45"/>
    <w:rsid w:val="004F6035"/>
    <w:rsid w:val="004F6690"/>
    <w:rsid w:val="004F698A"/>
    <w:rsid w:val="004F6BF1"/>
    <w:rsid w:val="004F6F43"/>
    <w:rsid w:val="004F6F5E"/>
    <w:rsid w:val="004F739E"/>
    <w:rsid w:val="004F74CA"/>
    <w:rsid w:val="004F7643"/>
    <w:rsid w:val="004F7787"/>
    <w:rsid w:val="004F79B1"/>
    <w:rsid w:val="004F7CC3"/>
    <w:rsid w:val="004F7D83"/>
    <w:rsid w:val="004F7EDF"/>
    <w:rsid w:val="00500110"/>
    <w:rsid w:val="00500799"/>
    <w:rsid w:val="00500DE8"/>
    <w:rsid w:val="00501064"/>
    <w:rsid w:val="005014FC"/>
    <w:rsid w:val="005019B5"/>
    <w:rsid w:val="005019C0"/>
    <w:rsid w:val="0050225A"/>
    <w:rsid w:val="005029F3"/>
    <w:rsid w:val="00502D81"/>
    <w:rsid w:val="00502D90"/>
    <w:rsid w:val="00502E1D"/>
    <w:rsid w:val="00502F97"/>
    <w:rsid w:val="00503352"/>
    <w:rsid w:val="005033D8"/>
    <w:rsid w:val="00503506"/>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073"/>
    <w:rsid w:val="0051108B"/>
    <w:rsid w:val="00511120"/>
    <w:rsid w:val="00511156"/>
    <w:rsid w:val="0051118C"/>
    <w:rsid w:val="0051138B"/>
    <w:rsid w:val="00511A66"/>
    <w:rsid w:val="00512229"/>
    <w:rsid w:val="005123F8"/>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A4D"/>
    <w:rsid w:val="00521BFD"/>
    <w:rsid w:val="00521DB5"/>
    <w:rsid w:val="0052239B"/>
    <w:rsid w:val="00522B13"/>
    <w:rsid w:val="00522B30"/>
    <w:rsid w:val="00522C03"/>
    <w:rsid w:val="00522FDE"/>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1F80"/>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080"/>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08D"/>
    <w:rsid w:val="005534BB"/>
    <w:rsid w:val="00553651"/>
    <w:rsid w:val="0055365C"/>
    <w:rsid w:val="00553668"/>
    <w:rsid w:val="00553ADF"/>
    <w:rsid w:val="005541D4"/>
    <w:rsid w:val="005541D6"/>
    <w:rsid w:val="00554A10"/>
    <w:rsid w:val="005550AC"/>
    <w:rsid w:val="00555BF9"/>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83"/>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2B0"/>
    <w:rsid w:val="0059071B"/>
    <w:rsid w:val="00590903"/>
    <w:rsid w:val="00590B1F"/>
    <w:rsid w:val="00590B89"/>
    <w:rsid w:val="00591309"/>
    <w:rsid w:val="00591420"/>
    <w:rsid w:val="00591503"/>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0BD"/>
    <w:rsid w:val="005A4144"/>
    <w:rsid w:val="005A42D6"/>
    <w:rsid w:val="005A44BF"/>
    <w:rsid w:val="005A44DD"/>
    <w:rsid w:val="005A4E7B"/>
    <w:rsid w:val="005A4E82"/>
    <w:rsid w:val="005A5248"/>
    <w:rsid w:val="005A7264"/>
    <w:rsid w:val="005A74DB"/>
    <w:rsid w:val="005A74EC"/>
    <w:rsid w:val="005A78C7"/>
    <w:rsid w:val="005A7D66"/>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B39"/>
    <w:rsid w:val="005C0FC8"/>
    <w:rsid w:val="005C104B"/>
    <w:rsid w:val="005C23E4"/>
    <w:rsid w:val="005C246E"/>
    <w:rsid w:val="005C2571"/>
    <w:rsid w:val="005C2763"/>
    <w:rsid w:val="005C28E9"/>
    <w:rsid w:val="005C2AAF"/>
    <w:rsid w:val="005C2C1D"/>
    <w:rsid w:val="005C2E05"/>
    <w:rsid w:val="005C34FA"/>
    <w:rsid w:val="005C382F"/>
    <w:rsid w:val="005C3D75"/>
    <w:rsid w:val="005C4461"/>
    <w:rsid w:val="005C5186"/>
    <w:rsid w:val="005C5402"/>
    <w:rsid w:val="005C5DEF"/>
    <w:rsid w:val="005C5ECE"/>
    <w:rsid w:val="005C5ED9"/>
    <w:rsid w:val="005C6825"/>
    <w:rsid w:val="005C6B73"/>
    <w:rsid w:val="005C6BE2"/>
    <w:rsid w:val="005C6F4B"/>
    <w:rsid w:val="005C78BF"/>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5EF5"/>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62E"/>
    <w:rsid w:val="005F0BB2"/>
    <w:rsid w:val="005F0C5A"/>
    <w:rsid w:val="005F0D01"/>
    <w:rsid w:val="005F106A"/>
    <w:rsid w:val="005F158E"/>
    <w:rsid w:val="005F1B40"/>
    <w:rsid w:val="005F1F06"/>
    <w:rsid w:val="005F2030"/>
    <w:rsid w:val="005F2104"/>
    <w:rsid w:val="005F2738"/>
    <w:rsid w:val="005F2CD9"/>
    <w:rsid w:val="005F2DD4"/>
    <w:rsid w:val="005F40BB"/>
    <w:rsid w:val="005F4870"/>
    <w:rsid w:val="005F4CC2"/>
    <w:rsid w:val="005F4FED"/>
    <w:rsid w:val="005F50BD"/>
    <w:rsid w:val="005F551C"/>
    <w:rsid w:val="005F5CE7"/>
    <w:rsid w:val="005F5E45"/>
    <w:rsid w:val="005F5F36"/>
    <w:rsid w:val="005F618D"/>
    <w:rsid w:val="005F6F53"/>
    <w:rsid w:val="005F70DA"/>
    <w:rsid w:val="005F73D0"/>
    <w:rsid w:val="005F7770"/>
    <w:rsid w:val="005F7C8F"/>
    <w:rsid w:val="005F7F6B"/>
    <w:rsid w:val="006001B3"/>
    <w:rsid w:val="0060043D"/>
    <w:rsid w:val="0060058E"/>
    <w:rsid w:val="006008D1"/>
    <w:rsid w:val="006009A8"/>
    <w:rsid w:val="00600A7A"/>
    <w:rsid w:val="00600ECD"/>
    <w:rsid w:val="00600FA8"/>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D73"/>
    <w:rsid w:val="00605F62"/>
    <w:rsid w:val="00606402"/>
    <w:rsid w:val="00606440"/>
    <w:rsid w:val="00606505"/>
    <w:rsid w:val="0060655A"/>
    <w:rsid w:val="00606818"/>
    <w:rsid w:val="00606CC0"/>
    <w:rsid w:val="006071AD"/>
    <w:rsid w:val="006072AD"/>
    <w:rsid w:val="00607702"/>
    <w:rsid w:val="0060793A"/>
    <w:rsid w:val="0060795D"/>
    <w:rsid w:val="00607F23"/>
    <w:rsid w:val="00610620"/>
    <w:rsid w:val="0061110A"/>
    <w:rsid w:val="006112CD"/>
    <w:rsid w:val="006116CE"/>
    <w:rsid w:val="00611A84"/>
    <w:rsid w:val="00611AEA"/>
    <w:rsid w:val="00611B10"/>
    <w:rsid w:val="00611D72"/>
    <w:rsid w:val="00611ED0"/>
    <w:rsid w:val="0061201A"/>
    <w:rsid w:val="006120DB"/>
    <w:rsid w:val="00612230"/>
    <w:rsid w:val="00612C54"/>
    <w:rsid w:val="00612DE6"/>
    <w:rsid w:val="00612EAE"/>
    <w:rsid w:val="00613A36"/>
    <w:rsid w:val="00613FCB"/>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6C86"/>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1E20"/>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726"/>
    <w:rsid w:val="00657A05"/>
    <w:rsid w:val="00657D76"/>
    <w:rsid w:val="006603A8"/>
    <w:rsid w:val="006603BD"/>
    <w:rsid w:val="00660830"/>
    <w:rsid w:val="00660AE9"/>
    <w:rsid w:val="00660F4B"/>
    <w:rsid w:val="00661178"/>
    <w:rsid w:val="006614FF"/>
    <w:rsid w:val="0066180C"/>
    <w:rsid w:val="00661C62"/>
    <w:rsid w:val="00661D3E"/>
    <w:rsid w:val="0066220E"/>
    <w:rsid w:val="00662307"/>
    <w:rsid w:val="006623B5"/>
    <w:rsid w:val="0066247E"/>
    <w:rsid w:val="0066283C"/>
    <w:rsid w:val="006637E3"/>
    <w:rsid w:val="006638C7"/>
    <w:rsid w:val="006639B2"/>
    <w:rsid w:val="00664914"/>
    <w:rsid w:val="00664BF0"/>
    <w:rsid w:val="00664C0B"/>
    <w:rsid w:val="00665A3C"/>
    <w:rsid w:val="00665D0D"/>
    <w:rsid w:val="00665E16"/>
    <w:rsid w:val="006662EB"/>
    <w:rsid w:val="006669FB"/>
    <w:rsid w:val="00666DFB"/>
    <w:rsid w:val="006673F5"/>
    <w:rsid w:val="0066740E"/>
    <w:rsid w:val="006679B3"/>
    <w:rsid w:val="00667D15"/>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864"/>
    <w:rsid w:val="00674C30"/>
    <w:rsid w:val="00675203"/>
    <w:rsid w:val="006756EE"/>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4B09"/>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21A"/>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622"/>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4DC0"/>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7BB"/>
    <w:rsid w:val="006C2AA5"/>
    <w:rsid w:val="006C2CEA"/>
    <w:rsid w:val="006C30E6"/>
    <w:rsid w:val="006C3273"/>
    <w:rsid w:val="006C3B7C"/>
    <w:rsid w:val="006C3D2F"/>
    <w:rsid w:val="006C457A"/>
    <w:rsid w:val="006C45E9"/>
    <w:rsid w:val="006C4C76"/>
    <w:rsid w:val="006C52DE"/>
    <w:rsid w:val="006C55AB"/>
    <w:rsid w:val="006C577B"/>
    <w:rsid w:val="006C5BAD"/>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5DB8"/>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57D"/>
    <w:rsid w:val="006E262F"/>
    <w:rsid w:val="006E2818"/>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478"/>
    <w:rsid w:val="006E77E2"/>
    <w:rsid w:val="006E7867"/>
    <w:rsid w:val="006E7900"/>
    <w:rsid w:val="006E7D6C"/>
    <w:rsid w:val="006F06E8"/>
    <w:rsid w:val="006F08C0"/>
    <w:rsid w:val="006F08EF"/>
    <w:rsid w:val="006F0AA8"/>
    <w:rsid w:val="006F0D9F"/>
    <w:rsid w:val="006F0ED7"/>
    <w:rsid w:val="006F0FD3"/>
    <w:rsid w:val="006F17CE"/>
    <w:rsid w:val="006F1955"/>
    <w:rsid w:val="006F1A54"/>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1F"/>
    <w:rsid w:val="007120C9"/>
    <w:rsid w:val="0071253A"/>
    <w:rsid w:val="00712640"/>
    <w:rsid w:val="0071329F"/>
    <w:rsid w:val="00713B45"/>
    <w:rsid w:val="00714FD3"/>
    <w:rsid w:val="0071530E"/>
    <w:rsid w:val="00715952"/>
    <w:rsid w:val="00715EE8"/>
    <w:rsid w:val="00716791"/>
    <w:rsid w:val="00716795"/>
    <w:rsid w:val="007169A1"/>
    <w:rsid w:val="00716CA0"/>
    <w:rsid w:val="007172AD"/>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A1B"/>
    <w:rsid w:val="00723CAA"/>
    <w:rsid w:val="007244C5"/>
    <w:rsid w:val="00724536"/>
    <w:rsid w:val="007253F3"/>
    <w:rsid w:val="00725BC7"/>
    <w:rsid w:val="00726007"/>
    <w:rsid w:val="007261D2"/>
    <w:rsid w:val="00726A4B"/>
    <w:rsid w:val="00726B50"/>
    <w:rsid w:val="00726E5A"/>
    <w:rsid w:val="00727294"/>
    <w:rsid w:val="00727346"/>
    <w:rsid w:val="0072771D"/>
    <w:rsid w:val="00727BF4"/>
    <w:rsid w:val="00727D59"/>
    <w:rsid w:val="00730640"/>
    <w:rsid w:val="00730B09"/>
    <w:rsid w:val="00730C6D"/>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3EF"/>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D34"/>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238"/>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BB9"/>
    <w:rsid w:val="00753232"/>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731"/>
    <w:rsid w:val="00774EEB"/>
    <w:rsid w:val="007753D6"/>
    <w:rsid w:val="007755A5"/>
    <w:rsid w:val="0077571D"/>
    <w:rsid w:val="007759C3"/>
    <w:rsid w:val="00775EAC"/>
    <w:rsid w:val="007763B8"/>
    <w:rsid w:val="0077641A"/>
    <w:rsid w:val="00776A64"/>
    <w:rsid w:val="00776ADF"/>
    <w:rsid w:val="00776C58"/>
    <w:rsid w:val="00777036"/>
    <w:rsid w:val="00777103"/>
    <w:rsid w:val="0077710D"/>
    <w:rsid w:val="007778FA"/>
    <w:rsid w:val="00777B6E"/>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0C8"/>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1D"/>
    <w:rsid w:val="00797272"/>
    <w:rsid w:val="00797BC5"/>
    <w:rsid w:val="00797D2E"/>
    <w:rsid w:val="007A01A6"/>
    <w:rsid w:val="007A05FD"/>
    <w:rsid w:val="007A0920"/>
    <w:rsid w:val="007A09E6"/>
    <w:rsid w:val="007A1097"/>
    <w:rsid w:val="007A146A"/>
    <w:rsid w:val="007A1A56"/>
    <w:rsid w:val="007A22B8"/>
    <w:rsid w:val="007A2603"/>
    <w:rsid w:val="007A271C"/>
    <w:rsid w:val="007A2C47"/>
    <w:rsid w:val="007A3485"/>
    <w:rsid w:val="007A38DD"/>
    <w:rsid w:val="007A3903"/>
    <w:rsid w:val="007A3B3F"/>
    <w:rsid w:val="007A402E"/>
    <w:rsid w:val="007A4712"/>
    <w:rsid w:val="007A47C6"/>
    <w:rsid w:val="007A4B65"/>
    <w:rsid w:val="007A4BA3"/>
    <w:rsid w:val="007A4C6F"/>
    <w:rsid w:val="007A4DE7"/>
    <w:rsid w:val="007A4E1C"/>
    <w:rsid w:val="007A4EE2"/>
    <w:rsid w:val="007A63BF"/>
    <w:rsid w:val="007A6488"/>
    <w:rsid w:val="007A664D"/>
    <w:rsid w:val="007A68BD"/>
    <w:rsid w:val="007A71E7"/>
    <w:rsid w:val="007A72EC"/>
    <w:rsid w:val="007A766B"/>
    <w:rsid w:val="007A7A5E"/>
    <w:rsid w:val="007A7DED"/>
    <w:rsid w:val="007A7DF2"/>
    <w:rsid w:val="007B00D1"/>
    <w:rsid w:val="007B0B6E"/>
    <w:rsid w:val="007B0F02"/>
    <w:rsid w:val="007B1164"/>
    <w:rsid w:val="007B140D"/>
    <w:rsid w:val="007B16B4"/>
    <w:rsid w:val="007B197C"/>
    <w:rsid w:val="007B1BEC"/>
    <w:rsid w:val="007B1F76"/>
    <w:rsid w:val="007B27B4"/>
    <w:rsid w:val="007B2802"/>
    <w:rsid w:val="007B30F5"/>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5C0C"/>
    <w:rsid w:val="007B608C"/>
    <w:rsid w:val="007B623B"/>
    <w:rsid w:val="007B6535"/>
    <w:rsid w:val="007B6996"/>
    <w:rsid w:val="007B6D2E"/>
    <w:rsid w:val="007B6D7A"/>
    <w:rsid w:val="007B6D8F"/>
    <w:rsid w:val="007B6DFF"/>
    <w:rsid w:val="007B74C4"/>
    <w:rsid w:val="007B7559"/>
    <w:rsid w:val="007B76C3"/>
    <w:rsid w:val="007B76F2"/>
    <w:rsid w:val="007B7A2B"/>
    <w:rsid w:val="007C033E"/>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5D28"/>
    <w:rsid w:val="007C6706"/>
    <w:rsid w:val="007C6777"/>
    <w:rsid w:val="007C6AA2"/>
    <w:rsid w:val="007C6EB3"/>
    <w:rsid w:val="007C6ECA"/>
    <w:rsid w:val="007C7BDE"/>
    <w:rsid w:val="007C7E1E"/>
    <w:rsid w:val="007D00DF"/>
    <w:rsid w:val="007D02A3"/>
    <w:rsid w:val="007D0435"/>
    <w:rsid w:val="007D0603"/>
    <w:rsid w:val="007D082B"/>
    <w:rsid w:val="007D0C23"/>
    <w:rsid w:val="007D176E"/>
    <w:rsid w:val="007D1854"/>
    <w:rsid w:val="007D1C4B"/>
    <w:rsid w:val="007D1C7D"/>
    <w:rsid w:val="007D1D38"/>
    <w:rsid w:val="007D1D3B"/>
    <w:rsid w:val="007D2187"/>
    <w:rsid w:val="007D229D"/>
    <w:rsid w:val="007D25BC"/>
    <w:rsid w:val="007D29CE"/>
    <w:rsid w:val="007D2F8D"/>
    <w:rsid w:val="007D3708"/>
    <w:rsid w:val="007D45FF"/>
    <w:rsid w:val="007D4AB6"/>
    <w:rsid w:val="007D4B22"/>
    <w:rsid w:val="007D4E91"/>
    <w:rsid w:val="007D50FD"/>
    <w:rsid w:val="007D5363"/>
    <w:rsid w:val="007D5449"/>
    <w:rsid w:val="007D5534"/>
    <w:rsid w:val="007D5758"/>
    <w:rsid w:val="007D5923"/>
    <w:rsid w:val="007D5C33"/>
    <w:rsid w:val="007D605B"/>
    <w:rsid w:val="007D690E"/>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7D6"/>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6A"/>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0"/>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3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2CE7"/>
    <w:rsid w:val="00832FDE"/>
    <w:rsid w:val="008332B4"/>
    <w:rsid w:val="008334B7"/>
    <w:rsid w:val="008336FF"/>
    <w:rsid w:val="00833728"/>
    <w:rsid w:val="00833DD1"/>
    <w:rsid w:val="00834526"/>
    <w:rsid w:val="00834719"/>
    <w:rsid w:val="008349BC"/>
    <w:rsid w:val="008352B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17E"/>
    <w:rsid w:val="0084645D"/>
    <w:rsid w:val="0084654E"/>
    <w:rsid w:val="00846560"/>
    <w:rsid w:val="00846CDC"/>
    <w:rsid w:val="00846F12"/>
    <w:rsid w:val="00846F26"/>
    <w:rsid w:val="00847067"/>
    <w:rsid w:val="00847136"/>
    <w:rsid w:val="00847A28"/>
    <w:rsid w:val="00850090"/>
    <w:rsid w:val="008500A9"/>
    <w:rsid w:val="00850830"/>
    <w:rsid w:val="00850A6C"/>
    <w:rsid w:val="00850DE6"/>
    <w:rsid w:val="0085205A"/>
    <w:rsid w:val="0085232C"/>
    <w:rsid w:val="00852345"/>
    <w:rsid w:val="00852C4A"/>
    <w:rsid w:val="00852C8B"/>
    <w:rsid w:val="00853053"/>
    <w:rsid w:val="008531E8"/>
    <w:rsid w:val="0085362D"/>
    <w:rsid w:val="008536DA"/>
    <w:rsid w:val="008538DB"/>
    <w:rsid w:val="00853987"/>
    <w:rsid w:val="00853B92"/>
    <w:rsid w:val="00854775"/>
    <w:rsid w:val="00854A92"/>
    <w:rsid w:val="00854AFC"/>
    <w:rsid w:val="00854E25"/>
    <w:rsid w:val="00855D27"/>
    <w:rsid w:val="00856840"/>
    <w:rsid w:val="00856B2A"/>
    <w:rsid w:val="00856B69"/>
    <w:rsid w:val="00857215"/>
    <w:rsid w:val="008577AF"/>
    <w:rsid w:val="008579A6"/>
    <w:rsid w:val="0086000C"/>
    <w:rsid w:val="008601F2"/>
    <w:rsid w:val="008602BB"/>
    <w:rsid w:val="00860EA0"/>
    <w:rsid w:val="00860FAB"/>
    <w:rsid w:val="00861101"/>
    <w:rsid w:val="00861311"/>
    <w:rsid w:val="00861AF5"/>
    <w:rsid w:val="0086233C"/>
    <w:rsid w:val="008628D1"/>
    <w:rsid w:val="00863581"/>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6D99"/>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834"/>
    <w:rsid w:val="00872ABD"/>
    <w:rsid w:val="00872B1F"/>
    <w:rsid w:val="008730AA"/>
    <w:rsid w:val="008732E8"/>
    <w:rsid w:val="008732FF"/>
    <w:rsid w:val="00873328"/>
    <w:rsid w:val="0087348D"/>
    <w:rsid w:val="00873CF4"/>
    <w:rsid w:val="00873EB9"/>
    <w:rsid w:val="00874367"/>
    <w:rsid w:val="008746F2"/>
    <w:rsid w:val="00874B42"/>
    <w:rsid w:val="00874BB1"/>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676"/>
    <w:rsid w:val="008A0964"/>
    <w:rsid w:val="008A0AED"/>
    <w:rsid w:val="008A0C32"/>
    <w:rsid w:val="008A0D6A"/>
    <w:rsid w:val="008A0EF7"/>
    <w:rsid w:val="008A1066"/>
    <w:rsid w:val="008A125A"/>
    <w:rsid w:val="008A125C"/>
    <w:rsid w:val="008A12C6"/>
    <w:rsid w:val="008A19D3"/>
    <w:rsid w:val="008A1BCA"/>
    <w:rsid w:val="008A2542"/>
    <w:rsid w:val="008A2952"/>
    <w:rsid w:val="008A2DBF"/>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6F3C"/>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43A"/>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D95"/>
    <w:rsid w:val="008C2E6A"/>
    <w:rsid w:val="008C39C5"/>
    <w:rsid w:val="008C3C77"/>
    <w:rsid w:val="008C4536"/>
    <w:rsid w:val="008C4692"/>
    <w:rsid w:val="008C4FA6"/>
    <w:rsid w:val="008C4FB4"/>
    <w:rsid w:val="008C513F"/>
    <w:rsid w:val="008C51E3"/>
    <w:rsid w:val="008C5691"/>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4F2"/>
    <w:rsid w:val="008D165F"/>
    <w:rsid w:val="008D19A7"/>
    <w:rsid w:val="008D1C99"/>
    <w:rsid w:val="008D1D0A"/>
    <w:rsid w:val="008D2349"/>
    <w:rsid w:val="008D26CC"/>
    <w:rsid w:val="008D30FD"/>
    <w:rsid w:val="008D3196"/>
    <w:rsid w:val="008D3390"/>
    <w:rsid w:val="008D3406"/>
    <w:rsid w:val="008D3726"/>
    <w:rsid w:val="008D3D69"/>
    <w:rsid w:val="008D4368"/>
    <w:rsid w:val="008D4A26"/>
    <w:rsid w:val="008D53EE"/>
    <w:rsid w:val="008D5511"/>
    <w:rsid w:val="008D5930"/>
    <w:rsid w:val="008D6084"/>
    <w:rsid w:val="008D6611"/>
    <w:rsid w:val="008D6740"/>
    <w:rsid w:val="008D698B"/>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057"/>
    <w:rsid w:val="008E46FA"/>
    <w:rsid w:val="008E55E1"/>
    <w:rsid w:val="008E5BC6"/>
    <w:rsid w:val="008E5CBA"/>
    <w:rsid w:val="008E6A3D"/>
    <w:rsid w:val="008E6D8A"/>
    <w:rsid w:val="008E77A1"/>
    <w:rsid w:val="008E78E9"/>
    <w:rsid w:val="008E7A6A"/>
    <w:rsid w:val="008E7C84"/>
    <w:rsid w:val="008E7C9D"/>
    <w:rsid w:val="008E7D07"/>
    <w:rsid w:val="008F0554"/>
    <w:rsid w:val="008F06A2"/>
    <w:rsid w:val="008F0B33"/>
    <w:rsid w:val="008F0CD7"/>
    <w:rsid w:val="008F0D5D"/>
    <w:rsid w:val="008F10CE"/>
    <w:rsid w:val="008F15EA"/>
    <w:rsid w:val="008F16D5"/>
    <w:rsid w:val="008F1F2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470"/>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5DD9"/>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3AD"/>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58"/>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109"/>
    <w:rsid w:val="0094228A"/>
    <w:rsid w:val="0094266F"/>
    <w:rsid w:val="0094287B"/>
    <w:rsid w:val="00942D91"/>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0E"/>
    <w:rsid w:val="00950923"/>
    <w:rsid w:val="009510E7"/>
    <w:rsid w:val="0095142B"/>
    <w:rsid w:val="00951434"/>
    <w:rsid w:val="00951494"/>
    <w:rsid w:val="00951782"/>
    <w:rsid w:val="009517F4"/>
    <w:rsid w:val="00951CE6"/>
    <w:rsid w:val="00951D98"/>
    <w:rsid w:val="00952268"/>
    <w:rsid w:val="009522DF"/>
    <w:rsid w:val="009523EA"/>
    <w:rsid w:val="0095266F"/>
    <w:rsid w:val="00953480"/>
    <w:rsid w:val="009536CB"/>
    <w:rsid w:val="00953989"/>
    <w:rsid w:val="00953E18"/>
    <w:rsid w:val="00953E61"/>
    <w:rsid w:val="00953E72"/>
    <w:rsid w:val="00953F59"/>
    <w:rsid w:val="00954751"/>
    <w:rsid w:val="009549AA"/>
    <w:rsid w:val="00954AD6"/>
    <w:rsid w:val="00954CD6"/>
    <w:rsid w:val="00954D1C"/>
    <w:rsid w:val="00954E80"/>
    <w:rsid w:val="00954ED4"/>
    <w:rsid w:val="009557CE"/>
    <w:rsid w:val="0095591B"/>
    <w:rsid w:val="00955B2B"/>
    <w:rsid w:val="00955CC7"/>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CC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4D5"/>
    <w:rsid w:val="009706D4"/>
    <w:rsid w:val="00970B6A"/>
    <w:rsid w:val="00970BFB"/>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104"/>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87EDE"/>
    <w:rsid w:val="009900E6"/>
    <w:rsid w:val="00990669"/>
    <w:rsid w:val="00990B6D"/>
    <w:rsid w:val="00990DDE"/>
    <w:rsid w:val="00991123"/>
    <w:rsid w:val="0099117B"/>
    <w:rsid w:val="00991550"/>
    <w:rsid w:val="0099181B"/>
    <w:rsid w:val="00991B09"/>
    <w:rsid w:val="009920E6"/>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03C"/>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1B24"/>
    <w:rsid w:val="009B241F"/>
    <w:rsid w:val="009B27B5"/>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B7FD2"/>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63D"/>
    <w:rsid w:val="009C6C1D"/>
    <w:rsid w:val="009C6EDB"/>
    <w:rsid w:val="009C76E4"/>
    <w:rsid w:val="009C7AD9"/>
    <w:rsid w:val="009C7BA4"/>
    <w:rsid w:val="009C7CE6"/>
    <w:rsid w:val="009D046D"/>
    <w:rsid w:val="009D0AFD"/>
    <w:rsid w:val="009D0E38"/>
    <w:rsid w:val="009D0E99"/>
    <w:rsid w:val="009D0F7A"/>
    <w:rsid w:val="009D1640"/>
    <w:rsid w:val="009D1A2B"/>
    <w:rsid w:val="009D21F9"/>
    <w:rsid w:val="009D244A"/>
    <w:rsid w:val="009D27D6"/>
    <w:rsid w:val="009D2A17"/>
    <w:rsid w:val="009D3554"/>
    <w:rsid w:val="009D4157"/>
    <w:rsid w:val="009D434A"/>
    <w:rsid w:val="009D434D"/>
    <w:rsid w:val="009D4394"/>
    <w:rsid w:val="009D45AE"/>
    <w:rsid w:val="009D4EBA"/>
    <w:rsid w:val="009D50B3"/>
    <w:rsid w:val="009D53C5"/>
    <w:rsid w:val="009D5AA8"/>
    <w:rsid w:val="009D691C"/>
    <w:rsid w:val="009D6A8F"/>
    <w:rsid w:val="009D6B60"/>
    <w:rsid w:val="009D6F6C"/>
    <w:rsid w:val="009D756C"/>
    <w:rsid w:val="009D7C0D"/>
    <w:rsid w:val="009D7D08"/>
    <w:rsid w:val="009E0728"/>
    <w:rsid w:val="009E0B37"/>
    <w:rsid w:val="009E0BF0"/>
    <w:rsid w:val="009E0C93"/>
    <w:rsid w:val="009E0F8F"/>
    <w:rsid w:val="009E1066"/>
    <w:rsid w:val="009E13E5"/>
    <w:rsid w:val="009E1787"/>
    <w:rsid w:val="009E1853"/>
    <w:rsid w:val="009E1CCF"/>
    <w:rsid w:val="009E1DB7"/>
    <w:rsid w:val="009E1EAC"/>
    <w:rsid w:val="009E2992"/>
    <w:rsid w:val="009E2F3B"/>
    <w:rsid w:val="009E3169"/>
    <w:rsid w:val="009E3528"/>
    <w:rsid w:val="009E3B07"/>
    <w:rsid w:val="009E3BBC"/>
    <w:rsid w:val="009E3C3B"/>
    <w:rsid w:val="009E3FD3"/>
    <w:rsid w:val="009E411F"/>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6FD"/>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1543"/>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2F3A"/>
    <w:rsid w:val="00A139AC"/>
    <w:rsid w:val="00A13CE0"/>
    <w:rsid w:val="00A1416B"/>
    <w:rsid w:val="00A1431F"/>
    <w:rsid w:val="00A14B4E"/>
    <w:rsid w:val="00A14C73"/>
    <w:rsid w:val="00A15676"/>
    <w:rsid w:val="00A159CE"/>
    <w:rsid w:val="00A15C4D"/>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8C"/>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A7B"/>
    <w:rsid w:val="00A36B36"/>
    <w:rsid w:val="00A36D51"/>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DA8"/>
    <w:rsid w:val="00A45EA1"/>
    <w:rsid w:val="00A45FF5"/>
    <w:rsid w:val="00A4684E"/>
    <w:rsid w:val="00A46D28"/>
    <w:rsid w:val="00A46D59"/>
    <w:rsid w:val="00A472EE"/>
    <w:rsid w:val="00A4778B"/>
    <w:rsid w:val="00A477B0"/>
    <w:rsid w:val="00A479BA"/>
    <w:rsid w:val="00A47A49"/>
    <w:rsid w:val="00A5011A"/>
    <w:rsid w:val="00A503C6"/>
    <w:rsid w:val="00A504F2"/>
    <w:rsid w:val="00A505EE"/>
    <w:rsid w:val="00A50BC8"/>
    <w:rsid w:val="00A50C94"/>
    <w:rsid w:val="00A51361"/>
    <w:rsid w:val="00A51872"/>
    <w:rsid w:val="00A51A9F"/>
    <w:rsid w:val="00A52470"/>
    <w:rsid w:val="00A5290F"/>
    <w:rsid w:val="00A52B14"/>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30F"/>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025"/>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45C5"/>
    <w:rsid w:val="00A74DA6"/>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0BD"/>
    <w:rsid w:val="00A86220"/>
    <w:rsid w:val="00A86289"/>
    <w:rsid w:val="00A8674C"/>
    <w:rsid w:val="00A86B00"/>
    <w:rsid w:val="00A87080"/>
    <w:rsid w:val="00A8747A"/>
    <w:rsid w:val="00A87642"/>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27D6"/>
    <w:rsid w:val="00A938CA"/>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7"/>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A31"/>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1D0"/>
    <w:rsid w:val="00AD49FA"/>
    <w:rsid w:val="00AD4C26"/>
    <w:rsid w:val="00AD52BD"/>
    <w:rsid w:val="00AD5DB5"/>
    <w:rsid w:val="00AD67D6"/>
    <w:rsid w:val="00AD6B3E"/>
    <w:rsid w:val="00AD70E2"/>
    <w:rsid w:val="00AD7588"/>
    <w:rsid w:val="00AD7C28"/>
    <w:rsid w:val="00AD7C88"/>
    <w:rsid w:val="00AE07E2"/>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CB"/>
    <w:rsid w:val="00AF6DE2"/>
    <w:rsid w:val="00AF7210"/>
    <w:rsid w:val="00AF7582"/>
    <w:rsid w:val="00AF78D2"/>
    <w:rsid w:val="00B00433"/>
    <w:rsid w:val="00B00AFA"/>
    <w:rsid w:val="00B017D8"/>
    <w:rsid w:val="00B01A56"/>
    <w:rsid w:val="00B01E99"/>
    <w:rsid w:val="00B02179"/>
    <w:rsid w:val="00B025A5"/>
    <w:rsid w:val="00B0383E"/>
    <w:rsid w:val="00B03852"/>
    <w:rsid w:val="00B03B76"/>
    <w:rsid w:val="00B03C53"/>
    <w:rsid w:val="00B03D71"/>
    <w:rsid w:val="00B04FF3"/>
    <w:rsid w:val="00B05AD9"/>
    <w:rsid w:val="00B06117"/>
    <w:rsid w:val="00B06278"/>
    <w:rsid w:val="00B06483"/>
    <w:rsid w:val="00B069A8"/>
    <w:rsid w:val="00B06ADB"/>
    <w:rsid w:val="00B06AFE"/>
    <w:rsid w:val="00B06CC6"/>
    <w:rsid w:val="00B06E1B"/>
    <w:rsid w:val="00B070B9"/>
    <w:rsid w:val="00B075AD"/>
    <w:rsid w:val="00B0787B"/>
    <w:rsid w:val="00B07891"/>
    <w:rsid w:val="00B07980"/>
    <w:rsid w:val="00B07B63"/>
    <w:rsid w:val="00B07DA6"/>
    <w:rsid w:val="00B07E60"/>
    <w:rsid w:val="00B10795"/>
    <w:rsid w:val="00B10956"/>
    <w:rsid w:val="00B10E0B"/>
    <w:rsid w:val="00B11876"/>
    <w:rsid w:val="00B1202D"/>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160"/>
    <w:rsid w:val="00B1651F"/>
    <w:rsid w:val="00B166D4"/>
    <w:rsid w:val="00B16745"/>
    <w:rsid w:val="00B175E1"/>
    <w:rsid w:val="00B175E2"/>
    <w:rsid w:val="00B17922"/>
    <w:rsid w:val="00B179BB"/>
    <w:rsid w:val="00B17B31"/>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8A9"/>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AB"/>
    <w:rsid w:val="00B370F3"/>
    <w:rsid w:val="00B37997"/>
    <w:rsid w:val="00B37B74"/>
    <w:rsid w:val="00B37BA4"/>
    <w:rsid w:val="00B37CBC"/>
    <w:rsid w:val="00B4072C"/>
    <w:rsid w:val="00B4095A"/>
    <w:rsid w:val="00B40BBE"/>
    <w:rsid w:val="00B40C2E"/>
    <w:rsid w:val="00B40CAF"/>
    <w:rsid w:val="00B40D2F"/>
    <w:rsid w:val="00B4139F"/>
    <w:rsid w:val="00B4292F"/>
    <w:rsid w:val="00B429BA"/>
    <w:rsid w:val="00B42D85"/>
    <w:rsid w:val="00B42E79"/>
    <w:rsid w:val="00B433DE"/>
    <w:rsid w:val="00B4369C"/>
    <w:rsid w:val="00B437BB"/>
    <w:rsid w:val="00B43D71"/>
    <w:rsid w:val="00B44444"/>
    <w:rsid w:val="00B447F0"/>
    <w:rsid w:val="00B44A2B"/>
    <w:rsid w:val="00B44DB0"/>
    <w:rsid w:val="00B44F78"/>
    <w:rsid w:val="00B4516E"/>
    <w:rsid w:val="00B45389"/>
    <w:rsid w:val="00B457E2"/>
    <w:rsid w:val="00B458C2"/>
    <w:rsid w:val="00B4640B"/>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ABF"/>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0FC8"/>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89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5368"/>
    <w:rsid w:val="00B862EF"/>
    <w:rsid w:val="00B86500"/>
    <w:rsid w:val="00B8691D"/>
    <w:rsid w:val="00B870F1"/>
    <w:rsid w:val="00B8751C"/>
    <w:rsid w:val="00B876CB"/>
    <w:rsid w:val="00B8775E"/>
    <w:rsid w:val="00B902C1"/>
    <w:rsid w:val="00B90768"/>
    <w:rsid w:val="00B90893"/>
    <w:rsid w:val="00B9168D"/>
    <w:rsid w:val="00B9172A"/>
    <w:rsid w:val="00B91993"/>
    <w:rsid w:val="00B92570"/>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7AB"/>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9ED"/>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3A50"/>
    <w:rsid w:val="00BD41E1"/>
    <w:rsid w:val="00BD476F"/>
    <w:rsid w:val="00BD484E"/>
    <w:rsid w:val="00BD4BC3"/>
    <w:rsid w:val="00BD4C55"/>
    <w:rsid w:val="00BD4CC0"/>
    <w:rsid w:val="00BD4F6D"/>
    <w:rsid w:val="00BD4FE9"/>
    <w:rsid w:val="00BD5111"/>
    <w:rsid w:val="00BD59B9"/>
    <w:rsid w:val="00BD59EE"/>
    <w:rsid w:val="00BD5AD4"/>
    <w:rsid w:val="00BD5BA6"/>
    <w:rsid w:val="00BD5F8E"/>
    <w:rsid w:val="00BD5FCA"/>
    <w:rsid w:val="00BD64F1"/>
    <w:rsid w:val="00BD6855"/>
    <w:rsid w:val="00BD6D85"/>
    <w:rsid w:val="00BD6DEA"/>
    <w:rsid w:val="00BD7C73"/>
    <w:rsid w:val="00BE01AD"/>
    <w:rsid w:val="00BE04A5"/>
    <w:rsid w:val="00BE0A86"/>
    <w:rsid w:val="00BE0BE3"/>
    <w:rsid w:val="00BE0BEA"/>
    <w:rsid w:val="00BE16F8"/>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5E26"/>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0BC"/>
    <w:rsid w:val="00BF44D4"/>
    <w:rsid w:val="00BF4D9D"/>
    <w:rsid w:val="00BF4DA4"/>
    <w:rsid w:val="00BF5778"/>
    <w:rsid w:val="00BF57DE"/>
    <w:rsid w:val="00BF5B86"/>
    <w:rsid w:val="00BF5D87"/>
    <w:rsid w:val="00BF5E1E"/>
    <w:rsid w:val="00BF5ECF"/>
    <w:rsid w:val="00BF65CD"/>
    <w:rsid w:val="00BF69BA"/>
    <w:rsid w:val="00BF730C"/>
    <w:rsid w:val="00BF759E"/>
    <w:rsid w:val="00BF7E75"/>
    <w:rsid w:val="00BF7F62"/>
    <w:rsid w:val="00C0012F"/>
    <w:rsid w:val="00C00A4F"/>
    <w:rsid w:val="00C01033"/>
    <w:rsid w:val="00C012F5"/>
    <w:rsid w:val="00C014C4"/>
    <w:rsid w:val="00C0287D"/>
    <w:rsid w:val="00C03D86"/>
    <w:rsid w:val="00C041D0"/>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6CF"/>
    <w:rsid w:val="00C11813"/>
    <w:rsid w:val="00C12492"/>
    <w:rsid w:val="00C12DE9"/>
    <w:rsid w:val="00C1322C"/>
    <w:rsid w:val="00C132C8"/>
    <w:rsid w:val="00C1346B"/>
    <w:rsid w:val="00C134BA"/>
    <w:rsid w:val="00C140F7"/>
    <w:rsid w:val="00C14361"/>
    <w:rsid w:val="00C14669"/>
    <w:rsid w:val="00C146B2"/>
    <w:rsid w:val="00C14DD9"/>
    <w:rsid w:val="00C150EB"/>
    <w:rsid w:val="00C158F3"/>
    <w:rsid w:val="00C15A13"/>
    <w:rsid w:val="00C15D91"/>
    <w:rsid w:val="00C15DF5"/>
    <w:rsid w:val="00C1611A"/>
    <w:rsid w:val="00C162AA"/>
    <w:rsid w:val="00C162BC"/>
    <w:rsid w:val="00C16533"/>
    <w:rsid w:val="00C165B7"/>
    <w:rsid w:val="00C1677A"/>
    <w:rsid w:val="00C167F8"/>
    <w:rsid w:val="00C170C0"/>
    <w:rsid w:val="00C17431"/>
    <w:rsid w:val="00C174B6"/>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B3D"/>
    <w:rsid w:val="00C21D84"/>
    <w:rsid w:val="00C21D9C"/>
    <w:rsid w:val="00C221D5"/>
    <w:rsid w:val="00C22490"/>
    <w:rsid w:val="00C226E8"/>
    <w:rsid w:val="00C23476"/>
    <w:rsid w:val="00C2413D"/>
    <w:rsid w:val="00C2419D"/>
    <w:rsid w:val="00C2477D"/>
    <w:rsid w:val="00C24E74"/>
    <w:rsid w:val="00C2505C"/>
    <w:rsid w:val="00C251D9"/>
    <w:rsid w:val="00C25432"/>
    <w:rsid w:val="00C25450"/>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783"/>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9DE"/>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1AB"/>
    <w:rsid w:val="00C515D3"/>
    <w:rsid w:val="00C51B84"/>
    <w:rsid w:val="00C51CCA"/>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6893"/>
    <w:rsid w:val="00C575DC"/>
    <w:rsid w:val="00C578B2"/>
    <w:rsid w:val="00C579C8"/>
    <w:rsid w:val="00C57C36"/>
    <w:rsid w:val="00C6039F"/>
    <w:rsid w:val="00C60451"/>
    <w:rsid w:val="00C60670"/>
    <w:rsid w:val="00C60737"/>
    <w:rsid w:val="00C60A1C"/>
    <w:rsid w:val="00C60D7B"/>
    <w:rsid w:val="00C61257"/>
    <w:rsid w:val="00C6136E"/>
    <w:rsid w:val="00C617D8"/>
    <w:rsid w:val="00C61968"/>
    <w:rsid w:val="00C61B60"/>
    <w:rsid w:val="00C629D9"/>
    <w:rsid w:val="00C6341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09"/>
    <w:rsid w:val="00C705E4"/>
    <w:rsid w:val="00C70786"/>
    <w:rsid w:val="00C7081B"/>
    <w:rsid w:val="00C70FF3"/>
    <w:rsid w:val="00C715E0"/>
    <w:rsid w:val="00C72E75"/>
    <w:rsid w:val="00C734A5"/>
    <w:rsid w:val="00C7376F"/>
    <w:rsid w:val="00C73B96"/>
    <w:rsid w:val="00C73C80"/>
    <w:rsid w:val="00C73E47"/>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5F9"/>
    <w:rsid w:val="00C86E8F"/>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B75"/>
    <w:rsid w:val="00C91C4E"/>
    <w:rsid w:val="00C91CF5"/>
    <w:rsid w:val="00C920F6"/>
    <w:rsid w:val="00C923FF"/>
    <w:rsid w:val="00C92C19"/>
    <w:rsid w:val="00C9331A"/>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290"/>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822"/>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285"/>
    <w:rsid w:val="00CC29B3"/>
    <w:rsid w:val="00CC2BDE"/>
    <w:rsid w:val="00CC2E5C"/>
    <w:rsid w:val="00CC2F9B"/>
    <w:rsid w:val="00CC31EC"/>
    <w:rsid w:val="00CC3507"/>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A5A"/>
    <w:rsid w:val="00CD6B96"/>
    <w:rsid w:val="00CD6CA0"/>
    <w:rsid w:val="00CD7156"/>
    <w:rsid w:val="00CD71C6"/>
    <w:rsid w:val="00CE035E"/>
    <w:rsid w:val="00CE0418"/>
    <w:rsid w:val="00CE06D2"/>
    <w:rsid w:val="00CE0C01"/>
    <w:rsid w:val="00CE0E7A"/>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C98"/>
    <w:rsid w:val="00CE7E48"/>
    <w:rsid w:val="00CF0247"/>
    <w:rsid w:val="00CF036F"/>
    <w:rsid w:val="00CF063E"/>
    <w:rsid w:val="00CF065E"/>
    <w:rsid w:val="00CF12E0"/>
    <w:rsid w:val="00CF1F26"/>
    <w:rsid w:val="00CF1F40"/>
    <w:rsid w:val="00CF263C"/>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CEE"/>
    <w:rsid w:val="00D02F06"/>
    <w:rsid w:val="00D030D5"/>
    <w:rsid w:val="00D033CA"/>
    <w:rsid w:val="00D039FC"/>
    <w:rsid w:val="00D03D23"/>
    <w:rsid w:val="00D0428C"/>
    <w:rsid w:val="00D0452E"/>
    <w:rsid w:val="00D05416"/>
    <w:rsid w:val="00D05502"/>
    <w:rsid w:val="00D056C0"/>
    <w:rsid w:val="00D05892"/>
    <w:rsid w:val="00D058A3"/>
    <w:rsid w:val="00D05C75"/>
    <w:rsid w:val="00D05F26"/>
    <w:rsid w:val="00D05F5F"/>
    <w:rsid w:val="00D06063"/>
    <w:rsid w:val="00D06084"/>
    <w:rsid w:val="00D06131"/>
    <w:rsid w:val="00D07346"/>
    <w:rsid w:val="00D07793"/>
    <w:rsid w:val="00D078B3"/>
    <w:rsid w:val="00D079ED"/>
    <w:rsid w:val="00D07F22"/>
    <w:rsid w:val="00D101A8"/>
    <w:rsid w:val="00D10310"/>
    <w:rsid w:val="00D10397"/>
    <w:rsid w:val="00D10855"/>
    <w:rsid w:val="00D10953"/>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DE7"/>
    <w:rsid w:val="00D14E24"/>
    <w:rsid w:val="00D14EE7"/>
    <w:rsid w:val="00D14F29"/>
    <w:rsid w:val="00D14F40"/>
    <w:rsid w:val="00D15210"/>
    <w:rsid w:val="00D15362"/>
    <w:rsid w:val="00D16623"/>
    <w:rsid w:val="00D16A40"/>
    <w:rsid w:val="00D16DEC"/>
    <w:rsid w:val="00D16E03"/>
    <w:rsid w:val="00D1715D"/>
    <w:rsid w:val="00D175A9"/>
    <w:rsid w:val="00D17AC5"/>
    <w:rsid w:val="00D17F9A"/>
    <w:rsid w:val="00D2011A"/>
    <w:rsid w:val="00D20494"/>
    <w:rsid w:val="00D20547"/>
    <w:rsid w:val="00D20BB8"/>
    <w:rsid w:val="00D20BF2"/>
    <w:rsid w:val="00D20FBB"/>
    <w:rsid w:val="00D214E7"/>
    <w:rsid w:val="00D21CA0"/>
    <w:rsid w:val="00D21CD3"/>
    <w:rsid w:val="00D21E8A"/>
    <w:rsid w:val="00D2221E"/>
    <w:rsid w:val="00D2267C"/>
    <w:rsid w:val="00D226A7"/>
    <w:rsid w:val="00D22895"/>
    <w:rsid w:val="00D23005"/>
    <w:rsid w:val="00D2333E"/>
    <w:rsid w:val="00D23D0E"/>
    <w:rsid w:val="00D245B7"/>
    <w:rsid w:val="00D24D9F"/>
    <w:rsid w:val="00D25604"/>
    <w:rsid w:val="00D25B8C"/>
    <w:rsid w:val="00D26FC2"/>
    <w:rsid w:val="00D270B3"/>
    <w:rsid w:val="00D27135"/>
    <w:rsid w:val="00D2725B"/>
    <w:rsid w:val="00D27A54"/>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88D"/>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C42"/>
    <w:rsid w:val="00D43D05"/>
    <w:rsid w:val="00D44334"/>
    <w:rsid w:val="00D4440D"/>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100"/>
    <w:rsid w:val="00D503C0"/>
    <w:rsid w:val="00D50917"/>
    <w:rsid w:val="00D51001"/>
    <w:rsid w:val="00D5101B"/>
    <w:rsid w:val="00D519BB"/>
    <w:rsid w:val="00D51DD0"/>
    <w:rsid w:val="00D5273C"/>
    <w:rsid w:val="00D53636"/>
    <w:rsid w:val="00D536EF"/>
    <w:rsid w:val="00D538D4"/>
    <w:rsid w:val="00D538D8"/>
    <w:rsid w:val="00D54B94"/>
    <w:rsid w:val="00D54DBF"/>
    <w:rsid w:val="00D5556B"/>
    <w:rsid w:val="00D55628"/>
    <w:rsid w:val="00D55663"/>
    <w:rsid w:val="00D5594A"/>
    <w:rsid w:val="00D56808"/>
    <w:rsid w:val="00D57193"/>
    <w:rsid w:val="00D573B4"/>
    <w:rsid w:val="00D5745E"/>
    <w:rsid w:val="00D57B31"/>
    <w:rsid w:val="00D60061"/>
    <w:rsid w:val="00D60692"/>
    <w:rsid w:val="00D6071B"/>
    <w:rsid w:val="00D607FB"/>
    <w:rsid w:val="00D60F13"/>
    <w:rsid w:val="00D60FA5"/>
    <w:rsid w:val="00D610F3"/>
    <w:rsid w:val="00D6110B"/>
    <w:rsid w:val="00D61148"/>
    <w:rsid w:val="00D6183E"/>
    <w:rsid w:val="00D619CF"/>
    <w:rsid w:val="00D61ABC"/>
    <w:rsid w:val="00D61BDD"/>
    <w:rsid w:val="00D61CA4"/>
    <w:rsid w:val="00D623A2"/>
    <w:rsid w:val="00D6241C"/>
    <w:rsid w:val="00D6249A"/>
    <w:rsid w:val="00D62C04"/>
    <w:rsid w:val="00D6301D"/>
    <w:rsid w:val="00D632E4"/>
    <w:rsid w:val="00D63416"/>
    <w:rsid w:val="00D63796"/>
    <w:rsid w:val="00D639B5"/>
    <w:rsid w:val="00D63A6C"/>
    <w:rsid w:val="00D63D48"/>
    <w:rsid w:val="00D63EEB"/>
    <w:rsid w:val="00D63F84"/>
    <w:rsid w:val="00D6449A"/>
    <w:rsid w:val="00D647A4"/>
    <w:rsid w:val="00D64FD1"/>
    <w:rsid w:val="00D65004"/>
    <w:rsid w:val="00D65096"/>
    <w:rsid w:val="00D6546E"/>
    <w:rsid w:val="00D6569D"/>
    <w:rsid w:val="00D657F1"/>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1D51"/>
    <w:rsid w:val="00D8212F"/>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7FD"/>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0C46"/>
    <w:rsid w:val="00DC1A8B"/>
    <w:rsid w:val="00DC1D59"/>
    <w:rsid w:val="00DC206C"/>
    <w:rsid w:val="00DC228D"/>
    <w:rsid w:val="00DC234D"/>
    <w:rsid w:val="00DC235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86"/>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233"/>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5F"/>
    <w:rsid w:val="00DF0786"/>
    <w:rsid w:val="00DF07EB"/>
    <w:rsid w:val="00DF0B12"/>
    <w:rsid w:val="00DF0BEF"/>
    <w:rsid w:val="00DF0C0A"/>
    <w:rsid w:val="00DF11CA"/>
    <w:rsid w:val="00DF155A"/>
    <w:rsid w:val="00DF1784"/>
    <w:rsid w:val="00DF2132"/>
    <w:rsid w:val="00DF2161"/>
    <w:rsid w:val="00DF21D2"/>
    <w:rsid w:val="00DF2488"/>
    <w:rsid w:val="00DF254F"/>
    <w:rsid w:val="00DF26B9"/>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5FD7"/>
    <w:rsid w:val="00DF67BA"/>
    <w:rsid w:val="00DF68B6"/>
    <w:rsid w:val="00DF7419"/>
    <w:rsid w:val="00DF7628"/>
    <w:rsid w:val="00DF7FED"/>
    <w:rsid w:val="00E00725"/>
    <w:rsid w:val="00E008B2"/>
    <w:rsid w:val="00E00B08"/>
    <w:rsid w:val="00E00D33"/>
    <w:rsid w:val="00E011D4"/>
    <w:rsid w:val="00E02965"/>
    <w:rsid w:val="00E03055"/>
    <w:rsid w:val="00E03063"/>
    <w:rsid w:val="00E030DD"/>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1"/>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064"/>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651"/>
    <w:rsid w:val="00E30EAD"/>
    <w:rsid w:val="00E30EE0"/>
    <w:rsid w:val="00E30F72"/>
    <w:rsid w:val="00E31B8A"/>
    <w:rsid w:val="00E3206C"/>
    <w:rsid w:val="00E3215F"/>
    <w:rsid w:val="00E321A7"/>
    <w:rsid w:val="00E32A05"/>
    <w:rsid w:val="00E32BE3"/>
    <w:rsid w:val="00E32E70"/>
    <w:rsid w:val="00E3371C"/>
    <w:rsid w:val="00E34147"/>
    <w:rsid w:val="00E34CB6"/>
    <w:rsid w:val="00E34D35"/>
    <w:rsid w:val="00E3515A"/>
    <w:rsid w:val="00E3585C"/>
    <w:rsid w:val="00E35F9D"/>
    <w:rsid w:val="00E3606E"/>
    <w:rsid w:val="00E367B7"/>
    <w:rsid w:val="00E368B6"/>
    <w:rsid w:val="00E36E2C"/>
    <w:rsid w:val="00E36ECB"/>
    <w:rsid w:val="00E3707E"/>
    <w:rsid w:val="00E37291"/>
    <w:rsid w:val="00E37602"/>
    <w:rsid w:val="00E37C0C"/>
    <w:rsid w:val="00E4061B"/>
    <w:rsid w:val="00E40C05"/>
    <w:rsid w:val="00E40C6C"/>
    <w:rsid w:val="00E410D6"/>
    <w:rsid w:val="00E414C9"/>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5FDF"/>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3BB"/>
    <w:rsid w:val="00E7246B"/>
    <w:rsid w:val="00E72FBA"/>
    <w:rsid w:val="00E73199"/>
    <w:rsid w:val="00E73266"/>
    <w:rsid w:val="00E7362F"/>
    <w:rsid w:val="00E739B0"/>
    <w:rsid w:val="00E74013"/>
    <w:rsid w:val="00E741AB"/>
    <w:rsid w:val="00E743A9"/>
    <w:rsid w:val="00E749AA"/>
    <w:rsid w:val="00E74A3E"/>
    <w:rsid w:val="00E74CBF"/>
    <w:rsid w:val="00E74FC7"/>
    <w:rsid w:val="00E75FFA"/>
    <w:rsid w:val="00E76018"/>
    <w:rsid w:val="00E764C6"/>
    <w:rsid w:val="00E768AA"/>
    <w:rsid w:val="00E77301"/>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B9"/>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0B75"/>
    <w:rsid w:val="00E910FD"/>
    <w:rsid w:val="00E915BF"/>
    <w:rsid w:val="00E9176C"/>
    <w:rsid w:val="00E92BD6"/>
    <w:rsid w:val="00E92DA9"/>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6DD1"/>
    <w:rsid w:val="00EA7530"/>
    <w:rsid w:val="00EA7BF6"/>
    <w:rsid w:val="00EA7C61"/>
    <w:rsid w:val="00EB0092"/>
    <w:rsid w:val="00EB042B"/>
    <w:rsid w:val="00EB1712"/>
    <w:rsid w:val="00EB1E86"/>
    <w:rsid w:val="00EB2307"/>
    <w:rsid w:val="00EB310A"/>
    <w:rsid w:val="00EB3226"/>
    <w:rsid w:val="00EB344F"/>
    <w:rsid w:val="00EB3564"/>
    <w:rsid w:val="00EB38F4"/>
    <w:rsid w:val="00EB3C9C"/>
    <w:rsid w:val="00EB3DBF"/>
    <w:rsid w:val="00EB3EB1"/>
    <w:rsid w:val="00EB3F8C"/>
    <w:rsid w:val="00EB4036"/>
    <w:rsid w:val="00EB4B1A"/>
    <w:rsid w:val="00EB52AF"/>
    <w:rsid w:val="00EB5537"/>
    <w:rsid w:val="00EB56A5"/>
    <w:rsid w:val="00EB5940"/>
    <w:rsid w:val="00EB5F11"/>
    <w:rsid w:val="00EB61ED"/>
    <w:rsid w:val="00EB65AC"/>
    <w:rsid w:val="00EB6BC8"/>
    <w:rsid w:val="00EB7314"/>
    <w:rsid w:val="00EB74D6"/>
    <w:rsid w:val="00EB7608"/>
    <w:rsid w:val="00EB760C"/>
    <w:rsid w:val="00EC07D1"/>
    <w:rsid w:val="00EC08F4"/>
    <w:rsid w:val="00EC0A69"/>
    <w:rsid w:val="00EC0D4A"/>
    <w:rsid w:val="00EC1A00"/>
    <w:rsid w:val="00EC1C96"/>
    <w:rsid w:val="00EC3971"/>
    <w:rsid w:val="00EC39A2"/>
    <w:rsid w:val="00EC4058"/>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3B3"/>
    <w:rsid w:val="00EE1603"/>
    <w:rsid w:val="00EE1A55"/>
    <w:rsid w:val="00EE2153"/>
    <w:rsid w:val="00EE2531"/>
    <w:rsid w:val="00EE36B2"/>
    <w:rsid w:val="00EE3A69"/>
    <w:rsid w:val="00EE3D13"/>
    <w:rsid w:val="00EE3D35"/>
    <w:rsid w:val="00EE3E03"/>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2DB2"/>
    <w:rsid w:val="00EF3458"/>
    <w:rsid w:val="00EF373E"/>
    <w:rsid w:val="00EF3D3F"/>
    <w:rsid w:val="00EF3F56"/>
    <w:rsid w:val="00EF430B"/>
    <w:rsid w:val="00EF460B"/>
    <w:rsid w:val="00EF563F"/>
    <w:rsid w:val="00EF5823"/>
    <w:rsid w:val="00EF6341"/>
    <w:rsid w:val="00EF6562"/>
    <w:rsid w:val="00EF682B"/>
    <w:rsid w:val="00EF692B"/>
    <w:rsid w:val="00EF7A02"/>
    <w:rsid w:val="00EF7A5F"/>
    <w:rsid w:val="00F004EB"/>
    <w:rsid w:val="00F00518"/>
    <w:rsid w:val="00F0072E"/>
    <w:rsid w:val="00F009B0"/>
    <w:rsid w:val="00F01211"/>
    <w:rsid w:val="00F018EC"/>
    <w:rsid w:val="00F01C1D"/>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5B43"/>
    <w:rsid w:val="00F16146"/>
    <w:rsid w:val="00F16698"/>
    <w:rsid w:val="00F169D7"/>
    <w:rsid w:val="00F1756F"/>
    <w:rsid w:val="00F204AA"/>
    <w:rsid w:val="00F20DF0"/>
    <w:rsid w:val="00F210A1"/>
    <w:rsid w:val="00F21378"/>
    <w:rsid w:val="00F21940"/>
    <w:rsid w:val="00F21A36"/>
    <w:rsid w:val="00F21E4C"/>
    <w:rsid w:val="00F21F1B"/>
    <w:rsid w:val="00F22149"/>
    <w:rsid w:val="00F226DF"/>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C69"/>
    <w:rsid w:val="00F35D9B"/>
    <w:rsid w:val="00F35FDF"/>
    <w:rsid w:val="00F368D7"/>
    <w:rsid w:val="00F36C78"/>
    <w:rsid w:val="00F375AE"/>
    <w:rsid w:val="00F40403"/>
    <w:rsid w:val="00F40AB4"/>
    <w:rsid w:val="00F40F4E"/>
    <w:rsid w:val="00F41112"/>
    <w:rsid w:val="00F411B4"/>
    <w:rsid w:val="00F41594"/>
    <w:rsid w:val="00F4185B"/>
    <w:rsid w:val="00F418D3"/>
    <w:rsid w:val="00F42107"/>
    <w:rsid w:val="00F42A49"/>
    <w:rsid w:val="00F42A7A"/>
    <w:rsid w:val="00F42EFD"/>
    <w:rsid w:val="00F43039"/>
    <w:rsid w:val="00F43CB0"/>
    <w:rsid w:val="00F440C9"/>
    <w:rsid w:val="00F440EE"/>
    <w:rsid w:val="00F443F3"/>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1FF0"/>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6AF"/>
    <w:rsid w:val="00F57931"/>
    <w:rsid w:val="00F60202"/>
    <w:rsid w:val="00F60818"/>
    <w:rsid w:val="00F6092F"/>
    <w:rsid w:val="00F60AB8"/>
    <w:rsid w:val="00F60BCE"/>
    <w:rsid w:val="00F6141B"/>
    <w:rsid w:val="00F6158A"/>
    <w:rsid w:val="00F619F6"/>
    <w:rsid w:val="00F61ADE"/>
    <w:rsid w:val="00F62154"/>
    <w:rsid w:val="00F62FAC"/>
    <w:rsid w:val="00F630AA"/>
    <w:rsid w:val="00F639F7"/>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2F83"/>
    <w:rsid w:val="00F731FF"/>
    <w:rsid w:val="00F733F4"/>
    <w:rsid w:val="00F73B13"/>
    <w:rsid w:val="00F73E79"/>
    <w:rsid w:val="00F73F66"/>
    <w:rsid w:val="00F74CA7"/>
    <w:rsid w:val="00F74D16"/>
    <w:rsid w:val="00F74E3B"/>
    <w:rsid w:val="00F751A8"/>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0F2C"/>
    <w:rsid w:val="00F8149A"/>
    <w:rsid w:val="00F816B7"/>
    <w:rsid w:val="00F8178C"/>
    <w:rsid w:val="00F817E2"/>
    <w:rsid w:val="00F81A31"/>
    <w:rsid w:val="00F81C1E"/>
    <w:rsid w:val="00F81E14"/>
    <w:rsid w:val="00F8291D"/>
    <w:rsid w:val="00F83203"/>
    <w:rsid w:val="00F836D5"/>
    <w:rsid w:val="00F83F67"/>
    <w:rsid w:val="00F84461"/>
    <w:rsid w:val="00F85101"/>
    <w:rsid w:val="00F851C4"/>
    <w:rsid w:val="00F85475"/>
    <w:rsid w:val="00F8553A"/>
    <w:rsid w:val="00F858E0"/>
    <w:rsid w:val="00F8643B"/>
    <w:rsid w:val="00F864E7"/>
    <w:rsid w:val="00F8670F"/>
    <w:rsid w:val="00F86963"/>
    <w:rsid w:val="00F87086"/>
    <w:rsid w:val="00F90134"/>
    <w:rsid w:val="00F907C7"/>
    <w:rsid w:val="00F9198D"/>
    <w:rsid w:val="00F91B15"/>
    <w:rsid w:val="00F91B7E"/>
    <w:rsid w:val="00F92016"/>
    <w:rsid w:val="00F925B4"/>
    <w:rsid w:val="00F925F6"/>
    <w:rsid w:val="00F93908"/>
    <w:rsid w:val="00F93AA3"/>
    <w:rsid w:val="00F94191"/>
    <w:rsid w:val="00F9443B"/>
    <w:rsid w:val="00F94CA5"/>
    <w:rsid w:val="00F952C5"/>
    <w:rsid w:val="00F95349"/>
    <w:rsid w:val="00F953FE"/>
    <w:rsid w:val="00F96658"/>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5D2"/>
    <w:rsid w:val="00FA5750"/>
    <w:rsid w:val="00FA5874"/>
    <w:rsid w:val="00FA6476"/>
    <w:rsid w:val="00FA6A95"/>
    <w:rsid w:val="00FA6E13"/>
    <w:rsid w:val="00FA70CC"/>
    <w:rsid w:val="00FA7316"/>
    <w:rsid w:val="00FA77D4"/>
    <w:rsid w:val="00FA798A"/>
    <w:rsid w:val="00FA7E20"/>
    <w:rsid w:val="00FB0FC3"/>
    <w:rsid w:val="00FB0FF2"/>
    <w:rsid w:val="00FB10B0"/>
    <w:rsid w:val="00FB18B5"/>
    <w:rsid w:val="00FB197F"/>
    <w:rsid w:val="00FB23DD"/>
    <w:rsid w:val="00FB2830"/>
    <w:rsid w:val="00FB312F"/>
    <w:rsid w:val="00FB35C3"/>
    <w:rsid w:val="00FB3BFF"/>
    <w:rsid w:val="00FB3C6C"/>
    <w:rsid w:val="00FB409D"/>
    <w:rsid w:val="00FB4272"/>
    <w:rsid w:val="00FB50D5"/>
    <w:rsid w:val="00FB546C"/>
    <w:rsid w:val="00FB580C"/>
    <w:rsid w:val="00FB584F"/>
    <w:rsid w:val="00FB5D61"/>
    <w:rsid w:val="00FB6343"/>
    <w:rsid w:val="00FB6A75"/>
    <w:rsid w:val="00FB6BF7"/>
    <w:rsid w:val="00FB739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4E9"/>
    <w:rsid w:val="00FD19A1"/>
    <w:rsid w:val="00FD2043"/>
    <w:rsid w:val="00FD20F4"/>
    <w:rsid w:val="00FD245D"/>
    <w:rsid w:val="00FD296C"/>
    <w:rsid w:val="00FD315A"/>
    <w:rsid w:val="00FD31A5"/>
    <w:rsid w:val="00FD3406"/>
    <w:rsid w:val="00FD3499"/>
    <w:rsid w:val="00FD370A"/>
    <w:rsid w:val="00FD376D"/>
    <w:rsid w:val="00FD3BEE"/>
    <w:rsid w:val="00FD3D3D"/>
    <w:rsid w:val="00FD4246"/>
    <w:rsid w:val="00FD49B4"/>
    <w:rsid w:val="00FD4B84"/>
    <w:rsid w:val="00FD578F"/>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 w:val="189CDCB5"/>
    <w:rsid w:val="22DCFDE4"/>
    <w:rsid w:val="41F3B36C"/>
    <w:rsid w:val="77033E7E"/>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44298A0F"/>
  <w15:docId w15:val="{75F1D74E-1E9D-4B02-8AE4-06E994592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607F23"/>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styleId="UnresolvedMention">
    <w:name w:val="Unresolved Mention"/>
    <w:basedOn w:val="DefaultParagraphFont"/>
    <w:uiPriority w:val="99"/>
    <w:semiHidden/>
    <w:unhideWhenUsed/>
    <w:rsid w:val="00060EDA"/>
    <w:rPr>
      <w:color w:val="605E5C"/>
      <w:shd w:val="clear" w:color="auto" w:fill="E1DFDD"/>
    </w:rPr>
  </w:style>
  <w:style w:type="paragraph" w:customStyle="1" w:styleId="Default">
    <w:name w:val="Default"/>
    <w:rsid w:val="002B4D10"/>
    <w:pPr>
      <w:autoSpaceDE w:val="0"/>
      <w:autoSpaceDN w:val="0"/>
      <w:adjustRightInd w:val="0"/>
      <w:spacing w:line="240" w:lineRule="auto"/>
    </w:pPr>
    <w:rPr>
      <w:rFonts w:ascii="Arial" w:hAnsi="Arial"/>
      <w:color w:val="000000"/>
      <w:sz w:val="24"/>
      <w:szCs w:val="24"/>
    </w:rPr>
  </w:style>
  <w:style w:type="paragraph" w:styleId="Revision">
    <w:name w:val="Revision"/>
    <w:hidden/>
    <w:uiPriority w:val="99"/>
    <w:semiHidden/>
    <w:rsid w:val="003A51DE"/>
    <w:pPr>
      <w:spacing w:line="240" w:lineRule="auto"/>
    </w:pPr>
  </w:style>
  <w:style w:type="character" w:styleId="Mention">
    <w:name w:val="Mention"/>
    <w:basedOn w:val="DefaultParagraphFont"/>
    <w:uiPriority w:val="99"/>
    <w:unhideWhenUsed/>
    <w:rsid w:val="00C9331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2253316">
      <w:bodyDiv w:val="1"/>
      <w:marLeft w:val="0"/>
      <w:marRight w:val="0"/>
      <w:marTop w:val="0"/>
      <w:marBottom w:val="0"/>
      <w:divBdr>
        <w:top w:val="none" w:sz="0" w:space="0" w:color="auto"/>
        <w:left w:val="none" w:sz="0" w:space="0" w:color="auto"/>
        <w:bottom w:val="none" w:sz="0" w:space="0" w:color="auto"/>
        <w:right w:val="none" w:sz="0" w:space="0" w:color="auto"/>
      </w:divBdr>
      <w:divsChild>
        <w:div w:id="1308589426">
          <w:marLeft w:val="0"/>
          <w:marRight w:val="0"/>
          <w:marTop w:val="0"/>
          <w:marBottom w:val="0"/>
          <w:divBdr>
            <w:top w:val="none" w:sz="0" w:space="0" w:color="auto"/>
            <w:left w:val="none" w:sz="0" w:space="0" w:color="auto"/>
            <w:bottom w:val="none" w:sz="0" w:space="0" w:color="auto"/>
            <w:right w:val="none" w:sz="0" w:space="0" w:color="auto"/>
          </w:divBdr>
          <w:divsChild>
            <w:div w:id="55323031">
              <w:marLeft w:val="0"/>
              <w:marRight w:val="0"/>
              <w:marTop w:val="0"/>
              <w:marBottom w:val="0"/>
              <w:divBdr>
                <w:top w:val="none" w:sz="0" w:space="0" w:color="auto"/>
                <w:left w:val="none" w:sz="0" w:space="0" w:color="auto"/>
                <w:bottom w:val="none" w:sz="0" w:space="0" w:color="auto"/>
                <w:right w:val="none" w:sz="0" w:space="0" w:color="auto"/>
              </w:divBdr>
            </w:div>
            <w:div w:id="732657153">
              <w:marLeft w:val="0"/>
              <w:marRight w:val="0"/>
              <w:marTop w:val="0"/>
              <w:marBottom w:val="0"/>
              <w:divBdr>
                <w:top w:val="none" w:sz="0" w:space="0" w:color="auto"/>
                <w:left w:val="none" w:sz="0" w:space="0" w:color="auto"/>
                <w:bottom w:val="none" w:sz="0" w:space="0" w:color="auto"/>
                <w:right w:val="none" w:sz="0" w:space="0" w:color="auto"/>
              </w:divBdr>
            </w:div>
            <w:div w:id="368839576">
              <w:marLeft w:val="0"/>
              <w:marRight w:val="0"/>
              <w:marTop w:val="0"/>
              <w:marBottom w:val="0"/>
              <w:divBdr>
                <w:top w:val="none" w:sz="0" w:space="0" w:color="auto"/>
                <w:left w:val="none" w:sz="0" w:space="0" w:color="auto"/>
                <w:bottom w:val="none" w:sz="0" w:space="0" w:color="auto"/>
                <w:right w:val="none" w:sz="0" w:space="0" w:color="auto"/>
              </w:divBdr>
            </w:div>
          </w:divsChild>
        </w:div>
        <w:div w:id="2035155679">
          <w:marLeft w:val="0"/>
          <w:marRight w:val="0"/>
          <w:marTop w:val="0"/>
          <w:marBottom w:val="0"/>
          <w:divBdr>
            <w:top w:val="none" w:sz="0" w:space="0" w:color="auto"/>
            <w:left w:val="none" w:sz="0" w:space="0" w:color="auto"/>
            <w:bottom w:val="none" w:sz="0" w:space="0" w:color="auto"/>
            <w:right w:val="none" w:sz="0" w:space="0" w:color="auto"/>
          </w:divBdr>
          <w:divsChild>
            <w:div w:id="279262279">
              <w:marLeft w:val="0"/>
              <w:marRight w:val="0"/>
              <w:marTop w:val="0"/>
              <w:marBottom w:val="0"/>
              <w:divBdr>
                <w:top w:val="none" w:sz="0" w:space="0" w:color="auto"/>
                <w:left w:val="none" w:sz="0" w:space="0" w:color="auto"/>
                <w:bottom w:val="none" w:sz="0" w:space="0" w:color="auto"/>
                <w:right w:val="none" w:sz="0" w:space="0" w:color="auto"/>
              </w:divBdr>
            </w:div>
            <w:div w:id="613830285">
              <w:marLeft w:val="0"/>
              <w:marRight w:val="0"/>
              <w:marTop w:val="0"/>
              <w:marBottom w:val="0"/>
              <w:divBdr>
                <w:top w:val="none" w:sz="0" w:space="0" w:color="auto"/>
                <w:left w:val="none" w:sz="0" w:space="0" w:color="auto"/>
                <w:bottom w:val="none" w:sz="0" w:space="0" w:color="auto"/>
                <w:right w:val="none" w:sz="0" w:space="0" w:color="auto"/>
              </w:divBdr>
            </w:div>
            <w:div w:id="325207089">
              <w:marLeft w:val="0"/>
              <w:marRight w:val="0"/>
              <w:marTop w:val="0"/>
              <w:marBottom w:val="0"/>
              <w:divBdr>
                <w:top w:val="none" w:sz="0" w:space="0" w:color="auto"/>
                <w:left w:val="none" w:sz="0" w:space="0" w:color="auto"/>
                <w:bottom w:val="none" w:sz="0" w:space="0" w:color="auto"/>
                <w:right w:val="none" w:sz="0" w:space="0" w:color="auto"/>
              </w:divBdr>
            </w:div>
            <w:div w:id="794131088">
              <w:marLeft w:val="0"/>
              <w:marRight w:val="0"/>
              <w:marTop w:val="0"/>
              <w:marBottom w:val="0"/>
              <w:divBdr>
                <w:top w:val="none" w:sz="0" w:space="0" w:color="auto"/>
                <w:left w:val="none" w:sz="0" w:space="0" w:color="auto"/>
                <w:bottom w:val="none" w:sz="0" w:space="0" w:color="auto"/>
                <w:right w:val="none" w:sz="0" w:space="0" w:color="auto"/>
              </w:divBdr>
            </w:div>
            <w:div w:id="118571636">
              <w:marLeft w:val="0"/>
              <w:marRight w:val="0"/>
              <w:marTop w:val="0"/>
              <w:marBottom w:val="0"/>
              <w:divBdr>
                <w:top w:val="none" w:sz="0" w:space="0" w:color="auto"/>
                <w:left w:val="none" w:sz="0" w:space="0" w:color="auto"/>
                <w:bottom w:val="none" w:sz="0" w:space="0" w:color="auto"/>
                <w:right w:val="none" w:sz="0" w:space="0" w:color="auto"/>
              </w:divBdr>
            </w:div>
          </w:divsChild>
        </w:div>
        <w:div w:id="742218359">
          <w:marLeft w:val="0"/>
          <w:marRight w:val="0"/>
          <w:marTop w:val="0"/>
          <w:marBottom w:val="0"/>
          <w:divBdr>
            <w:top w:val="none" w:sz="0" w:space="0" w:color="auto"/>
            <w:left w:val="none" w:sz="0" w:space="0" w:color="auto"/>
            <w:bottom w:val="none" w:sz="0" w:space="0" w:color="auto"/>
            <w:right w:val="none" w:sz="0" w:space="0" w:color="auto"/>
          </w:divBdr>
        </w:div>
        <w:div w:id="499782476">
          <w:marLeft w:val="0"/>
          <w:marRight w:val="0"/>
          <w:marTop w:val="0"/>
          <w:marBottom w:val="0"/>
          <w:divBdr>
            <w:top w:val="none" w:sz="0" w:space="0" w:color="auto"/>
            <w:left w:val="none" w:sz="0" w:space="0" w:color="auto"/>
            <w:bottom w:val="none" w:sz="0" w:space="0" w:color="auto"/>
            <w:right w:val="none" w:sz="0" w:space="0" w:color="auto"/>
          </w:divBdr>
        </w:div>
      </w:divsChild>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yperlink" Target="https://www.melbournewater.com.au/about/what-we-do/publications/healthy-waterways-strategy" TargetMode="External"/><Relationship Id="rId39" Type="http://schemas.openxmlformats.org/officeDocument/2006/relationships/fontTable" Target="fontTable.xml"/><Relationship Id="rId21" Type="http://schemas.openxmlformats.org/officeDocument/2006/relationships/hyperlink" Target="https://www.nfplaw.org.au/auspicing" TargetMode="External"/><Relationship Id="rId34" Type="http://schemas.openxmlformats.org/officeDocument/2006/relationships/hyperlink" Target="https://www.marineandcoasts.vic.gov.au/marine-and-coastal-knowledge/coastkit"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www.environment.vic.gov.au/biodiversity/biodiversity-plan" TargetMode="External"/><Relationship Id="rId33" Type="http://schemas.openxmlformats.org/officeDocument/2006/relationships/hyperlink" Target="https://www.environment.vic.gov.au/biodiversity/choosing-actions-for-nature" TargetMode="External"/><Relationship Id="rId38" Type="http://schemas.openxmlformats.org/officeDocument/2006/relationships/hyperlink" Target="mailto:grantsinfo@delwp.vic.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consumer.vic.gov.au/clubs-and-fundraising/incorporated-associations/search-for-an-incorporated-association" TargetMode="External"/><Relationship Id="rId29" Type="http://schemas.openxmlformats.org/officeDocument/2006/relationships/hyperlink" Target="https://portphillipwesternport.rcs.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landcarevic.org.au/resources/aboriginal-cultural-heritage-guide/" TargetMode="External"/><Relationship Id="rId32" Type="http://schemas.openxmlformats.org/officeDocument/2006/relationships/hyperlink" Target="https://www.melbournewater.com.au/about/strategies-and-reports/yarra-strategic-plan" TargetMode="External"/><Relationship Id="rId37" Type="http://schemas.openxmlformats.org/officeDocument/2006/relationships/image" Target="media/image9.emf"/><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achris.vic.gov.au/weave/wca.html" TargetMode="External"/><Relationship Id="rId28" Type="http://schemas.openxmlformats.org/officeDocument/2006/relationships/hyperlink" Target="https://www.marineandcoasts.vic.gov.au/coastal-programs/port-phillip-bay" TargetMode="External"/><Relationship Id="rId36" Type="http://schemas.openxmlformats.org/officeDocument/2006/relationships/hyperlink" Target="mailto:enviro.grants@delwp.vic.gov.au" TargetMode="Externa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yperlink" Target="https://www.environment.vic.gov.au/environmental-volunteering/volunteering"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https://www.firstpeoplesrelations.vic.gov.au/cultural-heritage-management-plans-permits-agreements-and-tests" TargetMode="External"/><Relationship Id="rId27" Type="http://schemas.openxmlformats.org/officeDocument/2006/relationships/hyperlink" Target="https://www.marineandcoasts.vic.gov.au/coastal-management/marine-and-coastal-policy" TargetMode="External"/><Relationship Id="rId30" Type="http://schemas.openxmlformats.org/officeDocument/2006/relationships/hyperlink" Target="https://www.delwp.vic.gov.au/aboriginalselfdetermination/self-determination-reform-strategy" TargetMode="External"/><Relationship Id="rId35" Type="http://schemas.openxmlformats.org/officeDocument/2006/relationships/hyperlink" Target="https://www.environment.vic.gov.au/biodiversity/naturekit" TargetMode="External"/><Relationship Id="rId8" Type="http://schemas.openxmlformats.org/officeDocument/2006/relationships/numbering" Target="numbering.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g"/><Relationship Id="rId1" Type="http://schemas.openxmlformats.org/officeDocument/2006/relationships/image" Target="media/image5.emf"/><Relationship Id="rId4" Type="http://schemas.openxmlformats.org/officeDocument/2006/relationships/image" Target="media/image8.em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p:properties xmlns:p="http://schemas.microsoft.com/office/2006/metadata/properties" xmlns:xsi="http://www.w3.org/2001/XMLSchema-instance" xmlns:pc="http://schemas.microsoft.com/office/infopath/2007/PartnerControls">
  <documentManagement>
    <_dlc_DocId xmlns="a5f32de4-e402-4188-b034-e71ca7d22e54">DOCID137-1260007579-6369</_dlc_DocId>
    <_dlc_DocIdUrl xmlns="a5f32de4-e402-4188-b034-e71ca7d22e54">
      <Url>https://delwpvicgovau.sharepoint.com/sites/ecm_137/_layouts/15/DocIdRedir.aspx?ID=DOCID137-1260007579-6369</Url>
      <Description>DOCID137-1260007579-6369</Description>
    </_dlc_DocIdUrl>
    <Language xmlns="http://schemas.microsoft.com/sharepoint/v3">English</Language>
    <TaxCatchAll xmlns="9fd47c19-1c4a-4d7d-b342-c10cef269344">
      <Value>15</Value>
      <Value>6</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Originating_x0020_Author xmlns="a5f32de4-e402-4188-b034-e71ca7d22e54" xsi:nil="true"/>
    <File_x0020_Number xmlns="a5f32de4-e402-4188-b034-e71ca7d22e54" xsi:nil="true"/>
    <k1bd994a94c2413797db3bab8f123f6f xmlns="9fd47c19-1c4a-4d7d-b342-c10cef269344">
      <Terms xmlns="http://schemas.microsoft.com/office/infopath/2007/PartnerControls"/>
    </k1bd994a94c2413797db3bab8f123f6f>
    <Review_x0020_Date xmlns="a5f32de4-e402-4188-b034-e71ca7d22e54"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Financial_x0020_Year xmlns="a5f32de4-e402-4188-b034-e71ca7d22e54">2023-24</Financial_x0020_Year>
    <Reference_x0020_Number xmlns="a5f32de4-e402-4188-b034-e71ca7d22e54" xsi:nil="true"/>
    <Grant_x0020_Stream xmlns="a5f32de4-e402-4188-b034-e71ca7d22e54" xsi:nil="true"/>
    <Program_x0020_Phase xmlns="d060384a-5d23-4ce3-b9ed-ffc966dd9dbe">Application</Program_x0020_Phase>
    <Date_x0020_Of_x0020_Original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Environment and Community Programs</TermName>
          <TermId xmlns="http://schemas.microsoft.com/office/infopath/2007/PartnerControls">03c3c717-dc57-4aa9-8ab6-c95a7066b763</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Grant_x0020_Round xmlns="a5f32de4-e402-4188-b034-e71ca7d22e54">2024</Grant_x0020_Round>
    <PPBF_x0020_Project xmlns="d060384a-5d23-4ce3-b9ed-ffc966dd9dbe" xsi:nil="true"/>
    <Date_x0020_Recieved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ld508a88e6264ce89693af80a72862cb xmlns="9fd47c19-1c4a-4d7d-b342-c10cef269344">
      <Terms xmlns="http://schemas.microsoft.com/office/infopath/2007/PartnerControls"/>
    </ld508a88e6264ce89693af80a72862cb>
    <lcf76f155ced4ddcb4097134ff3c332f xmlns="d060384a-5d23-4ce3-b9ed-ffc966dd9dbe">
      <Terms xmlns="http://schemas.microsoft.com/office/infopath/2007/PartnerControls"/>
    </lcf76f155ced4ddcb4097134ff3c332f>
    <MediaLengthInSeconds xmlns="d060384a-5d23-4ce3-b9ed-ffc966dd9dbe" xsi:nil="true"/>
    <_dlc_DocIdPersistId xmlns="a5f32de4-e402-4188-b034-e71ca7d22e54">false</_dlc_DocIdPersistI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797aeec6-0273-40f2-ab3e-beee73212332" ContentTypeId="0x0101002517F445A0F35E449C98AAD631F2B0384705" PreviousValue="false"/>
</file>

<file path=customXml/item7.xml><?xml version="1.0" encoding="utf-8"?>
<ct:contentTypeSchema xmlns:ct="http://schemas.microsoft.com/office/2006/metadata/contentType" xmlns:ma="http://schemas.microsoft.com/office/2006/metadata/properties/metaAttributes" ct:_="" ma:_="" ma:contentTypeName="Contract - Small" ma:contentTypeID="0x0101002517F445A0F35E449C98AAD631F2B0384705005FFAA66397914846B011EE82526E76B2" ma:contentTypeVersion="27" ma:contentTypeDescription="Records of contracts for smaller-scale activities  (specialty contracts).&#10;Includes records associated with the negotiation process, excluding tender records." ma:contentTypeScope="" ma:versionID="f25b40c2eac687d28b3ee34e34e14f9a">
  <xsd:schema xmlns:xsd="http://www.w3.org/2001/XMLSchema" xmlns:xs="http://www.w3.org/2001/XMLSchema" xmlns:p="http://schemas.microsoft.com/office/2006/metadata/properties" xmlns:ns1="http://schemas.microsoft.com/sharepoint/v3" xmlns:ns2="a5f32de4-e402-4188-b034-e71ca7d22e54" xmlns:ns3="9fd47c19-1c4a-4d7d-b342-c10cef269344" xmlns:ns4="d060384a-5d23-4ce3-b9ed-ffc966dd9dbe" targetNamespace="http://schemas.microsoft.com/office/2006/metadata/properties" ma:root="true" ma:fieldsID="8919a47dd899ed1ea0bf621edbef273f" ns1:_="" ns2:_="" ns3:_="" ns4:_="">
    <xsd:import namespace="http://schemas.microsoft.com/sharepoint/v3"/>
    <xsd:import namespace="a5f32de4-e402-4188-b034-e71ca7d22e54"/>
    <xsd:import namespace="9fd47c19-1c4a-4d7d-b342-c10cef269344"/>
    <xsd:import namespace="d060384a-5d23-4ce3-b9ed-ffc966dd9dbe"/>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Financial_x0020_Year" minOccurs="0"/>
                <xsd:element ref="ns2:Grant_x0020_Round" minOccurs="0"/>
                <xsd:element ref="ns2:Grant_x0020_Stream" minOccurs="0"/>
                <xsd:element ref="ns2:File_x0020_Number" minOccurs="0"/>
                <xsd:element ref="ns4:PPBF_x0020_Project" minOccurs="0"/>
                <xsd:element ref="ns4:Program_x0020_Phase" minOccurs="0"/>
                <xsd:element ref="ns4:MediaServiceAutoKeyPoints" minOccurs="0"/>
                <xsd:element ref="ns4:MediaServiceKeyPoints" minOccurs="0"/>
                <xsd:element ref="ns2:Date_x0020_Recieved" minOccurs="0"/>
                <xsd:element ref="ns2:Date_x0020_Of_x0020_Original" minOccurs="0"/>
                <xsd:element ref="ns2:Originating_x0020_Author" minOccurs="0"/>
                <xsd:element ref="ns2:Reference_x0020_Number" minOccurs="0"/>
                <xsd:element ref="ns3:ld508a88e6264ce89693af80a72862cb" minOccurs="0"/>
                <xsd:element ref="ns2:Review_x0020_Date" minOccurs="0"/>
                <xsd:element ref="ns4:MediaServiceDateTaken" minOccurs="0"/>
                <xsd:element ref="ns4:MediaServiceAutoTags" minOccurs="0"/>
                <xsd:element ref="ns4:MediaServiceOCR" minOccurs="0"/>
                <xsd:element ref="ns4:MediaServiceLocation"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31"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Grant_x0020_Round" ma:index="32" nillable="true" ma:displayName="Grant Round" ma:description="Rounds are subsequent funding opportunities offered within the same funding program. Rounds are based on time, and can be annual, but may also be more or less frequent." ma:internalName="Grant_x0020_Round">
      <xsd:simpleType>
        <xsd:restriction base="dms:Text">
          <xsd:maxLength value="255"/>
        </xsd:restriction>
      </xsd:simpleType>
    </xsd:element>
    <xsd:element name="Grant_x0020_Stream" ma:index="33" nillable="true" ma:displayName="Grant Stream" ma:description="Streams are pools of funding that are available for specific target audiences, objectives, funding thresholds. They may run concurrently." ma:internalName="Grant_x0020_Stream">
      <xsd:simpleType>
        <xsd:restriction base="dms:Text">
          <xsd:maxLength value="255"/>
        </xsd:restriction>
      </xsd:simpleType>
    </xsd:element>
    <xsd:element name="File_x0020_Number" ma:index="34" nillable="true" ma:displayName="File Number" ma:internalName="File_x0020_Number">
      <xsd:simpleType>
        <xsd:restriction base="dms:Text">
          <xsd:maxLength value="255"/>
        </xsd:restriction>
      </xsd:simpleType>
    </xsd:element>
    <xsd:element name="Date_x0020_Recieved" ma:index="40" nillable="true" ma:displayName="Date Received" ma:description="The date stamped on official correspondence." ma:format="DateOnly" ma:internalName="Date_x0020_Recieved">
      <xsd:simpleType>
        <xsd:restriction base="dms:DateTime"/>
      </xsd:simpleType>
    </xsd:element>
    <xsd:element name="Date_x0020_Of_x0020_Original" ma:index="41" nillable="true" ma:displayName="Date Of Original" ma:description="The date which appears on the document." ma:format="DateTime" ma:internalName="Date_x0020_Of_x0020_Original">
      <xsd:simpleType>
        <xsd:restriction base="dms:DateTime"/>
      </xsd:simpleType>
    </xsd:element>
    <xsd:element name="Originating_x0020_Author" ma:index="42" nillable="true" ma:displayName="Originating Author" ma:description="The original person or organisation from which the object came from." ma:internalName="Originating_x0020_Author">
      <xsd:simpleType>
        <xsd:restriction base="dms:Text">
          <xsd:maxLength value="255"/>
        </xsd:restriction>
      </xsd:simpleType>
    </xsd:element>
    <xsd:element name="Reference_x0020_Number" ma:index="43" nillable="true" ma:displayName="Reference Number" ma:internalName="Reference_x0020_Number">
      <xsd:simpleType>
        <xsd:restriction base="dms:Text">
          <xsd:maxLength value="255"/>
        </xsd:restriction>
      </xsd:simpleType>
    </xsd:element>
    <xsd:element name="Review_x0020_Date" ma:index="45" nillable="true" ma:displayName="Review Date" ma:description="This is the date that you will be alerted to review your object." ma:format="DateOnly" ma:internalName="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Environment and Community Programs|03c3c717-dc57-4aa9-8ab6-c95a7066b76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456c24c-f942-4a1d-9716-586e40985c9e}"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456c24c-f942-4a1d-9716-586e40985c9e}"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44"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60384a-5d23-4ce3-b9ed-ffc966dd9dbe" elementFormDefault="qualified">
    <xsd:import namespace="http://schemas.microsoft.com/office/2006/documentManagement/types"/>
    <xsd:import namespace="http://schemas.microsoft.com/office/infopath/2007/PartnerControls"/>
    <xsd:element name="PPBF_x0020_Project" ma:index="35" nillable="true" ma:displayName="PPBF Project" ma:description="Port Phillip Bay Fund project number" ma:internalName="PPBF_x0020_Project">
      <xsd:complexType>
        <xsd:complexContent>
          <xsd:extension base="dms:MultiChoice">
            <xsd:sequence>
              <xsd:element name="Value" maxOccurs="unbounded" minOccurs="0" nillable="true">
                <xsd:simpleType>
                  <xsd:restriction base="dms:Choice">
                    <xsd:enumeration value="1001 - Friends of Williams Road Beach"/>
                    <xsd:enumeration value="1002 - Peter Nicholson"/>
                    <xsd:enumeration value="1014 - AWARE (Australian Wildlife Assistance, Rescue and Education)"/>
                    <xsd:enumeration value="1016 - Darebin Creek Management Committee"/>
                    <xsd:enumeration value="1017 - Balcombe Estuary Reserves Group Mt Martha"/>
                    <xsd:enumeration value="1020 - Farming Moorabool"/>
                    <xsd:enumeration value="1021 - 1st/14th Brighton Sea Scouts Venturer Unit"/>
                    <xsd:enumeration value="1024 - Richmond West Primary School"/>
                    <xsd:enumeration value="2001 - Friends of Westgate Park"/>
                    <xsd:enumeration value="2004 - Balliang Food and Fibre Group"/>
                    <xsd:enumeration value="2005 - Yarra Riverkeeper Association"/>
                    <xsd:enumeration value="2008 - Love Our Street"/>
                    <xsd:enumeration value="2012 - St Columba's Primary School"/>
                    <xsd:enumeration value="2014 - Friends of Merri Creek"/>
                    <xsd:enumeration value="2022 - Tangaroa Blue Foundation"/>
                    <xsd:enumeration value="2025 - Friends of the Hooded Plover (Mornington Peninsula)"/>
                    <xsd:enumeration value="2030 - Department of Environment, Land, Water &amp; Planning"/>
                    <xsd:enumeration value="3001 - Conservation Volunteers Australia"/>
                    <xsd:enumeration value="3002 - Port Phillip EcoCentre"/>
                    <xsd:enumeration value="3004 - Mornington Peninsula Shire"/>
                    <xsd:enumeration value="3005 - Bellarine Catchment Network"/>
                    <xsd:enumeration value="3011 - Port Phillip EcoCentre"/>
                    <xsd:enumeration value="3014 - National Centre for Coasts and Climate, The University of Melbourne"/>
                    <xsd:enumeration value="3023 - Yarra Ranges Shire Council"/>
                    <xsd:enumeration value="3026 - Dolphin Research Institute"/>
                    <xsd:enumeration value="3027 - Black Rock Pre School"/>
                    <xsd:enumeration value="3050 - Loci Environment and Place"/>
                    <xsd:enumeration value="3052 - Boroondara City Council"/>
                    <xsd:enumeration value="3059 - Victorian National Parks Association"/>
                    <xsd:enumeration value="3060 - National Centre for Coasts and Climate, The University of Melbourne"/>
                    <xsd:enumeration value="3061 - National Centre for Coasts and Climate, The University of Melbourne"/>
                    <xsd:enumeration value="3063 - Mornington Peninsula Shire"/>
                    <xsd:enumeration value="3068 - Melbourne Water"/>
                    <xsd:enumeration value="3070 - Melbourne Water"/>
                    <xsd:enumeration value="3081 - Frankston City Council"/>
                    <xsd:enumeration value="3084 - Beach Patrol Australia"/>
                    <xsd:enumeration value="4004 - Friends of Greenwich Bay"/>
                    <xsd:enumeration value="4010 - Fishcare Victoria"/>
                    <xsd:enumeration value="4013 - Friends of Westgate Park"/>
                    <xsd:enumeration value="4016 - AWARE (Australian Wildlife Assistance, Rescue and Education)"/>
                    <xsd:enumeration value="4017 - Cardi Creek Kids"/>
                    <xsd:enumeration value="4024 - White Cliffs to Camerons Bight Foreshore Reserve Committee of Management"/>
                    <xsd:enumeration value="5004 - Frankston Beach Association"/>
                    <xsd:enumeration value="5008 - Community Weed Alliance of the Dandenongs"/>
                    <xsd:enumeration value="5014 - Victorian National Parks Association"/>
                    <xsd:enumeration value="5015 - St Aloysius Primary School"/>
                    <xsd:enumeration value="5016 - Mother of God Primary School"/>
                    <xsd:enumeration value="5017 - Balcombe Estuary Reserves Group Mt Martha"/>
                    <xsd:enumeration value="5018 - Werribee River Association"/>
                    <xsd:enumeration value="5019 - Wurundjeri Land &amp; Compensation Cultural Heritage Council Aboriginal Corporation"/>
                    <xsd:enumeration value="5020 - Jawbone Marine Sanctuary Care"/>
                    <xsd:enumeration value="5021 - Friends of Beware Reef Marine Sanctuary"/>
                    <xsd:enumeration value="5022 - The Scout Association of Australia, Victorian Branch"/>
                    <xsd:enumeration value="5027 - Port Phillip EcoCentre"/>
                    <xsd:enumeration value="6002 - Yarra Riverkeeper Association"/>
                    <xsd:enumeration value="6007 - Geelong Sustainability Group"/>
                    <xsd:enumeration value="6009 - The Nature Conservancy"/>
                    <xsd:enumeration value="6010 - Bellarine Catchment Network"/>
                    <xsd:enumeration value="6013 - PrimeSCI!, Swinburne University of Technology"/>
                    <xsd:enumeration value="6019 - Conservation Volunteers Australia"/>
                    <xsd:enumeration value="6020 - Environment Protection Authority Victoria"/>
                    <xsd:enumeration value="6021 - OzFish Unlimited"/>
                    <xsd:enumeration value="6023 - School of Geography, The University of Melbourne"/>
                    <xsd:enumeration value="6029 - Port Phillip EcoCentre"/>
                    <xsd:enumeration value="6030 - Remember The Wild"/>
                    <xsd:enumeration value="6032 - Mornington Peninsula Shire"/>
                    <xsd:enumeration value="6038 - Tangaroa Blue Foundation"/>
                    <xsd:enumeration value="6047 - BirdLife Australia Ltd"/>
                    <xsd:enumeration value="6052 - Yarra Riverkeeper Association"/>
                    <xsd:enumeration value="6054 - Reef Life Survey"/>
                    <xsd:enumeration value="6055 - Werribee River Association"/>
                    <xsd:enumeration value="6061 - Bunurong Land Council Aboriginal Corporation"/>
                    <xsd:enumeration value="6070 - Centre for Aquatic Pollution Identification and Management, The University of Melbourne"/>
                    <xsd:enumeration value="6075 - Australian Marine Mammal Conservation Foundation Ltd"/>
                    <xsd:enumeration value="6076 - Royal Melbourne Institute of Technology"/>
                    <xsd:enumeration value="50492 - McCrae Homestead Coastal Group"/>
                    <xsd:enumeration value="50493 - Capel Sounds Foreshores Committee of Management w/ Capel Sounds Educational Child Care Centre"/>
                    <xsd:enumeration value="50495 - Hobsons Bay City Council"/>
                    <xsd:enumeration value="50501 - Balcombe Estuary Reserves Group Mt Martha Inc"/>
                    <xsd:enumeration value="50541 - Deakin University"/>
                    <xsd:enumeration value="50542 - Yarra Riverkeeper Association Inc"/>
                    <xsd:enumeration value="50543 - Hobsons Bay City Council"/>
                    <xsd:enumeration value="50544 - Merri Creek Management Committee inc."/>
                    <xsd:enumeration value="50545 - Hobsons Bay City Council"/>
                    <xsd:enumeration value="50548 - Deakin University"/>
                    <xsd:enumeration value="50549 - Victorian National Parks Association"/>
                    <xsd:enumeration value="50551 - Swan Bay Environment Association"/>
                    <xsd:enumeration value="50552 - Remember The Wild"/>
                    <xsd:enumeration value="50553 - Frankston Beach Association"/>
                    <xsd:enumeration value="50554 - The University of Melbourne, Geography"/>
                    <xsd:enumeration value="50555 - Mornington Environment Association w/ Friends of Beleura Cliff Path"/>
                    <xsd:enumeration value="50556 - Port Phillip EcoCentre"/>
                    <xsd:enumeration value="50557 - Mount Eliza Association for Environmental Care w/ Friends of Williams Road Beach Reserve"/>
                    <xsd:enumeration value="50559 - Bellarine Catchment Network"/>
                    <xsd:enumeration value="50560 - Bellarine Bayside Foreshore Committee of Management"/>
                    <xsd:enumeration value="50561 - Safety Beach Foreshore Landscape Committee Incorporated"/>
                    <xsd:enumeration value="50562 - Nepean Conservation Group Inc"/>
                    <xsd:enumeration value="50565 - Trust for Nature"/>
                    <xsd:enumeration value="50566 - Deakin University"/>
                    <xsd:enumeration value="50567 - Deakin University"/>
                    <xsd:enumeration value="50569 - The University Of Melbourne"/>
                  </xsd:restriction>
                </xsd:simpleType>
              </xsd:element>
            </xsd:sequence>
          </xsd:extension>
        </xsd:complexContent>
      </xsd:complexType>
    </xsd:element>
    <xsd:element name="Program_x0020_Phase" ma:index="36" nillable="true" ma:displayName="Program Phase" ma:default="Planning and Design" ma:format="Dropdown" ma:internalName="Program_x0020_Phase">
      <xsd:simpleType>
        <xsd:restriction base="dms:Choice">
          <xsd:enumeration value="Planning and Design"/>
          <xsd:enumeration value="Budget"/>
          <xsd:enumeration value="Approvals"/>
          <xsd:enumeration value="Application"/>
          <xsd:enumeration value="Assessment"/>
          <xsd:enumeration value="Announcements"/>
          <xsd:enumeration value="Contracting and Payments"/>
          <xsd:enumeration value="Acquittals"/>
          <xsd:enumeration value="Communications"/>
          <xsd:enumeration value="Project MER"/>
          <xsd:enumeration value="Program MER"/>
        </xsd:restriction>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DateTaken" ma:index="46" nillable="true" ma:displayName="MediaServiceDateTaken" ma:hidden="true" ma:internalName="MediaServiceDateTaken" ma:readOnly="true">
      <xsd:simpleType>
        <xsd:restriction base="dms:Text"/>
      </xsd:simpleType>
    </xsd:element>
    <xsd:element name="MediaServiceAutoTags" ma:index="47" nillable="true" ma:displayName="Tags" ma:internalName="MediaServiceAutoTags" ma:readOnly="true">
      <xsd:simpleType>
        <xsd:restriction base="dms:Text"/>
      </xsd:simpleType>
    </xsd:element>
    <xsd:element name="MediaServiceOCR" ma:index="48" nillable="true" ma:displayName="Extracted Text" ma:internalName="MediaServiceOCR" ma:readOnly="true">
      <xsd:simpleType>
        <xsd:restriction base="dms:Note">
          <xsd:maxLength value="255"/>
        </xsd:restriction>
      </xsd:simpleType>
    </xsd:element>
    <xsd:element name="MediaServiceLocation" ma:index="49" nillable="true" ma:displayName="Location" ma:internalName="MediaServiceLocation" ma:readOnly="true">
      <xsd:simpleType>
        <xsd:restriction base="dms:Text"/>
      </xsd:simpleType>
    </xsd:element>
    <xsd:element name="MediaLengthInSeconds" ma:index="50" nillable="true" ma:displayName="MediaLengthInSeconds" ma:hidden="true"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customXml/itemProps2.xml><?xml version="1.0" encoding="utf-8"?>
<ds:datastoreItem xmlns:ds="http://schemas.openxmlformats.org/officeDocument/2006/customXml" ds:itemID="{06E29DDD-B7E3-4426-BA13-166CAAF1852A}">
  <ds:schemaRefs>
    <ds:schemaRef ds:uri="http://schemas.microsoft.com/office/2006/metadata/customXsn"/>
  </ds:schemaRefs>
</ds:datastoreItem>
</file>

<file path=customXml/itemProps3.xml><?xml version="1.0" encoding="utf-8"?>
<ds:datastoreItem xmlns:ds="http://schemas.openxmlformats.org/officeDocument/2006/customXml" ds:itemID="{68D3EED8-944C-4F2B-BBA9-D17CBC017262}">
  <ds:schemaRefs>
    <ds:schemaRef ds:uri="http://schemas.microsoft.com/office/2006/metadata/properties"/>
    <ds:schemaRef ds:uri="http://schemas.microsoft.com/office/infopath/2007/PartnerControls"/>
    <ds:schemaRef ds:uri="a5f32de4-e402-4188-b034-e71ca7d22e54"/>
    <ds:schemaRef ds:uri="http://schemas.microsoft.com/sharepoint/v3"/>
    <ds:schemaRef ds:uri="9fd47c19-1c4a-4d7d-b342-c10cef269344"/>
    <ds:schemaRef ds:uri="d060384a-5d23-4ce3-b9ed-ffc966dd9dbe"/>
  </ds:schemaRefs>
</ds:datastoreItem>
</file>

<file path=customXml/itemProps4.xml><?xml version="1.0" encoding="utf-8"?>
<ds:datastoreItem xmlns:ds="http://schemas.openxmlformats.org/officeDocument/2006/customXml" ds:itemID="{B524BE2B-7951-494F-8A0B-A0083312B622}">
  <ds:schemaRefs>
    <ds:schemaRef ds:uri="http://schemas.microsoft.com/sharepoint/v3/contenttype/forms"/>
  </ds:schemaRefs>
</ds:datastoreItem>
</file>

<file path=customXml/itemProps5.xml><?xml version="1.0" encoding="utf-8"?>
<ds:datastoreItem xmlns:ds="http://schemas.openxmlformats.org/officeDocument/2006/customXml" ds:itemID="{5115BF44-A504-4FED-A893-6331C4C15227}">
  <ds:schemaRefs>
    <ds:schemaRef ds:uri="http://schemas.microsoft.com/sharepoint/events"/>
  </ds:schemaRefs>
</ds:datastoreItem>
</file>

<file path=customXml/itemProps6.xml><?xml version="1.0" encoding="utf-8"?>
<ds:datastoreItem xmlns:ds="http://schemas.openxmlformats.org/officeDocument/2006/customXml" ds:itemID="{4251142A-23DE-4E0A-BD8D-1CAF5C6729D3}">
  <ds:schemaRefs>
    <ds:schemaRef ds:uri="Microsoft.SharePoint.Taxonomy.ContentTypeSync"/>
  </ds:schemaRefs>
</ds:datastoreItem>
</file>

<file path=customXml/itemProps7.xml><?xml version="1.0" encoding="utf-8"?>
<ds:datastoreItem xmlns:ds="http://schemas.openxmlformats.org/officeDocument/2006/customXml" ds:itemID="{9DAD2692-139C-4F4E-946B-D41C1F71F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d060384a-5d23-4ce3-b9ed-ffc966dd9d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4</Pages>
  <Words>2023</Words>
  <Characters>11535</Characters>
  <Application>Microsoft Office Word</Application>
  <DocSecurity>0</DocSecurity>
  <Lines>96</Lines>
  <Paragraphs>27</Paragraphs>
  <ScaleCrop>false</ScaleCrop>
  <Company/>
  <LinksUpToDate>false</LinksUpToDate>
  <CharactersWithSpaces>13531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PPBF CP Fact Sheet</dc:title>
  <dc:subject/>
  <dc:creator>Erica L Darby (DELWP)</dc:creator>
  <cp:keywords/>
  <dc:description/>
  <cp:lastModifiedBy>Felicia P Choo (DEECA)</cp:lastModifiedBy>
  <cp:revision>73</cp:revision>
  <cp:lastPrinted>2023-01-22T21:49:00Z</cp:lastPrinted>
  <dcterms:created xsi:type="dcterms:W3CDTF">2024-01-08T01:30:00Z</dcterms:created>
  <dcterms:modified xsi:type="dcterms:W3CDTF">2024-03-04T01:11:00Z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0x0101002517F445A0F35E449C98AAD631F2B0384705005FFAA66397914846B011EE82526E76B2</vt:lpwstr>
  </property>
  <property fmtid="{D5CDD505-2E9C-101B-9397-08002B2CF9AE}" pid="19" name="_dlc_DocIdItemGuid">
    <vt:lpwstr>98cba3e3-40ea-40d9-9e47-ae079b450dfa</vt:lpwstr>
  </property>
  <property fmtid="{D5CDD505-2E9C-101B-9397-08002B2CF9AE}" pid="20" name="Agency">
    <vt:lpwstr>1;#Department of Environment, Land, Water and Planning|607a3f87-1228-4cd9-82a5-076aa8776274</vt:lpwstr>
  </property>
  <property fmtid="{D5CDD505-2E9C-101B-9397-08002B2CF9AE}" pid="21" name="Branch">
    <vt:lpwstr>6;#Environment and Community Programs|03c3c717-dc57-4aa9-8ab6-c95a7066b763</vt:lpwstr>
  </property>
  <property fmtid="{D5CDD505-2E9C-101B-9397-08002B2CF9AE}" pid="22" name="Division">
    <vt:lpwstr>5;#Biodiversity|a369ff78-9705-4b66-a29c-499bde0c7988</vt:lpwstr>
  </property>
  <property fmtid="{D5CDD505-2E9C-101B-9397-08002B2CF9AE}" pid="23" name="Group1">
    <vt:lpwstr>15;#Environment and Climate Change|b90772f5-2afa-408f-b8b8-93ad6baba774</vt:lpwstr>
  </property>
  <property fmtid="{D5CDD505-2E9C-101B-9397-08002B2CF9AE}" pid="24" name="Dissemination Limiting Marker">
    <vt:lpwstr>2;#FOUO|955eb6fc-b35a-4808-8aa5-31e514fa3f26</vt:lpwstr>
  </property>
  <property fmtid="{D5CDD505-2E9C-101B-9397-08002B2CF9AE}" pid="25" name="Security Classification">
    <vt:lpwstr>3;#Unclassified|7fa379f4-4aba-4692-ab80-7d39d3a23cf4</vt:lpwstr>
  </property>
  <property fmtid="{D5CDD505-2E9C-101B-9397-08002B2CF9AE}" pid="26" name="a6b8025dacc14cf9b4d4600d95399d54">
    <vt:lpwstr/>
  </property>
  <property fmtid="{D5CDD505-2E9C-101B-9397-08002B2CF9AE}" pid="27" name="Section">
    <vt:lpwstr/>
  </property>
  <property fmtid="{D5CDD505-2E9C-101B-9397-08002B2CF9AE}" pid="28" name="Sub-Section">
    <vt:lpwstr/>
  </property>
  <property fmtid="{D5CDD505-2E9C-101B-9397-08002B2CF9AE}" pid="29" name="o85941e134754762b9719660a258a6e6">
    <vt:lpwstr/>
  </property>
  <property fmtid="{D5CDD505-2E9C-101B-9397-08002B2CF9AE}" pid="30" name="Location_x0020_Type">
    <vt:lpwstr/>
  </property>
  <property fmtid="{D5CDD505-2E9C-101B-9397-08002B2CF9AE}" pid="31" name="Copyright_x0020_Licence_x0020_Name">
    <vt:lpwstr/>
  </property>
  <property fmtid="{D5CDD505-2E9C-101B-9397-08002B2CF9AE}" pid="32" name="df723ab3fe1c4eb7a0b151674e7ac40d">
    <vt:lpwstr/>
  </property>
  <property fmtid="{D5CDD505-2E9C-101B-9397-08002B2CF9AE}" pid="33" name="Copyright_x0020_License_x0020_Type">
    <vt:lpwstr/>
  </property>
  <property fmtid="{D5CDD505-2E9C-101B-9397-08002B2CF9AE}" pid="34" name="o2e611f6ba3e4c8f9a895dfb7980639e">
    <vt:lpwstr/>
  </property>
  <property fmtid="{D5CDD505-2E9C-101B-9397-08002B2CF9AE}" pid="35" name="Month">
    <vt:lpwstr/>
  </property>
  <property fmtid="{D5CDD505-2E9C-101B-9397-08002B2CF9AE}" pid="36" name="Reference Type">
    <vt:lpwstr/>
  </property>
  <property fmtid="{D5CDD505-2E9C-101B-9397-08002B2CF9AE}" pid="37" name="Copyright Licence Name">
    <vt:lpwstr/>
  </property>
  <property fmtid="{D5CDD505-2E9C-101B-9397-08002B2CF9AE}" pid="38" name="Location Type">
    <vt:lpwstr/>
  </property>
  <property fmtid="{D5CDD505-2E9C-101B-9397-08002B2CF9AE}" pid="39" name="Copyright License Type">
    <vt:lpwstr/>
  </property>
  <property fmtid="{D5CDD505-2E9C-101B-9397-08002B2CF9AE}" pid="40" name="MediaServiceImageTags">
    <vt:lpwstr/>
  </property>
  <property fmtid="{D5CDD505-2E9C-101B-9397-08002B2CF9AE}" pid="41" name="MSIP_Label_4257e2ab-f512-40e2-9c9a-c64247360765_Enabled">
    <vt:lpwstr>true</vt:lpwstr>
  </property>
  <property fmtid="{D5CDD505-2E9C-101B-9397-08002B2CF9AE}" pid="42" name="MSIP_Label_4257e2ab-f512-40e2-9c9a-c64247360765_SetDate">
    <vt:lpwstr>2023-01-22T21:49:17Z</vt:lpwstr>
  </property>
  <property fmtid="{D5CDD505-2E9C-101B-9397-08002B2CF9AE}" pid="43" name="MSIP_Label_4257e2ab-f512-40e2-9c9a-c64247360765_Method">
    <vt:lpwstr>Privileged</vt:lpwstr>
  </property>
  <property fmtid="{D5CDD505-2E9C-101B-9397-08002B2CF9AE}" pid="44" name="MSIP_Label_4257e2ab-f512-40e2-9c9a-c64247360765_Name">
    <vt:lpwstr>OFFICIAL</vt:lpwstr>
  </property>
  <property fmtid="{D5CDD505-2E9C-101B-9397-08002B2CF9AE}" pid="45" name="MSIP_Label_4257e2ab-f512-40e2-9c9a-c64247360765_SiteId">
    <vt:lpwstr>e8bdd6f7-fc18-4e48-a554-7f547927223b</vt:lpwstr>
  </property>
  <property fmtid="{D5CDD505-2E9C-101B-9397-08002B2CF9AE}" pid="46" name="MSIP_Label_4257e2ab-f512-40e2-9c9a-c64247360765_ActionId">
    <vt:lpwstr>83eeef29-b87a-498e-814e-485fd690dd87</vt:lpwstr>
  </property>
  <property fmtid="{D5CDD505-2E9C-101B-9397-08002B2CF9AE}" pid="47" name="MSIP_Label_4257e2ab-f512-40e2-9c9a-c64247360765_ContentBits">
    <vt:lpwstr>2</vt:lpwstr>
  </property>
  <property fmtid="{D5CDD505-2E9C-101B-9397-08002B2CF9AE}" pid="48" name="DocumentSetDescription">
    <vt:lpwstr/>
  </property>
  <property fmtid="{D5CDD505-2E9C-101B-9397-08002B2CF9AE}" pid="49" name="_ColorHex">
    <vt:lpwstr/>
  </property>
  <property fmtid="{D5CDD505-2E9C-101B-9397-08002B2CF9AE}" pid="50" name="ComplianceAssetId">
    <vt:lpwstr/>
  </property>
  <property fmtid="{D5CDD505-2E9C-101B-9397-08002B2CF9AE}" pid="51" name="TemplateUrl">
    <vt:lpwstr/>
  </property>
  <property fmtid="{D5CDD505-2E9C-101B-9397-08002B2CF9AE}" pid="52" name="Resolution">
    <vt:lpwstr/>
  </property>
  <property fmtid="{D5CDD505-2E9C-101B-9397-08002B2CF9AE}" pid="53" name="vti_imgdate">
    <vt:lpwstr/>
  </property>
  <property fmtid="{D5CDD505-2E9C-101B-9397-08002B2CF9AE}" pid="54" name="_ExtendedDescription">
    <vt:lpwstr/>
  </property>
  <property fmtid="{D5CDD505-2E9C-101B-9397-08002B2CF9AE}" pid="55" name="_ColorTag">
    <vt:lpwstr/>
  </property>
  <property fmtid="{D5CDD505-2E9C-101B-9397-08002B2CF9AE}" pid="56" name="People in Image">
    <vt:lpwstr/>
  </property>
  <property fmtid="{D5CDD505-2E9C-101B-9397-08002B2CF9AE}" pid="57" name="KpiDescription">
    <vt:lpwstr/>
  </property>
  <property fmtid="{D5CDD505-2E9C-101B-9397-08002B2CF9AE}" pid="58" name="URL">
    <vt:lpwstr/>
  </property>
  <property fmtid="{D5CDD505-2E9C-101B-9397-08002B2CF9AE}" pid="59" name="xd_Signature">
    <vt:bool>false</vt:bool>
  </property>
  <property fmtid="{D5CDD505-2E9C-101B-9397-08002B2CF9AE}" pid="60" name="Event Name">
    <vt:lpwstr/>
  </property>
  <property fmtid="{D5CDD505-2E9C-101B-9397-08002B2CF9AE}" pid="61" name="SharedWithUsers">
    <vt:lpwstr/>
  </property>
  <property fmtid="{D5CDD505-2E9C-101B-9397-08002B2CF9AE}" pid="62" name="wic_System_Copyright">
    <vt:lpwstr/>
  </property>
  <property fmtid="{D5CDD505-2E9C-101B-9397-08002B2CF9AE}" pid="63" name="_Emoji">
    <vt:lpwstr/>
  </property>
  <property fmtid="{D5CDD505-2E9C-101B-9397-08002B2CF9AE}" pid="64" name="Location Value">
    <vt:lpwstr/>
  </property>
  <property fmtid="{D5CDD505-2E9C-101B-9397-08002B2CF9AE}" pid="65" name="TriggerFlowInfo">
    <vt:lpwstr/>
  </property>
  <property fmtid="{D5CDD505-2E9C-101B-9397-08002B2CF9AE}" pid="66" name="xd_ProgID">
    <vt:lpwstr/>
  </property>
</Properties>
</file>